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2CCD" w:rsidRDefault="00A12CCD">
      <w:pPr>
        <w:spacing w:after="0" w:line="240" w:lineRule="auto"/>
        <w:jc w:val="both"/>
        <w:rPr>
          <w:rFonts w:ascii="Times New Roman" w:hAnsi="Times New Roman"/>
          <w:b/>
          <w:noProof w:val="0"/>
          <w:sz w:val="36"/>
          <w:szCs w:val="32"/>
          <w:lang w:val="en-US"/>
        </w:rPr>
        <w:sectPr w:rsidR="00A12CCD" w:rsidSect="00DB1EFF">
          <w:headerReference w:type="default" r:id="rId8"/>
          <w:pgSz w:w="12240" w:h="15840"/>
          <w:pgMar w:top="630" w:right="1440" w:bottom="540" w:left="1440" w:header="270" w:footer="0" w:gutter="0"/>
          <w:cols w:space="720"/>
          <w:docGrid w:linePitch="360"/>
        </w:sectPr>
      </w:pPr>
    </w:p>
    <w:p w:rsidR="00A12CCD" w:rsidRDefault="00A9099C" w:rsidP="00C64D3B">
      <w:pPr>
        <w:spacing w:after="0" w:line="240" w:lineRule="auto"/>
        <w:jc w:val="both"/>
        <w:rPr>
          <w:rFonts w:ascii="Times New Roman" w:hAnsi="Times New Roman"/>
          <w:b/>
          <w:sz w:val="32"/>
          <w:szCs w:val="24"/>
          <w:lang w:val="en-US"/>
        </w:rPr>
      </w:pPr>
      <w:r>
        <w:rPr>
          <w:lang w:eastAsia="vi-VN"/>
        </w:rPr>
      </w:r>
      <w:r>
        <w:rPr>
          <w:lang w:eastAsia="vi-VN"/>
        </w:rPr>
        <w:pict>
          <v:rect id="Rectangle 339" o:spid="_x0000_s1209" alt="Description: Bài Tập Tiếng Anh Lớp 9 ( Không Đáp Án ) - Chương Trình Thí Điểm" style="width:24.25pt;height:24.25pt;visibility:visible;mso-left-percent:-10001;mso-top-percent:-10001;mso-position-horizontal:absolute;mso-position-horizontal-relative:char;mso-position-vertical:absolute;mso-position-vertical-relative:line;mso-left-percent:-10001;mso-top-percent:-10001" filled="f" stroked="f">
            <o:lock v:ext="edit" aspectratio="t"/>
            <w10:anchorlock/>
          </v:rect>
        </w:pict>
      </w:r>
    </w:p>
    <w:p w:rsidR="00A12CCD" w:rsidRDefault="00A12CCD" w:rsidP="00C42E97">
      <w:pPr>
        <w:spacing w:after="0"/>
        <w:jc w:val="center"/>
        <w:rPr>
          <w:rFonts w:ascii="Times New Roman" w:hAnsi="Times New Roman"/>
          <w:b/>
          <w:sz w:val="32"/>
          <w:szCs w:val="24"/>
        </w:rPr>
      </w:pPr>
      <w:r w:rsidRPr="00E11722">
        <w:rPr>
          <w:rFonts w:ascii="Times New Roman" w:hAnsi="Times New Roman"/>
          <w:b/>
          <w:sz w:val="32"/>
          <w:szCs w:val="24"/>
        </w:rPr>
        <w:t>LƯU HOẰNG TRÍ</w:t>
      </w:r>
    </w:p>
    <w:p w:rsidR="00A12CCD" w:rsidRPr="00B17437" w:rsidRDefault="00A12CCD" w:rsidP="00C42E97">
      <w:pPr>
        <w:spacing w:after="0"/>
        <w:jc w:val="center"/>
        <w:rPr>
          <w:rFonts w:ascii="Times New Roman" w:hAnsi="Times New Roman"/>
          <w:b/>
          <w:i/>
          <w:sz w:val="26"/>
          <w:szCs w:val="26"/>
        </w:rPr>
      </w:pPr>
      <w:r w:rsidRPr="00B17437">
        <w:rPr>
          <w:rFonts w:ascii="Times New Roman" w:hAnsi="Times New Roman"/>
          <w:b/>
          <w:i/>
          <w:sz w:val="26"/>
          <w:szCs w:val="26"/>
        </w:rPr>
        <w:t>(Giáo viên chuyên Anh – Trường THPT Nguyễn Thượng Hiền – TP. HCM)</w:t>
      </w:r>
    </w:p>
    <w:p w:rsidR="00A12CCD" w:rsidRDefault="00A12CCD" w:rsidP="00C42E97">
      <w:pPr>
        <w:spacing w:after="0"/>
        <w:jc w:val="center"/>
        <w:outlineLvl w:val="0"/>
        <w:rPr>
          <w:rFonts w:ascii="Times New Roman" w:hAnsi="Times New Roman"/>
          <w:b/>
          <w:i/>
          <w:sz w:val="24"/>
          <w:szCs w:val="24"/>
        </w:rPr>
      </w:pPr>
    </w:p>
    <w:p w:rsidR="00A12CCD" w:rsidRDefault="00A12CCD" w:rsidP="00C42E97">
      <w:pPr>
        <w:spacing w:after="0"/>
        <w:jc w:val="center"/>
        <w:outlineLvl w:val="0"/>
        <w:rPr>
          <w:rFonts w:ascii="Times New Roman" w:hAnsi="Times New Roman"/>
          <w:b/>
          <w:i/>
          <w:sz w:val="24"/>
          <w:szCs w:val="24"/>
        </w:rPr>
      </w:pPr>
    </w:p>
    <w:p w:rsidR="00A12CCD" w:rsidRDefault="00A12CCD" w:rsidP="00C42E97">
      <w:pPr>
        <w:spacing w:after="0"/>
        <w:jc w:val="center"/>
        <w:outlineLvl w:val="0"/>
        <w:rPr>
          <w:rFonts w:ascii="Times New Roman" w:hAnsi="Times New Roman"/>
          <w:b/>
          <w:i/>
          <w:sz w:val="24"/>
          <w:szCs w:val="24"/>
        </w:rPr>
      </w:pPr>
    </w:p>
    <w:p w:rsidR="00A12CCD" w:rsidRDefault="00A12CCD" w:rsidP="00C42E97">
      <w:pPr>
        <w:spacing w:after="0"/>
        <w:jc w:val="center"/>
        <w:outlineLvl w:val="0"/>
        <w:rPr>
          <w:rFonts w:ascii="Times New Roman" w:hAnsi="Times New Roman"/>
          <w:b/>
          <w:i/>
          <w:sz w:val="48"/>
          <w:szCs w:val="24"/>
        </w:rPr>
      </w:pPr>
      <w:bookmarkStart w:id="0" w:name="_GoBack"/>
      <w:bookmarkEnd w:id="0"/>
    </w:p>
    <w:p w:rsidR="00A12CCD" w:rsidRDefault="00A12CCD" w:rsidP="00C42E97">
      <w:pPr>
        <w:spacing w:after="0"/>
        <w:jc w:val="center"/>
        <w:outlineLvl w:val="0"/>
        <w:rPr>
          <w:rFonts w:ascii="Times New Roman" w:hAnsi="Times New Roman"/>
          <w:b/>
          <w:i/>
          <w:sz w:val="48"/>
          <w:szCs w:val="24"/>
        </w:rPr>
      </w:pPr>
    </w:p>
    <w:p w:rsidR="00A12CCD" w:rsidRDefault="00A12CCD" w:rsidP="00C42E97">
      <w:pPr>
        <w:spacing w:after="0"/>
        <w:jc w:val="center"/>
        <w:outlineLvl w:val="0"/>
        <w:rPr>
          <w:rFonts w:ascii="Times New Roman" w:hAnsi="Times New Roman"/>
          <w:b/>
          <w:i/>
          <w:sz w:val="48"/>
          <w:szCs w:val="24"/>
        </w:rPr>
      </w:pPr>
    </w:p>
    <w:p w:rsidR="00A12CCD" w:rsidRDefault="00A12CCD" w:rsidP="00C42E97">
      <w:pPr>
        <w:spacing w:after="0"/>
        <w:jc w:val="center"/>
        <w:outlineLvl w:val="0"/>
        <w:rPr>
          <w:rFonts w:ascii="Times New Roman" w:hAnsi="Times New Roman"/>
          <w:b/>
          <w:i/>
          <w:sz w:val="48"/>
          <w:szCs w:val="24"/>
        </w:rPr>
      </w:pPr>
    </w:p>
    <w:p w:rsidR="00A12CCD" w:rsidRDefault="00A12CCD" w:rsidP="00C42E97">
      <w:pPr>
        <w:spacing w:after="0"/>
        <w:jc w:val="center"/>
        <w:outlineLvl w:val="0"/>
        <w:rPr>
          <w:rFonts w:ascii="Times New Roman" w:hAnsi="Times New Roman"/>
          <w:b/>
          <w:i/>
          <w:sz w:val="48"/>
          <w:szCs w:val="24"/>
        </w:rPr>
      </w:pPr>
    </w:p>
    <w:p w:rsidR="00A12CCD" w:rsidRPr="00757990" w:rsidRDefault="00A12CCD" w:rsidP="00C42E97">
      <w:pPr>
        <w:spacing w:after="0"/>
        <w:jc w:val="center"/>
        <w:rPr>
          <w:rFonts w:ascii="Arial" w:hAnsi="Arial" w:cs="Arial"/>
          <w:b/>
          <w:color w:val="00B0F0"/>
          <w:sz w:val="120"/>
          <w:szCs w:val="120"/>
        </w:rPr>
      </w:pPr>
      <w:r w:rsidRPr="00757990">
        <w:rPr>
          <w:rFonts w:ascii="Arial" w:hAnsi="Arial" w:cs="Arial"/>
          <w:b/>
          <w:color w:val="00B0F0"/>
          <w:sz w:val="120"/>
          <w:szCs w:val="120"/>
        </w:rPr>
        <w:t>BÀI TẬP</w:t>
      </w:r>
    </w:p>
    <w:p w:rsidR="00A12CCD" w:rsidRPr="00757990" w:rsidRDefault="00A12CCD" w:rsidP="00C42E97">
      <w:pPr>
        <w:spacing w:after="0"/>
        <w:jc w:val="center"/>
        <w:rPr>
          <w:rFonts w:ascii="Arial" w:hAnsi="Arial" w:cs="Arial"/>
          <w:b/>
          <w:color w:val="00B0F0"/>
          <w:sz w:val="120"/>
          <w:szCs w:val="120"/>
          <w:lang w:val="en-US" w:bidi="he-IL"/>
        </w:rPr>
      </w:pPr>
      <w:r w:rsidRPr="00757990">
        <w:rPr>
          <w:rFonts w:ascii="Arial" w:hAnsi="Arial" w:cs="Arial"/>
          <w:b/>
          <w:noProof w:val="0"/>
          <w:color w:val="00B0F0"/>
          <w:sz w:val="120"/>
          <w:szCs w:val="120"/>
          <w:lang w:bidi="he-IL"/>
        </w:rPr>
        <w:t xml:space="preserve">TIẾNG ANH </w:t>
      </w:r>
      <w:r w:rsidRPr="00757990">
        <w:rPr>
          <w:rFonts w:ascii="Arial" w:hAnsi="Arial" w:cs="Arial"/>
          <w:b/>
          <w:color w:val="00B0F0"/>
          <w:sz w:val="120"/>
          <w:szCs w:val="120"/>
          <w:lang w:val="en-US" w:bidi="he-IL"/>
        </w:rPr>
        <w:t>9</w:t>
      </w:r>
    </w:p>
    <w:p w:rsidR="00A12CCD" w:rsidRPr="00167BE5" w:rsidRDefault="00A9099C" w:rsidP="00C42E97">
      <w:pPr>
        <w:spacing w:after="0"/>
        <w:jc w:val="center"/>
        <w:rPr>
          <w:rFonts w:ascii="Times New Roman" w:hAnsi="Times New Roman"/>
          <w:b/>
          <w:sz w:val="52"/>
          <w:szCs w:val="24"/>
        </w:rPr>
      </w:pPr>
      <w:r>
        <w:rPr>
          <w:rFonts w:ascii="Times New Roman" w:hAnsi="Times New Roman"/>
          <w:b/>
          <w:sz w:val="52"/>
          <w:szCs w:val="24"/>
          <w:lang w:eastAsia="vi-VN"/>
        </w:rPr>
      </w:r>
      <w:r>
        <w:rPr>
          <w:rFonts w:ascii="Times New Roman" w:hAnsi="Times New Roman"/>
          <w:b/>
          <w:sz w:val="52"/>
          <w:szCs w:val="24"/>
          <w:lang w:eastAsia="vi-VN"/>
        </w:rPr>
        <w:pict>
          <v:roundrect id="Rounded Rectangle 338" o:spid="_x0000_s1208" style="width:171pt;height:49.5pt;visibility:visible;mso-left-percent:-10001;mso-top-percent:-10001;mso-position-horizontal:absolute;mso-position-horizontal-relative:char;mso-position-vertical:absolute;mso-position-vertical-relative:line;mso-left-percent:-10001;mso-top-percent:-10001;v-text-anchor:middle" arcsize="10923f" fillcolor="black" strokeweight="2pt">
            <v:textbox>
              <w:txbxContent>
                <w:p w:rsidR="00DF6398" w:rsidRPr="001B6BA5" w:rsidRDefault="00DF6398" w:rsidP="00C42E97">
                  <w:pPr>
                    <w:spacing w:after="0" w:line="240" w:lineRule="auto"/>
                    <w:jc w:val="center"/>
                    <w:rPr>
                      <w:rFonts w:ascii="Times New Roman" w:hAnsi="Times New Roman"/>
                      <w:color w:val="FFFFFF"/>
                      <w:sz w:val="36"/>
                      <w:szCs w:val="32"/>
                    </w:rPr>
                  </w:pPr>
                  <w:r w:rsidRPr="001B6BA5">
                    <w:rPr>
                      <w:rFonts w:ascii="Times New Roman" w:hAnsi="Times New Roman"/>
                      <w:color w:val="FFFFFF"/>
                      <w:sz w:val="36"/>
                      <w:szCs w:val="32"/>
                    </w:rPr>
                    <w:t>(KHÔNG ĐÁP ÁN)</w:t>
                  </w:r>
                </w:p>
              </w:txbxContent>
            </v:textbox>
            <w10:anchorlock/>
          </v:roundrect>
        </w:pict>
      </w:r>
    </w:p>
    <w:p w:rsidR="00A12CCD" w:rsidRDefault="00A12CCD" w:rsidP="00C42E97">
      <w:pPr>
        <w:spacing w:after="0" w:line="480" w:lineRule="auto"/>
        <w:jc w:val="center"/>
        <w:rPr>
          <w:rFonts w:ascii=".VnAristote" w:hAnsi=".VnAristote"/>
          <w:b/>
          <w:sz w:val="36"/>
          <w:szCs w:val="24"/>
        </w:rPr>
      </w:pPr>
    </w:p>
    <w:p w:rsidR="00A12CCD" w:rsidRDefault="00A12CCD" w:rsidP="00C42E97">
      <w:pPr>
        <w:spacing w:after="0" w:line="480" w:lineRule="auto"/>
        <w:jc w:val="center"/>
        <w:outlineLvl w:val="0"/>
        <w:rPr>
          <w:rFonts w:ascii=".VnAristote" w:hAnsi=".VnAristote"/>
          <w:b/>
          <w:sz w:val="36"/>
          <w:szCs w:val="24"/>
        </w:rPr>
      </w:pPr>
    </w:p>
    <w:p w:rsidR="00A12CCD" w:rsidRDefault="00A12CCD" w:rsidP="00C42E97">
      <w:pPr>
        <w:spacing w:after="0" w:line="480" w:lineRule="auto"/>
        <w:jc w:val="center"/>
        <w:outlineLvl w:val="0"/>
        <w:rPr>
          <w:rFonts w:ascii=".VnAristote" w:hAnsi=".VnAristote"/>
          <w:b/>
          <w:sz w:val="36"/>
          <w:szCs w:val="24"/>
        </w:rPr>
      </w:pPr>
    </w:p>
    <w:p w:rsidR="00A12CCD" w:rsidRDefault="00A12CCD" w:rsidP="00C42E97">
      <w:pPr>
        <w:spacing w:after="0" w:line="480" w:lineRule="auto"/>
        <w:jc w:val="center"/>
        <w:outlineLvl w:val="0"/>
        <w:rPr>
          <w:rFonts w:ascii=".VnAristote" w:hAnsi=".VnAristote"/>
          <w:b/>
          <w:sz w:val="36"/>
          <w:szCs w:val="24"/>
        </w:rPr>
      </w:pPr>
    </w:p>
    <w:p w:rsidR="00A12CCD" w:rsidRDefault="00A12CCD" w:rsidP="00C42E97">
      <w:pPr>
        <w:spacing w:after="0" w:line="480" w:lineRule="auto"/>
        <w:jc w:val="center"/>
        <w:outlineLvl w:val="0"/>
        <w:rPr>
          <w:rFonts w:ascii=".VnAristote" w:hAnsi=".VnAristote"/>
          <w:b/>
          <w:sz w:val="36"/>
          <w:szCs w:val="24"/>
        </w:rPr>
      </w:pPr>
    </w:p>
    <w:p w:rsidR="00A12CCD" w:rsidRPr="00035FFB" w:rsidRDefault="00A12CCD" w:rsidP="00C42E97">
      <w:pPr>
        <w:spacing w:after="0" w:line="480" w:lineRule="auto"/>
        <w:jc w:val="center"/>
        <w:rPr>
          <w:rFonts w:ascii=".VnAristote" w:hAnsi=".VnAristote"/>
          <w:b/>
          <w:sz w:val="36"/>
          <w:szCs w:val="24"/>
          <w:lang w:val="en-US"/>
        </w:rPr>
        <w:sectPr w:rsidR="00A12CCD" w:rsidRPr="00035FFB" w:rsidSect="000237A4">
          <w:type w:val="continuous"/>
          <w:pgSz w:w="12240" w:h="15840"/>
          <w:pgMar w:top="629" w:right="1440" w:bottom="540" w:left="1440" w:header="180" w:footer="222" w:gutter="0"/>
          <w:cols w:space="720"/>
          <w:formProt w:val="0"/>
          <w:docGrid w:linePitch="360"/>
        </w:sectPr>
      </w:pPr>
      <w:r w:rsidRPr="00FF0893">
        <w:rPr>
          <w:rFonts w:ascii="Times New Roman" w:hAnsi="Times New Roman"/>
          <w:b/>
          <w:sz w:val="28"/>
          <w:szCs w:val="24"/>
        </w:rPr>
        <w:t>NHÀ XUẤT BẢN ĐẠI HỌC QUỐ</w:t>
      </w:r>
      <w:bookmarkStart w:id="1" w:name="_Toc489987742"/>
      <w:r>
        <w:rPr>
          <w:rFonts w:ascii="Times New Roman" w:hAnsi="Times New Roman"/>
          <w:b/>
          <w:sz w:val="28"/>
          <w:szCs w:val="24"/>
        </w:rPr>
        <w:t>C GIA H</w:t>
      </w:r>
      <w:r>
        <w:rPr>
          <w:rFonts w:ascii="Times New Roman" w:hAnsi="Times New Roman"/>
          <w:b/>
          <w:sz w:val="28"/>
          <w:szCs w:val="24"/>
          <w:lang w:val="en-US"/>
        </w:rPr>
        <w:t>À NỘI</w:t>
      </w:r>
    </w:p>
    <w:p w:rsidR="00A12CCD" w:rsidRDefault="00A12CCD" w:rsidP="00C42E97">
      <w:pPr>
        <w:spacing w:after="0" w:line="480" w:lineRule="auto"/>
        <w:jc w:val="center"/>
        <w:outlineLvl w:val="0"/>
        <w:rPr>
          <w:rFonts w:ascii="Times New Roman" w:hAnsi="Times New Roman"/>
          <w:b/>
          <w:i/>
          <w:sz w:val="44"/>
          <w:szCs w:val="24"/>
          <w:lang w:val="en-US"/>
        </w:rPr>
      </w:pPr>
      <w:bookmarkStart w:id="2" w:name="_Toc491387634"/>
    </w:p>
    <w:p w:rsidR="00A12CCD" w:rsidRPr="00757990" w:rsidRDefault="00A12CCD" w:rsidP="00C42E97">
      <w:pPr>
        <w:spacing w:after="0" w:line="480" w:lineRule="auto"/>
        <w:jc w:val="center"/>
        <w:outlineLvl w:val="0"/>
        <w:rPr>
          <w:rFonts w:ascii="Times New Roman" w:hAnsi="Times New Roman"/>
          <w:b/>
          <w:i/>
          <w:color w:val="00B0F0"/>
          <w:sz w:val="44"/>
          <w:szCs w:val="24"/>
        </w:rPr>
      </w:pPr>
      <w:bookmarkStart w:id="3" w:name="_Toc497770176"/>
      <w:r w:rsidRPr="00757990">
        <w:rPr>
          <w:rFonts w:ascii="Times New Roman" w:hAnsi="Times New Roman"/>
          <w:b/>
          <w:i/>
          <w:color w:val="00B0F0"/>
          <w:sz w:val="44"/>
          <w:szCs w:val="24"/>
          <w:lang w:val="en-US"/>
        </w:rPr>
        <w:t>Lờ</w:t>
      </w:r>
      <w:r w:rsidRPr="00757990">
        <w:rPr>
          <w:rFonts w:ascii="Times New Roman" w:hAnsi="Times New Roman"/>
          <w:b/>
          <w:i/>
          <w:color w:val="00B0F0"/>
          <w:sz w:val="44"/>
          <w:szCs w:val="24"/>
        </w:rPr>
        <w:t>i nói đầu</w:t>
      </w:r>
      <w:bookmarkEnd w:id="1"/>
      <w:bookmarkEnd w:id="2"/>
      <w:bookmarkEnd w:id="3"/>
    </w:p>
    <w:p w:rsidR="00A12CCD" w:rsidRPr="004B7278" w:rsidRDefault="00A12CCD" w:rsidP="00C42E97">
      <w:pPr>
        <w:tabs>
          <w:tab w:val="left" w:pos="360"/>
        </w:tabs>
        <w:spacing w:after="0" w:line="360" w:lineRule="auto"/>
        <w:jc w:val="both"/>
        <w:rPr>
          <w:rFonts w:ascii="Times New Roman" w:hAnsi="Times New Roman"/>
          <w:i/>
          <w:sz w:val="24"/>
          <w:szCs w:val="24"/>
        </w:rPr>
      </w:pPr>
      <w:r w:rsidRPr="00C82EC4">
        <w:rPr>
          <w:rFonts w:ascii="Times New Roman" w:hAnsi="Times New Roman"/>
          <w:b/>
          <w:sz w:val="36"/>
          <w:szCs w:val="24"/>
        </w:rPr>
        <w:tab/>
      </w:r>
      <w:r w:rsidRPr="004B7278">
        <w:rPr>
          <w:rFonts w:ascii="Times New Roman" w:hAnsi="Times New Roman"/>
          <w:i/>
          <w:sz w:val="24"/>
          <w:szCs w:val="24"/>
        </w:rPr>
        <w:t>Các em học sinh thân mến!</w:t>
      </w:r>
    </w:p>
    <w:p w:rsidR="00A12CCD" w:rsidRPr="00021756" w:rsidRDefault="00A12CCD" w:rsidP="00C42E97">
      <w:pPr>
        <w:tabs>
          <w:tab w:val="left" w:pos="360"/>
        </w:tabs>
        <w:spacing w:after="0" w:line="360" w:lineRule="auto"/>
        <w:jc w:val="both"/>
        <w:rPr>
          <w:rFonts w:ascii="Times New Roman" w:hAnsi="Times New Roman"/>
          <w:sz w:val="24"/>
          <w:szCs w:val="24"/>
        </w:rPr>
      </w:pPr>
      <w:r w:rsidRPr="00C82EC4">
        <w:rPr>
          <w:rFonts w:ascii="Times New Roman" w:hAnsi="Times New Roman"/>
          <w:sz w:val="24"/>
          <w:szCs w:val="24"/>
        </w:rPr>
        <w:tab/>
        <w:t xml:space="preserve">Chúng tôi biên soạn </w:t>
      </w:r>
      <w:r w:rsidRPr="00C82EC4">
        <w:rPr>
          <w:rFonts w:ascii="Times New Roman" w:hAnsi="Times New Roman"/>
          <w:b/>
          <w:sz w:val="24"/>
          <w:szCs w:val="24"/>
        </w:rPr>
        <w:t>“Bài tập Tiếng Anh</w:t>
      </w:r>
      <w:r>
        <w:rPr>
          <w:rFonts w:ascii="Times New Roman" w:hAnsi="Times New Roman"/>
          <w:b/>
          <w:sz w:val="24"/>
          <w:szCs w:val="24"/>
          <w:lang w:val="en-US"/>
        </w:rPr>
        <w:t xml:space="preserve"> 9</w:t>
      </w:r>
      <w:r w:rsidRPr="00C82EC4">
        <w:rPr>
          <w:rFonts w:ascii="Times New Roman" w:hAnsi="Times New Roman"/>
          <w:b/>
          <w:sz w:val="24"/>
          <w:szCs w:val="24"/>
        </w:rPr>
        <w:t xml:space="preserve"> – Không đáp án”</w:t>
      </w:r>
      <w:r w:rsidRPr="00C82EC4">
        <w:rPr>
          <w:rFonts w:ascii="Times New Roman" w:hAnsi="Times New Roman"/>
          <w:sz w:val="24"/>
          <w:szCs w:val="24"/>
        </w:rPr>
        <w:t xml:space="preserve"> dùng kèm với </w:t>
      </w:r>
      <w:r w:rsidRPr="00C82EC4">
        <w:rPr>
          <w:rFonts w:ascii="Times New Roman" w:hAnsi="Times New Roman"/>
          <w:b/>
          <w:sz w:val="24"/>
          <w:szCs w:val="24"/>
        </w:rPr>
        <w:t xml:space="preserve">“Tiếng Anh </w:t>
      </w:r>
      <w:r>
        <w:rPr>
          <w:rFonts w:ascii="Times New Roman" w:hAnsi="Times New Roman"/>
          <w:b/>
          <w:sz w:val="24"/>
          <w:szCs w:val="24"/>
          <w:lang w:val="en-US"/>
        </w:rPr>
        <w:t>9</w:t>
      </w:r>
      <w:r w:rsidRPr="00C82EC4">
        <w:rPr>
          <w:rFonts w:ascii="Times New Roman" w:hAnsi="Times New Roman"/>
          <w:b/>
          <w:sz w:val="24"/>
          <w:szCs w:val="24"/>
        </w:rPr>
        <w:t>”</w:t>
      </w:r>
      <w:r>
        <w:rPr>
          <w:rFonts w:ascii="Times New Roman" w:hAnsi="Times New Roman"/>
          <w:sz w:val="24"/>
          <w:szCs w:val="24"/>
          <w:lang w:val="en-US"/>
        </w:rPr>
        <w:t>của Nhà xuất bản Giáo dục Việt Nam với sự kết hợp của Tập đoàn Xuất bản Giáo dục  Peason, và dành cho</w:t>
      </w:r>
      <w:r w:rsidRPr="00021756">
        <w:rPr>
          <w:rFonts w:ascii="Times New Roman" w:hAnsi="Times New Roman"/>
          <w:sz w:val="24"/>
          <w:szCs w:val="24"/>
        </w:rPr>
        <w:t xml:space="preserve"> các em học sinh </w:t>
      </w:r>
      <w:r>
        <w:rPr>
          <w:rFonts w:ascii="Times New Roman" w:hAnsi="Times New Roman"/>
          <w:sz w:val="24"/>
          <w:szCs w:val="24"/>
          <w:lang w:val="en-US"/>
        </w:rPr>
        <w:t>lớp 9 ở bậc Trung học Phổ thông</w:t>
      </w:r>
      <w:r w:rsidRPr="00021756">
        <w:rPr>
          <w:rFonts w:ascii="Times New Roman" w:hAnsi="Times New Roman"/>
          <w:sz w:val="24"/>
          <w:szCs w:val="24"/>
        </w:rPr>
        <w:t>.</w:t>
      </w:r>
    </w:p>
    <w:p w:rsidR="00A12CCD" w:rsidRPr="00C82EC4" w:rsidRDefault="00A12CCD" w:rsidP="00C42E97">
      <w:pPr>
        <w:tabs>
          <w:tab w:val="left" w:pos="360"/>
        </w:tabs>
        <w:spacing w:after="0" w:line="360" w:lineRule="auto"/>
        <w:jc w:val="both"/>
        <w:rPr>
          <w:rFonts w:ascii="Times New Roman" w:hAnsi="Times New Roman"/>
          <w:sz w:val="24"/>
          <w:szCs w:val="24"/>
        </w:rPr>
      </w:pPr>
      <w:r w:rsidRPr="00C82EC4">
        <w:rPr>
          <w:rFonts w:ascii="Times New Roman" w:hAnsi="Times New Roman"/>
          <w:sz w:val="24"/>
          <w:szCs w:val="24"/>
        </w:rPr>
        <w:tab/>
        <w:t xml:space="preserve">Chúng tôi tập trung biên soạn các dạng bài tập nhằm phát triển năng lực giao tiếp bằng tiếng Anh thông qua kĩ năng nói, đọc, viết, trong đó có chú ý đến tâm lí lứa tuổi </w:t>
      </w:r>
      <w:r w:rsidRPr="00C82EC4">
        <w:rPr>
          <w:rFonts w:ascii="Times New Roman" w:hAnsi="Times New Roman"/>
          <w:sz w:val="24"/>
          <w:szCs w:val="24"/>
        </w:rPr>
        <w:tab/>
        <w:t xml:space="preserve">của học sinh lớp </w:t>
      </w:r>
      <w:r>
        <w:rPr>
          <w:rFonts w:ascii="Times New Roman" w:hAnsi="Times New Roman"/>
          <w:sz w:val="24"/>
          <w:szCs w:val="24"/>
          <w:lang w:val="en-US"/>
        </w:rPr>
        <w:t>9</w:t>
      </w:r>
      <w:r w:rsidRPr="00C82EC4">
        <w:rPr>
          <w:rFonts w:ascii="Times New Roman" w:hAnsi="Times New Roman"/>
          <w:sz w:val="24"/>
          <w:szCs w:val="24"/>
        </w:rPr>
        <w:t>.</w:t>
      </w:r>
    </w:p>
    <w:p w:rsidR="00A12CCD" w:rsidRPr="00C82EC4" w:rsidRDefault="00A12CCD" w:rsidP="00C42E97">
      <w:pPr>
        <w:tabs>
          <w:tab w:val="left" w:pos="360"/>
        </w:tabs>
        <w:spacing w:after="0" w:line="360" w:lineRule="auto"/>
        <w:jc w:val="both"/>
        <w:rPr>
          <w:rFonts w:ascii="Times New Roman" w:hAnsi="Times New Roman"/>
          <w:sz w:val="24"/>
          <w:szCs w:val="24"/>
        </w:rPr>
      </w:pPr>
      <w:r w:rsidRPr="00C82EC4">
        <w:rPr>
          <w:rFonts w:ascii="Times New Roman" w:hAnsi="Times New Roman"/>
          <w:sz w:val="24"/>
          <w:szCs w:val="24"/>
        </w:rPr>
        <w:tab/>
        <w:t>Bài tập dành cho mỗi đơn vị bài học bao gồm:</w:t>
      </w:r>
    </w:p>
    <w:p w:rsidR="00A12CCD" w:rsidRPr="00C82EC4" w:rsidRDefault="00A12CCD" w:rsidP="00C42E97">
      <w:pPr>
        <w:pStyle w:val="ListParagraph"/>
        <w:numPr>
          <w:ilvl w:val="0"/>
          <w:numId w:val="43"/>
        </w:numPr>
        <w:tabs>
          <w:tab w:val="left" w:pos="360"/>
        </w:tabs>
        <w:spacing w:after="0" w:line="360" w:lineRule="auto"/>
        <w:ind w:left="720"/>
        <w:contextualSpacing w:val="0"/>
        <w:jc w:val="both"/>
        <w:rPr>
          <w:rFonts w:ascii="Times New Roman" w:hAnsi="Times New Roman"/>
          <w:sz w:val="24"/>
          <w:szCs w:val="24"/>
        </w:rPr>
      </w:pPr>
      <w:r w:rsidRPr="00C82EC4">
        <w:rPr>
          <w:rFonts w:ascii="Times New Roman" w:hAnsi="Times New Roman"/>
          <w:sz w:val="24"/>
          <w:szCs w:val="24"/>
        </w:rPr>
        <w:t xml:space="preserve">Phần A: </w:t>
      </w:r>
      <w:r w:rsidRPr="00C82EC4">
        <w:rPr>
          <w:rFonts w:ascii="Times New Roman" w:hAnsi="Times New Roman"/>
          <w:b/>
          <w:sz w:val="24"/>
          <w:szCs w:val="24"/>
        </w:rPr>
        <w:t>Phonetics</w:t>
      </w:r>
      <w:r w:rsidRPr="00C82EC4">
        <w:rPr>
          <w:rFonts w:ascii="Times New Roman" w:hAnsi="Times New Roman"/>
          <w:sz w:val="24"/>
          <w:szCs w:val="24"/>
        </w:rPr>
        <w:t xml:space="preserve"> (Ngữ âm)</w:t>
      </w:r>
    </w:p>
    <w:p w:rsidR="00A12CCD" w:rsidRPr="00C82EC4" w:rsidRDefault="00A12CCD" w:rsidP="00C42E97">
      <w:pPr>
        <w:pStyle w:val="ListParagraph"/>
        <w:numPr>
          <w:ilvl w:val="0"/>
          <w:numId w:val="43"/>
        </w:numPr>
        <w:tabs>
          <w:tab w:val="left" w:pos="360"/>
        </w:tabs>
        <w:spacing w:after="0" w:line="360" w:lineRule="auto"/>
        <w:ind w:left="720"/>
        <w:contextualSpacing w:val="0"/>
        <w:jc w:val="both"/>
        <w:rPr>
          <w:rFonts w:ascii="Times New Roman" w:hAnsi="Times New Roman"/>
          <w:sz w:val="24"/>
          <w:szCs w:val="24"/>
        </w:rPr>
      </w:pPr>
      <w:r w:rsidRPr="00C82EC4">
        <w:rPr>
          <w:rFonts w:ascii="Times New Roman" w:hAnsi="Times New Roman"/>
          <w:sz w:val="24"/>
          <w:szCs w:val="24"/>
        </w:rPr>
        <w:t>Phần B:</w:t>
      </w:r>
      <w:r w:rsidRPr="00C82EC4">
        <w:rPr>
          <w:rFonts w:ascii="Times New Roman" w:hAnsi="Times New Roman"/>
          <w:b/>
          <w:sz w:val="24"/>
          <w:szCs w:val="24"/>
        </w:rPr>
        <w:t xml:space="preserve"> Vocabulary &amp; Grammar </w:t>
      </w:r>
      <w:r w:rsidRPr="00C82EC4">
        <w:rPr>
          <w:rFonts w:ascii="Times New Roman" w:hAnsi="Times New Roman"/>
          <w:sz w:val="24"/>
          <w:szCs w:val="24"/>
        </w:rPr>
        <w:t>(Từ vựng và ngữ pháp)</w:t>
      </w:r>
    </w:p>
    <w:p w:rsidR="00A12CCD" w:rsidRPr="00C82EC4" w:rsidRDefault="00A12CCD" w:rsidP="00C42E97">
      <w:pPr>
        <w:pStyle w:val="ListParagraph"/>
        <w:numPr>
          <w:ilvl w:val="0"/>
          <w:numId w:val="43"/>
        </w:numPr>
        <w:tabs>
          <w:tab w:val="left" w:pos="360"/>
        </w:tabs>
        <w:spacing w:after="0" w:line="360" w:lineRule="auto"/>
        <w:ind w:left="720"/>
        <w:contextualSpacing w:val="0"/>
        <w:jc w:val="both"/>
        <w:rPr>
          <w:rFonts w:ascii="Times New Roman" w:hAnsi="Times New Roman"/>
          <w:sz w:val="24"/>
          <w:szCs w:val="24"/>
        </w:rPr>
      </w:pPr>
      <w:r w:rsidRPr="00C82EC4">
        <w:rPr>
          <w:rFonts w:ascii="Times New Roman" w:hAnsi="Times New Roman"/>
          <w:sz w:val="24"/>
          <w:szCs w:val="24"/>
        </w:rPr>
        <w:t xml:space="preserve">Phần C: </w:t>
      </w:r>
      <w:r w:rsidRPr="00C82EC4">
        <w:rPr>
          <w:rFonts w:ascii="Times New Roman" w:hAnsi="Times New Roman"/>
          <w:b/>
          <w:sz w:val="24"/>
          <w:szCs w:val="24"/>
        </w:rPr>
        <w:t>Speaking</w:t>
      </w:r>
      <w:r w:rsidRPr="00C82EC4">
        <w:rPr>
          <w:rFonts w:ascii="Times New Roman" w:hAnsi="Times New Roman"/>
          <w:sz w:val="24"/>
          <w:szCs w:val="24"/>
        </w:rPr>
        <w:t xml:space="preserve"> (Nói)</w:t>
      </w:r>
    </w:p>
    <w:p w:rsidR="00A12CCD" w:rsidRPr="00C82EC4" w:rsidRDefault="00A12CCD" w:rsidP="00C42E97">
      <w:pPr>
        <w:pStyle w:val="ListParagraph"/>
        <w:numPr>
          <w:ilvl w:val="0"/>
          <w:numId w:val="43"/>
        </w:numPr>
        <w:tabs>
          <w:tab w:val="left" w:pos="360"/>
        </w:tabs>
        <w:spacing w:after="0" w:line="360" w:lineRule="auto"/>
        <w:ind w:left="720"/>
        <w:contextualSpacing w:val="0"/>
        <w:jc w:val="both"/>
        <w:rPr>
          <w:rFonts w:ascii="Times New Roman" w:hAnsi="Times New Roman"/>
          <w:sz w:val="24"/>
          <w:szCs w:val="24"/>
        </w:rPr>
      </w:pPr>
      <w:r w:rsidRPr="00C82EC4">
        <w:rPr>
          <w:rFonts w:ascii="Times New Roman" w:hAnsi="Times New Roman"/>
          <w:sz w:val="24"/>
          <w:szCs w:val="24"/>
        </w:rPr>
        <w:t xml:space="preserve">Phần D: </w:t>
      </w:r>
      <w:r w:rsidRPr="00C82EC4">
        <w:rPr>
          <w:rFonts w:ascii="Times New Roman" w:hAnsi="Times New Roman"/>
          <w:b/>
          <w:sz w:val="24"/>
          <w:szCs w:val="24"/>
        </w:rPr>
        <w:t xml:space="preserve">Reading </w:t>
      </w:r>
      <w:r w:rsidRPr="00C82EC4">
        <w:rPr>
          <w:rFonts w:ascii="Times New Roman" w:hAnsi="Times New Roman"/>
          <w:sz w:val="24"/>
          <w:szCs w:val="24"/>
        </w:rPr>
        <w:t>(Đọc)</w:t>
      </w:r>
    </w:p>
    <w:p w:rsidR="00A12CCD" w:rsidRPr="00C82EC4" w:rsidRDefault="00A12CCD" w:rsidP="00C42E97">
      <w:pPr>
        <w:pStyle w:val="ListParagraph"/>
        <w:numPr>
          <w:ilvl w:val="0"/>
          <w:numId w:val="43"/>
        </w:numPr>
        <w:tabs>
          <w:tab w:val="left" w:pos="360"/>
        </w:tabs>
        <w:spacing w:after="0" w:line="360" w:lineRule="auto"/>
        <w:ind w:left="720"/>
        <w:contextualSpacing w:val="0"/>
        <w:jc w:val="both"/>
        <w:rPr>
          <w:rFonts w:ascii="Times New Roman" w:hAnsi="Times New Roman"/>
          <w:sz w:val="24"/>
          <w:szCs w:val="24"/>
        </w:rPr>
      </w:pPr>
      <w:r w:rsidRPr="00C82EC4">
        <w:rPr>
          <w:rFonts w:ascii="Times New Roman" w:hAnsi="Times New Roman"/>
          <w:sz w:val="24"/>
          <w:szCs w:val="24"/>
        </w:rPr>
        <w:t xml:space="preserve">Phần E: </w:t>
      </w:r>
      <w:r w:rsidRPr="00C82EC4">
        <w:rPr>
          <w:rFonts w:ascii="Times New Roman" w:hAnsi="Times New Roman"/>
          <w:b/>
          <w:sz w:val="24"/>
          <w:szCs w:val="24"/>
        </w:rPr>
        <w:t xml:space="preserve">Writing </w:t>
      </w:r>
      <w:r w:rsidRPr="00C82EC4">
        <w:rPr>
          <w:rFonts w:ascii="Times New Roman" w:hAnsi="Times New Roman"/>
          <w:sz w:val="24"/>
          <w:szCs w:val="24"/>
        </w:rPr>
        <w:t>(Viết)</w:t>
      </w:r>
    </w:p>
    <w:p w:rsidR="00A12CCD" w:rsidRPr="00C82EC4" w:rsidRDefault="00A12CCD" w:rsidP="00C42E97">
      <w:pPr>
        <w:pStyle w:val="ListParagraph"/>
        <w:numPr>
          <w:ilvl w:val="0"/>
          <w:numId w:val="43"/>
        </w:numPr>
        <w:tabs>
          <w:tab w:val="left" w:pos="360"/>
        </w:tabs>
        <w:spacing w:after="0" w:line="360" w:lineRule="auto"/>
        <w:ind w:left="720"/>
        <w:contextualSpacing w:val="0"/>
        <w:jc w:val="both"/>
        <w:rPr>
          <w:rFonts w:ascii="Times New Roman" w:hAnsi="Times New Roman"/>
          <w:sz w:val="24"/>
          <w:szCs w:val="24"/>
        </w:rPr>
      </w:pPr>
      <w:r>
        <w:rPr>
          <w:rFonts w:ascii="Times New Roman" w:hAnsi="Times New Roman"/>
          <w:b/>
          <w:sz w:val="24"/>
          <w:szCs w:val="24"/>
          <w:lang w:val="en-US"/>
        </w:rPr>
        <w:t xml:space="preserve">Hai bài kiểm tra: </w:t>
      </w:r>
      <w:r w:rsidRPr="00C82EC4">
        <w:rPr>
          <w:rFonts w:ascii="Times New Roman" w:hAnsi="Times New Roman"/>
          <w:b/>
          <w:sz w:val="24"/>
          <w:szCs w:val="24"/>
        </w:rPr>
        <w:t>Test</w:t>
      </w:r>
      <w:r>
        <w:rPr>
          <w:rFonts w:ascii="Times New Roman" w:hAnsi="Times New Roman"/>
          <w:b/>
          <w:sz w:val="24"/>
          <w:szCs w:val="24"/>
          <w:lang w:val="en-US"/>
        </w:rPr>
        <w:t xml:space="preserve"> 1 và Test 2</w:t>
      </w:r>
      <w:r w:rsidRPr="00C82EC4">
        <w:rPr>
          <w:rFonts w:ascii="Times New Roman" w:hAnsi="Times New Roman"/>
          <w:sz w:val="24"/>
          <w:szCs w:val="24"/>
        </w:rPr>
        <w:t>(</w:t>
      </w:r>
      <w:r>
        <w:rPr>
          <w:rFonts w:ascii="Times New Roman" w:hAnsi="Times New Roman"/>
          <w:sz w:val="24"/>
          <w:szCs w:val="24"/>
          <w:lang w:val="en-US"/>
        </w:rPr>
        <w:t xml:space="preserve">mỗi bài kiểm tra </w:t>
      </w:r>
      <w:r w:rsidRPr="00C82EC4">
        <w:rPr>
          <w:rFonts w:ascii="Times New Roman" w:hAnsi="Times New Roman"/>
          <w:sz w:val="24"/>
          <w:szCs w:val="24"/>
        </w:rPr>
        <w:t>gồ</w:t>
      </w:r>
      <w:r>
        <w:rPr>
          <w:rFonts w:ascii="Times New Roman" w:hAnsi="Times New Roman"/>
          <w:sz w:val="24"/>
          <w:szCs w:val="24"/>
        </w:rPr>
        <w:t xml:space="preserve">m </w:t>
      </w:r>
      <w:r>
        <w:rPr>
          <w:rFonts w:ascii="Times New Roman" w:hAnsi="Times New Roman"/>
          <w:sz w:val="24"/>
          <w:szCs w:val="24"/>
          <w:lang w:val="en-US"/>
        </w:rPr>
        <w:t>5</w:t>
      </w:r>
      <w:r w:rsidRPr="00C82EC4">
        <w:rPr>
          <w:rFonts w:ascii="Times New Roman" w:hAnsi="Times New Roman"/>
          <w:sz w:val="24"/>
          <w:szCs w:val="24"/>
        </w:rPr>
        <w:t>0 câu hỏi với bài tập phát tri</w:t>
      </w:r>
      <w:r>
        <w:rPr>
          <w:rFonts w:ascii="Times New Roman" w:hAnsi="Times New Roman"/>
          <w:sz w:val="24"/>
          <w:szCs w:val="24"/>
          <w:lang w:val="en-US"/>
        </w:rPr>
        <w:t>ể</w:t>
      </w:r>
      <w:r w:rsidRPr="00C82EC4">
        <w:rPr>
          <w:rFonts w:ascii="Times New Roman" w:hAnsi="Times New Roman"/>
          <w:sz w:val="24"/>
          <w:szCs w:val="24"/>
        </w:rPr>
        <w:t>n các kĩ năng trên)</w:t>
      </w:r>
    </w:p>
    <w:p w:rsidR="00A12CCD" w:rsidRPr="00C82EC4" w:rsidRDefault="00A12CCD" w:rsidP="00C42E97">
      <w:pPr>
        <w:pStyle w:val="ListParagraph"/>
        <w:tabs>
          <w:tab w:val="left" w:pos="360"/>
        </w:tabs>
        <w:spacing w:after="0" w:line="360" w:lineRule="auto"/>
        <w:ind w:left="-360"/>
        <w:contextualSpacing w:val="0"/>
        <w:jc w:val="both"/>
        <w:rPr>
          <w:rFonts w:ascii="Times New Roman" w:hAnsi="Times New Roman"/>
          <w:sz w:val="24"/>
          <w:szCs w:val="24"/>
        </w:rPr>
      </w:pPr>
      <w:r w:rsidRPr="00C82EC4">
        <w:rPr>
          <w:rFonts w:ascii="Times New Roman" w:hAnsi="Times New Roman"/>
          <w:b/>
          <w:sz w:val="24"/>
          <w:szCs w:val="24"/>
        </w:rPr>
        <w:tab/>
      </w:r>
      <w:r w:rsidRPr="00C82EC4">
        <w:rPr>
          <w:rFonts w:ascii="Times New Roman" w:hAnsi="Times New Roman"/>
          <w:sz w:val="24"/>
          <w:szCs w:val="24"/>
        </w:rPr>
        <w:t xml:space="preserve">Các bài </w:t>
      </w:r>
      <w:r w:rsidRPr="00C82EC4">
        <w:rPr>
          <w:rFonts w:ascii="Times New Roman" w:hAnsi="Times New Roman"/>
          <w:b/>
          <w:sz w:val="24"/>
          <w:szCs w:val="24"/>
        </w:rPr>
        <w:t>“Test yourself”</w:t>
      </w:r>
      <w:r w:rsidRPr="00C82EC4">
        <w:rPr>
          <w:rFonts w:ascii="Times New Roman" w:hAnsi="Times New Roman"/>
          <w:sz w:val="24"/>
          <w:szCs w:val="24"/>
        </w:rPr>
        <w:t xml:space="preserve"> giúp học sinh tự kiểm tra những nội dung kiến thức, và rèn luyện các kĩ năng sau mỗi 3 đơn vị bài học.</w:t>
      </w:r>
    </w:p>
    <w:p w:rsidR="00A12CCD" w:rsidRPr="00C82EC4" w:rsidRDefault="00A12CCD" w:rsidP="00C42E97">
      <w:pPr>
        <w:pStyle w:val="ListParagraph"/>
        <w:tabs>
          <w:tab w:val="left" w:pos="360"/>
        </w:tabs>
        <w:spacing w:after="0" w:line="360" w:lineRule="auto"/>
        <w:ind w:left="-360"/>
        <w:contextualSpacing w:val="0"/>
        <w:jc w:val="both"/>
        <w:rPr>
          <w:rFonts w:ascii="Times New Roman" w:hAnsi="Times New Roman"/>
          <w:sz w:val="24"/>
          <w:szCs w:val="24"/>
        </w:rPr>
      </w:pPr>
      <w:r w:rsidRPr="00C82EC4">
        <w:rPr>
          <w:rFonts w:ascii="Times New Roman" w:hAnsi="Times New Roman"/>
          <w:sz w:val="24"/>
          <w:szCs w:val="24"/>
        </w:rPr>
        <w:tab/>
        <w:t xml:space="preserve">Các bài tập trong </w:t>
      </w:r>
      <w:r w:rsidRPr="00C82EC4">
        <w:rPr>
          <w:rFonts w:ascii="Times New Roman" w:hAnsi="Times New Roman"/>
          <w:b/>
          <w:sz w:val="24"/>
          <w:szCs w:val="24"/>
        </w:rPr>
        <w:t xml:space="preserve">“Bài tập Tiếng Anh </w:t>
      </w:r>
      <w:r>
        <w:rPr>
          <w:rFonts w:ascii="Times New Roman" w:hAnsi="Times New Roman"/>
          <w:b/>
          <w:sz w:val="24"/>
          <w:szCs w:val="24"/>
          <w:lang w:val="en-US"/>
        </w:rPr>
        <w:t>9</w:t>
      </w:r>
      <w:r w:rsidRPr="00C82EC4">
        <w:rPr>
          <w:rFonts w:ascii="Times New Roman" w:hAnsi="Times New Roman"/>
          <w:b/>
          <w:sz w:val="24"/>
          <w:szCs w:val="24"/>
        </w:rPr>
        <w:t xml:space="preserve"> – Không đáp án”</w:t>
      </w:r>
      <w:r w:rsidRPr="00C82EC4">
        <w:rPr>
          <w:rFonts w:ascii="Times New Roman" w:hAnsi="Times New Roman"/>
          <w:sz w:val="24"/>
          <w:szCs w:val="24"/>
        </w:rPr>
        <w:t xml:space="preserve"> đa dạng, phong phú, bám sát từ vựng, ngữ pháp và chủ đề trong sách giáo khoa </w:t>
      </w:r>
      <w:r w:rsidRPr="00C82EC4">
        <w:rPr>
          <w:rFonts w:ascii="Times New Roman" w:hAnsi="Times New Roman"/>
          <w:b/>
          <w:sz w:val="24"/>
          <w:szCs w:val="24"/>
        </w:rPr>
        <w:t xml:space="preserve">“Tiếng Anh </w:t>
      </w:r>
      <w:r>
        <w:rPr>
          <w:rFonts w:ascii="Times New Roman" w:hAnsi="Times New Roman"/>
          <w:b/>
          <w:sz w:val="24"/>
          <w:szCs w:val="24"/>
          <w:lang w:val="en-US"/>
        </w:rPr>
        <w:t>9</w:t>
      </w:r>
      <w:r w:rsidRPr="00C82EC4">
        <w:rPr>
          <w:rFonts w:ascii="Times New Roman" w:hAnsi="Times New Roman"/>
          <w:b/>
          <w:sz w:val="24"/>
          <w:szCs w:val="24"/>
        </w:rPr>
        <w:t>”</w:t>
      </w:r>
      <w:r>
        <w:rPr>
          <w:rFonts w:ascii="Times New Roman" w:hAnsi="Times New Roman"/>
          <w:sz w:val="24"/>
          <w:szCs w:val="24"/>
          <w:lang w:val="en-US"/>
        </w:rPr>
        <w:t>của Nhà xuất bản Giáo dục Việt Nam và Tập đoàn Xuất bản Giáo dục Peason</w:t>
      </w:r>
      <w:r w:rsidRPr="00C82EC4">
        <w:rPr>
          <w:rFonts w:ascii="Times New Roman" w:hAnsi="Times New Roman"/>
          <w:sz w:val="24"/>
          <w:szCs w:val="24"/>
        </w:rPr>
        <w:t>.</w:t>
      </w:r>
    </w:p>
    <w:p w:rsidR="00A12CCD" w:rsidRPr="00C82EC4" w:rsidRDefault="00A12CCD" w:rsidP="00C42E97">
      <w:pPr>
        <w:pStyle w:val="ListParagraph"/>
        <w:tabs>
          <w:tab w:val="left" w:pos="360"/>
        </w:tabs>
        <w:spacing w:after="0" w:line="360" w:lineRule="auto"/>
        <w:ind w:left="-360"/>
        <w:contextualSpacing w:val="0"/>
        <w:jc w:val="both"/>
        <w:rPr>
          <w:rFonts w:ascii="Times New Roman" w:hAnsi="Times New Roman"/>
          <w:sz w:val="24"/>
          <w:szCs w:val="24"/>
        </w:rPr>
      </w:pPr>
      <w:r w:rsidRPr="00C82EC4">
        <w:rPr>
          <w:rFonts w:ascii="Times New Roman" w:hAnsi="Times New Roman"/>
          <w:sz w:val="24"/>
          <w:szCs w:val="24"/>
        </w:rPr>
        <w:tab/>
        <w:t xml:space="preserve">Chúng tôi hi vọng rằng </w:t>
      </w:r>
      <w:r w:rsidRPr="00C82EC4">
        <w:rPr>
          <w:rFonts w:ascii="Times New Roman" w:hAnsi="Times New Roman"/>
          <w:b/>
          <w:sz w:val="24"/>
          <w:szCs w:val="24"/>
        </w:rPr>
        <w:t xml:space="preserve">“Bài tập Tiếng Anh </w:t>
      </w:r>
      <w:r>
        <w:rPr>
          <w:rFonts w:ascii="Times New Roman" w:hAnsi="Times New Roman"/>
          <w:b/>
          <w:sz w:val="24"/>
          <w:szCs w:val="24"/>
          <w:lang w:val="en-US"/>
        </w:rPr>
        <w:t>9</w:t>
      </w:r>
      <w:r w:rsidRPr="00C82EC4">
        <w:rPr>
          <w:rFonts w:ascii="Times New Roman" w:hAnsi="Times New Roman"/>
          <w:b/>
          <w:sz w:val="24"/>
          <w:szCs w:val="24"/>
        </w:rPr>
        <w:t xml:space="preserve"> – Không đáp án”</w:t>
      </w:r>
      <w:r w:rsidRPr="00C82EC4">
        <w:rPr>
          <w:rFonts w:ascii="Times New Roman" w:hAnsi="Times New Roman"/>
          <w:sz w:val="24"/>
          <w:szCs w:val="24"/>
        </w:rPr>
        <w:t xml:space="preserve"> sẽ là một tài liệu tự học hữu ích cũng như một phương tiện hỗ trợ cho việc rèn luyện, nâng cao trình độ Tiếng Anh cho học sinh lớp </w:t>
      </w:r>
      <w:r>
        <w:rPr>
          <w:rFonts w:ascii="Times New Roman" w:hAnsi="Times New Roman"/>
          <w:sz w:val="24"/>
          <w:szCs w:val="24"/>
          <w:lang w:val="en-US"/>
        </w:rPr>
        <w:t>9</w:t>
      </w:r>
      <w:r w:rsidRPr="00C82EC4">
        <w:rPr>
          <w:rFonts w:ascii="Times New Roman" w:hAnsi="Times New Roman"/>
          <w:sz w:val="24"/>
          <w:szCs w:val="24"/>
        </w:rPr>
        <w:t>.</w:t>
      </w:r>
    </w:p>
    <w:p w:rsidR="00A12CCD" w:rsidRPr="00C82EC4" w:rsidRDefault="00A12CCD" w:rsidP="00C42E97">
      <w:pPr>
        <w:pStyle w:val="ListParagraph"/>
        <w:tabs>
          <w:tab w:val="left" w:pos="360"/>
        </w:tabs>
        <w:spacing w:after="0" w:line="360" w:lineRule="auto"/>
        <w:ind w:left="-360"/>
        <w:contextualSpacing w:val="0"/>
        <w:jc w:val="both"/>
        <w:rPr>
          <w:rFonts w:ascii="Times New Roman" w:hAnsi="Times New Roman"/>
          <w:sz w:val="24"/>
          <w:szCs w:val="24"/>
        </w:rPr>
      </w:pPr>
      <w:r w:rsidRPr="00C82EC4">
        <w:rPr>
          <w:rFonts w:ascii="Times New Roman" w:hAnsi="Times New Roman"/>
          <w:sz w:val="24"/>
          <w:szCs w:val="24"/>
        </w:rPr>
        <w:tab/>
        <w:t>Mặc dù đã có nhiều cố gắng trong việc biên soạn, song không thể tránh khỏi thiếu sót. Chúng tôi rất mong nhận được những đóng góp quý báu của các bạn đồng nghiệp và các em học sinh để cuốn sách</w:t>
      </w:r>
      <w:r>
        <w:rPr>
          <w:rFonts w:ascii="Times New Roman" w:hAnsi="Times New Roman"/>
          <w:sz w:val="24"/>
          <w:szCs w:val="24"/>
          <w:lang w:val="en-US"/>
        </w:rPr>
        <w:t xml:space="preserve"> càng</w:t>
      </w:r>
      <w:r w:rsidRPr="00C82EC4">
        <w:rPr>
          <w:rFonts w:ascii="Times New Roman" w:hAnsi="Times New Roman"/>
          <w:sz w:val="24"/>
          <w:szCs w:val="24"/>
        </w:rPr>
        <w:t xml:space="preserve"> hoàn thiện hơn trong lần tái bản sau.</w:t>
      </w:r>
    </w:p>
    <w:p w:rsidR="00A12CCD" w:rsidRPr="00CE6391" w:rsidRDefault="00A12CCD" w:rsidP="00CE6391">
      <w:pPr>
        <w:pStyle w:val="ListParagraph"/>
        <w:tabs>
          <w:tab w:val="left" w:pos="360"/>
        </w:tabs>
        <w:spacing w:after="0" w:line="360" w:lineRule="auto"/>
        <w:ind w:left="-360"/>
        <w:contextualSpacing w:val="0"/>
        <w:jc w:val="right"/>
        <w:rPr>
          <w:rFonts w:ascii="Times New Roman" w:hAnsi="Times New Roman"/>
          <w:i/>
          <w:sz w:val="24"/>
          <w:szCs w:val="24"/>
        </w:rPr>
      </w:pPr>
      <w:r w:rsidRPr="00C82EC4">
        <w:rPr>
          <w:rFonts w:ascii="Times New Roman" w:hAnsi="Times New Roman"/>
          <w:sz w:val="24"/>
          <w:szCs w:val="24"/>
        </w:rPr>
        <w:tab/>
      </w:r>
      <w:r w:rsidRPr="00CE6391">
        <w:rPr>
          <w:rFonts w:ascii="Times New Roman" w:hAnsi="Times New Roman"/>
          <w:i/>
          <w:sz w:val="24"/>
          <w:szCs w:val="24"/>
        </w:rPr>
        <w:t>Xin trân trọng cảm ơn!</w:t>
      </w:r>
    </w:p>
    <w:p w:rsidR="00A12CCD" w:rsidRPr="00CE6391" w:rsidRDefault="00A12CCD" w:rsidP="00C42E97">
      <w:pPr>
        <w:jc w:val="right"/>
        <w:rPr>
          <w:rFonts w:ascii=".VnAristote" w:hAnsi=".VnAristote"/>
          <w:b/>
          <w:i/>
          <w:sz w:val="36"/>
          <w:szCs w:val="24"/>
        </w:rPr>
      </w:pPr>
      <w:r w:rsidRPr="00CE6391">
        <w:rPr>
          <w:rFonts w:ascii="Times New Roman" w:hAnsi="Times New Roman"/>
          <w:b/>
          <w:i/>
          <w:sz w:val="24"/>
          <w:szCs w:val="24"/>
        </w:rPr>
        <w:t xml:space="preserve">Tác giả  </w:t>
      </w:r>
      <w:r w:rsidRPr="00CE6391">
        <w:rPr>
          <w:rFonts w:ascii="Times New Roman" w:hAnsi="Times New Roman"/>
          <w:b/>
          <w:i/>
          <w:sz w:val="24"/>
          <w:szCs w:val="24"/>
        </w:rPr>
        <w:tab/>
      </w:r>
    </w:p>
    <w:p w:rsidR="00A12CCD" w:rsidRDefault="00A12CCD">
      <w:pPr>
        <w:spacing w:after="0" w:line="240" w:lineRule="auto"/>
        <w:jc w:val="both"/>
        <w:rPr>
          <w:rFonts w:ascii="Times New Roman" w:hAnsi="Times New Roman"/>
          <w:b/>
          <w:noProof w:val="0"/>
          <w:sz w:val="36"/>
          <w:szCs w:val="32"/>
          <w:lang w:val="en-US"/>
        </w:rPr>
      </w:pPr>
      <w:r>
        <w:rPr>
          <w:rFonts w:ascii="Times New Roman" w:hAnsi="Times New Roman"/>
          <w:b/>
          <w:noProof w:val="0"/>
          <w:sz w:val="36"/>
          <w:szCs w:val="32"/>
          <w:lang w:val="en-US"/>
        </w:rPr>
        <w:br w:type="page"/>
      </w:r>
    </w:p>
    <w:p w:rsidR="00A12CCD" w:rsidRDefault="00A12CCD" w:rsidP="006768B2">
      <w:pPr>
        <w:spacing w:after="40" w:line="480" w:lineRule="auto"/>
        <w:ind w:left="-720" w:right="-720"/>
        <w:jc w:val="center"/>
        <w:rPr>
          <w:rFonts w:ascii="Times New Roman" w:hAnsi="Times New Roman"/>
          <w:b/>
          <w:noProof w:val="0"/>
          <w:sz w:val="36"/>
          <w:szCs w:val="32"/>
          <w:lang w:val="en-US"/>
        </w:rPr>
        <w:sectPr w:rsidR="00A12CCD" w:rsidSect="00C42E97">
          <w:type w:val="continuous"/>
          <w:pgSz w:w="12240" w:h="15840"/>
          <w:pgMar w:top="630" w:right="1440" w:bottom="540" w:left="1440" w:header="270" w:footer="0" w:gutter="0"/>
          <w:cols w:space="720"/>
          <w:formProt w:val="0"/>
          <w:docGrid w:linePitch="360"/>
        </w:sectPr>
      </w:pPr>
    </w:p>
    <w:p w:rsidR="00A12CCD" w:rsidRPr="00F448EA" w:rsidRDefault="00A12CCD" w:rsidP="00ED62F3">
      <w:pPr>
        <w:spacing w:after="40" w:line="480" w:lineRule="auto"/>
        <w:ind w:left="-720" w:right="-720"/>
        <w:jc w:val="center"/>
        <w:outlineLvl w:val="0"/>
        <w:rPr>
          <w:rFonts w:ascii="Times New Roman" w:hAnsi="Times New Roman"/>
          <w:b/>
          <w:noProof w:val="0"/>
          <w:sz w:val="36"/>
          <w:szCs w:val="32"/>
          <w:lang w:val="en-US"/>
        </w:rPr>
      </w:pPr>
      <w:bookmarkStart w:id="4" w:name="_Toc497770177"/>
      <w:r w:rsidRPr="00ED62F3">
        <w:rPr>
          <w:rFonts w:ascii=".VnAristote" w:hAnsi=".VnAristote"/>
          <w:b/>
          <w:noProof w:val="0"/>
          <w:sz w:val="36"/>
          <w:szCs w:val="32"/>
          <w:lang w:val="en-US"/>
        </w:rPr>
        <w:lastRenderedPageBreak/>
        <w:t>Unit1</w:t>
      </w:r>
      <w:r w:rsidRPr="00F448EA">
        <w:rPr>
          <w:rFonts w:ascii="Times New Roman" w:hAnsi="Times New Roman"/>
          <w:b/>
          <w:noProof w:val="0"/>
          <w:sz w:val="36"/>
          <w:szCs w:val="32"/>
          <w:lang w:val="en-US"/>
        </w:rPr>
        <w:t xml:space="preserve">: </w:t>
      </w:r>
      <w:r w:rsidRPr="00F448EA">
        <w:rPr>
          <w:rFonts w:ascii="Times New Roman" w:hAnsi="Times New Roman"/>
          <w:b/>
          <w:noProof w:val="0"/>
          <w:color w:val="222222"/>
          <w:sz w:val="36"/>
          <w:szCs w:val="32"/>
          <w:shd w:val="clear" w:color="auto" w:fill="FFFFFF"/>
          <w:lang w:val="en-US"/>
        </w:rPr>
        <w:t>LOCAL ENVIRONMENT</w:t>
      </w:r>
      <w:bookmarkEnd w:id="4"/>
    </w:p>
    <w:p w:rsidR="00A12CCD" w:rsidRPr="00F448EA" w:rsidRDefault="00A12CCD" w:rsidP="006768B2">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 xml:space="preserve">A. </w:t>
      </w:r>
      <w:r w:rsidRPr="00F448EA">
        <w:rPr>
          <w:rFonts w:ascii="Times New Roman" w:hAnsi="Times New Roman"/>
          <w:b/>
          <w:noProof w:val="0"/>
          <w:color w:val="222222"/>
          <w:sz w:val="24"/>
          <w:szCs w:val="24"/>
          <w:shd w:val="clear" w:color="auto" w:fill="FFFFFF"/>
          <w:lang w:val="en-US"/>
        </w:rPr>
        <w:tab/>
        <w:t xml:space="preserve">PHONETICS </w:t>
      </w:r>
    </w:p>
    <w:p w:rsidR="00A12CCD" w:rsidRPr="00F448EA" w:rsidRDefault="00A12CCD" w:rsidP="00F635D3">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 xml:space="preserve">Underline the content words that are stressed in the following sentences. Practise reading the sentences aloud. </w:t>
      </w:r>
    </w:p>
    <w:p w:rsidR="00A12CCD" w:rsidRPr="00F448EA" w:rsidRDefault="00A12CCD" w:rsidP="00F635D3">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1. </w:t>
      </w:r>
      <w:r w:rsidRPr="00F448EA">
        <w:rPr>
          <w:rFonts w:ascii="Times New Roman" w:hAnsi="Times New Roman"/>
          <w:noProof w:val="0"/>
          <w:color w:val="222222"/>
          <w:sz w:val="24"/>
          <w:szCs w:val="24"/>
          <w:shd w:val="clear" w:color="auto" w:fill="FFFFFF"/>
          <w:lang w:val="en-US"/>
        </w:rPr>
        <w:tab/>
        <w:t xml:space="preserve">This tour takes you to the outskirts of </w:t>
      </w:r>
      <w:smartTag w:uri="urn:schemas-microsoft-com:office:smarttags" w:element="place">
        <w:smartTag w:uri="urn:schemas-microsoft-com:office:smarttags" w:element="City">
          <w:r w:rsidRPr="00F448EA">
            <w:rPr>
              <w:rFonts w:ascii="Times New Roman" w:hAnsi="Times New Roman"/>
              <w:noProof w:val="0"/>
              <w:color w:val="222222"/>
              <w:sz w:val="24"/>
              <w:szCs w:val="24"/>
              <w:shd w:val="clear" w:color="auto" w:fill="FFFFFF"/>
              <w:lang w:val="en-US"/>
            </w:rPr>
            <w:t>Hue</w:t>
          </w:r>
        </w:smartTag>
      </w:smartTag>
      <w:r w:rsidRPr="00F448EA">
        <w:rPr>
          <w:rFonts w:ascii="Times New Roman" w:hAnsi="Times New Roman"/>
          <w:noProof w:val="0"/>
          <w:color w:val="222222"/>
          <w:sz w:val="24"/>
          <w:szCs w:val="24"/>
          <w:shd w:val="clear" w:color="auto" w:fill="FFFFFF"/>
          <w:lang w:val="en-US"/>
        </w:rPr>
        <w:t xml:space="preserve">. </w:t>
      </w:r>
    </w:p>
    <w:p w:rsidR="00A12CCD" w:rsidRPr="00F448EA" w:rsidRDefault="00A12CCD" w:rsidP="00F635D3">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2.</w:t>
      </w:r>
      <w:r w:rsidRPr="00F448EA">
        <w:rPr>
          <w:rFonts w:ascii="Times New Roman" w:hAnsi="Times New Roman"/>
          <w:noProof w:val="0"/>
          <w:color w:val="222222"/>
          <w:sz w:val="24"/>
          <w:szCs w:val="24"/>
          <w:shd w:val="clear" w:color="auto" w:fill="FFFFFF"/>
          <w:lang w:val="en-US"/>
        </w:rPr>
        <w:tab/>
        <w:t xml:space="preserve">During their stay in </w:t>
      </w:r>
      <w:smartTag w:uri="urn:schemas-microsoft-com:office:smarttags" w:element="place">
        <w:smartTag w:uri="urn:schemas-microsoft-com:office:smarttags" w:element="City">
          <w:r w:rsidRPr="00F448EA">
            <w:rPr>
              <w:rFonts w:ascii="Times New Roman" w:hAnsi="Times New Roman"/>
              <w:noProof w:val="0"/>
              <w:color w:val="222222"/>
              <w:sz w:val="24"/>
              <w:szCs w:val="24"/>
              <w:shd w:val="clear" w:color="auto" w:fill="FFFFFF"/>
              <w:lang w:val="en-US"/>
            </w:rPr>
            <w:t>Hanoi</w:t>
          </w:r>
        </w:smartTag>
      </w:smartTag>
      <w:r w:rsidRPr="00F448EA">
        <w:rPr>
          <w:rFonts w:ascii="Times New Roman" w:hAnsi="Times New Roman"/>
          <w:noProof w:val="0"/>
          <w:color w:val="222222"/>
          <w:sz w:val="24"/>
          <w:szCs w:val="24"/>
          <w:shd w:val="clear" w:color="auto" w:fill="FFFFFF"/>
          <w:lang w:val="en-US"/>
        </w:rPr>
        <w:t xml:space="preserve">, most tourists insist on a trip to Van Phuc Silk Village. </w:t>
      </w:r>
    </w:p>
    <w:p w:rsidR="00A12CCD" w:rsidRPr="00F448EA" w:rsidRDefault="00A12CCD" w:rsidP="00F635D3">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3. </w:t>
      </w:r>
      <w:r w:rsidRPr="00F448EA">
        <w:rPr>
          <w:rFonts w:ascii="Times New Roman" w:hAnsi="Times New Roman"/>
          <w:noProof w:val="0"/>
          <w:color w:val="222222"/>
          <w:sz w:val="24"/>
          <w:szCs w:val="24"/>
          <w:shd w:val="clear" w:color="auto" w:fill="FFFFFF"/>
          <w:lang w:val="en-US"/>
        </w:rPr>
        <w:tab/>
        <w:t xml:space="preserve">Banh chung of Tranh Khuc village is famous for its distinctive flavour. </w:t>
      </w:r>
    </w:p>
    <w:p w:rsidR="00A12CCD" w:rsidRPr="00F448EA" w:rsidRDefault="00A12CCD" w:rsidP="00F635D3">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4. </w:t>
      </w:r>
      <w:r w:rsidRPr="00F448EA">
        <w:rPr>
          <w:rFonts w:ascii="Times New Roman" w:hAnsi="Times New Roman"/>
          <w:noProof w:val="0"/>
          <w:color w:val="222222"/>
          <w:sz w:val="24"/>
          <w:szCs w:val="24"/>
          <w:shd w:val="clear" w:color="auto" w:fill="FFFFFF"/>
          <w:lang w:val="en-US"/>
        </w:rPr>
        <w:tab/>
        <w:t xml:space="preserve">Cao Thon craft village in Hung Yen is among the largest incense-making villages in </w:t>
      </w:r>
      <w:smartTag w:uri="urn:schemas-microsoft-com:office:smarttags" w:element="place">
        <w:smartTag w:uri="urn:schemas-microsoft-com:office:smarttags" w:element="country-region">
          <w:r w:rsidRPr="00F448EA">
            <w:rPr>
              <w:rFonts w:ascii="Times New Roman" w:hAnsi="Times New Roman"/>
              <w:noProof w:val="0"/>
              <w:color w:val="222222"/>
              <w:sz w:val="24"/>
              <w:szCs w:val="24"/>
              <w:shd w:val="clear" w:color="auto" w:fill="FFFFFF"/>
              <w:lang w:val="en-US"/>
            </w:rPr>
            <w:t>Viet Nam</w:t>
          </w:r>
        </w:smartTag>
      </w:smartTag>
      <w:r w:rsidRPr="00F448EA">
        <w:rPr>
          <w:rFonts w:ascii="Times New Roman" w:hAnsi="Times New Roman"/>
          <w:noProof w:val="0"/>
          <w:color w:val="222222"/>
          <w:sz w:val="24"/>
          <w:szCs w:val="24"/>
          <w:shd w:val="clear" w:color="auto" w:fill="FFFFFF"/>
          <w:lang w:val="en-US"/>
        </w:rPr>
        <w:t xml:space="preserve">. </w:t>
      </w:r>
    </w:p>
    <w:p w:rsidR="00A12CCD" w:rsidRPr="00F448EA" w:rsidRDefault="00A12CCD" w:rsidP="00F635D3">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5.</w:t>
      </w:r>
      <w:r w:rsidRPr="00F448EA">
        <w:rPr>
          <w:rFonts w:ascii="Times New Roman" w:hAnsi="Times New Roman"/>
          <w:noProof w:val="0"/>
          <w:color w:val="222222"/>
          <w:sz w:val="24"/>
          <w:szCs w:val="24"/>
          <w:shd w:val="clear" w:color="auto" w:fill="FFFFFF"/>
          <w:lang w:val="en-US"/>
        </w:rPr>
        <w:tab/>
        <w:t>Nhat Tan peach flowers have become a brand of Ha Noi.</w:t>
      </w:r>
    </w:p>
    <w:p w:rsidR="00A12CCD" w:rsidRPr="00F448EA" w:rsidRDefault="00A12CCD" w:rsidP="00F635D3">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6. </w:t>
      </w:r>
      <w:r w:rsidRPr="00F448EA">
        <w:rPr>
          <w:rFonts w:ascii="Times New Roman" w:hAnsi="Times New Roman"/>
          <w:noProof w:val="0"/>
          <w:color w:val="222222"/>
          <w:sz w:val="24"/>
          <w:szCs w:val="24"/>
          <w:shd w:val="clear" w:color="auto" w:fill="FFFFFF"/>
          <w:lang w:val="en-US"/>
        </w:rPr>
        <w:tab/>
        <w:t xml:space="preserve">Pomelos from </w:t>
      </w:r>
      <w:smartTag w:uri="urn:schemas-microsoft-com:office:smarttags" w:element="place">
        <w:smartTag w:uri="urn:schemas-microsoft-com:office:smarttags" w:element="PlaceName">
          <w:r w:rsidRPr="00F448EA">
            <w:rPr>
              <w:rFonts w:ascii="Times New Roman" w:hAnsi="Times New Roman"/>
              <w:noProof w:val="0"/>
              <w:color w:val="222222"/>
              <w:sz w:val="24"/>
              <w:szCs w:val="24"/>
              <w:shd w:val="clear" w:color="auto" w:fill="FFFFFF"/>
              <w:lang w:val="en-US"/>
            </w:rPr>
            <w:t>Phu</w:t>
          </w:r>
        </w:smartTag>
        <w:r w:rsidRPr="00F448EA">
          <w:rPr>
            <w:rFonts w:ascii="Times New Roman" w:hAnsi="Times New Roman"/>
            <w:noProof w:val="0"/>
            <w:color w:val="222222"/>
            <w:sz w:val="24"/>
            <w:szCs w:val="24"/>
            <w:shd w:val="clear" w:color="auto" w:fill="FFFFFF"/>
            <w:lang w:val="en-US"/>
          </w:rPr>
          <w:t xml:space="preserve"> </w:t>
        </w:r>
        <w:smartTag w:uri="urn:schemas-microsoft-com:office:smarttags" w:element="PlaceName">
          <w:r w:rsidRPr="00F448EA">
            <w:rPr>
              <w:rFonts w:ascii="Times New Roman" w:hAnsi="Times New Roman"/>
              <w:noProof w:val="0"/>
              <w:color w:val="222222"/>
              <w:sz w:val="24"/>
              <w:szCs w:val="24"/>
              <w:shd w:val="clear" w:color="auto" w:fill="FFFFFF"/>
              <w:lang w:val="en-US"/>
            </w:rPr>
            <w:t>Dien</w:t>
          </w:r>
        </w:smartTag>
        <w:r w:rsidRPr="00F448EA">
          <w:rPr>
            <w:rFonts w:ascii="Times New Roman" w:hAnsi="Times New Roman"/>
            <w:noProof w:val="0"/>
            <w:color w:val="222222"/>
            <w:sz w:val="24"/>
            <w:szCs w:val="24"/>
            <w:shd w:val="clear" w:color="auto" w:fill="FFFFFF"/>
            <w:lang w:val="en-US"/>
          </w:rPr>
          <w:t xml:space="preserve"> </w:t>
        </w:r>
        <w:smartTag w:uri="urn:schemas-microsoft-com:office:smarttags" w:element="PlaceType">
          <w:r w:rsidRPr="00F448EA">
            <w:rPr>
              <w:rFonts w:ascii="Times New Roman" w:hAnsi="Times New Roman"/>
              <w:noProof w:val="0"/>
              <w:color w:val="222222"/>
              <w:sz w:val="24"/>
              <w:szCs w:val="24"/>
              <w:shd w:val="clear" w:color="auto" w:fill="FFFFFF"/>
              <w:lang w:val="en-US"/>
            </w:rPr>
            <w:t>Village</w:t>
          </w:r>
        </w:smartTag>
      </w:smartTag>
      <w:r w:rsidRPr="00F448EA">
        <w:rPr>
          <w:rFonts w:ascii="Times New Roman" w:hAnsi="Times New Roman"/>
          <w:noProof w:val="0"/>
          <w:color w:val="222222"/>
          <w:sz w:val="24"/>
          <w:szCs w:val="24"/>
          <w:shd w:val="clear" w:color="auto" w:fill="FFFFFF"/>
          <w:lang w:val="en-US"/>
        </w:rPr>
        <w:t xml:space="preserve"> in Ha Noi is the most famous for its special taste.</w:t>
      </w:r>
    </w:p>
    <w:p w:rsidR="00A12CCD" w:rsidRPr="00F448EA" w:rsidRDefault="00A12CCD" w:rsidP="00F635D3">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7. </w:t>
      </w:r>
      <w:r w:rsidRPr="00F448EA">
        <w:rPr>
          <w:rFonts w:ascii="Times New Roman" w:hAnsi="Times New Roman"/>
          <w:noProof w:val="0"/>
          <w:color w:val="222222"/>
          <w:sz w:val="24"/>
          <w:szCs w:val="24"/>
          <w:shd w:val="clear" w:color="auto" w:fill="FFFFFF"/>
          <w:lang w:val="en-US"/>
        </w:rPr>
        <w:tab/>
        <w:t xml:space="preserve">For Hmong women, traditional clothing consists of an outer garment with a colorful and decorative collar. </w:t>
      </w:r>
    </w:p>
    <w:p w:rsidR="00A12CCD" w:rsidRPr="00F448EA" w:rsidRDefault="00A12CCD" w:rsidP="00F635D3">
      <w:pPr>
        <w:tabs>
          <w:tab w:val="left" w:pos="-360"/>
        </w:tabs>
        <w:spacing w:after="40" w:line="48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8.</w:t>
      </w:r>
      <w:r w:rsidRPr="00F448EA">
        <w:rPr>
          <w:rFonts w:ascii="Times New Roman" w:hAnsi="Times New Roman"/>
          <w:noProof w:val="0"/>
          <w:color w:val="222222"/>
          <w:sz w:val="24"/>
          <w:szCs w:val="24"/>
          <w:shd w:val="clear" w:color="auto" w:fill="FFFFFF"/>
          <w:lang w:val="en-US"/>
        </w:rPr>
        <w:tab/>
        <w:t>Not only domestically famous, products of the village have been in many countries around the world.</w:t>
      </w:r>
    </w:p>
    <w:p w:rsidR="00A12CCD" w:rsidRPr="00F448EA" w:rsidRDefault="00A12CCD" w:rsidP="00F635D3">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 xml:space="preserve">B. </w:t>
      </w:r>
      <w:r w:rsidRPr="00F448EA">
        <w:rPr>
          <w:rFonts w:ascii="Times New Roman" w:hAnsi="Times New Roman"/>
          <w:b/>
          <w:noProof w:val="0"/>
          <w:color w:val="222222"/>
          <w:sz w:val="24"/>
          <w:szCs w:val="24"/>
          <w:shd w:val="clear" w:color="auto" w:fill="FFFFFF"/>
          <w:lang w:val="en-US"/>
        </w:rPr>
        <w:tab/>
        <w:t xml:space="preserve">VOCABULARY &amp; GRAMMAR </w:t>
      </w:r>
    </w:p>
    <w:p w:rsidR="00A12CCD" w:rsidRDefault="00A12CCD" w:rsidP="000237A4">
      <w:pPr>
        <w:tabs>
          <w:tab w:val="left" w:pos="-360"/>
        </w:tabs>
        <w:spacing w:after="40"/>
        <w:ind w:left="-720" w:right="-720"/>
        <w:jc w:val="both"/>
        <w:rPr>
          <w:rFonts w:ascii="Times New Roman" w:hAnsi="Times New Roman"/>
          <w:b/>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I.</w:t>
      </w:r>
      <w:r w:rsidRPr="00F448EA">
        <w:rPr>
          <w:rFonts w:ascii="Times New Roman" w:hAnsi="Times New Roman"/>
          <w:b/>
          <w:noProof w:val="0"/>
          <w:color w:val="222222"/>
          <w:sz w:val="24"/>
          <w:szCs w:val="24"/>
          <w:shd w:val="clear" w:color="auto" w:fill="FFFFFF"/>
          <w:lang w:val="en-US"/>
        </w:rPr>
        <w:tab/>
        <w:t>Fill in each blank with the correct form of the verbs from the box.</w:t>
      </w:r>
    </w:p>
    <w:p w:rsidR="00A12CCD" w:rsidRPr="00F448EA" w:rsidRDefault="00A9099C" w:rsidP="000237A4">
      <w:pPr>
        <w:tabs>
          <w:tab w:val="left" w:pos="-360"/>
        </w:tabs>
        <w:spacing w:after="40" w:line="240" w:lineRule="auto"/>
        <w:ind w:left="-720" w:right="-720"/>
        <w:jc w:val="center"/>
        <w:rPr>
          <w:rFonts w:ascii="Times New Roman" w:hAnsi="Times New Roman"/>
          <w:b/>
          <w:noProof w:val="0"/>
          <w:color w:val="222222"/>
          <w:sz w:val="24"/>
          <w:szCs w:val="24"/>
          <w:shd w:val="clear" w:color="auto" w:fill="FFFFFF"/>
          <w:lang w:val="en-US"/>
        </w:rPr>
      </w:pPr>
      <w:r>
        <w:rPr>
          <w:rFonts w:ascii="Times New Roman" w:hAnsi="Times New Roman"/>
          <w:b/>
          <w:color w:val="222222"/>
          <w:sz w:val="24"/>
          <w:szCs w:val="24"/>
          <w:shd w:val="clear" w:color="auto" w:fill="FFFFFF"/>
          <w:lang w:eastAsia="vi-VN"/>
        </w:rPr>
      </w:r>
      <w:r>
        <w:rPr>
          <w:rFonts w:ascii="Times New Roman" w:hAnsi="Times New Roman"/>
          <w:b/>
          <w:color w:val="222222"/>
          <w:sz w:val="24"/>
          <w:szCs w:val="24"/>
          <w:shd w:val="clear" w:color="auto" w:fill="FFFFFF"/>
          <w:lang w:eastAsia="vi-VN"/>
        </w:rPr>
        <w:pict>
          <v:shapetype id="_x0000_t202" coordsize="21600,21600" o:spt="202" path="m,l,21600r21600,l21600,xe">
            <v:stroke joinstyle="miter"/>
            <v:path gradientshapeok="t" o:connecttype="rect"/>
          </v:shapetype>
          <v:shape id="Text Box 2" o:spid="_x0000_s1207" type="#_x0000_t202" style="width:312.95pt;height:40pt;visibility:visible;mso-left-percent:-10001;mso-top-percent:-10001;mso-position-horizontal:absolute;mso-position-horizontal-relative:char;mso-position-vertical:absolute;mso-position-vertical-relative:line;mso-left-percent:-10001;mso-top-percent:-10001">
            <v:textbox>
              <w:txbxContent>
                <w:p w:rsidR="00DF6398" w:rsidRPr="007322F5" w:rsidRDefault="00DF6398" w:rsidP="000237A4">
                  <w:pPr>
                    <w:tabs>
                      <w:tab w:val="center" w:pos="720"/>
                      <w:tab w:val="center" w:pos="2160"/>
                      <w:tab w:val="center" w:pos="3600"/>
                      <w:tab w:val="center" w:pos="5040"/>
                    </w:tabs>
                    <w:spacing w:after="120" w:line="240" w:lineRule="auto"/>
                    <w:rPr>
                      <w:rFonts w:ascii="Times New Roman" w:hAnsi="Times New Roman"/>
                      <w:i/>
                      <w:sz w:val="24"/>
                      <w:szCs w:val="24"/>
                      <w:lang w:val="en-US"/>
                    </w:rPr>
                  </w:pPr>
                  <w:r w:rsidRPr="007322F5">
                    <w:rPr>
                      <w:rFonts w:ascii="Times New Roman" w:hAnsi="Times New Roman"/>
                      <w:i/>
                      <w:sz w:val="24"/>
                      <w:szCs w:val="24"/>
                      <w:lang w:val="en-US"/>
                    </w:rPr>
                    <w:tab/>
                    <w:t>cover</w:t>
                  </w:r>
                  <w:r w:rsidRPr="007322F5">
                    <w:rPr>
                      <w:rFonts w:ascii="Times New Roman" w:hAnsi="Times New Roman"/>
                      <w:i/>
                      <w:sz w:val="24"/>
                      <w:szCs w:val="24"/>
                      <w:lang w:val="en-US"/>
                    </w:rPr>
                    <w:tab/>
                    <w:t>make</w:t>
                  </w:r>
                  <w:r w:rsidRPr="007322F5">
                    <w:rPr>
                      <w:rFonts w:ascii="Times New Roman" w:hAnsi="Times New Roman"/>
                      <w:i/>
                      <w:sz w:val="24"/>
                      <w:szCs w:val="24"/>
                      <w:lang w:val="en-US"/>
                    </w:rPr>
                    <w:tab/>
                    <w:t>cast</w:t>
                  </w:r>
                  <w:r w:rsidRPr="007322F5">
                    <w:rPr>
                      <w:rFonts w:ascii="Times New Roman" w:hAnsi="Times New Roman"/>
                      <w:i/>
                      <w:sz w:val="24"/>
                      <w:szCs w:val="24"/>
                      <w:lang w:val="en-US"/>
                    </w:rPr>
                    <w:tab/>
                    <w:t>carve</w:t>
                  </w:r>
                </w:p>
                <w:p w:rsidR="00DF6398" w:rsidRPr="007322F5" w:rsidRDefault="00DF6398" w:rsidP="000237A4">
                  <w:pPr>
                    <w:tabs>
                      <w:tab w:val="center" w:pos="720"/>
                      <w:tab w:val="center" w:pos="2160"/>
                      <w:tab w:val="center" w:pos="3600"/>
                      <w:tab w:val="center" w:pos="5040"/>
                    </w:tabs>
                    <w:spacing w:after="120" w:line="240" w:lineRule="auto"/>
                    <w:rPr>
                      <w:rFonts w:ascii="Times New Roman" w:hAnsi="Times New Roman"/>
                      <w:i/>
                      <w:sz w:val="24"/>
                      <w:szCs w:val="24"/>
                    </w:rPr>
                  </w:pPr>
                  <w:r w:rsidRPr="007322F5">
                    <w:rPr>
                      <w:rFonts w:ascii="Times New Roman" w:hAnsi="Times New Roman"/>
                      <w:i/>
                      <w:sz w:val="24"/>
                      <w:szCs w:val="24"/>
                      <w:lang w:val="en-US"/>
                    </w:rPr>
                    <w:tab/>
                    <w:t>knit</w:t>
                  </w:r>
                  <w:r w:rsidRPr="007322F5">
                    <w:rPr>
                      <w:rFonts w:ascii="Times New Roman" w:hAnsi="Times New Roman"/>
                      <w:i/>
                      <w:sz w:val="24"/>
                      <w:szCs w:val="24"/>
                      <w:lang w:val="en-US"/>
                    </w:rPr>
                    <w:tab/>
                    <w:t>draw</w:t>
                  </w:r>
                  <w:r w:rsidRPr="007322F5">
                    <w:rPr>
                      <w:rFonts w:ascii="Times New Roman" w:hAnsi="Times New Roman"/>
                      <w:i/>
                      <w:sz w:val="24"/>
                      <w:szCs w:val="24"/>
                      <w:lang w:val="en-US"/>
                    </w:rPr>
                    <w:tab/>
                    <w:t>embroider</w:t>
                  </w:r>
                  <w:r w:rsidRPr="007322F5">
                    <w:rPr>
                      <w:rFonts w:ascii="Times New Roman" w:hAnsi="Times New Roman"/>
                      <w:i/>
                      <w:sz w:val="24"/>
                      <w:szCs w:val="24"/>
                      <w:lang w:val="en-US"/>
                    </w:rPr>
                    <w:tab/>
                    <w:t>mould</w:t>
                  </w:r>
                </w:p>
              </w:txbxContent>
            </v:textbox>
            <w10:anchorlock/>
          </v:shape>
        </w:pict>
      </w:r>
    </w:p>
    <w:p w:rsidR="00A12CCD" w:rsidRPr="00F448EA" w:rsidRDefault="00A12CCD" w:rsidP="00425ED7">
      <w:pPr>
        <w:tabs>
          <w:tab w:val="left" w:pos="-360"/>
        </w:tabs>
        <w:spacing w:before="120"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1. </w:t>
      </w:r>
      <w:r w:rsidRPr="00F448EA">
        <w:rPr>
          <w:rFonts w:ascii="Times New Roman" w:hAnsi="Times New Roman"/>
          <w:noProof w:val="0"/>
          <w:color w:val="222222"/>
          <w:sz w:val="24"/>
          <w:szCs w:val="24"/>
          <w:shd w:val="clear" w:color="auto" w:fill="FFFFFF"/>
          <w:lang w:val="en-US"/>
        </w:rPr>
        <w:tab/>
        <w:t xml:space="preserve">Every region has a different quality of clay, varnish color, </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 and burning technique in pottery making. </w:t>
      </w:r>
    </w:p>
    <w:p w:rsidR="00A12CCD" w:rsidRPr="00F448EA" w:rsidRDefault="00A12CCD" w:rsidP="00F635D3">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2.</w:t>
      </w:r>
      <w:r w:rsidRPr="00F448EA">
        <w:rPr>
          <w:rFonts w:ascii="Times New Roman" w:hAnsi="Times New Roman"/>
          <w:noProof w:val="0"/>
          <w:color w:val="222222"/>
          <w:sz w:val="24"/>
          <w:szCs w:val="24"/>
          <w:shd w:val="clear" w:color="auto" w:fill="FFFFFF"/>
          <w:lang w:val="en-US"/>
        </w:rPr>
        <w:tab/>
        <w:t xml:space="preserve">Recently, </w:t>
      </w:r>
      <w:smartTag w:uri="urn:schemas-microsoft-com:office:smarttags" w:element="place">
        <w:r w:rsidRPr="00F448EA">
          <w:rPr>
            <w:rFonts w:ascii="Times New Roman" w:hAnsi="Times New Roman"/>
            <w:noProof w:val="0"/>
            <w:color w:val="222222"/>
            <w:sz w:val="24"/>
            <w:szCs w:val="24"/>
            <w:shd w:val="clear" w:color="auto" w:fill="FFFFFF"/>
            <w:lang w:val="en-US"/>
          </w:rPr>
          <w:t>Southeast Asia</w:t>
        </w:r>
      </w:smartTag>
      <w:r w:rsidRPr="00F448EA">
        <w:rPr>
          <w:rFonts w:ascii="Times New Roman" w:hAnsi="Times New Roman"/>
          <w:noProof w:val="0"/>
          <w:color w:val="222222"/>
          <w:sz w:val="24"/>
          <w:szCs w:val="24"/>
          <w:shd w:val="clear" w:color="auto" w:fill="FFFFFF"/>
          <w:lang w:val="en-US"/>
        </w:rPr>
        <w:t xml:space="preserve">'s largest bronze statue of the Buddha erected in Bai Dinh pagoda was </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by artisans from Van Diem bronze village. </w:t>
      </w:r>
    </w:p>
    <w:p w:rsidR="00A12CCD" w:rsidRPr="00F448EA" w:rsidRDefault="00A12CCD" w:rsidP="00F635D3">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3.</w:t>
      </w: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cocoon silk was one of the women's chores 3,000 years ago.</w:t>
      </w:r>
    </w:p>
    <w:p w:rsidR="00A12CCD" w:rsidRPr="00F448EA" w:rsidRDefault="00A12CCD" w:rsidP="00F635D3">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4. </w:t>
      </w:r>
      <w:r w:rsidRPr="00F448EA">
        <w:rPr>
          <w:rFonts w:ascii="Times New Roman" w:hAnsi="Times New Roman"/>
          <w:noProof w:val="0"/>
          <w:color w:val="222222"/>
          <w:sz w:val="24"/>
          <w:szCs w:val="24"/>
          <w:shd w:val="clear" w:color="auto" w:fill="FFFFFF"/>
          <w:lang w:val="en-US"/>
        </w:rPr>
        <w:tab/>
        <w:t>At the beginning of the 20</w:t>
      </w:r>
      <w:r w:rsidRPr="00F448EA">
        <w:rPr>
          <w:rFonts w:ascii="Times New Roman" w:hAnsi="Times New Roman"/>
          <w:noProof w:val="0"/>
          <w:color w:val="222222"/>
          <w:sz w:val="24"/>
          <w:szCs w:val="24"/>
          <w:shd w:val="clear" w:color="auto" w:fill="FFFFFF"/>
          <w:vertAlign w:val="superscript"/>
          <w:lang w:val="en-US"/>
        </w:rPr>
        <w:t>th</w:t>
      </w:r>
      <w:r w:rsidRPr="00F448EA">
        <w:rPr>
          <w:rFonts w:ascii="Times New Roman" w:hAnsi="Times New Roman"/>
          <w:noProof w:val="0"/>
          <w:color w:val="222222"/>
          <w:sz w:val="24"/>
          <w:szCs w:val="24"/>
          <w:shd w:val="clear" w:color="auto" w:fill="FFFFFF"/>
          <w:lang w:val="en-US"/>
        </w:rPr>
        <w:t xml:space="preserve"> century, Vietnamese artists used lacquering techniques to drawand </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pictures for decorations.</w:t>
      </w:r>
    </w:p>
    <w:p w:rsidR="00A12CCD" w:rsidRPr="00F448EA" w:rsidRDefault="00A12CCD" w:rsidP="00F635D3">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5. </w:t>
      </w:r>
      <w:r w:rsidRPr="00F448EA">
        <w:rPr>
          <w:rFonts w:ascii="Times New Roman" w:hAnsi="Times New Roman"/>
          <w:noProof w:val="0"/>
          <w:color w:val="222222"/>
          <w:sz w:val="24"/>
          <w:szCs w:val="24"/>
          <w:shd w:val="clear" w:color="auto" w:fill="FFFFFF"/>
          <w:lang w:val="en-US"/>
        </w:rPr>
        <w:tab/>
        <w:t>In the early 20</w:t>
      </w:r>
      <w:r w:rsidRPr="00F448EA">
        <w:rPr>
          <w:rFonts w:ascii="Times New Roman" w:hAnsi="Times New Roman"/>
          <w:noProof w:val="0"/>
          <w:color w:val="222222"/>
          <w:sz w:val="24"/>
          <w:szCs w:val="24"/>
          <w:shd w:val="clear" w:color="auto" w:fill="FFFFFF"/>
          <w:vertAlign w:val="superscript"/>
          <w:lang w:val="en-US"/>
        </w:rPr>
        <w:t xml:space="preserve">th </w:t>
      </w:r>
      <w:r w:rsidRPr="00F448EA">
        <w:rPr>
          <w:rFonts w:ascii="Times New Roman" w:hAnsi="Times New Roman"/>
          <w:noProof w:val="0"/>
          <w:color w:val="222222"/>
          <w:sz w:val="24"/>
          <w:szCs w:val="24"/>
          <w:shd w:val="clear" w:color="auto" w:fill="FFFFFF"/>
          <w:lang w:val="en-US"/>
        </w:rPr>
        <w:t xml:space="preserve">century, most houses, beds, and household were </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from bamboo and rattan. </w:t>
      </w:r>
    </w:p>
    <w:p w:rsidR="00A12CCD" w:rsidRPr="00F448EA" w:rsidRDefault="00A12CCD" w:rsidP="00F635D3">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6. </w:t>
      </w:r>
      <w:r w:rsidRPr="00F448EA">
        <w:rPr>
          <w:rFonts w:ascii="Times New Roman" w:hAnsi="Times New Roman"/>
          <w:noProof w:val="0"/>
          <w:color w:val="222222"/>
          <w:sz w:val="24"/>
          <w:szCs w:val="24"/>
          <w:shd w:val="clear" w:color="auto" w:fill="FFFFFF"/>
          <w:lang w:val="en-US"/>
        </w:rPr>
        <w:tab/>
        <w:t xml:space="preserve">With only needles and colorful rolls of thread, craftswomen </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 silk pictures, usually of natural wonders such as birds, plants, or landscapes. </w:t>
      </w:r>
    </w:p>
    <w:p w:rsidR="00A12CCD" w:rsidRPr="00F448EA" w:rsidRDefault="00A12CCD" w:rsidP="00F635D3">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7. </w:t>
      </w:r>
      <w:r w:rsidRPr="00F448EA">
        <w:rPr>
          <w:rFonts w:ascii="Times New Roman" w:hAnsi="Times New Roman"/>
          <w:noProof w:val="0"/>
          <w:color w:val="222222"/>
          <w:sz w:val="24"/>
          <w:szCs w:val="24"/>
          <w:shd w:val="clear" w:color="auto" w:fill="FFFFFF"/>
          <w:lang w:val="en-US"/>
        </w:rPr>
        <w:tab/>
        <w:t xml:space="preserve">Conical hats are </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 by using young palm leaves along a circular bamboo frame. </w:t>
      </w:r>
    </w:p>
    <w:p w:rsidR="00A12CCD" w:rsidRPr="00F448EA" w:rsidRDefault="00A12CCD" w:rsidP="00F635D3">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8. </w:t>
      </w:r>
      <w:r w:rsidRPr="00F448EA">
        <w:rPr>
          <w:rFonts w:ascii="Times New Roman" w:hAnsi="Times New Roman"/>
          <w:noProof w:val="0"/>
          <w:color w:val="222222"/>
          <w:sz w:val="24"/>
          <w:szCs w:val="24"/>
          <w:shd w:val="clear" w:color="auto" w:fill="FFFFFF"/>
          <w:lang w:val="en-US"/>
        </w:rPr>
        <w:tab/>
        <w:t xml:space="preserve">In Dong Ho Village (Bac Ninh) or </w:t>
      </w:r>
      <w:smartTag w:uri="urn:schemas-microsoft-com:office:smarttags" w:element="PlaceName">
        <w:r w:rsidRPr="00F448EA">
          <w:rPr>
            <w:rFonts w:ascii="Times New Roman" w:hAnsi="Times New Roman"/>
            <w:noProof w:val="0"/>
            <w:color w:val="222222"/>
            <w:sz w:val="24"/>
            <w:szCs w:val="24"/>
            <w:shd w:val="clear" w:color="auto" w:fill="FFFFFF"/>
            <w:lang w:val="en-US"/>
          </w:rPr>
          <w:t>Sinh</w:t>
        </w:r>
      </w:smartTag>
      <w:r w:rsidRPr="00F448EA">
        <w:rPr>
          <w:rFonts w:ascii="Times New Roman" w:hAnsi="Times New Roman"/>
          <w:noProof w:val="0"/>
          <w:color w:val="222222"/>
          <w:sz w:val="24"/>
          <w:szCs w:val="24"/>
          <w:shd w:val="clear" w:color="auto" w:fill="FFFFFF"/>
          <w:lang w:val="en-US"/>
        </w:rPr>
        <w:t xml:space="preserve"> </w:t>
      </w:r>
      <w:smartTag w:uri="urn:schemas-microsoft-com:office:smarttags" w:element="PlaceType">
        <w:r w:rsidRPr="00F448EA">
          <w:rPr>
            <w:rFonts w:ascii="Times New Roman" w:hAnsi="Times New Roman"/>
            <w:noProof w:val="0"/>
            <w:color w:val="222222"/>
            <w:sz w:val="24"/>
            <w:szCs w:val="24"/>
            <w:shd w:val="clear" w:color="auto" w:fill="FFFFFF"/>
            <w:lang w:val="en-US"/>
          </w:rPr>
          <w:t>Village</w:t>
        </w:r>
      </w:smartTag>
      <w:r w:rsidRPr="00F448EA">
        <w:rPr>
          <w:rFonts w:ascii="Times New Roman" w:hAnsi="Times New Roman"/>
          <w:noProof w:val="0"/>
          <w:color w:val="222222"/>
          <w:sz w:val="24"/>
          <w:szCs w:val="24"/>
          <w:shd w:val="clear" w:color="auto" w:fill="FFFFFF"/>
          <w:lang w:val="en-US"/>
        </w:rPr>
        <w:t xml:space="preserve"> (</w:t>
      </w:r>
      <w:smartTag w:uri="urn:schemas-microsoft-com:office:smarttags" w:element="place">
        <w:smartTag w:uri="urn:schemas-microsoft-com:office:smarttags" w:element="City">
          <w:r w:rsidRPr="00F448EA">
            <w:rPr>
              <w:rFonts w:ascii="Times New Roman" w:hAnsi="Times New Roman"/>
              <w:noProof w:val="0"/>
              <w:color w:val="222222"/>
              <w:sz w:val="24"/>
              <w:szCs w:val="24"/>
              <w:shd w:val="clear" w:color="auto" w:fill="FFFFFF"/>
              <w:lang w:val="en-US"/>
            </w:rPr>
            <w:t>Hue</w:t>
          </w:r>
        </w:smartTag>
      </w:smartTag>
      <w:r w:rsidRPr="00F448EA">
        <w:rPr>
          <w:rFonts w:ascii="Times New Roman" w:hAnsi="Times New Roman"/>
          <w:noProof w:val="0"/>
          <w:color w:val="222222"/>
          <w:sz w:val="24"/>
          <w:szCs w:val="24"/>
          <w:shd w:val="clear" w:color="auto" w:fill="FFFFFF"/>
          <w:lang w:val="en-US"/>
        </w:rPr>
        <w:t>), the painter who</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 the folk picture is a craft village farmer. </w:t>
      </w:r>
    </w:p>
    <w:p w:rsidR="00A12CCD" w:rsidRPr="00F448EA" w:rsidRDefault="00A12CCD" w:rsidP="00425ED7">
      <w:pPr>
        <w:tabs>
          <w:tab w:val="left" w:pos="-360"/>
        </w:tabs>
        <w:spacing w:before="240" w:after="40" w:line="240" w:lineRule="auto"/>
        <w:ind w:left="-360" w:right="-720" w:hanging="360"/>
        <w:jc w:val="both"/>
        <w:rPr>
          <w:rFonts w:ascii="Times New Roman" w:hAnsi="Times New Roman"/>
          <w:b/>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 xml:space="preserve">II. </w:t>
      </w:r>
      <w:r w:rsidRPr="00F448EA">
        <w:rPr>
          <w:rFonts w:ascii="Times New Roman" w:hAnsi="Times New Roman"/>
          <w:b/>
          <w:noProof w:val="0"/>
          <w:color w:val="222222"/>
          <w:sz w:val="24"/>
          <w:szCs w:val="24"/>
          <w:shd w:val="clear" w:color="auto" w:fill="FFFFFF"/>
          <w:lang w:val="en-US"/>
        </w:rPr>
        <w:tab/>
        <w:t xml:space="preserve">Match some famous Dong Ho paintings with their themes. Write the answer in each blank. </w:t>
      </w:r>
    </w:p>
    <w:tbl>
      <w:tblPr>
        <w:tblpPr w:leftFromText="180" w:rightFromText="180" w:vertAnchor="text" w:horzAnchor="margin" w:tblpXSpec="center" w:tblpY="48"/>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0"/>
        <w:gridCol w:w="4518"/>
        <w:gridCol w:w="5292"/>
      </w:tblGrid>
      <w:tr w:rsidR="00A12CCD" w:rsidRPr="001B6BA5" w:rsidTr="001B6BA5">
        <w:trPr>
          <w:trHeight w:val="443"/>
        </w:trPr>
        <w:tc>
          <w:tcPr>
            <w:tcW w:w="990" w:type="dxa"/>
            <w:vAlign w:val="center"/>
          </w:tcPr>
          <w:p w:rsidR="00A12CCD" w:rsidRPr="001B6BA5" w:rsidRDefault="00A12CCD" w:rsidP="001B6BA5">
            <w:pPr>
              <w:spacing w:after="0"/>
              <w:ind w:right="-46"/>
              <w:jc w:val="center"/>
              <w:rPr>
                <w:rFonts w:ascii="Times New Roman" w:hAnsi="Times New Roman"/>
                <w:b/>
                <w:noProof w:val="0"/>
                <w:sz w:val="24"/>
                <w:szCs w:val="28"/>
                <w:lang w:val="en-US"/>
              </w:rPr>
            </w:pPr>
            <w:r w:rsidRPr="001B6BA5">
              <w:rPr>
                <w:rFonts w:ascii="Times New Roman" w:hAnsi="Times New Roman"/>
                <w:b/>
                <w:noProof w:val="0"/>
                <w:sz w:val="24"/>
                <w:szCs w:val="28"/>
                <w:lang w:val="en-US"/>
              </w:rPr>
              <w:t>Answer</w:t>
            </w:r>
          </w:p>
        </w:tc>
        <w:tc>
          <w:tcPr>
            <w:tcW w:w="4518" w:type="dxa"/>
            <w:vAlign w:val="center"/>
          </w:tcPr>
          <w:p w:rsidR="00A12CCD" w:rsidRPr="001B6BA5" w:rsidRDefault="00A12CCD" w:rsidP="001B6BA5">
            <w:pPr>
              <w:spacing w:after="0"/>
              <w:ind w:left="270" w:hanging="270"/>
              <w:jc w:val="center"/>
              <w:rPr>
                <w:rFonts w:ascii="Times New Roman" w:hAnsi="Times New Roman"/>
                <w:b/>
                <w:noProof w:val="0"/>
                <w:sz w:val="24"/>
                <w:szCs w:val="24"/>
                <w:lang w:val="en-US"/>
              </w:rPr>
            </w:pPr>
            <w:r w:rsidRPr="001B6BA5">
              <w:rPr>
                <w:rFonts w:ascii="Times New Roman" w:hAnsi="Times New Roman"/>
                <w:b/>
                <w:noProof w:val="0"/>
                <w:sz w:val="24"/>
                <w:szCs w:val="24"/>
                <w:lang w:val="en-US"/>
              </w:rPr>
              <w:t>A</w:t>
            </w:r>
          </w:p>
        </w:tc>
        <w:tc>
          <w:tcPr>
            <w:tcW w:w="5292" w:type="dxa"/>
            <w:vAlign w:val="center"/>
          </w:tcPr>
          <w:p w:rsidR="00A12CCD" w:rsidRPr="001B6BA5" w:rsidRDefault="00A12CCD" w:rsidP="001B6BA5">
            <w:pPr>
              <w:spacing w:after="0"/>
              <w:ind w:left="432" w:hanging="360"/>
              <w:jc w:val="center"/>
              <w:rPr>
                <w:rFonts w:ascii="Times New Roman" w:hAnsi="Times New Roman"/>
                <w:b/>
                <w:noProof w:val="0"/>
                <w:sz w:val="24"/>
                <w:szCs w:val="24"/>
                <w:lang w:val="en-US"/>
              </w:rPr>
            </w:pPr>
            <w:r w:rsidRPr="001B6BA5">
              <w:rPr>
                <w:rFonts w:ascii="Times New Roman" w:hAnsi="Times New Roman"/>
                <w:b/>
                <w:noProof w:val="0"/>
                <w:sz w:val="24"/>
                <w:szCs w:val="24"/>
                <w:lang w:val="en-US"/>
              </w:rPr>
              <w:t>B</w:t>
            </w:r>
          </w:p>
        </w:tc>
      </w:tr>
      <w:tr w:rsidR="00A12CCD" w:rsidRPr="001B6BA5" w:rsidTr="001B6BA5">
        <w:trPr>
          <w:trHeight w:val="350"/>
        </w:trPr>
        <w:tc>
          <w:tcPr>
            <w:tcW w:w="990" w:type="dxa"/>
          </w:tcPr>
          <w:p w:rsidR="00A12CCD" w:rsidRPr="001B6BA5" w:rsidRDefault="00A12CCD" w:rsidP="001B6BA5">
            <w:pPr>
              <w:spacing w:after="0"/>
              <w:ind w:right="-46"/>
              <w:jc w:val="both"/>
              <w:rPr>
                <w:rFonts w:ascii="Times New Roman" w:hAnsi="Times New Roman"/>
                <w:noProof w:val="0"/>
                <w:color w:val="222222"/>
                <w:sz w:val="24"/>
                <w:szCs w:val="24"/>
                <w:u w:val="single"/>
                <w:shd w:val="clear" w:color="auto" w:fill="FFFFFF"/>
                <w:lang w:val="en-US"/>
              </w:rPr>
            </w:pPr>
            <w:r w:rsidRPr="001B6BA5">
              <w:rPr>
                <w:rFonts w:ascii="Times New Roman" w:hAnsi="Times New Roman"/>
                <w:noProof w:val="0"/>
                <w:color w:val="222222"/>
                <w:sz w:val="24"/>
                <w:szCs w:val="24"/>
                <w:u w:val="single"/>
                <w:shd w:val="clear" w:color="auto" w:fill="FFFFFF"/>
                <w:lang w:val="en-US"/>
              </w:rPr>
              <w:tab/>
            </w:r>
          </w:p>
          <w:p w:rsidR="00A12CCD" w:rsidRPr="001B6BA5" w:rsidRDefault="00A12CCD" w:rsidP="001B6BA5">
            <w:pPr>
              <w:spacing w:after="0"/>
              <w:ind w:right="-46"/>
              <w:jc w:val="both"/>
              <w:rPr>
                <w:rFonts w:ascii="Times New Roman" w:hAnsi="Times New Roman"/>
                <w:noProof w:val="0"/>
                <w:color w:val="222222"/>
                <w:sz w:val="24"/>
                <w:szCs w:val="24"/>
                <w:u w:val="single"/>
                <w:shd w:val="clear" w:color="auto" w:fill="FFFFFF"/>
                <w:lang w:val="en-US"/>
              </w:rPr>
            </w:pPr>
            <w:r w:rsidRPr="001B6BA5">
              <w:rPr>
                <w:rFonts w:ascii="Times New Roman" w:hAnsi="Times New Roman"/>
                <w:noProof w:val="0"/>
                <w:color w:val="222222"/>
                <w:sz w:val="24"/>
                <w:szCs w:val="24"/>
                <w:u w:val="single"/>
                <w:shd w:val="clear" w:color="auto" w:fill="FFFFFF"/>
                <w:lang w:val="en-US"/>
              </w:rPr>
              <w:tab/>
            </w:r>
          </w:p>
          <w:p w:rsidR="00A12CCD" w:rsidRPr="001B6BA5" w:rsidRDefault="00A12CCD" w:rsidP="001B6BA5">
            <w:pPr>
              <w:spacing w:after="0"/>
              <w:ind w:right="-46"/>
              <w:jc w:val="both"/>
              <w:rPr>
                <w:rFonts w:ascii="Times New Roman" w:hAnsi="Times New Roman"/>
                <w:noProof w:val="0"/>
                <w:color w:val="222222"/>
                <w:sz w:val="24"/>
                <w:szCs w:val="24"/>
                <w:u w:val="single"/>
                <w:shd w:val="clear" w:color="auto" w:fill="FFFFFF"/>
                <w:lang w:val="en-US"/>
              </w:rPr>
            </w:pPr>
          </w:p>
          <w:p w:rsidR="00A12CCD" w:rsidRPr="001B6BA5" w:rsidRDefault="00A12CCD" w:rsidP="001B6BA5">
            <w:pPr>
              <w:spacing w:after="0"/>
              <w:ind w:right="-46"/>
              <w:jc w:val="both"/>
              <w:rPr>
                <w:rFonts w:ascii="Times New Roman" w:hAnsi="Times New Roman"/>
                <w:noProof w:val="0"/>
                <w:color w:val="222222"/>
                <w:sz w:val="24"/>
                <w:szCs w:val="24"/>
                <w:u w:val="single"/>
                <w:shd w:val="clear" w:color="auto" w:fill="FFFFFF"/>
                <w:lang w:val="en-US"/>
              </w:rPr>
            </w:pPr>
            <w:r w:rsidRPr="001B6BA5">
              <w:rPr>
                <w:rFonts w:ascii="Times New Roman" w:hAnsi="Times New Roman"/>
                <w:noProof w:val="0"/>
                <w:color w:val="222222"/>
                <w:sz w:val="24"/>
                <w:szCs w:val="24"/>
                <w:u w:val="single"/>
                <w:shd w:val="clear" w:color="auto" w:fill="FFFFFF"/>
                <w:lang w:val="en-US"/>
              </w:rPr>
              <w:tab/>
            </w:r>
          </w:p>
          <w:p w:rsidR="00A12CCD" w:rsidRPr="001B6BA5" w:rsidRDefault="00A12CCD" w:rsidP="001B6BA5">
            <w:pPr>
              <w:spacing w:after="0"/>
              <w:ind w:right="-46"/>
              <w:jc w:val="both"/>
              <w:rPr>
                <w:rFonts w:ascii="Times New Roman" w:hAnsi="Times New Roman"/>
                <w:noProof w:val="0"/>
                <w:color w:val="222222"/>
                <w:sz w:val="24"/>
                <w:szCs w:val="24"/>
                <w:u w:val="single"/>
                <w:shd w:val="clear" w:color="auto" w:fill="FFFFFF"/>
                <w:lang w:val="en-US"/>
              </w:rPr>
            </w:pPr>
            <w:r w:rsidRPr="001B6BA5">
              <w:rPr>
                <w:rFonts w:ascii="Times New Roman" w:hAnsi="Times New Roman"/>
                <w:noProof w:val="0"/>
                <w:color w:val="222222"/>
                <w:sz w:val="24"/>
                <w:szCs w:val="24"/>
                <w:u w:val="single"/>
                <w:shd w:val="clear" w:color="auto" w:fill="FFFFFF"/>
                <w:lang w:val="en-US"/>
              </w:rPr>
              <w:tab/>
            </w:r>
          </w:p>
          <w:p w:rsidR="00A12CCD" w:rsidRPr="001B6BA5" w:rsidRDefault="00A12CCD" w:rsidP="001B6BA5">
            <w:pPr>
              <w:spacing w:after="0"/>
              <w:ind w:right="-46"/>
              <w:jc w:val="both"/>
              <w:rPr>
                <w:rFonts w:ascii="Times New Roman" w:hAnsi="Times New Roman"/>
                <w:noProof w:val="0"/>
                <w:color w:val="222222"/>
                <w:sz w:val="24"/>
                <w:szCs w:val="24"/>
                <w:u w:val="single"/>
                <w:shd w:val="clear" w:color="auto" w:fill="FFFFFF"/>
                <w:lang w:val="en-US"/>
              </w:rPr>
            </w:pPr>
            <w:r w:rsidRPr="001B6BA5">
              <w:rPr>
                <w:rFonts w:ascii="Times New Roman" w:hAnsi="Times New Roman"/>
                <w:noProof w:val="0"/>
                <w:color w:val="222222"/>
                <w:sz w:val="24"/>
                <w:szCs w:val="24"/>
                <w:u w:val="single"/>
                <w:shd w:val="clear" w:color="auto" w:fill="FFFFFF"/>
                <w:lang w:val="en-US"/>
              </w:rPr>
              <w:tab/>
            </w:r>
          </w:p>
          <w:p w:rsidR="00A12CCD" w:rsidRPr="001B6BA5" w:rsidRDefault="00A12CCD" w:rsidP="001B6BA5">
            <w:pPr>
              <w:spacing w:after="0"/>
              <w:ind w:right="-46"/>
              <w:jc w:val="both"/>
              <w:rPr>
                <w:rFonts w:ascii="Times New Roman" w:hAnsi="Times New Roman"/>
                <w:noProof w:val="0"/>
                <w:sz w:val="24"/>
                <w:szCs w:val="28"/>
                <w:lang w:val="en-US"/>
              </w:rPr>
            </w:pPr>
            <w:r w:rsidRPr="001B6BA5">
              <w:rPr>
                <w:rFonts w:ascii="Times New Roman" w:hAnsi="Times New Roman"/>
                <w:noProof w:val="0"/>
                <w:color w:val="222222"/>
                <w:sz w:val="24"/>
                <w:szCs w:val="24"/>
                <w:u w:val="single"/>
                <w:shd w:val="clear" w:color="auto" w:fill="FFFFFF"/>
                <w:lang w:val="en-US"/>
              </w:rPr>
              <w:tab/>
            </w:r>
          </w:p>
        </w:tc>
        <w:tc>
          <w:tcPr>
            <w:tcW w:w="4518" w:type="dxa"/>
          </w:tcPr>
          <w:p w:rsidR="00A12CCD" w:rsidRPr="001B6BA5" w:rsidRDefault="00A12CCD" w:rsidP="001B6BA5">
            <w:pPr>
              <w:spacing w:after="0"/>
              <w:ind w:left="270" w:hanging="270"/>
              <w:jc w:val="both"/>
              <w:rPr>
                <w:rFonts w:ascii="Times New Roman" w:hAnsi="Times New Roman"/>
                <w:noProof w:val="0"/>
                <w:sz w:val="24"/>
                <w:szCs w:val="24"/>
                <w:lang w:val="en-US"/>
              </w:rPr>
            </w:pPr>
            <w:r w:rsidRPr="001B6BA5">
              <w:rPr>
                <w:rFonts w:ascii="Times New Roman" w:hAnsi="Times New Roman"/>
                <w:b/>
                <w:noProof w:val="0"/>
                <w:sz w:val="24"/>
                <w:szCs w:val="24"/>
                <w:lang w:val="en-US"/>
              </w:rPr>
              <w:t xml:space="preserve">1. </w:t>
            </w:r>
            <w:r w:rsidRPr="001B6BA5">
              <w:rPr>
                <w:rFonts w:ascii="Times New Roman" w:hAnsi="Times New Roman"/>
                <w:noProof w:val="0"/>
                <w:color w:val="222222"/>
                <w:sz w:val="24"/>
                <w:szCs w:val="24"/>
                <w:shd w:val="clear" w:color="auto" w:fill="FFFFFF"/>
                <w:lang w:val="en-US"/>
              </w:rPr>
              <w:t>The Hen and Her Chicks</w:t>
            </w:r>
          </w:p>
          <w:p w:rsidR="00A12CCD" w:rsidRPr="001B6BA5" w:rsidRDefault="00A12CCD" w:rsidP="001B6BA5">
            <w:pPr>
              <w:spacing w:after="0"/>
              <w:ind w:left="270" w:hanging="270"/>
              <w:jc w:val="both"/>
              <w:rPr>
                <w:rFonts w:ascii="Times New Roman" w:hAnsi="Times New Roman"/>
                <w:noProof w:val="0"/>
                <w:sz w:val="24"/>
                <w:szCs w:val="24"/>
                <w:lang w:val="en-US"/>
              </w:rPr>
            </w:pPr>
            <w:r w:rsidRPr="001B6BA5">
              <w:rPr>
                <w:rFonts w:ascii="Times New Roman" w:hAnsi="Times New Roman"/>
                <w:b/>
                <w:noProof w:val="0"/>
                <w:sz w:val="24"/>
                <w:szCs w:val="24"/>
                <w:lang w:val="en-US"/>
              </w:rPr>
              <w:t xml:space="preserve">2. </w:t>
            </w:r>
            <w:r w:rsidRPr="001B6BA5">
              <w:rPr>
                <w:rFonts w:ascii="Times New Roman" w:hAnsi="Times New Roman"/>
                <w:noProof w:val="0"/>
                <w:color w:val="222222"/>
                <w:sz w:val="24"/>
                <w:szCs w:val="24"/>
                <w:shd w:val="clear" w:color="auto" w:fill="FFFFFF"/>
                <w:lang w:val="en-US"/>
              </w:rPr>
              <w:t>The Trung Sisters</w:t>
            </w:r>
          </w:p>
          <w:p w:rsidR="00A12CCD" w:rsidRPr="001B6BA5" w:rsidRDefault="00A12CCD" w:rsidP="001B6BA5">
            <w:pPr>
              <w:spacing w:after="0"/>
              <w:ind w:left="270" w:hanging="270"/>
              <w:jc w:val="both"/>
              <w:rPr>
                <w:rFonts w:ascii="Times New Roman" w:hAnsi="Times New Roman"/>
                <w:b/>
                <w:noProof w:val="0"/>
                <w:sz w:val="24"/>
                <w:szCs w:val="24"/>
                <w:lang w:val="en-US"/>
              </w:rPr>
            </w:pPr>
          </w:p>
          <w:p w:rsidR="00A12CCD" w:rsidRPr="001B6BA5" w:rsidRDefault="00A12CCD" w:rsidP="001B6BA5">
            <w:pPr>
              <w:spacing w:after="0"/>
              <w:ind w:left="270" w:hanging="270"/>
              <w:jc w:val="both"/>
              <w:rPr>
                <w:rFonts w:ascii="Times New Roman" w:hAnsi="Times New Roman"/>
                <w:noProof w:val="0"/>
                <w:sz w:val="24"/>
                <w:szCs w:val="24"/>
                <w:lang w:val="en-US"/>
              </w:rPr>
            </w:pPr>
            <w:r w:rsidRPr="001B6BA5">
              <w:rPr>
                <w:rFonts w:ascii="Times New Roman" w:hAnsi="Times New Roman"/>
                <w:b/>
                <w:noProof w:val="0"/>
                <w:sz w:val="24"/>
                <w:szCs w:val="24"/>
                <w:lang w:val="en-US"/>
              </w:rPr>
              <w:t xml:space="preserve">3. </w:t>
            </w:r>
            <w:r w:rsidRPr="001B6BA5">
              <w:rPr>
                <w:rFonts w:ascii="Times New Roman" w:hAnsi="Times New Roman"/>
                <w:noProof w:val="0"/>
                <w:color w:val="222222"/>
                <w:sz w:val="24"/>
                <w:szCs w:val="24"/>
                <w:shd w:val="clear" w:color="auto" w:fill="FFFFFF"/>
                <w:lang w:val="en-US"/>
              </w:rPr>
              <w:t>Thuy Kieu</w:t>
            </w:r>
          </w:p>
          <w:p w:rsidR="00A12CCD" w:rsidRPr="001B6BA5" w:rsidRDefault="00A12CCD" w:rsidP="001B6BA5">
            <w:pPr>
              <w:spacing w:after="0"/>
              <w:ind w:left="270" w:hanging="270"/>
              <w:jc w:val="both"/>
              <w:rPr>
                <w:rFonts w:ascii="Times New Roman" w:hAnsi="Times New Roman"/>
                <w:noProof w:val="0"/>
                <w:sz w:val="24"/>
                <w:szCs w:val="24"/>
                <w:lang w:val="en-US"/>
              </w:rPr>
            </w:pPr>
            <w:r w:rsidRPr="001B6BA5">
              <w:rPr>
                <w:rFonts w:ascii="Times New Roman" w:hAnsi="Times New Roman"/>
                <w:b/>
                <w:noProof w:val="0"/>
                <w:sz w:val="24"/>
                <w:szCs w:val="24"/>
                <w:lang w:val="en-US"/>
              </w:rPr>
              <w:t xml:space="preserve">4.  </w:t>
            </w:r>
            <w:r w:rsidRPr="001B6BA5">
              <w:rPr>
                <w:rFonts w:ascii="Times New Roman" w:hAnsi="Times New Roman"/>
                <w:noProof w:val="0"/>
                <w:sz w:val="24"/>
                <w:szCs w:val="24"/>
                <w:lang w:val="en-US"/>
              </w:rPr>
              <w:t>Master Toad</w:t>
            </w:r>
          </w:p>
          <w:p w:rsidR="00A12CCD" w:rsidRPr="001B6BA5" w:rsidRDefault="00A12CCD" w:rsidP="001B6BA5">
            <w:pPr>
              <w:spacing w:after="0"/>
              <w:ind w:left="270" w:hanging="270"/>
              <w:jc w:val="both"/>
              <w:rPr>
                <w:rFonts w:ascii="Times New Roman" w:hAnsi="Times New Roman"/>
                <w:noProof w:val="0"/>
                <w:sz w:val="24"/>
                <w:szCs w:val="24"/>
                <w:lang w:val="en-US"/>
              </w:rPr>
            </w:pPr>
            <w:r w:rsidRPr="001B6BA5">
              <w:rPr>
                <w:rFonts w:ascii="Times New Roman" w:hAnsi="Times New Roman"/>
                <w:b/>
                <w:noProof w:val="0"/>
                <w:sz w:val="24"/>
                <w:szCs w:val="24"/>
                <w:lang w:val="en-US"/>
              </w:rPr>
              <w:t xml:space="preserve">5.  </w:t>
            </w:r>
            <w:r w:rsidRPr="001B6BA5">
              <w:rPr>
                <w:rFonts w:ascii="Times New Roman" w:hAnsi="Times New Roman"/>
                <w:noProof w:val="0"/>
                <w:color w:val="222222"/>
                <w:sz w:val="24"/>
                <w:szCs w:val="24"/>
                <w:shd w:val="clear" w:color="auto" w:fill="FFFFFF"/>
                <w:lang w:val="en-US"/>
              </w:rPr>
              <w:t>The Rat's Wedding</w:t>
            </w:r>
          </w:p>
          <w:p w:rsidR="00A12CCD" w:rsidRPr="001B6BA5" w:rsidRDefault="00A12CCD" w:rsidP="001B6BA5">
            <w:pPr>
              <w:spacing w:after="0"/>
              <w:ind w:left="270" w:hanging="270"/>
              <w:jc w:val="both"/>
              <w:rPr>
                <w:rFonts w:ascii="Times New Roman" w:hAnsi="Times New Roman"/>
                <w:noProof w:val="0"/>
                <w:color w:val="222222"/>
                <w:sz w:val="24"/>
                <w:szCs w:val="24"/>
                <w:shd w:val="clear" w:color="auto" w:fill="FFFFFF"/>
                <w:lang w:val="en-US"/>
              </w:rPr>
            </w:pPr>
            <w:r w:rsidRPr="001B6BA5">
              <w:rPr>
                <w:rFonts w:ascii="Times New Roman" w:hAnsi="Times New Roman"/>
                <w:b/>
                <w:noProof w:val="0"/>
                <w:sz w:val="24"/>
                <w:szCs w:val="24"/>
                <w:lang w:val="en-US"/>
              </w:rPr>
              <w:t xml:space="preserve">6. </w:t>
            </w:r>
            <w:r w:rsidRPr="001B6BA5">
              <w:rPr>
                <w:rFonts w:ascii="Times New Roman" w:hAnsi="Times New Roman"/>
                <w:noProof w:val="0"/>
                <w:color w:val="222222"/>
                <w:sz w:val="24"/>
                <w:szCs w:val="24"/>
                <w:shd w:val="clear" w:color="auto" w:fill="FFFFFF"/>
                <w:lang w:val="en-US"/>
              </w:rPr>
              <w:t xml:space="preserve">Jealousy (showing a husband and his second wife threatened by his first wife) </w:t>
            </w:r>
          </w:p>
        </w:tc>
        <w:tc>
          <w:tcPr>
            <w:tcW w:w="5292" w:type="dxa"/>
          </w:tcPr>
          <w:p w:rsidR="00A12CCD" w:rsidRPr="001B6BA5" w:rsidRDefault="00A12CCD" w:rsidP="001B6BA5">
            <w:pPr>
              <w:spacing w:after="0"/>
              <w:ind w:left="432" w:hanging="360"/>
              <w:jc w:val="both"/>
              <w:rPr>
                <w:rFonts w:ascii="Times New Roman" w:hAnsi="Times New Roman"/>
                <w:noProof w:val="0"/>
                <w:sz w:val="24"/>
                <w:szCs w:val="24"/>
                <w:lang w:val="en-US"/>
              </w:rPr>
            </w:pPr>
            <w:r w:rsidRPr="001B6BA5">
              <w:rPr>
                <w:rFonts w:ascii="Times New Roman" w:hAnsi="Times New Roman"/>
                <w:b/>
                <w:noProof w:val="0"/>
                <w:sz w:val="24"/>
                <w:szCs w:val="24"/>
                <w:lang w:val="en-US"/>
              </w:rPr>
              <w:t>A.</w:t>
            </w:r>
            <w:r w:rsidRPr="001B6BA5">
              <w:rPr>
                <w:rFonts w:ascii="Times New Roman" w:hAnsi="Times New Roman"/>
                <w:noProof w:val="0"/>
                <w:color w:val="222222"/>
                <w:sz w:val="24"/>
                <w:szCs w:val="24"/>
                <w:shd w:val="clear" w:color="auto" w:fill="FFFFFF"/>
                <w:lang w:val="en-US"/>
              </w:rPr>
              <w:t xml:space="preserve"> moral sayings</w:t>
            </w:r>
          </w:p>
          <w:p w:rsidR="00A12CCD" w:rsidRPr="001B6BA5" w:rsidRDefault="00A12CCD" w:rsidP="001B6BA5">
            <w:pPr>
              <w:spacing w:after="0"/>
              <w:ind w:left="432" w:hanging="360"/>
              <w:jc w:val="both"/>
              <w:rPr>
                <w:rFonts w:ascii="Times New Roman" w:hAnsi="Times New Roman"/>
                <w:noProof w:val="0"/>
                <w:sz w:val="24"/>
                <w:szCs w:val="24"/>
                <w:lang w:val="en-US"/>
              </w:rPr>
            </w:pPr>
            <w:r w:rsidRPr="001B6BA5">
              <w:rPr>
                <w:rFonts w:ascii="Times New Roman" w:hAnsi="Times New Roman"/>
                <w:b/>
                <w:noProof w:val="0"/>
                <w:sz w:val="24"/>
                <w:szCs w:val="24"/>
                <w:lang w:val="en-US"/>
              </w:rPr>
              <w:t>B.</w:t>
            </w:r>
            <w:r w:rsidRPr="001B6BA5">
              <w:rPr>
                <w:rFonts w:ascii="Times New Roman" w:hAnsi="Times New Roman"/>
                <w:noProof w:val="0"/>
                <w:color w:val="222222"/>
                <w:sz w:val="24"/>
                <w:szCs w:val="24"/>
                <w:shd w:val="clear" w:color="auto" w:fill="FFFFFF"/>
                <w:lang w:val="en-US"/>
              </w:rPr>
              <w:t xml:space="preserve"> laughing at the ceremonious and complicated rites of the elite of the time</w:t>
            </w:r>
          </w:p>
          <w:p w:rsidR="00A12CCD" w:rsidRPr="001B6BA5" w:rsidRDefault="00A12CCD" w:rsidP="001B6BA5">
            <w:pPr>
              <w:spacing w:after="0"/>
              <w:ind w:left="432" w:hanging="360"/>
              <w:jc w:val="both"/>
              <w:rPr>
                <w:rFonts w:ascii="Times New Roman" w:hAnsi="Times New Roman"/>
                <w:noProof w:val="0"/>
                <w:sz w:val="24"/>
                <w:szCs w:val="24"/>
                <w:lang w:val="en-US"/>
              </w:rPr>
            </w:pPr>
            <w:r w:rsidRPr="001B6BA5">
              <w:rPr>
                <w:rFonts w:ascii="Times New Roman" w:hAnsi="Times New Roman"/>
                <w:b/>
                <w:noProof w:val="0"/>
                <w:sz w:val="24"/>
                <w:szCs w:val="24"/>
                <w:lang w:val="en-US"/>
              </w:rPr>
              <w:t>C.</w:t>
            </w:r>
            <w:r w:rsidRPr="001B6BA5">
              <w:rPr>
                <w:rFonts w:ascii="Times New Roman" w:hAnsi="Times New Roman"/>
                <w:noProof w:val="0"/>
                <w:color w:val="222222"/>
                <w:sz w:val="24"/>
                <w:szCs w:val="24"/>
                <w:shd w:val="clear" w:color="auto" w:fill="FFFFFF"/>
                <w:lang w:val="en-US"/>
              </w:rPr>
              <w:t xml:space="preserve"> patriotism</w:t>
            </w:r>
          </w:p>
          <w:p w:rsidR="00A12CCD" w:rsidRPr="001B6BA5" w:rsidRDefault="00A12CCD" w:rsidP="001B6BA5">
            <w:pPr>
              <w:spacing w:after="0"/>
              <w:ind w:left="432" w:hanging="360"/>
              <w:jc w:val="both"/>
              <w:rPr>
                <w:rFonts w:ascii="Times New Roman" w:hAnsi="Times New Roman"/>
                <w:noProof w:val="0"/>
                <w:sz w:val="24"/>
                <w:szCs w:val="24"/>
                <w:lang w:val="en-US"/>
              </w:rPr>
            </w:pPr>
            <w:r w:rsidRPr="001B6BA5">
              <w:rPr>
                <w:rFonts w:ascii="Times New Roman" w:hAnsi="Times New Roman"/>
                <w:b/>
                <w:noProof w:val="0"/>
                <w:sz w:val="24"/>
                <w:szCs w:val="24"/>
                <w:lang w:val="en-US"/>
              </w:rPr>
              <w:t>D.</w:t>
            </w:r>
            <w:r w:rsidRPr="001B6BA5">
              <w:rPr>
                <w:rFonts w:ascii="Times New Roman" w:hAnsi="Times New Roman"/>
                <w:noProof w:val="0"/>
                <w:color w:val="222222"/>
                <w:sz w:val="24"/>
                <w:szCs w:val="24"/>
                <w:shd w:val="clear" w:color="auto" w:fill="FFFFFF"/>
                <w:lang w:val="en-US"/>
              </w:rPr>
              <w:t xml:space="preserve"> an image of prosperity</w:t>
            </w:r>
          </w:p>
          <w:p w:rsidR="00A12CCD" w:rsidRPr="001B6BA5" w:rsidRDefault="00A12CCD" w:rsidP="001B6BA5">
            <w:pPr>
              <w:spacing w:after="0"/>
              <w:ind w:left="432" w:hanging="360"/>
              <w:jc w:val="both"/>
              <w:rPr>
                <w:rFonts w:ascii="Times New Roman" w:hAnsi="Times New Roman"/>
                <w:noProof w:val="0"/>
                <w:sz w:val="24"/>
                <w:szCs w:val="24"/>
                <w:lang w:val="en-US"/>
              </w:rPr>
            </w:pPr>
            <w:r w:rsidRPr="001B6BA5">
              <w:rPr>
                <w:rFonts w:ascii="Times New Roman" w:hAnsi="Times New Roman"/>
                <w:b/>
                <w:noProof w:val="0"/>
                <w:sz w:val="24"/>
                <w:szCs w:val="24"/>
                <w:lang w:val="en-US"/>
              </w:rPr>
              <w:t xml:space="preserve">E. </w:t>
            </w:r>
            <w:r w:rsidRPr="001B6BA5">
              <w:rPr>
                <w:rFonts w:ascii="Times New Roman" w:hAnsi="Times New Roman"/>
                <w:noProof w:val="0"/>
                <w:color w:val="222222"/>
                <w:sz w:val="24"/>
                <w:szCs w:val="24"/>
                <w:shd w:val="clear" w:color="auto" w:fill="FFFFFF"/>
                <w:lang w:val="en-US"/>
              </w:rPr>
              <w:t>a humorous attack against polygamy</w:t>
            </w:r>
          </w:p>
          <w:p w:rsidR="00A12CCD" w:rsidRPr="001B6BA5" w:rsidRDefault="00A12CCD" w:rsidP="001B6BA5">
            <w:pPr>
              <w:spacing w:after="0"/>
              <w:ind w:left="432" w:hanging="360"/>
              <w:jc w:val="both"/>
              <w:rPr>
                <w:rFonts w:ascii="Times New Roman" w:hAnsi="Times New Roman"/>
                <w:noProof w:val="0"/>
                <w:sz w:val="24"/>
                <w:szCs w:val="24"/>
                <w:lang w:val="en-US"/>
              </w:rPr>
            </w:pPr>
            <w:r w:rsidRPr="001B6BA5">
              <w:rPr>
                <w:rFonts w:ascii="Times New Roman" w:hAnsi="Times New Roman"/>
                <w:b/>
                <w:noProof w:val="0"/>
                <w:sz w:val="24"/>
                <w:szCs w:val="24"/>
                <w:lang w:val="en-US"/>
              </w:rPr>
              <w:t xml:space="preserve">F. </w:t>
            </w:r>
            <w:r w:rsidRPr="001B6BA5">
              <w:rPr>
                <w:rFonts w:ascii="Times New Roman" w:hAnsi="Times New Roman"/>
                <w:noProof w:val="0"/>
                <w:color w:val="222222"/>
                <w:sz w:val="24"/>
                <w:szCs w:val="24"/>
                <w:shd w:val="clear" w:color="auto" w:fill="FFFFFF"/>
                <w:lang w:val="en-US"/>
              </w:rPr>
              <w:t>making fun of the scholars who recited sentences all day that they had learned by heart</w:t>
            </w:r>
          </w:p>
        </w:tc>
      </w:tr>
    </w:tbl>
    <w:p w:rsidR="00A12CCD" w:rsidRPr="00F448EA" w:rsidRDefault="00A12CCD" w:rsidP="00425ED7">
      <w:pPr>
        <w:tabs>
          <w:tab w:val="left" w:pos="-360"/>
        </w:tabs>
        <w:spacing w:before="240" w:after="40" w:line="240" w:lineRule="auto"/>
        <w:ind w:left="-360" w:right="-720" w:hanging="360"/>
        <w:jc w:val="both"/>
        <w:rPr>
          <w:rFonts w:ascii="Times New Roman" w:hAnsi="Times New Roman"/>
          <w:b/>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lastRenderedPageBreak/>
        <w:t>III.</w:t>
      </w:r>
      <w:r w:rsidRPr="00F448EA">
        <w:rPr>
          <w:rFonts w:ascii="Times New Roman" w:hAnsi="Times New Roman"/>
          <w:b/>
          <w:noProof w:val="0"/>
          <w:color w:val="222222"/>
          <w:sz w:val="24"/>
          <w:szCs w:val="24"/>
          <w:shd w:val="clear" w:color="auto" w:fill="FFFFFF"/>
          <w:lang w:val="en-US"/>
        </w:rPr>
        <w:tab/>
        <w:t xml:space="preserve">Match the most well-known traditional craft villages in </w:t>
      </w:r>
      <w:smartTag w:uri="urn:schemas-microsoft-com:office:smarttags" w:element="place">
        <w:smartTag w:uri="urn:schemas-microsoft-com:office:smarttags" w:element="country-region">
          <w:r w:rsidRPr="00F448EA">
            <w:rPr>
              <w:rFonts w:ascii="Times New Roman" w:hAnsi="Times New Roman"/>
              <w:b/>
              <w:noProof w:val="0"/>
              <w:color w:val="222222"/>
              <w:sz w:val="24"/>
              <w:szCs w:val="24"/>
              <w:shd w:val="clear" w:color="auto" w:fill="FFFFFF"/>
              <w:lang w:val="en-US"/>
            </w:rPr>
            <w:t>Viet Nam</w:t>
          </w:r>
        </w:smartTag>
      </w:smartTag>
      <w:r w:rsidRPr="00F448EA">
        <w:rPr>
          <w:rFonts w:ascii="Times New Roman" w:hAnsi="Times New Roman"/>
          <w:b/>
          <w:noProof w:val="0"/>
          <w:color w:val="222222"/>
          <w:sz w:val="24"/>
          <w:szCs w:val="24"/>
          <w:shd w:val="clear" w:color="auto" w:fill="FFFFFF"/>
          <w:lang w:val="en-US"/>
        </w:rPr>
        <w:t xml:space="preserve"> with their short descriptions. Write the answer in each blank. </w:t>
      </w:r>
    </w:p>
    <w:p w:rsidR="00A12CCD" w:rsidRPr="00F448EA" w:rsidRDefault="00A12CCD" w:rsidP="006704CB">
      <w:pPr>
        <w:tabs>
          <w:tab w:val="left" w:pos="0"/>
        </w:tabs>
        <w:spacing w:after="40" w:line="240" w:lineRule="auto"/>
        <w:ind w:right="-720" w:hanging="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A.</w:t>
      </w:r>
      <w:r w:rsidRPr="00F448EA">
        <w:rPr>
          <w:rFonts w:ascii="Times New Roman" w:hAnsi="Times New Roman"/>
          <w:noProof w:val="0"/>
          <w:color w:val="222222"/>
          <w:sz w:val="24"/>
          <w:szCs w:val="24"/>
          <w:shd w:val="clear" w:color="auto" w:fill="FFFFFF"/>
          <w:lang w:val="en-US"/>
        </w:rPr>
        <w:t xml:space="preserve"> </w:t>
      </w:r>
      <w:smartTag w:uri="urn:schemas-microsoft-com:office:smarttags" w:element="PlaceName">
        <w:r w:rsidRPr="00F448EA">
          <w:rPr>
            <w:rFonts w:ascii="Times New Roman" w:hAnsi="Times New Roman"/>
            <w:noProof w:val="0"/>
            <w:color w:val="222222"/>
            <w:sz w:val="24"/>
            <w:szCs w:val="24"/>
            <w:shd w:val="clear" w:color="auto" w:fill="FFFFFF"/>
            <w:lang w:val="en-US"/>
          </w:rPr>
          <w:t>Tan</w:t>
        </w:r>
      </w:smartTag>
      <w:r w:rsidRPr="00F448EA">
        <w:rPr>
          <w:rFonts w:ascii="Times New Roman" w:hAnsi="Times New Roman"/>
          <w:noProof w:val="0"/>
          <w:color w:val="222222"/>
          <w:sz w:val="24"/>
          <w:szCs w:val="24"/>
          <w:shd w:val="clear" w:color="auto" w:fill="FFFFFF"/>
          <w:lang w:val="en-US"/>
        </w:rPr>
        <w:t xml:space="preserve"> </w:t>
      </w:r>
      <w:smartTag w:uri="urn:schemas-microsoft-com:office:smarttags" w:element="PlaceName">
        <w:r w:rsidRPr="00F448EA">
          <w:rPr>
            <w:rFonts w:ascii="Times New Roman" w:hAnsi="Times New Roman"/>
            <w:noProof w:val="0"/>
            <w:color w:val="222222"/>
            <w:sz w:val="24"/>
            <w:szCs w:val="24"/>
            <w:shd w:val="clear" w:color="auto" w:fill="FFFFFF"/>
            <w:lang w:val="en-US"/>
          </w:rPr>
          <w:t>Chau</w:t>
        </w:r>
      </w:smartTag>
      <w:r w:rsidRPr="00F448EA">
        <w:rPr>
          <w:rFonts w:ascii="Times New Roman" w:hAnsi="Times New Roman"/>
          <w:noProof w:val="0"/>
          <w:color w:val="222222"/>
          <w:sz w:val="24"/>
          <w:szCs w:val="24"/>
          <w:shd w:val="clear" w:color="auto" w:fill="FFFFFF"/>
          <w:lang w:val="en-US"/>
        </w:rPr>
        <w:t xml:space="preserve"> </w:t>
      </w:r>
      <w:smartTag w:uri="urn:schemas-microsoft-com:office:smarttags" w:element="PlaceType">
        <w:r w:rsidRPr="00F448EA">
          <w:rPr>
            <w:rFonts w:ascii="Times New Roman" w:hAnsi="Times New Roman"/>
            <w:noProof w:val="0"/>
            <w:color w:val="222222"/>
            <w:sz w:val="24"/>
            <w:szCs w:val="24"/>
            <w:shd w:val="clear" w:color="auto" w:fill="FFFFFF"/>
            <w:lang w:val="en-US"/>
          </w:rPr>
          <w:t>Village</w:t>
        </w:r>
      </w:smartTag>
      <w:r w:rsidRPr="00F448EA">
        <w:rPr>
          <w:rFonts w:ascii="Times New Roman" w:hAnsi="Times New Roman"/>
          <w:noProof w:val="0"/>
          <w:color w:val="222222"/>
          <w:sz w:val="24"/>
          <w:szCs w:val="24"/>
          <w:shd w:val="clear" w:color="auto" w:fill="FFFFFF"/>
          <w:lang w:val="en-US"/>
        </w:rPr>
        <w:t xml:space="preserve">, An </w:t>
      </w:r>
      <w:smartTag w:uri="urn:schemas-microsoft-com:office:smarttags" w:element="place">
        <w:smartTag w:uri="urn:schemas-microsoft-com:office:smarttags" w:element="PlaceName">
          <w:r w:rsidRPr="00F448EA">
            <w:rPr>
              <w:rFonts w:ascii="Times New Roman" w:hAnsi="Times New Roman"/>
              <w:noProof w:val="0"/>
              <w:color w:val="222222"/>
              <w:sz w:val="24"/>
              <w:szCs w:val="24"/>
              <w:shd w:val="clear" w:color="auto" w:fill="FFFFFF"/>
              <w:lang w:val="en-US"/>
            </w:rPr>
            <w:t>Giang</w:t>
          </w:r>
        </w:smartTag>
        <w:r w:rsidRPr="00F448EA">
          <w:rPr>
            <w:rFonts w:ascii="Times New Roman" w:hAnsi="Times New Roman"/>
            <w:noProof w:val="0"/>
            <w:color w:val="222222"/>
            <w:sz w:val="24"/>
            <w:szCs w:val="24"/>
            <w:shd w:val="clear" w:color="auto" w:fill="FFFFFF"/>
            <w:lang w:val="en-US"/>
          </w:rPr>
          <w:t xml:space="preserve"> </w:t>
        </w:r>
        <w:smartTag w:uri="urn:schemas-microsoft-com:office:smarttags" w:element="PlaceType">
          <w:r w:rsidRPr="00F448EA">
            <w:rPr>
              <w:rFonts w:ascii="Times New Roman" w:hAnsi="Times New Roman"/>
              <w:noProof w:val="0"/>
              <w:color w:val="222222"/>
              <w:sz w:val="24"/>
              <w:szCs w:val="24"/>
              <w:shd w:val="clear" w:color="auto" w:fill="FFFFFF"/>
              <w:lang w:val="en-US"/>
            </w:rPr>
            <w:t>Province</w:t>
          </w:r>
        </w:smartTag>
      </w:smartTag>
      <w:r w:rsidRPr="00F448EA">
        <w:rPr>
          <w:rFonts w:ascii="Times New Roman" w:hAnsi="Times New Roman"/>
          <w:noProof w:val="0"/>
          <w:color w:val="222222"/>
          <w:sz w:val="24"/>
          <w:szCs w:val="24"/>
          <w:shd w:val="clear" w:color="auto" w:fill="FFFFFF"/>
          <w:lang w:val="en-US"/>
        </w:rPr>
        <w:t xml:space="preserve"> </w:t>
      </w:r>
    </w:p>
    <w:p w:rsidR="00A12CCD" w:rsidRPr="00F448EA" w:rsidRDefault="00A12CCD" w:rsidP="006704CB">
      <w:pPr>
        <w:tabs>
          <w:tab w:val="left" w:pos="0"/>
        </w:tabs>
        <w:spacing w:after="40" w:line="240" w:lineRule="auto"/>
        <w:ind w:right="-720" w:hanging="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B.</w:t>
      </w:r>
      <w:r w:rsidRPr="00F448EA">
        <w:rPr>
          <w:rFonts w:ascii="Times New Roman" w:hAnsi="Times New Roman"/>
          <w:noProof w:val="0"/>
          <w:color w:val="222222"/>
          <w:sz w:val="24"/>
          <w:szCs w:val="24"/>
          <w:shd w:val="clear" w:color="auto" w:fill="FFFFFF"/>
          <w:lang w:val="en-US"/>
        </w:rPr>
        <w:t xml:space="preserve"> </w:t>
      </w:r>
      <w:smartTag w:uri="urn:schemas-microsoft-com:office:smarttags" w:element="place">
        <w:smartTag w:uri="urn:schemas-microsoft-com:office:smarttags" w:element="PlaceName">
          <w:r w:rsidRPr="00F448EA">
            <w:rPr>
              <w:rFonts w:ascii="Times New Roman" w:hAnsi="Times New Roman"/>
              <w:noProof w:val="0"/>
              <w:color w:val="222222"/>
              <w:sz w:val="24"/>
              <w:szCs w:val="24"/>
              <w:shd w:val="clear" w:color="auto" w:fill="FFFFFF"/>
              <w:lang w:val="en-US"/>
            </w:rPr>
            <w:t>Tranh</w:t>
          </w:r>
        </w:smartTag>
        <w:r w:rsidRPr="00F448EA">
          <w:rPr>
            <w:rFonts w:ascii="Times New Roman" w:hAnsi="Times New Roman"/>
            <w:noProof w:val="0"/>
            <w:color w:val="222222"/>
            <w:sz w:val="24"/>
            <w:szCs w:val="24"/>
            <w:shd w:val="clear" w:color="auto" w:fill="FFFFFF"/>
            <w:lang w:val="en-US"/>
          </w:rPr>
          <w:t xml:space="preserve"> </w:t>
        </w:r>
        <w:smartTag w:uri="urn:schemas-microsoft-com:office:smarttags" w:element="PlaceName">
          <w:r w:rsidRPr="00F448EA">
            <w:rPr>
              <w:rFonts w:ascii="Times New Roman" w:hAnsi="Times New Roman"/>
              <w:noProof w:val="0"/>
              <w:color w:val="222222"/>
              <w:sz w:val="24"/>
              <w:szCs w:val="24"/>
              <w:shd w:val="clear" w:color="auto" w:fill="FFFFFF"/>
              <w:lang w:val="en-US"/>
            </w:rPr>
            <w:t>Khuc</w:t>
          </w:r>
        </w:smartTag>
        <w:r w:rsidRPr="00F448EA">
          <w:rPr>
            <w:rFonts w:ascii="Times New Roman" w:hAnsi="Times New Roman"/>
            <w:noProof w:val="0"/>
            <w:color w:val="222222"/>
            <w:sz w:val="24"/>
            <w:szCs w:val="24"/>
            <w:shd w:val="clear" w:color="auto" w:fill="FFFFFF"/>
            <w:lang w:val="en-US"/>
          </w:rPr>
          <w:t xml:space="preserve"> </w:t>
        </w:r>
        <w:smartTag w:uri="urn:schemas-microsoft-com:office:smarttags" w:element="PlaceType">
          <w:r w:rsidRPr="00F448EA">
            <w:rPr>
              <w:rFonts w:ascii="Times New Roman" w:hAnsi="Times New Roman"/>
              <w:noProof w:val="0"/>
              <w:color w:val="222222"/>
              <w:sz w:val="24"/>
              <w:szCs w:val="24"/>
              <w:shd w:val="clear" w:color="auto" w:fill="FFFFFF"/>
              <w:lang w:val="en-US"/>
            </w:rPr>
            <w:t>Village</w:t>
          </w:r>
        </w:smartTag>
      </w:smartTag>
      <w:r w:rsidRPr="00F448EA">
        <w:rPr>
          <w:rFonts w:ascii="Times New Roman" w:hAnsi="Times New Roman"/>
          <w:noProof w:val="0"/>
          <w:color w:val="222222"/>
          <w:sz w:val="24"/>
          <w:szCs w:val="24"/>
          <w:shd w:val="clear" w:color="auto" w:fill="FFFFFF"/>
          <w:lang w:val="en-US"/>
        </w:rPr>
        <w:t xml:space="preserve">, Ha Noi </w:t>
      </w:r>
    </w:p>
    <w:p w:rsidR="00A12CCD" w:rsidRPr="00F448EA" w:rsidRDefault="00A9099C" w:rsidP="006704CB">
      <w:pPr>
        <w:tabs>
          <w:tab w:val="left" w:pos="0"/>
        </w:tabs>
        <w:spacing w:after="40" w:line="240" w:lineRule="auto"/>
        <w:ind w:right="-720" w:hanging="720"/>
        <w:jc w:val="both"/>
        <w:rPr>
          <w:rFonts w:ascii="Times New Roman" w:hAnsi="Times New Roman"/>
          <w:noProof w:val="0"/>
          <w:color w:val="222222"/>
          <w:sz w:val="24"/>
          <w:szCs w:val="24"/>
          <w:shd w:val="clear" w:color="auto" w:fill="FFFFFF"/>
          <w:lang w:val="en-US"/>
        </w:rPr>
      </w:pPr>
      <w:r>
        <w:rPr>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9" type="#_x0000_t75" style="position:absolute;left:0;text-align:left;margin-left:363.75pt;margin-top:6.9pt;width:132.75pt;height:99.4pt;z-index:64;visibility:visible">
            <v:imagedata r:id="rId9" o:title=""/>
            <w10:wrap type="square"/>
          </v:shape>
        </w:pict>
      </w:r>
      <w:r w:rsidR="00A12CCD" w:rsidRPr="00F448EA">
        <w:rPr>
          <w:rFonts w:ascii="Times New Roman" w:hAnsi="Times New Roman"/>
          <w:noProof w:val="0"/>
          <w:color w:val="222222"/>
          <w:sz w:val="24"/>
          <w:szCs w:val="24"/>
          <w:shd w:val="clear" w:color="auto" w:fill="FFFFFF"/>
          <w:lang w:val="en-US"/>
        </w:rPr>
        <w:tab/>
      </w:r>
      <w:r w:rsidR="00A12CCD" w:rsidRPr="00F448EA">
        <w:rPr>
          <w:rFonts w:ascii="Times New Roman" w:hAnsi="Times New Roman"/>
          <w:b/>
          <w:noProof w:val="0"/>
          <w:color w:val="222222"/>
          <w:sz w:val="24"/>
          <w:szCs w:val="24"/>
          <w:shd w:val="clear" w:color="auto" w:fill="FFFFFF"/>
          <w:lang w:val="en-US"/>
        </w:rPr>
        <w:t>C.</w:t>
      </w:r>
      <w:r w:rsidR="00A12CCD" w:rsidRPr="00F448EA">
        <w:rPr>
          <w:rFonts w:ascii="Times New Roman" w:hAnsi="Times New Roman"/>
          <w:noProof w:val="0"/>
          <w:color w:val="222222"/>
          <w:sz w:val="24"/>
          <w:szCs w:val="24"/>
          <w:shd w:val="clear" w:color="auto" w:fill="FFFFFF"/>
          <w:lang w:val="en-US"/>
        </w:rPr>
        <w:t xml:space="preserve"> </w:t>
      </w:r>
      <w:smartTag w:uri="urn:schemas-microsoft-com:office:smarttags" w:element="place">
        <w:smartTag w:uri="urn:schemas-microsoft-com:office:smarttags" w:element="PlaceName">
          <w:r w:rsidR="00A12CCD" w:rsidRPr="00F448EA">
            <w:rPr>
              <w:rFonts w:ascii="Times New Roman" w:hAnsi="Times New Roman"/>
              <w:noProof w:val="0"/>
              <w:color w:val="222222"/>
              <w:sz w:val="24"/>
              <w:szCs w:val="24"/>
              <w:shd w:val="clear" w:color="auto" w:fill="FFFFFF"/>
              <w:lang w:val="en-US"/>
            </w:rPr>
            <w:t>Bat</w:t>
          </w:r>
        </w:smartTag>
        <w:r w:rsidR="00A12CCD" w:rsidRPr="00F448EA">
          <w:rPr>
            <w:rFonts w:ascii="Times New Roman" w:hAnsi="Times New Roman"/>
            <w:noProof w:val="0"/>
            <w:color w:val="222222"/>
            <w:sz w:val="24"/>
            <w:szCs w:val="24"/>
            <w:shd w:val="clear" w:color="auto" w:fill="FFFFFF"/>
            <w:lang w:val="en-US"/>
          </w:rPr>
          <w:t xml:space="preserve"> </w:t>
        </w:r>
        <w:smartTag w:uri="urn:schemas-microsoft-com:office:smarttags" w:element="PlaceName">
          <w:r w:rsidR="00A12CCD" w:rsidRPr="00F448EA">
            <w:rPr>
              <w:rFonts w:ascii="Times New Roman" w:hAnsi="Times New Roman"/>
              <w:noProof w:val="0"/>
              <w:color w:val="222222"/>
              <w:sz w:val="24"/>
              <w:szCs w:val="24"/>
              <w:shd w:val="clear" w:color="auto" w:fill="FFFFFF"/>
              <w:lang w:val="en-US"/>
            </w:rPr>
            <w:t>Trang</w:t>
          </w:r>
        </w:smartTag>
        <w:r w:rsidR="00A12CCD" w:rsidRPr="00F448EA">
          <w:rPr>
            <w:rFonts w:ascii="Times New Roman" w:hAnsi="Times New Roman"/>
            <w:noProof w:val="0"/>
            <w:color w:val="222222"/>
            <w:sz w:val="24"/>
            <w:szCs w:val="24"/>
            <w:shd w:val="clear" w:color="auto" w:fill="FFFFFF"/>
            <w:lang w:val="en-US"/>
          </w:rPr>
          <w:t xml:space="preserve"> </w:t>
        </w:r>
        <w:smartTag w:uri="urn:schemas-microsoft-com:office:smarttags" w:element="PlaceType">
          <w:r w:rsidR="00A12CCD" w:rsidRPr="00F448EA">
            <w:rPr>
              <w:rFonts w:ascii="Times New Roman" w:hAnsi="Times New Roman"/>
              <w:noProof w:val="0"/>
              <w:color w:val="222222"/>
              <w:sz w:val="24"/>
              <w:szCs w:val="24"/>
              <w:shd w:val="clear" w:color="auto" w:fill="FFFFFF"/>
              <w:lang w:val="en-US"/>
            </w:rPr>
            <w:t>Village</w:t>
          </w:r>
        </w:smartTag>
      </w:smartTag>
      <w:r w:rsidR="00A12CCD" w:rsidRPr="00F448EA">
        <w:rPr>
          <w:rFonts w:ascii="Times New Roman" w:hAnsi="Times New Roman"/>
          <w:noProof w:val="0"/>
          <w:color w:val="222222"/>
          <w:sz w:val="24"/>
          <w:szCs w:val="24"/>
          <w:shd w:val="clear" w:color="auto" w:fill="FFFFFF"/>
          <w:lang w:val="en-US"/>
        </w:rPr>
        <w:t>, Ha Noi</w:t>
      </w:r>
    </w:p>
    <w:p w:rsidR="00A12CCD" w:rsidRPr="00F448EA" w:rsidRDefault="00A12CCD" w:rsidP="006704CB">
      <w:pPr>
        <w:tabs>
          <w:tab w:val="left" w:pos="0"/>
        </w:tabs>
        <w:spacing w:after="40" w:line="240" w:lineRule="auto"/>
        <w:ind w:right="-720" w:hanging="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D.</w:t>
      </w:r>
      <w:r w:rsidRPr="00F448EA">
        <w:rPr>
          <w:rFonts w:ascii="Times New Roman" w:hAnsi="Times New Roman"/>
          <w:noProof w:val="0"/>
          <w:color w:val="222222"/>
          <w:sz w:val="24"/>
          <w:szCs w:val="24"/>
          <w:shd w:val="clear" w:color="auto" w:fill="FFFFFF"/>
          <w:lang w:val="en-US"/>
        </w:rPr>
        <w:t xml:space="preserve"> </w:t>
      </w:r>
      <w:smartTag w:uri="urn:schemas-microsoft-com:office:smarttags" w:element="place">
        <w:smartTag w:uri="urn:schemas-microsoft-com:office:smarttags" w:element="PlaceName">
          <w:r w:rsidRPr="00F448EA">
            <w:rPr>
              <w:rFonts w:ascii="Times New Roman" w:hAnsi="Times New Roman"/>
              <w:noProof w:val="0"/>
              <w:color w:val="222222"/>
              <w:sz w:val="24"/>
              <w:szCs w:val="24"/>
              <w:shd w:val="clear" w:color="auto" w:fill="FFFFFF"/>
              <w:lang w:val="en-US"/>
            </w:rPr>
            <w:t>Vong</w:t>
          </w:r>
        </w:smartTag>
        <w:r w:rsidRPr="00F448EA">
          <w:rPr>
            <w:rFonts w:ascii="Times New Roman" w:hAnsi="Times New Roman"/>
            <w:noProof w:val="0"/>
            <w:color w:val="222222"/>
            <w:sz w:val="24"/>
            <w:szCs w:val="24"/>
            <w:shd w:val="clear" w:color="auto" w:fill="FFFFFF"/>
            <w:lang w:val="en-US"/>
          </w:rPr>
          <w:t xml:space="preserve"> </w:t>
        </w:r>
        <w:smartTag w:uri="urn:schemas-microsoft-com:office:smarttags" w:element="PlaceType">
          <w:r w:rsidRPr="00F448EA">
            <w:rPr>
              <w:rFonts w:ascii="Times New Roman" w:hAnsi="Times New Roman"/>
              <w:noProof w:val="0"/>
              <w:color w:val="222222"/>
              <w:sz w:val="24"/>
              <w:szCs w:val="24"/>
              <w:shd w:val="clear" w:color="auto" w:fill="FFFFFF"/>
              <w:lang w:val="en-US"/>
            </w:rPr>
            <w:t>Village</w:t>
          </w:r>
        </w:smartTag>
      </w:smartTag>
      <w:r w:rsidRPr="00F448EA">
        <w:rPr>
          <w:rFonts w:ascii="Times New Roman" w:hAnsi="Times New Roman"/>
          <w:noProof w:val="0"/>
          <w:color w:val="222222"/>
          <w:sz w:val="24"/>
          <w:szCs w:val="24"/>
          <w:shd w:val="clear" w:color="auto" w:fill="FFFFFF"/>
          <w:lang w:val="en-US"/>
        </w:rPr>
        <w:t xml:space="preserve">, Ha Noi </w:t>
      </w:r>
    </w:p>
    <w:p w:rsidR="00A12CCD" w:rsidRPr="00F448EA" w:rsidRDefault="00A12CCD" w:rsidP="006704CB">
      <w:pPr>
        <w:tabs>
          <w:tab w:val="left" w:pos="0"/>
        </w:tabs>
        <w:spacing w:after="40" w:line="240" w:lineRule="auto"/>
        <w:ind w:right="-720" w:hanging="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smartTag w:uri="urn:schemas-microsoft-com:office:smarttags" w:element="place">
        <w:smartTag w:uri="urn:schemas-microsoft-com:office:smarttags" w:element="PlaceName">
          <w:r w:rsidRPr="00F448EA">
            <w:rPr>
              <w:rFonts w:ascii="Times New Roman" w:hAnsi="Times New Roman"/>
              <w:b/>
              <w:noProof w:val="0"/>
              <w:color w:val="222222"/>
              <w:sz w:val="24"/>
              <w:szCs w:val="24"/>
              <w:shd w:val="clear" w:color="auto" w:fill="FFFFFF"/>
              <w:lang w:val="en-US"/>
            </w:rPr>
            <w:t>E.</w:t>
          </w:r>
          <w:r w:rsidRPr="00F448EA">
            <w:rPr>
              <w:rFonts w:ascii="Times New Roman" w:hAnsi="Times New Roman"/>
              <w:noProof w:val="0"/>
              <w:color w:val="222222"/>
              <w:sz w:val="24"/>
              <w:szCs w:val="24"/>
              <w:shd w:val="clear" w:color="auto" w:fill="FFFFFF"/>
              <w:lang w:val="en-US"/>
            </w:rPr>
            <w:t>Van</w:t>
          </w:r>
        </w:smartTag>
        <w:r w:rsidRPr="00F448EA">
          <w:rPr>
            <w:rFonts w:ascii="Times New Roman" w:hAnsi="Times New Roman"/>
            <w:noProof w:val="0"/>
            <w:color w:val="222222"/>
            <w:sz w:val="24"/>
            <w:szCs w:val="24"/>
            <w:shd w:val="clear" w:color="auto" w:fill="FFFFFF"/>
            <w:lang w:val="en-US"/>
          </w:rPr>
          <w:t xml:space="preserve"> </w:t>
        </w:r>
        <w:smartTag w:uri="urn:schemas-microsoft-com:office:smarttags" w:element="PlaceName">
          <w:r w:rsidRPr="00F448EA">
            <w:rPr>
              <w:rFonts w:ascii="Times New Roman" w:hAnsi="Times New Roman"/>
              <w:noProof w:val="0"/>
              <w:color w:val="222222"/>
              <w:sz w:val="24"/>
              <w:szCs w:val="24"/>
              <w:shd w:val="clear" w:color="auto" w:fill="FFFFFF"/>
              <w:lang w:val="en-US"/>
            </w:rPr>
            <w:t>Phuc</w:t>
          </w:r>
        </w:smartTag>
        <w:r w:rsidRPr="00F448EA">
          <w:rPr>
            <w:rFonts w:ascii="Times New Roman" w:hAnsi="Times New Roman"/>
            <w:noProof w:val="0"/>
            <w:color w:val="222222"/>
            <w:sz w:val="24"/>
            <w:szCs w:val="24"/>
            <w:shd w:val="clear" w:color="auto" w:fill="FFFFFF"/>
            <w:lang w:val="en-US"/>
          </w:rPr>
          <w:t xml:space="preserve"> </w:t>
        </w:r>
        <w:smartTag w:uri="urn:schemas-microsoft-com:office:smarttags" w:element="PlaceType">
          <w:r w:rsidRPr="00F448EA">
            <w:rPr>
              <w:rFonts w:ascii="Times New Roman" w:hAnsi="Times New Roman"/>
              <w:noProof w:val="0"/>
              <w:color w:val="222222"/>
              <w:sz w:val="24"/>
              <w:szCs w:val="24"/>
              <w:shd w:val="clear" w:color="auto" w:fill="FFFFFF"/>
              <w:lang w:val="en-US"/>
            </w:rPr>
            <w:t>Village</w:t>
          </w:r>
        </w:smartTag>
      </w:smartTag>
      <w:r w:rsidRPr="00F448EA">
        <w:rPr>
          <w:rFonts w:ascii="Times New Roman" w:hAnsi="Times New Roman"/>
          <w:noProof w:val="0"/>
          <w:color w:val="222222"/>
          <w:sz w:val="24"/>
          <w:szCs w:val="24"/>
          <w:shd w:val="clear" w:color="auto" w:fill="FFFFFF"/>
          <w:lang w:val="en-US"/>
        </w:rPr>
        <w:t xml:space="preserve">, Ha Noi </w:t>
      </w:r>
    </w:p>
    <w:p w:rsidR="00A12CCD" w:rsidRPr="00F448EA" w:rsidRDefault="00A12CCD" w:rsidP="006704CB">
      <w:pPr>
        <w:tabs>
          <w:tab w:val="left" w:pos="0"/>
        </w:tabs>
        <w:spacing w:after="40" w:line="240" w:lineRule="auto"/>
        <w:ind w:right="-720" w:hanging="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F.</w:t>
      </w:r>
      <w:r w:rsidRPr="00F448EA">
        <w:rPr>
          <w:rFonts w:ascii="Times New Roman" w:hAnsi="Times New Roman"/>
          <w:noProof w:val="0"/>
          <w:color w:val="222222"/>
          <w:sz w:val="24"/>
          <w:szCs w:val="24"/>
          <w:shd w:val="clear" w:color="auto" w:fill="FFFFFF"/>
          <w:lang w:val="en-US"/>
        </w:rPr>
        <w:t xml:space="preserve"> Dong Ho Village, </w:t>
      </w:r>
      <w:smartTag w:uri="urn:schemas-microsoft-com:office:smarttags" w:element="place">
        <w:smartTag w:uri="urn:schemas-microsoft-com:office:smarttags" w:element="PlaceName">
          <w:r w:rsidRPr="00F448EA">
            <w:rPr>
              <w:rFonts w:ascii="Times New Roman" w:hAnsi="Times New Roman"/>
              <w:noProof w:val="0"/>
              <w:color w:val="222222"/>
              <w:sz w:val="24"/>
              <w:szCs w:val="24"/>
              <w:shd w:val="clear" w:color="auto" w:fill="FFFFFF"/>
              <w:lang w:val="en-US"/>
            </w:rPr>
            <w:t>Bac</w:t>
          </w:r>
        </w:smartTag>
        <w:r w:rsidRPr="00F448EA">
          <w:rPr>
            <w:rFonts w:ascii="Times New Roman" w:hAnsi="Times New Roman"/>
            <w:noProof w:val="0"/>
            <w:color w:val="222222"/>
            <w:sz w:val="24"/>
            <w:szCs w:val="24"/>
            <w:shd w:val="clear" w:color="auto" w:fill="FFFFFF"/>
            <w:lang w:val="en-US"/>
          </w:rPr>
          <w:t xml:space="preserve"> </w:t>
        </w:r>
        <w:smartTag w:uri="urn:schemas-microsoft-com:office:smarttags" w:element="PlaceName">
          <w:r w:rsidRPr="00F448EA">
            <w:rPr>
              <w:rFonts w:ascii="Times New Roman" w:hAnsi="Times New Roman"/>
              <w:noProof w:val="0"/>
              <w:color w:val="222222"/>
              <w:sz w:val="24"/>
              <w:szCs w:val="24"/>
              <w:shd w:val="clear" w:color="auto" w:fill="FFFFFF"/>
              <w:lang w:val="en-US"/>
            </w:rPr>
            <w:t>Ninh</w:t>
          </w:r>
        </w:smartTag>
        <w:r w:rsidRPr="00F448EA">
          <w:rPr>
            <w:rFonts w:ascii="Times New Roman" w:hAnsi="Times New Roman"/>
            <w:noProof w:val="0"/>
            <w:color w:val="222222"/>
            <w:sz w:val="24"/>
            <w:szCs w:val="24"/>
            <w:shd w:val="clear" w:color="auto" w:fill="FFFFFF"/>
            <w:lang w:val="en-US"/>
          </w:rPr>
          <w:t xml:space="preserve"> </w:t>
        </w:r>
        <w:smartTag w:uri="urn:schemas-microsoft-com:office:smarttags" w:element="PlaceType">
          <w:r w:rsidRPr="00F448EA">
            <w:rPr>
              <w:rFonts w:ascii="Times New Roman" w:hAnsi="Times New Roman"/>
              <w:noProof w:val="0"/>
              <w:color w:val="222222"/>
              <w:sz w:val="24"/>
              <w:szCs w:val="24"/>
              <w:shd w:val="clear" w:color="auto" w:fill="FFFFFF"/>
              <w:lang w:val="en-US"/>
            </w:rPr>
            <w:t>Province</w:t>
          </w:r>
        </w:smartTag>
      </w:smartTag>
      <w:r w:rsidRPr="00F448EA">
        <w:rPr>
          <w:rFonts w:ascii="Times New Roman" w:hAnsi="Times New Roman"/>
          <w:noProof w:val="0"/>
          <w:color w:val="222222"/>
          <w:sz w:val="24"/>
          <w:szCs w:val="24"/>
          <w:shd w:val="clear" w:color="auto" w:fill="FFFFFF"/>
          <w:lang w:val="en-US"/>
        </w:rPr>
        <w:t xml:space="preserve"> </w:t>
      </w:r>
    </w:p>
    <w:p w:rsidR="00A12CCD" w:rsidRPr="00F448EA" w:rsidRDefault="00A12CCD" w:rsidP="006704CB">
      <w:pPr>
        <w:tabs>
          <w:tab w:val="left" w:pos="0"/>
        </w:tabs>
        <w:spacing w:after="40" w:line="240" w:lineRule="auto"/>
        <w:ind w:right="-720" w:hanging="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smartTag w:uri="urn:schemas-microsoft-com:office:smarttags" w:element="PlaceName">
        <w:r w:rsidRPr="00F448EA">
          <w:rPr>
            <w:rFonts w:ascii="Times New Roman" w:hAnsi="Times New Roman"/>
            <w:b/>
            <w:noProof w:val="0"/>
            <w:color w:val="222222"/>
            <w:sz w:val="24"/>
            <w:szCs w:val="24"/>
            <w:shd w:val="clear" w:color="auto" w:fill="FFFFFF"/>
            <w:lang w:val="en-US"/>
          </w:rPr>
          <w:t>G.</w:t>
        </w:r>
        <w:r w:rsidRPr="00F448EA">
          <w:rPr>
            <w:rFonts w:ascii="Times New Roman" w:hAnsi="Times New Roman"/>
            <w:noProof w:val="0"/>
            <w:color w:val="222222"/>
            <w:sz w:val="24"/>
            <w:szCs w:val="24"/>
            <w:shd w:val="clear" w:color="auto" w:fill="FFFFFF"/>
            <w:lang w:val="en-US"/>
          </w:rPr>
          <w:t>Dinh</w:t>
        </w:r>
      </w:smartTag>
      <w:r w:rsidRPr="00F448EA">
        <w:rPr>
          <w:rFonts w:ascii="Times New Roman" w:hAnsi="Times New Roman"/>
          <w:noProof w:val="0"/>
          <w:color w:val="222222"/>
          <w:sz w:val="24"/>
          <w:szCs w:val="24"/>
          <w:shd w:val="clear" w:color="auto" w:fill="FFFFFF"/>
          <w:lang w:val="en-US"/>
        </w:rPr>
        <w:t xml:space="preserve"> </w:t>
      </w:r>
      <w:smartTag w:uri="urn:schemas-microsoft-com:office:smarttags" w:element="PlaceName">
        <w:r w:rsidRPr="00F448EA">
          <w:rPr>
            <w:rFonts w:ascii="Times New Roman" w:hAnsi="Times New Roman"/>
            <w:noProof w:val="0"/>
            <w:color w:val="222222"/>
            <w:sz w:val="24"/>
            <w:szCs w:val="24"/>
            <w:shd w:val="clear" w:color="auto" w:fill="FFFFFF"/>
            <w:lang w:val="en-US"/>
          </w:rPr>
          <w:t>Yen</w:t>
        </w:r>
      </w:smartTag>
      <w:r w:rsidRPr="00F448EA">
        <w:rPr>
          <w:rFonts w:ascii="Times New Roman" w:hAnsi="Times New Roman"/>
          <w:noProof w:val="0"/>
          <w:color w:val="222222"/>
          <w:sz w:val="24"/>
          <w:szCs w:val="24"/>
          <w:shd w:val="clear" w:color="auto" w:fill="FFFFFF"/>
          <w:lang w:val="en-US"/>
        </w:rPr>
        <w:t xml:space="preserve"> </w:t>
      </w:r>
      <w:smartTag w:uri="urn:schemas-microsoft-com:office:smarttags" w:element="PlaceType">
        <w:r w:rsidRPr="00F448EA">
          <w:rPr>
            <w:rFonts w:ascii="Times New Roman" w:hAnsi="Times New Roman"/>
            <w:noProof w:val="0"/>
            <w:color w:val="222222"/>
            <w:sz w:val="24"/>
            <w:szCs w:val="24"/>
            <w:shd w:val="clear" w:color="auto" w:fill="FFFFFF"/>
            <w:lang w:val="en-US"/>
          </w:rPr>
          <w:t>Village</w:t>
        </w:r>
      </w:smartTag>
      <w:r w:rsidRPr="00F448EA">
        <w:rPr>
          <w:rFonts w:ascii="Times New Roman" w:hAnsi="Times New Roman"/>
          <w:noProof w:val="0"/>
          <w:color w:val="222222"/>
          <w:sz w:val="24"/>
          <w:szCs w:val="24"/>
          <w:shd w:val="clear" w:color="auto" w:fill="FFFFFF"/>
          <w:lang w:val="en-US"/>
        </w:rPr>
        <w:t xml:space="preserve">, </w:t>
      </w:r>
      <w:smartTag w:uri="urn:schemas-microsoft-com:office:smarttags" w:element="place">
        <w:smartTag w:uri="urn:schemas-microsoft-com:office:smarttags" w:element="PlaceName">
          <w:r w:rsidRPr="00F448EA">
            <w:rPr>
              <w:rFonts w:ascii="Times New Roman" w:hAnsi="Times New Roman"/>
              <w:noProof w:val="0"/>
              <w:color w:val="222222"/>
              <w:sz w:val="24"/>
              <w:szCs w:val="24"/>
              <w:shd w:val="clear" w:color="auto" w:fill="FFFFFF"/>
              <w:lang w:val="en-US"/>
            </w:rPr>
            <w:t>Dong</w:t>
          </w:r>
        </w:smartTag>
        <w:r w:rsidRPr="00F448EA">
          <w:rPr>
            <w:rFonts w:ascii="Times New Roman" w:hAnsi="Times New Roman"/>
            <w:noProof w:val="0"/>
            <w:color w:val="222222"/>
            <w:sz w:val="24"/>
            <w:szCs w:val="24"/>
            <w:shd w:val="clear" w:color="auto" w:fill="FFFFFF"/>
            <w:lang w:val="en-US"/>
          </w:rPr>
          <w:t xml:space="preserve"> </w:t>
        </w:r>
        <w:smartTag w:uri="urn:schemas-microsoft-com:office:smarttags" w:element="PlaceName">
          <w:r w:rsidRPr="00F448EA">
            <w:rPr>
              <w:rFonts w:ascii="Times New Roman" w:hAnsi="Times New Roman"/>
              <w:noProof w:val="0"/>
              <w:color w:val="222222"/>
              <w:sz w:val="24"/>
              <w:szCs w:val="24"/>
              <w:shd w:val="clear" w:color="auto" w:fill="FFFFFF"/>
              <w:lang w:val="en-US"/>
            </w:rPr>
            <w:t>Thap</w:t>
          </w:r>
        </w:smartTag>
        <w:r w:rsidRPr="00F448EA">
          <w:rPr>
            <w:rFonts w:ascii="Times New Roman" w:hAnsi="Times New Roman"/>
            <w:noProof w:val="0"/>
            <w:color w:val="222222"/>
            <w:sz w:val="24"/>
            <w:szCs w:val="24"/>
            <w:shd w:val="clear" w:color="auto" w:fill="FFFFFF"/>
            <w:lang w:val="en-US"/>
          </w:rPr>
          <w:t xml:space="preserve"> </w:t>
        </w:r>
        <w:smartTag w:uri="urn:schemas-microsoft-com:office:smarttags" w:element="PlaceType">
          <w:r w:rsidRPr="00F448EA">
            <w:rPr>
              <w:rFonts w:ascii="Times New Roman" w:hAnsi="Times New Roman"/>
              <w:noProof w:val="0"/>
              <w:color w:val="222222"/>
              <w:sz w:val="24"/>
              <w:szCs w:val="24"/>
              <w:shd w:val="clear" w:color="auto" w:fill="FFFFFF"/>
              <w:lang w:val="en-US"/>
            </w:rPr>
            <w:t>Province</w:t>
          </w:r>
        </w:smartTag>
      </w:smartTag>
      <w:r w:rsidRPr="00F448EA">
        <w:rPr>
          <w:rFonts w:ascii="Times New Roman" w:hAnsi="Times New Roman"/>
          <w:noProof w:val="0"/>
          <w:color w:val="222222"/>
          <w:sz w:val="24"/>
          <w:szCs w:val="24"/>
          <w:shd w:val="clear" w:color="auto" w:fill="FFFFFF"/>
          <w:lang w:val="en-US"/>
        </w:rPr>
        <w:t xml:space="preserve"> </w:t>
      </w:r>
    </w:p>
    <w:p w:rsidR="00A12CCD" w:rsidRPr="00F448EA" w:rsidRDefault="00A12CCD" w:rsidP="006704CB">
      <w:pPr>
        <w:tabs>
          <w:tab w:val="left" w:pos="0"/>
        </w:tabs>
        <w:spacing w:after="40" w:line="240" w:lineRule="auto"/>
        <w:ind w:right="-720" w:hanging="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H.</w:t>
      </w:r>
      <w:r w:rsidRPr="00F448EA">
        <w:rPr>
          <w:rFonts w:ascii="Times New Roman" w:hAnsi="Times New Roman"/>
          <w:noProof w:val="0"/>
          <w:color w:val="222222"/>
          <w:sz w:val="24"/>
          <w:szCs w:val="24"/>
          <w:shd w:val="clear" w:color="auto" w:fill="FFFFFF"/>
          <w:lang w:val="en-US"/>
        </w:rPr>
        <w:t xml:space="preserve"> </w:t>
      </w:r>
      <w:smartTag w:uri="urn:schemas-microsoft-com:office:smarttags" w:element="place">
        <w:smartTag w:uri="urn:schemas-microsoft-com:office:smarttags" w:element="PlaceName">
          <w:r w:rsidRPr="00F448EA">
            <w:rPr>
              <w:rFonts w:ascii="Times New Roman" w:hAnsi="Times New Roman"/>
              <w:noProof w:val="0"/>
              <w:color w:val="222222"/>
              <w:sz w:val="24"/>
              <w:szCs w:val="24"/>
              <w:shd w:val="clear" w:color="auto" w:fill="FFFFFF"/>
              <w:lang w:val="en-US"/>
            </w:rPr>
            <w:t>Quat</w:t>
          </w:r>
        </w:smartTag>
        <w:r w:rsidRPr="00F448EA">
          <w:rPr>
            <w:rFonts w:ascii="Times New Roman" w:hAnsi="Times New Roman"/>
            <w:noProof w:val="0"/>
            <w:color w:val="222222"/>
            <w:sz w:val="24"/>
            <w:szCs w:val="24"/>
            <w:shd w:val="clear" w:color="auto" w:fill="FFFFFF"/>
            <w:lang w:val="en-US"/>
          </w:rPr>
          <w:t xml:space="preserve"> </w:t>
        </w:r>
        <w:smartTag w:uri="urn:schemas-microsoft-com:office:smarttags" w:element="PlaceName">
          <w:r w:rsidRPr="00F448EA">
            <w:rPr>
              <w:rFonts w:ascii="Times New Roman" w:hAnsi="Times New Roman"/>
              <w:noProof w:val="0"/>
              <w:color w:val="222222"/>
              <w:sz w:val="24"/>
              <w:szCs w:val="24"/>
              <w:shd w:val="clear" w:color="auto" w:fill="FFFFFF"/>
              <w:lang w:val="en-US"/>
            </w:rPr>
            <w:t>Dong</w:t>
          </w:r>
        </w:smartTag>
        <w:r w:rsidRPr="00F448EA">
          <w:rPr>
            <w:rFonts w:ascii="Times New Roman" w:hAnsi="Times New Roman"/>
            <w:noProof w:val="0"/>
            <w:color w:val="222222"/>
            <w:sz w:val="24"/>
            <w:szCs w:val="24"/>
            <w:shd w:val="clear" w:color="auto" w:fill="FFFFFF"/>
            <w:lang w:val="en-US"/>
          </w:rPr>
          <w:t xml:space="preserve"> </w:t>
        </w:r>
        <w:smartTag w:uri="urn:schemas-microsoft-com:office:smarttags" w:element="PlaceType">
          <w:r w:rsidRPr="00F448EA">
            <w:rPr>
              <w:rFonts w:ascii="Times New Roman" w:hAnsi="Times New Roman"/>
              <w:noProof w:val="0"/>
              <w:color w:val="222222"/>
              <w:sz w:val="24"/>
              <w:szCs w:val="24"/>
              <w:shd w:val="clear" w:color="auto" w:fill="FFFFFF"/>
              <w:lang w:val="en-US"/>
            </w:rPr>
            <w:t>Village</w:t>
          </w:r>
        </w:smartTag>
      </w:smartTag>
      <w:r w:rsidRPr="00F448EA">
        <w:rPr>
          <w:rFonts w:ascii="Times New Roman" w:hAnsi="Times New Roman"/>
          <w:noProof w:val="0"/>
          <w:color w:val="222222"/>
          <w:sz w:val="24"/>
          <w:szCs w:val="24"/>
          <w:shd w:val="clear" w:color="auto" w:fill="FFFFFF"/>
          <w:lang w:val="en-US"/>
        </w:rPr>
        <w:t xml:space="preserve">, Ha Noi </w:t>
      </w:r>
    </w:p>
    <w:p w:rsidR="00A12CCD" w:rsidRPr="00F448EA" w:rsidRDefault="00A12CCD" w:rsidP="006704CB">
      <w:pPr>
        <w:tabs>
          <w:tab w:val="left" w:pos="0"/>
        </w:tabs>
        <w:spacing w:after="40" w:line="240" w:lineRule="auto"/>
        <w:ind w:right="-720" w:hanging="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I.</w:t>
      </w:r>
      <w:r w:rsidRPr="00F448EA">
        <w:rPr>
          <w:rFonts w:ascii="Times New Roman" w:hAnsi="Times New Roman"/>
          <w:noProof w:val="0"/>
          <w:color w:val="222222"/>
          <w:sz w:val="24"/>
          <w:szCs w:val="24"/>
          <w:shd w:val="clear" w:color="auto" w:fill="FFFFFF"/>
          <w:lang w:val="en-US"/>
        </w:rPr>
        <w:t xml:space="preserve"> </w:t>
      </w:r>
      <w:smartTag w:uri="urn:schemas-microsoft-com:office:smarttags" w:element="place">
        <w:smartTag w:uri="urn:schemas-microsoft-com:office:smarttags" w:element="PlaceName">
          <w:r w:rsidRPr="00F448EA">
            <w:rPr>
              <w:rFonts w:ascii="Times New Roman" w:hAnsi="Times New Roman"/>
              <w:noProof w:val="0"/>
              <w:color w:val="222222"/>
              <w:sz w:val="24"/>
              <w:szCs w:val="24"/>
              <w:shd w:val="clear" w:color="auto" w:fill="FFFFFF"/>
              <w:lang w:val="en-US"/>
            </w:rPr>
            <w:t>Chuong</w:t>
          </w:r>
        </w:smartTag>
        <w:r w:rsidRPr="00F448EA">
          <w:rPr>
            <w:rFonts w:ascii="Times New Roman" w:hAnsi="Times New Roman"/>
            <w:noProof w:val="0"/>
            <w:color w:val="222222"/>
            <w:sz w:val="24"/>
            <w:szCs w:val="24"/>
            <w:shd w:val="clear" w:color="auto" w:fill="FFFFFF"/>
            <w:lang w:val="en-US"/>
          </w:rPr>
          <w:t xml:space="preserve"> </w:t>
        </w:r>
        <w:smartTag w:uri="urn:schemas-microsoft-com:office:smarttags" w:element="PlaceType">
          <w:r w:rsidRPr="00F448EA">
            <w:rPr>
              <w:rFonts w:ascii="Times New Roman" w:hAnsi="Times New Roman"/>
              <w:noProof w:val="0"/>
              <w:color w:val="222222"/>
              <w:sz w:val="24"/>
              <w:szCs w:val="24"/>
              <w:shd w:val="clear" w:color="auto" w:fill="FFFFFF"/>
              <w:lang w:val="en-US"/>
            </w:rPr>
            <w:t>Village</w:t>
          </w:r>
        </w:smartTag>
      </w:smartTag>
      <w:r w:rsidRPr="00F448EA">
        <w:rPr>
          <w:rFonts w:ascii="Times New Roman" w:hAnsi="Times New Roman"/>
          <w:noProof w:val="0"/>
          <w:color w:val="222222"/>
          <w:sz w:val="24"/>
          <w:szCs w:val="24"/>
          <w:shd w:val="clear" w:color="auto" w:fill="FFFFFF"/>
          <w:lang w:val="en-US"/>
        </w:rPr>
        <w:t xml:space="preserve">, Ha Noi </w:t>
      </w:r>
    </w:p>
    <w:p w:rsidR="00A12CCD" w:rsidRPr="00F448EA" w:rsidRDefault="00A12CCD" w:rsidP="006704CB">
      <w:pPr>
        <w:tabs>
          <w:tab w:val="left" w:pos="0"/>
        </w:tabs>
        <w:spacing w:after="40" w:line="240" w:lineRule="auto"/>
        <w:ind w:right="-720" w:hanging="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J.</w:t>
      </w:r>
      <w:r w:rsidRPr="00F448EA">
        <w:rPr>
          <w:rFonts w:ascii="Times New Roman" w:hAnsi="Times New Roman"/>
          <w:noProof w:val="0"/>
          <w:color w:val="222222"/>
          <w:sz w:val="24"/>
          <w:szCs w:val="24"/>
          <w:shd w:val="clear" w:color="auto" w:fill="FFFFFF"/>
          <w:lang w:val="en-US"/>
        </w:rPr>
        <w:t xml:space="preserve"> </w:t>
      </w:r>
      <w:smartTag w:uri="urn:schemas-microsoft-com:office:smarttags" w:element="PlaceName">
        <w:r w:rsidRPr="00F448EA">
          <w:rPr>
            <w:rFonts w:ascii="Times New Roman" w:hAnsi="Times New Roman"/>
            <w:noProof w:val="0"/>
            <w:color w:val="222222"/>
            <w:sz w:val="24"/>
            <w:szCs w:val="24"/>
            <w:shd w:val="clear" w:color="auto" w:fill="FFFFFF"/>
            <w:lang w:val="en-US"/>
          </w:rPr>
          <w:t>Yen</w:t>
        </w:r>
      </w:smartTag>
      <w:r w:rsidRPr="00F448EA">
        <w:rPr>
          <w:rFonts w:ascii="Times New Roman" w:hAnsi="Times New Roman"/>
          <w:noProof w:val="0"/>
          <w:color w:val="222222"/>
          <w:sz w:val="24"/>
          <w:szCs w:val="24"/>
          <w:shd w:val="clear" w:color="auto" w:fill="FFFFFF"/>
          <w:lang w:val="en-US"/>
        </w:rPr>
        <w:t xml:space="preserve"> </w:t>
      </w:r>
      <w:smartTag w:uri="urn:schemas-microsoft-com:office:smarttags" w:element="PlaceName">
        <w:r w:rsidRPr="00F448EA">
          <w:rPr>
            <w:rFonts w:ascii="Times New Roman" w:hAnsi="Times New Roman"/>
            <w:noProof w:val="0"/>
            <w:color w:val="222222"/>
            <w:sz w:val="24"/>
            <w:szCs w:val="24"/>
            <w:shd w:val="clear" w:color="auto" w:fill="FFFFFF"/>
            <w:lang w:val="en-US"/>
          </w:rPr>
          <w:t>Thai</w:t>
        </w:r>
      </w:smartTag>
      <w:r w:rsidRPr="00F448EA">
        <w:rPr>
          <w:rFonts w:ascii="Times New Roman" w:hAnsi="Times New Roman"/>
          <w:noProof w:val="0"/>
          <w:color w:val="222222"/>
          <w:sz w:val="24"/>
          <w:szCs w:val="24"/>
          <w:shd w:val="clear" w:color="auto" w:fill="FFFFFF"/>
          <w:lang w:val="en-US"/>
        </w:rPr>
        <w:t xml:space="preserve"> </w:t>
      </w:r>
      <w:smartTag w:uri="urn:schemas-microsoft-com:office:smarttags" w:element="PlaceType">
        <w:r w:rsidRPr="00F448EA">
          <w:rPr>
            <w:rFonts w:ascii="Times New Roman" w:hAnsi="Times New Roman"/>
            <w:noProof w:val="0"/>
            <w:color w:val="222222"/>
            <w:sz w:val="24"/>
            <w:szCs w:val="24"/>
            <w:shd w:val="clear" w:color="auto" w:fill="FFFFFF"/>
            <w:lang w:val="en-US"/>
          </w:rPr>
          <w:t>Village</w:t>
        </w:r>
      </w:smartTag>
      <w:r w:rsidRPr="00F448EA">
        <w:rPr>
          <w:rFonts w:ascii="Times New Roman" w:hAnsi="Times New Roman"/>
          <w:noProof w:val="0"/>
          <w:color w:val="222222"/>
          <w:sz w:val="24"/>
          <w:szCs w:val="24"/>
          <w:shd w:val="clear" w:color="auto" w:fill="FFFFFF"/>
          <w:lang w:val="en-US"/>
        </w:rPr>
        <w:t xml:space="preserve"> (</w:t>
      </w:r>
      <w:r w:rsidRPr="00F448EA">
        <w:rPr>
          <w:rFonts w:ascii="Times New Roman" w:hAnsi="Times New Roman"/>
          <w:i/>
          <w:noProof w:val="0"/>
          <w:color w:val="222222"/>
          <w:sz w:val="24"/>
          <w:szCs w:val="24"/>
          <w:shd w:val="clear" w:color="auto" w:fill="FFFFFF"/>
          <w:lang w:val="en-US"/>
        </w:rPr>
        <w:t>also</w:t>
      </w:r>
      <w:r w:rsidRPr="00F448EA">
        <w:rPr>
          <w:rFonts w:ascii="Times New Roman" w:hAnsi="Times New Roman"/>
          <w:noProof w:val="0"/>
          <w:color w:val="222222"/>
          <w:sz w:val="24"/>
          <w:szCs w:val="24"/>
          <w:shd w:val="clear" w:color="auto" w:fill="FFFFFF"/>
          <w:lang w:val="en-US"/>
        </w:rPr>
        <w:t xml:space="preserve"> </w:t>
      </w:r>
      <w:smartTag w:uri="urn:schemas-microsoft-com:office:smarttags" w:element="place">
        <w:smartTag w:uri="urn:schemas-microsoft-com:office:smarttags" w:element="PlaceName">
          <w:r w:rsidRPr="00F448EA">
            <w:rPr>
              <w:rFonts w:ascii="Times New Roman" w:hAnsi="Times New Roman"/>
              <w:noProof w:val="0"/>
              <w:color w:val="222222"/>
              <w:sz w:val="24"/>
              <w:szCs w:val="24"/>
              <w:shd w:val="clear" w:color="auto" w:fill="FFFFFF"/>
              <w:lang w:val="en-US"/>
            </w:rPr>
            <w:t>Buoi</w:t>
          </w:r>
        </w:smartTag>
        <w:r w:rsidRPr="00F448EA">
          <w:rPr>
            <w:rFonts w:ascii="Times New Roman" w:hAnsi="Times New Roman"/>
            <w:noProof w:val="0"/>
            <w:color w:val="222222"/>
            <w:sz w:val="24"/>
            <w:szCs w:val="24"/>
            <w:shd w:val="clear" w:color="auto" w:fill="FFFFFF"/>
            <w:lang w:val="en-US"/>
          </w:rPr>
          <w:t xml:space="preserve"> </w:t>
        </w:r>
        <w:smartTag w:uri="urn:schemas-microsoft-com:office:smarttags" w:element="PlaceType">
          <w:r w:rsidRPr="00F448EA">
            <w:rPr>
              <w:rFonts w:ascii="Times New Roman" w:hAnsi="Times New Roman"/>
              <w:noProof w:val="0"/>
              <w:color w:val="222222"/>
              <w:sz w:val="24"/>
              <w:szCs w:val="24"/>
              <w:shd w:val="clear" w:color="auto" w:fill="FFFFFF"/>
              <w:lang w:val="en-US"/>
            </w:rPr>
            <w:t>Village</w:t>
          </w:r>
        </w:smartTag>
      </w:smartTag>
      <w:r w:rsidRPr="00F448EA">
        <w:rPr>
          <w:rFonts w:ascii="Times New Roman" w:hAnsi="Times New Roman"/>
          <w:noProof w:val="0"/>
          <w:color w:val="222222"/>
          <w:sz w:val="24"/>
          <w:szCs w:val="24"/>
          <w:shd w:val="clear" w:color="auto" w:fill="FFFFFF"/>
          <w:lang w:val="en-US"/>
        </w:rPr>
        <w:t xml:space="preserve">), Ha Noi </w:t>
      </w:r>
    </w:p>
    <w:p w:rsidR="00A12CCD" w:rsidRPr="00F448EA" w:rsidRDefault="00A12CCD" w:rsidP="00F635D3">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1.</w:t>
      </w: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F635D3">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t xml:space="preserve">There are many embroidery villages in </w:t>
      </w:r>
      <w:smartTag w:uri="urn:schemas-microsoft-com:office:smarttags" w:element="place">
        <w:smartTag w:uri="urn:schemas-microsoft-com:office:smarttags" w:element="country-region">
          <w:r w:rsidRPr="00F448EA">
            <w:rPr>
              <w:rFonts w:ascii="Times New Roman" w:hAnsi="Times New Roman"/>
              <w:noProof w:val="0"/>
              <w:color w:val="222222"/>
              <w:sz w:val="24"/>
              <w:szCs w:val="24"/>
              <w:shd w:val="clear" w:color="auto" w:fill="FFFFFF"/>
              <w:lang w:val="en-US"/>
            </w:rPr>
            <w:t>Vietnam</w:t>
          </w:r>
        </w:smartTag>
      </w:smartTag>
      <w:r w:rsidRPr="00F448EA">
        <w:rPr>
          <w:rFonts w:ascii="Times New Roman" w:hAnsi="Times New Roman"/>
          <w:noProof w:val="0"/>
          <w:color w:val="222222"/>
          <w:sz w:val="24"/>
          <w:szCs w:val="24"/>
          <w:shd w:val="clear" w:color="auto" w:fill="FFFFFF"/>
          <w:lang w:val="en-US"/>
        </w:rPr>
        <w:t xml:space="preserve">, but this village in Thuong Tin District has the highest quality embroidery products. </w:t>
      </w:r>
    </w:p>
    <w:p w:rsidR="00A12CCD" w:rsidRPr="00F448EA" w:rsidRDefault="00A12CCD" w:rsidP="00F635D3">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2.</w:t>
      </w: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F635D3">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t xml:space="preserve">Situated on the bank of </w:t>
      </w:r>
      <w:smartTag w:uri="urn:schemas-microsoft-com:office:smarttags" w:element="place">
        <w:smartTag w:uri="urn:schemas-microsoft-com:office:smarttags" w:element="PlaceName">
          <w:r w:rsidRPr="00F448EA">
            <w:rPr>
              <w:rFonts w:ascii="Times New Roman" w:hAnsi="Times New Roman"/>
              <w:noProof w:val="0"/>
              <w:color w:val="222222"/>
              <w:sz w:val="24"/>
              <w:szCs w:val="24"/>
              <w:shd w:val="clear" w:color="auto" w:fill="FFFFFF"/>
              <w:lang w:val="en-US"/>
            </w:rPr>
            <w:t>Nhue</w:t>
          </w:r>
        </w:smartTag>
        <w:r w:rsidRPr="00F448EA">
          <w:rPr>
            <w:rFonts w:ascii="Times New Roman" w:hAnsi="Times New Roman"/>
            <w:noProof w:val="0"/>
            <w:color w:val="222222"/>
            <w:sz w:val="24"/>
            <w:szCs w:val="24"/>
            <w:shd w:val="clear" w:color="auto" w:fill="FFFFFF"/>
            <w:lang w:val="en-US"/>
          </w:rPr>
          <w:t xml:space="preserve"> </w:t>
        </w:r>
        <w:smartTag w:uri="urn:schemas-microsoft-com:office:smarttags" w:element="PlaceType">
          <w:r w:rsidRPr="00F448EA">
            <w:rPr>
              <w:rFonts w:ascii="Times New Roman" w:hAnsi="Times New Roman"/>
              <w:noProof w:val="0"/>
              <w:color w:val="222222"/>
              <w:sz w:val="24"/>
              <w:szCs w:val="24"/>
              <w:shd w:val="clear" w:color="auto" w:fill="FFFFFF"/>
              <w:lang w:val="en-US"/>
            </w:rPr>
            <w:t>River</w:t>
          </w:r>
        </w:smartTag>
      </w:smartTag>
      <w:r w:rsidRPr="00F448EA">
        <w:rPr>
          <w:rFonts w:ascii="Times New Roman" w:hAnsi="Times New Roman"/>
          <w:noProof w:val="0"/>
          <w:color w:val="222222"/>
          <w:sz w:val="24"/>
          <w:szCs w:val="24"/>
          <w:shd w:val="clear" w:color="auto" w:fill="FFFFFF"/>
          <w:lang w:val="en-US"/>
        </w:rPr>
        <w:t xml:space="preserve">, about 10km southwest Ha Noi Old Quarter, the village is famous for its traditional wearing and premium quality silk products. </w:t>
      </w:r>
    </w:p>
    <w:p w:rsidR="00A12CCD" w:rsidRPr="00F448EA" w:rsidRDefault="00A12CCD" w:rsidP="00F635D3">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3.</w:t>
      </w: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F635D3">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t xml:space="preserve">The province which is home of endless rice fields and stunning lotus ponds is the place where a handicraft village is located that is famous for its woven sedge mats. </w:t>
      </w:r>
    </w:p>
    <w:p w:rsidR="00A12CCD" w:rsidRPr="00F448EA" w:rsidRDefault="00A12CCD" w:rsidP="00F635D3">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4.</w:t>
      </w: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F635D3">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t xml:space="preserve">The 500-year-old ceramic making village is located about 10 km away from Ha Noi to the right side of the </w:t>
      </w:r>
      <w:smartTag w:uri="urn:schemas-microsoft-com:office:smarttags" w:element="place">
        <w:r w:rsidRPr="00F448EA">
          <w:rPr>
            <w:rFonts w:ascii="Times New Roman" w:hAnsi="Times New Roman"/>
            <w:noProof w:val="0"/>
            <w:color w:val="222222"/>
            <w:sz w:val="24"/>
            <w:szCs w:val="24"/>
            <w:shd w:val="clear" w:color="auto" w:fill="FFFFFF"/>
            <w:lang w:val="en-US"/>
          </w:rPr>
          <w:t>Red River</w:t>
        </w:r>
      </w:smartTag>
      <w:r w:rsidRPr="00F448EA">
        <w:rPr>
          <w:rFonts w:ascii="Times New Roman" w:hAnsi="Times New Roman"/>
          <w:noProof w:val="0"/>
          <w:color w:val="222222"/>
          <w:sz w:val="24"/>
          <w:szCs w:val="24"/>
          <w:shd w:val="clear" w:color="auto" w:fill="FFFFFF"/>
          <w:lang w:val="en-US"/>
        </w:rPr>
        <w:t xml:space="preserve">. There you can find beautiful ceramics and the makers. </w:t>
      </w:r>
    </w:p>
    <w:p w:rsidR="00A12CCD" w:rsidRPr="00F448EA" w:rsidRDefault="00A12CCD" w:rsidP="00F635D3">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5.</w:t>
      </w: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F635D3">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t>From the15</w:t>
      </w:r>
      <w:r w:rsidRPr="00F448EA">
        <w:rPr>
          <w:rFonts w:ascii="Times New Roman" w:hAnsi="Times New Roman"/>
          <w:noProof w:val="0"/>
          <w:color w:val="222222"/>
          <w:sz w:val="24"/>
          <w:szCs w:val="24"/>
          <w:shd w:val="clear" w:color="auto" w:fill="FFFFFF"/>
          <w:vertAlign w:val="superscript"/>
          <w:lang w:val="en-US"/>
        </w:rPr>
        <w:t>th</w:t>
      </w:r>
      <w:r w:rsidRPr="00F448EA">
        <w:rPr>
          <w:rFonts w:ascii="Times New Roman" w:hAnsi="Times New Roman"/>
          <w:noProof w:val="0"/>
          <w:color w:val="222222"/>
          <w:sz w:val="24"/>
          <w:szCs w:val="24"/>
          <w:shd w:val="clear" w:color="auto" w:fill="FFFFFF"/>
          <w:lang w:val="en-US"/>
        </w:rPr>
        <w:t xml:space="preserve"> century, it was well-known in ancient Thang Long Citadel for making various kinds of paper especially poonah-paper, often used by the royals and kings. </w:t>
      </w:r>
    </w:p>
    <w:p w:rsidR="00A12CCD" w:rsidRPr="00F448EA" w:rsidRDefault="00A12CCD" w:rsidP="00F635D3">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6.</w:t>
      </w: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F635D3">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t>It has been famous for a type of folklore painting. These paintings have been crafted since the 16</w:t>
      </w:r>
      <w:r w:rsidRPr="00F448EA">
        <w:rPr>
          <w:rFonts w:ascii="Times New Roman" w:hAnsi="Times New Roman"/>
          <w:noProof w:val="0"/>
          <w:color w:val="222222"/>
          <w:sz w:val="24"/>
          <w:szCs w:val="24"/>
          <w:shd w:val="clear" w:color="auto" w:fill="FFFFFF"/>
          <w:vertAlign w:val="superscript"/>
          <w:lang w:val="en-US"/>
        </w:rPr>
        <w:t>th</w:t>
      </w:r>
      <w:r w:rsidRPr="00F448EA">
        <w:rPr>
          <w:rFonts w:ascii="Times New Roman" w:hAnsi="Times New Roman"/>
          <w:noProof w:val="0"/>
          <w:color w:val="222222"/>
          <w:sz w:val="24"/>
          <w:szCs w:val="24"/>
          <w:shd w:val="clear" w:color="auto" w:fill="FFFFFF"/>
          <w:lang w:val="en-US"/>
        </w:rPr>
        <w:t xml:space="preserve"> century and were traditionally hung during the Tet Festival. </w:t>
      </w:r>
    </w:p>
    <w:p w:rsidR="00A12CCD" w:rsidRPr="00F448EA" w:rsidRDefault="00A12CCD" w:rsidP="00F635D3">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7.</w:t>
      </w: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F635D3">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t xml:space="preserve">Located in Thanh Oai District, this village is well-known for its special product – conical hats made of palm leaf. </w:t>
      </w:r>
    </w:p>
    <w:p w:rsidR="00A12CCD" w:rsidRPr="00F448EA" w:rsidRDefault="00A12CCD" w:rsidP="00F635D3">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8.</w:t>
      </w: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F635D3">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t>Its black silk is highly valued and widely appreciated for its specialsoftness, durability. Clothes made from its silk bring those who wear it comfort since it is cool in hot weather and warm in the cold.</w:t>
      </w:r>
    </w:p>
    <w:p w:rsidR="00A12CCD" w:rsidRPr="00F448EA" w:rsidRDefault="00A12CCD" w:rsidP="00F635D3">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9.</w:t>
      </w: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F635D3">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t>Green sticky rice is a delicacy that is made only in autumn and loved by all Vietnamese.</w:t>
      </w:r>
    </w:p>
    <w:p w:rsidR="00A12CCD" w:rsidRPr="00F448EA" w:rsidRDefault="00A12CCD" w:rsidP="00F635D3">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10.</w:t>
      </w: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F635D3">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t xml:space="preserve">It is famous for making "banh chung", a typical square, sticky rice cake for the Lunar New Year in </w:t>
      </w:r>
      <w:smartTag w:uri="urn:schemas-microsoft-com:office:smarttags" w:element="place">
        <w:smartTag w:uri="urn:schemas-microsoft-com:office:smarttags" w:element="country-region">
          <w:r w:rsidRPr="00F448EA">
            <w:rPr>
              <w:rFonts w:ascii="Times New Roman" w:hAnsi="Times New Roman"/>
              <w:noProof w:val="0"/>
              <w:color w:val="222222"/>
              <w:sz w:val="24"/>
              <w:szCs w:val="24"/>
              <w:shd w:val="clear" w:color="auto" w:fill="FFFFFF"/>
              <w:lang w:val="en-US"/>
            </w:rPr>
            <w:t>Viet Nam</w:t>
          </w:r>
        </w:smartTag>
      </w:smartTag>
      <w:r w:rsidRPr="00F448EA">
        <w:rPr>
          <w:rFonts w:ascii="Times New Roman" w:hAnsi="Times New Roman"/>
          <w:noProof w:val="0"/>
          <w:color w:val="222222"/>
          <w:sz w:val="24"/>
          <w:szCs w:val="24"/>
          <w:shd w:val="clear" w:color="auto" w:fill="FFFFFF"/>
          <w:lang w:val="en-US"/>
        </w:rPr>
        <w:t xml:space="preserve">. The cake produced here is famous for its distinctive flavour. </w:t>
      </w:r>
    </w:p>
    <w:p w:rsidR="00A12CCD" w:rsidRDefault="00A12CCD" w:rsidP="000237A4">
      <w:pPr>
        <w:tabs>
          <w:tab w:val="left" w:pos="-360"/>
        </w:tabs>
        <w:spacing w:before="240" w:after="40"/>
        <w:ind w:left="-360" w:right="-720" w:hanging="360"/>
        <w:jc w:val="both"/>
        <w:rPr>
          <w:rFonts w:ascii="Times New Roman" w:hAnsi="Times New Roman"/>
          <w:b/>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IV. Fill in each blank in the sentences with the correct word from the box.</w:t>
      </w:r>
    </w:p>
    <w:p w:rsidR="00A12CCD" w:rsidRPr="00F448EA" w:rsidRDefault="00A9099C" w:rsidP="000237A4">
      <w:pPr>
        <w:tabs>
          <w:tab w:val="left" w:pos="-360"/>
        </w:tabs>
        <w:spacing w:after="40"/>
        <w:ind w:left="-360" w:right="-720" w:hanging="360"/>
        <w:jc w:val="center"/>
        <w:rPr>
          <w:rFonts w:ascii="Times New Roman" w:hAnsi="Times New Roman"/>
          <w:b/>
          <w:noProof w:val="0"/>
          <w:color w:val="222222"/>
          <w:sz w:val="24"/>
          <w:szCs w:val="24"/>
          <w:shd w:val="clear" w:color="auto" w:fill="FFFFFF"/>
          <w:lang w:val="en-US"/>
        </w:rPr>
      </w:pPr>
      <w:r>
        <w:rPr>
          <w:rFonts w:ascii="Times New Roman" w:hAnsi="Times New Roman"/>
          <w:b/>
          <w:color w:val="222222"/>
          <w:sz w:val="24"/>
          <w:szCs w:val="24"/>
          <w:shd w:val="clear" w:color="auto" w:fill="FFFFFF"/>
          <w:lang w:eastAsia="vi-VN"/>
        </w:rPr>
      </w:r>
      <w:r>
        <w:rPr>
          <w:rFonts w:ascii="Times New Roman" w:hAnsi="Times New Roman"/>
          <w:b/>
          <w:color w:val="222222"/>
          <w:sz w:val="24"/>
          <w:szCs w:val="24"/>
          <w:shd w:val="clear" w:color="auto" w:fill="FFFFFF"/>
          <w:lang w:eastAsia="vi-VN"/>
        </w:rPr>
        <w:pict>
          <v:shape id="_x0000_s1206" type="#_x0000_t202" style="width:376pt;height:43.75pt;visibility:visible;mso-left-percent:-10001;mso-top-percent:-10001;mso-position-horizontal:absolute;mso-position-horizontal-relative:char;mso-position-vertical:absolute;mso-position-vertical-relative:line;mso-left-percent:-10001;mso-top-percent:-10001">
            <v:textbox>
              <w:txbxContent>
                <w:p w:rsidR="00DF6398" w:rsidRPr="00D44BAF" w:rsidRDefault="00DF6398" w:rsidP="000237A4">
                  <w:pPr>
                    <w:tabs>
                      <w:tab w:val="center" w:pos="720"/>
                      <w:tab w:val="center" w:pos="2160"/>
                      <w:tab w:val="center" w:pos="3600"/>
                      <w:tab w:val="center" w:pos="5040"/>
                      <w:tab w:val="center" w:pos="6480"/>
                    </w:tabs>
                    <w:spacing w:after="120" w:line="240" w:lineRule="auto"/>
                    <w:rPr>
                      <w:rFonts w:ascii="Times New Roman" w:hAnsi="Times New Roman"/>
                      <w:i/>
                      <w:noProof w:val="0"/>
                      <w:color w:val="222222"/>
                      <w:sz w:val="24"/>
                      <w:szCs w:val="24"/>
                      <w:shd w:val="clear" w:color="auto" w:fill="FFFFFF"/>
                      <w:lang w:val="en-US"/>
                    </w:rPr>
                  </w:pPr>
                  <w:r w:rsidRPr="00D44BAF">
                    <w:rPr>
                      <w:rFonts w:ascii="Times New Roman" w:hAnsi="Times New Roman"/>
                      <w:i/>
                      <w:noProof w:val="0"/>
                      <w:color w:val="222222"/>
                      <w:sz w:val="24"/>
                      <w:szCs w:val="24"/>
                      <w:shd w:val="clear" w:color="auto" w:fill="FFFFFF"/>
                      <w:lang w:val="en-US"/>
                    </w:rPr>
                    <w:tab/>
                    <w:t xml:space="preserve">drumhead </w:t>
                  </w:r>
                  <w:r w:rsidRPr="00D44BAF">
                    <w:rPr>
                      <w:rFonts w:ascii="Times New Roman" w:hAnsi="Times New Roman"/>
                      <w:i/>
                      <w:noProof w:val="0"/>
                      <w:color w:val="222222"/>
                      <w:sz w:val="24"/>
                      <w:szCs w:val="24"/>
                      <w:shd w:val="clear" w:color="auto" w:fill="FFFFFF"/>
                      <w:lang w:val="en-US"/>
                    </w:rPr>
                    <w:tab/>
                    <w:t xml:space="preserve">embroidery </w:t>
                  </w:r>
                  <w:r w:rsidRPr="00D44BAF">
                    <w:rPr>
                      <w:rFonts w:ascii="Times New Roman" w:hAnsi="Times New Roman"/>
                      <w:i/>
                      <w:noProof w:val="0"/>
                      <w:color w:val="222222"/>
                      <w:sz w:val="24"/>
                      <w:szCs w:val="24"/>
                      <w:shd w:val="clear" w:color="auto" w:fill="FFFFFF"/>
                      <w:lang w:val="en-US"/>
                    </w:rPr>
                    <w:tab/>
                    <w:t xml:space="preserve">carvings </w:t>
                  </w:r>
                  <w:r w:rsidRPr="00D44BAF">
                    <w:rPr>
                      <w:rFonts w:ascii="Times New Roman" w:hAnsi="Times New Roman"/>
                      <w:i/>
                      <w:noProof w:val="0"/>
                      <w:color w:val="222222"/>
                      <w:sz w:val="24"/>
                      <w:szCs w:val="24"/>
                      <w:shd w:val="clear" w:color="auto" w:fill="FFFFFF"/>
                      <w:lang w:val="en-US"/>
                    </w:rPr>
                    <w:tab/>
                    <w:t xml:space="preserve">popularity </w:t>
                  </w:r>
                  <w:r w:rsidRPr="00D44BAF">
                    <w:rPr>
                      <w:rFonts w:ascii="Times New Roman" w:hAnsi="Times New Roman"/>
                      <w:i/>
                      <w:noProof w:val="0"/>
                      <w:color w:val="222222"/>
                      <w:sz w:val="24"/>
                      <w:szCs w:val="24"/>
                      <w:shd w:val="clear" w:color="auto" w:fill="FFFFFF"/>
                      <w:lang w:val="en-US"/>
                    </w:rPr>
                    <w:tab/>
                    <w:t xml:space="preserve">generations </w:t>
                  </w:r>
                </w:p>
                <w:p w:rsidR="00DF6398" w:rsidRPr="00D44BAF" w:rsidRDefault="00DF6398" w:rsidP="000237A4">
                  <w:pPr>
                    <w:tabs>
                      <w:tab w:val="center" w:pos="720"/>
                      <w:tab w:val="center" w:pos="2160"/>
                      <w:tab w:val="center" w:pos="3600"/>
                      <w:tab w:val="center" w:pos="5040"/>
                      <w:tab w:val="center" w:pos="6480"/>
                    </w:tabs>
                    <w:spacing w:after="120" w:line="240" w:lineRule="auto"/>
                    <w:rPr>
                      <w:rFonts w:ascii="Times New Roman" w:hAnsi="Times New Roman"/>
                      <w:i/>
                      <w:sz w:val="24"/>
                      <w:szCs w:val="24"/>
                    </w:rPr>
                  </w:pPr>
                  <w:r w:rsidRPr="00D44BAF">
                    <w:rPr>
                      <w:rFonts w:ascii="Times New Roman" w:hAnsi="Times New Roman"/>
                      <w:i/>
                      <w:noProof w:val="0"/>
                      <w:color w:val="222222"/>
                      <w:sz w:val="24"/>
                      <w:szCs w:val="24"/>
                      <w:shd w:val="clear" w:color="auto" w:fill="FFFFFF"/>
                      <w:lang w:val="en-US"/>
                    </w:rPr>
                    <w:tab/>
                    <w:t>making</w:t>
                  </w:r>
                  <w:r w:rsidRPr="00D44BAF">
                    <w:rPr>
                      <w:rFonts w:ascii="Times New Roman" w:hAnsi="Times New Roman"/>
                      <w:i/>
                      <w:noProof w:val="0"/>
                      <w:color w:val="222222"/>
                      <w:sz w:val="24"/>
                      <w:szCs w:val="24"/>
                      <w:shd w:val="clear" w:color="auto" w:fill="FFFFFF"/>
                      <w:lang w:val="en-US"/>
                    </w:rPr>
                    <w:tab/>
                    <w:t xml:space="preserve"> materials </w:t>
                  </w:r>
                  <w:r w:rsidRPr="00D44BAF">
                    <w:rPr>
                      <w:rFonts w:ascii="Times New Roman" w:hAnsi="Times New Roman"/>
                      <w:i/>
                      <w:noProof w:val="0"/>
                      <w:color w:val="222222"/>
                      <w:sz w:val="24"/>
                      <w:szCs w:val="24"/>
                      <w:shd w:val="clear" w:color="auto" w:fill="FFFFFF"/>
                      <w:lang w:val="en-US"/>
                    </w:rPr>
                    <w:tab/>
                    <w:t xml:space="preserve">layers </w:t>
                  </w:r>
                  <w:r w:rsidRPr="00D44BAF">
                    <w:rPr>
                      <w:rFonts w:ascii="Times New Roman" w:hAnsi="Times New Roman"/>
                      <w:i/>
                      <w:noProof w:val="0"/>
                      <w:color w:val="222222"/>
                      <w:sz w:val="24"/>
                      <w:szCs w:val="24"/>
                      <w:shd w:val="clear" w:color="auto" w:fill="FFFFFF"/>
                      <w:lang w:val="en-US"/>
                    </w:rPr>
                    <w:tab/>
                    <w:t xml:space="preserve">experience </w:t>
                  </w:r>
                  <w:r w:rsidRPr="00D44BAF">
                    <w:rPr>
                      <w:rFonts w:ascii="Times New Roman" w:hAnsi="Times New Roman"/>
                      <w:i/>
                      <w:noProof w:val="0"/>
                      <w:color w:val="222222"/>
                      <w:sz w:val="24"/>
                      <w:szCs w:val="24"/>
                      <w:shd w:val="clear" w:color="auto" w:fill="FFFFFF"/>
                      <w:lang w:val="en-US"/>
                    </w:rPr>
                    <w:tab/>
                    <w:t>craft</w:t>
                  </w:r>
                </w:p>
              </w:txbxContent>
            </v:textbox>
            <w10:anchorlock/>
          </v:shape>
        </w:pict>
      </w:r>
    </w:p>
    <w:p w:rsidR="00A12CCD" w:rsidRPr="00F448EA" w:rsidRDefault="00A12CCD" w:rsidP="000237A4">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l. </w:t>
      </w:r>
      <w:r w:rsidRPr="00F448EA">
        <w:rPr>
          <w:rFonts w:ascii="Times New Roman" w:hAnsi="Times New Roman"/>
          <w:noProof w:val="0"/>
          <w:color w:val="222222"/>
          <w:sz w:val="24"/>
          <w:szCs w:val="24"/>
          <w:shd w:val="clear" w:color="auto" w:fill="FFFFFF"/>
          <w:lang w:val="en-US"/>
        </w:rPr>
        <w:tab/>
        <w:t xml:space="preserve">To make a </w:t>
      </w:r>
      <w:r w:rsidRPr="00F448EA">
        <w:rPr>
          <w:rFonts w:ascii="Times New Roman" w:hAnsi="Times New Roman"/>
          <w:i/>
          <w:noProof w:val="0"/>
          <w:color w:val="222222"/>
          <w:sz w:val="24"/>
          <w:szCs w:val="24"/>
          <w:shd w:val="clear" w:color="auto" w:fill="FFFFFF"/>
          <w:lang w:val="en-US"/>
        </w:rPr>
        <w:t>banh chung</w:t>
      </w:r>
      <w:r w:rsidRPr="00F448EA">
        <w:rPr>
          <w:rFonts w:ascii="Times New Roman" w:hAnsi="Times New Roman"/>
          <w:noProof w:val="0"/>
          <w:color w:val="222222"/>
          <w:sz w:val="24"/>
          <w:szCs w:val="24"/>
          <w:shd w:val="clear" w:color="auto" w:fill="FFFFFF"/>
          <w:lang w:val="en-US"/>
        </w:rPr>
        <w:t xml:space="preserve"> cake, four or five</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of </w:t>
      </w:r>
      <w:r w:rsidRPr="00F448EA">
        <w:rPr>
          <w:rFonts w:ascii="Times New Roman" w:hAnsi="Times New Roman"/>
          <w:i/>
          <w:noProof w:val="0"/>
          <w:color w:val="222222"/>
          <w:sz w:val="24"/>
          <w:szCs w:val="24"/>
          <w:shd w:val="clear" w:color="auto" w:fill="FFFFFF"/>
          <w:lang w:val="en-US"/>
        </w:rPr>
        <w:t>dong</w:t>
      </w:r>
      <w:r w:rsidRPr="00F448EA">
        <w:rPr>
          <w:rFonts w:ascii="Times New Roman" w:hAnsi="Times New Roman"/>
          <w:noProof w:val="0"/>
          <w:color w:val="222222"/>
          <w:sz w:val="24"/>
          <w:szCs w:val="24"/>
          <w:shd w:val="clear" w:color="auto" w:fill="FFFFFF"/>
          <w:lang w:val="en-US"/>
        </w:rPr>
        <w:t xml:space="preserve"> leaves are used as the wrapping of the dumpling, with the green blade of the outside leaf turned outward. </w:t>
      </w:r>
    </w:p>
    <w:p w:rsidR="00A12CCD" w:rsidRPr="00F448EA" w:rsidRDefault="00A12CCD" w:rsidP="00F635D3">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lastRenderedPageBreak/>
        <w:t xml:space="preserve">2. </w:t>
      </w:r>
      <w:r w:rsidRPr="00F448EA">
        <w:rPr>
          <w:rFonts w:ascii="Times New Roman" w:hAnsi="Times New Roman"/>
          <w:noProof w:val="0"/>
          <w:color w:val="222222"/>
          <w:sz w:val="24"/>
          <w:szCs w:val="24"/>
          <w:shd w:val="clear" w:color="auto" w:fill="FFFFFF"/>
          <w:lang w:val="en-US"/>
        </w:rPr>
        <w:tab/>
        <w:t xml:space="preserve">Musk-incense </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is a 100-year-old traditional craft in </w:t>
      </w:r>
      <w:smartTag w:uri="urn:schemas-microsoft-com:office:smarttags" w:element="place">
        <w:smartTag w:uri="urn:schemas-microsoft-com:office:smarttags" w:element="PlaceName">
          <w:r w:rsidRPr="00F448EA">
            <w:rPr>
              <w:rFonts w:ascii="Times New Roman" w:hAnsi="Times New Roman"/>
              <w:noProof w:val="0"/>
              <w:color w:val="222222"/>
              <w:sz w:val="24"/>
              <w:szCs w:val="24"/>
              <w:shd w:val="clear" w:color="auto" w:fill="FFFFFF"/>
              <w:lang w:val="en-US"/>
            </w:rPr>
            <w:t>Cao</w:t>
          </w:r>
        </w:smartTag>
        <w:r w:rsidRPr="00F448EA">
          <w:rPr>
            <w:rFonts w:ascii="Times New Roman" w:hAnsi="Times New Roman"/>
            <w:noProof w:val="0"/>
            <w:color w:val="222222"/>
            <w:sz w:val="24"/>
            <w:szCs w:val="24"/>
            <w:shd w:val="clear" w:color="auto" w:fill="FFFFFF"/>
            <w:lang w:val="en-US"/>
          </w:rPr>
          <w:t xml:space="preserve"> </w:t>
        </w:r>
        <w:smartTag w:uri="urn:schemas-microsoft-com:office:smarttags" w:element="PlaceName">
          <w:r w:rsidRPr="00F448EA">
            <w:rPr>
              <w:rFonts w:ascii="Times New Roman" w:hAnsi="Times New Roman"/>
              <w:noProof w:val="0"/>
              <w:color w:val="222222"/>
              <w:sz w:val="24"/>
              <w:szCs w:val="24"/>
              <w:shd w:val="clear" w:color="auto" w:fill="FFFFFF"/>
              <w:lang w:val="en-US"/>
            </w:rPr>
            <w:t>Thon</w:t>
          </w:r>
        </w:smartTag>
        <w:r w:rsidRPr="00F448EA">
          <w:rPr>
            <w:rFonts w:ascii="Times New Roman" w:hAnsi="Times New Roman"/>
            <w:noProof w:val="0"/>
            <w:color w:val="222222"/>
            <w:sz w:val="24"/>
            <w:szCs w:val="24"/>
            <w:shd w:val="clear" w:color="auto" w:fill="FFFFFF"/>
            <w:lang w:val="en-US"/>
          </w:rPr>
          <w:t xml:space="preserve"> </w:t>
        </w:r>
        <w:smartTag w:uri="urn:schemas-microsoft-com:office:smarttags" w:element="PlaceType">
          <w:r w:rsidRPr="00F448EA">
            <w:rPr>
              <w:rFonts w:ascii="Times New Roman" w:hAnsi="Times New Roman"/>
              <w:noProof w:val="0"/>
              <w:color w:val="222222"/>
              <w:sz w:val="24"/>
              <w:szCs w:val="24"/>
              <w:shd w:val="clear" w:color="auto" w:fill="FFFFFF"/>
              <w:lang w:val="en-US"/>
            </w:rPr>
            <w:t>Village</w:t>
          </w:r>
        </w:smartTag>
      </w:smartTag>
      <w:r w:rsidRPr="00F448EA">
        <w:rPr>
          <w:rFonts w:ascii="Times New Roman" w:hAnsi="Times New Roman"/>
          <w:noProof w:val="0"/>
          <w:color w:val="222222"/>
          <w:sz w:val="24"/>
          <w:szCs w:val="24"/>
          <w:shd w:val="clear" w:color="auto" w:fill="FFFFFF"/>
          <w:lang w:val="en-US"/>
        </w:rPr>
        <w:t>, Hung Yen.</w:t>
      </w:r>
    </w:p>
    <w:p w:rsidR="00A12CCD" w:rsidRPr="00F448EA" w:rsidRDefault="00A12CCD" w:rsidP="00F635D3">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3. </w:t>
      </w:r>
      <w:r w:rsidRPr="00F448EA">
        <w:rPr>
          <w:rFonts w:ascii="Times New Roman" w:hAnsi="Times New Roman"/>
          <w:noProof w:val="0"/>
          <w:color w:val="222222"/>
          <w:sz w:val="24"/>
          <w:szCs w:val="24"/>
          <w:shd w:val="clear" w:color="auto" w:fill="FFFFFF"/>
          <w:lang w:val="en-US"/>
        </w:rPr>
        <w:tab/>
        <w:t xml:space="preserve">Cu Da Village in Thanh Oai, Ha Noi is proud of the long history of vermicelli making, which have been passed down for </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w:t>
      </w:r>
    </w:p>
    <w:p w:rsidR="00A12CCD" w:rsidRPr="00F448EA" w:rsidRDefault="00A12CCD" w:rsidP="00F635D3">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4. </w:t>
      </w:r>
      <w:r w:rsidRPr="00F448EA">
        <w:rPr>
          <w:rFonts w:ascii="Times New Roman" w:hAnsi="Times New Roman"/>
          <w:noProof w:val="0"/>
          <w:color w:val="222222"/>
          <w:sz w:val="24"/>
          <w:szCs w:val="24"/>
          <w:shd w:val="clear" w:color="auto" w:fill="FFFFFF"/>
          <w:lang w:val="en-US"/>
        </w:rPr>
        <w:tab/>
        <w:t xml:space="preserve">Hmong women of Y Linh Ho Village near </w:t>
      </w:r>
      <w:smartTag w:uri="urn:schemas-microsoft-com:office:smarttags" w:element="place">
        <w:smartTag w:uri="urn:schemas-microsoft-com:office:smarttags" w:element="City">
          <w:r w:rsidRPr="00F448EA">
            <w:rPr>
              <w:rFonts w:ascii="Times New Roman" w:hAnsi="Times New Roman"/>
              <w:noProof w:val="0"/>
              <w:color w:val="222222"/>
              <w:sz w:val="24"/>
              <w:szCs w:val="24"/>
              <w:shd w:val="clear" w:color="auto" w:fill="FFFFFF"/>
              <w:lang w:val="en-US"/>
            </w:rPr>
            <w:t>Sa</w:t>
          </w:r>
        </w:smartTag>
        <w:r w:rsidRPr="00F448EA">
          <w:rPr>
            <w:rFonts w:ascii="Times New Roman" w:hAnsi="Times New Roman"/>
            <w:noProof w:val="0"/>
            <w:color w:val="222222"/>
            <w:sz w:val="24"/>
            <w:szCs w:val="24"/>
            <w:shd w:val="clear" w:color="auto" w:fill="FFFFFF"/>
            <w:lang w:val="en-US"/>
          </w:rPr>
          <w:t xml:space="preserve"> </w:t>
        </w:r>
        <w:smartTag w:uri="urn:schemas-microsoft-com:office:smarttags" w:element="State">
          <w:r w:rsidRPr="00F448EA">
            <w:rPr>
              <w:rFonts w:ascii="Times New Roman" w:hAnsi="Times New Roman"/>
              <w:noProof w:val="0"/>
              <w:color w:val="222222"/>
              <w:sz w:val="24"/>
              <w:szCs w:val="24"/>
              <w:shd w:val="clear" w:color="auto" w:fill="FFFFFF"/>
              <w:lang w:val="en-US"/>
            </w:rPr>
            <w:t>Pa</w:t>
          </w:r>
        </w:smartTag>
      </w:smartTag>
      <w:r w:rsidRPr="00F448EA">
        <w:rPr>
          <w:rFonts w:ascii="Times New Roman" w:hAnsi="Times New Roman"/>
          <w:noProof w:val="0"/>
          <w:color w:val="222222"/>
          <w:sz w:val="24"/>
          <w:szCs w:val="24"/>
          <w:shd w:val="clear" w:color="auto" w:fill="FFFFFF"/>
          <w:lang w:val="en-US"/>
        </w:rPr>
        <w:t xml:space="preserve"> are reviving the traditional skills of batik and </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in order to make handicraft products for income. </w:t>
      </w:r>
    </w:p>
    <w:p w:rsidR="00A12CCD" w:rsidRPr="00F448EA" w:rsidRDefault="00A12CCD" w:rsidP="00F635D3">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5.</w:t>
      </w:r>
      <w:r w:rsidRPr="00F448EA">
        <w:rPr>
          <w:rFonts w:ascii="Times New Roman" w:hAnsi="Times New Roman"/>
          <w:noProof w:val="0"/>
          <w:color w:val="222222"/>
          <w:sz w:val="24"/>
          <w:szCs w:val="24"/>
          <w:shd w:val="clear" w:color="auto" w:fill="FFFFFF"/>
          <w:lang w:val="en-US"/>
        </w:rPr>
        <w:tab/>
      </w:r>
      <w:smartTag w:uri="urn:schemas-microsoft-com:office:smarttags" w:element="PlaceName">
        <w:r w:rsidRPr="00F448EA">
          <w:rPr>
            <w:rFonts w:ascii="Times New Roman" w:hAnsi="Times New Roman"/>
            <w:noProof w:val="0"/>
            <w:color w:val="222222"/>
            <w:sz w:val="24"/>
            <w:szCs w:val="24"/>
            <w:shd w:val="clear" w:color="auto" w:fill="FFFFFF"/>
            <w:lang w:val="en-US"/>
          </w:rPr>
          <w:t>Visiting</w:t>
        </w:r>
      </w:smartTag>
      <w:r w:rsidRPr="00F448EA">
        <w:rPr>
          <w:rFonts w:ascii="Times New Roman" w:hAnsi="Times New Roman"/>
          <w:noProof w:val="0"/>
          <w:color w:val="222222"/>
          <w:sz w:val="24"/>
          <w:szCs w:val="24"/>
          <w:shd w:val="clear" w:color="auto" w:fill="FFFFFF"/>
          <w:lang w:val="en-US"/>
        </w:rPr>
        <w:t xml:space="preserve"> </w:t>
      </w:r>
      <w:smartTag w:uri="urn:schemas-microsoft-com:office:smarttags" w:element="PlaceName">
        <w:r w:rsidRPr="00F448EA">
          <w:rPr>
            <w:rFonts w:ascii="Times New Roman" w:hAnsi="Times New Roman"/>
            <w:noProof w:val="0"/>
            <w:color w:val="222222"/>
            <w:sz w:val="24"/>
            <w:szCs w:val="24"/>
            <w:shd w:val="clear" w:color="auto" w:fill="FFFFFF"/>
            <w:lang w:val="en-US"/>
          </w:rPr>
          <w:t>Doi</w:t>
        </w:r>
      </w:smartTag>
      <w:r w:rsidRPr="00F448EA">
        <w:rPr>
          <w:rFonts w:ascii="Times New Roman" w:hAnsi="Times New Roman"/>
          <w:noProof w:val="0"/>
          <w:color w:val="222222"/>
          <w:sz w:val="24"/>
          <w:szCs w:val="24"/>
          <w:shd w:val="clear" w:color="auto" w:fill="FFFFFF"/>
          <w:lang w:val="en-US"/>
        </w:rPr>
        <w:t xml:space="preserve"> </w:t>
      </w:r>
      <w:smartTag w:uri="urn:schemas-microsoft-com:office:smarttags" w:element="PlaceName">
        <w:r w:rsidRPr="00F448EA">
          <w:rPr>
            <w:rFonts w:ascii="Times New Roman" w:hAnsi="Times New Roman"/>
            <w:noProof w:val="0"/>
            <w:color w:val="222222"/>
            <w:sz w:val="24"/>
            <w:szCs w:val="24"/>
            <w:shd w:val="clear" w:color="auto" w:fill="FFFFFF"/>
            <w:lang w:val="en-US"/>
          </w:rPr>
          <w:t>Tam</w:t>
        </w:r>
      </w:smartTag>
      <w:r w:rsidRPr="00F448EA">
        <w:rPr>
          <w:rFonts w:ascii="Times New Roman" w:hAnsi="Times New Roman"/>
          <w:noProof w:val="0"/>
          <w:color w:val="222222"/>
          <w:sz w:val="24"/>
          <w:szCs w:val="24"/>
          <w:shd w:val="clear" w:color="auto" w:fill="FFFFFF"/>
          <w:lang w:val="en-US"/>
        </w:rPr>
        <w:t xml:space="preserve"> </w:t>
      </w:r>
      <w:smartTag w:uri="urn:schemas-microsoft-com:office:smarttags" w:element="PlaceType">
        <w:r w:rsidRPr="00F448EA">
          <w:rPr>
            <w:rFonts w:ascii="Times New Roman" w:hAnsi="Times New Roman"/>
            <w:noProof w:val="0"/>
            <w:color w:val="222222"/>
            <w:sz w:val="24"/>
            <w:szCs w:val="24"/>
            <w:shd w:val="clear" w:color="auto" w:fill="FFFFFF"/>
            <w:lang w:val="en-US"/>
          </w:rPr>
          <w:t>Village</w:t>
        </w:r>
      </w:smartTag>
      <w:r w:rsidRPr="00F448EA">
        <w:rPr>
          <w:rFonts w:ascii="Times New Roman" w:hAnsi="Times New Roman"/>
          <w:noProof w:val="0"/>
          <w:color w:val="222222"/>
          <w:sz w:val="24"/>
          <w:szCs w:val="24"/>
          <w:shd w:val="clear" w:color="auto" w:fill="FFFFFF"/>
          <w:lang w:val="en-US"/>
        </w:rPr>
        <w:t xml:space="preserve"> in Duy Tien, Ha </w:t>
      </w:r>
      <w:smartTag w:uri="urn:schemas-microsoft-com:office:smarttags" w:element="place">
        <w:smartTag w:uri="urn:schemas-microsoft-com:office:smarttags" w:element="country-region">
          <w:r w:rsidRPr="00F448EA">
            <w:rPr>
              <w:rFonts w:ascii="Times New Roman" w:hAnsi="Times New Roman"/>
              <w:noProof w:val="0"/>
              <w:color w:val="222222"/>
              <w:sz w:val="24"/>
              <w:szCs w:val="24"/>
              <w:shd w:val="clear" w:color="auto" w:fill="FFFFFF"/>
              <w:lang w:val="en-US"/>
            </w:rPr>
            <w:t>Nam</w:t>
          </w:r>
        </w:smartTag>
      </w:smartTag>
      <w:r w:rsidRPr="00F448EA">
        <w:rPr>
          <w:rFonts w:ascii="Times New Roman" w:hAnsi="Times New Roman"/>
          <w:noProof w:val="0"/>
          <w:color w:val="222222"/>
          <w:sz w:val="24"/>
          <w:szCs w:val="24"/>
          <w:shd w:val="clear" w:color="auto" w:fill="FFFFFF"/>
          <w:lang w:val="en-US"/>
        </w:rPr>
        <w:t xml:space="preserve">, you will have opportunities to study the secretof the </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 of drum making.</w:t>
      </w:r>
    </w:p>
    <w:p w:rsidR="00A12CCD" w:rsidRPr="00F448EA" w:rsidRDefault="00A12CCD" w:rsidP="00F635D3">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6. </w:t>
      </w:r>
      <w:r w:rsidRPr="00F448EA">
        <w:rPr>
          <w:rFonts w:ascii="Times New Roman" w:hAnsi="Times New Roman"/>
          <w:noProof w:val="0"/>
          <w:color w:val="222222"/>
          <w:sz w:val="24"/>
          <w:szCs w:val="24"/>
          <w:shd w:val="clear" w:color="auto" w:fill="FFFFFF"/>
          <w:lang w:val="en-US"/>
        </w:rPr>
        <w:tab/>
        <w:t>Stretching a(n)</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 is the most difficult task because it requires craftsmen's skills to assess the sound. </w:t>
      </w:r>
    </w:p>
    <w:p w:rsidR="00A12CCD" w:rsidRPr="00F448EA" w:rsidRDefault="00A12CCD" w:rsidP="00F635D3">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7. </w:t>
      </w:r>
      <w:r w:rsidRPr="00F448EA">
        <w:rPr>
          <w:rFonts w:ascii="Times New Roman" w:hAnsi="Times New Roman"/>
          <w:noProof w:val="0"/>
          <w:color w:val="222222"/>
          <w:sz w:val="24"/>
          <w:szCs w:val="24"/>
          <w:shd w:val="clear" w:color="auto" w:fill="FFFFFF"/>
          <w:lang w:val="en-US"/>
        </w:rPr>
        <w:tab/>
        <w:t xml:space="preserve">Most Vietnamese well know the saying, "Nga Son mats, Bat Trang ceramics" which signifies  the </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of these two locations. </w:t>
      </w:r>
    </w:p>
    <w:p w:rsidR="00A12CCD" w:rsidRPr="00F448EA" w:rsidRDefault="00A12CCD" w:rsidP="00F635D3">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8. </w:t>
      </w:r>
      <w:r w:rsidRPr="00F448EA">
        <w:rPr>
          <w:rFonts w:ascii="Times New Roman" w:hAnsi="Times New Roman"/>
          <w:noProof w:val="0"/>
          <w:color w:val="222222"/>
          <w:sz w:val="24"/>
          <w:szCs w:val="24"/>
          <w:shd w:val="clear" w:color="auto" w:fill="FFFFFF"/>
          <w:lang w:val="en-US"/>
        </w:rPr>
        <w:tab/>
        <w:t xml:space="preserve">Cho Lau rice paper cake is delicious because the </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to prepare and make it must follow strict production steps, as well as the secrets of mixing flour. </w:t>
      </w:r>
    </w:p>
    <w:p w:rsidR="00A12CCD" w:rsidRPr="00F448EA" w:rsidRDefault="00A12CCD" w:rsidP="00F635D3">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9. </w:t>
      </w:r>
      <w:r w:rsidRPr="00F448EA">
        <w:rPr>
          <w:rFonts w:ascii="Times New Roman" w:hAnsi="Times New Roman"/>
          <w:noProof w:val="0"/>
          <w:color w:val="222222"/>
          <w:sz w:val="24"/>
          <w:szCs w:val="24"/>
          <w:shd w:val="clear" w:color="auto" w:fill="FFFFFF"/>
          <w:lang w:val="en-US"/>
        </w:rPr>
        <w:tab/>
        <w:t xml:space="preserve">Tuy Loan rice paper is famous, thanks to the </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 from grandparents, and grandchildren's promotion.</w:t>
      </w:r>
    </w:p>
    <w:p w:rsidR="00A12CCD" w:rsidRPr="00F448EA" w:rsidRDefault="00A12CCD" w:rsidP="00F635D3">
      <w:pPr>
        <w:tabs>
          <w:tab w:val="left" w:pos="-360"/>
          <w:tab w:val="left"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10.</w:t>
      </w:r>
      <w:r w:rsidRPr="00F448EA">
        <w:rPr>
          <w:rFonts w:ascii="Times New Roman" w:hAnsi="Times New Roman"/>
          <w:noProof w:val="0"/>
          <w:color w:val="222222"/>
          <w:sz w:val="24"/>
          <w:szCs w:val="24"/>
          <w:shd w:val="clear" w:color="auto" w:fill="FFFFFF"/>
          <w:lang w:val="en-US"/>
        </w:rPr>
        <w:tab/>
        <w:t xml:space="preserve">Go Cong altar cabinets are widely known for their nice shape, high-quality wood, and skilful </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w:t>
      </w:r>
    </w:p>
    <w:p w:rsidR="00A12CCD" w:rsidRPr="00F448EA" w:rsidRDefault="00A12CCD" w:rsidP="00F635D3">
      <w:pPr>
        <w:tabs>
          <w:tab w:val="left" w:pos="-360"/>
        </w:tabs>
        <w:spacing w:after="40" w:line="240" w:lineRule="auto"/>
        <w:ind w:left="-360" w:right="-720" w:hanging="360"/>
        <w:jc w:val="both"/>
        <w:rPr>
          <w:rFonts w:ascii="Times New Roman" w:hAnsi="Times New Roman"/>
          <w:b/>
          <w:i/>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Notes:</w:t>
      </w:r>
    </w:p>
    <w:p w:rsidR="00A12CCD" w:rsidRPr="00F448EA" w:rsidRDefault="00A12CCD" w:rsidP="00F635D3">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t xml:space="preserve">- Cho Lau is a small town of </w:t>
      </w:r>
      <w:smartTag w:uri="urn:schemas-microsoft-com:office:smarttags" w:element="City">
        <w:r w:rsidRPr="00F448EA">
          <w:rPr>
            <w:rFonts w:ascii="Times New Roman" w:hAnsi="Times New Roman"/>
            <w:noProof w:val="0"/>
            <w:color w:val="222222"/>
            <w:sz w:val="24"/>
            <w:szCs w:val="24"/>
            <w:shd w:val="clear" w:color="auto" w:fill="FFFFFF"/>
            <w:lang w:val="en-US"/>
          </w:rPr>
          <w:t>Bac Binh</w:t>
        </w:r>
      </w:smartTag>
      <w:r w:rsidRPr="00F448EA">
        <w:rPr>
          <w:rFonts w:ascii="Times New Roman" w:hAnsi="Times New Roman"/>
          <w:noProof w:val="0"/>
          <w:color w:val="222222"/>
          <w:sz w:val="24"/>
          <w:szCs w:val="24"/>
          <w:shd w:val="clear" w:color="auto" w:fill="FFFFFF"/>
          <w:lang w:val="en-US"/>
        </w:rPr>
        <w:t xml:space="preserve"> District located north of </w:t>
      </w:r>
      <w:smartTag w:uri="urn:schemas-microsoft-com:office:smarttags" w:element="place">
        <w:smartTag w:uri="urn:schemas-microsoft-com:office:smarttags" w:element="PlaceName">
          <w:r w:rsidRPr="00F448EA">
            <w:rPr>
              <w:rFonts w:ascii="Times New Roman" w:hAnsi="Times New Roman"/>
              <w:noProof w:val="0"/>
              <w:color w:val="222222"/>
              <w:sz w:val="24"/>
              <w:szCs w:val="24"/>
              <w:shd w:val="clear" w:color="auto" w:fill="FFFFFF"/>
              <w:lang w:val="en-US"/>
            </w:rPr>
            <w:t>Binh</w:t>
          </w:r>
        </w:smartTag>
        <w:r w:rsidRPr="00F448EA">
          <w:rPr>
            <w:rFonts w:ascii="Times New Roman" w:hAnsi="Times New Roman"/>
            <w:noProof w:val="0"/>
            <w:color w:val="222222"/>
            <w:sz w:val="24"/>
            <w:szCs w:val="24"/>
            <w:shd w:val="clear" w:color="auto" w:fill="FFFFFF"/>
            <w:lang w:val="en-US"/>
          </w:rPr>
          <w:t xml:space="preserve"> </w:t>
        </w:r>
        <w:smartTag w:uri="urn:schemas-microsoft-com:office:smarttags" w:element="PlaceName">
          <w:r w:rsidRPr="00F448EA">
            <w:rPr>
              <w:rFonts w:ascii="Times New Roman" w:hAnsi="Times New Roman"/>
              <w:noProof w:val="0"/>
              <w:color w:val="222222"/>
              <w:sz w:val="24"/>
              <w:szCs w:val="24"/>
              <w:shd w:val="clear" w:color="auto" w:fill="FFFFFF"/>
              <w:lang w:val="en-US"/>
            </w:rPr>
            <w:t>Thuan</w:t>
          </w:r>
        </w:smartTag>
        <w:r w:rsidRPr="00F448EA">
          <w:rPr>
            <w:rFonts w:ascii="Times New Roman" w:hAnsi="Times New Roman"/>
            <w:noProof w:val="0"/>
            <w:color w:val="222222"/>
            <w:sz w:val="24"/>
            <w:szCs w:val="24"/>
            <w:shd w:val="clear" w:color="auto" w:fill="FFFFFF"/>
            <w:lang w:val="en-US"/>
          </w:rPr>
          <w:t xml:space="preserve"> </w:t>
        </w:r>
        <w:smartTag w:uri="urn:schemas-microsoft-com:office:smarttags" w:element="PlaceType">
          <w:r w:rsidRPr="00F448EA">
            <w:rPr>
              <w:rFonts w:ascii="Times New Roman" w:hAnsi="Times New Roman"/>
              <w:noProof w:val="0"/>
              <w:color w:val="222222"/>
              <w:sz w:val="24"/>
              <w:szCs w:val="24"/>
              <w:shd w:val="clear" w:color="auto" w:fill="FFFFFF"/>
              <w:lang w:val="en-US"/>
            </w:rPr>
            <w:t>Province</w:t>
          </w:r>
        </w:smartTag>
      </w:smartTag>
      <w:r w:rsidRPr="00F448EA">
        <w:rPr>
          <w:rFonts w:ascii="Times New Roman" w:hAnsi="Times New Roman"/>
          <w:noProof w:val="0"/>
          <w:color w:val="222222"/>
          <w:sz w:val="24"/>
          <w:szCs w:val="24"/>
          <w:shd w:val="clear" w:color="auto" w:fill="FFFFFF"/>
          <w:lang w:val="en-US"/>
        </w:rPr>
        <w:t xml:space="preserve">. </w:t>
      </w:r>
    </w:p>
    <w:p w:rsidR="00A12CCD" w:rsidRPr="00F448EA" w:rsidRDefault="00A12CCD" w:rsidP="006C198E">
      <w:pPr>
        <w:tabs>
          <w:tab w:val="left" w:pos="-360"/>
        </w:tabs>
        <w:spacing w:after="40" w:line="36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t xml:space="preserve">- </w:t>
      </w:r>
      <w:smartTag w:uri="urn:schemas-microsoft-com:office:smarttags" w:element="PlaceName">
        <w:r w:rsidRPr="00F448EA">
          <w:rPr>
            <w:rFonts w:ascii="Times New Roman" w:hAnsi="Times New Roman"/>
            <w:noProof w:val="0"/>
            <w:color w:val="222222"/>
            <w:sz w:val="24"/>
            <w:szCs w:val="24"/>
            <w:shd w:val="clear" w:color="auto" w:fill="FFFFFF"/>
            <w:lang w:val="en-US"/>
          </w:rPr>
          <w:t>Tuy</w:t>
        </w:r>
      </w:smartTag>
      <w:r w:rsidRPr="00F448EA">
        <w:rPr>
          <w:rFonts w:ascii="Times New Roman" w:hAnsi="Times New Roman"/>
          <w:noProof w:val="0"/>
          <w:color w:val="222222"/>
          <w:sz w:val="24"/>
          <w:szCs w:val="24"/>
          <w:shd w:val="clear" w:color="auto" w:fill="FFFFFF"/>
          <w:lang w:val="en-US"/>
        </w:rPr>
        <w:t xml:space="preserve"> </w:t>
      </w:r>
      <w:smartTag w:uri="urn:schemas-microsoft-com:office:smarttags" w:element="PlaceName">
        <w:r w:rsidRPr="00F448EA">
          <w:rPr>
            <w:rFonts w:ascii="Times New Roman" w:hAnsi="Times New Roman"/>
            <w:noProof w:val="0"/>
            <w:color w:val="222222"/>
            <w:sz w:val="24"/>
            <w:szCs w:val="24"/>
            <w:shd w:val="clear" w:color="auto" w:fill="FFFFFF"/>
            <w:lang w:val="en-US"/>
          </w:rPr>
          <w:t>Loan</w:t>
        </w:r>
      </w:smartTag>
      <w:r w:rsidRPr="00F448EA">
        <w:rPr>
          <w:rFonts w:ascii="Times New Roman" w:hAnsi="Times New Roman"/>
          <w:noProof w:val="0"/>
          <w:color w:val="222222"/>
          <w:sz w:val="24"/>
          <w:szCs w:val="24"/>
          <w:shd w:val="clear" w:color="auto" w:fill="FFFFFF"/>
          <w:lang w:val="en-US"/>
        </w:rPr>
        <w:t xml:space="preserve"> </w:t>
      </w:r>
      <w:smartTag w:uri="urn:schemas-microsoft-com:office:smarttags" w:element="PlaceType">
        <w:r w:rsidRPr="00F448EA">
          <w:rPr>
            <w:rFonts w:ascii="Times New Roman" w:hAnsi="Times New Roman"/>
            <w:noProof w:val="0"/>
            <w:color w:val="222222"/>
            <w:sz w:val="24"/>
            <w:szCs w:val="24"/>
            <w:shd w:val="clear" w:color="auto" w:fill="FFFFFF"/>
            <w:lang w:val="en-US"/>
          </w:rPr>
          <w:t>Village</w:t>
        </w:r>
      </w:smartTag>
      <w:r w:rsidRPr="00F448EA">
        <w:rPr>
          <w:rFonts w:ascii="Times New Roman" w:hAnsi="Times New Roman"/>
          <w:noProof w:val="0"/>
          <w:color w:val="222222"/>
          <w:sz w:val="24"/>
          <w:szCs w:val="24"/>
          <w:shd w:val="clear" w:color="auto" w:fill="FFFFFF"/>
          <w:lang w:val="en-US"/>
        </w:rPr>
        <w:t xml:space="preserve"> is in Hoa Phong Commune, Hoa Vang District, </w:t>
      </w:r>
      <w:smartTag w:uri="urn:schemas-microsoft-com:office:smarttags" w:element="place">
        <w:smartTag w:uri="urn:schemas-microsoft-com:office:smarttags" w:element="City">
          <w:r w:rsidRPr="00F448EA">
            <w:rPr>
              <w:rFonts w:ascii="Times New Roman" w:hAnsi="Times New Roman"/>
              <w:noProof w:val="0"/>
              <w:color w:val="222222"/>
              <w:sz w:val="24"/>
              <w:szCs w:val="24"/>
              <w:shd w:val="clear" w:color="auto" w:fill="FFFFFF"/>
              <w:lang w:val="en-US"/>
            </w:rPr>
            <w:t>Da Nang</w:t>
          </w:r>
        </w:smartTag>
      </w:smartTag>
      <w:r w:rsidRPr="00F448EA">
        <w:rPr>
          <w:rFonts w:ascii="Times New Roman" w:hAnsi="Times New Roman"/>
          <w:noProof w:val="0"/>
          <w:color w:val="222222"/>
          <w:sz w:val="24"/>
          <w:szCs w:val="24"/>
          <w:shd w:val="clear" w:color="auto" w:fill="FFFFFF"/>
          <w:lang w:val="en-US"/>
        </w:rPr>
        <w:t>.</w:t>
      </w:r>
    </w:p>
    <w:p w:rsidR="00A12CCD" w:rsidRPr="00F448EA" w:rsidRDefault="00A12CCD" w:rsidP="00F635D3">
      <w:pPr>
        <w:tabs>
          <w:tab w:val="left" w:pos="-360"/>
        </w:tabs>
        <w:spacing w:after="40" w:line="240" w:lineRule="auto"/>
        <w:ind w:left="-360" w:right="-720" w:hanging="360"/>
        <w:jc w:val="both"/>
        <w:rPr>
          <w:rFonts w:ascii="Times New Roman" w:hAnsi="Times New Roman"/>
          <w:b/>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V.</w:t>
      </w:r>
      <w:r w:rsidRPr="00F448EA">
        <w:rPr>
          <w:rFonts w:ascii="Times New Roman" w:hAnsi="Times New Roman"/>
          <w:b/>
          <w:noProof w:val="0"/>
          <w:color w:val="222222"/>
          <w:sz w:val="24"/>
          <w:szCs w:val="24"/>
          <w:shd w:val="clear" w:color="auto" w:fill="FFFFFF"/>
          <w:lang w:val="en-US"/>
        </w:rPr>
        <w:tab/>
        <w:t xml:space="preserve">Complete the second sentence so that it has a similar meaning to the first one, using the word given in brackets in the correct form. </w:t>
      </w:r>
    </w:p>
    <w:p w:rsidR="00A12CCD" w:rsidRPr="00F448EA" w:rsidRDefault="00A12CCD" w:rsidP="00F635D3">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l. </w:t>
      </w:r>
      <w:r w:rsidRPr="00F448EA">
        <w:rPr>
          <w:rFonts w:ascii="Times New Roman" w:hAnsi="Times New Roman"/>
          <w:noProof w:val="0"/>
          <w:color w:val="222222"/>
          <w:sz w:val="24"/>
          <w:szCs w:val="24"/>
          <w:shd w:val="clear" w:color="auto" w:fill="FFFFFF"/>
          <w:lang w:val="en-US"/>
        </w:rPr>
        <w:tab/>
        <w:t>The traditional handicraft villages used to accept the fact that there was a shortage of investments and human resources. (</w:t>
      </w:r>
      <w:r w:rsidRPr="00F448EA">
        <w:rPr>
          <w:rFonts w:ascii="Times New Roman" w:hAnsi="Times New Roman"/>
          <w:b/>
          <w:noProof w:val="0"/>
          <w:color w:val="222222"/>
          <w:sz w:val="24"/>
          <w:szCs w:val="24"/>
          <w:shd w:val="clear" w:color="auto" w:fill="FFFFFF"/>
          <w:lang w:val="en-US"/>
        </w:rPr>
        <w:t>face</w:t>
      </w:r>
      <w:r w:rsidRPr="00F448EA">
        <w:rPr>
          <w:rFonts w:ascii="Times New Roman" w:hAnsi="Times New Roman"/>
          <w:noProof w:val="0"/>
          <w:color w:val="222222"/>
          <w:sz w:val="24"/>
          <w:szCs w:val="24"/>
          <w:shd w:val="clear" w:color="auto" w:fill="FFFFFF"/>
          <w:lang w:val="en-US"/>
        </w:rPr>
        <w:t xml:space="preserve">) </w:t>
      </w:r>
    </w:p>
    <w:p w:rsidR="00A12CCD" w:rsidRPr="00F448EA" w:rsidRDefault="00A12CCD" w:rsidP="0068443B">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68443B">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68443B">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2. </w:t>
      </w:r>
      <w:r w:rsidRPr="00F448EA">
        <w:rPr>
          <w:rFonts w:ascii="Times New Roman" w:hAnsi="Times New Roman"/>
          <w:noProof w:val="0"/>
          <w:color w:val="222222"/>
          <w:sz w:val="24"/>
          <w:szCs w:val="24"/>
          <w:shd w:val="clear" w:color="auto" w:fill="FFFFFF"/>
          <w:lang w:val="en-US"/>
        </w:rPr>
        <w:tab/>
        <w:t>Farmers can earn enough money from traditional handicrafts as they are free between harvests. (</w:t>
      </w:r>
      <w:r w:rsidRPr="00F448EA">
        <w:rPr>
          <w:rFonts w:ascii="Times New Roman" w:hAnsi="Times New Roman"/>
          <w:b/>
          <w:noProof w:val="0"/>
          <w:color w:val="222222"/>
          <w:sz w:val="24"/>
          <w:szCs w:val="24"/>
          <w:shd w:val="clear" w:color="auto" w:fill="FFFFFF"/>
          <w:lang w:val="en-US"/>
        </w:rPr>
        <w:t>live</w:t>
      </w:r>
      <w:r w:rsidRPr="00F448EA">
        <w:rPr>
          <w:rFonts w:ascii="Times New Roman" w:hAnsi="Times New Roman"/>
          <w:noProof w:val="0"/>
          <w:color w:val="222222"/>
          <w:sz w:val="24"/>
          <w:szCs w:val="24"/>
          <w:shd w:val="clear" w:color="auto" w:fill="FFFFFF"/>
          <w:lang w:val="en-US"/>
        </w:rPr>
        <w:t>)</w:t>
      </w:r>
    </w:p>
    <w:p w:rsidR="00A12CCD" w:rsidRPr="00F448EA" w:rsidRDefault="00A12CCD" w:rsidP="0068443B">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68443B">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68443B">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3.</w:t>
      </w:r>
      <w:r w:rsidRPr="00F448EA">
        <w:rPr>
          <w:rFonts w:ascii="Times New Roman" w:hAnsi="Times New Roman"/>
          <w:noProof w:val="0"/>
          <w:color w:val="222222"/>
          <w:sz w:val="24"/>
          <w:szCs w:val="24"/>
          <w:shd w:val="clear" w:color="auto" w:fill="FFFFFF"/>
          <w:lang w:val="en-US"/>
        </w:rPr>
        <w:tab/>
        <w:t>People in the community often have a friendly relationship with one another so that they can follow the same craft. (</w:t>
      </w:r>
      <w:r w:rsidRPr="00F448EA">
        <w:rPr>
          <w:rFonts w:ascii="Times New Roman" w:hAnsi="Times New Roman"/>
          <w:b/>
          <w:noProof w:val="0"/>
          <w:color w:val="222222"/>
          <w:sz w:val="24"/>
          <w:szCs w:val="24"/>
          <w:shd w:val="clear" w:color="auto" w:fill="FFFFFF"/>
          <w:lang w:val="en-US"/>
        </w:rPr>
        <w:t>get</w:t>
      </w:r>
      <w:r w:rsidRPr="00F448EA">
        <w:rPr>
          <w:rFonts w:ascii="Times New Roman" w:hAnsi="Times New Roman"/>
          <w:noProof w:val="0"/>
          <w:color w:val="222222"/>
          <w:sz w:val="24"/>
          <w:szCs w:val="24"/>
          <w:shd w:val="clear" w:color="auto" w:fill="FFFFFF"/>
          <w:lang w:val="en-US"/>
        </w:rPr>
        <w:t xml:space="preserve">) </w:t>
      </w:r>
    </w:p>
    <w:p w:rsidR="00A12CCD" w:rsidRPr="00F448EA" w:rsidRDefault="00A12CCD" w:rsidP="0068443B">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68443B">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68443B">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4. </w:t>
      </w:r>
      <w:r w:rsidRPr="00F448EA">
        <w:rPr>
          <w:rFonts w:ascii="Times New Roman" w:hAnsi="Times New Roman"/>
          <w:noProof w:val="0"/>
          <w:color w:val="222222"/>
          <w:sz w:val="24"/>
          <w:szCs w:val="24"/>
          <w:shd w:val="clear" w:color="auto" w:fill="FFFFFF"/>
          <w:lang w:val="en-US"/>
        </w:rPr>
        <w:tab/>
        <w:t>In the future, some traditional handicraft cooperatives will have no more wood to make wooden furniture. (</w:t>
      </w:r>
      <w:r w:rsidRPr="00F448EA">
        <w:rPr>
          <w:rFonts w:ascii="Times New Roman" w:hAnsi="Times New Roman"/>
          <w:b/>
          <w:noProof w:val="0"/>
          <w:color w:val="222222"/>
          <w:sz w:val="24"/>
          <w:szCs w:val="24"/>
          <w:shd w:val="clear" w:color="auto" w:fill="FFFFFF"/>
          <w:lang w:val="en-US"/>
        </w:rPr>
        <w:t>run</w:t>
      </w:r>
      <w:r w:rsidRPr="00F448EA">
        <w:rPr>
          <w:rFonts w:ascii="Times New Roman" w:hAnsi="Times New Roman"/>
          <w:noProof w:val="0"/>
          <w:color w:val="222222"/>
          <w:sz w:val="24"/>
          <w:szCs w:val="24"/>
          <w:shd w:val="clear" w:color="auto" w:fill="FFFFFF"/>
          <w:lang w:val="en-US"/>
        </w:rPr>
        <w:t xml:space="preserve">) </w:t>
      </w:r>
    </w:p>
    <w:p w:rsidR="00A12CCD" w:rsidRPr="00F448EA" w:rsidRDefault="00A12CCD" w:rsidP="0068443B">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68443B">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68443B">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5. </w:t>
      </w:r>
      <w:r w:rsidRPr="00F448EA">
        <w:rPr>
          <w:rFonts w:ascii="Times New Roman" w:hAnsi="Times New Roman"/>
          <w:noProof w:val="0"/>
          <w:color w:val="222222"/>
          <w:sz w:val="24"/>
          <w:szCs w:val="24"/>
          <w:shd w:val="clear" w:color="auto" w:fill="FFFFFF"/>
          <w:lang w:val="en-US"/>
        </w:rPr>
        <w:tab/>
        <w:t>After the trip, you return to the harbor to take a boat trip to Hoi An. (</w:t>
      </w:r>
      <w:r w:rsidRPr="00F448EA">
        <w:rPr>
          <w:rFonts w:ascii="Times New Roman" w:hAnsi="Times New Roman"/>
          <w:b/>
          <w:noProof w:val="0"/>
          <w:color w:val="222222"/>
          <w:sz w:val="24"/>
          <w:szCs w:val="24"/>
          <w:shd w:val="clear" w:color="auto" w:fill="FFFFFF"/>
          <w:lang w:val="en-US"/>
        </w:rPr>
        <w:t>come</w:t>
      </w:r>
      <w:r w:rsidRPr="00F448EA">
        <w:rPr>
          <w:rFonts w:ascii="Times New Roman" w:hAnsi="Times New Roman"/>
          <w:noProof w:val="0"/>
          <w:color w:val="222222"/>
          <w:sz w:val="24"/>
          <w:szCs w:val="24"/>
          <w:shd w:val="clear" w:color="auto" w:fill="FFFFFF"/>
          <w:lang w:val="en-US"/>
        </w:rPr>
        <w:t xml:space="preserve">) </w:t>
      </w:r>
    </w:p>
    <w:p w:rsidR="00A12CCD" w:rsidRPr="00F448EA" w:rsidRDefault="00A12CCD" w:rsidP="006C198E">
      <w:pPr>
        <w:tabs>
          <w:tab w:val="left" w:pos="-360"/>
          <w:tab w:val="left" w:leader="underscore" w:pos="10080"/>
        </w:tabs>
        <w:spacing w:after="40" w:line="36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D14852">
      <w:pPr>
        <w:tabs>
          <w:tab w:val="left" w:pos="-360"/>
          <w:tab w:val="left" w:leader="underscore" w:pos="10080"/>
        </w:tabs>
        <w:spacing w:after="40" w:line="240" w:lineRule="auto"/>
        <w:ind w:left="-360" w:right="-720" w:hanging="360"/>
        <w:jc w:val="both"/>
        <w:rPr>
          <w:rFonts w:ascii="Times New Roman" w:hAnsi="Times New Roman"/>
          <w:b/>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VI.</w:t>
      </w:r>
      <w:r w:rsidRPr="00F448EA">
        <w:rPr>
          <w:rFonts w:ascii="Times New Roman" w:hAnsi="Times New Roman"/>
          <w:b/>
          <w:noProof w:val="0"/>
          <w:color w:val="222222"/>
          <w:sz w:val="24"/>
          <w:szCs w:val="24"/>
          <w:shd w:val="clear" w:color="auto" w:fill="FFFFFF"/>
          <w:lang w:val="en-US"/>
        </w:rPr>
        <w:tab/>
        <w:t xml:space="preserve">Make a complex sentence from each pair of sentences. Use the subordinator provided and make any necessary changes. </w:t>
      </w:r>
    </w:p>
    <w:p w:rsidR="00A12CCD" w:rsidRPr="00F448EA" w:rsidRDefault="00A12CCD" w:rsidP="00D14852">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1. </w:t>
      </w:r>
      <w:r w:rsidRPr="00F448EA">
        <w:rPr>
          <w:rFonts w:ascii="Times New Roman" w:hAnsi="Times New Roman"/>
          <w:noProof w:val="0"/>
          <w:color w:val="222222"/>
          <w:sz w:val="24"/>
          <w:szCs w:val="24"/>
          <w:shd w:val="clear" w:color="auto" w:fill="FFFFFF"/>
          <w:lang w:val="en-US"/>
        </w:rPr>
        <w:tab/>
        <w:t>Many craft families stopped their business. There is the economic crisis in the world. (</w:t>
      </w:r>
      <w:r w:rsidRPr="00F448EA">
        <w:rPr>
          <w:rFonts w:ascii="Times New Roman" w:hAnsi="Times New Roman"/>
          <w:b/>
          <w:noProof w:val="0"/>
          <w:color w:val="222222"/>
          <w:sz w:val="24"/>
          <w:szCs w:val="24"/>
          <w:shd w:val="clear" w:color="auto" w:fill="FFFFFF"/>
          <w:lang w:val="en-US"/>
        </w:rPr>
        <w:t>because</w:t>
      </w:r>
      <w:r w:rsidRPr="00F448EA">
        <w:rPr>
          <w:rFonts w:ascii="Times New Roman" w:hAnsi="Times New Roman"/>
          <w:noProof w:val="0"/>
          <w:color w:val="222222"/>
          <w:sz w:val="24"/>
          <w:szCs w:val="24"/>
          <w:shd w:val="clear" w:color="auto" w:fill="FFFFFF"/>
          <w:lang w:val="en-US"/>
        </w:rPr>
        <w:t>)</w:t>
      </w:r>
    </w:p>
    <w:p w:rsidR="00A12CCD" w:rsidRPr="00F448EA" w:rsidRDefault="00A12CCD" w:rsidP="00D14852">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D14852">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D14852">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2. </w:t>
      </w:r>
      <w:r w:rsidRPr="00F448EA">
        <w:rPr>
          <w:rFonts w:ascii="Times New Roman" w:hAnsi="Times New Roman"/>
          <w:noProof w:val="0"/>
          <w:color w:val="222222"/>
          <w:sz w:val="24"/>
          <w:szCs w:val="24"/>
          <w:shd w:val="clear" w:color="auto" w:fill="FFFFFF"/>
          <w:lang w:val="en-US"/>
        </w:rPr>
        <w:tab/>
        <w:t>Dong Ho paintings are simple. These pictures reflect a typical characteristic of Vietnamese labourers, (</w:t>
      </w:r>
      <w:r w:rsidRPr="00F448EA">
        <w:rPr>
          <w:rFonts w:ascii="Times New Roman" w:hAnsi="Times New Roman"/>
          <w:b/>
          <w:noProof w:val="0"/>
          <w:color w:val="222222"/>
          <w:sz w:val="24"/>
          <w:szCs w:val="24"/>
          <w:shd w:val="clear" w:color="auto" w:fill="FFFFFF"/>
          <w:lang w:val="en-US"/>
        </w:rPr>
        <w:t>although</w:t>
      </w:r>
      <w:r w:rsidRPr="00F448EA">
        <w:rPr>
          <w:rFonts w:ascii="Times New Roman" w:hAnsi="Times New Roman"/>
          <w:noProof w:val="0"/>
          <w:color w:val="222222"/>
          <w:sz w:val="24"/>
          <w:szCs w:val="24"/>
          <w:shd w:val="clear" w:color="auto" w:fill="FFFFFF"/>
          <w:lang w:val="en-US"/>
        </w:rPr>
        <w:t xml:space="preserve">) </w:t>
      </w:r>
    </w:p>
    <w:p w:rsidR="00A12CCD" w:rsidRPr="00F448EA" w:rsidRDefault="00A12CCD" w:rsidP="00D14852">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D14852">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D14852">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lastRenderedPageBreak/>
        <w:t xml:space="preserve">3. </w:t>
      </w:r>
      <w:r w:rsidRPr="00F448EA">
        <w:rPr>
          <w:rFonts w:ascii="Times New Roman" w:hAnsi="Times New Roman"/>
          <w:noProof w:val="0"/>
          <w:color w:val="222222"/>
          <w:sz w:val="24"/>
          <w:szCs w:val="24"/>
          <w:shd w:val="clear" w:color="auto" w:fill="FFFFFF"/>
          <w:lang w:val="en-US"/>
        </w:rPr>
        <w:tab/>
        <w:t>Three villages were chosen for the pilot project. The Asia Foundation had worked with local authorities. (</w:t>
      </w:r>
      <w:r w:rsidRPr="00F448EA">
        <w:rPr>
          <w:rFonts w:ascii="Times New Roman" w:hAnsi="Times New Roman"/>
          <w:b/>
          <w:noProof w:val="0"/>
          <w:color w:val="222222"/>
          <w:sz w:val="24"/>
          <w:szCs w:val="24"/>
          <w:shd w:val="clear" w:color="auto" w:fill="FFFFFF"/>
          <w:lang w:val="en-US"/>
        </w:rPr>
        <w:t>after</w:t>
      </w:r>
      <w:r w:rsidRPr="00F448EA">
        <w:rPr>
          <w:rFonts w:ascii="Times New Roman" w:hAnsi="Times New Roman"/>
          <w:noProof w:val="0"/>
          <w:color w:val="222222"/>
          <w:sz w:val="24"/>
          <w:szCs w:val="24"/>
          <w:shd w:val="clear" w:color="auto" w:fill="FFFFFF"/>
          <w:lang w:val="en-US"/>
        </w:rPr>
        <w:t xml:space="preserve">) </w:t>
      </w:r>
    </w:p>
    <w:p w:rsidR="00A12CCD" w:rsidRPr="00F448EA" w:rsidRDefault="00A12CCD" w:rsidP="00D14852">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D14852">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4. </w:t>
      </w:r>
      <w:r w:rsidRPr="00F448EA">
        <w:rPr>
          <w:rFonts w:ascii="Times New Roman" w:hAnsi="Times New Roman"/>
          <w:noProof w:val="0"/>
          <w:color w:val="222222"/>
          <w:sz w:val="24"/>
          <w:szCs w:val="24"/>
          <w:shd w:val="clear" w:color="auto" w:fill="FFFFFF"/>
          <w:lang w:val="en-US"/>
        </w:rPr>
        <w:tab/>
        <w:t xml:space="preserve">We do not have many handicraft products that are well-known abroad. There are thousands of craft trades nationwide. (though) </w:t>
      </w:r>
    </w:p>
    <w:p w:rsidR="00A12CCD" w:rsidRPr="00F448EA" w:rsidRDefault="00A12CCD" w:rsidP="00D14852">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D14852">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D14852">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5. </w:t>
      </w:r>
      <w:r w:rsidRPr="00F448EA">
        <w:rPr>
          <w:rFonts w:ascii="Times New Roman" w:hAnsi="Times New Roman"/>
          <w:noProof w:val="0"/>
          <w:color w:val="222222"/>
          <w:sz w:val="24"/>
          <w:szCs w:val="24"/>
          <w:shd w:val="clear" w:color="auto" w:fill="FFFFFF"/>
          <w:lang w:val="en-US"/>
        </w:rPr>
        <w:tab/>
        <w:t xml:space="preserve">The craft village must also meet environmental requirements. It wants to develop craft village tourism. </w:t>
      </w:r>
      <w:r w:rsidRPr="00F448EA">
        <w:rPr>
          <w:rFonts w:ascii="Times New Roman" w:hAnsi="Times New Roman"/>
          <w:b/>
          <w:noProof w:val="0"/>
          <w:color w:val="222222"/>
          <w:sz w:val="24"/>
          <w:szCs w:val="24"/>
          <w:shd w:val="clear" w:color="auto" w:fill="FFFFFF"/>
          <w:lang w:val="en-US"/>
        </w:rPr>
        <w:t>(so that</w:t>
      </w:r>
      <w:r w:rsidRPr="00F448EA">
        <w:rPr>
          <w:rFonts w:ascii="Times New Roman" w:hAnsi="Times New Roman"/>
          <w:noProof w:val="0"/>
          <w:color w:val="222222"/>
          <w:sz w:val="24"/>
          <w:szCs w:val="24"/>
          <w:shd w:val="clear" w:color="auto" w:fill="FFFFFF"/>
          <w:lang w:val="en-US"/>
        </w:rPr>
        <w:t xml:space="preserve">) </w:t>
      </w:r>
    </w:p>
    <w:p w:rsidR="00A12CCD" w:rsidRPr="00F448EA" w:rsidRDefault="00A12CCD" w:rsidP="00D14852">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D14852">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D14852">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6. </w:t>
      </w:r>
      <w:r w:rsidRPr="00F448EA">
        <w:rPr>
          <w:rFonts w:ascii="Times New Roman" w:hAnsi="Times New Roman"/>
          <w:noProof w:val="0"/>
          <w:color w:val="222222"/>
          <w:sz w:val="24"/>
          <w:szCs w:val="24"/>
          <w:shd w:val="clear" w:color="auto" w:fill="FFFFFF"/>
          <w:lang w:val="en-US"/>
        </w:rPr>
        <w:tab/>
        <w:t>Viet Nam began integrating into the international economy a few decades ago. Production in craft villages developed strongly, meeting demand for domestic decoration, and construction. (</w:t>
      </w:r>
      <w:r w:rsidRPr="00F448EA">
        <w:rPr>
          <w:rFonts w:ascii="Times New Roman" w:hAnsi="Times New Roman"/>
          <w:b/>
          <w:noProof w:val="0"/>
          <w:color w:val="222222"/>
          <w:sz w:val="24"/>
          <w:szCs w:val="24"/>
          <w:shd w:val="clear" w:color="auto" w:fill="FFFFFF"/>
          <w:lang w:val="en-US"/>
        </w:rPr>
        <w:t>when</w:t>
      </w:r>
      <w:r w:rsidRPr="00F448EA">
        <w:rPr>
          <w:rFonts w:ascii="Times New Roman" w:hAnsi="Times New Roman"/>
          <w:noProof w:val="0"/>
          <w:color w:val="222222"/>
          <w:sz w:val="24"/>
          <w:szCs w:val="24"/>
          <w:shd w:val="clear" w:color="auto" w:fill="FFFFFF"/>
          <w:lang w:val="en-US"/>
        </w:rPr>
        <w:t xml:space="preserve">) </w:t>
      </w:r>
    </w:p>
    <w:p w:rsidR="00A12CCD" w:rsidRPr="00F448EA" w:rsidRDefault="00A12CCD" w:rsidP="00D14852">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D14852">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D14852">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7. </w:t>
      </w:r>
      <w:r w:rsidRPr="00F448EA">
        <w:rPr>
          <w:rFonts w:ascii="Times New Roman" w:hAnsi="Times New Roman"/>
          <w:noProof w:val="0"/>
          <w:color w:val="222222"/>
          <w:sz w:val="24"/>
          <w:szCs w:val="24"/>
          <w:shd w:val="clear" w:color="auto" w:fill="FFFFFF"/>
          <w:lang w:val="en-US"/>
        </w:rPr>
        <w:tab/>
        <w:t>At the age of over 80, the artisan is instructing the craft to his grandchildren. He wants them to preserve this ancient craft. (</w:t>
      </w:r>
      <w:r w:rsidRPr="00F448EA">
        <w:rPr>
          <w:rFonts w:ascii="Times New Roman" w:hAnsi="Times New Roman"/>
          <w:b/>
          <w:noProof w:val="0"/>
          <w:color w:val="222222"/>
          <w:sz w:val="24"/>
          <w:szCs w:val="24"/>
          <w:shd w:val="clear" w:color="auto" w:fill="FFFFFF"/>
          <w:lang w:val="en-US"/>
        </w:rPr>
        <w:t>so that</w:t>
      </w:r>
      <w:r w:rsidRPr="00F448EA">
        <w:rPr>
          <w:rFonts w:ascii="Times New Roman" w:hAnsi="Times New Roman"/>
          <w:noProof w:val="0"/>
          <w:color w:val="222222"/>
          <w:sz w:val="24"/>
          <w:szCs w:val="24"/>
          <w:shd w:val="clear" w:color="auto" w:fill="FFFFFF"/>
          <w:lang w:val="en-US"/>
        </w:rPr>
        <w:t xml:space="preserve">) </w:t>
      </w:r>
    </w:p>
    <w:p w:rsidR="00A12CCD" w:rsidRPr="00F448EA" w:rsidRDefault="00A12CCD" w:rsidP="00D14852">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D14852">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D14852">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lang w:val="en-US"/>
        </w:rPr>
        <w:t>8</w:t>
      </w:r>
      <w:r w:rsidRPr="00F448EA">
        <w:rPr>
          <w:rFonts w:ascii="Times New Roman" w:hAnsi="Times New Roman"/>
          <w:noProof w:val="0"/>
          <w:color w:val="222222"/>
          <w:sz w:val="24"/>
          <w:szCs w:val="24"/>
          <w:shd w:val="clear" w:color="auto" w:fill="FFFFFF"/>
          <w:lang w:val="en-US"/>
        </w:rPr>
        <w:t xml:space="preserve">. </w:t>
      </w:r>
      <w:r w:rsidRPr="00F448EA">
        <w:rPr>
          <w:rFonts w:ascii="Times New Roman" w:hAnsi="Times New Roman"/>
          <w:noProof w:val="0"/>
          <w:color w:val="222222"/>
          <w:sz w:val="24"/>
          <w:szCs w:val="24"/>
          <w:shd w:val="clear" w:color="auto" w:fill="FFFFFF"/>
          <w:lang w:val="en-US"/>
        </w:rPr>
        <w:tab/>
        <w:t>The workers have taken several steps to whiten the palm leaves. They sew together the leaves and the rings. (</w:t>
      </w:r>
      <w:r w:rsidRPr="00F448EA">
        <w:rPr>
          <w:rFonts w:ascii="Times New Roman" w:hAnsi="Times New Roman"/>
          <w:b/>
          <w:noProof w:val="0"/>
          <w:color w:val="222222"/>
          <w:sz w:val="24"/>
          <w:szCs w:val="24"/>
          <w:shd w:val="clear" w:color="auto" w:fill="FFFFFF"/>
          <w:lang w:val="en-US"/>
        </w:rPr>
        <w:t>after</w:t>
      </w:r>
      <w:r w:rsidRPr="00F448EA">
        <w:rPr>
          <w:rFonts w:ascii="Times New Roman" w:hAnsi="Times New Roman"/>
          <w:noProof w:val="0"/>
          <w:color w:val="222222"/>
          <w:sz w:val="24"/>
          <w:szCs w:val="24"/>
          <w:shd w:val="clear" w:color="auto" w:fill="FFFFFF"/>
          <w:lang w:val="en-US"/>
        </w:rPr>
        <w:t xml:space="preserve">) </w:t>
      </w:r>
    </w:p>
    <w:p w:rsidR="00A12CCD" w:rsidRPr="00F448EA" w:rsidRDefault="00A12CCD" w:rsidP="00D14852">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D14852">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D14852">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9. </w:t>
      </w:r>
      <w:r w:rsidRPr="00F448EA">
        <w:rPr>
          <w:rFonts w:ascii="Times New Roman" w:hAnsi="Times New Roman"/>
          <w:noProof w:val="0"/>
          <w:color w:val="222222"/>
          <w:sz w:val="24"/>
          <w:szCs w:val="24"/>
          <w:shd w:val="clear" w:color="auto" w:fill="FFFFFF"/>
          <w:lang w:val="en-US"/>
        </w:rPr>
        <w:tab/>
        <w:t>The conical hat has several useful functions. It protects the wearer's head and face from sunlight or rain, and it also works as a handy fan on hot summer days. (</w:t>
      </w:r>
      <w:r w:rsidRPr="00F448EA">
        <w:rPr>
          <w:rFonts w:ascii="Times New Roman" w:hAnsi="Times New Roman"/>
          <w:b/>
          <w:noProof w:val="0"/>
          <w:color w:val="222222"/>
          <w:sz w:val="24"/>
          <w:szCs w:val="24"/>
          <w:shd w:val="clear" w:color="auto" w:fill="FFFFFF"/>
          <w:lang w:val="en-US"/>
        </w:rPr>
        <w:t>because)</w:t>
      </w:r>
    </w:p>
    <w:p w:rsidR="00A12CCD" w:rsidRPr="00F448EA" w:rsidRDefault="00A12CCD" w:rsidP="00D14852">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D14852">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D14852">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10.</w:t>
      </w:r>
      <w:r w:rsidRPr="00F448EA">
        <w:rPr>
          <w:rFonts w:ascii="Times New Roman" w:hAnsi="Times New Roman"/>
          <w:noProof w:val="0"/>
          <w:color w:val="222222"/>
          <w:sz w:val="24"/>
          <w:szCs w:val="24"/>
          <w:shd w:val="clear" w:color="auto" w:fill="FFFFFF"/>
          <w:lang w:val="en-US"/>
        </w:rPr>
        <w:tab/>
        <w:t>Local people in Thanh Ha pottery village near Hoi An continue following their craft. There isn't enough support for maintaining the old traditions and skills. (</w:t>
      </w:r>
      <w:r w:rsidRPr="00F448EA">
        <w:rPr>
          <w:rFonts w:ascii="Times New Roman" w:hAnsi="Times New Roman"/>
          <w:b/>
          <w:noProof w:val="0"/>
          <w:color w:val="222222"/>
          <w:sz w:val="24"/>
          <w:szCs w:val="24"/>
          <w:shd w:val="clear" w:color="auto" w:fill="FFFFFF"/>
          <w:lang w:val="en-US"/>
        </w:rPr>
        <w:t>although</w:t>
      </w:r>
      <w:r w:rsidRPr="00F448EA">
        <w:rPr>
          <w:rFonts w:ascii="Times New Roman" w:hAnsi="Times New Roman"/>
          <w:noProof w:val="0"/>
          <w:color w:val="222222"/>
          <w:sz w:val="24"/>
          <w:szCs w:val="24"/>
          <w:shd w:val="clear" w:color="auto" w:fill="FFFFFF"/>
          <w:lang w:val="en-US"/>
        </w:rPr>
        <w:t xml:space="preserve">) </w:t>
      </w:r>
    </w:p>
    <w:p w:rsidR="00A12CCD" w:rsidRPr="00F448EA" w:rsidRDefault="00A12CCD" w:rsidP="00D14852">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6C198E">
      <w:pPr>
        <w:tabs>
          <w:tab w:val="left" w:pos="-360"/>
          <w:tab w:val="left" w:leader="underscore" w:pos="10080"/>
        </w:tabs>
        <w:spacing w:after="40" w:line="48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D14852">
      <w:pPr>
        <w:tabs>
          <w:tab w:val="left" w:pos="-360"/>
          <w:tab w:val="left" w:leader="underscore" w:pos="10080"/>
        </w:tabs>
        <w:spacing w:after="40" w:line="240" w:lineRule="auto"/>
        <w:ind w:left="-360" w:right="-720" w:hanging="360"/>
        <w:jc w:val="both"/>
        <w:rPr>
          <w:rFonts w:ascii="Times New Roman" w:hAnsi="Times New Roman"/>
          <w:b/>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 xml:space="preserve">C. </w:t>
      </w:r>
      <w:r w:rsidRPr="00F448EA">
        <w:rPr>
          <w:rFonts w:ascii="Times New Roman" w:hAnsi="Times New Roman"/>
          <w:b/>
          <w:noProof w:val="0"/>
          <w:color w:val="222222"/>
          <w:sz w:val="24"/>
          <w:szCs w:val="24"/>
          <w:shd w:val="clear" w:color="auto" w:fill="FFFFFF"/>
          <w:lang w:val="en-US"/>
        </w:rPr>
        <w:tab/>
        <w:t xml:space="preserve">READING </w:t>
      </w:r>
    </w:p>
    <w:p w:rsidR="00A12CCD" w:rsidRPr="00F448EA" w:rsidRDefault="00A12CCD" w:rsidP="00D14852">
      <w:pPr>
        <w:tabs>
          <w:tab w:val="left" w:pos="-360"/>
          <w:tab w:val="left" w:leader="underscore" w:pos="10080"/>
        </w:tabs>
        <w:spacing w:after="40" w:line="240" w:lineRule="auto"/>
        <w:ind w:left="-360" w:right="-720" w:hanging="360"/>
        <w:jc w:val="both"/>
        <w:rPr>
          <w:rFonts w:ascii="Times New Roman" w:hAnsi="Times New Roman"/>
          <w:b/>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I.</w:t>
      </w:r>
      <w:r w:rsidRPr="00F448EA">
        <w:rPr>
          <w:rFonts w:ascii="Times New Roman" w:hAnsi="Times New Roman"/>
          <w:b/>
          <w:noProof w:val="0"/>
          <w:color w:val="222222"/>
          <w:sz w:val="24"/>
          <w:szCs w:val="24"/>
          <w:shd w:val="clear" w:color="auto" w:fill="FFFFFF"/>
          <w:lang w:val="en-US"/>
        </w:rPr>
        <w:tab/>
        <w:t>Read the passage, and decide whether the following statements are true (T) or false (F).</w:t>
      </w:r>
    </w:p>
    <w:p w:rsidR="00A12CCD" w:rsidRPr="00F448EA" w:rsidRDefault="00A9099C" w:rsidP="00956C93">
      <w:pPr>
        <w:tabs>
          <w:tab w:val="left" w:pos="-360"/>
          <w:tab w:val="left" w:leader="underscore" w:pos="10080"/>
        </w:tabs>
        <w:spacing w:after="40" w:line="240" w:lineRule="auto"/>
        <w:ind w:left="-720" w:right="-720" w:firstLine="360"/>
        <w:jc w:val="both"/>
        <w:rPr>
          <w:rFonts w:ascii="Times New Roman" w:hAnsi="Times New Roman"/>
          <w:noProof w:val="0"/>
          <w:color w:val="222222"/>
          <w:sz w:val="24"/>
          <w:szCs w:val="24"/>
          <w:shd w:val="clear" w:color="auto" w:fill="FFFFFF"/>
          <w:lang w:val="en-US"/>
        </w:rPr>
      </w:pPr>
      <w:r>
        <w:rPr>
          <w:lang w:val="en-US"/>
        </w:rPr>
        <w:pict>
          <v:shape id="Picture 4" o:spid="_x0000_s1031" type="#_x0000_t75" style="position:absolute;left:0;text-align:left;margin-left:363.25pt;margin-top:2.5pt;width:139.45pt;height:104.55pt;z-index:65;visibility:visible">
            <v:imagedata r:id="rId10" o:title=""/>
            <w10:wrap type="square"/>
          </v:shape>
        </w:pict>
      </w:r>
      <w:r w:rsidR="00A12CCD" w:rsidRPr="00F448EA">
        <w:rPr>
          <w:rFonts w:ascii="Times New Roman" w:hAnsi="Times New Roman"/>
          <w:noProof w:val="0"/>
          <w:color w:val="222222"/>
          <w:sz w:val="24"/>
          <w:szCs w:val="24"/>
          <w:shd w:val="clear" w:color="auto" w:fill="FFFFFF"/>
          <w:lang w:val="en-US"/>
        </w:rPr>
        <w:t>Bau Truc pottery items are made from clay from the Quao River mixed with sand. Clay is collected from the river only once a year, each lasting for half a month. Clay is taken more or less depending on the ability of each person. In the clay collecting season, local people try to take as much clay as they can to store, for use in the entire year.</w:t>
      </w:r>
    </w:p>
    <w:p w:rsidR="00A12CCD" w:rsidRPr="00F448EA" w:rsidRDefault="00A12CCD" w:rsidP="00956C93">
      <w:pPr>
        <w:tabs>
          <w:tab w:val="left" w:pos="-360"/>
          <w:tab w:val="left" w:leader="underscore" w:pos="10080"/>
        </w:tabs>
        <w:spacing w:after="40" w:line="240" w:lineRule="auto"/>
        <w:ind w:left="-720" w:right="-720" w:firstLine="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Currently, people in Bau Truc pottery village still make pottery items in the traditional way. They do not use the wheel but the craftsmen have to turn around the products. The potters shape their products by skillful hands and feet around a pole-round pillar, rather than on the wheel. From this step, silky clay block initially gradually forms a smooth rounded hollow blocks, then the formation of flower vases, or water pots.</w:t>
      </w:r>
    </w:p>
    <w:p w:rsidR="00A12CCD" w:rsidRPr="00F448EA" w:rsidRDefault="00A12CCD" w:rsidP="00956C93">
      <w:pPr>
        <w:tabs>
          <w:tab w:val="left" w:pos="-360"/>
          <w:tab w:val="left" w:leader="underscore" w:pos="10080"/>
        </w:tabs>
        <w:spacing w:after="40" w:line="240" w:lineRule="auto"/>
        <w:ind w:left="-720" w:right="-720" w:firstLine="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Bau Truc's craftsmen use wet cloths to make the product surface smooth. These items are decorated with seashells, snails or hand-made paintings featuring the daily life of Bau Truc's people.</w:t>
      </w:r>
    </w:p>
    <w:p w:rsidR="00A12CCD" w:rsidRPr="00F448EA" w:rsidRDefault="00A12CCD" w:rsidP="006C198E">
      <w:pPr>
        <w:tabs>
          <w:tab w:val="left" w:pos="-360"/>
          <w:tab w:val="left" w:pos="8640"/>
          <w:tab w:val="left" w:pos="9360"/>
        </w:tabs>
        <w:spacing w:after="40" w:line="240" w:lineRule="auto"/>
        <w:ind w:left="-720" w:right="-720"/>
        <w:jc w:val="both"/>
        <w:rPr>
          <w:rFonts w:ascii="Times New Roman" w:hAnsi="Times New Roman"/>
          <w:b/>
          <w:noProof w:val="0"/>
          <w:sz w:val="24"/>
          <w:szCs w:val="28"/>
          <w:lang w:val="en-US"/>
        </w:rPr>
      </w:pPr>
      <w:r w:rsidRPr="00F448EA">
        <w:rPr>
          <w:rFonts w:ascii="Times New Roman" w:hAnsi="Times New Roman"/>
          <w:noProof w:val="0"/>
          <w:sz w:val="24"/>
          <w:szCs w:val="28"/>
          <w:lang w:val="en-US"/>
        </w:rPr>
        <w:tab/>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T</w:t>
      </w:r>
      <w:r w:rsidRPr="00F448EA">
        <w:rPr>
          <w:rFonts w:ascii="Times New Roman" w:hAnsi="Times New Roman"/>
          <w:b/>
          <w:noProof w:val="0"/>
          <w:sz w:val="24"/>
          <w:szCs w:val="28"/>
          <w:lang w:val="en-US"/>
        </w:rPr>
        <w:tab/>
        <w:t>F</w:t>
      </w:r>
    </w:p>
    <w:p w:rsidR="00A12CCD" w:rsidRPr="00F448EA" w:rsidRDefault="00A12CCD" w:rsidP="006C198E">
      <w:pPr>
        <w:tabs>
          <w:tab w:val="left" w:pos="-360"/>
          <w:tab w:val="left" w:pos="8640"/>
          <w:tab w:val="left" w:pos="936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1.</w:t>
      </w:r>
      <w:r w:rsidRPr="00F448EA">
        <w:rPr>
          <w:rFonts w:ascii="Times New Roman" w:hAnsi="Times New Roman"/>
          <w:noProof w:val="0"/>
          <w:sz w:val="24"/>
          <w:szCs w:val="28"/>
          <w:lang w:val="en-US"/>
        </w:rPr>
        <w:tab/>
      </w:r>
      <w:r w:rsidRPr="00F448EA">
        <w:rPr>
          <w:rFonts w:ascii="Times New Roman" w:hAnsi="Times New Roman"/>
          <w:noProof w:val="0"/>
          <w:color w:val="222222"/>
          <w:sz w:val="24"/>
          <w:szCs w:val="24"/>
          <w:shd w:val="clear" w:color="auto" w:fill="FFFFFF"/>
          <w:lang w:val="en-US"/>
        </w:rPr>
        <w:t>Clay can be collected from the Quao River all year round.</w:t>
      </w: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8"/>
          <w:szCs w:val="28"/>
          <w:shd w:val="clear" w:color="auto" w:fill="FFFFFF"/>
          <w:lang w:val="en-US"/>
        </w:rPr>
        <w:sym w:font="Wingdings" w:char="F06F"/>
      </w:r>
      <w:r w:rsidRPr="00F448EA">
        <w:rPr>
          <w:rFonts w:ascii="Times New Roman" w:hAnsi="Times New Roman"/>
          <w:noProof w:val="0"/>
          <w:color w:val="222222"/>
          <w:sz w:val="28"/>
          <w:szCs w:val="24"/>
          <w:shd w:val="clear" w:color="auto" w:fill="FFFFFF"/>
          <w:lang w:val="en-US"/>
        </w:rPr>
        <w:tab/>
      </w:r>
      <w:r w:rsidRPr="00F448EA">
        <w:rPr>
          <w:rFonts w:ascii="Times New Roman" w:hAnsi="Times New Roman"/>
          <w:noProof w:val="0"/>
          <w:color w:val="222222"/>
          <w:sz w:val="28"/>
          <w:szCs w:val="28"/>
          <w:shd w:val="clear" w:color="auto" w:fill="FFFFFF"/>
          <w:lang w:val="en-US"/>
        </w:rPr>
        <w:sym w:font="Wingdings" w:char="F06F"/>
      </w:r>
    </w:p>
    <w:p w:rsidR="00A12CCD" w:rsidRPr="00F448EA" w:rsidRDefault="00A12CCD" w:rsidP="006C198E">
      <w:pPr>
        <w:tabs>
          <w:tab w:val="left" w:pos="-360"/>
          <w:tab w:val="left" w:pos="8640"/>
          <w:tab w:val="left" w:pos="936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lastRenderedPageBreak/>
        <w:t>2.</w:t>
      </w:r>
      <w:r w:rsidRPr="00F448EA">
        <w:rPr>
          <w:rFonts w:ascii="Times New Roman" w:hAnsi="Times New Roman"/>
          <w:noProof w:val="0"/>
          <w:sz w:val="24"/>
          <w:szCs w:val="28"/>
          <w:lang w:val="en-US"/>
        </w:rPr>
        <w:tab/>
      </w:r>
      <w:r w:rsidRPr="00F448EA">
        <w:rPr>
          <w:rFonts w:ascii="Times New Roman" w:hAnsi="Times New Roman"/>
          <w:noProof w:val="0"/>
          <w:color w:val="222222"/>
          <w:sz w:val="24"/>
          <w:szCs w:val="24"/>
          <w:shd w:val="clear" w:color="auto" w:fill="FFFFFF"/>
          <w:lang w:val="en-US"/>
        </w:rPr>
        <w:t>Bau Truc pottery is famous because people only use fine clay to make their products.</w:t>
      </w: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8"/>
          <w:szCs w:val="28"/>
          <w:shd w:val="clear" w:color="auto" w:fill="FFFFFF"/>
          <w:lang w:val="en-US"/>
        </w:rPr>
        <w:sym w:font="Wingdings" w:char="F06F"/>
      </w:r>
      <w:r w:rsidRPr="00F448EA">
        <w:rPr>
          <w:rFonts w:ascii="Times New Roman" w:hAnsi="Times New Roman"/>
          <w:noProof w:val="0"/>
          <w:color w:val="222222"/>
          <w:sz w:val="28"/>
          <w:szCs w:val="24"/>
          <w:shd w:val="clear" w:color="auto" w:fill="FFFFFF"/>
          <w:lang w:val="en-US"/>
        </w:rPr>
        <w:tab/>
      </w:r>
      <w:r w:rsidRPr="00F448EA">
        <w:rPr>
          <w:rFonts w:ascii="Times New Roman" w:hAnsi="Times New Roman"/>
          <w:noProof w:val="0"/>
          <w:color w:val="222222"/>
          <w:sz w:val="28"/>
          <w:szCs w:val="28"/>
          <w:shd w:val="clear" w:color="auto" w:fill="FFFFFF"/>
          <w:lang w:val="en-US"/>
        </w:rPr>
        <w:sym w:font="Wingdings" w:char="F06F"/>
      </w:r>
    </w:p>
    <w:p w:rsidR="00A12CCD" w:rsidRPr="00F448EA" w:rsidRDefault="00A12CCD" w:rsidP="006C198E">
      <w:pPr>
        <w:tabs>
          <w:tab w:val="left" w:pos="-360"/>
          <w:tab w:val="left" w:pos="8640"/>
          <w:tab w:val="left" w:pos="936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w:t>
      </w:r>
      <w:r w:rsidRPr="00F448EA">
        <w:rPr>
          <w:rFonts w:ascii="Times New Roman" w:hAnsi="Times New Roman"/>
          <w:noProof w:val="0"/>
          <w:sz w:val="24"/>
          <w:szCs w:val="28"/>
          <w:lang w:val="en-US"/>
        </w:rPr>
        <w:tab/>
      </w:r>
      <w:r w:rsidRPr="00F448EA">
        <w:rPr>
          <w:rFonts w:ascii="Times New Roman" w:hAnsi="Times New Roman"/>
          <w:noProof w:val="0"/>
          <w:color w:val="222222"/>
          <w:sz w:val="24"/>
          <w:szCs w:val="24"/>
          <w:shd w:val="clear" w:color="auto" w:fill="FFFFFF"/>
          <w:lang w:val="en-US"/>
        </w:rPr>
        <w:t>People still make the pottery in the traditional way.</w:t>
      </w: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8"/>
          <w:szCs w:val="28"/>
          <w:shd w:val="clear" w:color="auto" w:fill="FFFFFF"/>
          <w:lang w:val="en-US"/>
        </w:rPr>
        <w:sym w:font="Wingdings" w:char="F06F"/>
      </w:r>
      <w:r w:rsidRPr="00F448EA">
        <w:rPr>
          <w:rFonts w:ascii="Times New Roman" w:hAnsi="Times New Roman"/>
          <w:noProof w:val="0"/>
          <w:color w:val="222222"/>
          <w:sz w:val="28"/>
          <w:szCs w:val="24"/>
          <w:shd w:val="clear" w:color="auto" w:fill="FFFFFF"/>
          <w:lang w:val="en-US"/>
        </w:rPr>
        <w:tab/>
      </w:r>
      <w:r w:rsidRPr="00F448EA">
        <w:rPr>
          <w:rFonts w:ascii="Times New Roman" w:hAnsi="Times New Roman"/>
          <w:noProof w:val="0"/>
          <w:color w:val="222222"/>
          <w:sz w:val="28"/>
          <w:szCs w:val="28"/>
          <w:shd w:val="clear" w:color="auto" w:fill="FFFFFF"/>
          <w:lang w:val="en-US"/>
        </w:rPr>
        <w:sym w:font="Wingdings" w:char="F06F"/>
      </w:r>
    </w:p>
    <w:p w:rsidR="00A12CCD" w:rsidRPr="00F448EA" w:rsidRDefault="00A12CCD" w:rsidP="006C198E">
      <w:pPr>
        <w:tabs>
          <w:tab w:val="left" w:pos="-360"/>
          <w:tab w:val="left" w:pos="8640"/>
          <w:tab w:val="left" w:pos="936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4.</w:t>
      </w:r>
      <w:r w:rsidRPr="00F448EA">
        <w:rPr>
          <w:rFonts w:ascii="Times New Roman" w:hAnsi="Times New Roman"/>
          <w:noProof w:val="0"/>
          <w:sz w:val="24"/>
          <w:szCs w:val="28"/>
          <w:lang w:val="en-US"/>
        </w:rPr>
        <w:tab/>
      </w:r>
      <w:r w:rsidRPr="00F448EA">
        <w:rPr>
          <w:rFonts w:ascii="Times New Roman" w:hAnsi="Times New Roman"/>
          <w:noProof w:val="0"/>
          <w:color w:val="222222"/>
          <w:sz w:val="24"/>
          <w:szCs w:val="24"/>
          <w:shd w:val="clear" w:color="auto" w:fill="FFFFFF"/>
          <w:lang w:val="en-US"/>
        </w:rPr>
        <w:t>Craftsmen shape the pottery items only with their hands and feet.</w:t>
      </w: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8"/>
          <w:szCs w:val="28"/>
          <w:shd w:val="clear" w:color="auto" w:fill="FFFFFF"/>
          <w:lang w:val="en-US"/>
        </w:rPr>
        <w:sym w:font="Wingdings" w:char="F06F"/>
      </w:r>
      <w:r w:rsidRPr="00F448EA">
        <w:rPr>
          <w:rFonts w:ascii="Times New Roman" w:hAnsi="Times New Roman"/>
          <w:noProof w:val="0"/>
          <w:color w:val="222222"/>
          <w:sz w:val="28"/>
          <w:szCs w:val="24"/>
          <w:shd w:val="clear" w:color="auto" w:fill="FFFFFF"/>
          <w:lang w:val="en-US"/>
        </w:rPr>
        <w:tab/>
      </w:r>
      <w:r w:rsidRPr="00F448EA">
        <w:rPr>
          <w:rFonts w:ascii="Times New Roman" w:hAnsi="Times New Roman"/>
          <w:noProof w:val="0"/>
          <w:color w:val="222222"/>
          <w:sz w:val="28"/>
          <w:szCs w:val="28"/>
          <w:shd w:val="clear" w:color="auto" w:fill="FFFFFF"/>
          <w:lang w:val="en-US"/>
        </w:rPr>
        <w:sym w:font="Wingdings" w:char="F06F"/>
      </w:r>
    </w:p>
    <w:p w:rsidR="00A12CCD" w:rsidRPr="00F448EA" w:rsidRDefault="00A12CCD" w:rsidP="006C198E">
      <w:pPr>
        <w:tabs>
          <w:tab w:val="left" w:pos="-360"/>
          <w:tab w:val="left" w:pos="8640"/>
          <w:tab w:val="left" w:pos="936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5.</w:t>
      </w:r>
      <w:r w:rsidRPr="00F448EA">
        <w:rPr>
          <w:rFonts w:ascii="Times New Roman" w:hAnsi="Times New Roman"/>
          <w:noProof w:val="0"/>
          <w:sz w:val="24"/>
          <w:szCs w:val="28"/>
          <w:lang w:val="en-US"/>
        </w:rPr>
        <w:tab/>
      </w:r>
      <w:r w:rsidRPr="00F448EA">
        <w:rPr>
          <w:rFonts w:ascii="Times New Roman" w:hAnsi="Times New Roman"/>
          <w:noProof w:val="0"/>
          <w:color w:val="222222"/>
          <w:sz w:val="24"/>
          <w:szCs w:val="24"/>
          <w:shd w:val="clear" w:color="auto" w:fill="FFFFFF"/>
          <w:lang w:val="en-US"/>
        </w:rPr>
        <w:t>The pots nowadays are shaped on the potter's wheel.</w:t>
      </w: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8"/>
          <w:szCs w:val="28"/>
          <w:shd w:val="clear" w:color="auto" w:fill="FFFFFF"/>
          <w:lang w:val="en-US"/>
        </w:rPr>
        <w:sym w:font="Wingdings" w:char="F06F"/>
      </w:r>
      <w:r w:rsidRPr="00F448EA">
        <w:rPr>
          <w:rFonts w:ascii="Times New Roman" w:hAnsi="Times New Roman"/>
          <w:noProof w:val="0"/>
          <w:color w:val="222222"/>
          <w:sz w:val="28"/>
          <w:szCs w:val="24"/>
          <w:shd w:val="clear" w:color="auto" w:fill="FFFFFF"/>
          <w:lang w:val="en-US"/>
        </w:rPr>
        <w:tab/>
      </w:r>
      <w:r w:rsidRPr="00F448EA">
        <w:rPr>
          <w:rFonts w:ascii="Times New Roman" w:hAnsi="Times New Roman"/>
          <w:noProof w:val="0"/>
          <w:color w:val="222222"/>
          <w:sz w:val="28"/>
          <w:szCs w:val="28"/>
          <w:shd w:val="clear" w:color="auto" w:fill="FFFFFF"/>
          <w:lang w:val="en-US"/>
        </w:rPr>
        <w:sym w:font="Wingdings" w:char="F06F"/>
      </w:r>
    </w:p>
    <w:p w:rsidR="00A12CCD" w:rsidRPr="00F448EA" w:rsidRDefault="00A12CCD" w:rsidP="006C198E">
      <w:pPr>
        <w:tabs>
          <w:tab w:val="left" w:pos="-360"/>
          <w:tab w:val="left" w:pos="8640"/>
          <w:tab w:val="left" w:pos="936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6.</w:t>
      </w:r>
      <w:r w:rsidRPr="00F448EA">
        <w:rPr>
          <w:rFonts w:ascii="Times New Roman" w:hAnsi="Times New Roman"/>
          <w:noProof w:val="0"/>
          <w:sz w:val="24"/>
          <w:szCs w:val="28"/>
          <w:lang w:val="en-US"/>
        </w:rPr>
        <w:tab/>
      </w:r>
      <w:r w:rsidRPr="00F448EA">
        <w:rPr>
          <w:rFonts w:ascii="Times New Roman" w:hAnsi="Times New Roman"/>
          <w:noProof w:val="0"/>
          <w:color w:val="222222"/>
          <w:sz w:val="24"/>
          <w:szCs w:val="24"/>
          <w:shd w:val="clear" w:color="auto" w:fill="FFFFFF"/>
          <w:lang w:val="en-US"/>
        </w:rPr>
        <w:t>Craftsmen use simple ways to make the product surface smooth.</w:t>
      </w: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8"/>
          <w:szCs w:val="28"/>
          <w:shd w:val="clear" w:color="auto" w:fill="FFFFFF"/>
          <w:lang w:val="en-US"/>
        </w:rPr>
        <w:sym w:font="Wingdings" w:char="F06F"/>
      </w:r>
      <w:r w:rsidRPr="00F448EA">
        <w:rPr>
          <w:rFonts w:ascii="Times New Roman" w:hAnsi="Times New Roman"/>
          <w:noProof w:val="0"/>
          <w:color w:val="222222"/>
          <w:sz w:val="28"/>
          <w:szCs w:val="24"/>
          <w:shd w:val="clear" w:color="auto" w:fill="FFFFFF"/>
          <w:lang w:val="en-US"/>
        </w:rPr>
        <w:tab/>
      </w:r>
      <w:r w:rsidRPr="00F448EA">
        <w:rPr>
          <w:rFonts w:ascii="Times New Roman" w:hAnsi="Times New Roman"/>
          <w:noProof w:val="0"/>
          <w:color w:val="222222"/>
          <w:sz w:val="28"/>
          <w:szCs w:val="28"/>
          <w:shd w:val="clear" w:color="auto" w:fill="FFFFFF"/>
          <w:lang w:val="en-US"/>
        </w:rPr>
        <w:sym w:font="Wingdings" w:char="F06F"/>
      </w:r>
    </w:p>
    <w:p w:rsidR="00A12CCD" w:rsidRPr="00F448EA" w:rsidRDefault="00A12CCD" w:rsidP="006C198E">
      <w:pPr>
        <w:tabs>
          <w:tab w:val="left" w:pos="-360"/>
          <w:tab w:val="left" w:pos="8640"/>
          <w:tab w:val="left" w:pos="9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sz w:val="24"/>
          <w:szCs w:val="28"/>
          <w:lang w:val="en-US"/>
        </w:rPr>
        <w:t>7.</w:t>
      </w:r>
      <w:r w:rsidRPr="00F448EA">
        <w:rPr>
          <w:rFonts w:ascii="Times New Roman" w:hAnsi="Times New Roman"/>
          <w:noProof w:val="0"/>
          <w:sz w:val="24"/>
          <w:szCs w:val="28"/>
          <w:lang w:val="en-US"/>
        </w:rPr>
        <w:tab/>
      </w:r>
      <w:r w:rsidRPr="00F448EA">
        <w:rPr>
          <w:rFonts w:ascii="Times New Roman" w:hAnsi="Times New Roman"/>
          <w:noProof w:val="0"/>
          <w:color w:val="222222"/>
          <w:sz w:val="24"/>
          <w:szCs w:val="24"/>
          <w:shd w:val="clear" w:color="auto" w:fill="FFFFFF"/>
          <w:lang w:val="en-US"/>
        </w:rPr>
        <w:t>The craftsmen's skills can make the blocks of clay become lively and useful.</w:t>
      </w: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8"/>
          <w:szCs w:val="28"/>
          <w:shd w:val="clear" w:color="auto" w:fill="FFFFFF"/>
          <w:lang w:val="en-US"/>
        </w:rPr>
        <w:sym w:font="Wingdings" w:char="F06F"/>
      </w:r>
      <w:r w:rsidRPr="00F448EA">
        <w:rPr>
          <w:rFonts w:ascii="Times New Roman" w:hAnsi="Times New Roman"/>
          <w:noProof w:val="0"/>
          <w:color w:val="222222"/>
          <w:sz w:val="28"/>
          <w:szCs w:val="24"/>
          <w:shd w:val="clear" w:color="auto" w:fill="FFFFFF"/>
          <w:lang w:val="en-US"/>
        </w:rPr>
        <w:tab/>
      </w:r>
      <w:r w:rsidRPr="00F448EA">
        <w:rPr>
          <w:rFonts w:ascii="Times New Roman" w:hAnsi="Times New Roman"/>
          <w:noProof w:val="0"/>
          <w:color w:val="222222"/>
          <w:sz w:val="28"/>
          <w:szCs w:val="28"/>
          <w:shd w:val="clear" w:color="auto" w:fill="FFFFFF"/>
          <w:lang w:val="en-US"/>
        </w:rPr>
        <w:sym w:font="Wingdings" w:char="F06F"/>
      </w:r>
    </w:p>
    <w:p w:rsidR="00A12CCD" w:rsidRPr="00F448EA" w:rsidRDefault="00A9099C" w:rsidP="006C198E">
      <w:pPr>
        <w:tabs>
          <w:tab w:val="left" w:pos="-360"/>
          <w:tab w:val="left" w:pos="8640"/>
          <w:tab w:val="left" w:pos="9360"/>
        </w:tabs>
        <w:spacing w:after="40" w:line="360" w:lineRule="auto"/>
        <w:ind w:left="-720" w:right="-720"/>
        <w:jc w:val="both"/>
        <w:rPr>
          <w:rFonts w:ascii="Times New Roman" w:hAnsi="Times New Roman"/>
          <w:noProof w:val="0"/>
          <w:sz w:val="24"/>
          <w:szCs w:val="24"/>
          <w:lang w:val="en-US"/>
        </w:rPr>
      </w:pPr>
      <w:r>
        <w:rPr>
          <w:lang w:val="en-US"/>
        </w:rPr>
        <w:pict>
          <v:shape id="Picture 19" o:spid="_x0000_s1032" type="#_x0000_t75" style="position:absolute;left:0;text-align:left;margin-left:344.05pt;margin-top:24.85pt;width:157.25pt;height:78.55pt;z-index:66;visibility:visible">
            <v:imagedata r:id="rId11" o:title=""/>
            <w10:wrap type="square"/>
          </v:shape>
        </w:pict>
      </w:r>
      <w:r w:rsidR="00A12CCD" w:rsidRPr="00F448EA">
        <w:rPr>
          <w:rFonts w:ascii="Times New Roman" w:hAnsi="Times New Roman"/>
          <w:noProof w:val="0"/>
          <w:sz w:val="24"/>
          <w:szCs w:val="28"/>
          <w:lang w:val="en-US"/>
        </w:rPr>
        <w:t>8.</w:t>
      </w:r>
      <w:r w:rsidR="00A12CCD" w:rsidRPr="00F448EA">
        <w:rPr>
          <w:rFonts w:ascii="Times New Roman" w:hAnsi="Times New Roman"/>
          <w:noProof w:val="0"/>
          <w:sz w:val="24"/>
          <w:szCs w:val="24"/>
          <w:lang w:val="en-US"/>
        </w:rPr>
        <w:tab/>
      </w:r>
      <w:r w:rsidR="00A12CCD" w:rsidRPr="00F448EA">
        <w:rPr>
          <w:rFonts w:ascii="Times New Roman" w:hAnsi="Times New Roman"/>
          <w:noProof w:val="0"/>
          <w:color w:val="222222"/>
          <w:sz w:val="24"/>
          <w:szCs w:val="24"/>
          <w:shd w:val="clear" w:color="auto" w:fill="FFFFFF"/>
          <w:lang w:val="en-US"/>
        </w:rPr>
        <w:t>The designs of Bau Truc pottery reflect the life of local people.</w:t>
      </w:r>
      <w:r w:rsidR="00A12CCD" w:rsidRPr="00F448EA">
        <w:rPr>
          <w:rFonts w:ascii="Times New Roman" w:hAnsi="Times New Roman"/>
          <w:noProof w:val="0"/>
          <w:color w:val="222222"/>
          <w:sz w:val="24"/>
          <w:szCs w:val="24"/>
          <w:shd w:val="clear" w:color="auto" w:fill="FFFFFF"/>
          <w:lang w:val="en-US"/>
        </w:rPr>
        <w:tab/>
      </w:r>
      <w:r w:rsidR="00A12CCD" w:rsidRPr="00F448EA">
        <w:rPr>
          <w:rFonts w:ascii="Times New Roman" w:hAnsi="Times New Roman"/>
          <w:noProof w:val="0"/>
          <w:color w:val="222222"/>
          <w:sz w:val="28"/>
          <w:szCs w:val="28"/>
          <w:shd w:val="clear" w:color="auto" w:fill="FFFFFF"/>
          <w:lang w:val="en-US"/>
        </w:rPr>
        <w:sym w:font="Wingdings" w:char="F06F"/>
      </w:r>
      <w:r w:rsidR="00A12CCD" w:rsidRPr="00F448EA">
        <w:rPr>
          <w:rFonts w:ascii="Times New Roman" w:hAnsi="Times New Roman"/>
          <w:noProof w:val="0"/>
          <w:color w:val="222222"/>
          <w:sz w:val="28"/>
          <w:szCs w:val="24"/>
          <w:shd w:val="clear" w:color="auto" w:fill="FFFFFF"/>
          <w:lang w:val="en-US"/>
        </w:rPr>
        <w:tab/>
      </w:r>
      <w:r w:rsidR="00A12CCD" w:rsidRPr="00F448EA">
        <w:rPr>
          <w:rFonts w:ascii="Times New Roman" w:hAnsi="Times New Roman"/>
          <w:noProof w:val="0"/>
          <w:color w:val="222222"/>
          <w:sz w:val="28"/>
          <w:szCs w:val="28"/>
          <w:shd w:val="clear" w:color="auto" w:fill="FFFFFF"/>
          <w:lang w:val="en-US"/>
        </w:rPr>
        <w:sym w:font="Wingdings" w:char="F06F"/>
      </w:r>
    </w:p>
    <w:p w:rsidR="00A12CCD" w:rsidRPr="00F448EA" w:rsidRDefault="00A12CCD" w:rsidP="000237A4">
      <w:pPr>
        <w:tabs>
          <w:tab w:val="left" w:pos="-360"/>
          <w:tab w:val="left" w:leader="underscore" w:pos="9900"/>
        </w:tabs>
        <w:spacing w:after="40" w:line="240" w:lineRule="auto"/>
        <w:ind w:left="-720" w:right="-720"/>
        <w:jc w:val="both"/>
        <w:rPr>
          <w:rFonts w:ascii="Times New Roman" w:hAnsi="Times New Roman"/>
          <w:b/>
          <w:noProof w:val="0"/>
          <w:color w:val="222222"/>
          <w:sz w:val="24"/>
          <w:szCs w:val="24"/>
          <w:lang w:val="en-US"/>
        </w:rPr>
      </w:pPr>
      <w:r w:rsidRPr="00F448EA">
        <w:rPr>
          <w:rFonts w:ascii="Times New Roman" w:hAnsi="Times New Roman"/>
          <w:b/>
          <w:noProof w:val="0"/>
          <w:sz w:val="24"/>
          <w:szCs w:val="28"/>
          <w:lang w:val="en-US"/>
        </w:rPr>
        <w:t>II.</w:t>
      </w:r>
      <w:r w:rsidRPr="00F448EA">
        <w:rPr>
          <w:rFonts w:ascii="Times New Roman" w:hAnsi="Times New Roman"/>
          <w:b/>
          <w:noProof w:val="0"/>
          <w:color w:val="222222"/>
          <w:sz w:val="24"/>
          <w:szCs w:val="24"/>
          <w:lang w:val="en-US"/>
        </w:rPr>
        <w:tab/>
        <w:t>Read the passage, and do the tasks that follow.</w:t>
      </w:r>
    </w:p>
    <w:p w:rsidR="00A12CCD" w:rsidRPr="00F448EA" w:rsidRDefault="00A12CCD" w:rsidP="00487EBC">
      <w:pPr>
        <w:tabs>
          <w:tab w:val="left" w:pos="-360"/>
          <w:tab w:val="left" w:leader="underscore" w:pos="9900"/>
        </w:tabs>
        <w:spacing w:after="40" w:line="240" w:lineRule="auto"/>
        <w:ind w:left="-720" w:right="-720"/>
        <w:jc w:val="center"/>
        <w:rPr>
          <w:rFonts w:ascii="Times New Roman" w:hAnsi="Times New Roman"/>
          <w:b/>
          <w:noProof w:val="0"/>
          <w:color w:val="222222"/>
          <w:sz w:val="24"/>
          <w:szCs w:val="24"/>
          <w:shd w:val="clear" w:color="auto" w:fill="FFFFFF"/>
          <w:lang w:val="en-US"/>
        </w:rPr>
      </w:pPr>
      <w:r w:rsidRPr="00F448EA">
        <w:rPr>
          <w:rFonts w:ascii="Times New Roman" w:hAnsi="Times New Roman"/>
          <w:b/>
          <w:noProof w:val="0"/>
          <w:color w:val="222222"/>
          <w:sz w:val="24"/>
          <w:szCs w:val="24"/>
          <w:lang w:val="en-US"/>
        </w:rPr>
        <w:t>Bat</w:t>
      </w:r>
      <w:r w:rsidRPr="00F448EA">
        <w:rPr>
          <w:rFonts w:ascii="Times New Roman" w:hAnsi="Times New Roman"/>
          <w:b/>
          <w:noProof w:val="0"/>
          <w:color w:val="222222"/>
          <w:sz w:val="24"/>
          <w:szCs w:val="24"/>
          <w:shd w:val="clear" w:color="auto" w:fill="FFFFFF"/>
          <w:lang w:val="en-US"/>
        </w:rPr>
        <w:t xml:space="preserve"> Trang Pottery Village</w:t>
      </w:r>
    </w:p>
    <w:p w:rsidR="00A12CCD" w:rsidRPr="00F448EA" w:rsidRDefault="00A12CCD" w:rsidP="00544BF5">
      <w:pPr>
        <w:tabs>
          <w:tab w:val="left" w:pos="-360"/>
          <w:tab w:val="left" w:leader="underscore" w:pos="990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t xml:space="preserve">Bat Trang, a traditional porcelain and pottery village with history of seven centuries, is an interesting attraction in Ha Noi that tourists should not ignore. </w:t>
      </w:r>
    </w:p>
    <w:p w:rsidR="00A12CCD" w:rsidRPr="00F448EA" w:rsidRDefault="00A12CCD" w:rsidP="00544BF5">
      <w:pPr>
        <w:tabs>
          <w:tab w:val="left" w:pos="-360"/>
          <w:tab w:val="left" w:leader="underscore" w:pos="990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t xml:space="preserve">Located in an area </w:t>
      </w:r>
      <w:r w:rsidRPr="00F448EA">
        <w:rPr>
          <w:rFonts w:ascii="Times New Roman" w:hAnsi="Times New Roman"/>
          <w:b/>
          <w:noProof w:val="0"/>
          <w:color w:val="222222"/>
          <w:sz w:val="24"/>
          <w:szCs w:val="24"/>
          <w:shd w:val="clear" w:color="auto" w:fill="FFFFFF"/>
          <w:lang w:val="en-US"/>
        </w:rPr>
        <w:t xml:space="preserve">rich </w:t>
      </w:r>
      <w:r w:rsidRPr="00F448EA">
        <w:rPr>
          <w:rFonts w:ascii="Times New Roman" w:hAnsi="Times New Roman"/>
          <w:noProof w:val="0"/>
          <w:color w:val="222222"/>
          <w:sz w:val="24"/>
          <w:szCs w:val="24"/>
          <w:shd w:val="clear" w:color="auto" w:fill="FFFFFF"/>
          <w:lang w:val="en-US"/>
        </w:rPr>
        <w:t>in clay, the village has advantage of ingredients to create fine ceramics. Moreover, lying beside the Red River, between Thang Long and Pho Hien, two ancient trade centers in the north of Viet Nam during the 15</w:t>
      </w:r>
      <w:r w:rsidRPr="00F448EA">
        <w:rPr>
          <w:rFonts w:ascii="Times New Roman" w:hAnsi="Times New Roman"/>
          <w:noProof w:val="0"/>
          <w:color w:val="222222"/>
          <w:sz w:val="24"/>
          <w:szCs w:val="24"/>
          <w:shd w:val="clear" w:color="auto" w:fill="FFFFFF"/>
          <w:vertAlign w:val="superscript"/>
          <w:lang w:val="en-US"/>
        </w:rPr>
        <w:t>th</w:t>
      </w:r>
      <w:r w:rsidRPr="00F448EA">
        <w:rPr>
          <w:rFonts w:ascii="Times New Roman" w:hAnsi="Times New Roman"/>
          <w:noProof w:val="0"/>
          <w:color w:val="222222"/>
          <w:sz w:val="24"/>
          <w:szCs w:val="24"/>
          <w:shd w:val="clear" w:color="auto" w:fill="FFFFFF"/>
          <w:lang w:val="en-US"/>
        </w:rPr>
        <w:t>-17</w:t>
      </w:r>
      <w:r w:rsidRPr="00F448EA">
        <w:rPr>
          <w:rFonts w:ascii="Times New Roman" w:hAnsi="Times New Roman"/>
          <w:noProof w:val="0"/>
          <w:color w:val="222222"/>
          <w:sz w:val="24"/>
          <w:szCs w:val="24"/>
          <w:shd w:val="clear" w:color="auto" w:fill="FFFFFF"/>
          <w:vertAlign w:val="superscript"/>
          <w:lang w:val="en-US"/>
        </w:rPr>
        <w:t>th</w:t>
      </w:r>
      <w:r w:rsidRPr="00F448EA">
        <w:rPr>
          <w:rFonts w:ascii="Times New Roman" w:hAnsi="Times New Roman"/>
          <w:noProof w:val="0"/>
          <w:color w:val="222222"/>
          <w:sz w:val="24"/>
          <w:szCs w:val="24"/>
          <w:shd w:val="clear" w:color="auto" w:fill="FFFFFF"/>
          <w:lang w:val="en-US"/>
        </w:rPr>
        <w:t xml:space="preserve">centuries. Bat Trang's ceramics were favourite products not only in the </w:t>
      </w:r>
      <w:r w:rsidRPr="00F448EA">
        <w:rPr>
          <w:rFonts w:ascii="Times New Roman" w:hAnsi="Times New Roman"/>
          <w:b/>
          <w:noProof w:val="0"/>
          <w:color w:val="222222"/>
          <w:sz w:val="24"/>
          <w:szCs w:val="24"/>
          <w:shd w:val="clear" w:color="auto" w:fill="FFFFFF"/>
          <w:lang w:val="en-US"/>
        </w:rPr>
        <w:t>domestic</w:t>
      </w:r>
      <w:r w:rsidRPr="00F448EA">
        <w:rPr>
          <w:rFonts w:ascii="Times New Roman" w:hAnsi="Times New Roman"/>
          <w:noProof w:val="0"/>
          <w:color w:val="222222"/>
          <w:sz w:val="24"/>
          <w:szCs w:val="24"/>
          <w:shd w:val="clear" w:color="auto" w:fill="FFFFFF"/>
          <w:lang w:val="en-US"/>
        </w:rPr>
        <w:t xml:space="preserve">market, but also foreign ones thanks to Japanese, Chinese and Western trading boats that passed by. </w:t>
      </w:r>
    </w:p>
    <w:p w:rsidR="00A12CCD" w:rsidRPr="00F448EA" w:rsidRDefault="00A12CCD" w:rsidP="00544BF5">
      <w:pPr>
        <w:tabs>
          <w:tab w:val="left" w:pos="-360"/>
          <w:tab w:val="left" w:leader="underscore" w:pos="990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t>In the 18</w:t>
      </w:r>
      <w:r w:rsidRPr="00F448EA">
        <w:rPr>
          <w:rFonts w:ascii="Times New Roman" w:hAnsi="Times New Roman"/>
          <w:noProof w:val="0"/>
          <w:color w:val="222222"/>
          <w:sz w:val="24"/>
          <w:szCs w:val="24"/>
          <w:shd w:val="clear" w:color="auto" w:fill="FFFFFF"/>
          <w:vertAlign w:val="superscript"/>
          <w:lang w:val="en-US"/>
        </w:rPr>
        <w:t>th</w:t>
      </w:r>
      <w:r w:rsidRPr="00F448EA">
        <w:rPr>
          <w:rFonts w:ascii="Times New Roman" w:hAnsi="Times New Roman"/>
          <w:noProof w:val="0"/>
          <w:color w:val="222222"/>
          <w:sz w:val="24"/>
          <w:szCs w:val="24"/>
          <w:shd w:val="clear" w:color="auto" w:fill="FFFFFF"/>
          <w:lang w:val="en-US"/>
        </w:rPr>
        <w:t xml:space="preserve"> and 19</w:t>
      </w:r>
      <w:r w:rsidRPr="00F448EA">
        <w:rPr>
          <w:rFonts w:ascii="Times New Roman" w:hAnsi="Times New Roman"/>
          <w:noProof w:val="0"/>
          <w:color w:val="222222"/>
          <w:sz w:val="24"/>
          <w:szCs w:val="24"/>
          <w:shd w:val="clear" w:color="auto" w:fill="FFFFFF"/>
          <w:vertAlign w:val="superscript"/>
          <w:lang w:val="en-US"/>
        </w:rPr>
        <w:t>th</w:t>
      </w:r>
      <w:r w:rsidRPr="00F448EA">
        <w:rPr>
          <w:rFonts w:ascii="Times New Roman" w:hAnsi="Times New Roman"/>
          <w:noProof w:val="0"/>
          <w:color w:val="222222"/>
          <w:sz w:val="24"/>
          <w:szCs w:val="24"/>
          <w:shd w:val="clear" w:color="auto" w:fill="FFFFFF"/>
          <w:lang w:val="en-US"/>
        </w:rPr>
        <w:t xml:space="preserve"> centuries, due to </w:t>
      </w:r>
      <w:r w:rsidRPr="00F448EA">
        <w:rPr>
          <w:rFonts w:ascii="Times New Roman" w:hAnsi="Times New Roman"/>
          <w:b/>
          <w:noProof w:val="0"/>
          <w:color w:val="222222"/>
          <w:sz w:val="24"/>
          <w:szCs w:val="24"/>
          <w:shd w:val="clear" w:color="auto" w:fill="FFFFFF"/>
          <w:lang w:val="en-US"/>
        </w:rPr>
        <w:t xml:space="preserve">restricting </w:t>
      </w:r>
      <w:r w:rsidRPr="00F448EA">
        <w:rPr>
          <w:rFonts w:ascii="Times New Roman" w:hAnsi="Times New Roman"/>
          <w:noProof w:val="0"/>
          <w:color w:val="222222"/>
          <w:sz w:val="24"/>
          <w:szCs w:val="24"/>
          <w:shd w:val="clear" w:color="auto" w:fill="FFFFFF"/>
          <w:lang w:val="en-US"/>
        </w:rPr>
        <w:t xml:space="preserve">foreign trade policy of Trinh, Nguyen dynasties, it was difficult for pottery products in Viet Nam to be exported to foreign countries, and some famous pottery-making villages like Bat Trang, or Chu Dau (Hai Duong province) went through a hard time. Since 1986, thanks to economic reforms and development, more attention has been paid to the village and the world gets a chance to know more about Vietnamese porcelain through many high quality exported Bat Trang's ceramic products. </w:t>
      </w:r>
    </w:p>
    <w:p w:rsidR="00A12CCD" w:rsidRPr="00F448EA" w:rsidRDefault="00A12CCD" w:rsidP="00544BF5">
      <w:pPr>
        <w:tabs>
          <w:tab w:val="left" w:pos="-360"/>
          <w:tab w:val="left" w:leader="underscore" w:pos="990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t xml:space="preserve">Bat Trang ceramics are produced for daily household use (bows,cups, plates, pots, bottles…), worshipping, or decoration purposes. Nowadays, the pottery artists bring into ceramics many </w:t>
      </w:r>
      <w:r w:rsidRPr="00F448EA">
        <w:rPr>
          <w:rFonts w:ascii="Times New Roman" w:hAnsi="Times New Roman"/>
          <w:b/>
          <w:noProof w:val="0"/>
          <w:color w:val="222222"/>
          <w:sz w:val="24"/>
          <w:szCs w:val="24"/>
          <w:shd w:val="clear" w:color="auto" w:fill="FFFFFF"/>
          <w:lang w:val="en-US"/>
        </w:rPr>
        <w:t>innovations</w:t>
      </w:r>
      <w:r w:rsidRPr="00F448EA">
        <w:rPr>
          <w:rFonts w:ascii="Times New Roman" w:hAnsi="Times New Roman"/>
          <w:noProof w:val="0"/>
          <w:color w:val="222222"/>
          <w:sz w:val="24"/>
          <w:szCs w:val="24"/>
          <w:shd w:val="clear" w:color="auto" w:fill="FFFFFF"/>
          <w:lang w:val="en-US"/>
        </w:rPr>
        <w:t xml:space="preserve"> in production techniques, and creativity in products' features, so many new products have been made, and even daily household items may have the beauty like decoration ones. </w:t>
      </w:r>
    </w:p>
    <w:p w:rsidR="00A12CCD" w:rsidRPr="00F448EA" w:rsidRDefault="00A12CCD" w:rsidP="00544BF5">
      <w:pPr>
        <w:tabs>
          <w:tab w:val="left" w:pos="-360"/>
          <w:tab w:val="left" w:leader="underscore" w:pos="990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t xml:space="preserve">Visiting Bat Trang, tourists can visit Bat Trang Porcelain and Pottery Market where they can directly make pottery products by themselves. Many youngsters and foreign tourists are interested in this pottery-making experience, and spend a whole day in the market making a souvenir for their families or friends. </w:t>
      </w:r>
    </w:p>
    <w:tbl>
      <w:tblPr>
        <w:tblpPr w:leftFromText="180" w:rightFromText="180" w:vertAnchor="text" w:horzAnchor="margin" w:tblpXSpec="center" w:tblpY="377"/>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0"/>
        <w:gridCol w:w="2070"/>
        <w:gridCol w:w="7740"/>
      </w:tblGrid>
      <w:tr w:rsidR="00A12CCD" w:rsidRPr="001B6BA5" w:rsidTr="001B6BA5">
        <w:trPr>
          <w:trHeight w:val="352"/>
        </w:trPr>
        <w:tc>
          <w:tcPr>
            <w:tcW w:w="990" w:type="dxa"/>
            <w:vAlign w:val="center"/>
          </w:tcPr>
          <w:p w:rsidR="00A12CCD" w:rsidRPr="001B6BA5" w:rsidRDefault="00A12CCD" w:rsidP="001B6BA5">
            <w:pPr>
              <w:spacing w:after="40" w:line="240" w:lineRule="auto"/>
              <w:ind w:right="-46"/>
              <w:jc w:val="center"/>
              <w:rPr>
                <w:rFonts w:ascii="Times New Roman" w:hAnsi="Times New Roman"/>
                <w:b/>
                <w:noProof w:val="0"/>
                <w:sz w:val="24"/>
                <w:szCs w:val="28"/>
                <w:lang w:val="en-US"/>
              </w:rPr>
            </w:pPr>
            <w:r w:rsidRPr="001B6BA5">
              <w:rPr>
                <w:rFonts w:ascii="Times New Roman" w:hAnsi="Times New Roman"/>
                <w:b/>
                <w:noProof w:val="0"/>
                <w:sz w:val="24"/>
                <w:szCs w:val="28"/>
                <w:lang w:val="en-US"/>
              </w:rPr>
              <w:t>Answer</w:t>
            </w:r>
          </w:p>
        </w:tc>
        <w:tc>
          <w:tcPr>
            <w:tcW w:w="2070" w:type="dxa"/>
            <w:vAlign w:val="center"/>
          </w:tcPr>
          <w:p w:rsidR="00A12CCD" w:rsidRPr="001B6BA5" w:rsidRDefault="00A12CCD" w:rsidP="001B6BA5">
            <w:pPr>
              <w:spacing w:after="40" w:line="240" w:lineRule="auto"/>
              <w:jc w:val="center"/>
              <w:rPr>
                <w:rFonts w:ascii="Times New Roman" w:hAnsi="Times New Roman"/>
                <w:b/>
                <w:noProof w:val="0"/>
                <w:sz w:val="24"/>
                <w:szCs w:val="24"/>
                <w:lang w:val="en-US"/>
              </w:rPr>
            </w:pPr>
            <w:r w:rsidRPr="001B6BA5">
              <w:rPr>
                <w:rFonts w:ascii="Times New Roman" w:hAnsi="Times New Roman"/>
                <w:b/>
                <w:noProof w:val="0"/>
                <w:sz w:val="24"/>
                <w:szCs w:val="24"/>
                <w:lang w:val="en-US"/>
              </w:rPr>
              <w:t>A</w:t>
            </w:r>
          </w:p>
        </w:tc>
        <w:tc>
          <w:tcPr>
            <w:tcW w:w="7740" w:type="dxa"/>
            <w:vAlign w:val="center"/>
          </w:tcPr>
          <w:p w:rsidR="00A12CCD" w:rsidRPr="001B6BA5" w:rsidRDefault="00A12CCD" w:rsidP="001B6BA5">
            <w:pPr>
              <w:spacing w:after="40" w:line="240" w:lineRule="auto"/>
              <w:jc w:val="center"/>
              <w:rPr>
                <w:rFonts w:ascii="Times New Roman" w:hAnsi="Times New Roman"/>
                <w:b/>
                <w:noProof w:val="0"/>
                <w:sz w:val="24"/>
                <w:szCs w:val="24"/>
                <w:lang w:val="en-US"/>
              </w:rPr>
            </w:pPr>
            <w:r w:rsidRPr="001B6BA5">
              <w:rPr>
                <w:rFonts w:ascii="Times New Roman" w:hAnsi="Times New Roman"/>
                <w:b/>
                <w:noProof w:val="0"/>
                <w:sz w:val="24"/>
                <w:szCs w:val="24"/>
                <w:lang w:val="en-US"/>
              </w:rPr>
              <w:t>B</w:t>
            </w:r>
          </w:p>
        </w:tc>
      </w:tr>
      <w:tr w:rsidR="00A12CCD" w:rsidRPr="001B6BA5" w:rsidTr="001B6BA5">
        <w:trPr>
          <w:trHeight w:val="1246"/>
        </w:trPr>
        <w:tc>
          <w:tcPr>
            <w:tcW w:w="990" w:type="dxa"/>
          </w:tcPr>
          <w:p w:rsidR="00A12CCD" w:rsidRPr="001B6BA5" w:rsidRDefault="00A12CCD" w:rsidP="001B6BA5">
            <w:pPr>
              <w:spacing w:after="40" w:line="240" w:lineRule="auto"/>
              <w:ind w:right="-46"/>
              <w:jc w:val="both"/>
              <w:rPr>
                <w:rFonts w:ascii="Times New Roman" w:hAnsi="Times New Roman"/>
                <w:noProof w:val="0"/>
                <w:color w:val="222222"/>
                <w:sz w:val="24"/>
                <w:szCs w:val="24"/>
                <w:u w:val="single"/>
                <w:shd w:val="clear" w:color="auto" w:fill="FFFFFF"/>
                <w:lang w:val="en-US"/>
              </w:rPr>
            </w:pPr>
            <w:r w:rsidRPr="001B6BA5">
              <w:rPr>
                <w:rFonts w:ascii="Times New Roman" w:hAnsi="Times New Roman"/>
                <w:noProof w:val="0"/>
                <w:color w:val="222222"/>
                <w:sz w:val="24"/>
                <w:szCs w:val="24"/>
                <w:u w:val="single"/>
                <w:shd w:val="clear" w:color="auto" w:fill="FFFFFF"/>
                <w:lang w:val="en-US"/>
              </w:rPr>
              <w:tab/>
            </w:r>
          </w:p>
          <w:p w:rsidR="00A12CCD" w:rsidRPr="001B6BA5" w:rsidRDefault="00A12CCD" w:rsidP="001B6BA5">
            <w:pPr>
              <w:spacing w:after="40" w:line="240" w:lineRule="auto"/>
              <w:ind w:right="-46"/>
              <w:jc w:val="both"/>
              <w:rPr>
                <w:rFonts w:ascii="Times New Roman" w:hAnsi="Times New Roman"/>
                <w:noProof w:val="0"/>
                <w:color w:val="222222"/>
                <w:sz w:val="24"/>
                <w:szCs w:val="24"/>
                <w:u w:val="single"/>
                <w:shd w:val="clear" w:color="auto" w:fill="FFFFFF"/>
                <w:lang w:val="en-US"/>
              </w:rPr>
            </w:pPr>
            <w:r w:rsidRPr="001B6BA5">
              <w:rPr>
                <w:rFonts w:ascii="Times New Roman" w:hAnsi="Times New Roman"/>
                <w:noProof w:val="0"/>
                <w:color w:val="222222"/>
                <w:sz w:val="24"/>
                <w:szCs w:val="24"/>
                <w:u w:val="single"/>
                <w:shd w:val="clear" w:color="auto" w:fill="FFFFFF"/>
                <w:lang w:val="en-US"/>
              </w:rPr>
              <w:tab/>
            </w:r>
          </w:p>
          <w:p w:rsidR="00A12CCD" w:rsidRPr="001B6BA5" w:rsidRDefault="00A12CCD" w:rsidP="001B6BA5">
            <w:pPr>
              <w:spacing w:after="40" w:line="240" w:lineRule="auto"/>
              <w:ind w:right="-46"/>
              <w:jc w:val="both"/>
              <w:rPr>
                <w:rFonts w:ascii="Times New Roman" w:hAnsi="Times New Roman"/>
                <w:noProof w:val="0"/>
                <w:color w:val="222222"/>
                <w:sz w:val="24"/>
                <w:szCs w:val="24"/>
                <w:u w:val="single"/>
                <w:shd w:val="clear" w:color="auto" w:fill="FFFFFF"/>
                <w:lang w:val="en-US"/>
              </w:rPr>
            </w:pPr>
            <w:r w:rsidRPr="001B6BA5">
              <w:rPr>
                <w:rFonts w:ascii="Times New Roman" w:hAnsi="Times New Roman"/>
                <w:noProof w:val="0"/>
                <w:color w:val="222222"/>
                <w:sz w:val="24"/>
                <w:szCs w:val="24"/>
                <w:u w:val="single"/>
                <w:shd w:val="clear" w:color="auto" w:fill="FFFFFF"/>
                <w:lang w:val="en-US"/>
              </w:rPr>
              <w:tab/>
            </w:r>
          </w:p>
          <w:p w:rsidR="00A12CCD" w:rsidRPr="001B6BA5" w:rsidRDefault="00A12CCD" w:rsidP="001B6BA5">
            <w:pPr>
              <w:spacing w:after="40" w:line="240" w:lineRule="auto"/>
              <w:ind w:right="-46"/>
              <w:jc w:val="both"/>
              <w:rPr>
                <w:rFonts w:ascii="Times New Roman" w:hAnsi="Times New Roman"/>
                <w:noProof w:val="0"/>
                <w:sz w:val="24"/>
                <w:szCs w:val="28"/>
                <w:lang w:val="en-US"/>
              </w:rPr>
            </w:pPr>
            <w:r w:rsidRPr="001B6BA5">
              <w:rPr>
                <w:rFonts w:ascii="Times New Roman" w:hAnsi="Times New Roman"/>
                <w:noProof w:val="0"/>
                <w:color w:val="222222"/>
                <w:sz w:val="24"/>
                <w:szCs w:val="24"/>
                <w:u w:val="single"/>
                <w:shd w:val="clear" w:color="auto" w:fill="FFFFFF"/>
                <w:lang w:val="en-US"/>
              </w:rPr>
              <w:tab/>
            </w:r>
          </w:p>
        </w:tc>
        <w:tc>
          <w:tcPr>
            <w:tcW w:w="2070" w:type="dxa"/>
          </w:tcPr>
          <w:p w:rsidR="00A12CCD" w:rsidRPr="001B6BA5" w:rsidRDefault="00A12CCD" w:rsidP="001B6BA5">
            <w:pPr>
              <w:spacing w:after="40" w:line="240" w:lineRule="auto"/>
              <w:jc w:val="both"/>
              <w:rPr>
                <w:rFonts w:ascii="Times New Roman" w:hAnsi="Times New Roman"/>
                <w:noProof w:val="0"/>
                <w:sz w:val="24"/>
                <w:szCs w:val="24"/>
                <w:lang w:val="en-US"/>
              </w:rPr>
            </w:pPr>
            <w:r w:rsidRPr="001B6BA5">
              <w:rPr>
                <w:rFonts w:ascii="Times New Roman" w:hAnsi="Times New Roman"/>
                <w:noProof w:val="0"/>
                <w:sz w:val="24"/>
                <w:szCs w:val="24"/>
                <w:lang w:val="en-US"/>
              </w:rPr>
              <w:t>1.  rich (adj)</w:t>
            </w:r>
          </w:p>
          <w:p w:rsidR="00A12CCD" w:rsidRPr="001B6BA5" w:rsidRDefault="00A12CCD" w:rsidP="001B6BA5">
            <w:pPr>
              <w:spacing w:after="40" w:line="240" w:lineRule="auto"/>
              <w:jc w:val="both"/>
              <w:rPr>
                <w:rFonts w:ascii="Times New Roman" w:hAnsi="Times New Roman"/>
                <w:noProof w:val="0"/>
                <w:sz w:val="24"/>
                <w:szCs w:val="24"/>
                <w:lang w:val="en-US"/>
              </w:rPr>
            </w:pPr>
            <w:r w:rsidRPr="001B6BA5">
              <w:rPr>
                <w:rFonts w:ascii="Times New Roman" w:hAnsi="Times New Roman"/>
                <w:noProof w:val="0"/>
                <w:sz w:val="24"/>
                <w:szCs w:val="24"/>
                <w:lang w:val="en-US"/>
              </w:rPr>
              <w:t xml:space="preserve">2. </w:t>
            </w:r>
            <w:r w:rsidRPr="001B6BA5">
              <w:rPr>
                <w:rFonts w:ascii="Times New Roman" w:hAnsi="Times New Roman"/>
                <w:noProof w:val="0"/>
                <w:color w:val="222222"/>
                <w:sz w:val="24"/>
                <w:szCs w:val="24"/>
                <w:shd w:val="clear" w:color="auto" w:fill="FFFFFF"/>
                <w:lang w:val="en-US"/>
              </w:rPr>
              <w:t xml:space="preserve"> domestic</w:t>
            </w:r>
          </w:p>
          <w:p w:rsidR="00A12CCD" w:rsidRPr="001B6BA5" w:rsidRDefault="00A12CCD" w:rsidP="001B6BA5">
            <w:pPr>
              <w:spacing w:after="40" w:line="240" w:lineRule="auto"/>
              <w:jc w:val="both"/>
              <w:rPr>
                <w:rFonts w:ascii="Times New Roman" w:hAnsi="Times New Roman"/>
                <w:noProof w:val="0"/>
                <w:sz w:val="24"/>
                <w:szCs w:val="24"/>
                <w:lang w:val="en-US"/>
              </w:rPr>
            </w:pPr>
            <w:r w:rsidRPr="001B6BA5">
              <w:rPr>
                <w:rFonts w:ascii="Times New Roman" w:hAnsi="Times New Roman"/>
                <w:noProof w:val="0"/>
                <w:sz w:val="24"/>
                <w:szCs w:val="24"/>
                <w:lang w:val="en-US"/>
              </w:rPr>
              <w:t xml:space="preserve">3. </w:t>
            </w:r>
            <w:r w:rsidRPr="001B6BA5">
              <w:rPr>
                <w:rFonts w:ascii="Times New Roman" w:hAnsi="Times New Roman"/>
                <w:noProof w:val="0"/>
                <w:color w:val="222222"/>
                <w:sz w:val="24"/>
                <w:szCs w:val="24"/>
                <w:shd w:val="clear" w:color="auto" w:fill="FFFFFF"/>
                <w:lang w:val="en-US"/>
              </w:rPr>
              <w:t xml:space="preserve"> restricting (adj)</w:t>
            </w:r>
          </w:p>
          <w:p w:rsidR="00A12CCD" w:rsidRPr="001B6BA5" w:rsidRDefault="00A12CCD" w:rsidP="001B6BA5">
            <w:pPr>
              <w:spacing w:after="40" w:line="240" w:lineRule="auto"/>
              <w:jc w:val="both"/>
              <w:rPr>
                <w:rFonts w:ascii="Times New Roman" w:hAnsi="Times New Roman"/>
                <w:noProof w:val="0"/>
                <w:sz w:val="24"/>
                <w:szCs w:val="24"/>
                <w:lang w:val="en-US"/>
              </w:rPr>
            </w:pPr>
            <w:r w:rsidRPr="001B6BA5">
              <w:rPr>
                <w:rFonts w:ascii="Times New Roman" w:hAnsi="Times New Roman"/>
                <w:noProof w:val="0"/>
                <w:sz w:val="24"/>
                <w:szCs w:val="24"/>
                <w:lang w:val="en-US"/>
              </w:rPr>
              <w:t xml:space="preserve">4. </w:t>
            </w:r>
            <w:r w:rsidRPr="001B6BA5">
              <w:rPr>
                <w:rFonts w:ascii="Times New Roman" w:hAnsi="Times New Roman"/>
                <w:noProof w:val="0"/>
                <w:color w:val="222222"/>
                <w:sz w:val="24"/>
                <w:szCs w:val="24"/>
                <w:shd w:val="clear" w:color="auto" w:fill="FFFFFF"/>
                <w:lang w:val="en-US"/>
              </w:rPr>
              <w:t xml:space="preserve"> innovations (n)</w:t>
            </w:r>
          </w:p>
        </w:tc>
        <w:tc>
          <w:tcPr>
            <w:tcW w:w="7740" w:type="dxa"/>
          </w:tcPr>
          <w:p w:rsidR="00A12CCD" w:rsidRPr="001B6BA5" w:rsidRDefault="00A12CCD" w:rsidP="001B6BA5">
            <w:pPr>
              <w:spacing w:after="40" w:line="240" w:lineRule="auto"/>
              <w:jc w:val="both"/>
              <w:rPr>
                <w:rFonts w:ascii="Times New Roman" w:hAnsi="Times New Roman"/>
                <w:noProof w:val="0"/>
                <w:sz w:val="24"/>
                <w:szCs w:val="24"/>
                <w:lang w:val="en-US"/>
              </w:rPr>
            </w:pPr>
            <w:r w:rsidRPr="001B6BA5">
              <w:rPr>
                <w:rFonts w:ascii="Times New Roman" w:hAnsi="Times New Roman"/>
                <w:noProof w:val="0"/>
                <w:sz w:val="24"/>
                <w:szCs w:val="24"/>
                <w:lang w:val="en-US"/>
              </w:rPr>
              <w:t xml:space="preserve">A. </w:t>
            </w:r>
            <w:r w:rsidRPr="001B6BA5">
              <w:rPr>
                <w:rFonts w:ascii="Times New Roman" w:hAnsi="Times New Roman"/>
                <w:noProof w:val="0"/>
                <w:color w:val="222222"/>
                <w:sz w:val="24"/>
                <w:szCs w:val="24"/>
                <w:shd w:val="clear" w:color="auto" w:fill="FFFFFF"/>
                <w:lang w:val="en-US"/>
              </w:rPr>
              <w:t xml:space="preserve"> of or inside a particular country</w:t>
            </w:r>
          </w:p>
          <w:p w:rsidR="00A12CCD" w:rsidRPr="001B6BA5" w:rsidRDefault="00A12CCD" w:rsidP="001B6BA5">
            <w:pPr>
              <w:spacing w:after="40" w:line="240" w:lineRule="auto"/>
              <w:jc w:val="both"/>
              <w:rPr>
                <w:rFonts w:ascii="Times New Roman" w:hAnsi="Times New Roman"/>
                <w:noProof w:val="0"/>
                <w:sz w:val="24"/>
                <w:szCs w:val="24"/>
                <w:lang w:val="en-US"/>
              </w:rPr>
            </w:pPr>
            <w:r w:rsidRPr="001B6BA5">
              <w:rPr>
                <w:rFonts w:ascii="Times New Roman" w:hAnsi="Times New Roman"/>
                <w:noProof w:val="0"/>
                <w:sz w:val="24"/>
                <w:szCs w:val="24"/>
                <w:lang w:val="en-US"/>
              </w:rPr>
              <w:t xml:space="preserve">B. </w:t>
            </w:r>
            <w:r w:rsidRPr="001B6BA5">
              <w:rPr>
                <w:rFonts w:ascii="Times New Roman" w:hAnsi="Times New Roman"/>
                <w:noProof w:val="0"/>
                <w:color w:val="222222"/>
                <w:sz w:val="24"/>
                <w:szCs w:val="24"/>
                <w:shd w:val="clear" w:color="auto" w:fill="FFFFFF"/>
                <w:lang w:val="en-US"/>
              </w:rPr>
              <w:t xml:space="preserve"> limiting a certain activity</w:t>
            </w:r>
          </w:p>
          <w:p w:rsidR="00A12CCD" w:rsidRPr="001B6BA5" w:rsidRDefault="00A12CCD" w:rsidP="001B6BA5">
            <w:pPr>
              <w:spacing w:after="40" w:line="240" w:lineRule="auto"/>
              <w:jc w:val="both"/>
              <w:rPr>
                <w:rFonts w:ascii="Times New Roman" w:hAnsi="Times New Roman"/>
                <w:noProof w:val="0"/>
                <w:sz w:val="24"/>
                <w:szCs w:val="24"/>
                <w:lang w:val="en-US"/>
              </w:rPr>
            </w:pPr>
            <w:r w:rsidRPr="001B6BA5">
              <w:rPr>
                <w:rFonts w:ascii="Times New Roman" w:hAnsi="Times New Roman"/>
                <w:noProof w:val="0"/>
                <w:sz w:val="24"/>
                <w:szCs w:val="24"/>
                <w:lang w:val="en-US"/>
              </w:rPr>
              <w:t xml:space="preserve">C. </w:t>
            </w:r>
            <w:r w:rsidRPr="001B6BA5">
              <w:rPr>
                <w:rFonts w:ascii="Times New Roman" w:hAnsi="Times New Roman"/>
                <w:noProof w:val="0"/>
                <w:color w:val="222222"/>
                <w:sz w:val="24"/>
                <w:szCs w:val="24"/>
                <w:shd w:val="clear" w:color="auto" w:fill="FFFFFF"/>
                <w:lang w:val="en-US"/>
              </w:rPr>
              <w:t xml:space="preserve"> new ideas or methods</w:t>
            </w:r>
          </w:p>
          <w:p w:rsidR="00A12CCD" w:rsidRPr="001B6BA5" w:rsidRDefault="00A12CCD" w:rsidP="001B6BA5">
            <w:pPr>
              <w:spacing w:after="40" w:line="240" w:lineRule="auto"/>
              <w:jc w:val="both"/>
              <w:rPr>
                <w:rFonts w:ascii="Times New Roman" w:hAnsi="Times New Roman"/>
                <w:noProof w:val="0"/>
                <w:sz w:val="24"/>
                <w:szCs w:val="24"/>
                <w:lang w:val="en-US"/>
              </w:rPr>
            </w:pPr>
            <w:r w:rsidRPr="001B6BA5">
              <w:rPr>
                <w:rFonts w:ascii="Times New Roman" w:hAnsi="Times New Roman"/>
                <w:noProof w:val="0"/>
                <w:sz w:val="24"/>
                <w:szCs w:val="24"/>
                <w:lang w:val="en-US"/>
              </w:rPr>
              <w:t xml:space="preserve">D. </w:t>
            </w:r>
            <w:r w:rsidRPr="001B6BA5">
              <w:rPr>
                <w:rFonts w:ascii="Times New Roman" w:hAnsi="Times New Roman"/>
                <w:noProof w:val="0"/>
                <w:color w:val="222222"/>
                <w:sz w:val="24"/>
                <w:szCs w:val="24"/>
                <w:shd w:val="clear" w:color="auto" w:fill="FFFFFF"/>
                <w:lang w:val="en-US"/>
              </w:rPr>
              <w:t xml:space="preserve"> containing a lot of something</w:t>
            </w:r>
          </w:p>
        </w:tc>
      </w:tr>
    </w:tbl>
    <w:p w:rsidR="00A12CCD" w:rsidRPr="00F448EA" w:rsidRDefault="00A12CCD" w:rsidP="00544BF5">
      <w:pPr>
        <w:tabs>
          <w:tab w:val="left" w:pos="-360"/>
        </w:tabs>
        <w:spacing w:after="40" w:line="240" w:lineRule="auto"/>
        <w:ind w:left="-720" w:right="-907"/>
        <w:jc w:val="both"/>
        <w:rPr>
          <w:rFonts w:ascii="Times New Roman" w:hAnsi="Times New Roman"/>
          <w:b/>
          <w:i/>
          <w:noProof w:val="0"/>
          <w:sz w:val="24"/>
          <w:szCs w:val="24"/>
          <w:lang w:val="en-US"/>
        </w:rPr>
      </w:pPr>
      <w:r w:rsidRPr="00F448EA">
        <w:rPr>
          <w:rFonts w:ascii="Times New Roman" w:hAnsi="Times New Roman"/>
          <w:b/>
          <w:i/>
          <w:noProof w:val="0"/>
          <w:sz w:val="24"/>
          <w:szCs w:val="24"/>
          <w:lang w:val="en-US"/>
        </w:rPr>
        <w:t>Task 1: Match a word in column A with its definition in column B, writing the answer in each blank.</w:t>
      </w:r>
    </w:p>
    <w:p w:rsidR="00A12CCD" w:rsidRPr="00F448EA" w:rsidRDefault="00A12CCD" w:rsidP="0077497A">
      <w:pPr>
        <w:tabs>
          <w:tab w:val="left" w:pos="-360"/>
          <w:tab w:val="left" w:leader="underscore" w:pos="10080"/>
        </w:tabs>
        <w:spacing w:before="120" w:after="40" w:line="240" w:lineRule="auto"/>
        <w:ind w:left="-360" w:right="-720" w:hanging="360"/>
        <w:jc w:val="both"/>
        <w:rPr>
          <w:rFonts w:ascii="Times New Roman" w:hAnsi="Times New Roman"/>
          <w:b/>
          <w:i/>
          <w:noProof w:val="0"/>
          <w:color w:val="222222"/>
          <w:sz w:val="24"/>
          <w:szCs w:val="24"/>
          <w:shd w:val="clear" w:color="auto" w:fill="FFFFFF"/>
          <w:lang w:val="en-US"/>
        </w:rPr>
      </w:pPr>
      <w:r w:rsidRPr="00F448EA">
        <w:rPr>
          <w:rFonts w:ascii="Times New Roman" w:hAnsi="Times New Roman"/>
          <w:b/>
          <w:i/>
          <w:noProof w:val="0"/>
          <w:sz w:val="24"/>
          <w:szCs w:val="24"/>
          <w:shd w:val="clear" w:color="auto" w:fill="FFFFFF"/>
          <w:lang w:val="en-US"/>
        </w:rPr>
        <w:t xml:space="preserve">Task 2: </w:t>
      </w:r>
      <w:r w:rsidRPr="00F448EA">
        <w:rPr>
          <w:rFonts w:ascii="Times New Roman" w:hAnsi="Times New Roman"/>
          <w:b/>
          <w:i/>
          <w:noProof w:val="0"/>
          <w:color w:val="222222"/>
          <w:sz w:val="24"/>
          <w:szCs w:val="24"/>
          <w:shd w:val="clear" w:color="auto" w:fill="FFFFFF"/>
          <w:lang w:val="en-US"/>
        </w:rPr>
        <w:t>Read the passage again, and decide whether the following statements are true (T) or false (F).</w:t>
      </w:r>
    </w:p>
    <w:p w:rsidR="00A12CCD" w:rsidRPr="00F448EA" w:rsidRDefault="00A12CCD" w:rsidP="005E5C7F">
      <w:pPr>
        <w:tabs>
          <w:tab w:val="left" w:pos="-360"/>
          <w:tab w:val="left" w:pos="8640"/>
          <w:tab w:val="left" w:pos="9360"/>
        </w:tabs>
        <w:spacing w:after="40" w:line="240" w:lineRule="auto"/>
        <w:ind w:left="-720" w:right="-720"/>
        <w:jc w:val="both"/>
        <w:rPr>
          <w:rFonts w:ascii="Times New Roman" w:hAnsi="Times New Roman"/>
          <w:b/>
          <w:noProof w:val="0"/>
          <w:sz w:val="24"/>
          <w:szCs w:val="28"/>
          <w:lang w:val="en-US"/>
        </w:rPr>
      </w:pPr>
      <w:r w:rsidRPr="00F448EA">
        <w:rPr>
          <w:rFonts w:ascii="Times New Roman" w:hAnsi="Times New Roman"/>
          <w:noProof w:val="0"/>
          <w:sz w:val="24"/>
          <w:szCs w:val="28"/>
          <w:lang w:val="en-US"/>
        </w:rPr>
        <w:tab/>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T</w:t>
      </w:r>
      <w:r w:rsidRPr="00F448EA">
        <w:rPr>
          <w:rFonts w:ascii="Times New Roman" w:hAnsi="Times New Roman"/>
          <w:b/>
          <w:noProof w:val="0"/>
          <w:sz w:val="24"/>
          <w:szCs w:val="28"/>
          <w:lang w:val="en-US"/>
        </w:rPr>
        <w:tab/>
        <w:t>F</w:t>
      </w:r>
    </w:p>
    <w:p w:rsidR="00A12CCD" w:rsidRPr="00F448EA" w:rsidRDefault="00A12CCD" w:rsidP="005E5C7F">
      <w:pPr>
        <w:tabs>
          <w:tab w:val="left" w:pos="-360"/>
          <w:tab w:val="left" w:pos="8640"/>
          <w:tab w:val="left" w:pos="9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w:t>
      </w:r>
      <w:r w:rsidRPr="00F448EA">
        <w:rPr>
          <w:rFonts w:ascii="Times New Roman" w:hAnsi="Times New Roman"/>
          <w:noProof w:val="0"/>
          <w:sz w:val="24"/>
          <w:szCs w:val="28"/>
          <w:lang w:val="en-US"/>
        </w:rPr>
        <w:tab/>
      </w:r>
      <w:r w:rsidRPr="00F448EA">
        <w:rPr>
          <w:rFonts w:ascii="Times New Roman" w:hAnsi="Times New Roman"/>
          <w:noProof w:val="0"/>
          <w:color w:val="222222"/>
          <w:sz w:val="24"/>
          <w:szCs w:val="24"/>
          <w:shd w:val="clear" w:color="auto" w:fill="FFFFFF"/>
          <w:lang w:val="en-US"/>
        </w:rPr>
        <w:t>Bat Trang pottery has been developed since the 7</w:t>
      </w:r>
      <w:r w:rsidRPr="00F448EA">
        <w:rPr>
          <w:rFonts w:ascii="Times New Roman" w:hAnsi="Times New Roman"/>
          <w:noProof w:val="0"/>
          <w:color w:val="222222"/>
          <w:sz w:val="24"/>
          <w:szCs w:val="24"/>
          <w:shd w:val="clear" w:color="auto" w:fill="FFFFFF"/>
          <w:vertAlign w:val="superscript"/>
          <w:lang w:val="en-US"/>
        </w:rPr>
        <w:t>th</w:t>
      </w:r>
      <w:r w:rsidRPr="00F448EA">
        <w:rPr>
          <w:rFonts w:ascii="Times New Roman" w:hAnsi="Times New Roman"/>
          <w:noProof w:val="0"/>
          <w:color w:val="222222"/>
          <w:sz w:val="24"/>
          <w:szCs w:val="24"/>
          <w:shd w:val="clear" w:color="auto" w:fill="FFFFFF"/>
          <w:lang w:val="en-US"/>
        </w:rPr>
        <w:t xml:space="preserve"> century.</w:t>
      </w: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8"/>
          <w:szCs w:val="28"/>
          <w:shd w:val="clear" w:color="auto" w:fill="FFFFFF"/>
          <w:lang w:val="en-US"/>
        </w:rPr>
        <w:sym w:font="Wingdings" w:char="F06F"/>
      </w:r>
      <w:r w:rsidRPr="00F448EA">
        <w:rPr>
          <w:rFonts w:ascii="Times New Roman" w:hAnsi="Times New Roman"/>
          <w:noProof w:val="0"/>
          <w:color w:val="222222"/>
          <w:sz w:val="28"/>
          <w:szCs w:val="24"/>
          <w:shd w:val="clear" w:color="auto" w:fill="FFFFFF"/>
          <w:lang w:val="en-US"/>
        </w:rPr>
        <w:tab/>
      </w:r>
      <w:r w:rsidRPr="00F448EA">
        <w:rPr>
          <w:rFonts w:ascii="Times New Roman" w:hAnsi="Times New Roman"/>
          <w:noProof w:val="0"/>
          <w:color w:val="222222"/>
          <w:sz w:val="28"/>
          <w:szCs w:val="28"/>
          <w:shd w:val="clear" w:color="auto" w:fill="FFFFFF"/>
          <w:lang w:val="en-US"/>
        </w:rPr>
        <w:sym w:font="Wingdings" w:char="F06F"/>
      </w:r>
    </w:p>
    <w:p w:rsidR="00A12CCD" w:rsidRPr="00F448EA" w:rsidRDefault="00A12CCD" w:rsidP="005E5C7F">
      <w:pPr>
        <w:tabs>
          <w:tab w:val="left" w:pos="-360"/>
          <w:tab w:val="left" w:pos="8640"/>
          <w:tab w:val="left" w:pos="9360"/>
        </w:tabs>
        <w:spacing w:after="40" w:line="240" w:lineRule="auto"/>
        <w:ind w:left="-360" w:right="-720" w:hanging="360"/>
        <w:jc w:val="both"/>
        <w:rPr>
          <w:rFonts w:ascii="Times New Roman" w:hAnsi="Times New Roman"/>
          <w:noProof w:val="0"/>
          <w:color w:val="222222"/>
          <w:sz w:val="28"/>
          <w:szCs w:val="24"/>
          <w:shd w:val="clear" w:color="auto" w:fill="FFFFFF"/>
          <w:lang w:val="en-US"/>
        </w:rPr>
      </w:pPr>
      <w:r w:rsidRPr="00F448EA">
        <w:rPr>
          <w:rFonts w:ascii="Times New Roman" w:hAnsi="Times New Roman"/>
          <w:noProof w:val="0"/>
          <w:sz w:val="24"/>
          <w:szCs w:val="28"/>
          <w:lang w:val="en-US"/>
        </w:rPr>
        <w:t>2.</w:t>
      </w:r>
      <w:r w:rsidRPr="00F448EA">
        <w:rPr>
          <w:rFonts w:ascii="Times New Roman" w:hAnsi="Times New Roman"/>
          <w:noProof w:val="0"/>
          <w:sz w:val="24"/>
          <w:szCs w:val="28"/>
          <w:lang w:val="en-US"/>
        </w:rPr>
        <w:tab/>
      </w:r>
      <w:r w:rsidRPr="00F448EA">
        <w:rPr>
          <w:rFonts w:ascii="Times New Roman" w:hAnsi="Times New Roman"/>
          <w:noProof w:val="0"/>
          <w:color w:val="222222"/>
          <w:sz w:val="24"/>
          <w:szCs w:val="24"/>
          <w:shd w:val="clear" w:color="auto" w:fill="FFFFFF"/>
          <w:lang w:val="en-US"/>
        </w:rPr>
        <w:t>Bat Trang’s pottery products were exported to foreign markets during the 18</w:t>
      </w:r>
      <w:r w:rsidRPr="00F448EA">
        <w:rPr>
          <w:rFonts w:ascii="Times New Roman" w:hAnsi="Times New Roman"/>
          <w:noProof w:val="0"/>
          <w:color w:val="222222"/>
          <w:sz w:val="24"/>
          <w:szCs w:val="24"/>
          <w:shd w:val="clear" w:color="auto" w:fill="FFFFFF"/>
          <w:vertAlign w:val="superscript"/>
          <w:lang w:val="en-US"/>
        </w:rPr>
        <w:t>th</w:t>
      </w:r>
      <w:r w:rsidRPr="00F448EA">
        <w:rPr>
          <w:rFonts w:ascii="Times New Roman" w:hAnsi="Times New Roman"/>
          <w:noProof w:val="0"/>
          <w:color w:val="222222"/>
          <w:sz w:val="24"/>
          <w:szCs w:val="24"/>
          <w:shd w:val="clear" w:color="auto" w:fill="FFFFFF"/>
          <w:lang w:val="en-US"/>
        </w:rPr>
        <w:t xml:space="preserve"> and 19</w:t>
      </w:r>
      <w:r w:rsidRPr="00F448EA">
        <w:rPr>
          <w:rFonts w:ascii="Times New Roman" w:hAnsi="Times New Roman"/>
          <w:noProof w:val="0"/>
          <w:color w:val="222222"/>
          <w:sz w:val="24"/>
          <w:szCs w:val="24"/>
          <w:shd w:val="clear" w:color="auto" w:fill="FFFFFF"/>
          <w:vertAlign w:val="superscript"/>
          <w:lang w:val="en-US"/>
        </w:rPr>
        <w:t>th</w:t>
      </w: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8"/>
          <w:szCs w:val="28"/>
          <w:shd w:val="clear" w:color="auto" w:fill="FFFFFF"/>
          <w:lang w:val="en-US"/>
        </w:rPr>
        <w:sym w:font="Wingdings" w:char="F06F"/>
      </w:r>
      <w:r w:rsidRPr="00F448EA">
        <w:rPr>
          <w:rFonts w:ascii="Times New Roman" w:hAnsi="Times New Roman"/>
          <w:noProof w:val="0"/>
          <w:color w:val="222222"/>
          <w:sz w:val="28"/>
          <w:szCs w:val="24"/>
          <w:shd w:val="clear" w:color="auto" w:fill="FFFFFF"/>
          <w:lang w:val="en-US"/>
        </w:rPr>
        <w:tab/>
      </w:r>
      <w:r w:rsidRPr="00F448EA">
        <w:rPr>
          <w:rFonts w:ascii="Times New Roman" w:hAnsi="Times New Roman"/>
          <w:noProof w:val="0"/>
          <w:color w:val="222222"/>
          <w:sz w:val="28"/>
          <w:szCs w:val="28"/>
          <w:shd w:val="clear" w:color="auto" w:fill="FFFFFF"/>
          <w:lang w:val="en-US"/>
        </w:rPr>
        <w:sym w:font="Wingdings" w:char="F06F"/>
      </w:r>
    </w:p>
    <w:p w:rsidR="00A12CCD" w:rsidRPr="00F448EA" w:rsidRDefault="00A12CCD" w:rsidP="005E5C7F">
      <w:pPr>
        <w:tabs>
          <w:tab w:val="left" w:pos="-360"/>
          <w:tab w:val="left" w:pos="8640"/>
          <w:tab w:val="left" w:pos="9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ab/>
      </w:r>
      <w:r w:rsidRPr="00F448EA">
        <w:rPr>
          <w:rFonts w:ascii="Times New Roman" w:hAnsi="Times New Roman"/>
          <w:noProof w:val="0"/>
          <w:color w:val="222222"/>
          <w:sz w:val="24"/>
          <w:szCs w:val="24"/>
          <w:shd w:val="clear" w:color="auto" w:fill="FFFFFF"/>
          <w:lang w:val="en-US"/>
        </w:rPr>
        <w:t>centuries.</w:t>
      </w:r>
    </w:p>
    <w:p w:rsidR="00A12CCD" w:rsidRPr="00F448EA" w:rsidRDefault="00A12CCD" w:rsidP="005E5C7F">
      <w:pPr>
        <w:tabs>
          <w:tab w:val="left" w:pos="-360"/>
          <w:tab w:val="left" w:pos="8640"/>
          <w:tab w:val="left" w:pos="9360"/>
        </w:tabs>
        <w:spacing w:after="40" w:line="240" w:lineRule="auto"/>
        <w:ind w:left="-360" w:right="-720" w:hanging="360"/>
        <w:jc w:val="both"/>
        <w:rPr>
          <w:rFonts w:ascii="Times New Roman" w:hAnsi="Times New Roman"/>
          <w:noProof w:val="0"/>
          <w:color w:val="222222"/>
          <w:sz w:val="28"/>
          <w:szCs w:val="24"/>
          <w:shd w:val="clear" w:color="auto" w:fill="FFFFFF"/>
          <w:lang w:val="en-US"/>
        </w:rPr>
      </w:pPr>
      <w:r w:rsidRPr="00F448EA">
        <w:rPr>
          <w:rFonts w:ascii="Times New Roman" w:hAnsi="Times New Roman"/>
          <w:noProof w:val="0"/>
          <w:sz w:val="24"/>
          <w:szCs w:val="28"/>
          <w:lang w:val="en-US"/>
        </w:rPr>
        <w:t>3.</w:t>
      </w:r>
      <w:r w:rsidRPr="00F448EA">
        <w:rPr>
          <w:rFonts w:ascii="Times New Roman" w:hAnsi="Times New Roman"/>
          <w:noProof w:val="0"/>
          <w:sz w:val="24"/>
          <w:szCs w:val="28"/>
          <w:lang w:val="en-US"/>
        </w:rPr>
        <w:tab/>
      </w:r>
      <w:r w:rsidRPr="00F448EA">
        <w:rPr>
          <w:rFonts w:ascii="Times New Roman" w:hAnsi="Times New Roman"/>
          <w:noProof w:val="0"/>
          <w:color w:val="222222"/>
          <w:sz w:val="24"/>
          <w:szCs w:val="24"/>
          <w:shd w:val="clear" w:color="auto" w:fill="FFFFFF"/>
          <w:lang w:val="en-US"/>
        </w:rPr>
        <w:t>Its location beside the Red River has provided an enormous source of fine clay as ingredient</w:t>
      </w: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8"/>
          <w:szCs w:val="28"/>
          <w:shd w:val="clear" w:color="auto" w:fill="FFFFFF"/>
          <w:lang w:val="en-US"/>
        </w:rPr>
        <w:sym w:font="Wingdings" w:char="F06F"/>
      </w:r>
      <w:r w:rsidRPr="00F448EA">
        <w:rPr>
          <w:rFonts w:ascii="Times New Roman" w:hAnsi="Times New Roman"/>
          <w:noProof w:val="0"/>
          <w:color w:val="222222"/>
          <w:sz w:val="28"/>
          <w:szCs w:val="24"/>
          <w:shd w:val="clear" w:color="auto" w:fill="FFFFFF"/>
          <w:lang w:val="en-US"/>
        </w:rPr>
        <w:tab/>
      </w:r>
      <w:r w:rsidRPr="00F448EA">
        <w:rPr>
          <w:rFonts w:ascii="Times New Roman" w:hAnsi="Times New Roman"/>
          <w:noProof w:val="0"/>
          <w:color w:val="222222"/>
          <w:sz w:val="28"/>
          <w:szCs w:val="28"/>
          <w:shd w:val="clear" w:color="auto" w:fill="FFFFFF"/>
          <w:lang w:val="en-US"/>
        </w:rPr>
        <w:sym w:font="Wingdings" w:char="F06F"/>
      </w:r>
    </w:p>
    <w:p w:rsidR="00A12CCD" w:rsidRPr="00F448EA" w:rsidRDefault="00A12CCD" w:rsidP="005E5C7F">
      <w:pPr>
        <w:tabs>
          <w:tab w:val="left" w:pos="-360"/>
          <w:tab w:val="left" w:pos="8640"/>
          <w:tab w:val="left" w:pos="9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sz w:val="24"/>
          <w:szCs w:val="28"/>
          <w:lang w:val="en-US"/>
        </w:rPr>
        <w:tab/>
      </w:r>
      <w:r w:rsidRPr="00F448EA">
        <w:rPr>
          <w:rFonts w:ascii="Times New Roman" w:hAnsi="Times New Roman"/>
          <w:noProof w:val="0"/>
          <w:color w:val="222222"/>
          <w:sz w:val="24"/>
          <w:szCs w:val="24"/>
          <w:shd w:val="clear" w:color="auto" w:fill="FFFFFF"/>
          <w:lang w:val="en-US"/>
        </w:rPr>
        <w:t>for pottery making.</w:t>
      </w:r>
    </w:p>
    <w:p w:rsidR="00A12CCD" w:rsidRPr="00F448EA" w:rsidRDefault="00A12CCD" w:rsidP="005E5C7F">
      <w:pPr>
        <w:tabs>
          <w:tab w:val="left" w:pos="-360"/>
          <w:tab w:val="left" w:pos="8640"/>
          <w:tab w:val="left" w:pos="9360"/>
        </w:tabs>
        <w:spacing w:after="40" w:line="240" w:lineRule="auto"/>
        <w:ind w:left="-360" w:right="-720" w:hanging="360"/>
        <w:jc w:val="both"/>
        <w:rPr>
          <w:rFonts w:ascii="Times New Roman" w:hAnsi="Times New Roman"/>
          <w:noProof w:val="0"/>
          <w:color w:val="222222"/>
          <w:sz w:val="28"/>
          <w:szCs w:val="24"/>
          <w:shd w:val="clear" w:color="auto" w:fill="FFFFFF"/>
          <w:lang w:val="en-US"/>
        </w:rPr>
      </w:pPr>
      <w:r w:rsidRPr="00F448EA">
        <w:rPr>
          <w:rFonts w:ascii="Times New Roman" w:hAnsi="Times New Roman"/>
          <w:noProof w:val="0"/>
          <w:sz w:val="24"/>
          <w:szCs w:val="28"/>
          <w:lang w:val="en-US"/>
        </w:rPr>
        <w:t>4.</w:t>
      </w:r>
      <w:r w:rsidRPr="00F448EA">
        <w:rPr>
          <w:rFonts w:ascii="Times New Roman" w:hAnsi="Times New Roman"/>
          <w:noProof w:val="0"/>
          <w:sz w:val="24"/>
          <w:szCs w:val="28"/>
          <w:lang w:val="en-US"/>
        </w:rPr>
        <w:tab/>
      </w:r>
      <w:r w:rsidRPr="00F448EA">
        <w:rPr>
          <w:rFonts w:ascii="Times New Roman" w:hAnsi="Times New Roman"/>
          <w:noProof w:val="0"/>
          <w:color w:val="222222"/>
          <w:sz w:val="24"/>
          <w:szCs w:val="24"/>
          <w:shd w:val="clear" w:color="auto" w:fill="FFFFFF"/>
          <w:lang w:val="en-US"/>
        </w:rPr>
        <w:t>Many Japanese, Chinese and Western trading boats came to Pho Hien during he 15</w:t>
      </w:r>
      <w:r w:rsidRPr="00F448EA">
        <w:rPr>
          <w:rFonts w:ascii="Times New Roman" w:hAnsi="Times New Roman"/>
          <w:noProof w:val="0"/>
          <w:color w:val="222222"/>
          <w:sz w:val="24"/>
          <w:szCs w:val="24"/>
          <w:shd w:val="clear" w:color="auto" w:fill="FFFFFF"/>
          <w:vertAlign w:val="superscript"/>
          <w:lang w:val="en-US"/>
        </w:rPr>
        <w:t>th</w:t>
      </w:r>
      <w:r w:rsidRPr="00F448EA">
        <w:rPr>
          <w:rFonts w:ascii="Times New Roman" w:hAnsi="Times New Roman"/>
          <w:noProof w:val="0"/>
          <w:color w:val="222222"/>
          <w:sz w:val="24"/>
          <w:szCs w:val="24"/>
          <w:shd w:val="clear" w:color="auto" w:fill="FFFFFF"/>
          <w:lang w:val="en-US"/>
        </w:rPr>
        <w:t xml:space="preserve"> and</w:t>
      </w: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8"/>
          <w:szCs w:val="28"/>
          <w:shd w:val="clear" w:color="auto" w:fill="FFFFFF"/>
          <w:lang w:val="en-US"/>
        </w:rPr>
        <w:sym w:font="Wingdings" w:char="F06F"/>
      </w:r>
      <w:r w:rsidRPr="00F448EA">
        <w:rPr>
          <w:rFonts w:ascii="Times New Roman" w:hAnsi="Times New Roman"/>
          <w:noProof w:val="0"/>
          <w:color w:val="222222"/>
          <w:sz w:val="28"/>
          <w:szCs w:val="24"/>
          <w:shd w:val="clear" w:color="auto" w:fill="FFFFFF"/>
          <w:lang w:val="en-US"/>
        </w:rPr>
        <w:tab/>
      </w:r>
      <w:r w:rsidRPr="00F448EA">
        <w:rPr>
          <w:rFonts w:ascii="Times New Roman" w:hAnsi="Times New Roman"/>
          <w:noProof w:val="0"/>
          <w:color w:val="222222"/>
          <w:sz w:val="28"/>
          <w:szCs w:val="28"/>
          <w:shd w:val="clear" w:color="auto" w:fill="FFFFFF"/>
          <w:lang w:val="en-US"/>
        </w:rPr>
        <w:sym w:font="Wingdings" w:char="F06F"/>
      </w:r>
    </w:p>
    <w:p w:rsidR="00A12CCD" w:rsidRPr="00F448EA" w:rsidRDefault="00A12CCD" w:rsidP="005E5C7F">
      <w:pPr>
        <w:tabs>
          <w:tab w:val="left" w:pos="-360"/>
          <w:tab w:val="left" w:pos="8640"/>
          <w:tab w:val="left" w:pos="9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ab/>
      </w:r>
      <w:r w:rsidRPr="00F448EA">
        <w:rPr>
          <w:rFonts w:ascii="Times New Roman" w:hAnsi="Times New Roman"/>
          <w:noProof w:val="0"/>
          <w:color w:val="222222"/>
          <w:sz w:val="24"/>
          <w:szCs w:val="24"/>
          <w:shd w:val="clear" w:color="auto" w:fill="FFFFFF"/>
          <w:lang w:val="en-US"/>
        </w:rPr>
        <w:t>17</w:t>
      </w:r>
      <w:r w:rsidRPr="00F448EA">
        <w:rPr>
          <w:rFonts w:ascii="Times New Roman" w:hAnsi="Times New Roman"/>
          <w:noProof w:val="0"/>
          <w:color w:val="222222"/>
          <w:sz w:val="24"/>
          <w:szCs w:val="24"/>
          <w:shd w:val="clear" w:color="auto" w:fill="FFFFFF"/>
          <w:vertAlign w:val="superscript"/>
          <w:lang w:val="en-US"/>
        </w:rPr>
        <w:t>th</w:t>
      </w:r>
      <w:r w:rsidRPr="00F448EA">
        <w:rPr>
          <w:rFonts w:ascii="Times New Roman" w:hAnsi="Times New Roman"/>
          <w:noProof w:val="0"/>
          <w:color w:val="222222"/>
          <w:sz w:val="24"/>
          <w:szCs w:val="24"/>
          <w:shd w:val="clear" w:color="auto" w:fill="FFFFFF"/>
          <w:lang w:val="en-US"/>
        </w:rPr>
        <w:t>centuries.</w:t>
      </w:r>
    </w:p>
    <w:p w:rsidR="00A12CCD" w:rsidRPr="00F448EA" w:rsidRDefault="00A12CCD" w:rsidP="005E5C7F">
      <w:pPr>
        <w:tabs>
          <w:tab w:val="left" w:pos="-360"/>
          <w:tab w:val="left" w:pos="8640"/>
          <w:tab w:val="left" w:pos="9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sz w:val="24"/>
          <w:szCs w:val="28"/>
          <w:lang w:val="en-US"/>
        </w:rPr>
        <w:t>5.</w:t>
      </w:r>
      <w:r w:rsidRPr="00F448EA">
        <w:rPr>
          <w:rFonts w:ascii="Times New Roman" w:hAnsi="Times New Roman"/>
          <w:noProof w:val="0"/>
          <w:sz w:val="24"/>
          <w:szCs w:val="28"/>
          <w:lang w:val="en-US"/>
        </w:rPr>
        <w:tab/>
      </w:r>
      <w:r w:rsidRPr="00F448EA">
        <w:rPr>
          <w:rFonts w:ascii="Times New Roman" w:hAnsi="Times New Roman"/>
          <w:noProof w:val="0"/>
          <w:color w:val="222222"/>
          <w:sz w:val="24"/>
          <w:szCs w:val="24"/>
          <w:shd w:val="clear" w:color="auto" w:fill="FFFFFF"/>
          <w:lang w:val="en-US"/>
        </w:rPr>
        <w:t>Artisans in Bat Trang village have always kept the traditions without any changes.</w:t>
      </w: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8"/>
          <w:szCs w:val="28"/>
          <w:shd w:val="clear" w:color="auto" w:fill="FFFFFF"/>
          <w:lang w:val="en-US"/>
        </w:rPr>
        <w:sym w:font="Wingdings" w:char="F06F"/>
      </w:r>
      <w:r w:rsidRPr="00F448EA">
        <w:rPr>
          <w:rFonts w:ascii="Times New Roman" w:hAnsi="Times New Roman"/>
          <w:noProof w:val="0"/>
          <w:color w:val="222222"/>
          <w:sz w:val="28"/>
          <w:szCs w:val="24"/>
          <w:shd w:val="clear" w:color="auto" w:fill="FFFFFF"/>
          <w:lang w:val="en-US"/>
        </w:rPr>
        <w:tab/>
      </w:r>
      <w:r w:rsidRPr="00F448EA">
        <w:rPr>
          <w:rFonts w:ascii="Times New Roman" w:hAnsi="Times New Roman"/>
          <w:noProof w:val="0"/>
          <w:color w:val="222222"/>
          <w:sz w:val="28"/>
          <w:szCs w:val="28"/>
          <w:shd w:val="clear" w:color="auto" w:fill="FFFFFF"/>
          <w:lang w:val="en-US"/>
        </w:rPr>
        <w:sym w:font="Wingdings" w:char="F06F"/>
      </w:r>
    </w:p>
    <w:p w:rsidR="00A12CCD" w:rsidRPr="00F448EA" w:rsidRDefault="00A12CCD" w:rsidP="005E5C7F">
      <w:pPr>
        <w:tabs>
          <w:tab w:val="left" w:pos="-360"/>
          <w:tab w:val="left" w:pos="8640"/>
          <w:tab w:val="left" w:pos="9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lastRenderedPageBreak/>
        <w:t>6.</w:t>
      </w:r>
      <w:r w:rsidRPr="00F448EA">
        <w:rPr>
          <w:rFonts w:ascii="Times New Roman" w:hAnsi="Times New Roman"/>
          <w:noProof w:val="0"/>
          <w:sz w:val="24"/>
          <w:szCs w:val="28"/>
          <w:lang w:val="en-US"/>
        </w:rPr>
        <w:tab/>
      </w:r>
      <w:r w:rsidRPr="00F448EA">
        <w:rPr>
          <w:rFonts w:ascii="Times New Roman" w:hAnsi="Times New Roman"/>
          <w:noProof w:val="0"/>
          <w:color w:val="222222"/>
          <w:sz w:val="24"/>
          <w:szCs w:val="24"/>
          <w:shd w:val="clear" w:color="auto" w:fill="FFFFFF"/>
          <w:lang w:val="en-US"/>
        </w:rPr>
        <w:t>Bat Trang Village has been the only centre of pottery in the north of Viet Nam for centuries.</w:t>
      </w: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8"/>
          <w:szCs w:val="28"/>
          <w:shd w:val="clear" w:color="auto" w:fill="FFFFFF"/>
          <w:lang w:val="en-US"/>
        </w:rPr>
        <w:sym w:font="Wingdings" w:char="F06F"/>
      </w:r>
      <w:r w:rsidRPr="00F448EA">
        <w:rPr>
          <w:rFonts w:ascii="Times New Roman" w:hAnsi="Times New Roman"/>
          <w:noProof w:val="0"/>
          <w:color w:val="222222"/>
          <w:sz w:val="28"/>
          <w:szCs w:val="24"/>
          <w:shd w:val="clear" w:color="auto" w:fill="FFFFFF"/>
          <w:lang w:val="en-US"/>
        </w:rPr>
        <w:tab/>
      </w:r>
      <w:r w:rsidRPr="00F448EA">
        <w:rPr>
          <w:rFonts w:ascii="Times New Roman" w:hAnsi="Times New Roman"/>
          <w:noProof w:val="0"/>
          <w:color w:val="222222"/>
          <w:sz w:val="28"/>
          <w:szCs w:val="28"/>
          <w:shd w:val="clear" w:color="auto" w:fill="FFFFFF"/>
          <w:lang w:val="en-US"/>
        </w:rPr>
        <w:sym w:font="Wingdings" w:char="F06F"/>
      </w:r>
    </w:p>
    <w:p w:rsidR="00A12CCD" w:rsidRPr="00F448EA" w:rsidRDefault="00A12CCD" w:rsidP="005E5C7F">
      <w:pPr>
        <w:tabs>
          <w:tab w:val="left" w:pos="-360"/>
          <w:tab w:val="left" w:pos="8640"/>
          <w:tab w:val="left" w:pos="9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sz w:val="24"/>
          <w:szCs w:val="28"/>
          <w:lang w:val="en-US"/>
        </w:rPr>
        <w:t>7.</w:t>
      </w:r>
      <w:r w:rsidRPr="00F448EA">
        <w:rPr>
          <w:rFonts w:ascii="Times New Roman" w:hAnsi="Times New Roman"/>
          <w:noProof w:val="0"/>
          <w:sz w:val="24"/>
          <w:szCs w:val="28"/>
          <w:lang w:val="en-US"/>
        </w:rPr>
        <w:tab/>
      </w:r>
      <w:r w:rsidRPr="00F448EA">
        <w:rPr>
          <w:rFonts w:ascii="Times New Roman" w:hAnsi="Times New Roman"/>
          <w:noProof w:val="0"/>
          <w:color w:val="222222"/>
          <w:sz w:val="24"/>
          <w:szCs w:val="24"/>
          <w:shd w:val="clear" w:color="auto" w:fill="FFFFFF"/>
          <w:lang w:val="en-US"/>
        </w:rPr>
        <w:t>Political policies have had influence on development of pottery and the ceramic crafts.</w:t>
      </w: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8"/>
          <w:szCs w:val="28"/>
          <w:shd w:val="clear" w:color="auto" w:fill="FFFFFF"/>
          <w:lang w:val="en-US"/>
        </w:rPr>
        <w:sym w:font="Wingdings" w:char="F06F"/>
      </w:r>
      <w:r w:rsidRPr="00F448EA">
        <w:rPr>
          <w:rFonts w:ascii="Times New Roman" w:hAnsi="Times New Roman"/>
          <w:noProof w:val="0"/>
          <w:color w:val="222222"/>
          <w:sz w:val="28"/>
          <w:szCs w:val="24"/>
          <w:shd w:val="clear" w:color="auto" w:fill="FFFFFF"/>
          <w:lang w:val="en-US"/>
        </w:rPr>
        <w:tab/>
      </w:r>
      <w:r w:rsidRPr="00F448EA">
        <w:rPr>
          <w:rFonts w:ascii="Times New Roman" w:hAnsi="Times New Roman"/>
          <w:noProof w:val="0"/>
          <w:color w:val="222222"/>
          <w:sz w:val="28"/>
          <w:szCs w:val="28"/>
          <w:shd w:val="clear" w:color="auto" w:fill="FFFFFF"/>
          <w:lang w:val="en-US"/>
        </w:rPr>
        <w:sym w:font="Wingdings" w:char="F06F"/>
      </w:r>
    </w:p>
    <w:p w:rsidR="00A12CCD" w:rsidRPr="00F448EA" w:rsidRDefault="00A12CCD" w:rsidP="005E5C7F">
      <w:pPr>
        <w:tabs>
          <w:tab w:val="left" w:pos="-360"/>
          <w:tab w:val="left" w:pos="8640"/>
          <w:tab w:val="left" w:pos="9360"/>
        </w:tabs>
        <w:spacing w:after="40" w:line="36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8"/>
          <w:lang w:val="en-US"/>
        </w:rPr>
        <w:t>8.</w:t>
      </w:r>
      <w:r w:rsidRPr="00F448EA">
        <w:rPr>
          <w:rFonts w:ascii="Times New Roman" w:hAnsi="Times New Roman"/>
          <w:noProof w:val="0"/>
          <w:sz w:val="24"/>
          <w:szCs w:val="24"/>
          <w:lang w:val="en-US"/>
        </w:rPr>
        <w:tab/>
      </w:r>
      <w:r w:rsidRPr="00F448EA">
        <w:rPr>
          <w:rFonts w:ascii="Times New Roman" w:hAnsi="Times New Roman"/>
          <w:noProof w:val="0"/>
          <w:color w:val="222222"/>
          <w:sz w:val="24"/>
          <w:szCs w:val="24"/>
          <w:shd w:val="clear" w:color="auto" w:fill="FFFFFF"/>
          <w:lang w:val="en-US"/>
        </w:rPr>
        <w:t>Tourists may have experience of making pottery pieces by themselves.</w:t>
      </w: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8"/>
          <w:szCs w:val="28"/>
          <w:shd w:val="clear" w:color="auto" w:fill="FFFFFF"/>
          <w:lang w:val="en-US"/>
        </w:rPr>
        <w:sym w:font="Wingdings" w:char="F06F"/>
      </w:r>
      <w:r w:rsidRPr="00F448EA">
        <w:rPr>
          <w:rFonts w:ascii="Times New Roman" w:hAnsi="Times New Roman"/>
          <w:noProof w:val="0"/>
          <w:color w:val="222222"/>
          <w:sz w:val="28"/>
          <w:szCs w:val="24"/>
          <w:shd w:val="clear" w:color="auto" w:fill="FFFFFF"/>
          <w:lang w:val="en-US"/>
        </w:rPr>
        <w:tab/>
      </w:r>
      <w:r w:rsidRPr="00F448EA">
        <w:rPr>
          <w:rFonts w:ascii="Times New Roman" w:hAnsi="Times New Roman"/>
          <w:noProof w:val="0"/>
          <w:color w:val="222222"/>
          <w:sz w:val="28"/>
          <w:szCs w:val="28"/>
          <w:shd w:val="clear" w:color="auto" w:fill="FFFFFF"/>
          <w:lang w:val="en-US"/>
        </w:rPr>
        <w:sym w:font="Wingdings" w:char="F06F"/>
      </w:r>
    </w:p>
    <w:p w:rsidR="00A12CCD" w:rsidRPr="00F448EA" w:rsidRDefault="00A12CCD" w:rsidP="001315A3">
      <w:pPr>
        <w:tabs>
          <w:tab w:val="left" w:pos="-360"/>
          <w:tab w:val="left" w:leader="underscore" w:pos="10080"/>
        </w:tabs>
        <w:spacing w:after="40" w:line="240" w:lineRule="auto"/>
        <w:ind w:left="-360" w:right="-720" w:hanging="360"/>
        <w:jc w:val="both"/>
        <w:rPr>
          <w:rFonts w:ascii="Times New Roman" w:hAnsi="Times New Roman"/>
          <w:b/>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III.</w:t>
      </w:r>
      <w:r w:rsidRPr="00F448EA">
        <w:rPr>
          <w:rFonts w:ascii="Times New Roman" w:hAnsi="Times New Roman"/>
          <w:b/>
          <w:noProof w:val="0"/>
          <w:color w:val="222222"/>
          <w:sz w:val="24"/>
          <w:szCs w:val="24"/>
          <w:shd w:val="clear" w:color="auto" w:fill="FFFFFF"/>
          <w:lang w:val="en-US"/>
        </w:rPr>
        <w:tab/>
        <w:t xml:space="preserve">Read the passage, and do the tasks that follow. </w:t>
      </w:r>
    </w:p>
    <w:p w:rsidR="00A12CCD" w:rsidRPr="00F448EA" w:rsidRDefault="00A12CCD" w:rsidP="001315A3">
      <w:pPr>
        <w:tabs>
          <w:tab w:val="left" w:pos="-360"/>
          <w:tab w:val="left" w:leader="underscore" w:pos="10080"/>
        </w:tabs>
        <w:spacing w:after="40" w:line="240" w:lineRule="auto"/>
        <w:ind w:left="-360" w:right="-720" w:hanging="360"/>
        <w:jc w:val="center"/>
        <w:rPr>
          <w:rFonts w:ascii="Times New Roman" w:hAnsi="Times New Roman"/>
          <w:b/>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Cham Brocade Weaving Village</w:t>
      </w:r>
    </w:p>
    <w:p w:rsidR="00A12CCD" w:rsidRPr="00F448EA" w:rsidRDefault="00A12CCD" w:rsidP="006704CB">
      <w:pPr>
        <w:tabs>
          <w:tab w:val="left" w:leader="underscore"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sym w:font="Wingdings" w:char="F08C"/>
      </w:r>
      <w:r w:rsidRPr="00F448EA">
        <w:rPr>
          <w:rFonts w:ascii="Times New Roman" w:hAnsi="Times New Roman"/>
          <w:noProof w:val="0"/>
          <w:color w:val="222222"/>
          <w:sz w:val="24"/>
          <w:szCs w:val="24"/>
          <w:shd w:val="clear" w:color="auto" w:fill="FFFFFF"/>
          <w:lang w:val="en-US"/>
        </w:rPr>
        <w:tab/>
      </w:r>
    </w:p>
    <w:p w:rsidR="00A12CCD" w:rsidRPr="00F448EA" w:rsidRDefault="00A12CCD" w:rsidP="001315A3">
      <w:pPr>
        <w:tabs>
          <w:tab w:val="left" w:pos="-360"/>
          <w:tab w:val="left" w:leader="underscore"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The brocade weaving craft of Cham ethnic people in My Nghiep not only carries the traditional beauty of brocade but also fills with the typical Cham cultural value with original designs and variable products such as: sarong, shawl, hat, overcoat... </w:t>
      </w:r>
    </w:p>
    <w:p w:rsidR="00A12CCD" w:rsidRPr="00F448EA" w:rsidRDefault="00A12CCD" w:rsidP="00592D82">
      <w:pPr>
        <w:tabs>
          <w:tab w:val="left" w:leader="underscore"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sym w:font="Wingdings" w:char="F08D"/>
      </w: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1315A3">
      <w:pPr>
        <w:tabs>
          <w:tab w:val="left" w:pos="-360"/>
          <w:tab w:val="left" w:leader="underscore"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Located at about 10km south of Phan Rang City, My Nghiep Village belongs to Ninh Phuoc and it is the only traditional brocade weaving of Cham people in Ninh Thuan. According to local people, Polnuga King was a famous artisan who created this craft and taught villagers about the spinning and weaving since the 11</w:t>
      </w:r>
      <w:r w:rsidRPr="00F448EA">
        <w:rPr>
          <w:rFonts w:ascii="Times New Roman" w:hAnsi="Times New Roman"/>
          <w:noProof w:val="0"/>
          <w:color w:val="222222"/>
          <w:sz w:val="24"/>
          <w:szCs w:val="24"/>
          <w:shd w:val="clear" w:color="auto" w:fill="FFFFFF"/>
          <w:vertAlign w:val="superscript"/>
          <w:lang w:val="en-US"/>
        </w:rPr>
        <w:t>th</w:t>
      </w:r>
      <w:r w:rsidRPr="00F448EA">
        <w:rPr>
          <w:rFonts w:ascii="Times New Roman" w:hAnsi="Times New Roman"/>
          <w:noProof w:val="0"/>
          <w:color w:val="222222"/>
          <w:sz w:val="24"/>
          <w:szCs w:val="24"/>
          <w:shd w:val="clear" w:color="auto" w:fill="FFFFFF"/>
          <w:lang w:val="en-US"/>
        </w:rPr>
        <w:t xml:space="preserve"> century.</w:t>
      </w:r>
    </w:p>
    <w:p w:rsidR="00A12CCD" w:rsidRPr="00F448EA" w:rsidRDefault="00A12CCD" w:rsidP="00592D82">
      <w:pPr>
        <w:tabs>
          <w:tab w:val="left" w:leader="underscore"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sym w:font="Wingdings" w:char="F08E"/>
      </w: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1315A3">
      <w:pPr>
        <w:tabs>
          <w:tab w:val="left" w:pos="-360"/>
          <w:tab w:val="left" w:leader="underscore"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Long time ago, My Nghiep villagers planted cotton for materials, used spate and Chum Bau trees and thin mud for dyeing materials, and used simple </w:t>
      </w:r>
      <w:r w:rsidRPr="00F448EA">
        <w:rPr>
          <w:rFonts w:ascii="Times New Roman" w:hAnsi="Times New Roman"/>
          <w:b/>
          <w:noProof w:val="0"/>
          <w:color w:val="222222"/>
          <w:sz w:val="24"/>
          <w:szCs w:val="24"/>
          <w:shd w:val="clear" w:color="auto" w:fill="FFFFFF"/>
          <w:lang w:val="en-US"/>
        </w:rPr>
        <w:t>looms</w:t>
      </w:r>
      <w:r w:rsidRPr="00F448EA">
        <w:rPr>
          <w:rFonts w:ascii="Times New Roman" w:hAnsi="Times New Roman"/>
          <w:noProof w:val="0"/>
          <w:color w:val="222222"/>
          <w:sz w:val="24"/>
          <w:szCs w:val="24"/>
          <w:shd w:val="clear" w:color="auto" w:fill="FFFFFF"/>
          <w:lang w:val="en-US"/>
        </w:rPr>
        <w:t xml:space="preserve"> to make quality products and artistic flower designs on fabric. Their products have been sold to Cham people as well as other neighbouring inhabitants. </w:t>
      </w:r>
    </w:p>
    <w:p w:rsidR="00A12CCD" w:rsidRPr="00F448EA" w:rsidRDefault="00A12CCD" w:rsidP="00592D82">
      <w:pPr>
        <w:tabs>
          <w:tab w:val="left" w:leader="underscore"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sym w:font="Wingdings" w:char="F08F"/>
      </w: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1315A3">
      <w:pPr>
        <w:tabs>
          <w:tab w:val="left" w:pos="-360"/>
          <w:tab w:val="left" w:leader="underscore"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Through many </w:t>
      </w:r>
      <w:r w:rsidRPr="00F448EA">
        <w:rPr>
          <w:rFonts w:ascii="Times New Roman" w:hAnsi="Times New Roman"/>
          <w:b/>
          <w:noProof w:val="0"/>
          <w:color w:val="222222"/>
          <w:sz w:val="24"/>
          <w:szCs w:val="24"/>
          <w:shd w:val="clear" w:color="auto" w:fill="FFFFFF"/>
          <w:lang w:val="en-US"/>
        </w:rPr>
        <w:t>ups and downs</w:t>
      </w:r>
      <w:r w:rsidRPr="00F448EA">
        <w:rPr>
          <w:rFonts w:ascii="Times New Roman" w:hAnsi="Times New Roman"/>
          <w:noProof w:val="0"/>
          <w:color w:val="222222"/>
          <w:sz w:val="24"/>
          <w:szCs w:val="24"/>
          <w:shd w:val="clear" w:color="auto" w:fill="FFFFFF"/>
          <w:lang w:val="en-US"/>
        </w:rPr>
        <w:t xml:space="preserve">, the brocade weaving of the Cham people has been well developed. Visiting My Nghiep village, you will have chance to see the skillful hands of weavers and artisans to make sophisticated brocade products such as skirts, coats, scarves, table cloths, bed covers, belts... with different designs. </w:t>
      </w:r>
    </w:p>
    <w:p w:rsidR="00A12CCD" w:rsidRPr="00F448EA" w:rsidRDefault="00A12CCD" w:rsidP="00592D82">
      <w:pPr>
        <w:tabs>
          <w:tab w:val="left" w:leader="underscore"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sym w:font="Wingdings" w:char="F090"/>
      </w: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1315A3">
      <w:pPr>
        <w:tabs>
          <w:tab w:val="left" w:pos="-360"/>
          <w:tab w:val="left" w:leader="underscore"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You will be attracted by the original and natural designs and colours. Each brocade is almost unique because of the creation and sudden inspiration of My Nghiep villagers. It is very easy to notice the ideas and </w:t>
      </w:r>
      <w:r w:rsidRPr="00F448EA">
        <w:rPr>
          <w:rFonts w:ascii="Times New Roman" w:hAnsi="Times New Roman"/>
          <w:b/>
          <w:noProof w:val="0"/>
          <w:color w:val="222222"/>
          <w:sz w:val="24"/>
          <w:szCs w:val="24"/>
          <w:shd w:val="clear" w:color="auto" w:fill="FFFFFF"/>
          <w:lang w:val="en-US"/>
        </w:rPr>
        <w:t>sentiments</w:t>
      </w:r>
      <w:r w:rsidRPr="00F448EA">
        <w:rPr>
          <w:rFonts w:ascii="Times New Roman" w:hAnsi="Times New Roman"/>
          <w:noProof w:val="0"/>
          <w:color w:val="222222"/>
          <w:sz w:val="24"/>
          <w:szCs w:val="24"/>
          <w:shd w:val="clear" w:color="auto" w:fill="FFFFFF"/>
          <w:lang w:val="en-US"/>
        </w:rPr>
        <w:t xml:space="preserve"> of Cham people in each brocade to create a typical Cham cultural </w:t>
      </w:r>
      <w:r w:rsidRPr="00F448EA">
        <w:rPr>
          <w:rFonts w:ascii="Times New Roman" w:hAnsi="Times New Roman"/>
          <w:b/>
          <w:noProof w:val="0"/>
          <w:color w:val="222222"/>
          <w:sz w:val="24"/>
          <w:szCs w:val="24"/>
          <w:shd w:val="clear" w:color="auto" w:fill="FFFFFF"/>
          <w:lang w:val="en-US"/>
        </w:rPr>
        <w:t>message</w:t>
      </w:r>
      <w:r w:rsidRPr="00F448EA">
        <w:rPr>
          <w:rFonts w:ascii="Times New Roman" w:hAnsi="Times New Roman"/>
          <w:noProof w:val="0"/>
          <w:color w:val="222222"/>
          <w:sz w:val="24"/>
          <w:szCs w:val="24"/>
          <w:shd w:val="clear" w:color="auto" w:fill="FFFFFF"/>
          <w:lang w:val="en-US"/>
        </w:rPr>
        <w:t xml:space="preserve"> to pass down from generation to generation. </w:t>
      </w:r>
    </w:p>
    <w:p w:rsidR="00A12CCD" w:rsidRPr="00F448EA" w:rsidRDefault="00A12CCD" w:rsidP="00592D82">
      <w:pPr>
        <w:tabs>
          <w:tab w:val="left" w:leader="underscore"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sym w:font="Wingdings" w:char="F091"/>
      </w: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D9286B">
      <w:pPr>
        <w:tabs>
          <w:tab w:val="left" w:pos="-360"/>
          <w:tab w:val="left" w:leader="underscore"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The harmony combination of tradition and modern helps brocade get a strong </w:t>
      </w:r>
      <w:r w:rsidRPr="00F448EA">
        <w:rPr>
          <w:rFonts w:ascii="Times New Roman" w:hAnsi="Times New Roman"/>
          <w:b/>
          <w:noProof w:val="0"/>
          <w:color w:val="222222"/>
          <w:sz w:val="24"/>
          <w:szCs w:val="24"/>
          <w:shd w:val="clear" w:color="auto" w:fill="FFFFFF"/>
          <w:lang w:val="en-US"/>
        </w:rPr>
        <w:t>foothold</w:t>
      </w:r>
      <w:r w:rsidRPr="00F448EA">
        <w:rPr>
          <w:rFonts w:ascii="Times New Roman" w:hAnsi="Times New Roman"/>
          <w:noProof w:val="0"/>
          <w:color w:val="222222"/>
          <w:sz w:val="24"/>
          <w:szCs w:val="24"/>
          <w:shd w:val="clear" w:color="auto" w:fill="FFFFFF"/>
          <w:lang w:val="en-US"/>
        </w:rPr>
        <w:t xml:space="preserve"> in local and international markets. In recent years, there are more and more tourists coming to My Nghiep village. Especially, foreigners are very keen on the </w:t>
      </w:r>
      <w:r w:rsidRPr="00F448EA">
        <w:rPr>
          <w:rFonts w:ascii="Times New Roman" w:hAnsi="Times New Roman"/>
          <w:b/>
          <w:noProof w:val="0"/>
          <w:color w:val="222222"/>
          <w:sz w:val="24"/>
          <w:szCs w:val="24"/>
          <w:shd w:val="clear" w:color="auto" w:fill="FFFFFF"/>
          <w:lang w:val="en-US"/>
        </w:rPr>
        <w:t>sarong</w:t>
      </w:r>
      <w:r w:rsidRPr="00F448EA">
        <w:rPr>
          <w:rFonts w:ascii="Times New Roman" w:hAnsi="Times New Roman"/>
          <w:noProof w:val="0"/>
          <w:color w:val="222222"/>
          <w:sz w:val="24"/>
          <w:szCs w:val="24"/>
          <w:shd w:val="clear" w:color="auto" w:fill="FFFFFF"/>
          <w:lang w:val="en-US"/>
        </w:rPr>
        <w:t xml:space="preserve"> which is a formal dress of ancient King and Queen with sophisticated designs and made by soft fabric material.</w:t>
      </w:r>
    </w:p>
    <w:p w:rsidR="00A12CCD" w:rsidRPr="00F448EA" w:rsidRDefault="00A12CCD" w:rsidP="001F11F6">
      <w:pPr>
        <w:tabs>
          <w:tab w:val="left" w:pos="-360"/>
        </w:tabs>
        <w:spacing w:after="40" w:line="240" w:lineRule="auto"/>
        <w:ind w:left="-720" w:right="-720"/>
        <w:jc w:val="both"/>
        <w:rPr>
          <w:rFonts w:ascii="Times New Roman" w:hAnsi="Times New Roman"/>
          <w:b/>
          <w:i/>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Task 1. Match the headings with the paragraphs.</w:t>
      </w:r>
    </w:p>
    <w:p w:rsidR="00A12CCD" w:rsidRPr="00F448EA" w:rsidRDefault="00A12CCD" w:rsidP="001F11F6">
      <w:pPr>
        <w:tabs>
          <w:tab w:val="left" w:pos="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A.</w:t>
      </w:r>
      <w:r w:rsidRPr="00F448EA">
        <w:rPr>
          <w:rFonts w:ascii="Times New Roman" w:hAnsi="Times New Roman"/>
          <w:noProof w:val="0"/>
          <w:color w:val="222222"/>
          <w:sz w:val="24"/>
          <w:szCs w:val="24"/>
          <w:shd w:val="clear" w:color="auto" w:fill="FFFFFF"/>
          <w:lang w:val="en-US"/>
        </w:rPr>
        <w:t xml:space="preserve"> The distinctive features of My Nghiep brocade </w:t>
      </w:r>
    </w:p>
    <w:p w:rsidR="00A12CCD" w:rsidRPr="00F448EA" w:rsidRDefault="00A12CCD" w:rsidP="001F11F6">
      <w:pPr>
        <w:tabs>
          <w:tab w:val="left" w:pos="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B.</w:t>
      </w:r>
      <w:r w:rsidRPr="00F448EA">
        <w:rPr>
          <w:rFonts w:ascii="Times New Roman" w:hAnsi="Times New Roman"/>
          <w:noProof w:val="0"/>
          <w:color w:val="222222"/>
          <w:sz w:val="24"/>
          <w:szCs w:val="24"/>
          <w:shd w:val="clear" w:color="auto" w:fill="FFFFFF"/>
          <w:lang w:val="en-US"/>
        </w:rPr>
        <w:t xml:space="preserve"> The way to make traditional products </w:t>
      </w:r>
    </w:p>
    <w:p w:rsidR="00A12CCD" w:rsidRPr="00F448EA" w:rsidRDefault="00A12CCD" w:rsidP="001F11F6">
      <w:pPr>
        <w:tabs>
          <w:tab w:val="left" w:pos="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C.</w:t>
      </w:r>
      <w:r w:rsidRPr="00F448EA">
        <w:rPr>
          <w:rFonts w:ascii="Times New Roman" w:hAnsi="Times New Roman"/>
          <w:noProof w:val="0"/>
          <w:color w:val="222222"/>
          <w:sz w:val="24"/>
          <w:szCs w:val="24"/>
          <w:shd w:val="clear" w:color="auto" w:fill="FFFFFF"/>
          <w:lang w:val="en-US"/>
        </w:rPr>
        <w:t xml:space="preserve">Present status of the craft </w:t>
      </w:r>
    </w:p>
    <w:p w:rsidR="00A12CCD" w:rsidRPr="00F448EA" w:rsidRDefault="00A12CCD" w:rsidP="001F11F6">
      <w:pPr>
        <w:tabs>
          <w:tab w:val="left" w:pos="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D.</w:t>
      </w:r>
      <w:r w:rsidRPr="00F448EA">
        <w:rPr>
          <w:rFonts w:ascii="Times New Roman" w:hAnsi="Times New Roman"/>
          <w:noProof w:val="0"/>
          <w:color w:val="222222"/>
          <w:sz w:val="24"/>
          <w:szCs w:val="24"/>
          <w:shd w:val="clear" w:color="auto" w:fill="FFFFFF"/>
          <w:lang w:val="en-US"/>
        </w:rPr>
        <w:t xml:space="preserve"> Introduction to the village </w:t>
      </w:r>
    </w:p>
    <w:p w:rsidR="00A12CCD" w:rsidRPr="00F448EA" w:rsidRDefault="00A12CCD" w:rsidP="001F11F6">
      <w:pPr>
        <w:tabs>
          <w:tab w:val="left" w:pos="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E.</w:t>
      </w:r>
      <w:r w:rsidRPr="00F448EA">
        <w:rPr>
          <w:rFonts w:ascii="Times New Roman" w:hAnsi="Times New Roman"/>
          <w:noProof w:val="0"/>
          <w:color w:val="222222"/>
          <w:sz w:val="24"/>
          <w:szCs w:val="24"/>
          <w:shd w:val="clear" w:color="auto" w:fill="FFFFFF"/>
          <w:lang w:val="en-US"/>
        </w:rPr>
        <w:t xml:space="preserve"> Efforts to keep the traditional craft </w:t>
      </w:r>
    </w:p>
    <w:p w:rsidR="00A12CCD" w:rsidRPr="00F448EA" w:rsidRDefault="00A12CCD" w:rsidP="005E5C7F">
      <w:pPr>
        <w:tabs>
          <w:tab w:val="left" w:pos="0"/>
        </w:tabs>
        <w:spacing w:after="40"/>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F.</w:t>
      </w:r>
      <w:r w:rsidRPr="00F448EA">
        <w:rPr>
          <w:rFonts w:ascii="Times New Roman" w:hAnsi="Times New Roman"/>
          <w:noProof w:val="0"/>
          <w:color w:val="222222"/>
          <w:sz w:val="24"/>
          <w:szCs w:val="24"/>
          <w:shd w:val="clear" w:color="auto" w:fill="FFFFFF"/>
          <w:lang w:val="en-US"/>
        </w:rPr>
        <w:t xml:space="preserve"> Location and its origin </w:t>
      </w:r>
    </w:p>
    <w:p w:rsidR="00A12CCD" w:rsidRPr="00F448EA" w:rsidRDefault="00A12CCD" w:rsidP="001F11F6">
      <w:pPr>
        <w:tabs>
          <w:tab w:val="left" w:pos="0"/>
        </w:tabs>
        <w:spacing w:after="40" w:line="240" w:lineRule="auto"/>
        <w:ind w:left="-720" w:right="-720"/>
        <w:jc w:val="both"/>
        <w:rPr>
          <w:rFonts w:ascii="Times New Roman" w:hAnsi="Times New Roman"/>
          <w:b/>
          <w:i/>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 xml:space="preserve">Task 2: Match a word in column A with its definition in column B, writing the answer in each blank. </w:t>
      </w:r>
    </w:p>
    <w:tbl>
      <w:tblPr>
        <w:tblpPr w:leftFromText="180" w:rightFromText="180" w:vertAnchor="text" w:horzAnchor="margin" w:tblpXSpec="center" w:tblpY="64"/>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0"/>
        <w:gridCol w:w="2070"/>
        <w:gridCol w:w="7740"/>
      </w:tblGrid>
      <w:tr w:rsidR="00A12CCD" w:rsidRPr="001B6BA5" w:rsidTr="001B6BA5">
        <w:trPr>
          <w:trHeight w:val="443"/>
        </w:trPr>
        <w:tc>
          <w:tcPr>
            <w:tcW w:w="990" w:type="dxa"/>
            <w:vAlign w:val="center"/>
          </w:tcPr>
          <w:p w:rsidR="00A12CCD" w:rsidRPr="001B6BA5" w:rsidRDefault="00A12CCD" w:rsidP="001B6BA5">
            <w:pPr>
              <w:spacing w:after="0"/>
              <w:ind w:right="-46"/>
              <w:jc w:val="center"/>
              <w:rPr>
                <w:rFonts w:ascii="Times New Roman" w:hAnsi="Times New Roman"/>
                <w:b/>
                <w:noProof w:val="0"/>
                <w:sz w:val="24"/>
                <w:szCs w:val="28"/>
                <w:lang w:val="en-US"/>
              </w:rPr>
            </w:pPr>
            <w:r w:rsidRPr="001B6BA5">
              <w:rPr>
                <w:rFonts w:ascii="Times New Roman" w:hAnsi="Times New Roman"/>
                <w:b/>
                <w:noProof w:val="0"/>
                <w:sz w:val="24"/>
                <w:szCs w:val="28"/>
                <w:lang w:val="en-US"/>
              </w:rPr>
              <w:t>Answer</w:t>
            </w:r>
          </w:p>
        </w:tc>
        <w:tc>
          <w:tcPr>
            <w:tcW w:w="2070" w:type="dxa"/>
            <w:vAlign w:val="center"/>
          </w:tcPr>
          <w:p w:rsidR="00A12CCD" w:rsidRPr="001B6BA5" w:rsidRDefault="00A12CCD" w:rsidP="001B6BA5">
            <w:pPr>
              <w:spacing w:after="0"/>
              <w:jc w:val="center"/>
              <w:rPr>
                <w:rFonts w:ascii="Times New Roman" w:hAnsi="Times New Roman"/>
                <w:b/>
                <w:noProof w:val="0"/>
                <w:sz w:val="24"/>
                <w:szCs w:val="24"/>
                <w:lang w:val="en-US"/>
              </w:rPr>
            </w:pPr>
            <w:r w:rsidRPr="001B6BA5">
              <w:rPr>
                <w:rFonts w:ascii="Times New Roman" w:hAnsi="Times New Roman"/>
                <w:b/>
                <w:noProof w:val="0"/>
                <w:sz w:val="24"/>
                <w:szCs w:val="24"/>
                <w:lang w:val="en-US"/>
              </w:rPr>
              <w:t>A</w:t>
            </w:r>
          </w:p>
        </w:tc>
        <w:tc>
          <w:tcPr>
            <w:tcW w:w="7740" w:type="dxa"/>
            <w:vAlign w:val="center"/>
          </w:tcPr>
          <w:p w:rsidR="00A12CCD" w:rsidRPr="001B6BA5" w:rsidRDefault="00A12CCD" w:rsidP="001B6BA5">
            <w:pPr>
              <w:spacing w:after="0"/>
              <w:jc w:val="center"/>
              <w:rPr>
                <w:rFonts w:ascii="Times New Roman" w:hAnsi="Times New Roman"/>
                <w:b/>
                <w:noProof w:val="0"/>
                <w:sz w:val="24"/>
                <w:szCs w:val="24"/>
                <w:lang w:val="en-US"/>
              </w:rPr>
            </w:pPr>
            <w:r w:rsidRPr="001B6BA5">
              <w:rPr>
                <w:rFonts w:ascii="Times New Roman" w:hAnsi="Times New Roman"/>
                <w:b/>
                <w:noProof w:val="0"/>
                <w:sz w:val="24"/>
                <w:szCs w:val="24"/>
                <w:lang w:val="en-US"/>
              </w:rPr>
              <w:t>B</w:t>
            </w:r>
          </w:p>
        </w:tc>
      </w:tr>
      <w:tr w:rsidR="00A12CCD" w:rsidRPr="001B6BA5" w:rsidTr="001B6BA5">
        <w:trPr>
          <w:trHeight w:val="350"/>
        </w:trPr>
        <w:tc>
          <w:tcPr>
            <w:tcW w:w="990" w:type="dxa"/>
          </w:tcPr>
          <w:p w:rsidR="00A12CCD" w:rsidRPr="001B6BA5" w:rsidRDefault="00A12CCD" w:rsidP="001B6BA5">
            <w:pPr>
              <w:spacing w:after="0"/>
              <w:ind w:right="-46"/>
              <w:jc w:val="both"/>
              <w:rPr>
                <w:rFonts w:ascii="Times New Roman" w:hAnsi="Times New Roman"/>
                <w:noProof w:val="0"/>
                <w:color w:val="222222"/>
                <w:sz w:val="24"/>
                <w:szCs w:val="24"/>
                <w:u w:val="single"/>
                <w:shd w:val="clear" w:color="auto" w:fill="FFFFFF"/>
                <w:lang w:val="en-US"/>
              </w:rPr>
            </w:pPr>
            <w:r w:rsidRPr="001B6BA5">
              <w:rPr>
                <w:rFonts w:ascii="Times New Roman" w:hAnsi="Times New Roman"/>
                <w:noProof w:val="0"/>
                <w:color w:val="222222"/>
                <w:sz w:val="24"/>
                <w:szCs w:val="24"/>
                <w:u w:val="single"/>
                <w:shd w:val="clear" w:color="auto" w:fill="FFFFFF"/>
                <w:lang w:val="en-US"/>
              </w:rPr>
              <w:tab/>
            </w:r>
          </w:p>
          <w:p w:rsidR="00A12CCD" w:rsidRPr="001B6BA5" w:rsidRDefault="00A12CCD" w:rsidP="001B6BA5">
            <w:pPr>
              <w:spacing w:after="0"/>
              <w:ind w:right="-46"/>
              <w:jc w:val="both"/>
              <w:rPr>
                <w:rFonts w:ascii="Times New Roman" w:hAnsi="Times New Roman"/>
                <w:noProof w:val="0"/>
                <w:color w:val="222222"/>
                <w:sz w:val="24"/>
                <w:szCs w:val="24"/>
                <w:u w:val="single"/>
                <w:shd w:val="clear" w:color="auto" w:fill="FFFFFF"/>
                <w:lang w:val="en-US"/>
              </w:rPr>
            </w:pPr>
            <w:r w:rsidRPr="001B6BA5">
              <w:rPr>
                <w:rFonts w:ascii="Times New Roman" w:hAnsi="Times New Roman"/>
                <w:noProof w:val="0"/>
                <w:color w:val="222222"/>
                <w:sz w:val="24"/>
                <w:szCs w:val="24"/>
                <w:u w:val="single"/>
                <w:shd w:val="clear" w:color="auto" w:fill="FFFFFF"/>
                <w:lang w:val="en-US"/>
              </w:rPr>
              <w:tab/>
            </w:r>
          </w:p>
          <w:p w:rsidR="00A12CCD" w:rsidRPr="001B6BA5" w:rsidRDefault="00A12CCD" w:rsidP="001B6BA5">
            <w:pPr>
              <w:spacing w:after="0"/>
              <w:ind w:right="-46"/>
              <w:jc w:val="both"/>
              <w:rPr>
                <w:rFonts w:ascii="Times New Roman" w:hAnsi="Times New Roman"/>
                <w:noProof w:val="0"/>
                <w:color w:val="222222"/>
                <w:sz w:val="24"/>
                <w:szCs w:val="24"/>
                <w:u w:val="single"/>
                <w:shd w:val="clear" w:color="auto" w:fill="FFFFFF"/>
                <w:lang w:val="en-US"/>
              </w:rPr>
            </w:pPr>
            <w:r w:rsidRPr="001B6BA5">
              <w:rPr>
                <w:rFonts w:ascii="Times New Roman" w:hAnsi="Times New Roman"/>
                <w:noProof w:val="0"/>
                <w:color w:val="222222"/>
                <w:sz w:val="24"/>
                <w:szCs w:val="24"/>
                <w:u w:val="single"/>
                <w:shd w:val="clear" w:color="auto" w:fill="FFFFFF"/>
                <w:lang w:val="en-US"/>
              </w:rPr>
              <w:tab/>
            </w:r>
          </w:p>
          <w:p w:rsidR="00A12CCD" w:rsidRPr="001B6BA5" w:rsidRDefault="00A12CCD" w:rsidP="001B6BA5">
            <w:pPr>
              <w:spacing w:after="0"/>
              <w:ind w:right="-46"/>
              <w:jc w:val="both"/>
              <w:rPr>
                <w:rFonts w:ascii="Times New Roman" w:hAnsi="Times New Roman"/>
                <w:noProof w:val="0"/>
                <w:color w:val="222222"/>
                <w:sz w:val="24"/>
                <w:szCs w:val="24"/>
                <w:u w:val="single"/>
                <w:shd w:val="clear" w:color="auto" w:fill="FFFFFF"/>
                <w:lang w:val="en-US"/>
              </w:rPr>
            </w:pPr>
            <w:r w:rsidRPr="001B6BA5">
              <w:rPr>
                <w:rFonts w:ascii="Times New Roman" w:hAnsi="Times New Roman"/>
                <w:noProof w:val="0"/>
                <w:color w:val="222222"/>
                <w:sz w:val="24"/>
                <w:szCs w:val="24"/>
                <w:u w:val="single"/>
                <w:shd w:val="clear" w:color="auto" w:fill="FFFFFF"/>
                <w:lang w:val="en-US"/>
              </w:rPr>
              <w:tab/>
            </w:r>
          </w:p>
          <w:p w:rsidR="00A12CCD" w:rsidRPr="001B6BA5" w:rsidRDefault="00A12CCD" w:rsidP="001B6BA5">
            <w:pPr>
              <w:spacing w:after="0"/>
              <w:ind w:right="-46"/>
              <w:jc w:val="both"/>
              <w:rPr>
                <w:rFonts w:ascii="Times New Roman" w:hAnsi="Times New Roman"/>
                <w:noProof w:val="0"/>
                <w:color w:val="222222"/>
                <w:sz w:val="24"/>
                <w:szCs w:val="24"/>
                <w:u w:val="single"/>
                <w:shd w:val="clear" w:color="auto" w:fill="FFFFFF"/>
                <w:lang w:val="en-US"/>
              </w:rPr>
            </w:pPr>
            <w:r w:rsidRPr="001B6BA5">
              <w:rPr>
                <w:rFonts w:ascii="Times New Roman" w:hAnsi="Times New Roman"/>
                <w:noProof w:val="0"/>
                <w:color w:val="222222"/>
                <w:sz w:val="24"/>
                <w:szCs w:val="24"/>
                <w:u w:val="single"/>
                <w:shd w:val="clear" w:color="auto" w:fill="FFFFFF"/>
                <w:lang w:val="en-US"/>
              </w:rPr>
              <w:tab/>
            </w:r>
          </w:p>
          <w:p w:rsidR="00A12CCD" w:rsidRPr="001B6BA5" w:rsidRDefault="00A12CCD" w:rsidP="001B6BA5">
            <w:pPr>
              <w:spacing w:after="0"/>
              <w:ind w:right="-46"/>
              <w:jc w:val="both"/>
              <w:rPr>
                <w:rFonts w:ascii="Times New Roman" w:hAnsi="Times New Roman"/>
                <w:noProof w:val="0"/>
                <w:sz w:val="24"/>
                <w:szCs w:val="28"/>
                <w:lang w:val="en-US"/>
              </w:rPr>
            </w:pPr>
            <w:r w:rsidRPr="001B6BA5">
              <w:rPr>
                <w:rFonts w:ascii="Times New Roman" w:hAnsi="Times New Roman"/>
                <w:noProof w:val="0"/>
                <w:color w:val="222222"/>
                <w:sz w:val="24"/>
                <w:szCs w:val="24"/>
                <w:u w:val="single"/>
                <w:shd w:val="clear" w:color="auto" w:fill="FFFFFF"/>
                <w:lang w:val="en-US"/>
              </w:rPr>
              <w:tab/>
            </w:r>
          </w:p>
        </w:tc>
        <w:tc>
          <w:tcPr>
            <w:tcW w:w="2070" w:type="dxa"/>
          </w:tcPr>
          <w:p w:rsidR="00A12CCD" w:rsidRPr="001B6BA5" w:rsidRDefault="00A12CCD" w:rsidP="001B6BA5">
            <w:pPr>
              <w:spacing w:after="0"/>
              <w:jc w:val="both"/>
              <w:rPr>
                <w:rFonts w:ascii="Times New Roman" w:hAnsi="Times New Roman"/>
                <w:b/>
                <w:noProof w:val="0"/>
                <w:sz w:val="24"/>
                <w:szCs w:val="24"/>
                <w:lang w:val="en-US"/>
              </w:rPr>
            </w:pPr>
            <w:r w:rsidRPr="001B6BA5">
              <w:rPr>
                <w:rFonts w:ascii="Times New Roman" w:hAnsi="Times New Roman"/>
                <w:b/>
                <w:noProof w:val="0"/>
                <w:sz w:val="24"/>
                <w:szCs w:val="24"/>
                <w:lang w:val="en-US"/>
              </w:rPr>
              <w:t xml:space="preserve">1. </w:t>
            </w:r>
            <w:r w:rsidRPr="001B6BA5">
              <w:rPr>
                <w:rFonts w:ascii="Times New Roman" w:hAnsi="Times New Roman"/>
                <w:noProof w:val="0"/>
                <w:color w:val="222222"/>
                <w:sz w:val="24"/>
                <w:szCs w:val="24"/>
                <w:shd w:val="clear" w:color="auto" w:fill="FFFFFF"/>
                <w:lang w:val="en-US"/>
              </w:rPr>
              <w:t xml:space="preserve"> looms</w:t>
            </w:r>
          </w:p>
          <w:p w:rsidR="00A12CCD" w:rsidRPr="001B6BA5" w:rsidRDefault="00A12CCD" w:rsidP="001B6BA5">
            <w:pPr>
              <w:spacing w:after="0"/>
              <w:jc w:val="both"/>
              <w:rPr>
                <w:rFonts w:ascii="Times New Roman" w:hAnsi="Times New Roman"/>
                <w:b/>
                <w:noProof w:val="0"/>
                <w:sz w:val="24"/>
                <w:szCs w:val="24"/>
                <w:lang w:val="en-US"/>
              </w:rPr>
            </w:pPr>
            <w:r w:rsidRPr="001B6BA5">
              <w:rPr>
                <w:rFonts w:ascii="Times New Roman" w:hAnsi="Times New Roman"/>
                <w:b/>
                <w:noProof w:val="0"/>
                <w:sz w:val="24"/>
                <w:szCs w:val="24"/>
                <w:lang w:val="en-US"/>
              </w:rPr>
              <w:t xml:space="preserve">2. </w:t>
            </w:r>
            <w:r w:rsidRPr="001B6BA5">
              <w:rPr>
                <w:rFonts w:ascii="Times New Roman" w:hAnsi="Times New Roman"/>
                <w:noProof w:val="0"/>
                <w:color w:val="222222"/>
                <w:sz w:val="24"/>
                <w:szCs w:val="24"/>
                <w:shd w:val="clear" w:color="auto" w:fill="FFFFFF"/>
                <w:lang w:val="en-US"/>
              </w:rPr>
              <w:t xml:space="preserve"> ups and downs</w:t>
            </w:r>
          </w:p>
          <w:p w:rsidR="00A12CCD" w:rsidRPr="001B6BA5" w:rsidRDefault="00A12CCD" w:rsidP="001B6BA5">
            <w:pPr>
              <w:spacing w:after="0"/>
              <w:jc w:val="both"/>
              <w:rPr>
                <w:rFonts w:ascii="Times New Roman" w:hAnsi="Times New Roman"/>
                <w:b/>
                <w:noProof w:val="0"/>
                <w:sz w:val="24"/>
                <w:szCs w:val="24"/>
                <w:lang w:val="en-US"/>
              </w:rPr>
            </w:pPr>
            <w:r w:rsidRPr="001B6BA5">
              <w:rPr>
                <w:rFonts w:ascii="Times New Roman" w:hAnsi="Times New Roman"/>
                <w:b/>
                <w:noProof w:val="0"/>
                <w:sz w:val="24"/>
                <w:szCs w:val="24"/>
                <w:lang w:val="en-US"/>
              </w:rPr>
              <w:t xml:space="preserve">3. </w:t>
            </w:r>
            <w:r w:rsidRPr="001B6BA5">
              <w:rPr>
                <w:rFonts w:ascii="Times New Roman" w:hAnsi="Times New Roman"/>
                <w:noProof w:val="0"/>
                <w:color w:val="222222"/>
                <w:sz w:val="24"/>
                <w:szCs w:val="24"/>
                <w:shd w:val="clear" w:color="auto" w:fill="FFFFFF"/>
                <w:lang w:val="en-US"/>
              </w:rPr>
              <w:t xml:space="preserve"> sentiments</w:t>
            </w:r>
          </w:p>
          <w:p w:rsidR="00A12CCD" w:rsidRPr="001B6BA5" w:rsidRDefault="00A12CCD" w:rsidP="001B6BA5">
            <w:pPr>
              <w:spacing w:after="0"/>
              <w:jc w:val="both"/>
              <w:rPr>
                <w:rFonts w:ascii="Times New Roman" w:hAnsi="Times New Roman"/>
                <w:b/>
                <w:noProof w:val="0"/>
                <w:sz w:val="24"/>
                <w:szCs w:val="24"/>
                <w:lang w:val="en-US"/>
              </w:rPr>
            </w:pPr>
            <w:r w:rsidRPr="001B6BA5">
              <w:rPr>
                <w:rFonts w:ascii="Times New Roman" w:hAnsi="Times New Roman"/>
                <w:b/>
                <w:noProof w:val="0"/>
                <w:sz w:val="24"/>
                <w:szCs w:val="24"/>
                <w:lang w:val="en-US"/>
              </w:rPr>
              <w:t xml:space="preserve">4. </w:t>
            </w:r>
            <w:r w:rsidRPr="001B6BA5">
              <w:rPr>
                <w:rFonts w:ascii="Times New Roman" w:hAnsi="Times New Roman"/>
                <w:noProof w:val="0"/>
                <w:color w:val="222222"/>
                <w:sz w:val="24"/>
                <w:szCs w:val="24"/>
                <w:shd w:val="clear" w:color="auto" w:fill="FFFFFF"/>
                <w:lang w:val="en-US"/>
              </w:rPr>
              <w:t xml:space="preserve"> foothold</w:t>
            </w:r>
          </w:p>
          <w:p w:rsidR="00A12CCD" w:rsidRPr="001B6BA5" w:rsidRDefault="00A12CCD" w:rsidP="001B6BA5">
            <w:pPr>
              <w:spacing w:after="0"/>
              <w:jc w:val="both"/>
              <w:rPr>
                <w:rFonts w:ascii="Times New Roman" w:hAnsi="Times New Roman"/>
                <w:b/>
                <w:noProof w:val="0"/>
                <w:sz w:val="24"/>
                <w:szCs w:val="24"/>
                <w:lang w:val="en-US"/>
              </w:rPr>
            </w:pPr>
            <w:r w:rsidRPr="001B6BA5">
              <w:rPr>
                <w:rFonts w:ascii="Times New Roman" w:hAnsi="Times New Roman"/>
                <w:b/>
                <w:noProof w:val="0"/>
                <w:sz w:val="24"/>
                <w:szCs w:val="24"/>
                <w:lang w:val="en-US"/>
              </w:rPr>
              <w:t xml:space="preserve">5. </w:t>
            </w:r>
            <w:r w:rsidRPr="001B6BA5">
              <w:rPr>
                <w:rFonts w:ascii="Times New Roman" w:hAnsi="Times New Roman"/>
                <w:noProof w:val="0"/>
                <w:color w:val="222222"/>
                <w:sz w:val="24"/>
                <w:szCs w:val="24"/>
                <w:shd w:val="clear" w:color="auto" w:fill="FFFFFF"/>
                <w:lang w:val="en-US"/>
              </w:rPr>
              <w:t xml:space="preserve"> message</w:t>
            </w:r>
          </w:p>
          <w:p w:rsidR="00A12CCD" w:rsidRPr="001B6BA5" w:rsidRDefault="00A12CCD" w:rsidP="001B6BA5">
            <w:pPr>
              <w:spacing w:after="0"/>
              <w:jc w:val="both"/>
              <w:rPr>
                <w:rFonts w:ascii="Times New Roman" w:hAnsi="Times New Roman"/>
                <w:noProof w:val="0"/>
                <w:sz w:val="24"/>
                <w:szCs w:val="24"/>
                <w:lang w:val="en-US"/>
              </w:rPr>
            </w:pPr>
            <w:r w:rsidRPr="001B6BA5">
              <w:rPr>
                <w:rFonts w:ascii="Times New Roman" w:hAnsi="Times New Roman"/>
                <w:b/>
                <w:noProof w:val="0"/>
                <w:sz w:val="24"/>
                <w:szCs w:val="24"/>
                <w:lang w:val="en-US"/>
              </w:rPr>
              <w:t xml:space="preserve">6. </w:t>
            </w:r>
            <w:r w:rsidRPr="001B6BA5">
              <w:rPr>
                <w:rFonts w:ascii="Times New Roman" w:hAnsi="Times New Roman"/>
                <w:noProof w:val="0"/>
                <w:color w:val="222222"/>
                <w:sz w:val="24"/>
                <w:szCs w:val="24"/>
                <w:shd w:val="clear" w:color="auto" w:fill="FFFFFF"/>
                <w:lang w:val="en-US"/>
              </w:rPr>
              <w:t xml:space="preserve"> sarong</w:t>
            </w:r>
          </w:p>
        </w:tc>
        <w:tc>
          <w:tcPr>
            <w:tcW w:w="7740" w:type="dxa"/>
          </w:tcPr>
          <w:p w:rsidR="00A12CCD" w:rsidRPr="001B6BA5" w:rsidRDefault="00A12CCD" w:rsidP="001B6BA5">
            <w:pPr>
              <w:spacing w:after="0"/>
              <w:jc w:val="both"/>
              <w:rPr>
                <w:rFonts w:ascii="Times New Roman" w:hAnsi="Times New Roman"/>
                <w:b/>
                <w:noProof w:val="0"/>
                <w:sz w:val="24"/>
                <w:szCs w:val="24"/>
                <w:lang w:val="en-US"/>
              </w:rPr>
            </w:pPr>
            <w:r w:rsidRPr="001B6BA5">
              <w:rPr>
                <w:rFonts w:ascii="Times New Roman" w:hAnsi="Times New Roman"/>
                <w:b/>
                <w:noProof w:val="0"/>
                <w:sz w:val="24"/>
                <w:szCs w:val="24"/>
                <w:lang w:val="en-US"/>
              </w:rPr>
              <w:t xml:space="preserve">A. </w:t>
            </w:r>
            <w:r w:rsidRPr="001B6BA5">
              <w:rPr>
                <w:rFonts w:ascii="Times New Roman" w:hAnsi="Times New Roman"/>
                <w:noProof w:val="0"/>
                <w:color w:val="222222"/>
                <w:sz w:val="24"/>
                <w:szCs w:val="24"/>
                <w:shd w:val="clear" w:color="auto" w:fill="FFFFFF"/>
                <w:lang w:val="en-US"/>
              </w:rPr>
              <w:t xml:space="preserve"> a strong position</w:t>
            </w:r>
          </w:p>
          <w:p w:rsidR="00A12CCD" w:rsidRPr="001B6BA5" w:rsidRDefault="00A12CCD" w:rsidP="001B6BA5">
            <w:pPr>
              <w:spacing w:after="0"/>
              <w:jc w:val="both"/>
              <w:rPr>
                <w:rFonts w:ascii="Times New Roman" w:hAnsi="Times New Roman"/>
                <w:b/>
                <w:noProof w:val="0"/>
                <w:sz w:val="24"/>
                <w:szCs w:val="24"/>
                <w:lang w:val="en-US"/>
              </w:rPr>
            </w:pPr>
            <w:r w:rsidRPr="001B6BA5">
              <w:rPr>
                <w:rFonts w:ascii="Times New Roman" w:hAnsi="Times New Roman"/>
                <w:b/>
                <w:noProof w:val="0"/>
                <w:sz w:val="24"/>
                <w:szCs w:val="24"/>
                <w:lang w:val="en-US"/>
              </w:rPr>
              <w:t xml:space="preserve">B. </w:t>
            </w:r>
            <w:r w:rsidRPr="001B6BA5">
              <w:rPr>
                <w:rFonts w:ascii="Times New Roman" w:hAnsi="Times New Roman"/>
                <w:noProof w:val="0"/>
                <w:color w:val="222222"/>
                <w:sz w:val="24"/>
                <w:szCs w:val="24"/>
                <w:shd w:val="clear" w:color="auto" w:fill="FFFFFF"/>
                <w:lang w:val="en-US"/>
              </w:rPr>
              <w:t xml:space="preserve"> gentle feelings</w:t>
            </w:r>
          </w:p>
          <w:p w:rsidR="00A12CCD" w:rsidRPr="001B6BA5" w:rsidRDefault="00A12CCD" w:rsidP="001B6BA5">
            <w:pPr>
              <w:spacing w:after="0"/>
              <w:jc w:val="both"/>
              <w:rPr>
                <w:rFonts w:ascii="Times New Roman" w:hAnsi="Times New Roman"/>
                <w:b/>
                <w:noProof w:val="0"/>
                <w:sz w:val="24"/>
                <w:szCs w:val="24"/>
                <w:lang w:val="en-US"/>
              </w:rPr>
            </w:pPr>
            <w:r w:rsidRPr="001B6BA5">
              <w:rPr>
                <w:rFonts w:ascii="Times New Roman" w:hAnsi="Times New Roman"/>
                <w:b/>
                <w:noProof w:val="0"/>
                <w:sz w:val="24"/>
                <w:szCs w:val="24"/>
                <w:lang w:val="en-US"/>
              </w:rPr>
              <w:t xml:space="preserve">C. </w:t>
            </w:r>
            <w:r w:rsidRPr="001B6BA5">
              <w:rPr>
                <w:rFonts w:ascii="Times New Roman" w:hAnsi="Times New Roman"/>
                <w:noProof w:val="0"/>
                <w:color w:val="222222"/>
                <w:sz w:val="24"/>
                <w:szCs w:val="24"/>
                <w:shd w:val="clear" w:color="auto" w:fill="FFFFFF"/>
                <w:lang w:val="en-US"/>
              </w:rPr>
              <w:t xml:space="preserve"> a long piece of thin cloth which is worn wrapped around the waist 4</w:t>
            </w:r>
          </w:p>
          <w:p w:rsidR="00A12CCD" w:rsidRPr="001B6BA5" w:rsidRDefault="00A12CCD" w:rsidP="001B6BA5">
            <w:pPr>
              <w:spacing w:after="0"/>
              <w:jc w:val="both"/>
              <w:rPr>
                <w:rFonts w:ascii="Times New Roman" w:hAnsi="Times New Roman"/>
                <w:b/>
                <w:noProof w:val="0"/>
                <w:sz w:val="24"/>
                <w:szCs w:val="24"/>
                <w:lang w:val="en-US"/>
              </w:rPr>
            </w:pPr>
            <w:r w:rsidRPr="001B6BA5">
              <w:rPr>
                <w:rFonts w:ascii="Times New Roman" w:hAnsi="Times New Roman"/>
                <w:b/>
                <w:noProof w:val="0"/>
                <w:sz w:val="24"/>
                <w:szCs w:val="24"/>
                <w:lang w:val="en-US"/>
              </w:rPr>
              <w:t xml:space="preserve">D. </w:t>
            </w:r>
            <w:r w:rsidRPr="001B6BA5">
              <w:rPr>
                <w:rFonts w:ascii="Times New Roman" w:hAnsi="Times New Roman"/>
                <w:noProof w:val="0"/>
                <w:color w:val="222222"/>
                <w:sz w:val="24"/>
                <w:szCs w:val="24"/>
                <w:shd w:val="clear" w:color="auto" w:fill="FFFFFF"/>
                <w:lang w:val="en-US"/>
              </w:rPr>
              <w:t xml:space="preserve"> the idea that you want to make someone understand</w:t>
            </w:r>
          </w:p>
          <w:p w:rsidR="00A12CCD" w:rsidRPr="001B6BA5" w:rsidRDefault="00A12CCD" w:rsidP="001B6BA5">
            <w:pPr>
              <w:spacing w:after="0"/>
              <w:jc w:val="both"/>
              <w:rPr>
                <w:rFonts w:ascii="Times New Roman" w:hAnsi="Times New Roman"/>
                <w:b/>
                <w:noProof w:val="0"/>
                <w:sz w:val="24"/>
                <w:szCs w:val="24"/>
                <w:lang w:val="en-US"/>
              </w:rPr>
            </w:pPr>
            <w:r w:rsidRPr="001B6BA5">
              <w:rPr>
                <w:rFonts w:ascii="Times New Roman" w:hAnsi="Times New Roman"/>
                <w:b/>
                <w:noProof w:val="0"/>
                <w:sz w:val="24"/>
                <w:szCs w:val="24"/>
                <w:lang w:val="en-US"/>
              </w:rPr>
              <w:t xml:space="preserve">E. </w:t>
            </w:r>
            <w:r w:rsidRPr="001B6BA5">
              <w:rPr>
                <w:rFonts w:ascii="Times New Roman" w:hAnsi="Times New Roman"/>
                <w:noProof w:val="0"/>
                <w:color w:val="222222"/>
                <w:sz w:val="24"/>
                <w:szCs w:val="24"/>
                <w:shd w:val="clear" w:color="auto" w:fill="FFFFFF"/>
                <w:lang w:val="en-US"/>
              </w:rPr>
              <w:t xml:space="preserve"> equipment that is used for making cloth</w:t>
            </w:r>
          </w:p>
          <w:p w:rsidR="00A12CCD" w:rsidRPr="001B6BA5" w:rsidRDefault="00A12CCD" w:rsidP="001B6BA5">
            <w:pPr>
              <w:spacing w:after="0"/>
              <w:jc w:val="both"/>
              <w:rPr>
                <w:rFonts w:ascii="Times New Roman" w:hAnsi="Times New Roman"/>
                <w:noProof w:val="0"/>
                <w:sz w:val="24"/>
                <w:szCs w:val="24"/>
                <w:lang w:val="en-US"/>
              </w:rPr>
            </w:pPr>
            <w:r w:rsidRPr="001B6BA5">
              <w:rPr>
                <w:rFonts w:ascii="Times New Roman" w:hAnsi="Times New Roman"/>
                <w:b/>
                <w:noProof w:val="0"/>
                <w:sz w:val="24"/>
                <w:szCs w:val="24"/>
                <w:lang w:val="en-US"/>
              </w:rPr>
              <w:t>H.</w:t>
            </w:r>
            <w:r w:rsidRPr="001B6BA5">
              <w:rPr>
                <w:rFonts w:ascii="Times New Roman" w:hAnsi="Times New Roman"/>
                <w:noProof w:val="0"/>
                <w:color w:val="222222"/>
                <w:sz w:val="24"/>
                <w:szCs w:val="24"/>
                <w:shd w:val="clear" w:color="auto" w:fill="FFFFFF"/>
                <w:lang w:val="en-US"/>
              </w:rPr>
              <w:t>a mixture of good and bad things</w:t>
            </w:r>
          </w:p>
        </w:tc>
      </w:tr>
    </w:tbl>
    <w:p w:rsidR="00A12CCD" w:rsidRPr="00F448EA" w:rsidRDefault="00A12CCD" w:rsidP="00E123A2">
      <w:pPr>
        <w:pStyle w:val="ListParagraph"/>
        <w:shd w:val="clear" w:color="auto" w:fill="FFFFFF"/>
        <w:tabs>
          <w:tab w:val="left" w:pos="-360"/>
          <w:tab w:val="left" w:leader="underscore" w:pos="10080"/>
        </w:tabs>
        <w:spacing w:after="40" w:line="240" w:lineRule="auto"/>
        <w:ind w:left="-720" w:right="-907"/>
        <w:jc w:val="both"/>
        <w:rPr>
          <w:rFonts w:ascii="Times New Roman" w:hAnsi="Times New Roman"/>
          <w:b/>
          <w:i/>
          <w:noProof w:val="0"/>
          <w:sz w:val="24"/>
          <w:szCs w:val="24"/>
          <w:shd w:val="clear" w:color="auto" w:fill="FFFFFF"/>
          <w:lang w:val="en-US"/>
        </w:rPr>
      </w:pPr>
      <w:r w:rsidRPr="00F448EA">
        <w:rPr>
          <w:rFonts w:ascii="Times New Roman" w:hAnsi="Times New Roman"/>
          <w:b/>
          <w:i/>
          <w:noProof w:val="0"/>
          <w:sz w:val="24"/>
          <w:szCs w:val="24"/>
          <w:shd w:val="clear" w:color="auto" w:fill="FFFFFF"/>
          <w:lang w:val="en-US"/>
        </w:rPr>
        <w:lastRenderedPageBreak/>
        <w:t xml:space="preserve">Task 3: Read the passage again, and then answer the following questions. </w:t>
      </w:r>
    </w:p>
    <w:p w:rsidR="00A12CCD" w:rsidRPr="00F448EA" w:rsidRDefault="00A12CCD" w:rsidP="00E123A2">
      <w:pPr>
        <w:pStyle w:val="ListParagraph"/>
        <w:shd w:val="clear" w:color="auto" w:fill="FFFFFF"/>
        <w:tabs>
          <w:tab w:val="left" w:pos="-360"/>
          <w:tab w:val="left" w:leader="underscore" w:pos="10080"/>
        </w:tabs>
        <w:spacing w:after="40" w:line="240" w:lineRule="auto"/>
        <w:ind w:left="-720" w:right="-907"/>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 xml:space="preserve">1. </w:t>
      </w:r>
      <w:r w:rsidRPr="00F448EA">
        <w:rPr>
          <w:rFonts w:ascii="Times New Roman" w:hAnsi="Times New Roman"/>
          <w:noProof w:val="0"/>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Who taught Cham people the brocade weaving craft?</w:t>
      </w:r>
    </w:p>
    <w:p w:rsidR="00A12CCD" w:rsidRPr="00F448EA" w:rsidRDefault="00A12CCD" w:rsidP="00E123A2">
      <w:pPr>
        <w:pStyle w:val="ListParagraph"/>
        <w:shd w:val="clear" w:color="auto" w:fill="FFFFFF"/>
        <w:tabs>
          <w:tab w:val="left" w:pos="-360"/>
          <w:tab w:val="left" w:leader="underscore" w:pos="10080"/>
        </w:tabs>
        <w:spacing w:after="40" w:line="240" w:lineRule="auto"/>
        <w:ind w:left="-720" w:right="-907"/>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noProof w:val="0"/>
          <w:sz w:val="24"/>
          <w:szCs w:val="24"/>
          <w:shd w:val="clear" w:color="auto" w:fill="FFFFFF"/>
          <w:lang w:val="en-US"/>
        </w:rPr>
        <w:tab/>
      </w:r>
    </w:p>
    <w:p w:rsidR="00A12CCD" w:rsidRPr="00F448EA" w:rsidRDefault="00A12CCD" w:rsidP="00E123A2">
      <w:pPr>
        <w:pStyle w:val="ListParagraph"/>
        <w:shd w:val="clear" w:color="auto" w:fill="FFFFFF"/>
        <w:tabs>
          <w:tab w:val="left" w:pos="-360"/>
          <w:tab w:val="left" w:leader="underscore" w:pos="10080"/>
        </w:tabs>
        <w:spacing w:after="40" w:line="240" w:lineRule="auto"/>
        <w:ind w:left="-720" w:right="-907"/>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 xml:space="preserve">2. </w:t>
      </w:r>
      <w:r w:rsidRPr="00F448EA">
        <w:rPr>
          <w:rFonts w:ascii="Times New Roman" w:hAnsi="Times New Roman"/>
          <w:noProof w:val="0"/>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What were the materials of making brocade?</w:t>
      </w:r>
    </w:p>
    <w:p w:rsidR="00A12CCD" w:rsidRPr="00F448EA" w:rsidRDefault="00A12CCD" w:rsidP="00E123A2">
      <w:pPr>
        <w:pStyle w:val="ListParagraph"/>
        <w:shd w:val="clear" w:color="auto" w:fill="FFFFFF"/>
        <w:tabs>
          <w:tab w:val="left" w:pos="-360"/>
          <w:tab w:val="left" w:leader="underscore" w:pos="10080"/>
        </w:tabs>
        <w:spacing w:after="40" w:line="240" w:lineRule="auto"/>
        <w:ind w:left="-720" w:right="-907"/>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noProof w:val="0"/>
          <w:sz w:val="24"/>
          <w:szCs w:val="24"/>
          <w:shd w:val="clear" w:color="auto" w:fill="FFFFFF"/>
          <w:lang w:val="en-US"/>
        </w:rPr>
        <w:tab/>
      </w:r>
    </w:p>
    <w:p w:rsidR="00A12CCD" w:rsidRPr="00F448EA" w:rsidRDefault="00A12CCD" w:rsidP="00E123A2">
      <w:pPr>
        <w:pStyle w:val="ListParagraph"/>
        <w:shd w:val="clear" w:color="auto" w:fill="FFFFFF"/>
        <w:tabs>
          <w:tab w:val="left" w:pos="-360"/>
          <w:tab w:val="left" w:leader="underscore" w:pos="10080"/>
        </w:tabs>
        <w:spacing w:after="40" w:line="240" w:lineRule="auto"/>
        <w:ind w:left="-720" w:right="-907"/>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3.</w:t>
      </w:r>
      <w:r w:rsidRPr="00F448EA">
        <w:rPr>
          <w:rFonts w:ascii="Times New Roman" w:hAnsi="Times New Roman"/>
          <w:noProof w:val="0"/>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What are the typical products of My Nghiep village?</w:t>
      </w:r>
    </w:p>
    <w:p w:rsidR="00A12CCD" w:rsidRPr="00F448EA" w:rsidRDefault="00A12CCD" w:rsidP="00E123A2">
      <w:pPr>
        <w:pStyle w:val="ListParagraph"/>
        <w:shd w:val="clear" w:color="auto" w:fill="FFFFFF"/>
        <w:tabs>
          <w:tab w:val="left" w:pos="-360"/>
          <w:tab w:val="left" w:leader="underscore" w:pos="10080"/>
        </w:tabs>
        <w:spacing w:after="40" w:line="240" w:lineRule="auto"/>
        <w:ind w:left="-720" w:right="-907"/>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noProof w:val="0"/>
          <w:sz w:val="24"/>
          <w:szCs w:val="24"/>
          <w:shd w:val="clear" w:color="auto" w:fill="FFFFFF"/>
          <w:lang w:val="en-US"/>
        </w:rPr>
        <w:tab/>
      </w:r>
    </w:p>
    <w:p w:rsidR="00A12CCD" w:rsidRPr="00F448EA" w:rsidRDefault="00A12CCD" w:rsidP="00E123A2">
      <w:pPr>
        <w:pStyle w:val="ListParagraph"/>
        <w:shd w:val="clear" w:color="auto" w:fill="FFFFFF"/>
        <w:tabs>
          <w:tab w:val="left" w:pos="-360"/>
          <w:tab w:val="left" w:leader="underscore" w:pos="10080"/>
        </w:tabs>
        <w:spacing w:after="40" w:line="240" w:lineRule="auto"/>
        <w:ind w:left="-720" w:right="-907"/>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4.</w:t>
      </w:r>
      <w:r w:rsidRPr="00F448EA">
        <w:rPr>
          <w:rFonts w:ascii="Times New Roman" w:hAnsi="Times New Roman"/>
          <w:noProof w:val="0"/>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What makes their products unique?</w:t>
      </w:r>
    </w:p>
    <w:p w:rsidR="00A12CCD" w:rsidRPr="00F448EA" w:rsidRDefault="00A12CCD" w:rsidP="00E123A2">
      <w:pPr>
        <w:pStyle w:val="ListParagraph"/>
        <w:shd w:val="clear" w:color="auto" w:fill="FFFFFF"/>
        <w:tabs>
          <w:tab w:val="left" w:pos="-360"/>
          <w:tab w:val="left" w:leader="underscore" w:pos="10080"/>
        </w:tabs>
        <w:spacing w:after="40" w:line="240" w:lineRule="auto"/>
        <w:ind w:left="-720" w:right="-907"/>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noProof w:val="0"/>
          <w:sz w:val="24"/>
          <w:szCs w:val="24"/>
          <w:shd w:val="clear" w:color="auto" w:fill="FFFFFF"/>
          <w:lang w:val="en-US"/>
        </w:rPr>
        <w:tab/>
      </w:r>
      <w:r w:rsidRPr="00F448EA">
        <w:rPr>
          <w:rFonts w:ascii="Times New Roman" w:hAnsi="Times New Roman"/>
          <w:noProof w:val="0"/>
          <w:sz w:val="24"/>
          <w:szCs w:val="24"/>
          <w:shd w:val="clear" w:color="auto" w:fill="FFFFFF"/>
          <w:lang w:val="en-US"/>
        </w:rPr>
        <w:br/>
        <w:t xml:space="preserve">5. </w:t>
      </w:r>
      <w:r w:rsidRPr="00F448EA">
        <w:rPr>
          <w:rFonts w:ascii="Times New Roman" w:hAnsi="Times New Roman"/>
          <w:noProof w:val="0"/>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What is the message that Cham people want to pass down to future generations?</w:t>
      </w:r>
    </w:p>
    <w:p w:rsidR="00A12CCD" w:rsidRPr="00F448EA" w:rsidRDefault="00A12CCD" w:rsidP="00E123A2">
      <w:pPr>
        <w:pStyle w:val="ListParagraph"/>
        <w:shd w:val="clear" w:color="auto" w:fill="FFFFFF"/>
        <w:tabs>
          <w:tab w:val="left" w:pos="-360"/>
          <w:tab w:val="left" w:leader="underscore" w:pos="10080"/>
        </w:tabs>
        <w:spacing w:after="40" w:line="240" w:lineRule="auto"/>
        <w:ind w:left="-720" w:right="-907"/>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noProof w:val="0"/>
          <w:sz w:val="24"/>
          <w:szCs w:val="24"/>
          <w:shd w:val="clear" w:color="auto" w:fill="FFFFFF"/>
          <w:lang w:val="en-US"/>
        </w:rPr>
        <w:tab/>
      </w:r>
    </w:p>
    <w:p w:rsidR="00A12CCD" w:rsidRPr="00F448EA" w:rsidRDefault="00A12CCD" w:rsidP="00E123A2">
      <w:pPr>
        <w:pStyle w:val="ListParagraph"/>
        <w:shd w:val="clear" w:color="auto" w:fill="FFFFFF"/>
        <w:tabs>
          <w:tab w:val="left" w:pos="-360"/>
          <w:tab w:val="left" w:leader="underscore" w:pos="10080"/>
        </w:tabs>
        <w:spacing w:after="40" w:line="240" w:lineRule="auto"/>
        <w:ind w:left="-720" w:right="-907"/>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sz w:val="24"/>
          <w:szCs w:val="24"/>
          <w:shd w:val="clear" w:color="auto" w:fill="FFFFFF"/>
          <w:lang w:val="en-US"/>
        </w:rPr>
        <w:t xml:space="preserve">6. </w:t>
      </w:r>
      <w:r w:rsidRPr="00F448EA">
        <w:rPr>
          <w:rFonts w:ascii="Times New Roman" w:hAnsi="Times New Roman"/>
          <w:noProof w:val="0"/>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Which product are foreigners very interested in? Why?</w:t>
      </w:r>
    </w:p>
    <w:p w:rsidR="00A12CCD" w:rsidRPr="00F448EA" w:rsidRDefault="00A12CCD" w:rsidP="00E123A2">
      <w:pPr>
        <w:pStyle w:val="ListParagraph"/>
        <w:shd w:val="clear" w:color="auto" w:fill="FFFFFF"/>
        <w:tabs>
          <w:tab w:val="left" w:pos="-360"/>
          <w:tab w:val="left" w:leader="underscore" w:pos="10080"/>
        </w:tabs>
        <w:spacing w:after="40" w:line="240" w:lineRule="auto"/>
        <w:ind w:left="-720" w:right="-907"/>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noProof w:val="0"/>
          <w:sz w:val="24"/>
          <w:szCs w:val="24"/>
          <w:shd w:val="clear" w:color="auto" w:fill="FFFFFF"/>
          <w:lang w:val="en-US"/>
        </w:rPr>
        <w:tab/>
      </w:r>
    </w:p>
    <w:p w:rsidR="00A12CCD" w:rsidRPr="00F448EA" w:rsidRDefault="00A12CCD" w:rsidP="00220ABC">
      <w:pPr>
        <w:pStyle w:val="ListParagraph"/>
        <w:shd w:val="clear" w:color="auto" w:fill="FFFFFF"/>
        <w:tabs>
          <w:tab w:val="left" w:pos="-360"/>
          <w:tab w:val="left" w:leader="underscore" w:pos="10080"/>
        </w:tabs>
        <w:spacing w:after="40" w:line="480" w:lineRule="auto"/>
        <w:ind w:left="-720" w:right="-907"/>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noProof w:val="0"/>
          <w:sz w:val="24"/>
          <w:szCs w:val="24"/>
          <w:shd w:val="clear" w:color="auto" w:fill="FFFFFF"/>
          <w:lang w:val="en-US"/>
        </w:rPr>
        <w:tab/>
      </w:r>
    </w:p>
    <w:p w:rsidR="00A12CCD" w:rsidRPr="00F448EA" w:rsidRDefault="00A12CCD" w:rsidP="00E123A2">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 xml:space="preserve">D. </w:t>
      </w:r>
      <w:r w:rsidRPr="00F448EA">
        <w:rPr>
          <w:rFonts w:ascii="Times New Roman" w:hAnsi="Times New Roman"/>
          <w:b/>
          <w:noProof w:val="0"/>
          <w:color w:val="222222"/>
          <w:sz w:val="24"/>
          <w:szCs w:val="24"/>
          <w:shd w:val="clear" w:color="auto" w:fill="FFFFFF"/>
          <w:lang w:val="en-US"/>
        </w:rPr>
        <w:tab/>
        <w:t xml:space="preserve">SPEAKING </w:t>
      </w:r>
    </w:p>
    <w:p w:rsidR="00A12CCD" w:rsidRPr="00F448EA" w:rsidRDefault="00A12CCD" w:rsidP="00220ABC">
      <w:pPr>
        <w:tabs>
          <w:tab w:val="left" w:pos="-360"/>
        </w:tabs>
        <w:spacing w:after="40" w:line="240" w:lineRule="auto"/>
        <w:ind w:left="-360" w:right="-720" w:hanging="360"/>
        <w:jc w:val="both"/>
        <w:rPr>
          <w:rFonts w:ascii="Times New Roman" w:hAnsi="Times New Roman"/>
          <w:b/>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I.</w:t>
      </w:r>
      <w:r w:rsidRPr="00F448EA">
        <w:rPr>
          <w:rFonts w:ascii="Times New Roman" w:hAnsi="Times New Roman"/>
          <w:b/>
          <w:noProof w:val="0"/>
          <w:color w:val="222222"/>
          <w:sz w:val="24"/>
          <w:szCs w:val="24"/>
          <w:shd w:val="clear" w:color="auto" w:fill="FFFFFF"/>
          <w:lang w:val="en-US"/>
        </w:rPr>
        <w:tab/>
        <w:t>Complete the conversation about a one-day field trip to traditional craft villages, using the responses (A-H) given.</w:t>
      </w:r>
    </w:p>
    <w:p w:rsidR="00A12CCD" w:rsidRPr="00F448EA" w:rsidRDefault="00A12CCD" w:rsidP="008E2161">
      <w:pPr>
        <w:tabs>
          <w:tab w:val="left" w:pos="0"/>
        </w:tabs>
        <w:spacing w:after="40" w:line="240" w:lineRule="auto"/>
        <w:ind w:left="360" w:right="-720" w:hanging="108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A.</w:t>
      </w:r>
      <w:r w:rsidRPr="00F448EA">
        <w:rPr>
          <w:rFonts w:ascii="Times New Roman" w:hAnsi="Times New Roman"/>
          <w:noProof w:val="0"/>
          <w:color w:val="222222"/>
          <w:sz w:val="24"/>
          <w:szCs w:val="24"/>
          <w:shd w:val="clear" w:color="auto" w:fill="FFFFFF"/>
          <w:lang w:val="en-US"/>
        </w:rPr>
        <w:t xml:space="preserve">You’ll know about the way they make the paper, the way to make the paint and also talk with the artisans. </w:t>
      </w:r>
    </w:p>
    <w:p w:rsidR="00A12CCD" w:rsidRPr="00F448EA" w:rsidRDefault="00A12CCD" w:rsidP="008E2161">
      <w:pPr>
        <w:tabs>
          <w:tab w:val="left" w:pos="0"/>
        </w:tabs>
        <w:spacing w:after="40" w:line="240" w:lineRule="auto"/>
        <w:ind w:left="360" w:right="-720" w:hanging="108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B.</w:t>
      </w:r>
      <w:r w:rsidRPr="00F448EA">
        <w:rPr>
          <w:rFonts w:ascii="Times New Roman" w:hAnsi="Times New Roman"/>
          <w:noProof w:val="0"/>
          <w:color w:val="222222"/>
          <w:sz w:val="24"/>
          <w:szCs w:val="24"/>
          <w:shd w:val="clear" w:color="auto" w:fill="FFFFFF"/>
          <w:lang w:val="en-US"/>
        </w:rPr>
        <w:t xml:space="preserve"> Dong Ho village is in Thuan Thanh district of Bac Ninh province, over 30 kilometres east of Ha Noi, and Dong Ky village is in Tu Son town, Bac Ninh, not far away from Dong Ho. </w:t>
      </w:r>
    </w:p>
    <w:p w:rsidR="00A12CCD" w:rsidRPr="00F448EA" w:rsidRDefault="00A12CCD" w:rsidP="008E2161">
      <w:pPr>
        <w:tabs>
          <w:tab w:val="left" w:pos="0"/>
        </w:tabs>
        <w:spacing w:after="40" w:line="240" w:lineRule="auto"/>
        <w:ind w:left="360" w:right="-720" w:hanging="108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C.</w:t>
      </w:r>
      <w:r w:rsidRPr="00F448EA">
        <w:rPr>
          <w:rFonts w:ascii="Times New Roman" w:hAnsi="Times New Roman"/>
          <w:noProof w:val="0"/>
          <w:color w:val="222222"/>
          <w:sz w:val="24"/>
          <w:szCs w:val="24"/>
          <w:shd w:val="clear" w:color="auto" w:fill="FFFFFF"/>
          <w:lang w:val="en-US"/>
        </w:rPr>
        <w:t xml:space="preserve"> Well, I have worked something to present to our class for discussion at the next meeting. </w:t>
      </w:r>
    </w:p>
    <w:p w:rsidR="00A12CCD" w:rsidRPr="00F448EA" w:rsidRDefault="00A12CCD" w:rsidP="002B173B">
      <w:pPr>
        <w:tabs>
          <w:tab w:val="left" w:pos="0"/>
        </w:tabs>
        <w:spacing w:after="40" w:line="240" w:lineRule="auto"/>
        <w:ind w:left="360" w:right="-720" w:hanging="108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D.</w:t>
      </w:r>
      <w:r w:rsidRPr="00F448EA">
        <w:rPr>
          <w:rFonts w:ascii="Times New Roman" w:hAnsi="Times New Roman"/>
          <w:noProof w:val="0"/>
          <w:color w:val="222222"/>
          <w:sz w:val="24"/>
          <w:szCs w:val="24"/>
          <w:shd w:val="clear" w:color="auto" w:fill="FFFFFF"/>
          <w:lang w:val="en-US"/>
        </w:rPr>
        <w:t xml:space="preserve"> I think the paintings reflect the hope for a peaceful happy and prosperous life in the coming year. </w:t>
      </w:r>
    </w:p>
    <w:p w:rsidR="00A12CCD" w:rsidRPr="00F448EA" w:rsidRDefault="00A12CCD" w:rsidP="002B173B">
      <w:pPr>
        <w:tabs>
          <w:tab w:val="left" w:pos="0"/>
        </w:tabs>
        <w:spacing w:after="40" w:line="240" w:lineRule="auto"/>
        <w:ind w:left="360" w:right="-720" w:hanging="108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E.</w:t>
      </w:r>
      <w:r w:rsidRPr="00F448EA">
        <w:rPr>
          <w:rFonts w:ascii="Times New Roman" w:hAnsi="Times New Roman"/>
          <w:noProof w:val="0"/>
          <w:color w:val="222222"/>
          <w:sz w:val="24"/>
          <w:szCs w:val="24"/>
          <w:shd w:val="clear" w:color="auto" w:fill="FFFFFF"/>
          <w:lang w:val="en-US"/>
        </w:rPr>
        <w:t xml:space="preserve"> I think we'll visit Dong Ho painting village in the morning and Dong Ky carpentry village in the afternoon.</w:t>
      </w:r>
    </w:p>
    <w:p w:rsidR="00A12CCD" w:rsidRPr="00F448EA" w:rsidRDefault="00A12CCD" w:rsidP="00853D3C">
      <w:pPr>
        <w:tabs>
          <w:tab w:val="left" w:pos="0"/>
        </w:tabs>
        <w:spacing w:after="40" w:line="240" w:lineRule="auto"/>
        <w:ind w:left="360" w:right="-720" w:hanging="108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F.</w:t>
      </w:r>
      <w:r w:rsidRPr="00F448EA">
        <w:rPr>
          <w:rFonts w:ascii="Times New Roman" w:hAnsi="Times New Roman"/>
          <w:noProof w:val="0"/>
          <w:color w:val="222222"/>
          <w:sz w:val="24"/>
          <w:szCs w:val="24"/>
          <w:shd w:val="clear" w:color="auto" w:fill="FFFFFF"/>
          <w:lang w:val="en-US"/>
        </w:rPr>
        <w:t xml:space="preserve">They make many beautiful products with nice carving pictures on them. </w:t>
      </w:r>
    </w:p>
    <w:p w:rsidR="00A12CCD" w:rsidRPr="00F448EA" w:rsidRDefault="00A12CCD" w:rsidP="002B173B">
      <w:pPr>
        <w:tabs>
          <w:tab w:val="left" w:pos="0"/>
        </w:tabs>
        <w:spacing w:after="40" w:line="240" w:lineRule="auto"/>
        <w:ind w:left="360" w:right="-720" w:hanging="108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G.</w:t>
      </w:r>
      <w:r w:rsidRPr="00F448EA">
        <w:rPr>
          <w:rFonts w:ascii="Times New Roman" w:hAnsi="Times New Roman"/>
          <w:noProof w:val="0"/>
          <w:color w:val="222222"/>
          <w:sz w:val="24"/>
          <w:szCs w:val="24"/>
          <w:shd w:val="clear" w:color="auto" w:fill="FFFFFF"/>
          <w:lang w:val="en-US"/>
        </w:rPr>
        <w:t xml:space="preserve"> The trip also provides you a short break out of Ha Noi to enjoy fresh air, tranquil scenery of rice-paddy fields. </w:t>
      </w:r>
    </w:p>
    <w:p w:rsidR="00A12CCD" w:rsidRPr="00F448EA" w:rsidRDefault="00A12CCD" w:rsidP="00853D3C">
      <w:pPr>
        <w:tabs>
          <w:tab w:val="left" w:pos="0"/>
        </w:tabs>
        <w:spacing w:after="40" w:line="360" w:lineRule="auto"/>
        <w:ind w:left="360" w:right="-720" w:hanging="108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H.</w:t>
      </w:r>
      <w:r w:rsidRPr="00F448EA">
        <w:rPr>
          <w:rFonts w:ascii="Times New Roman" w:hAnsi="Times New Roman"/>
          <w:noProof w:val="0"/>
          <w:color w:val="222222"/>
          <w:sz w:val="24"/>
          <w:szCs w:val="24"/>
          <w:shd w:val="clear" w:color="auto" w:fill="FFFFFF"/>
          <w:lang w:val="en-US"/>
        </w:rPr>
        <w:t xml:space="preserve"> After that, we'll have lunch with the foods and drinks that we have already brought along. </w:t>
      </w:r>
    </w:p>
    <w:p w:rsidR="00A12CCD" w:rsidRPr="00F448EA" w:rsidRDefault="00A12CCD" w:rsidP="00882872">
      <w:pPr>
        <w:tabs>
          <w:tab w:val="left" w:pos="0"/>
        </w:tabs>
        <w:spacing w:after="40" w:line="240" w:lineRule="auto"/>
        <w:ind w:right="-720" w:hanging="72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Nick:</w:t>
      </w:r>
      <w:r w:rsidRPr="00F448EA">
        <w:rPr>
          <w:rFonts w:ascii="Times New Roman" w:hAnsi="Times New Roman"/>
          <w:noProof w:val="0"/>
          <w:color w:val="222222"/>
          <w:sz w:val="24"/>
          <w:szCs w:val="24"/>
          <w:shd w:val="clear" w:color="auto" w:fill="FFFFFF"/>
          <w:lang w:val="en-US"/>
        </w:rPr>
        <w:tab/>
        <w:t xml:space="preserve">Our form teacher said that our class would have a one-day field trip to some traditional craft villages next month. Have you had the plans yet, Mi? You're the class monitor. </w:t>
      </w:r>
    </w:p>
    <w:p w:rsidR="00A12CCD" w:rsidRPr="00F448EA" w:rsidRDefault="00A12CCD" w:rsidP="00882872">
      <w:pPr>
        <w:tabs>
          <w:tab w:val="left" w:pos="0"/>
          <w:tab w:val="left" w:leader="underscore" w:pos="10080"/>
        </w:tabs>
        <w:spacing w:after="40" w:line="240" w:lineRule="auto"/>
        <w:ind w:right="-720" w:hanging="72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Mi:</w:t>
      </w:r>
      <w:r w:rsidRPr="00F448EA">
        <w:rPr>
          <w:rFonts w:ascii="Times New Roman" w:hAnsi="Times New Roman"/>
          <w:noProof w:val="0"/>
          <w:color w:val="222222"/>
          <w:sz w:val="24"/>
          <w:szCs w:val="24"/>
          <w:shd w:val="clear" w:color="auto" w:fill="FFFFFF"/>
          <w:lang w:val="en-US"/>
        </w:rPr>
        <w:tab/>
        <w:t>(1)</w:t>
      </w: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882872">
      <w:pPr>
        <w:tabs>
          <w:tab w:val="left" w:pos="0"/>
          <w:tab w:val="left" w:leader="underscore" w:pos="10080"/>
        </w:tabs>
        <w:spacing w:after="40" w:line="240" w:lineRule="auto"/>
        <w:ind w:right="-720" w:hanging="72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 xml:space="preserve">Nick: </w:t>
      </w:r>
      <w:r w:rsidRPr="00F448EA">
        <w:rPr>
          <w:rFonts w:ascii="Times New Roman" w:hAnsi="Times New Roman"/>
          <w:b/>
          <w:i/>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 xml:space="preserve">Where will we go, Mi? </w:t>
      </w:r>
    </w:p>
    <w:p w:rsidR="00A12CCD" w:rsidRPr="00F448EA" w:rsidRDefault="00A12CCD" w:rsidP="00882872">
      <w:pPr>
        <w:tabs>
          <w:tab w:val="left" w:pos="0"/>
          <w:tab w:val="left" w:leader="underscore" w:pos="10080"/>
        </w:tabs>
        <w:spacing w:after="40" w:line="240" w:lineRule="auto"/>
        <w:ind w:right="-720" w:hanging="72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Mi:</w:t>
      </w:r>
      <w:r w:rsidRPr="00F448EA">
        <w:rPr>
          <w:rFonts w:ascii="Times New Roman" w:hAnsi="Times New Roman"/>
          <w:b/>
          <w:i/>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(2)</w:t>
      </w:r>
      <w:r w:rsidRPr="00F448EA">
        <w:rPr>
          <w:rFonts w:ascii="Times New Roman" w:hAnsi="Times New Roman"/>
          <w:noProof w:val="0"/>
          <w:color w:val="222222"/>
          <w:sz w:val="24"/>
          <w:szCs w:val="24"/>
          <w:shd w:val="clear" w:color="auto" w:fill="FFFFFF"/>
          <w:lang w:val="en-US"/>
        </w:rPr>
        <w:tab/>
      </w:r>
    </w:p>
    <w:p w:rsidR="00A12CCD" w:rsidRPr="00F448EA" w:rsidRDefault="00A12CCD" w:rsidP="00882872">
      <w:pPr>
        <w:tabs>
          <w:tab w:val="left" w:pos="0"/>
          <w:tab w:val="left" w:leader="underscore" w:pos="10080"/>
        </w:tabs>
        <w:spacing w:after="40" w:line="240" w:lineRule="auto"/>
        <w:ind w:right="-720" w:hanging="72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Nick:</w:t>
      </w:r>
      <w:r w:rsidRPr="00F448EA">
        <w:rPr>
          <w:rFonts w:ascii="Times New Roman" w:hAnsi="Times New Roman"/>
          <w:noProof w:val="0"/>
          <w:color w:val="222222"/>
          <w:sz w:val="24"/>
          <w:szCs w:val="24"/>
          <w:shd w:val="clear" w:color="auto" w:fill="FFFFFF"/>
          <w:lang w:val="en-US"/>
        </w:rPr>
        <w:tab/>
        <w:t xml:space="preserve">Sounds interesting. Where are they? I've heard about them already, but I'm not sure. </w:t>
      </w:r>
    </w:p>
    <w:p w:rsidR="00A12CCD" w:rsidRPr="00F448EA" w:rsidRDefault="00A12CCD" w:rsidP="00882872">
      <w:pPr>
        <w:tabs>
          <w:tab w:val="left" w:pos="0"/>
          <w:tab w:val="left" w:leader="underscore" w:pos="10080"/>
        </w:tabs>
        <w:spacing w:after="40" w:line="240" w:lineRule="auto"/>
        <w:ind w:right="-720" w:hanging="72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Mi:</w:t>
      </w:r>
      <w:r w:rsidRPr="00F448EA">
        <w:rPr>
          <w:rFonts w:ascii="Times New Roman" w:hAnsi="Times New Roman"/>
          <w:noProof w:val="0"/>
          <w:color w:val="222222"/>
          <w:sz w:val="24"/>
          <w:szCs w:val="24"/>
          <w:shd w:val="clear" w:color="auto" w:fill="FFFFFF"/>
          <w:lang w:val="en-US"/>
        </w:rPr>
        <w:tab/>
        <w:t>(3)</w:t>
      </w:r>
      <w:r w:rsidRPr="00F448EA">
        <w:rPr>
          <w:rFonts w:ascii="Times New Roman" w:hAnsi="Times New Roman"/>
          <w:noProof w:val="0"/>
          <w:color w:val="222222"/>
          <w:sz w:val="24"/>
          <w:szCs w:val="24"/>
          <w:shd w:val="clear" w:color="auto" w:fill="FFFFFF"/>
          <w:lang w:val="en-US"/>
        </w:rPr>
        <w:tab/>
      </w:r>
    </w:p>
    <w:p w:rsidR="00A12CCD" w:rsidRPr="00F448EA" w:rsidRDefault="00A12CCD" w:rsidP="00882872">
      <w:pPr>
        <w:tabs>
          <w:tab w:val="left" w:pos="0"/>
          <w:tab w:val="left" w:leader="underscore" w:pos="10080"/>
        </w:tabs>
        <w:spacing w:after="40" w:line="240" w:lineRule="auto"/>
        <w:ind w:right="-720" w:hanging="72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 xml:space="preserve">Nick: </w:t>
      </w:r>
      <w:r w:rsidRPr="00F448EA">
        <w:rPr>
          <w:rFonts w:ascii="Times New Roman" w:hAnsi="Times New Roman"/>
          <w:b/>
          <w:i/>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I'll think our class should gather at our school gate at about seven o'clock. We should set off early…</w:t>
      </w:r>
    </w:p>
    <w:p w:rsidR="00A12CCD" w:rsidRPr="00F448EA" w:rsidRDefault="00A12CCD" w:rsidP="00882872">
      <w:pPr>
        <w:tabs>
          <w:tab w:val="left" w:pos="0"/>
          <w:tab w:val="left" w:leader="underscore" w:pos="10080"/>
        </w:tabs>
        <w:spacing w:after="40" w:line="240" w:lineRule="auto"/>
        <w:ind w:right="-720" w:hanging="72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Mi:</w:t>
      </w:r>
      <w:r w:rsidRPr="00F448EA">
        <w:rPr>
          <w:rFonts w:ascii="Times New Roman" w:hAnsi="Times New Roman"/>
          <w:noProof w:val="0"/>
          <w:color w:val="222222"/>
          <w:sz w:val="24"/>
          <w:szCs w:val="24"/>
          <w:shd w:val="clear" w:color="auto" w:fill="FFFFFF"/>
          <w:lang w:val="en-US"/>
        </w:rPr>
        <w:tab/>
        <w:t>Right. I think it's from seven to half past seven. It takes us one hour to get to Dong Ho Village by coach. (4)</w:t>
      </w:r>
      <w:r w:rsidRPr="00F448EA">
        <w:rPr>
          <w:rFonts w:ascii="Times New Roman" w:hAnsi="Times New Roman"/>
          <w:noProof w:val="0"/>
          <w:color w:val="222222"/>
          <w:sz w:val="24"/>
          <w:szCs w:val="24"/>
          <w:shd w:val="clear" w:color="auto" w:fill="FFFFFF"/>
          <w:lang w:val="en-US"/>
        </w:rPr>
        <w:tab/>
      </w:r>
    </w:p>
    <w:p w:rsidR="00A12CCD" w:rsidRPr="00F448EA" w:rsidRDefault="00A12CCD" w:rsidP="00882872">
      <w:pPr>
        <w:tabs>
          <w:tab w:val="left" w:pos="0"/>
          <w:tab w:val="left" w:leader="underscore" w:pos="10080"/>
        </w:tabs>
        <w:spacing w:after="40" w:line="240" w:lineRule="auto"/>
        <w:ind w:right="-720" w:hanging="72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 xml:space="preserve">Nick: </w:t>
      </w:r>
      <w:r w:rsidRPr="00F448EA">
        <w:rPr>
          <w:rFonts w:ascii="Times New Roman" w:hAnsi="Times New Roman"/>
          <w:noProof w:val="0"/>
          <w:color w:val="222222"/>
          <w:sz w:val="24"/>
          <w:szCs w:val="24"/>
          <w:shd w:val="clear" w:color="auto" w:fill="FFFFFF"/>
          <w:lang w:val="en-US"/>
        </w:rPr>
        <w:tab/>
        <w:t>I enjoy fresh air in the countryside. Are Dong Ho paintings very popular during the Tet festivals, Mi?</w:t>
      </w:r>
    </w:p>
    <w:p w:rsidR="00A12CCD" w:rsidRPr="00F448EA" w:rsidRDefault="00A12CCD" w:rsidP="00D9421A">
      <w:pPr>
        <w:tabs>
          <w:tab w:val="left" w:pos="0"/>
          <w:tab w:val="left" w:leader="underscore" w:pos="10080"/>
        </w:tabs>
        <w:spacing w:after="40" w:line="240" w:lineRule="auto"/>
        <w:ind w:right="-720" w:hanging="72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Mi:</w:t>
      </w:r>
      <w:r w:rsidRPr="00F448EA">
        <w:rPr>
          <w:rFonts w:ascii="Times New Roman" w:hAnsi="Times New Roman"/>
          <w:noProof w:val="0"/>
          <w:color w:val="222222"/>
          <w:sz w:val="24"/>
          <w:szCs w:val="24"/>
          <w:shd w:val="clear" w:color="auto" w:fill="FFFFFF"/>
          <w:lang w:val="en-US"/>
        </w:rPr>
        <w:tab/>
        <w:t>I think so, Nick. (5)</w:t>
      </w:r>
      <w:r w:rsidRPr="00F448EA">
        <w:rPr>
          <w:rFonts w:ascii="Times New Roman" w:hAnsi="Times New Roman"/>
          <w:noProof w:val="0"/>
          <w:color w:val="222222"/>
          <w:sz w:val="24"/>
          <w:szCs w:val="24"/>
          <w:shd w:val="clear" w:color="auto" w:fill="FFFFFF"/>
          <w:lang w:val="en-US"/>
        </w:rPr>
        <w:tab/>
      </w:r>
    </w:p>
    <w:p w:rsidR="00A12CCD" w:rsidRPr="00F448EA" w:rsidRDefault="00A12CCD" w:rsidP="00D9421A">
      <w:pPr>
        <w:tabs>
          <w:tab w:val="left" w:pos="0"/>
          <w:tab w:val="left" w:leader="underscore" w:pos="10080"/>
        </w:tabs>
        <w:spacing w:after="40" w:line="240" w:lineRule="auto"/>
        <w:ind w:right="-720" w:hanging="72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Nick:</w:t>
      </w:r>
      <w:r w:rsidRPr="00F448EA">
        <w:rPr>
          <w:rFonts w:ascii="Times New Roman" w:hAnsi="Times New Roman"/>
          <w:noProof w:val="0"/>
          <w:color w:val="222222"/>
          <w:sz w:val="24"/>
          <w:szCs w:val="24"/>
          <w:shd w:val="clear" w:color="auto" w:fill="FFFFFF"/>
          <w:lang w:val="en-US"/>
        </w:rPr>
        <w:tab/>
        <w:t xml:space="preserve">What will we do first in Dong Ho village? </w:t>
      </w:r>
    </w:p>
    <w:p w:rsidR="00A12CCD" w:rsidRPr="00F448EA" w:rsidRDefault="00A12CCD" w:rsidP="00D9421A">
      <w:pPr>
        <w:tabs>
          <w:tab w:val="left" w:pos="0"/>
          <w:tab w:val="left" w:leader="underscore" w:pos="10080"/>
        </w:tabs>
        <w:spacing w:after="40" w:line="240" w:lineRule="auto"/>
        <w:ind w:right="-720" w:hanging="72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Mi:</w:t>
      </w:r>
      <w:r w:rsidRPr="00F448EA">
        <w:rPr>
          <w:rFonts w:ascii="Times New Roman" w:hAnsi="Times New Roman"/>
          <w:noProof w:val="0"/>
          <w:color w:val="222222"/>
          <w:sz w:val="24"/>
          <w:szCs w:val="24"/>
          <w:shd w:val="clear" w:color="auto" w:fill="FFFFFF"/>
          <w:lang w:val="en-US"/>
        </w:rPr>
        <w:tab/>
        <w:t xml:space="preserve">There you will visit a workshop to see the special paintings made by the artists. </w:t>
      </w:r>
    </w:p>
    <w:p w:rsidR="00A12CCD" w:rsidRPr="00F448EA" w:rsidRDefault="00A12CCD" w:rsidP="00D9421A">
      <w:pPr>
        <w:tabs>
          <w:tab w:val="left" w:pos="0"/>
          <w:tab w:val="left" w:leader="underscore" w:pos="10080"/>
        </w:tabs>
        <w:spacing w:after="40" w:line="240" w:lineRule="auto"/>
        <w:ind w:right="-720" w:hanging="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t>(6)</w:t>
      </w:r>
      <w:r w:rsidRPr="00F448EA">
        <w:rPr>
          <w:rFonts w:ascii="Times New Roman" w:hAnsi="Times New Roman"/>
          <w:noProof w:val="0"/>
          <w:color w:val="222222"/>
          <w:sz w:val="24"/>
          <w:szCs w:val="24"/>
          <w:shd w:val="clear" w:color="auto" w:fill="FFFFFF"/>
          <w:lang w:val="en-US"/>
        </w:rPr>
        <w:tab/>
      </w:r>
    </w:p>
    <w:p w:rsidR="00A12CCD" w:rsidRPr="00F448EA" w:rsidRDefault="00A12CCD" w:rsidP="00D9421A">
      <w:pPr>
        <w:tabs>
          <w:tab w:val="left" w:pos="0"/>
          <w:tab w:val="left" w:leader="underscore" w:pos="10080"/>
        </w:tabs>
        <w:spacing w:after="40" w:line="240" w:lineRule="auto"/>
        <w:ind w:right="-720" w:hanging="72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 xml:space="preserve">Nick: </w:t>
      </w:r>
      <w:r w:rsidRPr="00F448EA">
        <w:rPr>
          <w:rFonts w:ascii="Times New Roman" w:hAnsi="Times New Roman"/>
          <w:noProof w:val="0"/>
          <w:color w:val="222222"/>
          <w:sz w:val="24"/>
          <w:szCs w:val="24"/>
          <w:shd w:val="clear" w:color="auto" w:fill="FFFFFF"/>
          <w:lang w:val="en-US"/>
        </w:rPr>
        <w:tab/>
        <w:t>Sounds interesting. I've heard about some Dong Ho's famous paintings, such as “catching coconuts”,“mice wedding" and "jealousy".</w:t>
      </w:r>
    </w:p>
    <w:p w:rsidR="00A12CCD" w:rsidRPr="00F448EA" w:rsidRDefault="00A12CCD" w:rsidP="00D9421A">
      <w:pPr>
        <w:tabs>
          <w:tab w:val="left" w:pos="0"/>
          <w:tab w:val="left" w:leader="underscore" w:pos="10080"/>
        </w:tabs>
        <w:spacing w:after="40" w:line="240" w:lineRule="auto"/>
        <w:ind w:right="-720" w:hanging="720"/>
        <w:jc w:val="both"/>
        <w:rPr>
          <w:rFonts w:ascii="Times New Roman" w:hAnsi="Times New Roman"/>
          <w:noProof w:val="0"/>
          <w:color w:val="222222"/>
          <w:sz w:val="24"/>
          <w:szCs w:val="24"/>
          <w:lang w:val="en-US"/>
        </w:rPr>
      </w:pPr>
      <w:r w:rsidRPr="00F448EA">
        <w:rPr>
          <w:rFonts w:ascii="Times New Roman" w:hAnsi="Times New Roman"/>
          <w:b/>
          <w:i/>
          <w:noProof w:val="0"/>
          <w:color w:val="222222"/>
          <w:sz w:val="24"/>
          <w:szCs w:val="24"/>
          <w:lang w:val="en-US"/>
        </w:rPr>
        <w:t>Mi:</w:t>
      </w:r>
      <w:r w:rsidRPr="00F448EA">
        <w:rPr>
          <w:rFonts w:ascii="Times New Roman" w:hAnsi="Times New Roman"/>
          <w:noProof w:val="0"/>
          <w:color w:val="222222"/>
          <w:sz w:val="24"/>
          <w:szCs w:val="24"/>
          <w:lang w:val="en-US"/>
        </w:rPr>
        <w:tab/>
        <w:t>(7)</w:t>
      </w:r>
      <w:r w:rsidRPr="00F448EA">
        <w:rPr>
          <w:rFonts w:ascii="Times New Roman" w:hAnsi="Times New Roman"/>
          <w:noProof w:val="0"/>
          <w:color w:val="222222"/>
          <w:sz w:val="24"/>
          <w:szCs w:val="24"/>
          <w:lang w:val="en-US"/>
        </w:rPr>
        <w:tab/>
      </w:r>
    </w:p>
    <w:p w:rsidR="00A12CCD" w:rsidRPr="00F448EA" w:rsidRDefault="00A12CCD" w:rsidP="00D97428">
      <w:pPr>
        <w:tabs>
          <w:tab w:val="left" w:pos="0"/>
        </w:tabs>
        <w:spacing w:after="40" w:line="240" w:lineRule="auto"/>
        <w:ind w:right="-720" w:hanging="720"/>
        <w:jc w:val="both"/>
        <w:rPr>
          <w:rFonts w:ascii="Times New Roman" w:hAnsi="Times New Roman"/>
          <w:noProof w:val="0"/>
          <w:sz w:val="24"/>
          <w:szCs w:val="24"/>
          <w:shd w:val="clear" w:color="auto" w:fill="FFFFFF"/>
          <w:lang w:val="en-US"/>
        </w:rPr>
      </w:pPr>
      <w:r w:rsidRPr="00F448EA">
        <w:rPr>
          <w:rFonts w:ascii="Times New Roman" w:hAnsi="Times New Roman"/>
          <w:b/>
          <w:i/>
          <w:noProof w:val="0"/>
          <w:sz w:val="24"/>
          <w:szCs w:val="24"/>
          <w:shd w:val="clear" w:color="auto" w:fill="FFFFFF"/>
          <w:lang w:val="en-US"/>
        </w:rPr>
        <w:lastRenderedPageBreak/>
        <w:t xml:space="preserve">Nick: </w:t>
      </w:r>
      <w:r w:rsidRPr="00F448EA">
        <w:rPr>
          <w:rFonts w:ascii="Times New Roman" w:hAnsi="Times New Roman"/>
          <w:noProof w:val="0"/>
          <w:sz w:val="24"/>
          <w:szCs w:val="24"/>
          <w:shd w:val="clear" w:color="auto" w:fill="FFFFFF"/>
          <w:lang w:val="en-US"/>
        </w:rPr>
        <w:tab/>
        <w:t xml:space="preserve">And after a short rest after lunch, we’ll head to Dong Ky Village. </w:t>
      </w:r>
    </w:p>
    <w:p w:rsidR="00A12CCD" w:rsidRPr="00F448EA" w:rsidRDefault="00A12CCD" w:rsidP="00D97428">
      <w:pPr>
        <w:tabs>
          <w:tab w:val="left" w:pos="0"/>
        </w:tabs>
        <w:spacing w:after="40" w:line="240" w:lineRule="auto"/>
        <w:ind w:right="-720" w:hanging="720"/>
        <w:jc w:val="both"/>
        <w:rPr>
          <w:rFonts w:ascii="Times New Roman" w:hAnsi="Times New Roman"/>
          <w:noProof w:val="0"/>
          <w:sz w:val="24"/>
          <w:szCs w:val="24"/>
          <w:shd w:val="clear" w:color="auto" w:fill="FFFFFF"/>
          <w:lang w:val="en-US"/>
        </w:rPr>
      </w:pPr>
      <w:r w:rsidRPr="00F448EA">
        <w:rPr>
          <w:rFonts w:ascii="Times New Roman" w:hAnsi="Times New Roman"/>
          <w:b/>
          <w:i/>
          <w:noProof w:val="0"/>
          <w:sz w:val="24"/>
          <w:szCs w:val="24"/>
          <w:shd w:val="clear" w:color="auto" w:fill="FFFFFF"/>
          <w:lang w:val="en-US"/>
        </w:rPr>
        <w:t xml:space="preserve">Mi:  </w:t>
      </w:r>
      <w:r w:rsidRPr="00F448EA">
        <w:rPr>
          <w:rFonts w:ascii="Times New Roman" w:hAnsi="Times New Roman"/>
          <w:noProof w:val="0"/>
          <w:sz w:val="24"/>
          <w:szCs w:val="24"/>
          <w:shd w:val="clear" w:color="auto" w:fill="FFFFFF"/>
          <w:lang w:val="en-US"/>
        </w:rPr>
        <w:tab/>
        <w:t>Of course. This is the most famous carpentry village in Viet Nam. (8)</w:t>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shd w:val="clear" w:color="auto" w:fill="FFFFFF"/>
          <w:lang w:val="en-US"/>
        </w:rPr>
        <w:t xml:space="preserve">. At about three o'clock in the afternoon, we'll get on the coach to come back to Ha Noi. </w:t>
      </w:r>
    </w:p>
    <w:p w:rsidR="00A12CCD" w:rsidRPr="00F448EA" w:rsidRDefault="00A12CCD" w:rsidP="00686A9D">
      <w:pPr>
        <w:tabs>
          <w:tab w:val="left" w:pos="0"/>
        </w:tabs>
        <w:spacing w:after="40" w:line="360" w:lineRule="auto"/>
        <w:ind w:right="-720" w:hanging="720"/>
        <w:jc w:val="both"/>
        <w:rPr>
          <w:rFonts w:ascii="Times New Roman" w:hAnsi="Times New Roman"/>
          <w:noProof w:val="0"/>
          <w:sz w:val="24"/>
          <w:szCs w:val="24"/>
          <w:shd w:val="clear" w:color="auto" w:fill="FFFFFF"/>
          <w:lang w:val="en-US"/>
        </w:rPr>
      </w:pPr>
      <w:r w:rsidRPr="00F448EA">
        <w:rPr>
          <w:rFonts w:ascii="Times New Roman" w:hAnsi="Times New Roman"/>
          <w:b/>
          <w:i/>
          <w:noProof w:val="0"/>
          <w:sz w:val="24"/>
          <w:szCs w:val="24"/>
          <w:shd w:val="clear" w:color="auto" w:fill="FFFFFF"/>
          <w:lang w:val="en-US"/>
        </w:rPr>
        <w:t xml:space="preserve">Nick: </w:t>
      </w:r>
      <w:r w:rsidRPr="00F448EA">
        <w:rPr>
          <w:rFonts w:ascii="Times New Roman" w:hAnsi="Times New Roman"/>
          <w:noProof w:val="0"/>
          <w:sz w:val="24"/>
          <w:szCs w:val="24"/>
          <w:shd w:val="clear" w:color="auto" w:fill="FFFFFF"/>
          <w:lang w:val="en-US"/>
        </w:rPr>
        <w:tab/>
        <w:t>It will definitely be a very interesting field trip. I can't wait…</w:t>
      </w:r>
    </w:p>
    <w:p w:rsidR="00A12CCD" w:rsidRPr="00F448EA" w:rsidRDefault="00A12CCD" w:rsidP="00D97428">
      <w:pPr>
        <w:tabs>
          <w:tab w:val="left" w:pos="-360"/>
        </w:tabs>
        <w:spacing w:after="40" w:line="240" w:lineRule="auto"/>
        <w:ind w:left="-360" w:right="-720" w:hanging="360"/>
        <w:jc w:val="both"/>
        <w:rPr>
          <w:rFonts w:ascii="Times New Roman" w:hAnsi="Times New Roman"/>
          <w:b/>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t xml:space="preserve">II. </w:t>
      </w:r>
      <w:r w:rsidRPr="00F448EA">
        <w:rPr>
          <w:rFonts w:ascii="Times New Roman" w:hAnsi="Times New Roman"/>
          <w:b/>
          <w:noProof w:val="0"/>
          <w:sz w:val="24"/>
          <w:szCs w:val="24"/>
          <w:shd w:val="clear" w:color="auto" w:fill="FFFFFF"/>
          <w:lang w:val="en-US"/>
        </w:rPr>
        <w:tab/>
        <w:t>Complete the conversation about the revival of a traditional craft village, using the responses given (A-J) given.</w:t>
      </w:r>
    </w:p>
    <w:p w:rsidR="00A12CCD" w:rsidRPr="00F448EA" w:rsidRDefault="00A9099C" w:rsidP="00686A9D">
      <w:pPr>
        <w:tabs>
          <w:tab w:val="left" w:pos="0"/>
        </w:tabs>
        <w:spacing w:after="40" w:line="240" w:lineRule="auto"/>
        <w:ind w:left="270" w:right="-720" w:hanging="990"/>
        <w:jc w:val="both"/>
        <w:rPr>
          <w:rFonts w:ascii="Times New Roman" w:hAnsi="Times New Roman"/>
          <w:noProof w:val="0"/>
          <w:sz w:val="24"/>
          <w:szCs w:val="24"/>
          <w:shd w:val="clear" w:color="auto" w:fill="FFFFFF"/>
          <w:lang w:val="en-US"/>
        </w:rPr>
      </w:pPr>
      <w:r>
        <w:rPr>
          <w:lang w:val="en-US"/>
        </w:rPr>
        <w:pict>
          <v:shape id="Picture 789" o:spid="_x0000_s1033" type="#_x0000_t75" style="position:absolute;left:0;text-align:left;margin-left:333.05pt;margin-top:2.25pt;width:172.15pt;height:109.7pt;z-index:74;visibility:visible">
            <v:imagedata r:id="rId12" o:title=""/>
            <w10:wrap type="square"/>
          </v:shape>
        </w:pict>
      </w:r>
      <w:r w:rsidR="00A12CCD" w:rsidRPr="00F448EA">
        <w:rPr>
          <w:rFonts w:ascii="Times New Roman" w:hAnsi="Times New Roman"/>
          <w:noProof w:val="0"/>
          <w:sz w:val="24"/>
          <w:szCs w:val="24"/>
          <w:shd w:val="clear" w:color="auto" w:fill="FFFFFF"/>
          <w:lang w:val="en-US"/>
        </w:rPr>
        <w:tab/>
      </w:r>
      <w:r w:rsidR="00A12CCD" w:rsidRPr="00F448EA">
        <w:rPr>
          <w:rFonts w:ascii="Times New Roman" w:hAnsi="Times New Roman"/>
          <w:b/>
          <w:noProof w:val="0"/>
          <w:sz w:val="24"/>
          <w:szCs w:val="24"/>
          <w:shd w:val="clear" w:color="auto" w:fill="FFFFFF"/>
          <w:lang w:val="en-US"/>
        </w:rPr>
        <w:t>A.</w:t>
      </w:r>
      <w:r w:rsidR="00A12CCD" w:rsidRPr="00F448EA">
        <w:rPr>
          <w:rFonts w:ascii="Times New Roman" w:hAnsi="Times New Roman"/>
          <w:noProof w:val="0"/>
          <w:sz w:val="24"/>
          <w:szCs w:val="24"/>
          <w:shd w:val="clear" w:color="auto" w:fill="FFFFFF"/>
          <w:lang w:val="en-US"/>
        </w:rPr>
        <w:t xml:space="preserve"> We've had many large-scale foreign and domestic tours, as well as many other small  group visits. </w:t>
      </w:r>
    </w:p>
    <w:p w:rsidR="00A12CCD" w:rsidRPr="00F448EA" w:rsidRDefault="00A12CCD" w:rsidP="00686A9D">
      <w:pPr>
        <w:tabs>
          <w:tab w:val="left" w:pos="0"/>
        </w:tabs>
        <w:spacing w:after="40" w:line="240" w:lineRule="auto"/>
        <w:ind w:left="270" w:right="-720" w:hanging="99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b/>
          <w:noProof w:val="0"/>
          <w:sz w:val="24"/>
          <w:szCs w:val="24"/>
          <w:shd w:val="clear" w:color="auto" w:fill="FFFFFF"/>
          <w:lang w:val="en-US"/>
        </w:rPr>
        <w:t>B.</w:t>
      </w:r>
      <w:r w:rsidRPr="00F448EA">
        <w:rPr>
          <w:rFonts w:ascii="Times New Roman" w:hAnsi="Times New Roman"/>
          <w:noProof w:val="0"/>
          <w:sz w:val="24"/>
          <w:szCs w:val="24"/>
          <w:shd w:val="clear" w:color="auto" w:fill="FFFFFF"/>
          <w:lang w:val="en-US"/>
        </w:rPr>
        <w:t xml:space="preserve"> Our cooperative tries to export our products to foreign markets, such as Europe, Japan or America. </w:t>
      </w:r>
    </w:p>
    <w:p w:rsidR="00A12CCD" w:rsidRPr="00F448EA" w:rsidRDefault="00A12CCD" w:rsidP="00686A9D">
      <w:pPr>
        <w:tabs>
          <w:tab w:val="left" w:pos="0"/>
        </w:tabs>
        <w:spacing w:after="40" w:line="240" w:lineRule="auto"/>
        <w:ind w:left="270" w:right="-720" w:hanging="99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b/>
          <w:noProof w:val="0"/>
          <w:sz w:val="24"/>
          <w:szCs w:val="24"/>
          <w:shd w:val="clear" w:color="auto" w:fill="FFFFFF"/>
          <w:lang w:val="en-US"/>
        </w:rPr>
        <w:t>C.</w:t>
      </w:r>
      <w:r w:rsidRPr="00F448EA">
        <w:rPr>
          <w:rFonts w:ascii="Times New Roman" w:hAnsi="Times New Roman"/>
          <w:noProof w:val="0"/>
          <w:sz w:val="24"/>
          <w:szCs w:val="24"/>
          <w:shd w:val="clear" w:color="auto" w:fill="FFFFFF"/>
          <w:lang w:val="en-US"/>
        </w:rPr>
        <w:t xml:space="preserve"> Many families in the village are abandoning this ancient craft, with young people looking for jobs in the cities. </w:t>
      </w:r>
    </w:p>
    <w:p w:rsidR="00A12CCD" w:rsidRPr="00F448EA" w:rsidRDefault="00A12CCD" w:rsidP="00686A9D">
      <w:pPr>
        <w:tabs>
          <w:tab w:val="left" w:pos="0"/>
        </w:tabs>
        <w:spacing w:after="40" w:line="240" w:lineRule="auto"/>
        <w:ind w:left="270" w:right="-720" w:hanging="99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b/>
          <w:noProof w:val="0"/>
          <w:sz w:val="24"/>
          <w:szCs w:val="24"/>
          <w:shd w:val="clear" w:color="auto" w:fill="FFFFFF"/>
          <w:lang w:val="en-US"/>
        </w:rPr>
        <w:t>D.</w:t>
      </w:r>
      <w:r w:rsidRPr="00F448EA">
        <w:rPr>
          <w:rFonts w:ascii="Times New Roman" w:hAnsi="Times New Roman"/>
          <w:noProof w:val="0"/>
          <w:sz w:val="24"/>
          <w:szCs w:val="24"/>
          <w:shd w:val="clear" w:color="auto" w:fill="FFFFFF"/>
          <w:lang w:val="en-US"/>
        </w:rPr>
        <w:t xml:space="preserve"> First, the government and some international organizations have worked with local people to develop new economic and employment opportunities for traditional craft villages in Bac Ninh province.</w:t>
      </w:r>
    </w:p>
    <w:p w:rsidR="00A12CCD" w:rsidRPr="00F448EA" w:rsidRDefault="00A12CCD" w:rsidP="00686A9D">
      <w:pPr>
        <w:tabs>
          <w:tab w:val="left" w:pos="0"/>
        </w:tabs>
        <w:spacing w:after="40" w:line="240" w:lineRule="auto"/>
        <w:ind w:left="270" w:right="-720" w:hanging="99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b/>
          <w:noProof w:val="0"/>
          <w:sz w:val="24"/>
          <w:szCs w:val="24"/>
          <w:shd w:val="clear" w:color="auto" w:fill="FFFFFF"/>
          <w:lang w:val="en-US"/>
        </w:rPr>
        <w:t>E.</w:t>
      </w:r>
      <w:r w:rsidRPr="00F448EA">
        <w:rPr>
          <w:rFonts w:ascii="Times New Roman" w:hAnsi="Times New Roman"/>
          <w:noProof w:val="0"/>
          <w:sz w:val="24"/>
          <w:szCs w:val="24"/>
          <w:shd w:val="clear" w:color="auto" w:fill="FFFFFF"/>
          <w:lang w:val="en-US"/>
        </w:rPr>
        <w:t xml:space="preserve"> My entire family as well as many others has been producing the same jars and pots for decades. </w:t>
      </w:r>
    </w:p>
    <w:p w:rsidR="00A12CCD" w:rsidRPr="00F448EA" w:rsidRDefault="00A12CCD" w:rsidP="00686A9D">
      <w:pPr>
        <w:tabs>
          <w:tab w:val="left" w:pos="0"/>
        </w:tabs>
        <w:spacing w:after="40" w:line="240" w:lineRule="auto"/>
        <w:ind w:left="270" w:right="-720" w:hanging="99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b/>
          <w:noProof w:val="0"/>
          <w:sz w:val="24"/>
          <w:szCs w:val="24"/>
          <w:shd w:val="clear" w:color="auto" w:fill="FFFFFF"/>
          <w:lang w:val="en-US"/>
        </w:rPr>
        <w:t>F.</w:t>
      </w:r>
      <w:r w:rsidRPr="00F448EA">
        <w:rPr>
          <w:rFonts w:ascii="Times New Roman" w:hAnsi="Times New Roman"/>
          <w:noProof w:val="0"/>
          <w:sz w:val="24"/>
          <w:szCs w:val="24"/>
          <w:shd w:val="clear" w:color="auto" w:fill="FFFFFF"/>
          <w:lang w:val="en-US"/>
        </w:rPr>
        <w:t xml:space="preserve"> Cooperatives are still a potentially important source of employment in many rural areas.</w:t>
      </w:r>
    </w:p>
    <w:p w:rsidR="00A12CCD" w:rsidRPr="00F448EA" w:rsidRDefault="00A12CCD" w:rsidP="00686A9D">
      <w:pPr>
        <w:tabs>
          <w:tab w:val="left" w:pos="0"/>
        </w:tabs>
        <w:spacing w:after="40" w:line="240" w:lineRule="auto"/>
        <w:ind w:left="270" w:right="-720" w:hanging="99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b/>
          <w:noProof w:val="0"/>
          <w:sz w:val="24"/>
          <w:szCs w:val="24"/>
          <w:shd w:val="clear" w:color="auto" w:fill="FFFFFF"/>
          <w:lang w:val="en-US"/>
        </w:rPr>
        <w:t>G.</w:t>
      </w:r>
      <w:r w:rsidRPr="00F448EA">
        <w:rPr>
          <w:rFonts w:ascii="Times New Roman" w:hAnsi="Times New Roman"/>
          <w:noProof w:val="0"/>
          <w:sz w:val="24"/>
          <w:szCs w:val="24"/>
          <w:shd w:val="clear" w:color="auto" w:fill="FFFFFF"/>
          <w:lang w:val="en-US"/>
        </w:rPr>
        <w:t xml:space="preserve"> The challenge is that Phu Lang has to adapt to the modern economy, and we have to make new, market-oriented products. </w:t>
      </w:r>
    </w:p>
    <w:p w:rsidR="00A12CCD" w:rsidRPr="00F448EA" w:rsidRDefault="00A12CCD" w:rsidP="00686A9D">
      <w:pPr>
        <w:tabs>
          <w:tab w:val="left" w:pos="0"/>
        </w:tabs>
        <w:spacing w:after="40" w:line="240" w:lineRule="auto"/>
        <w:ind w:left="270" w:right="-720" w:hanging="99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b/>
          <w:noProof w:val="0"/>
          <w:sz w:val="24"/>
          <w:szCs w:val="24"/>
          <w:shd w:val="clear" w:color="auto" w:fill="FFFFFF"/>
          <w:lang w:val="en-US"/>
        </w:rPr>
        <w:t>H.</w:t>
      </w:r>
      <w:r w:rsidRPr="00F448EA">
        <w:rPr>
          <w:rFonts w:ascii="Times New Roman" w:hAnsi="Times New Roman"/>
          <w:noProof w:val="0"/>
          <w:sz w:val="24"/>
          <w:szCs w:val="24"/>
          <w:shd w:val="clear" w:color="auto" w:fill="FFFFFF"/>
          <w:lang w:val="en-US"/>
        </w:rPr>
        <w:t xml:space="preserve"> We designed activities to identify and utilize local resources, and to develop management structures, products, marketing, and facilities. </w:t>
      </w:r>
    </w:p>
    <w:p w:rsidR="00A12CCD" w:rsidRPr="00F448EA" w:rsidRDefault="00A12CCD" w:rsidP="00686A9D">
      <w:pPr>
        <w:tabs>
          <w:tab w:val="left" w:pos="270"/>
        </w:tabs>
        <w:spacing w:after="40" w:line="240" w:lineRule="auto"/>
        <w:ind w:left="270" w:right="-720" w:hanging="990"/>
        <w:jc w:val="both"/>
        <w:rPr>
          <w:rFonts w:ascii="Times New Roman" w:hAnsi="Times New Roman"/>
          <w:noProof w:val="0"/>
          <w:sz w:val="24"/>
          <w:szCs w:val="24"/>
          <w:shd w:val="clear" w:color="auto" w:fill="FFFFFF"/>
          <w:lang w:val="en-US"/>
        </w:rPr>
      </w:pPr>
      <w:r w:rsidRPr="00F448EA">
        <w:rPr>
          <w:rFonts w:ascii="Times New Roman" w:hAnsi="Times New Roman"/>
          <w:b/>
          <w:i/>
          <w:noProof w:val="0"/>
          <w:sz w:val="24"/>
          <w:szCs w:val="24"/>
          <w:shd w:val="clear" w:color="auto" w:fill="FFFFFF"/>
          <w:lang w:val="en-US"/>
        </w:rPr>
        <w:t>Phong:</w:t>
      </w:r>
      <w:r w:rsidRPr="00F448EA">
        <w:rPr>
          <w:rFonts w:ascii="Times New Roman" w:hAnsi="Times New Roman"/>
          <w:noProof w:val="0"/>
          <w:sz w:val="24"/>
          <w:szCs w:val="24"/>
          <w:shd w:val="clear" w:color="auto" w:fill="FFFFFF"/>
          <w:lang w:val="en-US"/>
        </w:rPr>
        <w:tab/>
        <w:t xml:space="preserve">Hello. Brother Giang. Would you tell us about the revival of the traditional craft in your village of Phu Lang, Bac Ninh province? Is that right? </w:t>
      </w:r>
    </w:p>
    <w:p w:rsidR="00A12CCD" w:rsidRPr="00F448EA" w:rsidRDefault="00A12CCD" w:rsidP="00686A9D">
      <w:pPr>
        <w:tabs>
          <w:tab w:val="left" w:pos="270"/>
          <w:tab w:val="left" w:leader="underscore" w:pos="10080"/>
        </w:tabs>
        <w:spacing w:after="40" w:line="240" w:lineRule="auto"/>
        <w:ind w:left="270" w:right="-720" w:hanging="990"/>
        <w:jc w:val="both"/>
        <w:rPr>
          <w:rFonts w:ascii="Times New Roman" w:hAnsi="Times New Roman"/>
          <w:noProof w:val="0"/>
          <w:sz w:val="24"/>
          <w:szCs w:val="24"/>
          <w:shd w:val="clear" w:color="auto" w:fill="FFFFFF"/>
          <w:lang w:val="en-US"/>
        </w:rPr>
      </w:pPr>
      <w:r w:rsidRPr="00F448EA">
        <w:rPr>
          <w:rFonts w:ascii="Times New Roman" w:hAnsi="Times New Roman"/>
          <w:b/>
          <w:i/>
          <w:noProof w:val="0"/>
          <w:sz w:val="24"/>
          <w:szCs w:val="24"/>
          <w:shd w:val="clear" w:color="auto" w:fill="FFFFFF"/>
          <w:lang w:val="en-US"/>
        </w:rPr>
        <w:t>Giang:</w:t>
      </w:r>
      <w:r w:rsidRPr="00F448EA">
        <w:rPr>
          <w:rFonts w:ascii="Times New Roman" w:hAnsi="Times New Roman"/>
          <w:noProof w:val="0"/>
          <w:sz w:val="24"/>
          <w:szCs w:val="24"/>
          <w:shd w:val="clear" w:color="auto" w:fill="FFFFFF"/>
          <w:lang w:val="en-US"/>
        </w:rPr>
        <w:tab/>
        <w:t>That's it. Ours is a traditional ceramic handicraft village about 30km north of Ha Noi. (1)</w:t>
      </w:r>
      <w:r w:rsidRPr="00F448EA">
        <w:rPr>
          <w:rFonts w:ascii="Times New Roman" w:hAnsi="Times New Roman"/>
          <w:noProof w:val="0"/>
          <w:sz w:val="24"/>
          <w:szCs w:val="24"/>
          <w:shd w:val="clear" w:color="auto" w:fill="FFFFFF"/>
          <w:lang w:val="en-US"/>
        </w:rPr>
        <w:tab/>
      </w:r>
    </w:p>
    <w:p w:rsidR="00A12CCD" w:rsidRPr="00F448EA" w:rsidRDefault="00A12CCD" w:rsidP="00686A9D">
      <w:pPr>
        <w:tabs>
          <w:tab w:val="left" w:pos="270"/>
          <w:tab w:val="left" w:leader="underscore" w:pos="10080"/>
        </w:tabs>
        <w:spacing w:after="40" w:line="240" w:lineRule="auto"/>
        <w:ind w:left="270" w:right="-720" w:hanging="99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noProof w:val="0"/>
          <w:sz w:val="24"/>
          <w:szCs w:val="24"/>
          <w:shd w:val="clear" w:color="auto" w:fill="FFFFFF"/>
          <w:lang w:val="en-US"/>
        </w:rPr>
        <w:tab/>
      </w:r>
    </w:p>
    <w:p w:rsidR="00A12CCD" w:rsidRPr="00F448EA" w:rsidRDefault="00A12CCD" w:rsidP="00686A9D">
      <w:pPr>
        <w:tabs>
          <w:tab w:val="left" w:pos="270"/>
        </w:tabs>
        <w:spacing w:after="40" w:line="240" w:lineRule="auto"/>
        <w:ind w:left="270" w:right="-720" w:hanging="990"/>
        <w:jc w:val="both"/>
        <w:rPr>
          <w:rFonts w:ascii="Times New Roman" w:hAnsi="Times New Roman"/>
          <w:noProof w:val="0"/>
          <w:sz w:val="24"/>
          <w:szCs w:val="24"/>
          <w:shd w:val="clear" w:color="auto" w:fill="FFFFFF"/>
          <w:lang w:val="en-US"/>
        </w:rPr>
      </w:pPr>
      <w:r w:rsidRPr="00F448EA">
        <w:rPr>
          <w:rFonts w:ascii="Times New Roman" w:hAnsi="Times New Roman"/>
          <w:b/>
          <w:i/>
          <w:noProof w:val="0"/>
          <w:sz w:val="24"/>
          <w:szCs w:val="24"/>
          <w:shd w:val="clear" w:color="auto" w:fill="FFFFFF"/>
          <w:lang w:val="en-US"/>
        </w:rPr>
        <w:t xml:space="preserve">Phong: </w:t>
      </w:r>
      <w:r w:rsidRPr="00F448EA">
        <w:rPr>
          <w:rFonts w:ascii="Times New Roman" w:hAnsi="Times New Roman"/>
          <w:b/>
          <w:i/>
          <w:noProof w:val="0"/>
          <w:sz w:val="24"/>
          <w:szCs w:val="24"/>
          <w:shd w:val="clear" w:color="auto" w:fill="FFFFFF"/>
          <w:lang w:val="en-US"/>
        </w:rPr>
        <w:tab/>
      </w:r>
      <w:r w:rsidRPr="00F448EA">
        <w:rPr>
          <w:rFonts w:ascii="Times New Roman" w:hAnsi="Times New Roman"/>
          <w:noProof w:val="0"/>
          <w:sz w:val="24"/>
          <w:szCs w:val="24"/>
          <w:shd w:val="clear" w:color="auto" w:fill="FFFFFF"/>
          <w:lang w:val="en-US"/>
        </w:rPr>
        <w:t xml:space="preserve">Have you got any problems? </w:t>
      </w:r>
    </w:p>
    <w:p w:rsidR="00A12CCD" w:rsidRPr="00F448EA" w:rsidRDefault="00A12CCD" w:rsidP="00686A9D">
      <w:pPr>
        <w:tabs>
          <w:tab w:val="left" w:pos="270"/>
          <w:tab w:val="left" w:leader="underscore" w:pos="10080"/>
        </w:tabs>
        <w:spacing w:after="40" w:line="240" w:lineRule="auto"/>
        <w:ind w:left="270" w:right="-720" w:hanging="990"/>
        <w:jc w:val="both"/>
        <w:rPr>
          <w:rFonts w:ascii="Times New Roman" w:hAnsi="Times New Roman"/>
          <w:noProof w:val="0"/>
          <w:sz w:val="24"/>
          <w:szCs w:val="24"/>
          <w:shd w:val="clear" w:color="auto" w:fill="FFFFFF"/>
          <w:lang w:val="en-US"/>
        </w:rPr>
      </w:pPr>
      <w:r w:rsidRPr="00F448EA">
        <w:rPr>
          <w:rFonts w:ascii="Times New Roman" w:hAnsi="Times New Roman"/>
          <w:b/>
          <w:i/>
          <w:noProof w:val="0"/>
          <w:sz w:val="24"/>
          <w:szCs w:val="24"/>
          <w:shd w:val="clear" w:color="auto" w:fill="FFFFFF"/>
          <w:lang w:val="en-US"/>
        </w:rPr>
        <w:t>Giang:</w:t>
      </w:r>
      <w:r w:rsidRPr="00F448EA">
        <w:rPr>
          <w:rFonts w:ascii="Times New Roman" w:hAnsi="Times New Roman"/>
          <w:noProof w:val="0"/>
          <w:sz w:val="24"/>
          <w:szCs w:val="24"/>
          <w:shd w:val="clear" w:color="auto" w:fill="FFFFFF"/>
          <w:lang w:val="en-US"/>
        </w:rPr>
        <w:tab/>
        <w:t>Business is increasingly bad: plastic and steel household products from China and Thailand have reduced the demand for ceramic goods. (2)</w:t>
      </w:r>
      <w:r w:rsidRPr="00F448EA">
        <w:rPr>
          <w:rFonts w:ascii="Times New Roman" w:hAnsi="Times New Roman"/>
          <w:noProof w:val="0"/>
          <w:sz w:val="24"/>
          <w:szCs w:val="24"/>
          <w:shd w:val="clear" w:color="auto" w:fill="FFFFFF"/>
          <w:lang w:val="en-US"/>
        </w:rPr>
        <w:tab/>
      </w:r>
    </w:p>
    <w:p w:rsidR="00A12CCD" w:rsidRPr="00F448EA" w:rsidRDefault="00A12CCD" w:rsidP="00686A9D">
      <w:pPr>
        <w:tabs>
          <w:tab w:val="left" w:pos="270"/>
          <w:tab w:val="left" w:leader="underscore" w:pos="10080"/>
        </w:tabs>
        <w:spacing w:after="40" w:line="240" w:lineRule="auto"/>
        <w:ind w:left="270" w:right="-720" w:hanging="99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noProof w:val="0"/>
          <w:sz w:val="24"/>
          <w:szCs w:val="24"/>
          <w:shd w:val="clear" w:color="auto" w:fill="FFFFFF"/>
          <w:lang w:val="en-US"/>
        </w:rPr>
        <w:tab/>
      </w:r>
    </w:p>
    <w:p w:rsidR="00A12CCD" w:rsidRPr="00F448EA" w:rsidRDefault="00A12CCD" w:rsidP="00686A9D">
      <w:pPr>
        <w:tabs>
          <w:tab w:val="left" w:pos="270"/>
          <w:tab w:val="left" w:leader="underscore" w:pos="10080"/>
        </w:tabs>
        <w:spacing w:after="40" w:line="240" w:lineRule="auto"/>
        <w:ind w:left="270" w:right="-720" w:hanging="990"/>
        <w:jc w:val="both"/>
        <w:rPr>
          <w:rFonts w:ascii="Times New Roman" w:hAnsi="Times New Roman"/>
          <w:noProof w:val="0"/>
          <w:sz w:val="24"/>
          <w:szCs w:val="24"/>
          <w:shd w:val="clear" w:color="auto" w:fill="FFFFFF"/>
          <w:lang w:val="en-US"/>
        </w:rPr>
      </w:pPr>
      <w:r w:rsidRPr="00F448EA">
        <w:rPr>
          <w:rFonts w:ascii="Times New Roman" w:hAnsi="Times New Roman"/>
          <w:b/>
          <w:i/>
          <w:noProof w:val="0"/>
          <w:sz w:val="24"/>
          <w:szCs w:val="24"/>
          <w:shd w:val="clear" w:color="auto" w:fill="FFFFFF"/>
          <w:lang w:val="en-US"/>
        </w:rPr>
        <w:t xml:space="preserve">Phong: </w:t>
      </w:r>
      <w:r w:rsidRPr="00F448EA">
        <w:rPr>
          <w:rFonts w:ascii="Times New Roman" w:hAnsi="Times New Roman"/>
          <w:b/>
          <w:i/>
          <w:noProof w:val="0"/>
          <w:sz w:val="24"/>
          <w:szCs w:val="24"/>
          <w:shd w:val="clear" w:color="auto" w:fill="FFFFFF"/>
          <w:lang w:val="en-US"/>
        </w:rPr>
        <w:tab/>
      </w:r>
      <w:r w:rsidRPr="00F448EA">
        <w:rPr>
          <w:rFonts w:ascii="Times New Roman" w:hAnsi="Times New Roman"/>
          <w:noProof w:val="0"/>
          <w:sz w:val="24"/>
          <w:szCs w:val="24"/>
          <w:shd w:val="clear" w:color="auto" w:fill="FFFFFF"/>
          <w:lang w:val="en-US"/>
        </w:rPr>
        <w:t xml:space="preserve">But you've decided to stay in your village. Can you tell me the reason? </w:t>
      </w:r>
    </w:p>
    <w:p w:rsidR="00A12CCD" w:rsidRPr="00F448EA" w:rsidRDefault="00A12CCD" w:rsidP="00686A9D">
      <w:pPr>
        <w:tabs>
          <w:tab w:val="left" w:pos="270"/>
          <w:tab w:val="left" w:leader="underscore" w:pos="10080"/>
        </w:tabs>
        <w:spacing w:after="40" w:line="240" w:lineRule="auto"/>
        <w:ind w:left="270" w:right="-720" w:hanging="990"/>
        <w:jc w:val="both"/>
        <w:rPr>
          <w:rFonts w:ascii="Times New Roman" w:hAnsi="Times New Roman"/>
          <w:noProof w:val="0"/>
          <w:sz w:val="24"/>
          <w:szCs w:val="24"/>
          <w:shd w:val="clear" w:color="auto" w:fill="FFFFFF"/>
          <w:lang w:val="en-US"/>
        </w:rPr>
      </w:pPr>
      <w:r w:rsidRPr="00F448EA">
        <w:rPr>
          <w:rFonts w:ascii="Times New Roman" w:hAnsi="Times New Roman"/>
          <w:b/>
          <w:i/>
          <w:noProof w:val="0"/>
          <w:sz w:val="24"/>
          <w:szCs w:val="24"/>
          <w:shd w:val="clear" w:color="auto" w:fill="FFFFFF"/>
          <w:lang w:val="en-US"/>
        </w:rPr>
        <w:t xml:space="preserve">Giang: </w:t>
      </w:r>
      <w:r w:rsidRPr="00F448EA">
        <w:rPr>
          <w:rFonts w:ascii="Times New Roman" w:hAnsi="Times New Roman"/>
          <w:noProof w:val="0"/>
          <w:sz w:val="24"/>
          <w:szCs w:val="24"/>
          <w:shd w:val="clear" w:color="auto" w:fill="FFFFFF"/>
          <w:lang w:val="en-US"/>
        </w:rPr>
        <w:tab/>
        <w:t>I want to get over the challenge. (3)</w:t>
      </w:r>
      <w:r w:rsidRPr="00F448EA">
        <w:rPr>
          <w:rFonts w:ascii="Times New Roman" w:hAnsi="Times New Roman"/>
          <w:noProof w:val="0"/>
          <w:sz w:val="24"/>
          <w:szCs w:val="24"/>
          <w:shd w:val="clear" w:color="auto" w:fill="FFFFFF"/>
          <w:lang w:val="en-US"/>
        </w:rPr>
        <w:tab/>
      </w:r>
    </w:p>
    <w:p w:rsidR="00A12CCD" w:rsidRPr="00F448EA" w:rsidRDefault="00A12CCD" w:rsidP="00686A9D">
      <w:pPr>
        <w:tabs>
          <w:tab w:val="left" w:pos="270"/>
          <w:tab w:val="left" w:leader="underscore" w:pos="10080"/>
        </w:tabs>
        <w:spacing w:after="40" w:line="240" w:lineRule="auto"/>
        <w:ind w:left="270" w:right="-720" w:hanging="990"/>
        <w:jc w:val="both"/>
        <w:rPr>
          <w:rFonts w:ascii="Times New Roman" w:hAnsi="Times New Roman"/>
          <w:noProof w:val="0"/>
          <w:sz w:val="24"/>
          <w:szCs w:val="24"/>
          <w:shd w:val="clear" w:color="auto" w:fill="FFFFFF"/>
          <w:lang w:val="en-US"/>
        </w:rPr>
      </w:pPr>
      <w:r w:rsidRPr="00F448EA">
        <w:rPr>
          <w:rFonts w:ascii="Times New Roman" w:hAnsi="Times New Roman"/>
          <w:b/>
          <w:i/>
          <w:noProof w:val="0"/>
          <w:sz w:val="24"/>
          <w:szCs w:val="24"/>
          <w:shd w:val="clear" w:color="auto" w:fill="FFFFFF"/>
          <w:lang w:val="en-US"/>
        </w:rPr>
        <w:t xml:space="preserve">Phong: </w:t>
      </w:r>
      <w:r w:rsidRPr="00F448EA">
        <w:rPr>
          <w:rFonts w:ascii="Times New Roman" w:hAnsi="Times New Roman"/>
          <w:noProof w:val="0"/>
          <w:sz w:val="24"/>
          <w:szCs w:val="24"/>
          <w:shd w:val="clear" w:color="auto" w:fill="FFFFFF"/>
          <w:lang w:val="en-US"/>
        </w:rPr>
        <w:tab/>
        <w:t xml:space="preserve">How could you get over the challenge? </w:t>
      </w:r>
    </w:p>
    <w:p w:rsidR="00A12CCD" w:rsidRPr="00F448EA" w:rsidRDefault="00A12CCD" w:rsidP="00686A9D">
      <w:pPr>
        <w:tabs>
          <w:tab w:val="left" w:pos="270"/>
          <w:tab w:val="left" w:leader="underscore" w:pos="10080"/>
        </w:tabs>
        <w:spacing w:after="40" w:line="240" w:lineRule="auto"/>
        <w:ind w:left="270" w:right="-720" w:hanging="990"/>
        <w:jc w:val="both"/>
        <w:rPr>
          <w:rFonts w:ascii="Times New Roman" w:hAnsi="Times New Roman"/>
          <w:noProof w:val="0"/>
          <w:sz w:val="24"/>
          <w:szCs w:val="24"/>
          <w:shd w:val="clear" w:color="auto" w:fill="FFFFFF"/>
          <w:lang w:val="en-US"/>
        </w:rPr>
      </w:pPr>
      <w:r w:rsidRPr="00F448EA">
        <w:rPr>
          <w:rFonts w:ascii="Times New Roman" w:hAnsi="Times New Roman"/>
          <w:b/>
          <w:i/>
          <w:noProof w:val="0"/>
          <w:sz w:val="24"/>
          <w:szCs w:val="24"/>
          <w:shd w:val="clear" w:color="auto" w:fill="FFFFFF"/>
          <w:lang w:val="en-US"/>
        </w:rPr>
        <w:t xml:space="preserve">Giang: </w:t>
      </w:r>
      <w:r w:rsidRPr="00F448EA">
        <w:rPr>
          <w:rFonts w:ascii="Times New Roman" w:hAnsi="Times New Roman"/>
          <w:noProof w:val="0"/>
          <w:sz w:val="24"/>
          <w:szCs w:val="24"/>
          <w:shd w:val="clear" w:color="auto" w:fill="FFFFFF"/>
          <w:lang w:val="en-US"/>
        </w:rPr>
        <w:tab/>
        <w:t>(4)</w:t>
      </w:r>
      <w:r w:rsidRPr="00F448EA">
        <w:rPr>
          <w:rFonts w:ascii="Times New Roman" w:hAnsi="Times New Roman"/>
          <w:noProof w:val="0"/>
          <w:sz w:val="24"/>
          <w:szCs w:val="24"/>
          <w:shd w:val="clear" w:color="auto" w:fill="FFFFFF"/>
          <w:lang w:val="en-US"/>
        </w:rPr>
        <w:tab/>
      </w:r>
    </w:p>
    <w:p w:rsidR="00A12CCD" w:rsidRPr="00F448EA" w:rsidRDefault="00A12CCD" w:rsidP="00686A9D">
      <w:pPr>
        <w:tabs>
          <w:tab w:val="left" w:pos="270"/>
          <w:tab w:val="left" w:leader="underscore" w:pos="10080"/>
        </w:tabs>
        <w:spacing w:after="40" w:line="240" w:lineRule="auto"/>
        <w:ind w:left="270" w:right="-720" w:hanging="990"/>
        <w:jc w:val="both"/>
        <w:rPr>
          <w:rFonts w:ascii="Times New Roman" w:hAnsi="Times New Roman"/>
          <w:noProof w:val="0"/>
          <w:sz w:val="24"/>
          <w:szCs w:val="24"/>
          <w:shd w:val="clear" w:color="auto" w:fill="FFFFFF"/>
          <w:lang w:val="en-US"/>
        </w:rPr>
      </w:pPr>
      <w:r w:rsidRPr="00F448EA">
        <w:rPr>
          <w:rFonts w:ascii="Times New Roman" w:hAnsi="Times New Roman"/>
          <w:b/>
          <w:i/>
          <w:noProof w:val="0"/>
          <w:sz w:val="24"/>
          <w:szCs w:val="24"/>
          <w:shd w:val="clear" w:color="auto" w:fill="FFFFFF"/>
          <w:lang w:val="en-US"/>
        </w:rPr>
        <w:t>Phong:</w:t>
      </w:r>
      <w:r w:rsidRPr="00F448EA">
        <w:rPr>
          <w:rFonts w:ascii="Times New Roman" w:hAnsi="Times New Roman"/>
          <w:noProof w:val="0"/>
          <w:sz w:val="24"/>
          <w:szCs w:val="24"/>
          <w:shd w:val="clear" w:color="auto" w:fill="FFFFFF"/>
          <w:lang w:val="en-US"/>
        </w:rPr>
        <w:tab/>
        <w:t>Sounds good. Have you had any plans to make it come true?</w:t>
      </w:r>
    </w:p>
    <w:p w:rsidR="00A12CCD" w:rsidRPr="00F448EA" w:rsidRDefault="00A12CCD" w:rsidP="00686A9D">
      <w:pPr>
        <w:tabs>
          <w:tab w:val="left" w:pos="270"/>
          <w:tab w:val="left" w:leader="underscore" w:pos="10080"/>
        </w:tabs>
        <w:spacing w:after="40" w:line="240" w:lineRule="auto"/>
        <w:ind w:left="270" w:right="-720" w:hanging="990"/>
        <w:jc w:val="both"/>
        <w:rPr>
          <w:rFonts w:ascii="Times New Roman" w:hAnsi="Times New Roman"/>
          <w:noProof w:val="0"/>
          <w:sz w:val="24"/>
          <w:szCs w:val="24"/>
          <w:shd w:val="clear" w:color="auto" w:fill="FFFFFF"/>
          <w:lang w:val="en-US"/>
        </w:rPr>
      </w:pPr>
      <w:r w:rsidRPr="00F448EA">
        <w:rPr>
          <w:rFonts w:ascii="Times New Roman" w:hAnsi="Times New Roman"/>
          <w:b/>
          <w:i/>
          <w:noProof w:val="0"/>
          <w:sz w:val="24"/>
          <w:szCs w:val="24"/>
          <w:shd w:val="clear" w:color="auto" w:fill="FFFFFF"/>
          <w:lang w:val="en-US"/>
        </w:rPr>
        <w:t xml:space="preserve">Giang: </w:t>
      </w:r>
      <w:r w:rsidRPr="00F448EA">
        <w:rPr>
          <w:rFonts w:ascii="Times New Roman" w:hAnsi="Times New Roman"/>
          <w:noProof w:val="0"/>
          <w:sz w:val="24"/>
          <w:szCs w:val="24"/>
          <w:shd w:val="clear" w:color="auto" w:fill="FFFFFF"/>
          <w:lang w:val="en-US"/>
        </w:rPr>
        <w:tab/>
        <w:t>Of course. (5)</w:t>
      </w:r>
      <w:r w:rsidRPr="00F448EA">
        <w:rPr>
          <w:rFonts w:ascii="Times New Roman" w:hAnsi="Times New Roman"/>
          <w:noProof w:val="0"/>
          <w:sz w:val="24"/>
          <w:szCs w:val="24"/>
          <w:shd w:val="clear" w:color="auto" w:fill="FFFFFF"/>
          <w:lang w:val="en-US"/>
        </w:rPr>
        <w:tab/>
      </w:r>
    </w:p>
    <w:p w:rsidR="00A12CCD" w:rsidRPr="00F448EA" w:rsidRDefault="00A12CCD" w:rsidP="00686A9D">
      <w:pPr>
        <w:tabs>
          <w:tab w:val="left" w:pos="270"/>
          <w:tab w:val="left" w:leader="underscore" w:pos="10080"/>
        </w:tabs>
        <w:spacing w:after="40" w:line="240" w:lineRule="auto"/>
        <w:ind w:left="270" w:right="-720" w:hanging="990"/>
        <w:jc w:val="both"/>
        <w:rPr>
          <w:rFonts w:ascii="Times New Roman" w:hAnsi="Times New Roman"/>
          <w:noProof w:val="0"/>
          <w:sz w:val="24"/>
          <w:szCs w:val="24"/>
          <w:shd w:val="clear" w:color="auto" w:fill="FFFFFF"/>
          <w:lang w:val="en-US"/>
        </w:rPr>
      </w:pPr>
      <w:r w:rsidRPr="00F448EA">
        <w:rPr>
          <w:rFonts w:ascii="Times New Roman" w:hAnsi="Times New Roman"/>
          <w:b/>
          <w:i/>
          <w:noProof w:val="0"/>
          <w:sz w:val="24"/>
          <w:szCs w:val="24"/>
          <w:shd w:val="clear" w:color="auto" w:fill="FFFFFF"/>
          <w:lang w:val="en-US"/>
        </w:rPr>
        <w:t xml:space="preserve">Phong: </w:t>
      </w:r>
      <w:r w:rsidRPr="00F448EA">
        <w:rPr>
          <w:rFonts w:ascii="Times New Roman" w:hAnsi="Times New Roman"/>
          <w:noProof w:val="0"/>
          <w:sz w:val="24"/>
          <w:szCs w:val="24"/>
          <w:shd w:val="clear" w:color="auto" w:fill="FFFFFF"/>
          <w:lang w:val="en-US"/>
        </w:rPr>
        <w:tab/>
        <w:t>Awesome. I think tourism is also a good way to help you sell more products.</w:t>
      </w:r>
    </w:p>
    <w:p w:rsidR="00A12CCD" w:rsidRPr="00F448EA" w:rsidRDefault="00A12CCD" w:rsidP="00686A9D">
      <w:pPr>
        <w:tabs>
          <w:tab w:val="left" w:pos="270"/>
          <w:tab w:val="left" w:leader="underscore" w:pos="10080"/>
        </w:tabs>
        <w:spacing w:after="40" w:line="240" w:lineRule="auto"/>
        <w:ind w:left="270" w:right="-720" w:hanging="990"/>
        <w:jc w:val="both"/>
        <w:rPr>
          <w:rFonts w:ascii="Times New Roman" w:hAnsi="Times New Roman"/>
          <w:noProof w:val="0"/>
          <w:sz w:val="24"/>
          <w:szCs w:val="24"/>
          <w:shd w:val="clear" w:color="auto" w:fill="FFFFFF"/>
          <w:lang w:val="en-US"/>
        </w:rPr>
      </w:pPr>
      <w:r w:rsidRPr="00F448EA">
        <w:rPr>
          <w:rFonts w:ascii="Times New Roman" w:hAnsi="Times New Roman"/>
          <w:b/>
          <w:i/>
          <w:noProof w:val="0"/>
          <w:sz w:val="24"/>
          <w:szCs w:val="24"/>
          <w:shd w:val="clear" w:color="auto" w:fill="FFFFFF"/>
          <w:lang w:val="en-US"/>
        </w:rPr>
        <w:t xml:space="preserve">Giang: </w:t>
      </w:r>
      <w:r w:rsidRPr="00F448EA">
        <w:rPr>
          <w:rFonts w:ascii="Times New Roman" w:hAnsi="Times New Roman"/>
          <w:noProof w:val="0"/>
          <w:sz w:val="24"/>
          <w:szCs w:val="24"/>
          <w:shd w:val="clear" w:color="auto" w:fill="FFFFFF"/>
          <w:lang w:val="en-US"/>
        </w:rPr>
        <w:tab/>
        <w:t>I agree with you. We now run regular tours for tourists from nearby Ha Noi. (6)</w:t>
      </w:r>
      <w:r w:rsidRPr="00F448EA">
        <w:rPr>
          <w:rFonts w:ascii="Times New Roman" w:hAnsi="Times New Roman"/>
          <w:noProof w:val="0"/>
          <w:sz w:val="24"/>
          <w:szCs w:val="24"/>
          <w:shd w:val="clear" w:color="auto" w:fill="FFFFFF"/>
          <w:lang w:val="en-US"/>
        </w:rPr>
        <w:tab/>
      </w:r>
    </w:p>
    <w:p w:rsidR="00A12CCD" w:rsidRPr="00F448EA" w:rsidRDefault="00A12CCD" w:rsidP="00686A9D">
      <w:pPr>
        <w:tabs>
          <w:tab w:val="left" w:pos="270"/>
          <w:tab w:val="left" w:leader="underscore" w:pos="10080"/>
        </w:tabs>
        <w:spacing w:after="40" w:line="240" w:lineRule="auto"/>
        <w:ind w:left="270" w:right="-720" w:hanging="990"/>
        <w:jc w:val="both"/>
        <w:rPr>
          <w:rFonts w:ascii="Times New Roman" w:hAnsi="Times New Roman"/>
          <w:noProof w:val="0"/>
          <w:sz w:val="24"/>
          <w:szCs w:val="24"/>
          <w:shd w:val="clear" w:color="auto" w:fill="FFFFFF"/>
          <w:lang w:val="en-US"/>
        </w:rPr>
      </w:pPr>
      <w:r w:rsidRPr="00F448EA">
        <w:rPr>
          <w:rFonts w:ascii="Times New Roman" w:hAnsi="Times New Roman"/>
          <w:b/>
          <w:i/>
          <w:noProof w:val="0"/>
          <w:sz w:val="24"/>
          <w:szCs w:val="24"/>
          <w:shd w:val="clear" w:color="auto" w:fill="FFFFFF"/>
          <w:lang w:val="en-US"/>
        </w:rPr>
        <w:t xml:space="preserve">Phong: </w:t>
      </w:r>
      <w:r w:rsidRPr="00F448EA">
        <w:rPr>
          <w:rFonts w:ascii="Times New Roman" w:hAnsi="Times New Roman"/>
          <w:b/>
          <w:i/>
          <w:noProof w:val="0"/>
          <w:sz w:val="24"/>
          <w:szCs w:val="24"/>
          <w:shd w:val="clear" w:color="auto" w:fill="FFFFFF"/>
          <w:lang w:val="en-US"/>
        </w:rPr>
        <w:tab/>
      </w:r>
      <w:r w:rsidRPr="00F448EA">
        <w:rPr>
          <w:rFonts w:ascii="Times New Roman" w:hAnsi="Times New Roman"/>
          <w:noProof w:val="0"/>
          <w:sz w:val="24"/>
          <w:szCs w:val="24"/>
          <w:shd w:val="clear" w:color="auto" w:fill="FFFFFF"/>
          <w:lang w:val="en-US"/>
        </w:rPr>
        <w:t xml:space="preserve">I think many middle-class families in cities are increasing, so they buy a lot of ceramic products. </w:t>
      </w:r>
    </w:p>
    <w:p w:rsidR="00A12CCD" w:rsidRPr="00F448EA" w:rsidRDefault="00A12CCD" w:rsidP="00686A9D">
      <w:pPr>
        <w:tabs>
          <w:tab w:val="left" w:pos="270"/>
          <w:tab w:val="left" w:leader="underscore" w:pos="10080"/>
        </w:tabs>
        <w:spacing w:after="40" w:line="240" w:lineRule="auto"/>
        <w:ind w:left="270" w:right="-720" w:hanging="990"/>
        <w:jc w:val="both"/>
        <w:rPr>
          <w:rFonts w:ascii="Times New Roman" w:hAnsi="Times New Roman"/>
          <w:noProof w:val="0"/>
          <w:sz w:val="24"/>
          <w:szCs w:val="24"/>
          <w:shd w:val="clear" w:color="auto" w:fill="FFFFFF"/>
          <w:lang w:val="en-US"/>
        </w:rPr>
      </w:pPr>
      <w:r w:rsidRPr="00F448EA">
        <w:rPr>
          <w:rFonts w:ascii="Times New Roman" w:hAnsi="Times New Roman"/>
          <w:b/>
          <w:i/>
          <w:noProof w:val="0"/>
          <w:sz w:val="24"/>
          <w:szCs w:val="24"/>
          <w:shd w:val="clear" w:color="auto" w:fill="FFFFFF"/>
          <w:lang w:val="en-US"/>
        </w:rPr>
        <w:t xml:space="preserve">Giang: </w:t>
      </w:r>
      <w:r w:rsidRPr="00F448EA">
        <w:rPr>
          <w:rFonts w:ascii="Times New Roman" w:hAnsi="Times New Roman"/>
          <w:noProof w:val="0"/>
          <w:sz w:val="24"/>
          <w:szCs w:val="24"/>
          <w:shd w:val="clear" w:color="auto" w:fill="FFFFFF"/>
          <w:lang w:val="en-US"/>
        </w:rPr>
        <w:tab/>
        <w:t>Besides that, we've also been working to strengthen cooperatives. (7)</w:t>
      </w:r>
      <w:r w:rsidRPr="00F448EA">
        <w:rPr>
          <w:rFonts w:ascii="Times New Roman" w:hAnsi="Times New Roman"/>
          <w:noProof w:val="0"/>
          <w:sz w:val="24"/>
          <w:szCs w:val="24"/>
          <w:shd w:val="clear" w:color="auto" w:fill="FFFFFF"/>
          <w:lang w:val="en-US"/>
        </w:rPr>
        <w:tab/>
      </w:r>
    </w:p>
    <w:p w:rsidR="00A12CCD" w:rsidRPr="00F448EA" w:rsidRDefault="00A12CCD" w:rsidP="00686A9D">
      <w:pPr>
        <w:tabs>
          <w:tab w:val="left" w:pos="270"/>
          <w:tab w:val="left" w:leader="underscore" w:pos="10080"/>
        </w:tabs>
        <w:spacing w:after="40" w:line="240" w:lineRule="auto"/>
        <w:ind w:left="270" w:right="-720" w:hanging="990"/>
        <w:jc w:val="both"/>
        <w:rPr>
          <w:rFonts w:ascii="Times New Roman" w:hAnsi="Times New Roman"/>
          <w:noProof w:val="0"/>
          <w:sz w:val="24"/>
          <w:szCs w:val="24"/>
          <w:shd w:val="clear" w:color="auto" w:fill="FFFFFF"/>
          <w:lang w:val="en-US"/>
        </w:rPr>
      </w:pPr>
      <w:r w:rsidRPr="00F448EA">
        <w:rPr>
          <w:rFonts w:ascii="Times New Roman" w:hAnsi="Times New Roman"/>
          <w:b/>
          <w:i/>
          <w:noProof w:val="0"/>
          <w:sz w:val="24"/>
          <w:szCs w:val="24"/>
          <w:shd w:val="clear" w:color="auto" w:fill="FFFFFF"/>
          <w:lang w:val="en-US"/>
        </w:rPr>
        <w:t>Phong:</w:t>
      </w:r>
      <w:r w:rsidRPr="00F448EA">
        <w:rPr>
          <w:rFonts w:ascii="Times New Roman" w:hAnsi="Times New Roman"/>
          <w:noProof w:val="0"/>
          <w:sz w:val="24"/>
          <w:szCs w:val="24"/>
          <w:shd w:val="clear" w:color="auto" w:fill="FFFFFF"/>
          <w:lang w:val="en-US"/>
        </w:rPr>
        <w:tab/>
        <w:t xml:space="preserve">Cooperatives not only employ young people but help them earn good salaries. </w:t>
      </w:r>
    </w:p>
    <w:p w:rsidR="00A12CCD" w:rsidRPr="00F448EA" w:rsidRDefault="00A12CCD" w:rsidP="00686A9D">
      <w:pPr>
        <w:tabs>
          <w:tab w:val="left" w:pos="270"/>
          <w:tab w:val="left" w:leader="underscore" w:pos="10080"/>
        </w:tabs>
        <w:spacing w:after="40" w:line="480" w:lineRule="auto"/>
        <w:ind w:left="270" w:right="-720" w:hanging="990"/>
        <w:jc w:val="both"/>
        <w:rPr>
          <w:rFonts w:ascii="Times New Roman" w:hAnsi="Times New Roman"/>
          <w:noProof w:val="0"/>
          <w:sz w:val="24"/>
          <w:szCs w:val="24"/>
          <w:shd w:val="clear" w:color="auto" w:fill="FFFFFF"/>
          <w:lang w:val="en-US"/>
        </w:rPr>
      </w:pPr>
      <w:r w:rsidRPr="00F448EA">
        <w:rPr>
          <w:rFonts w:ascii="Times New Roman" w:hAnsi="Times New Roman"/>
          <w:b/>
          <w:i/>
          <w:noProof w:val="0"/>
          <w:sz w:val="24"/>
          <w:szCs w:val="24"/>
          <w:shd w:val="clear" w:color="auto" w:fill="FFFFFF"/>
          <w:lang w:val="en-US"/>
        </w:rPr>
        <w:t xml:space="preserve">Giang: </w:t>
      </w:r>
      <w:r w:rsidRPr="00F448EA">
        <w:rPr>
          <w:rFonts w:ascii="Times New Roman" w:hAnsi="Times New Roman"/>
          <w:b/>
          <w:i/>
          <w:noProof w:val="0"/>
          <w:sz w:val="24"/>
          <w:szCs w:val="24"/>
          <w:shd w:val="clear" w:color="auto" w:fill="FFFFFF"/>
          <w:lang w:val="en-US"/>
        </w:rPr>
        <w:tab/>
      </w:r>
      <w:r w:rsidRPr="00F448EA">
        <w:rPr>
          <w:rFonts w:ascii="Times New Roman" w:hAnsi="Times New Roman"/>
          <w:noProof w:val="0"/>
          <w:sz w:val="24"/>
          <w:szCs w:val="24"/>
          <w:shd w:val="clear" w:color="auto" w:fill="FFFFFF"/>
          <w:lang w:val="en-US"/>
        </w:rPr>
        <w:t>Certainly. (8)</w:t>
      </w:r>
      <w:r w:rsidRPr="00F448EA">
        <w:rPr>
          <w:rFonts w:ascii="Times New Roman" w:hAnsi="Times New Roman"/>
          <w:noProof w:val="0"/>
          <w:sz w:val="24"/>
          <w:szCs w:val="24"/>
          <w:shd w:val="clear" w:color="auto" w:fill="FFFFFF"/>
          <w:lang w:val="en-US"/>
        </w:rPr>
        <w:tab/>
      </w:r>
    </w:p>
    <w:p w:rsidR="00A12CCD" w:rsidRPr="00F448EA" w:rsidRDefault="00A12CCD" w:rsidP="00D97428">
      <w:pPr>
        <w:tabs>
          <w:tab w:val="left" w:pos="-360"/>
        </w:tabs>
        <w:spacing w:after="40" w:line="240" w:lineRule="auto"/>
        <w:ind w:left="-720" w:right="-720"/>
        <w:jc w:val="both"/>
        <w:rPr>
          <w:rFonts w:ascii="Times New Roman" w:hAnsi="Times New Roman"/>
          <w:b/>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t xml:space="preserve">E. </w:t>
      </w:r>
      <w:r w:rsidRPr="00F448EA">
        <w:rPr>
          <w:rFonts w:ascii="Times New Roman" w:hAnsi="Times New Roman"/>
          <w:b/>
          <w:noProof w:val="0"/>
          <w:sz w:val="24"/>
          <w:szCs w:val="24"/>
          <w:shd w:val="clear" w:color="auto" w:fill="FFFFFF"/>
          <w:lang w:val="en-US"/>
        </w:rPr>
        <w:tab/>
        <w:t xml:space="preserve">WRITING </w:t>
      </w:r>
    </w:p>
    <w:p w:rsidR="00A12CCD" w:rsidRPr="00F448EA" w:rsidRDefault="00A12CCD" w:rsidP="000237A4">
      <w:pPr>
        <w:tabs>
          <w:tab w:val="left" w:pos="-360"/>
        </w:tabs>
        <w:spacing w:after="40" w:line="240" w:lineRule="auto"/>
        <w:ind w:left="-360" w:right="-720" w:hanging="360"/>
        <w:jc w:val="both"/>
        <w:rPr>
          <w:rFonts w:ascii="Times New Roman" w:hAnsi="Times New Roman"/>
          <w:b/>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t xml:space="preserve">I. </w:t>
      </w:r>
      <w:r w:rsidRPr="00F448EA">
        <w:rPr>
          <w:rFonts w:ascii="Times New Roman" w:hAnsi="Times New Roman"/>
          <w:b/>
          <w:noProof w:val="0"/>
          <w:sz w:val="24"/>
          <w:szCs w:val="24"/>
          <w:shd w:val="clear" w:color="auto" w:fill="FFFFFF"/>
          <w:lang w:val="en-US"/>
        </w:rPr>
        <w:tab/>
        <w:t xml:space="preserve">Complete the email to give your Australian pen friend some information about a short trip in Hue, using the sentences (A-G) given. </w:t>
      </w:r>
    </w:p>
    <w:p w:rsidR="00A12CCD" w:rsidRPr="00F448EA" w:rsidRDefault="00A12CCD" w:rsidP="00AB3865">
      <w:pPr>
        <w:tabs>
          <w:tab w:val="left" w:pos="0"/>
        </w:tabs>
        <w:spacing w:after="40" w:line="240" w:lineRule="auto"/>
        <w:ind w:left="270" w:right="-720" w:hanging="99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b/>
          <w:noProof w:val="0"/>
          <w:sz w:val="24"/>
          <w:szCs w:val="24"/>
          <w:shd w:val="clear" w:color="auto" w:fill="FFFFFF"/>
          <w:lang w:val="en-US"/>
        </w:rPr>
        <w:t xml:space="preserve">A. </w:t>
      </w:r>
      <w:r w:rsidRPr="00F448EA">
        <w:rPr>
          <w:rFonts w:ascii="Times New Roman" w:hAnsi="Times New Roman"/>
          <w:noProof w:val="0"/>
          <w:sz w:val="24"/>
          <w:szCs w:val="24"/>
          <w:shd w:val="clear" w:color="auto" w:fill="FFFFFF"/>
          <w:lang w:val="en-US"/>
        </w:rPr>
        <w:t>After your stay at Thanh Tien, we will continue on our cycle ride through the local paddy fields and pastures.</w:t>
      </w:r>
    </w:p>
    <w:p w:rsidR="00A12CCD" w:rsidRPr="00F448EA" w:rsidRDefault="00A9099C" w:rsidP="00AB3865">
      <w:pPr>
        <w:tabs>
          <w:tab w:val="left" w:pos="0"/>
        </w:tabs>
        <w:spacing w:after="40" w:line="240" w:lineRule="auto"/>
        <w:ind w:left="270" w:right="-720" w:hanging="990"/>
        <w:jc w:val="both"/>
        <w:rPr>
          <w:rFonts w:ascii="Times New Roman" w:hAnsi="Times New Roman"/>
          <w:noProof w:val="0"/>
          <w:sz w:val="24"/>
          <w:szCs w:val="24"/>
          <w:shd w:val="clear" w:color="auto" w:fill="FFFFFF"/>
          <w:lang w:val="en-US"/>
        </w:rPr>
      </w:pPr>
      <w:r>
        <w:rPr>
          <w:lang w:val="en-US"/>
        </w:rPr>
        <w:lastRenderedPageBreak/>
        <w:pict>
          <v:shape id="Picture 781" o:spid="_x0000_s1034" type="#_x0000_t75" style="position:absolute;left:0;text-align:left;margin-left:386.9pt;margin-top:-4pt;width:125pt;height:86.4pt;z-index:67;visibility:visible">
            <v:imagedata r:id="rId13" o:title=""/>
            <w10:wrap type="square"/>
          </v:shape>
        </w:pict>
      </w:r>
      <w:r w:rsidR="00A12CCD" w:rsidRPr="00F448EA">
        <w:rPr>
          <w:rFonts w:ascii="Times New Roman" w:hAnsi="Times New Roman"/>
          <w:b/>
          <w:noProof w:val="0"/>
          <w:sz w:val="24"/>
          <w:szCs w:val="24"/>
          <w:shd w:val="clear" w:color="auto" w:fill="FFFFFF"/>
          <w:lang w:val="en-US"/>
        </w:rPr>
        <w:tab/>
        <w:t>B.</w:t>
      </w:r>
      <w:r w:rsidR="00A12CCD" w:rsidRPr="00F448EA">
        <w:rPr>
          <w:rFonts w:ascii="Times New Roman" w:hAnsi="Times New Roman"/>
          <w:noProof w:val="0"/>
          <w:sz w:val="24"/>
          <w:szCs w:val="24"/>
          <w:shd w:val="clear" w:color="auto" w:fill="FFFFFF"/>
          <w:lang w:val="en-US"/>
        </w:rPr>
        <w:t xml:space="preserve"> The artisans are delighted to show you this craft of creating prints in an age-old style. </w:t>
      </w:r>
    </w:p>
    <w:p w:rsidR="00A12CCD" w:rsidRPr="00F448EA" w:rsidRDefault="00A12CCD" w:rsidP="00AB3865">
      <w:pPr>
        <w:tabs>
          <w:tab w:val="left" w:pos="0"/>
        </w:tabs>
        <w:spacing w:after="40" w:line="240" w:lineRule="auto"/>
        <w:ind w:left="270" w:right="-720" w:hanging="99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b/>
          <w:noProof w:val="0"/>
          <w:sz w:val="24"/>
          <w:szCs w:val="24"/>
          <w:shd w:val="clear" w:color="auto" w:fill="FFFFFF"/>
          <w:lang w:val="en-US"/>
        </w:rPr>
        <w:t>C.</w:t>
      </w:r>
      <w:r w:rsidRPr="00F448EA">
        <w:rPr>
          <w:rFonts w:ascii="Times New Roman" w:hAnsi="Times New Roman"/>
          <w:noProof w:val="0"/>
          <w:sz w:val="24"/>
          <w:szCs w:val="24"/>
          <w:shd w:val="clear" w:color="auto" w:fill="FFFFFF"/>
          <w:lang w:val="en-US"/>
        </w:rPr>
        <w:t xml:space="preserve"> You can complete the trip with a car journey back to Hue and to your hotel. </w:t>
      </w:r>
    </w:p>
    <w:p w:rsidR="00A12CCD" w:rsidRPr="00F448EA" w:rsidRDefault="00A12CCD" w:rsidP="00AB3865">
      <w:pPr>
        <w:tabs>
          <w:tab w:val="left" w:pos="0"/>
        </w:tabs>
        <w:spacing w:after="40" w:line="240" w:lineRule="auto"/>
        <w:ind w:left="270" w:right="-720" w:hanging="99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b/>
          <w:noProof w:val="0"/>
          <w:sz w:val="24"/>
          <w:szCs w:val="24"/>
          <w:shd w:val="clear" w:color="auto" w:fill="FFFFFF"/>
          <w:lang w:val="en-US"/>
        </w:rPr>
        <w:t>D.</w:t>
      </w:r>
      <w:r w:rsidRPr="00F448EA">
        <w:rPr>
          <w:rFonts w:ascii="Times New Roman" w:hAnsi="Times New Roman"/>
          <w:noProof w:val="0"/>
          <w:sz w:val="24"/>
          <w:szCs w:val="24"/>
          <w:shd w:val="clear" w:color="auto" w:fill="FFFFFF"/>
          <w:lang w:val="en-US"/>
        </w:rPr>
        <w:t xml:space="preserve"> First, you can get on a boat to enjoy a gentle cruise downstream to visit the Sinh Handicraft Village.</w:t>
      </w:r>
    </w:p>
    <w:p w:rsidR="00A12CCD" w:rsidRPr="00F448EA" w:rsidRDefault="00A12CCD" w:rsidP="00AB3865">
      <w:pPr>
        <w:tabs>
          <w:tab w:val="left" w:pos="0"/>
        </w:tabs>
        <w:spacing w:after="40" w:line="240" w:lineRule="auto"/>
        <w:ind w:left="270" w:right="-720" w:hanging="99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b/>
          <w:noProof w:val="0"/>
          <w:sz w:val="24"/>
          <w:szCs w:val="24"/>
          <w:shd w:val="clear" w:color="auto" w:fill="FFFFFF"/>
          <w:lang w:val="en-US"/>
        </w:rPr>
        <w:t>E.</w:t>
      </w:r>
      <w:r w:rsidRPr="00F448EA">
        <w:rPr>
          <w:rFonts w:ascii="Times New Roman" w:hAnsi="Times New Roman"/>
          <w:noProof w:val="0"/>
          <w:sz w:val="24"/>
          <w:szCs w:val="24"/>
          <w:shd w:val="clear" w:color="auto" w:fill="FFFFFF"/>
          <w:lang w:val="en-US"/>
        </w:rPr>
        <w:t xml:space="preserve"> This village is famous for its handcrafted paper flowers especially the traditional flower of Vietnam, the Lotus. </w:t>
      </w:r>
    </w:p>
    <w:p w:rsidR="00A12CCD" w:rsidRPr="00F448EA" w:rsidRDefault="00A12CCD" w:rsidP="00D97428">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 xml:space="preserve">Dear Ann, </w:t>
      </w:r>
    </w:p>
    <w:p w:rsidR="00A12CCD" w:rsidRPr="00F448EA" w:rsidRDefault="00A12CCD" w:rsidP="00AB3865">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For a half-day trip in Hue, you should go to the outskirts of Hue to visit the villages of Thanh Tien and Sinh. (1)</w:t>
      </w:r>
    </w:p>
    <w:p w:rsidR="00A12CCD" w:rsidRPr="00F448EA" w:rsidRDefault="00A12CCD" w:rsidP="00AB3865">
      <w:pPr>
        <w:tabs>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t>.</w:t>
      </w:r>
      <w:r w:rsidRPr="00F448EA">
        <w:rPr>
          <w:rFonts w:ascii="Times New Roman" w:hAnsi="Times New Roman"/>
          <w:noProof w:val="0"/>
          <w:sz w:val="24"/>
          <w:szCs w:val="24"/>
          <w:shd w:val="clear" w:color="auto" w:fill="FFFFFF"/>
          <w:lang w:val="en-US"/>
        </w:rPr>
        <w:tab/>
        <w:t>.</w:t>
      </w:r>
    </w:p>
    <w:p w:rsidR="00A12CCD" w:rsidRPr="00F448EA" w:rsidRDefault="00A12CCD" w:rsidP="00AB3865">
      <w:pPr>
        <w:tabs>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You will go past the Dong Ba Market located by the Hen islet and arrive at the Sinh Handicraft Village where you will greeted by the local artisans. (2)</w:t>
      </w:r>
      <w:r w:rsidRPr="00F448EA">
        <w:rPr>
          <w:rFonts w:ascii="Times New Roman" w:hAnsi="Times New Roman"/>
          <w:noProof w:val="0"/>
          <w:sz w:val="24"/>
          <w:szCs w:val="24"/>
          <w:shd w:val="clear" w:color="auto" w:fill="FFFFFF"/>
          <w:lang w:val="en-US"/>
        </w:rPr>
        <w:tab/>
        <w:t xml:space="preserve">. </w:t>
      </w:r>
    </w:p>
    <w:p w:rsidR="00A12CCD" w:rsidRPr="00F448EA" w:rsidRDefault="00A12CCD" w:rsidP="00AB3865">
      <w:pPr>
        <w:tabs>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 xml:space="preserve">You will be invited create a print of your own Chinese Horoscope sign. </w:t>
      </w:r>
    </w:p>
    <w:p w:rsidR="00A12CCD" w:rsidRPr="00F448EA" w:rsidRDefault="00A12CCD" w:rsidP="00AB3865">
      <w:pPr>
        <w:tabs>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Then we take our cycles to visit the neighboring village of Thanh Tien. (3)</w:t>
      </w:r>
      <w:r w:rsidRPr="00F448EA">
        <w:rPr>
          <w:rFonts w:ascii="Times New Roman" w:hAnsi="Times New Roman"/>
          <w:noProof w:val="0"/>
          <w:sz w:val="24"/>
          <w:szCs w:val="24"/>
          <w:shd w:val="clear" w:color="auto" w:fill="FFFFFF"/>
          <w:lang w:val="en-US"/>
        </w:rPr>
        <w:tab/>
        <w:t xml:space="preserve">. </w:t>
      </w:r>
    </w:p>
    <w:p w:rsidR="00A12CCD" w:rsidRPr="00F448EA" w:rsidRDefault="00A12CCD" w:rsidP="00AB3865">
      <w:pPr>
        <w:tabs>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 xml:space="preserve">These flowers are just beautiful and made with such care and precision. </w:t>
      </w:r>
    </w:p>
    <w:p w:rsidR="00A12CCD" w:rsidRPr="00F448EA" w:rsidRDefault="00A12CCD" w:rsidP="00AB3865">
      <w:pPr>
        <w:tabs>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(4)</w:t>
      </w:r>
      <w:r w:rsidRPr="00F448EA">
        <w:rPr>
          <w:rFonts w:ascii="Times New Roman" w:hAnsi="Times New Roman"/>
          <w:noProof w:val="0"/>
          <w:sz w:val="24"/>
          <w:szCs w:val="24"/>
          <w:shd w:val="clear" w:color="auto" w:fill="FFFFFF"/>
          <w:lang w:val="en-US"/>
        </w:rPr>
        <w:tab/>
        <w:t xml:space="preserve">. </w:t>
      </w:r>
    </w:p>
    <w:p w:rsidR="00A12CCD" w:rsidRPr="00F448EA" w:rsidRDefault="00A12CCD" w:rsidP="00AB3865">
      <w:pPr>
        <w:tabs>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You can enjoy the beauty of the local scenery and see locals going about their daily activities of rice cultivation and flower gardening. (5)</w:t>
      </w:r>
      <w:r w:rsidRPr="00F448EA">
        <w:rPr>
          <w:rFonts w:ascii="Times New Roman" w:hAnsi="Times New Roman"/>
          <w:noProof w:val="0"/>
          <w:sz w:val="24"/>
          <w:szCs w:val="24"/>
          <w:shd w:val="clear" w:color="auto" w:fill="FFFFFF"/>
          <w:lang w:val="en-US"/>
        </w:rPr>
        <w:tab/>
        <w:t>.</w:t>
      </w:r>
    </w:p>
    <w:p w:rsidR="00A12CCD" w:rsidRPr="00F448EA" w:rsidRDefault="00A12CCD" w:rsidP="00D97428">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 xml:space="preserve">Look forward to seeing you soon! </w:t>
      </w:r>
    </w:p>
    <w:p w:rsidR="00A12CCD" w:rsidRPr="00F448EA" w:rsidRDefault="00A12CCD" w:rsidP="00D97428">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 xml:space="preserve">Best wishes, </w:t>
      </w:r>
    </w:p>
    <w:p w:rsidR="00A12CCD" w:rsidRPr="00F448EA" w:rsidRDefault="00A12CCD" w:rsidP="00AB3865">
      <w:pPr>
        <w:tabs>
          <w:tab w:val="left" w:pos="-360"/>
        </w:tabs>
        <w:spacing w:after="40" w:line="36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Mi</w:t>
      </w:r>
    </w:p>
    <w:p w:rsidR="00A12CCD" w:rsidRPr="00F448EA" w:rsidRDefault="00A12CCD" w:rsidP="00AB3865">
      <w:pPr>
        <w:tabs>
          <w:tab w:val="left" w:pos="-360"/>
        </w:tabs>
        <w:spacing w:after="40" w:line="240" w:lineRule="auto"/>
        <w:ind w:left="-360" w:right="-720" w:hanging="360"/>
        <w:jc w:val="both"/>
        <w:rPr>
          <w:rFonts w:ascii="Times New Roman" w:hAnsi="Times New Roman"/>
          <w:b/>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t xml:space="preserve">II. </w:t>
      </w:r>
      <w:r w:rsidRPr="00F448EA">
        <w:rPr>
          <w:rFonts w:ascii="Times New Roman" w:hAnsi="Times New Roman"/>
          <w:b/>
          <w:noProof w:val="0"/>
          <w:sz w:val="24"/>
          <w:szCs w:val="24"/>
          <w:shd w:val="clear" w:color="auto" w:fill="FFFFFF"/>
          <w:lang w:val="en-US"/>
        </w:rPr>
        <w:tab/>
        <w:t xml:space="preserve">Write an email to your pen friend about a trip to craft villages around Hoi An, using the words or phrases below to make complete sentences. Add more words, if necessary. </w:t>
      </w:r>
    </w:p>
    <w:p w:rsidR="00A12CCD" w:rsidRPr="00F448EA" w:rsidRDefault="00A12CCD" w:rsidP="00AB3865">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t>Dear David,</w:t>
      </w:r>
    </w:p>
    <w:p w:rsidR="00A12CCD" w:rsidRPr="00F448EA" w:rsidRDefault="00A12CCD" w:rsidP="00AB3865">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1.</w:t>
      </w:r>
      <w:r w:rsidRPr="00F448EA">
        <w:rPr>
          <w:rFonts w:ascii="Times New Roman" w:hAnsi="Times New Roman"/>
          <w:noProof w:val="0"/>
          <w:sz w:val="24"/>
          <w:szCs w:val="24"/>
          <w:shd w:val="clear" w:color="auto" w:fill="FFFFFF"/>
          <w:lang w:val="en-US"/>
        </w:rPr>
        <w:tab/>
        <w:t xml:space="preserve">You/ start/ trip/ taking/ short walk down/ harbor/ Hoi An/ where/ you/ board/ wooden boat. </w:t>
      </w:r>
    </w:p>
    <w:p w:rsidR="00A12CCD" w:rsidRPr="00F448EA" w:rsidRDefault="00A12CCD" w:rsidP="00AB3865">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noProof w:val="0"/>
          <w:sz w:val="24"/>
          <w:szCs w:val="24"/>
          <w:shd w:val="clear" w:color="auto" w:fill="FFFFFF"/>
          <w:lang w:val="en-US"/>
        </w:rPr>
        <w:tab/>
      </w:r>
    </w:p>
    <w:p w:rsidR="00A12CCD" w:rsidRPr="00F448EA" w:rsidRDefault="00A12CCD" w:rsidP="00AB3865">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 xml:space="preserve">2. </w:t>
      </w:r>
      <w:r w:rsidRPr="00F448EA">
        <w:rPr>
          <w:rFonts w:ascii="Times New Roman" w:hAnsi="Times New Roman"/>
          <w:noProof w:val="0"/>
          <w:sz w:val="24"/>
          <w:szCs w:val="24"/>
          <w:shd w:val="clear" w:color="auto" w:fill="FFFFFF"/>
          <w:lang w:val="en-US"/>
        </w:rPr>
        <w:tab/>
        <w:t>First/ you/ get/ pottery Thanh Ha village/ where/ local people/ continue/ make/ craft pots/ hand.</w:t>
      </w:r>
    </w:p>
    <w:p w:rsidR="00A12CCD" w:rsidRPr="00F448EA" w:rsidRDefault="00A12CCD" w:rsidP="00AB3865">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noProof w:val="0"/>
          <w:sz w:val="24"/>
          <w:szCs w:val="24"/>
          <w:shd w:val="clear" w:color="auto" w:fill="FFFFFF"/>
          <w:lang w:val="en-US"/>
        </w:rPr>
        <w:tab/>
      </w:r>
    </w:p>
    <w:p w:rsidR="00A12CCD" w:rsidRPr="00F448EA" w:rsidRDefault="00A12CCD" w:rsidP="00AB3865">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 xml:space="preserve">3. </w:t>
      </w:r>
      <w:r w:rsidRPr="00F448EA">
        <w:rPr>
          <w:rFonts w:ascii="Times New Roman" w:hAnsi="Times New Roman"/>
          <w:noProof w:val="0"/>
          <w:sz w:val="24"/>
          <w:szCs w:val="24"/>
          <w:shd w:val="clear" w:color="auto" w:fill="FFFFFF"/>
          <w:lang w:val="en-US"/>
        </w:rPr>
        <w:tab/>
        <w:t>Then/ you/ continue/ visit/ carpentry village/ Kim Bong/ which/ have/ huge influence/ architecture/ Hoi An.</w:t>
      </w:r>
    </w:p>
    <w:p w:rsidR="00A12CCD" w:rsidRPr="00F448EA" w:rsidRDefault="00A12CCD" w:rsidP="00AB3865">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noProof w:val="0"/>
          <w:sz w:val="24"/>
          <w:szCs w:val="24"/>
          <w:shd w:val="clear" w:color="auto" w:fill="FFFFFF"/>
          <w:lang w:val="en-US"/>
        </w:rPr>
        <w:tab/>
      </w:r>
    </w:p>
    <w:p w:rsidR="00A12CCD" w:rsidRPr="00F448EA" w:rsidRDefault="00A12CCD" w:rsidP="00AB3865">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4.</w:t>
      </w:r>
      <w:r w:rsidRPr="00F448EA">
        <w:rPr>
          <w:rFonts w:ascii="Times New Roman" w:hAnsi="Times New Roman"/>
          <w:noProof w:val="0"/>
          <w:sz w:val="24"/>
          <w:szCs w:val="24"/>
          <w:shd w:val="clear" w:color="auto" w:fill="FFFFFF"/>
          <w:lang w:val="en-US"/>
        </w:rPr>
        <w:tab/>
        <w:t xml:space="preserve">The traditional carpentry/ keep/ alive/ and/ still used/ restoring/ old buildings/ Hoi An. </w:t>
      </w:r>
    </w:p>
    <w:p w:rsidR="00A12CCD" w:rsidRPr="00F448EA" w:rsidRDefault="00A12CCD" w:rsidP="00A45DF8">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noProof w:val="0"/>
          <w:sz w:val="24"/>
          <w:szCs w:val="24"/>
          <w:shd w:val="clear" w:color="auto" w:fill="FFFFFF"/>
          <w:lang w:val="en-US"/>
        </w:rPr>
        <w:tab/>
      </w:r>
    </w:p>
    <w:p w:rsidR="00A12CCD" w:rsidRPr="00F448EA" w:rsidRDefault="00A12CCD" w:rsidP="00A45DF8">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5.</w:t>
      </w:r>
      <w:r w:rsidRPr="00F448EA">
        <w:rPr>
          <w:rFonts w:ascii="Times New Roman" w:hAnsi="Times New Roman"/>
          <w:noProof w:val="0"/>
          <w:sz w:val="24"/>
          <w:szCs w:val="24"/>
          <w:shd w:val="clear" w:color="auto" w:fill="FFFFFF"/>
          <w:lang w:val="en-US"/>
        </w:rPr>
        <w:tab/>
        <w:t xml:space="preserve">Your trip/ finish/ boat trip/ back/ ancient town/ Hoi An. </w:t>
      </w:r>
    </w:p>
    <w:p w:rsidR="00A12CCD" w:rsidRPr="00F448EA" w:rsidRDefault="00A12CCD" w:rsidP="00A45DF8">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noProof w:val="0"/>
          <w:sz w:val="24"/>
          <w:szCs w:val="24"/>
          <w:shd w:val="clear" w:color="auto" w:fill="FFFFFF"/>
          <w:lang w:val="en-US"/>
        </w:rPr>
        <w:tab/>
      </w:r>
    </w:p>
    <w:p w:rsidR="00A12CCD" w:rsidRPr="00F448EA" w:rsidRDefault="00A12CCD" w:rsidP="00D97428">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t xml:space="preserve">Look forward to seeing you soon! </w:t>
      </w:r>
    </w:p>
    <w:p w:rsidR="00A12CCD" w:rsidRPr="00F448EA" w:rsidRDefault="00A12CCD" w:rsidP="00021825">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t>Best wishes</w:t>
      </w:r>
    </w:p>
    <w:p w:rsidR="00A12CCD" w:rsidRPr="00F448EA" w:rsidRDefault="00A12CCD" w:rsidP="00021825">
      <w:pPr>
        <w:spacing w:after="0" w:line="240" w:lineRule="auto"/>
        <w:ind w:lef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br w:type="page"/>
      </w:r>
    </w:p>
    <w:p w:rsidR="00A12CCD" w:rsidRPr="00F448EA" w:rsidRDefault="00A12CCD" w:rsidP="007C5B02">
      <w:pPr>
        <w:spacing w:after="40" w:line="480" w:lineRule="auto"/>
        <w:jc w:val="center"/>
        <w:rPr>
          <w:rFonts w:ascii="Times New Roman" w:hAnsi="Times New Roman"/>
          <w:b/>
          <w:noProof w:val="0"/>
          <w:sz w:val="36"/>
          <w:szCs w:val="28"/>
          <w:lang w:val="en-US"/>
        </w:rPr>
      </w:pPr>
      <w:r w:rsidRPr="00F448EA">
        <w:rPr>
          <w:rFonts w:ascii="Times New Roman" w:hAnsi="Times New Roman"/>
          <w:b/>
          <w:noProof w:val="0"/>
          <w:sz w:val="36"/>
          <w:szCs w:val="28"/>
          <w:lang w:val="en-US"/>
        </w:rPr>
        <w:t>TEST 1 (UNIT 1)</w:t>
      </w:r>
    </w:p>
    <w:p w:rsidR="00A12CCD" w:rsidRPr="00F448EA" w:rsidRDefault="00A12CCD" w:rsidP="000C4F11">
      <w:pPr>
        <w:tabs>
          <w:tab w:val="left" w:pos="-360"/>
        </w:tabs>
        <w:spacing w:after="40" w:line="240" w:lineRule="auto"/>
        <w:ind w:left="-720"/>
        <w:jc w:val="both"/>
        <w:rPr>
          <w:rFonts w:ascii="Times New Roman" w:hAnsi="Times New Roman"/>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t>I.</w:t>
      </w:r>
      <w:r w:rsidRPr="00F448EA">
        <w:rPr>
          <w:rFonts w:ascii="Times New Roman" w:hAnsi="Times New Roman"/>
          <w:b/>
          <w:noProof w:val="0"/>
          <w:sz w:val="24"/>
          <w:szCs w:val="24"/>
          <w:shd w:val="clear" w:color="auto" w:fill="FFFFFF"/>
          <w:lang w:val="en-US"/>
        </w:rPr>
        <w:tab/>
        <w:t xml:space="preserve">Find the word which has a different sound in the part underlined. </w:t>
      </w:r>
    </w:p>
    <w:p w:rsidR="00A12CCD" w:rsidRPr="00F448EA" w:rsidRDefault="00A12CCD" w:rsidP="000C4F11">
      <w:pPr>
        <w:tabs>
          <w:tab w:val="left" w:pos="-360"/>
          <w:tab w:val="left" w:pos="1980"/>
          <w:tab w:val="left" w:pos="4500"/>
          <w:tab w:val="left" w:pos="7110"/>
        </w:tabs>
        <w:spacing w:after="40" w:line="240" w:lineRule="auto"/>
        <w:ind w:left="-720" w:right="-907"/>
        <w:jc w:val="both"/>
        <w:rPr>
          <w:rFonts w:ascii="Times New Roman" w:hAnsi="Times New Roman"/>
          <w:noProof w:val="0"/>
          <w:sz w:val="24"/>
          <w:szCs w:val="28"/>
          <w:lang w:val="en-US"/>
        </w:rPr>
      </w:pPr>
      <w:r w:rsidRPr="00F448EA">
        <w:rPr>
          <w:rFonts w:ascii="Times New Roman" w:hAnsi="Times New Roman"/>
          <w:noProof w:val="0"/>
          <w:sz w:val="24"/>
          <w:szCs w:val="28"/>
          <w:lang w:val="en-US"/>
        </w:rPr>
        <w:t>1.</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l</w:t>
      </w:r>
      <w:r w:rsidRPr="00F448EA">
        <w:rPr>
          <w:rFonts w:ascii="Times New Roman" w:hAnsi="Times New Roman"/>
          <w:noProof w:val="0"/>
          <w:sz w:val="24"/>
          <w:szCs w:val="28"/>
          <w:u w:val="single"/>
          <w:lang w:val="en-US"/>
        </w:rPr>
        <w:t>a</w:t>
      </w:r>
      <w:r w:rsidRPr="00F448EA">
        <w:rPr>
          <w:rFonts w:ascii="Times New Roman" w:hAnsi="Times New Roman"/>
          <w:noProof w:val="0"/>
          <w:sz w:val="24"/>
          <w:szCs w:val="28"/>
          <w:lang w:val="en-US"/>
        </w:rPr>
        <w:t>yer</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fr</w:t>
      </w:r>
      <w:r w:rsidRPr="00F448EA">
        <w:rPr>
          <w:rFonts w:ascii="Times New Roman" w:hAnsi="Times New Roman"/>
          <w:noProof w:val="0"/>
          <w:sz w:val="24"/>
          <w:szCs w:val="28"/>
          <w:u w:val="single"/>
          <w:lang w:val="en-US"/>
        </w:rPr>
        <w:t>a</w:t>
      </w:r>
      <w:r w:rsidRPr="00F448EA">
        <w:rPr>
          <w:rFonts w:ascii="Times New Roman" w:hAnsi="Times New Roman"/>
          <w:noProof w:val="0"/>
          <w:sz w:val="24"/>
          <w:szCs w:val="28"/>
          <w:lang w:val="en-US"/>
        </w:rPr>
        <w:t>me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 xml:space="preserve"> artis</w:t>
      </w:r>
      <w:r w:rsidRPr="00F448EA">
        <w:rPr>
          <w:rFonts w:ascii="Times New Roman" w:hAnsi="Times New Roman"/>
          <w:noProof w:val="0"/>
          <w:sz w:val="24"/>
          <w:szCs w:val="28"/>
          <w:u w:val="single"/>
          <w:lang w:val="en-US"/>
        </w:rPr>
        <w:t>a</w:t>
      </w:r>
      <w:r w:rsidRPr="00F448EA">
        <w:rPr>
          <w:rFonts w:ascii="Times New Roman" w:hAnsi="Times New Roman"/>
          <w:noProof w:val="0"/>
          <w:sz w:val="24"/>
          <w:szCs w:val="28"/>
          <w:lang w:val="en-US"/>
        </w:rPr>
        <w:t>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 xml:space="preserve"> pl</w:t>
      </w:r>
      <w:r w:rsidRPr="00F448EA">
        <w:rPr>
          <w:rFonts w:ascii="Times New Roman" w:hAnsi="Times New Roman"/>
          <w:noProof w:val="0"/>
          <w:sz w:val="24"/>
          <w:szCs w:val="28"/>
          <w:u w:val="single"/>
          <w:lang w:val="en-US"/>
        </w:rPr>
        <w:t>a</w:t>
      </w:r>
      <w:r w:rsidRPr="00F448EA">
        <w:rPr>
          <w:rFonts w:ascii="Times New Roman" w:hAnsi="Times New Roman"/>
          <w:noProof w:val="0"/>
          <w:sz w:val="24"/>
          <w:szCs w:val="28"/>
          <w:lang w:val="en-US"/>
        </w:rPr>
        <w:t>ce</w:t>
      </w:r>
    </w:p>
    <w:p w:rsidR="00A12CCD" w:rsidRPr="00F448EA" w:rsidRDefault="00A12CCD" w:rsidP="000C4F11">
      <w:pPr>
        <w:tabs>
          <w:tab w:val="left" w:pos="-360"/>
          <w:tab w:val="left" w:pos="1980"/>
          <w:tab w:val="left" w:pos="4500"/>
          <w:tab w:val="left" w:pos="7110"/>
        </w:tabs>
        <w:spacing w:after="40" w:line="240" w:lineRule="auto"/>
        <w:ind w:left="-720" w:right="-907"/>
        <w:jc w:val="both"/>
        <w:rPr>
          <w:rFonts w:ascii="Times New Roman" w:hAnsi="Times New Roman"/>
          <w:noProof w:val="0"/>
          <w:sz w:val="24"/>
          <w:szCs w:val="28"/>
          <w:lang w:val="en-US"/>
        </w:rPr>
      </w:pPr>
      <w:r w:rsidRPr="00F448EA">
        <w:rPr>
          <w:rFonts w:ascii="Times New Roman" w:hAnsi="Times New Roman"/>
          <w:noProof w:val="0"/>
          <w:sz w:val="24"/>
          <w:szCs w:val="28"/>
          <w:lang w:val="en-US"/>
        </w:rPr>
        <w:t>2.</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m</w:t>
      </w:r>
      <w:r w:rsidRPr="00F448EA">
        <w:rPr>
          <w:rFonts w:ascii="Times New Roman" w:hAnsi="Times New Roman"/>
          <w:noProof w:val="0"/>
          <w:sz w:val="24"/>
          <w:szCs w:val="28"/>
          <w:u w:val="single"/>
          <w:lang w:val="en-US"/>
        </w:rPr>
        <w:t>u</w:t>
      </w:r>
      <w:r w:rsidRPr="00F448EA">
        <w:rPr>
          <w:rFonts w:ascii="Times New Roman" w:hAnsi="Times New Roman"/>
          <w:noProof w:val="0"/>
          <w:sz w:val="24"/>
          <w:szCs w:val="28"/>
          <w:lang w:val="en-US"/>
        </w:rPr>
        <w:t>seum</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c</w:t>
      </w:r>
      <w:r w:rsidRPr="00F448EA">
        <w:rPr>
          <w:rFonts w:ascii="Times New Roman" w:hAnsi="Times New Roman"/>
          <w:noProof w:val="0"/>
          <w:sz w:val="24"/>
          <w:szCs w:val="28"/>
          <w:u w:val="single"/>
          <w:lang w:val="en-US"/>
        </w:rPr>
        <w:t>u</w:t>
      </w:r>
      <w:r w:rsidRPr="00F448EA">
        <w:rPr>
          <w:rFonts w:ascii="Times New Roman" w:hAnsi="Times New Roman"/>
          <w:noProof w:val="0"/>
          <w:sz w:val="24"/>
          <w:szCs w:val="28"/>
          <w:lang w:val="en-US"/>
        </w:rPr>
        <w:t>ltural</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 xml:space="preserve"> dr</w:t>
      </w:r>
      <w:r w:rsidRPr="00F448EA">
        <w:rPr>
          <w:rFonts w:ascii="Times New Roman" w:hAnsi="Times New Roman"/>
          <w:noProof w:val="0"/>
          <w:sz w:val="24"/>
          <w:szCs w:val="28"/>
          <w:u w:val="single"/>
          <w:lang w:val="en-US"/>
        </w:rPr>
        <w:t>u</w:t>
      </w:r>
      <w:r w:rsidRPr="00F448EA">
        <w:rPr>
          <w:rFonts w:ascii="Times New Roman" w:hAnsi="Times New Roman"/>
          <w:noProof w:val="0"/>
          <w:sz w:val="24"/>
          <w:szCs w:val="28"/>
          <w:lang w:val="en-US"/>
        </w:rPr>
        <w:t>m</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 xml:space="preserve"> sc</w:t>
      </w:r>
      <w:r w:rsidRPr="00F448EA">
        <w:rPr>
          <w:rFonts w:ascii="Times New Roman" w:hAnsi="Times New Roman"/>
          <w:noProof w:val="0"/>
          <w:sz w:val="24"/>
          <w:szCs w:val="28"/>
          <w:u w:val="single"/>
          <w:lang w:val="en-US"/>
        </w:rPr>
        <w:t>u</w:t>
      </w:r>
      <w:r w:rsidRPr="00F448EA">
        <w:rPr>
          <w:rFonts w:ascii="Times New Roman" w:hAnsi="Times New Roman"/>
          <w:noProof w:val="0"/>
          <w:sz w:val="24"/>
          <w:szCs w:val="28"/>
          <w:lang w:val="en-US"/>
        </w:rPr>
        <w:t>lpture</w:t>
      </w:r>
    </w:p>
    <w:p w:rsidR="00A12CCD" w:rsidRPr="00F448EA" w:rsidRDefault="00A12CCD" w:rsidP="000C4F11">
      <w:pPr>
        <w:tabs>
          <w:tab w:val="left" w:pos="-360"/>
          <w:tab w:val="left" w:pos="1980"/>
          <w:tab w:val="left" w:pos="4500"/>
          <w:tab w:val="left" w:pos="7110"/>
        </w:tabs>
        <w:spacing w:after="40" w:line="360" w:lineRule="auto"/>
        <w:ind w:left="-720" w:right="-907"/>
        <w:jc w:val="both"/>
        <w:rPr>
          <w:rFonts w:ascii="Times New Roman" w:hAnsi="Times New Roman"/>
          <w:noProof w:val="0"/>
          <w:sz w:val="24"/>
          <w:szCs w:val="28"/>
          <w:lang w:val="en-US"/>
        </w:rPr>
      </w:pPr>
      <w:r w:rsidRPr="00F448EA">
        <w:rPr>
          <w:rFonts w:ascii="Times New Roman" w:hAnsi="Times New Roman"/>
          <w:noProof w:val="0"/>
          <w:sz w:val="24"/>
          <w:szCs w:val="28"/>
          <w:lang w:val="en-US"/>
        </w:rPr>
        <w:t>3.</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tableclo</w:t>
      </w:r>
      <w:r w:rsidRPr="00F448EA">
        <w:rPr>
          <w:rFonts w:ascii="Times New Roman" w:hAnsi="Times New Roman"/>
          <w:noProof w:val="0"/>
          <w:sz w:val="24"/>
          <w:szCs w:val="28"/>
          <w:u w:val="single"/>
          <w:lang w:val="en-US"/>
        </w:rPr>
        <w:t>th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au</w:t>
      </w:r>
      <w:r w:rsidRPr="00F448EA">
        <w:rPr>
          <w:rFonts w:ascii="Times New Roman" w:hAnsi="Times New Roman"/>
          <w:noProof w:val="0"/>
          <w:sz w:val="24"/>
          <w:szCs w:val="28"/>
          <w:u w:val="single"/>
          <w:lang w:val="en-US"/>
        </w:rPr>
        <w:t>th</w:t>
      </w:r>
      <w:r w:rsidRPr="00F448EA">
        <w:rPr>
          <w:rFonts w:ascii="Times New Roman" w:hAnsi="Times New Roman"/>
          <w:noProof w:val="0"/>
          <w:sz w:val="24"/>
          <w:szCs w:val="28"/>
          <w:lang w:val="en-US"/>
        </w:rPr>
        <w:t>enticity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u w:val="single"/>
          <w:lang w:val="en-US"/>
        </w:rPr>
        <w:t>th</w:t>
      </w:r>
      <w:r w:rsidRPr="00F448EA">
        <w:rPr>
          <w:rFonts w:ascii="Times New Roman" w:hAnsi="Times New Roman"/>
          <w:noProof w:val="0"/>
          <w:sz w:val="24"/>
          <w:szCs w:val="28"/>
          <w:lang w:val="en-US"/>
        </w:rPr>
        <w:t>rough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 xml:space="preserve"> al</w:t>
      </w:r>
      <w:r w:rsidRPr="00F448EA">
        <w:rPr>
          <w:rFonts w:ascii="Times New Roman" w:hAnsi="Times New Roman"/>
          <w:noProof w:val="0"/>
          <w:sz w:val="24"/>
          <w:szCs w:val="28"/>
          <w:u w:val="single"/>
          <w:lang w:val="en-US"/>
        </w:rPr>
        <w:t>th</w:t>
      </w:r>
      <w:r w:rsidRPr="00F448EA">
        <w:rPr>
          <w:rFonts w:ascii="Times New Roman" w:hAnsi="Times New Roman"/>
          <w:noProof w:val="0"/>
          <w:sz w:val="24"/>
          <w:szCs w:val="28"/>
          <w:lang w:val="en-US"/>
        </w:rPr>
        <w:t>ough</w:t>
      </w:r>
    </w:p>
    <w:p w:rsidR="00A12CCD" w:rsidRPr="00F448EA" w:rsidRDefault="00A12CCD" w:rsidP="000C4F11">
      <w:pPr>
        <w:tabs>
          <w:tab w:val="left" w:pos="-360"/>
          <w:tab w:val="left" w:leader="underscore" w:pos="10080"/>
        </w:tabs>
        <w:spacing w:after="40" w:line="240" w:lineRule="auto"/>
        <w:ind w:left="-720" w:right="-907"/>
        <w:rPr>
          <w:rFonts w:ascii="Times New Roman" w:hAnsi="Times New Roman"/>
          <w:b/>
          <w:noProof w:val="0"/>
          <w:sz w:val="24"/>
          <w:szCs w:val="24"/>
          <w:lang w:val="en-US"/>
        </w:rPr>
      </w:pPr>
      <w:r w:rsidRPr="00F448EA">
        <w:rPr>
          <w:rFonts w:ascii="Times New Roman" w:hAnsi="Times New Roman"/>
          <w:b/>
          <w:noProof w:val="0"/>
          <w:sz w:val="24"/>
          <w:szCs w:val="24"/>
          <w:lang w:val="en-US"/>
        </w:rPr>
        <w:t xml:space="preserve">II. </w:t>
      </w:r>
      <w:r w:rsidRPr="00F448EA">
        <w:rPr>
          <w:rFonts w:ascii="Times New Roman" w:hAnsi="Times New Roman"/>
          <w:b/>
          <w:noProof w:val="0"/>
          <w:sz w:val="24"/>
          <w:szCs w:val="24"/>
          <w:lang w:val="en-US"/>
        </w:rPr>
        <w:tab/>
        <w:t xml:space="preserve">Choose the word which has a different stress pattern from the others. </w:t>
      </w:r>
    </w:p>
    <w:p w:rsidR="00A12CCD" w:rsidRPr="00F448EA" w:rsidRDefault="00A12CCD" w:rsidP="000237A4">
      <w:pPr>
        <w:tabs>
          <w:tab w:val="left" w:pos="-360"/>
          <w:tab w:val="left" w:pos="1980"/>
          <w:tab w:val="left" w:pos="4500"/>
          <w:tab w:val="left" w:pos="7110"/>
        </w:tabs>
        <w:spacing w:after="40" w:line="240" w:lineRule="auto"/>
        <w:ind w:left="-720" w:right="-907"/>
        <w:jc w:val="both"/>
        <w:rPr>
          <w:rFonts w:ascii="Times New Roman" w:hAnsi="Times New Roman"/>
          <w:noProof w:val="0"/>
          <w:sz w:val="24"/>
          <w:szCs w:val="28"/>
          <w:lang w:val="en-US"/>
        </w:rPr>
      </w:pPr>
      <w:r w:rsidRPr="00F448EA">
        <w:rPr>
          <w:rFonts w:ascii="Times New Roman" w:hAnsi="Times New Roman"/>
          <w:noProof w:val="0"/>
          <w:sz w:val="24"/>
          <w:szCs w:val="28"/>
          <w:lang w:val="en-US"/>
        </w:rPr>
        <w:t>4.</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artefact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embroider</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 xml:space="preserve"> carpentry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 xml:space="preserve"> conical</w:t>
      </w:r>
    </w:p>
    <w:p w:rsidR="00A12CCD" w:rsidRPr="00F448EA" w:rsidRDefault="00A12CCD" w:rsidP="007C5B02">
      <w:pPr>
        <w:tabs>
          <w:tab w:val="left" w:pos="-360"/>
          <w:tab w:val="left" w:pos="1980"/>
          <w:tab w:val="left" w:pos="4500"/>
          <w:tab w:val="left" w:pos="7110"/>
        </w:tabs>
        <w:spacing w:after="40" w:line="360" w:lineRule="auto"/>
        <w:ind w:left="-720" w:right="-900"/>
        <w:jc w:val="both"/>
        <w:rPr>
          <w:rFonts w:ascii="Times New Roman" w:hAnsi="Times New Roman"/>
          <w:noProof w:val="0"/>
          <w:sz w:val="24"/>
          <w:szCs w:val="28"/>
          <w:lang w:val="en-US"/>
        </w:rPr>
      </w:pPr>
      <w:r w:rsidRPr="00F448EA">
        <w:rPr>
          <w:rFonts w:ascii="Times New Roman" w:hAnsi="Times New Roman"/>
          <w:noProof w:val="0"/>
          <w:sz w:val="24"/>
          <w:szCs w:val="28"/>
          <w:lang w:val="en-US"/>
        </w:rPr>
        <w:t>5.</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complicated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experience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 xml:space="preserve"> prosperity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 xml:space="preserve"> traditional</w:t>
      </w:r>
    </w:p>
    <w:p w:rsidR="00A12CCD" w:rsidRPr="00F448EA" w:rsidRDefault="00A12CCD" w:rsidP="000237A4">
      <w:pPr>
        <w:pStyle w:val="ListParagraph"/>
        <w:shd w:val="clear" w:color="auto" w:fill="FFFFFF"/>
        <w:tabs>
          <w:tab w:val="left" w:pos="-360"/>
        </w:tabs>
        <w:spacing w:after="40" w:line="240" w:lineRule="auto"/>
        <w:ind w:left="-720" w:right="-720"/>
        <w:jc w:val="both"/>
        <w:rPr>
          <w:rFonts w:ascii="Times New Roman" w:hAnsi="Times New Roman"/>
          <w:b/>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t>III.</w:t>
      </w:r>
      <w:r w:rsidRPr="00F448EA">
        <w:rPr>
          <w:rFonts w:ascii="Times New Roman" w:hAnsi="Times New Roman"/>
          <w:b/>
          <w:noProof w:val="0"/>
          <w:sz w:val="24"/>
          <w:szCs w:val="24"/>
          <w:shd w:val="clear" w:color="auto" w:fill="FFFFFF"/>
          <w:lang w:val="en-US"/>
        </w:rPr>
        <w:tab/>
        <w:t>Choose the best answer A, B, C or D to complete the sentences.</w:t>
      </w:r>
    </w:p>
    <w:p w:rsidR="00A12CCD" w:rsidRPr="00F448EA" w:rsidRDefault="00A12CCD" w:rsidP="000C4F11">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6.</w:t>
      </w:r>
      <w:r w:rsidRPr="00F448EA">
        <w:rPr>
          <w:rFonts w:ascii="Times New Roman" w:hAnsi="Times New Roman"/>
          <w:noProof w:val="0"/>
          <w:sz w:val="24"/>
          <w:szCs w:val="28"/>
          <w:lang w:val="en-US"/>
        </w:rPr>
        <w:tab/>
      </w:r>
      <w:r w:rsidRPr="00F448EA">
        <w:rPr>
          <w:rFonts w:ascii="Times New Roman" w:hAnsi="Times New Roman"/>
          <w:noProof w:val="0"/>
          <w:sz w:val="24"/>
          <w:szCs w:val="24"/>
          <w:shd w:val="clear" w:color="auto" w:fill="FFFFFF"/>
          <w:lang w:val="en-US"/>
        </w:rPr>
        <w:t>In the past, local</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4"/>
          <w:shd w:val="clear" w:color="auto" w:fill="FFFFFF"/>
          <w:lang w:val="en-US"/>
        </w:rPr>
        <w:t>were chosen to make sophisticated embroidered costumes for the Vietnamese King, Queen and other Royal family members</w:t>
      </w:r>
      <w:r w:rsidRPr="00F448EA">
        <w:rPr>
          <w:rFonts w:ascii="Times New Roman" w:hAnsi="Times New Roman"/>
          <w:noProof w:val="0"/>
          <w:sz w:val="24"/>
          <w:szCs w:val="28"/>
          <w:lang w:val="en-US"/>
        </w:rPr>
        <w:t>.</w:t>
      </w:r>
    </w:p>
    <w:p w:rsidR="00A12CCD" w:rsidRPr="00F448EA" w:rsidRDefault="00A12CCD" w:rsidP="000C4F11">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4"/>
          <w:shd w:val="clear" w:color="auto" w:fill="FFFFFF"/>
          <w:lang w:val="en-US"/>
        </w:rPr>
        <w:t>skill workers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shd w:val="clear" w:color="auto" w:fill="FFFFFF"/>
          <w:lang w:val="en-US"/>
        </w:rPr>
        <w:t>skillfully works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shd w:val="clear" w:color="auto" w:fill="FFFFFF"/>
          <w:lang w:val="en-US"/>
        </w:rPr>
        <w:t>skillful artists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shd w:val="clear" w:color="auto" w:fill="FFFFFF"/>
          <w:lang w:val="en-US"/>
        </w:rPr>
        <w:t>skilled artisans</w:t>
      </w:r>
    </w:p>
    <w:p w:rsidR="00A12CCD" w:rsidRPr="00F448EA" w:rsidRDefault="00A12CCD" w:rsidP="000C4F11">
      <w:pPr>
        <w:tabs>
          <w:tab w:val="left" w:pos="-36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7.</w:t>
      </w:r>
      <w:r w:rsidRPr="00F448EA">
        <w:rPr>
          <w:rFonts w:ascii="Times New Roman" w:hAnsi="Times New Roman"/>
          <w:noProof w:val="0"/>
          <w:sz w:val="24"/>
          <w:szCs w:val="28"/>
          <w:lang w:val="en-US"/>
        </w:rPr>
        <w:tab/>
      </w:r>
      <w:r w:rsidRPr="00F448EA">
        <w:rPr>
          <w:rFonts w:ascii="Times New Roman" w:hAnsi="Times New Roman"/>
          <w:noProof w:val="0"/>
          <w:sz w:val="24"/>
          <w:szCs w:val="24"/>
          <w:shd w:val="clear" w:color="auto" w:fill="FFFFFF"/>
          <w:lang w:val="en-US"/>
        </w:rPr>
        <w:t xml:space="preserve">Craftvillages are becoming popular </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4"/>
          <w:shd w:val="clear" w:color="auto" w:fill="FFFFFF"/>
          <w:lang w:val="en-US"/>
        </w:rPr>
        <w:t>in Viet Nam</w:t>
      </w:r>
      <w:r w:rsidRPr="00F448EA">
        <w:rPr>
          <w:rFonts w:ascii="Times New Roman" w:hAnsi="Times New Roman"/>
          <w:noProof w:val="0"/>
          <w:sz w:val="24"/>
          <w:szCs w:val="28"/>
          <w:lang w:val="en-US"/>
        </w:rPr>
        <w:t>.</w:t>
      </w:r>
    </w:p>
    <w:p w:rsidR="00A12CCD" w:rsidRPr="00F448EA" w:rsidRDefault="00A12CCD" w:rsidP="000C4F11">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4"/>
          <w:shd w:val="clear" w:color="auto" w:fill="FFFFFF"/>
          <w:lang w:val="en-US"/>
        </w:rPr>
        <w:t>tourism attractions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shd w:val="clear" w:color="auto" w:fill="FFFFFF"/>
          <w:lang w:val="en-US"/>
        </w:rPr>
        <w:t>tourist attractions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 xml:space="preserve"> tour attractiveness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shd w:val="clear" w:color="auto" w:fill="FFFFFF"/>
          <w:lang w:val="en-US"/>
        </w:rPr>
        <w:t>physical attraction</w:t>
      </w:r>
    </w:p>
    <w:p w:rsidR="00A12CCD" w:rsidRPr="00F448EA" w:rsidRDefault="00A12CCD" w:rsidP="000C4F11">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8.</w:t>
      </w:r>
      <w:r w:rsidRPr="00F448EA">
        <w:rPr>
          <w:rFonts w:ascii="Times New Roman" w:hAnsi="Times New Roman"/>
          <w:noProof w:val="0"/>
          <w:sz w:val="24"/>
          <w:szCs w:val="28"/>
          <w:lang w:val="en-US"/>
        </w:rPr>
        <w:tab/>
      </w:r>
      <w:r w:rsidRPr="00F448EA">
        <w:rPr>
          <w:rFonts w:ascii="Times New Roman" w:hAnsi="Times New Roman"/>
          <w:noProof w:val="0"/>
          <w:sz w:val="24"/>
          <w:szCs w:val="24"/>
          <w:shd w:val="clear" w:color="auto" w:fill="FFFFFF"/>
          <w:lang w:val="en-US"/>
        </w:rPr>
        <w:t xml:space="preserve">Situated on the bank of the Duong River,the village was famous for the </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4"/>
          <w:shd w:val="clear" w:color="auto" w:fill="FFFFFF"/>
          <w:lang w:val="en-US"/>
        </w:rPr>
        <w:t>of making Dong Ho paintings</w:t>
      </w:r>
      <w:r w:rsidRPr="00F448EA">
        <w:rPr>
          <w:rFonts w:ascii="Times New Roman" w:hAnsi="Times New Roman"/>
          <w:noProof w:val="0"/>
          <w:sz w:val="24"/>
          <w:szCs w:val="28"/>
          <w:lang w:val="en-US"/>
        </w:rPr>
        <w:t>.</w:t>
      </w:r>
    </w:p>
    <w:p w:rsidR="00A12CCD" w:rsidRPr="00F448EA" w:rsidRDefault="00A12CCD" w:rsidP="000C4F11">
      <w:pPr>
        <w:tabs>
          <w:tab w:val="left" w:pos="-360"/>
          <w:tab w:val="left" w:pos="1980"/>
          <w:tab w:val="left" w:pos="4500"/>
          <w:tab w:val="left" w:pos="711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craft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production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shd w:val="clear" w:color="auto" w:fill="FFFFFF"/>
          <w:lang w:val="en-US"/>
        </w:rPr>
        <w:t>manufacture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shd w:val="clear" w:color="auto" w:fill="FFFFFF"/>
          <w:lang w:val="en-US"/>
        </w:rPr>
        <w:t>activity</w:t>
      </w:r>
    </w:p>
    <w:p w:rsidR="00A12CCD" w:rsidRPr="00F448EA" w:rsidRDefault="00A12CCD" w:rsidP="000C4F11">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9.</w:t>
      </w:r>
      <w:r w:rsidRPr="00F448EA">
        <w:rPr>
          <w:rFonts w:ascii="Times New Roman" w:hAnsi="Times New Roman"/>
          <w:noProof w:val="0"/>
          <w:sz w:val="24"/>
          <w:szCs w:val="28"/>
          <w:lang w:val="en-US"/>
        </w:rPr>
        <w:tab/>
        <w:t xml:space="preserve">Vietnamese traditional </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4"/>
          <w:shd w:val="clear" w:color="auto" w:fill="FFFFFF"/>
          <w:lang w:val="en-US"/>
        </w:rPr>
        <w:t>is done with a simple hammer and chisel</w:t>
      </w:r>
      <w:r w:rsidRPr="00F448EA">
        <w:rPr>
          <w:rFonts w:ascii="Times New Roman" w:hAnsi="Times New Roman"/>
          <w:noProof w:val="0"/>
          <w:sz w:val="24"/>
          <w:szCs w:val="28"/>
          <w:lang w:val="en-US"/>
        </w:rPr>
        <w:t>.</w:t>
      </w:r>
    </w:p>
    <w:p w:rsidR="00A12CCD" w:rsidRPr="00F448EA" w:rsidRDefault="00A12CCD" w:rsidP="000C4F11">
      <w:pPr>
        <w:tabs>
          <w:tab w:val="left" w:pos="-360"/>
          <w:tab w:val="left" w:pos="1980"/>
          <w:tab w:val="left" w:pos="4500"/>
          <w:tab w:val="left" w:pos="711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sculptural pieces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sculpture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shd w:val="clear" w:color="auto" w:fill="FFFFFF"/>
          <w:lang w:val="en-US"/>
        </w:rPr>
        <w:t>sculptured feature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shd w:val="clear" w:color="auto" w:fill="FFFFFF"/>
          <w:lang w:val="en-US"/>
        </w:rPr>
        <w:t>sculptor</w:t>
      </w:r>
    </w:p>
    <w:p w:rsidR="00A12CCD" w:rsidRPr="00F448EA" w:rsidRDefault="00A12CCD" w:rsidP="000C4F11">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10.</w:t>
      </w:r>
      <w:r w:rsidRPr="00F448EA">
        <w:rPr>
          <w:rFonts w:ascii="Times New Roman" w:hAnsi="Times New Roman"/>
          <w:noProof w:val="0"/>
          <w:sz w:val="24"/>
          <w:szCs w:val="28"/>
          <w:lang w:val="en-US"/>
        </w:rPr>
        <w:tab/>
        <w:t>N</w:t>
      </w:r>
      <w:r w:rsidRPr="00F448EA">
        <w:rPr>
          <w:rFonts w:ascii="Times New Roman" w:hAnsi="Times New Roman"/>
          <w:noProof w:val="0"/>
          <w:sz w:val="24"/>
          <w:szCs w:val="24"/>
          <w:shd w:val="clear" w:color="auto" w:fill="FFFFFF"/>
          <w:lang w:val="en-US"/>
        </w:rPr>
        <w:t>ow, at the age of over 80, the artisan is leaving the craft to his descendants with a desire to</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4"/>
          <w:shd w:val="clear" w:color="auto" w:fill="FFFFFF"/>
          <w:lang w:val="en-US"/>
        </w:rPr>
        <w:t>this ancient craft</w:t>
      </w:r>
      <w:r w:rsidRPr="00F448EA">
        <w:rPr>
          <w:rFonts w:ascii="Times New Roman" w:hAnsi="Times New Roman"/>
          <w:noProof w:val="0"/>
          <w:sz w:val="24"/>
          <w:szCs w:val="28"/>
          <w:lang w:val="en-US"/>
        </w:rPr>
        <w:t>.</w:t>
      </w:r>
    </w:p>
    <w:p w:rsidR="00A12CCD" w:rsidRPr="00F448EA" w:rsidRDefault="00A12CCD" w:rsidP="000C4F11">
      <w:pPr>
        <w:tabs>
          <w:tab w:val="left" w:pos="-360"/>
          <w:tab w:val="left" w:pos="1980"/>
          <w:tab w:val="left" w:pos="4500"/>
          <w:tab w:val="left" w:pos="711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preserve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shd w:val="clear" w:color="auto" w:fill="FFFFFF"/>
          <w:lang w:val="en-US"/>
        </w:rPr>
        <w:t>reserve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shd w:val="clear" w:color="auto" w:fill="FFFFFF"/>
          <w:lang w:val="en-US"/>
        </w:rPr>
        <w:t>change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shd w:val="clear" w:color="auto" w:fill="FFFFFF"/>
          <w:lang w:val="en-US"/>
        </w:rPr>
        <w:t>consider</w:t>
      </w:r>
    </w:p>
    <w:p w:rsidR="00A12CCD" w:rsidRPr="00F448EA" w:rsidRDefault="00A12CCD" w:rsidP="000C4F11">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11.</w:t>
      </w:r>
      <w:r w:rsidRPr="00F448EA">
        <w:rPr>
          <w:rFonts w:ascii="Times New Roman" w:hAnsi="Times New Roman"/>
          <w:noProof w:val="0"/>
          <w:sz w:val="24"/>
          <w:szCs w:val="28"/>
          <w:lang w:val="en-US"/>
        </w:rPr>
        <w:tab/>
      </w:r>
      <w:r w:rsidRPr="00F448EA">
        <w:rPr>
          <w:rFonts w:ascii="Times New Roman" w:hAnsi="Times New Roman"/>
          <w:noProof w:val="0"/>
          <w:sz w:val="24"/>
          <w:szCs w:val="24"/>
          <w:shd w:val="clear" w:color="auto" w:fill="FFFFFF"/>
          <w:lang w:val="en-US"/>
        </w:rPr>
        <w:t>For that artisan, making the paintings is a career</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4"/>
          <w:shd w:val="clear" w:color="auto" w:fill="FFFFFF"/>
          <w:lang w:val="en-US"/>
        </w:rPr>
        <w:t>it supports the life of many generations of the family</w:t>
      </w:r>
      <w:r w:rsidRPr="00F448EA">
        <w:rPr>
          <w:rFonts w:ascii="Times New Roman" w:hAnsi="Times New Roman"/>
          <w:noProof w:val="0"/>
          <w:sz w:val="24"/>
          <w:szCs w:val="28"/>
          <w:lang w:val="en-US"/>
        </w:rPr>
        <w:t>.</w:t>
      </w:r>
    </w:p>
    <w:p w:rsidR="00A12CCD" w:rsidRPr="00F448EA" w:rsidRDefault="00A12CCD" w:rsidP="000C4F11">
      <w:pPr>
        <w:tabs>
          <w:tab w:val="left" w:pos="-360"/>
          <w:tab w:val="left" w:pos="1980"/>
          <w:tab w:val="left" w:pos="4500"/>
          <w:tab w:val="left" w:pos="711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so that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shd w:val="clear" w:color="auto" w:fill="FFFFFF"/>
          <w:lang w:val="en-US"/>
        </w:rPr>
        <w:t>because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shd w:val="clear" w:color="auto" w:fill="FFFFFF"/>
          <w:lang w:val="en-US"/>
        </w:rPr>
        <w:t>because of</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shd w:val="clear" w:color="auto" w:fill="FFFFFF"/>
          <w:lang w:val="en-US"/>
        </w:rPr>
        <w:t>although</w:t>
      </w:r>
    </w:p>
    <w:p w:rsidR="00A12CCD" w:rsidRPr="00F448EA" w:rsidRDefault="00A12CCD" w:rsidP="000C4F11">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12.</w:t>
      </w:r>
      <w:r w:rsidRPr="00F448EA">
        <w:rPr>
          <w:rFonts w:ascii="Times New Roman" w:hAnsi="Times New Roman"/>
          <w:noProof w:val="0"/>
          <w:sz w:val="24"/>
          <w:szCs w:val="28"/>
          <w:lang w:val="en-US"/>
        </w:rPr>
        <w:tab/>
      </w:r>
      <w:r w:rsidRPr="00F448EA">
        <w:rPr>
          <w:rFonts w:ascii="Times New Roman" w:hAnsi="Times New Roman"/>
          <w:noProof w:val="0"/>
          <w:sz w:val="24"/>
          <w:szCs w:val="24"/>
          <w:shd w:val="clear" w:color="auto" w:fill="FFFFFF"/>
          <w:lang w:val="en-US"/>
        </w:rPr>
        <w:t>The Van Phuc producers silk have expanded their silk garment goods</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4"/>
          <w:shd w:val="clear" w:color="auto" w:fill="FFFFFF"/>
          <w:lang w:val="en-US"/>
        </w:rPr>
        <w:t>they can satisfy the varied demand for their silk</w:t>
      </w:r>
      <w:r w:rsidRPr="00F448EA">
        <w:rPr>
          <w:rFonts w:ascii="Times New Roman" w:hAnsi="Times New Roman"/>
          <w:noProof w:val="0"/>
          <w:sz w:val="24"/>
          <w:szCs w:val="28"/>
          <w:lang w:val="en-US"/>
        </w:rPr>
        <w:t>.</w:t>
      </w:r>
    </w:p>
    <w:p w:rsidR="00A12CCD" w:rsidRPr="00F448EA" w:rsidRDefault="00A12CCD" w:rsidP="000C4F11">
      <w:pPr>
        <w:tabs>
          <w:tab w:val="left" w:pos="-360"/>
          <w:tab w:val="left" w:pos="1980"/>
          <w:tab w:val="left" w:pos="4500"/>
          <w:tab w:val="left" w:pos="711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in order to</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despite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 xml:space="preserve"> because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 xml:space="preserve"> so that</w:t>
      </w:r>
    </w:p>
    <w:p w:rsidR="00A12CCD" w:rsidRPr="00F448EA" w:rsidRDefault="00A12CCD" w:rsidP="000C4F11">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13.</w:t>
      </w:r>
      <w:r w:rsidRPr="00F448EA">
        <w:rPr>
          <w:rFonts w:ascii="Times New Roman" w:hAnsi="Times New Roman"/>
          <w:noProof w:val="0"/>
          <w:sz w:val="24"/>
          <w:szCs w:val="28"/>
          <w:lang w:val="en-US"/>
        </w:rPr>
        <w:tab/>
      </w:r>
      <w:r w:rsidRPr="00F448EA">
        <w:rPr>
          <w:rFonts w:ascii="Times New Roman" w:hAnsi="Times New Roman"/>
          <w:noProof w:val="0"/>
          <w:sz w:val="24"/>
          <w:szCs w:val="24"/>
          <w:shd w:val="clear" w:color="auto" w:fill="FFFFFF"/>
          <w:lang w:val="en-US"/>
        </w:rPr>
        <w:t>Weaving mats in Dinh Yen, Dong Thap used to be sold in the "ghost" markets set up at night and operated up to early morning</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4"/>
          <w:shd w:val="clear" w:color="auto" w:fill="FFFFFF"/>
          <w:lang w:val="en-US"/>
        </w:rPr>
        <w:t>the government built a new market five years ago</w:t>
      </w:r>
      <w:r w:rsidRPr="00F448EA">
        <w:rPr>
          <w:rFonts w:ascii="Times New Roman" w:hAnsi="Times New Roman"/>
          <w:noProof w:val="0"/>
          <w:sz w:val="24"/>
          <w:szCs w:val="28"/>
          <w:lang w:val="en-US"/>
        </w:rPr>
        <w:t>.</w:t>
      </w:r>
    </w:p>
    <w:p w:rsidR="00A12CCD" w:rsidRPr="00F448EA" w:rsidRDefault="00A12CCD" w:rsidP="000C4F11">
      <w:pPr>
        <w:tabs>
          <w:tab w:val="left" w:pos="-360"/>
          <w:tab w:val="left" w:pos="1980"/>
          <w:tab w:val="left" w:pos="4500"/>
          <w:tab w:val="left" w:pos="711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when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until</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 xml:space="preserve"> after</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 xml:space="preserve"> as soon as</w:t>
      </w:r>
    </w:p>
    <w:p w:rsidR="00A12CCD" w:rsidRPr="00F448EA" w:rsidRDefault="00A12CCD" w:rsidP="000C4F11">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14.</w:t>
      </w:r>
      <w:r w:rsidRPr="00F448EA">
        <w:rPr>
          <w:rFonts w:ascii="Times New Roman" w:hAnsi="Times New Roman"/>
          <w:noProof w:val="0"/>
          <w:sz w:val="24"/>
          <w:szCs w:val="28"/>
          <w:lang w:val="en-US"/>
        </w:rPr>
        <w:tab/>
      </w:r>
      <w:r w:rsidRPr="00F448EA">
        <w:rPr>
          <w:rFonts w:ascii="Times New Roman" w:hAnsi="Times New Roman"/>
          <w:noProof w:val="0"/>
          <w:sz w:val="24"/>
          <w:szCs w:val="24"/>
          <w:shd w:val="clear" w:color="auto" w:fill="FFFFFF"/>
          <w:lang w:val="en-US"/>
        </w:rPr>
        <w:t>The traditional craft has</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4"/>
          <w:shd w:val="clear" w:color="auto" w:fill="FFFFFF"/>
          <w:lang w:val="en-US"/>
        </w:rPr>
        <w:t>from generation to generation</w:t>
      </w:r>
      <w:r w:rsidRPr="00F448EA">
        <w:rPr>
          <w:rFonts w:ascii="Times New Roman" w:hAnsi="Times New Roman"/>
          <w:noProof w:val="0"/>
          <w:sz w:val="24"/>
          <w:szCs w:val="28"/>
          <w:lang w:val="en-US"/>
        </w:rPr>
        <w:t>.</w:t>
      </w:r>
    </w:p>
    <w:p w:rsidR="00A12CCD" w:rsidRPr="00F448EA" w:rsidRDefault="00A12CCD" w:rsidP="000C4F11">
      <w:pPr>
        <w:tabs>
          <w:tab w:val="left" w:pos="-360"/>
          <w:tab w:val="left" w:pos="1980"/>
          <w:tab w:val="left" w:pos="4500"/>
          <w:tab w:val="left" w:pos="711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4"/>
          <w:shd w:val="clear" w:color="auto" w:fill="FFFFFF"/>
          <w:lang w:val="en-US"/>
        </w:rPr>
        <w:t>passed down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passed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shd w:val="clear" w:color="auto" w:fill="FFFFFF"/>
          <w:lang w:val="en-US"/>
        </w:rPr>
        <w:t>been passed down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shd w:val="clear" w:color="auto" w:fill="FFFFFF"/>
          <w:lang w:val="en-US"/>
        </w:rPr>
        <w:t>been passed by</w:t>
      </w:r>
    </w:p>
    <w:p w:rsidR="00A12CCD" w:rsidRPr="00F448EA" w:rsidRDefault="00A12CCD" w:rsidP="000C4F11">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15.</w:t>
      </w:r>
      <w:r w:rsidRPr="00F448EA">
        <w:rPr>
          <w:rFonts w:ascii="Times New Roman" w:hAnsi="Times New Roman"/>
          <w:noProof w:val="0"/>
          <w:sz w:val="24"/>
          <w:szCs w:val="24"/>
          <w:shd w:val="clear" w:color="auto" w:fill="FFFFFF"/>
          <w:lang w:val="en-US"/>
        </w:rPr>
        <w:t xml:space="preserve"> Craftsmen have to</w:t>
      </w:r>
      <w:r w:rsidRPr="00F448EA">
        <w:rPr>
          <w:rFonts w:ascii="Times New Roman" w:hAnsi="Times New Roman"/>
          <w:noProof w:val="0"/>
          <w:sz w:val="24"/>
          <w:szCs w:val="28"/>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4"/>
          <w:shd w:val="clear" w:color="auto" w:fill="FFFFFF"/>
          <w:lang w:val="en-US"/>
        </w:rPr>
        <w:t>the domestic and international markets so that they needn't depend on the middlemen for their sales</w:t>
      </w:r>
      <w:r w:rsidRPr="00F448EA">
        <w:rPr>
          <w:rFonts w:ascii="Times New Roman" w:hAnsi="Times New Roman"/>
          <w:noProof w:val="0"/>
          <w:sz w:val="24"/>
          <w:szCs w:val="28"/>
          <w:lang w:val="en-US"/>
        </w:rPr>
        <w:t>.</w:t>
      </w:r>
    </w:p>
    <w:p w:rsidR="00A12CCD" w:rsidRPr="00F448EA" w:rsidRDefault="00A12CCD" w:rsidP="00C17362">
      <w:pPr>
        <w:tabs>
          <w:tab w:val="left" w:pos="-360"/>
          <w:tab w:val="left" w:pos="1980"/>
          <w:tab w:val="left" w:pos="4500"/>
          <w:tab w:val="left" w:pos="7110"/>
        </w:tabs>
        <w:spacing w:after="40" w:line="36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find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find about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 xml:space="preserve"> find out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 xml:space="preserve"> find out about</w:t>
      </w:r>
    </w:p>
    <w:p w:rsidR="00A12CCD" w:rsidRPr="00F448EA" w:rsidRDefault="00A12CCD" w:rsidP="00D97428">
      <w:pPr>
        <w:tabs>
          <w:tab w:val="left" w:pos="-360"/>
        </w:tabs>
        <w:spacing w:after="40" w:line="240" w:lineRule="auto"/>
        <w:ind w:left="-720" w:right="-720"/>
        <w:jc w:val="both"/>
        <w:rPr>
          <w:rFonts w:ascii="Times New Roman" w:hAnsi="Times New Roman"/>
          <w:b/>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t>IV.</w:t>
      </w:r>
      <w:r w:rsidRPr="00F448EA">
        <w:rPr>
          <w:rFonts w:ascii="Times New Roman" w:hAnsi="Times New Roman"/>
          <w:b/>
          <w:noProof w:val="0"/>
          <w:sz w:val="24"/>
          <w:szCs w:val="24"/>
          <w:shd w:val="clear" w:color="auto" w:fill="FFFFFF"/>
          <w:lang w:val="en-US"/>
        </w:rPr>
        <w:tab/>
        <w:t xml:space="preserve">Fill in each blank in the passage with the correct word from the box. There are some extra words. </w:t>
      </w:r>
    </w:p>
    <w:p w:rsidR="00A12CCD" w:rsidRDefault="00A9099C" w:rsidP="000237A4">
      <w:pPr>
        <w:spacing w:after="40" w:line="240" w:lineRule="auto"/>
        <w:ind w:left="-720" w:right="-720"/>
        <w:jc w:val="center"/>
        <w:rPr>
          <w:rFonts w:ascii="Times New Roman" w:hAnsi="Times New Roman"/>
          <w:noProof w:val="0"/>
          <w:sz w:val="24"/>
          <w:szCs w:val="24"/>
          <w:shd w:val="clear" w:color="auto" w:fill="FFFFFF"/>
          <w:lang w:val="en-US"/>
        </w:rPr>
      </w:pPr>
      <w:r>
        <w:rPr>
          <w:rFonts w:ascii="Times New Roman" w:hAnsi="Times New Roman"/>
          <w:b/>
          <w:sz w:val="24"/>
          <w:szCs w:val="24"/>
          <w:shd w:val="clear" w:color="auto" w:fill="FFFFFF"/>
          <w:lang w:eastAsia="vi-VN"/>
        </w:rPr>
      </w:r>
      <w:r>
        <w:rPr>
          <w:rFonts w:ascii="Times New Roman" w:hAnsi="Times New Roman"/>
          <w:b/>
          <w:sz w:val="24"/>
          <w:szCs w:val="24"/>
          <w:shd w:val="clear" w:color="auto" w:fill="FFFFFF"/>
          <w:lang w:eastAsia="vi-VN"/>
        </w:rPr>
        <w:pict>
          <v:shape id="_x0000_s1205" type="#_x0000_t202" style="width:297.2pt;height:48.35pt;visibility:visible;mso-left-percent:-10001;mso-top-percent:-10001;mso-position-horizontal:absolute;mso-position-horizontal-relative:char;mso-position-vertical:absolute;mso-position-vertical-relative:line;mso-left-percent:-10001;mso-top-percent:-10001">
            <v:textbox>
              <w:txbxContent>
                <w:p w:rsidR="00DF6398" w:rsidRPr="00927D6E" w:rsidRDefault="00DF6398" w:rsidP="00D97428">
                  <w:pPr>
                    <w:tabs>
                      <w:tab w:val="center" w:pos="720"/>
                      <w:tab w:val="center" w:pos="2160"/>
                      <w:tab w:val="center" w:pos="3600"/>
                      <w:tab w:val="center" w:pos="5040"/>
                    </w:tabs>
                    <w:rPr>
                      <w:rFonts w:ascii="Times New Roman" w:hAnsi="Times New Roman"/>
                      <w:i/>
                      <w:color w:val="222222"/>
                      <w:sz w:val="24"/>
                      <w:szCs w:val="24"/>
                      <w:shd w:val="clear" w:color="auto" w:fill="FFFFFF"/>
                    </w:rPr>
                  </w:pPr>
                  <w:r w:rsidRPr="00927D6E">
                    <w:rPr>
                      <w:i/>
                    </w:rPr>
                    <w:tab/>
                  </w:r>
                  <w:r w:rsidRPr="00927D6E">
                    <w:rPr>
                      <w:rFonts w:ascii="Times New Roman" w:hAnsi="Times New Roman"/>
                      <w:i/>
                      <w:color w:val="222222"/>
                      <w:sz w:val="24"/>
                      <w:szCs w:val="24"/>
                      <w:shd w:val="clear" w:color="auto" w:fill="FFFFFF"/>
                    </w:rPr>
                    <w:t>materials</w:t>
                  </w:r>
                  <w:r w:rsidRPr="00927D6E">
                    <w:rPr>
                      <w:rFonts w:ascii="Times New Roman" w:hAnsi="Times New Roman"/>
                      <w:i/>
                      <w:color w:val="222222"/>
                      <w:sz w:val="24"/>
                      <w:szCs w:val="24"/>
                      <w:shd w:val="clear" w:color="auto" w:fill="FFFFFF"/>
                    </w:rPr>
                    <w:tab/>
                    <w:t>individual</w:t>
                  </w:r>
                  <w:r w:rsidRPr="00927D6E">
                    <w:rPr>
                      <w:rFonts w:ascii="Times New Roman" w:hAnsi="Times New Roman"/>
                      <w:i/>
                      <w:color w:val="222222"/>
                      <w:sz w:val="24"/>
                      <w:szCs w:val="24"/>
                      <w:shd w:val="clear" w:color="auto" w:fill="FFFFFF"/>
                    </w:rPr>
                    <w:tab/>
                    <w:t xml:space="preserve"> respects </w:t>
                  </w:r>
                  <w:r w:rsidRPr="00927D6E">
                    <w:rPr>
                      <w:rFonts w:ascii="Times New Roman" w:hAnsi="Times New Roman"/>
                      <w:i/>
                      <w:color w:val="222222"/>
                      <w:sz w:val="24"/>
                      <w:szCs w:val="24"/>
                      <w:shd w:val="clear" w:color="auto" w:fill="FFFFFF"/>
                    </w:rPr>
                    <w:tab/>
                    <w:t xml:space="preserve">craft </w:t>
                  </w:r>
                </w:p>
                <w:p w:rsidR="00DF6398" w:rsidRPr="00927D6E" w:rsidRDefault="00DF6398" w:rsidP="00D97428">
                  <w:pPr>
                    <w:tabs>
                      <w:tab w:val="center" w:pos="720"/>
                      <w:tab w:val="center" w:pos="2160"/>
                      <w:tab w:val="center" w:pos="3600"/>
                      <w:tab w:val="center" w:pos="5040"/>
                    </w:tabs>
                    <w:rPr>
                      <w:rFonts w:ascii="Times New Roman" w:hAnsi="Times New Roman"/>
                      <w:i/>
                      <w:color w:val="222222"/>
                      <w:sz w:val="24"/>
                      <w:szCs w:val="24"/>
                      <w:shd w:val="clear" w:color="auto" w:fill="FFFFFF"/>
                    </w:rPr>
                  </w:pPr>
                  <w:r w:rsidRPr="00927D6E">
                    <w:rPr>
                      <w:rFonts w:ascii="Times New Roman" w:hAnsi="Times New Roman"/>
                      <w:i/>
                      <w:color w:val="222222"/>
                      <w:sz w:val="24"/>
                      <w:szCs w:val="24"/>
                      <w:shd w:val="clear" w:color="auto" w:fill="FFFFFF"/>
                    </w:rPr>
                    <w:tab/>
                    <w:t>tasks</w:t>
                  </w:r>
                  <w:r w:rsidRPr="00927D6E">
                    <w:rPr>
                      <w:rFonts w:ascii="Times New Roman" w:hAnsi="Times New Roman"/>
                      <w:i/>
                      <w:color w:val="222222"/>
                      <w:sz w:val="24"/>
                      <w:szCs w:val="24"/>
                      <w:shd w:val="clear" w:color="auto" w:fill="FFFFFF"/>
                    </w:rPr>
                    <w:tab/>
                    <w:t>handicrafts</w:t>
                  </w:r>
                  <w:r w:rsidRPr="00927D6E">
                    <w:rPr>
                      <w:rFonts w:ascii="Times New Roman" w:hAnsi="Times New Roman"/>
                      <w:i/>
                      <w:color w:val="222222"/>
                      <w:sz w:val="24"/>
                      <w:szCs w:val="24"/>
                      <w:shd w:val="clear" w:color="auto" w:fill="FFFFFF"/>
                    </w:rPr>
                    <w:tab/>
                    <w:t xml:space="preserve">attractions </w:t>
                  </w:r>
                  <w:r w:rsidRPr="00927D6E">
                    <w:rPr>
                      <w:rFonts w:ascii="Times New Roman" w:hAnsi="Times New Roman"/>
                      <w:i/>
                      <w:color w:val="222222"/>
                      <w:sz w:val="24"/>
                      <w:szCs w:val="24"/>
                      <w:shd w:val="clear" w:color="auto" w:fill="FFFFFF"/>
                    </w:rPr>
                    <w:tab/>
                    <w:t>master</w:t>
                  </w:r>
                </w:p>
              </w:txbxContent>
            </v:textbox>
            <w10:anchorlock/>
          </v:shape>
        </w:pict>
      </w:r>
    </w:p>
    <w:p w:rsidR="00A12CCD" w:rsidRPr="00F448EA" w:rsidRDefault="00A12CCD" w:rsidP="000C4F11">
      <w:pPr>
        <w:tabs>
          <w:tab w:val="left" w:pos="-360"/>
        </w:tabs>
        <w:spacing w:after="40" w:line="240" w:lineRule="auto"/>
        <w:ind w:left="-720" w:right="-720" w:firstLine="36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For generations throughout history, the Vietnamese people gathered in communal villages surrounded by the rice fields. However, many farmers also learned to produce useful (16)</w:t>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shd w:val="clear" w:color="auto" w:fill="FFFFFF"/>
          <w:lang w:val="en-US"/>
        </w:rPr>
        <w:t xml:space="preserve"> for their daily lives from clay, bamboo, and other natural (17)</w:t>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shd w:val="clear" w:color="auto" w:fill="FFFFFF"/>
          <w:lang w:val="en-US"/>
        </w:rPr>
        <w:t>. A number of villages developed a certain (18)</w:t>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shd w:val="clear" w:color="auto" w:fill="FFFFFF"/>
          <w:lang w:val="en-US"/>
        </w:rPr>
        <w:t xml:space="preserve"> for the </w:t>
      </w:r>
      <w:r w:rsidRPr="00F448EA">
        <w:rPr>
          <w:rFonts w:ascii="Times New Roman" w:hAnsi="Times New Roman"/>
          <w:noProof w:val="0"/>
          <w:sz w:val="24"/>
          <w:szCs w:val="24"/>
          <w:shd w:val="clear" w:color="auto" w:fill="FFFFFF"/>
          <w:lang w:val="en-US"/>
        </w:rPr>
        <w:lastRenderedPageBreak/>
        <w:t xml:space="preserve">local market or to bring into local towns or capital cities for sale. This was the origin of the Vietnamese handicraft trade villages. </w:t>
      </w:r>
    </w:p>
    <w:p w:rsidR="00A12CCD" w:rsidRPr="00F448EA" w:rsidRDefault="00A12CCD" w:rsidP="000C4F11">
      <w:pPr>
        <w:tabs>
          <w:tab w:val="left" w:pos="-360"/>
        </w:tabs>
        <w:spacing w:after="40" w:line="240" w:lineRule="auto"/>
        <w:ind w:left="-720" w:right="-720" w:firstLine="36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These craft villages have undergone periods of varying success and failure throughout the 20</w:t>
      </w:r>
      <w:r w:rsidRPr="00F448EA">
        <w:rPr>
          <w:rFonts w:ascii="Times New Roman" w:hAnsi="Times New Roman"/>
          <w:noProof w:val="0"/>
          <w:sz w:val="24"/>
          <w:szCs w:val="24"/>
          <w:shd w:val="clear" w:color="auto" w:fill="FFFFFF"/>
          <w:vertAlign w:val="superscript"/>
          <w:lang w:val="en-US"/>
        </w:rPr>
        <w:t>th</w:t>
      </w:r>
      <w:r w:rsidRPr="00F448EA">
        <w:rPr>
          <w:rFonts w:ascii="Times New Roman" w:hAnsi="Times New Roman"/>
          <w:noProof w:val="0"/>
          <w:sz w:val="24"/>
          <w:szCs w:val="24"/>
          <w:shd w:val="clear" w:color="auto" w:fill="FFFFFF"/>
          <w:lang w:val="en-US"/>
        </w:rPr>
        <w:t xml:space="preserve"> century. Some craft villages have developed and preserved their best skills and designs. In the craft village hall, the trade villagers often worship and periodically pay their (19)</w:t>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shd w:val="clear" w:color="auto" w:fill="FFFFFF"/>
          <w:lang w:val="en-US"/>
        </w:rPr>
        <w:t xml:space="preserve"> to the sacred craft (20)</w:t>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shd w:val="clear" w:color="auto" w:fill="FFFFFF"/>
          <w:lang w:val="en-US"/>
        </w:rPr>
        <w:t xml:space="preserve"> of handicraft, who has exploits in founding, teaching or preserving the particular designs that the villages produce.</w:t>
      </w:r>
    </w:p>
    <w:p w:rsidR="00A12CCD" w:rsidRPr="00F448EA" w:rsidRDefault="00A12CCD" w:rsidP="00927D6E">
      <w:pPr>
        <w:tabs>
          <w:tab w:val="left" w:pos="-360"/>
        </w:tabs>
        <w:spacing w:before="240" w:after="40" w:line="240" w:lineRule="auto"/>
        <w:ind w:left="-360" w:right="-720" w:hanging="360"/>
        <w:jc w:val="both"/>
        <w:rPr>
          <w:rFonts w:ascii="Times New Roman" w:hAnsi="Times New Roman"/>
          <w:b/>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t xml:space="preserve">V. </w:t>
      </w:r>
      <w:r w:rsidRPr="00F448EA">
        <w:rPr>
          <w:rFonts w:ascii="Times New Roman" w:hAnsi="Times New Roman"/>
          <w:b/>
          <w:noProof w:val="0"/>
          <w:sz w:val="24"/>
          <w:szCs w:val="24"/>
          <w:shd w:val="clear" w:color="auto" w:fill="FFFFFF"/>
          <w:lang w:val="en-US"/>
        </w:rPr>
        <w:tab/>
        <w:t xml:space="preserve">Make a complex sentence from each pair of sentences. Use the subordinator provided and make any necessary changes. </w:t>
      </w:r>
    </w:p>
    <w:p w:rsidR="00A12CCD" w:rsidRPr="00F448EA" w:rsidRDefault="00A12CCD" w:rsidP="00D97428">
      <w:pPr>
        <w:tabs>
          <w:tab w:val="left" w:pos="-360"/>
        </w:tabs>
        <w:spacing w:after="40" w:line="240" w:lineRule="auto"/>
        <w:ind w:left="-360" w:right="-720" w:hanging="36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21.</w:t>
      </w:r>
      <w:r w:rsidRPr="00F448EA">
        <w:rPr>
          <w:rFonts w:ascii="Times New Roman" w:hAnsi="Times New Roman"/>
          <w:noProof w:val="0"/>
          <w:sz w:val="24"/>
          <w:szCs w:val="24"/>
          <w:shd w:val="clear" w:color="auto" w:fill="FFFFFF"/>
          <w:lang w:val="en-US"/>
        </w:rPr>
        <w:tab/>
        <w:t>Viet Nam's current labor costs are lower compared to other countries. It brings advantages to both medium and small handicraft manufacturers. (</w:t>
      </w:r>
      <w:r w:rsidRPr="00F448EA">
        <w:rPr>
          <w:rFonts w:ascii="Times New Roman" w:hAnsi="Times New Roman"/>
          <w:b/>
          <w:noProof w:val="0"/>
          <w:sz w:val="24"/>
          <w:szCs w:val="24"/>
          <w:shd w:val="clear" w:color="auto" w:fill="FFFFFF"/>
          <w:lang w:val="en-US"/>
        </w:rPr>
        <w:t>since</w:t>
      </w:r>
      <w:r w:rsidRPr="00F448EA">
        <w:rPr>
          <w:rFonts w:ascii="Times New Roman" w:hAnsi="Times New Roman"/>
          <w:noProof w:val="0"/>
          <w:sz w:val="24"/>
          <w:szCs w:val="24"/>
          <w:shd w:val="clear" w:color="auto" w:fill="FFFFFF"/>
          <w:lang w:val="en-US"/>
        </w:rPr>
        <w:t xml:space="preserve">) </w:t>
      </w:r>
    </w:p>
    <w:p w:rsidR="00A12CCD" w:rsidRPr="00F448EA" w:rsidRDefault="00A12CCD" w:rsidP="00D97428">
      <w:pPr>
        <w:tabs>
          <w:tab w:val="left" w:pos="-360"/>
          <w:tab w:val="left" w:leader="underscore" w:pos="10080"/>
        </w:tabs>
        <w:spacing w:after="40" w:line="240" w:lineRule="auto"/>
        <w:ind w:left="-360" w:right="-720" w:hanging="36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noProof w:val="0"/>
          <w:sz w:val="24"/>
          <w:szCs w:val="24"/>
          <w:shd w:val="clear" w:color="auto" w:fill="FFFFFF"/>
          <w:lang w:val="en-US"/>
        </w:rPr>
        <w:tab/>
      </w:r>
    </w:p>
    <w:p w:rsidR="00A12CCD" w:rsidRPr="00F448EA" w:rsidRDefault="00A12CCD" w:rsidP="00D97428">
      <w:pPr>
        <w:tabs>
          <w:tab w:val="left" w:pos="-360"/>
          <w:tab w:val="left" w:leader="underscore" w:pos="10080"/>
        </w:tabs>
        <w:spacing w:after="40" w:line="240" w:lineRule="auto"/>
        <w:ind w:left="-360" w:right="-720" w:hanging="36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noProof w:val="0"/>
          <w:sz w:val="24"/>
          <w:szCs w:val="24"/>
          <w:shd w:val="clear" w:color="auto" w:fill="FFFFFF"/>
          <w:lang w:val="en-US"/>
        </w:rPr>
        <w:tab/>
      </w:r>
    </w:p>
    <w:p w:rsidR="00A12CCD" w:rsidRPr="00F448EA" w:rsidRDefault="00A12CCD" w:rsidP="00D97428">
      <w:pPr>
        <w:tabs>
          <w:tab w:val="left" w:pos="-360"/>
          <w:tab w:val="left" w:leader="underscore" w:pos="10080"/>
        </w:tabs>
        <w:spacing w:after="40" w:line="240" w:lineRule="auto"/>
        <w:ind w:left="-360" w:right="-720" w:hanging="36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22.</w:t>
      </w:r>
      <w:r w:rsidRPr="00F448EA">
        <w:rPr>
          <w:rFonts w:ascii="Times New Roman" w:hAnsi="Times New Roman"/>
          <w:noProof w:val="0"/>
          <w:sz w:val="24"/>
          <w:szCs w:val="24"/>
          <w:shd w:val="clear" w:color="auto" w:fill="FFFFFF"/>
          <w:lang w:val="en-US"/>
        </w:rPr>
        <w:tab/>
        <w:t>Giang got the loans from the project. Then he opened a small enterprise of ceramics. (</w:t>
      </w:r>
      <w:r w:rsidRPr="00F448EA">
        <w:rPr>
          <w:rFonts w:ascii="Times New Roman" w:hAnsi="Times New Roman"/>
          <w:b/>
          <w:noProof w:val="0"/>
          <w:sz w:val="24"/>
          <w:szCs w:val="24"/>
          <w:shd w:val="clear" w:color="auto" w:fill="FFFFFF"/>
          <w:lang w:val="en-US"/>
        </w:rPr>
        <w:t>when)</w:t>
      </w:r>
    </w:p>
    <w:p w:rsidR="00A12CCD" w:rsidRPr="00F448EA" w:rsidRDefault="00A12CCD" w:rsidP="00D97428">
      <w:pPr>
        <w:tabs>
          <w:tab w:val="left" w:pos="-360"/>
          <w:tab w:val="left" w:leader="underscore" w:pos="10080"/>
        </w:tabs>
        <w:spacing w:after="40" w:line="240" w:lineRule="auto"/>
        <w:ind w:left="-360" w:right="-720" w:hanging="36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noProof w:val="0"/>
          <w:sz w:val="24"/>
          <w:szCs w:val="24"/>
          <w:shd w:val="clear" w:color="auto" w:fill="FFFFFF"/>
          <w:lang w:val="en-US"/>
        </w:rPr>
        <w:tab/>
      </w:r>
    </w:p>
    <w:p w:rsidR="00A12CCD" w:rsidRPr="00F448EA" w:rsidRDefault="00A12CCD" w:rsidP="00D97428">
      <w:pPr>
        <w:tabs>
          <w:tab w:val="left" w:pos="-360"/>
          <w:tab w:val="left" w:leader="underscore" w:pos="10080"/>
        </w:tabs>
        <w:spacing w:after="40" w:line="240" w:lineRule="auto"/>
        <w:ind w:left="-360" w:right="-720" w:hanging="36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noProof w:val="0"/>
          <w:sz w:val="24"/>
          <w:szCs w:val="24"/>
          <w:shd w:val="clear" w:color="auto" w:fill="FFFFFF"/>
          <w:lang w:val="en-US"/>
        </w:rPr>
        <w:tab/>
      </w:r>
    </w:p>
    <w:p w:rsidR="00A12CCD" w:rsidRPr="00F448EA" w:rsidRDefault="00A12CCD" w:rsidP="00D97428">
      <w:pPr>
        <w:tabs>
          <w:tab w:val="left" w:pos="-360"/>
          <w:tab w:val="left" w:leader="underscore" w:pos="10080"/>
        </w:tabs>
        <w:spacing w:after="40" w:line="240" w:lineRule="auto"/>
        <w:ind w:left="-360" w:right="-720" w:hanging="36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23.</w:t>
      </w:r>
      <w:r w:rsidRPr="00F448EA">
        <w:rPr>
          <w:rFonts w:ascii="Times New Roman" w:hAnsi="Times New Roman"/>
          <w:noProof w:val="0"/>
          <w:sz w:val="24"/>
          <w:szCs w:val="24"/>
          <w:shd w:val="clear" w:color="auto" w:fill="FFFFFF"/>
          <w:lang w:val="en-US"/>
        </w:rPr>
        <w:tab/>
        <w:t>Green Craft has a lot of difficulties. It continually works to improve its productivity, designs and samples. (</w:t>
      </w:r>
      <w:r w:rsidRPr="00F448EA">
        <w:rPr>
          <w:rFonts w:ascii="Times New Roman" w:hAnsi="Times New Roman"/>
          <w:b/>
          <w:noProof w:val="0"/>
          <w:sz w:val="24"/>
          <w:szCs w:val="24"/>
          <w:shd w:val="clear" w:color="auto" w:fill="FFFFFF"/>
          <w:lang w:val="en-US"/>
        </w:rPr>
        <w:t>although</w:t>
      </w:r>
      <w:r w:rsidRPr="00F448EA">
        <w:rPr>
          <w:rFonts w:ascii="Times New Roman" w:hAnsi="Times New Roman"/>
          <w:noProof w:val="0"/>
          <w:sz w:val="24"/>
          <w:szCs w:val="24"/>
          <w:shd w:val="clear" w:color="auto" w:fill="FFFFFF"/>
          <w:lang w:val="en-US"/>
        </w:rPr>
        <w:t xml:space="preserve">) </w:t>
      </w:r>
    </w:p>
    <w:p w:rsidR="00A12CCD" w:rsidRPr="00F448EA" w:rsidRDefault="00A12CCD" w:rsidP="00D97428">
      <w:pPr>
        <w:tabs>
          <w:tab w:val="left" w:pos="-360"/>
          <w:tab w:val="left" w:leader="underscore" w:pos="10080"/>
        </w:tabs>
        <w:spacing w:after="40" w:line="240" w:lineRule="auto"/>
        <w:ind w:left="-360" w:right="-720" w:hanging="36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noProof w:val="0"/>
          <w:sz w:val="24"/>
          <w:szCs w:val="24"/>
          <w:shd w:val="clear" w:color="auto" w:fill="FFFFFF"/>
          <w:lang w:val="en-US"/>
        </w:rPr>
        <w:tab/>
      </w:r>
    </w:p>
    <w:p w:rsidR="00A12CCD" w:rsidRPr="00F448EA" w:rsidRDefault="00A12CCD" w:rsidP="00D97428">
      <w:pPr>
        <w:tabs>
          <w:tab w:val="left" w:pos="-360"/>
          <w:tab w:val="left" w:leader="underscore" w:pos="10080"/>
        </w:tabs>
        <w:spacing w:after="40" w:line="240" w:lineRule="auto"/>
        <w:ind w:left="-360" w:right="-720" w:hanging="36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noProof w:val="0"/>
          <w:sz w:val="24"/>
          <w:szCs w:val="24"/>
          <w:shd w:val="clear" w:color="auto" w:fill="FFFFFF"/>
          <w:lang w:val="en-US"/>
        </w:rPr>
        <w:tab/>
      </w:r>
    </w:p>
    <w:p w:rsidR="00A12CCD" w:rsidRPr="00F448EA" w:rsidRDefault="00A12CCD" w:rsidP="000237A4">
      <w:pPr>
        <w:tabs>
          <w:tab w:val="left" w:pos="-360"/>
          <w:tab w:val="left" w:leader="underscore" w:pos="10080"/>
        </w:tabs>
        <w:spacing w:after="40" w:line="240" w:lineRule="auto"/>
        <w:ind w:left="-360" w:right="-720" w:hanging="36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24.</w:t>
      </w:r>
      <w:r w:rsidRPr="00F448EA">
        <w:rPr>
          <w:rFonts w:ascii="Times New Roman" w:hAnsi="Times New Roman"/>
          <w:noProof w:val="0"/>
          <w:sz w:val="24"/>
          <w:szCs w:val="24"/>
          <w:shd w:val="clear" w:color="auto" w:fill="FFFFFF"/>
          <w:lang w:val="en-US"/>
        </w:rPr>
        <w:tab/>
        <w:t>The government carried out a job training programme in rural areas. The gopvernment wanted young people to find jobs in their own villages. (</w:t>
      </w:r>
      <w:r w:rsidRPr="00F448EA">
        <w:rPr>
          <w:rFonts w:ascii="Times New Roman" w:hAnsi="Times New Roman"/>
          <w:b/>
          <w:noProof w:val="0"/>
          <w:sz w:val="24"/>
          <w:szCs w:val="24"/>
          <w:shd w:val="clear" w:color="auto" w:fill="FFFFFF"/>
          <w:lang w:val="en-US"/>
        </w:rPr>
        <w:t>so that</w:t>
      </w:r>
      <w:r w:rsidRPr="00F448EA">
        <w:rPr>
          <w:rFonts w:ascii="Times New Roman" w:hAnsi="Times New Roman"/>
          <w:noProof w:val="0"/>
          <w:sz w:val="24"/>
          <w:szCs w:val="24"/>
          <w:shd w:val="clear" w:color="auto" w:fill="FFFFFF"/>
          <w:lang w:val="en-US"/>
        </w:rPr>
        <w:t xml:space="preserve">) </w:t>
      </w:r>
    </w:p>
    <w:p w:rsidR="00A12CCD" w:rsidRPr="00F448EA" w:rsidRDefault="00A12CCD" w:rsidP="00D97428">
      <w:pPr>
        <w:tabs>
          <w:tab w:val="left" w:pos="-360"/>
          <w:tab w:val="left" w:leader="underscore" w:pos="10080"/>
        </w:tabs>
        <w:spacing w:after="40" w:line="240" w:lineRule="auto"/>
        <w:ind w:left="-360" w:right="-720" w:hanging="36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noProof w:val="0"/>
          <w:sz w:val="24"/>
          <w:szCs w:val="24"/>
          <w:shd w:val="clear" w:color="auto" w:fill="FFFFFF"/>
          <w:lang w:val="en-US"/>
        </w:rPr>
        <w:tab/>
      </w:r>
    </w:p>
    <w:p w:rsidR="00A12CCD" w:rsidRPr="00F448EA" w:rsidRDefault="00A12CCD" w:rsidP="00D97428">
      <w:pPr>
        <w:tabs>
          <w:tab w:val="left" w:pos="-360"/>
          <w:tab w:val="left" w:leader="underscore" w:pos="10080"/>
        </w:tabs>
        <w:spacing w:after="40" w:line="240" w:lineRule="auto"/>
        <w:ind w:left="-360" w:right="-720" w:hanging="36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noProof w:val="0"/>
          <w:sz w:val="24"/>
          <w:szCs w:val="24"/>
          <w:shd w:val="clear" w:color="auto" w:fill="FFFFFF"/>
          <w:lang w:val="en-US"/>
        </w:rPr>
        <w:tab/>
      </w:r>
    </w:p>
    <w:p w:rsidR="00A12CCD" w:rsidRPr="00F448EA" w:rsidRDefault="00A12CCD" w:rsidP="00D97428">
      <w:pPr>
        <w:tabs>
          <w:tab w:val="left" w:pos="-360"/>
          <w:tab w:val="left" w:leader="underscore" w:pos="10080"/>
        </w:tabs>
        <w:spacing w:after="40" w:line="240" w:lineRule="auto"/>
        <w:ind w:left="-360" w:right="-720" w:hanging="36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25.</w:t>
      </w:r>
      <w:r w:rsidRPr="00F448EA">
        <w:rPr>
          <w:rFonts w:ascii="Times New Roman" w:hAnsi="Times New Roman"/>
          <w:noProof w:val="0"/>
          <w:sz w:val="24"/>
          <w:szCs w:val="24"/>
          <w:shd w:val="clear" w:color="auto" w:fill="FFFFFF"/>
          <w:lang w:val="en-US"/>
        </w:rPr>
        <w:tab/>
        <w:t>Some heads of the businesses had problems to find markets. They have not been trained in management. (</w:t>
      </w:r>
      <w:r w:rsidRPr="00F448EA">
        <w:rPr>
          <w:rFonts w:ascii="Times New Roman" w:hAnsi="Times New Roman"/>
          <w:b/>
          <w:noProof w:val="0"/>
          <w:sz w:val="24"/>
          <w:szCs w:val="24"/>
          <w:shd w:val="clear" w:color="auto" w:fill="FFFFFF"/>
          <w:lang w:val="en-US"/>
        </w:rPr>
        <w:t>for</w:t>
      </w:r>
      <w:r w:rsidRPr="00F448EA">
        <w:rPr>
          <w:rFonts w:ascii="Times New Roman" w:hAnsi="Times New Roman"/>
          <w:noProof w:val="0"/>
          <w:sz w:val="24"/>
          <w:szCs w:val="24"/>
          <w:shd w:val="clear" w:color="auto" w:fill="FFFFFF"/>
          <w:lang w:val="en-US"/>
        </w:rPr>
        <w:t xml:space="preserve">) </w:t>
      </w:r>
    </w:p>
    <w:p w:rsidR="00A12CCD" w:rsidRPr="00F448EA" w:rsidRDefault="00A12CCD" w:rsidP="00D97428">
      <w:pPr>
        <w:tabs>
          <w:tab w:val="left" w:pos="-360"/>
          <w:tab w:val="left" w:leader="underscore" w:pos="10080"/>
        </w:tabs>
        <w:spacing w:after="40" w:line="240" w:lineRule="auto"/>
        <w:ind w:left="-360" w:right="-720" w:hanging="36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noProof w:val="0"/>
          <w:sz w:val="24"/>
          <w:szCs w:val="24"/>
          <w:shd w:val="clear" w:color="auto" w:fill="FFFFFF"/>
          <w:lang w:val="en-US"/>
        </w:rPr>
        <w:tab/>
      </w:r>
    </w:p>
    <w:p w:rsidR="00A12CCD" w:rsidRPr="00F448EA" w:rsidRDefault="00A12CCD" w:rsidP="00927D6E">
      <w:pPr>
        <w:tabs>
          <w:tab w:val="left" w:pos="-360"/>
          <w:tab w:val="left" w:leader="underscore" w:pos="10080"/>
        </w:tabs>
        <w:spacing w:after="40" w:line="360" w:lineRule="auto"/>
        <w:ind w:left="-360" w:right="-720" w:hanging="36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noProof w:val="0"/>
          <w:sz w:val="24"/>
          <w:szCs w:val="24"/>
          <w:shd w:val="clear" w:color="auto" w:fill="FFFFFF"/>
          <w:lang w:val="en-US"/>
        </w:rPr>
        <w:tab/>
      </w:r>
    </w:p>
    <w:p w:rsidR="00A12CCD" w:rsidRPr="00F448EA" w:rsidRDefault="00A12CCD" w:rsidP="000C4F11">
      <w:pPr>
        <w:tabs>
          <w:tab w:val="left" w:pos="-360"/>
          <w:tab w:val="left" w:leader="underscore" w:pos="10080"/>
        </w:tabs>
        <w:spacing w:after="40" w:line="240" w:lineRule="auto"/>
        <w:ind w:left="-360" w:right="-720" w:hanging="360"/>
        <w:jc w:val="both"/>
        <w:rPr>
          <w:rFonts w:ascii="Times New Roman" w:hAnsi="Times New Roman"/>
          <w:b/>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t>VI.</w:t>
      </w:r>
      <w:r w:rsidRPr="00F448EA">
        <w:rPr>
          <w:rFonts w:ascii="Times New Roman" w:hAnsi="Times New Roman"/>
          <w:b/>
          <w:noProof w:val="0"/>
          <w:sz w:val="24"/>
          <w:szCs w:val="24"/>
          <w:shd w:val="clear" w:color="auto" w:fill="FFFFFF"/>
          <w:lang w:val="en-US"/>
        </w:rPr>
        <w:tab/>
        <w:t xml:space="preserve">Choose the word or phrase among A, B, C or D that best fits the blank space in the following passage. </w:t>
      </w:r>
    </w:p>
    <w:p w:rsidR="00A12CCD" w:rsidRPr="00F448EA" w:rsidRDefault="00A9099C" w:rsidP="000C4F11">
      <w:pPr>
        <w:spacing w:after="40" w:line="240" w:lineRule="auto"/>
        <w:ind w:left="-720" w:right="-720" w:firstLine="360"/>
        <w:jc w:val="both"/>
        <w:rPr>
          <w:rFonts w:ascii="Times New Roman" w:hAnsi="Times New Roman"/>
          <w:noProof w:val="0"/>
          <w:sz w:val="24"/>
          <w:szCs w:val="24"/>
          <w:shd w:val="clear" w:color="auto" w:fill="FFFFFF"/>
          <w:lang w:val="en-US"/>
        </w:rPr>
      </w:pPr>
      <w:r>
        <w:rPr>
          <w:lang w:val="en-US"/>
        </w:rPr>
        <w:pict>
          <v:shape id="Picture 782" o:spid="_x0000_s1036" type="#_x0000_t75" style="position:absolute;left:0;text-align:left;margin-left:346.1pt;margin-top:46.95pt;width:157.35pt;height:105.15pt;z-index:68;visibility:visible">
            <v:imagedata r:id="rId14" o:title=""/>
            <w10:wrap type="square"/>
          </v:shape>
        </w:pict>
      </w:r>
      <w:r w:rsidR="00A12CCD" w:rsidRPr="00F448EA">
        <w:rPr>
          <w:rFonts w:ascii="Times New Roman" w:hAnsi="Times New Roman"/>
          <w:noProof w:val="0"/>
          <w:sz w:val="24"/>
          <w:szCs w:val="24"/>
          <w:shd w:val="clear" w:color="auto" w:fill="FFFFFF"/>
          <w:lang w:val="en-US"/>
        </w:rPr>
        <w:t>Bau Truc pottery village of Cham ethnic minority is one of the oldest pottery villages in Southeast Asia. It is located about 10 kilometres in the South of Phan Rang town. The small village is (26)</w:t>
      </w:r>
      <w:r w:rsidR="00A12CCD" w:rsidRPr="00F448EA">
        <w:rPr>
          <w:rFonts w:ascii="Times New Roman" w:hAnsi="Times New Roman"/>
          <w:noProof w:val="0"/>
          <w:sz w:val="24"/>
          <w:szCs w:val="24"/>
          <w:u w:val="single"/>
          <w:shd w:val="clear" w:color="auto" w:fill="FFFFFF"/>
          <w:lang w:val="en-US"/>
        </w:rPr>
        <w:tab/>
      </w:r>
      <w:r w:rsidR="00A12CCD" w:rsidRPr="00F448EA">
        <w:rPr>
          <w:rFonts w:ascii="Times New Roman" w:hAnsi="Times New Roman"/>
          <w:noProof w:val="0"/>
          <w:sz w:val="24"/>
          <w:szCs w:val="24"/>
          <w:u w:val="single"/>
          <w:shd w:val="clear" w:color="auto" w:fill="FFFFFF"/>
          <w:lang w:val="en-US"/>
        </w:rPr>
        <w:tab/>
      </w:r>
      <w:r w:rsidR="00A12CCD" w:rsidRPr="00F448EA">
        <w:rPr>
          <w:rFonts w:ascii="Times New Roman" w:hAnsi="Times New Roman"/>
          <w:noProof w:val="0"/>
          <w:sz w:val="24"/>
          <w:szCs w:val="24"/>
          <w:shd w:val="clear" w:color="auto" w:fill="FFFFFF"/>
          <w:lang w:val="en-US"/>
        </w:rPr>
        <w:t xml:space="preserve"> to more than 400 families, (27)</w:t>
      </w:r>
      <w:r w:rsidR="00A12CCD" w:rsidRPr="00F448EA">
        <w:rPr>
          <w:rFonts w:ascii="Times New Roman" w:hAnsi="Times New Roman"/>
          <w:noProof w:val="0"/>
          <w:sz w:val="24"/>
          <w:szCs w:val="24"/>
          <w:u w:val="single"/>
          <w:shd w:val="clear" w:color="auto" w:fill="FFFFFF"/>
          <w:lang w:val="en-US"/>
        </w:rPr>
        <w:tab/>
      </w:r>
      <w:r w:rsidR="00A12CCD" w:rsidRPr="00F448EA">
        <w:rPr>
          <w:rFonts w:ascii="Times New Roman" w:hAnsi="Times New Roman"/>
          <w:noProof w:val="0"/>
          <w:sz w:val="24"/>
          <w:szCs w:val="24"/>
          <w:shd w:val="clear" w:color="auto" w:fill="FFFFFF"/>
          <w:lang w:val="en-US"/>
        </w:rPr>
        <w:t xml:space="preserve"> 85% are in the traditional pottery business. The style is said to be handed (28)</w:t>
      </w:r>
      <w:r w:rsidR="00A12CCD" w:rsidRPr="00F448EA">
        <w:rPr>
          <w:rFonts w:ascii="Times New Roman" w:hAnsi="Times New Roman"/>
          <w:noProof w:val="0"/>
          <w:sz w:val="24"/>
          <w:szCs w:val="24"/>
          <w:u w:val="single"/>
          <w:shd w:val="clear" w:color="auto" w:fill="FFFFFF"/>
          <w:lang w:val="en-US"/>
        </w:rPr>
        <w:tab/>
      </w:r>
      <w:r w:rsidR="00A12CCD" w:rsidRPr="00F448EA">
        <w:rPr>
          <w:rFonts w:ascii="Times New Roman" w:hAnsi="Times New Roman"/>
          <w:noProof w:val="0"/>
          <w:sz w:val="24"/>
          <w:szCs w:val="24"/>
          <w:u w:val="single"/>
          <w:shd w:val="clear" w:color="auto" w:fill="FFFFFF"/>
          <w:lang w:val="en-US"/>
        </w:rPr>
        <w:tab/>
      </w:r>
      <w:r w:rsidR="00A12CCD" w:rsidRPr="00F448EA">
        <w:rPr>
          <w:rFonts w:ascii="Times New Roman" w:hAnsi="Times New Roman"/>
          <w:noProof w:val="0"/>
          <w:sz w:val="24"/>
          <w:szCs w:val="24"/>
          <w:shd w:val="clear" w:color="auto" w:fill="FFFFFF"/>
          <w:lang w:val="en-US"/>
        </w:rPr>
        <w:t xml:space="preserve"> from Po Klong Chan, one of their ancestors from the immemorial time. </w:t>
      </w:r>
    </w:p>
    <w:p w:rsidR="00A12CCD" w:rsidRPr="00F448EA" w:rsidRDefault="00A12CCD" w:rsidP="000C4F11">
      <w:pPr>
        <w:spacing w:after="40" w:line="240" w:lineRule="auto"/>
        <w:ind w:left="-720" w:right="-720" w:firstLine="36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People in Bau Truc use their skillful hands, bamboo-made</w:t>
      </w:r>
      <w:r w:rsidRPr="00F448EA">
        <w:rPr>
          <w:rFonts w:ascii="Times New Roman" w:hAnsi="Times New Roman"/>
          <w:noProof w:val="0"/>
          <w:sz w:val="24"/>
          <w:szCs w:val="24"/>
          <w:shd w:val="clear" w:color="auto" w:fill="FFFFFF"/>
          <w:lang w:val="en-US"/>
        </w:rPr>
        <w:tab/>
        <w:t>circles and shells to create priceless works. It is (29)</w:t>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shd w:val="clear" w:color="auto" w:fill="FFFFFF"/>
          <w:lang w:val="en-US"/>
        </w:rPr>
        <w:t xml:space="preserve"> that while the Kinh people have switched to using wheel as an indispensable (30)</w:t>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shd w:val="clear" w:color="auto" w:fill="FFFFFF"/>
          <w:lang w:val="en-US"/>
        </w:rPr>
        <w:t>, their Cham counterparts, on the contrary, still (31)</w:t>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shd w:val="clear" w:color="auto" w:fill="FFFFFF"/>
          <w:lang w:val="en-US"/>
        </w:rPr>
        <w:t xml:space="preserve"> talent hands and simple tools. To create a pottery product, a Cham craftsman only needs an anvil, not a potter's wheel, and other simple equipment and moulds and then uses hands to (32)</w:t>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shd w:val="clear" w:color="auto" w:fill="FFFFFF"/>
          <w:lang w:val="en-US"/>
        </w:rPr>
        <w:t xml:space="preserve"> pieces of clay into the works he wants. </w:t>
      </w:r>
    </w:p>
    <w:p w:rsidR="00A12CCD" w:rsidRPr="00F448EA" w:rsidRDefault="00A12CCD" w:rsidP="000C4F11">
      <w:pPr>
        <w:spacing w:after="40" w:line="240" w:lineRule="auto"/>
        <w:ind w:left="-720" w:right="-720" w:firstLine="36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The clay is taken from the banks of the Quao River and is very flexible, durable when (33)</w:t>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shd w:val="clear" w:color="auto" w:fill="FFFFFF"/>
          <w:lang w:val="en-US"/>
        </w:rPr>
        <w:t>. The skills needed to mix sand with the clay are also various. The amount of sand mixed with the plastic material is dependent on what the pottery used for and the sizes. For these reasons, Bau Truc pottery is quite different from pottery elsewhere. For example, water jars made in Bau Truc are always favoured by people in dry and sunny areas (34)</w:t>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shd w:val="clear" w:color="auto" w:fill="FFFFFF"/>
          <w:lang w:val="en-US"/>
        </w:rPr>
        <w:t xml:space="preserve"> the temperature of the water in the jars is always one centigrade cooler than (35)</w:t>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shd w:val="clear" w:color="auto" w:fill="FFFFFF"/>
          <w:lang w:val="en-US"/>
        </w:rPr>
        <w:t>outside.</w:t>
      </w:r>
    </w:p>
    <w:p w:rsidR="00A12CCD" w:rsidRPr="00F448EA" w:rsidRDefault="00A12CCD" w:rsidP="009B4BF2">
      <w:pPr>
        <w:tabs>
          <w:tab w:val="left" w:pos="-360"/>
          <w:tab w:val="left" w:pos="1800"/>
          <w:tab w:val="left" w:pos="4320"/>
          <w:tab w:val="left" w:pos="6840"/>
        </w:tabs>
        <w:spacing w:after="40" w:line="240" w:lineRule="auto"/>
        <w:ind w:left="-720" w:right="-907"/>
        <w:jc w:val="both"/>
        <w:rPr>
          <w:rFonts w:ascii="Times New Roman" w:hAnsi="Times New Roman"/>
          <w:noProof w:val="0"/>
          <w:sz w:val="24"/>
          <w:szCs w:val="28"/>
          <w:lang w:val="en-US"/>
        </w:rPr>
      </w:pPr>
      <w:r w:rsidRPr="00F448EA">
        <w:rPr>
          <w:rFonts w:ascii="Times New Roman" w:hAnsi="Times New Roman"/>
          <w:noProof w:val="0"/>
          <w:sz w:val="24"/>
          <w:szCs w:val="28"/>
          <w:lang w:val="en-US"/>
        </w:rPr>
        <w:t>26.</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house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home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 xml:space="preserve"> housing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 xml:space="preserve"> household</w:t>
      </w:r>
    </w:p>
    <w:p w:rsidR="00A12CCD" w:rsidRPr="00F448EA" w:rsidRDefault="00A12CCD" w:rsidP="009B4BF2">
      <w:pPr>
        <w:tabs>
          <w:tab w:val="left" w:pos="-360"/>
          <w:tab w:val="left" w:pos="1800"/>
          <w:tab w:val="left" w:pos="4320"/>
          <w:tab w:val="left" w:pos="6840"/>
        </w:tabs>
        <w:spacing w:after="40" w:line="240" w:lineRule="auto"/>
        <w:ind w:left="-720" w:right="-907"/>
        <w:jc w:val="both"/>
        <w:rPr>
          <w:rFonts w:ascii="Times New Roman" w:hAnsi="Times New Roman"/>
          <w:noProof w:val="0"/>
          <w:sz w:val="24"/>
          <w:szCs w:val="28"/>
          <w:lang w:val="en-US"/>
        </w:rPr>
      </w:pPr>
      <w:r w:rsidRPr="00F448EA">
        <w:rPr>
          <w:rFonts w:ascii="Times New Roman" w:hAnsi="Times New Roman"/>
          <w:noProof w:val="0"/>
          <w:sz w:val="24"/>
          <w:szCs w:val="28"/>
          <w:lang w:val="en-US"/>
        </w:rPr>
        <w:t>27.</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which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about which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 xml:space="preserve"> for which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 xml:space="preserve"> of which</w:t>
      </w:r>
    </w:p>
    <w:p w:rsidR="00A12CCD" w:rsidRPr="00F448EA" w:rsidRDefault="00A12CCD" w:rsidP="009B4BF2">
      <w:pPr>
        <w:tabs>
          <w:tab w:val="left" w:pos="-360"/>
          <w:tab w:val="left" w:pos="1800"/>
          <w:tab w:val="left" w:pos="4320"/>
          <w:tab w:val="left" w:pos="6840"/>
        </w:tabs>
        <w:spacing w:after="40" w:line="240" w:lineRule="auto"/>
        <w:ind w:left="-720" w:right="-907"/>
        <w:jc w:val="both"/>
        <w:rPr>
          <w:rFonts w:ascii="Times New Roman" w:hAnsi="Times New Roman"/>
          <w:noProof w:val="0"/>
          <w:sz w:val="24"/>
          <w:szCs w:val="28"/>
          <w:lang w:val="en-US"/>
        </w:rPr>
      </w:pPr>
      <w:r w:rsidRPr="00F448EA">
        <w:rPr>
          <w:rFonts w:ascii="Times New Roman" w:hAnsi="Times New Roman"/>
          <w:noProof w:val="0"/>
          <w:sz w:val="24"/>
          <w:szCs w:val="28"/>
          <w:lang w:val="en-US"/>
        </w:rPr>
        <w:t>28.</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down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up</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 xml:space="preserve"> in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 xml:space="preserve"> to</w:t>
      </w:r>
    </w:p>
    <w:p w:rsidR="00A12CCD" w:rsidRPr="00F448EA" w:rsidRDefault="00A12CCD" w:rsidP="009B4BF2">
      <w:pPr>
        <w:tabs>
          <w:tab w:val="left" w:pos="-360"/>
          <w:tab w:val="left" w:pos="1800"/>
          <w:tab w:val="left" w:pos="4320"/>
          <w:tab w:val="left" w:pos="6840"/>
        </w:tabs>
        <w:spacing w:after="40" w:line="240" w:lineRule="auto"/>
        <w:ind w:left="-720" w:right="-907"/>
        <w:jc w:val="both"/>
        <w:rPr>
          <w:rFonts w:ascii="Times New Roman" w:hAnsi="Times New Roman"/>
          <w:noProof w:val="0"/>
          <w:sz w:val="24"/>
          <w:szCs w:val="28"/>
          <w:lang w:val="en-US"/>
        </w:rPr>
      </w:pPr>
      <w:r w:rsidRPr="00F448EA">
        <w:rPr>
          <w:rFonts w:ascii="Times New Roman" w:hAnsi="Times New Roman"/>
          <w:noProof w:val="0"/>
          <w:sz w:val="24"/>
          <w:szCs w:val="28"/>
          <w:lang w:val="en-US"/>
        </w:rPr>
        <w:lastRenderedPageBreak/>
        <w:t>29.</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surprise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surprised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 xml:space="preserve"> surprising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 xml:space="preserve"> surprisingly</w:t>
      </w:r>
    </w:p>
    <w:p w:rsidR="00A12CCD" w:rsidRPr="00F448EA" w:rsidRDefault="00A12CCD" w:rsidP="009B4BF2">
      <w:pPr>
        <w:tabs>
          <w:tab w:val="left" w:pos="-360"/>
          <w:tab w:val="left" w:pos="1800"/>
          <w:tab w:val="left" w:pos="4320"/>
          <w:tab w:val="left" w:pos="6840"/>
        </w:tabs>
        <w:spacing w:after="40" w:line="240" w:lineRule="auto"/>
        <w:ind w:left="-720" w:right="-900"/>
        <w:jc w:val="both"/>
        <w:rPr>
          <w:rFonts w:ascii="Times New Roman" w:hAnsi="Times New Roman"/>
          <w:noProof w:val="0"/>
          <w:sz w:val="24"/>
          <w:szCs w:val="28"/>
          <w:lang w:val="en-US"/>
        </w:rPr>
      </w:pPr>
      <w:r w:rsidRPr="00F448EA">
        <w:rPr>
          <w:rFonts w:ascii="Times New Roman" w:hAnsi="Times New Roman"/>
          <w:noProof w:val="0"/>
          <w:sz w:val="24"/>
          <w:szCs w:val="28"/>
          <w:lang w:val="en-US"/>
        </w:rPr>
        <w:t>30.</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equipment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tool</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 xml:space="preserve"> machine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 xml:space="preserve"> instruments</w:t>
      </w:r>
    </w:p>
    <w:p w:rsidR="00A12CCD" w:rsidRPr="00F448EA" w:rsidRDefault="00A12CCD" w:rsidP="009B4BF2">
      <w:pPr>
        <w:tabs>
          <w:tab w:val="left" w:pos="-360"/>
          <w:tab w:val="left" w:pos="1800"/>
          <w:tab w:val="left" w:pos="4320"/>
          <w:tab w:val="left" w:pos="6840"/>
        </w:tabs>
        <w:spacing w:after="40" w:line="240" w:lineRule="auto"/>
        <w:ind w:left="-720" w:right="-900"/>
        <w:jc w:val="both"/>
        <w:rPr>
          <w:rFonts w:ascii="Times New Roman" w:hAnsi="Times New Roman"/>
          <w:noProof w:val="0"/>
          <w:sz w:val="24"/>
          <w:szCs w:val="28"/>
          <w:lang w:val="en-US"/>
        </w:rPr>
      </w:pPr>
      <w:r w:rsidRPr="00F448EA">
        <w:rPr>
          <w:rFonts w:ascii="Times New Roman" w:hAnsi="Times New Roman"/>
          <w:noProof w:val="0"/>
          <w:sz w:val="24"/>
          <w:szCs w:val="28"/>
          <w:lang w:val="en-US"/>
        </w:rPr>
        <w:t>31.</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rely on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result in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 xml:space="preserve"> base on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 xml:space="preserve"> succeed in</w:t>
      </w:r>
    </w:p>
    <w:p w:rsidR="00A12CCD" w:rsidRPr="00F448EA" w:rsidRDefault="00A12CCD" w:rsidP="009B4BF2">
      <w:pPr>
        <w:tabs>
          <w:tab w:val="left" w:pos="-360"/>
          <w:tab w:val="left" w:pos="1800"/>
          <w:tab w:val="left" w:pos="4320"/>
          <w:tab w:val="left" w:pos="6840"/>
        </w:tabs>
        <w:spacing w:after="40" w:line="240" w:lineRule="auto"/>
        <w:ind w:left="-720" w:right="-907"/>
        <w:jc w:val="both"/>
        <w:rPr>
          <w:rFonts w:ascii="Times New Roman" w:hAnsi="Times New Roman"/>
          <w:noProof w:val="0"/>
          <w:sz w:val="24"/>
          <w:szCs w:val="28"/>
          <w:lang w:val="en-US"/>
        </w:rPr>
      </w:pPr>
      <w:r w:rsidRPr="00F448EA">
        <w:rPr>
          <w:rFonts w:ascii="Times New Roman" w:hAnsi="Times New Roman"/>
          <w:noProof w:val="0"/>
          <w:sz w:val="24"/>
          <w:szCs w:val="28"/>
          <w:lang w:val="en-US"/>
        </w:rPr>
        <w:t>32.</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develop</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shape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 xml:space="preserve"> influence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 xml:space="preserve"> decide</w:t>
      </w:r>
    </w:p>
    <w:p w:rsidR="00A12CCD" w:rsidRPr="00F448EA" w:rsidRDefault="00A12CCD" w:rsidP="009B4BF2">
      <w:pPr>
        <w:tabs>
          <w:tab w:val="left" w:pos="-360"/>
          <w:tab w:val="left" w:pos="1800"/>
          <w:tab w:val="left" w:pos="4320"/>
          <w:tab w:val="left" w:pos="6840"/>
        </w:tabs>
        <w:spacing w:after="40" w:line="240" w:lineRule="auto"/>
        <w:ind w:left="-720" w:right="-900"/>
        <w:jc w:val="both"/>
        <w:rPr>
          <w:rFonts w:ascii="Times New Roman" w:hAnsi="Times New Roman"/>
          <w:noProof w:val="0"/>
          <w:sz w:val="24"/>
          <w:szCs w:val="28"/>
          <w:lang w:val="en-US"/>
        </w:rPr>
      </w:pPr>
      <w:r w:rsidRPr="00F448EA">
        <w:rPr>
          <w:rFonts w:ascii="Times New Roman" w:hAnsi="Times New Roman"/>
          <w:noProof w:val="0"/>
          <w:sz w:val="24"/>
          <w:szCs w:val="28"/>
          <w:lang w:val="en-US"/>
        </w:rPr>
        <w:t>33.</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heating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heating up </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 xml:space="preserve"> be fired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 xml:space="preserve"> being fired</w:t>
      </w:r>
    </w:p>
    <w:p w:rsidR="00A12CCD" w:rsidRPr="00F448EA" w:rsidRDefault="00A12CCD" w:rsidP="009B4BF2">
      <w:pPr>
        <w:tabs>
          <w:tab w:val="left" w:pos="-360"/>
          <w:tab w:val="left" w:pos="1800"/>
          <w:tab w:val="left" w:pos="4320"/>
          <w:tab w:val="left" w:pos="6840"/>
        </w:tabs>
        <w:spacing w:after="40" w:line="240" w:lineRule="auto"/>
        <w:ind w:left="-720" w:right="-907"/>
        <w:jc w:val="both"/>
        <w:rPr>
          <w:rFonts w:ascii="Times New Roman" w:hAnsi="Times New Roman"/>
          <w:noProof w:val="0"/>
          <w:sz w:val="24"/>
          <w:szCs w:val="28"/>
          <w:lang w:val="en-US"/>
        </w:rPr>
      </w:pPr>
      <w:r w:rsidRPr="00F448EA">
        <w:rPr>
          <w:rFonts w:ascii="Times New Roman" w:hAnsi="Times New Roman"/>
          <w:noProof w:val="0"/>
          <w:sz w:val="24"/>
          <w:szCs w:val="28"/>
          <w:lang w:val="en-US"/>
        </w:rPr>
        <w:t>34.</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so that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although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 xml:space="preserve"> so</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 xml:space="preserve"> because</w:t>
      </w:r>
    </w:p>
    <w:p w:rsidR="00A12CCD" w:rsidRPr="00F448EA" w:rsidRDefault="00A12CCD" w:rsidP="009B4BF2">
      <w:pPr>
        <w:tabs>
          <w:tab w:val="left" w:pos="-360"/>
          <w:tab w:val="left" w:pos="1800"/>
          <w:tab w:val="left" w:pos="4320"/>
          <w:tab w:val="left" w:pos="6840"/>
        </w:tabs>
        <w:spacing w:after="40" w:line="360" w:lineRule="auto"/>
        <w:ind w:left="-720" w:right="-907"/>
        <w:jc w:val="both"/>
        <w:rPr>
          <w:rFonts w:ascii="Times New Roman" w:hAnsi="Times New Roman"/>
          <w:noProof w:val="0"/>
          <w:sz w:val="24"/>
          <w:szCs w:val="28"/>
          <w:lang w:val="en-US"/>
        </w:rPr>
      </w:pPr>
      <w:r w:rsidRPr="00F448EA">
        <w:rPr>
          <w:rFonts w:ascii="Times New Roman" w:hAnsi="Times New Roman"/>
          <w:noProof w:val="0"/>
          <w:sz w:val="24"/>
          <w:szCs w:val="28"/>
          <w:lang w:val="en-US"/>
        </w:rPr>
        <w:t>35.</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it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what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 xml:space="preserve"> that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 xml:space="preserve"> this</w:t>
      </w:r>
    </w:p>
    <w:p w:rsidR="00A12CCD" w:rsidRPr="00F448EA" w:rsidRDefault="00A12CCD" w:rsidP="009B4BF2">
      <w:pPr>
        <w:tabs>
          <w:tab w:val="left" w:pos="-270"/>
        </w:tabs>
        <w:spacing w:after="40" w:line="240" w:lineRule="auto"/>
        <w:ind w:left="-720" w:right="-720"/>
        <w:jc w:val="both"/>
        <w:rPr>
          <w:rFonts w:ascii="Times New Roman" w:hAnsi="Times New Roman"/>
          <w:b/>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t>VII.</w:t>
      </w:r>
      <w:r w:rsidRPr="00F448EA">
        <w:rPr>
          <w:rFonts w:ascii="Times New Roman" w:hAnsi="Times New Roman"/>
          <w:b/>
          <w:noProof w:val="0"/>
          <w:sz w:val="24"/>
          <w:szCs w:val="24"/>
          <w:shd w:val="clear" w:color="auto" w:fill="FFFFFF"/>
          <w:lang w:val="en-US"/>
        </w:rPr>
        <w:tab/>
        <w:t xml:space="preserve">Read the passage, and choose the correct answer A, B, C or D for each question. </w:t>
      </w:r>
    </w:p>
    <w:p w:rsidR="00A12CCD" w:rsidRPr="00F448EA" w:rsidRDefault="00A12CCD" w:rsidP="000C4F11">
      <w:pPr>
        <w:tabs>
          <w:tab w:val="left" w:pos="-360"/>
        </w:tabs>
        <w:spacing w:after="40" w:line="240" w:lineRule="auto"/>
        <w:ind w:left="-720" w:right="-720"/>
        <w:jc w:val="both"/>
        <w:rPr>
          <w:rFonts w:ascii="Times New Roman" w:hAnsi="Times New Roman"/>
          <w:b/>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tab/>
      </w:r>
      <w:r w:rsidRPr="00F448EA">
        <w:rPr>
          <w:rFonts w:ascii="Times New Roman" w:hAnsi="Times New Roman"/>
          <w:noProof w:val="0"/>
          <w:sz w:val="24"/>
          <w:szCs w:val="24"/>
          <w:shd w:val="clear" w:color="auto" w:fill="FFFFFF"/>
          <w:lang w:val="en-US"/>
        </w:rPr>
        <w:t xml:space="preserve">Recently, we made a trip to visit Dong Ho village with a desire to meet the old artisan – Nguyen Huu Sam. Just when we arrived villagers at the dyke in the village and talked with the villagers about the artisan, they immediately told us about him. </w:t>
      </w:r>
    </w:p>
    <w:p w:rsidR="00A12CCD" w:rsidRPr="00F448EA" w:rsidRDefault="00A9099C" w:rsidP="000C4F11">
      <w:pPr>
        <w:spacing w:after="40" w:line="240" w:lineRule="auto"/>
        <w:ind w:left="-720" w:right="-720"/>
        <w:jc w:val="both"/>
        <w:rPr>
          <w:rFonts w:ascii="Times New Roman" w:hAnsi="Times New Roman"/>
          <w:noProof w:val="0"/>
          <w:sz w:val="24"/>
          <w:szCs w:val="24"/>
          <w:shd w:val="clear" w:color="auto" w:fill="FFFFFF"/>
          <w:lang w:val="en-US"/>
        </w:rPr>
      </w:pPr>
      <w:r>
        <w:rPr>
          <w:lang w:val="en-US"/>
        </w:rPr>
        <w:pict>
          <v:shape id="Picture 783" o:spid="_x0000_s1037" type="#_x0000_t75" style="position:absolute;left:0;text-align:left;margin-left:428.5pt;margin-top:2.15pt;width:74.3pt;height:99.3pt;z-index:69;visibility:visible">
            <v:imagedata r:id="rId15" o:title=""/>
            <w10:wrap type="square"/>
          </v:shape>
        </w:pict>
      </w:r>
      <w:r w:rsidR="00A12CCD" w:rsidRPr="00F448EA">
        <w:rPr>
          <w:rFonts w:ascii="Times New Roman" w:hAnsi="Times New Roman"/>
          <w:noProof w:val="0"/>
          <w:sz w:val="24"/>
          <w:szCs w:val="24"/>
          <w:shd w:val="clear" w:color="auto" w:fill="FFFFFF"/>
          <w:lang w:val="en-US"/>
        </w:rPr>
        <w:t>The old house owned by the artisan is situated in a long alley of the village. On the walls of the house there are many folk paintings in different genres, from daily life paintings to landscape paintings shown in a set of “four seasons”.</w:t>
      </w:r>
    </w:p>
    <w:p w:rsidR="00A12CCD" w:rsidRPr="00F448EA" w:rsidRDefault="00A12CCD" w:rsidP="000C4F11">
      <w:pPr>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 xml:space="preserve">Mr. Sam told us about his past. When he was three years old, he was instructed in the craft of making Dong Ho paintings by his father. At five, he could help his father apply the Dong Ho paintings, and learn how to print the paper with proper colours. At seven, he was able to draw with a pen and make the most difficult samples. Years went by and the soul of Dong Ho folk paintings has kept seashell powder paint to the poonah-paper. </w:t>
      </w:r>
    </w:p>
    <w:p w:rsidR="00A12CCD" w:rsidRPr="00F448EA" w:rsidRDefault="00A12CCD" w:rsidP="000C4F11">
      <w:pPr>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t>In the 1940s, this craft flourished. At that time, he was assigned by his parents to take the paintings to the market for sale. Mr. Sam said that 17 families in the village have been engaged in making Dong Ho paintings.</w:t>
      </w:r>
    </w:p>
    <w:p w:rsidR="00A12CCD" w:rsidRPr="00F448EA" w:rsidRDefault="00A12CCD" w:rsidP="000C4F11">
      <w:pPr>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t xml:space="preserve">Artisan Sam has always been devoted to the making of Dong Ho paintings and has waited for opportunities to restore this traditional craft. In 1967, when the local authorities assigned him to restore the traditional genre of Dong Ho folk paintings, he gathered 50 villagers with professional skills and collected hundreds of woodblocks to establish the Dong Ho Painting Cooperative. Thanks to his efforts, such famous painting as "Rat's wedding", “Rooster”, “Scene of jealousy” and “Writing verses about precious flowers" have been revived. Dong Ho paintings have been available in many parts of the world such as Japan, France, Germany, Singapore and the United States. </w:t>
      </w:r>
    </w:p>
    <w:p w:rsidR="00A12CCD" w:rsidRPr="00F448EA" w:rsidRDefault="00A12CCD" w:rsidP="009B4BF2">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36.</w:t>
      </w:r>
      <w:r w:rsidRPr="00F448EA">
        <w:rPr>
          <w:rFonts w:ascii="Times New Roman" w:hAnsi="Times New Roman"/>
          <w:noProof w:val="0"/>
          <w:sz w:val="24"/>
          <w:szCs w:val="24"/>
          <w:shd w:val="clear" w:color="auto" w:fill="FFFFFF"/>
          <w:lang w:val="en-US"/>
        </w:rPr>
        <w:tab/>
        <w:t xml:space="preserve">The themes of Dong Ho paintings are about </w:t>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shd w:val="clear" w:color="auto" w:fill="FFFFFF"/>
          <w:lang w:val="en-US"/>
        </w:rPr>
        <w:t>.</w:t>
      </w:r>
    </w:p>
    <w:p w:rsidR="00A12CCD" w:rsidRPr="00F448EA" w:rsidRDefault="00A12CCD" w:rsidP="009B4BF2">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A.</w:t>
      </w:r>
      <w:r w:rsidRPr="00F448EA">
        <w:rPr>
          <w:rFonts w:ascii="Times New Roman" w:hAnsi="Times New Roman"/>
          <w:noProof w:val="0"/>
          <w:sz w:val="24"/>
          <w:szCs w:val="28"/>
          <w:lang w:val="en-US"/>
        </w:rPr>
        <w:t xml:space="preserve"> landscapes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weddings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 xml:space="preserve"> various aspects of life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 xml:space="preserve"> animals and flowers</w:t>
      </w:r>
    </w:p>
    <w:p w:rsidR="00A12CCD" w:rsidRPr="00F448EA" w:rsidRDefault="00A12CCD" w:rsidP="009B4BF2">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37.</w:t>
      </w:r>
      <w:r w:rsidRPr="00F448EA">
        <w:rPr>
          <w:rFonts w:ascii="Times New Roman" w:hAnsi="Times New Roman"/>
          <w:noProof w:val="0"/>
          <w:sz w:val="24"/>
          <w:szCs w:val="28"/>
          <w:lang w:val="en-US"/>
        </w:rPr>
        <w:tab/>
        <w:t xml:space="preserve">In order to make Dong Ho paintings, we need seashell powder paint, the poonah-paper and </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8"/>
          <w:lang w:val="en-US"/>
        </w:rPr>
        <w:t>.</w:t>
      </w:r>
    </w:p>
    <w:p w:rsidR="00A12CCD" w:rsidRPr="00F448EA" w:rsidRDefault="00A12CCD" w:rsidP="009B4BF2">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proper colours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water</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 xml:space="preserve"> markets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 xml:space="preserve"> woodblocks</w:t>
      </w:r>
    </w:p>
    <w:p w:rsidR="00A12CCD" w:rsidRPr="00F448EA" w:rsidRDefault="00A12CCD" w:rsidP="00B64EC0">
      <w:pPr>
        <w:tabs>
          <w:tab w:val="left" w:pos="-36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38.</w:t>
      </w:r>
      <w:r w:rsidRPr="00F448EA">
        <w:rPr>
          <w:rFonts w:ascii="Times New Roman" w:hAnsi="Times New Roman"/>
          <w:noProof w:val="0"/>
          <w:sz w:val="24"/>
          <w:szCs w:val="28"/>
          <w:lang w:val="en-US"/>
        </w:rPr>
        <w:tab/>
        <w:t xml:space="preserve">From paragraph 3, we can infer that when Mr. Sam was very young, he mostly helped his parents by </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p>
    <w:p w:rsidR="00A12CCD" w:rsidRPr="00F448EA" w:rsidRDefault="00A12CCD" w:rsidP="009B4BF2">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4"/>
          <w:shd w:val="clear" w:color="auto" w:fill="FFFFFF"/>
          <w:lang w:val="en-US"/>
        </w:rPr>
        <w:t>applying the woodblocks with proper paints and pressing them on sheets of paper</w:t>
      </w:r>
      <w:r w:rsidRPr="00F448EA">
        <w:rPr>
          <w:rFonts w:ascii="Times New Roman" w:hAnsi="Times New Roman"/>
          <w:noProof w:val="0"/>
          <w:sz w:val="24"/>
          <w:szCs w:val="28"/>
          <w:lang w:val="en-US"/>
        </w:rPr>
        <w:tab/>
      </w:r>
    </w:p>
    <w:p w:rsidR="00A12CCD" w:rsidRPr="00F448EA" w:rsidRDefault="00A12CCD" w:rsidP="009B4BF2">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shd w:val="clear" w:color="auto" w:fill="FFFFFF"/>
          <w:lang w:val="en-US"/>
        </w:rPr>
        <w:t>applying seashell powder to make various paints for painting making</w:t>
      </w:r>
      <w:r w:rsidRPr="00F448EA">
        <w:rPr>
          <w:rFonts w:ascii="Times New Roman" w:hAnsi="Times New Roman"/>
          <w:noProof w:val="0"/>
          <w:sz w:val="24"/>
          <w:szCs w:val="28"/>
          <w:lang w:val="en-US"/>
        </w:rPr>
        <w:tab/>
      </w:r>
    </w:p>
    <w:p w:rsidR="00A12CCD" w:rsidRPr="00F448EA" w:rsidRDefault="00A12CCD" w:rsidP="009B4BF2">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shd w:val="clear" w:color="auto" w:fill="FFFFFF"/>
          <w:lang w:val="en-US"/>
        </w:rPr>
        <w:t>drawing with a pen and using proper paints to make many copies of paintings</w:t>
      </w:r>
      <w:r w:rsidRPr="00F448EA">
        <w:rPr>
          <w:rFonts w:ascii="Times New Roman" w:hAnsi="Times New Roman"/>
          <w:noProof w:val="0"/>
          <w:sz w:val="24"/>
          <w:szCs w:val="28"/>
          <w:lang w:val="en-US"/>
        </w:rPr>
        <w:tab/>
      </w:r>
    </w:p>
    <w:p w:rsidR="00A12CCD" w:rsidRPr="00F448EA" w:rsidRDefault="00A12CCD" w:rsidP="009B4BF2">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shd w:val="clear" w:color="auto" w:fill="FFFFFF"/>
          <w:lang w:val="en-US"/>
        </w:rPr>
        <w:t>collecting and taking the paintings to the market for sale</w:t>
      </w:r>
    </w:p>
    <w:p w:rsidR="00A12CCD" w:rsidRPr="00F448EA" w:rsidRDefault="00A12CCD" w:rsidP="009B4BF2">
      <w:pPr>
        <w:tabs>
          <w:tab w:val="left" w:pos="-360"/>
          <w:tab w:val="left" w:pos="1980"/>
          <w:tab w:val="left" w:pos="4500"/>
          <w:tab w:val="left" w:pos="7110"/>
        </w:tabs>
        <w:spacing w:after="40" w:line="240" w:lineRule="auto"/>
        <w:ind w:left="-720" w:right="-720"/>
        <w:jc w:val="both"/>
        <w:rPr>
          <w:rFonts w:ascii="Times New Roman" w:hAnsi="Times New Roman"/>
          <w:b/>
          <w:noProof w:val="0"/>
          <w:sz w:val="24"/>
          <w:szCs w:val="28"/>
          <w:lang w:val="en-US"/>
        </w:rPr>
      </w:pPr>
      <w:r w:rsidRPr="00F448EA">
        <w:rPr>
          <w:rFonts w:ascii="Times New Roman" w:hAnsi="Times New Roman"/>
          <w:noProof w:val="0"/>
          <w:sz w:val="24"/>
          <w:szCs w:val="28"/>
          <w:lang w:val="en-US"/>
        </w:rPr>
        <w:t>39.</w:t>
      </w:r>
      <w:r w:rsidRPr="00F448EA">
        <w:rPr>
          <w:rFonts w:ascii="Times New Roman" w:hAnsi="Times New Roman"/>
          <w:b/>
          <w:noProof w:val="0"/>
          <w:sz w:val="24"/>
          <w:szCs w:val="28"/>
          <w:lang w:val="en-US"/>
        </w:rPr>
        <w:tab/>
      </w:r>
      <w:r w:rsidRPr="00F448EA">
        <w:rPr>
          <w:rFonts w:ascii="Times New Roman" w:hAnsi="Times New Roman"/>
          <w:noProof w:val="0"/>
          <w:sz w:val="24"/>
          <w:szCs w:val="24"/>
          <w:shd w:val="clear" w:color="auto" w:fill="FFFFFF"/>
          <w:lang w:val="en-US"/>
        </w:rPr>
        <w:t xml:space="preserve">All of the following can be inferred about the artisan - Mr. Sam – EXCEPT that </w:t>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shd w:val="clear" w:color="auto" w:fill="FFFFFF"/>
          <w:lang w:val="en-US"/>
        </w:rPr>
        <w:t>.</w:t>
      </w:r>
    </w:p>
    <w:p w:rsidR="00A12CCD" w:rsidRPr="00F448EA" w:rsidRDefault="00A12CCD" w:rsidP="00B64EC0">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4"/>
          <w:shd w:val="clear" w:color="auto" w:fill="FFFFFF"/>
          <w:lang w:val="en-US"/>
        </w:rPr>
        <w:t>he is popular in the village</w:t>
      </w:r>
      <w:r w:rsidRPr="00F448EA">
        <w:rPr>
          <w:rFonts w:ascii="Times New Roman" w:hAnsi="Times New Roman"/>
          <w:noProof w:val="0"/>
          <w:sz w:val="24"/>
          <w:szCs w:val="28"/>
          <w:lang w:val="en-US"/>
        </w:rPr>
        <w:tab/>
      </w:r>
    </w:p>
    <w:p w:rsidR="00A12CCD" w:rsidRPr="00F448EA" w:rsidRDefault="00A12CCD" w:rsidP="00B64EC0">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B.</w:t>
      </w:r>
      <w:r w:rsidRPr="00F448EA">
        <w:rPr>
          <w:rFonts w:ascii="Times New Roman" w:hAnsi="Times New Roman"/>
          <w:noProof w:val="0"/>
          <w:sz w:val="24"/>
          <w:szCs w:val="24"/>
          <w:shd w:val="clear" w:color="auto" w:fill="FFFFFF"/>
          <w:lang w:val="en-US"/>
        </w:rPr>
        <w:t xml:space="preserve">he could paint when he was </w:t>
      </w:r>
      <w:r w:rsidRPr="00F448EA">
        <w:rPr>
          <w:rFonts w:ascii="Times New Roman" w:hAnsi="Times New Roman"/>
          <w:noProof w:val="0"/>
          <w:sz w:val="24"/>
          <w:szCs w:val="28"/>
          <w:lang w:val="en-US"/>
        </w:rPr>
        <w:t>three</w:t>
      </w:r>
    </w:p>
    <w:p w:rsidR="00A12CCD" w:rsidRPr="00F448EA" w:rsidRDefault="00A12CCD" w:rsidP="00B64EC0">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C.</w:t>
      </w:r>
      <w:r w:rsidRPr="00F448EA">
        <w:rPr>
          <w:rFonts w:ascii="Times New Roman" w:hAnsi="Times New Roman"/>
          <w:noProof w:val="0"/>
          <w:sz w:val="24"/>
          <w:szCs w:val="24"/>
          <w:shd w:val="clear" w:color="auto" w:fill="FFFFFF"/>
          <w:lang w:val="en-US"/>
        </w:rPr>
        <w:t>he keeps a collection of Dong Ho paintings in his house</w:t>
      </w:r>
      <w:r w:rsidRPr="00F448EA">
        <w:rPr>
          <w:rFonts w:ascii="Times New Roman" w:hAnsi="Times New Roman"/>
          <w:noProof w:val="0"/>
          <w:sz w:val="24"/>
          <w:szCs w:val="28"/>
          <w:lang w:val="en-US"/>
        </w:rPr>
        <w:tab/>
      </w:r>
    </w:p>
    <w:p w:rsidR="00A12CCD" w:rsidRPr="00F448EA" w:rsidRDefault="00A12CCD" w:rsidP="00B64EC0">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D.</w:t>
      </w:r>
      <w:r w:rsidRPr="00F448EA">
        <w:rPr>
          <w:rFonts w:ascii="Times New Roman" w:hAnsi="Times New Roman"/>
          <w:noProof w:val="0"/>
          <w:sz w:val="24"/>
          <w:szCs w:val="24"/>
          <w:shd w:val="clear" w:color="auto" w:fill="FFFFFF"/>
          <w:lang w:val="en-US"/>
        </w:rPr>
        <w:t>the local authorities tried to revive the traditional genre</w:t>
      </w:r>
    </w:p>
    <w:p w:rsidR="00A12CCD" w:rsidRPr="00F448EA" w:rsidRDefault="00A12CCD" w:rsidP="009B4BF2">
      <w:pPr>
        <w:tabs>
          <w:tab w:val="left" w:pos="-360"/>
          <w:tab w:val="left" w:pos="1980"/>
          <w:tab w:val="left" w:pos="4500"/>
        </w:tabs>
        <w:spacing w:after="40" w:line="240" w:lineRule="auto"/>
        <w:ind w:left="-720" w:right="-720"/>
        <w:jc w:val="both"/>
        <w:rPr>
          <w:rFonts w:ascii="Times New Roman" w:hAnsi="Times New Roman"/>
          <w:b/>
          <w:noProof w:val="0"/>
          <w:sz w:val="24"/>
          <w:szCs w:val="28"/>
          <w:lang w:val="en-US"/>
        </w:rPr>
      </w:pPr>
      <w:r w:rsidRPr="00F448EA">
        <w:rPr>
          <w:rFonts w:ascii="Times New Roman" w:hAnsi="Times New Roman"/>
          <w:noProof w:val="0"/>
          <w:sz w:val="24"/>
          <w:szCs w:val="28"/>
          <w:lang w:val="en-US"/>
        </w:rPr>
        <w:t>40.</w:t>
      </w:r>
      <w:r w:rsidRPr="00F448EA">
        <w:rPr>
          <w:rFonts w:ascii="Times New Roman" w:hAnsi="Times New Roman"/>
          <w:noProof w:val="0"/>
          <w:sz w:val="24"/>
          <w:szCs w:val="28"/>
          <w:lang w:val="en-US"/>
        </w:rPr>
        <w:tab/>
      </w:r>
      <w:r w:rsidRPr="00F448EA">
        <w:rPr>
          <w:rFonts w:ascii="Times New Roman" w:hAnsi="Times New Roman"/>
          <w:noProof w:val="0"/>
          <w:sz w:val="24"/>
          <w:szCs w:val="24"/>
          <w:shd w:val="clear" w:color="auto" w:fill="FFFFFF"/>
          <w:lang w:val="en-US"/>
        </w:rPr>
        <w:t xml:space="preserve">In the writer's opinions, the future of Dong Ho paintings is </w:t>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shd w:val="clear" w:color="auto" w:fill="FFFFFF"/>
          <w:lang w:val="en-US"/>
        </w:rPr>
        <w:t xml:space="preserve">. </w:t>
      </w:r>
      <w:r w:rsidRPr="00F448EA">
        <w:rPr>
          <w:rFonts w:ascii="Times New Roman" w:hAnsi="Times New Roman"/>
          <w:b/>
          <w:noProof w:val="0"/>
          <w:sz w:val="24"/>
          <w:szCs w:val="28"/>
          <w:lang w:val="en-US"/>
        </w:rPr>
        <w:tab/>
      </w:r>
    </w:p>
    <w:p w:rsidR="00A12CCD" w:rsidRPr="00F448EA" w:rsidRDefault="00A12CCD" w:rsidP="009B4BF2">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A.</w:t>
      </w:r>
      <w:r w:rsidRPr="00F448EA">
        <w:rPr>
          <w:rFonts w:ascii="Times New Roman" w:hAnsi="Times New Roman"/>
          <w:noProof w:val="0"/>
          <w:sz w:val="24"/>
          <w:szCs w:val="24"/>
          <w:shd w:val="clear" w:color="auto" w:fill="FFFFFF"/>
          <w:lang w:val="en-US"/>
        </w:rPr>
        <w:t>international</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shd w:val="clear" w:color="auto" w:fill="FFFFFF"/>
          <w:lang w:val="en-US"/>
        </w:rPr>
        <w:t>concerning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shd w:val="clear" w:color="auto" w:fill="FFFFFF"/>
          <w:lang w:val="en-US"/>
        </w:rPr>
        <w:t>optimistic</w:t>
      </w:r>
      <w:r w:rsidRPr="00F448EA">
        <w:rPr>
          <w:rFonts w:ascii="Times New Roman" w:hAnsi="Times New Roman"/>
          <w:noProof w:val="0"/>
          <w:sz w:val="24"/>
          <w:szCs w:val="24"/>
          <w:shd w:val="clear" w:color="auto" w:fill="FFFFFF"/>
          <w:lang w:val="en-US"/>
        </w:rPr>
        <w:tab/>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shd w:val="clear" w:color="auto" w:fill="FFFFFF"/>
          <w:lang w:val="en-US"/>
        </w:rPr>
        <w:t>negative</w:t>
      </w:r>
    </w:p>
    <w:p w:rsidR="00A12CCD" w:rsidRPr="00F448EA" w:rsidRDefault="00A12CCD" w:rsidP="000237A4">
      <w:pPr>
        <w:tabs>
          <w:tab w:val="left" w:pos="-180"/>
        </w:tabs>
        <w:spacing w:after="40" w:line="240" w:lineRule="auto"/>
        <w:ind w:left="-180" w:right="-720" w:hanging="540"/>
        <w:jc w:val="both"/>
        <w:rPr>
          <w:rFonts w:ascii="Times New Roman" w:hAnsi="Times New Roman"/>
          <w:b/>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t>VIII.</w:t>
      </w:r>
      <w:r w:rsidRPr="00F448EA">
        <w:rPr>
          <w:rFonts w:ascii="Times New Roman" w:hAnsi="Times New Roman"/>
          <w:b/>
          <w:noProof w:val="0"/>
          <w:sz w:val="24"/>
          <w:szCs w:val="24"/>
          <w:shd w:val="clear" w:color="auto" w:fill="FFFFFF"/>
          <w:lang w:val="en-US"/>
        </w:rPr>
        <w:tab/>
        <w:t xml:space="preserve">Complete the conversation about the benefits and the challenges of traditional crafts, using the responses (A-G) given. There are two extra ones. </w:t>
      </w:r>
    </w:p>
    <w:p w:rsidR="00A12CCD" w:rsidRPr="00F448EA" w:rsidRDefault="00A12CCD" w:rsidP="000C4F11">
      <w:pPr>
        <w:tabs>
          <w:tab w:val="left" w:pos="0"/>
        </w:tabs>
        <w:spacing w:after="40" w:line="240" w:lineRule="auto"/>
        <w:ind w:left="360" w:right="-720" w:hanging="108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lastRenderedPageBreak/>
        <w:tab/>
      </w:r>
      <w:r w:rsidRPr="00F448EA">
        <w:rPr>
          <w:rFonts w:ascii="Times New Roman" w:hAnsi="Times New Roman"/>
          <w:b/>
          <w:noProof w:val="0"/>
          <w:sz w:val="24"/>
          <w:szCs w:val="24"/>
          <w:shd w:val="clear" w:color="auto" w:fill="FFFFFF"/>
          <w:lang w:val="en-US"/>
        </w:rPr>
        <w:t xml:space="preserve">A. </w:t>
      </w:r>
      <w:r w:rsidRPr="00F448EA">
        <w:rPr>
          <w:rFonts w:ascii="Times New Roman" w:hAnsi="Times New Roman"/>
          <w:noProof w:val="0"/>
          <w:sz w:val="24"/>
          <w:szCs w:val="24"/>
          <w:shd w:val="clear" w:color="auto" w:fill="FFFFFF"/>
          <w:lang w:val="en-US"/>
        </w:rPr>
        <w:t xml:space="preserve">If a village loses its traditional craft, the link among its members can be lost. </w:t>
      </w:r>
    </w:p>
    <w:p w:rsidR="00A12CCD" w:rsidRPr="00F448EA" w:rsidRDefault="00A12CCD" w:rsidP="000C4F11">
      <w:pPr>
        <w:tabs>
          <w:tab w:val="left" w:pos="0"/>
        </w:tabs>
        <w:spacing w:after="40" w:line="240" w:lineRule="auto"/>
        <w:ind w:left="360" w:right="-720" w:hanging="108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b/>
          <w:noProof w:val="0"/>
          <w:sz w:val="24"/>
          <w:szCs w:val="24"/>
          <w:shd w:val="clear" w:color="auto" w:fill="FFFFFF"/>
          <w:lang w:val="en-US"/>
        </w:rPr>
        <w:t xml:space="preserve">B. </w:t>
      </w:r>
      <w:r w:rsidRPr="00F448EA">
        <w:rPr>
          <w:rFonts w:ascii="Times New Roman" w:hAnsi="Times New Roman"/>
          <w:noProof w:val="0"/>
          <w:sz w:val="24"/>
          <w:szCs w:val="24"/>
          <w:shd w:val="clear" w:color="auto" w:fill="FFFFFF"/>
          <w:lang w:val="en-US"/>
        </w:rPr>
        <w:t xml:space="preserve">We should encourage young people come up with new ideas in order to have new designs and competitive products. </w:t>
      </w:r>
    </w:p>
    <w:p w:rsidR="00A12CCD" w:rsidRPr="00F448EA" w:rsidRDefault="00A12CCD" w:rsidP="000C4F11">
      <w:pPr>
        <w:tabs>
          <w:tab w:val="left" w:pos="0"/>
        </w:tabs>
        <w:spacing w:after="40" w:line="240" w:lineRule="auto"/>
        <w:ind w:left="360" w:right="-720" w:hanging="108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b/>
          <w:noProof w:val="0"/>
          <w:sz w:val="24"/>
          <w:szCs w:val="24"/>
          <w:shd w:val="clear" w:color="auto" w:fill="FFFFFF"/>
          <w:lang w:val="en-US"/>
        </w:rPr>
        <w:t xml:space="preserve">C. </w:t>
      </w:r>
      <w:r w:rsidRPr="00F448EA">
        <w:rPr>
          <w:rFonts w:ascii="Times New Roman" w:hAnsi="Times New Roman"/>
          <w:noProof w:val="0"/>
          <w:sz w:val="24"/>
          <w:szCs w:val="24"/>
          <w:shd w:val="clear" w:color="auto" w:fill="FFFFFF"/>
          <w:lang w:val="en-US"/>
        </w:rPr>
        <w:t>They have taken on other work or moved to urban areas to look for jobs.</w:t>
      </w:r>
    </w:p>
    <w:p w:rsidR="00A12CCD" w:rsidRPr="00F448EA" w:rsidRDefault="00A12CCD" w:rsidP="000C4F11">
      <w:pPr>
        <w:tabs>
          <w:tab w:val="left" w:pos="0"/>
        </w:tabs>
        <w:spacing w:after="40" w:line="240" w:lineRule="auto"/>
        <w:ind w:left="360" w:right="-720" w:hanging="108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b/>
          <w:noProof w:val="0"/>
          <w:sz w:val="24"/>
          <w:szCs w:val="24"/>
          <w:shd w:val="clear" w:color="auto" w:fill="FFFFFF"/>
          <w:lang w:val="en-US"/>
        </w:rPr>
        <w:t xml:space="preserve">D. </w:t>
      </w:r>
      <w:r w:rsidRPr="00F448EA">
        <w:rPr>
          <w:rFonts w:ascii="Times New Roman" w:hAnsi="Times New Roman"/>
          <w:noProof w:val="0"/>
          <w:sz w:val="24"/>
          <w:szCs w:val="24"/>
          <w:shd w:val="clear" w:color="auto" w:fill="FFFFFF"/>
          <w:lang w:val="en-US"/>
        </w:rPr>
        <w:t xml:space="preserve">The trade village has to have unique characteristics and a proper development plan. </w:t>
      </w:r>
    </w:p>
    <w:p w:rsidR="00A12CCD" w:rsidRPr="00F448EA" w:rsidRDefault="00A12CCD" w:rsidP="000C4F11">
      <w:pPr>
        <w:tabs>
          <w:tab w:val="left" w:pos="0"/>
        </w:tabs>
        <w:spacing w:after="40" w:line="240" w:lineRule="auto"/>
        <w:ind w:left="360" w:right="-720" w:hanging="108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b/>
          <w:noProof w:val="0"/>
          <w:sz w:val="24"/>
          <w:szCs w:val="24"/>
          <w:shd w:val="clear" w:color="auto" w:fill="FFFFFF"/>
          <w:lang w:val="en-US"/>
        </w:rPr>
        <w:t xml:space="preserve">E. </w:t>
      </w:r>
      <w:r w:rsidRPr="00F448EA">
        <w:rPr>
          <w:rFonts w:ascii="Times New Roman" w:hAnsi="Times New Roman"/>
          <w:noProof w:val="0"/>
          <w:sz w:val="24"/>
          <w:szCs w:val="24"/>
          <w:shd w:val="clear" w:color="auto" w:fill="FFFFFF"/>
          <w:lang w:val="en-US"/>
        </w:rPr>
        <w:t xml:space="preserve">It can offer many jobs to local people and help them earn money, too. </w:t>
      </w:r>
    </w:p>
    <w:p w:rsidR="00A12CCD" w:rsidRPr="00F448EA" w:rsidRDefault="00A12CCD" w:rsidP="000C4F11">
      <w:pPr>
        <w:tabs>
          <w:tab w:val="left" w:pos="0"/>
        </w:tabs>
        <w:spacing w:after="40" w:line="240" w:lineRule="auto"/>
        <w:ind w:left="360" w:right="-720" w:hanging="108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b/>
          <w:noProof w:val="0"/>
          <w:sz w:val="24"/>
          <w:szCs w:val="24"/>
          <w:shd w:val="clear" w:color="auto" w:fill="FFFFFF"/>
          <w:lang w:val="en-US"/>
        </w:rPr>
        <w:t xml:space="preserve">F. </w:t>
      </w:r>
      <w:r w:rsidRPr="00F448EA">
        <w:rPr>
          <w:rFonts w:ascii="Times New Roman" w:hAnsi="Times New Roman"/>
          <w:noProof w:val="0"/>
          <w:sz w:val="24"/>
          <w:szCs w:val="24"/>
          <w:shd w:val="clear" w:color="auto" w:fill="FFFFFF"/>
          <w:lang w:val="en-US"/>
        </w:rPr>
        <w:t xml:space="preserve">Many people will come back to their crafts if there are investments from the government. </w:t>
      </w:r>
    </w:p>
    <w:p w:rsidR="00A12CCD" w:rsidRPr="00F448EA" w:rsidRDefault="00A12CCD" w:rsidP="000C4F11">
      <w:pPr>
        <w:tabs>
          <w:tab w:val="left" w:pos="0"/>
        </w:tabs>
        <w:spacing w:after="40" w:line="240" w:lineRule="auto"/>
        <w:ind w:left="360" w:right="-720" w:hanging="108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b/>
          <w:noProof w:val="0"/>
          <w:sz w:val="24"/>
          <w:szCs w:val="24"/>
          <w:shd w:val="clear" w:color="auto" w:fill="FFFFFF"/>
          <w:lang w:val="en-US"/>
        </w:rPr>
        <w:t xml:space="preserve">G. </w:t>
      </w:r>
      <w:r w:rsidRPr="00F448EA">
        <w:rPr>
          <w:rFonts w:ascii="Times New Roman" w:hAnsi="Times New Roman"/>
          <w:noProof w:val="0"/>
          <w:sz w:val="24"/>
          <w:szCs w:val="24"/>
          <w:shd w:val="clear" w:color="auto" w:fill="FFFFFF"/>
          <w:lang w:val="en-US"/>
        </w:rPr>
        <w:t xml:space="preserve">Farmers do earn some money when the crops have been over if they know a craft. </w:t>
      </w:r>
    </w:p>
    <w:p w:rsidR="00A12CCD" w:rsidRPr="00F448EA" w:rsidRDefault="00A12CCD" w:rsidP="000C4F11">
      <w:pPr>
        <w:tabs>
          <w:tab w:val="left" w:pos="0"/>
        </w:tabs>
        <w:spacing w:after="40" w:line="240" w:lineRule="auto"/>
        <w:ind w:right="-720" w:hanging="720"/>
        <w:jc w:val="both"/>
        <w:rPr>
          <w:rFonts w:ascii="Times New Roman" w:hAnsi="Times New Roman"/>
          <w:noProof w:val="0"/>
          <w:sz w:val="24"/>
          <w:szCs w:val="24"/>
          <w:shd w:val="clear" w:color="auto" w:fill="FFFFFF"/>
          <w:lang w:val="en-US"/>
        </w:rPr>
      </w:pPr>
      <w:r w:rsidRPr="00F448EA">
        <w:rPr>
          <w:rFonts w:ascii="Times New Roman" w:hAnsi="Times New Roman"/>
          <w:b/>
          <w:i/>
          <w:noProof w:val="0"/>
          <w:sz w:val="24"/>
          <w:szCs w:val="24"/>
          <w:shd w:val="clear" w:color="auto" w:fill="FFFFFF"/>
          <w:lang w:val="en-US"/>
        </w:rPr>
        <w:t>Mi:</w:t>
      </w:r>
      <w:r w:rsidRPr="00F448EA">
        <w:rPr>
          <w:rFonts w:ascii="Times New Roman" w:hAnsi="Times New Roman"/>
          <w:noProof w:val="0"/>
          <w:sz w:val="24"/>
          <w:szCs w:val="24"/>
          <w:shd w:val="clear" w:color="auto" w:fill="FFFFFF"/>
          <w:lang w:val="en-US"/>
        </w:rPr>
        <w:tab/>
        <w:t xml:space="preserve">Our group will present the topic of benefits and challenges of traditional crafts. Let's work out the main ideas, Mai. </w:t>
      </w:r>
    </w:p>
    <w:p w:rsidR="00A12CCD" w:rsidRPr="00F448EA" w:rsidRDefault="00A12CCD" w:rsidP="000C4F11">
      <w:pPr>
        <w:tabs>
          <w:tab w:val="left" w:pos="0"/>
          <w:tab w:val="left" w:leader="underscore" w:pos="10080"/>
        </w:tabs>
        <w:spacing w:after="40" w:line="240" w:lineRule="auto"/>
        <w:ind w:right="-720" w:hanging="720"/>
        <w:jc w:val="both"/>
        <w:rPr>
          <w:rFonts w:ascii="Times New Roman" w:hAnsi="Times New Roman"/>
          <w:noProof w:val="0"/>
          <w:sz w:val="24"/>
          <w:szCs w:val="24"/>
          <w:shd w:val="clear" w:color="auto" w:fill="FFFFFF"/>
          <w:lang w:val="en-US"/>
        </w:rPr>
      </w:pPr>
      <w:r w:rsidRPr="00F448EA">
        <w:rPr>
          <w:rFonts w:ascii="Times New Roman" w:hAnsi="Times New Roman"/>
          <w:b/>
          <w:i/>
          <w:noProof w:val="0"/>
          <w:sz w:val="24"/>
          <w:szCs w:val="24"/>
          <w:shd w:val="clear" w:color="auto" w:fill="FFFFFF"/>
          <w:lang w:val="en-US"/>
        </w:rPr>
        <w:t>Mai:</w:t>
      </w:r>
      <w:r w:rsidRPr="00F448EA">
        <w:rPr>
          <w:rFonts w:ascii="Times New Roman" w:hAnsi="Times New Roman"/>
          <w:noProof w:val="0"/>
          <w:sz w:val="24"/>
          <w:szCs w:val="24"/>
          <w:shd w:val="clear" w:color="auto" w:fill="FFFFFF"/>
          <w:lang w:val="en-US"/>
        </w:rPr>
        <w:tab/>
        <w:t>OK. Let's start with the advantages. (41)</w:t>
      </w:r>
      <w:r w:rsidRPr="00F448EA">
        <w:rPr>
          <w:rFonts w:ascii="Times New Roman" w:hAnsi="Times New Roman"/>
          <w:noProof w:val="0"/>
          <w:sz w:val="24"/>
          <w:szCs w:val="24"/>
          <w:shd w:val="clear" w:color="auto" w:fill="FFFFFF"/>
          <w:lang w:val="en-US"/>
        </w:rPr>
        <w:tab/>
      </w:r>
    </w:p>
    <w:p w:rsidR="00A12CCD" w:rsidRPr="00F448EA" w:rsidRDefault="00A12CCD" w:rsidP="000C4F11">
      <w:pPr>
        <w:tabs>
          <w:tab w:val="left" w:pos="0"/>
          <w:tab w:val="left" w:leader="underscore" w:pos="10080"/>
        </w:tabs>
        <w:spacing w:after="40" w:line="240" w:lineRule="auto"/>
        <w:ind w:right="-720" w:hanging="720"/>
        <w:jc w:val="both"/>
        <w:rPr>
          <w:rFonts w:ascii="Times New Roman" w:hAnsi="Times New Roman"/>
          <w:noProof w:val="0"/>
          <w:sz w:val="24"/>
          <w:szCs w:val="24"/>
          <w:shd w:val="clear" w:color="auto" w:fill="FFFFFF"/>
          <w:lang w:val="en-US"/>
        </w:rPr>
      </w:pPr>
      <w:r w:rsidRPr="00F448EA">
        <w:rPr>
          <w:rFonts w:ascii="Times New Roman" w:hAnsi="Times New Roman"/>
          <w:b/>
          <w:i/>
          <w:noProof w:val="0"/>
          <w:sz w:val="24"/>
          <w:szCs w:val="24"/>
          <w:shd w:val="clear" w:color="auto" w:fill="FFFFFF"/>
          <w:lang w:val="en-US"/>
        </w:rPr>
        <w:t>Mi:</w:t>
      </w:r>
      <w:r w:rsidRPr="00F448EA">
        <w:rPr>
          <w:rFonts w:ascii="Times New Roman" w:hAnsi="Times New Roman"/>
          <w:noProof w:val="0"/>
          <w:sz w:val="24"/>
          <w:szCs w:val="24"/>
          <w:shd w:val="clear" w:color="auto" w:fill="FFFFFF"/>
          <w:lang w:val="en-US"/>
        </w:rPr>
        <w:tab/>
        <w:t xml:space="preserve">I agree with you. The traditional craft can offer a good way of living and preserve the culture of local people. The artisans in many villages have opened courses to leave their crafts to the young generations. </w:t>
      </w:r>
    </w:p>
    <w:p w:rsidR="00A12CCD" w:rsidRPr="00F448EA" w:rsidRDefault="00A12CCD" w:rsidP="000C4F11">
      <w:pPr>
        <w:tabs>
          <w:tab w:val="left" w:pos="0"/>
          <w:tab w:val="left" w:leader="underscore" w:pos="10080"/>
        </w:tabs>
        <w:spacing w:after="40" w:line="240" w:lineRule="auto"/>
        <w:ind w:right="-720" w:hanging="720"/>
        <w:jc w:val="both"/>
        <w:rPr>
          <w:rFonts w:ascii="Times New Roman" w:hAnsi="Times New Roman"/>
          <w:noProof w:val="0"/>
          <w:sz w:val="24"/>
          <w:szCs w:val="24"/>
          <w:shd w:val="clear" w:color="auto" w:fill="FFFFFF"/>
          <w:lang w:val="en-US"/>
        </w:rPr>
      </w:pPr>
      <w:r w:rsidRPr="00F448EA">
        <w:rPr>
          <w:rFonts w:ascii="Times New Roman" w:hAnsi="Times New Roman"/>
          <w:b/>
          <w:i/>
          <w:noProof w:val="0"/>
          <w:sz w:val="24"/>
          <w:szCs w:val="24"/>
          <w:shd w:val="clear" w:color="auto" w:fill="FFFFFF"/>
          <w:lang w:val="en-US"/>
        </w:rPr>
        <w:t>Mai:</w:t>
      </w:r>
      <w:r w:rsidRPr="00F448EA">
        <w:rPr>
          <w:rFonts w:ascii="Times New Roman" w:hAnsi="Times New Roman"/>
          <w:noProof w:val="0"/>
          <w:sz w:val="24"/>
          <w:szCs w:val="24"/>
          <w:shd w:val="clear" w:color="auto" w:fill="FFFFFF"/>
          <w:lang w:val="en-US"/>
        </w:rPr>
        <w:tab/>
        <w:t>But there are many cases that young people are not interested in the crafts any more because of the low income. (42)</w:t>
      </w:r>
      <w:r w:rsidRPr="00F448EA">
        <w:rPr>
          <w:rFonts w:ascii="Times New Roman" w:hAnsi="Times New Roman"/>
          <w:noProof w:val="0"/>
          <w:sz w:val="24"/>
          <w:szCs w:val="24"/>
          <w:shd w:val="clear" w:color="auto" w:fill="FFFFFF"/>
          <w:lang w:val="en-US"/>
        </w:rPr>
        <w:tab/>
      </w:r>
    </w:p>
    <w:p w:rsidR="00A12CCD" w:rsidRPr="00F448EA" w:rsidRDefault="00A12CCD" w:rsidP="000C4F11">
      <w:pPr>
        <w:tabs>
          <w:tab w:val="left" w:pos="0"/>
          <w:tab w:val="left" w:leader="underscore" w:pos="10080"/>
        </w:tabs>
        <w:spacing w:after="40" w:line="240" w:lineRule="auto"/>
        <w:ind w:right="-720" w:hanging="720"/>
        <w:jc w:val="both"/>
        <w:rPr>
          <w:rFonts w:ascii="Times New Roman" w:hAnsi="Times New Roman"/>
          <w:noProof w:val="0"/>
          <w:sz w:val="24"/>
          <w:szCs w:val="24"/>
          <w:shd w:val="clear" w:color="auto" w:fill="FFFFFF"/>
          <w:lang w:val="en-US"/>
        </w:rPr>
      </w:pPr>
      <w:r w:rsidRPr="00F448EA">
        <w:rPr>
          <w:rFonts w:ascii="Times New Roman" w:hAnsi="Times New Roman"/>
          <w:b/>
          <w:i/>
          <w:noProof w:val="0"/>
          <w:sz w:val="24"/>
          <w:szCs w:val="24"/>
          <w:shd w:val="clear" w:color="auto" w:fill="FFFFFF"/>
          <w:lang w:val="en-US"/>
        </w:rPr>
        <w:t>Mi:</w:t>
      </w:r>
      <w:r w:rsidRPr="00F448EA">
        <w:rPr>
          <w:rFonts w:ascii="Times New Roman" w:hAnsi="Times New Roman"/>
          <w:noProof w:val="0"/>
          <w:sz w:val="24"/>
          <w:szCs w:val="24"/>
          <w:shd w:val="clear" w:color="auto" w:fill="FFFFFF"/>
          <w:lang w:val="en-US"/>
        </w:rPr>
        <w:tab/>
        <w:t xml:space="preserve">The community can help to keep traditions, revive production and offer jobs so that young people can support their families. </w:t>
      </w:r>
    </w:p>
    <w:p w:rsidR="00A12CCD" w:rsidRPr="00F448EA" w:rsidRDefault="00A12CCD" w:rsidP="000C4F11">
      <w:pPr>
        <w:tabs>
          <w:tab w:val="left" w:pos="0"/>
          <w:tab w:val="left" w:leader="underscore" w:pos="10080"/>
        </w:tabs>
        <w:spacing w:after="40" w:line="240" w:lineRule="auto"/>
        <w:ind w:right="-720" w:hanging="720"/>
        <w:jc w:val="both"/>
        <w:rPr>
          <w:rFonts w:ascii="Times New Roman" w:hAnsi="Times New Roman"/>
          <w:noProof w:val="0"/>
          <w:sz w:val="24"/>
          <w:szCs w:val="24"/>
          <w:shd w:val="clear" w:color="auto" w:fill="FFFFFF"/>
          <w:lang w:val="en-US"/>
        </w:rPr>
      </w:pPr>
      <w:r w:rsidRPr="00F448EA">
        <w:rPr>
          <w:rFonts w:ascii="Times New Roman" w:hAnsi="Times New Roman"/>
          <w:b/>
          <w:i/>
          <w:noProof w:val="0"/>
          <w:sz w:val="24"/>
          <w:szCs w:val="24"/>
          <w:shd w:val="clear" w:color="auto" w:fill="FFFFFF"/>
          <w:lang w:val="en-US"/>
        </w:rPr>
        <w:t>Mai:</w:t>
      </w:r>
      <w:r w:rsidRPr="00F448EA">
        <w:rPr>
          <w:rFonts w:ascii="Times New Roman" w:hAnsi="Times New Roman"/>
          <w:noProof w:val="0"/>
          <w:sz w:val="24"/>
          <w:szCs w:val="24"/>
          <w:shd w:val="clear" w:color="auto" w:fill="FFFFFF"/>
          <w:lang w:val="en-US"/>
        </w:rPr>
        <w:tab/>
        <w:t>Why don't we develop craft village tourism? (43)</w:t>
      </w:r>
      <w:r w:rsidRPr="00F448EA">
        <w:rPr>
          <w:rFonts w:ascii="Times New Roman" w:hAnsi="Times New Roman"/>
          <w:noProof w:val="0"/>
          <w:sz w:val="24"/>
          <w:szCs w:val="24"/>
          <w:shd w:val="clear" w:color="auto" w:fill="FFFFFF"/>
          <w:lang w:val="en-US"/>
        </w:rPr>
        <w:tab/>
      </w:r>
    </w:p>
    <w:p w:rsidR="00A12CCD" w:rsidRPr="00F448EA" w:rsidRDefault="00A12CCD" w:rsidP="000C4F11">
      <w:pPr>
        <w:tabs>
          <w:tab w:val="left" w:pos="0"/>
          <w:tab w:val="left" w:leader="underscore" w:pos="10080"/>
        </w:tabs>
        <w:spacing w:after="40" w:line="240" w:lineRule="auto"/>
        <w:ind w:right="-720" w:hanging="720"/>
        <w:jc w:val="both"/>
        <w:rPr>
          <w:rFonts w:ascii="Times New Roman" w:hAnsi="Times New Roman"/>
          <w:noProof w:val="0"/>
          <w:sz w:val="24"/>
          <w:szCs w:val="24"/>
          <w:shd w:val="clear" w:color="auto" w:fill="FFFFFF"/>
          <w:lang w:val="en-US"/>
        </w:rPr>
      </w:pPr>
      <w:r w:rsidRPr="00F448EA">
        <w:rPr>
          <w:rFonts w:ascii="Times New Roman" w:hAnsi="Times New Roman"/>
          <w:b/>
          <w:i/>
          <w:noProof w:val="0"/>
          <w:sz w:val="24"/>
          <w:szCs w:val="24"/>
          <w:shd w:val="clear" w:color="auto" w:fill="FFFFFF"/>
          <w:lang w:val="en-US"/>
        </w:rPr>
        <w:t>Mi:</w:t>
      </w:r>
      <w:r w:rsidRPr="00F448EA">
        <w:rPr>
          <w:rFonts w:ascii="Times New Roman" w:hAnsi="Times New Roman"/>
          <w:noProof w:val="0"/>
          <w:sz w:val="24"/>
          <w:szCs w:val="24"/>
          <w:shd w:val="clear" w:color="auto" w:fill="FFFFFF"/>
          <w:lang w:val="en-US"/>
        </w:rPr>
        <w:tab/>
        <w:t xml:space="preserve">Besides money, I think the bigger matter is the help from the government. The government can issue a policy to encourage the development of traditional crafts and carry out many training courses in rural areas, or offer big loans. </w:t>
      </w:r>
    </w:p>
    <w:p w:rsidR="00A12CCD" w:rsidRPr="00F448EA" w:rsidRDefault="00A12CCD" w:rsidP="000C4F11">
      <w:pPr>
        <w:tabs>
          <w:tab w:val="left" w:pos="0"/>
          <w:tab w:val="left" w:leader="underscore" w:pos="10080"/>
        </w:tabs>
        <w:spacing w:after="40" w:line="240" w:lineRule="auto"/>
        <w:ind w:right="-720" w:hanging="720"/>
        <w:jc w:val="both"/>
        <w:rPr>
          <w:rFonts w:ascii="Times New Roman" w:hAnsi="Times New Roman"/>
          <w:noProof w:val="0"/>
          <w:sz w:val="24"/>
          <w:szCs w:val="24"/>
          <w:shd w:val="clear" w:color="auto" w:fill="FFFFFF"/>
          <w:lang w:val="en-US"/>
        </w:rPr>
      </w:pPr>
      <w:r w:rsidRPr="00F448EA">
        <w:rPr>
          <w:rFonts w:ascii="Times New Roman" w:hAnsi="Times New Roman"/>
          <w:b/>
          <w:i/>
          <w:noProof w:val="0"/>
          <w:sz w:val="24"/>
          <w:szCs w:val="24"/>
          <w:shd w:val="clear" w:color="auto" w:fill="FFFFFF"/>
          <w:lang w:val="en-US"/>
        </w:rPr>
        <w:t>Mai:</w:t>
      </w:r>
      <w:r w:rsidRPr="00F448EA">
        <w:rPr>
          <w:rFonts w:ascii="Times New Roman" w:hAnsi="Times New Roman"/>
          <w:noProof w:val="0"/>
          <w:sz w:val="24"/>
          <w:szCs w:val="24"/>
          <w:shd w:val="clear" w:color="auto" w:fill="FFFFFF"/>
          <w:lang w:val="en-US"/>
        </w:rPr>
        <w:tab/>
        <w:t>That's right. (44)</w:t>
      </w:r>
      <w:r w:rsidRPr="00F448EA">
        <w:rPr>
          <w:rFonts w:ascii="Times New Roman" w:hAnsi="Times New Roman"/>
          <w:noProof w:val="0"/>
          <w:sz w:val="24"/>
          <w:szCs w:val="24"/>
          <w:shd w:val="clear" w:color="auto" w:fill="FFFFFF"/>
          <w:lang w:val="en-US"/>
        </w:rPr>
        <w:tab/>
      </w:r>
    </w:p>
    <w:p w:rsidR="00A12CCD" w:rsidRPr="00F448EA" w:rsidRDefault="00A12CCD" w:rsidP="000C4F11">
      <w:pPr>
        <w:tabs>
          <w:tab w:val="left" w:pos="0"/>
          <w:tab w:val="left" w:leader="underscore" w:pos="10080"/>
        </w:tabs>
        <w:spacing w:after="40" w:line="240" w:lineRule="auto"/>
        <w:ind w:right="-720" w:hanging="720"/>
        <w:jc w:val="both"/>
        <w:rPr>
          <w:rFonts w:ascii="Times New Roman" w:hAnsi="Times New Roman"/>
          <w:noProof w:val="0"/>
          <w:sz w:val="24"/>
          <w:szCs w:val="24"/>
          <w:shd w:val="clear" w:color="auto" w:fill="FFFFFF"/>
          <w:lang w:val="en-US"/>
        </w:rPr>
      </w:pPr>
      <w:r w:rsidRPr="00F448EA">
        <w:rPr>
          <w:rFonts w:ascii="Times New Roman" w:hAnsi="Times New Roman"/>
          <w:b/>
          <w:i/>
          <w:noProof w:val="0"/>
          <w:sz w:val="24"/>
          <w:szCs w:val="24"/>
          <w:shd w:val="clear" w:color="auto" w:fill="FFFFFF"/>
          <w:lang w:val="en-US"/>
        </w:rPr>
        <w:t>Mi:</w:t>
      </w:r>
      <w:r w:rsidRPr="00F448EA">
        <w:rPr>
          <w:rFonts w:ascii="Times New Roman" w:hAnsi="Times New Roman"/>
          <w:noProof w:val="0"/>
          <w:sz w:val="24"/>
          <w:szCs w:val="24"/>
          <w:shd w:val="clear" w:color="auto" w:fill="FFFFFF"/>
          <w:lang w:val="en-US"/>
        </w:rPr>
        <w:tab/>
        <w:t>They really need help because they are facing so many problems, including financial shortages, outdated technology, untrained labourers and environmental pollution.</w:t>
      </w:r>
    </w:p>
    <w:p w:rsidR="00A12CCD" w:rsidRPr="00F448EA" w:rsidRDefault="00A12CCD" w:rsidP="000C4F11">
      <w:pPr>
        <w:tabs>
          <w:tab w:val="left" w:pos="0"/>
          <w:tab w:val="left" w:leader="underscore" w:pos="10080"/>
        </w:tabs>
        <w:spacing w:after="40" w:line="240" w:lineRule="auto"/>
        <w:ind w:right="-720" w:hanging="720"/>
        <w:jc w:val="both"/>
        <w:rPr>
          <w:rFonts w:ascii="Times New Roman" w:hAnsi="Times New Roman"/>
          <w:noProof w:val="0"/>
          <w:sz w:val="24"/>
          <w:szCs w:val="24"/>
          <w:shd w:val="clear" w:color="auto" w:fill="FFFFFF"/>
          <w:lang w:val="en-US"/>
        </w:rPr>
      </w:pPr>
      <w:r w:rsidRPr="00F448EA">
        <w:rPr>
          <w:rFonts w:ascii="Times New Roman" w:hAnsi="Times New Roman"/>
          <w:b/>
          <w:i/>
          <w:noProof w:val="0"/>
          <w:sz w:val="24"/>
          <w:szCs w:val="24"/>
          <w:shd w:val="clear" w:color="auto" w:fill="FFFFFF"/>
          <w:lang w:val="en-US"/>
        </w:rPr>
        <w:t>Mai:</w:t>
      </w:r>
      <w:r w:rsidRPr="00F448EA">
        <w:rPr>
          <w:rFonts w:ascii="Times New Roman" w:hAnsi="Times New Roman"/>
          <w:noProof w:val="0"/>
          <w:sz w:val="24"/>
          <w:szCs w:val="24"/>
          <w:shd w:val="clear" w:color="auto" w:fill="FFFFFF"/>
          <w:lang w:val="en-US"/>
        </w:rPr>
        <w:tab/>
        <w:t>Don't forget that competition is an important factor, especially in the international market. (45)</w:t>
      </w:r>
      <w:r w:rsidRPr="00F448EA">
        <w:rPr>
          <w:rFonts w:ascii="Times New Roman" w:hAnsi="Times New Roman"/>
          <w:noProof w:val="0"/>
          <w:sz w:val="24"/>
          <w:szCs w:val="24"/>
          <w:shd w:val="clear" w:color="auto" w:fill="FFFFFF"/>
          <w:lang w:val="en-US"/>
        </w:rPr>
        <w:tab/>
      </w:r>
    </w:p>
    <w:p w:rsidR="00A12CCD" w:rsidRPr="00F448EA" w:rsidRDefault="00A12CCD" w:rsidP="000C4F11">
      <w:pPr>
        <w:tabs>
          <w:tab w:val="left" w:pos="0"/>
          <w:tab w:val="left" w:leader="underscore" w:pos="10080"/>
        </w:tabs>
        <w:spacing w:after="40" w:line="240" w:lineRule="auto"/>
        <w:ind w:right="-720" w:hanging="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noProof w:val="0"/>
          <w:sz w:val="24"/>
          <w:szCs w:val="24"/>
          <w:shd w:val="clear" w:color="auto" w:fill="FFFFFF"/>
          <w:lang w:val="en-US"/>
        </w:rPr>
        <w:tab/>
      </w:r>
    </w:p>
    <w:p w:rsidR="00A12CCD" w:rsidRPr="00F448EA" w:rsidRDefault="00A12CCD" w:rsidP="000C4F11">
      <w:pPr>
        <w:tabs>
          <w:tab w:val="left" w:pos="0"/>
          <w:tab w:val="left" w:leader="underscore" w:pos="10080"/>
        </w:tabs>
        <w:spacing w:after="40" w:line="360" w:lineRule="auto"/>
        <w:ind w:right="-720" w:hanging="720"/>
        <w:jc w:val="both"/>
        <w:rPr>
          <w:rFonts w:ascii="Times New Roman" w:hAnsi="Times New Roman"/>
          <w:noProof w:val="0"/>
          <w:sz w:val="24"/>
          <w:szCs w:val="24"/>
          <w:shd w:val="clear" w:color="auto" w:fill="FFFFFF"/>
          <w:lang w:val="en-US"/>
        </w:rPr>
      </w:pPr>
      <w:r w:rsidRPr="00F448EA">
        <w:rPr>
          <w:rFonts w:ascii="Times New Roman" w:hAnsi="Times New Roman"/>
          <w:b/>
          <w:i/>
          <w:noProof w:val="0"/>
          <w:sz w:val="24"/>
          <w:szCs w:val="24"/>
          <w:shd w:val="clear" w:color="auto" w:fill="FFFFFF"/>
          <w:lang w:val="en-US"/>
        </w:rPr>
        <w:t>Mi:</w:t>
      </w:r>
      <w:r w:rsidRPr="00F448EA">
        <w:rPr>
          <w:rFonts w:ascii="Times New Roman" w:hAnsi="Times New Roman"/>
          <w:noProof w:val="0"/>
          <w:sz w:val="24"/>
          <w:szCs w:val="24"/>
          <w:shd w:val="clear" w:color="auto" w:fill="FFFFFF"/>
          <w:lang w:val="en-US"/>
        </w:rPr>
        <w:tab/>
        <w:t xml:space="preserve">Exactly. Some techniques still rely on outdated technology. </w:t>
      </w:r>
    </w:p>
    <w:p w:rsidR="00A12CCD" w:rsidRPr="00F448EA" w:rsidRDefault="00A12CCD" w:rsidP="000C4F11">
      <w:pPr>
        <w:spacing w:after="40" w:line="240" w:lineRule="auto"/>
        <w:ind w:left="-360" w:right="-720" w:hanging="360"/>
        <w:jc w:val="both"/>
        <w:rPr>
          <w:rFonts w:ascii="Times New Roman" w:hAnsi="Times New Roman"/>
          <w:b/>
          <w:noProof w:val="0"/>
          <w:sz w:val="24"/>
          <w:szCs w:val="24"/>
          <w:shd w:val="clear" w:color="auto" w:fill="FFFFFF"/>
          <w:lang w:val="en-US"/>
        </w:rPr>
      </w:pPr>
      <w:r>
        <w:rPr>
          <w:rFonts w:ascii="Times New Roman" w:hAnsi="Times New Roman"/>
          <w:b/>
          <w:noProof w:val="0"/>
          <w:sz w:val="24"/>
          <w:szCs w:val="24"/>
          <w:shd w:val="clear" w:color="auto" w:fill="FFFFFF"/>
          <w:lang w:val="en-US"/>
        </w:rPr>
        <w:t>I</w:t>
      </w:r>
      <w:r w:rsidRPr="00F448EA">
        <w:rPr>
          <w:rFonts w:ascii="Times New Roman" w:hAnsi="Times New Roman"/>
          <w:b/>
          <w:noProof w:val="0"/>
          <w:sz w:val="24"/>
          <w:szCs w:val="24"/>
          <w:shd w:val="clear" w:color="auto" w:fill="FFFFFF"/>
          <w:lang w:val="en-US"/>
        </w:rPr>
        <w:t>X.</w:t>
      </w:r>
      <w:r w:rsidRPr="00F448EA">
        <w:rPr>
          <w:rFonts w:ascii="Times New Roman" w:hAnsi="Times New Roman"/>
          <w:b/>
          <w:noProof w:val="0"/>
          <w:sz w:val="24"/>
          <w:szCs w:val="24"/>
          <w:shd w:val="clear" w:color="auto" w:fill="FFFFFF"/>
          <w:lang w:val="en-US"/>
        </w:rPr>
        <w:tab/>
        <w:t xml:space="preserve">Write an email to your pen friend about Van Phuc silk village, using the words or phrases below to make complete sentences. Add more words, if necessary. </w:t>
      </w:r>
    </w:p>
    <w:p w:rsidR="00A12CCD" w:rsidRPr="00F448EA" w:rsidRDefault="00A12CCD" w:rsidP="000C4F11">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t xml:space="preserve">Dear Susan, </w:t>
      </w:r>
    </w:p>
    <w:p w:rsidR="00A12CCD" w:rsidRPr="00F448EA" w:rsidRDefault="00A12CCD" w:rsidP="000C4F11">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46.</w:t>
      </w:r>
      <w:r w:rsidRPr="00F448EA">
        <w:rPr>
          <w:rFonts w:ascii="Times New Roman" w:hAnsi="Times New Roman"/>
          <w:noProof w:val="0"/>
          <w:sz w:val="24"/>
          <w:szCs w:val="24"/>
          <w:shd w:val="clear" w:color="auto" w:fill="FFFFFF"/>
          <w:lang w:val="en-US"/>
        </w:rPr>
        <w:tab/>
        <w:t>It/ take/ you/ only 30 minutes/ motorbike/ go/ Van Phuc silk village/ centre/ Ha Noi.</w:t>
      </w:r>
    </w:p>
    <w:p w:rsidR="00A12CCD" w:rsidRPr="00F448EA" w:rsidRDefault="00A12CCD" w:rsidP="000C4F11">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noProof w:val="0"/>
          <w:sz w:val="24"/>
          <w:szCs w:val="24"/>
          <w:shd w:val="clear" w:color="auto" w:fill="FFFFFF"/>
          <w:lang w:val="en-US"/>
        </w:rPr>
        <w:tab/>
      </w:r>
    </w:p>
    <w:p w:rsidR="00A12CCD" w:rsidRPr="00F448EA" w:rsidRDefault="00A12CCD" w:rsidP="000C4F11">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47.</w:t>
      </w:r>
      <w:r w:rsidRPr="00F448EA">
        <w:rPr>
          <w:rFonts w:ascii="Times New Roman" w:hAnsi="Times New Roman"/>
          <w:noProof w:val="0"/>
          <w:sz w:val="24"/>
          <w:szCs w:val="24"/>
          <w:shd w:val="clear" w:color="auto" w:fill="FFFFFF"/>
          <w:lang w:val="en-US"/>
        </w:rPr>
        <w:tab/>
        <w:t xml:space="preserve">The village/ much well known/ traditional sericulture/ weaving/ silk products. </w:t>
      </w:r>
    </w:p>
    <w:p w:rsidR="00A12CCD" w:rsidRPr="00F448EA" w:rsidRDefault="00A12CCD" w:rsidP="000C4F11">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noProof w:val="0"/>
          <w:sz w:val="24"/>
          <w:szCs w:val="24"/>
          <w:shd w:val="clear" w:color="auto" w:fill="FFFFFF"/>
          <w:lang w:val="en-US"/>
        </w:rPr>
        <w:tab/>
      </w:r>
    </w:p>
    <w:p w:rsidR="00A12CCD" w:rsidRPr="00F448EA" w:rsidRDefault="00A12CCD" w:rsidP="000C4F11">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48.</w:t>
      </w:r>
      <w:r w:rsidRPr="00F448EA">
        <w:rPr>
          <w:rFonts w:ascii="Times New Roman" w:hAnsi="Times New Roman"/>
          <w:noProof w:val="0"/>
          <w:sz w:val="24"/>
          <w:szCs w:val="24"/>
          <w:shd w:val="clear" w:color="auto" w:fill="FFFFFF"/>
          <w:lang w:val="en-US"/>
        </w:rPr>
        <w:tab/>
        <w:t>Most visitors/ go/ observe/ skillful workers/ produce/ goods/ listen/ local stories.</w:t>
      </w:r>
    </w:p>
    <w:p w:rsidR="00A12CCD" w:rsidRPr="00F448EA" w:rsidRDefault="00A12CCD" w:rsidP="000C4F11">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noProof w:val="0"/>
          <w:sz w:val="24"/>
          <w:szCs w:val="24"/>
          <w:shd w:val="clear" w:color="auto" w:fill="FFFFFF"/>
          <w:lang w:val="en-US"/>
        </w:rPr>
        <w:tab/>
      </w:r>
    </w:p>
    <w:p w:rsidR="00A12CCD" w:rsidRPr="00F448EA" w:rsidRDefault="00A12CCD" w:rsidP="000C4F11">
      <w:pPr>
        <w:tabs>
          <w:tab w:val="left" w:pos="-360"/>
          <w:tab w:val="left" w:leader="underscore" w:pos="10080"/>
        </w:tabs>
        <w:spacing w:after="40" w:line="240" w:lineRule="auto"/>
        <w:ind w:left="-360" w:right="-720" w:hanging="36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49.</w:t>
      </w:r>
      <w:r w:rsidRPr="00F448EA">
        <w:rPr>
          <w:rFonts w:ascii="Times New Roman" w:hAnsi="Times New Roman"/>
          <w:noProof w:val="0"/>
          <w:sz w:val="24"/>
          <w:szCs w:val="24"/>
          <w:shd w:val="clear" w:color="auto" w:fill="FFFFFF"/>
          <w:lang w:val="en-US"/>
        </w:rPr>
        <w:tab/>
        <w:t>If/ you/ intend/ have/ silk pair/ formal clothes/ just select/ suitable materials/ and/ professional tailors here/ bring/ satisfaction.</w:t>
      </w:r>
    </w:p>
    <w:p w:rsidR="00A12CCD" w:rsidRPr="00F448EA" w:rsidRDefault="00A12CCD" w:rsidP="000C4F11">
      <w:pPr>
        <w:tabs>
          <w:tab w:val="left" w:pos="-360"/>
          <w:tab w:val="left" w:leader="underscore" w:pos="10080"/>
        </w:tabs>
        <w:spacing w:after="40" w:line="240" w:lineRule="auto"/>
        <w:ind w:left="-360" w:right="-720" w:hanging="36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noProof w:val="0"/>
          <w:sz w:val="24"/>
          <w:szCs w:val="24"/>
          <w:shd w:val="clear" w:color="auto" w:fill="FFFFFF"/>
          <w:lang w:val="en-US"/>
        </w:rPr>
        <w:tab/>
      </w:r>
    </w:p>
    <w:p w:rsidR="00A12CCD" w:rsidRPr="00F448EA" w:rsidRDefault="00A12CCD" w:rsidP="000C4F11">
      <w:pPr>
        <w:tabs>
          <w:tab w:val="left" w:pos="-360"/>
          <w:tab w:val="left" w:leader="underscore" w:pos="10080"/>
        </w:tabs>
        <w:spacing w:after="40" w:line="240" w:lineRule="auto"/>
        <w:ind w:left="-360" w:right="-720" w:hanging="36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50.</w:t>
      </w:r>
      <w:r w:rsidRPr="00F448EA">
        <w:rPr>
          <w:rFonts w:ascii="Times New Roman" w:hAnsi="Times New Roman"/>
          <w:noProof w:val="0"/>
          <w:sz w:val="24"/>
          <w:szCs w:val="24"/>
          <w:shd w:val="clear" w:color="auto" w:fill="FFFFFF"/>
          <w:lang w:val="en-US"/>
        </w:rPr>
        <w:tab/>
        <w:t xml:space="preserve">You/ buy/ silk/ clothes made of silk/ presents/ available/ village/ your choice. </w:t>
      </w:r>
    </w:p>
    <w:p w:rsidR="00A12CCD" w:rsidRPr="00F448EA" w:rsidRDefault="00A12CCD" w:rsidP="000C4F11">
      <w:pPr>
        <w:tabs>
          <w:tab w:val="left" w:pos="-360"/>
          <w:tab w:val="left" w:leader="underscore" w:pos="10080"/>
        </w:tabs>
        <w:spacing w:after="40" w:line="240" w:lineRule="auto"/>
        <w:ind w:left="-360" w:right="-720" w:hanging="36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noProof w:val="0"/>
          <w:sz w:val="24"/>
          <w:szCs w:val="24"/>
          <w:shd w:val="clear" w:color="auto" w:fill="FFFFFF"/>
          <w:lang w:val="en-US"/>
        </w:rPr>
        <w:tab/>
      </w:r>
    </w:p>
    <w:p w:rsidR="00A12CCD" w:rsidRPr="00F448EA" w:rsidRDefault="00A12CCD" w:rsidP="000C4F11">
      <w:pPr>
        <w:tabs>
          <w:tab w:val="left" w:pos="-360"/>
          <w:tab w:val="left" w:leader="underscore" w:pos="10080"/>
        </w:tabs>
        <w:spacing w:after="40" w:line="240" w:lineRule="auto"/>
        <w:ind w:left="-360" w:right="-720" w:hanging="36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t xml:space="preserve">Look forward to seeing you soon! </w:t>
      </w:r>
    </w:p>
    <w:p w:rsidR="00A12CCD" w:rsidRPr="00F448EA" w:rsidRDefault="00A12CCD" w:rsidP="000C4F11">
      <w:pPr>
        <w:tabs>
          <w:tab w:val="left" w:pos="-360"/>
          <w:tab w:val="left" w:leader="underscore" w:pos="10080"/>
        </w:tabs>
        <w:spacing w:after="40" w:line="240" w:lineRule="auto"/>
        <w:ind w:left="-360" w:right="-720" w:hanging="36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t xml:space="preserve">Best wishes </w:t>
      </w:r>
    </w:p>
    <w:p w:rsidR="00A12CCD" w:rsidRPr="00F448EA" w:rsidRDefault="00A12CCD">
      <w:pPr>
        <w:spacing w:after="0" w:line="240" w:lineRule="auto"/>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br w:type="page"/>
      </w:r>
    </w:p>
    <w:p w:rsidR="00A12CCD" w:rsidRPr="00F448EA" w:rsidRDefault="00A12CCD" w:rsidP="00770D26">
      <w:pPr>
        <w:spacing w:after="40" w:line="480" w:lineRule="auto"/>
        <w:jc w:val="center"/>
        <w:rPr>
          <w:rFonts w:ascii="Times New Roman" w:hAnsi="Times New Roman"/>
          <w:b/>
          <w:noProof w:val="0"/>
          <w:sz w:val="36"/>
          <w:szCs w:val="28"/>
          <w:lang w:val="en-US"/>
        </w:rPr>
      </w:pPr>
      <w:r w:rsidRPr="00F448EA">
        <w:rPr>
          <w:rFonts w:ascii="Times New Roman" w:hAnsi="Times New Roman"/>
          <w:b/>
          <w:noProof w:val="0"/>
          <w:sz w:val="36"/>
          <w:szCs w:val="28"/>
          <w:lang w:val="en-US"/>
        </w:rPr>
        <w:t>TEST 2 (UNIT 1)</w:t>
      </w:r>
    </w:p>
    <w:p w:rsidR="00A12CCD" w:rsidRPr="00F448EA" w:rsidRDefault="00A12CCD" w:rsidP="00770D26">
      <w:pPr>
        <w:tabs>
          <w:tab w:val="left" w:pos="-360"/>
        </w:tabs>
        <w:spacing w:after="40" w:line="240" w:lineRule="auto"/>
        <w:ind w:left="-720"/>
        <w:rPr>
          <w:rFonts w:ascii="Times New Roman" w:hAnsi="Times New Roman"/>
          <w:b/>
          <w:noProof w:val="0"/>
          <w:sz w:val="32"/>
          <w:szCs w:val="28"/>
          <w:lang w:val="en-US"/>
        </w:rPr>
      </w:pPr>
      <w:r w:rsidRPr="00F448EA">
        <w:rPr>
          <w:rFonts w:ascii="Times New Roman" w:hAnsi="Times New Roman"/>
          <w:b/>
          <w:noProof w:val="0"/>
          <w:sz w:val="24"/>
          <w:szCs w:val="24"/>
          <w:shd w:val="clear" w:color="auto" w:fill="FFFFFF"/>
          <w:lang w:val="en-US"/>
        </w:rPr>
        <w:t>I.</w:t>
      </w:r>
      <w:r w:rsidRPr="00F448EA">
        <w:rPr>
          <w:rFonts w:ascii="Times New Roman" w:hAnsi="Times New Roman"/>
          <w:b/>
          <w:noProof w:val="0"/>
          <w:sz w:val="24"/>
          <w:szCs w:val="24"/>
          <w:shd w:val="clear" w:color="auto" w:fill="FFFFFF"/>
          <w:lang w:val="en-US"/>
        </w:rPr>
        <w:tab/>
        <w:t xml:space="preserve">Find the word which has a different sound in the part underlined. </w:t>
      </w:r>
    </w:p>
    <w:p w:rsidR="00A12CCD" w:rsidRPr="00F448EA" w:rsidRDefault="00A12CCD" w:rsidP="00770D26">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1.</w:t>
      </w:r>
      <w:r w:rsidRPr="00F448EA">
        <w:rPr>
          <w:rFonts w:ascii="Times New Roman" w:hAnsi="Times New Roman"/>
          <w:b/>
          <w:noProof w:val="0"/>
          <w:sz w:val="24"/>
          <w:szCs w:val="24"/>
          <w:lang w:val="en-US"/>
        </w:rPr>
        <w:tab/>
        <w:t>A.</w:t>
      </w:r>
      <w:r w:rsidRPr="00F448EA">
        <w:rPr>
          <w:rFonts w:ascii="Times New Roman" w:hAnsi="Times New Roman"/>
          <w:noProof w:val="0"/>
          <w:sz w:val="24"/>
          <w:szCs w:val="24"/>
          <w:lang w:val="en-US"/>
        </w:rPr>
        <w:t xml:space="preserve"> attr</w:t>
      </w:r>
      <w:r w:rsidRPr="00F448EA">
        <w:rPr>
          <w:rFonts w:ascii="Times New Roman" w:hAnsi="Times New Roman"/>
          <w:noProof w:val="0"/>
          <w:sz w:val="24"/>
          <w:szCs w:val="24"/>
          <w:u w:val="single"/>
          <w:lang w:val="en-US"/>
        </w:rPr>
        <w:t>a</w:t>
      </w:r>
      <w:r w:rsidRPr="00F448EA">
        <w:rPr>
          <w:rFonts w:ascii="Times New Roman" w:hAnsi="Times New Roman"/>
          <w:noProof w:val="0"/>
          <w:sz w:val="24"/>
          <w:szCs w:val="24"/>
          <w:lang w:val="en-US"/>
        </w:rPr>
        <w:t>ction</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surf</w:t>
      </w:r>
      <w:r w:rsidRPr="00F448EA">
        <w:rPr>
          <w:rFonts w:ascii="Times New Roman" w:hAnsi="Times New Roman"/>
          <w:noProof w:val="0"/>
          <w:sz w:val="24"/>
          <w:szCs w:val="24"/>
          <w:u w:val="single"/>
          <w:lang w:val="en-US"/>
        </w:rPr>
        <w:t>a</w:t>
      </w:r>
      <w:r w:rsidRPr="00F448EA">
        <w:rPr>
          <w:rFonts w:ascii="Times New Roman" w:hAnsi="Times New Roman"/>
          <w:noProof w:val="0"/>
          <w:sz w:val="24"/>
          <w:szCs w:val="24"/>
          <w:lang w:val="en-US"/>
        </w:rPr>
        <w:t>ce</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l</w:t>
      </w:r>
      <w:r w:rsidRPr="00F448EA">
        <w:rPr>
          <w:rFonts w:ascii="Times New Roman" w:hAnsi="Times New Roman"/>
          <w:noProof w:val="0"/>
          <w:sz w:val="24"/>
          <w:szCs w:val="24"/>
          <w:u w:val="single"/>
          <w:lang w:val="en-US"/>
        </w:rPr>
        <w:t>a</w:t>
      </w:r>
      <w:r w:rsidRPr="00F448EA">
        <w:rPr>
          <w:rFonts w:ascii="Times New Roman" w:hAnsi="Times New Roman"/>
          <w:noProof w:val="0"/>
          <w:sz w:val="24"/>
          <w:szCs w:val="24"/>
          <w:lang w:val="en-US"/>
        </w:rPr>
        <w:t>cquerware</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artis</w:t>
      </w:r>
      <w:r w:rsidRPr="00F448EA">
        <w:rPr>
          <w:rFonts w:ascii="Times New Roman" w:hAnsi="Times New Roman"/>
          <w:noProof w:val="0"/>
          <w:sz w:val="24"/>
          <w:szCs w:val="24"/>
          <w:u w:val="single"/>
          <w:lang w:val="en-US"/>
        </w:rPr>
        <w:t>a</w:t>
      </w:r>
      <w:r w:rsidRPr="00F448EA">
        <w:rPr>
          <w:rFonts w:ascii="Times New Roman" w:hAnsi="Times New Roman"/>
          <w:noProof w:val="0"/>
          <w:sz w:val="24"/>
          <w:szCs w:val="24"/>
          <w:lang w:val="en-US"/>
        </w:rPr>
        <w:t>n</w:t>
      </w:r>
    </w:p>
    <w:p w:rsidR="00A12CCD" w:rsidRPr="00F448EA" w:rsidRDefault="00A12CCD" w:rsidP="00770D26">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2.</w:t>
      </w:r>
      <w:r w:rsidRPr="00F448EA">
        <w:rPr>
          <w:rFonts w:ascii="Times New Roman" w:hAnsi="Times New Roman"/>
          <w:b/>
          <w:noProof w:val="0"/>
          <w:sz w:val="24"/>
          <w:szCs w:val="24"/>
          <w:lang w:val="en-US"/>
        </w:rPr>
        <w:tab/>
        <w:t>A.</w:t>
      </w:r>
      <w:r w:rsidRPr="00F448EA">
        <w:rPr>
          <w:rFonts w:ascii="Times New Roman" w:hAnsi="Times New Roman"/>
          <w:noProof w:val="0"/>
          <w:sz w:val="24"/>
          <w:szCs w:val="24"/>
          <w:lang w:val="en-US"/>
        </w:rPr>
        <w:t xml:space="preserve"> w</w:t>
      </w:r>
      <w:r w:rsidRPr="00F448EA">
        <w:rPr>
          <w:rFonts w:ascii="Times New Roman" w:hAnsi="Times New Roman"/>
          <w:noProof w:val="0"/>
          <w:sz w:val="24"/>
          <w:szCs w:val="24"/>
          <w:u w:val="single"/>
          <w:lang w:val="en-US"/>
        </w:rPr>
        <w:t>ea</w:t>
      </w:r>
      <w:r w:rsidRPr="00F448EA">
        <w:rPr>
          <w:rFonts w:ascii="Times New Roman" w:hAnsi="Times New Roman"/>
          <w:noProof w:val="0"/>
          <w:sz w:val="24"/>
          <w:szCs w:val="24"/>
          <w:lang w:val="en-US"/>
        </w:rPr>
        <w:t>ve</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tr</w:t>
      </w:r>
      <w:r w:rsidRPr="00F448EA">
        <w:rPr>
          <w:rFonts w:ascii="Times New Roman" w:hAnsi="Times New Roman"/>
          <w:noProof w:val="0"/>
          <w:sz w:val="24"/>
          <w:szCs w:val="24"/>
          <w:u w:val="single"/>
          <w:lang w:val="en-US"/>
        </w:rPr>
        <w:t>ea</w:t>
      </w:r>
      <w:r w:rsidRPr="00F448EA">
        <w:rPr>
          <w:rFonts w:ascii="Times New Roman" w:hAnsi="Times New Roman"/>
          <w:noProof w:val="0"/>
          <w:sz w:val="24"/>
          <w:szCs w:val="24"/>
          <w:lang w:val="en-US"/>
        </w:rPr>
        <w:t>t</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d</w:t>
      </w:r>
      <w:r w:rsidRPr="00F448EA">
        <w:rPr>
          <w:rFonts w:ascii="Times New Roman" w:hAnsi="Times New Roman"/>
          <w:noProof w:val="0"/>
          <w:sz w:val="24"/>
          <w:szCs w:val="24"/>
          <w:u w:val="single"/>
          <w:lang w:val="en-US"/>
        </w:rPr>
        <w:t>ea</w:t>
      </w:r>
      <w:r w:rsidRPr="00F448EA">
        <w:rPr>
          <w:rFonts w:ascii="Times New Roman" w:hAnsi="Times New Roman"/>
          <w:noProof w:val="0"/>
          <w:sz w:val="24"/>
          <w:szCs w:val="24"/>
          <w:lang w:val="en-US"/>
        </w:rPr>
        <w:t>l</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drumh</w:t>
      </w:r>
      <w:r w:rsidRPr="00F448EA">
        <w:rPr>
          <w:rFonts w:ascii="Times New Roman" w:hAnsi="Times New Roman"/>
          <w:noProof w:val="0"/>
          <w:sz w:val="24"/>
          <w:szCs w:val="24"/>
          <w:u w:val="single"/>
          <w:lang w:val="en-US"/>
        </w:rPr>
        <w:t>ea</w:t>
      </w:r>
      <w:r w:rsidRPr="00F448EA">
        <w:rPr>
          <w:rFonts w:ascii="Times New Roman" w:hAnsi="Times New Roman"/>
          <w:noProof w:val="0"/>
          <w:sz w:val="24"/>
          <w:szCs w:val="24"/>
          <w:lang w:val="en-US"/>
        </w:rPr>
        <w:t>d</w:t>
      </w:r>
    </w:p>
    <w:p w:rsidR="00A12CCD" w:rsidRPr="00F448EA" w:rsidRDefault="00A12CCD" w:rsidP="00770D26">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3.</w:t>
      </w:r>
      <w:r w:rsidRPr="00F448EA">
        <w:rPr>
          <w:rFonts w:ascii="Times New Roman" w:hAnsi="Times New Roman"/>
          <w:b/>
          <w:noProof w:val="0"/>
          <w:sz w:val="24"/>
          <w:szCs w:val="24"/>
          <w:lang w:val="en-US"/>
        </w:rPr>
        <w:tab/>
        <w:t>A.</w:t>
      </w:r>
      <w:r w:rsidRPr="00F448EA">
        <w:rPr>
          <w:rFonts w:ascii="Times New Roman" w:hAnsi="Times New Roman"/>
          <w:noProof w:val="0"/>
          <w:sz w:val="24"/>
          <w:szCs w:val="24"/>
          <w:lang w:val="en-US"/>
        </w:rPr>
        <w:t xml:space="preserve"> sculp</w:t>
      </w:r>
      <w:r w:rsidRPr="00F448EA">
        <w:rPr>
          <w:rFonts w:ascii="Times New Roman" w:hAnsi="Times New Roman"/>
          <w:noProof w:val="0"/>
          <w:sz w:val="24"/>
          <w:szCs w:val="24"/>
          <w:u w:val="single"/>
          <w:lang w:val="en-US"/>
        </w:rPr>
        <w:t>t</w:t>
      </w:r>
      <w:r w:rsidRPr="00F448EA">
        <w:rPr>
          <w:rFonts w:ascii="Times New Roman" w:hAnsi="Times New Roman"/>
          <w:noProof w:val="0"/>
          <w:sz w:val="24"/>
          <w:szCs w:val="24"/>
          <w:lang w:val="en-US"/>
        </w:rPr>
        <w:t>ure</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lan</w:t>
      </w:r>
      <w:r w:rsidRPr="00F448EA">
        <w:rPr>
          <w:rFonts w:ascii="Times New Roman" w:hAnsi="Times New Roman"/>
          <w:noProof w:val="0"/>
          <w:sz w:val="24"/>
          <w:szCs w:val="24"/>
          <w:u w:val="single"/>
          <w:lang w:val="en-US"/>
        </w:rPr>
        <w:t>t</w:t>
      </w:r>
      <w:r w:rsidRPr="00F448EA">
        <w:rPr>
          <w:rFonts w:ascii="Times New Roman" w:hAnsi="Times New Roman"/>
          <w:noProof w:val="0"/>
          <w:sz w:val="24"/>
          <w:szCs w:val="24"/>
          <w:lang w:val="en-US"/>
        </w:rPr>
        <w:t>ern</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po</w:t>
      </w:r>
      <w:r w:rsidRPr="00F448EA">
        <w:rPr>
          <w:rFonts w:ascii="Times New Roman" w:hAnsi="Times New Roman"/>
          <w:noProof w:val="0"/>
          <w:sz w:val="24"/>
          <w:szCs w:val="24"/>
          <w:u w:val="single"/>
          <w:lang w:val="en-US"/>
        </w:rPr>
        <w:t>tt</w:t>
      </w:r>
      <w:r w:rsidRPr="00F448EA">
        <w:rPr>
          <w:rFonts w:ascii="Times New Roman" w:hAnsi="Times New Roman"/>
          <w:noProof w:val="0"/>
          <w:sz w:val="24"/>
          <w:szCs w:val="24"/>
          <w:lang w:val="en-US"/>
        </w:rPr>
        <w:t>ery</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trea</w:t>
      </w:r>
      <w:r w:rsidRPr="00F448EA">
        <w:rPr>
          <w:rFonts w:ascii="Times New Roman" w:hAnsi="Times New Roman"/>
          <w:noProof w:val="0"/>
          <w:sz w:val="24"/>
          <w:szCs w:val="24"/>
          <w:u w:val="single"/>
          <w:lang w:val="en-US"/>
        </w:rPr>
        <w:t>t</w:t>
      </w:r>
    </w:p>
    <w:p w:rsidR="00A12CCD" w:rsidRPr="00F448EA" w:rsidRDefault="00A12CCD" w:rsidP="00770D26">
      <w:pPr>
        <w:tabs>
          <w:tab w:val="left" w:pos="-360"/>
          <w:tab w:val="left" w:leader="underscore" w:pos="1008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noProof w:val="0"/>
          <w:sz w:val="24"/>
          <w:szCs w:val="24"/>
          <w:lang w:val="en-US"/>
        </w:rPr>
        <w:t xml:space="preserve">II. </w:t>
      </w:r>
      <w:r w:rsidRPr="00F448EA">
        <w:rPr>
          <w:rFonts w:ascii="Times New Roman" w:hAnsi="Times New Roman"/>
          <w:b/>
          <w:noProof w:val="0"/>
          <w:sz w:val="24"/>
          <w:szCs w:val="24"/>
          <w:lang w:val="en-US"/>
        </w:rPr>
        <w:tab/>
        <w:t xml:space="preserve">Choose the word which has a different stress pattern from the others. </w:t>
      </w:r>
    </w:p>
    <w:p w:rsidR="00A12CCD" w:rsidRPr="00F448EA" w:rsidRDefault="00A12CCD" w:rsidP="00770D26">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4.</w:t>
      </w:r>
      <w:r w:rsidRPr="00F448EA">
        <w:rPr>
          <w:rFonts w:ascii="Times New Roman" w:hAnsi="Times New Roman"/>
          <w:b/>
          <w:noProof w:val="0"/>
          <w:sz w:val="24"/>
          <w:szCs w:val="24"/>
          <w:lang w:val="en-US"/>
        </w:rPr>
        <w:tab/>
        <w:t>A.</w:t>
      </w:r>
      <w:r w:rsidRPr="00F448EA">
        <w:rPr>
          <w:rFonts w:ascii="Times New Roman" w:hAnsi="Times New Roman"/>
          <w:noProof w:val="0"/>
          <w:sz w:val="24"/>
          <w:szCs w:val="24"/>
          <w:lang w:val="en-US"/>
        </w:rPr>
        <w:t xml:space="preserve"> handicraft</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lacquerware</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artisan</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pottery</w:t>
      </w:r>
    </w:p>
    <w:p w:rsidR="00A12CCD" w:rsidRPr="00F448EA" w:rsidRDefault="00A12CCD" w:rsidP="00EE2646">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5.</w:t>
      </w:r>
      <w:r w:rsidRPr="00F448EA">
        <w:rPr>
          <w:rFonts w:ascii="Times New Roman" w:hAnsi="Times New Roman"/>
          <w:b/>
          <w:noProof w:val="0"/>
          <w:sz w:val="24"/>
          <w:szCs w:val="24"/>
          <w:lang w:val="en-US"/>
        </w:rPr>
        <w:tab/>
        <w:t>A.</w:t>
      </w:r>
      <w:r w:rsidRPr="00F448EA">
        <w:rPr>
          <w:rFonts w:ascii="Times New Roman" w:hAnsi="Times New Roman"/>
          <w:noProof w:val="0"/>
          <w:sz w:val="24"/>
          <w:szCs w:val="24"/>
          <w:lang w:val="en-US"/>
        </w:rPr>
        <w:t xml:space="preserve"> historical</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embroidery</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 xml:space="preserve">C. </w:t>
      </w:r>
      <w:r w:rsidRPr="00F448EA">
        <w:rPr>
          <w:rFonts w:ascii="Times New Roman" w:hAnsi="Times New Roman"/>
          <w:noProof w:val="0"/>
          <w:sz w:val="24"/>
          <w:szCs w:val="24"/>
          <w:lang w:val="en-US"/>
        </w:rPr>
        <w:t xml:space="preserve">authority </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architecture</w:t>
      </w:r>
    </w:p>
    <w:p w:rsidR="00A12CCD" w:rsidRPr="00F448EA" w:rsidRDefault="00A12CCD" w:rsidP="00770D26">
      <w:pPr>
        <w:pStyle w:val="ListParagraph"/>
        <w:shd w:val="clear" w:color="auto" w:fill="FFFFFF"/>
        <w:tabs>
          <w:tab w:val="left" w:pos="-360"/>
          <w:tab w:val="left" w:leader="underscore" w:pos="10080"/>
        </w:tabs>
        <w:spacing w:after="40" w:line="240" w:lineRule="auto"/>
        <w:ind w:left="-720" w:right="-720"/>
        <w:contextualSpacing w:val="0"/>
        <w:jc w:val="both"/>
        <w:rPr>
          <w:rFonts w:ascii="Times New Roman" w:hAnsi="Times New Roman"/>
          <w:b/>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t>III.</w:t>
      </w:r>
      <w:r w:rsidRPr="00F448EA">
        <w:rPr>
          <w:rFonts w:ascii="Times New Roman" w:hAnsi="Times New Roman"/>
          <w:b/>
          <w:noProof w:val="0"/>
          <w:sz w:val="24"/>
          <w:szCs w:val="24"/>
          <w:shd w:val="clear" w:color="auto" w:fill="FFFFFF"/>
          <w:lang w:val="en-US"/>
        </w:rPr>
        <w:tab/>
        <w:t>Choose the best answer A, B, C or D to complete the sentences.</w:t>
      </w:r>
    </w:p>
    <w:p w:rsidR="00A12CCD" w:rsidRPr="00F448EA" w:rsidRDefault="00A12CCD" w:rsidP="0013580C">
      <w:pPr>
        <w:tabs>
          <w:tab w:val="left" w:pos="-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6.</w:t>
      </w:r>
      <w:r w:rsidRPr="00F448EA">
        <w:rPr>
          <w:rFonts w:ascii="Times New Roman" w:hAnsi="Times New Roman"/>
          <w:noProof w:val="0"/>
          <w:sz w:val="24"/>
          <w:szCs w:val="24"/>
          <w:lang w:val="en-US"/>
        </w:rPr>
        <w:tab/>
      </w:r>
      <w:r w:rsidRPr="00F448EA">
        <w:rPr>
          <w:rFonts w:ascii="Times New Roman" w:hAnsi="Times New Roman"/>
          <w:noProof w:val="0"/>
          <w:sz w:val="24"/>
          <w:szCs w:val="24"/>
          <w:shd w:val="clear" w:color="auto" w:fill="FFFFFF"/>
          <w:lang w:val="en-US"/>
        </w:rPr>
        <w:t>The four-ton statue of hero Tran Vu,</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shd w:val="clear" w:color="auto" w:fill="FFFFFF"/>
          <w:lang w:val="en-US"/>
        </w:rPr>
        <w:t>in 1667, still stands in Quan Thanh Temple</w:t>
      </w:r>
      <w:r w:rsidRPr="00F448EA">
        <w:rPr>
          <w:rFonts w:ascii="Times New Roman" w:hAnsi="Times New Roman"/>
          <w:noProof w:val="0"/>
          <w:sz w:val="24"/>
          <w:szCs w:val="24"/>
          <w:lang w:val="en-US"/>
        </w:rPr>
        <w:t>.</w:t>
      </w:r>
    </w:p>
    <w:p w:rsidR="00A12CCD" w:rsidRPr="00F448EA" w:rsidRDefault="00A12CCD" w:rsidP="00770D26">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b/>
          <w:noProof w:val="0"/>
          <w:sz w:val="24"/>
          <w:szCs w:val="24"/>
          <w:lang w:val="en-US"/>
        </w:rPr>
        <w:tab/>
        <w:t>A.</w:t>
      </w:r>
      <w:r w:rsidRPr="00F448EA">
        <w:rPr>
          <w:rFonts w:ascii="Times New Roman" w:hAnsi="Times New Roman"/>
          <w:noProof w:val="0"/>
          <w:sz w:val="24"/>
          <w:szCs w:val="24"/>
          <w:lang w:val="en-US"/>
        </w:rPr>
        <w:t xml:space="preserve"> cast</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shd w:val="clear" w:color="auto" w:fill="FFFFFF"/>
          <w:lang w:val="en-US"/>
        </w:rPr>
        <w:t>casting</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to cast</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to be vast</w:t>
      </w:r>
    </w:p>
    <w:p w:rsidR="00A12CCD" w:rsidRPr="00F448EA" w:rsidRDefault="00A12CCD" w:rsidP="0013580C">
      <w:pPr>
        <w:tabs>
          <w:tab w:val="left" w:pos="-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7.</w:t>
      </w:r>
      <w:r w:rsidRPr="00F448EA">
        <w:rPr>
          <w:rFonts w:ascii="Times New Roman" w:hAnsi="Times New Roman"/>
          <w:noProof w:val="0"/>
          <w:sz w:val="24"/>
          <w:szCs w:val="24"/>
          <w:lang w:val="en-US"/>
        </w:rPr>
        <w:tab/>
      </w:r>
      <w:r w:rsidRPr="00F448EA">
        <w:rPr>
          <w:rFonts w:ascii="Times New Roman" w:hAnsi="Times New Roman"/>
          <w:noProof w:val="0"/>
          <w:sz w:val="24"/>
          <w:szCs w:val="24"/>
          <w:shd w:val="clear" w:color="auto" w:fill="FFFFFF"/>
          <w:lang w:val="en-US"/>
        </w:rPr>
        <w:t xml:space="preserve">In 1990, due to the change of the economic situation, Dong Ho paintings were difficult to sell and many </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shd w:val="clear" w:color="auto" w:fill="FFFFFF"/>
          <w:lang w:val="en-US"/>
        </w:rPr>
        <w:t>quit their job</w:t>
      </w:r>
      <w:r w:rsidRPr="00F448EA">
        <w:rPr>
          <w:rFonts w:ascii="Times New Roman" w:hAnsi="Times New Roman"/>
          <w:noProof w:val="0"/>
          <w:sz w:val="24"/>
          <w:szCs w:val="24"/>
          <w:lang w:val="en-US"/>
        </w:rPr>
        <w:t>.</w:t>
      </w:r>
    </w:p>
    <w:p w:rsidR="00A12CCD" w:rsidRPr="00F448EA" w:rsidRDefault="00A12CCD" w:rsidP="00770D26">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b/>
          <w:noProof w:val="0"/>
          <w:sz w:val="24"/>
          <w:szCs w:val="24"/>
          <w:lang w:val="en-US"/>
        </w:rPr>
        <w:tab/>
        <w:t>A.</w:t>
      </w:r>
      <w:r w:rsidRPr="00F448EA">
        <w:rPr>
          <w:rFonts w:ascii="Times New Roman" w:hAnsi="Times New Roman"/>
          <w:noProof w:val="0"/>
          <w:sz w:val="24"/>
          <w:szCs w:val="24"/>
          <w:lang w:val="en-US"/>
        </w:rPr>
        <w:t xml:space="preserve"> craftsmanship</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shd w:val="clear" w:color="auto" w:fill="FFFFFF"/>
          <w:lang w:val="en-US"/>
        </w:rPr>
        <w:t>craft unions</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craftsmen</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shd w:val="clear" w:color="auto" w:fill="FFFFFF"/>
          <w:lang w:val="en-US"/>
        </w:rPr>
        <w:t>crafts</w:t>
      </w:r>
    </w:p>
    <w:p w:rsidR="00A12CCD" w:rsidRPr="00F448EA" w:rsidRDefault="00A12CCD" w:rsidP="0013580C">
      <w:pPr>
        <w:tabs>
          <w:tab w:val="left" w:pos="-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8.</w:t>
      </w:r>
      <w:r w:rsidRPr="00F448EA">
        <w:rPr>
          <w:rFonts w:ascii="Times New Roman" w:hAnsi="Times New Roman"/>
          <w:noProof w:val="0"/>
          <w:sz w:val="24"/>
          <w:szCs w:val="24"/>
          <w:lang w:val="en-US"/>
        </w:rPr>
        <w:tab/>
      </w:r>
      <w:r w:rsidRPr="00F448EA">
        <w:rPr>
          <w:rFonts w:ascii="Times New Roman" w:hAnsi="Times New Roman"/>
          <w:noProof w:val="0"/>
          <w:sz w:val="24"/>
          <w:szCs w:val="24"/>
          <w:shd w:val="clear" w:color="auto" w:fill="FFFFFF"/>
          <w:lang w:val="en-US"/>
        </w:rPr>
        <w:t>Making rice paper</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shd w:val="clear" w:color="auto" w:fill="FFFFFF"/>
          <w:lang w:val="en-US"/>
        </w:rPr>
        <w:t>jobs and income for many locals, help many families out of poverty and become well-off</w:t>
      </w:r>
      <w:r w:rsidRPr="00F448EA">
        <w:rPr>
          <w:rFonts w:ascii="Times New Roman" w:hAnsi="Times New Roman"/>
          <w:noProof w:val="0"/>
          <w:sz w:val="24"/>
          <w:szCs w:val="24"/>
          <w:lang w:val="en-US"/>
        </w:rPr>
        <w:t>.</w:t>
      </w:r>
    </w:p>
    <w:p w:rsidR="00A12CCD" w:rsidRPr="00F448EA" w:rsidRDefault="00A12CCD" w:rsidP="00770D26">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b/>
          <w:noProof w:val="0"/>
          <w:sz w:val="24"/>
          <w:szCs w:val="24"/>
          <w:lang w:val="en-US"/>
        </w:rPr>
        <w:tab/>
        <w:t>A.</w:t>
      </w:r>
      <w:r w:rsidRPr="00F448EA">
        <w:rPr>
          <w:rFonts w:ascii="Times New Roman" w:hAnsi="Times New Roman"/>
          <w:noProof w:val="0"/>
          <w:sz w:val="24"/>
          <w:szCs w:val="24"/>
          <w:shd w:val="clear" w:color="auto" w:fill="FFFFFF"/>
          <w:lang w:val="en-US"/>
        </w:rPr>
        <w:t>keeps</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gets</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applies for</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creates</w:t>
      </w:r>
    </w:p>
    <w:p w:rsidR="00A12CCD" w:rsidRPr="00F448EA" w:rsidRDefault="00A12CCD" w:rsidP="0013580C">
      <w:pPr>
        <w:tabs>
          <w:tab w:val="left" w:pos="-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9.</w:t>
      </w:r>
      <w:r w:rsidRPr="00F448EA">
        <w:rPr>
          <w:rFonts w:ascii="Times New Roman" w:hAnsi="Times New Roman"/>
          <w:noProof w:val="0"/>
          <w:sz w:val="24"/>
          <w:szCs w:val="24"/>
          <w:lang w:val="en-US"/>
        </w:rPr>
        <w:tab/>
      </w:r>
      <w:r w:rsidRPr="00F448EA">
        <w:rPr>
          <w:rFonts w:ascii="Times New Roman" w:hAnsi="Times New Roman"/>
          <w:noProof w:val="0"/>
          <w:sz w:val="24"/>
          <w:szCs w:val="24"/>
          <w:shd w:val="clear" w:color="auto" w:fill="FFFFFF"/>
          <w:lang w:val="en-US"/>
        </w:rPr>
        <w:t xml:space="preserve">Since changing the way of production, many craftsmen have voluntarilyjoined together to form </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p>
    <w:p w:rsidR="00A12CCD" w:rsidRPr="00F448EA" w:rsidRDefault="00A12CCD" w:rsidP="00770D26">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b/>
          <w:noProof w:val="0"/>
          <w:sz w:val="24"/>
          <w:szCs w:val="24"/>
          <w:lang w:val="en-US"/>
        </w:rPr>
        <w:tab/>
        <w:t>A.</w:t>
      </w:r>
      <w:r w:rsidRPr="00F448EA">
        <w:rPr>
          <w:rFonts w:ascii="Times New Roman" w:hAnsi="Times New Roman"/>
          <w:noProof w:val="0"/>
          <w:sz w:val="24"/>
          <w:szCs w:val="24"/>
          <w:lang w:val="en-US"/>
        </w:rPr>
        <w:t xml:space="preserve"> c</w:t>
      </w:r>
      <w:r w:rsidRPr="00F448EA">
        <w:rPr>
          <w:rFonts w:ascii="Times New Roman" w:hAnsi="Times New Roman"/>
          <w:noProof w:val="0"/>
          <w:sz w:val="24"/>
          <w:szCs w:val="24"/>
          <w:shd w:val="clear" w:color="auto" w:fill="FFFFFF"/>
          <w:lang w:val="en-US"/>
        </w:rPr>
        <w:t>ooperates</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c</w:t>
      </w:r>
      <w:r w:rsidRPr="00F448EA">
        <w:rPr>
          <w:rFonts w:ascii="Times New Roman" w:hAnsi="Times New Roman"/>
          <w:noProof w:val="0"/>
          <w:sz w:val="24"/>
          <w:szCs w:val="24"/>
          <w:shd w:val="clear" w:color="auto" w:fill="FFFFFF"/>
          <w:lang w:val="en-US"/>
        </w:rPr>
        <w:t>ooperation</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shd w:val="clear" w:color="auto" w:fill="FFFFFF"/>
          <w:lang w:val="en-US"/>
        </w:rPr>
        <w:t>cooperatives</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cooperative</w:t>
      </w:r>
    </w:p>
    <w:p w:rsidR="00A12CCD" w:rsidRPr="00F448EA" w:rsidRDefault="00A12CCD" w:rsidP="0013580C">
      <w:pPr>
        <w:tabs>
          <w:tab w:val="left" w:pos="-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10.</w:t>
      </w:r>
      <w:r w:rsidRPr="00F448EA">
        <w:rPr>
          <w:rFonts w:ascii="Times New Roman" w:hAnsi="Times New Roman"/>
          <w:noProof w:val="0"/>
          <w:sz w:val="24"/>
          <w:szCs w:val="24"/>
          <w:lang w:val="en-US"/>
        </w:rPr>
        <w:tab/>
      </w:r>
      <w:r w:rsidRPr="00F448EA">
        <w:rPr>
          <w:rFonts w:ascii="Times New Roman" w:hAnsi="Times New Roman"/>
          <w:noProof w:val="0"/>
          <w:sz w:val="24"/>
          <w:szCs w:val="24"/>
          <w:shd w:val="clear" w:color="auto" w:fill="FFFFFF"/>
          <w:lang w:val="en-US"/>
        </w:rPr>
        <w:t>The artisan is delighted to</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 to </w:t>
      </w:r>
      <w:r w:rsidRPr="00F448EA">
        <w:rPr>
          <w:rFonts w:ascii="Times New Roman" w:hAnsi="Times New Roman"/>
          <w:noProof w:val="0"/>
          <w:sz w:val="24"/>
          <w:szCs w:val="24"/>
          <w:shd w:val="clear" w:color="auto" w:fill="FFFFFF"/>
          <w:lang w:val="en-US"/>
        </w:rPr>
        <w:t>you the craft of creating prints in an old-age style</w:t>
      </w:r>
      <w:r w:rsidRPr="00F448EA">
        <w:rPr>
          <w:rFonts w:ascii="Times New Roman" w:hAnsi="Times New Roman"/>
          <w:noProof w:val="0"/>
          <w:sz w:val="24"/>
          <w:szCs w:val="24"/>
          <w:lang w:val="en-US"/>
        </w:rPr>
        <w:t>.</w:t>
      </w:r>
    </w:p>
    <w:p w:rsidR="00A12CCD" w:rsidRPr="00F448EA" w:rsidRDefault="00A12CCD" w:rsidP="00770D26">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b/>
          <w:noProof w:val="0"/>
          <w:sz w:val="24"/>
          <w:szCs w:val="24"/>
          <w:lang w:val="en-US"/>
        </w:rPr>
        <w:tab/>
        <w:t>A.</w:t>
      </w:r>
      <w:r w:rsidRPr="00F448EA">
        <w:rPr>
          <w:rFonts w:ascii="Times New Roman" w:hAnsi="Times New Roman"/>
          <w:noProof w:val="0"/>
          <w:sz w:val="24"/>
          <w:szCs w:val="24"/>
          <w:shd w:val="clear" w:color="auto" w:fill="FFFFFF"/>
          <w:lang w:val="en-US"/>
        </w:rPr>
        <w:t>demonstrate</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shd w:val="clear" w:color="auto" w:fill="FFFFFF"/>
          <w:lang w:val="en-US"/>
        </w:rPr>
        <w:t>explain</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shd w:val="clear" w:color="auto" w:fill="FFFFFF"/>
          <w:lang w:val="en-US"/>
        </w:rPr>
        <w:t>express</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provide</w:t>
      </w:r>
    </w:p>
    <w:p w:rsidR="00A12CCD" w:rsidRPr="00F448EA" w:rsidRDefault="00A12CCD" w:rsidP="0013580C">
      <w:pPr>
        <w:tabs>
          <w:tab w:val="left" w:pos="-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11.</w:t>
      </w:r>
      <w:r w:rsidRPr="00F448EA">
        <w:rPr>
          <w:rFonts w:ascii="Times New Roman" w:hAnsi="Times New Roman"/>
          <w:noProof w:val="0"/>
          <w:sz w:val="24"/>
          <w:szCs w:val="24"/>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shd w:val="clear" w:color="auto" w:fill="FFFFFF"/>
          <w:lang w:val="en-US"/>
        </w:rPr>
        <w:t>a majority of Vietnamese small and medium enterprises do not have in-house designers or specialized design staff, they have to hire freelance designers.</w:t>
      </w:r>
    </w:p>
    <w:p w:rsidR="00A12CCD" w:rsidRPr="00F448EA" w:rsidRDefault="00A12CCD" w:rsidP="00770D26">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b/>
          <w:noProof w:val="0"/>
          <w:sz w:val="24"/>
          <w:szCs w:val="24"/>
          <w:lang w:val="en-US"/>
        </w:rPr>
        <w:tab/>
        <w:t>A.</w:t>
      </w:r>
      <w:r w:rsidRPr="00F448EA">
        <w:rPr>
          <w:rFonts w:ascii="Times New Roman" w:hAnsi="Times New Roman"/>
          <w:noProof w:val="0"/>
          <w:sz w:val="24"/>
          <w:szCs w:val="24"/>
          <w:lang w:val="en-US"/>
        </w:rPr>
        <w:t xml:space="preserve"> While</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Since</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Due to</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Despite the fact</w:t>
      </w:r>
    </w:p>
    <w:p w:rsidR="00A12CCD" w:rsidRPr="00F448EA" w:rsidRDefault="00A12CCD" w:rsidP="0013580C">
      <w:pPr>
        <w:tabs>
          <w:tab w:val="left" w:pos="-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12.</w:t>
      </w:r>
      <w:r w:rsidRPr="00F448EA">
        <w:rPr>
          <w:rFonts w:ascii="Times New Roman" w:hAnsi="Times New Roman"/>
          <w:noProof w:val="0"/>
          <w:sz w:val="24"/>
          <w:szCs w:val="24"/>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shd w:val="clear" w:color="auto" w:fill="FFFFFF"/>
          <w:lang w:val="en-US"/>
        </w:rPr>
        <w:t>a large number of the country's craft villages are suffering from a shortage of human resources and difficulties in building brand recognition, many international organizations have had projects to help them</w:t>
      </w:r>
      <w:r w:rsidRPr="00F448EA">
        <w:rPr>
          <w:rFonts w:ascii="Times New Roman" w:hAnsi="Times New Roman"/>
          <w:noProof w:val="0"/>
          <w:sz w:val="24"/>
          <w:szCs w:val="24"/>
          <w:lang w:val="en-US"/>
        </w:rPr>
        <w:t>.</w:t>
      </w:r>
    </w:p>
    <w:p w:rsidR="00A12CCD" w:rsidRPr="00F448EA" w:rsidRDefault="00A12CCD" w:rsidP="00770D26">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b/>
          <w:noProof w:val="0"/>
          <w:sz w:val="24"/>
          <w:szCs w:val="24"/>
          <w:lang w:val="en-US"/>
        </w:rPr>
        <w:tab/>
        <w:t>A.</w:t>
      </w:r>
      <w:r w:rsidRPr="00F448EA">
        <w:rPr>
          <w:rFonts w:ascii="Times New Roman" w:hAnsi="Times New Roman"/>
          <w:noProof w:val="0"/>
          <w:sz w:val="24"/>
          <w:szCs w:val="24"/>
          <w:lang w:val="en-US"/>
        </w:rPr>
        <w:t xml:space="preserve"> However</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But</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Even</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Although</w:t>
      </w:r>
    </w:p>
    <w:p w:rsidR="00A12CCD" w:rsidRPr="00F448EA" w:rsidRDefault="00A12CCD" w:rsidP="0013580C">
      <w:pPr>
        <w:tabs>
          <w:tab w:val="left" w:pos="-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13.</w:t>
      </w:r>
      <w:r w:rsidRPr="00F448EA">
        <w:rPr>
          <w:rFonts w:ascii="Times New Roman" w:hAnsi="Times New Roman"/>
          <w:noProof w:val="0"/>
          <w:sz w:val="24"/>
          <w:szCs w:val="24"/>
          <w:lang w:val="en-US"/>
        </w:rPr>
        <w:tab/>
        <w:t xml:space="preserve">Nowadays, </w:t>
      </w:r>
      <w:r w:rsidRPr="00F448EA">
        <w:rPr>
          <w:rFonts w:ascii="Times New Roman" w:hAnsi="Times New Roman"/>
          <w:noProof w:val="0"/>
          <w:sz w:val="24"/>
          <w:szCs w:val="24"/>
          <w:shd w:val="clear" w:color="auto" w:fill="FFFFFF"/>
          <w:lang w:val="en-US"/>
        </w:rPr>
        <w:t xml:space="preserve">Tan Chau artisans can produce silk of multiple colours </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shd w:val="clear" w:color="auto" w:fill="FFFFFF"/>
          <w:lang w:val="en-US"/>
        </w:rPr>
        <w:t>they can meet customers' demands</w:t>
      </w:r>
      <w:r w:rsidRPr="00F448EA">
        <w:rPr>
          <w:rFonts w:ascii="Times New Roman" w:hAnsi="Times New Roman"/>
          <w:noProof w:val="0"/>
          <w:sz w:val="24"/>
          <w:szCs w:val="24"/>
          <w:lang w:val="en-US"/>
        </w:rPr>
        <w:t>.</w:t>
      </w:r>
    </w:p>
    <w:p w:rsidR="00A12CCD" w:rsidRPr="00F448EA" w:rsidRDefault="00A12CCD" w:rsidP="00770D26">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b/>
          <w:noProof w:val="0"/>
          <w:sz w:val="24"/>
          <w:szCs w:val="24"/>
          <w:lang w:val="en-US"/>
        </w:rPr>
        <w:tab/>
        <w:t>A.</w:t>
      </w:r>
      <w:r w:rsidRPr="00F448EA">
        <w:rPr>
          <w:rFonts w:ascii="Times New Roman" w:hAnsi="Times New Roman"/>
          <w:noProof w:val="0"/>
          <w:sz w:val="24"/>
          <w:szCs w:val="24"/>
          <w:lang w:val="en-US"/>
        </w:rPr>
        <w:t xml:space="preserve"> so</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so that</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but</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in order</w:t>
      </w:r>
    </w:p>
    <w:p w:rsidR="00A12CCD" w:rsidRPr="00F448EA" w:rsidRDefault="00A12CCD" w:rsidP="0013580C">
      <w:pPr>
        <w:tabs>
          <w:tab w:val="left" w:pos="-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14.</w:t>
      </w:r>
      <w:r w:rsidRPr="00F448EA">
        <w:rPr>
          <w:rFonts w:ascii="Times New Roman" w:hAnsi="Times New Roman"/>
          <w:noProof w:val="0"/>
          <w:sz w:val="24"/>
          <w:szCs w:val="24"/>
          <w:lang w:val="en-US"/>
        </w:rPr>
        <w:tab/>
      </w:r>
      <w:r w:rsidRPr="00F448EA">
        <w:rPr>
          <w:rFonts w:ascii="Times New Roman" w:hAnsi="Times New Roman"/>
          <w:noProof w:val="0"/>
          <w:sz w:val="24"/>
          <w:szCs w:val="24"/>
          <w:shd w:val="clear" w:color="auto" w:fill="FFFFFF"/>
          <w:lang w:val="en-US"/>
        </w:rPr>
        <w:t xml:space="preserve">The bronze casting craft in Viet Nam dated back fromthe age of King An Duong Vuong </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shd w:val="clear" w:color="auto" w:fill="FFFFFF"/>
          <w:lang w:val="en-US"/>
        </w:rPr>
        <w:t>ancient bronze arrowheads were made</w:t>
      </w:r>
      <w:r w:rsidRPr="00F448EA">
        <w:rPr>
          <w:rFonts w:ascii="Times New Roman" w:hAnsi="Times New Roman"/>
          <w:noProof w:val="0"/>
          <w:sz w:val="24"/>
          <w:szCs w:val="24"/>
          <w:lang w:val="en-US"/>
        </w:rPr>
        <w:t>.</w:t>
      </w:r>
    </w:p>
    <w:p w:rsidR="00A12CCD" w:rsidRPr="00F448EA" w:rsidRDefault="00A12CCD" w:rsidP="00770D26">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b/>
          <w:noProof w:val="0"/>
          <w:sz w:val="24"/>
          <w:szCs w:val="24"/>
          <w:lang w:val="en-US"/>
        </w:rPr>
        <w:tab/>
        <w:t>A.</w:t>
      </w:r>
      <w:r w:rsidRPr="00F448EA">
        <w:rPr>
          <w:rFonts w:ascii="Times New Roman" w:hAnsi="Times New Roman"/>
          <w:noProof w:val="0"/>
          <w:sz w:val="24"/>
          <w:szCs w:val="24"/>
          <w:lang w:val="en-US"/>
        </w:rPr>
        <w:t xml:space="preserve"> because</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although</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so </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when</w:t>
      </w:r>
    </w:p>
    <w:p w:rsidR="00A12CCD" w:rsidRPr="00F448EA" w:rsidRDefault="00A12CCD" w:rsidP="0013580C">
      <w:pPr>
        <w:tabs>
          <w:tab w:val="left" w:pos="-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15.</w:t>
      </w:r>
      <w:r w:rsidRPr="00F448EA">
        <w:rPr>
          <w:rFonts w:ascii="Times New Roman" w:hAnsi="Times New Roman"/>
          <w:noProof w:val="0"/>
          <w:sz w:val="24"/>
          <w:szCs w:val="24"/>
          <w:lang w:val="en-US"/>
        </w:rPr>
        <w:tab/>
      </w:r>
      <w:r w:rsidRPr="00F448EA">
        <w:rPr>
          <w:rFonts w:ascii="Times New Roman" w:hAnsi="Times New Roman"/>
          <w:noProof w:val="0"/>
          <w:sz w:val="24"/>
          <w:szCs w:val="24"/>
          <w:shd w:val="clear" w:color="auto" w:fill="FFFFFF"/>
          <w:lang w:val="en-US"/>
        </w:rPr>
        <w:t>In 1990, due to the change of the economic situation, many Dong Ho cooperatives had to</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w:t>
      </w:r>
    </w:p>
    <w:p w:rsidR="00A12CCD" w:rsidRPr="00F448EA" w:rsidRDefault="00A12CCD" w:rsidP="00770D26">
      <w:pPr>
        <w:tabs>
          <w:tab w:val="left" w:pos="-360"/>
          <w:tab w:val="left" w:pos="1800"/>
          <w:tab w:val="left" w:pos="4320"/>
          <w:tab w:val="left" w:pos="6840"/>
        </w:tabs>
        <w:spacing w:after="40" w:line="360" w:lineRule="auto"/>
        <w:ind w:left="-360" w:right="-720" w:hanging="360"/>
        <w:jc w:val="both"/>
        <w:rPr>
          <w:rFonts w:ascii="Times New Roman" w:hAnsi="Times New Roman"/>
          <w:noProof w:val="0"/>
          <w:sz w:val="24"/>
          <w:szCs w:val="24"/>
          <w:lang w:val="en-US"/>
        </w:rPr>
      </w:pPr>
      <w:r w:rsidRPr="00F448EA">
        <w:rPr>
          <w:rFonts w:ascii="Times New Roman" w:hAnsi="Times New Roman"/>
          <w:b/>
          <w:noProof w:val="0"/>
          <w:sz w:val="24"/>
          <w:szCs w:val="24"/>
          <w:lang w:val="en-US"/>
        </w:rPr>
        <w:tab/>
        <w:t>A.</w:t>
      </w:r>
      <w:r w:rsidRPr="00F448EA">
        <w:rPr>
          <w:rFonts w:ascii="Times New Roman" w:hAnsi="Times New Roman"/>
          <w:noProof w:val="0"/>
          <w:sz w:val="24"/>
          <w:szCs w:val="24"/>
          <w:lang w:val="en-US"/>
        </w:rPr>
        <w:t xml:space="preserve"> close</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close in</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close down</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shut</w:t>
      </w:r>
    </w:p>
    <w:p w:rsidR="00A12CCD" w:rsidRDefault="00A12CCD" w:rsidP="0013580C">
      <w:pPr>
        <w:tabs>
          <w:tab w:val="left" w:pos="-360"/>
        </w:tabs>
        <w:spacing w:after="40" w:line="240" w:lineRule="auto"/>
        <w:ind w:left="-720" w:right="-720"/>
        <w:jc w:val="both"/>
        <w:rPr>
          <w:rFonts w:ascii="Times New Roman" w:hAnsi="Times New Roman"/>
          <w:b/>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t>IV.</w:t>
      </w:r>
      <w:r w:rsidRPr="00F448EA">
        <w:rPr>
          <w:rFonts w:ascii="Times New Roman" w:hAnsi="Times New Roman"/>
          <w:b/>
          <w:noProof w:val="0"/>
          <w:sz w:val="24"/>
          <w:szCs w:val="24"/>
          <w:shd w:val="clear" w:color="auto" w:fill="FFFFFF"/>
          <w:lang w:val="en-US"/>
        </w:rPr>
        <w:tab/>
        <w:t>Fill in each blank in the passage with the correct word from the box. There are some extra words.</w:t>
      </w:r>
    </w:p>
    <w:p w:rsidR="00A12CCD" w:rsidRPr="00F448EA" w:rsidRDefault="00A9099C" w:rsidP="000237A4">
      <w:pPr>
        <w:tabs>
          <w:tab w:val="left" w:pos="-360"/>
        </w:tabs>
        <w:spacing w:after="40" w:line="240" w:lineRule="auto"/>
        <w:ind w:left="-720" w:right="-720"/>
        <w:jc w:val="center"/>
        <w:rPr>
          <w:rFonts w:ascii="Times New Roman" w:hAnsi="Times New Roman"/>
          <w:b/>
          <w:noProof w:val="0"/>
          <w:sz w:val="24"/>
          <w:szCs w:val="24"/>
          <w:shd w:val="clear" w:color="auto" w:fill="FFFFFF"/>
          <w:lang w:val="en-US"/>
        </w:rPr>
      </w:pPr>
      <w:r>
        <w:rPr>
          <w:rFonts w:ascii="Times New Roman" w:hAnsi="Times New Roman"/>
          <w:b/>
          <w:sz w:val="24"/>
          <w:szCs w:val="24"/>
          <w:shd w:val="clear" w:color="auto" w:fill="FFFFFF"/>
          <w:lang w:eastAsia="vi-VN"/>
        </w:rPr>
      </w:r>
      <w:r>
        <w:rPr>
          <w:rFonts w:ascii="Times New Roman" w:hAnsi="Times New Roman"/>
          <w:b/>
          <w:sz w:val="24"/>
          <w:szCs w:val="24"/>
          <w:shd w:val="clear" w:color="auto" w:fill="FFFFFF"/>
          <w:lang w:eastAsia="vi-VN"/>
        </w:rPr>
        <w:pict>
          <v:shape id="_x0000_s1204" type="#_x0000_t202" style="width:297.2pt;height:39.3pt;visibility:visible;mso-left-percent:-10001;mso-top-percent:-10001;mso-position-horizontal:absolute;mso-position-horizontal-relative:char;mso-position-vertical:absolute;mso-position-vertical-relative:line;mso-left-percent:-10001;mso-top-percent:-10001">
            <v:textbox>
              <w:txbxContent>
                <w:p w:rsidR="00DF6398" w:rsidRPr="00AB2153" w:rsidRDefault="00DF6398" w:rsidP="000237A4">
                  <w:pPr>
                    <w:tabs>
                      <w:tab w:val="center" w:pos="720"/>
                      <w:tab w:val="center" w:pos="2160"/>
                      <w:tab w:val="center" w:pos="3600"/>
                      <w:tab w:val="center" w:pos="5040"/>
                    </w:tabs>
                    <w:spacing w:after="40"/>
                    <w:rPr>
                      <w:rFonts w:ascii="Times New Roman" w:hAnsi="Times New Roman"/>
                      <w:i/>
                      <w:color w:val="222222"/>
                      <w:sz w:val="24"/>
                      <w:szCs w:val="24"/>
                      <w:shd w:val="clear" w:color="auto" w:fill="FFFFFF"/>
                    </w:rPr>
                  </w:pPr>
                  <w:r w:rsidRPr="00AB2153">
                    <w:rPr>
                      <w:rFonts w:ascii="Times New Roman" w:hAnsi="Times New Roman"/>
                      <w:i/>
                      <w:color w:val="222222"/>
                      <w:sz w:val="24"/>
                      <w:szCs w:val="24"/>
                      <w:shd w:val="clear" w:color="auto" w:fill="FFFFFF"/>
                    </w:rPr>
                    <w:tab/>
                    <w:t>handicrafts</w:t>
                  </w:r>
                  <w:r w:rsidRPr="00AB2153">
                    <w:rPr>
                      <w:rFonts w:ascii="Times New Roman" w:hAnsi="Times New Roman"/>
                      <w:i/>
                      <w:color w:val="222222"/>
                      <w:sz w:val="24"/>
                      <w:szCs w:val="24"/>
                      <w:shd w:val="clear" w:color="auto" w:fill="FFFFFF"/>
                    </w:rPr>
                    <w:tab/>
                    <w:t>design</w:t>
                  </w:r>
                  <w:r w:rsidRPr="00AB2153">
                    <w:rPr>
                      <w:rFonts w:ascii="Times New Roman" w:hAnsi="Times New Roman"/>
                      <w:i/>
                      <w:color w:val="222222"/>
                      <w:sz w:val="24"/>
                      <w:szCs w:val="24"/>
                      <w:shd w:val="clear" w:color="auto" w:fill="FFFFFF"/>
                    </w:rPr>
                    <w:tab/>
                    <w:t>quality</w:t>
                  </w:r>
                  <w:r w:rsidRPr="00AB2153">
                    <w:rPr>
                      <w:rFonts w:ascii="Times New Roman" w:hAnsi="Times New Roman"/>
                      <w:i/>
                      <w:color w:val="222222"/>
                      <w:sz w:val="24"/>
                      <w:szCs w:val="24"/>
                      <w:shd w:val="clear" w:color="auto" w:fill="FFFFFF"/>
                    </w:rPr>
                    <w:tab/>
                    <w:t>return</w:t>
                  </w:r>
                </w:p>
                <w:p w:rsidR="00DF6398" w:rsidRPr="00AB2153" w:rsidRDefault="00DF6398" w:rsidP="000237A4">
                  <w:pPr>
                    <w:tabs>
                      <w:tab w:val="center" w:pos="720"/>
                      <w:tab w:val="center" w:pos="2160"/>
                      <w:tab w:val="center" w:pos="3600"/>
                      <w:tab w:val="center" w:pos="5040"/>
                    </w:tabs>
                    <w:spacing w:after="40"/>
                    <w:rPr>
                      <w:rFonts w:ascii="Times New Roman" w:hAnsi="Times New Roman"/>
                      <w:i/>
                      <w:color w:val="222222"/>
                      <w:sz w:val="24"/>
                      <w:szCs w:val="24"/>
                      <w:shd w:val="clear" w:color="auto" w:fill="FFFFFF"/>
                    </w:rPr>
                  </w:pPr>
                  <w:r w:rsidRPr="00AB2153">
                    <w:rPr>
                      <w:rFonts w:ascii="Times New Roman" w:hAnsi="Times New Roman"/>
                      <w:i/>
                      <w:color w:val="222222"/>
                      <w:sz w:val="24"/>
                      <w:szCs w:val="24"/>
                      <w:shd w:val="clear" w:color="auto" w:fill="FFFFFF"/>
                    </w:rPr>
                    <w:tab/>
                    <w:t>costumes</w:t>
                  </w:r>
                  <w:r w:rsidRPr="00AB2153">
                    <w:rPr>
                      <w:rFonts w:ascii="Times New Roman" w:hAnsi="Times New Roman"/>
                      <w:i/>
                      <w:color w:val="222222"/>
                      <w:sz w:val="24"/>
                      <w:szCs w:val="24"/>
                      <w:shd w:val="clear" w:color="auto" w:fill="FFFFFF"/>
                    </w:rPr>
                    <w:tab/>
                    <w:t>skills</w:t>
                  </w:r>
                  <w:r w:rsidRPr="00AB2153">
                    <w:rPr>
                      <w:rFonts w:ascii="Times New Roman" w:hAnsi="Times New Roman"/>
                      <w:i/>
                      <w:color w:val="222222"/>
                      <w:sz w:val="24"/>
                      <w:szCs w:val="24"/>
                      <w:shd w:val="clear" w:color="auto" w:fill="FFFFFF"/>
                    </w:rPr>
                    <w:tab/>
                    <w:t>appearance</w:t>
                  </w:r>
                  <w:r w:rsidRPr="00AB2153">
                    <w:rPr>
                      <w:rFonts w:ascii="Times New Roman" w:hAnsi="Times New Roman"/>
                      <w:i/>
                      <w:color w:val="222222"/>
                      <w:sz w:val="24"/>
                      <w:szCs w:val="24"/>
                      <w:shd w:val="clear" w:color="auto" w:fill="FFFFFF"/>
                    </w:rPr>
                    <w:tab/>
                    <w:t>history</w:t>
                  </w:r>
                </w:p>
              </w:txbxContent>
            </v:textbox>
            <w10:anchorlock/>
          </v:shape>
        </w:pict>
      </w:r>
    </w:p>
    <w:p w:rsidR="00A12CCD" w:rsidRPr="00F448EA" w:rsidRDefault="00A12CCD" w:rsidP="009818EC">
      <w:pPr>
        <w:tabs>
          <w:tab w:val="left" w:pos="-360"/>
        </w:tabs>
        <w:spacing w:before="120" w:after="40" w:line="240" w:lineRule="auto"/>
        <w:ind w:left="-720" w:right="-720" w:firstLine="36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There are many embroidery villages in Viet Nam, but Quat Dong village in Ha Noi is widely known for its products of high (16)</w:t>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shd w:val="clear" w:color="auto" w:fill="FFFFFF"/>
          <w:lang w:val="en-US"/>
        </w:rPr>
        <w:t>.</w:t>
      </w:r>
    </w:p>
    <w:p w:rsidR="00A12CCD" w:rsidRPr="00F448EA" w:rsidRDefault="00A9099C" w:rsidP="0013580C">
      <w:pPr>
        <w:tabs>
          <w:tab w:val="left" w:pos="-360"/>
        </w:tabs>
        <w:spacing w:after="40" w:line="240" w:lineRule="auto"/>
        <w:ind w:left="-720" w:right="-720" w:firstLine="360"/>
        <w:jc w:val="both"/>
        <w:rPr>
          <w:rFonts w:ascii="Times New Roman" w:hAnsi="Times New Roman"/>
          <w:noProof w:val="0"/>
          <w:sz w:val="24"/>
          <w:szCs w:val="24"/>
          <w:shd w:val="clear" w:color="auto" w:fill="FFFFFF"/>
          <w:lang w:val="en-US"/>
        </w:rPr>
      </w:pPr>
      <w:r>
        <w:rPr>
          <w:lang w:val="en-US"/>
        </w:rPr>
        <w:lastRenderedPageBreak/>
        <w:pict>
          <v:shape id="Picture 784" o:spid="_x0000_s1039" type="#_x0000_t75" style="position:absolute;left:0;text-align:left;margin-left:398.8pt;margin-top:-.2pt;width:105.15pt;height:69.55pt;z-index:70;visibility:visible">
            <v:imagedata r:id="rId16" o:title=""/>
            <w10:wrap type="square"/>
          </v:shape>
        </w:pict>
      </w:r>
      <w:r w:rsidR="00A12CCD" w:rsidRPr="00F448EA">
        <w:rPr>
          <w:rFonts w:ascii="Times New Roman" w:hAnsi="Times New Roman"/>
          <w:noProof w:val="0"/>
          <w:sz w:val="24"/>
          <w:szCs w:val="24"/>
          <w:shd w:val="clear" w:color="auto" w:fill="FFFFFF"/>
          <w:lang w:val="en-US"/>
        </w:rPr>
        <w:t>Embroidery has been developing around here since the 17</w:t>
      </w:r>
      <w:r w:rsidR="00A12CCD" w:rsidRPr="00F448EA">
        <w:rPr>
          <w:rFonts w:ascii="Times New Roman" w:hAnsi="Times New Roman"/>
          <w:noProof w:val="0"/>
          <w:sz w:val="24"/>
          <w:szCs w:val="24"/>
          <w:shd w:val="clear" w:color="auto" w:fill="FFFFFF"/>
          <w:vertAlign w:val="superscript"/>
          <w:lang w:val="en-US"/>
        </w:rPr>
        <w:t>th</w:t>
      </w:r>
      <w:r w:rsidR="00A12CCD" w:rsidRPr="00F448EA">
        <w:rPr>
          <w:rFonts w:ascii="Times New Roman" w:hAnsi="Times New Roman"/>
          <w:noProof w:val="0"/>
          <w:sz w:val="24"/>
          <w:szCs w:val="24"/>
          <w:shd w:val="clear" w:color="auto" w:fill="FFFFFF"/>
          <w:lang w:val="en-US"/>
        </w:rPr>
        <w:t xml:space="preserve"> century. In the past, local skilled artisans were chosen to make sophisticated embroidered (17)</w:t>
      </w:r>
      <w:r w:rsidR="00A12CCD" w:rsidRPr="00F448EA">
        <w:rPr>
          <w:rFonts w:ascii="Times New Roman" w:hAnsi="Times New Roman"/>
          <w:noProof w:val="0"/>
          <w:sz w:val="24"/>
          <w:szCs w:val="24"/>
          <w:u w:val="single"/>
          <w:shd w:val="clear" w:color="auto" w:fill="FFFFFF"/>
          <w:lang w:val="en-US"/>
        </w:rPr>
        <w:tab/>
      </w:r>
      <w:r w:rsidR="00A12CCD" w:rsidRPr="00F448EA">
        <w:rPr>
          <w:rFonts w:ascii="Times New Roman" w:hAnsi="Times New Roman"/>
          <w:noProof w:val="0"/>
          <w:sz w:val="24"/>
          <w:szCs w:val="24"/>
          <w:u w:val="single"/>
          <w:shd w:val="clear" w:color="auto" w:fill="FFFFFF"/>
          <w:lang w:val="en-US"/>
        </w:rPr>
        <w:tab/>
      </w:r>
      <w:r w:rsidR="00A12CCD" w:rsidRPr="00F448EA">
        <w:rPr>
          <w:rFonts w:ascii="Times New Roman" w:hAnsi="Times New Roman"/>
          <w:noProof w:val="0"/>
          <w:sz w:val="24"/>
          <w:szCs w:val="24"/>
          <w:shd w:val="clear" w:color="auto" w:fill="FFFFFF"/>
          <w:lang w:val="en-US"/>
        </w:rPr>
        <w:t xml:space="preserve"> for the Vietnamese King, Queen and other Royal family members.</w:t>
      </w:r>
    </w:p>
    <w:p w:rsidR="00A12CCD" w:rsidRPr="00F448EA" w:rsidRDefault="00A12CCD" w:rsidP="0013580C">
      <w:pPr>
        <w:tabs>
          <w:tab w:val="left" w:pos="-360"/>
        </w:tabs>
        <w:spacing w:after="40" w:line="240" w:lineRule="auto"/>
        <w:ind w:left="-720" w:right="-720" w:firstLine="36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The first man who taught the local people how to embroider was Dr. Le Cong Hanh, who lived during the Le dynasty. He learned how to embroider while on a trip to China as an envoy, and taught the villagers of Quat Dong upon his (18)</w:t>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shd w:val="clear" w:color="auto" w:fill="FFFFFF"/>
          <w:lang w:val="en-US"/>
        </w:rPr>
        <w:t>. Although these (19)</w:t>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shd w:val="clear" w:color="auto" w:fill="FFFFFF"/>
          <w:lang w:val="en-US"/>
        </w:rPr>
        <w:t xml:space="preserve"> eventually spread across the country, the Quat Dong’s artisans' creations are still the most appreciated. </w:t>
      </w:r>
    </w:p>
    <w:p w:rsidR="00A12CCD" w:rsidRPr="00F448EA" w:rsidRDefault="00A12CCD" w:rsidP="0013580C">
      <w:pPr>
        <w:tabs>
          <w:tab w:val="left" w:pos="-360"/>
        </w:tabs>
        <w:spacing w:after="40" w:line="240" w:lineRule="auto"/>
        <w:ind w:left="-720" w:right="-720" w:firstLine="36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In order to create beautiful embroideries, an artisan must be patient, careful and have an eye for (20)</w:t>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shd w:val="clear" w:color="auto" w:fill="FFFFFF"/>
          <w:lang w:val="en-US"/>
        </w:rPr>
        <w:t xml:space="preserve">, along with clever hands. Nowadays, Quat Dong products may range from clothes, bags, pillowcases, to paintings and decorations, which are exported to many countries. </w:t>
      </w:r>
    </w:p>
    <w:p w:rsidR="00A12CCD" w:rsidRPr="00F448EA" w:rsidRDefault="00A12CCD" w:rsidP="0013580C">
      <w:pPr>
        <w:tabs>
          <w:tab w:val="left" w:pos="-360"/>
        </w:tabs>
        <w:spacing w:before="240" w:after="40" w:line="240" w:lineRule="auto"/>
        <w:ind w:left="-360" w:right="-720" w:hanging="360"/>
        <w:jc w:val="both"/>
        <w:rPr>
          <w:rFonts w:ascii="Times New Roman" w:hAnsi="Times New Roman"/>
          <w:b/>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t>V.</w:t>
      </w:r>
      <w:r w:rsidRPr="00F448EA">
        <w:rPr>
          <w:rFonts w:ascii="Times New Roman" w:hAnsi="Times New Roman"/>
          <w:b/>
          <w:noProof w:val="0"/>
          <w:sz w:val="24"/>
          <w:szCs w:val="24"/>
          <w:shd w:val="clear" w:color="auto" w:fill="FFFFFF"/>
          <w:lang w:val="en-US"/>
        </w:rPr>
        <w:tab/>
        <w:t xml:space="preserve">Complete the second sentence so that it has a similar meaning to the first one, using the word given in brackets in the correct form. </w:t>
      </w:r>
    </w:p>
    <w:p w:rsidR="00A12CCD" w:rsidRPr="00F448EA" w:rsidRDefault="00A12CCD" w:rsidP="0013580C">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21.</w:t>
      </w:r>
      <w:r w:rsidRPr="00F448EA">
        <w:rPr>
          <w:rFonts w:ascii="Times New Roman" w:hAnsi="Times New Roman"/>
          <w:noProof w:val="0"/>
          <w:sz w:val="24"/>
          <w:szCs w:val="24"/>
          <w:shd w:val="clear" w:color="auto" w:fill="FFFFFF"/>
          <w:lang w:val="en-US"/>
        </w:rPr>
        <w:tab/>
        <w:t>Labourers in the Mekong Delta can earn enough money from their crafts during the flood seasons. (</w:t>
      </w:r>
      <w:r w:rsidRPr="00F448EA">
        <w:rPr>
          <w:rFonts w:ascii="Times New Roman" w:hAnsi="Times New Roman"/>
          <w:b/>
          <w:noProof w:val="0"/>
          <w:sz w:val="24"/>
          <w:szCs w:val="24"/>
          <w:shd w:val="clear" w:color="auto" w:fill="FFFFFF"/>
          <w:lang w:val="en-US"/>
        </w:rPr>
        <w:t>live</w:t>
      </w:r>
      <w:r w:rsidRPr="00F448EA">
        <w:rPr>
          <w:rFonts w:ascii="Times New Roman" w:hAnsi="Times New Roman"/>
          <w:noProof w:val="0"/>
          <w:sz w:val="24"/>
          <w:szCs w:val="24"/>
          <w:shd w:val="clear" w:color="auto" w:fill="FFFFFF"/>
          <w:lang w:val="en-US"/>
        </w:rPr>
        <w:t>)</w:t>
      </w:r>
    </w:p>
    <w:p w:rsidR="00A12CCD" w:rsidRPr="00F448EA" w:rsidRDefault="00A12CCD" w:rsidP="0013580C">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noProof w:val="0"/>
          <w:sz w:val="24"/>
          <w:szCs w:val="24"/>
          <w:shd w:val="clear" w:color="auto" w:fill="FFFFFF"/>
          <w:lang w:val="en-US"/>
        </w:rPr>
        <w:tab/>
      </w:r>
    </w:p>
    <w:p w:rsidR="00A12CCD" w:rsidRPr="00F448EA" w:rsidRDefault="00A12CCD" w:rsidP="0013580C">
      <w:pPr>
        <w:tabs>
          <w:tab w:val="left" w:pos="-360"/>
          <w:tab w:val="left" w:leader="underscore" w:pos="10080"/>
        </w:tabs>
        <w:spacing w:after="40" w:line="240" w:lineRule="auto"/>
        <w:ind w:left="-360" w:right="-720" w:hanging="36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22.</w:t>
      </w:r>
      <w:r w:rsidRPr="00F448EA">
        <w:rPr>
          <w:rFonts w:ascii="Times New Roman" w:hAnsi="Times New Roman"/>
          <w:noProof w:val="0"/>
          <w:sz w:val="24"/>
          <w:szCs w:val="24"/>
          <w:shd w:val="clear" w:color="auto" w:fill="FFFFFF"/>
          <w:lang w:val="en-US"/>
        </w:rPr>
        <w:tab/>
        <w:t>The methods of producing handcrafted paper flowers in Thanh Tien village in Hue were transferred from generation to generation to keep the craft alive. (</w:t>
      </w:r>
      <w:r w:rsidRPr="00F448EA">
        <w:rPr>
          <w:rFonts w:ascii="Times New Roman" w:hAnsi="Times New Roman"/>
          <w:b/>
          <w:noProof w:val="0"/>
          <w:sz w:val="24"/>
          <w:szCs w:val="24"/>
          <w:shd w:val="clear" w:color="auto" w:fill="FFFFFF"/>
          <w:lang w:val="en-US"/>
        </w:rPr>
        <w:t>pass</w:t>
      </w:r>
      <w:r w:rsidRPr="00F448EA">
        <w:rPr>
          <w:rFonts w:ascii="Times New Roman" w:hAnsi="Times New Roman"/>
          <w:noProof w:val="0"/>
          <w:sz w:val="24"/>
          <w:szCs w:val="24"/>
          <w:shd w:val="clear" w:color="auto" w:fill="FFFFFF"/>
          <w:lang w:val="en-US"/>
        </w:rPr>
        <w:t xml:space="preserve">) </w:t>
      </w:r>
    </w:p>
    <w:p w:rsidR="00A12CCD" w:rsidRPr="00F448EA" w:rsidRDefault="00A12CCD" w:rsidP="0013580C">
      <w:pPr>
        <w:tabs>
          <w:tab w:val="left" w:pos="-360"/>
          <w:tab w:val="left" w:leader="underscore" w:pos="10080"/>
        </w:tabs>
        <w:spacing w:after="40" w:line="240" w:lineRule="auto"/>
        <w:ind w:left="-360" w:right="-720" w:hanging="36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noProof w:val="0"/>
          <w:sz w:val="24"/>
          <w:szCs w:val="24"/>
          <w:shd w:val="clear" w:color="auto" w:fill="FFFFFF"/>
          <w:lang w:val="en-US"/>
        </w:rPr>
        <w:tab/>
      </w:r>
    </w:p>
    <w:p w:rsidR="00A12CCD" w:rsidRPr="00F448EA" w:rsidRDefault="00A12CCD" w:rsidP="0013580C">
      <w:pPr>
        <w:tabs>
          <w:tab w:val="left" w:pos="-360"/>
          <w:tab w:val="left" w:leader="underscore" w:pos="10080"/>
        </w:tabs>
        <w:spacing w:after="40" w:line="240" w:lineRule="auto"/>
        <w:ind w:left="-360" w:right="-720" w:hanging="36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23.</w:t>
      </w:r>
      <w:r w:rsidRPr="00F448EA">
        <w:rPr>
          <w:rFonts w:ascii="Times New Roman" w:hAnsi="Times New Roman"/>
          <w:noProof w:val="0"/>
          <w:sz w:val="24"/>
          <w:szCs w:val="24"/>
          <w:shd w:val="clear" w:color="auto" w:fill="FFFFFF"/>
          <w:lang w:val="en-US"/>
        </w:rPr>
        <w:tab/>
        <w:t>The tour guide gave a short speech so that foreign visitors could get information about the process of making fish sauce in Phu Quoc. (</w:t>
      </w:r>
      <w:r w:rsidRPr="00F448EA">
        <w:rPr>
          <w:rFonts w:ascii="Times New Roman" w:hAnsi="Times New Roman"/>
          <w:b/>
          <w:noProof w:val="0"/>
          <w:sz w:val="24"/>
          <w:szCs w:val="24"/>
          <w:shd w:val="clear" w:color="auto" w:fill="FFFFFF"/>
          <w:lang w:val="en-US"/>
        </w:rPr>
        <w:t>find</w:t>
      </w:r>
      <w:r w:rsidRPr="00F448EA">
        <w:rPr>
          <w:rFonts w:ascii="Times New Roman" w:hAnsi="Times New Roman"/>
          <w:noProof w:val="0"/>
          <w:sz w:val="24"/>
          <w:szCs w:val="24"/>
          <w:shd w:val="clear" w:color="auto" w:fill="FFFFFF"/>
          <w:lang w:val="en-US"/>
        </w:rPr>
        <w:t xml:space="preserve">) </w:t>
      </w:r>
    </w:p>
    <w:p w:rsidR="00A12CCD" w:rsidRPr="00F448EA" w:rsidRDefault="00A12CCD" w:rsidP="0013580C">
      <w:pPr>
        <w:tabs>
          <w:tab w:val="left" w:pos="-360"/>
          <w:tab w:val="left" w:leader="underscore" w:pos="10080"/>
        </w:tabs>
        <w:spacing w:after="40" w:line="240" w:lineRule="auto"/>
        <w:ind w:left="-360" w:right="-720" w:hanging="36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noProof w:val="0"/>
          <w:sz w:val="24"/>
          <w:szCs w:val="24"/>
          <w:shd w:val="clear" w:color="auto" w:fill="FFFFFF"/>
          <w:lang w:val="en-US"/>
        </w:rPr>
        <w:tab/>
      </w:r>
    </w:p>
    <w:p w:rsidR="00A12CCD" w:rsidRPr="00F448EA" w:rsidRDefault="00A12CCD" w:rsidP="0013580C">
      <w:pPr>
        <w:tabs>
          <w:tab w:val="left" w:pos="-360"/>
          <w:tab w:val="left" w:leader="underscore" w:pos="10080"/>
        </w:tabs>
        <w:spacing w:after="40" w:line="240" w:lineRule="auto"/>
        <w:ind w:left="-360" w:right="-720" w:hanging="36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24.</w:t>
      </w:r>
      <w:r w:rsidRPr="00F448EA">
        <w:rPr>
          <w:rFonts w:ascii="Times New Roman" w:hAnsi="Times New Roman"/>
          <w:noProof w:val="0"/>
          <w:sz w:val="24"/>
          <w:szCs w:val="24"/>
          <w:shd w:val="clear" w:color="auto" w:fill="FFFFFF"/>
          <w:lang w:val="en-US"/>
        </w:rPr>
        <w:tab/>
        <w:t>Craft village development is now a good way to solve the poverty in rural areas. (</w:t>
      </w:r>
      <w:r w:rsidRPr="00F448EA">
        <w:rPr>
          <w:rFonts w:ascii="Times New Roman" w:hAnsi="Times New Roman"/>
          <w:b/>
          <w:noProof w:val="0"/>
          <w:sz w:val="24"/>
          <w:szCs w:val="24"/>
          <w:shd w:val="clear" w:color="auto" w:fill="FFFFFF"/>
          <w:lang w:val="en-US"/>
        </w:rPr>
        <w:t>deal</w:t>
      </w:r>
      <w:r w:rsidRPr="00F448EA">
        <w:rPr>
          <w:rFonts w:ascii="Times New Roman" w:hAnsi="Times New Roman"/>
          <w:noProof w:val="0"/>
          <w:sz w:val="24"/>
          <w:szCs w:val="24"/>
          <w:shd w:val="clear" w:color="auto" w:fill="FFFFFF"/>
          <w:lang w:val="en-US"/>
        </w:rPr>
        <w:t xml:space="preserve">) </w:t>
      </w:r>
    </w:p>
    <w:p w:rsidR="00A12CCD" w:rsidRPr="00F448EA" w:rsidRDefault="00A12CCD" w:rsidP="0013580C">
      <w:pPr>
        <w:tabs>
          <w:tab w:val="left" w:pos="-360"/>
          <w:tab w:val="left" w:leader="underscore" w:pos="10080"/>
        </w:tabs>
        <w:spacing w:after="40" w:line="240" w:lineRule="auto"/>
        <w:ind w:left="-360" w:right="-720" w:hanging="36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noProof w:val="0"/>
          <w:sz w:val="24"/>
          <w:szCs w:val="24"/>
          <w:shd w:val="clear" w:color="auto" w:fill="FFFFFF"/>
          <w:lang w:val="en-US"/>
        </w:rPr>
        <w:tab/>
      </w:r>
    </w:p>
    <w:p w:rsidR="00A12CCD" w:rsidRPr="00F448EA" w:rsidRDefault="00A12CCD" w:rsidP="0013580C">
      <w:pPr>
        <w:tabs>
          <w:tab w:val="left" w:pos="-360"/>
          <w:tab w:val="left" w:leader="underscore" w:pos="10080"/>
        </w:tabs>
        <w:spacing w:after="40" w:line="240" w:lineRule="auto"/>
        <w:ind w:left="-360" w:right="-720" w:hanging="36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25.</w:t>
      </w:r>
      <w:r w:rsidRPr="00F448EA">
        <w:rPr>
          <w:rFonts w:ascii="Times New Roman" w:hAnsi="Times New Roman"/>
          <w:noProof w:val="0"/>
          <w:sz w:val="24"/>
          <w:szCs w:val="24"/>
          <w:shd w:val="clear" w:color="auto" w:fill="FFFFFF"/>
          <w:lang w:val="en-US"/>
        </w:rPr>
        <w:tab/>
        <w:t>We are thinking with pleasure about the trip in order to discover the traditional craft villages round Hue. (</w:t>
      </w:r>
      <w:r w:rsidRPr="00F448EA">
        <w:rPr>
          <w:rFonts w:ascii="Times New Roman" w:hAnsi="Times New Roman"/>
          <w:b/>
          <w:noProof w:val="0"/>
          <w:sz w:val="24"/>
          <w:szCs w:val="24"/>
          <w:shd w:val="clear" w:color="auto" w:fill="FFFFFF"/>
          <w:lang w:val="en-US"/>
        </w:rPr>
        <w:t>forward</w:t>
      </w:r>
      <w:r w:rsidRPr="00F448EA">
        <w:rPr>
          <w:rFonts w:ascii="Times New Roman" w:hAnsi="Times New Roman"/>
          <w:noProof w:val="0"/>
          <w:sz w:val="24"/>
          <w:szCs w:val="24"/>
          <w:shd w:val="clear" w:color="auto" w:fill="FFFFFF"/>
          <w:lang w:val="en-US"/>
        </w:rPr>
        <w:t xml:space="preserve">) </w:t>
      </w:r>
    </w:p>
    <w:p w:rsidR="00A12CCD" w:rsidRPr="00F448EA" w:rsidRDefault="00A12CCD" w:rsidP="003304A7">
      <w:pPr>
        <w:tabs>
          <w:tab w:val="left" w:pos="-360"/>
          <w:tab w:val="left" w:leader="underscore" w:pos="10080"/>
        </w:tabs>
        <w:spacing w:after="40" w:line="360" w:lineRule="auto"/>
        <w:ind w:left="-360" w:right="-720" w:hanging="36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noProof w:val="0"/>
          <w:sz w:val="24"/>
          <w:szCs w:val="24"/>
          <w:shd w:val="clear" w:color="auto" w:fill="FFFFFF"/>
          <w:lang w:val="en-US"/>
        </w:rPr>
        <w:tab/>
      </w:r>
    </w:p>
    <w:p w:rsidR="00A12CCD" w:rsidRPr="00F448EA" w:rsidRDefault="00A12CCD" w:rsidP="0013580C">
      <w:pPr>
        <w:tabs>
          <w:tab w:val="left" w:pos="-360"/>
        </w:tabs>
        <w:spacing w:after="40" w:line="240" w:lineRule="auto"/>
        <w:ind w:left="-360" w:right="-720" w:hanging="360"/>
        <w:jc w:val="both"/>
        <w:rPr>
          <w:rFonts w:ascii="Times New Roman" w:hAnsi="Times New Roman"/>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t>VI.</w:t>
      </w:r>
      <w:r w:rsidRPr="00F448EA">
        <w:rPr>
          <w:rFonts w:ascii="Times New Roman" w:hAnsi="Times New Roman"/>
          <w:b/>
          <w:noProof w:val="0"/>
          <w:sz w:val="24"/>
          <w:szCs w:val="24"/>
          <w:shd w:val="clear" w:color="auto" w:fill="FFFFFF"/>
          <w:lang w:val="en-US"/>
        </w:rPr>
        <w:tab/>
        <w:t>Choose the word or phrase among A, B, C or D that best fits the blank space in the following passage.</w:t>
      </w:r>
    </w:p>
    <w:p w:rsidR="00A12CCD" w:rsidRPr="00F448EA" w:rsidRDefault="00A9099C" w:rsidP="0013580C">
      <w:pPr>
        <w:spacing w:after="40" w:line="240" w:lineRule="auto"/>
        <w:ind w:left="-720" w:right="-720" w:firstLine="360"/>
        <w:jc w:val="both"/>
        <w:rPr>
          <w:rFonts w:ascii="Times New Roman" w:hAnsi="Times New Roman"/>
          <w:noProof w:val="0"/>
          <w:sz w:val="24"/>
          <w:szCs w:val="24"/>
          <w:shd w:val="clear" w:color="auto" w:fill="FFFFFF"/>
          <w:lang w:val="en-US"/>
        </w:rPr>
      </w:pPr>
      <w:r>
        <w:rPr>
          <w:lang w:val="en-US"/>
        </w:rPr>
        <w:pict>
          <v:shape id="Picture 785" o:spid="_x0000_s1040" type="#_x0000_t75" style="position:absolute;left:0;text-align:left;margin-left:335.55pt;margin-top:2.35pt;width:165.9pt;height:73.65pt;z-index:71;visibility:visible">
            <v:imagedata r:id="rId17" o:title=""/>
            <w10:wrap type="square"/>
          </v:shape>
        </w:pict>
      </w:r>
      <w:r w:rsidR="00A12CCD" w:rsidRPr="00F448EA">
        <w:rPr>
          <w:rFonts w:ascii="Times New Roman" w:hAnsi="Times New Roman"/>
          <w:noProof w:val="0"/>
          <w:sz w:val="24"/>
          <w:szCs w:val="24"/>
          <w:shd w:val="clear" w:color="auto" w:fill="FFFFFF"/>
          <w:lang w:val="en-US"/>
        </w:rPr>
        <w:t>Marble Mountains is a group of five smaller mountains (26)</w:t>
      </w:r>
      <w:r w:rsidR="00A12CCD" w:rsidRPr="00F448EA">
        <w:rPr>
          <w:rFonts w:ascii="Times New Roman" w:hAnsi="Times New Roman"/>
          <w:noProof w:val="0"/>
          <w:sz w:val="24"/>
          <w:szCs w:val="24"/>
          <w:u w:val="single"/>
          <w:shd w:val="clear" w:color="auto" w:fill="FFFFFF"/>
          <w:lang w:val="en-US"/>
        </w:rPr>
        <w:tab/>
      </w:r>
      <w:r w:rsidR="00A12CCD" w:rsidRPr="00F448EA">
        <w:rPr>
          <w:rFonts w:ascii="Times New Roman" w:hAnsi="Times New Roman"/>
          <w:noProof w:val="0"/>
          <w:sz w:val="24"/>
          <w:szCs w:val="24"/>
          <w:u w:val="single"/>
          <w:shd w:val="clear" w:color="auto" w:fill="FFFFFF"/>
          <w:lang w:val="en-US"/>
        </w:rPr>
        <w:tab/>
      </w:r>
      <w:r w:rsidR="00A12CCD" w:rsidRPr="00F448EA">
        <w:rPr>
          <w:rFonts w:ascii="Times New Roman" w:hAnsi="Times New Roman"/>
          <w:noProof w:val="0"/>
          <w:sz w:val="24"/>
          <w:szCs w:val="24"/>
          <w:shd w:val="clear" w:color="auto" w:fill="FFFFFF"/>
          <w:lang w:val="en-US"/>
        </w:rPr>
        <w:t xml:space="preserve"> Metal, Wood, Water, Fire and Earth. It is also a travel itinerary linking Da Nang City to the ancient town of Hoi An and Hue City. As the name suggest, the Marble Mountains used to be a place providing input (27)</w:t>
      </w:r>
      <w:r w:rsidR="00A12CCD" w:rsidRPr="00F448EA">
        <w:rPr>
          <w:rFonts w:ascii="Times New Roman" w:hAnsi="Times New Roman"/>
          <w:noProof w:val="0"/>
          <w:sz w:val="24"/>
          <w:szCs w:val="24"/>
          <w:u w:val="single"/>
          <w:shd w:val="clear" w:color="auto" w:fill="FFFFFF"/>
          <w:lang w:val="en-US"/>
        </w:rPr>
        <w:tab/>
      </w:r>
      <w:r w:rsidR="00A12CCD" w:rsidRPr="00F448EA">
        <w:rPr>
          <w:rFonts w:ascii="Times New Roman" w:hAnsi="Times New Roman"/>
          <w:noProof w:val="0"/>
          <w:sz w:val="24"/>
          <w:szCs w:val="24"/>
          <w:shd w:val="clear" w:color="auto" w:fill="FFFFFF"/>
          <w:lang w:val="en-US"/>
        </w:rPr>
        <w:t xml:space="preserve"> for craftsmen in the village, but the local government banned marble exploitation for (28)</w:t>
      </w:r>
      <w:r w:rsidR="00A12CCD" w:rsidRPr="00F448EA">
        <w:rPr>
          <w:rFonts w:ascii="Times New Roman" w:hAnsi="Times New Roman"/>
          <w:noProof w:val="0"/>
          <w:sz w:val="24"/>
          <w:szCs w:val="24"/>
          <w:u w:val="single"/>
          <w:shd w:val="clear" w:color="auto" w:fill="FFFFFF"/>
          <w:lang w:val="en-US"/>
        </w:rPr>
        <w:tab/>
      </w:r>
      <w:r w:rsidR="00A12CCD" w:rsidRPr="00F448EA">
        <w:rPr>
          <w:rFonts w:ascii="Times New Roman" w:hAnsi="Times New Roman"/>
          <w:noProof w:val="0"/>
          <w:sz w:val="24"/>
          <w:szCs w:val="24"/>
          <w:u w:val="single"/>
          <w:shd w:val="clear" w:color="auto" w:fill="FFFFFF"/>
          <w:lang w:val="en-US"/>
        </w:rPr>
        <w:tab/>
      </w:r>
      <w:r w:rsidR="00A12CCD" w:rsidRPr="00F448EA">
        <w:rPr>
          <w:rFonts w:ascii="Times New Roman" w:hAnsi="Times New Roman"/>
          <w:noProof w:val="0"/>
          <w:sz w:val="24"/>
          <w:szCs w:val="24"/>
          <w:shd w:val="clear" w:color="auto" w:fill="FFFFFF"/>
          <w:lang w:val="en-US"/>
        </w:rPr>
        <w:t xml:space="preserve"> that the five mountains could disappear. </w:t>
      </w:r>
    </w:p>
    <w:p w:rsidR="00A12CCD" w:rsidRPr="00F448EA" w:rsidRDefault="00A12CCD" w:rsidP="0013580C">
      <w:pPr>
        <w:spacing w:after="40" w:line="240" w:lineRule="auto"/>
        <w:ind w:left="-720" w:right="-720" w:firstLine="36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Most of the marble for the village now comes from northern provinces such as Ninh Binh, Thanh Hoa and Thai Nguyen. As a further step to diversify products, the marble fine arts village has (29)</w:t>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shd w:val="clear" w:color="auto" w:fill="FFFFFF"/>
          <w:lang w:val="en-US"/>
        </w:rPr>
        <w:t xml:space="preserve"> marble from Pakistan.</w:t>
      </w:r>
    </w:p>
    <w:p w:rsidR="00A12CCD" w:rsidRPr="00F448EA" w:rsidRDefault="00A12CCD" w:rsidP="0013580C">
      <w:pPr>
        <w:spacing w:after="40" w:line="240" w:lineRule="auto"/>
        <w:ind w:left="-720" w:right="-720" w:firstLine="36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As far as I know, the man who (30)</w:t>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shd w:val="clear" w:color="auto" w:fill="FFFFFF"/>
          <w:lang w:val="en-US"/>
        </w:rPr>
        <w:t xml:space="preserve"> marble craftsmanship to the region came from Thanh Hoa, and most craftsmen in the village had handed down the craft from generation to generation. There are some 3,000 handicraft workers in Non Nuoc village. (31)</w:t>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shd w:val="clear" w:color="auto" w:fill="FFFFFF"/>
          <w:lang w:val="en-US"/>
        </w:rPr>
        <w:t>, these are only 70 skillful craftsmen who can (32)</w:t>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shd w:val="clear" w:color="auto" w:fill="FFFFFF"/>
          <w:lang w:val="en-US"/>
        </w:rPr>
        <w:t xml:space="preserve"> souls into marble sculptures are other workers have finished (33)</w:t>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shd w:val="clear" w:color="auto" w:fill="FFFFFF"/>
          <w:lang w:val="en-US"/>
        </w:rPr>
        <w:t xml:space="preserve"> the products. </w:t>
      </w:r>
    </w:p>
    <w:p w:rsidR="00A12CCD" w:rsidRPr="00F448EA" w:rsidRDefault="00A12CCD" w:rsidP="0013580C">
      <w:pPr>
        <w:spacing w:after="40" w:line="240" w:lineRule="auto"/>
        <w:ind w:left="-720" w:right="-720" w:firstLine="36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In the shops along the highway, you can see different marble products in all shapes and sizes, from contemporary (34)</w:t>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shd w:val="clear" w:color="auto" w:fill="FFFFFF"/>
          <w:lang w:val="en-US"/>
        </w:rPr>
        <w:t xml:space="preserve"> to religious sculptures. And of course you will have a chance to see craftsmen (35)</w:t>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shd w:val="clear" w:color="auto" w:fill="FFFFFF"/>
          <w:lang w:val="en-US"/>
        </w:rPr>
        <w:t xml:space="preserve"> their art and turning soulless marble into sophisticated sculptured products.</w:t>
      </w:r>
    </w:p>
    <w:p w:rsidR="00A12CCD" w:rsidRPr="00F448EA" w:rsidRDefault="00A12CCD" w:rsidP="009818EC">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26.</w:t>
      </w:r>
      <w:r w:rsidRPr="00F448EA">
        <w:rPr>
          <w:rFonts w:ascii="Times New Roman" w:hAnsi="Times New Roman"/>
          <w:b/>
          <w:noProof w:val="0"/>
          <w:sz w:val="24"/>
          <w:szCs w:val="24"/>
          <w:lang w:val="en-US"/>
        </w:rPr>
        <w:tab/>
        <w:t>A.</w:t>
      </w:r>
      <w:r w:rsidRPr="00F448EA">
        <w:rPr>
          <w:rFonts w:ascii="Times New Roman" w:hAnsi="Times New Roman"/>
          <w:noProof w:val="0"/>
          <w:sz w:val="24"/>
          <w:szCs w:val="24"/>
          <w:lang w:val="en-US"/>
        </w:rPr>
        <w:t xml:space="preserve"> to represent</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represent</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represented</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representing</w:t>
      </w:r>
    </w:p>
    <w:p w:rsidR="00A12CCD" w:rsidRPr="00F448EA" w:rsidRDefault="00A12CCD" w:rsidP="009818EC">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27.</w:t>
      </w:r>
      <w:r w:rsidRPr="00F448EA">
        <w:rPr>
          <w:rFonts w:ascii="Times New Roman" w:hAnsi="Times New Roman"/>
          <w:b/>
          <w:noProof w:val="0"/>
          <w:sz w:val="24"/>
          <w:szCs w:val="24"/>
          <w:lang w:val="en-US"/>
        </w:rPr>
        <w:tab/>
        <w:t>A.</w:t>
      </w:r>
      <w:r w:rsidRPr="00F448EA">
        <w:rPr>
          <w:rFonts w:ascii="Times New Roman" w:hAnsi="Times New Roman"/>
          <w:noProof w:val="0"/>
          <w:sz w:val="24"/>
          <w:szCs w:val="24"/>
          <w:lang w:val="en-US"/>
        </w:rPr>
        <w:t xml:space="preserve"> substance</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materials</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clay</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things</w:t>
      </w:r>
    </w:p>
    <w:p w:rsidR="00A12CCD" w:rsidRPr="00F448EA" w:rsidRDefault="00A12CCD" w:rsidP="009818EC">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28.</w:t>
      </w:r>
      <w:r w:rsidRPr="00F448EA">
        <w:rPr>
          <w:rFonts w:ascii="Times New Roman" w:hAnsi="Times New Roman"/>
          <w:b/>
          <w:noProof w:val="0"/>
          <w:sz w:val="24"/>
          <w:szCs w:val="24"/>
          <w:lang w:val="en-US"/>
        </w:rPr>
        <w:tab/>
        <w:t>A.</w:t>
      </w:r>
      <w:r w:rsidRPr="00F448EA">
        <w:rPr>
          <w:rFonts w:ascii="Times New Roman" w:hAnsi="Times New Roman"/>
          <w:noProof w:val="0"/>
          <w:sz w:val="24"/>
          <w:szCs w:val="24"/>
          <w:lang w:val="en-US"/>
        </w:rPr>
        <w:t xml:space="preserve"> fear</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worry</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concern</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threat</w:t>
      </w:r>
    </w:p>
    <w:p w:rsidR="00A12CCD" w:rsidRPr="00F448EA" w:rsidRDefault="00A12CCD" w:rsidP="009818EC">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29.</w:t>
      </w:r>
      <w:r w:rsidRPr="00F448EA">
        <w:rPr>
          <w:rFonts w:ascii="Times New Roman" w:hAnsi="Times New Roman"/>
          <w:b/>
          <w:noProof w:val="0"/>
          <w:sz w:val="24"/>
          <w:szCs w:val="24"/>
          <w:lang w:val="en-US"/>
        </w:rPr>
        <w:tab/>
        <w:t>A.</w:t>
      </w:r>
      <w:r w:rsidRPr="00F448EA">
        <w:rPr>
          <w:rFonts w:ascii="Times New Roman" w:hAnsi="Times New Roman"/>
          <w:noProof w:val="0"/>
          <w:sz w:val="24"/>
          <w:szCs w:val="24"/>
          <w:lang w:val="en-US"/>
        </w:rPr>
        <w:t xml:space="preserve"> bought</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introduced</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imported</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exported</w:t>
      </w:r>
    </w:p>
    <w:p w:rsidR="00A12CCD" w:rsidRPr="00F448EA" w:rsidRDefault="00A12CCD" w:rsidP="009818EC">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30.</w:t>
      </w:r>
      <w:r w:rsidRPr="00F448EA">
        <w:rPr>
          <w:rFonts w:ascii="Times New Roman" w:hAnsi="Times New Roman"/>
          <w:b/>
          <w:noProof w:val="0"/>
          <w:sz w:val="24"/>
          <w:szCs w:val="24"/>
          <w:lang w:val="en-US"/>
        </w:rPr>
        <w:tab/>
        <w:t>A.</w:t>
      </w:r>
      <w:r w:rsidRPr="00F448EA">
        <w:rPr>
          <w:rFonts w:ascii="Times New Roman" w:hAnsi="Times New Roman"/>
          <w:noProof w:val="0"/>
          <w:sz w:val="24"/>
          <w:szCs w:val="24"/>
          <w:lang w:val="en-US"/>
        </w:rPr>
        <w:t xml:space="preserve"> sent</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passed</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transferred</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brought</w:t>
      </w:r>
    </w:p>
    <w:p w:rsidR="00A12CCD" w:rsidRPr="00F448EA" w:rsidRDefault="00A12CCD" w:rsidP="009818EC">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31.</w:t>
      </w:r>
      <w:r w:rsidRPr="00F448EA">
        <w:rPr>
          <w:rFonts w:ascii="Times New Roman" w:hAnsi="Times New Roman"/>
          <w:b/>
          <w:noProof w:val="0"/>
          <w:sz w:val="24"/>
          <w:szCs w:val="24"/>
          <w:lang w:val="en-US"/>
        </w:rPr>
        <w:tab/>
        <w:t>A.</w:t>
      </w:r>
      <w:r w:rsidRPr="00F448EA">
        <w:rPr>
          <w:rFonts w:ascii="Times New Roman" w:hAnsi="Times New Roman"/>
          <w:noProof w:val="0"/>
          <w:sz w:val="24"/>
          <w:szCs w:val="24"/>
          <w:lang w:val="en-US"/>
        </w:rPr>
        <w:t xml:space="preserve"> Moreover</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However</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For example</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Luckily</w:t>
      </w:r>
    </w:p>
    <w:p w:rsidR="00A12CCD" w:rsidRPr="00F448EA" w:rsidRDefault="00A12CCD" w:rsidP="009818EC">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lastRenderedPageBreak/>
        <w:t>32.</w:t>
      </w:r>
      <w:r w:rsidRPr="00F448EA">
        <w:rPr>
          <w:rFonts w:ascii="Times New Roman" w:hAnsi="Times New Roman"/>
          <w:b/>
          <w:noProof w:val="0"/>
          <w:sz w:val="24"/>
          <w:szCs w:val="24"/>
          <w:lang w:val="en-US"/>
        </w:rPr>
        <w:tab/>
        <w:t>A.</w:t>
      </w:r>
      <w:r w:rsidRPr="00F448EA">
        <w:rPr>
          <w:rFonts w:ascii="Times New Roman" w:hAnsi="Times New Roman"/>
          <w:noProof w:val="0"/>
          <w:sz w:val="24"/>
          <w:szCs w:val="24"/>
          <w:lang w:val="en-US"/>
        </w:rPr>
        <w:t xml:space="preserve"> blow</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send</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hit </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spend</w:t>
      </w:r>
    </w:p>
    <w:p w:rsidR="00A12CCD" w:rsidRPr="00F448EA" w:rsidRDefault="00A12CCD" w:rsidP="009818EC">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33.</w:t>
      </w:r>
      <w:r w:rsidRPr="00F448EA">
        <w:rPr>
          <w:rFonts w:ascii="Times New Roman" w:hAnsi="Times New Roman"/>
          <w:b/>
          <w:noProof w:val="0"/>
          <w:sz w:val="24"/>
          <w:szCs w:val="24"/>
          <w:lang w:val="en-US"/>
        </w:rPr>
        <w:tab/>
        <w:t>A.</w:t>
      </w:r>
      <w:r w:rsidRPr="00F448EA">
        <w:rPr>
          <w:rFonts w:ascii="Times New Roman" w:hAnsi="Times New Roman"/>
          <w:noProof w:val="0"/>
          <w:sz w:val="24"/>
          <w:szCs w:val="24"/>
          <w:lang w:val="en-US"/>
        </w:rPr>
        <w:t xml:space="preserve"> developing</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influencing</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shaping</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deciding</w:t>
      </w:r>
    </w:p>
    <w:p w:rsidR="00A12CCD" w:rsidRPr="00F448EA" w:rsidRDefault="00A12CCD" w:rsidP="009818EC">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34.</w:t>
      </w:r>
      <w:r w:rsidRPr="00F448EA">
        <w:rPr>
          <w:rFonts w:ascii="Times New Roman" w:hAnsi="Times New Roman"/>
          <w:b/>
          <w:noProof w:val="0"/>
          <w:sz w:val="24"/>
          <w:szCs w:val="24"/>
          <w:lang w:val="en-US"/>
        </w:rPr>
        <w:tab/>
        <w:t>A.</w:t>
      </w:r>
      <w:r w:rsidRPr="00F448EA">
        <w:rPr>
          <w:rFonts w:ascii="Times New Roman" w:hAnsi="Times New Roman"/>
          <w:noProof w:val="0"/>
          <w:sz w:val="24"/>
          <w:szCs w:val="24"/>
          <w:lang w:val="en-US"/>
        </w:rPr>
        <w:t xml:space="preserve"> work</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works</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working</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employment</w:t>
      </w:r>
    </w:p>
    <w:p w:rsidR="00A12CCD" w:rsidRPr="00F448EA" w:rsidRDefault="00A12CCD" w:rsidP="009818EC">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35.</w:t>
      </w:r>
      <w:r w:rsidRPr="00F448EA">
        <w:rPr>
          <w:rFonts w:ascii="Times New Roman" w:hAnsi="Times New Roman"/>
          <w:b/>
          <w:noProof w:val="0"/>
          <w:sz w:val="24"/>
          <w:szCs w:val="24"/>
          <w:lang w:val="en-US"/>
        </w:rPr>
        <w:tab/>
        <w:t>A.</w:t>
      </w:r>
      <w:r w:rsidRPr="00F448EA">
        <w:rPr>
          <w:rFonts w:ascii="Times New Roman" w:hAnsi="Times New Roman"/>
          <w:noProof w:val="0"/>
          <w:sz w:val="24"/>
          <w:szCs w:val="24"/>
          <w:lang w:val="en-US"/>
        </w:rPr>
        <w:t xml:space="preserve"> performing</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making</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entertaining</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operating</w:t>
      </w:r>
    </w:p>
    <w:p w:rsidR="00A12CCD" w:rsidRPr="00F448EA" w:rsidRDefault="00A12CCD" w:rsidP="008C14AF">
      <w:pPr>
        <w:tabs>
          <w:tab w:val="left" w:pos="-270"/>
        </w:tabs>
        <w:spacing w:after="40" w:line="240" w:lineRule="auto"/>
        <w:ind w:left="-720" w:right="-720"/>
        <w:jc w:val="both"/>
        <w:rPr>
          <w:rFonts w:ascii="Times New Roman" w:hAnsi="Times New Roman"/>
          <w:b/>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t>VII.</w:t>
      </w:r>
      <w:r w:rsidRPr="00F448EA">
        <w:rPr>
          <w:rFonts w:ascii="Times New Roman" w:hAnsi="Times New Roman"/>
          <w:b/>
          <w:noProof w:val="0"/>
          <w:sz w:val="24"/>
          <w:szCs w:val="24"/>
          <w:shd w:val="clear" w:color="auto" w:fill="FFFFFF"/>
          <w:lang w:val="en-US"/>
        </w:rPr>
        <w:tab/>
        <w:t>Read the passage, and choose the correct answer A, B, C or D for each question.</w:t>
      </w:r>
    </w:p>
    <w:p w:rsidR="00A12CCD" w:rsidRPr="00F448EA" w:rsidRDefault="00A12CCD" w:rsidP="0013580C">
      <w:pPr>
        <w:tabs>
          <w:tab w:val="center" w:pos="4680"/>
        </w:tabs>
        <w:spacing w:after="40" w:line="240" w:lineRule="auto"/>
        <w:ind w:left="-720" w:right="-720"/>
        <w:jc w:val="center"/>
        <w:rPr>
          <w:rFonts w:ascii="Times New Roman" w:hAnsi="Times New Roman"/>
          <w:b/>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t>Sedge Mat Craft Village In Tien Giang Province</w:t>
      </w:r>
    </w:p>
    <w:p w:rsidR="00A12CCD" w:rsidRPr="00F448EA" w:rsidRDefault="00A12CCD" w:rsidP="0013580C">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t xml:space="preserve">In the Mekong Delta., Long Dinh village of Tien Giang province is famous for its traditional craft of weaving flowered mats. The mat's high quality makes them popular domestically, and they are also exported to markets worldwide including Korea, Japan and America. </w:t>
      </w:r>
    </w:p>
    <w:p w:rsidR="00A12CCD" w:rsidRPr="00F448EA" w:rsidRDefault="00A12CCD" w:rsidP="0013580C">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t xml:space="preserve">In spite of its well-established reputation for this traditional craft, mat weaving only started here some 50 years ago. It was first introduced by immigrants from Kim Son, a famous mat weaving village in the northern province of Ninh Binh. However, the technique of weaving sedge mats in Long Dinh, as compared with other places in the South, is somewhat different. Long Dinh branded mats are thicker and have more attractive colours and pattems. </w:t>
      </w:r>
    </w:p>
    <w:p w:rsidR="00A12CCD" w:rsidRPr="00F448EA" w:rsidRDefault="00A12CCD" w:rsidP="0013580C">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t xml:space="preserve">Weaving sedge mats is similar to growing rice. Long Dinh mat production mainly occurs during the dry season, from January to April. Weavers have to work their hardest in May and June, otherwise, when the rainy season starts in July, they will have to put off finishing their products till the next dry season. No matter how much work it requires, Long Dinh mat producers stick with this occupation, as it brings a higher income than growing rice. </w:t>
      </w:r>
    </w:p>
    <w:p w:rsidR="00A12CCD" w:rsidRPr="00F448EA" w:rsidRDefault="00A12CCD" w:rsidP="0013580C">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t xml:space="preserve">This trade provides employment for thousands of local labourers. At present, nearly 1,000 households in Long Dinh village live on weaving mats. To better meet market demands, Long Dinh mat weavers have created more products in addition to the traditional sedge mats. Particularly, they are producing a new type of mat made from the dried stalks of water hyacinth, a common material in the Mekong Delta. </w:t>
      </w:r>
    </w:p>
    <w:p w:rsidR="00A12CCD" w:rsidRPr="00F448EA" w:rsidRDefault="00A12CCD" w:rsidP="0013580C">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t>Thanks to the planning and further investment, the mat weaving occupation has indeed brought in more income for local residents. Their living standards have improved considerably, resulting in better conditions for the whole village.</w:t>
      </w:r>
    </w:p>
    <w:p w:rsidR="00A12CCD" w:rsidRPr="00F448EA" w:rsidRDefault="00A12CCD" w:rsidP="0013580C">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36.</w:t>
      </w:r>
      <w:r>
        <w:rPr>
          <w:rFonts w:ascii="Times New Roman" w:hAnsi="Times New Roman"/>
          <w:noProof w:val="0"/>
          <w:sz w:val="24"/>
          <w:szCs w:val="24"/>
          <w:lang w:val="en-US"/>
        </w:rPr>
        <w:tab/>
      </w:r>
      <w:r w:rsidRPr="00F448EA">
        <w:rPr>
          <w:rFonts w:ascii="Times New Roman" w:hAnsi="Times New Roman"/>
          <w:noProof w:val="0"/>
          <w:sz w:val="24"/>
          <w:szCs w:val="24"/>
          <w:shd w:val="clear" w:color="auto" w:fill="FFFFFF"/>
          <w:lang w:val="en-US"/>
        </w:rPr>
        <w:t xml:space="preserve">All of the following are true about the craft in Long Dinh EXCEPT that </w:t>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shd w:val="clear" w:color="auto" w:fill="FFFFFF"/>
          <w:lang w:val="en-US"/>
        </w:rPr>
        <w:t>.</w:t>
      </w:r>
    </w:p>
    <w:p w:rsidR="00A12CCD" w:rsidRPr="00F448EA" w:rsidRDefault="00A12CCD" w:rsidP="0013580C">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noProof w:val="0"/>
          <w:sz w:val="24"/>
          <w:szCs w:val="24"/>
          <w:lang w:val="en-US"/>
        </w:rPr>
        <w:tab/>
        <w:t>A.</w:t>
      </w:r>
      <w:r w:rsidRPr="00F448EA">
        <w:rPr>
          <w:rFonts w:ascii="Times New Roman" w:hAnsi="Times New Roman"/>
          <w:noProof w:val="0"/>
          <w:sz w:val="24"/>
          <w:szCs w:val="24"/>
          <w:shd w:val="clear" w:color="auto" w:fill="FFFFFF"/>
          <w:lang w:val="en-US"/>
        </w:rPr>
        <w:t>it has the origin from Kim Son, Ninh Binh</w:t>
      </w:r>
      <w:r w:rsidRPr="00F448EA">
        <w:rPr>
          <w:rFonts w:ascii="Times New Roman" w:hAnsi="Times New Roman"/>
          <w:noProof w:val="0"/>
          <w:sz w:val="24"/>
          <w:szCs w:val="24"/>
          <w:lang w:val="en-US"/>
        </w:rPr>
        <w:tab/>
      </w:r>
    </w:p>
    <w:p w:rsidR="00A12CCD" w:rsidRPr="00F448EA" w:rsidRDefault="00A12CCD" w:rsidP="0013580C">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noProof w:val="0"/>
          <w:sz w:val="24"/>
          <w:szCs w:val="24"/>
          <w:lang w:val="en-US"/>
        </w:rPr>
        <w:tab/>
        <w:t>B.</w:t>
      </w:r>
      <w:r w:rsidRPr="00F448EA">
        <w:rPr>
          <w:rFonts w:ascii="Times New Roman" w:hAnsi="Times New Roman"/>
          <w:noProof w:val="0"/>
          <w:sz w:val="24"/>
          <w:szCs w:val="24"/>
          <w:shd w:val="clear" w:color="auto" w:fill="FFFFFF"/>
          <w:lang w:val="en-US"/>
        </w:rPr>
        <w:t>it has had the reputation for more than 50 years</w:t>
      </w:r>
      <w:r w:rsidRPr="00F448EA">
        <w:rPr>
          <w:rFonts w:ascii="Times New Roman" w:hAnsi="Times New Roman"/>
          <w:noProof w:val="0"/>
          <w:sz w:val="24"/>
          <w:szCs w:val="24"/>
          <w:lang w:val="en-US"/>
        </w:rPr>
        <w:tab/>
      </w:r>
    </w:p>
    <w:p w:rsidR="00A12CCD" w:rsidRPr="00F448EA" w:rsidRDefault="00A12CCD" w:rsidP="0013580C">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shd w:val="clear" w:color="auto" w:fill="FFFFFF"/>
          <w:lang w:val="en-US"/>
        </w:rPr>
        <w:t>the techniques are a little bit different from those in other regions</w:t>
      </w:r>
      <w:r w:rsidRPr="00F448EA">
        <w:rPr>
          <w:rFonts w:ascii="Times New Roman" w:hAnsi="Times New Roman"/>
          <w:noProof w:val="0"/>
          <w:sz w:val="24"/>
          <w:szCs w:val="24"/>
          <w:lang w:val="en-US"/>
        </w:rPr>
        <w:tab/>
      </w:r>
    </w:p>
    <w:p w:rsidR="00A12CCD" w:rsidRPr="00F448EA" w:rsidRDefault="00A12CCD" w:rsidP="0013580C">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shd w:val="clear" w:color="auto" w:fill="FFFFFF"/>
          <w:lang w:val="en-US"/>
        </w:rPr>
        <w:t>the mats have more attractive colours and designs</w:t>
      </w:r>
    </w:p>
    <w:p w:rsidR="00A12CCD" w:rsidRPr="00F448EA" w:rsidRDefault="00A12CCD" w:rsidP="0013580C">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37.</w:t>
      </w:r>
      <w:r w:rsidRPr="00F448EA">
        <w:rPr>
          <w:rFonts w:ascii="Times New Roman" w:hAnsi="Times New Roman"/>
          <w:noProof w:val="0"/>
          <w:sz w:val="24"/>
          <w:szCs w:val="24"/>
          <w:lang w:val="en-US"/>
        </w:rPr>
        <w:tab/>
      </w:r>
      <w:r w:rsidRPr="00F448EA">
        <w:rPr>
          <w:rFonts w:ascii="Times New Roman" w:hAnsi="Times New Roman"/>
          <w:noProof w:val="0"/>
          <w:sz w:val="24"/>
          <w:szCs w:val="24"/>
          <w:shd w:val="clear" w:color="auto" w:fill="FFFFFF"/>
          <w:lang w:val="en-US"/>
        </w:rPr>
        <w:t xml:space="preserve">We can infer from the sentence "Weaving sedge mats is similar growing rice” that </w:t>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shd w:val="clear" w:color="auto" w:fill="FFFFFF"/>
          <w:lang w:val="en-US"/>
        </w:rPr>
        <w:t>.</w:t>
      </w:r>
    </w:p>
    <w:p w:rsidR="00A12CCD" w:rsidRPr="00F448EA" w:rsidRDefault="00A12CCD" w:rsidP="00EE2646">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noProof w:val="0"/>
          <w:sz w:val="24"/>
          <w:szCs w:val="24"/>
          <w:lang w:val="en-US"/>
        </w:rPr>
        <w:tab/>
        <w:t>A.</w:t>
      </w:r>
      <w:r w:rsidRPr="00F448EA">
        <w:rPr>
          <w:rFonts w:ascii="Times New Roman" w:hAnsi="Times New Roman"/>
          <w:noProof w:val="0"/>
          <w:sz w:val="24"/>
          <w:szCs w:val="24"/>
          <w:shd w:val="clear" w:color="auto" w:fill="FFFFFF"/>
          <w:lang w:val="en-US"/>
        </w:rPr>
        <w:t>both depend on weather conditions</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shd w:val="clear" w:color="auto" w:fill="FFFFFF"/>
          <w:lang w:val="en-US"/>
        </w:rPr>
        <w:t>both occur on the same land</w:t>
      </w:r>
      <w:r w:rsidRPr="00F448EA">
        <w:rPr>
          <w:rFonts w:ascii="Times New Roman" w:hAnsi="Times New Roman"/>
          <w:noProof w:val="0"/>
          <w:sz w:val="24"/>
          <w:szCs w:val="24"/>
          <w:lang w:val="en-US"/>
        </w:rPr>
        <w:tab/>
      </w:r>
    </w:p>
    <w:p w:rsidR="00A12CCD" w:rsidRPr="00F448EA" w:rsidRDefault="00A12CCD" w:rsidP="00EE2646">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noProof w:val="0"/>
          <w:sz w:val="24"/>
          <w:szCs w:val="24"/>
          <w:lang w:val="en-US"/>
        </w:rPr>
        <w:tab/>
        <w:t>C.</w:t>
      </w:r>
      <w:r w:rsidRPr="00F448EA">
        <w:rPr>
          <w:rFonts w:ascii="Times New Roman" w:hAnsi="Times New Roman"/>
          <w:noProof w:val="0"/>
          <w:sz w:val="24"/>
          <w:szCs w:val="24"/>
          <w:shd w:val="clear" w:color="auto" w:fill="FFFFFF"/>
          <w:lang w:val="en-US"/>
        </w:rPr>
        <w:t>both bring similar income</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shd w:val="clear" w:color="auto" w:fill="FFFFFF"/>
          <w:lang w:val="en-US"/>
        </w:rPr>
        <w:t xml:space="preserve"> both occur at the same time</w:t>
      </w:r>
    </w:p>
    <w:p w:rsidR="00A12CCD" w:rsidRPr="00F448EA" w:rsidRDefault="00A12CCD" w:rsidP="0013580C">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38.</w:t>
      </w:r>
      <w:r w:rsidRPr="00F448EA">
        <w:rPr>
          <w:rFonts w:ascii="Times New Roman" w:hAnsi="Times New Roman"/>
          <w:noProof w:val="0"/>
          <w:sz w:val="24"/>
          <w:szCs w:val="24"/>
          <w:lang w:val="en-US"/>
        </w:rPr>
        <w:tab/>
      </w:r>
      <w:r w:rsidRPr="00F448EA">
        <w:rPr>
          <w:rFonts w:ascii="Times New Roman" w:hAnsi="Times New Roman"/>
          <w:noProof w:val="0"/>
          <w:sz w:val="24"/>
          <w:szCs w:val="24"/>
          <w:shd w:val="clear" w:color="auto" w:fill="FFFFFF"/>
          <w:lang w:val="en-US"/>
        </w:rPr>
        <w:t xml:space="preserve">Despite difficulties, people in Long Dinh try to follow the craft because </w:t>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shd w:val="clear" w:color="auto" w:fill="FFFFFF"/>
          <w:lang w:val="en-US"/>
        </w:rPr>
        <w:t>.</w:t>
      </w:r>
    </w:p>
    <w:p w:rsidR="00A12CCD" w:rsidRPr="00F448EA" w:rsidRDefault="00A12CCD" w:rsidP="00EE264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noProof w:val="0"/>
          <w:sz w:val="24"/>
          <w:szCs w:val="24"/>
          <w:lang w:val="en-US"/>
        </w:rPr>
        <w:tab/>
        <w:t>A.</w:t>
      </w:r>
      <w:r w:rsidRPr="00F448EA">
        <w:rPr>
          <w:rFonts w:ascii="Times New Roman" w:hAnsi="Times New Roman"/>
          <w:noProof w:val="0"/>
          <w:sz w:val="24"/>
          <w:szCs w:val="24"/>
          <w:shd w:val="clear" w:color="auto" w:fill="FFFFFF"/>
          <w:lang w:val="en-US"/>
        </w:rPr>
        <w:t>they can have jobs in the rainy months</w:t>
      </w:r>
      <w:r w:rsidRPr="00F448EA">
        <w:rPr>
          <w:rFonts w:ascii="Times New Roman" w:hAnsi="Times New Roman"/>
          <w:noProof w:val="0"/>
          <w:sz w:val="24"/>
          <w:szCs w:val="24"/>
          <w:lang w:val="en-US"/>
        </w:rPr>
        <w:tab/>
      </w:r>
    </w:p>
    <w:p w:rsidR="00A12CCD" w:rsidRPr="00F448EA" w:rsidRDefault="00A12CCD" w:rsidP="00EE264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shd w:val="clear" w:color="auto" w:fill="FFFFFF"/>
          <w:lang w:val="en-US"/>
        </w:rPr>
        <w:t>they can go to Korea, Japan and America</w:t>
      </w:r>
      <w:r w:rsidRPr="00F448EA">
        <w:rPr>
          <w:rFonts w:ascii="Times New Roman" w:hAnsi="Times New Roman"/>
          <w:noProof w:val="0"/>
          <w:sz w:val="24"/>
          <w:szCs w:val="24"/>
          <w:lang w:val="en-US"/>
        </w:rPr>
        <w:tab/>
      </w:r>
    </w:p>
    <w:p w:rsidR="00A12CCD" w:rsidRPr="00F448EA" w:rsidRDefault="00A12CCD" w:rsidP="00EE264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shd w:val="clear" w:color="auto" w:fill="FFFFFF"/>
          <w:lang w:val="en-US"/>
        </w:rPr>
        <w:t>they can make the techniques of weaving different</w:t>
      </w:r>
      <w:r w:rsidRPr="00F448EA">
        <w:rPr>
          <w:rFonts w:ascii="Times New Roman" w:hAnsi="Times New Roman"/>
          <w:noProof w:val="0"/>
          <w:sz w:val="24"/>
          <w:szCs w:val="24"/>
          <w:lang w:val="en-US"/>
        </w:rPr>
        <w:tab/>
      </w:r>
    </w:p>
    <w:p w:rsidR="00A12CCD" w:rsidRPr="00F448EA" w:rsidRDefault="00A12CCD" w:rsidP="00EE264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noProof w:val="0"/>
          <w:sz w:val="24"/>
          <w:szCs w:val="24"/>
          <w:lang w:val="en-US"/>
        </w:rPr>
        <w:tab/>
        <w:t>D.</w:t>
      </w:r>
      <w:r w:rsidRPr="00F448EA">
        <w:rPr>
          <w:rFonts w:ascii="Times New Roman" w:hAnsi="Times New Roman"/>
          <w:noProof w:val="0"/>
          <w:sz w:val="24"/>
          <w:szCs w:val="24"/>
          <w:shd w:val="clear" w:color="auto" w:fill="FFFFFF"/>
          <w:lang w:val="en-US"/>
        </w:rPr>
        <w:t>they can earn more money than growing rice</w:t>
      </w:r>
    </w:p>
    <w:p w:rsidR="00A12CCD" w:rsidRPr="00F448EA" w:rsidRDefault="00A12CCD" w:rsidP="0013580C">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39.</w:t>
      </w:r>
      <w:r w:rsidRPr="00F448EA">
        <w:rPr>
          <w:rFonts w:ascii="Times New Roman" w:hAnsi="Times New Roman"/>
          <w:noProof w:val="0"/>
          <w:sz w:val="24"/>
          <w:szCs w:val="24"/>
          <w:lang w:val="en-US"/>
        </w:rPr>
        <w:tab/>
      </w:r>
      <w:r w:rsidRPr="00F448EA">
        <w:rPr>
          <w:rFonts w:ascii="Times New Roman" w:hAnsi="Times New Roman"/>
          <w:noProof w:val="0"/>
          <w:sz w:val="24"/>
          <w:szCs w:val="24"/>
          <w:shd w:val="clear" w:color="auto" w:fill="FFFFFF"/>
          <w:lang w:val="en-US"/>
        </w:rPr>
        <w:t xml:space="preserve">In order to meet market demands, artisans in Long Dinh </w:t>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shd w:val="clear" w:color="auto" w:fill="FFFFFF"/>
          <w:lang w:val="en-US"/>
        </w:rPr>
        <w:t>.</w:t>
      </w:r>
    </w:p>
    <w:p w:rsidR="00A12CCD" w:rsidRPr="00F448EA" w:rsidRDefault="00A12CCD" w:rsidP="00EE264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noProof w:val="0"/>
          <w:sz w:val="24"/>
          <w:szCs w:val="24"/>
          <w:lang w:val="en-US"/>
        </w:rPr>
        <w:tab/>
        <w:t>A.</w:t>
      </w:r>
      <w:r w:rsidRPr="00F448EA">
        <w:rPr>
          <w:rFonts w:ascii="Times New Roman" w:hAnsi="Times New Roman"/>
          <w:noProof w:val="0"/>
          <w:sz w:val="24"/>
          <w:szCs w:val="24"/>
          <w:shd w:val="clear" w:color="auto" w:fill="FFFFFF"/>
          <w:lang w:val="en-US"/>
        </w:rPr>
        <w:t>produce new products from rare material</w:t>
      </w:r>
      <w:r w:rsidRPr="00F448EA">
        <w:rPr>
          <w:rFonts w:ascii="Times New Roman" w:hAnsi="Times New Roman"/>
          <w:noProof w:val="0"/>
          <w:sz w:val="24"/>
          <w:szCs w:val="24"/>
          <w:lang w:val="en-US"/>
        </w:rPr>
        <w:tab/>
      </w:r>
    </w:p>
    <w:p w:rsidR="00A12CCD" w:rsidRPr="00F448EA" w:rsidRDefault="00A12CCD" w:rsidP="00EE264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shd w:val="clear" w:color="auto" w:fill="FFFFFF"/>
          <w:lang w:val="en-US"/>
        </w:rPr>
        <w:t>hire thousands of local labourers</w:t>
      </w:r>
    </w:p>
    <w:p w:rsidR="00A12CCD" w:rsidRPr="00F448EA" w:rsidRDefault="00A12CCD" w:rsidP="00EE264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noProof w:val="0"/>
          <w:sz w:val="24"/>
          <w:szCs w:val="24"/>
          <w:lang w:val="en-US"/>
        </w:rPr>
        <w:tab/>
        <w:t>C.</w:t>
      </w:r>
      <w:r w:rsidRPr="00F448EA">
        <w:rPr>
          <w:rFonts w:ascii="Times New Roman" w:hAnsi="Times New Roman"/>
          <w:noProof w:val="0"/>
          <w:sz w:val="24"/>
          <w:szCs w:val="24"/>
          <w:shd w:val="clear" w:color="auto" w:fill="FFFFFF"/>
          <w:lang w:val="en-US"/>
        </w:rPr>
        <w:t>try to produce various types of products</w:t>
      </w:r>
      <w:r w:rsidRPr="00F448EA">
        <w:rPr>
          <w:rFonts w:ascii="Times New Roman" w:hAnsi="Times New Roman"/>
          <w:noProof w:val="0"/>
          <w:sz w:val="24"/>
          <w:szCs w:val="24"/>
          <w:lang w:val="en-US"/>
        </w:rPr>
        <w:tab/>
      </w:r>
    </w:p>
    <w:p w:rsidR="00A12CCD" w:rsidRPr="00F448EA" w:rsidRDefault="00A12CCD" w:rsidP="00EE264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noProof w:val="0"/>
          <w:sz w:val="24"/>
          <w:szCs w:val="24"/>
          <w:lang w:val="en-US"/>
        </w:rPr>
        <w:tab/>
        <w:t>D.</w:t>
      </w:r>
      <w:r w:rsidRPr="00F448EA">
        <w:rPr>
          <w:rFonts w:ascii="Times New Roman" w:hAnsi="Times New Roman"/>
          <w:noProof w:val="0"/>
          <w:sz w:val="24"/>
          <w:szCs w:val="24"/>
          <w:shd w:val="clear" w:color="auto" w:fill="FFFFFF"/>
          <w:lang w:val="en-US"/>
        </w:rPr>
        <w:t>stop producing the traditional sedge mats</w:t>
      </w:r>
    </w:p>
    <w:p w:rsidR="00A12CCD" w:rsidRPr="00F448EA" w:rsidRDefault="00A12CCD" w:rsidP="0013580C">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40.</w:t>
      </w:r>
      <w:r w:rsidRPr="00F448EA">
        <w:rPr>
          <w:rFonts w:ascii="Times New Roman" w:hAnsi="Times New Roman"/>
          <w:noProof w:val="0"/>
          <w:sz w:val="24"/>
          <w:szCs w:val="24"/>
          <w:lang w:val="en-US"/>
        </w:rPr>
        <w:tab/>
      </w:r>
      <w:r w:rsidRPr="00F448EA">
        <w:rPr>
          <w:rFonts w:ascii="Times New Roman" w:hAnsi="Times New Roman"/>
          <w:noProof w:val="0"/>
          <w:sz w:val="24"/>
          <w:szCs w:val="24"/>
          <w:shd w:val="clear" w:color="auto" w:fill="FFFFFF"/>
          <w:lang w:val="en-US"/>
        </w:rPr>
        <w:t xml:space="preserve">We can infer from the passage that </w:t>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shd w:val="clear" w:color="auto" w:fill="FFFFFF"/>
          <w:lang w:val="en-US"/>
        </w:rPr>
        <w:t>.</w:t>
      </w:r>
    </w:p>
    <w:p w:rsidR="00A12CCD" w:rsidRPr="00F448EA" w:rsidRDefault="00A12CCD" w:rsidP="00EE264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noProof w:val="0"/>
          <w:sz w:val="24"/>
          <w:szCs w:val="24"/>
          <w:lang w:val="en-US"/>
        </w:rPr>
        <w:tab/>
        <w:t>A.</w:t>
      </w:r>
      <w:r w:rsidRPr="00F448EA">
        <w:rPr>
          <w:rFonts w:ascii="Times New Roman" w:hAnsi="Times New Roman"/>
          <w:noProof w:val="0"/>
          <w:sz w:val="24"/>
          <w:szCs w:val="24"/>
          <w:shd w:val="clear" w:color="auto" w:fill="FFFFFF"/>
          <w:lang w:val="en-US"/>
        </w:rPr>
        <w:t>the new technique makes labourers work in the dry season</w:t>
      </w:r>
      <w:r w:rsidRPr="00F448EA">
        <w:rPr>
          <w:rFonts w:ascii="Times New Roman" w:hAnsi="Times New Roman"/>
          <w:noProof w:val="0"/>
          <w:sz w:val="24"/>
          <w:szCs w:val="24"/>
          <w:lang w:val="en-US"/>
        </w:rPr>
        <w:tab/>
      </w:r>
    </w:p>
    <w:p w:rsidR="00A12CCD" w:rsidRPr="00F448EA" w:rsidRDefault="00A12CCD" w:rsidP="00EE264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noProof w:val="0"/>
          <w:sz w:val="24"/>
          <w:szCs w:val="24"/>
          <w:lang w:val="en-US"/>
        </w:rPr>
        <w:tab/>
        <w:t>B.</w:t>
      </w:r>
      <w:r w:rsidRPr="00F448EA">
        <w:rPr>
          <w:rFonts w:ascii="Times New Roman" w:hAnsi="Times New Roman"/>
          <w:noProof w:val="0"/>
          <w:sz w:val="24"/>
          <w:szCs w:val="24"/>
          <w:shd w:val="clear" w:color="auto" w:fill="FFFFFF"/>
          <w:lang w:val="en-US"/>
        </w:rPr>
        <w:t>Long Dinh mat production is only well-known in foreign markets</w:t>
      </w:r>
      <w:r w:rsidRPr="00F448EA">
        <w:rPr>
          <w:rFonts w:ascii="Times New Roman" w:hAnsi="Times New Roman"/>
          <w:noProof w:val="0"/>
          <w:sz w:val="24"/>
          <w:szCs w:val="24"/>
          <w:lang w:val="en-US"/>
        </w:rPr>
        <w:tab/>
      </w:r>
    </w:p>
    <w:p w:rsidR="00A12CCD" w:rsidRPr="00F448EA" w:rsidRDefault="00A12CCD" w:rsidP="00EE264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shd w:val="clear" w:color="auto" w:fill="FFFFFF"/>
          <w:lang w:val="en-US"/>
        </w:rPr>
        <w:t>the craft contributes much to the village economy</w:t>
      </w:r>
    </w:p>
    <w:p w:rsidR="00A12CCD" w:rsidRPr="00F448EA" w:rsidRDefault="00A12CCD" w:rsidP="00EE2646">
      <w:pPr>
        <w:tabs>
          <w:tab w:val="left" w:pos="-360"/>
        </w:tabs>
        <w:spacing w:after="40" w:line="36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lastRenderedPageBreak/>
        <w:tab/>
      </w:r>
      <w:r w:rsidRPr="00F448EA">
        <w:rPr>
          <w:rFonts w:ascii="Times New Roman" w:hAnsi="Times New Roman"/>
          <w:b/>
          <w:noProof w:val="0"/>
          <w:sz w:val="24"/>
          <w:szCs w:val="24"/>
          <w:lang w:val="en-US"/>
        </w:rPr>
        <w:t>D.</w:t>
      </w:r>
      <w:r w:rsidRPr="00F448EA">
        <w:rPr>
          <w:rFonts w:ascii="Times New Roman" w:hAnsi="Times New Roman"/>
          <w:noProof w:val="0"/>
          <w:sz w:val="24"/>
          <w:szCs w:val="24"/>
          <w:shd w:val="clear" w:color="auto" w:fill="FFFFFF"/>
          <w:lang w:val="en-US"/>
        </w:rPr>
        <w:t>most of the households in Long Dinh village live on weaving mats</w:t>
      </w:r>
    </w:p>
    <w:p w:rsidR="00A12CCD" w:rsidRPr="00F448EA" w:rsidRDefault="00A12CCD" w:rsidP="003304A7">
      <w:pPr>
        <w:tabs>
          <w:tab w:val="left" w:pos="-180"/>
        </w:tabs>
        <w:spacing w:after="40" w:line="240" w:lineRule="auto"/>
        <w:ind w:left="-180" w:right="-720" w:hanging="540"/>
        <w:jc w:val="both"/>
        <w:rPr>
          <w:rFonts w:ascii="Times New Roman" w:hAnsi="Times New Roman"/>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t>VIII.</w:t>
      </w:r>
      <w:r w:rsidRPr="00F448EA">
        <w:rPr>
          <w:rFonts w:ascii="Times New Roman" w:hAnsi="Times New Roman"/>
          <w:b/>
          <w:noProof w:val="0"/>
          <w:sz w:val="24"/>
          <w:szCs w:val="24"/>
          <w:shd w:val="clear" w:color="auto" w:fill="FFFFFF"/>
          <w:lang w:val="en-US"/>
        </w:rPr>
        <w:tab/>
        <w:t>Complete the conversation about a short trip to a traditional craft village, using the responses (A-G) given. There are two extra ones.</w:t>
      </w:r>
    </w:p>
    <w:p w:rsidR="00A12CCD" w:rsidRPr="00F448EA" w:rsidRDefault="00A12CCD" w:rsidP="0013580C">
      <w:pPr>
        <w:tabs>
          <w:tab w:val="left" w:pos="0"/>
        </w:tabs>
        <w:spacing w:after="40" w:line="240" w:lineRule="auto"/>
        <w:ind w:left="270" w:right="-720" w:hanging="99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b/>
          <w:noProof w:val="0"/>
          <w:sz w:val="24"/>
          <w:szCs w:val="24"/>
          <w:shd w:val="clear" w:color="auto" w:fill="FFFFFF"/>
          <w:lang w:val="en-US"/>
        </w:rPr>
        <w:t>A.</w:t>
      </w:r>
      <w:r w:rsidRPr="00F448EA">
        <w:rPr>
          <w:rFonts w:ascii="Times New Roman" w:hAnsi="Times New Roman"/>
          <w:noProof w:val="0"/>
          <w:sz w:val="24"/>
          <w:szCs w:val="24"/>
          <w:shd w:val="clear" w:color="auto" w:fill="FFFFFF"/>
          <w:lang w:val="en-US"/>
        </w:rPr>
        <w:t xml:space="preserve"> You can also try it by yourself, and you can even do pottery for yourself as souvenirs.</w:t>
      </w:r>
    </w:p>
    <w:p w:rsidR="00A12CCD" w:rsidRPr="00F448EA" w:rsidRDefault="00A12CCD" w:rsidP="0013580C">
      <w:pPr>
        <w:tabs>
          <w:tab w:val="left" w:pos="0"/>
        </w:tabs>
        <w:spacing w:after="40" w:line="240" w:lineRule="auto"/>
        <w:ind w:left="270" w:right="-720" w:hanging="99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b/>
          <w:noProof w:val="0"/>
          <w:sz w:val="24"/>
          <w:szCs w:val="24"/>
          <w:shd w:val="clear" w:color="auto" w:fill="FFFFFF"/>
          <w:lang w:val="en-US"/>
        </w:rPr>
        <w:t>B.</w:t>
      </w:r>
      <w:r w:rsidRPr="00F448EA">
        <w:rPr>
          <w:rFonts w:ascii="Times New Roman" w:hAnsi="Times New Roman"/>
          <w:noProof w:val="0"/>
          <w:sz w:val="24"/>
          <w:szCs w:val="24"/>
          <w:shd w:val="clear" w:color="auto" w:fill="FFFFFF"/>
          <w:lang w:val="en-US"/>
        </w:rPr>
        <w:t xml:space="preserve">To make things more interesting, it provides you a short break out of Ha Noi to enjoy fresh air, tranquil scenery of villages of rice-paddy fields. </w:t>
      </w:r>
    </w:p>
    <w:p w:rsidR="00A12CCD" w:rsidRPr="00F448EA" w:rsidRDefault="00A12CCD" w:rsidP="0013580C">
      <w:pPr>
        <w:tabs>
          <w:tab w:val="left" w:pos="0"/>
        </w:tabs>
        <w:spacing w:after="40" w:line="240" w:lineRule="auto"/>
        <w:ind w:left="270" w:right="-720" w:hanging="99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b/>
          <w:noProof w:val="0"/>
          <w:sz w:val="24"/>
          <w:szCs w:val="24"/>
          <w:shd w:val="clear" w:color="auto" w:fill="FFFFFF"/>
          <w:lang w:val="en-US"/>
        </w:rPr>
        <w:t>C.</w:t>
      </w:r>
      <w:r w:rsidRPr="00F448EA">
        <w:rPr>
          <w:rFonts w:ascii="Times New Roman" w:hAnsi="Times New Roman"/>
          <w:noProof w:val="0"/>
          <w:sz w:val="24"/>
          <w:szCs w:val="24"/>
          <w:shd w:val="clear" w:color="auto" w:fill="FFFFFF"/>
          <w:lang w:val="en-US"/>
        </w:rPr>
        <w:t xml:space="preserve"> First, we'll walk around the village, visit families that have the workshop of making the pottery to see how the villagers find the clay, how to make the potteries and draw on them... </w:t>
      </w:r>
    </w:p>
    <w:p w:rsidR="00A12CCD" w:rsidRPr="00F448EA" w:rsidRDefault="00A12CCD" w:rsidP="0013580C">
      <w:pPr>
        <w:tabs>
          <w:tab w:val="left" w:pos="0"/>
        </w:tabs>
        <w:spacing w:after="40" w:line="240" w:lineRule="auto"/>
        <w:ind w:left="270" w:right="-720" w:hanging="99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b/>
          <w:noProof w:val="0"/>
          <w:sz w:val="24"/>
          <w:szCs w:val="24"/>
          <w:shd w:val="clear" w:color="auto" w:fill="FFFFFF"/>
          <w:lang w:val="en-US"/>
        </w:rPr>
        <w:t>D.</w:t>
      </w:r>
      <w:r w:rsidRPr="00F448EA">
        <w:rPr>
          <w:rFonts w:ascii="Times New Roman" w:hAnsi="Times New Roman"/>
          <w:noProof w:val="0"/>
          <w:sz w:val="24"/>
          <w:szCs w:val="24"/>
          <w:shd w:val="clear" w:color="auto" w:fill="FFFFFF"/>
          <w:lang w:val="en-US"/>
        </w:rPr>
        <w:t xml:space="preserve"> Its name is popular to most tourists to Northern Viet Nam because of its famous ceramic and pottery products of high quality. </w:t>
      </w:r>
    </w:p>
    <w:p w:rsidR="00A12CCD" w:rsidRPr="00F448EA" w:rsidRDefault="00A12CCD" w:rsidP="0013580C">
      <w:pPr>
        <w:tabs>
          <w:tab w:val="left" w:pos="0"/>
        </w:tabs>
        <w:spacing w:after="40" w:line="240" w:lineRule="auto"/>
        <w:ind w:left="270" w:right="-720" w:hanging="99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b/>
          <w:noProof w:val="0"/>
          <w:sz w:val="24"/>
          <w:szCs w:val="24"/>
          <w:shd w:val="clear" w:color="auto" w:fill="FFFFFF"/>
          <w:lang w:val="en-US"/>
        </w:rPr>
        <w:t>E.</w:t>
      </w:r>
      <w:r w:rsidRPr="00F448EA">
        <w:rPr>
          <w:rFonts w:ascii="Times New Roman" w:hAnsi="Times New Roman"/>
          <w:noProof w:val="0"/>
          <w:sz w:val="24"/>
          <w:szCs w:val="24"/>
          <w:shd w:val="clear" w:color="auto" w:fill="FFFFFF"/>
          <w:lang w:val="en-US"/>
        </w:rPr>
        <w:t xml:space="preserve"> I think on Sunday we have enough time to go Bat Trang pottery village, only 10 kilometres from our school. </w:t>
      </w:r>
    </w:p>
    <w:p w:rsidR="00A12CCD" w:rsidRPr="00F448EA" w:rsidRDefault="00A12CCD" w:rsidP="0013580C">
      <w:pPr>
        <w:tabs>
          <w:tab w:val="left" w:pos="0"/>
        </w:tabs>
        <w:spacing w:after="40" w:line="240" w:lineRule="auto"/>
        <w:ind w:left="270" w:right="-720" w:hanging="99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b/>
          <w:noProof w:val="0"/>
          <w:sz w:val="24"/>
          <w:szCs w:val="24"/>
          <w:shd w:val="clear" w:color="auto" w:fill="FFFFFF"/>
          <w:lang w:val="en-US"/>
        </w:rPr>
        <w:t>F.</w:t>
      </w:r>
      <w:r w:rsidRPr="00F448EA">
        <w:rPr>
          <w:rFonts w:ascii="Times New Roman" w:hAnsi="Times New Roman"/>
          <w:noProof w:val="0"/>
          <w:sz w:val="24"/>
          <w:szCs w:val="24"/>
          <w:shd w:val="clear" w:color="auto" w:fill="FFFFFF"/>
          <w:lang w:val="en-US"/>
        </w:rPr>
        <w:t xml:space="preserve"> We'll visit the pottery market beside the river where you'll see numerous kinds of pottery products in many beautiful colours. </w:t>
      </w:r>
    </w:p>
    <w:p w:rsidR="00A12CCD" w:rsidRPr="00F448EA" w:rsidRDefault="00A12CCD" w:rsidP="0013580C">
      <w:pPr>
        <w:tabs>
          <w:tab w:val="left" w:pos="0"/>
        </w:tabs>
        <w:spacing w:after="40" w:line="240" w:lineRule="auto"/>
        <w:ind w:left="270" w:right="-720" w:hanging="99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b/>
          <w:noProof w:val="0"/>
          <w:sz w:val="24"/>
          <w:szCs w:val="24"/>
          <w:shd w:val="clear" w:color="auto" w:fill="FFFFFF"/>
          <w:lang w:val="en-US"/>
        </w:rPr>
        <w:t>G.</w:t>
      </w:r>
      <w:r w:rsidRPr="00F448EA">
        <w:rPr>
          <w:rFonts w:ascii="Times New Roman" w:hAnsi="Times New Roman"/>
          <w:noProof w:val="0"/>
          <w:sz w:val="24"/>
          <w:szCs w:val="24"/>
          <w:shd w:val="clear" w:color="auto" w:fill="FFFFFF"/>
          <w:lang w:val="en-US"/>
        </w:rPr>
        <w:t xml:space="preserve"> Well, we'll gather at the school gate at half past seven, and then set off at 8 o'clock.</w:t>
      </w:r>
    </w:p>
    <w:p w:rsidR="00A12CCD" w:rsidRPr="00F448EA" w:rsidRDefault="00A12CCD" w:rsidP="001C36CC">
      <w:pPr>
        <w:spacing w:after="40" w:line="240" w:lineRule="auto"/>
        <w:ind w:left="360" w:right="-720" w:hanging="1080"/>
        <w:jc w:val="both"/>
        <w:rPr>
          <w:rFonts w:ascii="Times New Roman" w:hAnsi="Times New Roman"/>
          <w:noProof w:val="0"/>
          <w:sz w:val="24"/>
          <w:szCs w:val="24"/>
          <w:shd w:val="clear" w:color="auto" w:fill="FFFFFF"/>
          <w:lang w:val="en-US"/>
        </w:rPr>
      </w:pPr>
      <w:r w:rsidRPr="00F448EA">
        <w:rPr>
          <w:rFonts w:ascii="Times New Roman" w:hAnsi="Times New Roman"/>
          <w:b/>
          <w:i/>
          <w:noProof w:val="0"/>
          <w:sz w:val="24"/>
          <w:szCs w:val="24"/>
          <w:shd w:val="clear" w:color="auto" w:fill="FFFFFF"/>
          <w:lang w:val="en-US"/>
        </w:rPr>
        <w:t>Nick:</w:t>
      </w:r>
      <w:r w:rsidRPr="00F448EA">
        <w:rPr>
          <w:rFonts w:ascii="Times New Roman" w:hAnsi="Times New Roman"/>
          <w:noProof w:val="0"/>
          <w:sz w:val="24"/>
          <w:szCs w:val="24"/>
          <w:shd w:val="clear" w:color="auto" w:fill="FFFFFF"/>
          <w:lang w:val="en-US"/>
        </w:rPr>
        <w:tab/>
        <w:t xml:space="preserve">Our group is going to give a presentation about a traditional craft village. Shall we spend this weekend going to one around Ha Noi? </w:t>
      </w:r>
    </w:p>
    <w:p w:rsidR="00A12CCD" w:rsidRPr="00F448EA" w:rsidRDefault="00A12CCD" w:rsidP="001C36CC">
      <w:pPr>
        <w:tabs>
          <w:tab w:val="left" w:leader="underscore" w:pos="10080"/>
        </w:tabs>
        <w:spacing w:after="40" w:line="240" w:lineRule="auto"/>
        <w:ind w:left="360" w:right="-720" w:hanging="1080"/>
        <w:jc w:val="both"/>
        <w:rPr>
          <w:rFonts w:ascii="Times New Roman" w:hAnsi="Times New Roman"/>
          <w:noProof w:val="0"/>
          <w:sz w:val="24"/>
          <w:szCs w:val="24"/>
          <w:shd w:val="clear" w:color="auto" w:fill="FFFFFF"/>
          <w:lang w:val="en-US"/>
        </w:rPr>
      </w:pPr>
      <w:r w:rsidRPr="00F448EA">
        <w:rPr>
          <w:rFonts w:ascii="Times New Roman" w:hAnsi="Times New Roman"/>
          <w:b/>
          <w:i/>
          <w:noProof w:val="0"/>
          <w:sz w:val="24"/>
          <w:szCs w:val="24"/>
          <w:shd w:val="clear" w:color="auto" w:fill="FFFFFF"/>
          <w:lang w:val="en-US"/>
        </w:rPr>
        <w:t>Phong:</w:t>
      </w:r>
      <w:r w:rsidRPr="00F448EA">
        <w:rPr>
          <w:rFonts w:ascii="Times New Roman" w:hAnsi="Times New Roman"/>
          <w:noProof w:val="0"/>
          <w:sz w:val="24"/>
          <w:szCs w:val="24"/>
          <w:shd w:val="clear" w:color="auto" w:fill="FFFFFF"/>
          <w:lang w:val="en-US"/>
        </w:rPr>
        <w:tab/>
        <w:t>Good idea. Nick. (41)</w:t>
      </w:r>
      <w:r w:rsidRPr="00F448EA">
        <w:rPr>
          <w:rFonts w:ascii="Times New Roman" w:hAnsi="Times New Roman"/>
          <w:noProof w:val="0"/>
          <w:sz w:val="24"/>
          <w:szCs w:val="24"/>
          <w:shd w:val="clear" w:color="auto" w:fill="FFFFFF"/>
          <w:lang w:val="en-US"/>
        </w:rPr>
        <w:tab/>
      </w:r>
      <w:r w:rsidRPr="00F448EA">
        <w:rPr>
          <w:rFonts w:ascii="Times New Roman" w:hAnsi="Times New Roman"/>
          <w:noProof w:val="0"/>
          <w:sz w:val="24"/>
          <w:szCs w:val="24"/>
          <w:shd w:val="clear" w:color="auto" w:fill="FFFFFF"/>
          <w:lang w:val="en-US"/>
        </w:rPr>
        <w:tab/>
      </w:r>
    </w:p>
    <w:p w:rsidR="00A12CCD" w:rsidRPr="00F448EA" w:rsidRDefault="00A12CCD" w:rsidP="00E101EE">
      <w:pPr>
        <w:tabs>
          <w:tab w:val="left" w:leader="underscore" w:pos="10080"/>
        </w:tabs>
        <w:spacing w:after="40" w:line="240" w:lineRule="auto"/>
        <w:ind w:left="360" w:right="-720" w:hanging="1080"/>
        <w:jc w:val="both"/>
        <w:rPr>
          <w:rFonts w:ascii="Times New Roman" w:hAnsi="Times New Roman"/>
          <w:noProof w:val="0"/>
          <w:sz w:val="24"/>
          <w:szCs w:val="24"/>
          <w:shd w:val="clear" w:color="auto" w:fill="FFFFFF"/>
          <w:lang w:val="en-US"/>
        </w:rPr>
      </w:pPr>
      <w:r w:rsidRPr="00F448EA">
        <w:rPr>
          <w:rFonts w:ascii="Times New Roman" w:hAnsi="Times New Roman"/>
          <w:b/>
          <w:i/>
          <w:noProof w:val="0"/>
          <w:sz w:val="24"/>
          <w:szCs w:val="24"/>
          <w:shd w:val="clear" w:color="auto" w:fill="FFFFFF"/>
          <w:lang w:val="en-US"/>
        </w:rPr>
        <w:t>Nick:</w:t>
      </w:r>
      <w:r w:rsidRPr="00F448EA">
        <w:rPr>
          <w:rFonts w:ascii="Times New Roman" w:hAnsi="Times New Roman"/>
          <w:noProof w:val="0"/>
          <w:sz w:val="24"/>
          <w:szCs w:val="24"/>
          <w:shd w:val="clear" w:color="auto" w:fill="FFFFFF"/>
          <w:lang w:val="en-US"/>
        </w:rPr>
        <w:tab/>
        <w:t>I think we should set off early in the morning - about half past seven...</w:t>
      </w:r>
    </w:p>
    <w:p w:rsidR="00A12CCD" w:rsidRPr="00F448EA" w:rsidRDefault="00A12CCD" w:rsidP="00E101EE">
      <w:pPr>
        <w:tabs>
          <w:tab w:val="left" w:leader="underscore" w:pos="10080"/>
        </w:tabs>
        <w:spacing w:after="40" w:line="240" w:lineRule="auto"/>
        <w:ind w:left="360" w:right="-720" w:hanging="1080"/>
        <w:jc w:val="both"/>
        <w:rPr>
          <w:rFonts w:ascii="Times New Roman" w:hAnsi="Times New Roman"/>
          <w:noProof w:val="0"/>
          <w:sz w:val="24"/>
          <w:szCs w:val="24"/>
          <w:shd w:val="clear" w:color="auto" w:fill="FFFFFF"/>
          <w:lang w:val="en-US"/>
        </w:rPr>
      </w:pPr>
      <w:r w:rsidRPr="00F448EA">
        <w:rPr>
          <w:rFonts w:ascii="Times New Roman" w:hAnsi="Times New Roman"/>
          <w:b/>
          <w:i/>
          <w:noProof w:val="0"/>
          <w:sz w:val="24"/>
          <w:szCs w:val="24"/>
          <w:shd w:val="clear" w:color="auto" w:fill="FFFFFF"/>
          <w:lang w:val="en-US"/>
        </w:rPr>
        <w:t>Phong:</w:t>
      </w:r>
      <w:r w:rsidRPr="00F448EA">
        <w:rPr>
          <w:rFonts w:ascii="Times New Roman" w:hAnsi="Times New Roman"/>
          <w:noProof w:val="0"/>
          <w:sz w:val="24"/>
          <w:szCs w:val="24"/>
          <w:shd w:val="clear" w:color="auto" w:fill="FFFFFF"/>
          <w:lang w:val="en-US"/>
        </w:rPr>
        <w:tab/>
        <w:t>(42)</w:t>
      </w:r>
      <w:r w:rsidRPr="00F448EA">
        <w:rPr>
          <w:rFonts w:ascii="Times New Roman" w:hAnsi="Times New Roman"/>
          <w:noProof w:val="0"/>
          <w:sz w:val="24"/>
          <w:szCs w:val="24"/>
          <w:shd w:val="clear" w:color="auto" w:fill="FFFFFF"/>
          <w:lang w:val="en-US"/>
        </w:rPr>
        <w:tab/>
        <w:t xml:space="preserve">. </w:t>
      </w:r>
    </w:p>
    <w:p w:rsidR="00A12CCD" w:rsidRPr="00F448EA" w:rsidRDefault="00A12CCD" w:rsidP="00E101EE">
      <w:pPr>
        <w:tabs>
          <w:tab w:val="left" w:leader="underscore" w:pos="10080"/>
        </w:tabs>
        <w:spacing w:after="40" w:line="240" w:lineRule="auto"/>
        <w:ind w:left="360" w:right="-720" w:hanging="108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t>It takes us about 30 minutes to go to Bat Trang by coach.</w:t>
      </w:r>
    </w:p>
    <w:p w:rsidR="00A12CCD" w:rsidRPr="00F448EA" w:rsidRDefault="00A12CCD" w:rsidP="00E101EE">
      <w:pPr>
        <w:tabs>
          <w:tab w:val="left" w:leader="underscore" w:pos="10080"/>
        </w:tabs>
        <w:spacing w:after="40" w:line="240" w:lineRule="auto"/>
        <w:ind w:left="360" w:right="-720" w:hanging="1080"/>
        <w:jc w:val="both"/>
        <w:rPr>
          <w:rFonts w:ascii="Times New Roman" w:hAnsi="Times New Roman"/>
          <w:noProof w:val="0"/>
          <w:sz w:val="24"/>
          <w:szCs w:val="24"/>
          <w:shd w:val="clear" w:color="auto" w:fill="FFFFFF"/>
          <w:lang w:val="en-US"/>
        </w:rPr>
      </w:pPr>
      <w:r w:rsidRPr="00F448EA">
        <w:rPr>
          <w:rFonts w:ascii="Times New Roman" w:hAnsi="Times New Roman"/>
          <w:b/>
          <w:i/>
          <w:noProof w:val="0"/>
          <w:sz w:val="24"/>
          <w:szCs w:val="24"/>
          <w:shd w:val="clear" w:color="auto" w:fill="FFFFFF"/>
          <w:lang w:val="en-US"/>
        </w:rPr>
        <w:t>Nick:</w:t>
      </w:r>
      <w:r w:rsidRPr="00F448EA">
        <w:rPr>
          <w:rFonts w:ascii="Times New Roman" w:hAnsi="Times New Roman"/>
          <w:noProof w:val="0"/>
          <w:sz w:val="24"/>
          <w:szCs w:val="24"/>
          <w:shd w:val="clear" w:color="auto" w:fill="FFFFFF"/>
          <w:lang w:val="en-US"/>
        </w:rPr>
        <w:tab/>
        <w:t>What will we do first when we come here?</w:t>
      </w:r>
    </w:p>
    <w:p w:rsidR="00A12CCD" w:rsidRPr="00F448EA" w:rsidRDefault="00A12CCD" w:rsidP="00E101EE">
      <w:pPr>
        <w:tabs>
          <w:tab w:val="left" w:leader="underscore" w:pos="10080"/>
        </w:tabs>
        <w:spacing w:after="40" w:line="240" w:lineRule="auto"/>
        <w:ind w:left="360" w:right="-720" w:hanging="1080"/>
        <w:jc w:val="both"/>
        <w:rPr>
          <w:rFonts w:ascii="Times New Roman" w:hAnsi="Times New Roman"/>
          <w:noProof w:val="0"/>
          <w:sz w:val="24"/>
          <w:szCs w:val="24"/>
          <w:shd w:val="clear" w:color="auto" w:fill="FFFFFF"/>
          <w:lang w:val="en-US"/>
        </w:rPr>
      </w:pPr>
      <w:r w:rsidRPr="00F448EA">
        <w:rPr>
          <w:rFonts w:ascii="Times New Roman" w:hAnsi="Times New Roman"/>
          <w:b/>
          <w:i/>
          <w:noProof w:val="0"/>
          <w:sz w:val="24"/>
          <w:szCs w:val="24"/>
          <w:shd w:val="clear" w:color="auto" w:fill="FFFFFF"/>
          <w:lang w:val="en-US"/>
        </w:rPr>
        <w:t>Phong:</w:t>
      </w:r>
      <w:r w:rsidRPr="00F448EA">
        <w:rPr>
          <w:rFonts w:ascii="Times New Roman" w:hAnsi="Times New Roman"/>
          <w:noProof w:val="0"/>
          <w:sz w:val="24"/>
          <w:szCs w:val="24"/>
          <w:shd w:val="clear" w:color="auto" w:fill="FFFFFF"/>
          <w:lang w:val="en-US"/>
        </w:rPr>
        <w:tab/>
        <w:t>(43)</w:t>
      </w:r>
      <w:r w:rsidRPr="00F448EA">
        <w:rPr>
          <w:rFonts w:ascii="Times New Roman" w:hAnsi="Times New Roman"/>
          <w:noProof w:val="0"/>
          <w:sz w:val="24"/>
          <w:szCs w:val="24"/>
          <w:shd w:val="clear" w:color="auto" w:fill="FFFFFF"/>
          <w:lang w:val="en-US"/>
        </w:rPr>
        <w:tab/>
        <w:t>.</w:t>
      </w:r>
    </w:p>
    <w:p w:rsidR="00A12CCD" w:rsidRPr="00F448EA" w:rsidRDefault="00A12CCD" w:rsidP="00E101EE">
      <w:pPr>
        <w:tabs>
          <w:tab w:val="left" w:leader="underscore" w:pos="10080"/>
        </w:tabs>
        <w:spacing w:after="40" w:line="240" w:lineRule="auto"/>
        <w:ind w:left="360" w:right="-720" w:hanging="1080"/>
        <w:jc w:val="both"/>
        <w:rPr>
          <w:rFonts w:ascii="Times New Roman" w:hAnsi="Times New Roman"/>
          <w:noProof w:val="0"/>
          <w:sz w:val="24"/>
          <w:szCs w:val="24"/>
          <w:shd w:val="clear" w:color="auto" w:fill="FFFFFF"/>
          <w:lang w:val="en-US"/>
        </w:rPr>
      </w:pPr>
      <w:r w:rsidRPr="00F448EA">
        <w:rPr>
          <w:rFonts w:ascii="Times New Roman" w:hAnsi="Times New Roman"/>
          <w:b/>
          <w:i/>
          <w:noProof w:val="0"/>
          <w:sz w:val="24"/>
          <w:szCs w:val="24"/>
          <w:shd w:val="clear" w:color="auto" w:fill="FFFFFF"/>
          <w:lang w:val="en-US"/>
        </w:rPr>
        <w:t>Nick:</w:t>
      </w:r>
      <w:r w:rsidRPr="00F448EA">
        <w:rPr>
          <w:rFonts w:ascii="Times New Roman" w:hAnsi="Times New Roman"/>
          <w:noProof w:val="0"/>
          <w:sz w:val="24"/>
          <w:szCs w:val="24"/>
          <w:shd w:val="clear" w:color="auto" w:fill="FFFFFF"/>
          <w:lang w:val="en-US"/>
        </w:rPr>
        <w:tab/>
        <w:t>I've learned that Bat Trang's vases, bowls, dishes, and many other kinds of ceramic products have been exported worldwide. Right, Phong?</w:t>
      </w:r>
    </w:p>
    <w:p w:rsidR="00A12CCD" w:rsidRPr="00F448EA" w:rsidRDefault="00A12CCD" w:rsidP="00E101EE">
      <w:pPr>
        <w:tabs>
          <w:tab w:val="left" w:leader="underscore" w:pos="10080"/>
        </w:tabs>
        <w:spacing w:after="40" w:line="240" w:lineRule="auto"/>
        <w:ind w:left="360" w:right="-720" w:hanging="1080"/>
        <w:jc w:val="both"/>
        <w:rPr>
          <w:rFonts w:ascii="Times New Roman" w:hAnsi="Times New Roman"/>
          <w:noProof w:val="0"/>
          <w:sz w:val="24"/>
          <w:szCs w:val="24"/>
          <w:shd w:val="clear" w:color="auto" w:fill="FFFFFF"/>
          <w:lang w:val="en-US"/>
        </w:rPr>
      </w:pPr>
      <w:r w:rsidRPr="00F448EA">
        <w:rPr>
          <w:rFonts w:ascii="Times New Roman" w:hAnsi="Times New Roman"/>
          <w:b/>
          <w:i/>
          <w:noProof w:val="0"/>
          <w:sz w:val="24"/>
          <w:szCs w:val="24"/>
          <w:shd w:val="clear" w:color="auto" w:fill="FFFFFF"/>
          <w:lang w:val="en-US"/>
        </w:rPr>
        <w:t>Phong:</w:t>
      </w:r>
      <w:r w:rsidRPr="00F448EA">
        <w:rPr>
          <w:rFonts w:ascii="Times New Roman" w:hAnsi="Times New Roman"/>
          <w:noProof w:val="0"/>
          <w:sz w:val="24"/>
          <w:szCs w:val="24"/>
          <w:shd w:val="clear" w:color="auto" w:fill="FFFFFF"/>
          <w:lang w:val="en-US"/>
        </w:rPr>
        <w:tab/>
        <w:t>You’re right. The products are exported to several countries. People there will show their craft to you. (44)</w:t>
      </w:r>
      <w:r w:rsidRPr="00F448EA">
        <w:rPr>
          <w:rFonts w:ascii="Times New Roman" w:hAnsi="Times New Roman"/>
          <w:noProof w:val="0"/>
          <w:sz w:val="24"/>
          <w:szCs w:val="24"/>
          <w:shd w:val="clear" w:color="auto" w:fill="FFFFFF"/>
          <w:lang w:val="en-US"/>
        </w:rPr>
        <w:tab/>
        <w:t>.</w:t>
      </w:r>
    </w:p>
    <w:p w:rsidR="00A12CCD" w:rsidRPr="00F448EA" w:rsidRDefault="00A12CCD" w:rsidP="00E101EE">
      <w:pPr>
        <w:tabs>
          <w:tab w:val="left" w:leader="underscore" w:pos="10080"/>
        </w:tabs>
        <w:spacing w:after="40" w:line="240" w:lineRule="auto"/>
        <w:ind w:left="360" w:right="-720" w:hanging="1080"/>
        <w:jc w:val="both"/>
        <w:rPr>
          <w:rFonts w:ascii="Times New Roman" w:hAnsi="Times New Roman"/>
          <w:noProof w:val="0"/>
          <w:sz w:val="24"/>
          <w:szCs w:val="24"/>
          <w:shd w:val="clear" w:color="auto" w:fill="FFFFFF"/>
          <w:lang w:val="en-US"/>
        </w:rPr>
      </w:pPr>
      <w:r w:rsidRPr="00F448EA">
        <w:rPr>
          <w:rFonts w:ascii="Times New Roman" w:hAnsi="Times New Roman"/>
          <w:b/>
          <w:i/>
          <w:noProof w:val="0"/>
          <w:sz w:val="24"/>
          <w:szCs w:val="24"/>
          <w:shd w:val="clear" w:color="auto" w:fill="FFFFFF"/>
          <w:lang w:val="en-US"/>
        </w:rPr>
        <w:t>Nick:</w:t>
      </w:r>
      <w:r w:rsidRPr="00F448EA">
        <w:rPr>
          <w:rFonts w:ascii="Times New Roman" w:hAnsi="Times New Roman"/>
          <w:noProof w:val="0"/>
          <w:sz w:val="24"/>
          <w:szCs w:val="24"/>
          <w:shd w:val="clear" w:color="auto" w:fill="FFFFFF"/>
          <w:lang w:val="en-US"/>
        </w:rPr>
        <w:tab/>
        <w:t>Awesome! What will we do after visiting the workshop?</w:t>
      </w:r>
    </w:p>
    <w:p w:rsidR="00A12CCD" w:rsidRPr="00F448EA" w:rsidRDefault="00A12CCD" w:rsidP="00E101EE">
      <w:pPr>
        <w:tabs>
          <w:tab w:val="left" w:leader="underscore" w:pos="10080"/>
        </w:tabs>
        <w:spacing w:after="40" w:line="240" w:lineRule="auto"/>
        <w:ind w:left="360" w:right="-720" w:hanging="1080"/>
        <w:jc w:val="both"/>
        <w:rPr>
          <w:rFonts w:ascii="Times New Roman" w:hAnsi="Times New Roman"/>
          <w:noProof w:val="0"/>
          <w:sz w:val="24"/>
          <w:szCs w:val="24"/>
          <w:shd w:val="clear" w:color="auto" w:fill="FFFFFF"/>
          <w:lang w:val="en-US"/>
        </w:rPr>
      </w:pPr>
      <w:r w:rsidRPr="00F448EA">
        <w:rPr>
          <w:rFonts w:ascii="Times New Roman" w:hAnsi="Times New Roman"/>
          <w:b/>
          <w:i/>
          <w:noProof w:val="0"/>
          <w:sz w:val="24"/>
          <w:szCs w:val="24"/>
          <w:shd w:val="clear" w:color="auto" w:fill="FFFFFF"/>
          <w:lang w:val="en-US"/>
        </w:rPr>
        <w:t>Phong:</w:t>
      </w:r>
      <w:r w:rsidRPr="00F448EA">
        <w:rPr>
          <w:rFonts w:ascii="Times New Roman" w:hAnsi="Times New Roman"/>
          <w:noProof w:val="0"/>
          <w:sz w:val="24"/>
          <w:szCs w:val="24"/>
          <w:shd w:val="clear" w:color="auto" w:fill="FFFFFF"/>
          <w:lang w:val="en-US"/>
        </w:rPr>
        <w:tab/>
        <w:t>(45)</w:t>
      </w:r>
      <w:r w:rsidRPr="00F448EA">
        <w:rPr>
          <w:rFonts w:ascii="Times New Roman" w:hAnsi="Times New Roman"/>
          <w:noProof w:val="0"/>
          <w:sz w:val="24"/>
          <w:szCs w:val="24"/>
          <w:shd w:val="clear" w:color="auto" w:fill="FFFFFF"/>
          <w:lang w:val="en-US"/>
        </w:rPr>
        <w:tab/>
        <w:t>.</w:t>
      </w:r>
    </w:p>
    <w:p w:rsidR="00A12CCD" w:rsidRPr="00F448EA" w:rsidRDefault="00A12CCD" w:rsidP="00E101EE">
      <w:pPr>
        <w:tabs>
          <w:tab w:val="left" w:leader="underscore" w:pos="10080"/>
        </w:tabs>
        <w:spacing w:after="40" w:line="240" w:lineRule="auto"/>
        <w:ind w:left="360" w:right="-720" w:hanging="108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t xml:space="preserve">After that, we'll get on the coach and come back to our school before noon. </w:t>
      </w:r>
    </w:p>
    <w:p w:rsidR="00A12CCD" w:rsidRPr="00F448EA" w:rsidRDefault="00A12CCD" w:rsidP="00E101EE">
      <w:pPr>
        <w:tabs>
          <w:tab w:val="left" w:leader="underscore" w:pos="10080"/>
        </w:tabs>
        <w:spacing w:after="40" w:line="360" w:lineRule="auto"/>
        <w:ind w:left="360" w:right="-720" w:hanging="1080"/>
        <w:jc w:val="both"/>
        <w:rPr>
          <w:rFonts w:ascii="Times New Roman" w:hAnsi="Times New Roman"/>
          <w:noProof w:val="0"/>
          <w:sz w:val="24"/>
          <w:szCs w:val="24"/>
          <w:shd w:val="clear" w:color="auto" w:fill="FFFFFF"/>
          <w:lang w:val="en-US"/>
        </w:rPr>
      </w:pPr>
      <w:r w:rsidRPr="00F448EA">
        <w:rPr>
          <w:rFonts w:ascii="Times New Roman" w:hAnsi="Times New Roman"/>
          <w:b/>
          <w:i/>
          <w:noProof w:val="0"/>
          <w:sz w:val="24"/>
          <w:szCs w:val="24"/>
          <w:shd w:val="clear" w:color="auto" w:fill="FFFFFF"/>
          <w:lang w:val="en-US"/>
        </w:rPr>
        <w:t>Nick:</w:t>
      </w:r>
      <w:r w:rsidRPr="00F448EA">
        <w:rPr>
          <w:rFonts w:ascii="Times New Roman" w:hAnsi="Times New Roman"/>
          <w:noProof w:val="0"/>
          <w:sz w:val="24"/>
          <w:szCs w:val="24"/>
          <w:shd w:val="clear" w:color="auto" w:fill="FFFFFF"/>
          <w:lang w:val="en-US"/>
        </w:rPr>
        <w:tab/>
        <w:t xml:space="preserve">I can't wait to see it... </w:t>
      </w:r>
    </w:p>
    <w:p w:rsidR="00A12CCD" w:rsidRPr="00F448EA" w:rsidRDefault="00A12CCD" w:rsidP="000237A4">
      <w:pPr>
        <w:tabs>
          <w:tab w:val="left" w:pos="-360"/>
          <w:tab w:val="left" w:leader="underscore" w:pos="10080"/>
        </w:tabs>
        <w:spacing w:after="40" w:line="240" w:lineRule="auto"/>
        <w:ind w:left="-360" w:right="-720" w:hanging="360"/>
        <w:jc w:val="both"/>
        <w:rPr>
          <w:rFonts w:ascii="Times New Roman" w:hAnsi="Times New Roman"/>
          <w:b/>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t>IX.</w:t>
      </w:r>
      <w:r w:rsidRPr="00F448EA">
        <w:rPr>
          <w:rFonts w:ascii="Times New Roman" w:hAnsi="Times New Roman"/>
          <w:b/>
          <w:noProof w:val="0"/>
          <w:sz w:val="24"/>
          <w:szCs w:val="24"/>
          <w:shd w:val="clear" w:color="auto" w:fill="FFFFFF"/>
          <w:lang w:val="en-US"/>
        </w:rPr>
        <w:tab/>
        <w:t xml:space="preserve">Write an email to your pen friend about Du Du sculpture village, using the words or phrases below to make complete sentences. Add more words, if necessary. </w:t>
      </w:r>
    </w:p>
    <w:p w:rsidR="00A12CCD" w:rsidRPr="00F448EA" w:rsidRDefault="00A12CCD" w:rsidP="00177118">
      <w:pPr>
        <w:tabs>
          <w:tab w:val="left" w:pos="-360"/>
          <w:tab w:val="left" w:leader="underscore" w:pos="10080"/>
        </w:tabs>
        <w:spacing w:after="40" w:line="240" w:lineRule="auto"/>
        <w:ind w:left="-360" w:right="-720" w:hanging="360"/>
        <w:jc w:val="both"/>
        <w:rPr>
          <w:rFonts w:ascii="Times New Roman" w:hAnsi="Times New Roman"/>
          <w:b/>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tab/>
      </w:r>
      <w:r w:rsidRPr="00F448EA">
        <w:rPr>
          <w:rFonts w:ascii="Times New Roman" w:hAnsi="Times New Roman"/>
          <w:noProof w:val="0"/>
          <w:sz w:val="24"/>
          <w:szCs w:val="24"/>
          <w:shd w:val="clear" w:color="auto" w:fill="FFFFFF"/>
          <w:lang w:val="en-US"/>
        </w:rPr>
        <w:t xml:space="preserve">Dear Ann. </w:t>
      </w:r>
    </w:p>
    <w:p w:rsidR="00A12CCD" w:rsidRPr="00F448EA" w:rsidRDefault="00A12CCD" w:rsidP="00177118">
      <w:pPr>
        <w:tabs>
          <w:tab w:val="left" w:pos="-360"/>
          <w:tab w:val="left" w:leader="underscore" w:pos="10080"/>
        </w:tabs>
        <w:spacing w:after="40" w:line="240" w:lineRule="auto"/>
        <w:ind w:left="-360" w:right="-720" w:hanging="36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46.</w:t>
      </w:r>
      <w:r w:rsidRPr="00F448EA">
        <w:rPr>
          <w:rFonts w:ascii="Times New Roman" w:hAnsi="Times New Roman"/>
          <w:noProof w:val="0"/>
          <w:sz w:val="24"/>
          <w:szCs w:val="24"/>
          <w:shd w:val="clear" w:color="auto" w:fill="FFFFFF"/>
          <w:lang w:val="en-US"/>
        </w:rPr>
        <w:tab/>
        <w:t>Du Du craft village/ traditional sculpture village/ various kinds/ products.</w:t>
      </w:r>
    </w:p>
    <w:p w:rsidR="00A12CCD" w:rsidRPr="00F448EA" w:rsidRDefault="00A12CCD" w:rsidP="00177118">
      <w:pPr>
        <w:tabs>
          <w:tab w:val="left" w:pos="-360"/>
          <w:tab w:val="left" w:leader="underscore" w:pos="10080"/>
        </w:tabs>
        <w:spacing w:after="40" w:line="240" w:lineRule="auto"/>
        <w:ind w:left="-360" w:right="-720" w:hanging="360"/>
        <w:jc w:val="both"/>
        <w:rPr>
          <w:rFonts w:ascii="Times New Roman" w:hAnsi="Times New Roman"/>
          <w:b/>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noProof w:val="0"/>
          <w:sz w:val="24"/>
          <w:szCs w:val="24"/>
          <w:shd w:val="clear" w:color="auto" w:fill="FFFFFF"/>
          <w:lang w:val="en-US"/>
        </w:rPr>
        <w:tab/>
      </w:r>
    </w:p>
    <w:p w:rsidR="00A12CCD" w:rsidRPr="00F448EA" w:rsidRDefault="00A12CCD" w:rsidP="00177118">
      <w:pPr>
        <w:tabs>
          <w:tab w:val="left" w:pos="-360"/>
          <w:tab w:val="left" w:leader="underscore" w:pos="10080"/>
        </w:tabs>
        <w:spacing w:after="40" w:line="240" w:lineRule="auto"/>
        <w:ind w:left="-360" w:right="-720" w:hanging="360"/>
        <w:jc w:val="both"/>
        <w:rPr>
          <w:rFonts w:ascii="Times New Roman" w:hAnsi="Times New Roman"/>
          <w:b/>
          <w:noProof w:val="0"/>
          <w:sz w:val="24"/>
          <w:szCs w:val="24"/>
          <w:shd w:val="clear" w:color="auto" w:fill="FFFFFF"/>
          <w:lang w:val="en-US"/>
        </w:rPr>
      </w:pPr>
      <w:r w:rsidRPr="00F448EA">
        <w:rPr>
          <w:rFonts w:ascii="Times New Roman" w:hAnsi="Times New Roman"/>
          <w:noProof w:val="0"/>
          <w:sz w:val="24"/>
          <w:szCs w:val="24"/>
          <w:shd w:val="clear" w:color="auto" w:fill="FFFFFF"/>
          <w:lang w:val="en-US"/>
        </w:rPr>
        <w:t>47.</w:t>
      </w:r>
      <w:r w:rsidRPr="00F448EA">
        <w:rPr>
          <w:rFonts w:ascii="Times New Roman" w:hAnsi="Times New Roman"/>
          <w:noProof w:val="0"/>
          <w:sz w:val="24"/>
          <w:szCs w:val="24"/>
          <w:shd w:val="clear" w:color="auto" w:fill="FFFFFF"/>
          <w:lang w:val="en-US"/>
        </w:rPr>
        <w:tab/>
        <w:t xml:space="preserve">When/ you/ arrive/ Du Du village/ you/ have/ a chance/ study full processes/ statue making/ raw material/ a finished product. </w:t>
      </w:r>
    </w:p>
    <w:p w:rsidR="00A12CCD" w:rsidRPr="00F448EA" w:rsidRDefault="00A12CCD" w:rsidP="00177118">
      <w:pPr>
        <w:tabs>
          <w:tab w:val="left" w:pos="-360"/>
          <w:tab w:val="left" w:leader="underscore" w:pos="10080"/>
        </w:tabs>
        <w:spacing w:after="40" w:line="240" w:lineRule="auto"/>
        <w:ind w:left="-360" w:right="-720" w:hanging="360"/>
        <w:jc w:val="both"/>
        <w:rPr>
          <w:rFonts w:ascii="Times New Roman" w:hAnsi="Times New Roman"/>
          <w:b/>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noProof w:val="0"/>
          <w:sz w:val="24"/>
          <w:szCs w:val="24"/>
          <w:shd w:val="clear" w:color="auto" w:fill="FFFFFF"/>
          <w:lang w:val="en-US"/>
        </w:rPr>
        <w:tab/>
      </w:r>
    </w:p>
    <w:p w:rsidR="00A12CCD" w:rsidRPr="00F448EA" w:rsidRDefault="00A12CCD" w:rsidP="00177118">
      <w:pPr>
        <w:tabs>
          <w:tab w:val="left" w:pos="-360"/>
          <w:tab w:val="left" w:leader="underscore" w:pos="10080"/>
        </w:tabs>
        <w:spacing w:after="40" w:line="240" w:lineRule="auto"/>
        <w:ind w:left="-360" w:right="-720" w:hanging="360"/>
        <w:jc w:val="both"/>
        <w:rPr>
          <w:rFonts w:ascii="Times New Roman" w:hAnsi="Times New Roman"/>
          <w:b/>
          <w:noProof w:val="0"/>
          <w:sz w:val="24"/>
          <w:szCs w:val="24"/>
          <w:shd w:val="clear" w:color="auto" w:fill="FFFFFF"/>
          <w:lang w:val="en-US"/>
        </w:rPr>
      </w:pPr>
      <w:r w:rsidRPr="00F448EA">
        <w:rPr>
          <w:rFonts w:ascii="Times New Roman" w:hAnsi="Times New Roman"/>
          <w:noProof w:val="0"/>
          <w:sz w:val="24"/>
          <w:szCs w:val="24"/>
          <w:shd w:val="clear" w:color="auto" w:fill="FFFFFF"/>
          <w:lang w:val="en-US"/>
        </w:rPr>
        <w:t>48.</w:t>
      </w:r>
      <w:r w:rsidRPr="00F448EA">
        <w:rPr>
          <w:rFonts w:ascii="Times New Roman" w:hAnsi="Times New Roman"/>
          <w:noProof w:val="0"/>
          <w:sz w:val="24"/>
          <w:szCs w:val="24"/>
          <w:shd w:val="clear" w:color="auto" w:fill="FFFFFF"/>
          <w:lang w:val="en-US"/>
        </w:rPr>
        <w:tab/>
        <w:t xml:space="preserve">Thanks/ skillful hands/ products/ become/ lively/ artistic. </w:t>
      </w:r>
    </w:p>
    <w:p w:rsidR="00A12CCD" w:rsidRPr="00F448EA" w:rsidRDefault="00A12CCD" w:rsidP="00177118">
      <w:pPr>
        <w:tabs>
          <w:tab w:val="left" w:pos="-360"/>
          <w:tab w:val="left" w:leader="underscore" w:pos="10080"/>
        </w:tabs>
        <w:spacing w:after="40" w:line="240" w:lineRule="auto"/>
        <w:ind w:left="-360" w:right="-720" w:hanging="360"/>
        <w:jc w:val="both"/>
        <w:rPr>
          <w:rFonts w:ascii="Times New Roman" w:hAnsi="Times New Roman"/>
          <w:b/>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noProof w:val="0"/>
          <w:sz w:val="24"/>
          <w:szCs w:val="24"/>
          <w:shd w:val="clear" w:color="auto" w:fill="FFFFFF"/>
          <w:lang w:val="en-US"/>
        </w:rPr>
        <w:tab/>
      </w:r>
    </w:p>
    <w:p w:rsidR="00A12CCD" w:rsidRPr="00F448EA" w:rsidRDefault="00A12CCD" w:rsidP="00177118">
      <w:pPr>
        <w:tabs>
          <w:tab w:val="left" w:pos="-360"/>
          <w:tab w:val="left" w:leader="underscore" w:pos="10080"/>
        </w:tabs>
        <w:spacing w:after="40" w:line="240" w:lineRule="auto"/>
        <w:ind w:left="-360" w:right="-720" w:hanging="360"/>
        <w:jc w:val="both"/>
        <w:rPr>
          <w:rFonts w:ascii="Times New Roman" w:hAnsi="Times New Roman"/>
          <w:b/>
          <w:noProof w:val="0"/>
          <w:sz w:val="24"/>
          <w:szCs w:val="24"/>
          <w:shd w:val="clear" w:color="auto" w:fill="FFFFFF"/>
          <w:lang w:val="en-US"/>
        </w:rPr>
      </w:pPr>
      <w:r w:rsidRPr="00F448EA">
        <w:rPr>
          <w:rFonts w:ascii="Times New Roman" w:hAnsi="Times New Roman"/>
          <w:noProof w:val="0"/>
          <w:sz w:val="24"/>
          <w:szCs w:val="24"/>
          <w:shd w:val="clear" w:color="auto" w:fill="FFFFFF"/>
          <w:lang w:val="en-US"/>
        </w:rPr>
        <w:t>49.</w:t>
      </w:r>
      <w:r w:rsidRPr="00F448EA">
        <w:rPr>
          <w:rFonts w:ascii="Times New Roman" w:hAnsi="Times New Roman"/>
          <w:noProof w:val="0"/>
          <w:sz w:val="24"/>
          <w:szCs w:val="24"/>
          <w:shd w:val="clear" w:color="auto" w:fill="FFFFFF"/>
          <w:lang w:val="en-US"/>
        </w:rPr>
        <w:tab/>
        <w:t xml:space="preserve">Statues/ made/ Du Du workers/ look/ real humans/ from/ a glint/ smile. </w:t>
      </w:r>
    </w:p>
    <w:p w:rsidR="00A12CCD" w:rsidRPr="00F448EA" w:rsidRDefault="00A12CCD" w:rsidP="00177118">
      <w:pPr>
        <w:tabs>
          <w:tab w:val="left" w:pos="-360"/>
          <w:tab w:val="left" w:leader="underscore" w:pos="10080"/>
        </w:tabs>
        <w:spacing w:after="40" w:line="240" w:lineRule="auto"/>
        <w:ind w:left="-360" w:right="-720" w:hanging="360"/>
        <w:jc w:val="both"/>
        <w:rPr>
          <w:rFonts w:ascii="Times New Roman" w:hAnsi="Times New Roman"/>
          <w:b/>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noProof w:val="0"/>
          <w:sz w:val="24"/>
          <w:szCs w:val="24"/>
          <w:shd w:val="clear" w:color="auto" w:fill="FFFFFF"/>
          <w:lang w:val="en-US"/>
        </w:rPr>
        <w:tab/>
      </w:r>
    </w:p>
    <w:p w:rsidR="00A12CCD" w:rsidRPr="00F448EA" w:rsidRDefault="00A12CCD" w:rsidP="00177118">
      <w:pPr>
        <w:tabs>
          <w:tab w:val="left" w:pos="-360"/>
          <w:tab w:val="left" w:leader="underscore" w:pos="10080"/>
        </w:tabs>
        <w:spacing w:after="40" w:line="240" w:lineRule="auto"/>
        <w:ind w:left="-360" w:right="-720" w:hanging="36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50.</w:t>
      </w:r>
      <w:r w:rsidRPr="00F448EA">
        <w:rPr>
          <w:rFonts w:ascii="Times New Roman" w:hAnsi="Times New Roman"/>
          <w:noProof w:val="0"/>
          <w:sz w:val="24"/>
          <w:szCs w:val="24"/>
          <w:shd w:val="clear" w:color="auto" w:fill="FFFFFF"/>
          <w:lang w:val="en-US"/>
        </w:rPr>
        <w:tab/>
        <w:t>Many artisans/ village/ make/ a lot/ wooden statues/ the Hue Citadel.</w:t>
      </w:r>
    </w:p>
    <w:p w:rsidR="00A12CCD" w:rsidRPr="00F448EA" w:rsidRDefault="00A12CCD" w:rsidP="00177118">
      <w:pPr>
        <w:tabs>
          <w:tab w:val="left" w:pos="-360"/>
          <w:tab w:val="left" w:leader="underscore" w:pos="10080"/>
        </w:tabs>
        <w:spacing w:after="40" w:line="240" w:lineRule="auto"/>
        <w:ind w:left="-360" w:right="-720" w:hanging="36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noProof w:val="0"/>
          <w:sz w:val="24"/>
          <w:szCs w:val="24"/>
          <w:shd w:val="clear" w:color="auto" w:fill="FFFFFF"/>
          <w:lang w:val="en-US"/>
        </w:rPr>
        <w:tab/>
      </w:r>
    </w:p>
    <w:p w:rsidR="00A12CCD" w:rsidRPr="00F448EA" w:rsidRDefault="00A12CCD" w:rsidP="00177118">
      <w:pPr>
        <w:tabs>
          <w:tab w:val="left" w:pos="-360"/>
          <w:tab w:val="left" w:leader="underscore" w:pos="10080"/>
        </w:tabs>
        <w:spacing w:after="40" w:line="240" w:lineRule="auto"/>
        <w:ind w:left="-360" w:right="-720" w:hanging="360"/>
        <w:jc w:val="both"/>
        <w:rPr>
          <w:rFonts w:ascii="Times New Roman" w:hAnsi="Times New Roman"/>
          <w:b/>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t xml:space="preserve">Look forward to seeing you soon! </w:t>
      </w:r>
    </w:p>
    <w:p w:rsidR="00A12CCD" w:rsidRPr="00F448EA" w:rsidRDefault="00A12CCD" w:rsidP="00177118">
      <w:pPr>
        <w:tabs>
          <w:tab w:val="left" w:pos="-360"/>
          <w:tab w:val="left" w:leader="underscore" w:pos="10080"/>
        </w:tabs>
        <w:spacing w:after="40" w:line="240" w:lineRule="auto"/>
        <w:ind w:left="-360" w:right="-720" w:hanging="360"/>
        <w:jc w:val="both"/>
        <w:rPr>
          <w:rFonts w:ascii="Times New Roman" w:hAnsi="Times New Roman"/>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tab/>
      </w:r>
      <w:r w:rsidRPr="00F448EA">
        <w:rPr>
          <w:rFonts w:ascii="Times New Roman" w:hAnsi="Times New Roman"/>
          <w:noProof w:val="0"/>
          <w:sz w:val="24"/>
          <w:szCs w:val="24"/>
          <w:shd w:val="clear" w:color="auto" w:fill="FFFFFF"/>
          <w:lang w:val="en-US"/>
        </w:rPr>
        <w:t>Best wishes</w:t>
      </w:r>
    </w:p>
    <w:p w:rsidR="00A12CCD" w:rsidRPr="00F448EA" w:rsidRDefault="00A12CCD" w:rsidP="00535917">
      <w:pPr>
        <w:spacing w:after="40" w:line="480" w:lineRule="auto"/>
        <w:ind w:left="-720" w:right="-720"/>
        <w:jc w:val="center"/>
        <w:outlineLvl w:val="0"/>
        <w:rPr>
          <w:rFonts w:ascii="Times New Roman" w:hAnsi="Times New Roman"/>
          <w:b/>
          <w:noProof w:val="0"/>
          <w:sz w:val="36"/>
          <w:szCs w:val="24"/>
          <w:shd w:val="clear" w:color="auto" w:fill="FFFFFF"/>
          <w:lang w:val="en-US"/>
        </w:rPr>
      </w:pPr>
      <w:bookmarkStart w:id="5" w:name="_Toc497770178"/>
      <w:r w:rsidRPr="00ED62F3">
        <w:rPr>
          <w:rFonts w:ascii=".VnAristote" w:hAnsi=".VnAristote"/>
          <w:b/>
          <w:noProof w:val="0"/>
          <w:sz w:val="36"/>
          <w:szCs w:val="24"/>
          <w:shd w:val="clear" w:color="auto" w:fill="FFFFFF"/>
          <w:lang w:val="en-US"/>
        </w:rPr>
        <w:lastRenderedPageBreak/>
        <w:t>Unit 2</w:t>
      </w:r>
      <w:r w:rsidRPr="00F448EA">
        <w:rPr>
          <w:rFonts w:ascii="Times New Roman" w:hAnsi="Times New Roman"/>
          <w:b/>
          <w:noProof w:val="0"/>
          <w:sz w:val="36"/>
          <w:szCs w:val="24"/>
          <w:shd w:val="clear" w:color="auto" w:fill="FFFFFF"/>
          <w:lang w:val="en-US"/>
        </w:rPr>
        <w:t>: CITY LIFE</w:t>
      </w:r>
      <w:bookmarkEnd w:id="5"/>
    </w:p>
    <w:p w:rsidR="00A12CCD" w:rsidRPr="00F448EA" w:rsidRDefault="00A12CCD" w:rsidP="00656087">
      <w:pPr>
        <w:tabs>
          <w:tab w:val="left" w:pos="-360"/>
        </w:tabs>
        <w:spacing w:after="40" w:line="240" w:lineRule="auto"/>
        <w:ind w:left="-720" w:right="-720"/>
        <w:jc w:val="both"/>
        <w:rPr>
          <w:rFonts w:ascii="Times New Roman" w:hAnsi="Times New Roman"/>
          <w:b/>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t>A.</w:t>
      </w:r>
      <w:r w:rsidRPr="00F448EA">
        <w:rPr>
          <w:rFonts w:ascii="Times New Roman" w:hAnsi="Times New Roman"/>
          <w:b/>
          <w:noProof w:val="0"/>
          <w:sz w:val="24"/>
          <w:szCs w:val="24"/>
          <w:shd w:val="clear" w:color="auto" w:fill="FFFFFF"/>
          <w:lang w:val="en-US"/>
        </w:rPr>
        <w:tab/>
        <w:t>PHONETICS</w:t>
      </w:r>
    </w:p>
    <w:p w:rsidR="00A12CCD" w:rsidRPr="00F448EA" w:rsidRDefault="00A12CCD" w:rsidP="009A310D">
      <w:pPr>
        <w:spacing w:after="40" w:line="240" w:lineRule="auto"/>
        <w:ind w:left="-720" w:right="-720"/>
        <w:jc w:val="both"/>
        <w:rPr>
          <w:rFonts w:ascii="Times New Roman" w:hAnsi="Times New Roman"/>
          <w:b/>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t xml:space="preserve">Circle the underlined pronouns that sound strong in the following exchanges. </w:t>
      </w:r>
    </w:p>
    <w:p w:rsidR="00A12CCD" w:rsidRPr="00F448EA" w:rsidRDefault="00A12CCD" w:rsidP="00656087">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1.</w:t>
      </w:r>
      <w:r w:rsidRPr="00F448EA">
        <w:rPr>
          <w:rFonts w:ascii="Times New Roman" w:hAnsi="Times New Roman"/>
          <w:b/>
          <w:noProof w:val="0"/>
          <w:sz w:val="24"/>
          <w:szCs w:val="24"/>
          <w:shd w:val="clear" w:color="auto" w:fill="FFFFFF"/>
          <w:lang w:val="en-US"/>
        </w:rPr>
        <w:tab/>
        <w:t>A:</w:t>
      </w:r>
      <w:r w:rsidRPr="00F448EA">
        <w:rPr>
          <w:rFonts w:ascii="Times New Roman" w:hAnsi="Times New Roman"/>
          <w:noProof w:val="0"/>
          <w:sz w:val="24"/>
          <w:szCs w:val="24"/>
          <w:shd w:val="clear" w:color="auto" w:fill="FFFFFF"/>
          <w:lang w:val="en-US"/>
        </w:rPr>
        <w:t xml:space="preserve"> I haven't seen </w:t>
      </w:r>
      <w:r w:rsidRPr="00F448EA">
        <w:rPr>
          <w:rFonts w:ascii="Times New Roman" w:hAnsi="Times New Roman"/>
          <w:noProof w:val="0"/>
          <w:sz w:val="24"/>
          <w:szCs w:val="24"/>
          <w:u w:val="single"/>
          <w:shd w:val="clear" w:color="auto" w:fill="FFFFFF"/>
          <w:lang w:val="en-US"/>
        </w:rPr>
        <w:t>you</w:t>
      </w:r>
      <w:r w:rsidRPr="00F448EA">
        <w:rPr>
          <w:rFonts w:ascii="Times New Roman" w:hAnsi="Times New Roman"/>
          <w:noProof w:val="0"/>
          <w:sz w:val="24"/>
          <w:szCs w:val="24"/>
          <w:shd w:val="clear" w:color="auto" w:fill="FFFFFF"/>
          <w:lang w:val="en-US"/>
        </w:rPr>
        <w:t xml:space="preserve"> for ages! </w:t>
      </w:r>
    </w:p>
    <w:p w:rsidR="00A12CCD" w:rsidRPr="00F448EA" w:rsidRDefault="00A12CCD" w:rsidP="00656087">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b/>
          <w:noProof w:val="0"/>
          <w:sz w:val="24"/>
          <w:szCs w:val="24"/>
          <w:shd w:val="clear" w:color="auto" w:fill="FFFFFF"/>
          <w:lang w:val="en-US"/>
        </w:rPr>
        <w:t>B:</w:t>
      </w:r>
      <w:r w:rsidRPr="00F448EA">
        <w:rPr>
          <w:rFonts w:ascii="Times New Roman" w:hAnsi="Times New Roman"/>
          <w:noProof w:val="0"/>
          <w:sz w:val="24"/>
          <w:szCs w:val="24"/>
          <w:shd w:val="clear" w:color="auto" w:fill="FFFFFF"/>
          <w:lang w:val="en-US"/>
        </w:rPr>
        <w:t xml:space="preserve"> I did see </w:t>
      </w:r>
      <w:r w:rsidRPr="00F448EA">
        <w:rPr>
          <w:rFonts w:ascii="Times New Roman" w:hAnsi="Times New Roman"/>
          <w:noProof w:val="0"/>
          <w:sz w:val="24"/>
          <w:szCs w:val="24"/>
          <w:u w:val="single"/>
          <w:shd w:val="clear" w:color="auto" w:fill="FFFFFF"/>
          <w:lang w:val="en-US"/>
        </w:rPr>
        <w:t>you</w:t>
      </w:r>
      <w:r w:rsidRPr="00F448EA">
        <w:rPr>
          <w:rFonts w:ascii="Times New Roman" w:hAnsi="Times New Roman"/>
          <w:noProof w:val="0"/>
          <w:sz w:val="24"/>
          <w:szCs w:val="24"/>
          <w:shd w:val="clear" w:color="auto" w:fill="FFFFFF"/>
          <w:lang w:val="en-US"/>
        </w:rPr>
        <w:t xml:space="preserve"> yesterday, but </w:t>
      </w:r>
      <w:r w:rsidRPr="00F448EA">
        <w:rPr>
          <w:rFonts w:ascii="Times New Roman" w:hAnsi="Times New Roman"/>
          <w:noProof w:val="0"/>
          <w:sz w:val="24"/>
          <w:szCs w:val="24"/>
          <w:u w:val="single"/>
          <w:shd w:val="clear" w:color="auto" w:fill="FFFFFF"/>
          <w:lang w:val="en-US"/>
        </w:rPr>
        <w:t>you</w:t>
      </w:r>
      <w:r w:rsidRPr="00F448EA">
        <w:rPr>
          <w:rFonts w:ascii="Times New Roman" w:hAnsi="Times New Roman"/>
          <w:noProof w:val="0"/>
          <w:sz w:val="24"/>
          <w:szCs w:val="24"/>
          <w:shd w:val="clear" w:color="auto" w:fill="FFFFFF"/>
          <w:lang w:val="en-US"/>
        </w:rPr>
        <w:t xml:space="preserve"> ignored me. </w:t>
      </w:r>
    </w:p>
    <w:p w:rsidR="00A12CCD" w:rsidRPr="00F448EA" w:rsidRDefault="00A12CCD" w:rsidP="00656087">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 xml:space="preserve">2. </w:t>
      </w:r>
      <w:r w:rsidRPr="00F448EA">
        <w:rPr>
          <w:rFonts w:ascii="Times New Roman" w:hAnsi="Times New Roman"/>
          <w:noProof w:val="0"/>
          <w:sz w:val="24"/>
          <w:szCs w:val="24"/>
          <w:shd w:val="clear" w:color="auto" w:fill="FFFFFF"/>
          <w:lang w:val="en-US"/>
        </w:rPr>
        <w:tab/>
      </w:r>
      <w:r w:rsidRPr="00F448EA">
        <w:rPr>
          <w:rFonts w:ascii="Times New Roman" w:hAnsi="Times New Roman"/>
          <w:b/>
          <w:noProof w:val="0"/>
          <w:sz w:val="24"/>
          <w:szCs w:val="24"/>
          <w:shd w:val="clear" w:color="auto" w:fill="FFFFFF"/>
          <w:lang w:val="en-US"/>
        </w:rPr>
        <w:t>A:</w:t>
      </w:r>
      <w:r w:rsidRPr="00F448EA">
        <w:rPr>
          <w:rFonts w:ascii="Times New Roman" w:hAnsi="Times New Roman"/>
          <w:noProof w:val="0"/>
          <w:sz w:val="24"/>
          <w:szCs w:val="24"/>
          <w:shd w:val="clear" w:color="auto" w:fill="FFFFFF"/>
          <w:lang w:val="en-US"/>
        </w:rPr>
        <w:t xml:space="preserve"> Are </w:t>
      </w:r>
      <w:r w:rsidRPr="00F448EA">
        <w:rPr>
          <w:rFonts w:ascii="Times New Roman" w:hAnsi="Times New Roman"/>
          <w:noProof w:val="0"/>
          <w:sz w:val="24"/>
          <w:szCs w:val="24"/>
          <w:u w:val="single"/>
          <w:shd w:val="clear" w:color="auto" w:fill="FFFFFF"/>
          <w:lang w:val="en-US"/>
        </w:rPr>
        <w:t>you</w:t>
      </w:r>
      <w:r w:rsidRPr="00F448EA">
        <w:rPr>
          <w:rFonts w:ascii="Times New Roman" w:hAnsi="Times New Roman"/>
          <w:noProof w:val="0"/>
          <w:sz w:val="24"/>
          <w:szCs w:val="24"/>
          <w:shd w:val="clear" w:color="auto" w:fill="FFFFFF"/>
          <w:lang w:val="en-US"/>
        </w:rPr>
        <w:t xml:space="preserve"> speaking to your sister on the phone? </w:t>
      </w:r>
    </w:p>
    <w:p w:rsidR="00A12CCD" w:rsidRPr="00F448EA" w:rsidRDefault="00A12CCD" w:rsidP="00656087">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b/>
          <w:noProof w:val="0"/>
          <w:sz w:val="24"/>
          <w:szCs w:val="24"/>
          <w:shd w:val="clear" w:color="auto" w:fill="FFFFFF"/>
          <w:lang w:val="en-US"/>
        </w:rPr>
        <w:t>B:</w:t>
      </w:r>
      <w:r w:rsidRPr="00F448EA">
        <w:rPr>
          <w:rFonts w:ascii="Times New Roman" w:hAnsi="Times New Roman"/>
          <w:noProof w:val="0"/>
          <w:sz w:val="24"/>
          <w:szCs w:val="24"/>
          <w:shd w:val="clear" w:color="auto" w:fill="FFFFFF"/>
          <w:lang w:val="en-US"/>
        </w:rPr>
        <w:t xml:space="preserve"> No, I didn't speak to </w:t>
      </w:r>
      <w:r w:rsidRPr="00F448EA">
        <w:rPr>
          <w:rFonts w:ascii="Times New Roman" w:hAnsi="Times New Roman"/>
          <w:noProof w:val="0"/>
          <w:sz w:val="24"/>
          <w:szCs w:val="24"/>
          <w:u w:val="single"/>
          <w:shd w:val="clear" w:color="auto" w:fill="FFFFFF"/>
          <w:lang w:val="en-US"/>
        </w:rPr>
        <w:t>her</w:t>
      </w:r>
      <w:r w:rsidRPr="00F448EA">
        <w:rPr>
          <w:rFonts w:ascii="Times New Roman" w:hAnsi="Times New Roman"/>
          <w:noProof w:val="0"/>
          <w:sz w:val="24"/>
          <w:szCs w:val="24"/>
          <w:shd w:val="clear" w:color="auto" w:fill="FFFFFF"/>
          <w:lang w:val="en-US"/>
        </w:rPr>
        <w:t xml:space="preserve">. I'm speaking to my mother. </w:t>
      </w:r>
    </w:p>
    <w:p w:rsidR="00A12CCD" w:rsidRPr="00F448EA" w:rsidRDefault="00A12CCD" w:rsidP="00656087">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 xml:space="preserve">3. </w:t>
      </w:r>
      <w:r w:rsidRPr="00F448EA">
        <w:rPr>
          <w:rFonts w:ascii="Times New Roman" w:hAnsi="Times New Roman"/>
          <w:noProof w:val="0"/>
          <w:sz w:val="24"/>
          <w:szCs w:val="24"/>
          <w:shd w:val="clear" w:color="auto" w:fill="FFFFFF"/>
          <w:lang w:val="en-US"/>
        </w:rPr>
        <w:tab/>
      </w:r>
      <w:r w:rsidRPr="00F448EA">
        <w:rPr>
          <w:rFonts w:ascii="Times New Roman" w:hAnsi="Times New Roman"/>
          <w:b/>
          <w:noProof w:val="0"/>
          <w:sz w:val="24"/>
          <w:szCs w:val="24"/>
          <w:shd w:val="clear" w:color="auto" w:fill="FFFFFF"/>
          <w:lang w:val="en-US"/>
        </w:rPr>
        <w:t>A:</w:t>
      </w:r>
      <w:r w:rsidRPr="00F448EA">
        <w:rPr>
          <w:rFonts w:ascii="Times New Roman" w:hAnsi="Times New Roman"/>
          <w:noProof w:val="0"/>
          <w:sz w:val="24"/>
          <w:szCs w:val="24"/>
          <w:shd w:val="clear" w:color="auto" w:fill="FFFFFF"/>
          <w:lang w:val="en-US"/>
        </w:rPr>
        <w:t xml:space="preserve"> Are </w:t>
      </w:r>
      <w:r w:rsidRPr="00F448EA">
        <w:rPr>
          <w:rFonts w:ascii="Times New Roman" w:hAnsi="Times New Roman"/>
          <w:noProof w:val="0"/>
          <w:sz w:val="24"/>
          <w:szCs w:val="24"/>
          <w:u w:val="single"/>
          <w:shd w:val="clear" w:color="auto" w:fill="FFFFFF"/>
          <w:lang w:val="en-US"/>
        </w:rPr>
        <w:t>you</w:t>
      </w:r>
      <w:r w:rsidRPr="00F448EA">
        <w:rPr>
          <w:rFonts w:ascii="Times New Roman" w:hAnsi="Times New Roman"/>
          <w:noProof w:val="0"/>
          <w:sz w:val="24"/>
          <w:szCs w:val="24"/>
          <w:shd w:val="clear" w:color="auto" w:fill="FFFFFF"/>
          <w:lang w:val="en-US"/>
        </w:rPr>
        <w:t xml:space="preserve"> working on your essay about city life? </w:t>
      </w:r>
    </w:p>
    <w:p w:rsidR="00A12CCD" w:rsidRPr="00F448EA" w:rsidRDefault="00A12CCD" w:rsidP="00656087">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b/>
          <w:noProof w:val="0"/>
          <w:sz w:val="24"/>
          <w:szCs w:val="24"/>
          <w:shd w:val="clear" w:color="auto" w:fill="FFFFFF"/>
          <w:lang w:val="en-US"/>
        </w:rPr>
        <w:t>B:</w:t>
      </w:r>
      <w:r w:rsidRPr="00F448EA">
        <w:rPr>
          <w:rFonts w:ascii="Times New Roman" w:hAnsi="Times New Roman"/>
          <w:noProof w:val="0"/>
          <w:sz w:val="24"/>
          <w:szCs w:val="24"/>
          <w:shd w:val="clear" w:color="auto" w:fill="FFFFFF"/>
          <w:lang w:val="en-US"/>
        </w:rPr>
        <w:t xml:space="preserve"> I've finished </w:t>
      </w:r>
      <w:r w:rsidRPr="00F448EA">
        <w:rPr>
          <w:rFonts w:ascii="Times New Roman" w:hAnsi="Times New Roman"/>
          <w:noProof w:val="0"/>
          <w:sz w:val="24"/>
          <w:szCs w:val="24"/>
          <w:u w:val="single"/>
          <w:shd w:val="clear" w:color="auto" w:fill="FFFFFF"/>
          <w:lang w:val="en-US"/>
        </w:rPr>
        <w:t>it</w:t>
      </w:r>
      <w:r w:rsidRPr="00F448EA">
        <w:rPr>
          <w:rFonts w:ascii="Times New Roman" w:hAnsi="Times New Roman"/>
          <w:noProof w:val="0"/>
          <w:sz w:val="24"/>
          <w:szCs w:val="24"/>
          <w:shd w:val="clear" w:color="auto" w:fill="FFFFFF"/>
          <w:lang w:val="en-US"/>
        </w:rPr>
        <w:t xml:space="preserve"> already. </w:t>
      </w:r>
    </w:p>
    <w:p w:rsidR="00A12CCD" w:rsidRPr="00F448EA" w:rsidRDefault="00A12CCD" w:rsidP="00656087">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 xml:space="preserve">4. </w:t>
      </w:r>
      <w:r w:rsidRPr="00F448EA">
        <w:rPr>
          <w:rFonts w:ascii="Times New Roman" w:hAnsi="Times New Roman"/>
          <w:noProof w:val="0"/>
          <w:sz w:val="24"/>
          <w:szCs w:val="24"/>
          <w:shd w:val="clear" w:color="auto" w:fill="FFFFFF"/>
          <w:lang w:val="en-US"/>
        </w:rPr>
        <w:tab/>
      </w:r>
      <w:r w:rsidRPr="00F448EA">
        <w:rPr>
          <w:rFonts w:ascii="Times New Roman" w:hAnsi="Times New Roman"/>
          <w:b/>
          <w:noProof w:val="0"/>
          <w:sz w:val="24"/>
          <w:szCs w:val="24"/>
          <w:shd w:val="clear" w:color="auto" w:fill="FFFFFF"/>
          <w:lang w:val="en-US"/>
        </w:rPr>
        <w:t>A:</w:t>
      </w:r>
      <w:r w:rsidRPr="00F448EA">
        <w:rPr>
          <w:rFonts w:ascii="Times New Roman" w:hAnsi="Times New Roman"/>
          <w:noProof w:val="0"/>
          <w:sz w:val="24"/>
          <w:szCs w:val="24"/>
          <w:shd w:val="clear" w:color="auto" w:fill="FFFFFF"/>
          <w:lang w:val="en-US"/>
        </w:rPr>
        <w:t xml:space="preserve"> Did </w:t>
      </w:r>
      <w:r w:rsidRPr="00F448EA">
        <w:rPr>
          <w:rFonts w:ascii="Times New Roman" w:hAnsi="Times New Roman"/>
          <w:noProof w:val="0"/>
          <w:sz w:val="24"/>
          <w:szCs w:val="24"/>
          <w:u w:val="single"/>
          <w:shd w:val="clear" w:color="auto" w:fill="FFFFFF"/>
          <w:lang w:val="en-US"/>
        </w:rPr>
        <w:t>you</w:t>
      </w:r>
      <w:r w:rsidRPr="00F448EA">
        <w:rPr>
          <w:rFonts w:ascii="Times New Roman" w:hAnsi="Times New Roman"/>
          <w:noProof w:val="0"/>
          <w:sz w:val="24"/>
          <w:szCs w:val="24"/>
          <w:shd w:val="clear" w:color="auto" w:fill="FFFFFF"/>
          <w:lang w:val="en-US"/>
        </w:rPr>
        <w:t xml:space="preserve"> ask Nick to show you how to play basketball? </w:t>
      </w:r>
    </w:p>
    <w:p w:rsidR="00A12CCD" w:rsidRPr="00F448EA" w:rsidRDefault="00A12CCD" w:rsidP="00656087">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b/>
          <w:noProof w:val="0"/>
          <w:sz w:val="24"/>
          <w:szCs w:val="24"/>
          <w:shd w:val="clear" w:color="auto" w:fill="FFFFFF"/>
          <w:lang w:val="en-US"/>
        </w:rPr>
        <w:t>B:</w:t>
      </w:r>
      <w:r w:rsidRPr="00F448EA">
        <w:rPr>
          <w:rFonts w:ascii="Times New Roman" w:hAnsi="Times New Roman"/>
          <w:noProof w:val="0"/>
          <w:sz w:val="24"/>
          <w:szCs w:val="24"/>
          <w:shd w:val="clear" w:color="auto" w:fill="FFFFFF"/>
          <w:lang w:val="en-US"/>
        </w:rPr>
        <w:t xml:space="preserve"> No. </w:t>
      </w:r>
      <w:r w:rsidRPr="00F448EA">
        <w:rPr>
          <w:rFonts w:ascii="Times New Roman" w:hAnsi="Times New Roman"/>
          <w:noProof w:val="0"/>
          <w:sz w:val="24"/>
          <w:szCs w:val="24"/>
          <w:u w:val="single"/>
          <w:shd w:val="clear" w:color="auto" w:fill="FFFFFF"/>
          <w:lang w:val="en-US"/>
        </w:rPr>
        <w:t>He</w:t>
      </w:r>
      <w:r w:rsidRPr="00F448EA">
        <w:rPr>
          <w:rFonts w:ascii="Times New Roman" w:hAnsi="Times New Roman"/>
          <w:noProof w:val="0"/>
          <w:sz w:val="24"/>
          <w:szCs w:val="24"/>
          <w:shd w:val="clear" w:color="auto" w:fill="FFFFFF"/>
          <w:lang w:val="en-US"/>
        </w:rPr>
        <w:t xml:space="preserve"> offered to help </w:t>
      </w:r>
      <w:r w:rsidRPr="00F448EA">
        <w:rPr>
          <w:rFonts w:ascii="Times New Roman" w:hAnsi="Times New Roman"/>
          <w:noProof w:val="0"/>
          <w:sz w:val="24"/>
          <w:szCs w:val="24"/>
          <w:u w:val="single"/>
          <w:shd w:val="clear" w:color="auto" w:fill="FFFFFF"/>
          <w:lang w:val="en-US"/>
        </w:rPr>
        <w:t>me</w:t>
      </w:r>
      <w:r w:rsidRPr="00F448EA">
        <w:rPr>
          <w:rFonts w:ascii="Times New Roman" w:hAnsi="Times New Roman"/>
          <w:noProof w:val="0"/>
          <w:sz w:val="24"/>
          <w:szCs w:val="24"/>
          <w:shd w:val="clear" w:color="auto" w:fill="FFFFFF"/>
          <w:lang w:val="en-US"/>
        </w:rPr>
        <w:t xml:space="preserve">. </w:t>
      </w:r>
    </w:p>
    <w:p w:rsidR="00A12CCD" w:rsidRPr="00F448EA" w:rsidRDefault="00A12CCD" w:rsidP="00656087">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 xml:space="preserve">5. </w:t>
      </w:r>
      <w:r w:rsidRPr="00F448EA">
        <w:rPr>
          <w:rFonts w:ascii="Times New Roman" w:hAnsi="Times New Roman"/>
          <w:noProof w:val="0"/>
          <w:sz w:val="24"/>
          <w:szCs w:val="24"/>
          <w:shd w:val="clear" w:color="auto" w:fill="FFFFFF"/>
          <w:lang w:val="en-US"/>
        </w:rPr>
        <w:tab/>
      </w:r>
      <w:r w:rsidRPr="00F448EA">
        <w:rPr>
          <w:rFonts w:ascii="Times New Roman" w:hAnsi="Times New Roman"/>
          <w:b/>
          <w:noProof w:val="0"/>
          <w:sz w:val="24"/>
          <w:szCs w:val="24"/>
          <w:shd w:val="clear" w:color="auto" w:fill="FFFFFF"/>
          <w:lang w:val="en-US"/>
        </w:rPr>
        <w:t>A:</w:t>
      </w:r>
      <w:r w:rsidRPr="00F448EA">
        <w:rPr>
          <w:rFonts w:ascii="Times New Roman" w:hAnsi="Times New Roman"/>
          <w:noProof w:val="0"/>
          <w:sz w:val="24"/>
          <w:szCs w:val="24"/>
          <w:shd w:val="clear" w:color="auto" w:fill="FFFFFF"/>
          <w:lang w:val="en-US"/>
        </w:rPr>
        <w:t xml:space="preserve"> Have </w:t>
      </w:r>
      <w:r w:rsidRPr="00F448EA">
        <w:rPr>
          <w:rFonts w:ascii="Times New Roman" w:hAnsi="Times New Roman"/>
          <w:noProof w:val="0"/>
          <w:sz w:val="24"/>
          <w:szCs w:val="24"/>
          <w:u w:val="single"/>
          <w:shd w:val="clear" w:color="auto" w:fill="FFFFFF"/>
          <w:lang w:val="en-US"/>
        </w:rPr>
        <w:t>you</w:t>
      </w:r>
      <w:r w:rsidRPr="00F448EA">
        <w:rPr>
          <w:rFonts w:ascii="Times New Roman" w:hAnsi="Times New Roman"/>
          <w:noProof w:val="0"/>
          <w:sz w:val="24"/>
          <w:szCs w:val="24"/>
          <w:shd w:val="clear" w:color="auto" w:fill="FFFFFF"/>
          <w:lang w:val="en-US"/>
        </w:rPr>
        <w:t xml:space="preserve"> taken the dog for a walk yet? </w:t>
      </w:r>
    </w:p>
    <w:p w:rsidR="00A12CCD" w:rsidRPr="00F448EA" w:rsidRDefault="00A12CCD" w:rsidP="000054C6">
      <w:pPr>
        <w:tabs>
          <w:tab w:val="left" w:pos="-360"/>
        </w:tabs>
        <w:spacing w:after="40" w:line="48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b/>
          <w:noProof w:val="0"/>
          <w:sz w:val="24"/>
          <w:szCs w:val="24"/>
          <w:shd w:val="clear" w:color="auto" w:fill="FFFFFF"/>
          <w:lang w:val="en-US"/>
        </w:rPr>
        <w:t>B:</w:t>
      </w:r>
      <w:r w:rsidRPr="00F448EA">
        <w:rPr>
          <w:rFonts w:ascii="Times New Roman" w:hAnsi="Times New Roman"/>
          <w:noProof w:val="0"/>
          <w:sz w:val="24"/>
          <w:szCs w:val="24"/>
          <w:shd w:val="clear" w:color="auto" w:fill="FFFFFF"/>
          <w:lang w:val="en-US"/>
        </w:rPr>
        <w:t xml:space="preserve"> You do </w:t>
      </w:r>
      <w:r w:rsidRPr="00F448EA">
        <w:rPr>
          <w:rFonts w:ascii="Times New Roman" w:hAnsi="Times New Roman"/>
          <w:noProof w:val="0"/>
          <w:sz w:val="24"/>
          <w:szCs w:val="24"/>
          <w:u w:val="single"/>
          <w:shd w:val="clear" w:color="auto" w:fill="FFFFFF"/>
          <w:lang w:val="en-US"/>
        </w:rPr>
        <w:t>it</w:t>
      </w:r>
      <w:r w:rsidRPr="00F448EA">
        <w:rPr>
          <w:rFonts w:ascii="Times New Roman" w:hAnsi="Times New Roman"/>
          <w:noProof w:val="0"/>
          <w:sz w:val="24"/>
          <w:szCs w:val="24"/>
          <w:shd w:val="clear" w:color="auto" w:fill="FFFFFF"/>
          <w:lang w:val="en-US"/>
        </w:rPr>
        <w:t xml:space="preserve">, because I've fed the cat. </w:t>
      </w:r>
    </w:p>
    <w:p w:rsidR="00A12CCD" w:rsidRPr="00F448EA" w:rsidRDefault="00A12CCD" w:rsidP="00572313">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t xml:space="preserve">B. </w:t>
      </w:r>
      <w:r w:rsidRPr="00F448EA">
        <w:rPr>
          <w:rFonts w:ascii="Times New Roman" w:hAnsi="Times New Roman"/>
          <w:b/>
          <w:noProof w:val="0"/>
          <w:sz w:val="24"/>
          <w:szCs w:val="24"/>
          <w:shd w:val="clear" w:color="auto" w:fill="FFFFFF"/>
          <w:lang w:val="en-US"/>
        </w:rPr>
        <w:tab/>
        <w:t xml:space="preserve">VOCABULARY &amp; GRAMMAR </w:t>
      </w:r>
    </w:p>
    <w:p w:rsidR="00A12CCD" w:rsidRDefault="00A12CCD" w:rsidP="00572313">
      <w:pPr>
        <w:tabs>
          <w:tab w:val="left" w:pos="-360"/>
        </w:tabs>
        <w:spacing w:after="40" w:line="240" w:lineRule="auto"/>
        <w:ind w:left="-360" w:right="-720" w:hanging="360"/>
        <w:jc w:val="both"/>
        <w:rPr>
          <w:rFonts w:ascii="Times New Roman" w:hAnsi="Times New Roman"/>
          <w:b/>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t xml:space="preserve">I. </w:t>
      </w:r>
      <w:r w:rsidRPr="00F448EA">
        <w:rPr>
          <w:rFonts w:ascii="Times New Roman" w:hAnsi="Times New Roman"/>
          <w:b/>
          <w:noProof w:val="0"/>
          <w:sz w:val="24"/>
          <w:szCs w:val="24"/>
          <w:shd w:val="clear" w:color="auto" w:fill="FFFFFF"/>
          <w:lang w:val="en-US"/>
        </w:rPr>
        <w:tab/>
        <w:t xml:space="preserve">Replace the adjective </w:t>
      </w:r>
      <w:r w:rsidRPr="00F448EA">
        <w:rPr>
          <w:rFonts w:ascii="Times New Roman" w:hAnsi="Times New Roman"/>
          <w:b/>
          <w:i/>
          <w:noProof w:val="0"/>
          <w:sz w:val="24"/>
          <w:szCs w:val="24"/>
          <w:shd w:val="clear" w:color="auto" w:fill="FFFFFF"/>
          <w:lang w:val="en-US"/>
        </w:rPr>
        <w:t>nice</w:t>
      </w:r>
      <w:r w:rsidRPr="00F448EA">
        <w:rPr>
          <w:rFonts w:ascii="Times New Roman" w:hAnsi="Times New Roman"/>
          <w:b/>
          <w:noProof w:val="0"/>
          <w:sz w:val="24"/>
          <w:szCs w:val="24"/>
          <w:shd w:val="clear" w:color="auto" w:fill="FFFFFF"/>
          <w:lang w:val="en-US"/>
        </w:rPr>
        <w:t xml:space="preserve"> with the adjectives given in the box. There may be more than one correct answer.</w:t>
      </w:r>
    </w:p>
    <w:p w:rsidR="00A12CCD" w:rsidRPr="00F448EA" w:rsidRDefault="00A9099C" w:rsidP="000237A4">
      <w:pPr>
        <w:tabs>
          <w:tab w:val="left" w:pos="-360"/>
        </w:tabs>
        <w:spacing w:after="40" w:line="240" w:lineRule="auto"/>
        <w:ind w:left="-360" w:right="-720" w:hanging="360"/>
        <w:jc w:val="center"/>
        <w:rPr>
          <w:rFonts w:ascii="Times New Roman" w:hAnsi="Times New Roman"/>
          <w:noProof w:val="0"/>
          <w:sz w:val="24"/>
          <w:szCs w:val="24"/>
          <w:shd w:val="clear" w:color="auto" w:fill="FFFFFF"/>
          <w:lang w:val="en-US"/>
        </w:rPr>
      </w:pPr>
      <w:r>
        <w:rPr>
          <w:rFonts w:ascii="Times New Roman" w:hAnsi="Times New Roman"/>
          <w:b/>
          <w:sz w:val="24"/>
          <w:szCs w:val="24"/>
          <w:shd w:val="clear" w:color="auto" w:fill="FFFFFF"/>
          <w:lang w:eastAsia="vi-VN"/>
        </w:rPr>
      </w:r>
      <w:r>
        <w:rPr>
          <w:rFonts w:ascii="Times New Roman" w:hAnsi="Times New Roman"/>
          <w:b/>
          <w:sz w:val="24"/>
          <w:szCs w:val="24"/>
          <w:shd w:val="clear" w:color="auto" w:fill="FFFFFF"/>
          <w:lang w:eastAsia="vi-VN"/>
        </w:rPr>
        <w:pict>
          <v:shape id="_x0000_s1203" type="#_x0000_t202" style="width:411.25pt;height:48.35pt;visibility:visible;mso-left-percent:-10001;mso-top-percent:-10001;mso-position-horizontal:absolute;mso-position-horizontal-relative:char;mso-position-vertical:absolute;mso-position-vertical-relative:line;mso-left-percent:-10001;mso-top-percent:-10001">
            <v:textbox>
              <w:txbxContent>
                <w:p w:rsidR="00DF6398" w:rsidRDefault="00DF6398" w:rsidP="000237A4">
                  <w:pPr>
                    <w:tabs>
                      <w:tab w:val="center" w:pos="1134"/>
                      <w:tab w:val="center" w:pos="2552"/>
                      <w:tab w:val="center" w:pos="3969"/>
                      <w:tab w:val="center" w:pos="5387"/>
                      <w:tab w:val="center" w:pos="6804"/>
                    </w:tabs>
                    <w:ind w:left="567"/>
                    <w:rPr>
                      <w:rFonts w:ascii="Times New Roman" w:hAnsi="Times New Roman"/>
                      <w:i/>
                      <w:color w:val="222222"/>
                      <w:sz w:val="24"/>
                      <w:szCs w:val="24"/>
                      <w:shd w:val="clear" w:color="auto" w:fill="FFFFFF"/>
                    </w:rPr>
                  </w:pPr>
                  <w:r>
                    <w:rPr>
                      <w:rFonts w:ascii="Times New Roman" w:hAnsi="Times New Roman"/>
                      <w:i/>
                      <w:color w:val="222222"/>
                      <w:sz w:val="24"/>
                      <w:szCs w:val="24"/>
                      <w:shd w:val="clear" w:color="auto" w:fill="FFFFFF"/>
                    </w:rPr>
                    <w:t>picturesque</w:t>
                  </w:r>
                  <w:r>
                    <w:rPr>
                      <w:rFonts w:ascii="Times New Roman" w:hAnsi="Times New Roman"/>
                      <w:i/>
                      <w:color w:val="222222"/>
                      <w:sz w:val="24"/>
                      <w:szCs w:val="24"/>
                      <w:shd w:val="clear" w:color="auto" w:fill="FFFFFF"/>
                    </w:rPr>
                    <w:tab/>
                    <w:t>amazing</w:t>
                  </w:r>
                  <w:r>
                    <w:rPr>
                      <w:rFonts w:ascii="Times New Roman" w:hAnsi="Times New Roman"/>
                      <w:i/>
                      <w:color w:val="222222"/>
                      <w:sz w:val="24"/>
                      <w:szCs w:val="24"/>
                      <w:shd w:val="clear" w:color="auto" w:fill="FFFFFF"/>
                    </w:rPr>
                    <w:tab/>
                    <w:t>beautiful</w:t>
                  </w:r>
                  <w:r>
                    <w:rPr>
                      <w:rFonts w:ascii="Times New Roman" w:hAnsi="Times New Roman"/>
                      <w:i/>
                      <w:color w:val="222222"/>
                      <w:sz w:val="24"/>
                      <w:szCs w:val="24"/>
                      <w:shd w:val="clear" w:color="auto" w:fill="FFFFFF"/>
                    </w:rPr>
                    <w:tab/>
                    <w:t>breathtaking</w:t>
                  </w:r>
                  <w:r>
                    <w:rPr>
                      <w:rFonts w:ascii="Times New Roman" w:hAnsi="Times New Roman"/>
                      <w:i/>
                      <w:color w:val="222222"/>
                      <w:sz w:val="24"/>
                      <w:szCs w:val="24"/>
                      <w:shd w:val="clear" w:color="auto" w:fill="FFFFFF"/>
                    </w:rPr>
                    <w:tab/>
                    <w:t>delicious</w:t>
                  </w:r>
                </w:p>
                <w:p w:rsidR="00DF6398" w:rsidRPr="00AB2153" w:rsidRDefault="00DF6398" w:rsidP="000237A4">
                  <w:pPr>
                    <w:tabs>
                      <w:tab w:val="center" w:pos="1134"/>
                      <w:tab w:val="center" w:pos="2552"/>
                      <w:tab w:val="center" w:pos="3969"/>
                      <w:tab w:val="center" w:pos="5387"/>
                      <w:tab w:val="center" w:pos="6804"/>
                    </w:tabs>
                    <w:ind w:left="567"/>
                    <w:rPr>
                      <w:rFonts w:ascii="Times New Roman" w:hAnsi="Times New Roman"/>
                      <w:i/>
                      <w:color w:val="222222"/>
                      <w:sz w:val="24"/>
                      <w:szCs w:val="24"/>
                      <w:shd w:val="clear" w:color="auto" w:fill="FFFFFF"/>
                    </w:rPr>
                  </w:pPr>
                  <w:r>
                    <w:rPr>
                      <w:rFonts w:ascii="Times New Roman" w:hAnsi="Times New Roman"/>
                      <w:i/>
                      <w:color w:val="222222"/>
                      <w:sz w:val="24"/>
                      <w:szCs w:val="24"/>
                      <w:shd w:val="clear" w:color="auto" w:fill="FFFFFF"/>
                    </w:rPr>
                    <w:t>fascinating</w:t>
                  </w:r>
                  <w:r>
                    <w:rPr>
                      <w:rFonts w:ascii="Times New Roman" w:hAnsi="Times New Roman"/>
                      <w:i/>
                      <w:color w:val="222222"/>
                      <w:sz w:val="24"/>
                      <w:szCs w:val="24"/>
                      <w:shd w:val="clear" w:color="auto" w:fill="FFFFFF"/>
                    </w:rPr>
                    <w:tab/>
                    <w:t>stunning</w:t>
                  </w:r>
                  <w:r>
                    <w:rPr>
                      <w:rFonts w:ascii="Times New Roman" w:hAnsi="Times New Roman"/>
                      <w:i/>
                      <w:color w:val="222222"/>
                      <w:sz w:val="24"/>
                      <w:szCs w:val="24"/>
                      <w:shd w:val="clear" w:color="auto" w:fill="FFFFFF"/>
                    </w:rPr>
                    <w:tab/>
                    <w:t>spectacular</w:t>
                  </w:r>
                  <w:r>
                    <w:rPr>
                      <w:rFonts w:ascii="Times New Roman" w:hAnsi="Times New Roman"/>
                      <w:i/>
                      <w:color w:val="222222"/>
                      <w:sz w:val="24"/>
                      <w:szCs w:val="24"/>
                      <w:shd w:val="clear" w:color="auto" w:fill="FFFFFF"/>
                    </w:rPr>
                    <w:tab/>
                    <w:t>warm</w:t>
                  </w:r>
                  <w:r>
                    <w:rPr>
                      <w:rFonts w:ascii="Times New Roman" w:hAnsi="Times New Roman"/>
                      <w:i/>
                      <w:color w:val="222222"/>
                      <w:sz w:val="24"/>
                      <w:szCs w:val="24"/>
                      <w:shd w:val="clear" w:color="auto" w:fill="FFFFFF"/>
                    </w:rPr>
                    <w:tab/>
                    <w:t>welcoming</w:t>
                  </w:r>
                </w:p>
              </w:txbxContent>
            </v:textbox>
            <w10:anchorlock/>
          </v:shape>
        </w:pict>
      </w:r>
    </w:p>
    <w:p w:rsidR="00A12CCD" w:rsidRPr="00F448EA" w:rsidRDefault="00A12CCD" w:rsidP="000500CD">
      <w:pPr>
        <w:spacing w:after="40" w:line="240" w:lineRule="auto"/>
        <w:ind w:left="-720" w:right="-720" w:firstLine="36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 xml:space="preserve">One of my favourite cities is Verona in northern Italy. It is a </w:t>
      </w:r>
      <w:r w:rsidRPr="00F448EA">
        <w:rPr>
          <w:rFonts w:ascii="Times New Roman" w:hAnsi="Times New Roman"/>
          <w:i/>
          <w:noProof w:val="0"/>
          <w:sz w:val="24"/>
          <w:szCs w:val="24"/>
          <w:shd w:val="clear" w:color="auto" w:fill="FFFFFF"/>
          <w:lang w:val="en-US"/>
        </w:rPr>
        <w:t>very nice</w:t>
      </w:r>
      <w:r w:rsidRPr="00F448EA">
        <w:rPr>
          <w:rFonts w:ascii="Times New Roman" w:hAnsi="Times New Roman"/>
          <w:noProof w:val="0"/>
          <w:sz w:val="24"/>
          <w:szCs w:val="24"/>
          <w:shd w:val="clear" w:color="auto" w:fill="FFFFFF"/>
          <w:lang w:val="en-US"/>
        </w:rPr>
        <w:t xml:space="preserve"> (1)</w:t>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shd w:val="clear" w:color="auto" w:fill="FFFFFF"/>
          <w:lang w:val="en-US"/>
        </w:rPr>
        <w:t xml:space="preserve"> city and is in a </w:t>
      </w:r>
      <w:r w:rsidRPr="00F448EA">
        <w:rPr>
          <w:rFonts w:ascii="Times New Roman" w:hAnsi="Times New Roman"/>
          <w:i/>
          <w:noProof w:val="0"/>
          <w:sz w:val="24"/>
          <w:szCs w:val="24"/>
          <w:shd w:val="clear" w:color="auto" w:fill="FFFFFF"/>
          <w:lang w:val="en-US"/>
        </w:rPr>
        <w:t>really nice</w:t>
      </w:r>
      <w:r w:rsidRPr="00F448EA">
        <w:rPr>
          <w:rFonts w:ascii="Times New Roman" w:hAnsi="Times New Roman"/>
          <w:noProof w:val="0"/>
          <w:sz w:val="24"/>
          <w:szCs w:val="24"/>
          <w:shd w:val="clear" w:color="auto" w:fill="FFFFFF"/>
          <w:lang w:val="en-US"/>
        </w:rPr>
        <w:t xml:space="preserve"> (2)</w:t>
      </w:r>
      <w:r w:rsidRPr="00F448EA">
        <w:rPr>
          <w:rFonts w:ascii="Times New Roman" w:hAnsi="Times New Roman"/>
          <w:noProof w:val="0"/>
          <w:sz w:val="24"/>
          <w:szCs w:val="24"/>
          <w:u w:val="single"/>
          <w:shd w:val="clear" w:color="auto" w:fill="FFFFFF"/>
          <w:lang w:val="en-US"/>
        </w:rPr>
        <w:tab/>
      </w:r>
      <w:r>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shd w:val="clear" w:color="auto" w:fill="FFFFFF"/>
          <w:lang w:val="en-US"/>
        </w:rPr>
        <w:t xml:space="preserve"> location with </w:t>
      </w:r>
      <w:r w:rsidRPr="00F448EA">
        <w:rPr>
          <w:rFonts w:ascii="Times New Roman" w:hAnsi="Times New Roman"/>
          <w:i/>
          <w:noProof w:val="0"/>
          <w:sz w:val="24"/>
          <w:szCs w:val="24"/>
          <w:shd w:val="clear" w:color="auto" w:fill="FFFFFF"/>
          <w:lang w:val="en-US"/>
        </w:rPr>
        <w:t>nice</w:t>
      </w:r>
      <w:r w:rsidRPr="00F448EA">
        <w:rPr>
          <w:rFonts w:ascii="Times New Roman" w:hAnsi="Times New Roman"/>
          <w:noProof w:val="0"/>
          <w:sz w:val="24"/>
          <w:szCs w:val="24"/>
          <w:shd w:val="clear" w:color="auto" w:fill="FFFFFF"/>
          <w:lang w:val="en-US"/>
        </w:rPr>
        <w:t xml:space="preserve"> (3)</w:t>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shd w:val="clear" w:color="auto" w:fill="FFFFFF"/>
          <w:lang w:val="en-US"/>
        </w:rPr>
        <w:t xml:space="preserve"> views of mountains in the distance. The </w:t>
      </w:r>
      <w:r w:rsidRPr="00F448EA">
        <w:rPr>
          <w:rFonts w:ascii="Times New Roman" w:hAnsi="Times New Roman"/>
          <w:i/>
          <w:noProof w:val="0"/>
          <w:sz w:val="24"/>
          <w:szCs w:val="24"/>
          <w:shd w:val="clear" w:color="auto" w:fill="FFFFFF"/>
          <w:lang w:val="en-US"/>
        </w:rPr>
        <w:t>nice</w:t>
      </w:r>
      <w:r w:rsidRPr="00F448EA">
        <w:rPr>
          <w:rFonts w:ascii="Times New Roman" w:hAnsi="Times New Roman"/>
          <w:noProof w:val="0"/>
          <w:sz w:val="24"/>
          <w:szCs w:val="24"/>
          <w:shd w:val="clear" w:color="auto" w:fill="FFFFFF"/>
          <w:lang w:val="en-US"/>
        </w:rPr>
        <w:t xml:space="preserve"> (4)</w:t>
      </w:r>
      <w:r w:rsidRPr="00F448EA">
        <w:rPr>
          <w:rFonts w:ascii="Times New Roman" w:hAnsi="Times New Roman"/>
          <w:noProof w:val="0"/>
          <w:sz w:val="24"/>
          <w:szCs w:val="24"/>
          <w:u w:val="single"/>
          <w:shd w:val="clear" w:color="auto" w:fill="FFFFFF"/>
          <w:lang w:val="en-US"/>
        </w:rPr>
        <w:tab/>
      </w:r>
      <w:r>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shd w:val="clear" w:color="auto" w:fill="FFFFFF"/>
          <w:lang w:val="en-US"/>
        </w:rPr>
        <w:t xml:space="preserve"> old part of the city is full of </w:t>
      </w:r>
      <w:r w:rsidRPr="00F448EA">
        <w:rPr>
          <w:rFonts w:ascii="Times New Roman" w:hAnsi="Times New Roman"/>
          <w:i/>
          <w:noProof w:val="0"/>
          <w:sz w:val="24"/>
          <w:szCs w:val="24"/>
          <w:shd w:val="clear" w:color="auto" w:fill="FFFFFF"/>
          <w:lang w:val="en-US"/>
        </w:rPr>
        <w:t>nice</w:t>
      </w:r>
      <w:r w:rsidRPr="00F448EA">
        <w:rPr>
          <w:rFonts w:ascii="Times New Roman" w:hAnsi="Times New Roman"/>
          <w:noProof w:val="0"/>
          <w:sz w:val="24"/>
          <w:szCs w:val="24"/>
          <w:shd w:val="clear" w:color="auto" w:fill="FFFFFF"/>
          <w:lang w:val="en-US"/>
        </w:rPr>
        <w:t xml:space="preserve"> (5)</w:t>
      </w:r>
      <w:r>
        <w:rPr>
          <w:rFonts w:ascii="Times New Roman" w:hAnsi="Times New Roman"/>
          <w:noProof w:val="0"/>
          <w:sz w:val="24"/>
          <w:szCs w:val="24"/>
          <w:u w:val="single"/>
          <w:shd w:val="clear" w:color="auto" w:fill="FFFFFF"/>
          <w:lang w:val="en-US"/>
        </w:rPr>
        <w:tab/>
      </w:r>
      <w:r>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shd w:val="clear" w:color="auto" w:fill="FFFFFF"/>
          <w:lang w:val="en-US"/>
        </w:rPr>
        <w:t xml:space="preserve"> buildings, like palaces and churches. The people are </w:t>
      </w:r>
      <w:r w:rsidRPr="00F448EA">
        <w:rPr>
          <w:rFonts w:ascii="Times New Roman" w:hAnsi="Times New Roman"/>
          <w:i/>
          <w:noProof w:val="0"/>
          <w:sz w:val="24"/>
          <w:szCs w:val="24"/>
          <w:shd w:val="clear" w:color="auto" w:fill="FFFFFF"/>
          <w:lang w:val="en-US"/>
        </w:rPr>
        <w:t>very nice</w:t>
      </w:r>
      <w:r w:rsidRPr="00F448EA">
        <w:rPr>
          <w:rFonts w:ascii="Times New Roman" w:hAnsi="Times New Roman"/>
          <w:noProof w:val="0"/>
          <w:sz w:val="24"/>
          <w:szCs w:val="24"/>
          <w:shd w:val="clear" w:color="auto" w:fill="FFFFFF"/>
          <w:lang w:val="en-US"/>
        </w:rPr>
        <w:t xml:space="preserve"> (6)</w:t>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shd w:val="clear" w:color="auto" w:fill="FFFFFF"/>
          <w:lang w:val="en-US"/>
        </w:rPr>
        <w:t xml:space="preserve"> and friendly, and are always </w:t>
      </w:r>
      <w:r w:rsidRPr="00F448EA">
        <w:rPr>
          <w:rFonts w:ascii="Times New Roman" w:hAnsi="Times New Roman"/>
          <w:i/>
          <w:noProof w:val="0"/>
          <w:sz w:val="24"/>
          <w:szCs w:val="24"/>
          <w:shd w:val="clear" w:color="auto" w:fill="FFFFFF"/>
          <w:lang w:val="en-US"/>
        </w:rPr>
        <w:t>nice</w:t>
      </w:r>
      <w:r w:rsidRPr="00F448EA">
        <w:rPr>
          <w:rFonts w:ascii="Times New Roman" w:hAnsi="Times New Roman"/>
          <w:noProof w:val="0"/>
          <w:sz w:val="24"/>
          <w:szCs w:val="24"/>
          <w:shd w:val="clear" w:color="auto" w:fill="FFFFFF"/>
          <w:lang w:val="en-US"/>
        </w:rPr>
        <w:t xml:space="preserve"> (7)</w:t>
      </w:r>
      <w:r>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shd w:val="clear" w:color="auto" w:fill="FFFFFF"/>
          <w:lang w:val="en-US"/>
        </w:rPr>
        <w:t xml:space="preserve"> when you talk to them. Of course, the food is very nice (8)</w:t>
      </w:r>
      <w:r w:rsidRPr="00F448EA">
        <w:rPr>
          <w:rFonts w:ascii="Times New Roman" w:hAnsi="Times New Roman"/>
          <w:noProof w:val="0"/>
          <w:sz w:val="24"/>
          <w:szCs w:val="24"/>
          <w:u w:val="single"/>
          <w:shd w:val="clear" w:color="auto" w:fill="FFFFFF"/>
          <w:lang w:val="en-US"/>
        </w:rPr>
        <w:tab/>
      </w:r>
      <w:r>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shd w:val="clear" w:color="auto" w:fill="FFFFFF"/>
          <w:lang w:val="en-US"/>
        </w:rPr>
        <w:t xml:space="preserve">, too! To sum up, Verona is a </w:t>
      </w:r>
      <w:r w:rsidRPr="00F448EA">
        <w:rPr>
          <w:rFonts w:ascii="Times New Roman" w:hAnsi="Times New Roman"/>
          <w:i/>
          <w:noProof w:val="0"/>
          <w:sz w:val="24"/>
          <w:szCs w:val="24"/>
          <w:shd w:val="clear" w:color="auto" w:fill="FFFFFF"/>
          <w:lang w:val="en-US"/>
        </w:rPr>
        <w:t>very nice</w:t>
      </w:r>
      <w:r w:rsidRPr="00F448EA">
        <w:rPr>
          <w:rFonts w:ascii="Times New Roman" w:hAnsi="Times New Roman"/>
          <w:noProof w:val="0"/>
          <w:sz w:val="24"/>
          <w:szCs w:val="24"/>
          <w:shd w:val="clear" w:color="auto" w:fill="FFFFFF"/>
          <w:lang w:val="en-US"/>
        </w:rPr>
        <w:t xml:space="preserve"> (9)</w:t>
      </w:r>
      <w:r w:rsidRPr="00F448EA">
        <w:rPr>
          <w:rFonts w:ascii="Times New Roman" w:hAnsi="Times New Roman"/>
          <w:noProof w:val="0"/>
          <w:sz w:val="24"/>
          <w:szCs w:val="24"/>
          <w:u w:val="single"/>
          <w:shd w:val="clear" w:color="auto" w:fill="FFFFFF"/>
          <w:lang w:val="en-US"/>
        </w:rPr>
        <w:tab/>
      </w:r>
      <w:r>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shd w:val="clear" w:color="auto" w:fill="FFFFFF"/>
          <w:lang w:val="en-US"/>
        </w:rPr>
        <w:t xml:space="preserve"> place with </w:t>
      </w:r>
      <w:r w:rsidRPr="00F448EA">
        <w:rPr>
          <w:rFonts w:ascii="Times New Roman" w:hAnsi="Times New Roman"/>
          <w:i/>
          <w:noProof w:val="0"/>
          <w:sz w:val="24"/>
          <w:szCs w:val="24"/>
          <w:shd w:val="clear" w:color="auto" w:fill="FFFFFF"/>
          <w:lang w:val="en-US"/>
        </w:rPr>
        <w:t>very nice</w:t>
      </w:r>
      <w:r w:rsidRPr="00F448EA">
        <w:rPr>
          <w:rFonts w:ascii="Times New Roman" w:hAnsi="Times New Roman"/>
          <w:noProof w:val="0"/>
          <w:sz w:val="24"/>
          <w:szCs w:val="24"/>
          <w:shd w:val="clear" w:color="auto" w:fill="FFFFFF"/>
          <w:lang w:val="en-US"/>
        </w:rPr>
        <w:t xml:space="preserve"> (10)</w:t>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shd w:val="clear" w:color="auto" w:fill="FFFFFF"/>
          <w:lang w:val="en-US"/>
        </w:rPr>
        <w:t xml:space="preserve"> atmosphere. </w:t>
      </w:r>
    </w:p>
    <w:p w:rsidR="00A12CCD" w:rsidRDefault="00A12CCD" w:rsidP="000237A4">
      <w:pPr>
        <w:tabs>
          <w:tab w:val="left" w:pos="-360"/>
        </w:tabs>
        <w:spacing w:before="240" w:after="40" w:line="240" w:lineRule="auto"/>
        <w:ind w:left="-720" w:right="-720"/>
        <w:jc w:val="both"/>
        <w:rPr>
          <w:rFonts w:ascii="Times New Roman" w:hAnsi="Times New Roman"/>
          <w:b/>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t>II.</w:t>
      </w:r>
      <w:r w:rsidRPr="00F448EA">
        <w:rPr>
          <w:rFonts w:ascii="Times New Roman" w:hAnsi="Times New Roman"/>
          <w:b/>
          <w:noProof w:val="0"/>
          <w:sz w:val="24"/>
          <w:szCs w:val="24"/>
          <w:shd w:val="clear" w:color="auto" w:fill="FFFFFF"/>
          <w:lang w:val="en-US"/>
        </w:rPr>
        <w:tab/>
        <w:t>Put a suitable adjective from the box in each blank.</w:t>
      </w:r>
    </w:p>
    <w:p w:rsidR="00A12CCD" w:rsidRPr="00F448EA" w:rsidRDefault="00A9099C" w:rsidP="000237A4">
      <w:pPr>
        <w:tabs>
          <w:tab w:val="left" w:pos="-360"/>
        </w:tabs>
        <w:spacing w:after="40"/>
        <w:ind w:left="-720" w:right="-720"/>
        <w:jc w:val="center"/>
        <w:rPr>
          <w:rFonts w:ascii="Times New Roman" w:hAnsi="Times New Roman"/>
          <w:b/>
          <w:noProof w:val="0"/>
          <w:sz w:val="24"/>
          <w:szCs w:val="24"/>
          <w:shd w:val="clear" w:color="auto" w:fill="FFFFFF"/>
          <w:lang w:val="en-US"/>
        </w:rPr>
      </w:pPr>
      <w:r>
        <w:rPr>
          <w:rFonts w:ascii="Times New Roman" w:hAnsi="Times New Roman"/>
          <w:b/>
          <w:sz w:val="24"/>
          <w:szCs w:val="24"/>
          <w:shd w:val="clear" w:color="auto" w:fill="FFFFFF"/>
          <w:lang w:eastAsia="vi-VN"/>
        </w:rPr>
      </w:r>
      <w:r>
        <w:rPr>
          <w:rFonts w:ascii="Times New Roman" w:hAnsi="Times New Roman"/>
          <w:b/>
          <w:sz w:val="24"/>
          <w:szCs w:val="24"/>
          <w:shd w:val="clear" w:color="auto" w:fill="FFFFFF"/>
          <w:lang w:eastAsia="vi-VN"/>
        </w:rPr>
        <w:pict>
          <v:shape id="_x0000_s1202" type="#_x0000_t202" style="width:411.25pt;height:48.35pt;visibility:visible;mso-left-percent:-10001;mso-top-percent:-10001;mso-position-horizontal:absolute;mso-position-horizontal-relative:char;mso-position-vertical:absolute;mso-position-vertical-relative:line;mso-left-percent:-10001;mso-top-percent:-10001">
            <v:textbox>
              <w:txbxContent>
                <w:p w:rsidR="00DF6398" w:rsidRDefault="00DF6398" w:rsidP="000237A4">
                  <w:pPr>
                    <w:tabs>
                      <w:tab w:val="center" w:pos="1134"/>
                      <w:tab w:val="center" w:pos="2552"/>
                      <w:tab w:val="center" w:pos="3969"/>
                      <w:tab w:val="center" w:pos="5387"/>
                      <w:tab w:val="center" w:pos="6804"/>
                    </w:tabs>
                    <w:ind w:left="562"/>
                    <w:rPr>
                      <w:rFonts w:ascii="Times New Roman" w:hAnsi="Times New Roman"/>
                      <w:i/>
                      <w:color w:val="222222"/>
                      <w:sz w:val="24"/>
                      <w:szCs w:val="24"/>
                      <w:shd w:val="clear" w:color="auto" w:fill="FFFFFF"/>
                    </w:rPr>
                  </w:pPr>
                  <w:r>
                    <w:rPr>
                      <w:rFonts w:ascii="Times New Roman" w:hAnsi="Times New Roman"/>
                      <w:i/>
                      <w:color w:val="222222"/>
                      <w:sz w:val="24"/>
                      <w:szCs w:val="24"/>
                      <w:shd w:val="clear" w:color="auto" w:fill="FFFFFF"/>
                    </w:rPr>
                    <w:t>populous</w:t>
                  </w:r>
                  <w:r>
                    <w:rPr>
                      <w:rFonts w:ascii="Times New Roman" w:hAnsi="Times New Roman"/>
                      <w:i/>
                      <w:color w:val="222222"/>
                      <w:sz w:val="24"/>
                      <w:szCs w:val="24"/>
                      <w:shd w:val="clear" w:color="auto" w:fill="FFFFFF"/>
                    </w:rPr>
                    <w:tab/>
                    <w:t>delicious</w:t>
                  </w:r>
                  <w:r>
                    <w:rPr>
                      <w:rFonts w:ascii="Times New Roman" w:hAnsi="Times New Roman"/>
                      <w:i/>
                      <w:color w:val="222222"/>
                      <w:sz w:val="24"/>
                      <w:szCs w:val="24"/>
                      <w:shd w:val="clear" w:color="auto" w:fill="FFFFFF"/>
                    </w:rPr>
                    <w:tab/>
                    <w:t>charming</w:t>
                  </w:r>
                  <w:r>
                    <w:rPr>
                      <w:rFonts w:ascii="Times New Roman" w:hAnsi="Times New Roman"/>
                      <w:i/>
                      <w:color w:val="222222"/>
                      <w:sz w:val="24"/>
                      <w:szCs w:val="24"/>
                      <w:shd w:val="clear" w:color="auto" w:fill="FFFFFF"/>
                    </w:rPr>
                    <w:tab/>
                    <w:t>liveable</w:t>
                  </w:r>
                  <w:r>
                    <w:rPr>
                      <w:rFonts w:ascii="Times New Roman" w:hAnsi="Times New Roman"/>
                      <w:i/>
                      <w:color w:val="222222"/>
                      <w:sz w:val="24"/>
                      <w:szCs w:val="24"/>
                      <w:shd w:val="clear" w:color="auto" w:fill="FFFFFF"/>
                    </w:rPr>
                    <w:tab/>
                    <w:t>downtown</w:t>
                  </w:r>
                </w:p>
                <w:p w:rsidR="00DF6398" w:rsidRPr="00AB2153" w:rsidRDefault="00DF6398" w:rsidP="000237A4">
                  <w:pPr>
                    <w:tabs>
                      <w:tab w:val="center" w:pos="1134"/>
                      <w:tab w:val="center" w:pos="2552"/>
                      <w:tab w:val="center" w:pos="3969"/>
                      <w:tab w:val="center" w:pos="5387"/>
                      <w:tab w:val="center" w:pos="6804"/>
                    </w:tabs>
                    <w:ind w:left="562"/>
                    <w:rPr>
                      <w:rFonts w:ascii="Times New Roman" w:hAnsi="Times New Roman"/>
                      <w:i/>
                      <w:color w:val="222222"/>
                      <w:sz w:val="24"/>
                      <w:szCs w:val="24"/>
                      <w:shd w:val="clear" w:color="auto" w:fill="FFFFFF"/>
                    </w:rPr>
                  </w:pPr>
                  <w:r>
                    <w:rPr>
                      <w:rFonts w:ascii="Times New Roman" w:hAnsi="Times New Roman"/>
                      <w:i/>
                      <w:color w:val="222222"/>
                      <w:sz w:val="24"/>
                      <w:szCs w:val="24"/>
                      <w:shd w:val="clear" w:color="auto" w:fill="FFFFFF"/>
                    </w:rPr>
                    <w:t>cosmopolitan</w:t>
                  </w:r>
                  <w:r>
                    <w:rPr>
                      <w:rFonts w:ascii="Times New Roman" w:hAnsi="Times New Roman"/>
                      <w:i/>
                      <w:color w:val="222222"/>
                      <w:sz w:val="24"/>
                      <w:szCs w:val="24"/>
                      <w:shd w:val="clear" w:color="auto" w:fill="FFFFFF"/>
                    </w:rPr>
                    <w:tab/>
                    <w:t>affordable</w:t>
                  </w:r>
                  <w:r>
                    <w:rPr>
                      <w:rFonts w:ascii="Times New Roman" w:hAnsi="Times New Roman"/>
                      <w:i/>
                      <w:color w:val="222222"/>
                      <w:sz w:val="24"/>
                      <w:szCs w:val="24"/>
                      <w:shd w:val="clear" w:color="auto" w:fill="FFFFFF"/>
                    </w:rPr>
                    <w:tab/>
                    <w:t>historic</w:t>
                  </w:r>
                  <w:r>
                    <w:rPr>
                      <w:rFonts w:ascii="Times New Roman" w:hAnsi="Times New Roman"/>
                      <w:i/>
                      <w:color w:val="222222"/>
                      <w:sz w:val="24"/>
                      <w:szCs w:val="24"/>
                      <w:shd w:val="clear" w:color="auto" w:fill="FFFFFF"/>
                    </w:rPr>
                    <w:tab/>
                    <w:t>annoying</w:t>
                  </w:r>
                  <w:r>
                    <w:rPr>
                      <w:rFonts w:ascii="Times New Roman" w:hAnsi="Times New Roman"/>
                      <w:i/>
                      <w:color w:val="222222"/>
                      <w:sz w:val="24"/>
                      <w:szCs w:val="24"/>
                      <w:shd w:val="clear" w:color="auto" w:fill="FFFFFF"/>
                    </w:rPr>
                    <w:tab/>
                    <w:t>polluted</w:t>
                  </w:r>
                </w:p>
              </w:txbxContent>
            </v:textbox>
            <w10:anchorlock/>
          </v:shape>
        </w:pict>
      </w:r>
    </w:p>
    <w:p w:rsidR="00A12CCD" w:rsidRPr="00F448EA" w:rsidRDefault="00A12CCD" w:rsidP="000054C6">
      <w:pPr>
        <w:spacing w:before="120" w:after="40" w:line="240" w:lineRule="auto"/>
        <w:ind w:left="-360" w:right="-720" w:hanging="36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1.</w:t>
      </w:r>
      <w:r w:rsidRPr="00F448EA">
        <w:rPr>
          <w:rFonts w:ascii="Times New Roman" w:hAnsi="Times New Roman"/>
          <w:noProof w:val="0"/>
          <w:sz w:val="24"/>
          <w:szCs w:val="24"/>
          <w:shd w:val="clear" w:color="auto" w:fill="FFFFFF"/>
          <w:lang w:val="en-US"/>
        </w:rPr>
        <w:tab/>
        <w:t xml:space="preserve">They make sure that the rooms in that resort in Phu Quoc Island are </w:t>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shd w:val="clear" w:color="auto" w:fill="FFFFFF"/>
          <w:lang w:val="en-US"/>
        </w:rPr>
        <w:t>, even the big ones.</w:t>
      </w:r>
    </w:p>
    <w:p w:rsidR="00A12CCD" w:rsidRPr="00F448EA" w:rsidRDefault="00A12CCD" w:rsidP="000500CD">
      <w:pPr>
        <w:spacing w:after="40" w:line="240" w:lineRule="auto"/>
        <w:ind w:left="-360" w:right="-720" w:hanging="36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 xml:space="preserve">2. </w:t>
      </w:r>
      <w:r w:rsidRPr="00F448EA">
        <w:rPr>
          <w:rFonts w:ascii="Times New Roman" w:hAnsi="Times New Roman"/>
          <w:noProof w:val="0"/>
          <w:sz w:val="24"/>
          <w:szCs w:val="24"/>
          <w:shd w:val="clear" w:color="auto" w:fill="FFFFFF"/>
          <w:lang w:val="en-US"/>
        </w:rPr>
        <w:tab/>
        <w:t xml:space="preserve">Singapore is the first on the list of most </w:t>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shd w:val="clear" w:color="auto" w:fill="FFFFFF"/>
          <w:lang w:val="en-US"/>
        </w:rPr>
        <w:t xml:space="preserve"> cities in Southeast Asia. </w:t>
      </w:r>
    </w:p>
    <w:p w:rsidR="00A12CCD" w:rsidRPr="00F448EA" w:rsidRDefault="00A12CCD" w:rsidP="000500CD">
      <w:pPr>
        <w:spacing w:after="40" w:line="240" w:lineRule="auto"/>
        <w:ind w:left="-360" w:right="-720" w:hanging="36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 xml:space="preserve">3. </w:t>
      </w:r>
      <w:r w:rsidRPr="00F448EA">
        <w:rPr>
          <w:rFonts w:ascii="Times New Roman" w:hAnsi="Times New Roman"/>
          <w:noProof w:val="0"/>
          <w:sz w:val="24"/>
          <w:szCs w:val="24"/>
          <w:shd w:val="clear" w:color="auto" w:fill="FFFFFF"/>
          <w:lang w:val="en-US"/>
        </w:rPr>
        <w:tab/>
        <w:t xml:space="preserve">San Francisco is one of the most </w:t>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shd w:val="clear" w:color="auto" w:fill="FFFFFF"/>
          <w:lang w:val="en-US"/>
        </w:rPr>
        <w:t xml:space="preserve"> cities in the United States with the city centre and several suburbs around. </w:t>
      </w:r>
    </w:p>
    <w:p w:rsidR="00A12CCD" w:rsidRPr="00F448EA" w:rsidRDefault="00A12CCD" w:rsidP="000500CD">
      <w:pPr>
        <w:spacing w:after="40" w:line="240" w:lineRule="auto"/>
        <w:ind w:left="-360" w:right="-720" w:hanging="36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 xml:space="preserve">4. </w:t>
      </w:r>
      <w:r w:rsidRPr="00F448EA">
        <w:rPr>
          <w:rFonts w:ascii="Times New Roman" w:hAnsi="Times New Roman"/>
          <w:noProof w:val="0"/>
          <w:sz w:val="24"/>
          <w:szCs w:val="24"/>
          <w:shd w:val="clear" w:color="auto" w:fill="FFFFFF"/>
          <w:lang w:val="en-US"/>
        </w:rPr>
        <w:tab/>
        <w:t xml:space="preserve">Built in the 1680s, the four-kilometer Freedom Trail is the oldest structure in </w:t>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shd w:val="clear" w:color="auto" w:fill="FFFFFF"/>
          <w:lang w:val="en-US"/>
        </w:rPr>
        <w:t xml:space="preserve"> Boston. </w:t>
      </w:r>
    </w:p>
    <w:p w:rsidR="00A12CCD" w:rsidRPr="00F448EA" w:rsidRDefault="00A12CCD" w:rsidP="000500CD">
      <w:pPr>
        <w:spacing w:after="40" w:line="240" w:lineRule="auto"/>
        <w:ind w:left="-360" w:right="-720" w:hanging="36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 xml:space="preserve">5. </w:t>
      </w:r>
      <w:r w:rsidRPr="00F448EA">
        <w:rPr>
          <w:rFonts w:ascii="Times New Roman" w:hAnsi="Times New Roman"/>
          <w:noProof w:val="0"/>
          <w:sz w:val="24"/>
          <w:szCs w:val="24"/>
          <w:shd w:val="clear" w:color="auto" w:fill="FFFFFF"/>
          <w:lang w:val="en-US"/>
        </w:rPr>
        <w:tab/>
        <w:t xml:space="preserve">Formerly known as Bombay, Mumbai is one of the most </w:t>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shd w:val="clear" w:color="auto" w:fill="FFFFFF"/>
          <w:lang w:val="en-US"/>
        </w:rPr>
        <w:t xml:space="preserve"> cities in the world with a population of over 14 million. </w:t>
      </w:r>
    </w:p>
    <w:p w:rsidR="00A12CCD" w:rsidRPr="00F448EA" w:rsidRDefault="00A12CCD" w:rsidP="000500CD">
      <w:pPr>
        <w:spacing w:after="40" w:line="240" w:lineRule="auto"/>
        <w:ind w:left="-360" w:right="-720" w:hanging="36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 xml:space="preserve">6. </w:t>
      </w:r>
      <w:r w:rsidRPr="00F448EA">
        <w:rPr>
          <w:rFonts w:ascii="Times New Roman" w:hAnsi="Times New Roman"/>
          <w:noProof w:val="0"/>
          <w:sz w:val="24"/>
          <w:szCs w:val="24"/>
          <w:shd w:val="clear" w:color="auto" w:fill="FFFFFF"/>
          <w:lang w:val="en-US"/>
        </w:rPr>
        <w:tab/>
        <w:t xml:space="preserve">Many people say Charleston is one of the most beautiful and </w:t>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shd w:val="clear" w:color="auto" w:fill="FFFFFF"/>
          <w:lang w:val="en-US"/>
        </w:rPr>
        <w:t xml:space="preserve"> places in the United States with a very rich history.</w:t>
      </w:r>
    </w:p>
    <w:p w:rsidR="00A12CCD" w:rsidRPr="00F448EA" w:rsidRDefault="00A12CCD" w:rsidP="000500CD">
      <w:pPr>
        <w:spacing w:after="40" w:line="240" w:lineRule="auto"/>
        <w:ind w:left="-360" w:right="-720" w:hanging="36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 xml:space="preserve">7. </w:t>
      </w:r>
      <w:r w:rsidRPr="00F448EA">
        <w:rPr>
          <w:rFonts w:ascii="Times New Roman" w:hAnsi="Times New Roman"/>
          <w:noProof w:val="0"/>
          <w:sz w:val="24"/>
          <w:szCs w:val="24"/>
          <w:shd w:val="clear" w:color="auto" w:fill="FFFFFF"/>
          <w:lang w:val="en-US"/>
        </w:rPr>
        <w:tab/>
        <w:t xml:space="preserve">Ha Noi is not </w:t>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shd w:val="clear" w:color="auto" w:fill="FFFFFF"/>
          <w:lang w:val="en-US"/>
        </w:rPr>
        <w:t xml:space="preserve"> as other cities because it has many lakes, and parks.  </w:t>
      </w:r>
    </w:p>
    <w:p w:rsidR="00A12CCD" w:rsidRPr="00F448EA" w:rsidRDefault="00A12CCD" w:rsidP="000500CD">
      <w:pPr>
        <w:spacing w:after="40" w:line="240" w:lineRule="auto"/>
        <w:ind w:left="-360" w:right="-720" w:hanging="36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8.</w:t>
      </w:r>
      <w:r w:rsidRPr="00F448EA">
        <w:rPr>
          <w:rFonts w:ascii="Times New Roman" w:hAnsi="Times New Roman"/>
          <w:noProof w:val="0"/>
          <w:sz w:val="24"/>
          <w:szCs w:val="24"/>
          <w:shd w:val="clear" w:color="auto" w:fill="FFFFFF"/>
          <w:lang w:val="en-US"/>
        </w:rPr>
        <w:tab/>
        <w:t xml:space="preserve">Bun cha in Ha Noi is so </w:t>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shd w:val="clear" w:color="auto" w:fill="FFFFFF"/>
          <w:lang w:val="en-US"/>
        </w:rPr>
        <w:t xml:space="preserve"> that the former US President Obama tried two helpings when he came there. </w:t>
      </w:r>
    </w:p>
    <w:p w:rsidR="00A12CCD" w:rsidRPr="00F448EA" w:rsidRDefault="00A12CCD" w:rsidP="000500CD">
      <w:pPr>
        <w:spacing w:after="40" w:line="240" w:lineRule="auto"/>
        <w:ind w:left="-360" w:right="-720" w:hanging="36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9.</w:t>
      </w:r>
      <w:r w:rsidRPr="00F448EA">
        <w:rPr>
          <w:rFonts w:ascii="Times New Roman" w:hAnsi="Times New Roman"/>
          <w:noProof w:val="0"/>
          <w:sz w:val="24"/>
          <w:szCs w:val="24"/>
          <w:shd w:val="clear" w:color="auto" w:fill="FFFFFF"/>
          <w:lang w:val="en-US"/>
        </w:rPr>
        <w:tab/>
        <w:t xml:space="preserve">That man could not get a work permit to teach English, and this was rather </w:t>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shd w:val="clear" w:color="auto" w:fill="FFFFFF"/>
          <w:lang w:val="en-US"/>
        </w:rPr>
        <w:t xml:space="preserve">for him. </w:t>
      </w:r>
    </w:p>
    <w:p w:rsidR="00A12CCD" w:rsidRPr="00F448EA" w:rsidRDefault="00A12CCD" w:rsidP="000500CD">
      <w:pPr>
        <w:spacing w:after="40" w:line="240" w:lineRule="auto"/>
        <w:ind w:left="-360" w:right="-720" w:hanging="36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10.</w:t>
      </w:r>
      <w:r w:rsidRPr="00F448EA">
        <w:rPr>
          <w:rFonts w:ascii="Times New Roman" w:hAnsi="Times New Roman"/>
          <w:noProof w:val="0"/>
          <w:sz w:val="24"/>
          <w:szCs w:val="24"/>
          <w:shd w:val="clear" w:color="auto" w:fill="FFFFFF"/>
          <w:lang w:val="en-US"/>
        </w:rPr>
        <w:tab/>
        <w:t xml:space="preserve">In my opinion, Ha Noi with a history of over one thousand years is more </w:t>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shd w:val="clear" w:color="auto" w:fill="FFFFFF"/>
          <w:lang w:val="en-US"/>
        </w:rPr>
        <w:t xml:space="preserve"> than any other city in Viet Nam. </w:t>
      </w:r>
    </w:p>
    <w:p w:rsidR="00A12CCD" w:rsidRDefault="00A12CCD" w:rsidP="000500CD">
      <w:pPr>
        <w:tabs>
          <w:tab w:val="left" w:pos="-360"/>
        </w:tabs>
        <w:spacing w:after="40" w:line="240" w:lineRule="auto"/>
        <w:ind w:left="-720" w:right="-720"/>
        <w:jc w:val="both"/>
        <w:rPr>
          <w:rFonts w:ascii="Times New Roman" w:hAnsi="Times New Roman"/>
          <w:b/>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lastRenderedPageBreak/>
        <w:t>III.</w:t>
      </w:r>
      <w:r>
        <w:rPr>
          <w:rFonts w:ascii="Times New Roman" w:hAnsi="Times New Roman"/>
          <w:b/>
          <w:noProof w:val="0"/>
          <w:sz w:val="24"/>
          <w:szCs w:val="24"/>
          <w:shd w:val="clear" w:color="auto" w:fill="FFFFFF"/>
          <w:lang w:val="en-US"/>
        </w:rPr>
        <w:tab/>
      </w:r>
      <w:r w:rsidRPr="00F448EA">
        <w:rPr>
          <w:rFonts w:ascii="Times New Roman" w:hAnsi="Times New Roman"/>
          <w:b/>
          <w:noProof w:val="0"/>
          <w:sz w:val="24"/>
          <w:szCs w:val="24"/>
          <w:shd w:val="clear" w:color="auto" w:fill="FFFFFF"/>
          <w:lang w:val="en-US"/>
        </w:rPr>
        <w:t>Fill in each blank in the sentences with the correct word from the box.</w:t>
      </w:r>
    </w:p>
    <w:p w:rsidR="00A12CCD" w:rsidRPr="00F448EA" w:rsidRDefault="00A9099C" w:rsidP="000237A4">
      <w:pPr>
        <w:tabs>
          <w:tab w:val="left" w:pos="-360"/>
        </w:tabs>
        <w:spacing w:after="40" w:line="240" w:lineRule="auto"/>
        <w:ind w:left="-720" w:right="-720"/>
        <w:jc w:val="center"/>
        <w:rPr>
          <w:rFonts w:ascii="Times New Roman" w:hAnsi="Times New Roman"/>
          <w:b/>
          <w:noProof w:val="0"/>
          <w:sz w:val="24"/>
          <w:szCs w:val="24"/>
          <w:shd w:val="clear" w:color="auto" w:fill="FFFFFF"/>
          <w:lang w:val="en-US"/>
        </w:rPr>
      </w:pPr>
      <w:r>
        <w:rPr>
          <w:rFonts w:ascii="Times New Roman" w:hAnsi="Times New Roman"/>
          <w:b/>
          <w:sz w:val="24"/>
          <w:szCs w:val="24"/>
          <w:shd w:val="clear" w:color="auto" w:fill="FFFFFF"/>
          <w:lang w:eastAsia="vi-VN"/>
        </w:rPr>
      </w:r>
      <w:r>
        <w:rPr>
          <w:rFonts w:ascii="Times New Roman" w:hAnsi="Times New Roman"/>
          <w:b/>
          <w:sz w:val="24"/>
          <w:szCs w:val="24"/>
          <w:shd w:val="clear" w:color="auto" w:fill="FFFFFF"/>
          <w:lang w:eastAsia="vi-VN"/>
        </w:rPr>
        <w:pict>
          <v:shape id="_x0000_s1201" type="#_x0000_t202" style="width:411.25pt;height:41.85pt;visibility:visible;mso-left-percent:-10001;mso-top-percent:-10001;mso-position-horizontal:absolute;mso-position-horizontal-relative:char;mso-position-vertical:absolute;mso-position-vertical-relative:line;mso-left-percent:-10001;mso-top-percent:-10001">
            <v:textbox>
              <w:txbxContent>
                <w:p w:rsidR="00DF6398" w:rsidRDefault="00DF6398" w:rsidP="000237A4">
                  <w:pPr>
                    <w:tabs>
                      <w:tab w:val="center" w:pos="1134"/>
                      <w:tab w:val="center" w:pos="2552"/>
                      <w:tab w:val="center" w:pos="3969"/>
                      <w:tab w:val="center" w:pos="5387"/>
                      <w:tab w:val="center" w:pos="6804"/>
                    </w:tabs>
                    <w:spacing w:after="40"/>
                    <w:ind w:left="562"/>
                    <w:rPr>
                      <w:rFonts w:ascii="Times New Roman" w:hAnsi="Times New Roman"/>
                      <w:i/>
                      <w:color w:val="222222"/>
                      <w:sz w:val="24"/>
                      <w:szCs w:val="24"/>
                      <w:shd w:val="clear" w:color="auto" w:fill="FFFFFF"/>
                    </w:rPr>
                  </w:pPr>
                  <w:r>
                    <w:rPr>
                      <w:rFonts w:ascii="Times New Roman" w:hAnsi="Times New Roman"/>
                      <w:i/>
                      <w:color w:val="222222"/>
                      <w:sz w:val="24"/>
                      <w:szCs w:val="24"/>
                      <w:shd w:val="clear" w:color="auto" w:fill="FFFFFF"/>
                    </w:rPr>
                    <w:t>delightful</w:t>
                  </w:r>
                  <w:r>
                    <w:rPr>
                      <w:rFonts w:ascii="Times New Roman" w:hAnsi="Times New Roman"/>
                      <w:i/>
                      <w:color w:val="222222"/>
                      <w:sz w:val="24"/>
                      <w:szCs w:val="24"/>
                      <w:shd w:val="clear" w:color="auto" w:fill="FFFFFF"/>
                    </w:rPr>
                    <w:tab/>
                    <w:t>popular</w:t>
                  </w:r>
                  <w:r>
                    <w:rPr>
                      <w:rFonts w:ascii="Times New Roman" w:hAnsi="Times New Roman"/>
                      <w:i/>
                      <w:color w:val="222222"/>
                      <w:sz w:val="24"/>
                      <w:szCs w:val="24"/>
                      <w:shd w:val="clear" w:color="auto" w:fill="FFFFFF"/>
                    </w:rPr>
                    <w:tab/>
                    <w:t>old</w:t>
                  </w:r>
                  <w:r>
                    <w:rPr>
                      <w:rFonts w:ascii="Times New Roman" w:hAnsi="Times New Roman"/>
                      <w:i/>
                      <w:color w:val="222222"/>
                      <w:sz w:val="24"/>
                      <w:szCs w:val="24"/>
                      <w:shd w:val="clear" w:color="auto" w:fill="FFFFFF"/>
                    </w:rPr>
                    <w:tab/>
                    <w:t>largest</w:t>
                  </w:r>
                  <w:r>
                    <w:rPr>
                      <w:rFonts w:ascii="Times New Roman" w:hAnsi="Times New Roman"/>
                      <w:i/>
                      <w:color w:val="222222"/>
                      <w:sz w:val="24"/>
                      <w:szCs w:val="24"/>
                      <w:shd w:val="clear" w:color="auto" w:fill="FFFFFF"/>
                    </w:rPr>
                    <w:tab/>
                    <w:t>dynamic</w:t>
                  </w:r>
                </w:p>
                <w:p w:rsidR="00DF6398" w:rsidRPr="00AB2153" w:rsidRDefault="00DF6398" w:rsidP="000237A4">
                  <w:pPr>
                    <w:tabs>
                      <w:tab w:val="center" w:pos="1134"/>
                      <w:tab w:val="center" w:pos="2552"/>
                      <w:tab w:val="center" w:pos="3969"/>
                      <w:tab w:val="center" w:pos="5387"/>
                      <w:tab w:val="center" w:pos="6804"/>
                    </w:tabs>
                    <w:spacing w:after="40"/>
                    <w:ind w:left="562"/>
                    <w:rPr>
                      <w:rFonts w:ascii="Times New Roman" w:hAnsi="Times New Roman"/>
                      <w:i/>
                      <w:color w:val="222222"/>
                      <w:sz w:val="24"/>
                      <w:szCs w:val="24"/>
                      <w:shd w:val="clear" w:color="auto" w:fill="FFFFFF"/>
                    </w:rPr>
                  </w:pPr>
                  <w:r>
                    <w:rPr>
                      <w:rFonts w:ascii="Times New Roman" w:hAnsi="Times New Roman"/>
                      <w:i/>
                      <w:color w:val="222222"/>
                      <w:sz w:val="24"/>
                      <w:szCs w:val="24"/>
                      <w:shd w:val="clear" w:color="auto" w:fill="FFFFFF"/>
                    </w:rPr>
                    <w:t>picturesque</w:t>
                  </w:r>
                  <w:r>
                    <w:rPr>
                      <w:rFonts w:ascii="Times New Roman" w:hAnsi="Times New Roman"/>
                      <w:i/>
                      <w:color w:val="222222"/>
                      <w:sz w:val="24"/>
                      <w:szCs w:val="24"/>
                      <w:shd w:val="clear" w:color="auto" w:fill="FFFFFF"/>
                    </w:rPr>
                    <w:tab/>
                    <w:t>ideal</w:t>
                  </w:r>
                  <w:r>
                    <w:rPr>
                      <w:rFonts w:ascii="Times New Roman" w:hAnsi="Times New Roman"/>
                      <w:i/>
                      <w:color w:val="222222"/>
                      <w:sz w:val="24"/>
                      <w:szCs w:val="24"/>
                      <w:shd w:val="clear" w:color="auto" w:fill="FFFFFF"/>
                    </w:rPr>
                    <w:tab/>
                    <w:t>busiest</w:t>
                  </w:r>
                  <w:r>
                    <w:rPr>
                      <w:rFonts w:ascii="Times New Roman" w:hAnsi="Times New Roman"/>
                      <w:i/>
                      <w:color w:val="222222"/>
                      <w:sz w:val="24"/>
                      <w:szCs w:val="24"/>
                      <w:shd w:val="clear" w:color="auto" w:fill="FFFFFF"/>
                    </w:rPr>
                    <w:tab/>
                    <w:t>busy</w:t>
                  </w:r>
                  <w:r>
                    <w:rPr>
                      <w:rFonts w:ascii="Times New Roman" w:hAnsi="Times New Roman"/>
                      <w:i/>
                      <w:color w:val="222222"/>
                      <w:sz w:val="24"/>
                      <w:szCs w:val="24"/>
                      <w:shd w:val="clear" w:color="auto" w:fill="FFFFFF"/>
                    </w:rPr>
                    <w:tab/>
                    <w:t>natural</w:t>
                  </w:r>
                </w:p>
              </w:txbxContent>
            </v:textbox>
            <w10:anchorlock/>
          </v:shape>
        </w:pict>
      </w:r>
    </w:p>
    <w:p w:rsidR="00A12CCD" w:rsidRPr="00F448EA" w:rsidRDefault="00A12CCD" w:rsidP="00C54351">
      <w:pPr>
        <w:tabs>
          <w:tab w:val="left" w:pos="-360"/>
        </w:tabs>
        <w:spacing w:before="120" w:after="40" w:line="240" w:lineRule="auto"/>
        <w:ind w:left="-360" w:right="-720" w:hanging="36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 xml:space="preserve">1. </w:t>
      </w:r>
      <w:r w:rsidRPr="00F448EA">
        <w:rPr>
          <w:rFonts w:ascii="Times New Roman" w:hAnsi="Times New Roman"/>
          <w:noProof w:val="0"/>
          <w:sz w:val="24"/>
          <w:szCs w:val="24"/>
          <w:shd w:val="clear" w:color="auto" w:fill="FFFFFF"/>
          <w:lang w:val="en-US"/>
        </w:rPr>
        <w:tab/>
        <w:t xml:space="preserve">Ha Noi, especially the </w:t>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shd w:val="clear" w:color="auto" w:fill="FFFFFF"/>
          <w:lang w:val="en-US"/>
        </w:rPr>
        <w:t xml:space="preserve"> Quarter, becomes a perfect city for walking with handicraft shops, street food, etc. </w:t>
      </w:r>
    </w:p>
    <w:p w:rsidR="00A12CCD" w:rsidRPr="00F448EA" w:rsidRDefault="00A12CCD" w:rsidP="00C54351">
      <w:pPr>
        <w:tabs>
          <w:tab w:val="left" w:pos="-360"/>
        </w:tabs>
        <w:spacing w:after="40" w:line="240" w:lineRule="auto"/>
        <w:ind w:left="-360" w:right="-720" w:hanging="36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 xml:space="preserve">2. </w:t>
      </w:r>
      <w:r w:rsidRPr="00F448EA">
        <w:rPr>
          <w:rFonts w:ascii="Times New Roman" w:hAnsi="Times New Roman"/>
          <w:noProof w:val="0"/>
          <w:sz w:val="24"/>
          <w:szCs w:val="24"/>
          <w:shd w:val="clear" w:color="auto" w:fill="FFFFFF"/>
          <w:lang w:val="en-US"/>
        </w:rPr>
        <w:tab/>
        <w:t xml:space="preserve">Ha Long Bay, means ‘descending dragon’ is the </w:t>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shd w:val="clear" w:color="auto" w:fill="FFFFFF"/>
          <w:lang w:val="en-US"/>
        </w:rPr>
        <w:t xml:space="preserve"> heritage of the world with 1,600 limestone islands. </w:t>
      </w:r>
    </w:p>
    <w:p w:rsidR="00A12CCD" w:rsidRPr="00F448EA" w:rsidRDefault="00A12CCD" w:rsidP="00C54351">
      <w:pPr>
        <w:tabs>
          <w:tab w:val="left" w:pos="-360"/>
        </w:tabs>
        <w:spacing w:after="40" w:line="240" w:lineRule="auto"/>
        <w:ind w:left="-360" w:right="-720" w:hanging="36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 xml:space="preserve">3. </w:t>
      </w:r>
      <w:r w:rsidRPr="00F448EA">
        <w:rPr>
          <w:rFonts w:ascii="Times New Roman" w:hAnsi="Times New Roman"/>
          <w:noProof w:val="0"/>
          <w:sz w:val="24"/>
          <w:szCs w:val="24"/>
          <w:shd w:val="clear" w:color="auto" w:fill="FFFFFF"/>
          <w:lang w:val="en-US"/>
        </w:rPr>
        <w:tab/>
        <w:t xml:space="preserve">Below Sa Pa are </w:t>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shd w:val="clear" w:color="auto" w:fill="FFFFFF"/>
          <w:lang w:val="en-US"/>
        </w:rPr>
        <w:t xml:space="preserve"> rice terraces in the endless valley. </w:t>
      </w:r>
    </w:p>
    <w:p w:rsidR="00A12CCD" w:rsidRPr="00F448EA" w:rsidRDefault="00A12CCD" w:rsidP="00C54351">
      <w:pPr>
        <w:tabs>
          <w:tab w:val="left" w:pos="-360"/>
        </w:tabs>
        <w:spacing w:after="40" w:line="240" w:lineRule="auto"/>
        <w:ind w:left="-360" w:right="-720" w:hanging="36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 xml:space="preserve">4. </w:t>
      </w:r>
      <w:r w:rsidRPr="00F448EA">
        <w:rPr>
          <w:rFonts w:ascii="Times New Roman" w:hAnsi="Times New Roman"/>
          <w:noProof w:val="0"/>
          <w:sz w:val="24"/>
          <w:szCs w:val="24"/>
          <w:shd w:val="clear" w:color="auto" w:fill="FFFFFF"/>
          <w:lang w:val="en-US"/>
        </w:rPr>
        <w:tab/>
        <w:t xml:space="preserve">Besides the beach, the main attraction in Da Nang is the Museum of Cham Sculpture with the world’s </w:t>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shd w:val="clear" w:color="auto" w:fill="FFFFFF"/>
          <w:lang w:val="en-US"/>
        </w:rPr>
        <w:t xml:space="preserve"> collection of Cham artefacts. </w:t>
      </w:r>
    </w:p>
    <w:p w:rsidR="00A12CCD" w:rsidRPr="00F448EA" w:rsidRDefault="00A12CCD" w:rsidP="00C54351">
      <w:pPr>
        <w:tabs>
          <w:tab w:val="left" w:pos="-360"/>
        </w:tabs>
        <w:spacing w:after="40" w:line="240" w:lineRule="auto"/>
        <w:ind w:left="-360" w:right="-720" w:hanging="36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 xml:space="preserve">5. </w:t>
      </w:r>
      <w:r w:rsidRPr="00F448EA">
        <w:rPr>
          <w:rFonts w:ascii="Times New Roman" w:hAnsi="Times New Roman"/>
          <w:noProof w:val="0"/>
          <w:sz w:val="24"/>
          <w:szCs w:val="24"/>
          <w:shd w:val="clear" w:color="auto" w:fill="FFFFFF"/>
          <w:lang w:val="en-US"/>
        </w:rPr>
        <w:tab/>
        <w:t xml:space="preserve">Hue becomes one of the most </w:t>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shd w:val="clear" w:color="auto" w:fill="FFFFFF"/>
          <w:lang w:val="en-US"/>
        </w:rPr>
        <w:t xml:space="preserve"> destinations for travelers to Viet Nam with the number of three million tourists a year. </w:t>
      </w:r>
    </w:p>
    <w:p w:rsidR="00A12CCD" w:rsidRPr="00F448EA" w:rsidRDefault="00A12CCD" w:rsidP="00C54351">
      <w:pPr>
        <w:tabs>
          <w:tab w:val="left" w:pos="-360"/>
        </w:tabs>
        <w:spacing w:after="40" w:line="240" w:lineRule="auto"/>
        <w:ind w:left="-360" w:right="-720" w:hanging="36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 xml:space="preserve">6. </w:t>
      </w:r>
      <w:r w:rsidRPr="00F448EA">
        <w:rPr>
          <w:rFonts w:ascii="Times New Roman" w:hAnsi="Times New Roman"/>
          <w:noProof w:val="0"/>
          <w:sz w:val="24"/>
          <w:szCs w:val="24"/>
          <w:shd w:val="clear" w:color="auto" w:fill="FFFFFF"/>
          <w:lang w:val="en-US"/>
        </w:rPr>
        <w:tab/>
        <w:t xml:space="preserve">Hoi An used to be one of the </w:t>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shd w:val="clear" w:color="auto" w:fill="FFFFFF"/>
          <w:lang w:val="en-US"/>
        </w:rPr>
        <w:t xml:space="preserve"> ports of Southeast Asia, which were used by the Japanese, Portuguese, Dutch, French and Chinese merchants. </w:t>
      </w:r>
    </w:p>
    <w:p w:rsidR="00A12CCD" w:rsidRPr="00F448EA" w:rsidRDefault="00A12CCD" w:rsidP="00C54351">
      <w:pPr>
        <w:tabs>
          <w:tab w:val="left" w:pos="-360"/>
        </w:tabs>
        <w:spacing w:after="40" w:line="240" w:lineRule="auto"/>
        <w:ind w:left="-360" w:right="-720" w:hanging="36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 xml:space="preserve">7. </w:t>
      </w:r>
      <w:r w:rsidRPr="00F448EA">
        <w:rPr>
          <w:rFonts w:ascii="Times New Roman" w:hAnsi="Times New Roman"/>
          <w:noProof w:val="0"/>
          <w:sz w:val="24"/>
          <w:szCs w:val="24"/>
          <w:shd w:val="clear" w:color="auto" w:fill="FFFFFF"/>
          <w:lang w:val="en-US"/>
        </w:rPr>
        <w:tab/>
        <w:t xml:space="preserve">Nha Trang, a </w:t>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shd w:val="clear" w:color="auto" w:fill="FFFFFF"/>
          <w:lang w:val="en-US"/>
        </w:rPr>
        <w:t xml:space="preserve"> coastal city in Central Viet Nam, is generally recognized as Viet Nam's main beach destination. </w:t>
      </w:r>
    </w:p>
    <w:p w:rsidR="00A12CCD" w:rsidRPr="00F448EA" w:rsidRDefault="00A12CCD" w:rsidP="00C54351">
      <w:pPr>
        <w:tabs>
          <w:tab w:val="left" w:pos="-360"/>
        </w:tabs>
        <w:spacing w:after="40" w:line="240" w:lineRule="auto"/>
        <w:ind w:left="-360" w:right="-720" w:hanging="36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 xml:space="preserve">8. </w:t>
      </w:r>
      <w:r w:rsidRPr="00F448EA">
        <w:rPr>
          <w:rFonts w:ascii="Times New Roman" w:hAnsi="Times New Roman"/>
          <w:noProof w:val="0"/>
          <w:sz w:val="24"/>
          <w:szCs w:val="24"/>
          <w:shd w:val="clear" w:color="auto" w:fill="FFFFFF"/>
          <w:lang w:val="en-US"/>
        </w:rPr>
        <w:tab/>
        <w:t xml:space="preserve">Formerly known as Saigon, Ho Chi Minh City is a metropolis which is still young but very </w:t>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u w:val="single"/>
          <w:shd w:val="clear" w:color="auto" w:fill="FFFFFF"/>
          <w:lang w:val="en-US"/>
        </w:rPr>
        <w:tab/>
      </w:r>
    </w:p>
    <w:p w:rsidR="00A12CCD" w:rsidRPr="00F448EA" w:rsidRDefault="00A12CCD" w:rsidP="00C54351">
      <w:pPr>
        <w:tabs>
          <w:tab w:val="left" w:pos="-360"/>
        </w:tabs>
        <w:spacing w:after="40" w:line="240" w:lineRule="auto"/>
        <w:ind w:left="-360" w:right="-720" w:hanging="36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 xml:space="preserve">9. </w:t>
      </w:r>
      <w:r w:rsidRPr="00F448EA">
        <w:rPr>
          <w:rFonts w:ascii="Times New Roman" w:hAnsi="Times New Roman"/>
          <w:noProof w:val="0"/>
          <w:sz w:val="24"/>
          <w:szCs w:val="24"/>
          <w:shd w:val="clear" w:color="auto" w:fill="FFFFFF"/>
          <w:lang w:val="en-US"/>
        </w:rPr>
        <w:tab/>
        <w:t xml:space="preserve">The Mekong Delta is well-known for its </w:t>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shd w:val="clear" w:color="auto" w:fill="FFFFFF"/>
          <w:lang w:val="en-US"/>
        </w:rPr>
        <w:t xml:space="preserve"> waterways with many rivers. canals and streams flowing through the region. </w:t>
      </w:r>
    </w:p>
    <w:p w:rsidR="00A12CCD" w:rsidRPr="00F448EA" w:rsidRDefault="00A12CCD" w:rsidP="00C54351">
      <w:pPr>
        <w:tabs>
          <w:tab w:val="left" w:pos="-360"/>
        </w:tabs>
        <w:spacing w:after="40" w:line="360" w:lineRule="auto"/>
        <w:ind w:left="-360" w:right="-720" w:hanging="36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10.</w:t>
      </w:r>
      <w:r w:rsidRPr="00F448EA">
        <w:rPr>
          <w:rFonts w:ascii="Times New Roman" w:hAnsi="Times New Roman"/>
          <w:noProof w:val="0"/>
          <w:sz w:val="24"/>
          <w:szCs w:val="24"/>
          <w:shd w:val="clear" w:color="auto" w:fill="FFFFFF"/>
          <w:lang w:val="en-US"/>
        </w:rPr>
        <w:tab/>
        <w:t xml:space="preserve">Phu Quoc Island is the </w:t>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shd w:val="clear" w:color="auto" w:fill="FFFFFF"/>
          <w:lang w:val="en-US"/>
        </w:rPr>
        <w:t xml:space="preserve"> place for riding, snorkeling, scuba diving, and relaxing. </w:t>
      </w:r>
    </w:p>
    <w:p w:rsidR="00A12CCD" w:rsidRDefault="00A12CCD" w:rsidP="00C54351">
      <w:pPr>
        <w:tabs>
          <w:tab w:val="left" w:pos="-360"/>
        </w:tabs>
        <w:spacing w:after="40" w:line="240" w:lineRule="auto"/>
        <w:ind w:left="-360" w:right="-720" w:hanging="360"/>
        <w:jc w:val="both"/>
        <w:rPr>
          <w:rFonts w:ascii="Times New Roman" w:hAnsi="Times New Roman"/>
          <w:b/>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t>IV.</w:t>
      </w:r>
      <w:r w:rsidRPr="00F448EA">
        <w:rPr>
          <w:rFonts w:ascii="Times New Roman" w:hAnsi="Times New Roman"/>
          <w:b/>
          <w:noProof w:val="0"/>
          <w:sz w:val="24"/>
          <w:szCs w:val="24"/>
          <w:shd w:val="clear" w:color="auto" w:fill="FFFFFF"/>
          <w:lang w:val="en-US"/>
        </w:rPr>
        <w:tab/>
        <w:t>Fill in each blank in the passage with the correct word from the box.</w:t>
      </w:r>
    </w:p>
    <w:p w:rsidR="00A12CCD" w:rsidRPr="00F448EA" w:rsidRDefault="00A9099C" w:rsidP="000237A4">
      <w:pPr>
        <w:tabs>
          <w:tab w:val="left" w:pos="-360"/>
        </w:tabs>
        <w:spacing w:after="40" w:line="240" w:lineRule="auto"/>
        <w:ind w:left="-360" w:right="-720" w:hanging="360"/>
        <w:jc w:val="center"/>
        <w:rPr>
          <w:rFonts w:ascii="Times New Roman" w:hAnsi="Times New Roman"/>
          <w:noProof w:val="0"/>
          <w:sz w:val="24"/>
          <w:szCs w:val="24"/>
          <w:shd w:val="clear" w:color="auto" w:fill="FFFFFF"/>
          <w:lang w:val="en-US"/>
        </w:rPr>
      </w:pPr>
      <w:r>
        <w:rPr>
          <w:rFonts w:ascii="Times New Roman" w:hAnsi="Times New Roman"/>
          <w:b/>
          <w:sz w:val="24"/>
          <w:szCs w:val="24"/>
          <w:shd w:val="clear" w:color="auto" w:fill="FFFFFF"/>
          <w:lang w:eastAsia="vi-VN"/>
        </w:rPr>
      </w:r>
      <w:r>
        <w:rPr>
          <w:rFonts w:ascii="Times New Roman" w:hAnsi="Times New Roman"/>
          <w:b/>
          <w:sz w:val="24"/>
          <w:szCs w:val="24"/>
          <w:shd w:val="clear" w:color="auto" w:fill="FFFFFF"/>
          <w:lang w:eastAsia="vi-VN"/>
        </w:rPr>
        <w:pict>
          <v:shape id="_x0000_s1200" type="#_x0000_t202" style="width:411.25pt;height:40.15pt;visibility:visible;mso-left-percent:-10001;mso-top-percent:-10001;mso-position-horizontal:absolute;mso-position-horizontal-relative:char;mso-position-vertical:absolute;mso-position-vertical-relative:line;mso-left-percent:-10001;mso-top-percent:-10001">
            <v:textbox>
              <w:txbxContent>
                <w:p w:rsidR="00DF6398" w:rsidRDefault="00DF6398" w:rsidP="000237A4">
                  <w:pPr>
                    <w:tabs>
                      <w:tab w:val="center" w:pos="1134"/>
                      <w:tab w:val="center" w:pos="2552"/>
                      <w:tab w:val="center" w:pos="3969"/>
                      <w:tab w:val="center" w:pos="5387"/>
                      <w:tab w:val="center" w:pos="6804"/>
                    </w:tabs>
                    <w:spacing w:after="40"/>
                    <w:ind w:left="562"/>
                    <w:rPr>
                      <w:rFonts w:ascii="Times New Roman" w:hAnsi="Times New Roman"/>
                      <w:i/>
                      <w:color w:val="222222"/>
                      <w:sz w:val="24"/>
                      <w:szCs w:val="24"/>
                      <w:shd w:val="clear" w:color="auto" w:fill="FFFFFF"/>
                    </w:rPr>
                  </w:pPr>
                  <w:r>
                    <w:rPr>
                      <w:rFonts w:ascii="Times New Roman" w:hAnsi="Times New Roman"/>
                      <w:i/>
                      <w:color w:val="222222"/>
                      <w:sz w:val="24"/>
                      <w:szCs w:val="24"/>
                      <w:shd w:val="clear" w:color="auto" w:fill="FFFFFF"/>
                    </w:rPr>
                    <w:t>national</w:t>
                  </w:r>
                  <w:r>
                    <w:rPr>
                      <w:rFonts w:ascii="Times New Roman" w:hAnsi="Times New Roman"/>
                      <w:i/>
                      <w:color w:val="222222"/>
                      <w:sz w:val="24"/>
                      <w:szCs w:val="24"/>
                      <w:shd w:val="clear" w:color="auto" w:fill="FFFFFF"/>
                    </w:rPr>
                    <w:tab/>
                    <w:t>top</w:t>
                  </w:r>
                  <w:r>
                    <w:rPr>
                      <w:rFonts w:ascii="Times New Roman" w:hAnsi="Times New Roman"/>
                      <w:i/>
                      <w:color w:val="222222"/>
                      <w:sz w:val="24"/>
                      <w:szCs w:val="24"/>
                      <w:shd w:val="clear" w:color="auto" w:fill="FFFFFF"/>
                    </w:rPr>
                    <w:tab/>
                    <w:t>popular</w:t>
                  </w:r>
                  <w:r>
                    <w:rPr>
                      <w:rFonts w:ascii="Times New Roman" w:hAnsi="Times New Roman"/>
                      <w:i/>
                      <w:color w:val="222222"/>
                      <w:sz w:val="24"/>
                      <w:szCs w:val="24"/>
                      <w:shd w:val="clear" w:color="auto" w:fill="FFFFFF"/>
                    </w:rPr>
                    <w:tab/>
                    <w:t>normal</w:t>
                  </w:r>
                  <w:r>
                    <w:rPr>
                      <w:rFonts w:ascii="Times New Roman" w:hAnsi="Times New Roman"/>
                      <w:i/>
                      <w:color w:val="222222"/>
                      <w:sz w:val="24"/>
                      <w:szCs w:val="24"/>
                      <w:shd w:val="clear" w:color="auto" w:fill="FFFFFF"/>
                    </w:rPr>
                    <w:tab/>
                    <w:t>high</w:t>
                  </w:r>
                </w:p>
                <w:p w:rsidR="00DF6398" w:rsidRPr="00AB2153" w:rsidRDefault="00DF6398" w:rsidP="000237A4">
                  <w:pPr>
                    <w:tabs>
                      <w:tab w:val="center" w:pos="1134"/>
                      <w:tab w:val="center" w:pos="2552"/>
                      <w:tab w:val="center" w:pos="3969"/>
                      <w:tab w:val="center" w:pos="5387"/>
                      <w:tab w:val="center" w:pos="6804"/>
                    </w:tabs>
                    <w:spacing w:after="40"/>
                    <w:ind w:left="562"/>
                    <w:rPr>
                      <w:rFonts w:ascii="Times New Roman" w:hAnsi="Times New Roman"/>
                      <w:i/>
                      <w:color w:val="222222"/>
                      <w:sz w:val="24"/>
                      <w:szCs w:val="24"/>
                      <w:shd w:val="clear" w:color="auto" w:fill="FFFFFF"/>
                    </w:rPr>
                  </w:pPr>
                  <w:r>
                    <w:rPr>
                      <w:rFonts w:ascii="Times New Roman" w:hAnsi="Times New Roman"/>
                      <w:i/>
                      <w:color w:val="222222"/>
                      <w:sz w:val="24"/>
                      <w:szCs w:val="24"/>
                      <w:shd w:val="clear" w:color="auto" w:fill="FFFFFF"/>
                    </w:rPr>
                    <w:t>amazing</w:t>
                  </w:r>
                  <w:r>
                    <w:rPr>
                      <w:rFonts w:ascii="Times New Roman" w:hAnsi="Times New Roman"/>
                      <w:i/>
                      <w:color w:val="222222"/>
                      <w:sz w:val="24"/>
                      <w:szCs w:val="24"/>
                      <w:shd w:val="clear" w:color="auto" w:fill="FFFFFF"/>
                    </w:rPr>
                    <w:tab/>
                    <w:t>huge</w:t>
                  </w:r>
                  <w:r>
                    <w:rPr>
                      <w:rFonts w:ascii="Times New Roman" w:hAnsi="Times New Roman"/>
                      <w:i/>
                      <w:color w:val="222222"/>
                      <w:sz w:val="24"/>
                      <w:szCs w:val="24"/>
                      <w:shd w:val="clear" w:color="auto" w:fill="FFFFFF"/>
                    </w:rPr>
                    <w:tab/>
                    <w:t>expensive</w:t>
                  </w:r>
                  <w:r>
                    <w:rPr>
                      <w:rFonts w:ascii="Times New Roman" w:hAnsi="Times New Roman"/>
                      <w:i/>
                      <w:color w:val="222222"/>
                      <w:sz w:val="24"/>
                      <w:szCs w:val="24"/>
                      <w:shd w:val="clear" w:color="auto" w:fill="FFFFFF"/>
                    </w:rPr>
                    <w:tab/>
                    <w:t>favourite</w:t>
                  </w:r>
                  <w:r>
                    <w:rPr>
                      <w:rFonts w:ascii="Times New Roman" w:hAnsi="Times New Roman"/>
                      <w:i/>
                      <w:color w:val="222222"/>
                      <w:sz w:val="24"/>
                      <w:szCs w:val="24"/>
                      <w:shd w:val="clear" w:color="auto" w:fill="FFFFFF"/>
                    </w:rPr>
                    <w:tab/>
                    <w:t>west</w:t>
                  </w:r>
                </w:p>
              </w:txbxContent>
            </v:textbox>
            <w10:anchorlock/>
          </v:shape>
        </w:pict>
      </w:r>
    </w:p>
    <w:p w:rsidR="00A12CCD" w:rsidRPr="00F448EA" w:rsidRDefault="00A12CCD" w:rsidP="00C54351">
      <w:pPr>
        <w:spacing w:before="120" w:after="40" w:line="240" w:lineRule="auto"/>
        <w:ind w:left="-720" w:right="-720"/>
        <w:jc w:val="center"/>
        <w:rPr>
          <w:rFonts w:ascii="Times New Roman" w:hAnsi="Times New Roman"/>
          <w:b/>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t>Famous Landmarks of Today</w:t>
      </w:r>
    </w:p>
    <w:p w:rsidR="00A12CCD" w:rsidRPr="00F448EA" w:rsidRDefault="00A12CCD" w:rsidP="003A0C7F">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t>What are the most popular landmarks in the UK? The Tower of London? Big Ben? In our teenager survey, the answers are different! The (1)</w:t>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shd w:val="clear" w:color="auto" w:fill="FFFFFF"/>
          <w:lang w:val="en-US"/>
        </w:rPr>
        <w:t xml:space="preserve"> two favourite landmarks of the 21</w:t>
      </w:r>
      <w:r w:rsidRPr="00F448EA">
        <w:rPr>
          <w:rFonts w:ascii="Times New Roman" w:hAnsi="Times New Roman"/>
          <w:noProof w:val="0"/>
          <w:sz w:val="24"/>
          <w:szCs w:val="24"/>
          <w:shd w:val="clear" w:color="auto" w:fill="FFFFFF"/>
          <w:vertAlign w:val="superscript"/>
          <w:lang w:val="en-US"/>
        </w:rPr>
        <w:t>st</w:t>
      </w:r>
      <w:r w:rsidRPr="00F448EA">
        <w:rPr>
          <w:rFonts w:ascii="Times New Roman" w:hAnsi="Times New Roman"/>
          <w:noProof w:val="0"/>
          <w:sz w:val="24"/>
          <w:szCs w:val="24"/>
          <w:shd w:val="clear" w:color="auto" w:fill="FFFFFF"/>
          <w:lang w:val="en-US"/>
        </w:rPr>
        <w:t xml:space="preserve"> century are these: </w:t>
      </w:r>
    </w:p>
    <w:p w:rsidR="00A12CCD" w:rsidRPr="00F448EA" w:rsidRDefault="00A12CCD" w:rsidP="009A310D">
      <w:pPr>
        <w:spacing w:after="40" w:line="240" w:lineRule="auto"/>
        <w:ind w:left="-720" w:right="-720"/>
        <w:jc w:val="both"/>
        <w:rPr>
          <w:rFonts w:ascii="Times New Roman" w:hAnsi="Times New Roman"/>
          <w:i/>
          <w:noProof w:val="0"/>
          <w:sz w:val="24"/>
          <w:szCs w:val="24"/>
          <w:shd w:val="clear" w:color="auto" w:fill="FFFFFF"/>
          <w:lang w:val="en-US"/>
        </w:rPr>
      </w:pPr>
      <w:r w:rsidRPr="00F448EA">
        <w:rPr>
          <w:rFonts w:ascii="Times New Roman" w:hAnsi="Times New Roman"/>
          <w:i/>
          <w:noProof w:val="0"/>
          <w:sz w:val="24"/>
          <w:szCs w:val="24"/>
          <w:shd w:val="clear" w:color="auto" w:fill="FFFFFF"/>
          <w:lang w:val="en-US"/>
        </w:rPr>
        <w:t xml:space="preserve">1. The London Eye </w:t>
      </w:r>
    </w:p>
    <w:p w:rsidR="00A12CCD" w:rsidRPr="00F448EA" w:rsidRDefault="00A12CCD" w:rsidP="009A310D">
      <w:pPr>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shd w:val="clear" w:color="auto" w:fill="FFFFFF"/>
          <w:lang w:val="en-US"/>
        </w:rPr>
        <w:t>Rosie, 15: "My (2)</w:t>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shd w:val="clear" w:color="auto" w:fill="FFFFFF"/>
          <w:lang w:val="en-US"/>
        </w:rPr>
        <w:t xml:space="preserve"> is the London Eye. The views from the top are (3)</w:t>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shd w:val="clear" w:color="auto" w:fill="FFFFFF"/>
          <w:lang w:val="en-US"/>
        </w:rPr>
        <w:t>. It moves all the time but it goes very slowly. It takes half an hour to go round once.”</w:t>
      </w:r>
    </w:p>
    <w:p w:rsidR="00A12CCD" w:rsidRPr="00F448EA" w:rsidRDefault="00A9099C" w:rsidP="009A310D">
      <w:pPr>
        <w:spacing w:after="40" w:line="240" w:lineRule="auto"/>
        <w:ind w:left="-720" w:right="-720"/>
        <w:jc w:val="both"/>
        <w:rPr>
          <w:rFonts w:ascii="Times New Roman" w:hAnsi="Times New Roman"/>
          <w:noProof w:val="0"/>
          <w:sz w:val="24"/>
          <w:szCs w:val="24"/>
          <w:shd w:val="clear" w:color="auto" w:fill="FFFFFF"/>
          <w:lang w:val="en-US"/>
        </w:rPr>
      </w:pPr>
      <w:r>
        <w:rPr>
          <w:lang w:val="en-US"/>
        </w:rPr>
        <w:pict>
          <v:shape id="Picture 786" o:spid="_x0000_s1045" type="#_x0000_t75" style="position:absolute;left:0;text-align:left;margin-left:383.65pt;margin-top:19.2pt;width:125.35pt;height:94pt;z-index:72;visibility:visible">
            <v:imagedata r:id="rId18" o:title=""/>
            <w10:wrap type="square"/>
          </v:shape>
        </w:pict>
      </w:r>
      <w:r w:rsidR="00A12CCD" w:rsidRPr="00F448EA">
        <w:rPr>
          <w:rFonts w:ascii="Times New Roman" w:hAnsi="Times New Roman"/>
          <w:noProof w:val="0"/>
          <w:sz w:val="24"/>
          <w:szCs w:val="24"/>
          <w:shd w:val="clear" w:color="auto" w:fill="FFFFFF"/>
          <w:lang w:val="en-US"/>
        </w:rPr>
        <w:t>The London Eye is a huge wheel on the River Thames in London. It is 135 metres (4)</w:t>
      </w:r>
      <w:r w:rsidR="00A12CCD" w:rsidRPr="00F448EA">
        <w:rPr>
          <w:rFonts w:ascii="Times New Roman" w:hAnsi="Times New Roman"/>
          <w:noProof w:val="0"/>
          <w:sz w:val="24"/>
          <w:szCs w:val="24"/>
          <w:u w:val="single"/>
          <w:shd w:val="clear" w:color="auto" w:fill="FFFFFF"/>
          <w:lang w:val="en-US"/>
        </w:rPr>
        <w:tab/>
      </w:r>
      <w:r w:rsidR="00A12CCD" w:rsidRPr="00F448EA">
        <w:rPr>
          <w:rFonts w:ascii="Times New Roman" w:hAnsi="Times New Roman"/>
          <w:noProof w:val="0"/>
          <w:sz w:val="24"/>
          <w:szCs w:val="24"/>
          <w:u w:val="single"/>
          <w:shd w:val="clear" w:color="auto" w:fill="FFFFFF"/>
          <w:lang w:val="en-US"/>
        </w:rPr>
        <w:tab/>
      </w:r>
      <w:r w:rsidR="00A12CCD" w:rsidRPr="00F448EA">
        <w:rPr>
          <w:rFonts w:ascii="Times New Roman" w:hAnsi="Times New Roman"/>
          <w:noProof w:val="0"/>
          <w:sz w:val="24"/>
          <w:szCs w:val="24"/>
          <w:shd w:val="clear" w:color="auto" w:fill="FFFFFF"/>
          <w:lang w:val="en-US"/>
        </w:rPr>
        <w:t>. Each of the capsules on the London Eye holds 25 people. The Eye is the most (5)</w:t>
      </w:r>
      <w:r w:rsidR="00A12CCD" w:rsidRPr="00F448EA">
        <w:rPr>
          <w:rFonts w:ascii="Times New Roman" w:hAnsi="Times New Roman"/>
          <w:noProof w:val="0"/>
          <w:sz w:val="24"/>
          <w:szCs w:val="24"/>
          <w:u w:val="single"/>
          <w:shd w:val="clear" w:color="auto" w:fill="FFFFFF"/>
          <w:lang w:val="en-US"/>
        </w:rPr>
        <w:tab/>
      </w:r>
      <w:r w:rsidR="00A12CCD" w:rsidRPr="00F448EA">
        <w:rPr>
          <w:rFonts w:ascii="Times New Roman" w:hAnsi="Times New Roman"/>
          <w:noProof w:val="0"/>
          <w:sz w:val="24"/>
          <w:szCs w:val="24"/>
          <w:u w:val="single"/>
          <w:shd w:val="clear" w:color="auto" w:fill="FFFFFF"/>
          <w:lang w:val="en-US"/>
        </w:rPr>
        <w:tab/>
      </w:r>
      <w:r w:rsidR="00A12CCD" w:rsidRPr="00F448EA">
        <w:rPr>
          <w:rFonts w:ascii="Times New Roman" w:hAnsi="Times New Roman"/>
          <w:noProof w:val="0"/>
          <w:sz w:val="24"/>
          <w:szCs w:val="24"/>
          <w:shd w:val="clear" w:color="auto" w:fill="FFFFFF"/>
          <w:lang w:val="en-US"/>
        </w:rPr>
        <w:t xml:space="preserve"> tourist attraction in the UK. It has over three and a half million visitors a year. </w:t>
      </w:r>
    </w:p>
    <w:p w:rsidR="00A12CCD" w:rsidRPr="00F448EA" w:rsidRDefault="00A12CCD" w:rsidP="009A310D">
      <w:pPr>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 xml:space="preserve">2. </w:t>
      </w:r>
      <w:r w:rsidRPr="00F448EA">
        <w:rPr>
          <w:rFonts w:ascii="Times New Roman" w:hAnsi="Times New Roman"/>
          <w:i/>
          <w:noProof w:val="0"/>
          <w:sz w:val="24"/>
          <w:szCs w:val="24"/>
          <w:shd w:val="clear" w:color="auto" w:fill="FFFFFF"/>
          <w:lang w:val="en-US"/>
        </w:rPr>
        <w:t xml:space="preserve">Wembley Stadium </w:t>
      </w:r>
    </w:p>
    <w:p w:rsidR="00A12CCD" w:rsidRPr="00F448EA" w:rsidRDefault="00A12CCD" w:rsidP="009A310D">
      <w:pPr>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Nick, 15: "I love Wembley Stadium, especially the arch. It is said it's the longest roof arch in the world. My dad has got tickets for the Cup Final at Wembley in May.”</w:t>
      </w:r>
    </w:p>
    <w:p w:rsidR="00A12CCD" w:rsidRPr="00F448EA" w:rsidRDefault="00A12CCD" w:rsidP="009A310D">
      <w:pPr>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Wembley Stadium is England's (6)</w:t>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shd w:val="clear" w:color="auto" w:fill="FFFFFF"/>
          <w:lang w:val="en-US"/>
        </w:rPr>
        <w:t xml:space="preserve">  football stadium. It is in the (7)</w:t>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shd w:val="clear" w:color="auto" w:fill="FFFFFF"/>
          <w:lang w:val="en-US"/>
        </w:rPr>
        <w:t xml:space="preserve"> of London, ten miles from the centre. However, you can see it from the centre of London. The (8)</w:t>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shd w:val="clear" w:color="auto" w:fill="FFFFFF"/>
          <w:lang w:val="en-US"/>
        </w:rPr>
        <w:t xml:space="preserve"> arch is 133 metres high. The stadium holds 90,000 people and has two giant screens. Each screen is the size of 600 (9)</w:t>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shd w:val="clear" w:color="auto" w:fill="FFFFFF"/>
          <w:lang w:val="en-US"/>
        </w:rPr>
        <w:t xml:space="preserve"> TV screens. The stadium cost £778 million to build, so it's the most (10)</w:t>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u w:val="single"/>
          <w:shd w:val="clear" w:color="auto" w:fill="FFFFFF"/>
          <w:lang w:val="en-US"/>
        </w:rPr>
        <w:tab/>
      </w:r>
      <w:r w:rsidRPr="00F448EA">
        <w:rPr>
          <w:rFonts w:ascii="Times New Roman" w:hAnsi="Times New Roman"/>
          <w:noProof w:val="0"/>
          <w:sz w:val="24"/>
          <w:szCs w:val="24"/>
          <w:shd w:val="clear" w:color="auto" w:fill="FFFFFF"/>
          <w:lang w:val="en-US"/>
        </w:rPr>
        <w:t xml:space="preserve"> stadium in the world. </w:t>
      </w:r>
    </w:p>
    <w:p w:rsidR="00A12CCD" w:rsidRPr="00F448EA" w:rsidRDefault="00A12CCD" w:rsidP="0020733A">
      <w:pPr>
        <w:tabs>
          <w:tab w:val="left" w:pos="-360"/>
        </w:tabs>
        <w:spacing w:before="240" w:after="40" w:line="240" w:lineRule="auto"/>
        <w:ind w:left="-720" w:right="-720"/>
        <w:jc w:val="both"/>
        <w:rPr>
          <w:rFonts w:ascii="Times New Roman" w:hAnsi="Times New Roman"/>
          <w:b/>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t>V.</w:t>
      </w:r>
      <w:r w:rsidRPr="00F448EA">
        <w:rPr>
          <w:rFonts w:ascii="Times New Roman" w:hAnsi="Times New Roman"/>
          <w:b/>
          <w:noProof w:val="0"/>
          <w:sz w:val="24"/>
          <w:szCs w:val="24"/>
          <w:shd w:val="clear" w:color="auto" w:fill="FFFFFF"/>
          <w:lang w:val="en-US"/>
        </w:rPr>
        <w:tab/>
        <w:t>Complete each second sentence so that it has a similar meaning, using comparison.</w:t>
      </w:r>
    </w:p>
    <w:p w:rsidR="00A12CCD" w:rsidRPr="00F448EA" w:rsidRDefault="00A12CCD" w:rsidP="0020733A">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1.</w:t>
      </w:r>
      <w:r w:rsidRPr="00F448EA">
        <w:rPr>
          <w:rFonts w:ascii="Times New Roman" w:hAnsi="Times New Roman"/>
          <w:noProof w:val="0"/>
          <w:sz w:val="24"/>
          <w:szCs w:val="24"/>
          <w:shd w:val="clear" w:color="auto" w:fill="FFFFFF"/>
          <w:lang w:val="en-US"/>
        </w:rPr>
        <w:tab/>
        <w:t>Hong Kong has a population of more than seven million, and Macau has a population of over half a million.</w:t>
      </w:r>
    </w:p>
    <w:p w:rsidR="00A12CCD" w:rsidRPr="00F448EA" w:rsidRDefault="00A12CCD" w:rsidP="0020733A">
      <w:pPr>
        <w:tabs>
          <w:tab w:val="left" w:pos="-360"/>
          <w:tab w:val="left" w:leader="underscore" w:pos="10080"/>
        </w:tabs>
        <w:spacing w:after="40" w:line="240" w:lineRule="auto"/>
        <w:ind w:left="-720" w:right="-720"/>
        <w:jc w:val="both"/>
        <w:rPr>
          <w:rFonts w:ascii="Times New Roman" w:hAnsi="Times New Roman"/>
          <w:b/>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t xml:space="preserve">Hong Kong is much </w:t>
      </w:r>
      <w:r w:rsidRPr="00F448EA">
        <w:rPr>
          <w:rFonts w:ascii="Times New Roman" w:hAnsi="Times New Roman"/>
          <w:noProof w:val="0"/>
          <w:sz w:val="24"/>
          <w:szCs w:val="24"/>
          <w:shd w:val="clear" w:color="auto" w:fill="FFFFFF"/>
          <w:lang w:val="en-US"/>
        </w:rPr>
        <w:tab/>
        <w:t>.</w:t>
      </w:r>
      <w:r w:rsidRPr="00F448EA">
        <w:rPr>
          <w:rFonts w:ascii="Times New Roman" w:hAnsi="Times New Roman"/>
          <w:noProof w:val="0"/>
          <w:sz w:val="24"/>
          <w:szCs w:val="24"/>
          <w:shd w:val="clear" w:color="auto" w:fill="FFFFFF"/>
          <w:lang w:val="en-US"/>
        </w:rPr>
        <w:tab/>
        <w:t>.</w:t>
      </w:r>
    </w:p>
    <w:p w:rsidR="00A12CCD" w:rsidRPr="00F448EA" w:rsidRDefault="00A12CCD" w:rsidP="0020733A">
      <w:pPr>
        <w:tabs>
          <w:tab w:val="left" w:pos="-360"/>
          <w:tab w:val="left" w:leader="underscore" w:pos="10080"/>
        </w:tabs>
        <w:spacing w:after="40" w:line="240" w:lineRule="auto"/>
        <w:ind w:left="-720" w:right="-720"/>
        <w:jc w:val="both"/>
        <w:rPr>
          <w:rFonts w:ascii="Times New Roman" w:hAnsi="Times New Roman"/>
          <w:b/>
          <w:noProof w:val="0"/>
          <w:sz w:val="24"/>
          <w:szCs w:val="24"/>
          <w:shd w:val="clear" w:color="auto" w:fill="FFFFFF"/>
          <w:lang w:val="en-US"/>
        </w:rPr>
      </w:pPr>
      <w:r w:rsidRPr="00F448EA">
        <w:rPr>
          <w:rFonts w:ascii="Times New Roman" w:hAnsi="Times New Roman"/>
          <w:noProof w:val="0"/>
          <w:sz w:val="24"/>
          <w:szCs w:val="24"/>
          <w:shd w:val="clear" w:color="auto" w:fill="FFFFFF"/>
          <w:lang w:val="en-US"/>
        </w:rPr>
        <w:t xml:space="preserve">2. </w:t>
      </w:r>
      <w:r w:rsidRPr="00F448EA">
        <w:rPr>
          <w:rFonts w:ascii="Times New Roman" w:hAnsi="Times New Roman"/>
          <w:noProof w:val="0"/>
          <w:sz w:val="24"/>
          <w:szCs w:val="24"/>
          <w:shd w:val="clear" w:color="auto" w:fill="FFFFFF"/>
          <w:lang w:val="en-US"/>
        </w:rPr>
        <w:tab/>
        <w:t xml:space="preserve">No other cities in China are bigger than Shanghai. </w:t>
      </w:r>
    </w:p>
    <w:p w:rsidR="00A12CCD" w:rsidRPr="00F448EA" w:rsidRDefault="00A12CCD" w:rsidP="0020733A">
      <w:pPr>
        <w:tabs>
          <w:tab w:val="left" w:pos="-360"/>
          <w:tab w:val="left" w:leader="underscore" w:pos="10080"/>
        </w:tabs>
        <w:spacing w:after="40" w:line="240" w:lineRule="auto"/>
        <w:ind w:left="-720" w:right="-720"/>
        <w:jc w:val="both"/>
        <w:rPr>
          <w:rFonts w:ascii="Times New Roman" w:hAnsi="Times New Roman"/>
          <w:b/>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t xml:space="preserve">Shanghai is China's </w:t>
      </w:r>
      <w:r w:rsidRPr="00F448EA">
        <w:rPr>
          <w:rFonts w:ascii="Times New Roman" w:hAnsi="Times New Roman"/>
          <w:noProof w:val="0"/>
          <w:sz w:val="24"/>
          <w:szCs w:val="24"/>
          <w:shd w:val="clear" w:color="auto" w:fill="FFFFFF"/>
          <w:lang w:val="en-US"/>
        </w:rPr>
        <w:tab/>
        <w:t>.</w:t>
      </w:r>
    </w:p>
    <w:p w:rsidR="00A12CCD" w:rsidRPr="00F448EA" w:rsidRDefault="00A12CCD" w:rsidP="0020733A">
      <w:pPr>
        <w:tabs>
          <w:tab w:val="left" w:pos="-360"/>
          <w:tab w:val="left" w:leader="underscore" w:pos="10080"/>
        </w:tabs>
        <w:spacing w:after="40" w:line="240" w:lineRule="auto"/>
        <w:ind w:left="-720" w:right="-720"/>
        <w:jc w:val="both"/>
        <w:rPr>
          <w:rFonts w:ascii="Times New Roman" w:hAnsi="Times New Roman"/>
          <w:b/>
          <w:noProof w:val="0"/>
          <w:sz w:val="24"/>
          <w:szCs w:val="24"/>
          <w:shd w:val="clear" w:color="auto" w:fill="FFFFFF"/>
          <w:lang w:val="en-US"/>
        </w:rPr>
      </w:pPr>
      <w:r w:rsidRPr="00F448EA">
        <w:rPr>
          <w:rFonts w:ascii="Times New Roman" w:hAnsi="Times New Roman"/>
          <w:noProof w:val="0"/>
          <w:sz w:val="24"/>
          <w:szCs w:val="24"/>
          <w:shd w:val="clear" w:color="auto" w:fill="FFFFFF"/>
          <w:lang w:val="en-US"/>
        </w:rPr>
        <w:lastRenderedPageBreak/>
        <w:t xml:space="preserve">3. </w:t>
      </w:r>
      <w:r w:rsidRPr="00F448EA">
        <w:rPr>
          <w:rFonts w:ascii="Times New Roman" w:hAnsi="Times New Roman"/>
          <w:noProof w:val="0"/>
          <w:sz w:val="24"/>
          <w:szCs w:val="24"/>
          <w:shd w:val="clear" w:color="auto" w:fill="FFFFFF"/>
          <w:lang w:val="en-US"/>
        </w:rPr>
        <w:tab/>
        <w:t xml:space="preserve">Guangzhou is larger than any other manufacturing area in China. </w:t>
      </w:r>
    </w:p>
    <w:p w:rsidR="00A12CCD" w:rsidRPr="00F448EA" w:rsidRDefault="00A12CCD" w:rsidP="0020733A">
      <w:pPr>
        <w:tabs>
          <w:tab w:val="left" w:pos="-360"/>
          <w:tab w:val="left" w:leader="underscore" w:pos="10080"/>
        </w:tabs>
        <w:spacing w:after="40" w:line="240" w:lineRule="auto"/>
        <w:ind w:left="-720" w:right="-720"/>
        <w:jc w:val="both"/>
        <w:rPr>
          <w:rFonts w:ascii="Times New Roman" w:hAnsi="Times New Roman"/>
          <w:b/>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t xml:space="preserve">Guangzhou is </w:t>
      </w:r>
      <w:r w:rsidRPr="00F448EA">
        <w:rPr>
          <w:rFonts w:ascii="Times New Roman" w:hAnsi="Times New Roman"/>
          <w:noProof w:val="0"/>
          <w:sz w:val="24"/>
          <w:szCs w:val="24"/>
          <w:shd w:val="clear" w:color="auto" w:fill="FFFFFF"/>
          <w:lang w:val="en-US"/>
        </w:rPr>
        <w:tab/>
        <w:t>.</w:t>
      </w:r>
    </w:p>
    <w:p w:rsidR="00A12CCD" w:rsidRPr="00F448EA" w:rsidRDefault="00A12CCD" w:rsidP="0020733A">
      <w:pPr>
        <w:tabs>
          <w:tab w:val="left" w:pos="-360"/>
          <w:tab w:val="left" w:leader="underscore" w:pos="10080"/>
        </w:tabs>
        <w:spacing w:after="40" w:line="240" w:lineRule="auto"/>
        <w:ind w:left="-720" w:right="-720"/>
        <w:jc w:val="both"/>
        <w:rPr>
          <w:rFonts w:ascii="Times New Roman" w:hAnsi="Times New Roman"/>
          <w:b/>
          <w:noProof w:val="0"/>
          <w:sz w:val="24"/>
          <w:szCs w:val="24"/>
          <w:shd w:val="clear" w:color="auto" w:fill="FFFFFF"/>
          <w:lang w:val="en-US"/>
        </w:rPr>
      </w:pPr>
      <w:r w:rsidRPr="00F448EA">
        <w:rPr>
          <w:rFonts w:ascii="Times New Roman" w:hAnsi="Times New Roman"/>
          <w:noProof w:val="0"/>
          <w:sz w:val="24"/>
          <w:szCs w:val="24"/>
          <w:shd w:val="clear" w:color="auto" w:fill="FFFFFF"/>
          <w:lang w:val="en-US"/>
        </w:rPr>
        <w:t xml:space="preserve">4. </w:t>
      </w:r>
      <w:r w:rsidRPr="00F448EA">
        <w:rPr>
          <w:rFonts w:ascii="Times New Roman" w:hAnsi="Times New Roman"/>
          <w:noProof w:val="0"/>
          <w:sz w:val="24"/>
          <w:szCs w:val="24"/>
          <w:shd w:val="clear" w:color="auto" w:fill="FFFFFF"/>
          <w:lang w:val="en-US"/>
        </w:rPr>
        <w:tab/>
        <w:t xml:space="preserve">Ankara is only smaller than Istanbul, the biggest city in Turkey. </w:t>
      </w:r>
    </w:p>
    <w:p w:rsidR="00A12CCD" w:rsidRPr="00F448EA" w:rsidRDefault="00A12CCD" w:rsidP="0020733A">
      <w:pPr>
        <w:tabs>
          <w:tab w:val="left" w:pos="-360"/>
          <w:tab w:val="left" w:leader="underscore" w:pos="10080"/>
        </w:tabs>
        <w:spacing w:after="40" w:line="240" w:lineRule="auto"/>
        <w:ind w:left="-720" w:right="-720"/>
        <w:jc w:val="both"/>
        <w:rPr>
          <w:rFonts w:ascii="Times New Roman" w:hAnsi="Times New Roman"/>
          <w:b/>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t xml:space="preserve">Ankara is the </w:t>
      </w:r>
      <w:r w:rsidRPr="00F448EA">
        <w:rPr>
          <w:rFonts w:ascii="Times New Roman" w:hAnsi="Times New Roman"/>
          <w:noProof w:val="0"/>
          <w:sz w:val="24"/>
          <w:szCs w:val="24"/>
          <w:shd w:val="clear" w:color="auto" w:fill="FFFFFF"/>
          <w:lang w:val="en-US"/>
        </w:rPr>
        <w:tab/>
        <w:t>.</w:t>
      </w:r>
    </w:p>
    <w:p w:rsidR="00A12CCD" w:rsidRPr="00F448EA" w:rsidRDefault="00A12CCD" w:rsidP="0020733A">
      <w:pPr>
        <w:tabs>
          <w:tab w:val="left" w:pos="-360"/>
          <w:tab w:val="left" w:leader="underscore" w:pos="10080"/>
        </w:tabs>
        <w:spacing w:after="40" w:line="240" w:lineRule="auto"/>
        <w:ind w:left="-720" w:right="-720"/>
        <w:jc w:val="both"/>
        <w:rPr>
          <w:rFonts w:ascii="Times New Roman" w:hAnsi="Times New Roman"/>
          <w:b/>
          <w:noProof w:val="0"/>
          <w:sz w:val="24"/>
          <w:szCs w:val="24"/>
          <w:shd w:val="clear" w:color="auto" w:fill="FFFFFF"/>
          <w:lang w:val="en-US"/>
        </w:rPr>
      </w:pPr>
      <w:r w:rsidRPr="00F448EA">
        <w:rPr>
          <w:rFonts w:ascii="Times New Roman" w:hAnsi="Times New Roman"/>
          <w:noProof w:val="0"/>
          <w:sz w:val="24"/>
          <w:szCs w:val="24"/>
          <w:shd w:val="clear" w:color="auto" w:fill="FFFFFF"/>
          <w:lang w:val="en-US"/>
        </w:rPr>
        <w:t xml:space="preserve">5. </w:t>
      </w:r>
      <w:r w:rsidRPr="00F448EA">
        <w:rPr>
          <w:rFonts w:ascii="Times New Roman" w:hAnsi="Times New Roman"/>
          <w:noProof w:val="0"/>
          <w:sz w:val="24"/>
          <w:szCs w:val="24"/>
          <w:shd w:val="clear" w:color="auto" w:fill="FFFFFF"/>
          <w:lang w:val="en-US"/>
        </w:rPr>
        <w:tab/>
        <w:t xml:space="preserve">Melbourne is bigger than Canberra, Australia's capital. </w:t>
      </w:r>
    </w:p>
    <w:p w:rsidR="00A12CCD" w:rsidRPr="00F448EA" w:rsidRDefault="00A12CCD" w:rsidP="0020733A">
      <w:pPr>
        <w:tabs>
          <w:tab w:val="left" w:pos="-360"/>
          <w:tab w:val="left" w:leader="underscore" w:pos="10080"/>
        </w:tabs>
        <w:spacing w:after="40" w:line="240" w:lineRule="auto"/>
        <w:ind w:left="-720" w:right="-720"/>
        <w:jc w:val="both"/>
        <w:rPr>
          <w:rFonts w:ascii="Times New Roman" w:hAnsi="Times New Roman"/>
          <w:b/>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t xml:space="preserve">Canberra, Australia's capital, is not </w:t>
      </w:r>
      <w:r w:rsidRPr="00F448EA">
        <w:rPr>
          <w:rFonts w:ascii="Times New Roman" w:hAnsi="Times New Roman"/>
          <w:noProof w:val="0"/>
          <w:sz w:val="24"/>
          <w:szCs w:val="24"/>
          <w:shd w:val="clear" w:color="auto" w:fill="FFFFFF"/>
          <w:lang w:val="en-US"/>
        </w:rPr>
        <w:tab/>
        <w:t>.</w:t>
      </w:r>
    </w:p>
    <w:p w:rsidR="00A12CCD" w:rsidRPr="00F448EA" w:rsidRDefault="00A12CCD" w:rsidP="0020733A">
      <w:pPr>
        <w:tabs>
          <w:tab w:val="left" w:pos="-360"/>
          <w:tab w:val="left" w:leader="underscore" w:pos="10080"/>
        </w:tabs>
        <w:spacing w:after="40" w:line="240" w:lineRule="auto"/>
        <w:ind w:left="-720" w:right="-720"/>
        <w:jc w:val="both"/>
        <w:rPr>
          <w:rFonts w:ascii="Times New Roman" w:hAnsi="Times New Roman"/>
          <w:b/>
          <w:noProof w:val="0"/>
          <w:sz w:val="24"/>
          <w:szCs w:val="24"/>
          <w:shd w:val="clear" w:color="auto" w:fill="FFFFFF"/>
          <w:lang w:val="en-US"/>
        </w:rPr>
      </w:pPr>
      <w:r w:rsidRPr="00F448EA">
        <w:rPr>
          <w:rFonts w:ascii="Times New Roman" w:hAnsi="Times New Roman"/>
          <w:noProof w:val="0"/>
          <w:sz w:val="24"/>
          <w:szCs w:val="24"/>
          <w:shd w:val="clear" w:color="auto" w:fill="FFFFFF"/>
          <w:lang w:val="en-US"/>
        </w:rPr>
        <w:t xml:space="preserve">6. </w:t>
      </w:r>
      <w:r w:rsidRPr="00F448EA">
        <w:rPr>
          <w:rFonts w:ascii="Times New Roman" w:hAnsi="Times New Roman"/>
          <w:noProof w:val="0"/>
          <w:sz w:val="24"/>
          <w:szCs w:val="24"/>
          <w:shd w:val="clear" w:color="auto" w:fill="FFFFFF"/>
          <w:lang w:val="en-US"/>
        </w:rPr>
        <w:tab/>
        <w:t xml:space="preserve">No other cities in Germany are older than Cologne. </w:t>
      </w:r>
    </w:p>
    <w:p w:rsidR="00A12CCD" w:rsidRPr="00F448EA" w:rsidRDefault="00A12CCD" w:rsidP="0020733A">
      <w:pPr>
        <w:tabs>
          <w:tab w:val="left" w:pos="-360"/>
          <w:tab w:val="left" w:leader="underscore" w:pos="10080"/>
        </w:tabs>
        <w:spacing w:after="40" w:line="240" w:lineRule="auto"/>
        <w:ind w:left="-720" w:right="-720"/>
        <w:jc w:val="both"/>
        <w:rPr>
          <w:rFonts w:ascii="Times New Roman" w:hAnsi="Times New Roman"/>
          <w:b/>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t xml:space="preserve">Cologne is </w:t>
      </w:r>
      <w:r w:rsidRPr="00F448EA">
        <w:rPr>
          <w:rFonts w:ascii="Times New Roman" w:hAnsi="Times New Roman"/>
          <w:noProof w:val="0"/>
          <w:sz w:val="24"/>
          <w:szCs w:val="24"/>
          <w:shd w:val="clear" w:color="auto" w:fill="FFFFFF"/>
          <w:lang w:val="en-US"/>
        </w:rPr>
        <w:tab/>
        <w:t>.</w:t>
      </w:r>
    </w:p>
    <w:p w:rsidR="00A12CCD" w:rsidRPr="00F448EA" w:rsidRDefault="00A12CCD" w:rsidP="0020733A">
      <w:pPr>
        <w:tabs>
          <w:tab w:val="left" w:pos="-360"/>
          <w:tab w:val="left" w:leader="underscore" w:pos="10080"/>
        </w:tabs>
        <w:spacing w:after="40" w:line="240" w:lineRule="auto"/>
        <w:ind w:left="-720" w:right="-720"/>
        <w:jc w:val="both"/>
        <w:rPr>
          <w:rFonts w:ascii="Times New Roman" w:hAnsi="Times New Roman"/>
          <w:b/>
          <w:noProof w:val="0"/>
          <w:sz w:val="24"/>
          <w:szCs w:val="24"/>
          <w:shd w:val="clear" w:color="auto" w:fill="FFFFFF"/>
          <w:lang w:val="en-US"/>
        </w:rPr>
      </w:pPr>
      <w:r w:rsidRPr="00F448EA">
        <w:rPr>
          <w:rFonts w:ascii="Times New Roman" w:hAnsi="Times New Roman"/>
          <w:noProof w:val="0"/>
          <w:sz w:val="24"/>
          <w:szCs w:val="24"/>
          <w:shd w:val="clear" w:color="auto" w:fill="FFFFFF"/>
          <w:lang w:val="en-US"/>
        </w:rPr>
        <w:t xml:space="preserve">7. </w:t>
      </w:r>
      <w:r w:rsidRPr="00F448EA">
        <w:rPr>
          <w:rFonts w:ascii="Times New Roman" w:hAnsi="Times New Roman"/>
          <w:noProof w:val="0"/>
          <w:sz w:val="24"/>
          <w:szCs w:val="24"/>
          <w:shd w:val="clear" w:color="auto" w:fill="FFFFFF"/>
          <w:lang w:val="en-US"/>
        </w:rPr>
        <w:tab/>
        <w:t xml:space="preserve">Cairo is the largest city in both Africa and the Middle East. </w:t>
      </w:r>
    </w:p>
    <w:p w:rsidR="00A12CCD" w:rsidRPr="00F448EA" w:rsidRDefault="00A12CCD" w:rsidP="0020733A">
      <w:pPr>
        <w:tabs>
          <w:tab w:val="left" w:pos="-360"/>
          <w:tab w:val="left" w:leader="underscore" w:pos="10080"/>
        </w:tabs>
        <w:spacing w:after="40" w:line="240" w:lineRule="auto"/>
        <w:ind w:left="-720" w:right="-720"/>
        <w:jc w:val="both"/>
        <w:rPr>
          <w:rFonts w:ascii="Times New Roman" w:hAnsi="Times New Roman"/>
          <w:b/>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t>No other cities in both Africa and the Middle East</w:t>
      </w:r>
      <w:r w:rsidRPr="00F448EA">
        <w:rPr>
          <w:rFonts w:ascii="Times New Roman" w:hAnsi="Times New Roman"/>
          <w:noProof w:val="0"/>
          <w:sz w:val="24"/>
          <w:szCs w:val="24"/>
          <w:shd w:val="clear" w:color="auto" w:fill="FFFFFF"/>
          <w:lang w:val="en-US"/>
        </w:rPr>
        <w:tab/>
        <w:t xml:space="preserve">. </w:t>
      </w:r>
    </w:p>
    <w:p w:rsidR="00A12CCD" w:rsidRPr="00F448EA" w:rsidRDefault="00A12CCD" w:rsidP="0020733A">
      <w:pPr>
        <w:tabs>
          <w:tab w:val="left" w:pos="-360"/>
          <w:tab w:val="left" w:leader="underscore" w:pos="10080"/>
        </w:tabs>
        <w:spacing w:after="40" w:line="240" w:lineRule="auto"/>
        <w:ind w:left="-720" w:right="-720"/>
        <w:jc w:val="both"/>
        <w:rPr>
          <w:rFonts w:ascii="Times New Roman" w:hAnsi="Times New Roman"/>
          <w:b/>
          <w:noProof w:val="0"/>
          <w:sz w:val="24"/>
          <w:szCs w:val="24"/>
          <w:shd w:val="clear" w:color="auto" w:fill="FFFFFF"/>
          <w:lang w:val="en-US"/>
        </w:rPr>
      </w:pPr>
      <w:r w:rsidRPr="00F448EA">
        <w:rPr>
          <w:rFonts w:ascii="Times New Roman" w:hAnsi="Times New Roman"/>
          <w:noProof w:val="0"/>
          <w:sz w:val="24"/>
          <w:szCs w:val="24"/>
          <w:shd w:val="clear" w:color="auto" w:fill="FFFFFF"/>
          <w:lang w:val="en-US"/>
        </w:rPr>
        <w:t xml:space="preserve">8. </w:t>
      </w:r>
      <w:r w:rsidRPr="00F448EA">
        <w:rPr>
          <w:rFonts w:ascii="Times New Roman" w:hAnsi="Times New Roman"/>
          <w:noProof w:val="0"/>
          <w:sz w:val="24"/>
          <w:szCs w:val="24"/>
          <w:shd w:val="clear" w:color="auto" w:fill="FFFFFF"/>
          <w:lang w:val="en-US"/>
        </w:rPr>
        <w:tab/>
        <w:t>New York is the largest city in the United States, Los Angeles is the second, and the next is Chicago.</w:t>
      </w:r>
    </w:p>
    <w:p w:rsidR="00A12CCD" w:rsidRPr="00F448EA" w:rsidRDefault="00A12CCD" w:rsidP="00D33ECF">
      <w:pPr>
        <w:tabs>
          <w:tab w:val="left" w:pos="-360"/>
          <w:tab w:val="left" w:leader="underscore" w:pos="7920"/>
        </w:tabs>
        <w:spacing w:after="40" w:line="480" w:lineRule="auto"/>
        <w:ind w:left="-720" w:right="-720"/>
        <w:jc w:val="both"/>
        <w:rPr>
          <w:rFonts w:ascii="Times New Roman" w:hAnsi="Times New Roman"/>
          <w:b/>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t xml:space="preserve">Chicago is </w:t>
      </w:r>
      <w:r w:rsidRPr="00F448EA">
        <w:rPr>
          <w:rFonts w:ascii="Times New Roman" w:hAnsi="Times New Roman"/>
          <w:noProof w:val="0"/>
          <w:sz w:val="24"/>
          <w:szCs w:val="24"/>
          <w:shd w:val="clear" w:color="auto" w:fill="FFFFFF"/>
          <w:lang w:val="en-US"/>
        </w:rPr>
        <w:tab/>
        <w:t xml:space="preserve"> in the United States. </w:t>
      </w:r>
    </w:p>
    <w:p w:rsidR="00A12CCD" w:rsidRPr="00F448EA" w:rsidRDefault="00A12CCD" w:rsidP="00D33ECF">
      <w:pPr>
        <w:tabs>
          <w:tab w:val="left" w:pos="-360"/>
        </w:tabs>
        <w:spacing w:after="40" w:line="240" w:lineRule="auto"/>
        <w:ind w:left="-720" w:right="-720"/>
        <w:jc w:val="both"/>
        <w:rPr>
          <w:rFonts w:ascii="Times New Roman" w:hAnsi="Times New Roman"/>
          <w:b/>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t>C.</w:t>
      </w:r>
      <w:r w:rsidRPr="00F448EA">
        <w:rPr>
          <w:rFonts w:ascii="Times New Roman" w:hAnsi="Times New Roman"/>
          <w:b/>
          <w:noProof w:val="0"/>
          <w:sz w:val="24"/>
          <w:szCs w:val="24"/>
          <w:shd w:val="clear" w:color="auto" w:fill="FFFFFF"/>
          <w:lang w:val="en-US"/>
        </w:rPr>
        <w:tab/>
        <w:t xml:space="preserve">READING </w:t>
      </w:r>
    </w:p>
    <w:p w:rsidR="00A12CCD" w:rsidRPr="00F448EA" w:rsidRDefault="00A12CCD" w:rsidP="00D33ECF">
      <w:pPr>
        <w:tabs>
          <w:tab w:val="left" w:pos="-360"/>
        </w:tabs>
        <w:spacing w:after="40" w:line="240" w:lineRule="auto"/>
        <w:ind w:left="-720" w:right="-720"/>
        <w:jc w:val="both"/>
        <w:rPr>
          <w:rFonts w:ascii="Times New Roman" w:hAnsi="Times New Roman"/>
          <w:b/>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t>I.</w:t>
      </w:r>
      <w:r w:rsidRPr="00F448EA">
        <w:rPr>
          <w:rFonts w:ascii="Times New Roman" w:hAnsi="Times New Roman"/>
          <w:b/>
          <w:noProof w:val="0"/>
          <w:sz w:val="24"/>
          <w:szCs w:val="24"/>
          <w:shd w:val="clear" w:color="auto" w:fill="FFFFFF"/>
          <w:lang w:val="en-US"/>
        </w:rPr>
        <w:tab/>
        <w:t xml:space="preserve">Read the passage and do the tasks that follow. </w:t>
      </w:r>
    </w:p>
    <w:p w:rsidR="00A12CCD" w:rsidRPr="00F448EA" w:rsidRDefault="00A12CCD" w:rsidP="00D33ECF">
      <w:pPr>
        <w:tabs>
          <w:tab w:val="left" w:leader="underscore" w:pos="288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sym w:font="Wingdings" w:char="F08C"/>
      </w:r>
      <w:r w:rsidRPr="00F448EA">
        <w:rPr>
          <w:rFonts w:ascii="Times New Roman" w:hAnsi="Times New Roman"/>
          <w:noProof w:val="0"/>
          <w:sz w:val="24"/>
          <w:szCs w:val="24"/>
          <w:shd w:val="clear" w:color="auto" w:fill="FFFFFF"/>
          <w:lang w:val="en-US"/>
        </w:rPr>
        <w:tab/>
      </w:r>
      <w:r w:rsidRPr="00F448EA">
        <w:rPr>
          <w:rFonts w:ascii="Times New Roman" w:hAnsi="Times New Roman"/>
          <w:noProof w:val="0"/>
          <w:sz w:val="24"/>
          <w:szCs w:val="24"/>
          <w:shd w:val="clear" w:color="auto" w:fill="FFFFFF"/>
          <w:lang w:val="en-US"/>
        </w:rPr>
        <w:tab/>
      </w:r>
    </w:p>
    <w:p w:rsidR="00A12CCD" w:rsidRPr="00F448EA" w:rsidRDefault="00A12CCD" w:rsidP="009A310D">
      <w:pPr>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 xml:space="preserve">Playing football on the beach, samba dancing at night, relaxing with a </w:t>
      </w:r>
      <w:r w:rsidRPr="00F448EA">
        <w:rPr>
          <w:rFonts w:ascii="Times New Roman" w:hAnsi="Times New Roman"/>
          <w:i/>
          <w:noProof w:val="0"/>
          <w:sz w:val="24"/>
          <w:szCs w:val="24"/>
          <w:shd w:val="clear" w:color="auto" w:fill="FFFFFF"/>
          <w:lang w:val="en-US"/>
        </w:rPr>
        <w:t>delicious</w:t>
      </w:r>
      <w:r w:rsidRPr="00F448EA">
        <w:rPr>
          <w:rFonts w:ascii="Times New Roman" w:hAnsi="Times New Roman"/>
          <w:noProof w:val="0"/>
          <w:sz w:val="24"/>
          <w:szCs w:val="24"/>
          <w:shd w:val="clear" w:color="auto" w:fill="FFFFFF"/>
          <w:lang w:val="en-US"/>
        </w:rPr>
        <w:t xml:space="preserve"> ice-cold fruit juice in an outdoor café, meeting </w:t>
      </w:r>
      <w:r w:rsidRPr="00F448EA">
        <w:rPr>
          <w:rFonts w:ascii="Times New Roman" w:hAnsi="Times New Roman"/>
          <w:i/>
          <w:noProof w:val="0"/>
          <w:sz w:val="24"/>
          <w:szCs w:val="24"/>
          <w:shd w:val="clear" w:color="auto" w:fill="FFFFFF"/>
          <w:lang w:val="en-US"/>
        </w:rPr>
        <w:t>sociable, hospitable</w:t>
      </w:r>
      <w:r w:rsidRPr="00F448EA">
        <w:rPr>
          <w:rFonts w:ascii="Times New Roman" w:hAnsi="Times New Roman"/>
          <w:noProof w:val="0"/>
          <w:sz w:val="24"/>
          <w:szCs w:val="24"/>
          <w:shd w:val="clear" w:color="auto" w:fill="FFFFFF"/>
          <w:lang w:val="en-US"/>
        </w:rPr>
        <w:t xml:space="preserve"> people: this is what I think of when I remember the </w:t>
      </w:r>
      <w:r w:rsidRPr="00F448EA">
        <w:rPr>
          <w:rFonts w:ascii="Times New Roman" w:hAnsi="Times New Roman"/>
          <w:i/>
          <w:noProof w:val="0"/>
          <w:sz w:val="24"/>
          <w:szCs w:val="24"/>
          <w:shd w:val="clear" w:color="auto" w:fill="FFFFFF"/>
          <w:lang w:val="en-US"/>
        </w:rPr>
        <w:t xml:space="preserve">beautiful </w:t>
      </w:r>
      <w:r w:rsidRPr="00F448EA">
        <w:rPr>
          <w:rFonts w:ascii="Times New Roman" w:hAnsi="Times New Roman"/>
          <w:noProof w:val="0"/>
          <w:sz w:val="24"/>
          <w:szCs w:val="24"/>
          <w:shd w:val="clear" w:color="auto" w:fill="FFFFFF"/>
          <w:lang w:val="en-US"/>
        </w:rPr>
        <w:t xml:space="preserve">city of Rio de Janeiro. </w:t>
      </w:r>
    </w:p>
    <w:p w:rsidR="00A12CCD" w:rsidRPr="00F448EA" w:rsidRDefault="00A12CCD" w:rsidP="00E505B1">
      <w:pPr>
        <w:tabs>
          <w:tab w:val="left" w:leader="underscore" w:pos="288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sym w:font="Wingdings" w:char="F08D"/>
      </w:r>
      <w:r w:rsidRPr="00F448EA">
        <w:rPr>
          <w:rFonts w:ascii="Times New Roman" w:hAnsi="Times New Roman"/>
          <w:noProof w:val="0"/>
          <w:sz w:val="24"/>
          <w:szCs w:val="24"/>
          <w:shd w:val="clear" w:color="auto" w:fill="FFFFFF"/>
          <w:lang w:val="en-US"/>
        </w:rPr>
        <w:tab/>
      </w:r>
    </w:p>
    <w:p w:rsidR="00A12CCD" w:rsidRPr="00F448EA" w:rsidRDefault="00A12CCD" w:rsidP="009A310D">
      <w:pPr>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 xml:space="preserve">Rio is called "The Marvellous City" for a good reason. It is in an </w:t>
      </w:r>
      <w:r w:rsidRPr="00F448EA">
        <w:rPr>
          <w:rFonts w:ascii="Times New Roman" w:hAnsi="Times New Roman"/>
          <w:i/>
          <w:noProof w:val="0"/>
          <w:sz w:val="24"/>
          <w:szCs w:val="24"/>
          <w:shd w:val="clear" w:color="auto" w:fill="FFFFFF"/>
          <w:lang w:val="en-US"/>
        </w:rPr>
        <w:t>extraordinary</w:t>
      </w:r>
      <w:r w:rsidRPr="00F448EA">
        <w:rPr>
          <w:rFonts w:ascii="Times New Roman" w:hAnsi="Times New Roman"/>
          <w:noProof w:val="0"/>
          <w:sz w:val="24"/>
          <w:szCs w:val="24"/>
          <w:shd w:val="clear" w:color="auto" w:fill="FFFFFF"/>
          <w:lang w:val="en-US"/>
        </w:rPr>
        <w:t xml:space="preserve"> location in Guanabara Bay, surrounded by </w:t>
      </w:r>
      <w:r w:rsidRPr="00F448EA">
        <w:rPr>
          <w:rFonts w:ascii="Times New Roman" w:hAnsi="Times New Roman"/>
          <w:i/>
          <w:noProof w:val="0"/>
          <w:sz w:val="24"/>
          <w:szCs w:val="24"/>
          <w:shd w:val="clear" w:color="auto" w:fill="FFFFFF"/>
          <w:lang w:val="en-US"/>
        </w:rPr>
        <w:t>spectacular</w:t>
      </w:r>
      <w:r w:rsidRPr="00F448EA">
        <w:rPr>
          <w:rFonts w:ascii="Times New Roman" w:hAnsi="Times New Roman"/>
          <w:noProof w:val="0"/>
          <w:sz w:val="24"/>
          <w:szCs w:val="24"/>
          <w:shd w:val="clear" w:color="auto" w:fill="FFFFFF"/>
          <w:lang w:val="en-US"/>
        </w:rPr>
        <w:t xml:space="preserve"> mountains and by </w:t>
      </w:r>
      <w:r w:rsidRPr="00F448EA">
        <w:rPr>
          <w:rFonts w:ascii="Times New Roman" w:hAnsi="Times New Roman"/>
          <w:i/>
          <w:noProof w:val="0"/>
          <w:sz w:val="24"/>
          <w:szCs w:val="24"/>
          <w:shd w:val="clear" w:color="auto" w:fill="FFFFFF"/>
          <w:lang w:val="en-US"/>
        </w:rPr>
        <w:t>impressive</w:t>
      </w:r>
      <w:r w:rsidRPr="00F448EA">
        <w:rPr>
          <w:rFonts w:ascii="Times New Roman" w:hAnsi="Times New Roman"/>
          <w:noProof w:val="0"/>
          <w:sz w:val="24"/>
          <w:szCs w:val="24"/>
          <w:shd w:val="clear" w:color="auto" w:fill="FFFFFF"/>
          <w:lang w:val="en-US"/>
        </w:rPr>
        <w:t xml:space="preserve"> sandy beaches facing south onto the Atlantic. The views almost everywhere in the city are </w:t>
      </w:r>
      <w:r w:rsidRPr="00F448EA">
        <w:rPr>
          <w:rFonts w:ascii="Times New Roman" w:hAnsi="Times New Roman"/>
          <w:i/>
          <w:noProof w:val="0"/>
          <w:sz w:val="24"/>
          <w:szCs w:val="24"/>
          <w:shd w:val="clear" w:color="auto" w:fill="FFFFFF"/>
          <w:lang w:val="en-US"/>
        </w:rPr>
        <w:t>breathtaking</w:t>
      </w:r>
      <w:r w:rsidRPr="00F448EA">
        <w:rPr>
          <w:rFonts w:ascii="Times New Roman" w:hAnsi="Times New Roman"/>
          <w:noProof w:val="0"/>
          <w:sz w:val="24"/>
          <w:szCs w:val="24"/>
          <w:shd w:val="clear" w:color="auto" w:fill="FFFFFF"/>
          <w:lang w:val="en-US"/>
        </w:rPr>
        <w:t xml:space="preserve">. </w:t>
      </w:r>
    </w:p>
    <w:p w:rsidR="00A12CCD" w:rsidRPr="00F448EA" w:rsidRDefault="00A12CCD" w:rsidP="00E505B1">
      <w:pPr>
        <w:pStyle w:val="ListParagraph"/>
        <w:tabs>
          <w:tab w:val="left" w:leader="underscore" w:pos="288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sym w:font="Wingdings" w:char="F08E"/>
      </w:r>
      <w:r w:rsidRPr="00F448EA">
        <w:rPr>
          <w:rFonts w:ascii="Times New Roman" w:hAnsi="Times New Roman"/>
          <w:noProof w:val="0"/>
          <w:sz w:val="24"/>
          <w:szCs w:val="24"/>
          <w:shd w:val="clear" w:color="auto" w:fill="FFFFFF"/>
          <w:lang w:val="en-US"/>
        </w:rPr>
        <w:tab/>
      </w:r>
      <w:r w:rsidRPr="00F448EA">
        <w:rPr>
          <w:rFonts w:ascii="Times New Roman" w:hAnsi="Times New Roman"/>
          <w:noProof w:val="0"/>
          <w:sz w:val="24"/>
          <w:szCs w:val="24"/>
          <w:lang w:val="en-US"/>
        </w:rPr>
        <w:br/>
      </w:r>
      <w:r w:rsidRPr="00F448EA">
        <w:rPr>
          <w:rFonts w:ascii="Times New Roman" w:hAnsi="Times New Roman"/>
          <w:noProof w:val="0"/>
          <w:sz w:val="24"/>
          <w:szCs w:val="24"/>
          <w:shd w:val="clear" w:color="auto" w:fill="FFFFFF"/>
          <w:lang w:val="en-US"/>
        </w:rPr>
        <w:t xml:space="preserve">There is something to do in Rio 24/7. In the morning, you can visit the centre with its museums and picturesque, historic churches or go up Mount Christ with Corcovado to see the </w:t>
      </w:r>
      <w:r w:rsidRPr="00F448EA">
        <w:rPr>
          <w:rFonts w:ascii="Times New Roman" w:hAnsi="Times New Roman"/>
          <w:i/>
          <w:noProof w:val="0"/>
          <w:sz w:val="24"/>
          <w:szCs w:val="24"/>
          <w:shd w:val="clear" w:color="auto" w:fill="FFFFFF"/>
          <w:lang w:val="en-US"/>
        </w:rPr>
        <w:t>eye-catching</w:t>
      </w:r>
      <w:r w:rsidRPr="00F448EA">
        <w:rPr>
          <w:rFonts w:ascii="Times New Roman" w:hAnsi="Times New Roman"/>
          <w:noProof w:val="0"/>
          <w:sz w:val="24"/>
          <w:szCs w:val="24"/>
          <w:shd w:val="clear" w:color="auto" w:fill="FFFFFF"/>
          <w:lang w:val="en-US"/>
        </w:rPr>
        <w:t xml:space="preserve"> statue of Christ with its </w:t>
      </w:r>
      <w:r w:rsidRPr="00F448EA">
        <w:rPr>
          <w:rFonts w:ascii="Times New Roman" w:hAnsi="Times New Roman"/>
          <w:i/>
          <w:noProof w:val="0"/>
          <w:sz w:val="24"/>
          <w:szCs w:val="24"/>
          <w:shd w:val="clear" w:color="auto" w:fill="FFFFFF"/>
          <w:lang w:val="en-US"/>
        </w:rPr>
        <w:t>stunning</w:t>
      </w:r>
      <w:r w:rsidRPr="00F448EA">
        <w:rPr>
          <w:rFonts w:ascii="Times New Roman" w:hAnsi="Times New Roman"/>
          <w:noProof w:val="0"/>
          <w:sz w:val="24"/>
          <w:szCs w:val="24"/>
          <w:shd w:val="clear" w:color="auto" w:fill="FFFFFF"/>
          <w:lang w:val="en-US"/>
        </w:rPr>
        <w:t xml:space="preserve"> views. In the afternoon, you can relax on the beach and watch the world go by or join in a football game with the </w:t>
      </w:r>
      <w:r w:rsidRPr="00F448EA">
        <w:rPr>
          <w:rFonts w:ascii="Times New Roman" w:hAnsi="Times New Roman"/>
          <w:i/>
          <w:noProof w:val="0"/>
          <w:sz w:val="24"/>
          <w:szCs w:val="24"/>
          <w:shd w:val="clear" w:color="auto" w:fill="FFFFFF"/>
          <w:lang w:val="en-US"/>
        </w:rPr>
        <w:t>welcoming</w:t>
      </w:r>
      <w:r w:rsidRPr="00F448EA">
        <w:rPr>
          <w:rFonts w:ascii="Times New Roman" w:hAnsi="Times New Roman"/>
          <w:noProof w:val="0"/>
          <w:sz w:val="24"/>
          <w:szCs w:val="24"/>
          <w:shd w:val="clear" w:color="auto" w:fill="FFFFFF"/>
          <w:lang w:val="en-US"/>
        </w:rPr>
        <w:t xml:space="preserve">, </w:t>
      </w:r>
      <w:r w:rsidRPr="00F448EA">
        <w:rPr>
          <w:rFonts w:ascii="Times New Roman" w:hAnsi="Times New Roman"/>
          <w:i/>
          <w:noProof w:val="0"/>
          <w:sz w:val="24"/>
          <w:szCs w:val="24"/>
          <w:shd w:val="clear" w:color="auto" w:fill="FFFFFF"/>
          <w:lang w:val="en-US"/>
        </w:rPr>
        <w:t>good-natured</w:t>
      </w:r>
      <w:r w:rsidRPr="00F448EA">
        <w:rPr>
          <w:rFonts w:ascii="Times New Roman" w:hAnsi="Times New Roman"/>
          <w:noProof w:val="0"/>
          <w:sz w:val="24"/>
          <w:szCs w:val="24"/>
          <w:shd w:val="clear" w:color="auto" w:fill="FFFFFF"/>
          <w:lang w:val="en-US"/>
        </w:rPr>
        <w:t xml:space="preserve"> locals. Or you can go to the striking Maracana Stadium to watch the professionals play. At night, there is music and dancing everywhere. Even if you are not a </w:t>
      </w:r>
      <w:r w:rsidRPr="00F448EA">
        <w:rPr>
          <w:rFonts w:ascii="Times New Roman" w:hAnsi="Times New Roman"/>
          <w:i/>
          <w:noProof w:val="0"/>
          <w:sz w:val="24"/>
          <w:szCs w:val="24"/>
          <w:shd w:val="clear" w:color="auto" w:fill="FFFFFF"/>
          <w:lang w:val="en-US"/>
        </w:rPr>
        <w:t>brilliant</w:t>
      </w:r>
      <w:r w:rsidRPr="00F448EA">
        <w:rPr>
          <w:rFonts w:ascii="Times New Roman" w:hAnsi="Times New Roman"/>
          <w:noProof w:val="0"/>
          <w:sz w:val="24"/>
          <w:szCs w:val="24"/>
          <w:shd w:val="clear" w:color="auto" w:fill="FFFFFF"/>
          <w:lang w:val="en-US"/>
        </w:rPr>
        <w:t xml:space="preserve"> samba dancer, you will have an </w:t>
      </w:r>
      <w:r w:rsidRPr="00F448EA">
        <w:rPr>
          <w:rFonts w:ascii="Times New Roman" w:hAnsi="Times New Roman"/>
          <w:i/>
          <w:noProof w:val="0"/>
          <w:sz w:val="24"/>
          <w:szCs w:val="24"/>
          <w:shd w:val="clear" w:color="auto" w:fill="FFFFFF"/>
          <w:lang w:val="en-US"/>
        </w:rPr>
        <w:t>amazing</w:t>
      </w:r>
      <w:r w:rsidRPr="00F448EA">
        <w:rPr>
          <w:rFonts w:ascii="Times New Roman" w:hAnsi="Times New Roman"/>
          <w:noProof w:val="0"/>
          <w:sz w:val="24"/>
          <w:szCs w:val="24"/>
          <w:shd w:val="clear" w:color="auto" w:fill="FFFFFF"/>
          <w:lang w:val="en-US"/>
        </w:rPr>
        <w:t xml:space="preserve"> time. </w:t>
      </w:r>
    </w:p>
    <w:p w:rsidR="00A12CCD" w:rsidRPr="00F448EA" w:rsidRDefault="00A12CCD" w:rsidP="00E505B1">
      <w:pPr>
        <w:tabs>
          <w:tab w:val="left" w:leader="underscore" w:pos="288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sym w:font="Wingdings" w:char="F08F"/>
      </w:r>
      <w:r w:rsidRPr="00F448EA">
        <w:rPr>
          <w:rFonts w:ascii="Times New Roman" w:hAnsi="Times New Roman"/>
          <w:noProof w:val="0"/>
          <w:sz w:val="24"/>
          <w:szCs w:val="24"/>
          <w:shd w:val="clear" w:color="auto" w:fill="FFFFFF"/>
          <w:lang w:val="en-US"/>
        </w:rPr>
        <w:tab/>
      </w:r>
    </w:p>
    <w:p w:rsidR="00A12CCD" w:rsidRPr="00F448EA" w:rsidRDefault="00A12CCD" w:rsidP="009A310D">
      <w:pPr>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 xml:space="preserve">Of course, Rio does have problems. There are enormous areas of depressing slums on the hills around the city and violent crime can be a problem, though the situation has improved recently. However, for me Rio is one of the most </w:t>
      </w:r>
      <w:r w:rsidRPr="00F448EA">
        <w:rPr>
          <w:rFonts w:ascii="Times New Roman" w:hAnsi="Times New Roman"/>
          <w:i/>
          <w:noProof w:val="0"/>
          <w:sz w:val="24"/>
          <w:szCs w:val="24"/>
          <w:shd w:val="clear" w:color="auto" w:fill="FFFFFF"/>
          <w:lang w:val="en-US"/>
        </w:rPr>
        <w:t>fascinating</w:t>
      </w:r>
      <w:r w:rsidRPr="00F448EA">
        <w:rPr>
          <w:rFonts w:ascii="Times New Roman" w:hAnsi="Times New Roman"/>
          <w:noProof w:val="0"/>
          <w:sz w:val="24"/>
          <w:szCs w:val="24"/>
          <w:shd w:val="clear" w:color="auto" w:fill="FFFFFF"/>
          <w:lang w:val="en-US"/>
        </w:rPr>
        <w:t xml:space="preserve"> places in the world and Cariocas the </w:t>
      </w:r>
      <w:r w:rsidRPr="00F448EA">
        <w:rPr>
          <w:rFonts w:ascii="Times New Roman" w:hAnsi="Times New Roman"/>
          <w:i/>
          <w:noProof w:val="0"/>
          <w:sz w:val="24"/>
          <w:szCs w:val="24"/>
          <w:shd w:val="clear" w:color="auto" w:fill="FFFFFF"/>
          <w:lang w:val="en-US"/>
        </w:rPr>
        <w:t>warmest</w:t>
      </w:r>
      <w:r w:rsidRPr="00F448EA">
        <w:rPr>
          <w:rFonts w:ascii="Times New Roman" w:hAnsi="Times New Roman"/>
          <w:noProof w:val="0"/>
          <w:sz w:val="24"/>
          <w:szCs w:val="24"/>
          <w:shd w:val="clear" w:color="auto" w:fill="FFFFFF"/>
          <w:lang w:val="en-US"/>
        </w:rPr>
        <w:t xml:space="preserve"> people, so I cannot wait to go back! </w:t>
      </w:r>
    </w:p>
    <w:p w:rsidR="00A12CCD" w:rsidRPr="00F448EA" w:rsidRDefault="00A12CCD" w:rsidP="009A310D">
      <w:pPr>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t>Task 1.</w:t>
      </w:r>
      <w:r w:rsidRPr="00F448EA">
        <w:rPr>
          <w:rFonts w:ascii="Times New Roman" w:hAnsi="Times New Roman"/>
          <w:noProof w:val="0"/>
          <w:sz w:val="24"/>
          <w:szCs w:val="24"/>
          <w:shd w:val="clear" w:color="auto" w:fill="FFFFFF"/>
          <w:lang w:val="en-US"/>
        </w:rPr>
        <w:t xml:space="preserve"> Match the paragraphs (1-4) with the subheadings (A-D), and write the answer in each blank.</w:t>
      </w:r>
    </w:p>
    <w:p w:rsidR="00A12CCD" w:rsidRPr="00F448EA" w:rsidRDefault="00A12CCD" w:rsidP="00DE0DBB">
      <w:pPr>
        <w:tabs>
          <w:tab w:val="left" w:pos="-360"/>
          <w:tab w:val="left" w:pos="432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b/>
          <w:noProof w:val="0"/>
          <w:sz w:val="24"/>
          <w:szCs w:val="24"/>
          <w:shd w:val="clear" w:color="auto" w:fill="FFFFFF"/>
          <w:lang w:val="en-US"/>
        </w:rPr>
        <w:t xml:space="preserve">A. </w:t>
      </w:r>
      <w:r w:rsidRPr="00F448EA">
        <w:rPr>
          <w:rFonts w:ascii="Times New Roman" w:hAnsi="Times New Roman"/>
          <w:noProof w:val="0"/>
          <w:sz w:val="24"/>
          <w:szCs w:val="24"/>
          <w:shd w:val="clear" w:color="auto" w:fill="FFFFFF"/>
          <w:lang w:val="en-US"/>
        </w:rPr>
        <w:t xml:space="preserve">The city's landscape </w:t>
      </w:r>
      <w:r w:rsidRPr="00F448EA">
        <w:rPr>
          <w:rFonts w:ascii="Times New Roman" w:hAnsi="Times New Roman"/>
          <w:noProof w:val="0"/>
          <w:sz w:val="24"/>
          <w:szCs w:val="24"/>
          <w:shd w:val="clear" w:color="auto" w:fill="FFFFFF"/>
          <w:lang w:val="en-US"/>
        </w:rPr>
        <w:tab/>
      </w:r>
      <w:r w:rsidRPr="00F448EA">
        <w:rPr>
          <w:rFonts w:ascii="Times New Roman" w:hAnsi="Times New Roman"/>
          <w:noProof w:val="0"/>
          <w:sz w:val="24"/>
          <w:szCs w:val="24"/>
          <w:shd w:val="clear" w:color="auto" w:fill="FFFFFF"/>
          <w:lang w:val="en-US"/>
        </w:rPr>
        <w:tab/>
      </w:r>
      <w:r w:rsidRPr="00F448EA">
        <w:rPr>
          <w:rFonts w:ascii="Times New Roman" w:hAnsi="Times New Roman"/>
          <w:b/>
          <w:noProof w:val="0"/>
          <w:sz w:val="24"/>
          <w:szCs w:val="24"/>
          <w:shd w:val="clear" w:color="auto" w:fill="FFFFFF"/>
          <w:lang w:val="en-US"/>
        </w:rPr>
        <w:t xml:space="preserve">B. </w:t>
      </w:r>
      <w:r w:rsidRPr="00F448EA">
        <w:rPr>
          <w:rFonts w:ascii="Times New Roman" w:hAnsi="Times New Roman"/>
          <w:noProof w:val="0"/>
          <w:sz w:val="24"/>
          <w:szCs w:val="24"/>
          <w:shd w:val="clear" w:color="auto" w:fill="FFFFFF"/>
          <w:lang w:val="en-US"/>
        </w:rPr>
        <w:t xml:space="preserve">opinion of the city </w:t>
      </w:r>
    </w:p>
    <w:p w:rsidR="00A12CCD" w:rsidRPr="00F448EA" w:rsidRDefault="00A12CCD" w:rsidP="00DE0DBB">
      <w:pPr>
        <w:tabs>
          <w:tab w:val="left" w:pos="-360"/>
          <w:tab w:val="left" w:pos="432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b/>
          <w:noProof w:val="0"/>
          <w:sz w:val="24"/>
          <w:szCs w:val="24"/>
          <w:shd w:val="clear" w:color="auto" w:fill="FFFFFF"/>
          <w:lang w:val="en-US"/>
        </w:rPr>
        <w:t xml:space="preserve">C. </w:t>
      </w:r>
      <w:r w:rsidRPr="00F448EA">
        <w:rPr>
          <w:rFonts w:ascii="Times New Roman" w:hAnsi="Times New Roman"/>
          <w:noProof w:val="0"/>
          <w:sz w:val="24"/>
          <w:szCs w:val="24"/>
          <w:shd w:val="clear" w:color="auto" w:fill="FFFFFF"/>
          <w:lang w:val="en-US"/>
        </w:rPr>
        <w:t xml:space="preserve">Memories of Rio </w:t>
      </w:r>
      <w:r w:rsidRPr="00F448EA">
        <w:rPr>
          <w:rFonts w:ascii="Times New Roman" w:hAnsi="Times New Roman"/>
          <w:noProof w:val="0"/>
          <w:sz w:val="24"/>
          <w:szCs w:val="24"/>
          <w:shd w:val="clear" w:color="auto" w:fill="FFFFFF"/>
          <w:lang w:val="en-US"/>
        </w:rPr>
        <w:tab/>
      </w:r>
      <w:r w:rsidRPr="00F448EA">
        <w:rPr>
          <w:rFonts w:ascii="Times New Roman" w:hAnsi="Times New Roman"/>
          <w:noProof w:val="0"/>
          <w:sz w:val="24"/>
          <w:szCs w:val="24"/>
          <w:shd w:val="clear" w:color="auto" w:fill="FFFFFF"/>
          <w:lang w:val="en-US"/>
        </w:rPr>
        <w:tab/>
      </w:r>
      <w:r w:rsidRPr="00F448EA">
        <w:rPr>
          <w:rFonts w:ascii="Times New Roman" w:hAnsi="Times New Roman"/>
          <w:b/>
          <w:noProof w:val="0"/>
          <w:sz w:val="24"/>
          <w:szCs w:val="24"/>
          <w:shd w:val="clear" w:color="auto" w:fill="FFFFFF"/>
          <w:lang w:val="en-US"/>
        </w:rPr>
        <w:t xml:space="preserve">D. </w:t>
      </w:r>
      <w:r w:rsidRPr="00F448EA">
        <w:rPr>
          <w:rFonts w:ascii="Times New Roman" w:hAnsi="Times New Roman"/>
          <w:noProof w:val="0"/>
          <w:sz w:val="24"/>
          <w:szCs w:val="24"/>
          <w:shd w:val="clear" w:color="auto" w:fill="FFFFFF"/>
          <w:lang w:val="en-US"/>
        </w:rPr>
        <w:t xml:space="preserve">What to do in Rio </w:t>
      </w:r>
    </w:p>
    <w:p w:rsidR="00A12CCD" w:rsidRPr="00F448EA" w:rsidRDefault="00A12CCD" w:rsidP="009A310D">
      <w:pPr>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t>Task 2.</w:t>
      </w:r>
      <w:r w:rsidRPr="00F448EA">
        <w:rPr>
          <w:rFonts w:ascii="Times New Roman" w:hAnsi="Times New Roman"/>
          <w:noProof w:val="0"/>
          <w:sz w:val="24"/>
          <w:szCs w:val="24"/>
          <w:shd w:val="clear" w:color="auto" w:fill="FFFFFF"/>
          <w:lang w:val="en-US"/>
        </w:rPr>
        <w:t xml:space="preserve"> Match the adjectives in </w:t>
      </w:r>
      <w:r w:rsidRPr="00F448EA">
        <w:rPr>
          <w:rFonts w:ascii="Times New Roman" w:hAnsi="Times New Roman"/>
          <w:i/>
          <w:noProof w:val="0"/>
          <w:sz w:val="24"/>
          <w:szCs w:val="24"/>
          <w:shd w:val="clear" w:color="auto" w:fill="FFFFFF"/>
          <w:lang w:val="en-US"/>
        </w:rPr>
        <w:t>italic</w:t>
      </w:r>
      <w:r w:rsidRPr="00F448EA">
        <w:rPr>
          <w:rFonts w:ascii="Times New Roman" w:hAnsi="Times New Roman"/>
          <w:noProof w:val="0"/>
          <w:sz w:val="24"/>
          <w:szCs w:val="24"/>
          <w:shd w:val="clear" w:color="auto" w:fill="FFFFFF"/>
          <w:lang w:val="en-US"/>
        </w:rPr>
        <w:t xml:space="preserve"> in the passage with the meaning (A-C). Write the answers in each group. </w:t>
      </w:r>
    </w:p>
    <w:p w:rsidR="00A12CCD" w:rsidRPr="00F448EA" w:rsidRDefault="00A12CCD" w:rsidP="00CD54DE">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t xml:space="preserve">A. </w:t>
      </w:r>
      <w:r w:rsidRPr="00F448EA">
        <w:rPr>
          <w:rFonts w:ascii="Times New Roman" w:hAnsi="Times New Roman"/>
          <w:b/>
          <w:noProof w:val="0"/>
          <w:sz w:val="24"/>
          <w:szCs w:val="24"/>
          <w:shd w:val="clear" w:color="auto" w:fill="FFFFFF"/>
          <w:lang w:val="en-US"/>
        </w:rPr>
        <w:tab/>
      </w:r>
      <w:r w:rsidRPr="00F448EA">
        <w:rPr>
          <w:rFonts w:ascii="Times New Roman" w:hAnsi="Times New Roman"/>
          <w:noProof w:val="0"/>
          <w:sz w:val="24"/>
          <w:szCs w:val="24"/>
          <w:shd w:val="clear" w:color="auto" w:fill="FFFFFF"/>
          <w:lang w:val="en-US"/>
        </w:rPr>
        <w:t xml:space="preserve">Very attractive to look at: </w:t>
      </w:r>
      <w:r w:rsidRPr="00F448EA">
        <w:rPr>
          <w:rFonts w:ascii="Times New Roman" w:hAnsi="Times New Roman"/>
          <w:noProof w:val="0"/>
          <w:sz w:val="24"/>
          <w:szCs w:val="24"/>
          <w:shd w:val="clear" w:color="auto" w:fill="FFFFFF"/>
          <w:lang w:val="en-US"/>
        </w:rPr>
        <w:tab/>
      </w:r>
    </w:p>
    <w:p w:rsidR="00A12CCD" w:rsidRPr="00F448EA" w:rsidRDefault="00A12CCD" w:rsidP="008C22DE">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noProof w:val="0"/>
          <w:sz w:val="24"/>
          <w:szCs w:val="24"/>
          <w:shd w:val="clear" w:color="auto" w:fill="FFFFFF"/>
          <w:lang w:val="en-US"/>
        </w:rPr>
        <w:tab/>
      </w:r>
    </w:p>
    <w:p w:rsidR="00A12CCD" w:rsidRPr="00F448EA" w:rsidRDefault="00A12CCD" w:rsidP="008C22DE">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t>B.</w:t>
      </w:r>
      <w:r w:rsidRPr="00F448EA">
        <w:rPr>
          <w:rFonts w:ascii="Times New Roman" w:hAnsi="Times New Roman"/>
          <w:noProof w:val="0"/>
          <w:sz w:val="24"/>
          <w:szCs w:val="24"/>
          <w:shd w:val="clear" w:color="auto" w:fill="FFFFFF"/>
          <w:lang w:val="en-US"/>
        </w:rPr>
        <w:tab/>
        <w:t xml:space="preserve">Fantastic or very good: </w:t>
      </w:r>
      <w:r w:rsidRPr="00F448EA">
        <w:rPr>
          <w:rFonts w:ascii="Times New Roman" w:hAnsi="Times New Roman"/>
          <w:noProof w:val="0"/>
          <w:sz w:val="24"/>
          <w:szCs w:val="24"/>
          <w:shd w:val="clear" w:color="auto" w:fill="FFFFFF"/>
          <w:lang w:val="en-US"/>
        </w:rPr>
        <w:tab/>
      </w:r>
    </w:p>
    <w:p w:rsidR="00A12CCD" w:rsidRPr="00F448EA" w:rsidRDefault="00A12CCD" w:rsidP="008C22DE">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tab/>
      </w:r>
      <w:r w:rsidRPr="00F448EA">
        <w:rPr>
          <w:rFonts w:ascii="Times New Roman" w:hAnsi="Times New Roman"/>
          <w:b/>
          <w:noProof w:val="0"/>
          <w:sz w:val="24"/>
          <w:szCs w:val="24"/>
          <w:shd w:val="clear" w:color="auto" w:fill="FFFFFF"/>
          <w:lang w:val="en-US"/>
        </w:rPr>
        <w:tab/>
      </w:r>
    </w:p>
    <w:p w:rsidR="00A12CCD" w:rsidRPr="00F448EA" w:rsidRDefault="00A12CCD" w:rsidP="008C22DE">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t>C.</w:t>
      </w:r>
      <w:r w:rsidRPr="00F448EA">
        <w:rPr>
          <w:rFonts w:ascii="Times New Roman" w:hAnsi="Times New Roman"/>
          <w:noProof w:val="0"/>
          <w:sz w:val="24"/>
          <w:szCs w:val="24"/>
          <w:shd w:val="clear" w:color="auto" w:fill="FFFFFF"/>
          <w:lang w:val="en-US"/>
        </w:rPr>
        <w:tab/>
        <w:t xml:space="preserve">Friendly and pleasant: </w:t>
      </w:r>
      <w:r w:rsidRPr="00F448EA">
        <w:rPr>
          <w:rFonts w:ascii="Times New Roman" w:hAnsi="Times New Roman"/>
          <w:noProof w:val="0"/>
          <w:sz w:val="24"/>
          <w:szCs w:val="24"/>
          <w:shd w:val="clear" w:color="auto" w:fill="FFFFFF"/>
          <w:lang w:val="en-US"/>
        </w:rPr>
        <w:tab/>
      </w:r>
    </w:p>
    <w:p w:rsidR="00A12CCD" w:rsidRPr="00F448EA" w:rsidRDefault="00A12CCD" w:rsidP="008C22DE">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tab/>
      </w:r>
      <w:r w:rsidRPr="00F448EA">
        <w:rPr>
          <w:rFonts w:ascii="Times New Roman" w:hAnsi="Times New Roman"/>
          <w:b/>
          <w:noProof w:val="0"/>
          <w:sz w:val="24"/>
          <w:szCs w:val="24"/>
          <w:shd w:val="clear" w:color="auto" w:fill="FFFFFF"/>
          <w:lang w:val="en-US"/>
        </w:rPr>
        <w:tab/>
      </w:r>
    </w:p>
    <w:p w:rsidR="00A12CCD" w:rsidRPr="00F448EA" w:rsidRDefault="00A12CCD" w:rsidP="008C22DE">
      <w:pPr>
        <w:spacing w:after="40" w:line="240" w:lineRule="auto"/>
        <w:ind w:right="-720" w:hanging="720"/>
        <w:jc w:val="both"/>
        <w:rPr>
          <w:rFonts w:ascii="Times New Roman" w:hAnsi="Times New Roman"/>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t>Task 3.</w:t>
      </w:r>
      <w:r w:rsidRPr="00F448EA">
        <w:rPr>
          <w:rFonts w:ascii="Times New Roman" w:hAnsi="Times New Roman"/>
          <w:noProof w:val="0"/>
          <w:sz w:val="24"/>
          <w:szCs w:val="24"/>
          <w:shd w:val="clear" w:color="auto" w:fill="FFFFFF"/>
          <w:lang w:val="en-US"/>
        </w:rPr>
        <w:t xml:space="preserve"> Which of the adjectives do we use to describe people and which to describe food? Write the answers in each group.</w:t>
      </w:r>
    </w:p>
    <w:p w:rsidR="00A12CCD" w:rsidRPr="00F448EA" w:rsidRDefault="00A12CCD" w:rsidP="00F07000">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t>A.</w:t>
      </w:r>
      <w:r w:rsidRPr="00F448EA">
        <w:rPr>
          <w:rFonts w:ascii="Times New Roman" w:hAnsi="Times New Roman"/>
          <w:noProof w:val="0"/>
          <w:sz w:val="24"/>
          <w:szCs w:val="24"/>
          <w:shd w:val="clear" w:color="auto" w:fill="FFFFFF"/>
          <w:lang w:val="en-US"/>
        </w:rPr>
        <w:tab/>
        <w:t xml:space="preserve">People: </w:t>
      </w:r>
      <w:r w:rsidRPr="00F448EA">
        <w:rPr>
          <w:rFonts w:ascii="Times New Roman" w:hAnsi="Times New Roman"/>
          <w:noProof w:val="0"/>
          <w:sz w:val="24"/>
          <w:szCs w:val="24"/>
          <w:shd w:val="clear" w:color="auto" w:fill="FFFFFF"/>
          <w:lang w:val="en-US"/>
        </w:rPr>
        <w:tab/>
      </w:r>
    </w:p>
    <w:p w:rsidR="00A12CCD" w:rsidRPr="00F448EA" w:rsidRDefault="00A12CCD" w:rsidP="00F07000">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noProof w:val="0"/>
          <w:sz w:val="24"/>
          <w:szCs w:val="24"/>
          <w:shd w:val="clear" w:color="auto" w:fill="FFFFFF"/>
          <w:lang w:val="en-US"/>
        </w:rPr>
        <w:tab/>
      </w:r>
    </w:p>
    <w:p w:rsidR="00A12CCD" w:rsidRPr="00F448EA" w:rsidRDefault="00A12CCD" w:rsidP="00F07000">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lastRenderedPageBreak/>
        <w:t>B.</w:t>
      </w:r>
      <w:r w:rsidRPr="00F448EA">
        <w:rPr>
          <w:rFonts w:ascii="Times New Roman" w:hAnsi="Times New Roman"/>
          <w:noProof w:val="0"/>
          <w:sz w:val="24"/>
          <w:szCs w:val="24"/>
          <w:shd w:val="clear" w:color="auto" w:fill="FFFFFF"/>
          <w:lang w:val="en-US"/>
        </w:rPr>
        <w:tab/>
        <w:t xml:space="preserve">Food: </w:t>
      </w:r>
      <w:r w:rsidRPr="00F448EA">
        <w:rPr>
          <w:rFonts w:ascii="Times New Roman" w:hAnsi="Times New Roman"/>
          <w:noProof w:val="0"/>
          <w:sz w:val="24"/>
          <w:szCs w:val="24"/>
          <w:shd w:val="clear" w:color="auto" w:fill="FFFFFF"/>
          <w:lang w:val="en-US"/>
        </w:rPr>
        <w:tab/>
      </w:r>
    </w:p>
    <w:p w:rsidR="00A12CCD" w:rsidRPr="00F448EA" w:rsidRDefault="00A12CCD" w:rsidP="00C44B00">
      <w:pPr>
        <w:tabs>
          <w:tab w:val="left" w:pos="-360"/>
          <w:tab w:val="left" w:leader="underscore" w:pos="10080"/>
        </w:tabs>
        <w:spacing w:after="40" w:line="36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tab/>
      </w:r>
      <w:r w:rsidRPr="00F448EA">
        <w:rPr>
          <w:rFonts w:ascii="Times New Roman" w:hAnsi="Times New Roman"/>
          <w:b/>
          <w:noProof w:val="0"/>
          <w:sz w:val="24"/>
          <w:szCs w:val="24"/>
          <w:shd w:val="clear" w:color="auto" w:fill="FFFFFF"/>
          <w:lang w:val="en-US"/>
        </w:rPr>
        <w:tab/>
      </w:r>
    </w:p>
    <w:p w:rsidR="00A12CCD" w:rsidRPr="00F448EA" w:rsidRDefault="00A12CCD" w:rsidP="00B22B47">
      <w:pPr>
        <w:tabs>
          <w:tab w:val="left" w:pos="-360"/>
        </w:tabs>
        <w:spacing w:after="40" w:line="240" w:lineRule="auto"/>
        <w:ind w:left="-720" w:right="-720"/>
        <w:jc w:val="both"/>
        <w:rPr>
          <w:rFonts w:ascii="Times New Roman" w:hAnsi="Times New Roman"/>
          <w:b/>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t xml:space="preserve">II. </w:t>
      </w:r>
      <w:r w:rsidRPr="00F448EA">
        <w:rPr>
          <w:rFonts w:ascii="Times New Roman" w:hAnsi="Times New Roman"/>
          <w:b/>
          <w:noProof w:val="0"/>
          <w:sz w:val="24"/>
          <w:szCs w:val="24"/>
          <w:shd w:val="clear" w:color="auto" w:fill="FFFFFF"/>
          <w:lang w:val="en-US"/>
        </w:rPr>
        <w:tab/>
        <w:t>Read the text, and identify whether the statements are true (T), false (F), or not given (NG).</w:t>
      </w:r>
    </w:p>
    <w:p w:rsidR="00A12CCD" w:rsidRPr="00F448EA" w:rsidRDefault="00A12CCD" w:rsidP="00B22B47">
      <w:pPr>
        <w:tabs>
          <w:tab w:val="left" w:pos="-360"/>
        </w:tabs>
        <w:spacing w:after="40" w:line="240" w:lineRule="auto"/>
        <w:ind w:left="-720" w:right="-720"/>
        <w:jc w:val="both"/>
        <w:rPr>
          <w:rFonts w:ascii="Times New Roman" w:hAnsi="Times New Roman"/>
          <w:b/>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tab/>
      </w:r>
      <w:r w:rsidRPr="00F448EA">
        <w:rPr>
          <w:rFonts w:ascii="Times New Roman" w:hAnsi="Times New Roman"/>
          <w:noProof w:val="0"/>
          <w:sz w:val="24"/>
          <w:szCs w:val="24"/>
          <w:shd w:val="clear" w:color="auto" w:fill="FFFFFF"/>
          <w:lang w:val="en-US"/>
        </w:rPr>
        <w:t xml:space="preserve">City is often described as a large and a highly populated area. Therefore, city life is living in a large a large populated, technologically advanced area. According to World Health Organization, 54% of the world's population lived in urban areas by 2014. A city is technologically more advanced and complex than the countryside. Therefore, there are many advantages in living in a city. Technology makes our lives easy in a city. Cities have many facilities like high-quality hospitals, educational institutes, banks, shops and other business institutes. This makes our life easy as we can access the facilities provided these institutes and organizations without delay. Moreover, many employment opportunities are available in the city as many majorbusiness institutes, factories are located here. City life also gives us access to developed infrastructure facilities, like water, electricity, telecommunication and transportation facilities. </w:t>
      </w:r>
    </w:p>
    <w:p w:rsidR="00A12CCD" w:rsidRPr="00F448EA" w:rsidRDefault="00A12CCD" w:rsidP="00B22B47">
      <w:pPr>
        <w:tabs>
          <w:tab w:val="left" w:pos="-360"/>
        </w:tabs>
        <w:spacing w:after="40" w:line="240" w:lineRule="auto"/>
        <w:ind w:left="-720" w:right="-720"/>
        <w:jc w:val="both"/>
        <w:rPr>
          <w:rFonts w:ascii="Times New Roman" w:hAnsi="Times New Roman"/>
          <w:b/>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t xml:space="preserve">However, we can also notice a difference in the behavior of the people living in the city. City dwellers tend to be busier, ambitious and distant compared to the village folk. </w:t>
      </w:r>
    </w:p>
    <w:p w:rsidR="00A12CCD" w:rsidRPr="00F448EA" w:rsidRDefault="00A12CCD" w:rsidP="00A4383F">
      <w:pPr>
        <w:tabs>
          <w:tab w:val="left" w:pos="8640"/>
          <w:tab w:val="left" w:pos="9360"/>
        </w:tabs>
        <w:spacing w:after="40" w:line="240" w:lineRule="auto"/>
        <w:ind w:left="-720" w:right="-720"/>
        <w:rPr>
          <w:rFonts w:ascii="Times New Roman" w:hAnsi="Times New Roman"/>
          <w:b/>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T</w:t>
      </w:r>
      <w:r w:rsidRPr="00F448EA">
        <w:rPr>
          <w:rFonts w:ascii="Times New Roman" w:hAnsi="Times New Roman"/>
          <w:b/>
          <w:noProof w:val="0"/>
          <w:sz w:val="24"/>
          <w:szCs w:val="24"/>
          <w:lang w:val="en-US"/>
        </w:rPr>
        <w:tab/>
        <w:t>F</w:t>
      </w:r>
    </w:p>
    <w:p w:rsidR="00A12CCD" w:rsidRPr="00F448EA" w:rsidRDefault="00A12CCD" w:rsidP="005E52EC">
      <w:pPr>
        <w:tabs>
          <w:tab w:val="left" w:pos="-360"/>
          <w:tab w:val="left" w:pos="8640"/>
          <w:tab w:val="left" w:pos="9360"/>
        </w:tabs>
        <w:spacing w:after="40" w:line="240" w:lineRule="auto"/>
        <w:ind w:left="-360" w:right="-720" w:hanging="360"/>
        <w:rPr>
          <w:rFonts w:ascii="Times New Roman" w:hAnsi="Times New Roman"/>
          <w:noProof w:val="0"/>
          <w:sz w:val="24"/>
          <w:szCs w:val="24"/>
          <w:lang w:val="en-US"/>
        </w:rPr>
      </w:pPr>
      <w:r w:rsidRPr="00F448EA">
        <w:rPr>
          <w:rFonts w:ascii="Times New Roman" w:hAnsi="Times New Roman"/>
          <w:noProof w:val="0"/>
          <w:sz w:val="24"/>
          <w:szCs w:val="24"/>
          <w:lang w:val="en-US"/>
        </w:rPr>
        <w:t>1.</w:t>
      </w:r>
      <w:r w:rsidRPr="00F448EA">
        <w:rPr>
          <w:rFonts w:ascii="Times New Roman" w:hAnsi="Times New Roman"/>
          <w:noProof w:val="0"/>
          <w:sz w:val="24"/>
          <w:szCs w:val="24"/>
          <w:lang w:val="en-US"/>
        </w:rPr>
        <w:tab/>
      </w:r>
      <w:r w:rsidRPr="00F448EA">
        <w:rPr>
          <w:rFonts w:ascii="Times New Roman" w:hAnsi="Times New Roman"/>
          <w:noProof w:val="0"/>
          <w:sz w:val="24"/>
          <w:szCs w:val="24"/>
          <w:shd w:val="clear" w:color="auto" w:fill="FFFFFF"/>
          <w:lang w:val="en-US"/>
        </w:rPr>
        <w:t>The majority of the world's population lived in urban areas in 2014.</w:t>
      </w:r>
      <w:r w:rsidRPr="00F448EA">
        <w:rPr>
          <w:rFonts w:ascii="Times New Roman" w:hAnsi="Times New Roman"/>
          <w:noProof w:val="0"/>
          <w:sz w:val="24"/>
          <w:szCs w:val="24"/>
          <w:shd w:val="clear" w:color="auto" w:fill="FFFFFF"/>
          <w:lang w:val="en-US"/>
        </w:rPr>
        <w:tab/>
      </w:r>
      <w:r w:rsidRPr="00F448EA">
        <w:rPr>
          <w:rFonts w:ascii="Times New Roman" w:hAnsi="Times New Roman"/>
          <w:noProof w:val="0"/>
          <w:sz w:val="28"/>
          <w:szCs w:val="28"/>
          <w:shd w:val="clear" w:color="auto" w:fill="FFFFFF"/>
          <w:lang w:val="en-US"/>
        </w:rPr>
        <w:sym w:font="Wingdings" w:char="F06F"/>
      </w:r>
      <w:r w:rsidRPr="00F448EA">
        <w:rPr>
          <w:rFonts w:ascii="Times New Roman" w:hAnsi="Times New Roman"/>
          <w:noProof w:val="0"/>
          <w:sz w:val="28"/>
          <w:szCs w:val="24"/>
          <w:shd w:val="clear" w:color="auto" w:fill="FFFFFF"/>
          <w:lang w:val="en-US"/>
        </w:rPr>
        <w:tab/>
      </w:r>
      <w:r w:rsidRPr="00F448EA">
        <w:rPr>
          <w:rFonts w:ascii="Times New Roman" w:hAnsi="Times New Roman"/>
          <w:noProof w:val="0"/>
          <w:sz w:val="28"/>
          <w:szCs w:val="28"/>
          <w:shd w:val="clear" w:color="auto" w:fill="FFFFFF"/>
          <w:lang w:val="en-US"/>
        </w:rPr>
        <w:sym w:font="Wingdings" w:char="F06F"/>
      </w:r>
    </w:p>
    <w:p w:rsidR="00A12CCD" w:rsidRPr="00F448EA" w:rsidRDefault="00A12CCD" w:rsidP="005E52EC">
      <w:pPr>
        <w:tabs>
          <w:tab w:val="left" w:pos="-360"/>
          <w:tab w:val="left" w:pos="8640"/>
          <w:tab w:val="left" w:pos="9360"/>
        </w:tabs>
        <w:spacing w:after="40" w:line="240" w:lineRule="auto"/>
        <w:ind w:left="-360" w:right="-720" w:hanging="360"/>
        <w:rPr>
          <w:rFonts w:ascii="Times New Roman" w:hAnsi="Times New Roman"/>
          <w:noProof w:val="0"/>
          <w:sz w:val="24"/>
          <w:szCs w:val="24"/>
          <w:lang w:val="en-US"/>
        </w:rPr>
      </w:pPr>
      <w:r w:rsidRPr="00F448EA">
        <w:rPr>
          <w:rFonts w:ascii="Times New Roman" w:hAnsi="Times New Roman"/>
          <w:noProof w:val="0"/>
          <w:sz w:val="24"/>
          <w:szCs w:val="24"/>
          <w:lang w:val="en-US"/>
        </w:rPr>
        <w:t>2.</w:t>
      </w:r>
      <w:r w:rsidRPr="00F448EA">
        <w:rPr>
          <w:rFonts w:ascii="Times New Roman" w:hAnsi="Times New Roman"/>
          <w:noProof w:val="0"/>
          <w:sz w:val="24"/>
          <w:szCs w:val="24"/>
          <w:lang w:val="en-US"/>
        </w:rPr>
        <w:tab/>
      </w:r>
      <w:r w:rsidRPr="00F448EA">
        <w:rPr>
          <w:rFonts w:ascii="Times New Roman" w:hAnsi="Times New Roman"/>
          <w:noProof w:val="0"/>
          <w:sz w:val="24"/>
          <w:szCs w:val="24"/>
          <w:shd w:val="clear" w:color="auto" w:fill="FFFFFF"/>
          <w:lang w:val="en-US"/>
        </w:rPr>
        <w:t>Modern facilities in the city make life easier</w:t>
      </w:r>
      <w:r w:rsidRPr="00F448EA">
        <w:rPr>
          <w:rFonts w:ascii="Times New Roman" w:hAnsi="Times New Roman"/>
          <w:noProof w:val="0"/>
          <w:sz w:val="24"/>
          <w:szCs w:val="24"/>
          <w:shd w:val="clear" w:color="auto" w:fill="FFFFFF"/>
          <w:lang w:val="en-US"/>
        </w:rPr>
        <w:tab/>
      </w:r>
      <w:r w:rsidRPr="00F448EA">
        <w:rPr>
          <w:rFonts w:ascii="Times New Roman" w:hAnsi="Times New Roman"/>
          <w:noProof w:val="0"/>
          <w:sz w:val="28"/>
          <w:szCs w:val="28"/>
          <w:shd w:val="clear" w:color="auto" w:fill="FFFFFF"/>
          <w:lang w:val="en-US"/>
        </w:rPr>
        <w:sym w:font="Wingdings" w:char="F06F"/>
      </w:r>
      <w:r w:rsidRPr="00F448EA">
        <w:rPr>
          <w:rFonts w:ascii="Times New Roman" w:hAnsi="Times New Roman"/>
          <w:noProof w:val="0"/>
          <w:sz w:val="28"/>
          <w:szCs w:val="24"/>
          <w:shd w:val="clear" w:color="auto" w:fill="FFFFFF"/>
          <w:lang w:val="en-US"/>
        </w:rPr>
        <w:tab/>
      </w:r>
      <w:r w:rsidRPr="00F448EA">
        <w:rPr>
          <w:rFonts w:ascii="Times New Roman" w:hAnsi="Times New Roman"/>
          <w:noProof w:val="0"/>
          <w:sz w:val="28"/>
          <w:szCs w:val="28"/>
          <w:shd w:val="clear" w:color="auto" w:fill="FFFFFF"/>
          <w:lang w:val="en-US"/>
        </w:rPr>
        <w:sym w:font="Wingdings" w:char="F06F"/>
      </w:r>
    </w:p>
    <w:p w:rsidR="00A12CCD" w:rsidRPr="00F448EA" w:rsidRDefault="00A12CCD" w:rsidP="005E52EC">
      <w:pPr>
        <w:tabs>
          <w:tab w:val="left" w:pos="-360"/>
          <w:tab w:val="left" w:pos="8640"/>
          <w:tab w:val="left" w:pos="9360"/>
        </w:tabs>
        <w:spacing w:after="40" w:line="240" w:lineRule="auto"/>
        <w:ind w:left="-360" w:right="-720" w:hanging="360"/>
        <w:rPr>
          <w:rFonts w:ascii="Times New Roman" w:hAnsi="Times New Roman"/>
          <w:noProof w:val="0"/>
          <w:sz w:val="24"/>
          <w:szCs w:val="24"/>
          <w:lang w:val="en-US"/>
        </w:rPr>
      </w:pPr>
      <w:r w:rsidRPr="00F448EA">
        <w:rPr>
          <w:rFonts w:ascii="Times New Roman" w:hAnsi="Times New Roman"/>
          <w:noProof w:val="0"/>
          <w:sz w:val="24"/>
          <w:szCs w:val="24"/>
          <w:lang w:val="en-US"/>
        </w:rPr>
        <w:t>3.</w:t>
      </w:r>
      <w:r w:rsidRPr="00F448EA">
        <w:rPr>
          <w:rFonts w:ascii="Times New Roman" w:hAnsi="Times New Roman"/>
          <w:noProof w:val="0"/>
          <w:sz w:val="24"/>
          <w:szCs w:val="24"/>
          <w:lang w:val="en-US"/>
        </w:rPr>
        <w:tab/>
      </w:r>
      <w:r w:rsidRPr="00F448EA">
        <w:rPr>
          <w:rFonts w:ascii="Times New Roman" w:hAnsi="Times New Roman"/>
          <w:noProof w:val="0"/>
          <w:sz w:val="24"/>
          <w:szCs w:val="24"/>
          <w:shd w:val="clear" w:color="auto" w:fill="FFFFFF"/>
          <w:lang w:val="en-US"/>
        </w:rPr>
        <w:t>A city is culturally more advanced and complex than the countryside.</w:t>
      </w:r>
      <w:r w:rsidRPr="00F448EA">
        <w:rPr>
          <w:rFonts w:ascii="Times New Roman" w:hAnsi="Times New Roman"/>
          <w:noProof w:val="0"/>
          <w:sz w:val="24"/>
          <w:szCs w:val="24"/>
          <w:shd w:val="clear" w:color="auto" w:fill="FFFFFF"/>
          <w:lang w:val="en-US"/>
        </w:rPr>
        <w:tab/>
      </w:r>
      <w:r w:rsidRPr="00F448EA">
        <w:rPr>
          <w:rFonts w:ascii="Times New Roman" w:hAnsi="Times New Roman"/>
          <w:noProof w:val="0"/>
          <w:sz w:val="28"/>
          <w:szCs w:val="28"/>
          <w:shd w:val="clear" w:color="auto" w:fill="FFFFFF"/>
          <w:lang w:val="en-US"/>
        </w:rPr>
        <w:sym w:font="Wingdings" w:char="F06F"/>
      </w:r>
      <w:r w:rsidRPr="00F448EA">
        <w:rPr>
          <w:rFonts w:ascii="Times New Roman" w:hAnsi="Times New Roman"/>
          <w:noProof w:val="0"/>
          <w:sz w:val="28"/>
          <w:szCs w:val="24"/>
          <w:shd w:val="clear" w:color="auto" w:fill="FFFFFF"/>
          <w:lang w:val="en-US"/>
        </w:rPr>
        <w:tab/>
      </w:r>
      <w:r w:rsidRPr="00F448EA">
        <w:rPr>
          <w:rFonts w:ascii="Times New Roman" w:hAnsi="Times New Roman"/>
          <w:noProof w:val="0"/>
          <w:sz w:val="28"/>
          <w:szCs w:val="28"/>
          <w:shd w:val="clear" w:color="auto" w:fill="FFFFFF"/>
          <w:lang w:val="en-US"/>
        </w:rPr>
        <w:sym w:font="Wingdings" w:char="F06F"/>
      </w:r>
    </w:p>
    <w:p w:rsidR="00A12CCD" w:rsidRPr="00F448EA" w:rsidRDefault="00A12CCD" w:rsidP="005E52EC">
      <w:pPr>
        <w:tabs>
          <w:tab w:val="left" w:pos="-360"/>
          <w:tab w:val="left" w:pos="8640"/>
          <w:tab w:val="left" w:pos="9360"/>
        </w:tabs>
        <w:spacing w:after="40" w:line="240" w:lineRule="auto"/>
        <w:ind w:left="-360" w:right="-720" w:hanging="360"/>
        <w:rPr>
          <w:rFonts w:ascii="Times New Roman" w:hAnsi="Times New Roman"/>
          <w:noProof w:val="0"/>
          <w:sz w:val="24"/>
          <w:szCs w:val="24"/>
          <w:lang w:val="en-US"/>
        </w:rPr>
      </w:pPr>
      <w:r w:rsidRPr="00F448EA">
        <w:rPr>
          <w:rFonts w:ascii="Times New Roman" w:hAnsi="Times New Roman"/>
          <w:noProof w:val="0"/>
          <w:sz w:val="24"/>
          <w:szCs w:val="24"/>
          <w:lang w:val="en-US"/>
        </w:rPr>
        <w:t>4.</w:t>
      </w:r>
      <w:r w:rsidRPr="00F448EA">
        <w:rPr>
          <w:rFonts w:ascii="Times New Roman" w:hAnsi="Times New Roman"/>
          <w:noProof w:val="0"/>
          <w:sz w:val="24"/>
          <w:szCs w:val="24"/>
          <w:lang w:val="en-US"/>
        </w:rPr>
        <w:tab/>
      </w:r>
      <w:r w:rsidRPr="00F448EA">
        <w:rPr>
          <w:rFonts w:ascii="Times New Roman" w:hAnsi="Times New Roman"/>
          <w:noProof w:val="0"/>
          <w:sz w:val="24"/>
          <w:szCs w:val="24"/>
          <w:shd w:val="clear" w:color="auto" w:fill="FFFFFF"/>
          <w:lang w:val="en-US"/>
        </w:rPr>
        <w:t>Cities provide access to the modem facilities but they are often delayed.</w:t>
      </w:r>
      <w:r w:rsidRPr="00F448EA">
        <w:rPr>
          <w:rFonts w:ascii="Times New Roman" w:hAnsi="Times New Roman"/>
          <w:noProof w:val="0"/>
          <w:sz w:val="24"/>
          <w:szCs w:val="24"/>
          <w:shd w:val="clear" w:color="auto" w:fill="FFFFFF"/>
          <w:lang w:val="en-US"/>
        </w:rPr>
        <w:tab/>
      </w:r>
      <w:r w:rsidRPr="00F448EA">
        <w:rPr>
          <w:rFonts w:ascii="Times New Roman" w:hAnsi="Times New Roman"/>
          <w:noProof w:val="0"/>
          <w:sz w:val="28"/>
          <w:szCs w:val="28"/>
          <w:shd w:val="clear" w:color="auto" w:fill="FFFFFF"/>
          <w:lang w:val="en-US"/>
        </w:rPr>
        <w:sym w:font="Wingdings" w:char="F06F"/>
      </w:r>
      <w:r w:rsidRPr="00F448EA">
        <w:rPr>
          <w:rFonts w:ascii="Times New Roman" w:hAnsi="Times New Roman"/>
          <w:noProof w:val="0"/>
          <w:sz w:val="28"/>
          <w:szCs w:val="24"/>
          <w:shd w:val="clear" w:color="auto" w:fill="FFFFFF"/>
          <w:lang w:val="en-US"/>
        </w:rPr>
        <w:tab/>
      </w:r>
      <w:r w:rsidRPr="00F448EA">
        <w:rPr>
          <w:rFonts w:ascii="Times New Roman" w:hAnsi="Times New Roman"/>
          <w:noProof w:val="0"/>
          <w:sz w:val="28"/>
          <w:szCs w:val="28"/>
          <w:shd w:val="clear" w:color="auto" w:fill="FFFFFF"/>
          <w:lang w:val="en-US"/>
        </w:rPr>
        <w:sym w:font="Wingdings" w:char="F06F"/>
      </w:r>
    </w:p>
    <w:p w:rsidR="00A12CCD" w:rsidRPr="00F448EA" w:rsidRDefault="00A12CCD" w:rsidP="005E52EC">
      <w:pPr>
        <w:tabs>
          <w:tab w:val="left" w:pos="-360"/>
          <w:tab w:val="left" w:pos="8640"/>
          <w:tab w:val="left" w:pos="9360"/>
        </w:tabs>
        <w:spacing w:after="40" w:line="240" w:lineRule="auto"/>
        <w:ind w:left="-360" w:right="-720" w:hanging="360"/>
        <w:rPr>
          <w:rFonts w:ascii="Times New Roman" w:hAnsi="Times New Roman"/>
          <w:noProof w:val="0"/>
          <w:sz w:val="24"/>
          <w:szCs w:val="24"/>
          <w:lang w:val="en-US"/>
        </w:rPr>
      </w:pPr>
      <w:r w:rsidRPr="00F448EA">
        <w:rPr>
          <w:rFonts w:ascii="Times New Roman" w:hAnsi="Times New Roman"/>
          <w:noProof w:val="0"/>
          <w:sz w:val="24"/>
          <w:szCs w:val="24"/>
          <w:lang w:val="en-US"/>
        </w:rPr>
        <w:t>5.</w:t>
      </w:r>
      <w:r w:rsidRPr="00F448EA">
        <w:rPr>
          <w:rFonts w:ascii="Times New Roman" w:hAnsi="Times New Roman"/>
          <w:noProof w:val="0"/>
          <w:sz w:val="24"/>
          <w:szCs w:val="24"/>
          <w:lang w:val="en-US"/>
        </w:rPr>
        <w:tab/>
      </w:r>
      <w:r w:rsidRPr="00F448EA">
        <w:rPr>
          <w:rFonts w:ascii="Times New Roman" w:hAnsi="Times New Roman"/>
          <w:noProof w:val="0"/>
          <w:sz w:val="24"/>
          <w:szCs w:val="24"/>
          <w:shd w:val="clear" w:color="auto" w:fill="FFFFFF"/>
          <w:lang w:val="en-US"/>
        </w:rPr>
        <w:t>The environment is polluted with dirt, smoke, garbage. and carbon dioxide from factories.</w:t>
      </w:r>
      <w:r w:rsidRPr="00F448EA">
        <w:rPr>
          <w:rFonts w:ascii="Times New Roman" w:hAnsi="Times New Roman"/>
          <w:noProof w:val="0"/>
          <w:sz w:val="24"/>
          <w:szCs w:val="24"/>
          <w:shd w:val="clear" w:color="auto" w:fill="FFFFFF"/>
          <w:lang w:val="en-US"/>
        </w:rPr>
        <w:tab/>
      </w:r>
      <w:r w:rsidRPr="00F448EA">
        <w:rPr>
          <w:rFonts w:ascii="Times New Roman" w:hAnsi="Times New Roman"/>
          <w:noProof w:val="0"/>
          <w:sz w:val="28"/>
          <w:szCs w:val="28"/>
          <w:shd w:val="clear" w:color="auto" w:fill="FFFFFF"/>
          <w:lang w:val="en-US"/>
        </w:rPr>
        <w:sym w:font="Wingdings" w:char="F06F"/>
      </w:r>
      <w:r w:rsidRPr="00F448EA">
        <w:rPr>
          <w:rFonts w:ascii="Times New Roman" w:hAnsi="Times New Roman"/>
          <w:noProof w:val="0"/>
          <w:sz w:val="28"/>
          <w:szCs w:val="24"/>
          <w:shd w:val="clear" w:color="auto" w:fill="FFFFFF"/>
          <w:lang w:val="en-US"/>
        </w:rPr>
        <w:tab/>
      </w:r>
      <w:r w:rsidRPr="00F448EA">
        <w:rPr>
          <w:rFonts w:ascii="Times New Roman" w:hAnsi="Times New Roman"/>
          <w:noProof w:val="0"/>
          <w:sz w:val="28"/>
          <w:szCs w:val="28"/>
          <w:shd w:val="clear" w:color="auto" w:fill="FFFFFF"/>
          <w:lang w:val="en-US"/>
        </w:rPr>
        <w:sym w:font="Wingdings" w:char="F06F"/>
      </w:r>
    </w:p>
    <w:p w:rsidR="00A12CCD" w:rsidRPr="00F448EA" w:rsidRDefault="00A12CCD" w:rsidP="005E52EC">
      <w:pPr>
        <w:tabs>
          <w:tab w:val="left" w:pos="-360"/>
          <w:tab w:val="left" w:pos="8640"/>
          <w:tab w:val="left" w:pos="9360"/>
        </w:tabs>
        <w:spacing w:after="40" w:line="240" w:lineRule="auto"/>
        <w:ind w:left="-360" w:right="-720" w:hanging="360"/>
        <w:rPr>
          <w:rFonts w:ascii="Times New Roman" w:hAnsi="Times New Roman"/>
          <w:noProof w:val="0"/>
          <w:sz w:val="28"/>
          <w:szCs w:val="24"/>
          <w:shd w:val="clear" w:color="auto" w:fill="FFFFFF"/>
          <w:lang w:val="en-US"/>
        </w:rPr>
      </w:pPr>
      <w:r w:rsidRPr="00F448EA">
        <w:rPr>
          <w:rFonts w:ascii="Times New Roman" w:hAnsi="Times New Roman"/>
          <w:noProof w:val="0"/>
          <w:sz w:val="24"/>
          <w:szCs w:val="24"/>
          <w:lang w:val="en-US"/>
        </w:rPr>
        <w:t>6.</w:t>
      </w:r>
      <w:r w:rsidRPr="00F448EA">
        <w:rPr>
          <w:rFonts w:ascii="Times New Roman" w:hAnsi="Times New Roman"/>
          <w:noProof w:val="0"/>
          <w:sz w:val="24"/>
          <w:szCs w:val="24"/>
          <w:lang w:val="en-US"/>
        </w:rPr>
        <w:tab/>
      </w:r>
      <w:r w:rsidRPr="00F448EA">
        <w:rPr>
          <w:rFonts w:ascii="Times New Roman" w:hAnsi="Times New Roman"/>
          <w:noProof w:val="0"/>
          <w:sz w:val="24"/>
          <w:szCs w:val="24"/>
          <w:shd w:val="clear" w:color="auto" w:fill="FFFFFF"/>
          <w:lang w:val="en-US"/>
        </w:rPr>
        <w:t>Infrastructure facilities include high-quality hospitals, educational institutes, banks, shops</w:t>
      </w:r>
      <w:r w:rsidRPr="00F448EA">
        <w:rPr>
          <w:rFonts w:ascii="Times New Roman" w:hAnsi="Times New Roman"/>
          <w:noProof w:val="0"/>
          <w:sz w:val="24"/>
          <w:szCs w:val="24"/>
          <w:shd w:val="clear" w:color="auto" w:fill="FFFFFF"/>
          <w:lang w:val="en-US"/>
        </w:rPr>
        <w:tab/>
      </w:r>
      <w:r w:rsidRPr="00F448EA">
        <w:rPr>
          <w:rFonts w:ascii="Times New Roman" w:hAnsi="Times New Roman"/>
          <w:noProof w:val="0"/>
          <w:sz w:val="28"/>
          <w:szCs w:val="28"/>
          <w:shd w:val="clear" w:color="auto" w:fill="FFFFFF"/>
          <w:lang w:val="en-US"/>
        </w:rPr>
        <w:sym w:font="Wingdings" w:char="F06F"/>
      </w:r>
      <w:r w:rsidRPr="00F448EA">
        <w:rPr>
          <w:rFonts w:ascii="Times New Roman" w:hAnsi="Times New Roman"/>
          <w:noProof w:val="0"/>
          <w:sz w:val="28"/>
          <w:szCs w:val="24"/>
          <w:shd w:val="clear" w:color="auto" w:fill="FFFFFF"/>
          <w:lang w:val="en-US"/>
        </w:rPr>
        <w:tab/>
      </w:r>
      <w:r w:rsidRPr="00F448EA">
        <w:rPr>
          <w:rFonts w:ascii="Times New Roman" w:hAnsi="Times New Roman"/>
          <w:noProof w:val="0"/>
          <w:sz w:val="28"/>
          <w:szCs w:val="28"/>
          <w:shd w:val="clear" w:color="auto" w:fill="FFFFFF"/>
          <w:lang w:val="en-US"/>
        </w:rPr>
        <w:sym w:font="Wingdings" w:char="F06F"/>
      </w:r>
    </w:p>
    <w:p w:rsidR="00A12CCD" w:rsidRPr="00F448EA" w:rsidRDefault="00A12CCD" w:rsidP="005E52EC">
      <w:pPr>
        <w:tabs>
          <w:tab w:val="left" w:pos="-360"/>
          <w:tab w:val="left" w:pos="8640"/>
          <w:tab w:val="left" w:pos="9360"/>
        </w:tabs>
        <w:spacing w:after="40" w:line="240" w:lineRule="auto"/>
        <w:ind w:left="-360" w:right="-720" w:hanging="360"/>
        <w:rPr>
          <w:rFonts w:ascii="Times New Roman" w:hAnsi="Times New Roman"/>
          <w:noProof w:val="0"/>
          <w:sz w:val="24"/>
          <w:szCs w:val="24"/>
          <w:lang w:val="en-US"/>
        </w:rPr>
      </w:pPr>
      <w:r w:rsidRPr="00F448EA">
        <w:rPr>
          <w:rFonts w:ascii="Times New Roman" w:hAnsi="Times New Roman"/>
          <w:noProof w:val="0"/>
          <w:sz w:val="24"/>
          <w:szCs w:val="24"/>
          <w:shd w:val="clear" w:color="auto" w:fill="FFFFFF"/>
          <w:lang w:val="en-US"/>
        </w:rPr>
        <w:tab/>
        <w:t>and other business institutes.</w:t>
      </w:r>
    </w:p>
    <w:p w:rsidR="00A12CCD" w:rsidRPr="00F448EA" w:rsidRDefault="00A12CCD" w:rsidP="005E52EC">
      <w:pPr>
        <w:tabs>
          <w:tab w:val="left" w:pos="-360"/>
          <w:tab w:val="left" w:pos="8640"/>
          <w:tab w:val="left" w:pos="9360"/>
        </w:tabs>
        <w:spacing w:after="40" w:line="240" w:lineRule="auto"/>
        <w:ind w:left="-360" w:right="-720" w:hanging="360"/>
        <w:rPr>
          <w:rFonts w:ascii="Times New Roman" w:hAnsi="Times New Roman"/>
          <w:noProof w:val="0"/>
          <w:sz w:val="24"/>
          <w:szCs w:val="24"/>
          <w:lang w:val="en-US"/>
        </w:rPr>
      </w:pPr>
      <w:r w:rsidRPr="00F448EA">
        <w:rPr>
          <w:rFonts w:ascii="Times New Roman" w:hAnsi="Times New Roman"/>
          <w:noProof w:val="0"/>
          <w:sz w:val="24"/>
          <w:szCs w:val="24"/>
          <w:lang w:val="en-US"/>
        </w:rPr>
        <w:t>7.</w:t>
      </w:r>
      <w:r w:rsidRPr="00F448EA">
        <w:rPr>
          <w:rFonts w:ascii="Times New Roman" w:hAnsi="Times New Roman"/>
          <w:noProof w:val="0"/>
          <w:sz w:val="24"/>
          <w:szCs w:val="24"/>
          <w:lang w:val="en-US"/>
        </w:rPr>
        <w:tab/>
      </w:r>
      <w:r w:rsidRPr="00F448EA">
        <w:rPr>
          <w:rFonts w:ascii="Times New Roman" w:hAnsi="Times New Roman"/>
          <w:noProof w:val="0"/>
          <w:sz w:val="24"/>
          <w:szCs w:val="24"/>
          <w:shd w:val="clear" w:color="auto" w:fill="FFFFFF"/>
          <w:lang w:val="en-US"/>
        </w:rPr>
        <w:t>There is a variety of employment opportunities in a city.</w:t>
      </w:r>
      <w:r w:rsidRPr="00F448EA">
        <w:rPr>
          <w:rFonts w:ascii="Times New Roman" w:hAnsi="Times New Roman"/>
          <w:noProof w:val="0"/>
          <w:sz w:val="24"/>
          <w:szCs w:val="24"/>
          <w:shd w:val="clear" w:color="auto" w:fill="FFFFFF"/>
          <w:lang w:val="en-US"/>
        </w:rPr>
        <w:tab/>
      </w:r>
      <w:r w:rsidRPr="00F448EA">
        <w:rPr>
          <w:rFonts w:ascii="Times New Roman" w:hAnsi="Times New Roman"/>
          <w:noProof w:val="0"/>
          <w:sz w:val="28"/>
          <w:szCs w:val="28"/>
          <w:shd w:val="clear" w:color="auto" w:fill="FFFFFF"/>
          <w:lang w:val="en-US"/>
        </w:rPr>
        <w:sym w:font="Wingdings" w:char="F06F"/>
      </w:r>
      <w:r w:rsidRPr="00F448EA">
        <w:rPr>
          <w:rFonts w:ascii="Times New Roman" w:hAnsi="Times New Roman"/>
          <w:noProof w:val="0"/>
          <w:sz w:val="28"/>
          <w:szCs w:val="24"/>
          <w:shd w:val="clear" w:color="auto" w:fill="FFFFFF"/>
          <w:lang w:val="en-US"/>
        </w:rPr>
        <w:tab/>
      </w:r>
      <w:r w:rsidRPr="00F448EA">
        <w:rPr>
          <w:rFonts w:ascii="Times New Roman" w:hAnsi="Times New Roman"/>
          <w:noProof w:val="0"/>
          <w:sz w:val="28"/>
          <w:szCs w:val="28"/>
          <w:shd w:val="clear" w:color="auto" w:fill="FFFFFF"/>
          <w:lang w:val="en-US"/>
        </w:rPr>
        <w:sym w:font="Wingdings" w:char="F06F"/>
      </w:r>
    </w:p>
    <w:p w:rsidR="00A12CCD" w:rsidRPr="00F448EA" w:rsidRDefault="00A12CCD" w:rsidP="00D55ACE">
      <w:pPr>
        <w:tabs>
          <w:tab w:val="left" w:pos="-360"/>
          <w:tab w:val="left" w:pos="8640"/>
          <w:tab w:val="left" w:pos="9360"/>
        </w:tabs>
        <w:spacing w:after="40" w:line="360" w:lineRule="auto"/>
        <w:ind w:left="-360" w:right="-720" w:hanging="360"/>
        <w:rPr>
          <w:rFonts w:ascii="Times New Roman" w:hAnsi="Times New Roman"/>
          <w:noProof w:val="0"/>
          <w:sz w:val="24"/>
          <w:szCs w:val="24"/>
          <w:lang w:val="en-US"/>
        </w:rPr>
      </w:pPr>
      <w:r w:rsidRPr="00F448EA">
        <w:rPr>
          <w:rFonts w:ascii="Times New Roman" w:hAnsi="Times New Roman"/>
          <w:noProof w:val="0"/>
          <w:sz w:val="24"/>
          <w:szCs w:val="24"/>
          <w:lang w:val="en-US"/>
        </w:rPr>
        <w:t>8.</w:t>
      </w:r>
      <w:r w:rsidRPr="00F448EA">
        <w:rPr>
          <w:rFonts w:ascii="Times New Roman" w:hAnsi="Times New Roman"/>
          <w:noProof w:val="0"/>
          <w:sz w:val="24"/>
          <w:szCs w:val="24"/>
          <w:lang w:val="en-US"/>
        </w:rPr>
        <w:tab/>
      </w:r>
      <w:r w:rsidRPr="00F448EA">
        <w:rPr>
          <w:rFonts w:ascii="Times New Roman" w:hAnsi="Times New Roman"/>
          <w:noProof w:val="0"/>
          <w:sz w:val="24"/>
          <w:szCs w:val="24"/>
          <w:shd w:val="clear" w:color="auto" w:fill="FFFFFF"/>
          <w:lang w:val="en-US"/>
        </w:rPr>
        <w:t>People in the city and in the countryside have different attitudes toward life.</w:t>
      </w:r>
      <w:r w:rsidRPr="00F448EA">
        <w:rPr>
          <w:rFonts w:ascii="Times New Roman" w:hAnsi="Times New Roman"/>
          <w:noProof w:val="0"/>
          <w:sz w:val="24"/>
          <w:szCs w:val="24"/>
          <w:shd w:val="clear" w:color="auto" w:fill="FFFFFF"/>
          <w:lang w:val="en-US"/>
        </w:rPr>
        <w:tab/>
      </w:r>
      <w:r w:rsidRPr="00F448EA">
        <w:rPr>
          <w:rFonts w:ascii="Times New Roman" w:hAnsi="Times New Roman"/>
          <w:noProof w:val="0"/>
          <w:sz w:val="28"/>
          <w:szCs w:val="28"/>
          <w:shd w:val="clear" w:color="auto" w:fill="FFFFFF"/>
          <w:lang w:val="en-US"/>
        </w:rPr>
        <w:sym w:font="Wingdings" w:char="F06F"/>
      </w:r>
      <w:r w:rsidRPr="00F448EA">
        <w:rPr>
          <w:rFonts w:ascii="Times New Roman" w:hAnsi="Times New Roman"/>
          <w:noProof w:val="0"/>
          <w:sz w:val="28"/>
          <w:szCs w:val="24"/>
          <w:shd w:val="clear" w:color="auto" w:fill="FFFFFF"/>
          <w:lang w:val="en-US"/>
        </w:rPr>
        <w:tab/>
      </w:r>
      <w:r w:rsidRPr="00F448EA">
        <w:rPr>
          <w:rFonts w:ascii="Times New Roman" w:hAnsi="Times New Roman"/>
          <w:noProof w:val="0"/>
          <w:sz w:val="28"/>
          <w:szCs w:val="28"/>
          <w:shd w:val="clear" w:color="auto" w:fill="FFFFFF"/>
          <w:lang w:val="en-US"/>
        </w:rPr>
        <w:sym w:font="Wingdings" w:char="F06F"/>
      </w:r>
    </w:p>
    <w:p w:rsidR="00A12CCD" w:rsidRPr="00F448EA" w:rsidRDefault="00A12CCD" w:rsidP="00D55ACE">
      <w:pPr>
        <w:tabs>
          <w:tab w:val="left" w:pos="-360"/>
        </w:tabs>
        <w:spacing w:after="40" w:line="240" w:lineRule="auto"/>
        <w:ind w:left="-720" w:right="-720"/>
        <w:jc w:val="both"/>
        <w:rPr>
          <w:rFonts w:ascii="Times New Roman" w:hAnsi="Times New Roman"/>
          <w:b/>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t>III.</w:t>
      </w:r>
      <w:r w:rsidRPr="00F448EA">
        <w:rPr>
          <w:rFonts w:ascii="Times New Roman" w:hAnsi="Times New Roman"/>
          <w:b/>
          <w:noProof w:val="0"/>
          <w:sz w:val="24"/>
          <w:szCs w:val="24"/>
          <w:shd w:val="clear" w:color="auto" w:fill="FFFFFF"/>
          <w:lang w:val="en-US"/>
        </w:rPr>
        <w:tab/>
        <w:t xml:space="preserve">Read the text, and identify whether the statements are true (T), false (F), or not given (NG). </w:t>
      </w:r>
    </w:p>
    <w:p w:rsidR="00A12CCD" w:rsidRPr="00F448EA" w:rsidRDefault="00A12CCD" w:rsidP="00D55ACE">
      <w:pPr>
        <w:spacing w:after="40" w:line="240" w:lineRule="auto"/>
        <w:ind w:left="-720" w:right="-720"/>
        <w:jc w:val="center"/>
        <w:rPr>
          <w:rFonts w:ascii="Times New Roman" w:hAnsi="Times New Roman"/>
          <w:b/>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t>The Statue of Jesus Christ in Vung Tau</w:t>
      </w:r>
    </w:p>
    <w:p w:rsidR="00A12CCD" w:rsidRPr="00F448EA" w:rsidRDefault="00A12CCD" w:rsidP="00D55ACE">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t xml:space="preserve">The enormous 28-metre figure of Jesus gazing across the East Sea with outstretched arms is located at the southern end of Small Mountain. Built in 1971, this giant Jesus rests on a 10 metre-high platform. The interior of the statue is hollow and contains a spiral staircase of 129 steps, ascending from the foot of the statue to its neck. The two shoulders of the figure the balconies, each able to accommodate up to six people, which offer a splendid view of surrounding landscape. This is the largest sculpture in Southern Viet Nam. Recent construction of a pathway has made the 30-minute hike up the mountain more pleasant and the panoramic view along the way is magnificent. </w:t>
      </w:r>
    </w:p>
    <w:p w:rsidR="00A12CCD" w:rsidRPr="00F448EA" w:rsidRDefault="00A12CCD" w:rsidP="005E52EC">
      <w:pPr>
        <w:tabs>
          <w:tab w:val="left" w:pos="8640"/>
          <w:tab w:val="left" w:pos="9360"/>
        </w:tabs>
        <w:spacing w:after="40" w:line="240" w:lineRule="auto"/>
        <w:ind w:left="-360" w:right="-720" w:hanging="360"/>
        <w:jc w:val="both"/>
        <w:rPr>
          <w:rFonts w:ascii="Times New Roman" w:hAnsi="Times New Roman"/>
          <w:b/>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T</w:t>
      </w:r>
      <w:r w:rsidRPr="00F448EA">
        <w:rPr>
          <w:rFonts w:ascii="Times New Roman" w:hAnsi="Times New Roman"/>
          <w:b/>
          <w:noProof w:val="0"/>
          <w:sz w:val="24"/>
          <w:szCs w:val="24"/>
          <w:lang w:val="en-US"/>
        </w:rPr>
        <w:tab/>
        <w:t>F</w:t>
      </w:r>
    </w:p>
    <w:p w:rsidR="00A12CCD" w:rsidRPr="00F448EA" w:rsidRDefault="00A12CCD" w:rsidP="005E52EC">
      <w:pPr>
        <w:tabs>
          <w:tab w:val="left" w:pos="-360"/>
          <w:tab w:val="left" w:pos="8640"/>
          <w:tab w:val="left" w:pos="9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1.</w:t>
      </w:r>
      <w:r w:rsidRPr="00F448EA">
        <w:rPr>
          <w:rFonts w:ascii="Times New Roman" w:hAnsi="Times New Roman"/>
          <w:noProof w:val="0"/>
          <w:sz w:val="24"/>
          <w:szCs w:val="24"/>
          <w:lang w:val="en-US"/>
        </w:rPr>
        <w:tab/>
      </w:r>
      <w:r w:rsidRPr="00F448EA">
        <w:rPr>
          <w:rFonts w:ascii="Times New Roman" w:hAnsi="Times New Roman"/>
          <w:noProof w:val="0"/>
          <w:sz w:val="24"/>
          <w:szCs w:val="24"/>
          <w:shd w:val="clear" w:color="auto" w:fill="FFFFFF"/>
          <w:lang w:val="en-US"/>
        </w:rPr>
        <w:t>The Statue faces towards the East Sea.</w:t>
      </w:r>
      <w:r w:rsidRPr="00F448EA">
        <w:rPr>
          <w:rFonts w:ascii="Times New Roman" w:hAnsi="Times New Roman"/>
          <w:noProof w:val="0"/>
          <w:sz w:val="24"/>
          <w:szCs w:val="24"/>
          <w:shd w:val="clear" w:color="auto" w:fill="FFFFFF"/>
          <w:lang w:val="en-US"/>
        </w:rPr>
        <w:tab/>
      </w:r>
      <w:r w:rsidRPr="00F448EA">
        <w:rPr>
          <w:rFonts w:ascii="Times New Roman" w:hAnsi="Times New Roman"/>
          <w:noProof w:val="0"/>
          <w:sz w:val="28"/>
          <w:szCs w:val="28"/>
          <w:shd w:val="clear" w:color="auto" w:fill="FFFFFF"/>
          <w:lang w:val="en-US"/>
        </w:rPr>
        <w:sym w:font="Wingdings" w:char="F06F"/>
      </w:r>
      <w:r w:rsidRPr="00F448EA">
        <w:rPr>
          <w:rFonts w:ascii="Times New Roman" w:hAnsi="Times New Roman"/>
          <w:noProof w:val="0"/>
          <w:sz w:val="28"/>
          <w:szCs w:val="24"/>
          <w:shd w:val="clear" w:color="auto" w:fill="FFFFFF"/>
          <w:lang w:val="en-US"/>
        </w:rPr>
        <w:tab/>
      </w:r>
      <w:r w:rsidRPr="00F448EA">
        <w:rPr>
          <w:rFonts w:ascii="Times New Roman" w:hAnsi="Times New Roman"/>
          <w:noProof w:val="0"/>
          <w:sz w:val="28"/>
          <w:szCs w:val="28"/>
          <w:shd w:val="clear" w:color="auto" w:fill="FFFFFF"/>
          <w:lang w:val="en-US"/>
        </w:rPr>
        <w:sym w:font="Wingdings" w:char="F06F"/>
      </w:r>
    </w:p>
    <w:p w:rsidR="00A12CCD" w:rsidRPr="00F448EA" w:rsidRDefault="00A12CCD" w:rsidP="005E52EC">
      <w:pPr>
        <w:tabs>
          <w:tab w:val="left" w:pos="-360"/>
          <w:tab w:val="left" w:pos="8640"/>
          <w:tab w:val="left" w:pos="9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2.</w:t>
      </w:r>
      <w:r w:rsidRPr="00F448EA">
        <w:rPr>
          <w:rFonts w:ascii="Times New Roman" w:hAnsi="Times New Roman"/>
          <w:noProof w:val="0"/>
          <w:sz w:val="24"/>
          <w:szCs w:val="24"/>
          <w:lang w:val="en-US"/>
        </w:rPr>
        <w:tab/>
      </w:r>
      <w:r w:rsidRPr="00F448EA">
        <w:rPr>
          <w:rFonts w:ascii="Times New Roman" w:hAnsi="Times New Roman"/>
          <w:noProof w:val="0"/>
          <w:sz w:val="24"/>
          <w:szCs w:val="24"/>
          <w:shd w:val="clear" w:color="auto" w:fill="FFFFFF"/>
          <w:lang w:val="en-US"/>
        </w:rPr>
        <w:t>People can climb up inside the statue to its highest point.</w:t>
      </w:r>
      <w:r w:rsidRPr="00F448EA">
        <w:rPr>
          <w:rFonts w:ascii="Times New Roman" w:hAnsi="Times New Roman"/>
          <w:noProof w:val="0"/>
          <w:sz w:val="24"/>
          <w:szCs w:val="24"/>
          <w:shd w:val="clear" w:color="auto" w:fill="FFFFFF"/>
          <w:lang w:val="en-US"/>
        </w:rPr>
        <w:tab/>
      </w:r>
      <w:r w:rsidRPr="00F448EA">
        <w:rPr>
          <w:rFonts w:ascii="Times New Roman" w:hAnsi="Times New Roman"/>
          <w:noProof w:val="0"/>
          <w:sz w:val="28"/>
          <w:szCs w:val="28"/>
          <w:shd w:val="clear" w:color="auto" w:fill="FFFFFF"/>
          <w:lang w:val="en-US"/>
        </w:rPr>
        <w:sym w:font="Wingdings" w:char="F06F"/>
      </w:r>
      <w:r w:rsidRPr="00F448EA">
        <w:rPr>
          <w:rFonts w:ascii="Times New Roman" w:hAnsi="Times New Roman"/>
          <w:noProof w:val="0"/>
          <w:sz w:val="28"/>
          <w:szCs w:val="24"/>
          <w:shd w:val="clear" w:color="auto" w:fill="FFFFFF"/>
          <w:lang w:val="en-US"/>
        </w:rPr>
        <w:tab/>
      </w:r>
      <w:r w:rsidRPr="00F448EA">
        <w:rPr>
          <w:rFonts w:ascii="Times New Roman" w:hAnsi="Times New Roman"/>
          <w:noProof w:val="0"/>
          <w:sz w:val="28"/>
          <w:szCs w:val="28"/>
          <w:shd w:val="clear" w:color="auto" w:fill="FFFFFF"/>
          <w:lang w:val="en-US"/>
        </w:rPr>
        <w:sym w:font="Wingdings" w:char="F06F"/>
      </w:r>
    </w:p>
    <w:p w:rsidR="00A12CCD" w:rsidRPr="00F448EA" w:rsidRDefault="00A12CCD" w:rsidP="005E52EC">
      <w:pPr>
        <w:tabs>
          <w:tab w:val="left" w:pos="-360"/>
          <w:tab w:val="left" w:pos="8640"/>
          <w:tab w:val="left" w:pos="9360"/>
        </w:tabs>
        <w:spacing w:after="40" w:line="240" w:lineRule="auto"/>
        <w:ind w:left="-360" w:right="-720" w:hanging="360"/>
        <w:jc w:val="both"/>
        <w:rPr>
          <w:rFonts w:ascii="Times New Roman" w:hAnsi="Times New Roman"/>
          <w:noProof w:val="0"/>
          <w:sz w:val="28"/>
          <w:szCs w:val="24"/>
          <w:shd w:val="clear" w:color="auto" w:fill="FFFFFF"/>
          <w:lang w:val="en-US"/>
        </w:rPr>
      </w:pPr>
      <w:r w:rsidRPr="00F448EA">
        <w:rPr>
          <w:rFonts w:ascii="Times New Roman" w:hAnsi="Times New Roman"/>
          <w:noProof w:val="0"/>
          <w:sz w:val="24"/>
          <w:szCs w:val="24"/>
          <w:lang w:val="en-US"/>
        </w:rPr>
        <w:t>3.</w:t>
      </w:r>
      <w:r w:rsidRPr="00F448EA">
        <w:rPr>
          <w:rFonts w:ascii="Times New Roman" w:hAnsi="Times New Roman"/>
          <w:noProof w:val="0"/>
          <w:sz w:val="24"/>
          <w:szCs w:val="24"/>
          <w:lang w:val="en-US"/>
        </w:rPr>
        <w:tab/>
      </w:r>
      <w:r w:rsidRPr="00F448EA">
        <w:rPr>
          <w:rFonts w:ascii="Times New Roman" w:hAnsi="Times New Roman"/>
          <w:noProof w:val="0"/>
          <w:sz w:val="24"/>
          <w:szCs w:val="24"/>
          <w:shd w:val="clear" w:color="auto" w:fill="FFFFFF"/>
          <w:lang w:val="en-US"/>
        </w:rPr>
        <w:t>People can stand on the balconies inside the shoulders of the statue to view the whole city</w:t>
      </w:r>
      <w:r w:rsidRPr="00F448EA">
        <w:rPr>
          <w:rFonts w:ascii="Times New Roman" w:hAnsi="Times New Roman"/>
          <w:noProof w:val="0"/>
          <w:sz w:val="24"/>
          <w:szCs w:val="24"/>
          <w:shd w:val="clear" w:color="auto" w:fill="FFFFFF"/>
          <w:lang w:val="en-US"/>
        </w:rPr>
        <w:tab/>
      </w:r>
      <w:r w:rsidRPr="00F448EA">
        <w:rPr>
          <w:rFonts w:ascii="Times New Roman" w:hAnsi="Times New Roman"/>
          <w:noProof w:val="0"/>
          <w:sz w:val="28"/>
          <w:szCs w:val="28"/>
          <w:shd w:val="clear" w:color="auto" w:fill="FFFFFF"/>
          <w:lang w:val="en-US"/>
        </w:rPr>
        <w:sym w:font="Wingdings" w:char="F06F"/>
      </w:r>
      <w:r w:rsidRPr="00F448EA">
        <w:rPr>
          <w:rFonts w:ascii="Times New Roman" w:hAnsi="Times New Roman"/>
          <w:noProof w:val="0"/>
          <w:sz w:val="28"/>
          <w:szCs w:val="24"/>
          <w:shd w:val="clear" w:color="auto" w:fill="FFFFFF"/>
          <w:lang w:val="en-US"/>
        </w:rPr>
        <w:tab/>
      </w:r>
      <w:r w:rsidRPr="00F448EA">
        <w:rPr>
          <w:rFonts w:ascii="Times New Roman" w:hAnsi="Times New Roman"/>
          <w:noProof w:val="0"/>
          <w:sz w:val="28"/>
          <w:szCs w:val="28"/>
          <w:shd w:val="clear" w:color="auto" w:fill="FFFFFF"/>
          <w:lang w:val="en-US"/>
        </w:rPr>
        <w:sym w:font="Wingdings" w:char="F06F"/>
      </w:r>
    </w:p>
    <w:p w:rsidR="00A12CCD" w:rsidRPr="00F448EA" w:rsidRDefault="00A12CCD" w:rsidP="005E52EC">
      <w:pPr>
        <w:tabs>
          <w:tab w:val="left" w:pos="-360"/>
          <w:tab w:val="left" w:pos="8640"/>
          <w:tab w:val="left" w:pos="9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shd w:val="clear" w:color="auto" w:fill="FFFFFF"/>
          <w:lang w:val="en-US"/>
        </w:rPr>
        <w:tab/>
        <w:t>of Vung Tau.</w:t>
      </w:r>
    </w:p>
    <w:p w:rsidR="00A12CCD" w:rsidRPr="00F448EA" w:rsidRDefault="00A12CCD" w:rsidP="005E52EC">
      <w:pPr>
        <w:tabs>
          <w:tab w:val="left" w:pos="-360"/>
          <w:tab w:val="left" w:pos="8640"/>
          <w:tab w:val="left" w:pos="9360"/>
        </w:tabs>
        <w:spacing w:after="40" w:line="240" w:lineRule="auto"/>
        <w:ind w:left="-360" w:right="-720" w:hanging="360"/>
        <w:jc w:val="both"/>
        <w:rPr>
          <w:rFonts w:ascii="Times New Roman" w:hAnsi="Times New Roman"/>
          <w:noProof w:val="0"/>
          <w:sz w:val="28"/>
          <w:szCs w:val="24"/>
          <w:shd w:val="clear" w:color="auto" w:fill="FFFFFF"/>
          <w:lang w:val="en-US"/>
        </w:rPr>
      </w:pPr>
      <w:r w:rsidRPr="00F448EA">
        <w:rPr>
          <w:rFonts w:ascii="Times New Roman" w:hAnsi="Times New Roman"/>
          <w:noProof w:val="0"/>
          <w:sz w:val="24"/>
          <w:szCs w:val="24"/>
          <w:lang w:val="en-US"/>
        </w:rPr>
        <w:t>4.</w:t>
      </w:r>
      <w:r w:rsidRPr="00F448EA">
        <w:rPr>
          <w:rFonts w:ascii="Times New Roman" w:hAnsi="Times New Roman"/>
          <w:noProof w:val="0"/>
          <w:sz w:val="24"/>
          <w:szCs w:val="24"/>
          <w:lang w:val="en-US"/>
        </w:rPr>
        <w:tab/>
      </w:r>
      <w:r w:rsidRPr="00F448EA">
        <w:rPr>
          <w:rFonts w:ascii="Times New Roman" w:hAnsi="Times New Roman"/>
          <w:noProof w:val="0"/>
          <w:sz w:val="24"/>
          <w:szCs w:val="24"/>
          <w:shd w:val="clear" w:color="auto" w:fill="FFFFFF"/>
          <w:lang w:val="en-US"/>
        </w:rPr>
        <w:t>Recent construction of a pathway has made the view of the surrounding landscape more</w:t>
      </w:r>
      <w:r w:rsidRPr="00F448EA">
        <w:rPr>
          <w:rFonts w:ascii="Times New Roman" w:hAnsi="Times New Roman"/>
          <w:noProof w:val="0"/>
          <w:sz w:val="24"/>
          <w:szCs w:val="24"/>
          <w:shd w:val="clear" w:color="auto" w:fill="FFFFFF"/>
          <w:lang w:val="en-US"/>
        </w:rPr>
        <w:tab/>
      </w:r>
      <w:r w:rsidRPr="00F448EA">
        <w:rPr>
          <w:rFonts w:ascii="Times New Roman" w:hAnsi="Times New Roman"/>
          <w:noProof w:val="0"/>
          <w:sz w:val="28"/>
          <w:szCs w:val="28"/>
          <w:shd w:val="clear" w:color="auto" w:fill="FFFFFF"/>
          <w:lang w:val="en-US"/>
        </w:rPr>
        <w:sym w:font="Wingdings" w:char="F06F"/>
      </w:r>
      <w:r w:rsidRPr="00F448EA">
        <w:rPr>
          <w:rFonts w:ascii="Times New Roman" w:hAnsi="Times New Roman"/>
          <w:noProof w:val="0"/>
          <w:sz w:val="28"/>
          <w:szCs w:val="24"/>
          <w:shd w:val="clear" w:color="auto" w:fill="FFFFFF"/>
          <w:lang w:val="en-US"/>
        </w:rPr>
        <w:tab/>
      </w:r>
      <w:r w:rsidRPr="00F448EA">
        <w:rPr>
          <w:rFonts w:ascii="Times New Roman" w:hAnsi="Times New Roman"/>
          <w:noProof w:val="0"/>
          <w:sz w:val="28"/>
          <w:szCs w:val="28"/>
          <w:shd w:val="clear" w:color="auto" w:fill="FFFFFF"/>
          <w:lang w:val="en-US"/>
        </w:rPr>
        <w:sym w:font="Wingdings" w:char="F06F"/>
      </w:r>
    </w:p>
    <w:p w:rsidR="00A12CCD" w:rsidRPr="00F448EA" w:rsidRDefault="00A12CCD" w:rsidP="005E52EC">
      <w:pPr>
        <w:tabs>
          <w:tab w:val="left" w:pos="-360"/>
          <w:tab w:val="left" w:pos="8640"/>
          <w:tab w:val="left" w:pos="9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8"/>
          <w:szCs w:val="24"/>
          <w:shd w:val="clear" w:color="auto" w:fill="FFFFFF"/>
          <w:lang w:val="en-US"/>
        </w:rPr>
        <w:tab/>
      </w:r>
      <w:r w:rsidRPr="00F448EA">
        <w:rPr>
          <w:rFonts w:ascii="Times New Roman" w:hAnsi="Times New Roman"/>
          <w:noProof w:val="0"/>
          <w:sz w:val="24"/>
          <w:szCs w:val="24"/>
          <w:shd w:val="clear" w:color="auto" w:fill="FFFFFF"/>
          <w:lang w:val="en-US"/>
        </w:rPr>
        <w:t>splendid.</w:t>
      </w:r>
    </w:p>
    <w:p w:rsidR="00A12CCD" w:rsidRPr="00F448EA" w:rsidRDefault="00A12CCD" w:rsidP="005E52EC">
      <w:pPr>
        <w:tabs>
          <w:tab w:val="left" w:pos="-360"/>
          <w:tab w:val="left" w:pos="8640"/>
          <w:tab w:val="left" w:pos="9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5.</w:t>
      </w:r>
      <w:r w:rsidRPr="00F448EA">
        <w:rPr>
          <w:rFonts w:ascii="Times New Roman" w:hAnsi="Times New Roman"/>
          <w:noProof w:val="0"/>
          <w:sz w:val="24"/>
          <w:szCs w:val="24"/>
          <w:lang w:val="en-US"/>
        </w:rPr>
        <w:tab/>
      </w:r>
      <w:r w:rsidRPr="00F448EA">
        <w:rPr>
          <w:rFonts w:ascii="Times New Roman" w:hAnsi="Times New Roman"/>
          <w:noProof w:val="0"/>
          <w:sz w:val="24"/>
          <w:szCs w:val="24"/>
          <w:shd w:val="clear" w:color="auto" w:fill="FFFFFF"/>
          <w:lang w:val="en-US"/>
        </w:rPr>
        <w:t>The statue is thirty-eight metres high from the ground.</w:t>
      </w:r>
      <w:r w:rsidRPr="00F448EA">
        <w:rPr>
          <w:rFonts w:ascii="Times New Roman" w:hAnsi="Times New Roman"/>
          <w:noProof w:val="0"/>
          <w:sz w:val="24"/>
          <w:szCs w:val="24"/>
          <w:shd w:val="clear" w:color="auto" w:fill="FFFFFF"/>
          <w:lang w:val="en-US"/>
        </w:rPr>
        <w:tab/>
      </w:r>
      <w:r w:rsidRPr="00F448EA">
        <w:rPr>
          <w:rFonts w:ascii="Times New Roman" w:hAnsi="Times New Roman"/>
          <w:noProof w:val="0"/>
          <w:sz w:val="28"/>
          <w:szCs w:val="28"/>
          <w:shd w:val="clear" w:color="auto" w:fill="FFFFFF"/>
          <w:lang w:val="en-US"/>
        </w:rPr>
        <w:sym w:font="Wingdings" w:char="F06F"/>
      </w:r>
      <w:r w:rsidRPr="00F448EA">
        <w:rPr>
          <w:rFonts w:ascii="Times New Roman" w:hAnsi="Times New Roman"/>
          <w:noProof w:val="0"/>
          <w:sz w:val="28"/>
          <w:szCs w:val="24"/>
          <w:shd w:val="clear" w:color="auto" w:fill="FFFFFF"/>
          <w:lang w:val="en-US"/>
        </w:rPr>
        <w:tab/>
      </w:r>
      <w:r w:rsidRPr="00F448EA">
        <w:rPr>
          <w:rFonts w:ascii="Times New Roman" w:hAnsi="Times New Roman"/>
          <w:noProof w:val="0"/>
          <w:sz w:val="28"/>
          <w:szCs w:val="28"/>
          <w:shd w:val="clear" w:color="auto" w:fill="FFFFFF"/>
          <w:lang w:val="en-US"/>
        </w:rPr>
        <w:sym w:font="Wingdings" w:char="F06F"/>
      </w:r>
    </w:p>
    <w:p w:rsidR="00A12CCD" w:rsidRPr="00F448EA" w:rsidRDefault="00A12CCD" w:rsidP="005E52EC">
      <w:pPr>
        <w:tabs>
          <w:tab w:val="left" w:pos="-360"/>
          <w:tab w:val="left" w:pos="8640"/>
          <w:tab w:val="left" w:pos="9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6.</w:t>
      </w:r>
      <w:r w:rsidRPr="00F448EA">
        <w:rPr>
          <w:rFonts w:ascii="Times New Roman" w:hAnsi="Times New Roman"/>
          <w:noProof w:val="0"/>
          <w:sz w:val="24"/>
          <w:szCs w:val="24"/>
          <w:lang w:val="en-US"/>
        </w:rPr>
        <w:tab/>
      </w:r>
      <w:r w:rsidRPr="00F448EA">
        <w:rPr>
          <w:rFonts w:ascii="Times New Roman" w:hAnsi="Times New Roman"/>
          <w:noProof w:val="0"/>
          <w:sz w:val="24"/>
          <w:szCs w:val="24"/>
          <w:shd w:val="clear" w:color="auto" w:fill="FFFFFF"/>
          <w:lang w:val="en-US"/>
        </w:rPr>
        <w:t>Only a small number of people can climb up the staircase at the same time.</w:t>
      </w:r>
      <w:r w:rsidRPr="00F448EA">
        <w:rPr>
          <w:rFonts w:ascii="Times New Roman" w:hAnsi="Times New Roman"/>
          <w:noProof w:val="0"/>
          <w:sz w:val="24"/>
          <w:szCs w:val="24"/>
          <w:shd w:val="clear" w:color="auto" w:fill="FFFFFF"/>
          <w:lang w:val="en-US"/>
        </w:rPr>
        <w:tab/>
      </w:r>
      <w:r w:rsidRPr="00F448EA">
        <w:rPr>
          <w:rFonts w:ascii="Times New Roman" w:hAnsi="Times New Roman"/>
          <w:noProof w:val="0"/>
          <w:sz w:val="28"/>
          <w:szCs w:val="28"/>
          <w:shd w:val="clear" w:color="auto" w:fill="FFFFFF"/>
          <w:lang w:val="en-US"/>
        </w:rPr>
        <w:sym w:font="Wingdings" w:char="F06F"/>
      </w:r>
      <w:r w:rsidRPr="00F448EA">
        <w:rPr>
          <w:rFonts w:ascii="Times New Roman" w:hAnsi="Times New Roman"/>
          <w:noProof w:val="0"/>
          <w:sz w:val="28"/>
          <w:szCs w:val="24"/>
          <w:shd w:val="clear" w:color="auto" w:fill="FFFFFF"/>
          <w:lang w:val="en-US"/>
        </w:rPr>
        <w:tab/>
      </w:r>
      <w:r w:rsidRPr="00F448EA">
        <w:rPr>
          <w:rFonts w:ascii="Times New Roman" w:hAnsi="Times New Roman"/>
          <w:noProof w:val="0"/>
          <w:sz w:val="28"/>
          <w:szCs w:val="28"/>
          <w:shd w:val="clear" w:color="auto" w:fill="FFFFFF"/>
          <w:lang w:val="en-US"/>
        </w:rPr>
        <w:sym w:font="Wingdings" w:char="F06F"/>
      </w:r>
    </w:p>
    <w:p w:rsidR="00A12CCD" w:rsidRPr="00F448EA" w:rsidRDefault="00A12CCD" w:rsidP="005E52EC">
      <w:pPr>
        <w:tabs>
          <w:tab w:val="left" w:pos="-360"/>
          <w:tab w:val="left" w:pos="8640"/>
          <w:tab w:val="left" w:pos="9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7.</w:t>
      </w:r>
      <w:r w:rsidRPr="00F448EA">
        <w:rPr>
          <w:rFonts w:ascii="Times New Roman" w:hAnsi="Times New Roman"/>
          <w:noProof w:val="0"/>
          <w:sz w:val="24"/>
          <w:szCs w:val="24"/>
          <w:lang w:val="en-US"/>
        </w:rPr>
        <w:tab/>
      </w:r>
      <w:r w:rsidRPr="00F448EA">
        <w:rPr>
          <w:rFonts w:ascii="Times New Roman" w:hAnsi="Times New Roman"/>
          <w:noProof w:val="0"/>
          <w:sz w:val="24"/>
          <w:szCs w:val="24"/>
          <w:shd w:val="clear" w:color="auto" w:fill="FFFFFF"/>
          <w:lang w:val="en-US"/>
        </w:rPr>
        <w:t>This is the largest sculpture in Viet Nam.</w:t>
      </w:r>
      <w:r w:rsidRPr="00F448EA">
        <w:rPr>
          <w:rFonts w:ascii="Times New Roman" w:hAnsi="Times New Roman"/>
          <w:noProof w:val="0"/>
          <w:sz w:val="24"/>
          <w:szCs w:val="24"/>
          <w:shd w:val="clear" w:color="auto" w:fill="FFFFFF"/>
          <w:lang w:val="en-US"/>
        </w:rPr>
        <w:tab/>
      </w:r>
      <w:r w:rsidRPr="00F448EA">
        <w:rPr>
          <w:rFonts w:ascii="Times New Roman" w:hAnsi="Times New Roman"/>
          <w:noProof w:val="0"/>
          <w:sz w:val="28"/>
          <w:szCs w:val="28"/>
          <w:shd w:val="clear" w:color="auto" w:fill="FFFFFF"/>
          <w:lang w:val="en-US"/>
        </w:rPr>
        <w:sym w:font="Wingdings" w:char="F06F"/>
      </w:r>
      <w:r w:rsidRPr="00F448EA">
        <w:rPr>
          <w:rFonts w:ascii="Times New Roman" w:hAnsi="Times New Roman"/>
          <w:noProof w:val="0"/>
          <w:sz w:val="28"/>
          <w:szCs w:val="24"/>
          <w:shd w:val="clear" w:color="auto" w:fill="FFFFFF"/>
          <w:lang w:val="en-US"/>
        </w:rPr>
        <w:tab/>
      </w:r>
      <w:r w:rsidRPr="00F448EA">
        <w:rPr>
          <w:rFonts w:ascii="Times New Roman" w:hAnsi="Times New Roman"/>
          <w:noProof w:val="0"/>
          <w:sz w:val="28"/>
          <w:szCs w:val="28"/>
          <w:shd w:val="clear" w:color="auto" w:fill="FFFFFF"/>
          <w:lang w:val="en-US"/>
        </w:rPr>
        <w:sym w:font="Wingdings" w:char="F06F"/>
      </w:r>
    </w:p>
    <w:p w:rsidR="00A12CCD" w:rsidRPr="00F448EA" w:rsidRDefault="00A12CCD" w:rsidP="005E52EC">
      <w:pPr>
        <w:tabs>
          <w:tab w:val="left" w:pos="-360"/>
          <w:tab w:val="left" w:pos="8640"/>
          <w:tab w:val="left" w:pos="9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8.</w:t>
      </w:r>
      <w:r w:rsidRPr="00F448EA">
        <w:rPr>
          <w:rFonts w:ascii="Times New Roman" w:hAnsi="Times New Roman"/>
          <w:noProof w:val="0"/>
          <w:sz w:val="24"/>
          <w:szCs w:val="24"/>
          <w:lang w:val="en-US"/>
        </w:rPr>
        <w:tab/>
      </w:r>
      <w:r w:rsidRPr="00F448EA">
        <w:rPr>
          <w:rFonts w:ascii="Times New Roman" w:hAnsi="Times New Roman"/>
          <w:noProof w:val="0"/>
          <w:sz w:val="24"/>
          <w:szCs w:val="24"/>
          <w:shd w:val="clear" w:color="auto" w:fill="FFFFFF"/>
          <w:lang w:val="en-US"/>
        </w:rPr>
        <w:t>It may take you thirty minutes to walk from the ground to the top of the mountain.</w:t>
      </w:r>
      <w:r w:rsidRPr="00F448EA">
        <w:rPr>
          <w:rFonts w:ascii="Times New Roman" w:hAnsi="Times New Roman"/>
          <w:noProof w:val="0"/>
          <w:sz w:val="24"/>
          <w:szCs w:val="24"/>
          <w:shd w:val="clear" w:color="auto" w:fill="FFFFFF"/>
          <w:lang w:val="en-US"/>
        </w:rPr>
        <w:tab/>
      </w:r>
      <w:r w:rsidRPr="00F448EA">
        <w:rPr>
          <w:rFonts w:ascii="Times New Roman" w:hAnsi="Times New Roman"/>
          <w:noProof w:val="0"/>
          <w:sz w:val="28"/>
          <w:szCs w:val="28"/>
          <w:shd w:val="clear" w:color="auto" w:fill="FFFFFF"/>
          <w:lang w:val="en-US"/>
        </w:rPr>
        <w:sym w:font="Wingdings" w:char="F06F"/>
      </w:r>
      <w:r w:rsidRPr="00F448EA">
        <w:rPr>
          <w:rFonts w:ascii="Times New Roman" w:hAnsi="Times New Roman"/>
          <w:noProof w:val="0"/>
          <w:sz w:val="28"/>
          <w:szCs w:val="24"/>
          <w:shd w:val="clear" w:color="auto" w:fill="FFFFFF"/>
          <w:lang w:val="en-US"/>
        </w:rPr>
        <w:tab/>
      </w:r>
      <w:r w:rsidRPr="00F448EA">
        <w:rPr>
          <w:rFonts w:ascii="Times New Roman" w:hAnsi="Times New Roman"/>
          <w:noProof w:val="0"/>
          <w:sz w:val="28"/>
          <w:szCs w:val="28"/>
          <w:shd w:val="clear" w:color="auto" w:fill="FFFFFF"/>
          <w:lang w:val="en-US"/>
        </w:rPr>
        <w:sym w:font="Wingdings" w:char="F06F"/>
      </w:r>
    </w:p>
    <w:p w:rsidR="00A12CCD" w:rsidRPr="00F448EA" w:rsidRDefault="00A12CCD" w:rsidP="005E52EC">
      <w:pPr>
        <w:tabs>
          <w:tab w:val="left" w:pos="-360"/>
        </w:tabs>
        <w:spacing w:after="40" w:line="240" w:lineRule="auto"/>
        <w:ind w:left="-720" w:right="-720"/>
        <w:jc w:val="both"/>
        <w:rPr>
          <w:rFonts w:ascii="Times New Roman" w:hAnsi="Times New Roman"/>
          <w:b/>
          <w:noProof w:val="0"/>
          <w:sz w:val="24"/>
          <w:szCs w:val="24"/>
          <w:shd w:val="clear" w:color="auto" w:fill="FFFFFF"/>
          <w:lang w:val="en-US"/>
        </w:rPr>
      </w:pPr>
    </w:p>
    <w:p w:rsidR="00A12CCD" w:rsidRPr="00F448EA" w:rsidRDefault="00A12CCD" w:rsidP="005E52EC">
      <w:pPr>
        <w:tabs>
          <w:tab w:val="left" w:pos="-360"/>
        </w:tabs>
        <w:spacing w:after="40" w:line="240" w:lineRule="auto"/>
        <w:ind w:left="-720" w:right="-720"/>
        <w:jc w:val="both"/>
        <w:rPr>
          <w:rFonts w:ascii="Times New Roman" w:hAnsi="Times New Roman"/>
          <w:b/>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lastRenderedPageBreak/>
        <w:t>IV.</w:t>
      </w:r>
      <w:r w:rsidRPr="00F448EA">
        <w:rPr>
          <w:rFonts w:ascii="Times New Roman" w:hAnsi="Times New Roman"/>
          <w:b/>
          <w:noProof w:val="0"/>
          <w:sz w:val="24"/>
          <w:szCs w:val="24"/>
          <w:shd w:val="clear" w:color="auto" w:fill="FFFFFF"/>
          <w:lang w:val="en-US"/>
        </w:rPr>
        <w:tab/>
        <w:t>Read the passage, and answer the questions.</w:t>
      </w:r>
    </w:p>
    <w:p w:rsidR="00A12CCD" w:rsidRPr="00F448EA" w:rsidRDefault="00A12CCD" w:rsidP="002A784D">
      <w:pPr>
        <w:spacing w:after="40" w:line="240" w:lineRule="auto"/>
        <w:ind w:left="-720" w:right="-720"/>
        <w:jc w:val="center"/>
        <w:rPr>
          <w:rFonts w:ascii="Times New Roman" w:hAnsi="Times New Roman"/>
          <w:b/>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t>City Life or Country Life?</w:t>
      </w:r>
    </w:p>
    <w:p w:rsidR="00A12CCD" w:rsidRPr="00F448EA" w:rsidRDefault="00A12CCD" w:rsidP="000012E0">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t>Which place is the better - the city or the country? Two American teenagers talk about where they live.</w:t>
      </w:r>
    </w:p>
    <w:p w:rsidR="00A12CCD" w:rsidRPr="00F448EA" w:rsidRDefault="00A12CCD" w:rsidP="009A310D">
      <w:pPr>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i/>
          <w:noProof w:val="0"/>
          <w:sz w:val="24"/>
          <w:szCs w:val="24"/>
          <w:shd w:val="clear" w:color="auto" w:fill="FFFFFF"/>
          <w:lang w:val="en-US"/>
        </w:rPr>
        <w:t>Leo, 16</w:t>
      </w:r>
      <w:r w:rsidRPr="00F448EA">
        <w:rPr>
          <w:rFonts w:ascii="Times New Roman" w:hAnsi="Times New Roman"/>
          <w:noProof w:val="0"/>
          <w:sz w:val="24"/>
          <w:szCs w:val="24"/>
          <w:shd w:val="clear" w:color="auto" w:fill="FFFFFF"/>
          <w:lang w:val="en-US"/>
        </w:rPr>
        <w:t>: I live in New York and it’s great. There are huge shopping centres and interesting places to go. My mum loves all the art galleries and museums, but I like Central Park where I go skateboarding. It's big enough to get away from the noise and traffic. The country isn't for me. It isn’t exciting enough for people of my age. Most people don't live close enough to their friends to have enough a good social life. It's too quiet and too boring. City life is the best.</w:t>
      </w:r>
    </w:p>
    <w:p w:rsidR="00A12CCD" w:rsidRPr="00F448EA" w:rsidRDefault="00A12CCD" w:rsidP="009A310D">
      <w:pPr>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i/>
          <w:noProof w:val="0"/>
          <w:sz w:val="24"/>
          <w:szCs w:val="24"/>
          <w:shd w:val="clear" w:color="auto" w:fill="FFFFFF"/>
          <w:lang w:val="en-US"/>
        </w:rPr>
        <w:t>Amelie, 14</w:t>
      </w:r>
      <w:r w:rsidRPr="00F448EA">
        <w:rPr>
          <w:rFonts w:ascii="Times New Roman" w:hAnsi="Times New Roman"/>
          <w:noProof w:val="0"/>
          <w:sz w:val="24"/>
          <w:szCs w:val="24"/>
          <w:shd w:val="clear" w:color="auto" w:fill="FFFFFF"/>
          <w:lang w:val="en-US"/>
        </w:rPr>
        <w:t xml:space="preserve">: I live on a ranch in the country, in Colorado. In the summer, we go hiking in the mountains, and in the winter I go snowboarding. I really like it because it's relaxing and quiet. I can’t imagine life in the city. It isn't safe enough to walk around alone and it’s too dangerous to cycle in the streets because of the traffic. Overall, I think the city is too noisy, too dirty, too crowded and too expensive. I prefer country life! </w:t>
      </w:r>
    </w:p>
    <w:p w:rsidR="00A12CCD" w:rsidRPr="00F448EA" w:rsidRDefault="00A12CCD" w:rsidP="000012E0">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 xml:space="preserve">1. </w:t>
      </w:r>
      <w:r w:rsidRPr="00F448EA">
        <w:rPr>
          <w:rFonts w:ascii="Times New Roman" w:hAnsi="Times New Roman"/>
          <w:noProof w:val="0"/>
          <w:sz w:val="24"/>
          <w:szCs w:val="24"/>
          <w:shd w:val="clear" w:color="auto" w:fill="FFFFFF"/>
          <w:lang w:val="en-US"/>
        </w:rPr>
        <w:tab/>
        <w:t xml:space="preserve">What does Leo like about New York? </w:t>
      </w:r>
    </w:p>
    <w:p w:rsidR="00A12CCD" w:rsidRPr="00F448EA" w:rsidRDefault="00A12CCD" w:rsidP="00D04A20">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noProof w:val="0"/>
          <w:sz w:val="24"/>
          <w:szCs w:val="24"/>
          <w:shd w:val="clear" w:color="auto" w:fill="FFFFFF"/>
          <w:lang w:val="en-US"/>
        </w:rPr>
        <w:tab/>
      </w:r>
      <w:r w:rsidRPr="00F448EA">
        <w:rPr>
          <w:rFonts w:ascii="Times New Roman" w:hAnsi="Times New Roman"/>
          <w:noProof w:val="0"/>
          <w:sz w:val="24"/>
          <w:szCs w:val="24"/>
          <w:shd w:val="clear" w:color="auto" w:fill="FFFFFF"/>
          <w:lang w:val="en-US"/>
        </w:rPr>
        <w:tab/>
      </w:r>
    </w:p>
    <w:p w:rsidR="00A12CCD" w:rsidRPr="00F448EA" w:rsidRDefault="00A12CCD" w:rsidP="00D04A20">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 xml:space="preserve">2. </w:t>
      </w:r>
      <w:r w:rsidRPr="00F448EA">
        <w:rPr>
          <w:rFonts w:ascii="Times New Roman" w:hAnsi="Times New Roman"/>
          <w:noProof w:val="0"/>
          <w:sz w:val="24"/>
          <w:szCs w:val="24"/>
          <w:shd w:val="clear" w:color="auto" w:fill="FFFFFF"/>
          <w:lang w:val="en-US"/>
        </w:rPr>
        <w:tab/>
        <w:t>What doesn't he like about the country?</w:t>
      </w:r>
    </w:p>
    <w:p w:rsidR="00A12CCD" w:rsidRPr="00F448EA" w:rsidRDefault="00A12CCD" w:rsidP="00D04A20">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noProof w:val="0"/>
          <w:sz w:val="24"/>
          <w:szCs w:val="24"/>
          <w:shd w:val="clear" w:color="auto" w:fill="FFFFFF"/>
          <w:lang w:val="en-US"/>
        </w:rPr>
        <w:tab/>
      </w:r>
    </w:p>
    <w:p w:rsidR="00A12CCD" w:rsidRPr="00F448EA" w:rsidRDefault="00A12CCD" w:rsidP="00D04A20">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3.</w:t>
      </w:r>
      <w:r w:rsidRPr="00F448EA">
        <w:rPr>
          <w:rFonts w:ascii="Times New Roman" w:hAnsi="Times New Roman"/>
          <w:noProof w:val="0"/>
          <w:sz w:val="24"/>
          <w:szCs w:val="24"/>
          <w:shd w:val="clear" w:color="auto" w:fill="FFFFFF"/>
          <w:lang w:val="en-US"/>
        </w:rPr>
        <w:tab/>
        <w:t>What does Amelie like doing in the summer?</w:t>
      </w:r>
    </w:p>
    <w:p w:rsidR="00A12CCD" w:rsidRPr="00F448EA" w:rsidRDefault="00A12CCD" w:rsidP="00D04A20">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noProof w:val="0"/>
          <w:sz w:val="24"/>
          <w:szCs w:val="24"/>
          <w:shd w:val="clear" w:color="auto" w:fill="FFFFFF"/>
          <w:lang w:val="en-US"/>
        </w:rPr>
        <w:tab/>
      </w:r>
    </w:p>
    <w:p w:rsidR="00A12CCD" w:rsidRPr="00F448EA" w:rsidRDefault="00A12CCD" w:rsidP="00D04A20">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 xml:space="preserve">4. </w:t>
      </w:r>
      <w:r w:rsidRPr="00F448EA">
        <w:rPr>
          <w:rFonts w:ascii="Times New Roman" w:hAnsi="Times New Roman"/>
          <w:noProof w:val="0"/>
          <w:sz w:val="24"/>
          <w:szCs w:val="24"/>
          <w:shd w:val="clear" w:color="auto" w:fill="FFFFFF"/>
          <w:lang w:val="en-US"/>
        </w:rPr>
        <w:tab/>
        <w:t>What does she like doing in the winter?</w:t>
      </w:r>
    </w:p>
    <w:p w:rsidR="00A12CCD" w:rsidRPr="00F448EA" w:rsidRDefault="00A12CCD" w:rsidP="00D04A20">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noProof w:val="0"/>
          <w:sz w:val="24"/>
          <w:szCs w:val="24"/>
          <w:shd w:val="clear" w:color="auto" w:fill="FFFFFF"/>
          <w:lang w:val="en-US"/>
        </w:rPr>
        <w:tab/>
      </w:r>
    </w:p>
    <w:p w:rsidR="00A12CCD" w:rsidRPr="00F448EA" w:rsidRDefault="00A12CCD" w:rsidP="00D04A20">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 xml:space="preserve">5. </w:t>
      </w:r>
      <w:r w:rsidRPr="00F448EA">
        <w:rPr>
          <w:rFonts w:ascii="Times New Roman" w:hAnsi="Times New Roman"/>
          <w:noProof w:val="0"/>
          <w:sz w:val="24"/>
          <w:szCs w:val="24"/>
          <w:shd w:val="clear" w:color="auto" w:fill="FFFFFF"/>
          <w:lang w:val="en-US"/>
        </w:rPr>
        <w:tab/>
        <w:t>What doesn't she like about the city?</w:t>
      </w:r>
    </w:p>
    <w:p w:rsidR="00A12CCD" w:rsidRPr="00F448EA" w:rsidRDefault="00A12CCD" w:rsidP="00D04A20">
      <w:pPr>
        <w:tabs>
          <w:tab w:val="left" w:pos="-360"/>
          <w:tab w:val="left" w:leader="underscore" w:pos="10080"/>
        </w:tabs>
        <w:spacing w:after="40" w:line="36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noProof w:val="0"/>
          <w:sz w:val="24"/>
          <w:szCs w:val="24"/>
          <w:shd w:val="clear" w:color="auto" w:fill="FFFFFF"/>
          <w:lang w:val="en-US"/>
        </w:rPr>
        <w:tab/>
      </w:r>
    </w:p>
    <w:p w:rsidR="00A12CCD" w:rsidRPr="00F448EA" w:rsidRDefault="00A12CCD" w:rsidP="000237A4">
      <w:pPr>
        <w:tabs>
          <w:tab w:val="left" w:pos="-360"/>
          <w:tab w:val="left" w:leader="underscore" w:pos="9214"/>
        </w:tabs>
        <w:spacing w:after="40" w:line="240" w:lineRule="auto"/>
        <w:ind w:left="-720" w:right="-720"/>
        <w:jc w:val="both"/>
        <w:rPr>
          <w:rFonts w:ascii="Times New Roman" w:hAnsi="Times New Roman"/>
          <w:b/>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t xml:space="preserve">V. </w:t>
      </w:r>
      <w:r w:rsidRPr="00F448EA">
        <w:rPr>
          <w:rFonts w:ascii="Times New Roman" w:hAnsi="Times New Roman"/>
          <w:b/>
          <w:noProof w:val="0"/>
          <w:sz w:val="24"/>
          <w:szCs w:val="24"/>
          <w:shd w:val="clear" w:color="auto" w:fill="FFFFFF"/>
          <w:lang w:val="en-US"/>
        </w:rPr>
        <w:tab/>
        <w:t xml:space="preserve">Read the passage, and choose the correct answer A, B, C or D for each question. </w:t>
      </w:r>
    </w:p>
    <w:p w:rsidR="00A12CCD" w:rsidRPr="00F448EA" w:rsidRDefault="00A12CCD" w:rsidP="00D04A20">
      <w:pPr>
        <w:tabs>
          <w:tab w:val="left" w:leader="underscore" w:pos="9214"/>
        </w:tabs>
        <w:spacing w:after="40" w:line="240" w:lineRule="auto"/>
        <w:ind w:left="-720" w:right="-720"/>
        <w:jc w:val="center"/>
        <w:rPr>
          <w:rFonts w:ascii="Times New Roman" w:hAnsi="Times New Roman"/>
          <w:b/>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t>One of the World's Best Cities</w:t>
      </w:r>
    </w:p>
    <w:p w:rsidR="00A12CCD" w:rsidRPr="00F448EA" w:rsidRDefault="00A12CCD" w:rsidP="00D04A20">
      <w:pPr>
        <w:tabs>
          <w:tab w:val="left" w:leader="underscore" w:pos="9214"/>
        </w:tabs>
        <w:spacing w:after="40" w:line="240" w:lineRule="auto"/>
        <w:ind w:left="-720" w:right="-720" w:firstLine="36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 xml:space="preserve">With a population of about 2.6 million people, Vancouver is the largest city in Western Canada. Vancouver is in the southwest of Canada, and it is only a few hours of driving away from the American border. </w:t>
      </w:r>
    </w:p>
    <w:p w:rsidR="00A12CCD" w:rsidRPr="00F448EA" w:rsidRDefault="00A12CCD" w:rsidP="00D04A20">
      <w:pPr>
        <w:tabs>
          <w:tab w:val="left" w:leader="underscore" w:pos="9214"/>
        </w:tabs>
        <w:spacing w:after="40" w:line="240" w:lineRule="auto"/>
        <w:ind w:left="-720" w:right="-720" w:firstLine="36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 xml:space="preserve">Vancouver is popular because it combines so many things. It is a huge, modern city. On the other hand, it is also one of North America's most beautiful areas. The natural beauty around Vancouver is famous all around the world. </w:t>
      </w:r>
    </w:p>
    <w:p w:rsidR="00A12CCD" w:rsidRPr="00F448EA" w:rsidRDefault="00A12CCD" w:rsidP="00E37FD0">
      <w:pPr>
        <w:tabs>
          <w:tab w:val="left" w:leader="underscore" w:pos="9214"/>
        </w:tabs>
        <w:spacing w:after="40" w:line="240" w:lineRule="auto"/>
        <w:ind w:left="-720" w:right="-720" w:firstLine="36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 xml:space="preserve">Vancouver is right next to the Rocky Mountains, so it is wonderful for skiing and snowboarding. There aren't the only winter sports you can do there. If you can name a winter sport, then you probably do that sport in Vancouver. After all, the 2010 Winter Olympic were there. Vancouver is also great for hiking, jogging, and skateboarding. It even has beaches. The beaches aren’t the best and in the world, but they are clean and pretty. </w:t>
      </w:r>
    </w:p>
    <w:p w:rsidR="00A12CCD" w:rsidRPr="00F448EA" w:rsidRDefault="00A12CCD" w:rsidP="00E37FD0">
      <w:pPr>
        <w:tabs>
          <w:tab w:val="left" w:leader="underscore" w:pos="9214"/>
        </w:tabs>
        <w:spacing w:after="40" w:line="240" w:lineRule="auto"/>
        <w:ind w:left="-720" w:right="-720" w:firstLine="36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 xml:space="preserve">Another place that you have to visit in Vancouver is Stanley Park. This is a public park that is </w:t>
      </w:r>
      <w:r w:rsidRPr="00F448EA">
        <w:rPr>
          <w:rFonts w:ascii="Times New Roman" w:hAnsi="Times New Roman"/>
          <w:b/>
          <w:noProof w:val="0"/>
          <w:sz w:val="24"/>
          <w:szCs w:val="24"/>
          <w:shd w:val="clear" w:color="auto" w:fill="FFFFFF"/>
          <w:lang w:val="en-US"/>
        </w:rPr>
        <w:t>a stone's throw</w:t>
      </w:r>
      <w:r w:rsidRPr="00F448EA">
        <w:rPr>
          <w:rFonts w:ascii="Times New Roman" w:hAnsi="Times New Roman"/>
          <w:noProof w:val="0"/>
          <w:sz w:val="24"/>
          <w:szCs w:val="24"/>
          <w:shd w:val="clear" w:color="auto" w:fill="FFFFFF"/>
          <w:lang w:val="en-US"/>
        </w:rPr>
        <w:t xml:space="preserve"> from downtown. However, the park is completely surrounded by the Pacific Ocean. The nature in Stanley Park is beautiful. </w:t>
      </w:r>
      <w:r w:rsidRPr="00F448EA">
        <w:rPr>
          <w:rFonts w:ascii="Times New Roman" w:hAnsi="Times New Roman"/>
          <w:b/>
          <w:noProof w:val="0"/>
          <w:sz w:val="24"/>
          <w:szCs w:val="24"/>
          <w:shd w:val="clear" w:color="auto" w:fill="FFFFFF"/>
          <w:lang w:val="en-US"/>
        </w:rPr>
        <w:t>It is close to downtown, it feels like it is 100 kilometres away</w:t>
      </w:r>
      <w:r w:rsidRPr="00F448EA">
        <w:rPr>
          <w:rFonts w:ascii="Times New Roman" w:hAnsi="Times New Roman"/>
          <w:noProof w:val="0"/>
          <w:sz w:val="24"/>
          <w:szCs w:val="24"/>
          <w:shd w:val="clear" w:color="auto" w:fill="FFFFFF"/>
          <w:lang w:val="en-US"/>
        </w:rPr>
        <w:t xml:space="preserve">. The park also has playgrounds, gardens, beaches, tennis courts, and even an aquarium. </w:t>
      </w:r>
    </w:p>
    <w:p w:rsidR="00A12CCD" w:rsidRPr="00F448EA" w:rsidRDefault="00A12CCD" w:rsidP="00E37FD0">
      <w:pPr>
        <w:tabs>
          <w:tab w:val="left" w:leader="underscore" w:pos="9214"/>
        </w:tabs>
        <w:spacing w:after="40" w:line="240" w:lineRule="auto"/>
        <w:ind w:left="-720" w:right="-720" w:firstLine="36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 xml:space="preserve">Vancouver is something for everybody. It is no wonder that people think it is one of the world's best cities. </w:t>
      </w:r>
    </w:p>
    <w:p w:rsidR="00A12CCD" w:rsidRPr="00F448EA" w:rsidRDefault="00A12CCD" w:rsidP="00E37FD0">
      <w:pPr>
        <w:tabs>
          <w:tab w:val="left" w:pos="-360"/>
          <w:tab w:val="left" w:pos="4500"/>
          <w:tab w:val="left" w:leader="underscore" w:pos="9214"/>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 xml:space="preserve">1. </w:t>
      </w:r>
      <w:r w:rsidRPr="00F448EA">
        <w:rPr>
          <w:rFonts w:ascii="Times New Roman" w:hAnsi="Times New Roman"/>
          <w:noProof w:val="0"/>
          <w:sz w:val="24"/>
          <w:szCs w:val="24"/>
          <w:shd w:val="clear" w:color="auto" w:fill="FFFFFF"/>
          <w:lang w:val="en-US"/>
        </w:rPr>
        <w:tab/>
        <w:t xml:space="preserve">What does the passage say about Vancouver's beaches? </w:t>
      </w:r>
    </w:p>
    <w:p w:rsidR="00A12CCD" w:rsidRPr="00F448EA" w:rsidRDefault="00A12CCD" w:rsidP="00D55ACE">
      <w:pPr>
        <w:tabs>
          <w:tab w:val="left" w:pos="-360"/>
          <w:tab w:val="left" w:pos="432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b/>
          <w:noProof w:val="0"/>
          <w:sz w:val="24"/>
          <w:szCs w:val="24"/>
          <w:shd w:val="clear" w:color="auto" w:fill="FFFFFF"/>
          <w:lang w:val="en-US"/>
        </w:rPr>
        <w:t>A.</w:t>
      </w:r>
      <w:r w:rsidRPr="00F448EA">
        <w:rPr>
          <w:rFonts w:ascii="Times New Roman" w:hAnsi="Times New Roman"/>
          <w:noProof w:val="0"/>
          <w:sz w:val="24"/>
          <w:szCs w:val="24"/>
          <w:shd w:val="clear" w:color="auto" w:fill="FFFFFF"/>
          <w:lang w:val="en-US"/>
        </w:rPr>
        <w:t xml:space="preserve"> They are the world's best beaches. </w:t>
      </w:r>
      <w:r w:rsidRPr="00F448EA">
        <w:rPr>
          <w:rFonts w:ascii="Times New Roman" w:hAnsi="Times New Roman"/>
          <w:noProof w:val="0"/>
          <w:sz w:val="24"/>
          <w:szCs w:val="24"/>
          <w:shd w:val="clear" w:color="auto" w:fill="FFFFFF"/>
          <w:lang w:val="en-US"/>
        </w:rPr>
        <w:tab/>
      </w:r>
      <w:r w:rsidRPr="00F448EA">
        <w:rPr>
          <w:rFonts w:ascii="Times New Roman" w:hAnsi="Times New Roman"/>
          <w:b/>
          <w:noProof w:val="0"/>
          <w:sz w:val="24"/>
          <w:szCs w:val="24"/>
          <w:shd w:val="clear" w:color="auto" w:fill="FFFFFF"/>
          <w:lang w:val="en-US"/>
        </w:rPr>
        <w:t>B.</w:t>
      </w:r>
      <w:r w:rsidRPr="00F448EA">
        <w:rPr>
          <w:rFonts w:ascii="Times New Roman" w:hAnsi="Times New Roman"/>
          <w:noProof w:val="0"/>
          <w:sz w:val="24"/>
          <w:szCs w:val="24"/>
          <w:shd w:val="clear" w:color="auto" w:fill="FFFFFF"/>
          <w:lang w:val="en-US"/>
        </w:rPr>
        <w:t xml:space="preserve"> They are terrible beaches. </w:t>
      </w:r>
    </w:p>
    <w:p w:rsidR="00A12CCD" w:rsidRPr="00F448EA" w:rsidRDefault="00A12CCD" w:rsidP="00D55ACE">
      <w:pPr>
        <w:tabs>
          <w:tab w:val="left" w:pos="-360"/>
          <w:tab w:val="left" w:pos="432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b/>
          <w:noProof w:val="0"/>
          <w:sz w:val="24"/>
          <w:szCs w:val="24"/>
          <w:shd w:val="clear" w:color="auto" w:fill="FFFFFF"/>
          <w:lang w:val="en-US"/>
        </w:rPr>
        <w:t>C.</w:t>
      </w:r>
      <w:r w:rsidRPr="00F448EA">
        <w:rPr>
          <w:rFonts w:ascii="Times New Roman" w:hAnsi="Times New Roman"/>
          <w:noProof w:val="0"/>
          <w:sz w:val="24"/>
          <w:szCs w:val="24"/>
          <w:shd w:val="clear" w:color="auto" w:fill="FFFFFF"/>
          <w:lang w:val="en-US"/>
        </w:rPr>
        <w:t xml:space="preserve"> They are pretty good beaches. </w:t>
      </w:r>
      <w:r w:rsidRPr="00F448EA">
        <w:rPr>
          <w:rFonts w:ascii="Times New Roman" w:hAnsi="Times New Roman"/>
          <w:noProof w:val="0"/>
          <w:sz w:val="24"/>
          <w:szCs w:val="24"/>
          <w:shd w:val="clear" w:color="auto" w:fill="FFFFFF"/>
          <w:lang w:val="en-US"/>
        </w:rPr>
        <w:tab/>
      </w:r>
      <w:r w:rsidRPr="00F448EA">
        <w:rPr>
          <w:rFonts w:ascii="Times New Roman" w:hAnsi="Times New Roman"/>
          <w:b/>
          <w:noProof w:val="0"/>
          <w:sz w:val="24"/>
          <w:szCs w:val="24"/>
          <w:shd w:val="clear" w:color="auto" w:fill="FFFFFF"/>
          <w:lang w:val="en-US"/>
        </w:rPr>
        <w:t>D.</w:t>
      </w:r>
      <w:r w:rsidRPr="00F448EA">
        <w:rPr>
          <w:rFonts w:ascii="Times New Roman" w:hAnsi="Times New Roman"/>
          <w:noProof w:val="0"/>
          <w:sz w:val="24"/>
          <w:szCs w:val="24"/>
          <w:shd w:val="clear" w:color="auto" w:fill="FFFFFF"/>
          <w:lang w:val="en-US"/>
        </w:rPr>
        <w:t xml:space="preserve"> Nobody goes to those beaches. </w:t>
      </w:r>
    </w:p>
    <w:p w:rsidR="00A12CCD" w:rsidRPr="00F448EA" w:rsidRDefault="00A12CCD" w:rsidP="00E37FD0">
      <w:pPr>
        <w:tabs>
          <w:tab w:val="left" w:pos="-360"/>
          <w:tab w:val="left" w:pos="4500"/>
          <w:tab w:val="left" w:leader="underscore" w:pos="9214"/>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 xml:space="preserve">2. </w:t>
      </w:r>
      <w:r w:rsidRPr="00F448EA">
        <w:rPr>
          <w:rFonts w:ascii="Times New Roman" w:hAnsi="Times New Roman"/>
          <w:noProof w:val="0"/>
          <w:sz w:val="24"/>
          <w:szCs w:val="24"/>
          <w:shd w:val="clear" w:color="auto" w:fill="FFFFFF"/>
          <w:lang w:val="en-US"/>
        </w:rPr>
        <w:tab/>
        <w:t xml:space="preserve">Which of the following is not near Vancouver? </w:t>
      </w:r>
    </w:p>
    <w:p w:rsidR="00A12CCD" w:rsidRPr="00F448EA" w:rsidRDefault="00A12CCD" w:rsidP="00D55ACE">
      <w:pPr>
        <w:tabs>
          <w:tab w:val="left" w:pos="-360"/>
          <w:tab w:val="left" w:pos="432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b/>
          <w:noProof w:val="0"/>
          <w:sz w:val="24"/>
          <w:szCs w:val="24"/>
          <w:shd w:val="clear" w:color="auto" w:fill="FFFFFF"/>
          <w:lang w:val="en-US"/>
        </w:rPr>
        <w:t>A.</w:t>
      </w:r>
      <w:r w:rsidRPr="00F448EA">
        <w:rPr>
          <w:rFonts w:ascii="Times New Roman" w:hAnsi="Times New Roman"/>
          <w:noProof w:val="0"/>
          <w:sz w:val="24"/>
          <w:szCs w:val="24"/>
          <w:shd w:val="clear" w:color="auto" w:fill="FFFFFF"/>
          <w:lang w:val="en-US"/>
        </w:rPr>
        <w:t xml:space="preserve"> The Rocky Mountains </w:t>
      </w:r>
      <w:r w:rsidRPr="00F448EA">
        <w:rPr>
          <w:rFonts w:ascii="Times New Roman" w:hAnsi="Times New Roman"/>
          <w:noProof w:val="0"/>
          <w:sz w:val="24"/>
          <w:szCs w:val="24"/>
          <w:shd w:val="clear" w:color="auto" w:fill="FFFFFF"/>
          <w:lang w:val="en-US"/>
        </w:rPr>
        <w:tab/>
      </w:r>
      <w:r w:rsidRPr="00F448EA">
        <w:rPr>
          <w:rFonts w:ascii="Times New Roman" w:hAnsi="Times New Roman"/>
          <w:b/>
          <w:noProof w:val="0"/>
          <w:sz w:val="24"/>
          <w:szCs w:val="24"/>
          <w:shd w:val="clear" w:color="auto" w:fill="FFFFFF"/>
          <w:lang w:val="en-US"/>
        </w:rPr>
        <w:t>B.</w:t>
      </w:r>
      <w:r w:rsidRPr="00F448EA">
        <w:rPr>
          <w:rFonts w:ascii="Times New Roman" w:hAnsi="Times New Roman"/>
          <w:noProof w:val="0"/>
          <w:sz w:val="24"/>
          <w:szCs w:val="24"/>
          <w:shd w:val="clear" w:color="auto" w:fill="FFFFFF"/>
          <w:lang w:val="en-US"/>
        </w:rPr>
        <w:t xml:space="preserve"> The American border </w:t>
      </w:r>
    </w:p>
    <w:p w:rsidR="00A12CCD" w:rsidRPr="00F448EA" w:rsidRDefault="00A12CCD" w:rsidP="00D55ACE">
      <w:pPr>
        <w:tabs>
          <w:tab w:val="left" w:pos="-360"/>
          <w:tab w:val="left" w:pos="432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b/>
          <w:noProof w:val="0"/>
          <w:sz w:val="24"/>
          <w:szCs w:val="24"/>
          <w:shd w:val="clear" w:color="auto" w:fill="FFFFFF"/>
          <w:lang w:val="en-US"/>
        </w:rPr>
        <w:t>C.</w:t>
      </w:r>
      <w:r w:rsidRPr="00F448EA">
        <w:rPr>
          <w:rFonts w:ascii="Times New Roman" w:hAnsi="Times New Roman"/>
          <w:noProof w:val="0"/>
          <w:sz w:val="24"/>
          <w:szCs w:val="24"/>
          <w:shd w:val="clear" w:color="auto" w:fill="FFFFFF"/>
          <w:lang w:val="en-US"/>
        </w:rPr>
        <w:t xml:space="preserve"> The Pacific Ocean </w:t>
      </w:r>
      <w:r w:rsidRPr="00F448EA">
        <w:rPr>
          <w:rFonts w:ascii="Times New Roman" w:hAnsi="Times New Roman"/>
          <w:noProof w:val="0"/>
          <w:sz w:val="24"/>
          <w:szCs w:val="24"/>
          <w:shd w:val="clear" w:color="auto" w:fill="FFFFFF"/>
          <w:lang w:val="en-US"/>
        </w:rPr>
        <w:tab/>
      </w:r>
      <w:r w:rsidRPr="00F448EA">
        <w:rPr>
          <w:rFonts w:ascii="Times New Roman" w:hAnsi="Times New Roman"/>
          <w:b/>
          <w:noProof w:val="0"/>
          <w:sz w:val="24"/>
          <w:szCs w:val="24"/>
          <w:shd w:val="clear" w:color="auto" w:fill="FFFFFF"/>
          <w:lang w:val="en-US"/>
        </w:rPr>
        <w:t>D.</w:t>
      </w:r>
      <w:r w:rsidRPr="00F448EA">
        <w:rPr>
          <w:rFonts w:ascii="Times New Roman" w:hAnsi="Times New Roman"/>
          <w:noProof w:val="0"/>
          <w:sz w:val="24"/>
          <w:szCs w:val="24"/>
          <w:shd w:val="clear" w:color="auto" w:fill="FFFFFF"/>
          <w:lang w:val="en-US"/>
        </w:rPr>
        <w:t xml:space="preserve"> The Atlantic Ocean </w:t>
      </w:r>
    </w:p>
    <w:p w:rsidR="00A12CCD" w:rsidRPr="00F448EA" w:rsidRDefault="00A12CCD" w:rsidP="00E37FD0">
      <w:pPr>
        <w:tabs>
          <w:tab w:val="left" w:pos="-360"/>
          <w:tab w:val="left" w:pos="4320"/>
          <w:tab w:val="left" w:pos="4500"/>
          <w:tab w:val="left" w:leader="underscore" w:pos="9214"/>
        </w:tabs>
        <w:spacing w:after="40" w:line="240" w:lineRule="auto"/>
        <w:ind w:left="-360" w:right="-720" w:hanging="36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 xml:space="preserve">3. </w:t>
      </w:r>
      <w:r w:rsidRPr="00F448EA">
        <w:rPr>
          <w:rFonts w:ascii="Times New Roman" w:hAnsi="Times New Roman"/>
          <w:noProof w:val="0"/>
          <w:sz w:val="24"/>
          <w:szCs w:val="24"/>
          <w:shd w:val="clear" w:color="auto" w:fill="FFFFFF"/>
          <w:lang w:val="en-US"/>
        </w:rPr>
        <w:tab/>
        <w:t>What does the sentence "</w:t>
      </w:r>
      <w:r w:rsidRPr="00F448EA">
        <w:rPr>
          <w:rFonts w:ascii="Times New Roman" w:hAnsi="Times New Roman"/>
          <w:b/>
          <w:noProof w:val="0"/>
          <w:sz w:val="24"/>
          <w:szCs w:val="24"/>
          <w:shd w:val="clear" w:color="auto" w:fill="FFFFFF"/>
          <w:lang w:val="en-US"/>
        </w:rPr>
        <w:t>It is close to downtown, but it feels like it is 100 kilometres away</w:t>
      </w:r>
      <w:r w:rsidRPr="00F448EA">
        <w:rPr>
          <w:rFonts w:ascii="Times New Roman" w:hAnsi="Times New Roman"/>
          <w:noProof w:val="0"/>
          <w:sz w:val="24"/>
          <w:szCs w:val="24"/>
          <w:shd w:val="clear" w:color="auto" w:fill="FFFFFF"/>
          <w:lang w:val="en-US"/>
        </w:rPr>
        <w:t xml:space="preserve">" in paragraph 4 mean? </w:t>
      </w:r>
    </w:p>
    <w:p w:rsidR="00A12CCD" w:rsidRPr="00F448EA" w:rsidRDefault="00A12CCD" w:rsidP="00D55ACE">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b/>
          <w:noProof w:val="0"/>
          <w:sz w:val="24"/>
          <w:szCs w:val="24"/>
          <w:shd w:val="clear" w:color="auto" w:fill="FFFFFF"/>
          <w:lang w:val="en-US"/>
        </w:rPr>
        <w:t>A.</w:t>
      </w:r>
      <w:r w:rsidRPr="00F448EA">
        <w:rPr>
          <w:rFonts w:ascii="Times New Roman" w:hAnsi="Times New Roman"/>
          <w:noProof w:val="0"/>
          <w:sz w:val="24"/>
          <w:szCs w:val="24"/>
          <w:shd w:val="clear" w:color="auto" w:fill="FFFFFF"/>
          <w:lang w:val="en-US"/>
        </w:rPr>
        <w:t xml:space="preserve"> Stanley Park is 100 kilometres long. </w:t>
      </w:r>
    </w:p>
    <w:p w:rsidR="00A12CCD" w:rsidRPr="00F448EA" w:rsidRDefault="00A12CCD" w:rsidP="00D55ACE">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b/>
          <w:noProof w:val="0"/>
          <w:sz w:val="24"/>
          <w:szCs w:val="24"/>
          <w:shd w:val="clear" w:color="auto" w:fill="FFFFFF"/>
          <w:lang w:val="en-US"/>
        </w:rPr>
        <w:t>B.</w:t>
      </w:r>
      <w:r w:rsidRPr="00F448EA">
        <w:rPr>
          <w:rFonts w:ascii="Times New Roman" w:hAnsi="Times New Roman"/>
          <w:noProof w:val="0"/>
          <w:sz w:val="24"/>
          <w:szCs w:val="24"/>
          <w:shd w:val="clear" w:color="auto" w:fill="FFFFFF"/>
          <w:lang w:val="en-US"/>
        </w:rPr>
        <w:t xml:space="preserve"> Stanley Park is close to downtown, but it feels like a very different place. </w:t>
      </w:r>
    </w:p>
    <w:p w:rsidR="00A12CCD" w:rsidRPr="00F448EA" w:rsidRDefault="00A12CCD" w:rsidP="00D55ACE">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lastRenderedPageBreak/>
        <w:tab/>
      </w:r>
      <w:r w:rsidRPr="00F448EA">
        <w:rPr>
          <w:rFonts w:ascii="Times New Roman" w:hAnsi="Times New Roman"/>
          <w:b/>
          <w:noProof w:val="0"/>
          <w:sz w:val="24"/>
          <w:szCs w:val="24"/>
          <w:shd w:val="clear" w:color="auto" w:fill="FFFFFF"/>
          <w:lang w:val="en-US"/>
        </w:rPr>
        <w:t>C.</w:t>
      </w:r>
      <w:r w:rsidRPr="00F448EA">
        <w:rPr>
          <w:rFonts w:ascii="Times New Roman" w:hAnsi="Times New Roman"/>
          <w:noProof w:val="0"/>
          <w:sz w:val="24"/>
          <w:szCs w:val="24"/>
          <w:shd w:val="clear" w:color="auto" w:fill="FFFFFF"/>
          <w:lang w:val="en-US"/>
        </w:rPr>
        <w:t xml:space="preserve"> Stanley Park is far from downtown, but it feels like it is very close. </w:t>
      </w:r>
    </w:p>
    <w:p w:rsidR="00A12CCD" w:rsidRPr="00F448EA" w:rsidRDefault="00A12CCD" w:rsidP="00D55ACE">
      <w:pPr>
        <w:tabs>
          <w:tab w:val="left" w:pos="-36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b/>
          <w:noProof w:val="0"/>
          <w:sz w:val="24"/>
          <w:szCs w:val="24"/>
          <w:shd w:val="clear" w:color="auto" w:fill="FFFFFF"/>
          <w:lang w:val="en-US"/>
        </w:rPr>
        <w:t>D.</w:t>
      </w:r>
      <w:r w:rsidRPr="00F448EA">
        <w:rPr>
          <w:rFonts w:ascii="Times New Roman" w:hAnsi="Times New Roman"/>
          <w:noProof w:val="0"/>
          <w:sz w:val="24"/>
          <w:szCs w:val="24"/>
          <w:shd w:val="clear" w:color="auto" w:fill="FFFFFF"/>
          <w:lang w:val="en-US"/>
        </w:rPr>
        <w:t xml:space="preserve"> Stanley Park is more than 100 years old. </w:t>
      </w:r>
    </w:p>
    <w:p w:rsidR="00A12CCD" w:rsidRPr="00F448EA" w:rsidRDefault="00A12CCD" w:rsidP="00E37FD0">
      <w:pPr>
        <w:tabs>
          <w:tab w:val="left" w:pos="-360"/>
          <w:tab w:val="left" w:pos="4320"/>
          <w:tab w:val="left" w:pos="4500"/>
          <w:tab w:val="left" w:leader="underscore" w:pos="9214"/>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4.</w:t>
      </w:r>
      <w:r w:rsidRPr="00F448EA">
        <w:rPr>
          <w:rFonts w:ascii="Times New Roman" w:hAnsi="Times New Roman"/>
          <w:noProof w:val="0"/>
          <w:sz w:val="24"/>
          <w:szCs w:val="24"/>
          <w:shd w:val="clear" w:color="auto" w:fill="FFFFFF"/>
          <w:lang w:val="en-US"/>
        </w:rPr>
        <w:tab/>
        <w:t xml:space="preserve">Which of the following is NOT popular in Vancouver? </w:t>
      </w:r>
    </w:p>
    <w:p w:rsidR="00A12CCD" w:rsidRPr="00F448EA" w:rsidRDefault="00A12CCD" w:rsidP="00D55ACE">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b/>
          <w:noProof w:val="0"/>
          <w:sz w:val="24"/>
          <w:szCs w:val="24"/>
          <w:shd w:val="clear" w:color="auto" w:fill="FFFFFF"/>
          <w:lang w:val="en-US"/>
        </w:rPr>
        <w:t>A.</w:t>
      </w:r>
      <w:r w:rsidRPr="00F448EA">
        <w:rPr>
          <w:rFonts w:ascii="Times New Roman" w:hAnsi="Times New Roman"/>
          <w:noProof w:val="0"/>
          <w:sz w:val="24"/>
          <w:szCs w:val="24"/>
          <w:shd w:val="clear" w:color="auto" w:fill="FFFFFF"/>
          <w:lang w:val="en-US"/>
        </w:rPr>
        <w:t xml:space="preserve"> football </w:t>
      </w:r>
      <w:r w:rsidRPr="00F448EA">
        <w:rPr>
          <w:rFonts w:ascii="Times New Roman" w:hAnsi="Times New Roman"/>
          <w:noProof w:val="0"/>
          <w:sz w:val="24"/>
          <w:szCs w:val="24"/>
          <w:shd w:val="clear" w:color="auto" w:fill="FFFFFF"/>
          <w:lang w:val="en-US"/>
        </w:rPr>
        <w:tab/>
      </w:r>
      <w:r w:rsidRPr="00F448EA">
        <w:rPr>
          <w:rFonts w:ascii="Times New Roman" w:hAnsi="Times New Roman"/>
          <w:b/>
          <w:noProof w:val="0"/>
          <w:sz w:val="24"/>
          <w:szCs w:val="24"/>
          <w:shd w:val="clear" w:color="auto" w:fill="FFFFFF"/>
          <w:lang w:val="en-US"/>
        </w:rPr>
        <w:t>B.</w:t>
      </w:r>
      <w:r w:rsidRPr="00F448EA">
        <w:rPr>
          <w:rFonts w:ascii="Times New Roman" w:hAnsi="Times New Roman"/>
          <w:noProof w:val="0"/>
          <w:sz w:val="24"/>
          <w:szCs w:val="24"/>
          <w:shd w:val="clear" w:color="auto" w:fill="FFFFFF"/>
          <w:lang w:val="en-US"/>
        </w:rPr>
        <w:t xml:space="preserve"> winter sports </w:t>
      </w:r>
      <w:r w:rsidRPr="00F448EA">
        <w:rPr>
          <w:rFonts w:ascii="Times New Roman" w:hAnsi="Times New Roman"/>
          <w:noProof w:val="0"/>
          <w:sz w:val="24"/>
          <w:szCs w:val="24"/>
          <w:shd w:val="clear" w:color="auto" w:fill="FFFFFF"/>
          <w:lang w:val="en-US"/>
        </w:rPr>
        <w:tab/>
      </w:r>
      <w:r w:rsidRPr="00F448EA">
        <w:rPr>
          <w:rFonts w:ascii="Times New Roman" w:hAnsi="Times New Roman"/>
          <w:b/>
          <w:noProof w:val="0"/>
          <w:sz w:val="24"/>
          <w:szCs w:val="24"/>
          <w:shd w:val="clear" w:color="auto" w:fill="FFFFFF"/>
          <w:lang w:val="en-US"/>
        </w:rPr>
        <w:t>C.</w:t>
      </w:r>
      <w:r w:rsidRPr="00F448EA">
        <w:rPr>
          <w:rFonts w:ascii="Times New Roman" w:hAnsi="Times New Roman"/>
          <w:noProof w:val="0"/>
          <w:sz w:val="24"/>
          <w:szCs w:val="24"/>
          <w:shd w:val="clear" w:color="auto" w:fill="FFFFFF"/>
          <w:lang w:val="en-US"/>
        </w:rPr>
        <w:t xml:space="preserve"> skateboarding </w:t>
      </w:r>
      <w:r w:rsidRPr="00F448EA">
        <w:rPr>
          <w:rFonts w:ascii="Times New Roman" w:hAnsi="Times New Roman"/>
          <w:noProof w:val="0"/>
          <w:sz w:val="24"/>
          <w:szCs w:val="24"/>
          <w:shd w:val="clear" w:color="auto" w:fill="FFFFFF"/>
          <w:lang w:val="en-US"/>
        </w:rPr>
        <w:tab/>
      </w:r>
      <w:r w:rsidRPr="00F448EA">
        <w:rPr>
          <w:rFonts w:ascii="Times New Roman" w:hAnsi="Times New Roman"/>
          <w:b/>
          <w:noProof w:val="0"/>
          <w:sz w:val="24"/>
          <w:szCs w:val="24"/>
          <w:shd w:val="clear" w:color="auto" w:fill="FFFFFF"/>
          <w:lang w:val="en-US"/>
        </w:rPr>
        <w:t>D.</w:t>
      </w:r>
      <w:r w:rsidRPr="00F448EA">
        <w:rPr>
          <w:rFonts w:ascii="Times New Roman" w:hAnsi="Times New Roman"/>
          <w:noProof w:val="0"/>
          <w:sz w:val="24"/>
          <w:szCs w:val="24"/>
          <w:shd w:val="clear" w:color="auto" w:fill="FFFFFF"/>
          <w:lang w:val="en-US"/>
        </w:rPr>
        <w:t xml:space="preserve"> jogging </w:t>
      </w:r>
    </w:p>
    <w:p w:rsidR="00A12CCD" w:rsidRPr="00F448EA" w:rsidRDefault="00A12CCD" w:rsidP="00E37FD0">
      <w:pPr>
        <w:tabs>
          <w:tab w:val="left" w:pos="-360"/>
          <w:tab w:val="left" w:pos="4320"/>
          <w:tab w:val="left" w:pos="4500"/>
          <w:tab w:val="left" w:leader="underscore" w:pos="9214"/>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 xml:space="preserve">5. </w:t>
      </w:r>
      <w:r w:rsidRPr="00F448EA">
        <w:rPr>
          <w:rFonts w:ascii="Times New Roman" w:hAnsi="Times New Roman"/>
          <w:noProof w:val="0"/>
          <w:sz w:val="24"/>
          <w:szCs w:val="24"/>
          <w:shd w:val="clear" w:color="auto" w:fill="FFFFFF"/>
          <w:lang w:val="en-US"/>
        </w:rPr>
        <w:tab/>
        <w:t>What could replace the phrase "</w:t>
      </w:r>
      <w:r w:rsidRPr="00F448EA">
        <w:rPr>
          <w:rFonts w:ascii="Times New Roman" w:hAnsi="Times New Roman"/>
          <w:b/>
          <w:noProof w:val="0"/>
          <w:sz w:val="24"/>
          <w:szCs w:val="24"/>
          <w:shd w:val="clear" w:color="auto" w:fill="FFFFFF"/>
          <w:lang w:val="en-US"/>
        </w:rPr>
        <w:t>a stone's throw</w:t>
      </w:r>
      <w:r w:rsidRPr="00F448EA">
        <w:rPr>
          <w:rFonts w:ascii="Times New Roman" w:hAnsi="Times New Roman"/>
          <w:noProof w:val="0"/>
          <w:sz w:val="24"/>
          <w:szCs w:val="24"/>
          <w:shd w:val="clear" w:color="auto" w:fill="FFFFFF"/>
          <w:lang w:val="en-US"/>
        </w:rPr>
        <w:t xml:space="preserve">" in paragraph 4? </w:t>
      </w:r>
    </w:p>
    <w:p w:rsidR="00A12CCD" w:rsidRPr="00F448EA" w:rsidRDefault="00A12CCD" w:rsidP="00D55ACE">
      <w:pPr>
        <w:tabs>
          <w:tab w:val="left" w:pos="-360"/>
          <w:tab w:val="left" w:pos="432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b/>
          <w:noProof w:val="0"/>
          <w:sz w:val="24"/>
          <w:szCs w:val="24"/>
          <w:shd w:val="clear" w:color="auto" w:fill="FFFFFF"/>
          <w:lang w:val="en-US"/>
        </w:rPr>
        <w:t>A.</w:t>
      </w:r>
      <w:r w:rsidRPr="00F448EA">
        <w:rPr>
          <w:rFonts w:ascii="Times New Roman" w:hAnsi="Times New Roman"/>
          <w:noProof w:val="0"/>
          <w:sz w:val="24"/>
          <w:szCs w:val="24"/>
          <w:shd w:val="clear" w:color="auto" w:fill="FFFFFF"/>
          <w:lang w:val="en-US"/>
        </w:rPr>
        <w:t xml:space="preserve"> an act of throwing a stone</w:t>
      </w:r>
      <w:r w:rsidRPr="00F448EA">
        <w:rPr>
          <w:rFonts w:ascii="Times New Roman" w:hAnsi="Times New Roman"/>
          <w:noProof w:val="0"/>
          <w:sz w:val="24"/>
          <w:szCs w:val="24"/>
          <w:shd w:val="clear" w:color="auto" w:fill="FFFFFF"/>
          <w:lang w:val="en-US"/>
        </w:rPr>
        <w:tab/>
      </w:r>
      <w:r w:rsidRPr="00F448EA">
        <w:rPr>
          <w:rFonts w:ascii="Times New Roman" w:hAnsi="Times New Roman"/>
          <w:b/>
          <w:noProof w:val="0"/>
          <w:sz w:val="24"/>
          <w:szCs w:val="24"/>
          <w:shd w:val="clear" w:color="auto" w:fill="FFFFFF"/>
          <w:lang w:val="en-US"/>
        </w:rPr>
        <w:t>B.</w:t>
      </w:r>
      <w:r w:rsidRPr="00F448EA">
        <w:rPr>
          <w:rFonts w:ascii="Times New Roman" w:hAnsi="Times New Roman"/>
          <w:noProof w:val="0"/>
          <w:sz w:val="24"/>
          <w:szCs w:val="24"/>
          <w:shd w:val="clear" w:color="auto" w:fill="FFFFFF"/>
          <w:lang w:val="en-US"/>
        </w:rPr>
        <w:t xml:space="preserve"> a little bit long distance  </w:t>
      </w:r>
    </w:p>
    <w:p w:rsidR="00A12CCD" w:rsidRPr="00F448EA" w:rsidRDefault="00A12CCD" w:rsidP="00D55ACE">
      <w:pPr>
        <w:tabs>
          <w:tab w:val="left" w:pos="-360"/>
          <w:tab w:val="left" w:pos="4320"/>
        </w:tabs>
        <w:spacing w:after="40" w:line="48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b/>
          <w:noProof w:val="0"/>
          <w:sz w:val="24"/>
          <w:szCs w:val="24"/>
          <w:shd w:val="clear" w:color="auto" w:fill="FFFFFF"/>
          <w:lang w:val="en-US"/>
        </w:rPr>
        <w:t>C.</w:t>
      </w:r>
      <w:r w:rsidRPr="00F448EA">
        <w:rPr>
          <w:rFonts w:ascii="Times New Roman" w:hAnsi="Times New Roman"/>
          <w:noProof w:val="0"/>
          <w:sz w:val="24"/>
          <w:szCs w:val="24"/>
          <w:shd w:val="clear" w:color="auto" w:fill="FFFFFF"/>
          <w:lang w:val="en-US"/>
        </w:rPr>
        <w:t xml:space="preserve"> moving very quickly </w:t>
      </w:r>
      <w:r w:rsidRPr="00F448EA">
        <w:rPr>
          <w:rFonts w:ascii="Times New Roman" w:hAnsi="Times New Roman"/>
          <w:noProof w:val="0"/>
          <w:sz w:val="24"/>
          <w:szCs w:val="24"/>
          <w:shd w:val="clear" w:color="auto" w:fill="FFFFFF"/>
          <w:lang w:val="en-US"/>
        </w:rPr>
        <w:tab/>
      </w:r>
      <w:r w:rsidRPr="00F448EA">
        <w:rPr>
          <w:rFonts w:ascii="Times New Roman" w:hAnsi="Times New Roman"/>
          <w:b/>
          <w:noProof w:val="0"/>
          <w:sz w:val="24"/>
          <w:szCs w:val="24"/>
          <w:shd w:val="clear" w:color="auto" w:fill="FFFFFF"/>
          <w:lang w:val="en-US"/>
        </w:rPr>
        <w:t>D.</w:t>
      </w:r>
      <w:r w:rsidRPr="00F448EA">
        <w:rPr>
          <w:rFonts w:ascii="Times New Roman" w:hAnsi="Times New Roman"/>
          <w:noProof w:val="0"/>
          <w:sz w:val="24"/>
          <w:szCs w:val="24"/>
          <w:shd w:val="clear" w:color="auto" w:fill="FFFFFF"/>
          <w:lang w:val="en-US"/>
        </w:rPr>
        <w:t xml:space="preserve"> a short distance </w:t>
      </w:r>
    </w:p>
    <w:p w:rsidR="00A12CCD" w:rsidRPr="00F448EA" w:rsidRDefault="00A12CCD" w:rsidP="00836C39">
      <w:pPr>
        <w:tabs>
          <w:tab w:val="left" w:pos="-360"/>
        </w:tabs>
        <w:spacing w:after="40" w:line="240" w:lineRule="auto"/>
        <w:ind w:left="-720" w:right="-720"/>
        <w:jc w:val="both"/>
        <w:rPr>
          <w:rFonts w:ascii="Times New Roman" w:hAnsi="Times New Roman"/>
          <w:b/>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t xml:space="preserve">D. </w:t>
      </w:r>
      <w:r w:rsidRPr="00F448EA">
        <w:rPr>
          <w:rFonts w:ascii="Times New Roman" w:hAnsi="Times New Roman"/>
          <w:b/>
          <w:noProof w:val="0"/>
          <w:sz w:val="24"/>
          <w:szCs w:val="24"/>
          <w:shd w:val="clear" w:color="auto" w:fill="FFFFFF"/>
          <w:lang w:val="en-US"/>
        </w:rPr>
        <w:tab/>
        <w:t xml:space="preserve">SPEAKING </w:t>
      </w:r>
    </w:p>
    <w:p w:rsidR="00A12CCD" w:rsidRPr="00F448EA" w:rsidRDefault="00A12CCD" w:rsidP="00FC4FDD">
      <w:pPr>
        <w:spacing w:after="40" w:line="240" w:lineRule="auto"/>
        <w:ind w:left="-720" w:right="-720"/>
        <w:jc w:val="both"/>
        <w:rPr>
          <w:rFonts w:ascii="Times New Roman" w:hAnsi="Times New Roman"/>
          <w:b/>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t xml:space="preserve">Complete the conversation about the life in Ha Noi and Ho Chi Minh City, using the responses (A-H) given. </w:t>
      </w:r>
      <w:r w:rsidRPr="00F448EA">
        <w:rPr>
          <w:rFonts w:ascii="Times New Roman" w:hAnsi="Times New Roman"/>
          <w:b/>
          <w:noProof w:val="0"/>
          <w:sz w:val="24"/>
          <w:szCs w:val="24"/>
          <w:shd w:val="clear" w:color="auto" w:fill="FFFFFF"/>
          <w:lang w:val="en-US"/>
        </w:rPr>
        <w:tab/>
      </w:r>
    </w:p>
    <w:p w:rsidR="00A12CCD" w:rsidRPr="00F448EA" w:rsidRDefault="00A12CCD" w:rsidP="00AE2E1A">
      <w:pPr>
        <w:tabs>
          <w:tab w:val="left" w:pos="0"/>
        </w:tabs>
        <w:spacing w:after="40"/>
        <w:ind w:left="270" w:right="-720" w:hanging="99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b/>
          <w:noProof w:val="0"/>
          <w:sz w:val="24"/>
          <w:szCs w:val="24"/>
          <w:shd w:val="clear" w:color="auto" w:fill="FFFFFF"/>
          <w:lang w:val="en-US"/>
        </w:rPr>
        <w:t>A.</w:t>
      </w:r>
      <w:r w:rsidRPr="00F448EA">
        <w:rPr>
          <w:rFonts w:ascii="Times New Roman" w:hAnsi="Times New Roman"/>
          <w:noProof w:val="0"/>
          <w:sz w:val="24"/>
          <w:szCs w:val="24"/>
          <w:shd w:val="clear" w:color="auto" w:fill="FFFFFF"/>
          <w:lang w:val="en-US"/>
        </w:rPr>
        <w:t xml:space="preserve"> Ho Minh City has two big markets but I forgot the names.</w:t>
      </w:r>
    </w:p>
    <w:p w:rsidR="00A12CCD" w:rsidRPr="00F448EA" w:rsidRDefault="00A12CCD" w:rsidP="00AE2E1A">
      <w:pPr>
        <w:tabs>
          <w:tab w:val="left" w:pos="0"/>
        </w:tabs>
        <w:spacing w:after="40"/>
        <w:ind w:left="270" w:right="-720" w:hanging="99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b/>
          <w:noProof w:val="0"/>
          <w:sz w:val="24"/>
          <w:szCs w:val="24"/>
          <w:shd w:val="clear" w:color="auto" w:fill="FFFFFF"/>
          <w:lang w:val="en-US"/>
        </w:rPr>
        <w:t>B.</w:t>
      </w:r>
      <w:r w:rsidRPr="00F448EA">
        <w:rPr>
          <w:rFonts w:ascii="Times New Roman" w:hAnsi="Times New Roman"/>
          <w:noProof w:val="0"/>
          <w:sz w:val="24"/>
          <w:szCs w:val="24"/>
          <w:shd w:val="clear" w:color="auto" w:fill="FFFFFF"/>
          <w:lang w:val="en-US"/>
        </w:rPr>
        <w:t xml:space="preserve"> Ho Chi Minh City offers a wider range of entertainment, especially the nightlife with lots of concerts for you to choose.</w:t>
      </w:r>
    </w:p>
    <w:p w:rsidR="00A12CCD" w:rsidRPr="00F448EA" w:rsidRDefault="00A12CCD" w:rsidP="00AE2E1A">
      <w:pPr>
        <w:tabs>
          <w:tab w:val="left" w:pos="0"/>
        </w:tabs>
        <w:spacing w:after="40"/>
        <w:ind w:left="270" w:right="-720" w:hanging="99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b/>
          <w:noProof w:val="0"/>
          <w:sz w:val="24"/>
          <w:szCs w:val="24"/>
          <w:shd w:val="clear" w:color="auto" w:fill="FFFFFF"/>
          <w:lang w:val="en-US"/>
        </w:rPr>
        <w:t>C.</w:t>
      </w:r>
      <w:r w:rsidRPr="00F448EA">
        <w:rPr>
          <w:rFonts w:ascii="Times New Roman" w:hAnsi="Times New Roman"/>
          <w:noProof w:val="0"/>
          <w:sz w:val="24"/>
          <w:szCs w:val="24"/>
          <w:shd w:val="clear" w:color="auto" w:fill="FFFFFF"/>
          <w:lang w:val="en-US"/>
        </w:rPr>
        <w:t xml:space="preserve"> Ha Noi is a thousand-year-old city with more historical buildings, but Ho Chi Minh City is only more than 300 years old with fewer old ones. </w:t>
      </w:r>
    </w:p>
    <w:p w:rsidR="00A12CCD" w:rsidRPr="00F448EA" w:rsidRDefault="00A12CCD" w:rsidP="00AE2E1A">
      <w:pPr>
        <w:tabs>
          <w:tab w:val="left" w:pos="0"/>
        </w:tabs>
        <w:spacing w:after="40"/>
        <w:ind w:left="270" w:right="-720" w:hanging="99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b/>
          <w:noProof w:val="0"/>
          <w:sz w:val="24"/>
          <w:szCs w:val="24"/>
          <w:shd w:val="clear" w:color="auto" w:fill="FFFFFF"/>
          <w:lang w:val="en-US"/>
        </w:rPr>
        <w:t>D.</w:t>
      </w:r>
      <w:r w:rsidRPr="00F448EA">
        <w:rPr>
          <w:rFonts w:ascii="Times New Roman" w:hAnsi="Times New Roman"/>
          <w:noProof w:val="0"/>
          <w:sz w:val="24"/>
          <w:szCs w:val="24"/>
          <w:shd w:val="clear" w:color="auto" w:fill="FFFFFF"/>
          <w:lang w:val="en-US"/>
        </w:rPr>
        <w:t xml:space="preserve"> Traffic in both cities is heavy and scary: crossing the road is sometimes difficult and risky. </w:t>
      </w:r>
    </w:p>
    <w:p w:rsidR="00A12CCD" w:rsidRPr="00F448EA" w:rsidRDefault="00A12CCD" w:rsidP="00AE2E1A">
      <w:pPr>
        <w:tabs>
          <w:tab w:val="left" w:pos="0"/>
        </w:tabs>
        <w:spacing w:after="40"/>
        <w:ind w:left="270" w:right="-720" w:hanging="99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b/>
          <w:noProof w:val="0"/>
          <w:sz w:val="24"/>
          <w:szCs w:val="24"/>
          <w:shd w:val="clear" w:color="auto" w:fill="FFFFFF"/>
          <w:lang w:val="en-US"/>
        </w:rPr>
        <w:t>E.</w:t>
      </w:r>
      <w:r w:rsidRPr="00F448EA">
        <w:rPr>
          <w:rFonts w:ascii="Times New Roman" w:hAnsi="Times New Roman"/>
          <w:noProof w:val="0"/>
          <w:sz w:val="24"/>
          <w:szCs w:val="24"/>
          <w:shd w:val="clear" w:color="auto" w:fill="FFFFFF"/>
          <w:lang w:val="en-US"/>
        </w:rPr>
        <w:t xml:space="preserve"> Yes, I spent last summer holiday with my family there. </w:t>
      </w:r>
    </w:p>
    <w:p w:rsidR="00A12CCD" w:rsidRPr="00F448EA" w:rsidRDefault="00A12CCD" w:rsidP="00AE2E1A">
      <w:pPr>
        <w:tabs>
          <w:tab w:val="left" w:pos="0"/>
        </w:tabs>
        <w:spacing w:after="40"/>
        <w:ind w:left="270" w:right="-720" w:hanging="99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b/>
          <w:noProof w:val="0"/>
          <w:sz w:val="24"/>
          <w:szCs w:val="24"/>
          <w:shd w:val="clear" w:color="auto" w:fill="FFFFFF"/>
          <w:lang w:val="en-US"/>
        </w:rPr>
        <w:t>F.</w:t>
      </w:r>
      <w:r w:rsidRPr="00F448EA">
        <w:rPr>
          <w:rFonts w:ascii="Times New Roman" w:hAnsi="Times New Roman"/>
          <w:noProof w:val="0"/>
          <w:sz w:val="24"/>
          <w:szCs w:val="24"/>
          <w:shd w:val="clear" w:color="auto" w:fill="FFFFFF"/>
          <w:lang w:val="en-US"/>
        </w:rPr>
        <w:t xml:space="preserve"> Both offer excellent Vietnamese food, but I think Ho Chi Minh City offers more Western dishes.</w:t>
      </w:r>
    </w:p>
    <w:p w:rsidR="00A12CCD" w:rsidRPr="00F448EA" w:rsidRDefault="00A12CCD" w:rsidP="00AE2E1A">
      <w:pPr>
        <w:tabs>
          <w:tab w:val="left" w:pos="0"/>
        </w:tabs>
        <w:spacing w:after="40"/>
        <w:ind w:left="270" w:right="-720" w:hanging="99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b/>
          <w:noProof w:val="0"/>
          <w:sz w:val="24"/>
          <w:szCs w:val="24"/>
          <w:shd w:val="clear" w:color="auto" w:fill="FFFFFF"/>
          <w:lang w:val="en-US"/>
        </w:rPr>
        <w:t>G.</w:t>
      </w:r>
      <w:r w:rsidRPr="00F448EA">
        <w:rPr>
          <w:rFonts w:ascii="Times New Roman" w:hAnsi="Times New Roman"/>
          <w:noProof w:val="0"/>
          <w:sz w:val="24"/>
          <w:szCs w:val="24"/>
          <w:shd w:val="clear" w:color="auto" w:fill="FFFFFF"/>
          <w:lang w:val="en-US"/>
        </w:rPr>
        <w:t xml:space="preserve"> And Ho Chi Minh City with the impressive Notre-Dame Cathedral and the Central Post Office. </w:t>
      </w:r>
    </w:p>
    <w:p w:rsidR="00A12CCD" w:rsidRPr="00F448EA" w:rsidRDefault="00A12CCD" w:rsidP="00AE2E1A">
      <w:pPr>
        <w:tabs>
          <w:tab w:val="left" w:pos="0"/>
        </w:tabs>
        <w:spacing w:after="40"/>
        <w:ind w:left="270" w:right="-720" w:hanging="99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b/>
          <w:noProof w:val="0"/>
          <w:sz w:val="24"/>
          <w:szCs w:val="24"/>
          <w:shd w:val="clear" w:color="auto" w:fill="FFFFFF"/>
          <w:lang w:val="en-US"/>
        </w:rPr>
        <w:t>H.</w:t>
      </w:r>
      <w:r w:rsidRPr="00F448EA">
        <w:rPr>
          <w:rFonts w:ascii="Times New Roman" w:hAnsi="Times New Roman"/>
          <w:noProof w:val="0"/>
          <w:sz w:val="24"/>
          <w:szCs w:val="24"/>
          <w:shd w:val="clear" w:color="auto" w:fill="FFFFFF"/>
          <w:lang w:val="en-US"/>
        </w:rPr>
        <w:t xml:space="preserve"> It's quite cool in winter in Ha Noi, while Ho Chi Minh City is often hot. </w:t>
      </w:r>
    </w:p>
    <w:p w:rsidR="00A12CCD" w:rsidRPr="00F448EA" w:rsidRDefault="00A12CCD" w:rsidP="009B0275">
      <w:pPr>
        <w:tabs>
          <w:tab w:val="left" w:pos="360"/>
          <w:tab w:val="left" w:pos="4320"/>
          <w:tab w:val="left" w:leader="underscore" w:pos="9214"/>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b/>
          <w:i/>
          <w:noProof w:val="0"/>
          <w:sz w:val="24"/>
          <w:szCs w:val="24"/>
          <w:shd w:val="clear" w:color="auto" w:fill="FFFFFF"/>
          <w:lang w:val="en-US"/>
        </w:rPr>
        <w:t>Duong:</w:t>
      </w:r>
      <w:r w:rsidRPr="00F448EA">
        <w:rPr>
          <w:rFonts w:ascii="Times New Roman" w:hAnsi="Times New Roman"/>
          <w:noProof w:val="0"/>
          <w:sz w:val="24"/>
          <w:szCs w:val="24"/>
          <w:shd w:val="clear" w:color="auto" w:fill="FFFFFF"/>
          <w:lang w:val="en-US"/>
        </w:rPr>
        <w:tab/>
        <w:t>Have you ever been to Ho Chi Minh City?</w:t>
      </w:r>
    </w:p>
    <w:p w:rsidR="00A12CCD" w:rsidRPr="00F448EA" w:rsidRDefault="00A12CCD" w:rsidP="009B0275">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b/>
          <w:i/>
          <w:noProof w:val="0"/>
          <w:sz w:val="24"/>
          <w:szCs w:val="24"/>
          <w:shd w:val="clear" w:color="auto" w:fill="FFFFFF"/>
          <w:lang w:val="en-US"/>
        </w:rPr>
        <w:t>Paul:</w:t>
      </w:r>
      <w:r w:rsidRPr="00F448EA">
        <w:rPr>
          <w:rFonts w:ascii="Times New Roman" w:hAnsi="Times New Roman"/>
          <w:noProof w:val="0"/>
          <w:sz w:val="24"/>
          <w:szCs w:val="24"/>
          <w:shd w:val="clear" w:color="auto" w:fill="FFFFFF"/>
          <w:lang w:val="en-US"/>
        </w:rPr>
        <w:tab/>
        <w:t>(1)</w:t>
      </w:r>
      <w:r w:rsidRPr="00F448EA">
        <w:rPr>
          <w:rFonts w:ascii="Times New Roman" w:hAnsi="Times New Roman"/>
          <w:noProof w:val="0"/>
          <w:sz w:val="24"/>
          <w:szCs w:val="24"/>
          <w:shd w:val="clear" w:color="auto" w:fill="FFFFFF"/>
          <w:lang w:val="en-US"/>
        </w:rPr>
        <w:tab/>
        <w:t>.</w:t>
      </w:r>
    </w:p>
    <w:p w:rsidR="00A12CCD" w:rsidRPr="00F448EA" w:rsidRDefault="00A12CCD" w:rsidP="009B0275">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b/>
          <w:i/>
          <w:noProof w:val="0"/>
          <w:sz w:val="24"/>
          <w:szCs w:val="24"/>
          <w:shd w:val="clear" w:color="auto" w:fill="FFFFFF"/>
          <w:lang w:val="en-US"/>
        </w:rPr>
        <w:t>Duong:</w:t>
      </w:r>
      <w:r w:rsidRPr="00F448EA">
        <w:rPr>
          <w:rFonts w:ascii="Times New Roman" w:hAnsi="Times New Roman"/>
          <w:noProof w:val="0"/>
          <w:sz w:val="24"/>
          <w:szCs w:val="24"/>
          <w:shd w:val="clear" w:color="auto" w:fill="FFFFFF"/>
          <w:lang w:val="en-US"/>
        </w:rPr>
        <w:tab/>
        <w:t>You've been to both Ha Noi and Ho Chi Minh City. And which city do you prefer to live, Paul?</w:t>
      </w:r>
    </w:p>
    <w:p w:rsidR="00A12CCD" w:rsidRPr="00F448EA" w:rsidRDefault="00A12CCD" w:rsidP="009B0275">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b/>
          <w:i/>
          <w:noProof w:val="0"/>
          <w:sz w:val="24"/>
          <w:szCs w:val="24"/>
          <w:shd w:val="clear" w:color="auto" w:fill="FFFFFF"/>
          <w:lang w:val="en-US"/>
        </w:rPr>
        <w:t>Paul:</w:t>
      </w:r>
      <w:r w:rsidRPr="00F448EA">
        <w:rPr>
          <w:rFonts w:ascii="Times New Roman" w:hAnsi="Times New Roman"/>
          <w:noProof w:val="0"/>
          <w:sz w:val="24"/>
          <w:szCs w:val="24"/>
          <w:shd w:val="clear" w:color="auto" w:fill="FFFFFF"/>
          <w:lang w:val="en-US"/>
        </w:rPr>
        <w:tab/>
        <w:t>It's difficult to answer your question. (2)</w:t>
      </w:r>
      <w:r w:rsidRPr="00F448EA">
        <w:rPr>
          <w:rFonts w:ascii="Times New Roman" w:hAnsi="Times New Roman"/>
          <w:noProof w:val="0"/>
          <w:sz w:val="24"/>
          <w:szCs w:val="24"/>
          <w:shd w:val="clear" w:color="auto" w:fill="FFFFFF"/>
          <w:lang w:val="en-US"/>
        </w:rPr>
        <w:tab/>
        <w:t>.</w:t>
      </w:r>
    </w:p>
    <w:p w:rsidR="00A12CCD" w:rsidRPr="00F448EA" w:rsidRDefault="00A12CCD" w:rsidP="009B0275">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b/>
          <w:i/>
          <w:noProof w:val="0"/>
          <w:sz w:val="24"/>
          <w:szCs w:val="24"/>
          <w:shd w:val="clear" w:color="auto" w:fill="FFFFFF"/>
          <w:lang w:val="en-US"/>
        </w:rPr>
        <w:t>Duong:</w:t>
      </w:r>
      <w:r w:rsidRPr="00F448EA">
        <w:rPr>
          <w:rFonts w:ascii="Times New Roman" w:hAnsi="Times New Roman"/>
          <w:noProof w:val="0"/>
          <w:sz w:val="24"/>
          <w:szCs w:val="24"/>
          <w:shd w:val="clear" w:color="auto" w:fill="FFFFFF"/>
          <w:lang w:val="en-US"/>
        </w:rPr>
        <w:tab/>
        <w:t xml:space="preserve">Right. Ha Noi has the Old Quarter with many narrow streets. </w:t>
      </w:r>
    </w:p>
    <w:p w:rsidR="00A12CCD" w:rsidRPr="00F448EA" w:rsidRDefault="00A12CCD" w:rsidP="009B0275">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b/>
          <w:i/>
          <w:noProof w:val="0"/>
          <w:sz w:val="24"/>
          <w:szCs w:val="24"/>
          <w:shd w:val="clear" w:color="auto" w:fill="FFFFFF"/>
          <w:lang w:val="en-US"/>
        </w:rPr>
        <w:t>Paul:</w:t>
      </w:r>
      <w:r w:rsidRPr="00F448EA">
        <w:rPr>
          <w:rFonts w:ascii="Times New Roman" w:hAnsi="Times New Roman"/>
          <w:noProof w:val="0"/>
          <w:sz w:val="24"/>
          <w:szCs w:val="24"/>
          <w:shd w:val="clear" w:color="auto" w:fill="FFFFFF"/>
          <w:lang w:val="en-US"/>
        </w:rPr>
        <w:tab/>
        <w:t>(3)</w:t>
      </w:r>
      <w:r w:rsidRPr="00F448EA">
        <w:rPr>
          <w:rFonts w:ascii="Times New Roman" w:hAnsi="Times New Roman"/>
          <w:noProof w:val="0"/>
          <w:sz w:val="24"/>
          <w:szCs w:val="24"/>
          <w:shd w:val="clear" w:color="auto" w:fill="FFFFFF"/>
          <w:lang w:val="en-US"/>
        </w:rPr>
        <w:tab/>
        <w:t>.</w:t>
      </w:r>
    </w:p>
    <w:p w:rsidR="00A12CCD" w:rsidRPr="00F448EA" w:rsidRDefault="00A12CCD" w:rsidP="009B0275">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b/>
          <w:i/>
          <w:noProof w:val="0"/>
          <w:sz w:val="24"/>
          <w:szCs w:val="24"/>
          <w:shd w:val="clear" w:color="auto" w:fill="FFFFFF"/>
          <w:lang w:val="en-US"/>
        </w:rPr>
        <w:t>Duong:</w:t>
      </w:r>
      <w:r w:rsidRPr="00F448EA">
        <w:rPr>
          <w:rFonts w:ascii="Times New Roman" w:hAnsi="Times New Roman"/>
          <w:noProof w:val="0"/>
          <w:sz w:val="24"/>
          <w:szCs w:val="24"/>
          <w:shd w:val="clear" w:color="auto" w:fill="FFFFFF"/>
          <w:lang w:val="en-US"/>
        </w:rPr>
        <w:tab/>
        <w:t xml:space="preserve">They're in the city centre. Do you know any big markets in Ho Chi Minh City? </w:t>
      </w:r>
    </w:p>
    <w:p w:rsidR="00A12CCD" w:rsidRPr="00F448EA" w:rsidRDefault="00A12CCD" w:rsidP="009B0275">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b/>
          <w:i/>
          <w:noProof w:val="0"/>
          <w:sz w:val="24"/>
          <w:szCs w:val="24"/>
          <w:shd w:val="clear" w:color="auto" w:fill="FFFFFF"/>
          <w:lang w:val="en-US"/>
        </w:rPr>
        <w:t>Paul:</w:t>
      </w:r>
      <w:r w:rsidRPr="00F448EA">
        <w:rPr>
          <w:rFonts w:ascii="Times New Roman" w:hAnsi="Times New Roman"/>
          <w:noProof w:val="0"/>
          <w:sz w:val="24"/>
          <w:szCs w:val="24"/>
          <w:shd w:val="clear" w:color="auto" w:fill="FFFFFF"/>
          <w:lang w:val="en-US"/>
        </w:rPr>
        <w:tab/>
        <w:t>(4)</w:t>
      </w:r>
      <w:r w:rsidRPr="00F448EA">
        <w:rPr>
          <w:rFonts w:ascii="Times New Roman" w:hAnsi="Times New Roman"/>
          <w:noProof w:val="0"/>
          <w:sz w:val="24"/>
          <w:szCs w:val="24"/>
          <w:shd w:val="clear" w:color="auto" w:fill="FFFFFF"/>
          <w:lang w:val="en-US"/>
        </w:rPr>
        <w:tab/>
        <w:t>.</w:t>
      </w:r>
    </w:p>
    <w:p w:rsidR="00A12CCD" w:rsidRPr="00F448EA" w:rsidRDefault="00A12CCD" w:rsidP="009B0275">
      <w:pPr>
        <w:tabs>
          <w:tab w:val="left" w:pos="360"/>
          <w:tab w:val="left" w:leader="underscore" w:pos="10080"/>
        </w:tabs>
        <w:spacing w:after="40" w:line="240" w:lineRule="auto"/>
        <w:ind w:left="360" w:right="-720" w:hanging="1080"/>
        <w:jc w:val="both"/>
        <w:rPr>
          <w:rFonts w:ascii="Times New Roman" w:hAnsi="Times New Roman"/>
          <w:noProof w:val="0"/>
          <w:sz w:val="24"/>
          <w:szCs w:val="24"/>
          <w:shd w:val="clear" w:color="auto" w:fill="FFFFFF"/>
          <w:lang w:val="en-US"/>
        </w:rPr>
      </w:pPr>
      <w:r w:rsidRPr="00F448EA">
        <w:rPr>
          <w:rFonts w:ascii="Times New Roman" w:hAnsi="Times New Roman"/>
          <w:b/>
          <w:i/>
          <w:noProof w:val="0"/>
          <w:sz w:val="24"/>
          <w:szCs w:val="24"/>
          <w:shd w:val="clear" w:color="auto" w:fill="FFFFFF"/>
          <w:lang w:val="en-US"/>
        </w:rPr>
        <w:t>Duong:</w:t>
      </w:r>
      <w:r w:rsidRPr="00F448EA">
        <w:rPr>
          <w:rFonts w:ascii="Times New Roman" w:hAnsi="Times New Roman"/>
          <w:noProof w:val="0"/>
          <w:sz w:val="24"/>
          <w:szCs w:val="24"/>
          <w:shd w:val="clear" w:color="auto" w:fill="FFFFFF"/>
          <w:lang w:val="en-US"/>
        </w:rPr>
        <w:tab/>
        <w:t xml:space="preserve">They're Ben Thanh and Binh Tay Markets. What are your opinions about the weather in the two cities, Paul? </w:t>
      </w:r>
    </w:p>
    <w:p w:rsidR="00A12CCD" w:rsidRPr="00F448EA" w:rsidRDefault="00A12CCD" w:rsidP="009B0275">
      <w:pPr>
        <w:tabs>
          <w:tab w:val="left" w:pos="360"/>
          <w:tab w:val="left" w:leader="underscore" w:pos="10080"/>
        </w:tabs>
        <w:spacing w:after="40" w:line="240" w:lineRule="auto"/>
        <w:ind w:left="360" w:right="-720" w:hanging="1080"/>
        <w:jc w:val="both"/>
        <w:rPr>
          <w:rFonts w:ascii="Times New Roman" w:hAnsi="Times New Roman"/>
          <w:noProof w:val="0"/>
          <w:sz w:val="24"/>
          <w:szCs w:val="24"/>
          <w:shd w:val="clear" w:color="auto" w:fill="FFFFFF"/>
          <w:lang w:val="en-US"/>
        </w:rPr>
      </w:pPr>
      <w:r w:rsidRPr="00F448EA">
        <w:rPr>
          <w:rFonts w:ascii="Times New Roman" w:hAnsi="Times New Roman"/>
          <w:b/>
          <w:i/>
          <w:noProof w:val="0"/>
          <w:sz w:val="24"/>
          <w:szCs w:val="24"/>
          <w:shd w:val="clear" w:color="auto" w:fill="FFFFFF"/>
          <w:lang w:val="en-US"/>
        </w:rPr>
        <w:t>Paul:</w:t>
      </w:r>
      <w:r w:rsidRPr="00F448EA">
        <w:rPr>
          <w:rFonts w:ascii="Times New Roman" w:hAnsi="Times New Roman"/>
          <w:noProof w:val="0"/>
          <w:sz w:val="24"/>
          <w:szCs w:val="24"/>
          <w:shd w:val="clear" w:color="auto" w:fill="FFFFFF"/>
          <w:lang w:val="en-US"/>
        </w:rPr>
        <w:tab/>
        <w:t>(5)</w:t>
      </w:r>
      <w:r w:rsidRPr="00F448EA">
        <w:rPr>
          <w:rFonts w:ascii="Times New Roman" w:hAnsi="Times New Roman"/>
          <w:noProof w:val="0"/>
          <w:sz w:val="24"/>
          <w:szCs w:val="24"/>
          <w:shd w:val="clear" w:color="auto" w:fill="FFFFFF"/>
          <w:lang w:val="en-US"/>
        </w:rPr>
        <w:tab/>
        <w:t>.</w:t>
      </w:r>
    </w:p>
    <w:p w:rsidR="00A12CCD" w:rsidRPr="00F448EA" w:rsidRDefault="00A12CCD" w:rsidP="009B0275">
      <w:pPr>
        <w:tabs>
          <w:tab w:val="left" w:pos="360"/>
          <w:tab w:val="left" w:leader="underscore" w:pos="10080"/>
        </w:tabs>
        <w:spacing w:after="40" w:line="240" w:lineRule="auto"/>
        <w:ind w:left="360" w:right="-720" w:hanging="1080"/>
        <w:jc w:val="both"/>
        <w:rPr>
          <w:rFonts w:ascii="Times New Roman" w:hAnsi="Times New Roman"/>
          <w:noProof w:val="0"/>
          <w:sz w:val="24"/>
          <w:szCs w:val="24"/>
          <w:shd w:val="clear" w:color="auto" w:fill="FFFFFF"/>
          <w:lang w:val="en-US"/>
        </w:rPr>
      </w:pPr>
      <w:r w:rsidRPr="00F448EA">
        <w:rPr>
          <w:rFonts w:ascii="Times New Roman" w:hAnsi="Times New Roman"/>
          <w:b/>
          <w:i/>
          <w:noProof w:val="0"/>
          <w:sz w:val="24"/>
          <w:szCs w:val="24"/>
          <w:shd w:val="clear" w:color="auto" w:fill="FFFFFF"/>
          <w:lang w:val="en-US"/>
        </w:rPr>
        <w:t>Duong:</w:t>
      </w:r>
      <w:r w:rsidRPr="00F448EA">
        <w:rPr>
          <w:rFonts w:ascii="Times New Roman" w:hAnsi="Times New Roman"/>
          <w:noProof w:val="0"/>
          <w:sz w:val="24"/>
          <w:szCs w:val="24"/>
          <w:shd w:val="clear" w:color="auto" w:fill="FFFFFF"/>
          <w:lang w:val="en-US"/>
        </w:rPr>
        <w:tab/>
        <w:t xml:space="preserve">But it's cool in the evening in Ho Chi Minh City, but it's rather hot in summer in Ha Noi. Do you think so? Are you used to the traffic in Viet Nam? </w:t>
      </w:r>
    </w:p>
    <w:p w:rsidR="00A12CCD" w:rsidRPr="00F448EA" w:rsidRDefault="00A12CCD" w:rsidP="009B0275">
      <w:pPr>
        <w:tabs>
          <w:tab w:val="left" w:pos="360"/>
          <w:tab w:val="left" w:leader="underscore" w:pos="10080"/>
        </w:tabs>
        <w:spacing w:after="40" w:line="240" w:lineRule="auto"/>
        <w:ind w:left="360" w:right="-720" w:hanging="1080"/>
        <w:jc w:val="both"/>
        <w:rPr>
          <w:rFonts w:ascii="Times New Roman" w:hAnsi="Times New Roman"/>
          <w:noProof w:val="0"/>
          <w:sz w:val="24"/>
          <w:szCs w:val="24"/>
          <w:shd w:val="clear" w:color="auto" w:fill="FFFFFF"/>
          <w:lang w:val="en-US"/>
        </w:rPr>
      </w:pPr>
      <w:r w:rsidRPr="00F448EA">
        <w:rPr>
          <w:rFonts w:ascii="Times New Roman" w:hAnsi="Times New Roman"/>
          <w:b/>
          <w:i/>
          <w:noProof w:val="0"/>
          <w:sz w:val="24"/>
          <w:szCs w:val="24"/>
          <w:shd w:val="clear" w:color="auto" w:fill="FFFFFF"/>
          <w:lang w:val="en-US"/>
        </w:rPr>
        <w:t>Paul:</w:t>
      </w:r>
      <w:r w:rsidRPr="00F448EA">
        <w:rPr>
          <w:rFonts w:ascii="Times New Roman" w:hAnsi="Times New Roman"/>
          <w:noProof w:val="0"/>
          <w:sz w:val="24"/>
          <w:szCs w:val="24"/>
          <w:shd w:val="clear" w:color="auto" w:fill="FFFFFF"/>
          <w:lang w:val="en-US"/>
        </w:rPr>
        <w:tab/>
        <w:t>(6)</w:t>
      </w:r>
      <w:r w:rsidRPr="00F448EA">
        <w:rPr>
          <w:rFonts w:ascii="Times New Roman" w:hAnsi="Times New Roman"/>
          <w:noProof w:val="0"/>
          <w:sz w:val="24"/>
          <w:szCs w:val="24"/>
          <w:shd w:val="clear" w:color="auto" w:fill="FFFFFF"/>
          <w:lang w:val="en-US"/>
        </w:rPr>
        <w:tab/>
        <w:t>.</w:t>
      </w:r>
    </w:p>
    <w:p w:rsidR="00A12CCD" w:rsidRPr="00F448EA" w:rsidRDefault="00A12CCD" w:rsidP="00110771">
      <w:pPr>
        <w:tabs>
          <w:tab w:val="left" w:pos="360"/>
          <w:tab w:val="left" w:leader="underscore" w:pos="10080"/>
        </w:tabs>
        <w:spacing w:after="40" w:line="240" w:lineRule="auto"/>
        <w:ind w:left="360" w:right="-720" w:hanging="1080"/>
        <w:jc w:val="both"/>
        <w:rPr>
          <w:rFonts w:ascii="Times New Roman" w:hAnsi="Times New Roman"/>
          <w:noProof w:val="0"/>
          <w:sz w:val="24"/>
          <w:szCs w:val="24"/>
          <w:shd w:val="clear" w:color="auto" w:fill="FFFFFF"/>
          <w:lang w:val="en-US"/>
        </w:rPr>
      </w:pPr>
      <w:r w:rsidRPr="00F448EA">
        <w:rPr>
          <w:rFonts w:ascii="Times New Roman" w:hAnsi="Times New Roman"/>
          <w:b/>
          <w:i/>
          <w:noProof w:val="0"/>
          <w:sz w:val="24"/>
          <w:szCs w:val="24"/>
          <w:shd w:val="clear" w:color="auto" w:fill="FFFFFF"/>
          <w:lang w:val="en-US"/>
        </w:rPr>
        <w:t>Duong:</w:t>
      </w:r>
      <w:r w:rsidRPr="00F448EA">
        <w:rPr>
          <w:rFonts w:ascii="Times New Roman" w:hAnsi="Times New Roman"/>
          <w:noProof w:val="0"/>
          <w:sz w:val="24"/>
          <w:szCs w:val="24"/>
          <w:shd w:val="clear" w:color="auto" w:fill="FFFFFF"/>
          <w:lang w:val="en-US"/>
        </w:rPr>
        <w:tab/>
        <w:t xml:space="preserve">You're right. Let's talk about the natural settings: Ha Noi has several lakes, especially Hoan Kiem Lake but Ho Chi Minh City has the Saigon River, a nice place to walk down at night. What about food? </w:t>
      </w:r>
    </w:p>
    <w:p w:rsidR="00A12CCD" w:rsidRPr="00F448EA" w:rsidRDefault="00A12CCD" w:rsidP="00110771">
      <w:pPr>
        <w:tabs>
          <w:tab w:val="left" w:pos="360"/>
          <w:tab w:val="left" w:leader="underscore" w:pos="10080"/>
        </w:tabs>
        <w:spacing w:after="40" w:line="240" w:lineRule="auto"/>
        <w:ind w:left="360" w:right="-720" w:hanging="1080"/>
        <w:jc w:val="both"/>
        <w:rPr>
          <w:rFonts w:ascii="Times New Roman" w:hAnsi="Times New Roman"/>
          <w:noProof w:val="0"/>
          <w:sz w:val="24"/>
          <w:szCs w:val="24"/>
          <w:shd w:val="clear" w:color="auto" w:fill="FFFFFF"/>
          <w:lang w:val="en-US"/>
        </w:rPr>
      </w:pPr>
      <w:r w:rsidRPr="00F448EA">
        <w:rPr>
          <w:rFonts w:ascii="Times New Roman" w:hAnsi="Times New Roman"/>
          <w:b/>
          <w:i/>
          <w:noProof w:val="0"/>
          <w:sz w:val="24"/>
          <w:szCs w:val="24"/>
          <w:shd w:val="clear" w:color="auto" w:fill="FFFFFF"/>
          <w:lang w:val="en-US"/>
        </w:rPr>
        <w:t>Paul:</w:t>
      </w:r>
      <w:r w:rsidRPr="00F448EA">
        <w:rPr>
          <w:rFonts w:ascii="Times New Roman" w:hAnsi="Times New Roman"/>
          <w:noProof w:val="0"/>
          <w:sz w:val="24"/>
          <w:szCs w:val="24"/>
          <w:shd w:val="clear" w:color="auto" w:fill="FFFFFF"/>
          <w:lang w:val="en-US"/>
        </w:rPr>
        <w:tab/>
        <w:t>(7)</w:t>
      </w:r>
      <w:r w:rsidRPr="00F448EA">
        <w:rPr>
          <w:rFonts w:ascii="Times New Roman" w:hAnsi="Times New Roman"/>
          <w:noProof w:val="0"/>
          <w:sz w:val="24"/>
          <w:szCs w:val="24"/>
          <w:shd w:val="clear" w:color="auto" w:fill="FFFFFF"/>
          <w:lang w:val="en-US"/>
        </w:rPr>
        <w:tab/>
        <w:t>.</w:t>
      </w:r>
    </w:p>
    <w:p w:rsidR="00A12CCD" w:rsidRPr="00F448EA" w:rsidRDefault="00A12CCD" w:rsidP="00110771">
      <w:pPr>
        <w:tabs>
          <w:tab w:val="left" w:pos="360"/>
          <w:tab w:val="left" w:leader="underscore" w:pos="10080"/>
        </w:tabs>
        <w:spacing w:after="40" w:line="240" w:lineRule="auto"/>
        <w:ind w:left="360" w:right="-720" w:hanging="1080"/>
        <w:jc w:val="both"/>
        <w:rPr>
          <w:rFonts w:ascii="Times New Roman" w:hAnsi="Times New Roman"/>
          <w:noProof w:val="0"/>
          <w:sz w:val="24"/>
          <w:szCs w:val="24"/>
          <w:shd w:val="clear" w:color="auto" w:fill="FFFFFF"/>
          <w:lang w:val="en-US"/>
        </w:rPr>
      </w:pPr>
      <w:r w:rsidRPr="00F448EA">
        <w:rPr>
          <w:rFonts w:ascii="Times New Roman" w:hAnsi="Times New Roman"/>
          <w:b/>
          <w:i/>
          <w:noProof w:val="0"/>
          <w:sz w:val="24"/>
          <w:szCs w:val="24"/>
          <w:shd w:val="clear" w:color="auto" w:fill="FFFFFF"/>
          <w:lang w:val="en-US"/>
        </w:rPr>
        <w:t>Duong:</w:t>
      </w:r>
      <w:r w:rsidRPr="00F448EA">
        <w:rPr>
          <w:rFonts w:ascii="Times New Roman" w:hAnsi="Times New Roman"/>
          <w:noProof w:val="0"/>
          <w:sz w:val="24"/>
          <w:szCs w:val="24"/>
          <w:shd w:val="clear" w:color="auto" w:fill="FFFFFF"/>
          <w:lang w:val="en-US"/>
        </w:rPr>
        <w:tab/>
        <w:t xml:space="preserve">The last point - the entertainment? Do you know any city with exciting nightlife? </w:t>
      </w:r>
    </w:p>
    <w:p w:rsidR="00A12CCD" w:rsidRPr="00F448EA" w:rsidRDefault="00A12CCD" w:rsidP="00110771">
      <w:pPr>
        <w:tabs>
          <w:tab w:val="left" w:pos="360"/>
          <w:tab w:val="left" w:leader="underscore" w:pos="10080"/>
        </w:tabs>
        <w:spacing w:after="40" w:line="240" w:lineRule="auto"/>
        <w:ind w:left="360" w:right="-720" w:hanging="1080"/>
        <w:jc w:val="both"/>
        <w:rPr>
          <w:rFonts w:ascii="Times New Roman" w:hAnsi="Times New Roman"/>
          <w:noProof w:val="0"/>
          <w:sz w:val="24"/>
          <w:szCs w:val="24"/>
          <w:shd w:val="clear" w:color="auto" w:fill="FFFFFF"/>
          <w:lang w:val="en-US"/>
        </w:rPr>
      </w:pPr>
      <w:r w:rsidRPr="00F448EA">
        <w:rPr>
          <w:rFonts w:ascii="Times New Roman" w:hAnsi="Times New Roman"/>
          <w:b/>
          <w:i/>
          <w:noProof w:val="0"/>
          <w:sz w:val="24"/>
          <w:szCs w:val="24"/>
          <w:shd w:val="clear" w:color="auto" w:fill="FFFFFF"/>
          <w:lang w:val="en-US"/>
        </w:rPr>
        <w:t>Paul:</w:t>
      </w:r>
      <w:r w:rsidRPr="00F448EA">
        <w:rPr>
          <w:rFonts w:ascii="Times New Roman" w:hAnsi="Times New Roman"/>
          <w:noProof w:val="0"/>
          <w:sz w:val="24"/>
          <w:szCs w:val="24"/>
          <w:shd w:val="clear" w:color="auto" w:fill="FFFFFF"/>
          <w:lang w:val="en-US"/>
        </w:rPr>
        <w:tab/>
        <w:t>(8)</w:t>
      </w:r>
      <w:r w:rsidRPr="00F448EA">
        <w:rPr>
          <w:rFonts w:ascii="Times New Roman" w:hAnsi="Times New Roman"/>
          <w:noProof w:val="0"/>
          <w:sz w:val="24"/>
          <w:szCs w:val="24"/>
          <w:shd w:val="clear" w:color="auto" w:fill="FFFFFF"/>
          <w:lang w:val="en-US"/>
        </w:rPr>
        <w:tab/>
        <w:t>.</w:t>
      </w:r>
    </w:p>
    <w:p w:rsidR="00A12CCD" w:rsidRPr="00F448EA" w:rsidRDefault="00A12CCD" w:rsidP="00D55ACE">
      <w:pPr>
        <w:tabs>
          <w:tab w:val="left" w:pos="360"/>
          <w:tab w:val="left" w:leader="underscore" w:pos="10080"/>
        </w:tabs>
        <w:spacing w:after="40" w:line="480" w:lineRule="auto"/>
        <w:ind w:left="360" w:right="-720" w:hanging="1080"/>
        <w:jc w:val="both"/>
        <w:rPr>
          <w:rFonts w:ascii="Times New Roman" w:hAnsi="Times New Roman"/>
          <w:noProof w:val="0"/>
          <w:sz w:val="24"/>
          <w:szCs w:val="24"/>
          <w:shd w:val="clear" w:color="auto" w:fill="FFFFFF"/>
          <w:lang w:val="en-US"/>
        </w:rPr>
      </w:pPr>
      <w:r w:rsidRPr="00F448EA">
        <w:rPr>
          <w:rFonts w:ascii="Times New Roman" w:hAnsi="Times New Roman"/>
          <w:b/>
          <w:i/>
          <w:noProof w:val="0"/>
          <w:sz w:val="24"/>
          <w:szCs w:val="24"/>
          <w:shd w:val="clear" w:color="auto" w:fill="FFFFFF"/>
          <w:lang w:val="en-US"/>
        </w:rPr>
        <w:t>Duong:</w:t>
      </w:r>
      <w:r w:rsidRPr="00F448EA">
        <w:rPr>
          <w:rFonts w:ascii="Times New Roman" w:hAnsi="Times New Roman"/>
          <w:noProof w:val="0"/>
          <w:sz w:val="24"/>
          <w:szCs w:val="24"/>
          <w:shd w:val="clear" w:color="auto" w:fill="FFFFFF"/>
          <w:lang w:val="en-US"/>
        </w:rPr>
        <w:tab/>
        <w:t>Overall, Ho Chi Minh City is more comfortable to live but Ha Noi is more romantic.</w:t>
      </w:r>
    </w:p>
    <w:p w:rsidR="00A12CCD" w:rsidRPr="00F448EA" w:rsidRDefault="00A12CCD" w:rsidP="00AE2E1A">
      <w:pPr>
        <w:tabs>
          <w:tab w:val="left" w:pos="-360"/>
        </w:tabs>
        <w:spacing w:after="40" w:line="240" w:lineRule="auto"/>
        <w:ind w:left="-360" w:right="-720" w:hanging="360"/>
        <w:jc w:val="both"/>
        <w:rPr>
          <w:rFonts w:ascii="Times New Roman" w:hAnsi="Times New Roman"/>
          <w:b/>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t>E.</w:t>
      </w:r>
      <w:r w:rsidRPr="00F448EA">
        <w:rPr>
          <w:rFonts w:ascii="Times New Roman" w:hAnsi="Times New Roman"/>
          <w:b/>
          <w:noProof w:val="0"/>
          <w:sz w:val="24"/>
          <w:szCs w:val="24"/>
          <w:shd w:val="clear" w:color="auto" w:fill="FFFFFF"/>
          <w:lang w:val="en-US"/>
        </w:rPr>
        <w:tab/>
        <w:t xml:space="preserve">WRITING </w:t>
      </w:r>
    </w:p>
    <w:p w:rsidR="00A12CCD" w:rsidRPr="00F448EA" w:rsidRDefault="00A12CCD" w:rsidP="00AE2E1A">
      <w:pPr>
        <w:tabs>
          <w:tab w:val="left" w:pos="-360"/>
        </w:tabs>
        <w:spacing w:after="40" w:line="240" w:lineRule="auto"/>
        <w:ind w:left="-360" w:right="-720" w:hanging="360"/>
        <w:jc w:val="both"/>
        <w:rPr>
          <w:rFonts w:ascii="Times New Roman" w:hAnsi="Times New Roman"/>
          <w:b/>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t>I.</w:t>
      </w:r>
      <w:r w:rsidRPr="00F448EA">
        <w:rPr>
          <w:rFonts w:ascii="Times New Roman" w:hAnsi="Times New Roman"/>
          <w:b/>
          <w:noProof w:val="0"/>
          <w:sz w:val="24"/>
          <w:szCs w:val="24"/>
          <w:shd w:val="clear" w:color="auto" w:fill="FFFFFF"/>
          <w:lang w:val="en-US"/>
        </w:rPr>
        <w:tab/>
        <w:t xml:space="preserve">Write complete sentences, using the words/ phrases given in their correct forms. You can add some more necessary words, but you have to use all the words given. </w:t>
      </w:r>
    </w:p>
    <w:p w:rsidR="00A12CCD" w:rsidRPr="00F448EA" w:rsidRDefault="00A12CCD" w:rsidP="00AE2E1A">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lastRenderedPageBreak/>
        <w:t xml:space="preserve">1. </w:t>
      </w:r>
      <w:r w:rsidRPr="00F448EA">
        <w:rPr>
          <w:rFonts w:ascii="Times New Roman" w:hAnsi="Times New Roman"/>
          <w:noProof w:val="0"/>
          <w:sz w:val="24"/>
          <w:szCs w:val="24"/>
          <w:shd w:val="clear" w:color="auto" w:fill="FFFFFF"/>
          <w:lang w:val="en-US"/>
        </w:rPr>
        <w:tab/>
        <w:t xml:space="preserve">Sydney/ biggest city/ Australia/ dozens/ beaches. </w:t>
      </w:r>
    </w:p>
    <w:p w:rsidR="00A12CCD" w:rsidRPr="00F448EA" w:rsidRDefault="00A12CCD" w:rsidP="00AE2E1A">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noProof w:val="0"/>
          <w:sz w:val="24"/>
          <w:szCs w:val="24"/>
          <w:shd w:val="clear" w:color="auto" w:fill="FFFFFF"/>
          <w:lang w:val="en-US"/>
        </w:rPr>
        <w:tab/>
      </w:r>
    </w:p>
    <w:p w:rsidR="00A12CCD" w:rsidRPr="00F448EA" w:rsidRDefault="00A12CCD" w:rsidP="00AE2E1A">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 xml:space="preserve">2. </w:t>
      </w:r>
      <w:r w:rsidRPr="00F448EA">
        <w:rPr>
          <w:rFonts w:ascii="Times New Roman" w:hAnsi="Times New Roman"/>
          <w:noProof w:val="0"/>
          <w:sz w:val="24"/>
          <w:szCs w:val="24"/>
          <w:shd w:val="clear" w:color="auto" w:fill="FFFFFF"/>
          <w:lang w:val="en-US"/>
        </w:rPr>
        <w:tab/>
        <w:t>Sydney/ best known/ major attractions/ like/ Sydney Opera House/ and/ Harbour Bridge.</w:t>
      </w:r>
    </w:p>
    <w:p w:rsidR="00A12CCD" w:rsidRPr="00F448EA" w:rsidRDefault="00A12CCD" w:rsidP="00AE2E1A">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noProof w:val="0"/>
          <w:sz w:val="24"/>
          <w:szCs w:val="24"/>
          <w:shd w:val="clear" w:color="auto" w:fill="FFFFFF"/>
          <w:lang w:val="en-US"/>
        </w:rPr>
        <w:tab/>
      </w:r>
    </w:p>
    <w:p w:rsidR="00A12CCD" w:rsidRPr="00F448EA" w:rsidRDefault="00A12CCD" w:rsidP="00AE2E1A">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3.</w:t>
      </w:r>
      <w:r w:rsidRPr="00F448EA">
        <w:rPr>
          <w:rFonts w:ascii="Times New Roman" w:hAnsi="Times New Roman"/>
          <w:noProof w:val="0"/>
          <w:sz w:val="24"/>
          <w:szCs w:val="24"/>
          <w:shd w:val="clear" w:color="auto" w:fill="FFFFFF"/>
          <w:lang w:val="en-US"/>
        </w:rPr>
        <w:tab/>
        <w:t>Tourists/ learn/ more/ city's arts/ coming/ Art Gallery of New South Wales</w:t>
      </w:r>
    </w:p>
    <w:p w:rsidR="00A12CCD" w:rsidRPr="00F448EA" w:rsidRDefault="00A12CCD" w:rsidP="00AE2E1A">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noProof w:val="0"/>
          <w:sz w:val="24"/>
          <w:szCs w:val="24"/>
          <w:shd w:val="clear" w:color="auto" w:fill="FFFFFF"/>
          <w:lang w:val="en-US"/>
        </w:rPr>
        <w:tab/>
      </w:r>
    </w:p>
    <w:p w:rsidR="00A12CCD" w:rsidRPr="00F448EA" w:rsidRDefault="00A12CCD" w:rsidP="00AE2E1A">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4.</w:t>
      </w:r>
      <w:r w:rsidRPr="00F448EA">
        <w:rPr>
          <w:rFonts w:ascii="Times New Roman" w:hAnsi="Times New Roman"/>
          <w:noProof w:val="0"/>
          <w:sz w:val="24"/>
          <w:szCs w:val="24"/>
          <w:shd w:val="clear" w:color="auto" w:fill="FFFFFF"/>
          <w:lang w:val="en-US"/>
        </w:rPr>
        <w:tab/>
        <w:t>Sports fans/ attend/ cricket match/ Sydney Cricket Ground/ weekends.</w:t>
      </w:r>
    </w:p>
    <w:p w:rsidR="00A12CCD" w:rsidRPr="00F448EA" w:rsidRDefault="00A12CCD" w:rsidP="00AE2E1A">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noProof w:val="0"/>
          <w:sz w:val="24"/>
          <w:szCs w:val="24"/>
          <w:shd w:val="clear" w:color="auto" w:fill="FFFFFF"/>
          <w:lang w:val="en-US"/>
        </w:rPr>
        <w:tab/>
      </w:r>
    </w:p>
    <w:p w:rsidR="00A12CCD" w:rsidRPr="00F448EA" w:rsidRDefault="00A12CCD" w:rsidP="00B367FF">
      <w:pPr>
        <w:tabs>
          <w:tab w:val="left" w:pos="-360"/>
          <w:tab w:val="left" w:leader="underscore" w:pos="10080"/>
        </w:tabs>
        <w:spacing w:after="40" w:line="240" w:lineRule="auto"/>
        <w:ind w:left="-360" w:right="-720" w:hanging="36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 xml:space="preserve">5. </w:t>
      </w:r>
      <w:r w:rsidRPr="00F448EA">
        <w:rPr>
          <w:rFonts w:ascii="Times New Roman" w:hAnsi="Times New Roman"/>
          <w:noProof w:val="0"/>
          <w:sz w:val="24"/>
          <w:szCs w:val="24"/>
          <w:shd w:val="clear" w:color="auto" w:fill="FFFFFF"/>
          <w:lang w:val="en-US"/>
        </w:rPr>
        <w:tab/>
        <w:t xml:space="preserve">famed city/ organize/ seasonal events/ such/ Sydney Comedy Festival/ April/ or/ Sydney International Food Festival/ October. </w:t>
      </w:r>
    </w:p>
    <w:p w:rsidR="00A12CCD" w:rsidRPr="00F448EA" w:rsidRDefault="00A12CCD" w:rsidP="00B367FF">
      <w:pPr>
        <w:tabs>
          <w:tab w:val="left" w:pos="-360"/>
          <w:tab w:val="left" w:leader="underscore" w:pos="10080"/>
        </w:tabs>
        <w:spacing w:after="40" w:line="360" w:lineRule="auto"/>
        <w:ind w:left="-360" w:right="-720" w:hanging="36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noProof w:val="0"/>
          <w:sz w:val="24"/>
          <w:szCs w:val="24"/>
          <w:shd w:val="clear" w:color="auto" w:fill="FFFFFF"/>
          <w:lang w:val="en-US"/>
        </w:rPr>
        <w:tab/>
      </w:r>
    </w:p>
    <w:p w:rsidR="00A12CCD" w:rsidRPr="00F448EA" w:rsidRDefault="00A12CCD" w:rsidP="00B367FF">
      <w:pPr>
        <w:tabs>
          <w:tab w:val="left" w:pos="-360"/>
        </w:tabs>
        <w:spacing w:after="40" w:line="240" w:lineRule="auto"/>
        <w:ind w:left="-360" w:right="-720" w:hanging="360"/>
        <w:jc w:val="both"/>
        <w:rPr>
          <w:rFonts w:ascii="Times New Roman" w:hAnsi="Times New Roman"/>
          <w:b/>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t xml:space="preserve">II. Write complete sentences, using the words/ phrases given in their correct forms. You can add some more necessary words, but you have to use all the words given. </w:t>
      </w:r>
    </w:p>
    <w:p w:rsidR="00A12CCD" w:rsidRPr="00F448EA" w:rsidRDefault="00A12CCD" w:rsidP="00B367FF">
      <w:pPr>
        <w:tabs>
          <w:tab w:val="left" w:pos="-360"/>
        </w:tabs>
        <w:spacing w:after="40" w:line="240" w:lineRule="auto"/>
        <w:ind w:left="-360" w:right="-720" w:hanging="360"/>
        <w:jc w:val="both"/>
        <w:rPr>
          <w:rFonts w:ascii="Times New Roman" w:hAnsi="Times New Roman"/>
          <w:b/>
          <w:noProof w:val="0"/>
          <w:sz w:val="24"/>
          <w:szCs w:val="24"/>
          <w:shd w:val="clear" w:color="auto" w:fill="FFFFFF"/>
          <w:lang w:val="en-US"/>
        </w:rPr>
      </w:pPr>
      <w:r w:rsidRPr="00F448EA">
        <w:rPr>
          <w:rFonts w:ascii="Times New Roman" w:hAnsi="Times New Roman"/>
          <w:noProof w:val="0"/>
          <w:sz w:val="24"/>
          <w:szCs w:val="24"/>
          <w:shd w:val="clear" w:color="auto" w:fill="FFFFFF"/>
          <w:lang w:val="en-US"/>
        </w:rPr>
        <w:t xml:space="preserve">1. </w:t>
      </w:r>
      <w:r w:rsidRPr="00F448EA">
        <w:rPr>
          <w:rFonts w:ascii="Times New Roman" w:hAnsi="Times New Roman"/>
          <w:noProof w:val="0"/>
          <w:sz w:val="24"/>
          <w:szCs w:val="24"/>
          <w:shd w:val="clear" w:color="auto" w:fill="FFFFFF"/>
          <w:lang w:val="en-US"/>
        </w:rPr>
        <w:tab/>
        <w:t xml:space="preserve">Las Vegas/ most populous city/ Nevada. </w:t>
      </w:r>
    </w:p>
    <w:p w:rsidR="00A12CCD" w:rsidRPr="00F448EA" w:rsidRDefault="00A12CCD" w:rsidP="00B367FF">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noProof w:val="0"/>
          <w:sz w:val="24"/>
          <w:szCs w:val="24"/>
          <w:shd w:val="clear" w:color="auto" w:fill="FFFFFF"/>
          <w:lang w:val="en-US"/>
        </w:rPr>
        <w:tab/>
      </w:r>
    </w:p>
    <w:p w:rsidR="00A12CCD" w:rsidRPr="00F448EA" w:rsidRDefault="00A12CCD" w:rsidP="00B367FF">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 xml:space="preserve">2. </w:t>
      </w:r>
      <w:r w:rsidRPr="00F448EA">
        <w:rPr>
          <w:rFonts w:ascii="Times New Roman" w:hAnsi="Times New Roman"/>
          <w:noProof w:val="0"/>
          <w:sz w:val="24"/>
          <w:szCs w:val="24"/>
          <w:shd w:val="clear" w:color="auto" w:fill="FFFFFF"/>
          <w:lang w:val="en-US"/>
        </w:rPr>
        <w:tab/>
        <w:t>It/ considered/ Entertainment Capital/ world/ so many casinos/ hotels.</w:t>
      </w:r>
    </w:p>
    <w:p w:rsidR="00A12CCD" w:rsidRPr="00F448EA" w:rsidRDefault="00A12CCD" w:rsidP="00B367FF">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noProof w:val="0"/>
          <w:sz w:val="24"/>
          <w:szCs w:val="24"/>
          <w:shd w:val="clear" w:color="auto" w:fill="FFFFFF"/>
          <w:lang w:val="en-US"/>
        </w:rPr>
        <w:tab/>
      </w:r>
    </w:p>
    <w:p w:rsidR="00A12CCD" w:rsidRPr="00F448EA" w:rsidRDefault="00A12CCD" w:rsidP="00B367FF">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 xml:space="preserve">3. </w:t>
      </w:r>
      <w:r w:rsidRPr="00F448EA">
        <w:rPr>
          <w:rFonts w:ascii="Times New Roman" w:hAnsi="Times New Roman"/>
          <w:noProof w:val="0"/>
          <w:sz w:val="24"/>
          <w:szCs w:val="24"/>
          <w:shd w:val="clear" w:color="auto" w:fill="FFFFFF"/>
          <w:lang w:val="en-US"/>
        </w:rPr>
        <w:tab/>
        <w:t>It/ also/ leading financial/ cultural center/ Southern Nevada.</w:t>
      </w:r>
    </w:p>
    <w:p w:rsidR="00A12CCD" w:rsidRPr="00F448EA" w:rsidRDefault="00A12CCD" w:rsidP="00B367FF">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noProof w:val="0"/>
          <w:sz w:val="24"/>
          <w:szCs w:val="24"/>
          <w:shd w:val="clear" w:color="auto" w:fill="FFFFFF"/>
          <w:lang w:val="en-US"/>
        </w:rPr>
        <w:tab/>
      </w:r>
    </w:p>
    <w:p w:rsidR="00A12CCD" w:rsidRPr="00F448EA" w:rsidRDefault="00A12CCD" w:rsidP="00B367FF">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 xml:space="preserve">4. </w:t>
      </w:r>
      <w:r w:rsidRPr="00F448EA">
        <w:rPr>
          <w:rFonts w:ascii="Times New Roman" w:hAnsi="Times New Roman"/>
          <w:noProof w:val="0"/>
          <w:sz w:val="24"/>
          <w:szCs w:val="24"/>
          <w:shd w:val="clear" w:color="auto" w:fill="FFFFFF"/>
          <w:lang w:val="en-US"/>
        </w:rPr>
        <w:tab/>
        <w:t>If/ you/ look for/ place/ big party/ Las Vegas/ ideal place.</w:t>
      </w:r>
    </w:p>
    <w:p w:rsidR="00A12CCD" w:rsidRPr="00F448EA" w:rsidRDefault="00A12CCD" w:rsidP="00B367FF">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noProof w:val="0"/>
          <w:sz w:val="24"/>
          <w:szCs w:val="24"/>
          <w:shd w:val="clear" w:color="auto" w:fill="FFFFFF"/>
          <w:lang w:val="en-US"/>
        </w:rPr>
        <w:tab/>
      </w:r>
    </w:p>
    <w:p w:rsidR="00A12CCD" w:rsidRPr="00F448EA" w:rsidRDefault="00A12CCD" w:rsidP="00B367FF">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 xml:space="preserve">5. </w:t>
      </w:r>
      <w:r w:rsidRPr="00F448EA">
        <w:rPr>
          <w:rFonts w:ascii="Times New Roman" w:hAnsi="Times New Roman"/>
          <w:noProof w:val="0"/>
          <w:sz w:val="24"/>
          <w:szCs w:val="24"/>
          <w:shd w:val="clear" w:color="auto" w:fill="FFFFFF"/>
          <w:lang w:val="en-US"/>
        </w:rPr>
        <w:tab/>
        <w:t>Its nightlife/ so exciting/ many/ neon lights/ nightclubs.</w:t>
      </w:r>
    </w:p>
    <w:p w:rsidR="00A12CCD" w:rsidRPr="00F448EA" w:rsidRDefault="00A12CCD" w:rsidP="00B367FF">
      <w:pPr>
        <w:tabs>
          <w:tab w:val="left" w:pos="-360"/>
          <w:tab w:val="left" w:leader="underscore" w:pos="10080"/>
        </w:tabs>
        <w:spacing w:after="40" w:line="240" w:lineRule="auto"/>
        <w:ind w:left="-720" w:right="-720"/>
        <w:jc w:val="both"/>
        <w:rPr>
          <w:rFonts w:ascii="Times New Roman" w:hAnsi="Times New Roman"/>
          <w:noProof w:val="0"/>
          <w:sz w:val="24"/>
          <w:szCs w:val="24"/>
          <w:shd w:val="clear" w:color="auto" w:fill="FFFFFF"/>
          <w:lang w:val="en-US"/>
        </w:rPr>
      </w:pPr>
      <w:r w:rsidRPr="00F448EA">
        <w:rPr>
          <w:rFonts w:ascii="Times New Roman" w:hAnsi="Times New Roman"/>
          <w:noProof w:val="0"/>
          <w:sz w:val="24"/>
          <w:szCs w:val="24"/>
          <w:shd w:val="clear" w:color="auto" w:fill="FFFFFF"/>
          <w:lang w:val="en-US"/>
        </w:rPr>
        <w:tab/>
      </w:r>
      <w:r w:rsidRPr="00F448EA">
        <w:rPr>
          <w:rFonts w:ascii="Times New Roman" w:hAnsi="Times New Roman"/>
          <w:noProof w:val="0"/>
          <w:sz w:val="24"/>
          <w:szCs w:val="24"/>
          <w:shd w:val="clear" w:color="auto" w:fill="FFFFFF"/>
          <w:lang w:val="en-US"/>
        </w:rPr>
        <w:tab/>
      </w:r>
    </w:p>
    <w:p w:rsidR="00A12CCD" w:rsidRPr="00F448EA" w:rsidRDefault="00A12CCD">
      <w:pPr>
        <w:spacing w:after="0" w:line="240" w:lineRule="auto"/>
        <w:jc w:val="both"/>
        <w:rPr>
          <w:rFonts w:ascii="Times New Roman" w:hAnsi="Times New Roman"/>
          <w:b/>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br w:type="page"/>
      </w:r>
    </w:p>
    <w:p w:rsidR="00A12CCD" w:rsidRPr="00F448EA" w:rsidRDefault="00A12CCD" w:rsidP="00D55ACE">
      <w:pPr>
        <w:tabs>
          <w:tab w:val="left" w:pos="-180"/>
          <w:tab w:val="left" w:pos="4320"/>
          <w:tab w:val="left" w:leader="underscore" w:pos="9214"/>
        </w:tabs>
        <w:spacing w:after="40" w:line="480" w:lineRule="auto"/>
        <w:ind w:left="-720" w:right="-720"/>
        <w:jc w:val="center"/>
        <w:rPr>
          <w:rFonts w:ascii="Times New Roman" w:hAnsi="Times New Roman"/>
          <w:b/>
          <w:noProof w:val="0"/>
          <w:sz w:val="36"/>
          <w:szCs w:val="24"/>
          <w:shd w:val="clear" w:color="auto" w:fill="FFFFFF"/>
          <w:lang w:val="en-US"/>
        </w:rPr>
      </w:pPr>
      <w:r w:rsidRPr="00F448EA">
        <w:rPr>
          <w:rFonts w:ascii="Times New Roman" w:hAnsi="Times New Roman"/>
          <w:b/>
          <w:noProof w:val="0"/>
          <w:sz w:val="36"/>
          <w:szCs w:val="24"/>
          <w:shd w:val="clear" w:color="auto" w:fill="FFFFFF"/>
          <w:lang w:val="en-US"/>
        </w:rPr>
        <w:t>TEST 1 (UNIT 2)</w:t>
      </w:r>
    </w:p>
    <w:p w:rsidR="00A12CCD" w:rsidRPr="00F448EA" w:rsidRDefault="00A12CCD" w:rsidP="00A30E5B">
      <w:pPr>
        <w:tabs>
          <w:tab w:val="left" w:pos="-360"/>
          <w:tab w:val="left" w:pos="4320"/>
          <w:tab w:val="left" w:leader="underscore" w:pos="9214"/>
        </w:tabs>
        <w:spacing w:after="40" w:line="240" w:lineRule="auto"/>
        <w:ind w:left="-720" w:right="-720"/>
        <w:jc w:val="both"/>
        <w:rPr>
          <w:rFonts w:ascii="Times New Roman" w:hAnsi="Times New Roman"/>
          <w:b/>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t>I.</w:t>
      </w:r>
      <w:r w:rsidRPr="00F448EA">
        <w:rPr>
          <w:rFonts w:ascii="Times New Roman" w:hAnsi="Times New Roman"/>
          <w:b/>
          <w:noProof w:val="0"/>
          <w:sz w:val="24"/>
          <w:szCs w:val="24"/>
          <w:shd w:val="clear" w:color="auto" w:fill="FFFFFF"/>
          <w:lang w:val="en-US"/>
        </w:rPr>
        <w:tab/>
        <w:t xml:space="preserve">Find the word which has a different sound in the part underlined. </w:t>
      </w:r>
    </w:p>
    <w:p w:rsidR="00A12CCD" w:rsidRPr="00F448EA" w:rsidRDefault="00A12CCD" w:rsidP="00EE767B">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1.</w:t>
      </w:r>
      <w:r w:rsidRPr="00F448EA">
        <w:rPr>
          <w:rFonts w:ascii="Times New Roman" w:hAnsi="Times New Roman"/>
          <w:b/>
          <w:noProof w:val="0"/>
          <w:sz w:val="24"/>
          <w:szCs w:val="24"/>
          <w:lang w:val="en-US"/>
        </w:rPr>
        <w:tab/>
        <w:t>A.</w:t>
      </w:r>
      <w:r w:rsidRPr="00F448EA">
        <w:rPr>
          <w:rFonts w:ascii="Times New Roman" w:hAnsi="Times New Roman"/>
          <w:noProof w:val="0"/>
          <w:sz w:val="24"/>
          <w:szCs w:val="24"/>
          <w:lang w:val="en-US"/>
        </w:rPr>
        <w:t xml:space="preserve"> cond</w:t>
      </w:r>
      <w:r w:rsidRPr="00F448EA">
        <w:rPr>
          <w:rFonts w:ascii="Times New Roman" w:hAnsi="Times New Roman"/>
          <w:noProof w:val="0"/>
          <w:sz w:val="24"/>
          <w:szCs w:val="24"/>
          <w:u w:val="single"/>
          <w:lang w:val="en-US"/>
        </w:rPr>
        <w:t>u</w:t>
      </w:r>
      <w:r w:rsidRPr="00F448EA">
        <w:rPr>
          <w:rFonts w:ascii="Times New Roman" w:hAnsi="Times New Roman"/>
          <w:noProof w:val="0"/>
          <w:sz w:val="24"/>
          <w:szCs w:val="24"/>
          <w:lang w:val="en-US"/>
        </w:rPr>
        <w:t>ct</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diffic</w:t>
      </w:r>
      <w:r w:rsidRPr="00F448EA">
        <w:rPr>
          <w:rFonts w:ascii="Times New Roman" w:hAnsi="Times New Roman"/>
          <w:noProof w:val="0"/>
          <w:sz w:val="24"/>
          <w:szCs w:val="24"/>
          <w:u w:val="single"/>
          <w:lang w:val="en-US"/>
        </w:rPr>
        <w:t>u</w:t>
      </w:r>
      <w:r w:rsidRPr="00F448EA">
        <w:rPr>
          <w:rFonts w:ascii="Times New Roman" w:hAnsi="Times New Roman"/>
          <w:noProof w:val="0"/>
          <w:sz w:val="24"/>
          <w:szCs w:val="24"/>
          <w:lang w:val="en-US"/>
        </w:rPr>
        <w:t>lt</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st</w:t>
      </w:r>
      <w:r w:rsidRPr="00F448EA">
        <w:rPr>
          <w:rFonts w:ascii="Times New Roman" w:hAnsi="Times New Roman"/>
          <w:noProof w:val="0"/>
          <w:sz w:val="24"/>
          <w:szCs w:val="24"/>
          <w:u w:val="single"/>
          <w:lang w:val="en-US"/>
        </w:rPr>
        <w:t>u</w:t>
      </w:r>
      <w:r w:rsidRPr="00F448EA">
        <w:rPr>
          <w:rFonts w:ascii="Times New Roman" w:hAnsi="Times New Roman"/>
          <w:noProof w:val="0"/>
          <w:sz w:val="24"/>
          <w:szCs w:val="24"/>
          <w:lang w:val="en-US"/>
        </w:rPr>
        <w:t>ck</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f</w:t>
      </w:r>
      <w:r w:rsidRPr="00F448EA">
        <w:rPr>
          <w:rFonts w:ascii="Times New Roman" w:hAnsi="Times New Roman"/>
          <w:noProof w:val="0"/>
          <w:sz w:val="24"/>
          <w:szCs w:val="24"/>
          <w:u w:val="single"/>
          <w:lang w:val="en-US"/>
        </w:rPr>
        <w:t>u</w:t>
      </w:r>
      <w:r w:rsidRPr="00F448EA">
        <w:rPr>
          <w:rFonts w:ascii="Times New Roman" w:hAnsi="Times New Roman"/>
          <w:noProof w:val="0"/>
          <w:sz w:val="24"/>
          <w:szCs w:val="24"/>
          <w:lang w:val="en-US"/>
        </w:rPr>
        <w:t>n</w:t>
      </w:r>
    </w:p>
    <w:p w:rsidR="00A12CCD" w:rsidRPr="00F448EA" w:rsidRDefault="00A12CCD" w:rsidP="00EE767B">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2.</w:t>
      </w:r>
      <w:r w:rsidRPr="00F448EA">
        <w:rPr>
          <w:rFonts w:ascii="Times New Roman" w:hAnsi="Times New Roman"/>
          <w:b/>
          <w:noProof w:val="0"/>
          <w:sz w:val="24"/>
          <w:szCs w:val="24"/>
          <w:lang w:val="en-US"/>
        </w:rPr>
        <w:tab/>
        <w:t>A.</w:t>
      </w:r>
      <w:r w:rsidRPr="00F448EA">
        <w:rPr>
          <w:rFonts w:ascii="Times New Roman" w:hAnsi="Times New Roman"/>
          <w:noProof w:val="0"/>
          <w:sz w:val="24"/>
          <w:szCs w:val="24"/>
          <w:lang w:val="en-US"/>
        </w:rPr>
        <w:t xml:space="preserve"> metr</w:t>
      </w:r>
      <w:r w:rsidRPr="00F448EA">
        <w:rPr>
          <w:rFonts w:ascii="Times New Roman" w:hAnsi="Times New Roman"/>
          <w:noProof w:val="0"/>
          <w:sz w:val="24"/>
          <w:szCs w:val="24"/>
          <w:u w:val="single"/>
          <w:lang w:val="en-US"/>
        </w:rPr>
        <w:t>o</w:t>
      </w:r>
      <w:r w:rsidRPr="00F448EA">
        <w:rPr>
          <w:rFonts w:ascii="Times New Roman" w:hAnsi="Times New Roman"/>
          <w:noProof w:val="0"/>
          <w:sz w:val="24"/>
          <w:szCs w:val="24"/>
          <w:lang w:val="en-US"/>
        </w:rPr>
        <w:t>politan</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p</w:t>
      </w:r>
      <w:r w:rsidRPr="00F448EA">
        <w:rPr>
          <w:rFonts w:ascii="Times New Roman" w:hAnsi="Times New Roman"/>
          <w:noProof w:val="0"/>
          <w:sz w:val="24"/>
          <w:szCs w:val="24"/>
          <w:u w:val="single"/>
          <w:lang w:val="en-US"/>
        </w:rPr>
        <w:t>o</w:t>
      </w:r>
      <w:r w:rsidRPr="00F448EA">
        <w:rPr>
          <w:rFonts w:ascii="Times New Roman" w:hAnsi="Times New Roman"/>
          <w:noProof w:val="0"/>
          <w:sz w:val="24"/>
          <w:szCs w:val="24"/>
          <w:lang w:val="en-US"/>
        </w:rPr>
        <w:t>lluted</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f</w:t>
      </w:r>
      <w:r w:rsidRPr="00F448EA">
        <w:rPr>
          <w:rFonts w:ascii="Times New Roman" w:hAnsi="Times New Roman"/>
          <w:noProof w:val="0"/>
          <w:sz w:val="24"/>
          <w:szCs w:val="24"/>
          <w:u w:val="single"/>
          <w:lang w:val="en-US"/>
        </w:rPr>
        <w:t>o</w:t>
      </w:r>
      <w:r w:rsidRPr="00F448EA">
        <w:rPr>
          <w:rFonts w:ascii="Times New Roman" w:hAnsi="Times New Roman"/>
          <w:noProof w:val="0"/>
          <w:sz w:val="24"/>
          <w:szCs w:val="24"/>
          <w:lang w:val="en-US"/>
        </w:rPr>
        <w:t>rbidden</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aff</w:t>
      </w:r>
      <w:r w:rsidRPr="00F448EA">
        <w:rPr>
          <w:rFonts w:ascii="Times New Roman" w:hAnsi="Times New Roman"/>
          <w:noProof w:val="0"/>
          <w:sz w:val="24"/>
          <w:szCs w:val="24"/>
          <w:u w:val="single"/>
          <w:lang w:val="en-US"/>
        </w:rPr>
        <w:t>o</w:t>
      </w:r>
      <w:r w:rsidRPr="00F448EA">
        <w:rPr>
          <w:rFonts w:ascii="Times New Roman" w:hAnsi="Times New Roman"/>
          <w:noProof w:val="0"/>
          <w:sz w:val="24"/>
          <w:szCs w:val="24"/>
          <w:lang w:val="en-US"/>
        </w:rPr>
        <w:t>rdable</w:t>
      </w:r>
    </w:p>
    <w:p w:rsidR="00A12CCD" w:rsidRPr="00F448EA" w:rsidRDefault="00A12CCD" w:rsidP="00EE767B">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3.</w:t>
      </w:r>
      <w:r w:rsidRPr="00F448EA">
        <w:rPr>
          <w:rFonts w:ascii="Times New Roman" w:hAnsi="Times New Roman"/>
          <w:b/>
          <w:noProof w:val="0"/>
          <w:sz w:val="24"/>
          <w:szCs w:val="24"/>
          <w:lang w:val="en-US"/>
        </w:rPr>
        <w:tab/>
        <w:t>A.</w:t>
      </w:r>
      <w:r w:rsidRPr="00F448EA">
        <w:rPr>
          <w:rFonts w:ascii="Times New Roman" w:hAnsi="Times New Roman"/>
          <w:noProof w:val="0"/>
          <w:sz w:val="24"/>
          <w:szCs w:val="24"/>
          <w:lang w:val="en-US"/>
        </w:rPr>
        <w:t xml:space="preserve"> fea</w:t>
      </w:r>
      <w:r w:rsidRPr="00F448EA">
        <w:rPr>
          <w:rFonts w:ascii="Times New Roman" w:hAnsi="Times New Roman"/>
          <w:noProof w:val="0"/>
          <w:sz w:val="24"/>
          <w:szCs w:val="24"/>
          <w:u w:val="single"/>
          <w:lang w:val="en-US"/>
        </w:rPr>
        <w:t>t</w:t>
      </w:r>
      <w:r w:rsidRPr="00F448EA">
        <w:rPr>
          <w:rFonts w:ascii="Times New Roman" w:hAnsi="Times New Roman"/>
          <w:noProof w:val="0"/>
          <w:sz w:val="24"/>
          <w:szCs w:val="24"/>
          <w:lang w:val="en-US"/>
        </w:rPr>
        <w:t>ure</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cul</w:t>
      </w:r>
      <w:r w:rsidRPr="00F448EA">
        <w:rPr>
          <w:rFonts w:ascii="Times New Roman" w:hAnsi="Times New Roman"/>
          <w:noProof w:val="0"/>
          <w:sz w:val="24"/>
          <w:szCs w:val="24"/>
          <w:u w:val="single"/>
          <w:lang w:val="en-US"/>
        </w:rPr>
        <w:t>t</w:t>
      </w:r>
      <w:r w:rsidRPr="00F448EA">
        <w:rPr>
          <w:rFonts w:ascii="Times New Roman" w:hAnsi="Times New Roman"/>
          <w:noProof w:val="0"/>
          <w:sz w:val="24"/>
          <w:szCs w:val="24"/>
          <w:lang w:val="en-US"/>
        </w:rPr>
        <w:t>ure</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tradi</w:t>
      </w:r>
      <w:r w:rsidRPr="00F448EA">
        <w:rPr>
          <w:rFonts w:ascii="Times New Roman" w:hAnsi="Times New Roman"/>
          <w:noProof w:val="0"/>
          <w:sz w:val="24"/>
          <w:szCs w:val="24"/>
          <w:u w:val="single"/>
          <w:lang w:val="en-US"/>
        </w:rPr>
        <w:t>t</w:t>
      </w:r>
      <w:r w:rsidRPr="00F448EA">
        <w:rPr>
          <w:rFonts w:ascii="Times New Roman" w:hAnsi="Times New Roman"/>
          <w:noProof w:val="0"/>
          <w:sz w:val="24"/>
          <w:szCs w:val="24"/>
          <w:lang w:val="en-US"/>
        </w:rPr>
        <w:t>ion</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sta</w:t>
      </w:r>
      <w:r w:rsidRPr="00F448EA">
        <w:rPr>
          <w:rFonts w:ascii="Times New Roman" w:hAnsi="Times New Roman"/>
          <w:noProof w:val="0"/>
          <w:sz w:val="24"/>
          <w:szCs w:val="24"/>
          <w:u w:val="single"/>
          <w:lang w:val="en-US"/>
        </w:rPr>
        <w:t>t</w:t>
      </w:r>
      <w:r w:rsidRPr="00F448EA">
        <w:rPr>
          <w:rFonts w:ascii="Times New Roman" w:hAnsi="Times New Roman"/>
          <w:noProof w:val="0"/>
          <w:sz w:val="24"/>
          <w:szCs w:val="24"/>
          <w:lang w:val="en-US"/>
        </w:rPr>
        <w:t>ue</w:t>
      </w:r>
    </w:p>
    <w:p w:rsidR="00A12CCD" w:rsidRPr="00F448EA" w:rsidRDefault="00A12CCD" w:rsidP="00A30E5B">
      <w:pPr>
        <w:tabs>
          <w:tab w:val="left" w:pos="-360"/>
          <w:tab w:val="left" w:leader="underscore" w:pos="1008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noProof w:val="0"/>
          <w:sz w:val="24"/>
          <w:szCs w:val="24"/>
          <w:lang w:val="en-US"/>
        </w:rPr>
        <w:t xml:space="preserve">II. Choose the word which has a different stress pattern from the others. </w:t>
      </w:r>
    </w:p>
    <w:p w:rsidR="00A12CCD" w:rsidRPr="00F448EA" w:rsidRDefault="00A12CCD" w:rsidP="00EE767B">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4.</w:t>
      </w:r>
      <w:r w:rsidRPr="00F448EA">
        <w:rPr>
          <w:rFonts w:ascii="Times New Roman" w:hAnsi="Times New Roman"/>
          <w:b/>
          <w:noProof w:val="0"/>
          <w:sz w:val="24"/>
          <w:szCs w:val="24"/>
          <w:lang w:val="en-US"/>
        </w:rPr>
        <w:tab/>
        <w:t>A.</w:t>
      </w:r>
      <w:r w:rsidRPr="00F448EA">
        <w:rPr>
          <w:rFonts w:ascii="Times New Roman" w:hAnsi="Times New Roman"/>
          <w:noProof w:val="0"/>
          <w:sz w:val="24"/>
          <w:szCs w:val="24"/>
          <w:lang w:val="en-US"/>
        </w:rPr>
        <w:t xml:space="preserve"> populous</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determine</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forbidden</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delicious</w:t>
      </w:r>
    </w:p>
    <w:p w:rsidR="00A12CCD" w:rsidRPr="00F448EA" w:rsidRDefault="00A12CCD" w:rsidP="00EE767B">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5.</w:t>
      </w:r>
      <w:r w:rsidRPr="00F448EA">
        <w:rPr>
          <w:rFonts w:ascii="Times New Roman" w:hAnsi="Times New Roman"/>
          <w:b/>
          <w:noProof w:val="0"/>
          <w:sz w:val="24"/>
          <w:szCs w:val="24"/>
          <w:lang w:val="en-US"/>
        </w:rPr>
        <w:tab/>
        <w:t>A.</w:t>
      </w:r>
      <w:r w:rsidRPr="00F448EA">
        <w:rPr>
          <w:rFonts w:ascii="Times New Roman" w:hAnsi="Times New Roman"/>
          <w:noProof w:val="0"/>
          <w:sz w:val="24"/>
          <w:szCs w:val="24"/>
          <w:lang w:val="en-US"/>
        </w:rPr>
        <w:t xml:space="preserve"> metropolitan</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fascinatingly</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multicultural</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recreational</w:t>
      </w:r>
    </w:p>
    <w:p w:rsidR="00A12CCD" w:rsidRPr="00F448EA" w:rsidRDefault="00A12CCD" w:rsidP="00AD146E">
      <w:pPr>
        <w:tabs>
          <w:tab w:val="left" w:pos="-360"/>
          <w:tab w:val="left" w:pos="4320"/>
          <w:tab w:val="left" w:leader="underscore" w:pos="9214"/>
        </w:tabs>
        <w:spacing w:after="40" w:line="240" w:lineRule="auto"/>
        <w:ind w:left="-720" w:right="-720"/>
        <w:jc w:val="both"/>
        <w:rPr>
          <w:rFonts w:ascii="Times New Roman" w:hAnsi="Times New Roman"/>
          <w:b/>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t>III.</w:t>
      </w:r>
      <w:r w:rsidRPr="00F448EA">
        <w:rPr>
          <w:rFonts w:ascii="Times New Roman" w:hAnsi="Times New Roman"/>
          <w:b/>
          <w:noProof w:val="0"/>
          <w:sz w:val="24"/>
          <w:szCs w:val="24"/>
          <w:shd w:val="clear" w:color="auto" w:fill="FFFFFF"/>
          <w:lang w:val="en-US"/>
        </w:rPr>
        <w:tab/>
        <w:t xml:space="preserve">Choose the best answer A, B, C or D to complete the sentences. </w:t>
      </w:r>
    </w:p>
    <w:p w:rsidR="00A12CCD" w:rsidRPr="00F448EA" w:rsidRDefault="00A12CCD" w:rsidP="00AD146E">
      <w:pPr>
        <w:tabs>
          <w:tab w:val="left" w:pos="-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6.</w:t>
      </w:r>
      <w:r w:rsidRPr="00F448EA">
        <w:rPr>
          <w:rFonts w:ascii="Times New Roman" w:hAnsi="Times New Roman"/>
          <w:noProof w:val="0"/>
          <w:sz w:val="24"/>
          <w:szCs w:val="24"/>
          <w:lang w:val="en-US"/>
        </w:rPr>
        <w:tab/>
      </w:r>
      <w:r w:rsidRPr="00F448EA">
        <w:rPr>
          <w:rFonts w:ascii="Times New Roman" w:hAnsi="Times New Roman"/>
          <w:noProof w:val="0"/>
          <w:sz w:val="24"/>
          <w:szCs w:val="24"/>
          <w:shd w:val="clear" w:color="auto" w:fill="FFFFFF"/>
          <w:lang w:val="en-US"/>
        </w:rPr>
        <w:t>It is considered that life in a city is wonderful and</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w:t>
      </w:r>
    </w:p>
    <w:p w:rsidR="00A12CCD" w:rsidRPr="00F448EA" w:rsidRDefault="00A12CCD" w:rsidP="00EE767B">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b/>
          <w:noProof w:val="0"/>
          <w:sz w:val="24"/>
          <w:szCs w:val="24"/>
          <w:lang w:val="en-US"/>
        </w:rPr>
        <w:tab/>
        <w:t>A.</w:t>
      </w:r>
      <w:r w:rsidRPr="00F448EA">
        <w:rPr>
          <w:rFonts w:ascii="Times New Roman" w:hAnsi="Times New Roman"/>
          <w:noProof w:val="0"/>
          <w:sz w:val="24"/>
          <w:szCs w:val="24"/>
          <w:lang w:val="en-US"/>
        </w:rPr>
        <w:t xml:space="preserve"> funny</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boring</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enjoyable</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helpful</w:t>
      </w:r>
    </w:p>
    <w:p w:rsidR="00A12CCD" w:rsidRPr="00F448EA" w:rsidRDefault="00A12CCD" w:rsidP="00AD146E">
      <w:pPr>
        <w:tabs>
          <w:tab w:val="left" w:pos="-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7.</w:t>
      </w:r>
      <w:r w:rsidRPr="00F448EA">
        <w:rPr>
          <w:rFonts w:ascii="Times New Roman" w:hAnsi="Times New Roman"/>
          <w:noProof w:val="0"/>
          <w:sz w:val="24"/>
          <w:szCs w:val="24"/>
          <w:lang w:val="en-US"/>
        </w:rPr>
        <w:tab/>
      </w:r>
      <w:r w:rsidRPr="00F448EA">
        <w:rPr>
          <w:rFonts w:ascii="Times New Roman" w:hAnsi="Times New Roman"/>
          <w:noProof w:val="0"/>
          <w:sz w:val="24"/>
          <w:szCs w:val="24"/>
          <w:shd w:val="clear" w:color="auto" w:fill="FFFFFF"/>
          <w:lang w:val="en-US"/>
        </w:rPr>
        <w:t>You'll have</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shd w:val="clear" w:color="auto" w:fill="FFFFFF"/>
          <w:lang w:val="en-US"/>
        </w:rPr>
        <w:t>opportunities to widen your global horizons while living in this cultural capital city</w:t>
      </w:r>
      <w:r w:rsidRPr="00F448EA">
        <w:rPr>
          <w:rFonts w:ascii="Times New Roman" w:hAnsi="Times New Roman"/>
          <w:noProof w:val="0"/>
          <w:sz w:val="24"/>
          <w:szCs w:val="24"/>
          <w:lang w:val="en-US"/>
        </w:rPr>
        <w:t>.</w:t>
      </w:r>
    </w:p>
    <w:p w:rsidR="00A12CCD" w:rsidRPr="00F448EA" w:rsidRDefault="00A12CCD" w:rsidP="00EE767B">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b/>
          <w:noProof w:val="0"/>
          <w:sz w:val="24"/>
          <w:szCs w:val="24"/>
          <w:lang w:val="en-US"/>
        </w:rPr>
        <w:tab/>
        <w:t>A.</w:t>
      </w:r>
      <w:r w:rsidRPr="00F448EA">
        <w:rPr>
          <w:rFonts w:ascii="Times New Roman" w:hAnsi="Times New Roman"/>
          <w:noProof w:val="0"/>
          <w:sz w:val="24"/>
          <w:szCs w:val="24"/>
          <w:lang w:val="en-US"/>
        </w:rPr>
        <w:t xml:space="preserve"> unlimited</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comfortable</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cheerful</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populous</w:t>
      </w:r>
    </w:p>
    <w:p w:rsidR="00A12CCD" w:rsidRPr="00F448EA" w:rsidRDefault="00A12CCD" w:rsidP="00AD146E">
      <w:pPr>
        <w:tabs>
          <w:tab w:val="left" w:pos="-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8.</w:t>
      </w:r>
      <w:r w:rsidRPr="00F448EA">
        <w:rPr>
          <w:rFonts w:ascii="Times New Roman" w:hAnsi="Times New Roman"/>
          <w:noProof w:val="0"/>
          <w:sz w:val="24"/>
          <w:szCs w:val="24"/>
          <w:lang w:val="en-US"/>
        </w:rPr>
        <w:tab/>
      </w:r>
      <w:r w:rsidRPr="00F448EA">
        <w:rPr>
          <w:rFonts w:ascii="Times New Roman" w:hAnsi="Times New Roman"/>
          <w:noProof w:val="0"/>
          <w:sz w:val="24"/>
          <w:szCs w:val="24"/>
          <w:shd w:val="clear" w:color="auto" w:fill="FFFFFF"/>
          <w:lang w:val="en-US"/>
        </w:rPr>
        <w:t>Dubai's Palm Islands in the blue ocean is the</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shd w:val="clear" w:color="auto" w:fill="FFFFFF"/>
          <w:lang w:val="en-US"/>
        </w:rPr>
        <w:t>of a good and sunny life</w:t>
      </w:r>
      <w:r w:rsidRPr="00F448EA">
        <w:rPr>
          <w:rFonts w:ascii="Times New Roman" w:hAnsi="Times New Roman"/>
          <w:noProof w:val="0"/>
          <w:sz w:val="24"/>
          <w:szCs w:val="24"/>
          <w:lang w:val="en-US"/>
        </w:rPr>
        <w:t>.</w:t>
      </w:r>
    </w:p>
    <w:p w:rsidR="00A12CCD" w:rsidRPr="00F448EA" w:rsidRDefault="00A12CCD" w:rsidP="00EE767B">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b/>
          <w:noProof w:val="0"/>
          <w:sz w:val="24"/>
          <w:szCs w:val="24"/>
          <w:lang w:val="en-US"/>
        </w:rPr>
        <w:tab/>
        <w:t>A.</w:t>
      </w:r>
      <w:r w:rsidRPr="00F448EA">
        <w:rPr>
          <w:rFonts w:ascii="Times New Roman" w:hAnsi="Times New Roman"/>
          <w:noProof w:val="0"/>
          <w:sz w:val="24"/>
          <w:szCs w:val="24"/>
          <w:lang w:val="en-US"/>
        </w:rPr>
        <w:t xml:space="preserve"> indicator</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view</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signal</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sign</w:t>
      </w:r>
    </w:p>
    <w:p w:rsidR="00A12CCD" w:rsidRPr="00F448EA" w:rsidRDefault="00A12CCD" w:rsidP="00AD146E">
      <w:pPr>
        <w:tabs>
          <w:tab w:val="left" w:pos="-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9.</w:t>
      </w:r>
      <w:r w:rsidRPr="00F448EA">
        <w:rPr>
          <w:rFonts w:ascii="Times New Roman" w:hAnsi="Times New Roman"/>
          <w:noProof w:val="0"/>
          <w:sz w:val="24"/>
          <w:szCs w:val="24"/>
          <w:lang w:val="en-US"/>
        </w:rPr>
        <w:tab/>
        <w:t xml:space="preserve">This place is so </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shd w:val="clear" w:color="auto" w:fill="FFFFFF"/>
          <w:lang w:val="en-US"/>
        </w:rPr>
        <w:t xml:space="preserve">with the non-stop flow of customers to come and enjoy </w:t>
      </w:r>
      <w:r w:rsidRPr="00F448EA">
        <w:rPr>
          <w:rFonts w:ascii="Times New Roman" w:hAnsi="Times New Roman"/>
          <w:i/>
          <w:noProof w:val="0"/>
          <w:sz w:val="24"/>
          <w:szCs w:val="24"/>
          <w:shd w:val="clear" w:color="auto" w:fill="FFFFFF"/>
          <w:lang w:val="en-US"/>
        </w:rPr>
        <w:t>pho</w:t>
      </w:r>
      <w:r w:rsidRPr="00F448EA">
        <w:rPr>
          <w:rFonts w:ascii="Times New Roman" w:hAnsi="Times New Roman"/>
          <w:noProof w:val="0"/>
          <w:sz w:val="24"/>
          <w:szCs w:val="24"/>
          <w:lang w:val="en-US"/>
        </w:rPr>
        <w:t>.</w:t>
      </w:r>
    </w:p>
    <w:p w:rsidR="00A12CCD" w:rsidRPr="00F448EA" w:rsidRDefault="00A12CCD" w:rsidP="00EE767B">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b/>
          <w:noProof w:val="0"/>
          <w:sz w:val="24"/>
          <w:szCs w:val="24"/>
          <w:lang w:val="en-US"/>
        </w:rPr>
        <w:tab/>
        <w:t>A.</w:t>
      </w:r>
      <w:r w:rsidRPr="00F448EA">
        <w:rPr>
          <w:rFonts w:ascii="Times New Roman" w:hAnsi="Times New Roman"/>
          <w:noProof w:val="0"/>
          <w:sz w:val="24"/>
          <w:szCs w:val="24"/>
          <w:lang w:val="en-US"/>
        </w:rPr>
        <w:t xml:space="preserve"> delicious</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convenient</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popular</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exciting</w:t>
      </w:r>
    </w:p>
    <w:p w:rsidR="00A12CCD" w:rsidRPr="00F448EA" w:rsidRDefault="00A12CCD" w:rsidP="00AD146E">
      <w:pPr>
        <w:tabs>
          <w:tab w:val="left" w:pos="-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10.</w:t>
      </w:r>
      <w:r w:rsidRPr="00F448EA">
        <w:rPr>
          <w:rFonts w:ascii="Times New Roman" w:hAnsi="Times New Roman"/>
          <w:noProof w:val="0"/>
          <w:sz w:val="24"/>
          <w:szCs w:val="24"/>
          <w:lang w:val="en-US"/>
        </w:rPr>
        <w:tab/>
        <w:t xml:space="preserve">Visitors </w:t>
      </w:r>
      <w:r w:rsidRPr="00F448EA">
        <w:rPr>
          <w:rFonts w:ascii="Times New Roman" w:hAnsi="Times New Roman"/>
          <w:noProof w:val="0"/>
          <w:color w:val="222222"/>
          <w:sz w:val="24"/>
          <w:szCs w:val="24"/>
          <w:shd w:val="clear" w:color="auto" w:fill="FFFFFF"/>
          <w:lang w:val="en-US"/>
        </w:rPr>
        <w:t xml:space="preserve">can take a free boat from Manhattan to Staten Island for a great </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color w:val="222222"/>
          <w:sz w:val="24"/>
          <w:szCs w:val="24"/>
          <w:shd w:val="clear" w:color="auto" w:fill="FFFFFF"/>
          <w:lang w:val="en-US"/>
        </w:rPr>
        <w:t>of the Statue of Liberty and the Manhattan skyline</w:t>
      </w:r>
      <w:r w:rsidRPr="00F448EA">
        <w:rPr>
          <w:rFonts w:ascii="Times New Roman" w:hAnsi="Times New Roman"/>
          <w:noProof w:val="0"/>
          <w:sz w:val="24"/>
          <w:szCs w:val="24"/>
          <w:lang w:val="en-US"/>
        </w:rPr>
        <w:t>.</w:t>
      </w:r>
    </w:p>
    <w:p w:rsidR="00A12CCD" w:rsidRPr="00F448EA" w:rsidRDefault="00A12CCD" w:rsidP="00EE767B">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b/>
          <w:noProof w:val="0"/>
          <w:sz w:val="24"/>
          <w:szCs w:val="24"/>
          <w:lang w:val="en-US"/>
        </w:rPr>
        <w:tab/>
        <w:t>A.</w:t>
      </w:r>
      <w:r w:rsidRPr="00F448EA">
        <w:rPr>
          <w:rFonts w:ascii="Times New Roman" w:hAnsi="Times New Roman"/>
          <w:noProof w:val="0"/>
          <w:sz w:val="24"/>
          <w:szCs w:val="24"/>
          <w:lang w:val="en-US"/>
        </w:rPr>
        <w:t xml:space="preserve"> view</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sight</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scene</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landscape</w:t>
      </w:r>
    </w:p>
    <w:p w:rsidR="00A12CCD" w:rsidRPr="00F448EA" w:rsidRDefault="00A12CCD" w:rsidP="00AD146E">
      <w:pPr>
        <w:tabs>
          <w:tab w:val="left" w:pos="-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11.</w:t>
      </w:r>
      <w:r w:rsidRPr="00F448EA">
        <w:rPr>
          <w:rFonts w:ascii="Times New Roman" w:hAnsi="Times New Roman"/>
          <w:noProof w:val="0"/>
          <w:sz w:val="24"/>
          <w:szCs w:val="24"/>
          <w:lang w:val="en-US"/>
        </w:rPr>
        <w:tab/>
      </w:r>
      <w:r w:rsidRPr="00F448EA">
        <w:rPr>
          <w:rFonts w:ascii="Times New Roman" w:hAnsi="Times New Roman"/>
          <w:noProof w:val="0"/>
          <w:color w:val="222222"/>
          <w:sz w:val="24"/>
          <w:szCs w:val="24"/>
          <w:shd w:val="clear" w:color="auto" w:fill="FFFFFF"/>
          <w:lang w:val="en-US"/>
        </w:rPr>
        <w:t>Ha Noi also offers a nightlife as exciting as</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color w:val="222222"/>
          <w:sz w:val="24"/>
          <w:szCs w:val="24"/>
          <w:shd w:val="clear" w:color="auto" w:fill="FFFFFF"/>
          <w:lang w:val="en-US"/>
        </w:rPr>
        <w:t>in Ho Chi Minh City</w:t>
      </w:r>
      <w:r w:rsidRPr="00F448EA">
        <w:rPr>
          <w:rFonts w:ascii="Times New Roman" w:hAnsi="Times New Roman"/>
          <w:noProof w:val="0"/>
          <w:sz w:val="24"/>
          <w:szCs w:val="24"/>
          <w:lang w:val="en-US"/>
        </w:rPr>
        <w:t>.</w:t>
      </w:r>
    </w:p>
    <w:p w:rsidR="00A12CCD" w:rsidRPr="00F448EA" w:rsidRDefault="00A12CCD" w:rsidP="00EE767B">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b/>
          <w:noProof w:val="0"/>
          <w:sz w:val="24"/>
          <w:szCs w:val="24"/>
          <w:lang w:val="en-US"/>
        </w:rPr>
        <w:tab/>
        <w:t>A.</w:t>
      </w:r>
      <w:r w:rsidRPr="00F448EA">
        <w:rPr>
          <w:rFonts w:ascii="Times New Roman" w:hAnsi="Times New Roman"/>
          <w:noProof w:val="0"/>
          <w:sz w:val="24"/>
          <w:szCs w:val="24"/>
          <w:lang w:val="en-US"/>
        </w:rPr>
        <w:t xml:space="preserve"> it</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which</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what</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that</w:t>
      </w:r>
    </w:p>
    <w:p w:rsidR="00A12CCD" w:rsidRPr="00F448EA" w:rsidRDefault="00A12CCD" w:rsidP="00AD146E">
      <w:pPr>
        <w:tabs>
          <w:tab w:val="left" w:pos="-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12.</w:t>
      </w:r>
      <w:r w:rsidRPr="00F448EA">
        <w:rPr>
          <w:rFonts w:ascii="Times New Roman" w:hAnsi="Times New Roman"/>
          <w:noProof w:val="0"/>
          <w:sz w:val="24"/>
          <w:szCs w:val="24"/>
          <w:lang w:val="en-US"/>
        </w:rPr>
        <w:tab/>
      </w:r>
      <w:r w:rsidRPr="00F448EA">
        <w:rPr>
          <w:rFonts w:ascii="Times New Roman" w:hAnsi="Times New Roman"/>
          <w:noProof w:val="0"/>
          <w:color w:val="222222"/>
          <w:sz w:val="24"/>
          <w:szCs w:val="24"/>
          <w:shd w:val="clear" w:color="auto" w:fill="FFFFFF"/>
          <w:lang w:val="en-US"/>
        </w:rPr>
        <w:t>When you want to relax, you'll have one of the world's</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color w:val="222222"/>
          <w:sz w:val="24"/>
          <w:szCs w:val="24"/>
          <w:shd w:val="clear" w:color="auto" w:fill="FFFFFF"/>
          <w:lang w:val="en-US"/>
        </w:rPr>
        <w:t>cities at your feet, with more than 40% green space and open water to enjoy</w:t>
      </w:r>
      <w:r w:rsidRPr="00F448EA">
        <w:rPr>
          <w:rFonts w:ascii="Times New Roman" w:hAnsi="Times New Roman"/>
          <w:noProof w:val="0"/>
          <w:sz w:val="24"/>
          <w:szCs w:val="24"/>
          <w:lang w:val="en-US"/>
        </w:rPr>
        <w:t>.</w:t>
      </w:r>
    </w:p>
    <w:p w:rsidR="00A12CCD" w:rsidRPr="00F448EA" w:rsidRDefault="00A12CCD" w:rsidP="00EE767B">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b/>
          <w:noProof w:val="0"/>
          <w:sz w:val="24"/>
          <w:szCs w:val="24"/>
          <w:lang w:val="en-US"/>
        </w:rPr>
        <w:tab/>
        <w:t>A.</w:t>
      </w:r>
      <w:r w:rsidRPr="00F448EA">
        <w:rPr>
          <w:rFonts w:ascii="Times New Roman" w:hAnsi="Times New Roman"/>
          <w:noProof w:val="0"/>
          <w:sz w:val="24"/>
          <w:szCs w:val="24"/>
          <w:lang w:val="en-US"/>
        </w:rPr>
        <w:t xml:space="preserve"> greener</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greenest</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mostly green</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green mostly</w:t>
      </w:r>
    </w:p>
    <w:p w:rsidR="00A12CCD" w:rsidRPr="00F448EA" w:rsidRDefault="00A12CCD" w:rsidP="00AD146E">
      <w:pPr>
        <w:tabs>
          <w:tab w:val="left" w:pos="-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13.</w:t>
      </w:r>
      <w:r w:rsidRPr="00F448EA">
        <w:rPr>
          <w:rFonts w:ascii="Times New Roman" w:hAnsi="Times New Roman"/>
          <w:noProof w:val="0"/>
          <w:sz w:val="24"/>
          <w:szCs w:val="24"/>
          <w:lang w:val="en-US"/>
        </w:rPr>
        <w:tab/>
      </w:r>
      <w:r w:rsidRPr="00F448EA">
        <w:rPr>
          <w:rFonts w:ascii="Times New Roman" w:hAnsi="Times New Roman"/>
          <w:noProof w:val="0"/>
          <w:color w:val="222222"/>
          <w:sz w:val="24"/>
          <w:szCs w:val="24"/>
          <w:shd w:val="clear" w:color="auto" w:fill="FFFFFF"/>
          <w:lang w:val="en-US"/>
        </w:rPr>
        <w:t>Let me know when you come to Ha Noi and I'll</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w:t>
      </w:r>
    </w:p>
    <w:p w:rsidR="00A12CCD" w:rsidRPr="00F448EA" w:rsidRDefault="00A12CCD" w:rsidP="00EE767B">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b/>
          <w:noProof w:val="0"/>
          <w:sz w:val="24"/>
          <w:szCs w:val="24"/>
          <w:lang w:val="en-US"/>
        </w:rPr>
        <w:tab/>
        <w:t>A.</w:t>
      </w:r>
      <w:r w:rsidRPr="00F448EA">
        <w:rPr>
          <w:rFonts w:ascii="Times New Roman" w:hAnsi="Times New Roman"/>
          <w:noProof w:val="0"/>
          <w:sz w:val="24"/>
          <w:szCs w:val="24"/>
          <w:lang w:val="en-US"/>
        </w:rPr>
        <w:t xml:space="preserve"> take you out</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bring you  around</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cheer you up</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show you around</w:t>
      </w:r>
    </w:p>
    <w:p w:rsidR="00A12CCD" w:rsidRPr="00F448EA" w:rsidRDefault="00A12CCD" w:rsidP="00AD146E">
      <w:pPr>
        <w:tabs>
          <w:tab w:val="left" w:pos="-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14.</w:t>
      </w:r>
      <w:r w:rsidRPr="00F448EA">
        <w:rPr>
          <w:rFonts w:ascii="Times New Roman" w:hAnsi="Times New Roman"/>
          <w:noProof w:val="0"/>
          <w:sz w:val="24"/>
          <w:szCs w:val="24"/>
          <w:lang w:val="en-US"/>
        </w:rPr>
        <w:tab/>
      </w:r>
      <w:r w:rsidRPr="00F448EA">
        <w:rPr>
          <w:rFonts w:ascii="Times New Roman" w:hAnsi="Times New Roman"/>
          <w:noProof w:val="0"/>
          <w:color w:val="222222"/>
          <w:sz w:val="24"/>
          <w:szCs w:val="24"/>
          <w:shd w:val="clear" w:color="auto" w:fill="FFFFFF"/>
          <w:lang w:val="en-US"/>
        </w:rPr>
        <w:t>We expected her at nine but she finally</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 at eleven.</w:t>
      </w:r>
    </w:p>
    <w:p w:rsidR="00A12CCD" w:rsidRPr="00F448EA" w:rsidRDefault="00A12CCD" w:rsidP="00EE767B">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b/>
          <w:noProof w:val="0"/>
          <w:sz w:val="24"/>
          <w:szCs w:val="24"/>
          <w:lang w:val="en-US"/>
        </w:rPr>
        <w:tab/>
        <w:t>A.</w:t>
      </w:r>
      <w:r w:rsidRPr="00F448EA">
        <w:rPr>
          <w:rFonts w:ascii="Times New Roman" w:hAnsi="Times New Roman"/>
          <w:noProof w:val="0"/>
          <w:sz w:val="24"/>
          <w:szCs w:val="24"/>
          <w:lang w:val="en-US"/>
        </w:rPr>
        <w:t xml:space="preserve"> turned up</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turned out</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came over</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grew up</w:t>
      </w:r>
    </w:p>
    <w:p w:rsidR="00A12CCD" w:rsidRPr="00F448EA" w:rsidRDefault="00A12CCD" w:rsidP="00AD146E">
      <w:pPr>
        <w:tabs>
          <w:tab w:val="left" w:pos="-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15.</w:t>
      </w:r>
      <w:r w:rsidRPr="00F448EA">
        <w:rPr>
          <w:rFonts w:ascii="Times New Roman" w:hAnsi="Times New Roman"/>
          <w:noProof w:val="0"/>
          <w:sz w:val="24"/>
          <w:szCs w:val="24"/>
          <w:lang w:val="en-US"/>
        </w:rPr>
        <w:tab/>
      </w:r>
      <w:r w:rsidRPr="00F448EA">
        <w:rPr>
          <w:rFonts w:ascii="Times New Roman" w:hAnsi="Times New Roman"/>
          <w:noProof w:val="0"/>
          <w:color w:val="222222"/>
          <w:sz w:val="24"/>
          <w:szCs w:val="24"/>
          <w:shd w:val="clear" w:color="auto" w:fill="FFFFFF"/>
          <w:lang w:val="en-US"/>
        </w:rPr>
        <w:t>Ann is taking extra lessons to</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color w:val="222222"/>
          <w:sz w:val="24"/>
          <w:szCs w:val="24"/>
          <w:shd w:val="clear" w:color="auto" w:fill="FFFFFF"/>
          <w:lang w:val="en-US"/>
        </w:rPr>
        <w:t>what she missed while she was sick</w:t>
      </w:r>
      <w:r w:rsidRPr="00F448EA">
        <w:rPr>
          <w:rFonts w:ascii="Times New Roman" w:hAnsi="Times New Roman"/>
          <w:noProof w:val="0"/>
          <w:sz w:val="24"/>
          <w:szCs w:val="24"/>
          <w:lang w:val="en-US"/>
        </w:rPr>
        <w:t>.</w:t>
      </w:r>
    </w:p>
    <w:p w:rsidR="00A12CCD" w:rsidRPr="00F448EA" w:rsidRDefault="00A12CCD" w:rsidP="005660F7">
      <w:pPr>
        <w:tabs>
          <w:tab w:val="left" w:pos="-360"/>
          <w:tab w:val="left" w:pos="1800"/>
          <w:tab w:val="left" w:pos="4320"/>
          <w:tab w:val="left" w:pos="6840"/>
        </w:tabs>
        <w:spacing w:after="40" w:line="360" w:lineRule="auto"/>
        <w:ind w:left="-360" w:right="-720" w:hanging="360"/>
        <w:jc w:val="both"/>
        <w:rPr>
          <w:rFonts w:ascii="Times New Roman" w:hAnsi="Times New Roman"/>
          <w:noProof w:val="0"/>
          <w:sz w:val="24"/>
          <w:szCs w:val="24"/>
          <w:lang w:val="en-US"/>
        </w:rPr>
      </w:pPr>
      <w:r w:rsidRPr="00F448EA">
        <w:rPr>
          <w:rFonts w:ascii="Times New Roman" w:hAnsi="Times New Roman"/>
          <w:b/>
          <w:noProof w:val="0"/>
          <w:sz w:val="24"/>
          <w:szCs w:val="24"/>
          <w:lang w:val="en-US"/>
        </w:rPr>
        <w:tab/>
        <w:t>A.</w:t>
      </w:r>
      <w:r w:rsidRPr="00F448EA">
        <w:rPr>
          <w:rFonts w:ascii="Times New Roman" w:hAnsi="Times New Roman"/>
          <w:noProof w:val="0"/>
          <w:sz w:val="24"/>
          <w:szCs w:val="24"/>
          <w:lang w:val="en-US"/>
        </w:rPr>
        <w:t xml:space="preserve"> take back</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get on well with</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keep up with</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look forward to</w:t>
      </w:r>
    </w:p>
    <w:p w:rsidR="00A12CCD" w:rsidRDefault="00A12CCD" w:rsidP="00AD146E">
      <w:pPr>
        <w:tabs>
          <w:tab w:val="left" w:pos="-360"/>
        </w:tabs>
        <w:spacing w:after="40" w:line="240" w:lineRule="auto"/>
        <w:ind w:left="-720" w:right="-720"/>
        <w:jc w:val="both"/>
        <w:rPr>
          <w:rFonts w:ascii="Times New Roman" w:hAnsi="Times New Roman"/>
          <w:b/>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t>IV.</w:t>
      </w:r>
      <w:r w:rsidRPr="00F448EA">
        <w:rPr>
          <w:rFonts w:ascii="Times New Roman" w:hAnsi="Times New Roman"/>
          <w:b/>
          <w:noProof w:val="0"/>
          <w:sz w:val="24"/>
          <w:szCs w:val="24"/>
          <w:shd w:val="clear" w:color="auto" w:fill="FFFFFF"/>
          <w:lang w:val="en-US"/>
        </w:rPr>
        <w:tab/>
        <w:t>Fill in each blank in the passage with the correct word from the box. There are some extra words.</w:t>
      </w:r>
    </w:p>
    <w:p w:rsidR="00A12CCD" w:rsidRPr="00F448EA" w:rsidRDefault="00A9099C" w:rsidP="000237A4">
      <w:pPr>
        <w:tabs>
          <w:tab w:val="left" w:pos="-360"/>
        </w:tabs>
        <w:spacing w:after="40" w:line="240" w:lineRule="auto"/>
        <w:ind w:left="-720" w:right="-720"/>
        <w:jc w:val="center"/>
        <w:rPr>
          <w:rFonts w:ascii="Times New Roman" w:hAnsi="Times New Roman"/>
          <w:b/>
          <w:noProof w:val="0"/>
          <w:sz w:val="24"/>
          <w:szCs w:val="24"/>
          <w:shd w:val="clear" w:color="auto" w:fill="FFFFFF"/>
          <w:lang w:val="en-US"/>
        </w:rPr>
      </w:pPr>
      <w:r>
        <w:rPr>
          <w:rFonts w:ascii="Times New Roman" w:hAnsi="Times New Roman"/>
          <w:b/>
          <w:sz w:val="24"/>
          <w:szCs w:val="24"/>
          <w:shd w:val="clear" w:color="auto" w:fill="FFFFFF"/>
          <w:lang w:eastAsia="vi-VN"/>
        </w:rPr>
      </w:r>
      <w:r>
        <w:rPr>
          <w:rFonts w:ascii="Times New Roman" w:hAnsi="Times New Roman"/>
          <w:b/>
          <w:sz w:val="24"/>
          <w:szCs w:val="24"/>
          <w:shd w:val="clear" w:color="auto" w:fill="FFFFFF"/>
          <w:lang w:eastAsia="vi-VN"/>
        </w:rPr>
        <w:pict>
          <v:shape id="_x0000_s1199" type="#_x0000_t202" style="width:328.25pt;height:37.5pt;visibility:visible;mso-left-percent:-10001;mso-top-percent:-10001;mso-position-horizontal:absolute;mso-position-horizontal-relative:char;mso-position-vertical:absolute;mso-position-vertical-relative:line;mso-left-percent:-10001;mso-top-percent:-10001">
            <v:textbox>
              <w:txbxContent>
                <w:p w:rsidR="00DF6398" w:rsidRDefault="00DF6398" w:rsidP="000237A4">
                  <w:pPr>
                    <w:tabs>
                      <w:tab w:val="center" w:pos="1134"/>
                      <w:tab w:val="center" w:pos="2552"/>
                      <w:tab w:val="center" w:pos="3969"/>
                      <w:tab w:val="center" w:pos="5387"/>
                    </w:tabs>
                    <w:spacing w:after="40"/>
                    <w:ind w:left="562"/>
                    <w:rPr>
                      <w:rFonts w:ascii="Times New Roman" w:hAnsi="Times New Roman"/>
                      <w:i/>
                      <w:color w:val="222222"/>
                      <w:sz w:val="24"/>
                      <w:szCs w:val="24"/>
                      <w:shd w:val="clear" w:color="auto" w:fill="FFFFFF"/>
                    </w:rPr>
                  </w:pPr>
                  <w:r>
                    <w:rPr>
                      <w:rFonts w:ascii="Times New Roman" w:hAnsi="Times New Roman"/>
                      <w:i/>
                      <w:color w:val="222222"/>
                      <w:sz w:val="24"/>
                      <w:szCs w:val="24"/>
                      <w:shd w:val="clear" w:color="auto" w:fill="FFFFFF"/>
                    </w:rPr>
                    <w:t>identify</w:t>
                  </w:r>
                  <w:r>
                    <w:rPr>
                      <w:rFonts w:ascii="Times New Roman" w:hAnsi="Times New Roman"/>
                      <w:i/>
                      <w:color w:val="222222"/>
                      <w:sz w:val="24"/>
                      <w:szCs w:val="24"/>
                      <w:shd w:val="clear" w:color="auto" w:fill="FFFFFF"/>
                    </w:rPr>
                    <w:tab/>
                    <w:t>ancient</w:t>
                  </w:r>
                  <w:r>
                    <w:rPr>
                      <w:rFonts w:ascii="Times New Roman" w:hAnsi="Times New Roman"/>
                      <w:i/>
                      <w:color w:val="222222"/>
                      <w:sz w:val="24"/>
                      <w:szCs w:val="24"/>
                      <w:shd w:val="clear" w:color="auto" w:fill="FFFFFF"/>
                    </w:rPr>
                    <w:tab/>
                    <w:t>chances</w:t>
                  </w:r>
                  <w:r>
                    <w:rPr>
                      <w:rFonts w:ascii="Times New Roman" w:hAnsi="Times New Roman"/>
                      <w:i/>
                      <w:color w:val="222222"/>
                      <w:sz w:val="24"/>
                      <w:szCs w:val="24"/>
                      <w:shd w:val="clear" w:color="auto" w:fill="FFFFFF"/>
                    </w:rPr>
                    <w:tab/>
                    <w:t>romantic</w:t>
                  </w:r>
                </w:p>
                <w:p w:rsidR="00DF6398" w:rsidRPr="00AB2153" w:rsidRDefault="00DF6398" w:rsidP="000237A4">
                  <w:pPr>
                    <w:tabs>
                      <w:tab w:val="center" w:pos="1134"/>
                      <w:tab w:val="center" w:pos="2552"/>
                      <w:tab w:val="center" w:pos="3969"/>
                      <w:tab w:val="center" w:pos="5387"/>
                    </w:tabs>
                    <w:spacing w:after="40"/>
                    <w:ind w:left="562"/>
                    <w:rPr>
                      <w:rFonts w:ascii="Times New Roman" w:hAnsi="Times New Roman"/>
                      <w:i/>
                      <w:color w:val="222222"/>
                      <w:sz w:val="24"/>
                      <w:szCs w:val="24"/>
                      <w:shd w:val="clear" w:color="auto" w:fill="FFFFFF"/>
                    </w:rPr>
                  </w:pPr>
                  <w:r>
                    <w:rPr>
                      <w:rFonts w:ascii="Times New Roman" w:hAnsi="Times New Roman"/>
                      <w:i/>
                      <w:color w:val="222222"/>
                      <w:sz w:val="24"/>
                      <w:szCs w:val="24"/>
                      <w:shd w:val="clear" w:color="auto" w:fill="FFFFFF"/>
                    </w:rPr>
                    <w:t>symbols</w:t>
                  </w:r>
                  <w:r>
                    <w:rPr>
                      <w:rFonts w:ascii="Times New Roman" w:hAnsi="Times New Roman"/>
                      <w:i/>
                      <w:color w:val="222222"/>
                      <w:sz w:val="24"/>
                      <w:szCs w:val="24"/>
                      <w:shd w:val="clear" w:color="auto" w:fill="FFFFFF"/>
                    </w:rPr>
                    <w:tab/>
                    <w:t>cosmopolitan</w:t>
                  </w:r>
                  <w:r>
                    <w:rPr>
                      <w:rFonts w:ascii="Times New Roman" w:hAnsi="Times New Roman"/>
                      <w:i/>
                      <w:color w:val="222222"/>
                      <w:sz w:val="24"/>
                      <w:szCs w:val="24"/>
                      <w:shd w:val="clear" w:color="auto" w:fill="FFFFFF"/>
                    </w:rPr>
                    <w:tab/>
                    <w:t>important</w:t>
                  </w:r>
                  <w:r>
                    <w:rPr>
                      <w:rFonts w:ascii="Times New Roman" w:hAnsi="Times New Roman"/>
                      <w:i/>
                      <w:color w:val="222222"/>
                      <w:sz w:val="24"/>
                      <w:szCs w:val="24"/>
                      <w:shd w:val="clear" w:color="auto" w:fill="FFFFFF"/>
                    </w:rPr>
                    <w:tab/>
                    <w:t>populous</w:t>
                  </w:r>
                </w:p>
              </w:txbxContent>
            </v:textbox>
            <w10:anchorlock/>
          </v:shape>
        </w:pict>
      </w:r>
    </w:p>
    <w:p w:rsidR="00A12CCD" w:rsidRPr="00F448EA" w:rsidRDefault="00A12CCD" w:rsidP="00E719E7">
      <w:pPr>
        <w:tabs>
          <w:tab w:val="left" w:pos="-360"/>
          <w:tab w:val="left" w:pos="-180"/>
        </w:tabs>
        <w:spacing w:before="120"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t>City icons play an important role in the efforts of cities to get remembered. The icons are that the city (16)</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 that appear on postcards sent to family and friends. By seeing one shot of the Golden Gate Bridge in a television series or movie, we know immediately it is San Francisco. </w:t>
      </w:r>
    </w:p>
    <w:p w:rsidR="00A12CCD" w:rsidRPr="00F448EA" w:rsidRDefault="00A12CCD" w:rsidP="00E719E7">
      <w:pPr>
        <w:tabs>
          <w:tab w:val="left" w:pos="-360"/>
          <w:tab w:val="left" w:pos="-180"/>
        </w:tabs>
        <w:spacing w:before="120"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Good city icons carry a meaning. They tell a story about the associated city. For example, the Eiffel Tower is definitely the most (17)</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 symbol of Paris. It has a simple form but it symbolises what Paris is and wants to be: the world's most (18)</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 city. Love couples from all over the world go up to see the sunset over Paris.</w:t>
      </w:r>
    </w:p>
    <w:p w:rsidR="00A12CCD" w:rsidRPr="00F448EA" w:rsidRDefault="00A12CCD" w:rsidP="00E719E7">
      <w:pPr>
        <w:tabs>
          <w:tab w:val="left" w:pos="-360"/>
          <w:tab w:val="left" w:pos="-180"/>
        </w:tabs>
        <w:spacing w:before="120"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lastRenderedPageBreak/>
        <w:tab/>
        <w:t>Besides, Rome's Colosseum stands for the true (19)</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 of Rome: a(n) (20)</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 city that relies on its historical importance. The Colosseum as an icon show the current importance of historical values among Rome's inhabitants. </w:t>
      </w:r>
    </w:p>
    <w:p w:rsidR="00A12CCD" w:rsidRDefault="00A12CCD" w:rsidP="00062BD0">
      <w:pPr>
        <w:tabs>
          <w:tab w:val="left" w:pos="-180"/>
        </w:tabs>
        <w:spacing w:before="240" w:after="40"/>
        <w:ind w:left="-720" w:right="-720"/>
        <w:jc w:val="both"/>
        <w:rPr>
          <w:rFonts w:ascii="Times New Roman" w:hAnsi="Times New Roman"/>
          <w:b/>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 xml:space="preserve">V. Complete each sentence with a phrasal verb from the box. Change the form of the verb if necessary. </w:t>
      </w:r>
    </w:p>
    <w:p w:rsidR="00A12CCD" w:rsidRPr="00F448EA" w:rsidRDefault="00A9099C" w:rsidP="00062BD0">
      <w:pPr>
        <w:tabs>
          <w:tab w:val="left" w:pos="-180"/>
        </w:tabs>
        <w:spacing w:after="40" w:line="240" w:lineRule="auto"/>
        <w:ind w:left="-720" w:right="-720"/>
        <w:jc w:val="center"/>
        <w:rPr>
          <w:rFonts w:ascii="Times New Roman" w:hAnsi="Times New Roman"/>
          <w:b/>
          <w:noProof w:val="0"/>
          <w:color w:val="222222"/>
          <w:sz w:val="24"/>
          <w:szCs w:val="24"/>
          <w:shd w:val="clear" w:color="auto" w:fill="FFFFFF"/>
          <w:lang w:val="en-US"/>
        </w:rPr>
      </w:pPr>
      <w:r>
        <w:rPr>
          <w:rFonts w:ascii="Times New Roman" w:hAnsi="Times New Roman"/>
          <w:b/>
          <w:sz w:val="24"/>
          <w:szCs w:val="24"/>
          <w:shd w:val="clear" w:color="auto" w:fill="FFFFFF"/>
          <w:lang w:eastAsia="vi-VN"/>
        </w:rPr>
      </w:r>
      <w:r>
        <w:rPr>
          <w:rFonts w:ascii="Times New Roman" w:hAnsi="Times New Roman"/>
          <w:b/>
          <w:sz w:val="24"/>
          <w:szCs w:val="24"/>
          <w:shd w:val="clear" w:color="auto" w:fill="FFFFFF"/>
          <w:lang w:eastAsia="vi-VN"/>
        </w:rPr>
        <w:pict>
          <v:shape id="_x0000_s1198" type="#_x0000_t202" style="width:433.05pt;height:21.9pt;visibility:visible;mso-left-percent:-10001;mso-top-percent:-10001;mso-position-horizontal:absolute;mso-position-horizontal-relative:char;mso-position-vertical:absolute;mso-position-vertical-relative:line;mso-left-percent:-10001;mso-top-percent:-10001">
            <v:textbox>
              <w:txbxContent>
                <w:p w:rsidR="00DF6398" w:rsidRPr="00AB2153" w:rsidRDefault="00DF6398" w:rsidP="000237A4">
                  <w:pPr>
                    <w:tabs>
                      <w:tab w:val="center" w:pos="1134"/>
                      <w:tab w:val="center" w:pos="2552"/>
                      <w:tab w:val="center" w:pos="3969"/>
                      <w:tab w:val="center" w:pos="5387"/>
                    </w:tabs>
                    <w:ind w:left="567"/>
                    <w:rPr>
                      <w:rFonts w:ascii="Times New Roman" w:hAnsi="Times New Roman"/>
                      <w:i/>
                      <w:color w:val="222222"/>
                      <w:sz w:val="24"/>
                      <w:szCs w:val="24"/>
                      <w:shd w:val="clear" w:color="auto" w:fill="FFFFFF"/>
                    </w:rPr>
                  </w:pPr>
                  <w:r>
                    <w:rPr>
                      <w:rFonts w:ascii="Times New Roman" w:hAnsi="Times New Roman"/>
                      <w:i/>
                      <w:color w:val="222222"/>
                      <w:sz w:val="24"/>
                      <w:szCs w:val="24"/>
                      <w:shd w:val="clear" w:color="auto" w:fill="FFFFFF"/>
                    </w:rPr>
                    <w:t>turn up</w:t>
                  </w:r>
                  <w:r>
                    <w:rPr>
                      <w:rFonts w:ascii="Times New Roman" w:hAnsi="Times New Roman"/>
                      <w:i/>
                      <w:color w:val="222222"/>
                      <w:sz w:val="24"/>
                      <w:szCs w:val="24"/>
                      <w:shd w:val="clear" w:color="auto" w:fill="FFFFFF"/>
                    </w:rPr>
                    <w:tab/>
                    <w:t>take off</w:t>
                  </w:r>
                  <w:r>
                    <w:rPr>
                      <w:rFonts w:ascii="Times New Roman" w:hAnsi="Times New Roman"/>
                      <w:i/>
                      <w:color w:val="222222"/>
                      <w:sz w:val="24"/>
                      <w:szCs w:val="24"/>
                      <w:shd w:val="clear" w:color="auto" w:fill="FFFFFF"/>
                    </w:rPr>
                    <w:tab/>
                    <w:t>set up</w:t>
                  </w:r>
                  <w:r>
                    <w:rPr>
                      <w:rFonts w:ascii="Times New Roman" w:hAnsi="Times New Roman"/>
                      <w:i/>
                      <w:color w:val="222222"/>
                      <w:sz w:val="24"/>
                      <w:szCs w:val="24"/>
                      <w:shd w:val="clear" w:color="auto" w:fill="FFFFFF"/>
                    </w:rPr>
                    <w:tab/>
                    <w:t>grow up</w:t>
                  </w:r>
                  <w:r>
                    <w:rPr>
                      <w:rFonts w:ascii="Times New Roman" w:hAnsi="Times New Roman"/>
                      <w:i/>
                      <w:color w:val="222222"/>
                      <w:sz w:val="24"/>
                      <w:szCs w:val="24"/>
                      <w:shd w:val="clear" w:color="auto" w:fill="FFFFFF"/>
                    </w:rPr>
                    <w:tab/>
                    <w:t>look forward to</w:t>
                  </w:r>
                </w:p>
              </w:txbxContent>
            </v:textbox>
            <w10:anchorlock/>
          </v:shape>
        </w:pict>
      </w:r>
    </w:p>
    <w:p w:rsidR="00A12CCD" w:rsidRPr="00F448EA" w:rsidRDefault="00A12CCD" w:rsidP="00221D27">
      <w:pPr>
        <w:tabs>
          <w:tab w:val="left" w:pos="-360"/>
        </w:tabs>
        <w:spacing w:before="120"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21. Please </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 your shoes when you come in the house. </w:t>
      </w:r>
    </w:p>
    <w:p w:rsidR="00A12CCD" w:rsidRPr="00F448EA" w:rsidRDefault="00A12CCD" w:rsidP="00221D27">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22.</w:t>
      </w:r>
      <w:r w:rsidRPr="00F448EA">
        <w:rPr>
          <w:rFonts w:ascii="Times New Roman" w:hAnsi="Times New Roman"/>
          <w:noProof w:val="0"/>
          <w:color w:val="222222"/>
          <w:sz w:val="24"/>
          <w:szCs w:val="24"/>
          <w:shd w:val="clear" w:color="auto" w:fill="FFFFFF"/>
          <w:lang w:val="en-US"/>
        </w:rPr>
        <w:tab/>
        <w:t xml:space="preserve">I was born in Hai Duong, but I </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 in Ha Noi.</w:t>
      </w:r>
    </w:p>
    <w:p w:rsidR="00A12CCD" w:rsidRPr="00F448EA" w:rsidRDefault="00A12CCD" w:rsidP="00221D27">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23.</w:t>
      </w:r>
      <w:r w:rsidRPr="00F448EA">
        <w:rPr>
          <w:rFonts w:ascii="Times New Roman" w:hAnsi="Times New Roman"/>
          <w:noProof w:val="0"/>
          <w:color w:val="222222"/>
          <w:sz w:val="24"/>
          <w:szCs w:val="24"/>
          <w:shd w:val="clear" w:color="auto" w:fill="FFFFFF"/>
          <w:lang w:val="en-US"/>
        </w:rPr>
        <w:tab/>
        <w:t xml:space="preserve">I'm really </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 my holiday to Nha Trang. </w:t>
      </w:r>
    </w:p>
    <w:p w:rsidR="00A12CCD" w:rsidRPr="00F448EA" w:rsidRDefault="00A12CCD" w:rsidP="00221D27">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24. It is necessary for a foreign language centre to </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 an English club. </w:t>
      </w:r>
    </w:p>
    <w:p w:rsidR="00A12CCD" w:rsidRPr="00F448EA" w:rsidRDefault="00A12CCD" w:rsidP="005660F7">
      <w:pPr>
        <w:tabs>
          <w:tab w:val="left" w:pos="-360"/>
        </w:tabs>
        <w:spacing w:after="40" w:line="36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25. Tom is not very punctual. He usually </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 ten minutes after the lesson has started.</w:t>
      </w:r>
    </w:p>
    <w:p w:rsidR="00A12CCD" w:rsidRPr="00F448EA" w:rsidRDefault="00A12CCD" w:rsidP="00221D27">
      <w:pPr>
        <w:tabs>
          <w:tab w:val="left" w:pos="-360"/>
        </w:tabs>
        <w:spacing w:after="40" w:line="240" w:lineRule="auto"/>
        <w:ind w:left="-360" w:right="-720" w:hanging="360"/>
        <w:jc w:val="both"/>
        <w:rPr>
          <w:rFonts w:ascii="Times New Roman" w:hAnsi="Times New Roman"/>
          <w:b/>
          <w:noProof w:val="0"/>
          <w:color w:val="222222"/>
          <w:sz w:val="24"/>
          <w:szCs w:val="24"/>
          <w:shd w:val="clear" w:color="auto" w:fill="FFFFFF"/>
          <w:lang w:val="en-US"/>
        </w:rPr>
      </w:pPr>
      <w:r w:rsidRPr="00F448EA">
        <w:rPr>
          <w:rFonts w:ascii="Times New Roman" w:hAnsi="Times New Roman"/>
          <w:b/>
          <w:noProof w:val="0"/>
          <w:color w:val="222222"/>
          <w:sz w:val="24"/>
          <w:szCs w:val="24"/>
          <w:lang w:val="en-US"/>
        </w:rPr>
        <w:t>VI.</w:t>
      </w:r>
      <w:r w:rsidRPr="00F448EA">
        <w:rPr>
          <w:rFonts w:ascii="Times New Roman" w:hAnsi="Times New Roman"/>
          <w:b/>
          <w:noProof w:val="0"/>
          <w:color w:val="222222"/>
          <w:sz w:val="24"/>
          <w:szCs w:val="24"/>
          <w:lang w:val="en-US"/>
        </w:rPr>
        <w:tab/>
        <w:t xml:space="preserve">Choose the </w:t>
      </w:r>
      <w:r w:rsidRPr="00F448EA">
        <w:rPr>
          <w:rFonts w:ascii="Times New Roman" w:hAnsi="Times New Roman"/>
          <w:b/>
          <w:noProof w:val="0"/>
          <w:color w:val="222222"/>
          <w:sz w:val="24"/>
          <w:szCs w:val="24"/>
          <w:shd w:val="clear" w:color="auto" w:fill="FFFFFF"/>
          <w:lang w:val="en-US"/>
        </w:rPr>
        <w:t xml:space="preserve">word or phrase among A, B, C or D that best fits the blank space in the following passage. </w:t>
      </w:r>
    </w:p>
    <w:p w:rsidR="00A12CCD" w:rsidRPr="00F448EA" w:rsidRDefault="00A9099C" w:rsidP="00221D27">
      <w:pPr>
        <w:spacing w:after="40" w:line="240" w:lineRule="auto"/>
        <w:ind w:left="-720" w:right="-720" w:firstLine="360"/>
        <w:jc w:val="both"/>
        <w:rPr>
          <w:rFonts w:ascii="Times New Roman" w:hAnsi="Times New Roman"/>
          <w:noProof w:val="0"/>
          <w:color w:val="222222"/>
          <w:sz w:val="24"/>
          <w:szCs w:val="24"/>
          <w:shd w:val="clear" w:color="auto" w:fill="FFFFFF"/>
          <w:lang w:val="en-US"/>
        </w:rPr>
      </w:pPr>
      <w:r>
        <w:rPr>
          <w:lang w:val="en-US"/>
        </w:rPr>
        <w:pict>
          <v:shape id="Picture 787" o:spid="_x0000_s1048" type="#_x0000_t75" style="position:absolute;left:0;text-align:left;margin-left:365pt;margin-top:21.15pt;width:140.2pt;height:87.65pt;z-index:73;visibility:visible">
            <v:imagedata r:id="rId19" o:title=""/>
            <w10:wrap type="square"/>
          </v:shape>
        </w:pict>
      </w:r>
      <w:r w:rsidR="00A12CCD" w:rsidRPr="00F448EA">
        <w:rPr>
          <w:rFonts w:ascii="Times New Roman" w:hAnsi="Times New Roman"/>
          <w:noProof w:val="0"/>
          <w:color w:val="222222"/>
          <w:sz w:val="24"/>
          <w:szCs w:val="24"/>
          <w:shd w:val="clear" w:color="auto" w:fill="FFFFFF"/>
          <w:lang w:val="en-US"/>
        </w:rPr>
        <w:t>There are 21,900 households in an area of less than 100 hectares of the Old Quarter in Ha Noi. In many houses, an entire family may (26)</w:t>
      </w:r>
      <w:r w:rsidR="00A12CCD" w:rsidRPr="00F448EA">
        <w:rPr>
          <w:rFonts w:ascii="Times New Roman" w:hAnsi="Times New Roman"/>
          <w:noProof w:val="0"/>
          <w:color w:val="222222"/>
          <w:sz w:val="24"/>
          <w:szCs w:val="24"/>
          <w:u w:val="single"/>
          <w:shd w:val="clear" w:color="auto" w:fill="FFFFFF"/>
          <w:lang w:val="en-US"/>
        </w:rPr>
        <w:tab/>
      </w:r>
      <w:r w:rsidR="00A12CCD" w:rsidRPr="00F448EA">
        <w:rPr>
          <w:rFonts w:ascii="Times New Roman" w:hAnsi="Times New Roman"/>
          <w:noProof w:val="0"/>
          <w:color w:val="222222"/>
          <w:sz w:val="24"/>
          <w:szCs w:val="24"/>
          <w:u w:val="single"/>
          <w:shd w:val="clear" w:color="auto" w:fill="FFFFFF"/>
          <w:lang w:val="en-US"/>
        </w:rPr>
        <w:tab/>
      </w:r>
      <w:r w:rsidR="00A12CCD" w:rsidRPr="00F448EA">
        <w:rPr>
          <w:rFonts w:ascii="Times New Roman" w:hAnsi="Times New Roman"/>
          <w:noProof w:val="0"/>
          <w:color w:val="222222"/>
          <w:sz w:val="24"/>
          <w:szCs w:val="24"/>
          <w:shd w:val="clear" w:color="auto" w:fill="FFFFFF"/>
          <w:lang w:val="en-US"/>
        </w:rPr>
        <w:t xml:space="preserve"> no more than a single room. </w:t>
      </w:r>
    </w:p>
    <w:p w:rsidR="00A12CCD" w:rsidRPr="00F448EA" w:rsidRDefault="00A12CCD" w:rsidP="00927311">
      <w:pPr>
        <w:spacing w:after="40" w:line="240" w:lineRule="auto"/>
        <w:ind w:left="-720" w:right="-720" w:firstLine="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 house on Hang Ca Street, (27)</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 in the 1940s, originally belonged to one wealthy man and his wives, and now there are six households there with about 30 people. Many say the convenience of the Old Quarter (28)</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compensates for the shortage of facilities. Tradition is also a(n) (29)</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 because some residents have (30)</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 houses elsewhere but no one wants to sell the old houses or rooms (31)</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 these are the houses of the ancestors.</w:t>
      </w:r>
    </w:p>
    <w:p w:rsidR="00A12CCD" w:rsidRPr="00F448EA" w:rsidRDefault="00A12CCD" w:rsidP="00927311">
      <w:pPr>
        <w:spacing w:after="40" w:line="240" w:lineRule="auto"/>
        <w:ind w:left="-720" w:right="-720" w:firstLine="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The authorities of Ha Noi have had a plan to (32)</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 25,000 of the Old Quarter’s 84,000 residents, beginning in 2009 when 1,900 households will go to a new development area, across the Red River. </w:t>
      </w:r>
    </w:p>
    <w:p w:rsidR="00A12CCD" w:rsidRPr="00F448EA" w:rsidRDefault="00A12CCD" w:rsidP="00927311">
      <w:pPr>
        <w:spacing w:after="40" w:line="240" w:lineRule="auto"/>
        <w:ind w:left="-720" w:right="-720" w:firstLine="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However, people don't want to live in a high-rise block because they (33)</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 to it. Authorities will take (34)</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 to find out what people will need to (35)</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 them feel comfortable in their new neighbourhood.</w:t>
      </w:r>
    </w:p>
    <w:p w:rsidR="00A12CCD" w:rsidRPr="00F448EA" w:rsidRDefault="00A12CCD" w:rsidP="005660F7">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26.</w:t>
      </w:r>
      <w:r w:rsidRPr="00F448EA">
        <w:rPr>
          <w:rFonts w:ascii="Times New Roman" w:hAnsi="Times New Roman"/>
          <w:b/>
          <w:noProof w:val="0"/>
          <w:sz w:val="24"/>
          <w:szCs w:val="24"/>
          <w:lang w:val="en-US"/>
        </w:rPr>
        <w:tab/>
        <w:t>A.</w:t>
      </w:r>
      <w:r w:rsidRPr="00F448EA">
        <w:rPr>
          <w:rFonts w:ascii="Times New Roman" w:hAnsi="Times New Roman"/>
          <w:noProof w:val="0"/>
          <w:sz w:val="24"/>
          <w:szCs w:val="24"/>
          <w:lang w:val="en-US"/>
        </w:rPr>
        <w:t xml:space="preserve"> fill</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exist</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control</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occupy</w:t>
      </w:r>
    </w:p>
    <w:p w:rsidR="00A12CCD" w:rsidRPr="00F448EA" w:rsidRDefault="00A12CCD" w:rsidP="005660F7">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27.</w:t>
      </w:r>
      <w:r w:rsidRPr="00F448EA">
        <w:rPr>
          <w:rFonts w:ascii="Times New Roman" w:hAnsi="Times New Roman"/>
          <w:b/>
          <w:noProof w:val="0"/>
          <w:sz w:val="24"/>
          <w:szCs w:val="24"/>
          <w:lang w:val="en-US"/>
        </w:rPr>
        <w:tab/>
        <w:t>A.</w:t>
      </w:r>
      <w:r w:rsidRPr="00F448EA">
        <w:rPr>
          <w:rFonts w:ascii="Times New Roman" w:hAnsi="Times New Roman"/>
          <w:noProof w:val="0"/>
          <w:sz w:val="24"/>
          <w:szCs w:val="24"/>
          <w:lang w:val="en-US"/>
        </w:rPr>
        <w:t xml:space="preserve"> build</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built</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to be built</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was built</w:t>
      </w:r>
    </w:p>
    <w:p w:rsidR="00A12CCD" w:rsidRPr="00F448EA" w:rsidRDefault="00A12CCD" w:rsidP="005660F7">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28.</w:t>
      </w:r>
      <w:r w:rsidRPr="00F448EA">
        <w:rPr>
          <w:rFonts w:ascii="Times New Roman" w:hAnsi="Times New Roman"/>
          <w:b/>
          <w:noProof w:val="0"/>
          <w:sz w:val="24"/>
          <w:szCs w:val="24"/>
          <w:lang w:val="en-US"/>
        </w:rPr>
        <w:tab/>
        <w:t>A.</w:t>
      </w:r>
      <w:r w:rsidRPr="00F448EA">
        <w:rPr>
          <w:rFonts w:ascii="Times New Roman" w:hAnsi="Times New Roman"/>
          <w:noProof w:val="0"/>
          <w:sz w:val="24"/>
          <w:szCs w:val="24"/>
          <w:lang w:val="en-US"/>
        </w:rPr>
        <w:t xml:space="preserve"> live</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lives</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living</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liveliness</w:t>
      </w:r>
    </w:p>
    <w:p w:rsidR="00A12CCD" w:rsidRPr="00F448EA" w:rsidRDefault="00A12CCD" w:rsidP="005660F7">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29.</w:t>
      </w:r>
      <w:r w:rsidRPr="00F448EA">
        <w:rPr>
          <w:rFonts w:ascii="Times New Roman" w:hAnsi="Times New Roman"/>
          <w:b/>
          <w:noProof w:val="0"/>
          <w:sz w:val="24"/>
          <w:szCs w:val="24"/>
          <w:lang w:val="en-US"/>
        </w:rPr>
        <w:tab/>
        <w:t>A.</w:t>
      </w:r>
      <w:r w:rsidRPr="00F448EA">
        <w:rPr>
          <w:rFonts w:ascii="Times New Roman" w:hAnsi="Times New Roman"/>
          <w:noProof w:val="0"/>
          <w:sz w:val="24"/>
          <w:szCs w:val="24"/>
          <w:lang w:val="en-US"/>
        </w:rPr>
        <w:t xml:space="preserve"> factor</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element</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situation</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occasion</w:t>
      </w:r>
    </w:p>
    <w:p w:rsidR="00A12CCD" w:rsidRPr="00F448EA" w:rsidRDefault="00A12CCD" w:rsidP="005660F7">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30.</w:t>
      </w:r>
      <w:r w:rsidRPr="00F448EA">
        <w:rPr>
          <w:rFonts w:ascii="Times New Roman" w:hAnsi="Times New Roman"/>
          <w:b/>
          <w:noProof w:val="0"/>
          <w:sz w:val="24"/>
          <w:szCs w:val="24"/>
          <w:lang w:val="en-US"/>
        </w:rPr>
        <w:tab/>
        <w:t>A.</w:t>
      </w:r>
      <w:r w:rsidRPr="00F448EA">
        <w:rPr>
          <w:rFonts w:ascii="Times New Roman" w:hAnsi="Times New Roman"/>
          <w:noProof w:val="0"/>
          <w:sz w:val="24"/>
          <w:szCs w:val="24"/>
          <w:lang w:val="en-US"/>
        </w:rPr>
        <w:t xml:space="preserve"> no</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none</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bigger</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biggest</w:t>
      </w:r>
    </w:p>
    <w:p w:rsidR="00A12CCD" w:rsidRPr="00F448EA" w:rsidRDefault="00A12CCD" w:rsidP="005660F7">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31.</w:t>
      </w:r>
      <w:r w:rsidRPr="00F448EA">
        <w:rPr>
          <w:rFonts w:ascii="Times New Roman" w:hAnsi="Times New Roman"/>
          <w:b/>
          <w:noProof w:val="0"/>
          <w:sz w:val="24"/>
          <w:szCs w:val="24"/>
          <w:lang w:val="en-US"/>
        </w:rPr>
        <w:tab/>
        <w:t>A.</w:t>
      </w:r>
      <w:r w:rsidRPr="00F448EA">
        <w:rPr>
          <w:rFonts w:ascii="Times New Roman" w:hAnsi="Times New Roman"/>
          <w:noProof w:val="0"/>
          <w:sz w:val="24"/>
          <w:szCs w:val="24"/>
          <w:lang w:val="en-US"/>
        </w:rPr>
        <w:t xml:space="preserve"> but</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because</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so</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although</w:t>
      </w:r>
    </w:p>
    <w:p w:rsidR="00A12CCD" w:rsidRPr="00F448EA" w:rsidRDefault="00A12CCD" w:rsidP="005660F7">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32.</w:t>
      </w:r>
      <w:r w:rsidRPr="00F448EA">
        <w:rPr>
          <w:rFonts w:ascii="Times New Roman" w:hAnsi="Times New Roman"/>
          <w:b/>
          <w:noProof w:val="0"/>
          <w:sz w:val="24"/>
          <w:szCs w:val="24"/>
          <w:lang w:val="en-US"/>
        </w:rPr>
        <w:tab/>
        <w:t>A.</w:t>
      </w:r>
      <w:r w:rsidRPr="00F448EA">
        <w:rPr>
          <w:rFonts w:ascii="Times New Roman" w:hAnsi="Times New Roman"/>
          <w:noProof w:val="0"/>
          <w:sz w:val="24"/>
          <w:szCs w:val="24"/>
          <w:lang w:val="en-US"/>
        </w:rPr>
        <w:t xml:space="preserve"> move</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leave</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change</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bring</w:t>
      </w:r>
    </w:p>
    <w:p w:rsidR="00A12CCD" w:rsidRPr="00F448EA" w:rsidRDefault="00A12CCD" w:rsidP="005660F7">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33.</w:t>
      </w:r>
      <w:r w:rsidRPr="00F448EA">
        <w:rPr>
          <w:rFonts w:ascii="Times New Roman" w:hAnsi="Times New Roman"/>
          <w:b/>
          <w:noProof w:val="0"/>
          <w:sz w:val="24"/>
          <w:szCs w:val="24"/>
          <w:lang w:val="en-US"/>
        </w:rPr>
        <w:tab/>
        <w:t>A.</w:t>
      </w:r>
      <w:r w:rsidRPr="00F448EA">
        <w:rPr>
          <w:rFonts w:ascii="Times New Roman" w:hAnsi="Times New Roman"/>
          <w:noProof w:val="0"/>
          <w:sz w:val="24"/>
          <w:szCs w:val="24"/>
          <w:lang w:val="en-US"/>
        </w:rPr>
        <w:t xml:space="preserve"> didn’t use</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were not used</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are used</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are not used</w:t>
      </w:r>
    </w:p>
    <w:p w:rsidR="00A12CCD" w:rsidRPr="00F448EA" w:rsidRDefault="00A12CCD" w:rsidP="005660F7">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34.</w:t>
      </w:r>
      <w:r w:rsidRPr="00F448EA">
        <w:rPr>
          <w:rFonts w:ascii="Times New Roman" w:hAnsi="Times New Roman"/>
          <w:b/>
          <w:noProof w:val="0"/>
          <w:sz w:val="24"/>
          <w:szCs w:val="24"/>
          <w:lang w:val="en-US"/>
        </w:rPr>
        <w:tab/>
        <w:t>A.</w:t>
      </w:r>
      <w:r w:rsidRPr="00F448EA">
        <w:rPr>
          <w:rFonts w:ascii="Times New Roman" w:hAnsi="Times New Roman"/>
          <w:noProof w:val="0"/>
          <w:sz w:val="24"/>
          <w:szCs w:val="24"/>
          <w:lang w:val="en-US"/>
        </w:rPr>
        <w:t xml:space="preserve"> influence</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effort</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time</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notice</w:t>
      </w:r>
    </w:p>
    <w:p w:rsidR="00A12CCD" w:rsidRPr="00F448EA" w:rsidRDefault="00A12CCD" w:rsidP="005660F7">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35.</w:t>
      </w:r>
      <w:r w:rsidRPr="00F448EA">
        <w:rPr>
          <w:rFonts w:ascii="Times New Roman" w:hAnsi="Times New Roman"/>
          <w:b/>
          <w:noProof w:val="0"/>
          <w:sz w:val="24"/>
          <w:szCs w:val="24"/>
          <w:lang w:val="en-US"/>
        </w:rPr>
        <w:tab/>
        <w:t>A.</w:t>
      </w:r>
      <w:r w:rsidRPr="00F448EA">
        <w:rPr>
          <w:rFonts w:ascii="Times New Roman" w:hAnsi="Times New Roman"/>
          <w:noProof w:val="0"/>
          <w:sz w:val="24"/>
          <w:szCs w:val="24"/>
          <w:lang w:val="en-US"/>
        </w:rPr>
        <w:t xml:space="preserve"> make</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cause</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let</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allow</w:t>
      </w:r>
    </w:p>
    <w:p w:rsidR="00A12CCD" w:rsidRPr="00F448EA" w:rsidRDefault="00A12CCD" w:rsidP="005660F7">
      <w:pPr>
        <w:tabs>
          <w:tab w:val="left" w:pos="-27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VII.</w:t>
      </w:r>
      <w:r w:rsidRPr="00F448EA">
        <w:rPr>
          <w:rFonts w:ascii="Times New Roman" w:hAnsi="Times New Roman"/>
          <w:b/>
          <w:noProof w:val="0"/>
          <w:color w:val="222222"/>
          <w:sz w:val="24"/>
          <w:szCs w:val="24"/>
          <w:shd w:val="clear" w:color="auto" w:fill="FFFFFF"/>
          <w:lang w:val="en-US"/>
        </w:rPr>
        <w:tab/>
        <w:t xml:space="preserve">Read the passage, and choose the correct answer A, B, C or D for each question. </w:t>
      </w:r>
    </w:p>
    <w:p w:rsidR="00A12CCD" w:rsidRPr="00F448EA" w:rsidRDefault="00A12CCD" w:rsidP="00927311">
      <w:pPr>
        <w:spacing w:after="40" w:line="240" w:lineRule="auto"/>
        <w:ind w:left="-720" w:right="-720" w:firstLine="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Unlike life in the countryside which is often considered to be simple and traditional, life in the city is modern and complicated. People, from different regions, move to the cities in the hope of having a better life for them and their children. The inhabitants in city work as secretaries, businessmen, teachers, government workers, factory workers and even street vendors or construction workers. </w:t>
      </w:r>
    </w:p>
    <w:p w:rsidR="00A12CCD" w:rsidRPr="00F448EA" w:rsidRDefault="00A12CCD" w:rsidP="00927311">
      <w:pPr>
        <w:spacing w:after="40" w:line="240" w:lineRule="auto"/>
        <w:ind w:left="-720" w:right="-720" w:firstLine="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The high cost of living requires city dwellers, especially someone with low income, to work harder or to take a part-time job. For many people, an ordinary day starts as usual by getting up in the early morning to do exercise in public parks, preparing for a full day of working and studying, then travelling along crowed boulevards or narrow streets filled with motor scooters and returning home after a busy day. They usually live in large houses, or high-rise apartment blocks or even in a small rental room equipped with modern facilities, like the Internet, telephone, television, and so on. Industrialization and modernization as well as global integration have big </w:t>
      </w:r>
      <w:r w:rsidRPr="00F448EA">
        <w:rPr>
          <w:rFonts w:ascii="Times New Roman" w:hAnsi="Times New Roman"/>
          <w:b/>
          <w:noProof w:val="0"/>
          <w:color w:val="222222"/>
          <w:sz w:val="24"/>
          <w:szCs w:val="24"/>
          <w:shd w:val="clear" w:color="auto" w:fill="FFFFFF"/>
          <w:lang w:val="en-US"/>
        </w:rPr>
        <w:t>impact</w:t>
      </w:r>
      <w:r w:rsidRPr="00F448EA">
        <w:rPr>
          <w:rFonts w:ascii="Times New Roman" w:hAnsi="Times New Roman"/>
          <w:noProof w:val="0"/>
          <w:color w:val="222222"/>
          <w:sz w:val="24"/>
          <w:szCs w:val="24"/>
          <w:shd w:val="clear" w:color="auto" w:fill="FFFFFF"/>
          <w:lang w:val="en-US"/>
        </w:rPr>
        <w:t xml:space="preserve"> on lifestyle in the cities. The most noticeable impact is the Western style of clothes. </w:t>
      </w:r>
      <w:r w:rsidRPr="00F448EA">
        <w:rPr>
          <w:rFonts w:ascii="Times New Roman" w:hAnsi="Times New Roman"/>
          <w:noProof w:val="0"/>
          <w:color w:val="222222"/>
          <w:sz w:val="24"/>
          <w:szCs w:val="24"/>
          <w:shd w:val="clear" w:color="auto" w:fill="FFFFFF"/>
          <w:lang w:val="en-US"/>
        </w:rPr>
        <w:lastRenderedPageBreak/>
        <w:t>The "ao dai” - Vietnamese traditional clothes big are no longer regularly worn in Vietnamese women's daily life. Instead, jeans, T-shirts and fashionable clothes are widely preferred.</w:t>
      </w:r>
    </w:p>
    <w:p w:rsidR="00A12CCD" w:rsidRPr="00F448EA" w:rsidRDefault="00A12CCD" w:rsidP="00927311">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36. The most important reason why people move to the city is that </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w:t>
      </w:r>
    </w:p>
    <w:p w:rsidR="00A12CCD" w:rsidRPr="00F448EA" w:rsidRDefault="00A12CCD" w:rsidP="00E97919">
      <w:pPr>
        <w:tabs>
          <w:tab w:val="left" w:pos="-360"/>
          <w:tab w:val="left"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A.</w:t>
      </w:r>
      <w:r w:rsidRPr="00F448EA">
        <w:rPr>
          <w:rFonts w:ascii="Times New Roman" w:hAnsi="Times New Roman"/>
          <w:noProof w:val="0"/>
          <w:color w:val="222222"/>
          <w:sz w:val="24"/>
          <w:szCs w:val="24"/>
          <w:shd w:val="clear" w:color="auto" w:fill="FFFFFF"/>
          <w:lang w:val="en-US"/>
        </w:rPr>
        <w:t xml:space="preserve"> to look for a complicated life </w:t>
      </w: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B.</w:t>
      </w:r>
      <w:r w:rsidRPr="00F448EA">
        <w:rPr>
          <w:rFonts w:ascii="Times New Roman" w:hAnsi="Times New Roman"/>
          <w:noProof w:val="0"/>
          <w:color w:val="222222"/>
          <w:sz w:val="24"/>
          <w:szCs w:val="24"/>
          <w:shd w:val="clear" w:color="auto" w:fill="FFFFFF"/>
          <w:lang w:val="en-US"/>
        </w:rPr>
        <w:t xml:space="preserve"> to take part-time job </w:t>
      </w:r>
    </w:p>
    <w:p w:rsidR="00A12CCD" w:rsidRPr="00F448EA" w:rsidRDefault="00A12CCD" w:rsidP="00E97919">
      <w:pPr>
        <w:tabs>
          <w:tab w:val="left" w:pos="-360"/>
          <w:tab w:val="left"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ab/>
        <w:t>C.</w:t>
      </w:r>
      <w:r w:rsidRPr="00F448EA">
        <w:rPr>
          <w:rFonts w:ascii="Times New Roman" w:hAnsi="Times New Roman"/>
          <w:noProof w:val="0"/>
          <w:color w:val="222222"/>
          <w:sz w:val="24"/>
          <w:szCs w:val="24"/>
          <w:shd w:val="clear" w:color="auto" w:fill="FFFFFF"/>
          <w:lang w:val="en-US"/>
        </w:rPr>
        <w:t xml:space="preserve"> to have busy day </w:t>
      </w: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D.</w:t>
      </w:r>
      <w:r w:rsidRPr="00F448EA">
        <w:rPr>
          <w:rFonts w:ascii="Times New Roman" w:hAnsi="Times New Roman"/>
          <w:noProof w:val="0"/>
          <w:color w:val="222222"/>
          <w:sz w:val="24"/>
          <w:szCs w:val="24"/>
          <w:shd w:val="clear" w:color="auto" w:fill="FFFFFF"/>
          <w:lang w:val="en-US"/>
        </w:rPr>
        <w:t xml:space="preserve"> to look for a better life</w:t>
      </w:r>
    </w:p>
    <w:p w:rsidR="00A12CCD" w:rsidRPr="00F448EA" w:rsidRDefault="00A12CCD" w:rsidP="00927311">
      <w:pPr>
        <w:tabs>
          <w:tab w:val="left" w:pos="-360"/>
          <w:tab w:val="left"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37.</w:t>
      </w:r>
      <w:r w:rsidRPr="00F448EA">
        <w:rPr>
          <w:rFonts w:ascii="Times New Roman" w:hAnsi="Times New Roman"/>
          <w:noProof w:val="0"/>
          <w:color w:val="222222"/>
          <w:sz w:val="24"/>
          <w:szCs w:val="24"/>
          <w:shd w:val="clear" w:color="auto" w:fill="FFFFFF"/>
          <w:lang w:val="en-US"/>
        </w:rPr>
        <w:tab/>
        <w:t xml:space="preserve">According to the passage, the city life can offer city dwellers all of the following things EXCEPT </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w:t>
      </w:r>
    </w:p>
    <w:p w:rsidR="00A12CCD" w:rsidRPr="00F448EA" w:rsidRDefault="00A12CCD" w:rsidP="00E97919">
      <w:pPr>
        <w:tabs>
          <w:tab w:val="left" w:pos="-360"/>
          <w:tab w:val="left"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A.</w:t>
      </w:r>
      <w:r w:rsidRPr="00F448EA">
        <w:rPr>
          <w:rFonts w:ascii="Times New Roman" w:hAnsi="Times New Roman"/>
          <w:noProof w:val="0"/>
          <w:color w:val="222222"/>
          <w:sz w:val="24"/>
          <w:szCs w:val="24"/>
          <w:shd w:val="clear" w:color="auto" w:fill="FFFFFF"/>
          <w:lang w:val="en-US"/>
        </w:rPr>
        <w:t xml:space="preserve"> the Internet </w:t>
      </w: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B.</w:t>
      </w:r>
      <w:r w:rsidRPr="00F448EA">
        <w:rPr>
          <w:rFonts w:ascii="Times New Roman" w:hAnsi="Times New Roman"/>
          <w:noProof w:val="0"/>
          <w:color w:val="222222"/>
          <w:sz w:val="24"/>
          <w:szCs w:val="24"/>
          <w:shd w:val="clear" w:color="auto" w:fill="FFFFFF"/>
          <w:lang w:val="en-US"/>
        </w:rPr>
        <w:t xml:space="preserve"> friendly communication with neighbours</w:t>
      </w:r>
    </w:p>
    <w:p w:rsidR="00A12CCD" w:rsidRPr="00F448EA" w:rsidRDefault="00A12CCD" w:rsidP="00E97919">
      <w:pPr>
        <w:tabs>
          <w:tab w:val="left" w:pos="-360"/>
          <w:tab w:val="left"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C.</w:t>
      </w:r>
      <w:r w:rsidRPr="00F448EA">
        <w:rPr>
          <w:rFonts w:ascii="Times New Roman" w:hAnsi="Times New Roman"/>
          <w:noProof w:val="0"/>
          <w:color w:val="222222"/>
          <w:sz w:val="24"/>
          <w:szCs w:val="24"/>
          <w:shd w:val="clear" w:color="auto" w:fill="FFFFFF"/>
          <w:lang w:val="en-US"/>
        </w:rPr>
        <w:t xml:space="preserve"> a variety of jobs in different fields </w:t>
      </w: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D.</w:t>
      </w:r>
      <w:r w:rsidRPr="00F448EA">
        <w:rPr>
          <w:rFonts w:ascii="Times New Roman" w:hAnsi="Times New Roman"/>
          <w:noProof w:val="0"/>
          <w:color w:val="222222"/>
          <w:sz w:val="24"/>
          <w:szCs w:val="24"/>
          <w:shd w:val="clear" w:color="auto" w:fill="FFFFFF"/>
          <w:lang w:val="en-US"/>
        </w:rPr>
        <w:t xml:space="preserve"> modern facilities </w:t>
      </w:r>
    </w:p>
    <w:p w:rsidR="00A12CCD" w:rsidRPr="00F448EA" w:rsidRDefault="00A12CCD" w:rsidP="00927311">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38.</w:t>
      </w:r>
      <w:r w:rsidRPr="00F448EA">
        <w:rPr>
          <w:rFonts w:ascii="Times New Roman" w:hAnsi="Times New Roman"/>
          <w:noProof w:val="0"/>
          <w:color w:val="222222"/>
          <w:sz w:val="24"/>
          <w:szCs w:val="24"/>
          <w:shd w:val="clear" w:color="auto" w:fill="FFFFFF"/>
          <w:lang w:val="en-US"/>
        </w:rPr>
        <w:tab/>
        <w:t xml:space="preserve">We can infer from the passage that </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w:t>
      </w:r>
    </w:p>
    <w:p w:rsidR="00A12CCD" w:rsidRPr="00F448EA" w:rsidRDefault="00A12CCD" w:rsidP="00927311">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A.</w:t>
      </w:r>
      <w:r w:rsidRPr="00F448EA">
        <w:rPr>
          <w:rFonts w:ascii="Times New Roman" w:hAnsi="Times New Roman"/>
          <w:noProof w:val="0"/>
          <w:color w:val="222222"/>
          <w:sz w:val="24"/>
          <w:szCs w:val="24"/>
          <w:shd w:val="clear" w:color="auto" w:fill="FFFFFF"/>
          <w:lang w:val="en-US"/>
        </w:rPr>
        <w:t xml:space="preserve"> there is a big gap between the rich and the poor in the city </w:t>
      </w:r>
    </w:p>
    <w:p w:rsidR="00A12CCD" w:rsidRPr="00F448EA" w:rsidRDefault="00A12CCD" w:rsidP="00927311">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B.</w:t>
      </w:r>
      <w:r w:rsidRPr="00F448EA">
        <w:rPr>
          <w:rFonts w:ascii="Times New Roman" w:hAnsi="Times New Roman"/>
          <w:noProof w:val="0"/>
          <w:color w:val="222222"/>
          <w:sz w:val="24"/>
          <w:szCs w:val="24"/>
          <w:shd w:val="clear" w:color="auto" w:fill="FFFFFF"/>
          <w:lang w:val="en-US"/>
        </w:rPr>
        <w:t xml:space="preserve"> people do morning exercise in public parks because they have much free time </w:t>
      </w:r>
    </w:p>
    <w:p w:rsidR="00A12CCD" w:rsidRPr="00F448EA" w:rsidRDefault="00A12CCD" w:rsidP="00927311">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C.</w:t>
      </w:r>
      <w:r w:rsidRPr="00F448EA">
        <w:rPr>
          <w:rFonts w:ascii="Times New Roman" w:hAnsi="Times New Roman"/>
          <w:noProof w:val="0"/>
          <w:color w:val="222222"/>
          <w:sz w:val="24"/>
          <w:szCs w:val="24"/>
          <w:shd w:val="clear" w:color="auto" w:fill="FFFFFF"/>
          <w:lang w:val="en-US"/>
        </w:rPr>
        <w:t xml:space="preserve"> people leave the countryside because life there is simple </w:t>
      </w:r>
    </w:p>
    <w:p w:rsidR="00A12CCD" w:rsidRPr="00F448EA" w:rsidRDefault="00A12CCD" w:rsidP="00927311">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D.</w:t>
      </w:r>
      <w:r w:rsidRPr="00F448EA">
        <w:rPr>
          <w:rFonts w:ascii="Times New Roman" w:hAnsi="Times New Roman"/>
          <w:noProof w:val="0"/>
          <w:color w:val="222222"/>
          <w:sz w:val="24"/>
          <w:szCs w:val="24"/>
          <w:shd w:val="clear" w:color="auto" w:fill="FFFFFF"/>
          <w:lang w:val="en-US"/>
        </w:rPr>
        <w:t xml:space="preserve"> most of the urban dwellers have low income </w:t>
      </w:r>
    </w:p>
    <w:p w:rsidR="00A12CCD" w:rsidRPr="00F448EA" w:rsidRDefault="00A12CCD" w:rsidP="00927311">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39.</w:t>
      </w:r>
      <w:r w:rsidRPr="00F448EA">
        <w:rPr>
          <w:rFonts w:ascii="Times New Roman" w:hAnsi="Times New Roman"/>
          <w:noProof w:val="0"/>
          <w:color w:val="222222"/>
          <w:sz w:val="24"/>
          <w:szCs w:val="24"/>
          <w:shd w:val="clear" w:color="auto" w:fill="FFFFFF"/>
          <w:lang w:val="en-US"/>
        </w:rPr>
        <w:tab/>
        <w:t xml:space="preserve">Industrialization and modernization may lead to </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w:t>
      </w:r>
    </w:p>
    <w:p w:rsidR="00A12CCD" w:rsidRPr="00F448EA" w:rsidRDefault="00A12CCD" w:rsidP="00927311">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A.</w:t>
      </w:r>
      <w:r w:rsidRPr="00F448EA">
        <w:rPr>
          <w:rFonts w:ascii="Times New Roman" w:hAnsi="Times New Roman"/>
          <w:noProof w:val="0"/>
          <w:color w:val="222222"/>
          <w:sz w:val="24"/>
          <w:szCs w:val="24"/>
          <w:shd w:val="clear" w:color="auto" w:fill="FFFFFF"/>
          <w:lang w:val="en-US"/>
        </w:rPr>
        <w:t xml:space="preserve"> the fact that women no longer wear </w:t>
      </w:r>
      <w:r w:rsidRPr="00F448EA">
        <w:rPr>
          <w:rFonts w:ascii="Times New Roman" w:hAnsi="Times New Roman"/>
          <w:i/>
          <w:noProof w:val="0"/>
          <w:color w:val="222222"/>
          <w:sz w:val="24"/>
          <w:szCs w:val="24"/>
          <w:shd w:val="clear" w:color="auto" w:fill="FFFFFF"/>
          <w:lang w:val="en-US"/>
        </w:rPr>
        <w:t>ao dai</w:t>
      </w:r>
    </w:p>
    <w:p w:rsidR="00A12CCD" w:rsidRPr="00F448EA" w:rsidRDefault="00A12CCD" w:rsidP="00927311">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B.</w:t>
      </w:r>
      <w:r w:rsidRPr="00F448EA">
        <w:rPr>
          <w:rFonts w:ascii="Times New Roman" w:hAnsi="Times New Roman"/>
          <w:noProof w:val="0"/>
          <w:color w:val="222222"/>
          <w:sz w:val="24"/>
          <w:szCs w:val="24"/>
          <w:shd w:val="clear" w:color="auto" w:fill="FFFFFF"/>
          <w:lang w:val="en-US"/>
        </w:rPr>
        <w:t xml:space="preserve"> the disappearance of Western-styled clothes </w:t>
      </w:r>
    </w:p>
    <w:p w:rsidR="00A12CCD" w:rsidRPr="00F448EA" w:rsidRDefault="00A12CCD" w:rsidP="00927311">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C.</w:t>
      </w:r>
      <w:r w:rsidRPr="00F448EA">
        <w:rPr>
          <w:rFonts w:ascii="Times New Roman" w:hAnsi="Times New Roman"/>
          <w:noProof w:val="0"/>
          <w:color w:val="222222"/>
          <w:sz w:val="24"/>
          <w:szCs w:val="24"/>
          <w:shd w:val="clear" w:color="auto" w:fill="FFFFFF"/>
          <w:lang w:val="en-US"/>
        </w:rPr>
        <w:t xml:space="preserve"> some changes in lifestyles </w:t>
      </w:r>
    </w:p>
    <w:p w:rsidR="00A12CCD" w:rsidRPr="00F448EA" w:rsidRDefault="00A12CCD" w:rsidP="00927311">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D.</w:t>
      </w:r>
      <w:r w:rsidRPr="00F448EA">
        <w:rPr>
          <w:rFonts w:ascii="Times New Roman" w:hAnsi="Times New Roman"/>
          <w:noProof w:val="0"/>
          <w:color w:val="222222"/>
          <w:sz w:val="24"/>
          <w:szCs w:val="24"/>
          <w:shd w:val="clear" w:color="auto" w:fill="FFFFFF"/>
          <w:lang w:val="en-US"/>
        </w:rPr>
        <w:t xml:space="preserve"> global integration </w:t>
      </w:r>
    </w:p>
    <w:p w:rsidR="00A12CCD" w:rsidRPr="00F448EA" w:rsidRDefault="00A12CCD" w:rsidP="00927311">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40.</w:t>
      </w:r>
      <w:r w:rsidRPr="00F448EA">
        <w:rPr>
          <w:rFonts w:ascii="Times New Roman" w:hAnsi="Times New Roman"/>
          <w:noProof w:val="0"/>
          <w:color w:val="222222"/>
          <w:sz w:val="24"/>
          <w:szCs w:val="24"/>
          <w:shd w:val="clear" w:color="auto" w:fill="FFFFFF"/>
          <w:lang w:val="en-US"/>
        </w:rPr>
        <w:tab/>
        <w:t>The word "</w:t>
      </w:r>
      <w:r w:rsidRPr="00F448EA">
        <w:rPr>
          <w:rFonts w:ascii="Times New Roman" w:hAnsi="Times New Roman"/>
          <w:b/>
          <w:noProof w:val="0"/>
          <w:color w:val="222222"/>
          <w:sz w:val="24"/>
          <w:szCs w:val="24"/>
          <w:shd w:val="clear" w:color="auto" w:fill="FFFFFF"/>
          <w:lang w:val="en-US"/>
        </w:rPr>
        <w:t>impact</w:t>
      </w:r>
      <w:r w:rsidRPr="00F448EA">
        <w:rPr>
          <w:rFonts w:ascii="Times New Roman" w:hAnsi="Times New Roman"/>
          <w:noProof w:val="0"/>
          <w:color w:val="222222"/>
          <w:sz w:val="24"/>
          <w:szCs w:val="24"/>
          <w:shd w:val="clear" w:color="auto" w:fill="FFFFFF"/>
          <w:lang w:val="en-US"/>
        </w:rPr>
        <w:t xml:space="preserve">" in paragraph 2 is closest in meaning to </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w:t>
      </w:r>
    </w:p>
    <w:p w:rsidR="00A12CCD" w:rsidRPr="00F448EA" w:rsidRDefault="00A12CCD" w:rsidP="00E97919">
      <w:pPr>
        <w:tabs>
          <w:tab w:val="left" w:pos="-360"/>
          <w:tab w:val="left" w:pos="1800"/>
          <w:tab w:val="left" w:pos="4320"/>
          <w:tab w:val="left" w:pos="6840"/>
        </w:tabs>
        <w:spacing w:after="40" w:line="36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A.</w:t>
      </w:r>
      <w:r w:rsidRPr="00F448EA">
        <w:rPr>
          <w:rFonts w:ascii="Times New Roman" w:hAnsi="Times New Roman"/>
          <w:noProof w:val="0"/>
          <w:color w:val="222222"/>
          <w:sz w:val="24"/>
          <w:szCs w:val="24"/>
          <w:shd w:val="clear" w:color="auto" w:fill="FFFFFF"/>
          <w:lang w:val="en-US"/>
        </w:rPr>
        <w:t xml:space="preserve"> force </w:t>
      </w: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B.</w:t>
      </w:r>
      <w:r w:rsidRPr="00F448EA">
        <w:rPr>
          <w:rFonts w:ascii="Times New Roman" w:hAnsi="Times New Roman"/>
          <w:noProof w:val="0"/>
          <w:color w:val="222222"/>
          <w:sz w:val="24"/>
          <w:szCs w:val="24"/>
          <w:shd w:val="clear" w:color="auto" w:fill="FFFFFF"/>
          <w:lang w:val="en-US"/>
        </w:rPr>
        <w:t xml:space="preserve"> action</w:t>
      </w: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C.</w:t>
      </w:r>
      <w:r w:rsidRPr="00F448EA">
        <w:rPr>
          <w:rFonts w:ascii="Times New Roman" w:hAnsi="Times New Roman"/>
          <w:noProof w:val="0"/>
          <w:color w:val="222222"/>
          <w:sz w:val="24"/>
          <w:szCs w:val="24"/>
          <w:shd w:val="clear" w:color="auto" w:fill="FFFFFF"/>
          <w:lang w:val="en-US"/>
        </w:rPr>
        <w:t xml:space="preserve"> situation </w:t>
      </w: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D.</w:t>
      </w:r>
      <w:r w:rsidRPr="00F448EA">
        <w:rPr>
          <w:rFonts w:ascii="Times New Roman" w:hAnsi="Times New Roman"/>
          <w:noProof w:val="0"/>
          <w:color w:val="222222"/>
          <w:sz w:val="24"/>
          <w:szCs w:val="24"/>
          <w:shd w:val="clear" w:color="auto" w:fill="FFFFFF"/>
          <w:lang w:val="en-US"/>
        </w:rPr>
        <w:t xml:space="preserve"> effect </w:t>
      </w:r>
    </w:p>
    <w:p w:rsidR="00A12CCD" w:rsidRPr="00F448EA" w:rsidRDefault="00A12CCD" w:rsidP="00E97919">
      <w:pPr>
        <w:tabs>
          <w:tab w:val="left" w:pos="-180"/>
        </w:tabs>
        <w:spacing w:after="40" w:line="240" w:lineRule="auto"/>
        <w:ind w:left="-180" w:right="-720" w:hanging="540"/>
        <w:jc w:val="both"/>
        <w:rPr>
          <w:rFonts w:ascii="Times New Roman" w:hAnsi="Times New Roman"/>
          <w:b/>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VIII.</w:t>
      </w:r>
      <w:r w:rsidRPr="00F448EA">
        <w:rPr>
          <w:rFonts w:ascii="Times New Roman" w:hAnsi="Times New Roman"/>
          <w:b/>
          <w:noProof w:val="0"/>
          <w:color w:val="222222"/>
          <w:sz w:val="24"/>
          <w:szCs w:val="24"/>
          <w:shd w:val="clear" w:color="auto" w:fill="FFFFFF"/>
          <w:lang w:val="en-US"/>
        </w:rPr>
        <w:tab/>
        <w:t xml:space="preserve">Complete the conversation about life Da Nang City, using the responses (A-G) given. There are two extra ones. </w:t>
      </w:r>
    </w:p>
    <w:p w:rsidR="00A12CCD" w:rsidRPr="00F448EA" w:rsidRDefault="00A12CCD" w:rsidP="00880186">
      <w:pPr>
        <w:tabs>
          <w:tab w:val="left" w:pos="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A.</w:t>
      </w:r>
      <w:r w:rsidRPr="00F448EA">
        <w:rPr>
          <w:rFonts w:ascii="Times New Roman" w:hAnsi="Times New Roman"/>
          <w:noProof w:val="0"/>
          <w:color w:val="222222"/>
          <w:sz w:val="24"/>
          <w:szCs w:val="24"/>
          <w:shd w:val="clear" w:color="auto" w:fill="FFFFFF"/>
          <w:lang w:val="en-US"/>
        </w:rPr>
        <w:t xml:space="preserve"> Da Nang is a beautiful tourist city in terms of entertainment. </w:t>
      </w:r>
    </w:p>
    <w:p w:rsidR="00A12CCD" w:rsidRPr="00F448EA" w:rsidRDefault="00A12CCD" w:rsidP="00880186">
      <w:pPr>
        <w:tabs>
          <w:tab w:val="left" w:pos="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B.</w:t>
      </w:r>
      <w:r w:rsidRPr="00F448EA">
        <w:rPr>
          <w:rFonts w:ascii="Times New Roman" w:hAnsi="Times New Roman"/>
          <w:noProof w:val="0"/>
          <w:color w:val="222222"/>
          <w:sz w:val="24"/>
          <w:szCs w:val="24"/>
          <w:shd w:val="clear" w:color="auto" w:fill="FFFFFF"/>
          <w:lang w:val="en-US"/>
        </w:rPr>
        <w:t xml:space="preserve"> The people are really friendly there and there's almost no traffic jam at rush hours. </w:t>
      </w:r>
    </w:p>
    <w:p w:rsidR="00A12CCD" w:rsidRPr="00F448EA" w:rsidRDefault="00A12CCD" w:rsidP="00880186">
      <w:pPr>
        <w:tabs>
          <w:tab w:val="left" w:pos="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C.</w:t>
      </w:r>
      <w:r w:rsidRPr="00F448EA">
        <w:rPr>
          <w:rFonts w:ascii="Times New Roman" w:hAnsi="Times New Roman"/>
          <w:noProof w:val="0"/>
          <w:color w:val="222222"/>
          <w:sz w:val="24"/>
          <w:szCs w:val="24"/>
          <w:shd w:val="clear" w:color="auto" w:fill="FFFFFF"/>
          <w:lang w:val="en-US"/>
        </w:rPr>
        <w:t xml:space="preserve"> A lot of foreigners are living there to enjoy the life and doing business. </w:t>
      </w:r>
    </w:p>
    <w:p w:rsidR="00A12CCD" w:rsidRPr="00F448EA" w:rsidRDefault="00A12CCD" w:rsidP="00880186">
      <w:pPr>
        <w:tabs>
          <w:tab w:val="left" w:pos="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D.</w:t>
      </w:r>
      <w:r w:rsidRPr="00F448EA">
        <w:rPr>
          <w:rFonts w:ascii="Times New Roman" w:hAnsi="Times New Roman"/>
          <w:noProof w:val="0"/>
          <w:color w:val="222222"/>
          <w:sz w:val="24"/>
          <w:szCs w:val="24"/>
          <w:shd w:val="clear" w:color="auto" w:fill="FFFFFF"/>
          <w:lang w:val="en-US"/>
        </w:rPr>
        <w:t xml:space="preserve"> It's very pleasant to live near the beach, with fresh air, a lot of outdoor activities and good seafood. </w:t>
      </w:r>
    </w:p>
    <w:p w:rsidR="00A12CCD" w:rsidRPr="00F448EA" w:rsidRDefault="00A12CCD" w:rsidP="00880186">
      <w:pPr>
        <w:tabs>
          <w:tab w:val="left" w:pos="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E.</w:t>
      </w:r>
      <w:r w:rsidRPr="00F448EA">
        <w:rPr>
          <w:rFonts w:ascii="Times New Roman" w:hAnsi="Times New Roman"/>
          <w:noProof w:val="0"/>
          <w:color w:val="222222"/>
          <w:sz w:val="24"/>
          <w:szCs w:val="24"/>
          <w:shd w:val="clear" w:color="auto" w:fill="FFFFFF"/>
          <w:lang w:val="en-US"/>
        </w:rPr>
        <w:t xml:space="preserve"> Food is delicious, you just need to go to the right place for enjoy the best. </w:t>
      </w:r>
    </w:p>
    <w:p w:rsidR="00A12CCD" w:rsidRPr="00F448EA" w:rsidRDefault="00A12CCD" w:rsidP="00880186">
      <w:pPr>
        <w:tabs>
          <w:tab w:val="left" w:pos="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F.</w:t>
      </w:r>
      <w:r w:rsidRPr="00F448EA">
        <w:rPr>
          <w:rFonts w:ascii="Times New Roman" w:hAnsi="Times New Roman"/>
          <w:noProof w:val="0"/>
          <w:color w:val="222222"/>
          <w:sz w:val="24"/>
          <w:szCs w:val="24"/>
          <w:shd w:val="clear" w:color="auto" w:fill="FFFFFF"/>
          <w:lang w:val="en-US"/>
        </w:rPr>
        <w:t xml:space="preserve"> Da Nang has much less pollution and it's less expensive than Ho Chi Minh City and Ha Noi. </w:t>
      </w:r>
    </w:p>
    <w:p w:rsidR="00A12CCD" w:rsidRPr="00F448EA" w:rsidRDefault="00A12CCD" w:rsidP="00880186">
      <w:pPr>
        <w:tabs>
          <w:tab w:val="left" w:pos="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G.</w:t>
      </w:r>
      <w:r w:rsidRPr="00F448EA">
        <w:rPr>
          <w:rFonts w:ascii="Times New Roman" w:hAnsi="Times New Roman"/>
          <w:noProof w:val="0"/>
          <w:color w:val="222222"/>
          <w:sz w:val="24"/>
          <w:szCs w:val="24"/>
          <w:shd w:val="clear" w:color="auto" w:fill="FFFFFF"/>
          <w:lang w:val="en-US"/>
        </w:rPr>
        <w:t xml:space="preserve"> Overall, Da Nang has the comfortable lifestyle of a big city but it's quieter.</w:t>
      </w:r>
    </w:p>
    <w:p w:rsidR="00A12CCD" w:rsidRPr="00F448EA" w:rsidRDefault="00A12CCD" w:rsidP="00880186">
      <w:pPr>
        <w:tabs>
          <w:tab w:val="left" w:pos="360"/>
        </w:tabs>
        <w:spacing w:after="40" w:line="240" w:lineRule="auto"/>
        <w:ind w:left="360" w:right="-720" w:hanging="108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Phong:</w:t>
      </w:r>
      <w:r w:rsidRPr="00F448EA">
        <w:rPr>
          <w:rFonts w:ascii="Times New Roman" w:hAnsi="Times New Roman"/>
          <w:noProof w:val="0"/>
          <w:color w:val="222222"/>
          <w:sz w:val="24"/>
          <w:szCs w:val="24"/>
          <w:shd w:val="clear" w:color="auto" w:fill="FFFFFF"/>
          <w:lang w:val="en-US"/>
        </w:rPr>
        <w:tab/>
        <w:t xml:space="preserve">Have you ever been to Da Nang, Nick? </w:t>
      </w:r>
    </w:p>
    <w:p w:rsidR="00A12CCD" w:rsidRPr="00F448EA" w:rsidRDefault="00A12CCD" w:rsidP="00880186">
      <w:pPr>
        <w:tabs>
          <w:tab w:val="left" w:pos="360"/>
        </w:tabs>
        <w:spacing w:after="40" w:line="240" w:lineRule="auto"/>
        <w:ind w:left="360" w:right="-720" w:hanging="108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Nick:</w:t>
      </w:r>
      <w:r w:rsidRPr="00F448EA">
        <w:rPr>
          <w:rFonts w:ascii="Times New Roman" w:hAnsi="Times New Roman"/>
          <w:noProof w:val="0"/>
          <w:color w:val="222222"/>
          <w:sz w:val="24"/>
          <w:szCs w:val="24"/>
          <w:shd w:val="clear" w:color="auto" w:fill="FFFFFF"/>
          <w:lang w:val="en-US"/>
        </w:rPr>
        <w:tab/>
        <w:t xml:space="preserve">Yes, I went on a tour to Hue, Da Nang and Hoi An last summer. Is it the third largest city in Viet Nam? </w:t>
      </w:r>
    </w:p>
    <w:p w:rsidR="00A12CCD" w:rsidRPr="00F448EA" w:rsidRDefault="00A12CCD" w:rsidP="00880186">
      <w:pPr>
        <w:tabs>
          <w:tab w:val="left" w:pos="360"/>
        </w:tabs>
        <w:spacing w:after="40" w:line="240" w:lineRule="auto"/>
        <w:ind w:left="360" w:right="-720" w:hanging="108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Phong:</w:t>
      </w:r>
      <w:r w:rsidRPr="00F448EA">
        <w:rPr>
          <w:rFonts w:ascii="Times New Roman" w:hAnsi="Times New Roman"/>
          <w:noProof w:val="0"/>
          <w:color w:val="222222"/>
          <w:sz w:val="24"/>
          <w:szCs w:val="24"/>
          <w:shd w:val="clear" w:color="auto" w:fill="FFFFFF"/>
          <w:lang w:val="en-US"/>
        </w:rPr>
        <w:tab/>
        <w:t xml:space="preserve">Yes, it ranks third after Ho Chi Minh City and Ha Noi. But Da Nang is becoming the most liveable city of Viet Nam. </w:t>
      </w:r>
    </w:p>
    <w:p w:rsidR="00A12CCD" w:rsidRPr="00F448EA" w:rsidRDefault="00A12CCD" w:rsidP="00FA157D">
      <w:pPr>
        <w:tabs>
          <w:tab w:val="left" w:pos="360"/>
          <w:tab w:val="left" w:leader="underscore" w:pos="10080"/>
        </w:tabs>
        <w:spacing w:after="40" w:line="240" w:lineRule="auto"/>
        <w:ind w:left="360" w:right="-720" w:hanging="108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Nick:</w:t>
      </w:r>
      <w:r w:rsidRPr="00F448EA">
        <w:rPr>
          <w:rFonts w:ascii="Times New Roman" w:hAnsi="Times New Roman"/>
          <w:noProof w:val="0"/>
          <w:color w:val="222222"/>
          <w:sz w:val="24"/>
          <w:szCs w:val="24"/>
          <w:shd w:val="clear" w:color="auto" w:fill="FFFFFF"/>
          <w:lang w:val="en-US"/>
        </w:rPr>
        <w:tab/>
        <w:t>I agree with you. (41)</w:t>
      </w:r>
      <w:r w:rsidRPr="00F448EA">
        <w:rPr>
          <w:rFonts w:ascii="Times New Roman" w:hAnsi="Times New Roman"/>
          <w:noProof w:val="0"/>
          <w:color w:val="222222"/>
          <w:sz w:val="24"/>
          <w:szCs w:val="24"/>
          <w:shd w:val="clear" w:color="auto" w:fill="FFFFFF"/>
          <w:lang w:val="en-US"/>
        </w:rPr>
        <w:tab/>
        <w:t>.</w:t>
      </w:r>
      <w:r w:rsidRPr="00F448EA">
        <w:rPr>
          <w:rFonts w:ascii="Times New Roman" w:hAnsi="Times New Roman"/>
          <w:noProof w:val="0"/>
          <w:color w:val="222222"/>
          <w:sz w:val="24"/>
          <w:szCs w:val="24"/>
          <w:shd w:val="clear" w:color="auto" w:fill="FFFFFF"/>
          <w:lang w:val="en-US"/>
        </w:rPr>
        <w:tab/>
      </w:r>
    </w:p>
    <w:p w:rsidR="00A12CCD" w:rsidRPr="00F448EA" w:rsidRDefault="00A12CCD" w:rsidP="00880186">
      <w:pPr>
        <w:tabs>
          <w:tab w:val="left" w:pos="360"/>
        </w:tabs>
        <w:spacing w:after="40" w:line="240" w:lineRule="auto"/>
        <w:ind w:left="360" w:right="-720" w:hanging="108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Phong:</w:t>
      </w:r>
      <w:r w:rsidRPr="00F448EA">
        <w:rPr>
          <w:rFonts w:ascii="Times New Roman" w:hAnsi="Times New Roman"/>
          <w:noProof w:val="0"/>
          <w:color w:val="222222"/>
          <w:sz w:val="24"/>
          <w:szCs w:val="24"/>
          <w:shd w:val="clear" w:color="auto" w:fill="FFFFFF"/>
          <w:lang w:val="en-US"/>
        </w:rPr>
        <w:tab/>
        <w:t xml:space="preserve">Right. It is considered a green city with one of the best beaches in Viet Nam - My Khe Beach. </w:t>
      </w:r>
    </w:p>
    <w:p w:rsidR="00A12CCD" w:rsidRPr="00F448EA" w:rsidRDefault="00A12CCD" w:rsidP="00FA157D">
      <w:pPr>
        <w:tabs>
          <w:tab w:val="left" w:pos="360"/>
          <w:tab w:val="left" w:leader="underscore" w:pos="10080"/>
        </w:tabs>
        <w:spacing w:after="40" w:line="240" w:lineRule="auto"/>
        <w:ind w:left="360" w:right="-720" w:hanging="108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Nick:</w:t>
      </w:r>
      <w:r w:rsidRPr="00F448EA">
        <w:rPr>
          <w:rFonts w:ascii="Times New Roman" w:hAnsi="Times New Roman"/>
          <w:noProof w:val="0"/>
          <w:color w:val="222222"/>
          <w:sz w:val="24"/>
          <w:szCs w:val="24"/>
          <w:shd w:val="clear" w:color="auto" w:fill="FFFFFF"/>
          <w:lang w:val="en-US"/>
        </w:rPr>
        <w:tab/>
        <w:t>The quality of life is certainly better. (42)</w:t>
      </w:r>
      <w:r w:rsidRPr="00F448EA">
        <w:rPr>
          <w:rFonts w:ascii="Times New Roman" w:hAnsi="Times New Roman"/>
          <w:noProof w:val="0"/>
          <w:color w:val="222222"/>
          <w:sz w:val="24"/>
          <w:szCs w:val="24"/>
          <w:shd w:val="clear" w:color="auto" w:fill="FFFFFF"/>
          <w:lang w:val="en-US"/>
        </w:rPr>
        <w:tab/>
        <w:t>.</w:t>
      </w:r>
    </w:p>
    <w:p w:rsidR="00A12CCD" w:rsidRPr="00F448EA" w:rsidRDefault="00A12CCD" w:rsidP="00880186">
      <w:pPr>
        <w:tabs>
          <w:tab w:val="left" w:pos="360"/>
        </w:tabs>
        <w:spacing w:after="40" w:line="240" w:lineRule="auto"/>
        <w:ind w:left="360" w:right="-720" w:hanging="1080"/>
        <w:jc w:val="both"/>
        <w:rPr>
          <w:rFonts w:ascii="Times New Roman" w:hAnsi="Times New Roman"/>
          <w:noProof w:val="0"/>
          <w:color w:val="222222"/>
          <w:sz w:val="24"/>
          <w:szCs w:val="24"/>
          <w:lang w:val="en-US"/>
        </w:rPr>
      </w:pPr>
      <w:r w:rsidRPr="00F448EA">
        <w:rPr>
          <w:rFonts w:ascii="Times New Roman" w:hAnsi="Times New Roman"/>
          <w:b/>
          <w:i/>
          <w:noProof w:val="0"/>
          <w:color w:val="222222"/>
          <w:sz w:val="24"/>
          <w:szCs w:val="24"/>
          <w:lang w:val="en-US"/>
        </w:rPr>
        <w:t>Phong:</w:t>
      </w:r>
      <w:r w:rsidRPr="00F448EA">
        <w:rPr>
          <w:rFonts w:ascii="Times New Roman" w:hAnsi="Times New Roman"/>
          <w:b/>
          <w:i/>
          <w:noProof w:val="0"/>
          <w:color w:val="222222"/>
          <w:sz w:val="24"/>
          <w:szCs w:val="24"/>
          <w:lang w:val="en-US"/>
        </w:rPr>
        <w:tab/>
      </w:r>
      <w:r w:rsidRPr="00F448EA">
        <w:rPr>
          <w:rFonts w:ascii="Times New Roman" w:hAnsi="Times New Roman"/>
          <w:noProof w:val="0"/>
          <w:color w:val="222222"/>
          <w:sz w:val="24"/>
          <w:szCs w:val="24"/>
          <w:lang w:val="en-US"/>
        </w:rPr>
        <w:t>How do you think of the people there, Nick?</w:t>
      </w:r>
    </w:p>
    <w:p w:rsidR="00A12CCD" w:rsidRPr="00F448EA" w:rsidRDefault="00A12CCD" w:rsidP="00FA157D">
      <w:pPr>
        <w:tabs>
          <w:tab w:val="left" w:pos="360"/>
          <w:tab w:val="left" w:leader="underscore" w:pos="10080"/>
        </w:tabs>
        <w:spacing w:after="40" w:line="240" w:lineRule="auto"/>
        <w:ind w:left="360" w:right="-720" w:hanging="1080"/>
        <w:jc w:val="both"/>
        <w:rPr>
          <w:rFonts w:ascii="Times New Roman" w:hAnsi="Times New Roman"/>
          <w:noProof w:val="0"/>
          <w:color w:val="222222"/>
          <w:sz w:val="24"/>
          <w:szCs w:val="24"/>
          <w:lang w:val="en-US"/>
        </w:rPr>
      </w:pPr>
      <w:r w:rsidRPr="00F448EA">
        <w:rPr>
          <w:rFonts w:ascii="Times New Roman" w:hAnsi="Times New Roman"/>
          <w:b/>
          <w:i/>
          <w:noProof w:val="0"/>
          <w:color w:val="222222"/>
          <w:sz w:val="24"/>
          <w:szCs w:val="24"/>
          <w:lang w:val="en-US"/>
        </w:rPr>
        <w:t>Nick:</w:t>
      </w:r>
      <w:r w:rsidRPr="00F448EA">
        <w:rPr>
          <w:rFonts w:ascii="Times New Roman" w:hAnsi="Times New Roman"/>
          <w:noProof w:val="0"/>
          <w:color w:val="222222"/>
          <w:sz w:val="24"/>
          <w:szCs w:val="24"/>
          <w:lang w:val="en-US"/>
        </w:rPr>
        <w:tab/>
        <w:t>(43)</w:t>
      </w:r>
      <w:r w:rsidRPr="00F448EA">
        <w:rPr>
          <w:rFonts w:ascii="Times New Roman" w:hAnsi="Times New Roman"/>
          <w:noProof w:val="0"/>
          <w:color w:val="222222"/>
          <w:sz w:val="24"/>
          <w:szCs w:val="24"/>
          <w:lang w:val="en-US"/>
        </w:rPr>
        <w:tab/>
        <w:t>.</w:t>
      </w:r>
    </w:p>
    <w:p w:rsidR="00A12CCD" w:rsidRPr="00F448EA" w:rsidRDefault="00A12CCD" w:rsidP="00880186">
      <w:pPr>
        <w:tabs>
          <w:tab w:val="left" w:pos="360"/>
        </w:tabs>
        <w:spacing w:after="40" w:line="240" w:lineRule="auto"/>
        <w:ind w:left="360" w:right="-720" w:hanging="1080"/>
        <w:jc w:val="both"/>
        <w:rPr>
          <w:rFonts w:ascii="Times New Roman" w:hAnsi="Times New Roman"/>
          <w:noProof w:val="0"/>
          <w:color w:val="222222"/>
          <w:sz w:val="24"/>
          <w:szCs w:val="24"/>
          <w:lang w:val="en-US"/>
        </w:rPr>
      </w:pPr>
      <w:r w:rsidRPr="00F448EA">
        <w:rPr>
          <w:rFonts w:ascii="Times New Roman" w:hAnsi="Times New Roman"/>
          <w:b/>
          <w:i/>
          <w:noProof w:val="0"/>
          <w:color w:val="222222"/>
          <w:sz w:val="24"/>
          <w:szCs w:val="24"/>
          <w:lang w:val="en-US"/>
        </w:rPr>
        <w:t>Phong:</w:t>
      </w:r>
      <w:r w:rsidRPr="00F448EA">
        <w:rPr>
          <w:rFonts w:ascii="Times New Roman" w:hAnsi="Times New Roman"/>
          <w:noProof w:val="0"/>
          <w:color w:val="222222"/>
          <w:sz w:val="24"/>
          <w:szCs w:val="24"/>
          <w:lang w:val="en-US"/>
        </w:rPr>
        <w:tab/>
        <w:t>because the infrastructure is newly built and very well-organised, compared to the overpopulated and jammed streets of Ho Chi Minh and Ha Noi. How about entertainment?</w:t>
      </w:r>
    </w:p>
    <w:p w:rsidR="00A12CCD" w:rsidRPr="00F448EA" w:rsidRDefault="00A12CCD" w:rsidP="00FA157D">
      <w:pPr>
        <w:tabs>
          <w:tab w:val="left" w:pos="360"/>
          <w:tab w:val="left" w:leader="underscore" w:pos="10080"/>
        </w:tabs>
        <w:spacing w:after="40" w:line="240" w:lineRule="auto"/>
        <w:ind w:left="360" w:right="-720" w:hanging="1080"/>
        <w:jc w:val="both"/>
        <w:rPr>
          <w:rFonts w:ascii="Times New Roman" w:hAnsi="Times New Roman"/>
          <w:noProof w:val="0"/>
          <w:color w:val="222222"/>
          <w:sz w:val="24"/>
          <w:szCs w:val="24"/>
          <w:lang w:val="en-US"/>
        </w:rPr>
      </w:pPr>
      <w:r w:rsidRPr="00F448EA">
        <w:rPr>
          <w:rFonts w:ascii="Times New Roman" w:hAnsi="Times New Roman"/>
          <w:b/>
          <w:i/>
          <w:noProof w:val="0"/>
          <w:color w:val="222222"/>
          <w:sz w:val="24"/>
          <w:szCs w:val="24"/>
          <w:lang w:val="en-US"/>
        </w:rPr>
        <w:t>Nick:</w:t>
      </w:r>
      <w:r w:rsidRPr="00F448EA">
        <w:rPr>
          <w:rFonts w:ascii="Times New Roman" w:hAnsi="Times New Roman"/>
          <w:noProof w:val="0"/>
          <w:color w:val="222222"/>
          <w:sz w:val="24"/>
          <w:szCs w:val="24"/>
          <w:lang w:val="en-US"/>
        </w:rPr>
        <w:tab/>
        <w:t>(44)</w:t>
      </w:r>
      <w:r w:rsidRPr="00F448EA">
        <w:rPr>
          <w:rFonts w:ascii="Times New Roman" w:hAnsi="Times New Roman"/>
          <w:noProof w:val="0"/>
          <w:color w:val="222222"/>
          <w:sz w:val="24"/>
          <w:szCs w:val="24"/>
          <w:lang w:val="en-US"/>
        </w:rPr>
        <w:tab/>
        <w:t>.</w:t>
      </w:r>
    </w:p>
    <w:p w:rsidR="00A12CCD" w:rsidRPr="00F448EA" w:rsidRDefault="00A12CCD" w:rsidP="00880186">
      <w:pPr>
        <w:tabs>
          <w:tab w:val="left" w:pos="360"/>
        </w:tabs>
        <w:spacing w:after="40" w:line="240" w:lineRule="auto"/>
        <w:ind w:left="360" w:right="-720" w:hanging="1080"/>
        <w:jc w:val="both"/>
        <w:rPr>
          <w:rFonts w:ascii="Times New Roman" w:hAnsi="Times New Roman"/>
          <w:noProof w:val="0"/>
          <w:color w:val="222222"/>
          <w:sz w:val="24"/>
          <w:szCs w:val="24"/>
          <w:lang w:val="en-US"/>
        </w:rPr>
      </w:pPr>
      <w:r w:rsidRPr="00F448EA">
        <w:rPr>
          <w:rFonts w:ascii="Times New Roman" w:hAnsi="Times New Roman"/>
          <w:b/>
          <w:i/>
          <w:noProof w:val="0"/>
          <w:color w:val="222222"/>
          <w:sz w:val="24"/>
          <w:szCs w:val="24"/>
          <w:lang w:val="en-US"/>
        </w:rPr>
        <w:t>Phong:</w:t>
      </w:r>
      <w:r w:rsidRPr="00F448EA">
        <w:rPr>
          <w:rFonts w:ascii="Times New Roman" w:hAnsi="Times New Roman"/>
          <w:b/>
          <w:i/>
          <w:noProof w:val="0"/>
          <w:color w:val="222222"/>
          <w:sz w:val="24"/>
          <w:szCs w:val="24"/>
          <w:lang w:val="en-US"/>
        </w:rPr>
        <w:tab/>
      </w:r>
      <w:r w:rsidRPr="00F448EA">
        <w:rPr>
          <w:rFonts w:ascii="Times New Roman" w:hAnsi="Times New Roman"/>
          <w:noProof w:val="0"/>
          <w:color w:val="222222"/>
          <w:sz w:val="24"/>
          <w:szCs w:val="24"/>
          <w:lang w:val="en-US"/>
        </w:rPr>
        <w:t>And it’s located between the two UNESCO heritages – Hue and Hoi An.</w:t>
      </w:r>
    </w:p>
    <w:p w:rsidR="00A12CCD" w:rsidRPr="00F448EA" w:rsidRDefault="00A12CCD" w:rsidP="00FA157D">
      <w:pPr>
        <w:tabs>
          <w:tab w:val="left" w:pos="360"/>
          <w:tab w:val="left" w:leader="underscore" w:pos="10080"/>
        </w:tabs>
        <w:spacing w:after="40" w:line="240" w:lineRule="auto"/>
        <w:ind w:left="360" w:right="-720" w:hanging="1080"/>
        <w:jc w:val="both"/>
        <w:rPr>
          <w:rFonts w:ascii="Times New Roman" w:hAnsi="Times New Roman"/>
          <w:noProof w:val="0"/>
          <w:color w:val="222222"/>
          <w:sz w:val="24"/>
          <w:szCs w:val="24"/>
          <w:lang w:val="en-US"/>
        </w:rPr>
      </w:pPr>
      <w:r w:rsidRPr="00F448EA">
        <w:rPr>
          <w:rFonts w:ascii="Times New Roman" w:hAnsi="Times New Roman"/>
          <w:b/>
          <w:i/>
          <w:noProof w:val="0"/>
          <w:color w:val="222222"/>
          <w:sz w:val="24"/>
          <w:szCs w:val="24"/>
          <w:lang w:val="en-US"/>
        </w:rPr>
        <w:t>Nick:</w:t>
      </w:r>
      <w:r w:rsidRPr="00F448EA">
        <w:rPr>
          <w:rFonts w:ascii="Times New Roman" w:hAnsi="Times New Roman"/>
          <w:noProof w:val="0"/>
          <w:color w:val="222222"/>
          <w:sz w:val="24"/>
          <w:szCs w:val="24"/>
          <w:lang w:val="en-US"/>
        </w:rPr>
        <w:tab/>
        <w:t>(45)</w:t>
      </w:r>
      <w:r w:rsidRPr="00F448EA">
        <w:rPr>
          <w:rFonts w:ascii="Times New Roman" w:hAnsi="Times New Roman"/>
          <w:noProof w:val="0"/>
          <w:color w:val="222222"/>
          <w:sz w:val="24"/>
          <w:szCs w:val="24"/>
          <w:lang w:val="en-US"/>
        </w:rPr>
        <w:tab/>
        <w:t>.</w:t>
      </w:r>
    </w:p>
    <w:p w:rsidR="00A12CCD" w:rsidRPr="00F448EA" w:rsidRDefault="00A12CCD" w:rsidP="00FA157D">
      <w:pPr>
        <w:tabs>
          <w:tab w:val="left" w:pos="360"/>
        </w:tabs>
        <w:spacing w:after="40" w:line="360" w:lineRule="auto"/>
        <w:ind w:left="360" w:right="-720" w:hanging="1080"/>
        <w:jc w:val="both"/>
        <w:rPr>
          <w:rFonts w:ascii="Times New Roman" w:hAnsi="Times New Roman"/>
          <w:noProof w:val="0"/>
          <w:color w:val="222222"/>
          <w:sz w:val="24"/>
          <w:szCs w:val="24"/>
          <w:lang w:val="en-US"/>
        </w:rPr>
      </w:pPr>
      <w:r w:rsidRPr="00F448EA">
        <w:rPr>
          <w:rFonts w:ascii="Times New Roman" w:hAnsi="Times New Roman"/>
          <w:b/>
          <w:i/>
          <w:noProof w:val="0"/>
          <w:color w:val="222222"/>
          <w:sz w:val="24"/>
          <w:szCs w:val="24"/>
          <w:lang w:val="en-US"/>
        </w:rPr>
        <w:t>Phong:</w:t>
      </w:r>
      <w:r w:rsidRPr="00F448EA">
        <w:rPr>
          <w:rFonts w:ascii="Times New Roman" w:hAnsi="Times New Roman"/>
          <w:noProof w:val="0"/>
          <w:color w:val="222222"/>
          <w:sz w:val="24"/>
          <w:szCs w:val="24"/>
          <w:lang w:val="en-US"/>
        </w:rPr>
        <w:tab/>
        <w:t>Yeah, it’s really young and fabulous.</w:t>
      </w:r>
    </w:p>
    <w:p w:rsidR="00A12CCD" w:rsidRPr="00F448EA" w:rsidRDefault="00A12CCD" w:rsidP="00062BD0">
      <w:pPr>
        <w:tabs>
          <w:tab w:val="left" w:pos="-360"/>
        </w:tabs>
        <w:spacing w:after="40" w:line="240" w:lineRule="auto"/>
        <w:ind w:left="-360" w:right="-720" w:hanging="360"/>
        <w:jc w:val="both"/>
        <w:rPr>
          <w:rFonts w:ascii="Times New Roman" w:hAnsi="Times New Roman"/>
          <w:b/>
          <w:noProof w:val="0"/>
          <w:color w:val="222222"/>
          <w:sz w:val="24"/>
          <w:szCs w:val="24"/>
          <w:lang w:val="en-US"/>
        </w:rPr>
      </w:pPr>
      <w:r w:rsidRPr="00F448EA">
        <w:rPr>
          <w:rFonts w:ascii="Times New Roman" w:hAnsi="Times New Roman"/>
          <w:b/>
          <w:noProof w:val="0"/>
          <w:color w:val="222222"/>
          <w:sz w:val="24"/>
          <w:szCs w:val="24"/>
          <w:lang w:val="en-US"/>
        </w:rPr>
        <w:lastRenderedPageBreak/>
        <w:t>IX.</w:t>
      </w:r>
      <w:r>
        <w:rPr>
          <w:rFonts w:ascii="Times New Roman" w:hAnsi="Times New Roman"/>
          <w:b/>
          <w:noProof w:val="0"/>
          <w:color w:val="222222"/>
          <w:sz w:val="24"/>
          <w:szCs w:val="24"/>
          <w:lang w:val="en-US"/>
        </w:rPr>
        <w:tab/>
      </w:r>
      <w:r w:rsidRPr="00F448EA">
        <w:rPr>
          <w:rFonts w:ascii="Times New Roman" w:hAnsi="Times New Roman"/>
          <w:b/>
          <w:noProof w:val="0"/>
          <w:color w:val="222222"/>
          <w:sz w:val="24"/>
          <w:szCs w:val="24"/>
          <w:lang w:val="en-US"/>
        </w:rPr>
        <w:t>Write complete sentences, using the words/ phrases given in their correct forms. You can add some necessary words, but you have to use all the words given.</w:t>
      </w:r>
    </w:p>
    <w:p w:rsidR="00A12CCD" w:rsidRPr="00F448EA" w:rsidRDefault="00A12CCD" w:rsidP="00FA157D">
      <w:pPr>
        <w:tabs>
          <w:tab w:val="left" w:pos="-360"/>
        </w:tabs>
        <w:spacing w:after="40" w:line="240" w:lineRule="auto"/>
        <w:ind w:left="-720" w:right="-720"/>
        <w:jc w:val="both"/>
        <w:rPr>
          <w:rFonts w:ascii="Times New Roman" w:hAnsi="Times New Roman"/>
          <w:noProof w:val="0"/>
          <w:color w:val="222222"/>
          <w:sz w:val="24"/>
          <w:szCs w:val="24"/>
          <w:lang w:val="en-US"/>
        </w:rPr>
      </w:pPr>
      <w:r w:rsidRPr="00F448EA">
        <w:rPr>
          <w:rFonts w:ascii="Times New Roman" w:hAnsi="Times New Roman"/>
          <w:noProof w:val="0"/>
          <w:color w:val="222222"/>
          <w:sz w:val="24"/>
          <w:szCs w:val="24"/>
          <w:lang w:val="en-US"/>
        </w:rPr>
        <w:t>46.</w:t>
      </w:r>
      <w:r w:rsidRPr="00F448EA">
        <w:rPr>
          <w:rFonts w:ascii="Times New Roman" w:hAnsi="Times New Roman"/>
          <w:noProof w:val="0"/>
          <w:color w:val="222222"/>
          <w:sz w:val="24"/>
          <w:szCs w:val="24"/>
          <w:lang w:val="en-US"/>
        </w:rPr>
        <w:tab/>
        <w:t>Although/ living/ city/ have/ many advantages/ there/ disadvantages/ too.</w:t>
      </w:r>
    </w:p>
    <w:p w:rsidR="00A12CCD" w:rsidRPr="00F448EA" w:rsidRDefault="00A12CCD" w:rsidP="00FA157D">
      <w:pPr>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448EA">
        <w:rPr>
          <w:rFonts w:ascii="Times New Roman" w:hAnsi="Times New Roman"/>
          <w:noProof w:val="0"/>
          <w:color w:val="222222"/>
          <w:sz w:val="24"/>
          <w:szCs w:val="24"/>
          <w:lang w:val="en-US"/>
        </w:rPr>
        <w:tab/>
      </w:r>
      <w:r w:rsidRPr="00F448EA">
        <w:rPr>
          <w:rFonts w:ascii="Times New Roman" w:hAnsi="Times New Roman"/>
          <w:noProof w:val="0"/>
          <w:color w:val="222222"/>
          <w:sz w:val="24"/>
          <w:szCs w:val="24"/>
          <w:lang w:val="en-US"/>
        </w:rPr>
        <w:tab/>
      </w:r>
    </w:p>
    <w:p w:rsidR="00A12CCD" w:rsidRPr="00F448EA" w:rsidRDefault="00A12CCD" w:rsidP="00FA157D">
      <w:pPr>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448EA">
        <w:rPr>
          <w:rFonts w:ascii="Times New Roman" w:hAnsi="Times New Roman"/>
          <w:noProof w:val="0"/>
          <w:color w:val="222222"/>
          <w:sz w:val="24"/>
          <w:szCs w:val="24"/>
          <w:lang w:val="en-US"/>
        </w:rPr>
        <w:tab/>
      </w:r>
      <w:r w:rsidRPr="00F448EA">
        <w:rPr>
          <w:rFonts w:ascii="Times New Roman" w:hAnsi="Times New Roman"/>
          <w:noProof w:val="0"/>
          <w:color w:val="222222"/>
          <w:sz w:val="24"/>
          <w:szCs w:val="24"/>
          <w:lang w:val="en-US"/>
        </w:rPr>
        <w:tab/>
      </w:r>
    </w:p>
    <w:p w:rsidR="00A12CCD" w:rsidRPr="00F448EA" w:rsidRDefault="00A12CCD" w:rsidP="00FA157D">
      <w:pPr>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448EA">
        <w:rPr>
          <w:rFonts w:ascii="Times New Roman" w:hAnsi="Times New Roman"/>
          <w:noProof w:val="0"/>
          <w:color w:val="222222"/>
          <w:sz w:val="24"/>
          <w:szCs w:val="24"/>
          <w:lang w:val="en-US"/>
        </w:rPr>
        <w:t>47.</w:t>
      </w:r>
      <w:r w:rsidRPr="00F448EA">
        <w:rPr>
          <w:rFonts w:ascii="Times New Roman" w:hAnsi="Times New Roman"/>
          <w:noProof w:val="0"/>
          <w:color w:val="222222"/>
          <w:sz w:val="24"/>
          <w:szCs w:val="24"/>
          <w:lang w:val="en-US"/>
        </w:rPr>
        <w:tab/>
        <w:t>Cost/ living/ very high/ city/ because/ not goods/ very expensive.</w:t>
      </w:r>
    </w:p>
    <w:p w:rsidR="00A12CCD" w:rsidRPr="00F448EA" w:rsidRDefault="00A12CCD" w:rsidP="00FA157D">
      <w:pPr>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448EA">
        <w:rPr>
          <w:rFonts w:ascii="Times New Roman" w:hAnsi="Times New Roman"/>
          <w:noProof w:val="0"/>
          <w:color w:val="222222"/>
          <w:sz w:val="24"/>
          <w:szCs w:val="24"/>
          <w:lang w:val="en-US"/>
        </w:rPr>
        <w:tab/>
      </w:r>
      <w:r w:rsidRPr="00F448EA">
        <w:rPr>
          <w:rFonts w:ascii="Times New Roman" w:hAnsi="Times New Roman"/>
          <w:noProof w:val="0"/>
          <w:color w:val="222222"/>
          <w:sz w:val="24"/>
          <w:szCs w:val="24"/>
          <w:lang w:val="en-US"/>
        </w:rPr>
        <w:tab/>
      </w:r>
    </w:p>
    <w:p w:rsidR="00A12CCD" w:rsidRPr="00F448EA" w:rsidRDefault="00A12CCD" w:rsidP="00FA157D">
      <w:pPr>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448EA">
        <w:rPr>
          <w:rFonts w:ascii="Times New Roman" w:hAnsi="Times New Roman"/>
          <w:noProof w:val="0"/>
          <w:color w:val="222222"/>
          <w:sz w:val="24"/>
          <w:szCs w:val="24"/>
          <w:lang w:val="en-US"/>
        </w:rPr>
        <w:tab/>
      </w:r>
      <w:r w:rsidRPr="00F448EA">
        <w:rPr>
          <w:rFonts w:ascii="Times New Roman" w:hAnsi="Times New Roman"/>
          <w:noProof w:val="0"/>
          <w:color w:val="222222"/>
          <w:sz w:val="24"/>
          <w:szCs w:val="24"/>
          <w:lang w:val="en-US"/>
        </w:rPr>
        <w:tab/>
      </w:r>
    </w:p>
    <w:p w:rsidR="00A12CCD" w:rsidRPr="00F448EA" w:rsidRDefault="00A12CCD" w:rsidP="00FA157D">
      <w:pPr>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448EA">
        <w:rPr>
          <w:rFonts w:ascii="Times New Roman" w:hAnsi="Times New Roman"/>
          <w:noProof w:val="0"/>
          <w:color w:val="222222"/>
          <w:sz w:val="24"/>
          <w:szCs w:val="24"/>
          <w:lang w:val="en-US"/>
        </w:rPr>
        <w:t>48.</w:t>
      </w:r>
      <w:r w:rsidRPr="00F448EA">
        <w:rPr>
          <w:rFonts w:ascii="Times New Roman" w:hAnsi="Times New Roman"/>
          <w:noProof w:val="0"/>
          <w:color w:val="222222"/>
          <w:sz w:val="24"/>
          <w:szCs w:val="24"/>
          <w:lang w:val="en-US"/>
        </w:rPr>
        <w:tab/>
        <w:t>Environment/ polluted/ dust, smoke, garbage and dioxide gases/ factories/ and/ streets/ dirty and unclean.</w:t>
      </w:r>
    </w:p>
    <w:p w:rsidR="00A12CCD" w:rsidRPr="00F448EA" w:rsidRDefault="00A12CCD" w:rsidP="00FA157D">
      <w:pPr>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448EA">
        <w:rPr>
          <w:rFonts w:ascii="Times New Roman" w:hAnsi="Times New Roman"/>
          <w:noProof w:val="0"/>
          <w:color w:val="222222"/>
          <w:sz w:val="24"/>
          <w:szCs w:val="24"/>
          <w:lang w:val="en-US"/>
        </w:rPr>
        <w:tab/>
      </w:r>
      <w:r w:rsidRPr="00F448EA">
        <w:rPr>
          <w:rFonts w:ascii="Times New Roman" w:hAnsi="Times New Roman"/>
          <w:noProof w:val="0"/>
          <w:color w:val="222222"/>
          <w:sz w:val="24"/>
          <w:szCs w:val="24"/>
          <w:lang w:val="en-US"/>
        </w:rPr>
        <w:tab/>
      </w:r>
    </w:p>
    <w:p w:rsidR="00A12CCD" w:rsidRPr="00F448EA" w:rsidRDefault="00A12CCD" w:rsidP="00FA157D">
      <w:pPr>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448EA">
        <w:rPr>
          <w:rFonts w:ascii="Times New Roman" w:hAnsi="Times New Roman"/>
          <w:noProof w:val="0"/>
          <w:color w:val="222222"/>
          <w:sz w:val="24"/>
          <w:szCs w:val="24"/>
          <w:lang w:val="en-US"/>
        </w:rPr>
        <w:tab/>
      </w:r>
      <w:r w:rsidRPr="00F448EA">
        <w:rPr>
          <w:rFonts w:ascii="Times New Roman" w:hAnsi="Times New Roman"/>
          <w:noProof w:val="0"/>
          <w:color w:val="222222"/>
          <w:sz w:val="24"/>
          <w:szCs w:val="24"/>
          <w:lang w:val="en-US"/>
        </w:rPr>
        <w:tab/>
      </w:r>
    </w:p>
    <w:p w:rsidR="00A12CCD" w:rsidRPr="00F448EA" w:rsidRDefault="00A12CCD" w:rsidP="00FA157D">
      <w:pPr>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448EA">
        <w:rPr>
          <w:rFonts w:ascii="Times New Roman" w:hAnsi="Times New Roman"/>
          <w:noProof w:val="0"/>
          <w:color w:val="222222"/>
          <w:sz w:val="24"/>
          <w:szCs w:val="24"/>
          <w:lang w:val="en-US"/>
        </w:rPr>
        <w:t>49.</w:t>
      </w:r>
      <w:r w:rsidRPr="00F448EA">
        <w:rPr>
          <w:rFonts w:ascii="Times New Roman" w:hAnsi="Times New Roman"/>
          <w:noProof w:val="0"/>
          <w:color w:val="222222"/>
          <w:sz w:val="24"/>
          <w:szCs w:val="24"/>
          <w:lang w:val="en-US"/>
        </w:rPr>
        <w:tab/>
        <w:t>As/ there/ a lot/ vehicles and people/ road/ city/ always busy/ noisy.</w:t>
      </w:r>
    </w:p>
    <w:p w:rsidR="00A12CCD" w:rsidRPr="00F448EA" w:rsidRDefault="00A12CCD" w:rsidP="00FA157D">
      <w:pPr>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448EA">
        <w:rPr>
          <w:rFonts w:ascii="Times New Roman" w:hAnsi="Times New Roman"/>
          <w:noProof w:val="0"/>
          <w:color w:val="222222"/>
          <w:sz w:val="24"/>
          <w:szCs w:val="24"/>
          <w:lang w:val="en-US"/>
        </w:rPr>
        <w:tab/>
      </w:r>
      <w:r w:rsidRPr="00F448EA">
        <w:rPr>
          <w:rFonts w:ascii="Times New Roman" w:hAnsi="Times New Roman"/>
          <w:noProof w:val="0"/>
          <w:color w:val="222222"/>
          <w:sz w:val="24"/>
          <w:szCs w:val="24"/>
          <w:lang w:val="en-US"/>
        </w:rPr>
        <w:tab/>
      </w:r>
    </w:p>
    <w:p w:rsidR="00A12CCD" w:rsidRPr="00F448EA" w:rsidRDefault="00A12CCD" w:rsidP="00FA157D">
      <w:pPr>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448EA">
        <w:rPr>
          <w:rFonts w:ascii="Times New Roman" w:hAnsi="Times New Roman"/>
          <w:noProof w:val="0"/>
          <w:color w:val="222222"/>
          <w:sz w:val="24"/>
          <w:szCs w:val="24"/>
          <w:lang w:val="en-US"/>
        </w:rPr>
        <w:t>50.</w:t>
      </w:r>
      <w:r w:rsidRPr="00F448EA">
        <w:rPr>
          <w:rFonts w:ascii="Times New Roman" w:hAnsi="Times New Roman"/>
          <w:noProof w:val="0"/>
          <w:color w:val="222222"/>
          <w:sz w:val="24"/>
          <w:szCs w:val="24"/>
          <w:lang w:val="en-US"/>
        </w:rPr>
        <w:tab/>
        <w:t>Therefore/ it/ hard/ lead/ healthy life/ city.</w:t>
      </w:r>
    </w:p>
    <w:p w:rsidR="00A12CCD" w:rsidRPr="00F448EA" w:rsidRDefault="00A12CCD" w:rsidP="00FA157D">
      <w:pPr>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448EA">
        <w:rPr>
          <w:rFonts w:ascii="Times New Roman" w:hAnsi="Times New Roman"/>
          <w:noProof w:val="0"/>
          <w:color w:val="222222"/>
          <w:sz w:val="24"/>
          <w:szCs w:val="24"/>
          <w:lang w:val="en-US"/>
        </w:rPr>
        <w:tab/>
      </w:r>
      <w:r w:rsidRPr="00F448EA">
        <w:rPr>
          <w:rFonts w:ascii="Times New Roman" w:hAnsi="Times New Roman"/>
          <w:noProof w:val="0"/>
          <w:color w:val="222222"/>
          <w:sz w:val="24"/>
          <w:szCs w:val="24"/>
          <w:lang w:val="en-US"/>
        </w:rPr>
        <w:tab/>
      </w:r>
    </w:p>
    <w:p w:rsidR="00A12CCD" w:rsidRPr="00F448EA" w:rsidRDefault="00A12CCD" w:rsidP="00FA157D">
      <w:pPr>
        <w:tabs>
          <w:tab w:val="left" w:pos="-360"/>
          <w:tab w:val="left" w:leader="underscore" w:pos="10080"/>
        </w:tabs>
        <w:spacing w:after="40" w:line="240" w:lineRule="auto"/>
        <w:ind w:left="-720" w:right="-720"/>
        <w:jc w:val="both"/>
        <w:rPr>
          <w:rFonts w:ascii="Times New Roman" w:hAnsi="Times New Roman"/>
          <w:noProof w:val="0"/>
          <w:color w:val="222222"/>
          <w:sz w:val="24"/>
          <w:szCs w:val="24"/>
          <w:lang w:val="en-US"/>
        </w:rPr>
      </w:pPr>
      <w:r w:rsidRPr="00F448EA">
        <w:rPr>
          <w:rFonts w:ascii="Times New Roman" w:hAnsi="Times New Roman"/>
          <w:noProof w:val="0"/>
          <w:color w:val="222222"/>
          <w:sz w:val="24"/>
          <w:szCs w:val="24"/>
          <w:lang w:val="en-US"/>
        </w:rPr>
        <w:tab/>
      </w:r>
      <w:r w:rsidRPr="00F448EA">
        <w:rPr>
          <w:rFonts w:ascii="Times New Roman" w:hAnsi="Times New Roman"/>
          <w:noProof w:val="0"/>
          <w:color w:val="222222"/>
          <w:sz w:val="24"/>
          <w:szCs w:val="24"/>
          <w:lang w:val="en-US"/>
        </w:rPr>
        <w:tab/>
      </w:r>
    </w:p>
    <w:p w:rsidR="00A12CCD" w:rsidRPr="00F448EA" w:rsidRDefault="00A12CCD">
      <w:pPr>
        <w:spacing w:after="0" w:line="240" w:lineRule="auto"/>
        <w:jc w:val="both"/>
        <w:rPr>
          <w:rFonts w:ascii="Times New Roman" w:hAnsi="Times New Roman"/>
          <w:noProof w:val="0"/>
          <w:color w:val="222222"/>
          <w:sz w:val="24"/>
          <w:szCs w:val="24"/>
          <w:lang w:val="en-US"/>
        </w:rPr>
      </w:pPr>
      <w:r w:rsidRPr="00F448EA">
        <w:rPr>
          <w:rFonts w:ascii="Times New Roman" w:hAnsi="Times New Roman"/>
          <w:noProof w:val="0"/>
          <w:color w:val="222222"/>
          <w:sz w:val="24"/>
          <w:szCs w:val="24"/>
          <w:lang w:val="en-US"/>
        </w:rPr>
        <w:br w:type="page"/>
      </w:r>
    </w:p>
    <w:p w:rsidR="00A12CCD" w:rsidRPr="00FC4FDD" w:rsidRDefault="00A12CCD" w:rsidP="00FC4FDD">
      <w:pPr>
        <w:spacing w:after="40" w:line="480" w:lineRule="auto"/>
        <w:jc w:val="center"/>
        <w:rPr>
          <w:rFonts w:ascii="Times New Roman" w:hAnsi="Times New Roman"/>
          <w:b/>
          <w:noProof w:val="0"/>
          <w:sz w:val="36"/>
          <w:szCs w:val="28"/>
          <w:lang w:val="en-US"/>
        </w:rPr>
      </w:pPr>
      <w:r w:rsidRPr="00FC4FDD">
        <w:rPr>
          <w:rFonts w:ascii="Times New Roman" w:hAnsi="Times New Roman"/>
          <w:b/>
          <w:noProof w:val="0"/>
          <w:sz w:val="36"/>
          <w:szCs w:val="28"/>
          <w:lang w:val="en-US"/>
        </w:rPr>
        <w:t>TEST 2 (UNIT 2)</w:t>
      </w:r>
    </w:p>
    <w:p w:rsidR="00A12CCD" w:rsidRPr="00F448EA" w:rsidRDefault="00A12CCD" w:rsidP="00062BD0">
      <w:pPr>
        <w:tabs>
          <w:tab w:val="left" w:pos="-360"/>
        </w:tabs>
        <w:spacing w:after="40" w:line="240" w:lineRule="auto"/>
        <w:ind w:left="-720" w:right="-720"/>
        <w:jc w:val="both"/>
        <w:rPr>
          <w:rFonts w:ascii="Times New Roman" w:hAnsi="Times New Roman"/>
          <w:noProof w:val="0"/>
          <w:color w:val="222222"/>
          <w:sz w:val="24"/>
          <w:szCs w:val="24"/>
          <w:lang w:val="en-US"/>
        </w:rPr>
      </w:pPr>
      <w:r w:rsidRPr="00F448EA">
        <w:rPr>
          <w:rFonts w:ascii="Times New Roman" w:hAnsi="Times New Roman"/>
          <w:b/>
          <w:noProof w:val="0"/>
          <w:color w:val="222222"/>
          <w:sz w:val="24"/>
          <w:szCs w:val="24"/>
          <w:shd w:val="clear" w:color="auto" w:fill="FFFFFF"/>
          <w:lang w:val="en-US"/>
        </w:rPr>
        <w:t>I.</w:t>
      </w:r>
      <w:r w:rsidRPr="00F448EA">
        <w:rPr>
          <w:rFonts w:ascii="Times New Roman" w:hAnsi="Times New Roman"/>
          <w:b/>
          <w:noProof w:val="0"/>
          <w:color w:val="222222"/>
          <w:sz w:val="24"/>
          <w:szCs w:val="24"/>
          <w:shd w:val="clear" w:color="auto" w:fill="FFFFFF"/>
          <w:lang w:val="en-US"/>
        </w:rPr>
        <w:tab/>
        <w:t xml:space="preserve">Find the word which has a different sound in the part underlined. </w:t>
      </w:r>
    </w:p>
    <w:p w:rsidR="00A12CCD" w:rsidRPr="00F448EA" w:rsidRDefault="00A12CCD" w:rsidP="00E97919">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1.</w:t>
      </w:r>
      <w:r w:rsidRPr="00F448EA">
        <w:rPr>
          <w:rFonts w:ascii="Times New Roman" w:hAnsi="Times New Roman"/>
          <w:b/>
          <w:noProof w:val="0"/>
          <w:sz w:val="24"/>
          <w:szCs w:val="24"/>
          <w:lang w:val="en-US"/>
        </w:rPr>
        <w:tab/>
        <w:t>A.</w:t>
      </w:r>
      <w:r w:rsidRPr="00F448EA">
        <w:rPr>
          <w:rFonts w:ascii="Times New Roman" w:hAnsi="Times New Roman"/>
          <w:noProof w:val="0"/>
          <w:sz w:val="24"/>
          <w:szCs w:val="24"/>
          <w:lang w:val="en-US"/>
        </w:rPr>
        <w:t xml:space="preserve"> f</w:t>
      </w:r>
      <w:r w:rsidRPr="00F448EA">
        <w:rPr>
          <w:rFonts w:ascii="Times New Roman" w:hAnsi="Times New Roman"/>
          <w:noProof w:val="0"/>
          <w:sz w:val="24"/>
          <w:szCs w:val="24"/>
          <w:u w:val="single"/>
          <w:lang w:val="en-US"/>
        </w:rPr>
        <w:t>a</w:t>
      </w:r>
      <w:r w:rsidRPr="00F448EA">
        <w:rPr>
          <w:rFonts w:ascii="Times New Roman" w:hAnsi="Times New Roman"/>
          <w:noProof w:val="0"/>
          <w:sz w:val="24"/>
          <w:szCs w:val="24"/>
          <w:lang w:val="en-US"/>
        </w:rPr>
        <w:t>bulous</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p</w:t>
      </w:r>
      <w:r w:rsidRPr="00F448EA">
        <w:rPr>
          <w:rFonts w:ascii="Times New Roman" w:hAnsi="Times New Roman"/>
          <w:noProof w:val="0"/>
          <w:sz w:val="24"/>
          <w:szCs w:val="24"/>
          <w:u w:val="single"/>
          <w:lang w:val="en-US"/>
        </w:rPr>
        <w:t>a</w:t>
      </w:r>
      <w:r w:rsidRPr="00F448EA">
        <w:rPr>
          <w:rFonts w:ascii="Times New Roman" w:hAnsi="Times New Roman"/>
          <w:noProof w:val="0"/>
          <w:sz w:val="24"/>
          <w:szCs w:val="24"/>
          <w:lang w:val="en-US"/>
        </w:rPr>
        <w:t>cked</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u w:val="single"/>
          <w:lang w:val="en-US"/>
        </w:rPr>
        <w:t>a</w:t>
      </w:r>
      <w:r w:rsidRPr="00F448EA">
        <w:rPr>
          <w:rFonts w:ascii="Times New Roman" w:hAnsi="Times New Roman"/>
          <w:noProof w:val="0"/>
          <w:sz w:val="24"/>
          <w:szCs w:val="24"/>
          <w:lang w:val="en-US"/>
        </w:rPr>
        <w:t>sset</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c</w:t>
      </w:r>
      <w:r w:rsidRPr="00F448EA">
        <w:rPr>
          <w:rFonts w:ascii="Times New Roman" w:hAnsi="Times New Roman"/>
          <w:noProof w:val="0"/>
          <w:sz w:val="24"/>
          <w:szCs w:val="24"/>
          <w:u w:val="single"/>
          <w:lang w:val="en-US"/>
        </w:rPr>
        <w:t>a</w:t>
      </w:r>
      <w:r w:rsidRPr="00F448EA">
        <w:rPr>
          <w:rFonts w:ascii="Times New Roman" w:hAnsi="Times New Roman"/>
          <w:noProof w:val="0"/>
          <w:sz w:val="24"/>
          <w:szCs w:val="24"/>
          <w:lang w:val="en-US"/>
        </w:rPr>
        <w:t>nal</w:t>
      </w:r>
    </w:p>
    <w:p w:rsidR="00A12CCD" w:rsidRPr="00F448EA" w:rsidRDefault="00A12CCD" w:rsidP="00E97919">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2.</w:t>
      </w:r>
      <w:r w:rsidRPr="00F448EA">
        <w:rPr>
          <w:rFonts w:ascii="Times New Roman" w:hAnsi="Times New Roman"/>
          <w:b/>
          <w:noProof w:val="0"/>
          <w:sz w:val="24"/>
          <w:szCs w:val="24"/>
          <w:lang w:val="en-US"/>
        </w:rPr>
        <w:tab/>
        <w:t>A.</w:t>
      </w:r>
      <w:r w:rsidRPr="00F448EA">
        <w:rPr>
          <w:rFonts w:ascii="Times New Roman" w:hAnsi="Times New Roman"/>
          <w:noProof w:val="0"/>
          <w:sz w:val="24"/>
          <w:szCs w:val="24"/>
          <w:lang w:val="en-US"/>
        </w:rPr>
        <w:t xml:space="preserve"> metr</w:t>
      </w:r>
      <w:r w:rsidRPr="00F448EA">
        <w:rPr>
          <w:rFonts w:ascii="Times New Roman" w:hAnsi="Times New Roman"/>
          <w:noProof w:val="0"/>
          <w:sz w:val="24"/>
          <w:szCs w:val="24"/>
          <w:u w:val="single"/>
          <w:lang w:val="en-US"/>
        </w:rPr>
        <w:t>o</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u w:val="single"/>
          <w:lang w:val="en-US"/>
        </w:rPr>
        <w:t>o</w:t>
      </w:r>
      <w:r w:rsidRPr="00F448EA">
        <w:rPr>
          <w:rFonts w:ascii="Times New Roman" w:hAnsi="Times New Roman"/>
          <w:noProof w:val="0"/>
          <w:sz w:val="24"/>
          <w:szCs w:val="24"/>
          <w:lang w:val="en-US"/>
        </w:rPr>
        <w:t>cean</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c</w:t>
      </w:r>
      <w:r w:rsidRPr="00F448EA">
        <w:rPr>
          <w:rFonts w:ascii="Times New Roman" w:hAnsi="Times New Roman"/>
          <w:noProof w:val="0"/>
          <w:sz w:val="24"/>
          <w:szCs w:val="24"/>
          <w:u w:val="single"/>
          <w:lang w:val="en-US"/>
        </w:rPr>
        <w:t>o</w:t>
      </w:r>
      <w:r w:rsidRPr="00F448EA">
        <w:rPr>
          <w:rFonts w:ascii="Times New Roman" w:hAnsi="Times New Roman"/>
          <w:noProof w:val="0"/>
          <w:sz w:val="24"/>
          <w:szCs w:val="24"/>
          <w:lang w:val="en-US"/>
        </w:rPr>
        <w:t>smopolitan</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l</w:t>
      </w:r>
      <w:r w:rsidRPr="00F448EA">
        <w:rPr>
          <w:rFonts w:ascii="Times New Roman" w:hAnsi="Times New Roman"/>
          <w:noProof w:val="0"/>
          <w:sz w:val="24"/>
          <w:szCs w:val="24"/>
          <w:u w:val="single"/>
          <w:lang w:val="en-US"/>
        </w:rPr>
        <w:t>o</w:t>
      </w:r>
      <w:r w:rsidRPr="00F448EA">
        <w:rPr>
          <w:rFonts w:ascii="Times New Roman" w:hAnsi="Times New Roman"/>
          <w:noProof w:val="0"/>
          <w:sz w:val="24"/>
          <w:szCs w:val="24"/>
          <w:lang w:val="en-US"/>
        </w:rPr>
        <w:t>cal</w:t>
      </w:r>
    </w:p>
    <w:p w:rsidR="00A12CCD" w:rsidRPr="00F448EA" w:rsidRDefault="00A12CCD" w:rsidP="00E97919">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3.</w:t>
      </w:r>
      <w:r w:rsidRPr="00F448EA">
        <w:rPr>
          <w:rFonts w:ascii="Times New Roman" w:hAnsi="Times New Roman"/>
          <w:b/>
          <w:noProof w:val="0"/>
          <w:sz w:val="24"/>
          <w:szCs w:val="24"/>
          <w:lang w:val="en-US"/>
        </w:rPr>
        <w:tab/>
        <w:t>A.</w:t>
      </w:r>
      <w:r w:rsidRPr="00F448EA">
        <w:rPr>
          <w:rFonts w:ascii="Times New Roman" w:hAnsi="Times New Roman"/>
          <w:noProof w:val="0"/>
          <w:sz w:val="24"/>
          <w:szCs w:val="24"/>
          <w:lang w:val="en-US"/>
        </w:rPr>
        <w:t xml:space="preserve"> deli</w:t>
      </w:r>
      <w:r w:rsidRPr="00F448EA">
        <w:rPr>
          <w:rFonts w:ascii="Times New Roman" w:hAnsi="Times New Roman"/>
          <w:noProof w:val="0"/>
          <w:sz w:val="24"/>
          <w:szCs w:val="24"/>
          <w:u w:val="single"/>
          <w:lang w:val="en-US"/>
        </w:rPr>
        <w:t>c</w:t>
      </w:r>
      <w:r w:rsidRPr="00F448EA">
        <w:rPr>
          <w:rFonts w:ascii="Times New Roman" w:hAnsi="Times New Roman"/>
          <w:noProof w:val="0"/>
          <w:sz w:val="24"/>
          <w:szCs w:val="24"/>
          <w:lang w:val="en-US"/>
        </w:rPr>
        <w:t>ious</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fa</w:t>
      </w:r>
      <w:r w:rsidRPr="00F448EA">
        <w:rPr>
          <w:rFonts w:ascii="Times New Roman" w:hAnsi="Times New Roman"/>
          <w:noProof w:val="0"/>
          <w:sz w:val="24"/>
          <w:szCs w:val="24"/>
          <w:u w:val="single"/>
          <w:lang w:val="en-US"/>
        </w:rPr>
        <w:t>c</w:t>
      </w:r>
      <w:r w:rsidRPr="00F448EA">
        <w:rPr>
          <w:rFonts w:ascii="Times New Roman" w:hAnsi="Times New Roman"/>
          <w:noProof w:val="0"/>
          <w:sz w:val="24"/>
          <w:szCs w:val="24"/>
          <w:lang w:val="en-US"/>
        </w:rPr>
        <w:t>ility</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u w:val="single"/>
          <w:lang w:val="en-US"/>
        </w:rPr>
        <w:t>c</w:t>
      </w:r>
      <w:r w:rsidRPr="00F448EA">
        <w:rPr>
          <w:rFonts w:ascii="Times New Roman" w:hAnsi="Times New Roman"/>
          <w:noProof w:val="0"/>
          <w:sz w:val="24"/>
          <w:szCs w:val="24"/>
          <w:lang w:val="en-US"/>
        </w:rPr>
        <w:t>ity</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pla</w:t>
      </w:r>
      <w:r w:rsidRPr="00F448EA">
        <w:rPr>
          <w:rFonts w:ascii="Times New Roman" w:hAnsi="Times New Roman"/>
          <w:noProof w:val="0"/>
          <w:sz w:val="24"/>
          <w:szCs w:val="24"/>
          <w:u w:val="single"/>
          <w:lang w:val="en-US"/>
        </w:rPr>
        <w:t>c</w:t>
      </w:r>
      <w:r w:rsidRPr="00F448EA">
        <w:rPr>
          <w:rFonts w:ascii="Times New Roman" w:hAnsi="Times New Roman"/>
          <w:noProof w:val="0"/>
          <w:sz w:val="24"/>
          <w:szCs w:val="24"/>
          <w:lang w:val="en-US"/>
        </w:rPr>
        <w:t>e</w:t>
      </w:r>
    </w:p>
    <w:p w:rsidR="00A12CCD" w:rsidRPr="00F448EA" w:rsidRDefault="00A12CCD" w:rsidP="00E97919">
      <w:pPr>
        <w:tabs>
          <w:tab w:val="left" w:pos="-360"/>
          <w:tab w:val="left" w:leader="underscore" w:pos="1008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noProof w:val="0"/>
          <w:sz w:val="24"/>
          <w:szCs w:val="24"/>
          <w:lang w:val="en-US"/>
        </w:rPr>
        <w:t>II.</w:t>
      </w:r>
      <w:r w:rsidRPr="00F448EA">
        <w:rPr>
          <w:rFonts w:ascii="Times New Roman" w:hAnsi="Times New Roman"/>
          <w:b/>
          <w:noProof w:val="0"/>
          <w:sz w:val="24"/>
          <w:szCs w:val="24"/>
          <w:lang w:val="en-US"/>
        </w:rPr>
        <w:tab/>
        <w:t xml:space="preserve">Choose the word which has a different stress pattern from the others. </w:t>
      </w:r>
    </w:p>
    <w:p w:rsidR="00A12CCD" w:rsidRPr="00F448EA" w:rsidRDefault="00A12CCD" w:rsidP="00E97919">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4.</w:t>
      </w:r>
      <w:r w:rsidRPr="00F448EA">
        <w:rPr>
          <w:rFonts w:ascii="Times New Roman" w:hAnsi="Times New Roman"/>
          <w:b/>
          <w:noProof w:val="0"/>
          <w:sz w:val="24"/>
          <w:szCs w:val="24"/>
          <w:lang w:val="en-US"/>
        </w:rPr>
        <w:tab/>
        <w:t>A.</w:t>
      </w:r>
      <w:r w:rsidRPr="00F448EA">
        <w:rPr>
          <w:rFonts w:ascii="Times New Roman" w:hAnsi="Times New Roman"/>
          <w:noProof w:val="0"/>
          <w:sz w:val="24"/>
          <w:szCs w:val="24"/>
          <w:lang w:val="en-US"/>
        </w:rPr>
        <w:t xml:space="preserve"> skyscraper</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convenience</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resident</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vehicle</w:t>
      </w:r>
    </w:p>
    <w:p w:rsidR="00A12CCD" w:rsidRPr="00F448EA" w:rsidRDefault="00A12CCD" w:rsidP="00E97919">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5.</w:t>
      </w:r>
      <w:r w:rsidRPr="00F448EA">
        <w:rPr>
          <w:rFonts w:ascii="Times New Roman" w:hAnsi="Times New Roman"/>
          <w:b/>
          <w:noProof w:val="0"/>
          <w:sz w:val="24"/>
          <w:szCs w:val="24"/>
          <w:lang w:val="en-US"/>
        </w:rPr>
        <w:tab/>
        <w:t>A.</w:t>
      </w:r>
      <w:r w:rsidRPr="00F448EA">
        <w:rPr>
          <w:rFonts w:ascii="Times New Roman" w:hAnsi="Times New Roman"/>
          <w:noProof w:val="0"/>
          <w:sz w:val="24"/>
          <w:szCs w:val="24"/>
          <w:lang w:val="en-US"/>
        </w:rPr>
        <w:t xml:space="preserve"> affordable</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environment</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variety</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indicator</w:t>
      </w:r>
    </w:p>
    <w:p w:rsidR="00A12CCD" w:rsidRPr="00F448EA" w:rsidRDefault="00A12CCD" w:rsidP="008068C3">
      <w:pPr>
        <w:pStyle w:val="ListParagraph"/>
        <w:shd w:val="clear" w:color="auto" w:fill="FFFFFF"/>
        <w:tabs>
          <w:tab w:val="left" w:pos="-360"/>
          <w:tab w:val="left" w:leader="underscore" w:pos="10080"/>
        </w:tabs>
        <w:spacing w:after="40" w:line="240" w:lineRule="auto"/>
        <w:ind w:left="-720" w:right="-720"/>
        <w:jc w:val="both"/>
        <w:rPr>
          <w:rFonts w:ascii="Times New Roman" w:hAnsi="Times New Roman"/>
          <w:b/>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t>III.</w:t>
      </w:r>
      <w:r w:rsidRPr="00F448EA">
        <w:rPr>
          <w:rFonts w:ascii="Times New Roman" w:hAnsi="Times New Roman"/>
          <w:b/>
          <w:noProof w:val="0"/>
          <w:sz w:val="24"/>
          <w:szCs w:val="24"/>
          <w:shd w:val="clear" w:color="auto" w:fill="FFFFFF"/>
          <w:lang w:val="en-US"/>
        </w:rPr>
        <w:tab/>
        <w:t>Choose the best answer A, B, C or D to complete the sentences.</w:t>
      </w:r>
    </w:p>
    <w:p w:rsidR="00A12CCD" w:rsidRPr="00F448EA" w:rsidRDefault="00A12CCD" w:rsidP="008068C3">
      <w:pPr>
        <w:tabs>
          <w:tab w:val="left" w:pos="-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6.</w:t>
      </w:r>
      <w:r w:rsidRPr="00F448EA">
        <w:rPr>
          <w:rFonts w:ascii="Times New Roman" w:hAnsi="Times New Roman"/>
          <w:noProof w:val="0"/>
          <w:sz w:val="24"/>
          <w:szCs w:val="24"/>
          <w:lang w:val="en-US"/>
        </w:rPr>
        <w:tab/>
      </w:r>
      <w:r w:rsidRPr="00F448EA">
        <w:rPr>
          <w:rFonts w:ascii="Times New Roman" w:hAnsi="Times New Roman"/>
          <w:noProof w:val="0"/>
          <w:color w:val="222222"/>
          <w:sz w:val="24"/>
          <w:szCs w:val="24"/>
          <w:shd w:val="clear" w:color="auto" w:fill="FFFFFF"/>
          <w:lang w:val="en-US"/>
        </w:rPr>
        <w:t xml:space="preserve">The architectsgot inspired to use the lotus flower in the design for the </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w:t>
      </w:r>
    </w:p>
    <w:p w:rsidR="00A12CCD" w:rsidRPr="00F448EA" w:rsidRDefault="00A12CCD" w:rsidP="00E97919">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b/>
          <w:noProof w:val="0"/>
          <w:sz w:val="24"/>
          <w:szCs w:val="24"/>
          <w:lang w:val="en-US"/>
        </w:rPr>
        <w:tab/>
        <w:t>A.</w:t>
      </w:r>
      <w:r w:rsidRPr="00F448EA">
        <w:rPr>
          <w:rFonts w:ascii="Times New Roman" w:hAnsi="Times New Roman"/>
          <w:noProof w:val="0"/>
          <w:sz w:val="24"/>
          <w:szCs w:val="24"/>
          <w:lang w:val="en-US"/>
        </w:rPr>
        <w:t xml:space="preserve"> city</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skyline</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skyscraper</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downtown</w:t>
      </w:r>
    </w:p>
    <w:p w:rsidR="00A12CCD" w:rsidRPr="00F448EA" w:rsidRDefault="00A12CCD" w:rsidP="008068C3">
      <w:pPr>
        <w:tabs>
          <w:tab w:val="left" w:pos="-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7.</w:t>
      </w:r>
      <w:r w:rsidRPr="00F448EA">
        <w:rPr>
          <w:rFonts w:ascii="Times New Roman" w:hAnsi="Times New Roman"/>
          <w:noProof w:val="0"/>
          <w:sz w:val="24"/>
          <w:szCs w:val="24"/>
          <w:lang w:val="en-US"/>
        </w:rPr>
        <w:tab/>
      </w:r>
      <w:r w:rsidRPr="00F448EA">
        <w:rPr>
          <w:rFonts w:ascii="Times New Roman" w:hAnsi="Times New Roman"/>
          <w:noProof w:val="0"/>
          <w:color w:val="222222"/>
          <w:sz w:val="24"/>
          <w:szCs w:val="24"/>
          <w:shd w:val="clear" w:color="auto" w:fill="FFFFFF"/>
          <w:lang w:val="en-US"/>
        </w:rPr>
        <w:t xml:space="preserve">Villagers are morekind, friendly and warm-hearted than city </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w:t>
      </w:r>
    </w:p>
    <w:p w:rsidR="00A12CCD" w:rsidRPr="00F448EA" w:rsidRDefault="00A12CCD" w:rsidP="00E97919">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b/>
          <w:noProof w:val="0"/>
          <w:sz w:val="24"/>
          <w:szCs w:val="24"/>
          <w:lang w:val="en-US"/>
        </w:rPr>
        <w:tab/>
        <w:t>A.</w:t>
      </w:r>
      <w:r w:rsidRPr="00F448EA">
        <w:rPr>
          <w:rFonts w:ascii="Times New Roman" w:hAnsi="Times New Roman"/>
          <w:noProof w:val="0"/>
          <w:sz w:val="24"/>
          <w:szCs w:val="24"/>
          <w:lang w:val="en-US"/>
        </w:rPr>
        <w:t xml:space="preserve"> dwellers</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foreigners</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beginners</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movers</w:t>
      </w:r>
    </w:p>
    <w:p w:rsidR="00A12CCD" w:rsidRPr="00F448EA" w:rsidRDefault="00A12CCD" w:rsidP="008068C3">
      <w:pPr>
        <w:tabs>
          <w:tab w:val="left" w:pos="-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8.</w:t>
      </w:r>
      <w:r w:rsidRPr="00F448EA">
        <w:rPr>
          <w:rFonts w:ascii="Times New Roman" w:hAnsi="Times New Roman"/>
          <w:noProof w:val="0"/>
          <w:sz w:val="24"/>
          <w:szCs w:val="24"/>
          <w:lang w:val="en-US"/>
        </w:rPr>
        <w:tab/>
      </w:r>
      <w:r w:rsidRPr="00F448EA">
        <w:rPr>
          <w:rFonts w:ascii="Times New Roman" w:hAnsi="Times New Roman"/>
          <w:noProof w:val="0"/>
          <w:color w:val="222222"/>
          <w:sz w:val="24"/>
          <w:szCs w:val="24"/>
          <w:shd w:val="clear" w:color="auto" w:fill="FFFFFF"/>
          <w:lang w:val="en-US"/>
        </w:rPr>
        <w:t>You can see the</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color w:val="222222"/>
          <w:sz w:val="24"/>
          <w:szCs w:val="24"/>
          <w:shd w:val="clear" w:color="auto" w:fill="FFFFFF"/>
          <w:lang w:val="en-US"/>
        </w:rPr>
        <w:t>of the suburbs in Ho Chi Minh City with many apartment buildings, supermarkets, shopping centres, and schools</w:t>
      </w:r>
      <w:r w:rsidRPr="00F448EA">
        <w:rPr>
          <w:rFonts w:ascii="Times New Roman" w:hAnsi="Times New Roman"/>
          <w:noProof w:val="0"/>
          <w:sz w:val="24"/>
          <w:szCs w:val="24"/>
          <w:lang w:val="en-US"/>
        </w:rPr>
        <w:t>.</w:t>
      </w:r>
    </w:p>
    <w:p w:rsidR="00A12CCD" w:rsidRPr="00F448EA" w:rsidRDefault="00A12CCD" w:rsidP="00E97919">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b/>
          <w:noProof w:val="0"/>
          <w:sz w:val="24"/>
          <w:szCs w:val="24"/>
          <w:lang w:val="en-US"/>
        </w:rPr>
        <w:tab/>
        <w:t>A.</w:t>
      </w:r>
      <w:r w:rsidRPr="00F448EA">
        <w:rPr>
          <w:rFonts w:ascii="Times New Roman" w:hAnsi="Times New Roman"/>
          <w:noProof w:val="0"/>
          <w:sz w:val="24"/>
          <w:szCs w:val="24"/>
          <w:lang w:val="en-US"/>
        </w:rPr>
        <w:t xml:space="preserve"> urban area</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convenience</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urban sprawl</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living condition</w:t>
      </w:r>
    </w:p>
    <w:p w:rsidR="00A12CCD" w:rsidRPr="00F448EA" w:rsidRDefault="00A12CCD" w:rsidP="008068C3">
      <w:pPr>
        <w:tabs>
          <w:tab w:val="left" w:pos="-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9.</w:t>
      </w:r>
      <w:r w:rsidRPr="00F448EA">
        <w:rPr>
          <w:rFonts w:ascii="Times New Roman" w:hAnsi="Times New Roman"/>
          <w:noProof w:val="0"/>
          <w:sz w:val="24"/>
          <w:szCs w:val="24"/>
          <w:lang w:val="en-US"/>
        </w:rPr>
        <w:tab/>
      </w:r>
      <w:r w:rsidRPr="00F448EA">
        <w:rPr>
          <w:rFonts w:ascii="Times New Roman" w:hAnsi="Times New Roman"/>
          <w:noProof w:val="0"/>
          <w:color w:val="222222"/>
          <w:sz w:val="24"/>
          <w:szCs w:val="24"/>
          <w:shd w:val="clear" w:color="auto" w:fill="FFFFFF"/>
          <w:lang w:val="en-US"/>
        </w:rPr>
        <w:t>Dong Khoi street is the main shopping street in the</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color w:val="222222"/>
          <w:sz w:val="24"/>
          <w:szCs w:val="24"/>
          <w:shd w:val="clear" w:color="auto" w:fill="FFFFFF"/>
          <w:lang w:val="en-US"/>
        </w:rPr>
        <w:t>of downtown in Ho Chi Minh City</w:t>
      </w:r>
      <w:r w:rsidRPr="00F448EA">
        <w:rPr>
          <w:rFonts w:ascii="Times New Roman" w:hAnsi="Times New Roman"/>
          <w:noProof w:val="0"/>
          <w:sz w:val="24"/>
          <w:szCs w:val="24"/>
          <w:lang w:val="en-US"/>
        </w:rPr>
        <w:t>.</w:t>
      </w:r>
    </w:p>
    <w:p w:rsidR="00A12CCD" w:rsidRPr="00F448EA" w:rsidRDefault="00A12CCD" w:rsidP="00E97919">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b/>
          <w:noProof w:val="0"/>
          <w:sz w:val="24"/>
          <w:szCs w:val="24"/>
          <w:lang w:val="en-US"/>
        </w:rPr>
        <w:tab/>
        <w:t>A.</w:t>
      </w:r>
      <w:r w:rsidRPr="00F448EA">
        <w:rPr>
          <w:rFonts w:ascii="Times New Roman" w:hAnsi="Times New Roman"/>
          <w:noProof w:val="0"/>
          <w:sz w:val="24"/>
          <w:szCs w:val="24"/>
          <w:lang w:val="en-US"/>
        </w:rPr>
        <w:t xml:space="preserve"> mind</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heart</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head</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spot</w:t>
      </w:r>
    </w:p>
    <w:p w:rsidR="00A12CCD" w:rsidRPr="00F448EA" w:rsidRDefault="00A12CCD" w:rsidP="008068C3">
      <w:pPr>
        <w:tabs>
          <w:tab w:val="left" w:pos="-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10.</w:t>
      </w:r>
      <w:r w:rsidRPr="00F448EA">
        <w:rPr>
          <w:rFonts w:ascii="Times New Roman" w:hAnsi="Times New Roman"/>
          <w:noProof w:val="0"/>
          <w:sz w:val="24"/>
          <w:szCs w:val="24"/>
          <w:lang w:val="en-US"/>
        </w:rPr>
        <w:tab/>
      </w:r>
      <w:r w:rsidRPr="00F448EA">
        <w:rPr>
          <w:rFonts w:ascii="Times New Roman" w:hAnsi="Times New Roman"/>
          <w:noProof w:val="0"/>
          <w:color w:val="222222"/>
          <w:sz w:val="24"/>
          <w:szCs w:val="24"/>
          <w:shd w:val="clear" w:color="auto" w:fill="FFFFFF"/>
          <w:lang w:val="en-US"/>
        </w:rPr>
        <w:t>Opened in 1937, the Golden Gate Bridge in San Francisco still ranks among the top 10</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color w:val="222222"/>
          <w:sz w:val="24"/>
          <w:szCs w:val="24"/>
          <w:shd w:val="clear" w:color="auto" w:fill="FFFFFF"/>
          <w:lang w:val="en-US"/>
        </w:rPr>
        <w:t>bridge spans in the world</w:t>
      </w:r>
      <w:r w:rsidRPr="00F448EA">
        <w:rPr>
          <w:rFonts w:ascii="Times New Roman" w:hAnsi="Times New Roman"/>
          <w:noProof w:val="0"/>
          <w:sz w:val="24"/>
          <w:szCs w:val="24"/>
          <w:lang w:val="en-US"/>
        </w:rPr>
        <w:t>.</w:t>
      </w:r>
    </w:p>
    <w:p w:rsidR="00A12CCD" w:rsidRPr="00F448EA" w:rsidRDefault="00A12CCD" w:rsidP="00E97919">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b/>
          <w:noProof w:val="0"/>
          <w:sz w:val="24"/>
          <w:szCs w:val="24"/>
          <w:lang w:val="en-US"/>
        </w:rPr>
        <w:tab/>
        <w:t>A.</w:t>
      </w:r>
      <w:r w:rsidRPr="00F448EA">
        <w:rPr>
          <w:rFonts w:ascii="Times New Roman" w:hAnsi="Times New Roman"/>
          <w:noProof w:val="0"/>
          <w:sz w:val="24"/>
          <w:szCs w:val="24"/>
          <w:lang w:val="en-US"/>
        </w:rPr>
        <w:t xml:space="preserve"> long</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longer</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mostly long</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longest</w:t>
      </w:r>
    </w:p>
    <w:p w:rsidR="00A12CCD" w:rsidRPr="00F448EA" w:rsidRDefault="00A12CCD" w:rsidP="008068C3">
      <w:pPr>
        <w:tabs>
          <w:tab w:val="left" w:pos="-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11.</w:t>
      </w:r>
      <w:r w:rsidRPr="00F448EA">
        <w:rPr>
          <w:rFonts w:ascii="Times New Roman" w:hAnsi="Times New Roman"/>
          <w:noProof w:val="0"/>
          <w:sz w:val="24"/>
          <w:szCs w:val="24"/>
          <w:lang w:val="en-US"/>
        </w:rPr>
        <w:tab/>
      </w:r>
      <w:r w:rsidRPr="00F448EA">
        <w:rPr>
          <w:rFonts w:ascii="Times New Roman" w:hAnsi="Times New Roman"/>
          <w:noProof w:val="0"/>
          <w:color w:val="222222"/>
          <w:sz w:val="24"/>
          <w:szCs w:val="24"/>
          <w:shd w:val="clear" w:color="auto" w:fill="FFFFFF"/>
          <w:lang w:val="en-US"/>
        </w:rPr>
        <w:t>No city in America has</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color w:val="222222"/>
          <w:sz w:val="24"/>
          <w:szCs w:val="24"/>
          <w:shd w:val="clear" w:color="auto" w:fill="FFFFFF"/>
          <w:lang w:val="en-US"/>
        </w:rPr>
        <w:t>monuments and museums into one area as Washington, DC</w:t>
      </w:r>
      <w:r w:rsidRPr="00F448EA">
        <w:rPr>
          <w:rFonts w:ascii="Times New Roman" w:hAnsi="Times New Roman"/>
          <w:noProof w:val="0"/>
          <w:sz w:val="24"/>
          <w:szCs w:val="24"/>
          <w:lang w:val="en-US"/>
        </w:rPr>
        <w:t>.</w:t>
      </w:r>
    </w:p>
    <w:p w:rsidR="00A12CCD" w:rsidRPr="00F448EA" w:rsidRDefault="00A12CCD" w:rsidP="00E97919">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b/>
          <w:noProof w:val="0"/>
          <w:sz w:val="24"/>
          <w:szCs w:val="24"/>
          <w:lang w:val="en-US"/>
        </w:rPr>
        <w:tab/>
        <w:t>A.</w:t>
      </w:r>
      <w:r w:rsidRPr="00F448EA">
        <w:rPr>
          <w:rFonts w:ascii="Times New Roman" w:hAnsi="Times New Roman"/>
          <w:noProof w:val="0"/>
          <w:sz w:val="24"/>
          <w:szCs w:val="24"/>
          <w:lang w:val="en-US"/>
        </w:rPr>
        <w:t xml:space="preserve"> as much</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such many</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as many</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a few</w:t>
      </w:r>
    </w:p>
    <w:p w:rsidR="00A12CCD" w:rsidRPr="00F448EA" w:rsidRDefault="00A12CCD" w:rsidP="008068C3">
      <w:pPr>
        <w:tabs>
          <w:tab w:val="left" w:pos="-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12.</w:t>
      </w:r>
      <w:r w:rsidRPr="00F448EA">
        <w:rPr>
          <w:rFonts w:ascii="Times New Roman" w:hAnsi="Times New Roman"/>
          <w:noProof w:val="0"/>
          <w:sz w:val="24"/>
          <w:szCs w:val="24"/>
          <w:lang w:val="en-US"/>
        </w:rPr>
        <w:tab/>
      </w:r>
      <w:r w:rsidRPr="00F448EA">
        <w:rPr>
          <w:rFonts w:ascii="Times New Roman" w:hAnsi="Times New Roman"/>
          <w:noProof w:val="0"/>
          <w:color w:val="222222"/>
          <w:sz w:val="24"/>
          <w:szCs w:val="24"/>
          <w:shd w:val="clear" w:color="auto" w:fill="FFFFFF"/>
          <w:lang w:val="en-US"/>
        </w:rPr>
        <w:t>The new student was very shy at the beginning, but then he</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color w:val="222222"/>
          <w:sz w:val="24"/>
          <w:szCs w:val="24"/>
          <w:shd w:val="clear" w:color="auto" w:fill="FFFFFF"/>
          <w:lang w:val="en-US"/>
        </w:rPr>
        <w:t>well with everyone</w:t>
      </w:r>
      <w:r w:rsidRPr="00F448EA">
        <w:rPr>
          <w:rFonts w:ascii="Times New Roman" w:hAnsi="Times New Roman"/>
          <w:noProof w:val="0"/>
          <w:sz w:val="24"/>
          <w:szCs w:val="24"/>
          <w:lang w:val="en-US"/>
        </w:rPr>
        <w:t>.</w:t>
      </w:r>
    </w:p>
    <w:p w:rsidR="00A12CCD" w:rsidRPr="00F448EA" w:rsidRDefault="00A12CCD" w:rsidP="00E97919">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b/>
          <w:noProof w:val="0"/>
          <w:sz w:val="24"/>
          <w:szCs w:val="24"/>
          <w:lang w:val="en-US"/>
        </w:rPr>
        <w:tab/>
        <w:t>A.</w:t>
      </w:r>
      <w:r w:rsidRPr="00F448EA">
        <w:rPr>
          <w:rFonts w:ascii="Times New Roman" w:hAnsi="Times New Roman"/>
          <w:noProof w:val="0"/>
          <w:sz w:val="24"/>
          <w:szCs w:val="24"/>
          <w:lang w:val="en-US"/>
        </w:rPr>
        <w:t xml:space="preserve"> got on</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went on</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got over</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cheered up</w:t>
      </w:r>
    </w:p>
    <w:p w:rsidR="00A12CCD" w:rsidRPr="00F448EA" w:rsidRDefault="00A12CCD" w:rsidP="008068C3">
      <w:pPr>
        <w:tabs>
          <w:tab w:val="left" w:pos="-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13.</w:t>
      </w:r>
      <w:r w:rsidRPr="00F448EA">
        <w:rPr>
          <w:rFonts w:ascii="Times New Roman" w:hAnsi="Times New Roman"/>
          <w:noProof w:val="0"/>
          <w:sz w:val="24"/>
          <w:szCs w:val="24"/>
          <w:lang w:val="en-US"/>
        </w:rPr>
        <w:tab/>
      </w:r>
      <w:r w:rsidRPr="00F448EA">
        <w:rPr>
          <w:rFonts w:ascii="Times New Roman" w:hAnsi="Times New Roman"/>
          <w:noProof w:val="0"/>
          <w:color w:val="222222"/>
          <w:sz w:val="24"/>
          <w:szCs w:val="24"/>
          <w:shd w:val="clear" w:color="auto" w:fill="FFFFFF"/>
          <w:lang w:val="en-US"/>
        </w:rPr>
        <w:t xml:space="preserve">The police never </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color w:val="222222"/>
          <w:sz w:val="24"/>
          <w:szCs w:val="24"/>
          <w:shd w:val="clear" w:color="auto" w:fill="FFFFFF"/>
          <w:lang w:val="en-US"/>
        </w:rPr>
        <w:t>all hope of finding the lost child</w:t>
      </w:r>
      <w:r w:rsidRPr="00F448EA">
        <w:rPr>
          <w:rFonts w:ascii="Times New Roman" w:hAnsi="Times New Roman"/>
          <w:noProof w:val="0"/>
          <w:sz w:val="24"/>
          <w:szCs w:val="24"/>
          <w:lang w:val="en-US"/>
        </w:rPr>
        <w:t>.</w:t>
      </w:r>
    </w:p>
    <w:p w:rsidR="00A12CCD" w:rsidRPr="00F448EA" w:rsidRDefault="00A12CCD" w:rsidP="00E97919">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b/>
          <w:noProof w:val="0"/>
          <w:sz w:val="24"/>
          <w:szCs w:val="24"/>
          <w:lang w:val="en-US"/>
        </w:rPr>
        <w:tab/>
        <w:t>A.</w:t>
      </w:r>
      <w:r w:rsidRPr="00F448EA">
        <w:rPr>
          <w:rFonts w:ascii="Times New Roman" w:hAnsi="Times New Roman"/>
          <w:noProof w:val="0"/>
          <w:sz w:val="24"/>
          <w:szCs w:val="24"/>
          <w:lang w:val="en-US"/>
        </w:rPr>
        <w:t xml:space="preserve"> stops</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think over</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grow up</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give up</w:t>
      </w:r>
    </w:p>
    <w:p w:rsidR="00A12CCD" w:rsidRPr="00F448EA" w:rsidRDefault="00A12CCD" w:rsidP="008068C3">
      <w:pPr>
        <w:tabs>
          <w:tab w:val="left" w:pos="-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14.</w:t>
      </w:r>
      <w:r w:rsidRPr="00F448EA">
        <w:rPr>
          <w:rFonts w:ascii="Times New Roman" w:hAnsi="Times New Roman"/>
          <w:noProof w:val="0"/>
          <w:sz w:val="24"/>
          <w:szCs w:val="24"/>
          <w:lang w:val="en-US"/>
        </w:rPr>
        <w:tab/>
      </w:r>
      <w:r w:rsidRPr="00F448EA">
        <w:rPr>
          <w:rFonts w:ascii="Times New Roman" w:hAnsi="Times New Roman"/>
          <w:noProof w:val="0"/>
          <w:color w:val="222222"/>
          <w:sz w:val="24"/>
          <w:szCs w:val="24"/>
          <w:shd w:val="clear" w:color="auto" w:fill="FFFFFF"/>
          <w:lang w:val="en-US"/>
        </w:rPr>
        <w:t>He'll be very upset if his employer</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 his offer.</w:t>
      </w:r>
    </w:p>
    <w:p w:rsidR="00A12CCD" w:rsidRPr="00F448EA" w:rsidRDefault="00A12CCD" w:rsidP="00E97919">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b/>
          <w:noProof w:val="0"/>
          <w:sz w:val="24"/>
          <w:szCs w:val="24"/>
          <w:lang w:val="en-US"/>
        </w:rPr>
        <w:tab/>
        <w:t>A.</w:t>
      </w:r>
      <w:r w:rsidRPr="00F448EA">
        <w:rPr>
          <w:rFonts w:ascii="Times New Roman" w:hAnsi="Times New Roman"/>
          <w:noProof w:val="0"/>
          <w:sz w:val="24"/>
          <w:szCs w:val="24"/>
          <w:lang w:val="en-US"/>
        </w:rPr>
        <w:t xml:space="preserve"> pulls down</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finds out</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turns off</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turns down</w:t>
      </w:r>
    </w:p>
    <w:p w:rsidR="00A12CCD" w:rsidRPr="00F448EA" w:rsidRDefault="00A12CCD" w:rsidP="008068C3">
      <w:pPr>
        <w:tabs>
          <w:tab w:val="left" w:pos="-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15.</w:t>
      </w:r>
      <w:r w:rsidRPr="00F448EA">
        <w:rPr>
          <w:rFonts w:ascii="Times New Roman" w:hAnsi="Times New Roman"/>
          <w:noProof w:val="0"/>
          <w:sz w:val="24"/>
          <w:szCs w:val="24"/>
          <w:lang w:val="en-US"/>
        </w:rPr>
        <w:tab/>
      </w:r>
      <w:r w:rsidRPr="00F448EA">
        <w:rPr>
          <w:rFonts w:ascii="Times New Roman" w:hAnsi="Times New Roman"/>
          <w:noProof w:val="0"/>
          <w:color w:val="222222"/>
          <w:sz w:val="24"/>
          <w:szCs w:val="24"/>
          <w:shd w:val="clear" w:color="auto" w:fill="FFFFFF"/>
          <w:lang w:val="en-US"/>
        </w:rPr>
        <w:t>It's time to say goodbye, but I'm</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color w:val="222222"/>
          <w:sz w:val="24"/>
          <w:szCs w:val="24"/>
          <w:shd w:val="clear" w:color="auto" w:fill="FFFFFF"/>
          <w:lang w:val="en-US"/>
        </w:rPr>
        <w:t>meeting you all again soon</w:t>
      </w:r>
      <w:r w:rsidRPr="00F448EA">
        <w:rPr>
          <w:rFonts w:ascii="Times New Roman" w:hAnsi="Times New Roman"/>
          <w:noProof w:val="0"/>
          <w:sz w:val="24"/>
          <w:szCs w:val="24"/>
          <w:lang w:val="en-US"/>
        </w:rPr>
        <w:t>.</w:t>
      </w:r>
    </w:p>
    <w:p w:rsidR="00A12CCD" w:rsidRPr="00F448EA" w:rsidRDefault="00A12CCD" w:rsidP="00E97919">
      <w:pPr>
        <w:tabs>
          <w:tab w:val="left" w:pos="-360"/>
          <w:tab w:val="left" w:pos="1800"/>
          <w:tab w:val="left" w:pos="4320"/>
          <w:tab w:val="left" w:pos="6840"/>
        </w:tabs>
        <w:spacing w:after="40" w:line="360" w:lineRule="auto"/>
        <w:ind w:left="-360" w:right="-720" w:hanging="360"/>
        <w:jc w:val="both"/>
        <w:rPr>
          <w:rFonts w:ascii="Times New Roman" w:hAnsi="Times New Roman"/>
          <w:noProof w:val="0"/>
          <w:sz w:val="24"/>
          <w:szCs w:val="24"/>
          <w:lang w:val="en-US"/>
        </w:rPr>
      </w:pPr>
      <w:r w:rsidRPr="00F448EA">
        <w:rPr>
          <w:rFonts w:ascii="Times New Roman" w:hAnsi="Times New Roman"/>
          <w:b/>
          <w:noProof w:val="0"/>
          <w:sz w:val="24"/>
          <w:szCs w:val="24"/>
          <w:lang w:val="en-US"/>
        </w:rPr>
        <w:tab/>
        <w:t>A.</w:t>
      </w:r>
      <w:r w:rsidRPr="00F448EA">
        <w:rPr>
          <w:rFonts w:ascii="Times New Roman" w:hAnsi="Times New Roman"/>
          <w:noProof w:val="0"/>
          <w:sz w:val="24"/>
          <w:szCs w:val="24"/>
          <w:lang w:val="en-US"/>
        </w:rPr>
        <w:t xml:space="preserve"> looking forward to</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getting on with</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keep up with</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put up with</w:t>
      </w:r>
    </w:p>
    <w:p w:rsidR="00A12CCD" w:rsidRDefault="00A12CCD" w:rsidP="0098349F">
      <w:pPr>
        <w:tabs>
          <w:tab w:val="left" w:pos="-360"/>
        </w:tabs>
        <w:spacing w:after="40" w:line="240" w:lineRule="auto"/>
        <w:ind w:left="-720" w:right="-720"/>
        <w:jc w:val="both"/>
        <w:rPr>
          <w:rFonts w:ascii="Times New Roman" w:hAnsi="Times New Roman"/>
          <w:b/>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t>IV.</w:t>
      </w:r>
      <w:r>
        <w:rPr>
          <w:rFonts w:ascii="Times New Roman" w:hAnsi="Times New Roman"/>
          <w:b/>
          <w:noProof w:val="0"/>
          <w:sz w:val="24"/>
          <w:szCs w:val="24"/>
          <w:shd w:val="clear" w:color="auto" w:fill="FFFFFF"/>
          <w:lang w:val="en-US"/>
        </w:rPr>
        <w:tab/>
      </w:r>
      <w:r w:rsidRPr="00F448EA">
        <w:rPr>
          <w:rFonts w:ascii="Times New Roman" w:hAnsi="Times New Roman"/>
          <w:b/>
          <w:noProof w:val="0"/>
          <w:sz w:val="24"/>
          <w:szCs w:val="24"/>
          <w:shd w:val="clear" w:color="auto" w:fill="FFFFFF"/>
          <w:lang w:val="en-US"/>
        </w:rPr>
        <w:t>Fill in each blank in the passage with the correct word from the box. There are some extra words.</w:t>
      </w:r>
    </w:p>
    <w:p w:rsidR="00A12CCD" w:rsidRPr="00F448EA" w:rsidRDefault="00A9099C" w:rsidP="00062BD0">
      <w:pPr>
        <w:tabs>
          <w:tab w:val="left" w:pos="-360"/>
        </w:tabs>
        <w:spacing w:after="40" w:line="240" w:lineRule="auto"/>
        <w:ind w:left="-720" w:right="-720"/>
        <w:jc w:val="center"/>
        <w:rPr>
          <w:rFonts w:ascii="Times New Roman" w:hAnsi="Times New Roman"/>
          <w:b/>
          <w:noProof w:val="0"/>
          <w:sz w:val="24"/>
          <w:szCs w:val="24"/>
          <w:shd w:val="clear" w:color="auto" w:fill="FFFFFF"/>
          <w:lang w:val="en-US"/>
        </w:rPr>
      </w:pPr>
      <w:r>
        <w:rPr>
          <w:rFonts w:ascii="Times New Roman" w:hAnsi="Times New Roman"/>
          <w:b/>
          <w:sz w:val="24"/>
          <w:szCs w:val="24"/>
          <w:shd w:val="clear" w:color="auto" w:fill="FFFFFF"/>
          <w:lang w:eastAsia="vi-VN"/>
        </w:rPr>
      </w:r>
      <w:r>
        <w:rPr>
          <w:rFonts w:ascii="Times New Roman" w:hAnsi="Times New Roman"/>
          <w:b/>
          <w:sz w:val="24"/>
          <w:szCs w:val="24"/>
          <w:shd w:val="clear" w:color="auto" w:fill="FFFFFF"/>
          <w:lang w:eastAsia="vi-VN"/>
        </w:rPr>
        <w:pict>
          <v:shape id="_x0000_s1197" type="#_x0000_t202" style="width:328.25pt;height:41.3pt;visibility:visible;mso-left-percent:-10001;mso-top-percent:-10001;mso-position-horizontal:absolute;mso-position-horizontal-relative:char;mso-position-vertical:absolute;mso-position-vertical-relative:line;mso-left-percent:-10001;mso-top-percent:-10001">
            <v:textbox>
              <w:txbxContent>
                <w:p w:rsidR="00DF6398" w:rsidRDefault="00DF6398" w:rsidP="00062BD0">
                  <w:pPr>
                    <w:tabs>
                      <w:tab w:val="center" w:pos="1134"/>
                      <w:tab w:val="center" w:pos="2552"/>
                      <w:tab w:val="center" w:pos="3969"/>
                      <w:tab w:val="center" w:pos="5387"/>
                    </w:tabs>
                    <w:spacing w:after="120" w:line="240" w:lineRule="auto"/>
                    <w:ind w:left="562"/>
                    <w:rPr>
                      <w:rFonts w:ascii="Times New Roman" w:hAnsi="Times New Roman"/>
                      <w:i/>
                      <w:color w:val="222222"/>
                      <w:sz w:val="24"/>
                      <w:szCs w:val="24"/>
                      <w:shd w:val="clear" w:color="auto" w:fill="FFFFFF"/>
                    </w:rPr>
                  </w:pPr>
                  <w:r>
                    <w:rPr>
                      <w:rFonts w:ascii="Times New Roman" w:hAnsi="Times New Roman"/>
                      <w:i/>
                      <w:color w:val="222222"/>
                      <w:sz w:val="24"/>
                      <w:szCs w:val="24"/>
                      <w:shd w:val="clear" w:color="auto" w:fill="FFFFFF"/>
                    </w:rPr>
                    <w:t>commercial</w:t>
                  </w:r>
                  <w:r>
                    <w:rPr>
                      <w:rFonts w:ascii="Times New Roman" w:hAnsi="Times New Roman"/>
                      <w:i/>
                      <w:color w:val="222222"/>
                      <w:sz w:val="24"/>
                      <w:szCs w:val="24"/>
                      <w:shd w:val="clear" w:color="auto" w:fill="FFFFFF"/>
                    </w:rPr>
                    <w:tab/>
                    <w:t>increasing</w:t>
                  </w:r>
                  <w:r>
                    <w:rPr>
                      <w:rFonts w:ascii="Times New Roman" w:hAnsi="Times New Roman"/>
                      <w:i/>
                      <w:color w:val="222222"/>
                      <w:sz w:val="24"/>
                      <w:szCs w:val="24"/>
                      <w:shd w:val="clear" w:color="auto" w:fill="FFFFFF"/>
                    </w:rPr>
                    <w:tab/>
                    <w:t>residential</w:t>
                  </w:r>
                  <w:r>
                    <w:rPr>
                      <w:rFonts w:ascii="Times New Roman" w:hAnsi="Times New Roman"/>
                      <w:i/>
                      <w:color w:val="222222"/>
                      <w:sz w:val="24"/>
                      <w:szCs w:val="24"/>
                      <w:shd w:val="clear" w:color="auto" w:fill="FFFFFF"/>
                    </w:rPr>
                    <w:tab/>
                    <w:t>multinational</w:t>
                  </w:r>
                </w:p>
                <w:p w:rsidR="00DF6398" w:rsidRPr="00AB2153" w:rsidRDefault="00DF6398" w:rsidP="00062BD0">
                  <w:pPr>
                    <w:tabs>
                      <w:tab w:val="center" w:pos="1134"/>
                      <w:tab w:val="center" w:pos="2552"/>
                      <w:tab w:val="center" w:pos="3969"/>
                      <w:tab w:val="center" w:pos="5387"/>
                    </w:tabs>
                    <w:spacing w:after="120" w:line="240" w:lineRule="auto"/>
                    <w:ind w:left="562"/>
                    <w:rPr>
                      <w:rFonts w:ascii="Times New Roman" w:hAnsi="Times New Roman"/>
                      <w:i/>
                      <w:color w:val="222222"/>
                      <w:sz w:val="24"/>
                      <w:szCs w:val="24"/>
                      <w:shd w:val="clear" w:color="auto" w:fill="FFFFFF"/>
                    </w:rPr>
                  </w:pPr>
                  <w:r>
                    <w:rPr>
                      <w:rFonts w:ascii="Times New Roman" w:hAnsi="Times New Roman"/>
                      <w:i/>
                      <w:color w:val="222222"/>
                      <w:sz w:val="24"/>
                      <w:szCs w:val="24"/>
                      <w:shd w:val="clear" w:color="auto" w:fill="FFFFFF"/>
                    </w:rPr>
                    <w:t>national</w:t>
                  </w:r>
                  <w:r>
                    <w:rPr>
                      <w:rFonts w:ascii="Times New Roman" w:hAnsi="Times New Roman"/>
                      <w:i/>
                      <w:color w:val="222222"/>
                      <w:sz w:val="24"/>
                      <w:szCs w:val="24"/>
                      <w:shd w:val="clear" w:color="auto" w:fill="FFFFFF"/>
                    </w:rPr>
                    <w:tab/>
                    <w:t>iconic</w:t>
                  </w:r>
                  <w:r>
                    <w:rPr>
                      <w:rFonts w:ascii="Times New Roman" w:hAnsi="Times New Roman"/>
                      <w:i/>
                      <w:color w:val="222222"/>
                      <w:sz w:val="24"/>
                      <w:szCs w:val="24"/>
                      <w:shd w:val="clear" w:color="auto" w:fill="FFFFFF"/>
                    </w:rPr>
                    <w:tab/>
                    <w:t>important</w:t>
                  </w:r>
                  <w:r>
                    <w:rPr>
                      <w:rFonts w:ascii="Times New Roman" w:hAnsi="Times New Roman"/>
                      <w:i/>
                      <w:color w:val="222222"/>
                      <w:sz w:val="24"/>
                      <w:szCs w:val="24"/>
                      <w:shd w:val="clear" w:color="auto" w:fill="FFFFFF"/>
                    </w:rPr>
                    <w:tab/>
                    <w:t>financial</w:t>
                  </w:r>
                </w:p>
              </w:txbxContent>
            </v:textbox>
            <w10:anchorlock/>
          </v:shape>
        </w:pict>
      </w:r>
    </w:p>
    <w:p w:rsidR="00A12CCD" w:rsidRPr="00F448EA" w:rsidRDefault="00A9099C" w:rsidP="0081533E">
      <w:pPr>
        <w:tabs>
          <w:tab w:val="left" w:pos="-360"/>
        </w:tabs>
        <w:spacing w:before="120" w:after="40"/>
        <w:ind w:left="-720" w:right="-720"/>
        <w:jc w:val="both"/>
        <w:rPr>
          <w:rFonts w:ascii="Times New Roman" w:hAnsi="Times New Roman"/>
          <w:noProof w:val="0"/>
          <w:color w:val="222222"/>
          <w:sz w:val="24"/>
          <w:szCs w:val="24"/>
          <w:shd w:val="clear" w:color="auto" w:fill="FFFFFF"/>
          <w:lang w:val="en-US"/>
        </w:rPr>
      </w:pPr>
      <w:r>
        <w:rPr>
          <w:lang w:val="en-US"/>
        </w:rPr>
        <w:pict>
          <v:shape id="Picture 344" o:spid="_x0000_s1050" type="#_x0000_t75" alt="Kết quả hình ảnh cho Bitexco Financial Tower" style="position:absolute;left:0;text-align:left;margin-left:268.5pt;margin-top:49.3pt;width:233.85pt;height:91.35pt;z-index:122;visibility:visible">
            <v:imagedata r:id="rId20" o:title=""/>
            <w10:wrap type="square"/>
          </v:shape>
        </w:pict>
      </w:r>
      <w:r w:rsidR="00A12CCD" w:rsidRPr="00F448EA">
        <w:rPr>
          <w:rFonts w:ascii="Times New Roman" w:hAnsi="Times New Roman"/>
          <w:noProof w:val="0"/>
          <w:color w:val="222222"/>
          <w:sz w:val="24"/>
          <w:szCs w:val="24"/>
          <w:shd w:val="clear" w:color="auto" w:fill="FFFFFF"/>
          <w:lang w:val="en-US"/>
        </w:rPr>
        <w:tab/>
        <w:t>People in Ho Chi Minh are determined to integrate into the world while maintaining the Vietnamese identity. Therefore, they have decided to use image of lotus bud, considered by many as Vietnam's (16)</w:t>
      </w:r>
      <w:r w:rsidR="00A12CCD" w:rsidRPr="00F448EA">
        <w:rPr>
          <w:rFonts w:ascii="Times New Roman" w:hAnsi="Times New Roman"/>
          <w:noProof w:val="0"/>
          <w:color w:val="222222"/>
          <w:sz w:val="24"/>
          <w:szCs w:val="24"/>
          <w:u w:val="single"/>
          <w:shd w:val="clear" w:color="auto" w:fill="FFFFFF"/>
          <w:lang w:val="en-US"/>
        </w:rPr>
        <w:tab/>
      </w:r>
      <w:r w:rsidR="00A12CCD" w:rsidRPr="00F448EA">
        <w:rPr>
          <w:rFonts w:ascii="Times New Roman" w:hAnsi="Times New Roman"/>
          <w:noProof w:val="0"/>
          <w:color w:val="222222"/>
          <w:sz w:val="24"/>
          <w:szCs w:val="24"/>
          <w:u w:val="single"/>
          <w:shd w:val="clear" w:color="auto" w:fill="FFFFFF"/>
          <w:lang w:val="en-US"/>
        </w:rPr>
        <w:tab/>
      </w:r>
      <w:r w:rsidR="00A12CCD" w:rsidRPr="00F448EA">
        <w:rPr>
          <w:rFonts w:ascii="Times New Roman" w:hAnsi="Times New Roman"/>
          <w:noProof w:val="0"/>
          <w:color w:val="222222"/>
          <w:sz w:val="24"/>
          <w:szCs w:val="24"/>
          <w:shd w:val="clear" w:color="auto" w:fill="FFFFFF"/>
          <w:lang w:val="en-US"/>
        </w:rPr>
        <w:t xml:space="preserve"> flower, to be the main inspiration for the architectural design. Ho Chi Minh City’s Bitexco Financial Tower is completed as Viet Nam is on its way to recover from the global (17)</w:t>
      </w:r>
      <w:r w:rsidR="00A12CCD" w:rsidRPr="00F448EA">
        <w:rPr>
          <w:rFonts w:ascii="Times New Roman" w:hAnsi="Times New Roman"/>
          <w:noProof w:val="0"/>
          <w:color w:val="222222"/>
          <w:sz w:val="24"/>
          <w:szCs w:val="24"/>
          <w:u w:val="single"/>
          <w:shd w:val="clear" w:color="auto" w:fill="FFFFFF"/>
          <w:lang w:val="en-US"/>
        </w:rPr>
        <w:tab/>
      </w:r>
      <w:r w:rsidR="00A12CCD" w:rsidRPr="00F448EA">
        <w:rPr>
          <w:rFonts w:ascii="Times New Roman" w:hAnsi="Times New Roman"/>
          <w:noProof w:val="0"/>
          <w:color w:val="222222"/>
          <w:sz w:val="24"/>
          <w:szCs w:val="24"/>
          <w:u w:val="single"/>
          <w:shd w:val="clear" w:color="auto" w:fill="FFFFFF"/>
          <w:lang w:val="en-US"/>
        </w:rPr>
        <w:tab/>
      </w:r>
      <w:r w:rsidR="00A12CCD" w:rsidRPr="00F448EA">
        <w:rPr>
          <w:rFonts w:ascii="Times New Roman" w:hAnsi="Times New Roman"/>
          <w:noProof w:val="0"/>
          <w:color w:val="222222"/>
          <w:sz w:val="24"/>
          <w:szCs w:val="24"/>
          <w:shd w:val="clear" w:color="auto" w:fill="FFFFFF"/>
          <w:lang w:val="en-US"/>
        </w:rPr>
        <w:t xml:space="preserve"> crisis. This coincides a(n) (18)</w:t>
      </w:r>
      <w:r w:rsidR="00A12CCD" w:rsidRPr="00F448EA">
        <w:rPr>
          <w:rFonts w:ascii="Times New Roman" w:hAnsi="Times New Roman"/>
          <w:noProof w:val="0"/>
          <w:color w:val="222222"/>
          <w:sz w:val="24"/>
          <w:szCs w:val="24"/>
          <w:u w:val="single"/>
          <w:shd w:val="clear" w:color="auto" w:fill="FFFFFF"/>
          <w:lang w:val="en-US"/>
        </w:rPr>
        <w:tab/>
      </w:r>
      <w:r w:rsidR="00A12CCD" w:rsidRPr="00F448EA">
        <w:rPr>
          <w:rFonts w:ascii="Times New Roman" w:hAnsi="Times New Roman"/>
          <w:noProof w:val="0"/>
          <w:color w:val="222222"/>
          <w:sz w:val="24"/>
          <w:szCs w:val="24"/>
          <w:u w:val="single"/>
          <w:shd w:val="clear" w:color="auto" w:fill="FFFFFF"/>
          <w:lang w:val="en-US"/>
        </w:rPr>
        <w:tab/>
      </w:r>
      <w:r w:rsidR="00A12CCD" w:rsidRPr="00F448EA">
        <w:rPr>
          <w:rFonts w:ascii="Times New Roman" w:hAnsi="Times New Roman"/>
          <w:noProof w:val="0"/>
          <w:color w:val="222222"/>
          <w:sz w:val="24"/>
          <w:szCs w:val="24"/>
          <w:shd w:val="clear" w:color="auto" w:fill="FFFFFF"/>
          <w:lang w:val="en-US"/>
        </w:rPr>
        <w:t xml:space="preserve"> demand from (19)</w:t>
      </w:r>
      <w:r w:rsidR="00A12CCD" w:rsidRPr="00F448EA">
        <w:rPr>
          <w:rFonts w:ascii="Times New Roman" w:hAnsi="Times New Roman"/>
          <w:noProof w:val="0"/>
          <w:color w:val="222222"/>
          <w:sz w:val="24"/>
          <w:szCs w:val="24"/>
          <w:u w:val="single"/>
          <w:shd w:val="clear" w:color="auto" w:fill="FFFFFF"/>
          <w:lang w:val="en-US"/>
        </w:rPr>
        <w:tab/>
      </w:r>
      <w:r w:rsidR="00A12CCD" w:rsidRPr="00F448EA">
        <w:rPr>
          <w:rFonts w:ascii="Times New Roman" w:hAnsi="Times New Roman"/>
          <w:noProof w:val="0"/>
          <w:color w:val="222222"/>
          <w:sz w:val="24"/>
          <w:szCs w:val="24"/>
          <w:u w:val="single"/>
          <w:shd w:val="clear" w:color="auto" w:fill="FFFFFF"/>
          <w:lang w:val="en-US"/>
        </w:rPr>
        <w:tab/>
      </w:r>
      <w:r w:rsidR="00A12CCD" w:rsidRPr="00F448EA">
        <w:rPr>
          <w:rFonts w:ascii="Times New Roman" w:hAnsi="Times New Roman"/>
          <w:noProof w:val="0"/>
          <w:color w:val="222222"/>
          <w:sz w:val="24"/>
          <w:szCs w:val="24"/>
          <w:shd w:val="clear" w:color="auto" w:fill="FFFFFF"/>
          <w:lang w:val="en-US"/>
        </w:rPr>
        <w:t xml:space="preserve"> business circles for office space. </w:t>
      </w:r>
    </w:p>
    <w:p w:rsidR="00A12CCD" w:rsidRPr="00F448EA" w:rsidRDefault="00A12CCD" w:rsidP="0081533E">
      <w:pPr>
        <w:tabs>
          <w:tab w:val="left" w:pos="-360"/>
        </w:tabs>
        <w:spacing w:after="40"/>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lastRenderedPageBreak/>
        <w:tab/>
        <w:t>Any city you can think of has its (20)</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 buildings. For example in Singapore, it is Marina - an icon for entertainment. In Ho Chi Minh City, it is a demand to create something that everyone remembers and keeps them reminded of the city.</w:t>
      </w:r>
    </w:p>
    <w:p w:rsidR="00A12CCD" w:rsidRPr="00F448EA" w:rsidRDefault="00A12CCD" w:rsidP="0081533E">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 xml:space="preserve">V. </w:t>
      </w:r>
      <w:r w:rsidRPr="00F448EA">
        <w:rPr>
          <w:rFonts w:ascii="Times New Roman" w:hAnsi="Times New Roman"/>
          <w:b/>
          <w:noProof w:val="0"/>
          <w:color w:val="222222"/>
          <w:sz w:val="24"/>
          <w:szCs w:val="24"/>
          <w:shd w:val="clear" w:color="auto" w:fill="FFFFFF"/>
          <w:lang w:val="en-US"/>
        </w:rPr>
        <w:tab/>
        <w:t xml:space="preserve">Rewrite each sentence so that it has a similar meaning and contains the word in brackets. </w:t>
      </w:r>
    </w:p>
    <w:p w:rsidR="00A12CCD" w:rsidRPr="00F448EA" w:rsidRDefault="00A12CCD" w:rsidP="0081533E">
      <w:pPr>
        <w:tabs>
          <w:tab w:val="left" w:pos="-360"/>
        </w:tabs>
        <w:spacing w:after="40" w:line="240" w:lineRule="auto"/>
        <w:ind w:left="-360" w:right="-720" w:hanging="360"/>
        <w:jc w:val="both"/>
        <w:rPr>
          <w:rFonts w:ascii="Times New Roman" w:hAnsi="Times New Roman"/>
          <w:b/>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21.</w:t>
      </w:r>
      <w:r w:rsidRPr="00F448EA">
        <w:rPr>
          <w:rFonts w:ascii="Times New Roman" w:hAnsi="Times New Roman"/>
          <w:noProof w:val="0"/>
          <w:color w:val="222222"/>
          <w:sz w:val="24"/>
          <w:szCs w:val="24"/>
          <w:shd w:val="clear" w:color="auto" w:fill="FFFFFF"/>
          <w:lang w:val="en-US"/>
        </w:rPr>
        <w:tab/>
        <w:t>Ann is very upset because the local authorities have rejected her proposals to install solar panels to supply electricity for traffic lights. (</w:t>
      </w:r>
      <w:r w:rsidRPr="00F448EA">
        <w:rPr>
          <w:rFonts w:ascii="Times New Roman" w:hAnsi="Times New Roman"/>
          <w:b/>
          <w:noProof w:val="0"/>
          <w:color w:val="222222"/>
          <w:sz w:val="24"/>
          <w:szCs w:val="24"/>
          <w:shd w:val="clear" w:color="auto" w:fill="FFFFFF"/>
          <w:lang w:val="en-US"/>
        </w:rPr>
        <w:t>down</w:t>
      </w:r>
      <w:r w:rsidRPr="00F448EA">
        <w:rPr>
          <w:rFonts w:ascii="Times New Roman" w:hAnsi="Times New Roman"/>
          <w:noProof w:val="0"/>
          <w:color w:val="222222"/>
          <w:sz w:val="24"/>
          <w:szCs w:val="24"/>
          <w:shd w:val="clear" w:color="auto" w:fill="FFFFFF"/>
          <w:lang w:val="en-US"/>
        </w:rPr>
        <w:t xml:space="preserve">) </w:t>
      </w:r>
    </w:p>
    <w:p w:rsidR="00A12CCD" w:rsidRPr="00F448EA" w:rsidRDefault="00A12CCD" w:rsidP="0081533E">
      <w:pPr>
        <w:tabs>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81533E">
      <w:pPr>
        <w:tabs>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81533E">
      <w:pPr>
        <w:tabs>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22.</w:t>
      </w:r>
      <w:r w:rsidRPr="00F448EA">
        <w:rPr>
          <w:rFonts w:ascii="Times New Roman" w:hAnsi="Times New Roman"/>
          <w:noProof w:val="0"/>
          <w:color w:val="222222"/>
          <w:sz w:val="24"/>
          <w:szCs w:val="24"/>
          <w:shd w:val="clear" w:color="auto" w:fill="FFFFFF"/>
          <w:lang w:val="en-US"/>
        </w:rPr>
        <w:tab/>
        <w:t>A committee has been established to examine the question. (</w:t>
      </w:r>
      <w:r w:rsidRPr="00F448EA">
        <w:rPr>
          <w:rFonts w:ascii="Times New Roman" w:hAnsi="Times New Roman"/>
          <w:b/>
          <w:noProof w:val="0"/>
          <w:color w:val="222222"/>
          <w:sz w:val="24"/>
          <w:szCs w:val="24"/>
          <w:shd w:val="clear" w:color="auto" w:fill="FFFFFF"/>
          <w:lang w:val="en-US"/>
        </w:rPr>
        <w:t>set</w:t>
      </w:r>
      <w:r w:rsidRPr="00F448EA">
        <w:rPr>
          <w:rFonts w:ascii="Times New Roman" w:hAnsi="Times New Roman"/>
          <w:noProof w:val="0"/>
          <w:color w:val="222222"/>
          <w:sz w:val="24"/>
          <w:szCs w:val="24"/>
          <w:shd w:val="clear" w:color="auto" w:fill="FFFFFF"/>
          <w:lang w:val="en-US"/>
        </w:rPr>
        <w:t>)</w:t>
      </w:r>
    </w:p>
    <w:p w:rsidR="00A12CCD" w:rsidRPr="00F448EA" w:rsidRDefault="00A12CCD" w:rsidP="0081533E">
      <w:pPr>
        <w:tabs>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81533E">
      <w:pPr>
        <w:tabs>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23.</w:t>
      </w:r>
      <w:r w:rsidRPr="00F448EA">
        <w:rPr>
          <w:rFonts w:ascii="Times New Roman" w:hAnsi="Times New Roman"/>
          <w:noProof w:val="0"/>
          <w:color w:val="222222"/>
          <w:sz w:val="24"/>
          <w:szCs w:val="24"/>
          <w:shd w:val="clear" w:color="auto" w:fill="FFFFFF"/>
          <w:lang w:val="en-US"/>
        </w:rPr>
        <w:tab/>
        <w:t>Our class football team lost the match, so we tried to encourage them. (</w:t>
      </w:r>
      <w:r w:rsidRPr="00F448EA">
        <w:rPr>
          <w:rFonts w:ascii="Times New Roman" w:hAnsi="Times New Roman"/>
          <w:b/>
          <w:noProof w:val="0"/>
          <w:color w:val="222222"/>
          <w:sz w:val="24"/>
          <w:szCs w:val="24"/>
          <w:shd w:val="clear" w:color="auto" w:fill="FFFFFF"/>
          <w:lang w:val="en-US"/>
        </w:rPr>
        <w:t>up</w:t>
      </w:r>
      <w:r w:rsidRPr="00F448EA">
        <w:rPr>
          <w:rFonts w:ascii="Times New Roman" w:hAnsi="Times New Roman"/>
          <w:noProof w:val="0"/>
          <w:color w:val="222222"/>
          <w:sz w:val="24"/>
          <w:szCs w:val="24"/>
          <w:shd w:val="clear" w:color="auto" w:fill="FFFFFF"/>
          <w:lang w:val="en-US"/>
        </w:rPr>
        <w:t>)</w:t>
      </w:r>
    </w:p>
    <w:p w:rsidR="00A12CCD" w:rsidRPr="00F448EA" w:rsidRDefault="00A12CCD" w:rsidP="0081533E">
      <w:pPr>
        <w:tabs>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81533E">
      <w:pPr>
        <w:tabs>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24. “Can I wear jeans at the wedding party?” - “Of course not. You'll have to put on smart clothes.” (</w:t>
      </w:r>
      <w:r w:rsidRPr="00F448EA">
        <w:rPr>
          <w:rFonts w:ascii="Times New Roman" w:hAnsi="Times New Roman"/>
          <w:b/>
          <w:noProof w:val="0"/>
          <w:color w:val="222222"/>
          <w:sz w:val="24"/>
          <w:szCs w:val="24"/>
          <w:shd w:val="clear" w:color="auto" w:fill="FFFFFF"/>
          <w:lang w:val="en-US"/>
        </w:rPr>
        <w:t>up</w:t>
      </w:r>
      <w:r w:rsidRPr="00F448EA">
        <w:rPr>
          <w:rFonts w:ascii="Times New Roman" w:hAnsi="Times New Roman"/>
          <w:noProof w:val="0"/>
          <w:color w:val="222222"/>
          <w:sz w:val="24"/>
          <w:szCs w:val="24"/>
          <w:shd w:val="clear" w:color="auto" w:fill="FFFFFF"/>
          <w:lang w:val="en-US"/>
        </w:rPr>
        <w:t xml:space="preserve">) </w:t>
      </w:r>
    </w:p>
    <w:p w:rsidR="00A12CCD" w:rsidRPr="00F448EA" w:rsidRDefault="00A12CCD" w:rsidP="0081533E">
      <w:pPr>
        <w:tabs>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81533E">
      <w:pPr>
        <w:tabs>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25.</w:t>
      </w:r>
      <w:r w:rsidRPr="00F448EA">
        <w:rPr>
          <w:rFonts w:ascii="Times New Roman" w:hAnsi="Times New Roman"/>
          <w:noProof w:val="0"/>
          <w:color w:val="222222"/>
          <w:sz w:val="24"/>
          <w:szCs w:val="24"/>
          <w:shd w:val="clear" w:color="auto" w:fill="FFFFFF"/>
          <w:lang w:val="en-US"/>
        </w:rPr>
        <w:tab/>
        <w:t>Before I come to a decision, I'll have to consider their offer very carefully. (</w:t>
      </w:r>
      <w:r w:rsidRPr="00F448EA">
        <w:rPr>
          <w:rFonts w:ascii="Times New Roman" w:hAnsi="Times New Roman"/>
          <w:b/>
          <w:noProof w:val="0"/>
          <w:color w:val="222222"/>
          <w:sz w:val="24"/>
          <w:szCs w:val="24"/>
          <w:shd w:val="clear" w:color="auto" w:fill="FFFFFF"/>
          <w:lang w:val="en-US"/>
        </w:rPr>
        <w:t>over</w:t>
      </w:r>
      <w:r w:rsidRPr="00F448EA">
        <w:rPr>
          <w:rFonts w:ascii="Times New Roman" w:hAnsi="Times New Roman"/>
          <w:noProof w:val="0"/>
          <w:color w:val="222222"/>
          <w:sz w:val="24"/>
          <w:szCs w:val="24"/>
          <w:shd w:val="clear" w:color="auto" w:fill="FFFFFF"/>
          <w:lang w:val="en-US"/>
        </w:rPr>
        <w:t>)</w:t>
      </w:r>
    </w:p>
    <w:p w:rsidR="00A12CCD" w:rsidRPr="00F448EA" w:rsidRDefault="00A12CCD" w:rsidP="0081533E">
      <w:pPr>
        <w:tabs>
          <w:tab w:val="left" w:leader="underscore" w:pos="10080"/>
        </w:tabs>
        <w:spacing w:after="40" w:line="36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98349F">
      <w:pPr>
        <w:tabs>
          <w:tab w:val="left" w:pos="-36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VI.</w:t>
      </w:r>
      <w:r w:rsidRPr="00F448EA">
        <w:rPr>
          <w:rFonts w:ascii="Times New Roman" w:hAnsi="Times New Roman"/>
          <w:b/>
          <w:noProof w:val="0"/>
          <w:color w:val="222222"/>
          <w:sz w:val="24"/>
          <w:szCs w:val="24"/>
          <w:shd w:val="clear" w:color="auto" w:fill="FFFFFF"/>
          <w:lang w:val="en-US"/>
        </w:rPr>
        <w:tab/>
        <w:t>Choose the word or phrase among A, B, C or D that best fits the blank space in the following passage.</w:t>
      </w:r>
    </w:p>
    <w:p w:rsidR="00A12CCD" w:rsidRPr="00F448EA" w:rsidRDefault="00A12CCD" w:rsidP="0081533E">
      <w:pPr>
        <w:tabs>
          <w:tab w:val="left" w:leader="underscore" w:pos="10080"/>
        </w:tabs>
        <w:spacing w:after="40" w:line="240" w:lineRule="auto"/>
        <w:ind w:left="-720" w:right="-720"/>
        <w:jc w:val="center"/>
        <w:rPr>
          <w:rFonts w:ascii="Times New Roman" w:hAnsi="Times New Roman"/>
          <w:b/>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Trees bring Hanoians closer to nature</w:t>
      </w:r>
    </w:p>
    <w:p w:rsidR="00A12CCD" w:rsidRPr="00F448EA" w:rsidRDefault="00A12CCD" w:rsidP="003A238F">
      <w:pPr>
        <w:spacing w:after="40" w:line="240" w:lineRule="auto"/>
        <w:ind w:left="-720" w:right="-720" w:firstLine="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City planners have claimed trees (26)</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 an important role in an urban environment. Children (27)</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 close to nature have better health, while walking in parks helps reduce blood pressure, stress and obesity. The problem is to select the right trees and (28)</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 them.</w:t>
      </w:r>
    </w:p>
    <w:p w:rsidR="00A12CCD" w:rsidRPr="00F448EA" w:rsidRDefault="00A12CCD" w:rsidP="003A238F">
      <w:pPr>
        <w:spacing w:after="40" w:line="240" w:lineRule="auto"/>
        <w:ind w:left="-720" w:right="-720" w:firstLine="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Ha Noi is considered one of the greenest cities in Viet Nam thanks to its beautiful and precious trees. Ancient trees in Ha Noi are frequently (29)</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 in poems. Each street can be (30)</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 by a tree. To local residents, the hundred-year old trees that line the streets are more than just beautiful, they are part of the city's identity.</w:t>
      </w:r>
    </w:p>
    <w:p w:rsidR="00A12CCD" w:rsidRPr="00F448EA" w:rsidRDefault="00A12CCD" w:rsidP="003A238F">
      <w:pPr>
        <w:spacing w:after="40" w:line="240" w:lineRule="auto"/>
        <w:ind w:left="-720" w:right="-720" w:firstLine="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Due to the treasured place the trees have in the (31)</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 of the local residents, Hanoians seem to have a lot of concern when construction workers chop them (32)</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Workers get away with digging around the trees without much care, and even (33)</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 the trees without enough earth to grow - making them vulnerable to storms. </w:t>
      </w:r>
    </w:p>
    <w:p w:rsidR="00A12CCD" w:rsidRPr="00F448EA" w:rsidRDefault="00A12CCD" w:rsidP="003A238F">
      <w:pPr>
        <w:spacing w:after="40" w:line="240" w:lineRule="auto"/>
        <w:ind w:left="-720" w:right="-720" w:firstLine="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To (34)</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with the problem, Ha Noi's authorities have started a project of replanting trees: each of the capital's streets will be planted with two or three sorts of trees. Moreover, more people should be made (35)</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 of the importance of protecting trees in communities.</w:t>
      </w:r>
    </w:p>
    <w:p w:rsidR="00A12CCD" w:rsidRPr="00F448EA" w:rsidRDefault="00A12CCD" w:rsidP="0098349F">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26.</w:t>
      </w:r>
      <w:r w:rsidRPr="00F448EA">
        <w:rPr>
          <w:rFonts w:ascii="Times New Roman" w:hAnsi="Times New Roman"/>
          <w:b/>
          <w:noProof w:val="0"/>
          <w:sz w:val="24"/>
          <w:szCs w:val="24"/>
          <w:lang w:val="en-US"/>
        </w:rPr>
        <w:tab/>
        <w:t>A.</w:t>
      </w:r>
      <w:r w:rsidRPr="00F448EA">
        <w:rPr>
          <w:rFonts w:ascii="Times New Roman" w:hAnsi="Times New Roman"/>
          <w:noProof w:val="0"/>
          <w:sz w:val="24"/>
          <w:szCs w:val="24"/>
          <w:lang w:val="en-US"/>
        </w:rPr>
        <w:t xml:space="preserve"> act</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play</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enjoy</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perform</w:t>
      </w:r>
    </w:p>
    <w:p w:rsidR="00A12CCD" w:rsidRPr="00F448EA" w:rsidRDefault="00A12CCD" w:rsidP="0098349F">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27.</w:t>
      </w:r>
      <w:r w:rsidRPr="00F448EA">
        <w:rPr>
          <w:rFonts w:ascii="Times New Roman" w:hAnsi="Times New Roman"/>
          <w:b/>
          <w:noProof w:val="0"/>
          <w:sz w:val="24"/>
          <w:szCs w:val="24"/>
          <w:lang w:val="en-US"/>
        </w:rPr>
        <w:tab/>
        <w:t>A.</w:t>
      </w:r>
      <w:r w:rsidRPr="00F448EA">
        <w:rPr>
          <w:rFonts w:ascii="Times New Roman" w:hAnsi="Times New Roman"/>
          <w:noProof w:val="0"/>
          <w:sz w:val="24"/>
          <w:szCs w:val="24"/>
          <w:lang w:val="en-US"/>
        </w:rPr>
        <w:t xml:space="preserve"> grow up</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grown up</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growing up</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being grown up</w:t>
      </w:r>
    </w:p>
    <w:p w:rsidR="00A12CCD" w:rsidRPr="00F448EA" w:rsidRDefault="00A12CCD" w:rsidP="0098349F">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28.</w:t>
      </w:r>
      <w:r w:rsidRPr="00F448EA">
        <w:rPr>
          <w:rFonts w:ascii="Times New Roman" w:hAnsi="Times New Roman"/>
          <w:b/>
          <w:noProof w:val="0"/>
          <w:sz w:val="24"/>
          <w:szCs w:val="24"/>
          <w:lang w:val="en-US"/>
        </w:rPr>
        <w:tab/>
        <w:t>A.</w:t>
      </w:r>
      <w:r w:rsidRPr="00F448EA">
        <w:rPr>
          <w:rFonts w:ascii="Times New Roman" w:hAnsi="Times New Roman"/>
          <w:noProof w:val="0"/>
          <w:sz w:val="24"/>
          <w:szCs w:val="24"/>
          <w:lang w:val="en-US"/>
        </w:rPr>
        <w:t xml:space="preserve"> maintain</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service</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provide</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care</w:t>
      </w:r>
    </w:p>
    <w:p w:rsidR="00A12CCD" w:rsidRPr="00F448EA" w:rsidRDefault="00A12CCD" w:rsidP="0098349F">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29.</w:t>
      </w:r>
      <w:r w:rsidRPr="00F448EA">
        <w:rPr>
          <w:rFonts w:ascii="Times New Roman" w:hAnsi="Times New Roman"/>
          <w:b/>
          <w:noProof w:val="0"/>
          <w:sz w:val="24"/>
          <w:szCs w:val="24"/>
          <w:lang w:val="en-US"/>
        </w:rPr>
        <w:tab/>
        <w:t>A.</w:t>
      </w:r>
      <w:r w:rsidRPr="00F448EA">
        <w:rPr>
          <w:rFonts w:ascii="Times New Roman" w:hAnsi="Times New Roman"/>
          <w:noProof w:val="0"/>
          <w:sz w:val="24"/>
          <w:szCs w:val="24"/>
          <w:lang w:val="en-US"/>
        </w:rPr>
        <w:t xml:space="preserve"> referred</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indicated</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spoken</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mentioned</w:t>
      </w:r>
    </w:p>
    <w:p w:rsidR="00A12CCD" w:rsidRPr="00F448EA" w:rsidRDefault="00A12CCD" w:rsidP="0098349F">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30.</w:t>
      </w:r>
      <w:r w:rsidRPr="00F448EA">
        <w:rPr>
          <w:rFonts w:ascii="Times New Roman" w:hAnsi="Times New Roman"/>
          <w:b/>
          <w:noProof w:val="0"/>
          <w:sz w:val="24"/>
          <w:szCs w:val="24"/>
          <w:lang w:val="en-US"/>
        </w:rPr>
        <w:tab/>
        <w:t>A.</w:t>
      </w:r>
      <w:r w:rsidRPr="00F448EA">
        <w:rPr>
          <w:rFonts w:ascii="Times New Roman" w:hAnsi="Times New Roman"/>
          <w:noProof w:val="0"/>
          <w:sz w:val="24"/>
          <w:szCs w:val="24"/>
          <w:lang w:val="en-US"/>
        </w:rPr>
        <w:t xml:space="preserve"> described</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presented</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expressed</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explained</w:t>
      </w:r>
    </w:p>
    <w:p w:rsidR="00A12CCD" w:rsidRPr="00F448EA" w:rsidRDefault="00A12CCD" w:rsidP="0098349F">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31.</w:t>
      </w:r>
      <w:r w:rsidRPr="00F448EA">
        <w:rPr>
          <w:rFonts w:ascii="Times New Roman" w:hAnsi="Times New Roman"/>
          <w:b/>
          <w:noProof w:val="0"/>
          <w:sz w:val="24"/>
          <w:szCs w:val="24"/>
          <w:lang w:val="en-US"/>
        </w:rPr>
        <w:tab/>
        <w:t>A.</w:t>
      </w:r>
      <w:r w:rsidRPr="00F448EA">
        <w:rPr>
          <w:rFonts w:ascii="Times New Roman" w:hAnsi="Times New Roman"/>
          <w:noProof w:val="0"/>
          <w:sz w:val="24"/>
          <w:szCs w:val="24"/>
          <w:lang w:val="en-US"/>
        </w:rPr>
        <w:t xml:space="preserve"> brain</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place</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centre</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heart</w:t>
      </w:r>
    </w:p>
    <w:p w:rsidR="00A12CCD" w:rsidRPr="00F448EA" w:rsidRDefault="00A12CCD" w:rsidP="0098349F">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32.</w:t>
      </w:r>
      <w:r w:rsidRPr="00F448EA">
        <w:rPr>
          <w:rFonts w:ascii="Times New Roman" w:hAnsi="Times New Roman"/>
          <w:b/>
          <w:noProof w:val="0"/>
          <w:sz w:val="24"/>
          <w:szCs w:val="24"/>
          <w:lang w:val="en-US"/>
        </w:rPr>
        <w:tab/>
        <w:t>A.</w:t>
      </w:r>
      <w:r w:rsidRPr="00F448EA">
        <w:rPr>
          <w:rFonts w:ascii="Times New Roman" w:hAnsi="Times New Roman"/>
          <w:noProof w:val="0"/>
          <w:sz w:val="24"/>
          <w:szCs w:val="24"/>
          <w:lang w:val="en-US"/>
        </w:rPr>
        <w:t xml:space="preserve"> away</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off</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down</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Ø</w:t>
      </w:r>
    </w:p>
    <w:p w:rsidR="00A12CCD" w:rsidRPr="00F448EA" w:rsidRDefault="00A12CCD" w:rsidP="0098349F">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33.</w:t>
      </w:r>
      <w:r w:rsidRPr="00F448EA">
        <w:rPr>
          <w:rFonts w:ascii="Times New Roman" w:hAnsi="Times New Roman"/>
          <w:b/>
          <w:noProof w:val="0"/>
          <w:sz w:val="24"/>
          <w:szCs w:val="24"/>
          <w:lang w:val="en-US"/>
        </w:rPr>
        <w:tab/>
        <w:t>A.</w:t>
      </w:r>
      <w:r w:rsidRPr="00F448EA">
        <w:rPr>
          <w:rFonts w:ascii="Times New Roman" w:hAnsi="Times New Roman"/>
          <w:noProof w:val="0"/>
          <w:sz w:val="24"/>
          <w:szCs w:val="24"/>
          <w:lang w:val="en-US"/>
        </w:rPr>
        <w:t xml:space="preserve"> leave</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remain</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cause</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have</w:t>
      </w:r>
    </w:p>
    <w:p w:rsidR="00A12CCD" w:rsidRPr="00F448EA" w:rsidRDefault="00A12CCD" w:rsidP="0098349F">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34.</w:t>
      </w:r>
      <w:r w:rsidRPr="00F448EA">
        <w:rPr>
          <w:rFonts w:ascii="Times New Roman" w:hAnsi="Times New Roman"/>
          <w:b/>
          <w:noProof w:val="0"/>
          <w:sz w:val="24"/>
          <w:szCs w:val="24"/>
          <w:lang w:val="en-US"/>
        </w:rPr>
        <w:tab/>
        <w:t>A.</w:t>
      </w:r>
      <w:r w:rsidRPr="00F448EA">
        <w:rPr>
          <w:rFonts w:ascii="Times New Roman" w:hAnsi="Times New Roman"/>
          <w:noProof w:val="0"/>
          <w:sz w:val="24"/>
          <w:szCs w:val="24"/>
          <w:lang w:val="en-US"/>
        </w:rPr>
        <w:t xml:space="preserve"> solve</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come up</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deal</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agree</w:t>
      </w:r>
    </w:p>
    <w:p w:rsidR="00A12CCD" w:rsidRPr="00F448EA" w:rsidRDefault="00A12CCD" w:rsidP="0098349F">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35.</w:t>
      </w:r>
      <w:r w:rsidRPr="00F448EA">
        <w:rPr>
          <w:rFonts w:ascii="Times New Roman" w:hAnsi="Times New Roman"/>
          <w:b/>
          <w:noProof w:val="0"/>
          <w:sz w:val="24"/>
          <w:szCs w:val="24"/>
          <w:lang w:val="en-US"/>
        </w:rPr>
        <w:tab/>
        <w:t>A.</w:t>
      </w:r>
      <w:r w:rsidRPr="00F448EA">
        <w:rPr>
          <w:rFonts w:ascii="Times New Roman" w:hAnsi="Times New Roman"/>
          <w:noProof w:val="0"/>
          <w:sz w:val="24"/>
          <w:szCs w:val="24"/>
          <w:lang w:val="en-US"/>
        </w:rPr>
        <w:t xml:space="preserve"> understood</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aware</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capable</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know</w:t>
      </w:r>
    </w:p>
    <w:p w:rsidR="00A12CCD" w:rsidRPr="00F448EA" w:rsidRDefault="00A12CCD" w:rsidP="0098349F">
      <w:pPr>
        <w:tabs>
          <w:tab w:val="left" w:pos="-27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noProof w:val="0"/>
          <w:sz w:val="24"/>
          <w:szCs w:val="24"/>
          <w:lang w:val="en-US"/>
        </w:rPr>
        <w:t>VII.</w:t>
      </w:r>
      <w:r>
        <w:rPr>
          <w:rFonts w:ascii="Times New Roman" w:hAnsi="Times New Roman"/>
          <w:b/>
          <w:noProof w:val="0"/>
          <w:sz w:val="24"/>
          <w:szCs w:val="24"/>
          <w:lang w:val="en-US"/>
        </w:rPr>
        <w:tab/>
      </w:r>
      <w:r w:rsidRPr="00F448EA">
        <w:rPr>
          <w:rFonts w:ascii="Times New Roman" w:hAnsi="Times New Roman"/>
          <w:b/>
          <w:noProof w:val="0"/>
          <w:sz w:val="24"/>
          <w:szCs w:val="24"/>
          <w:lang w:val="en-US"/>
        </w:rPr>
        <w:t>Read the passage, and choose the correct answer A, B, C or D for each questions.</w:t>
      </w:r>
    </w:p>
    <w:p w:rsidR="00A12CCD" w:rsidRPr="00F448EA" w:rsidRDefault="00A12CCD" w:rsidP="003A238F">
      <w:pPr>
        <w:tabs>
          <w:tab w:val="left" w:pos="-180"/>
        </w:tabs>
        <w:spacing w:after="40" w:line="240" w:lineRule="auto"/>
        <w:ind w:left="-720" w:right="-720"/>
        <w:jc w:val="center"/>
        <w:rPr>
          <w:rFonts w:ascii="Times New Roman" w:hAnsi="Times New Roman"/>
          <w:b/>
          <w:noProof w:val="0"/>
          <w:sz w:val="24"/>
          <w:szCs w:val="24"/>
          <w:lang w:val="en-US"/>
        </w:rPr>
      </w:pPr>
      <w:r w:rsidRPr="00F448EA">
        <w:rPr>
          <w:rFonts w:ascii="Times New Roman" w:hAnsi="Times New Roman"/>
          <w:b/>
          <w:noProof w:val="0"/>
          <w:sz w:val="24"/>
          <w:szCs w:val="24"/>
          <w:lang w:val="en-US"/>
        </w:rPr>
        <w:t>Ho Chi Minh City’s Coffee Culture</w:t>
      </w:r>
    </w:p>
    <w:p w:rsidR="00A12CCD" w:rsidRPr="00F448EA" w:rsidRDefault="00A12CCD" w:rsidP="003A238F">
      <w:pPr>
        <w:spacing w:after="40" w:line="240" w:lineRule="auto"/>
        <w:ind w:left="-720" w:right="-720" w:firstLine="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Ho Chi Minh City is a metropolis where life is very busy and hasty. The best way to enjoy the balance in your mind in such a busy city is to sit on the balcony of one of the numerous coffee houses scattered throughout the city. In this way you will be out of the crowd but able to look down on the street below. You will also be </w:t>
      </w:r>
      <w:r w:rsidRPr="00F448EA">
        <w:rPr>
          <w:rFonts w:ascii="Times New Roman" w:hAnsi="Times New Roman"/>
          <w:noProof w:val="0"/>
          <w:color w:val="222222"/>
          <w:sz w:val="24"/>
          <w:szCs w:val="24"/>
          <w:shd w:val="clear" w:color="auto" w:fill="FFFFFF"/>
          <w:lang w:val="en-US"/>
        </w:rPr>
        <w:lastRenderedPageBreak/>
        <w:t>drinking the beverage that must be at least partly responsible for the kinetic energy that has transformed this city into one of the busiest commercial centres of Southeast Asia in just 20 years – it is coffee.</w:t>
      </w:r>
    </w:p>
    <w:p w:rsidR="00A12CCD" w:rsidRPr="00F448EA" w:rsidRDefault="00A12CCD" w:rsidP="003A238F">
      <w:pPr>
        <w:spacing w:after="40" w:line="240" w:lineRule="auto"/>
        <w:ind w:left="-720" w:right="-720" w:firstLine="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The classic Vietnamese coffee served in this city comprises strong coffee, dripped from a small metal filter into a cup containing a quarter as much sweetened condensed milk, then stirred and poured over ice in a glass.</w:t>
      </w:r>
    </w:p>
    <w:p w:rsidR="00A12CCD" w:rsidRPr="00F448EA" w:rsidRDefault="00A12CCD" w:rsidP="003A238F">
      <w:pPr>
        <w:spacing w:after="40" w:line="240" w:lineRule="auto"/>
        <w:ind w:left="-720" w:right="-720" w:firstLine="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Coffee was introduced to Viet Nam by the French in the late 19</w:t>
      </w:r>
      <w:r w:rsidRPr="00F448EA">
        <w:rPr>
          <w:rFonts w:ascii="Times New Roman" w:hAnsi="Times New Roman"/>
          <w:noProof w:val="0"/>
          <w:color w:val="222222"/>
          <w:sz w:val="24"/>
          <w:szCs w:val="24"/>
          <w:shd w:val="clear" w:color="auto" w:fill="FFFFFF"/>
          <w:vertAlign w:val="superscript"/>
          <w:lang w:val="en-US"/>
        </w:rPr>
        <w:t>th</w:t>
      </w:r>
      <w:r w:rsidRPr="00F448EA">
        <w:rPr>
          <w:rFonts w:ascii="Times New Roman" w:hAnsi="Times New Roman"/>
          <w:noProof w:val="0"/>
          <w:color w:val="222222"/>
          <w:sz w:val="24"/>
          <w:szCs w:val="24"/>
          <w:shd w:val="clear" w:color="auto" w:fill="FFFFFF"/>
          <w:lang w:val="en-US"/>
        </w:rPr>
        <w:t xml:space="preserve"> century, but the country quickly became a big exporter. </w:t>
      </w:r>
    </w:p>
    <w:p w:rsidR="00A12CCD" w:rsidRPr="00F448EA" w:rsidRDefault="00A12CCD" w:rsidP="003A238F">
      <w:pPr>
        <w:spacing w:after="40" w:line="240" w:lineRule="auto"/>
        <w:ind w:left="-720" w:right="-720" w:firstLine="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At Trung Nguyen Coffee - the Vietnamese equivalent of Starbucks, with a chain of cafés across the city - the coffee menu stretches to five pages. The varieties of Vietnamese coffee produced by Trung Nguyen deserve exploration. They come with different bean combinations and recipes, and nice names such as “Success”, “Creation”, “Discover” and “Thought”. The "Passiona", another brand of Trung Nguyen, has been promoted for women with the promise that drinking this type of coffee would maintain perfect skin and a life of “passion and success”. </w:t>
      </w:r>
    </w:p>
    <w:p w:rsidR="00A12CCD" w:rsidRPr="00F448EA" w:rsidRDefault="00A12CCD" w:rsidP="003A238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36.</w:t>
      </w:r>
      <w:r w:rsidRPr="00F448EA">
        <w:rPr>
          <w:rFonts w:ascii="Times New Roman" w:hAnsi="Times New Roman"/>
          <w:noProof w:val="0"/>
          <w:color w:val="222222"/>
          <w:sz w:val="24"/>
          <w:szCs w:val="24"/>
          <w:shd w:val="clear" w:color="auto" w:fill="FFFFFF"/>
          <w:lang w:val="en-US"/>
        </w:rPr>
        <w:tab/>
        <w:t xml:space="preserve">Coffee is considered </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w:t>
      </w:r>
    </w:p>
    <w:p w:rsidR="00A12CCD" w:rsidRPr="00F448EA" w:rsidRDefault="00A12CCD" w:rsidP="003A238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A.</w:t>
      </w:r>
      <w:r w:rsidRPr="00F448EA">
        <w:rPr>
          <w:rFonts w:ascii="Times New Roman" w:hAnsi="Times New Roman"/>
          <w:noProof w:val="0"/>
          <w:color w:val="222222"/>
          <w:sz w:val="24"/>
          <w:szCs w:val="24"/>
          <w:shd w:val="clear" w:color="auto" w:fill="FFFFFF"/>
          <w:lang w:val="en-US"/>
        </w:rPr>
        <w:t xml:space="preserve"> the biggest part of Viet Nam's exports</w:t>
      </w:r>
    </w:p>
    <w:p w:rsidR="00A12CCD" w:rsidRPr="00F448EA" w:rsidRDefault="00A12CCD" w:rsidP="003A238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B.</w:t>
      </w:r>
      <w:r w:rsidRPr="00F448EA">
        <w:rPr>
          <w:rFonts w:ascii="Times New Roman" w:hAnsi="Times New Roman"/>
          <w:noProof w:val="0"/>
          <w:color w:val="222222"/>
          <w:sz w:val="24"/>
          <w:szCs w:val="24"/>
          <w:shd w:val="clear" w:color="auto" w:fill="FFFFFF"/>
          <w:lang w:val="en-US"/>
        </w:rPr>
        <w:t xml:space="preserve"> part of the kinetic energy of Ho Chi Minh City </w:t>
      </w:r>
    </w:p>
    <w:p w:rsidR="00A12CCD" w:rsidRPr="00F448EA" w:rsidRDefault="00A12CCD" w:rsidP="003A238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C.</w:t>
      </w:r>
      <w:r w:rsidRPr="00F448EA">
        <w:rPr>
          <w:rFonts w:ascii="Times New Roman" w:hAnsi="Times New Roman"/>
          <w:noProof w:val="0"/>
          <w:color w:val="222222"/>
          <w:sz w:val="24"/>
          <w:szCs w:val="24"/>
          <w:shd w:val="clear" w:color="auto" w:fill="FFFFFF"/>
          <w:lang w:val="en-US"/>
        </w:rPr>
        <w:t xml:space="preserve"> the symbol of the busy and hasty life </w:t>
      </w:r>
    </w:p>
    <w:p w:rsidR="00A12CCD" w:rsidRPr="00F448EA" w:rsidRDefault="00A12CCD" w:rsidP="003A238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D.</w:t>
      </w:r>
      <w:r w:rsidRPr="00F448EA">
        <w:rPr>
          <w:rFonts w:ascii="Times New Roman" w:hAnsi="Times New Roman"/>
          <w:noProof w:val="0"/>
          <w:color w:val="222222"/>
          <w:sz w:val="24"/>
          <w:szCs w:val="24"/>
          <w:shd w:val="clear" w:color="auto" w:fill="FFFFFF"/>
          <w:lang w:val="en-US"/>
        </w:rPr>
        <w:t xml:space="preserve"> part of the French culture </w:t>
      </w:r>
    </w:p>
    <w:p w:rsidR="00A12CCD" w:rsidRPr="00F448EA" w:rsidRDefault="00A12CCD" w:rsidP="003A238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37.</w:t>
      </w:r>
      <w:r w:rsidRPr="00F448EA">
        <w:rPr>
          <w:rFonts w:ascii="Times New Roman" w:hAnsi="Times New Roman"/>
          <w:noProof w:val="0"/>
          <w:color w:val="222222"/>
          <w:sz w:val="24"/>
          <w:szCs w:val="24"/>
          <w:shd w:val="clear" w:color="auto" w:fill="FFFFFF"/>
          <w:lang w:val="en-US"/>
        </w:rPr>
        <w:tab/>
        <w:t xml:space="preserve">When you sit on the balcony of a coffee shop enjoying a cup of coffee, you can </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w:t>
      </w:r>
    </w:p>
    <w:p w:rsidR="00A12CCD" w:rsidRPr="00F448EA" w:rsidRDefault="00A12CCD" w:rsidP="003A238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A.</w:t>
      </w:r>
      <w:r w:rsidRPr="00F448EA">
        <w:rPr>
          <w:rFonts w:ascii="Times New Roman" w:hAnsi="Times New Roman"/>
          <w:noProof w:val="0"/>
          <w:color w:val="222222"/>
          <w:sz w:val="24"/>
          <w:szCs w:val="24"/>
          <w:shd w:val="clear" w:color="auto" w:fill="FFFFFF"/>
          <w:lang w:val="en-US"/>
        </w:rPr>
        <w:t xml:space="preserve"> watch the busiest commercial centres of Southeast Asia </w:t>
      </w:r>
    </w:p>
    <w:p w:rsidR="00A12CCD" w:rsidRPr="00F448EA" w:rsidRDefault="00A12CCD" w:rsidP="003A238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B.</w:t>
      </w:r>
      <w:r w:rsidRPr="00F448EA">
        <w:rPr>
          <w:rFonts w:ascii="Times New Roman" w:hAnsi="Times New Roman"/>
          <w:noProof w:val="0"/>
          <w:color w:val="222222"/>
          <w:sz w:val="24"/>
          <w:szCs w:val="24"/>
          <w:shd w:val="clear" w:color="auto" w:fill="FFFFFF"/>
          <w:lang w:val="en-US"/>
        </w:rPr>
        <w:t xml:space="preserve"> drink Starbucks coffee </w:t>
      </w:r>
    </w:p>
    <w:p w:rsidR="00A12CCD" w:rsidRPr="00F448EA" w:rsidRDefault="00A12CCD" w:rsidP="003A238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C.</w:t>
      </w:r>
      <w:r w:rsidRPr="00F448EA">
        <w:rPr>
          <w:rFonts w:ascii="Times New Roman" w:hAnsi="Times New Roman"/>
          <w:noProof w:val="0"/>
          <w:color w:val="222222"/>
          <w:sz w:val="24"/>
          <w:szCs w:val="24"/>
          <w:shd w:val="clear" w:color="auto" w:fill="FFFFFF"/>
          <w:lang w:val="en-US"/>
        </w:rPr>
        <w:t xml:space="preserve"> taste all types of the classic Vietnamese coffee </w:t>
      </w:r>
    </w:p>
    <w:p w:rsidR="00A12CCD" w:rsidRPr="00F448EA" w:rsidRDefault="00A12CCD" w:rsidP="003A238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D.</w:t>
      </w:r>
      <w:r w:rsidRPr="00F448EA">
        <w:rPr>
          <w:rFonts w:ascii="Times New Roman" w:hAnsi="Times New Roman"/>
          <w:noProof w:val="0"/>
          <w:color w:val="222222"/>
          <w:sz w:val="24"/>
          <w:szCs w:val="24"/>
          <w:shd w:val="clear" w:color="auto" w:fill="FFFFFF"/>
          <w:lang w:val="en-US"/>
        </w:rPr>
        <w:t xml:space="preserve"> relax for a while </w:t>
      </w:r>
    </w:p>
    <w:p w:rsidR="00A12CCD" w:rsidRPr="00F448EA" w:rsidRDefault="00A12CCD" w:rsidP="00F25428">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38.</w:t>
      </w:r>
      <w:r w:rsidRPr="00F448EA">
        <w:rPr>
          <w:rFonts w:ascii="Times New Roman" w:hAnsi="Times New Roman"/>
          <w:noProof w:val="0"/>
          <w:color w:val="222222"/>
          <w:sz w:val="24"/>
          <w:szCs w:val="24"/>
          <w:shd w:val="clear" w:color="auto" w:fill="FFFFFF"/>
          <w:lang w:val="en-US"/>
        </w:rPr>
        <w:tab/>
        <w:t xml:space="preserve">We can inferred from paragraph 2 that the classic Vietnamese coffee served in Ho Chi Minh City may be </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w:t>
      </w:r>
    </w:p>
    <w:p w:rsidR="00A12CCD" w:rsidRPr="00F448EA" w:rsidRDefault="00A12CCD" w:rsidP="0098349F">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noProof w:val="0"/>
          <w:sz w:val="24"/>
          <w:szCs w:val="24"/>
          <w:lang w:val="en-US"/>
        </w:rPr>
        <w:tab/>
        <w:t>A.</w:t>
      </w:r>
      <w:r w:rsidRPr="00F448EA">
        <w:rPr>
          <w:rFonts w:ascii="Times New Roman" w:hAnsi="Times New Roman"/>
          <w:noProof w:val="0"/>
          <w:sz w:val="24"/>
          <w:szCs w:val="24"/>
          <w:lang w:val="en-US"/>
        </w:rPr>
        <w:t xml:space="preserve"> sweet</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light</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colourless</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often hot</w:t>
      </w:r>
    </w:p>
    <w:p w:rsidR="00A12CCD" w:rsidRPr="00F448EA" w:rsidRDefault="00A12CCD" w:rsidP="003A238F">
      <w:pPr>
        <w:tabs>
          <w:tab w:val="left" w:pos="-360"/>
          <w:tab w:val="left" w:pos="1440"/>
          <w:tab w:val="left" w:pos="3240"/>
          <w:tab w:val="left" w:pos="504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39.</w:t>
      </w:r>
      <w:r w:rsidRPr="00F448EA">
        <w:rPr>
          <w:rFonts w:ascii="Times New Roman" w:hAnsi="Times New Roman"/>
          <w:noProof w:val="0"/>
          <w:color w:val="222222"/>
          <w:sz w:val="24"/>
          <w:szCs w:val="24"/>
          <w:shd w:val="clear" w:color="auto" w:fill="FFFFFF"/>
          <w:lang w:val="en-US"/>
        </w:rPr>
        <w:tab/>
        <w:t xml:space="preserve">All of the following are true about Trung Nguyen Coffee EXCEPT that </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 </w:t>
      </w:r>
    </w:p>
    <w:p w:rsidR="00A12CCD" w:rsidRPr="00F448EA" w:rsidRDefault="00A12CCD" w:rsidP="0098349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A.</w:t>
      </w:r>
      <w:r w:rsidRPr="00F448EA">
        <w:rPr>
          <w:rFonts w:ascii="Times New Roman" w:hAnsi="Times New Roman"/>
          <w:noProof w:val="0"/>
          <w:color w:val="222222"/>
          <w:sz w:val="24"/>
          <w:szCs w:val="24"/>
          <w:shd w:val="clear" w:color="auto" w:fill="FFFFFF"/>
          <w:lang w:val="en-US"/>
        </w:rPr>
        <w:t xml:space="preserve"> it is considered equivalent to Starbucks in Viet Nam.</w:t>
      </w:r>
    </w:p>
    <w:p w:rsidR="00A12CCD" w:rsidRPr="00F448EA" w:rsidRDefault="00A12CCD" w:rsidP="0098349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B.</w:t>
      </w:r>
      <w:r w:rsidRPr="00F448EA">
        <w:rPr>
          <w:rFonts w:ascii="Times New Roman" w:hAnsi="Times New Roman"/>
          <w:noProof w:val="0"/>
          <w:color w:val="222222"/>
          <w:sz w:val="24"/>
          <w:szCs w:val="24"/>
          <w:shd w:val="clear" w:color="auto" w:fill="FFFFFF"/>
          <w:lang w:val="en-US"/>
        </w:rPr>
        <w:t xml:space="preserve"> it offers several types of coffee for customers to enjoy </w:t>
      </w:r>
    </w:p>
    <w:p w:rsidR="00A12CCD" w:rsidRPr="00F448EA" w:rsidRDefault="00A12CCD" w:rsidP="0098349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C.</w:t>
      </w:r>
      <w:r w:rsidRPr="00F448EA">
        <w:rPr>
          <w:rFonts w:ascii="Times New Roman" w:hAnsi="Times New Roman"/>
          <w:noProof w:val="0"/>
          <w:color w:val="222222"/>
          <w:sz w:val="24"/>
          <w:szCs w:val="24"/>
          <w:shd w:val="clear" w:color="auto" w:fill="FFFFFF"/>
          <w:lang w:val="en-US"/>
        </w:rPr>
        <w:t xml:space="preserve"> its recipes stretches to five pages </w:t>
      </w:r>
    </w:p>
    <w:p w:rsidR="00A12CCD" w:rsidRPr="00F448EA" w:rsidRDefault="00A12CCD" w:rsidP="0098349F">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D.</w:t>
      </w:r>
      <w:r w:rsidRPr="00F448EA">
        <w:rPr>
          <w:rFonts w:ascii="Times New Roman" w:hAnsi="Times New Roman"/>
          <w:noProof w:val="0"/>
          <w:color w:val="222222"/>
          <w:sz w:val="24"/>
          <w:szCs w:val="24"/>
          <w:shd w:val="clear" w:color="auto" w:fill="FFFFFF"/>
          <w:lang w:val="en-US"/>
        </w:rPr>
        <w:t xml:space="preserve"> some types have impressive names </w:t>
      </w:r>
    </w:p>
    <w:p w:rsidR="00A12CCD" w:rsidRPr="00F448EA" w:rsidRDefault="00A12CCD" w:rsidP="00F25428">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40.</w:t>
      </w:r>
      <w:r w:rsidRPr="00F448EA">
        <w:rPr>
          <w:rFonts w:ascii="Times New Roman" w:hAnsi="Times New Roman"/>
          <w:noProof w:val="0"/>
          <w:color w:val="222222"/>
          <w:sz w:val="24"/>
          <w:szCs w:val="24"/>
          <w:shd w:val="clear" w:color="auto" w:fill="FFFFFF"/>
          <w:lang w:val="en-US"/>
        </w:rPr>
        <w:tab/>
        <w:t xml:space="preserve">The "Passiona" for women promises that by drinking this type of coffee women may have all of the following EXCEPT that </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w:t>
      </w:r>
    </w:p>
    <w:p w:rsidR="00A12CCD" w:rsidRPr="00F448EA" w:rsidRDefault="00A12CCD" w:rsidP="0098349F">
      <w:pPr>
        <w:tabs>
          <w:tab w:val="left" w:pos="-360"/>
          <w:tab w:val="left"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A.</w:t>
      </w:r>
      <w:r w:rsidRPr="00F448EA">
        <w:rPr>
          <w:rFonts w:ascii="Times New Roman" w:hAnsi="Times New Roman"/>
          <w:noProof w:val="0"/>
          <w:color w:val="222222"/>
          <w:sz w:val="24"/>
          <w:szCs w:val="24"/>
          <w:shd w:val="clear" w:color="auto" w:fill="FFFFFF"/>
          <w:lang w:val="en-US"/>
        </w:rPr>
        <w:t xml:space="preserve"> they will become more interested in the life </w:t>
      </w: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B.</w:t>
      </w:r>
      <w:r w:rsidRPr="00F448EA">
        <w:rPr>
          <w:rFonts w:ascii="Times New Roman" w:hAnsi="Times New Roman"/>
          <w:noProof w:val="0"/>
          <w:color w:val="222222"/>
          <w:sz w:val="24"/>
          <w:szCs w:val="24"/>
          <w:shd w:val="clear" w:color="auto" w:fill="FFFFFF"/>
          <w:lang w:val="en-US"/>
        </w:rPr>
        <w:t xml:space="preserve"> they will be more successful in their life </w:t>
      </w:r>
    </w:p>
    <w:p w:rsidR="00A12CCD" w:rsidRPr="00F448EA" w:rsidRDefault="00A12CCD" w:rsidP="0098349F">
      <w:pPr>
        <w:tabs>
          <w:tab w:val="left" w:pos="-360"/>
          <w:tab w:val="left" w:pos="4320"/>
        </w:tabs>
        <w:spacing w:after="40" w:line="36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C.</w:t>
      </w:r>
      <w:r w:rsidRPr="00F448EA">
        <w:rPr>
          <w:rFonts w:ascii="Times New Roman" w:hAnsi="Times New Roman"/>
          <w:noProof w:val="0"/>
          <w:color w:val="222222"/>
          <w:sz w:val="24"/>
          <w:szCs w:val="24"/>
          <w:shd w:val="clear" w:color="auto" w:fill="FFFFFF"/>
          <w:lang w:val="en-US"/>
        </w:rPr>
        <w:t xml:space="preserve"> they will have perfect skin </w:t>
      </w: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D.</w:t>
      </w:r>
      <w:r w:rsidRPr="00F448EA">
        <w:rPr>
          <w:rFonts w:ascii="Times New Roman" w:hAnsi="Times New Roman"/>
          <w:noProof w:val="0"/>
          <w:color w:val="222222"/>
          <w:sz w:val="24"/>
          <w:szCs w:val="24"/>
          <w:shd w:val="clear" w:color="auto" w:fill="FFFFFF"/>
          <w:lang w:val="en-US"/>
        </w:rPr>
        <w:t xml:space="preserve"> they will keep their skin lively </w:t>
      </w:r>
    </w:p>
    <w:p w:rsidR="00A12CCD" w:rsidRPr="00F448EA" w:rsidRDefault="00A12CCD" w:rsidP="0098349F">
      <w:pPr>
        <w:tabs>
          <w:tab w:val="left" w:pos="-180"/>
          <w:tab w:val="left" w:pos="4500"/>
        </w:tabs>
        <w:spacing w:after="40" w:line="240" w:lineRule="auto"/>
        <w:ind w:left="-180" w:right="-720" w:hanging="540"/>
        <w:jc w:val="both"/>
        <w:rPr>
          <w:rFonts w:ascii="Times New Roman" w:hAnsi="Times New Roman"/>
          <w:b/>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VIII.</w:t>
      </w:r>
      <w:r w:rsidRPr="00F448EA">
        <w:rPr>
          <w:rFonts w:ascii="Times New Roman" w:hAnsi="Times New Roman"/>
          <w:b/>
          <w:noProof w:val="0"/>
          <w:color w:val="222222"/>
          <w:sz w:val="24"/>
          <w:szCs w:val="24"/>
          <w:shd w:val="clear" w:color="auto" w:fill="FFFFFF"/>
          <w:lang w:val="en-US"/>
        </w:rPr>
        <w:tab/>
        <w:t xml:space="preserve">Complete the conversation about life in Ha Noi, using the responses (A-G) given. There are two extra ones. </w:t>
      </w:r>
    </w:p>
    <w:p w:rsidR="00A12CCD" w:rsidRPr="00F448EA" w:rsidRDefault="00A12CCD" w:rsidP="00F25428">
      <w:pPr>
        <w:tabs>
          <w:tab w:val="left" w:pos="0"/>
          <w:tab w:val="left" w:pos="4500"/>
        </w:tabs>
        <w:spacing w:after="40" w:line="240" w:lineRule="auto"/>
        <w:ind w:left="270" w:right="-720" w:hanging="99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A.</w:t>
      </w:r>
      <w:r w:rsidRPr="00F448EA">
        <w:rPr>
          <w:rFonts w:ascii="Times New Roman" w:hAnsi="Times New Roman"/>
          <w:noProof w:val="0"/>
          <w:color w:val="222222"/>
          <w:sz w:val="24"/>
          <w:szCs w:val="24"/>
          <w:shd w:val="clear" w:color="auto" w:fill="FFFFFF"/>
          <w:lang w:val="en-US"/>
        </w:rPr>
        <w:t xml:space="preserve"> Ha Noi is filled with many interesting places, so I needn't go far for the weekend. </w:t>
      </w:r>
    </w:p>
    <w:p w:rsidR="00A12CCD" w:rsidRPr="00F448EA" w:rsidRDefault="00A12CCD" w:rsidP="00F25428">
      <w:pPr>
        <w:tabs>
          <w:tab w:val="left" w:pos="0"/>
          <w:tab w:val="left" w:pos="4500"/>
        </w:tabs>
        <w:spacing w:after="40" w:line="240" w:lineRule="auto"/>
        <w:ind w:left="270" w:right="-720" w:hanging="99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B.</w:t>
      </w:r>
      <w:r w:rsidRPr="00F448EA">
        <w:rPr>
          <w:rFonts w:ascii="Times New Roman" w:hAnsi="Times New Roman"/>
          <w:noProof w:val="0"/>
          <w:color w:val="222222"/>
          <w:sz w:val="24"/>
          <w:szCs w:val="24"/>
          <w:shd w:val="clear" w:color="auto" w:fill="FFFFFF"/>
          <w:lang w:val="en-US"/>
        </w:rPr>
        <w:t xml:space="preserve"> Maybe, it's the peaceful atmosphere and the safety.</w:t>
      </w:r>
    </w:p>
    <w:p w:rsidR="00A12CCD" w:rsidRPr="00F448EA" w:rsidRDefault="00A12CCD" w:rsidP="00F25428">
      <w:pPr>
        <w:tabs>
          <w:tab w:val="left" w:pos="0"/>
          <w:tab w:val="left" w:pos="4500"/>
        </w:tabs>
        <w:spacing w:after="40" w:line="240" w:lineRule="auto"/>
        <w:ind w:left="270" w:right="-720" w:hanging="99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C.</w:t>
      </w:r>
      <w:r w:rsidRPr="00F448EA">
        <w:rPr>
          <w:rFonts w:ascii="Times New Roman" w:hAnsi="Times New Roman"/>
          <w:noProof w:val="0"/>
          <w:color w:val="222222"/>
          <w:sz w:val="24"/>
          <w:szCs w:val="24"/>
          <w:shd w:val="clear" w:color="auto" w:fill="FFFFFF"/>
          <w:lang w:val="en-US"/>
        </w:rPr>
        <w:t xml:space="preserve"> Our school is a good one, and there are several international schools with high quality. </w:t>
      </w:r>
    </w:p>
    <w:p w:rsidR="00A12CCD" w:rsidRPr="00F448EA" w:rsidRDefault="00A12CCD" w:rsidP="00F25428">
      <w:pPr>
        <w:tabs>
          <w:tab w:val="left" w:pos="0"/>
          <w:tab w:val="left" w:pos="4500"/>
        </w:tabs>
        <w:spacing w:after="40" w:line="240" w:lineRule="auto"/>
        <w:ind w:left="270" w:right="-720" w:hanging="99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D.</w:t>
      </w:r>
      <w:r w:rsidRPr="00F448EA">
        <w:rPr>
          <w:rFonts w:ascii="Times New Roman" w:hAnsi="Times New Roman"/>
          <w:noProof w:val="0"/>
          <w:color w:val="222222"/>
          <w:sz w:val="24"/>
          <w:szCs w:val="24"/>
          <w:shd w:val="clear" w:color="auto" w:fill="FFFFFF"/>
          <w:lang w:val="en-US"/>
        </w:rPr>
        <w:t xml:space="preserve"> Cycling around West Lake was one of my favourite things to do. </w:t>
      </w:r>
    </w:p>
    <w:p w:rsidR="00A12CCD" w:rsidRPr="00F448EA" w:rsidRDefault="00A12CCD" w:rsidP="00F25428">
      <w:pPr>
        <w:tabs>
          <w:tab w:val="left" w:pos="0"/>
          <w:tab w:val="left" w:pos="4500"/>
        </w:tabs>
        <w:spacing w:after="40" w:line="240" w:lineRule="auto"/>
        <w:ind w:left="270" w:right="-720" w:hanging="99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E.</w:t>
      </w:r>
      <w:r w:rsidRPr="00F448EA">
        <w:rPr>
          <w:rFonts w:ascii="Times New Roman" w:hAnsi="Times New Roman"/>
          <w:noProof w:val="0"/>
          <w:color w:val="222222"/>
          <w:sz w:val="24"/>
          <w:szCs w:val="24"/>
          <w:shd w:val="clear" w:color="auto" w:fill="FFFFFF"/>
          <w:lang w:val="en-US"/>
        </w:rPr>
        <w:t xml:space="preserve"> Hanoians are as friendly as people in Ho Chi Minh City, but for the most part they are lovely. </w:t>
      </w:r>
    </w:p>
    <w:p w:rsidR="00A12CCD" w:rsidRPr="00F448EA" w:rsidRDefault="00A12CCD" w:rsidP="00F25428">
      <w:pPr>
        <w:tabs>
          <w:tab w:val="left" w:pos="0"/>
          <w:tab w:val="left" w:pos="4500"/>
        </w:tabs>
        <w:spacing w:after="40" w:line="240" w:lineRule="auto"/>
        <w:ind w:left="270" w:right="-720" w:hanging="99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F.</w:t>
      </w:r>
      <w:r w:rsidRPr="00F448EA">
        <w:rPr>
          <w:rFonts w:ascii="Times New Roman" w:hAnsi="Times New Roman"/>
          <w:noProof w:val="0"/>
          <w:color w:val="222222"/>
          <w:sz w:val="24"/>
          <w:szCs w:val="24"/>
          <w:shd w:val="clear" w:color="auto" w:fill="FFFFFF"/>
          <w:lang w:val="en-US"/>
        </w:rPr>
        <w:t xml:space="preserve"> It's fabulous with a lot of historic pagodas, temples, and museums. </w:t>
      </w:r>
    </w:p>
    <w:p w:rsidR="00A12CCD" w:rsidRPr="00F448EA" w:rsidRDefault="00A12CCD" w:rsidP="00F25428">
      <w:pPr>
        <w:tabs>
          <w:tab w:val="left" w:pos="0"/>
          <w:tab w:val="left" w:pos="4500"/>
        </w:tabs>
        <w:spacing w:after="40" w:line="240" w:lineRule="auto"/>
        <w:ind w:left="270" w:right="-720" w:hanging="99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G.</w:t>
      </w:r>
      <w:r w:rsidRPr="00F448EA">
        <w:rPr>
          <w:rFonts w:ascii="Times New Roman" w:hAnsi="Times New Roman"/>
          <w:noProof w:val="0"/>
          <w:color w:val="222222"/>
          <w:sz w:val="24"/>
          <w:szCs w:val="24"/>
          <w:shd w:val="clear" w:color="auto" w:fill="FFFFFF"/>
          <w:lang w:val="en-US"/>
        </w:rPr>
        <w:t xml:space="preserve"> The traffic is noisy and probably the most dangerous aspect about living in the city.</w:t>
      </w:r>
    </w:p>
    <w:p w:rsidR="00A12CCD" w:rsidRPr="00F448EA" w:rsidRDefault="00A12CCD" w:rsidP="009A310D">
      <w:pPr>
        <w:tabs>
          <w:tab w:val="left" w:pos="0"/>
          <w:tab w:val="left" w:pos="450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Mai:</w:t>
      </w:r>
      <w:r w:rsidRPr="00F448EA">
        <w:rPr>
          <w:rFonts w:ascii="Times New Roman" w:hAnsi="Times New Roman"/>
          <w:noProof w:val="0"/>
          <w:color w:val="222222"/>
          <w:sz w:val="24"/>
          <w:szCs w:val="24"/>
          <w:shd w:val="clear" w:color="auto" w:fill="FFFFFF"/>
          <w:lang w:val="en-US"/>
        </w:rPr>
        <w:tab/>
        <w:t xml:space="preserve">How long have you been living in Ha Noi, Nick? </w:t>
      </w:r>
    </w:p>
    <w:p w:rsidR="00A12CCD" w:rsidRPr="00F448EA" w:rsidRDefault="00A12CCD" w:rsidP="009A310D">
      <w:pPr>
        <w:tabs>
          <w:tab w:val="left" w:pos="0"/>
          <w:tab w:val="left" w:pos="450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Nick:</w:t>
      </w:r>
      <w:r w:rsidRPr="00F448EA">
        <w:rPr>
          <w:rFonts w:ascii="Times New Roman" w:hAnsi="Times New Roman"/>
          <w:noProof w:val="0"/>
          <w:color w:val="222222"/>
          <w:sz w:val="24"/>
          <w:szCs w:val="24"/>
          <w:shd w:val="clear" w:color="auto" w:fill="FFFFFF"/>
          <w:lang w:val="en-US"/>
        </w:rPr>
        <w:tab/>
        <w:t xml:space="preserve">For more than three years, Mai. </w:t>
      </w:r>
    </w:p>
    <w:p w:rsidR="00A12CCD" w:rsidRPr="00F448EA" w:rsidRDefault="00A12CCD" w:rsidP="009A310D">
      <w:pPr>
        <w:tabs>
          <w:tab w:val="left" w:pos="0"/>
          <w:tab w:val="left" w:pos="450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 xml:space="preserve">Mai: </w:t>
      </w:r>
      <w:r w:rsidRPr="00F448EA">
        <w:rPr>
          <w:rFonts w:ascii="Times New Roman" w:hAnsi="Times New Roman"/>
          <w:b/>
          <w:i/>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 xml:space="preserve">What do you enjoy most about Ha Noi? </w:t>
      </w:r>
    </w:p>
    <w:p w:rsidR="00A12CCD" w:rsidRPr="00F448EA" w:rsidRDefault="00A12CCD" w:rsidP="0093728D">
      <w:pPr>
        <w:tabs>
          <w:tab w:val="left" w:pos="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Nick:</w:t>
      </w:r>
      <w:r w:rsidRPr="00F448EA">
        <w:rPr>
          <w:rFonts w:ascii="Times New Roman" w:hAnsi="Times New Roman"/>
          <w:noProof w:val="0"/>
          <w:color w:val="222222"/>
          <w:sz w:val="24"/>
          <w:szCs w:val="24"/>
          <w:shd w:val="clear" w:color="auto" w:fill="FFFFFF"/>
          <w:lang w:val="en-US"/>
        </w:rPr>
        <w:tab/>
        <w:t>(41)</w:t>
      </w:r>
      <w:r w:rsidRPr="00F448EA">
        <w:rPr>
          <w:rFonts w:ascii="Times New Roman" w:hAnsi="Times New Roman"/>
          <w:noProof w:val="0"/>
          <w:color w:val="222222"/>
          <w:sz w:val="24"/>
          <w:szCs w:val="24"/>
          <w:shd w:val="clear" w:color="auto" w:fill="FFFFFF"/>
          <w:lang w:val="en-US"/>
        </w:rPr>
        <w:tab/>
      </w:r>
    </w:p>
    <w:p w:rsidR="00A12CCD" w:rsidRPr="00F448EA" w:rsidRDefault="00A12CCD" w:rsidP="009A310D">
      <w:pPr>
        <w:tabs>
          <w:tab w:val="left" w:pos="0"/>
          <w:tab w:val="left" w:leader="underscore" w:pos="102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lastRenderedPageBreak/>
        <w:t>Mai:</w:t>
      </w:r>
      <w:r w:rsidRPr="00F448EA">
        <w:rPr>
          <w:rFonts w:ascii="Times New Roman" w:hAnsi="Times New Roman"/>
          <w:noProof w:val="0"/>
          <w:color w:val="222222"/>
          <w:sz w:val="24"/>
          <w:szCs w:val="24"/>
          <w:shd w:val="clear" w:color="auto" w:fill="FFFFFF"/>
          <w:lang w:val="en-US"/>
        </w:rPr>
        <w:tab/>
        <w:t xml:space="preserve">Yeah, Ha Noi is safe for everyone, especially foreigners. Do you think Hanoians are very friendly? </w:t>
      </w:r>
    </w:p>
    <w:p w:rsidR="00A12CCD" w:rsidRPr="00F448EA" w:rsidRDefault="00A12CCD" w:rsidP="0093728D">
      <w:pPr>
        <w:tabs>
          <w:tab w:val="left" w:pos="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Nick:</w:t>
      </w:r>
      <w:r w:rsidRPr="00F448EA">
        <w:rPr>
          <w:rFonts w:ascii="Times New Roman" w:hAnsi="Times New Roman"/>
          <w:noProof w:val="0"/>
          <w:color w:val="222222"/>
          <w:sz w:val="24"/>
          <w:szCs w:val="24"/>
          <w:shd w:val="clear" w:color="auto" w:fill="FFFFFF"/>
          <w:lang w:val="en-US"/>
        </w:rPr>
        <w:tab/>
        <w:t>Certainly. (42)</w:t>
      </w:r>
      <w:r w:rsidRPr="00F448EA">
        <w:rPr>
          <w:rFonts w:ascii="Times New Roman" w:hAnsi="Times New Roman"/>
          <w:noProof w:val="0"/>
          <w:color w:val="222222"/>
          <w:sz w:val="24"/>
          <w:szCs w:val="24"/>
          <w:shd w:val="clear" w:color="auto" w:fill="FFFFFF"/>
          <w:lang w:val="en-US"/>
        </w:rPr>
        <w:tab/>
      </w:r>
    </w:p>
    <w:p w:rsidR="00A12CCD" w:rsidRPr="00F448EA" w:rsidRDefault="00A12CCD" w:rsidP="009A310D">
      <w:pPr>
        <w:tabs>
          <w:tab w:val="left" w:pos="0"/>
          <w:tab w:val="left" w:leader="underscore" w:pos="102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t xml:space="preserve">I've made a lot of friends in my neighbourhood. </w:t>
      </w:r>
    </w:p>
    <w:p w:rsidR="00A12CCD" w:rsidRPr="00F448EA" w:rsidRDefault="00A12CCD" w:rsidP="009A310D">
      <w:pPr>
        <w:tabs>
          <w:tab w:val="left" w:pos="0"/>
          <w:tab w:val="left" w:leader="underscore" w:pos="102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Mai:</w:t>
      </w:r>
      <w:r w:rsidRPr="00F448EA">
        <w:rPr>
          <w:rFonts w:ascii="Times New Roman" w:hAnsi="Times New Roman"/>
          <w:noProof w:val="0"/>
          <w:color w:val="222222"/>
          <w:sz w:val="24"/>
          <w:szCs w:val="24"/>
          <w:shd w:val="clear" w:color="auto" w:fill="FFFFFF"/>
          <w:lang w:val="en-US"/>
        </w:rPr>
        <w:tab/>
        <w:t xml:space="preserve">Ha Noi has a good reputation for education, too. </w:t>
      </w:r>
    </w:p>
    <w:p w:rsidR="00A12CCD" w:rsidRPr="00F448EA" w:rsidRDefault="00A12CCD" w:rsidP="0093728D">
      <w:pPr>
        <w:tabs>
          <w:tab w:val="left" w:pos="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Nick:</w:t>
      </w:r>
      <w:r w:rsidRPr="00F448EA">
        <w:rPr>
          <w:rFonts w:ascii="Times New Roman" w:hAnsi="Times New Roman"/>
          <w:noProof w:val="0"/>
          <w:color w:val="222222"/>
          <w:sz w:val="24"/>
          <w:szCs w:val="24"/>
          <w:shd w:val="clear" w:color="auto" w:fill="FFFFFF"/>
          <w:lang w:val="en-US"/>
        </w:rPr>
        <w:tab/>
        <w:t>(43)</w:t>
      </w:r>
      <w:r w:rsidRPr="00F448EA">
        <w:rPr>
          <w:rFonts w:ascii="Times New Roman" w:hAnsi="Times New Roman"/>
          <w:noProof w:val="0"/>
          <w:color w:val="222222"/>
          <w:sz w:val="24"/>
          <w:szCs w:val="24"/>
          <w:shd w:val="clear" w:color="auto" w:fill="FFFFFF"/>
          <w:lang w:val="en-US"/>
        </w:rPr>
        <w:tab/>
      </w:r>
    </w:p>
    <w:p w:rsidR="00A12CCD" w:rsidRPr="00F448EA" w:rsidRDefault="00A12CCD" w:rsidP="009A310D">
      <w:pPr>
        <w:tabs>
          <w:tab w:val="left" w:pos="0"/>
          <w:tab w:val="left" w:leader="underscore" w:pos="102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Mai:</w:t>
      </w:r>
      <w:r w:rsidRPr="00F448EA">
        <w:rPr>
          <w:rFonts w:ascii="Times New Roman" w:hAnsi="Times New Roman"/>
          <w:noProof w:val="0"/>
          <w:color w:val="222222"/>
          <w:sz w:val="24"/>
          <w:szCs w:val="24"/>
          <w:shd w:val="clear" w:color="auto" w:fill="FFFFFF"/>
          <w:lang w:val="en-US"/>
        </w:rPr>
        <w:tab/>
        <w:t xml:space="preserve">How do you often spend a weekend in Ha Noi? </w:t>
      </w:r>
    </w:p>
    <w:p w:rsidR="00A12CCD" w:rsidRPr="00F448EA" w:rsidRDefault="00A12CCD" w:rsidP="0093728D">
      <w:pPr>
        <w:tabs>
          <w:tab w:val="left" w:pos="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Nick:</w:t>
      </w:r>
      <w:r w:rsidRPr="00F448EA">
        <w:rPr>
          <w:rFonts w:ascii="Times New Roman" w:hAnsi="Times New Roman"/>
          <w:noProof w:val="0"/>
          <w:color w:val="222222"/>
          <w:sz w:val="24"/>
          <w:szCs w:val="24"/>
          <w:shd w:val="clear" w:color="auto" w:fill="FFFFFF"/>
          <w:lang w:val="en-US"/>
        </w:rPr>
        <w:tab/>
        <w:t>(44)</w:t>
      </w:r>
      <w:r w:rsidRPr="00F448EA">
        <w:rPr>
          <w:rFonts w:ascii="Times New Roman" w:hAnsi="Times New Roman"/>
          <w:noProof w:val="0"/>
          <w:color w:val="222222"/>
          <w:sz w:val="24"/>
          <w:szCs w:val="24"/>
          <w:shd w:val="clear" w:color="auto" w:fill="FFFFFF"/>
          <w:lang w:val="en-US"/>
        </w:rPr>
        <w:tab/>
      </w:r>
    </w:p>
    <w:p w:rsidR="00A12CCD" w:rsidRPr="00F448EA" w:rsidRDefault="00A12CCD" w:rsidP="009A310D">
      <w:pPr>
        <w:tabs>
          <w:tab w:val="left" w:pos="0"/>
          <w:tab w:val="left" w:leader="underscore" w:pos="102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Mai:</w:t>
      </w:r>
      <w:r w:rsidRPr="00F448EA">
        <w:rPr>
          <w:rFonts w:ascii="Times New Roman" w:hAnsi="Times New Roman"/>
          <w:noProof w:val="0"/>
          <w:color w:val="222222"/>
          <w:sz w:val="24"/>
          <w:szCs w:val="24"/>
          <w:shd w:val="clear" w:color="auto" w:fill="FFFFFF"/>
          <w:lang w:val="en-US"/>
        </w:rPr>
        <w:tab/>
        <w:t xml:space="preserve">Overall, Ha Noi has more interesting places than Ho Chi Minh City. </w:t>
      </w:r>
    </w:p>
    <w:p w:rsidR="00A12CCD" w:rsidRPr="00F448EA" w:rsidRDefault="00A12CCD" w:rsidP="0093728D">
      <w:pPr>
        <w:tabs>
          <w:tab w:val="left" w:pos="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Nick:</w:t>
      </w:r>
      <w:r w:rsidRPr="00F448EA">
        <w:rPr>
          <w:rFonts w:ascii="Times New Roman" w:hAnsi="Times New Roman"/>
          <w:noProof w:val="0"/>
          <w:color w:val="222222"/>
          <w:sz w:val="24"/>
          <w:szCs w:val="24"/>
          <w:shd w:val="clear" w:color="auto" w:fill="FFFFFF"/>
          <w:lang w:val="en-US"/>
        </w:rPr>
        <w:tab/>
        <w:t>(45)</w:t>
      </w:r>
      <w:r w:rsidRPr="00F448EA">
        <w:rPr>
          <w:rFonts w:ascii="Times New Roman" w:hAnsi="Times New Roman"/>
          <w:noProof w:val="0"/>
          <w:color w:val="222222"/>
          <w:sz w:val="24"/>
          <w:szCs w:val="24"/>
          <w:shd w:val="clear" w:color="auto" w:fill="FFFFFF"/>
          <w:lang w:val="en-US"/>
        </w:rPr>
        <w:tab/>
      </w:r>
    </w:p>
    <w:p w:rsidR="00A12CCD" w:rsidRPr="00F448EA" w:rsidRDefault="00A12CCD" w:rsidP="0093728D">
      <w:pPr>
        <w:tabs>
          <w:tab w:val="left" w:pos="0"/>
          <w:tab w:val="left" w:leader="underscore" w:pos="10260"/>
        </w:tabs>
        <w:spacing w:after="40" w:line="36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t xml:space="preserve">I've taken a lot of photos here. </w:t>
      </w:r>
    </w:p>
    <w:p w:rsidR="00A12CCD" w:rsidRPr="00F448EA" w:rsidRDefault="00A12CCD" w:rsidP="00FD6D4B">
      <w:pPr>
        <w:tabs>
          <w:tab w:val="left" w:pos="-360"/>
          <w:tab w:val="left" w:leader="underscore" w:pos="10260"/>
        </w:tabs>
        <w:spacing w:after="40" w:line="240" w:lineRule="auto"/>
        <w:ind w:left="-360" w:right="-720" w:hanging="360"/>
        <w:jc w:val="both"/>
        <w:rPr>
          <w:rFonts w:ascii="Times New Roman" w:hAnsi="Times New Roman"/>
          <w:b/>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IX.</w:t>
      </w:r>
      <w:r w:rsidRPr="00F448EA">
        <w:rPr>
          <w:rFonts w:ascii="Times New Roman" w:hAnsi="Times New Roman"/>
          <w:b/>
          <w:noProof w:val="0"/>
          <w:color w:val="222222"/>
          <w:sz w:val="24"/>
          <w:szCs w:val="24"/>
          <w:shd w:val="clear" w:color="auto" w:fill="FFFFFF"/>
          <w:lang w:val="en-US"/>
        </w:rPr>
        <w:tab/>
        <w:t xml:space="preserve">Write complete sentences, using the words/ phrases given in their correct forms. You can add some more necessary words, but have to use all the words given. </w:t>
      </w:r>
    </w:p>
    <w:p w:rsidR="00A12CCD" w:rsidRPr="00F448EA" w:rsidRDefault="00A12CCD" w:rsidP="0093728D">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46.</w:t>
      </w:r>
      <w:r w:rsidRPr="00F448EA">
        <w:rPr>
          <w:rFonts w:ascii="Times New Roman" w:hAnsi="Times New Roman"/>
          <w:noProof w:val="0"/>
          <w:color w:val="222222"/>
          <w:sz w:val="24"/>
          <w:szCs w:val="24"/>
          <w:shd w:val="clear" w:color="auto" w:fill="FFFFFF"/>
          <w:lang w:val="en-US"/>
        </w:rPr>
        <w:tab/>
        <w:t xml:space="preserve">Hoi An/ most beautiful town/ Viet Nam. </w:t>
      </w:r>
    </w:p>
    <w:p w:rsidR="00A12CCD" w:rsidRPr="00F448EA" w:rsidRDefault="00A12CCD" w:rsidP="0093728D">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93728D">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47.</w:t>
      </w:r>
      <w:r w:rsidRPr="00F448EA">
        <w:rPr>
          <w:rFonts w:ascii="Times New Roman" w:hAnsi="Times New Roman"/>
          <w:noProof w:val="0"/>
          <w:color w:val="222222"/>
          <w:sz w:val="24"/>
          <w:szCs w:val="24"/>
          <w:shd w:val="clear" w:color="auto" w:fill="FFFFFF"/>
          <w:lang w:val="en-US"/>
        </w:rPr>
        <w:tab/>
        <w:t xml:space="preserve">If/ you/ get there/ full moon day/ all lights/ turned off. </w:t>
      </w:r>
    </w:p>
    <w:p w:rsidR="00A12CCD" w:rsidRPr="00F448EA" w:rsidRDefault="00A12CCD" w:rsidP="0093728D">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93728D">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48.</w:t>
      </w:r>
      <w:r w:rsidRPr="00F448EA">
        <w:rPr>
          <w:rFonts w:ascii="Times New Roman" w:hAnsi="Times New Roman"/>
          <w:noProof w:val="0"/>
          <w:color w:val="222222"/>
          <w:sz w:val="24"/>
          <w:szCs w:val="24"/>
          <w:shd w:val="clear" w:color="auto" w:fill="FFFFFF"/>
          <w:lang w:val="en-US"/>
        </w:rPr>
        <w:tab/>
        <w:t xml:space="preserve">Only lanterns/ hung/ and/ view/ spectacular. </w:t>
      </w:r>
    </w:p>
    <w:p w:rsidR="00A12CCD" w:rsidRPr="00F448EA" w:rsidRDefault="00A12CCD" w:rsidP="0093728D">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93728D">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49.</w:t>
      </w:r>
      <w:r w:rsidRPr="00F448EA">
        <w:rPr>
          <w:rFonts w:ascii="Times New Roman" w:hAnsi="Times New Roman"/>
          <w:noProof w:val="0"/>
          <w:color w:val="222222"/>
          <w:sz w:val="24"/>
          <w:szCs w:val="24"/>
          <w:shd w:val="clear" w:color="auto" w:fill="FFFFFF"/>
          <w:lang w:val="en-US"/>
        </w:rPr>
        <w:tab/>
        <w:t xml:space="preserve">It/ more fabulous/ when/ you/ stand/ pavement/ and/ watch people/ by. </w:t>
      </w:r>
    </w:p>
    <w:p w:rsidR="00A12CCD" w:rsidRPr="00F448EA" w:rsidRDefault="00A12CCD" w:rsidP="0093728D">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93728D">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50.</w:t>
      </w:r>
      <w:r w:rsidRPr="00F448EA">
        <w:rPr>
          <w:rFonts w:ascii="Times New Roman" w:hAnsi="Times New Roman"/>
          <w:noProof w:val="0"/>
          <w:color w:val="222222"/>
          <w:sz w:val="24"/>
          <w:szCs w:val="24"/>
          <w:shd w:val="clear" w:color="auto" w:fill="FFFFFF"/>
          <w:lang w:val="en-US"/>
        </w:rPr>
        <w:tab/>
        <w:t>Tourists/ backpackers/ wonderful time/ Hoi An.</w:t>
      </w:r>
    </w:p>
    <w:p w:rsidR="00A12CCD" w:rsidRPr="00F448EA" w:rsidRDefault="00A12CCD" w:rsidP="0093728D">
      <w:pPr>
        <w:tabs>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pPr>
        <w:spacing w:after="0" w:line="240" w:lineRule="auto"/>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br w:type="page"/>
      </w:r>
    </w:p>
    <w:p w:rsidR="00A12CCD" w:rsidRPr="000233E4" w:rsidRDefault="00A12CCD" w:rsidP="000233E4">
      <w:pPr>
        <w:spacing w:after="40" w:line="480" w:lineRule="auto"/>
        <w:jc w:val="center"/>
        <w:outlineLvl w:val="0"/>
        <w:rPr>
          <w:rFonts w:ascii="Times New Roman" w:hAnsi="Times New Roman"/>
          <w:b/>
          <w:noProof w:val="0"/>
          <w:sz w:val="36"/>
          <w:szCs w:val="32"/>
          <w:lang w:val="en-US"/>
        </w:rPr>
      </w:pPr>
      <w:bookmarkStart w:id="6" w:name="_Toc497770179"/>
      <w:r w:rsidRPr="000233E4">
        <w:rPr>
          <w:rFonts w:ascii=".VnAristote" w:hAnsi=".VnAristote"/>
          <w:b/>
          <w:noProof w:val="0"/>
          <w:sz w:val="36"/>
          <w:szCs w:val="32"/>
          <w:lang w:val="en-US"/>
        </w:rPr>
        <w:t>Unit 3</w:t>
      </w:r>
      <w:r w:rsidRPr="000233E4">
        <w:rPr>
          <w:rFonts w:ascii="Times New Roman" w:hAnsi="Times New Roman"/>
          <w:b/>
          <w:noProof w:val="0"/>
          <w:sz w:val="36"/>
          <w:szCs w:val="32"/>
          <w:lang w:val="en-US"/>
        </w:rPr>
        <w:t xml:space="preserve">: </w:t>
      </w:r>
      <w:r w:rsidRPr="000233E4">
        <w:rPr>
          <w:rFonts w:ascii="Times New Roman" w:hAnsi="Times New Roman"/>
          <w:b/>
          <w:noProof w:val="0"/>
          <w:sz w:val="36"/>
          <w:szCs w:val="32"/>
          <w:shd w:val="clear" w:color="auto" w:fill="FFFFFF"/>
          <w:lang w:val="en-US"/>
        </w:rPr>
        <w:t>TEEN STRESS AND PRESSURE</w:t>
      </w:r>
      <w:bookmarkEnd w:id="6"/>
    </w:p>
    <w:p w:rsidR="00A12CCD" w:rsidRPr="00F448EA" w:rsidRDefault="00A12CCD" w:rsidP="00FD6D4B">
      <w:pPr>
        <w:tabs>
          <w:tab w:val="left" w:pos="-360"/>
        </w:tabs>
        <w:spacing w:after="40" w:line="240" w:lineRule="auto"/>
        <w:ind w:left="-720"/>
        <w:jc w:val="both"/>
        <w:rPr>
          <w:rFonts w:ascii="Times New Roman" w:hAnsi="Times New Roman"/>
          <w:b/>
          <w:noProof w:val="0"/>
          <w:sz w:val="32"/>
          <w:szCs w:val="32"/>
          <w:lang w:val="en-US"/>
        </w:rPr>
      </w:pPr>
      <w:r w:rsidRPr="00F448EA">
        <w:rPr>
          <w:rFonts w:ascii="Times New Roman" w:hAnsi="Times New Roman"/>
          <w:b/>
          <w:noProof w:val="0"/>
          <w:color w:val="222222"/>
          <w:sz w:val="24"/>
          <w:szCs w:val="24"/>
          <w:shd w:val="clear" w:color="auto" w:fill="FFFFFF"/>
          <w:lang w:val="en-US"/>
        </w:rPr>
        <w:t>A.</w:t>
      </w:r>
      <w:r w:rsidRPr="00F448EA">
        <w:rPr>
          <w:rFonts w:ascii="Times New Roman" w:hAnsi="Times New Roman"/>
          <w:b/>
          <w:noProof w:val="0"/>
          <w:color w:val="222222"/>
          <w:sz w:val="24"/>
          <w:szCs w:val="24"/>
          <w:shd w:val="clear" w:color="auto" w:fill="FFFFFF"/>
          <w:lang w:val="en-US"/>
        </w:rPr>
        <w:tab/>
        <w:t xml:space="preserve">PHONETICS </w:t>
      </w:r>
    </w:p>
    <w:p w:rsidR="00A12CCD" w:rsidRPr="00F448EA" w:rsidRDefault="00A12CCD" w:rsidP="00B356F9">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Read the short exchanges, and circle the verb “be” which is stressed.</w:t>
      </w:r>
    </w:p>
    <w:p w:rsidR="00A12CCD" w:rsidRPr="00F448EA" w:rsidRDefault="00A12CCD" w:rsidP="00B356F9">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1.</w:t>
      </w: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A:</w:t>
      </w:r>
      <w:r w:rsidRPr="00F448EA">
        <w:rPr>
          <w:rFonts w:ascii="Times New Roman" w:hAnsi="Times New Roman"/>
          <w:noProof w:val="0"/>
          <w:color w:val="222222"/>
          <w:sz w:val="24"/>
          <w:szCs w:val="24"/>
          <w:shd w:val="clear" w:color="auto" w:fill="FFFFFF"/>
          <w:lang w:val="en-US"/>
        </w:rPr>
        <w:t xml:space="preserve"> Aren't you bored with homework? </w:t>
      </w:r>
    </w:p>
    <w:p w:rsidR="00A12CCD" w:rsidRPr="00F448EA" w:rsidRDefault="00A12CCD" w:rsidP="00B356F9">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B:</w:t>
      </w:r>
      <w:r w:rsidRPr="00F448EA">
        <w:rPr>
          <w:rFonts w:ascii="Times New Roman" w:hAnsi="Times New Roman"/>
          <w:noProof w:val="0"/>
          <w:color w:val="222222"/>
          <w:sz w:val="24"/>
          <w:szCs w:val="24"/>
          <w:shd w:val="clear" w:color="auto" w:fill="FFFFFF"/>
          <w:lang w:val="en-US"/>
        </w:rPr>
        <w:t xml:space="preserve"> I am very interested in doing it. Absolutely true! </w:t>
      </w:r>
    </w:p>
    <w:p w:rsidR="00A12CCD" w:rsidRPr="00F448EA" w:rsidRDefault="00A12CCD" w:rsidP="00B356F9">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2. </w:t>
      </w: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A:</w:t>
      </w:r>
      <w:r w:rsidRPr="00F448EA">
        <w:rPr>
          <w:rFonts w:ascii="Times New Roman" w:hAnsi="Times New Roman"/>
          <w:noProof w:val="0"/>
          <w:color w:val="222222"/>
          <w:sz w:val="24"/>
          <w:szCs w:val="24"/>
          <w:shd w:val="clear" w:color="auto" w:fill="FFFFFF"/>
          <w:lang w:val="en-US"/>
        </w:rPr>
        <w:t xml:space="preserve"> Is a little bit of stress bad for our study? </w:t>
      </w:r>
    </w:p>
    <w:p w:rsidR="00A12CCD" w:rsidRPr="00F448EA" w:rsidRDefault="00A12CCD" w:rsidP="00B356F9">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B:</w:t>
      </w:r>
      <w:r w:rsidRPr="00F448EA">
        <w:rPr>
          <w:rFonts w:ascii="Times New Roman" w:hAnsi="Times New Roman"/>
          <w:noProof w:val="0"/>
          <w:color w:val="222222"/>
          <w:sz w:val="24"/>
          <w:szCs w:val="24"/>
          <w:shd w:val="clear" w:color="auto" w:fill="FFFFFF"/>
          <w:lang w:val="en-US"/>
        </w:rPr>
        <w:t xml:space="preserve"> No. It is good for our study. </w:t>
      </w:r>
    </w:p>
    <w:p w:rsidR="00A12CCD" w:rsidRPr="00F448EA" w:rsidRDefault="00A12CCD" w:rsidP="00B356F9">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3. </w:t>
      </w: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A:</w:t>
      </w:r>
      <w:r w:rsidRPr="00F448EA">
        <w:rPr>
          <w:rFonts w:ascii="Times New Roman" w:hAnsi="Times New Roman"/>
          <w:noProof w:val="0"/>
          <w:color w:val="222222"/>
          <w:sz w:val="24"/>
          <w:szCs w:val="24"/>
          <w:shd w:val="clear" w:color="auto" w:fill="FFFFFF"/>
          <w:lang w:val="en-US"/>
        </w:rPr>
        <w:t xml:space="preserve"> Aren’t there any parents who want more homework for their children? </w:t>
      </w:r>
    </w:p>
    <w:p w:rsidR="00A12CCD" w:rsidRPr="00F448EA" w:rsidRDefault="00A12CCD" w:rsidP="00B356F9">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B:</w:t>
      </w:r>
      <w:r w:rsidRPr="00F448EA">
        <w:rPr>
          <w:rFonts w:ascii="Times New Roman" w:hAnsi="Times New Roman"/>
          <w:noProof w:val="0"/>
          <w:color w:val="222222"/>
          <w:sz w:val="24"/>
          <w:szCs w:val="24"/>
          <w:shd w:val="clear" w:color="auto" w:fill="FFFFFF"/>
          <w:lang w:val="en-US"/>
        </w:rPr>
        <w:t xml:space="preserve"> There are some. I think. </w:t>
      </w:r>
    </w:p>
    <w:p w:rsidR="00A12CCD" w:rsidRPr="00F448EA" w:rsidRDefault="00A12CCD" w:rsidP="00B356F9">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4.</w:t>
      </w: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A:</w:t>
      </w:r>
      <w:r w:rsidRPr="00F448EA">
        <w:rPr>
          <w:rFonts w:ascii="Times New Roman" w:hAnsi="Times New Roman"/>
          <w:noProof w:val="0"/>
          <w:color w:val="222222"/>
          <w:sz w:val="24"/>
          <w:szCs w:val="24"/>
          <w:shd w:val="clear" w:color="auto" w:fill="FFFFFF"/>
          <w:lang w:val="en-US"/>
        </w:rPr>
        <w:t xml:space="preserve"> there any peer pressure at middle school? </w:t>
      </w:r>
    </w:p>
    <w:p w:rsidR="00A12CCD" w:rsidRPr="00F448EA" w:rsidRDefault="00A12CCD" w:rsidP="00B356F9">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ab/>
        <w:t>B:</w:t>
      </w:r>
      <w:r w:rsidRPr="00F448EA">
        <w:rPr>
          <w:rFonts w:ascii="Times New Roman" w:hAnsi="Times New Roman"/>
          <w:noProof w:val="0"/>
          <w:color w:val="222222"/>
          <w:sz w:val="24"/>
          <w:szCs w:val="24"/>
          <w:shd w:val="clear" w:color="auto" w:fill="FFFFFF"/>
          <w:lang w:val="en-US"/>
        </w:rPr>
        <w:t xml:space="preserve"> There is peer pressure, especially at the end of middle school. </w:t>
      </w:r>
    </w:p>
    <w:p w:rsidR="00A12CCD" w:rsidRPr="00F448EA" w:rsidRDefault="00A12CCD" w:rsidP="00B356F9">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5. </w:t>
      </w: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A:</w:t>
      </w:r>
      <w:r w:rsidRPr="00F448EA">
        <w:rPr>
          <w:rFonts w:ascii="Times New Roman" w:hAnsi="Times New Roman"/>
          <w:noProof w:val="0"/>
          <w:color w:val="222222"/>
          <w:sz w:val="24"/>
          <w:szCs w:val="24"/>
          <w:shd w:val="clear" w:color="auto" w:fill="FFFFFF"/>
          <w:lang w:val="en-US"/>
        </w:rPr>
        <w:t xml:space="preserve"> Is it OK with your school uniform? </w:t>
      </w:r>
    </w:p>
    <w:p w:rsidR="00A12CCD" w:rsidRPr="00F448EA" w:rsidRDefault="00A12CCD" w:rsidP="00B356F9">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B:</w:t>
      </w:r>
      <w:r w:rsidRPr="00F448EA">
        <w:rPr>
          <w:rFonts w:ascii="Times New Roman" w:hAnsi="Times New Roman"/>
          <w:noProof w:val="0"/>
          <w:color w:val="222222"/>
          <w:sz w:val="24"/>
          <w:szCs w:val="24"/>
          <w:shd w:val="clear" w:color="auto" w:fill="FFFFFF"/>
          <w:lang w:val="en-US"/>
        </w:rPr>
        <w:t xml:space="preserve"> No problem, but the hat is very silly. </w:t>
      </w:r>
    </w:p>
    <w:p w:rsidR="00A12CCD" w:rsidRPr="00F448EA" w:rsidRDefault="00A12CCD" w:rsidP="00B356F9">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6. </w:t>
      </w: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A:</w:t>
      </w:r>
      <w:r w:rsidRPr="00F448EA">
        <w:rPr>
          <w:rFonts w:ascii="Times New Roman" w:hAnsi="Times New Roman"/>
          <w:noProof w:val="0"/>
          <w:color w:val="222222"/>
          <w:sz w:val="24"/>
          <w:szCs w:val="24"/>
          <w:shd w:val="clear" w:color="auto" w:fill="FFFFFF"/>
          <w:lang w:val="en-US"/>
        </w:rPr>
        <w:t xml:space="preserve"> Is motivation the key to success in school? </w:t>
      </w:r>
    </w:p>
    <w:p w:rsidR="00A12CCD" w:rsidRPr="00F448EA" w:rsidRDefault="00A12CCD" w:rsidP="00B356F9">
      <w:pPr>
        <w:tabs>
          <w:tab w:val="left" w:pos="-360"/>
        </w:tabs>
        <w:spacing w:after="40" w:line="48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B:</w:t>
      </w:r>
      <w:r w:rsidRPr="00F448EA">
        <w:rPr>
          <w:rFonts w:ascii="Times New Roman" w:hAnsi="Times New Roman"/>
          <w:noProof w:val="0"/>
          <w:color w:val="222222"/>
          <w:sz w:val="24"/>
          <w:szCs w:val="24"/>
          <w:shd w:val="clear" w:color="auto" w:fill="FFFFFF"/>
          <w:lang w:val="en-US"/>
        </w:rPr>
        <w:t xml:space="preserve"> Definitely, it is.</w:t>
      </w:r>
    </w:p>
    <w:p w:rsidR="00A12CCD" w:rsidRPr="00F448EA" w:rsidRDefault="00A12CCD" w:rsidP="00B356F9">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B.</w:t>
      </w:r>
      <w:r w:rsidRPr="00F448EA">
        <w:rPr>
          <w:rFonts w:ascii="Times New Roman" w:hAnsi="Times New Roman"/>
          <w:b/>
          <w:noProof w:val="0"/>
          <w:color w:val="222222"/>
          <w:sz w:val="24"/>
          <w:szCs w:val="24"/>
          <w:shd w:val="clear" w:color="auto" w:fill="FFFFFF"/>
          <w:lang w:val="en-US"/>
        </w:rPr>
        <w:tab/>
        <w:t xml:space="preserve">VOCABULARY &amp; GRAMMAR </w:t>
      </w:r>
    </w:p>
    <w:p w:rsidR="00A12CCD" w:rsidRDefault="00A12CCD" w:rsidP="00B356F9">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I.</w:t>
      </w:r>
      <w:r w:rsidRPr="00F448EA">
        <w:rPr>
          <w:rFonts w:ascii="Times New Roman" w:hAnsi="Times New Roman"/>
          <w:b/>
          <w:noProof w:val="0"/>
          <w:color w:val="222222"/>
          <w:sz w:val="24"/>
          <w:szCs w:val="24"/>
          <w:shd w:val="clear" w:color="auto" w:fill="FFFFFF"/>
          <w:lang w:val="en-US"/>
        </w:rPr>
        <w:tab/>
        <w:t>Fill in each blank in the sentences with the correct word from the box.</w:t>
      </w:r>
    </w:p>
    <w:p w:rsidR="00A12CCD" w:rsidRPr="00F448EA" w:rsidRDefault="00A9099C" w:rsidP="00062BD0">
      <w:pPr>
        <w:tabs>
          <w:tab w:val="left" w:pos="-360"/>
        </w:tabs>
        <w:spacing w:after="40" w:line="240" w:lineRule="auto"/>
        <w:ind w:left="-720" w:right="-720"/>
        <w:jc w:val="center"/>
        <w:rPr>
          <w:rFonts w:ascii="Times New Roman" w:hAnsi="Times New Roman"/>
          <w:b/>
          <w:noProof w:val="0"/>
          <w:color w:val="222222"/>
          <w:sz w:val="24"/>
          <w:szCs w:val="24"/>
          <w:shd w:val="clear" w:color="auto" w:fill="FFFFFF"/>
          <w:lang w:val="en-US"/>
        </w:rPr>
      </w:pPr>
      <w:r>
        <w:rPr>
          <w:rFonts w:ascii="Times New Roman" w:hAnsi="Times New Roman"/>
          <w:b/>
          <w:sz w:val="24"/>
          <w:szCs w:val="24"/>
          <w:shd w:val="clear" w:color="auto" w:fill="FFFFFF"/>
          <w:lang w:eastAsia="vi-VN"/>
        </w:rPr>
      </w:r>
      <w:r>
        <w:rPr>
          <w:rFonts w:ascii="Times New Roman" w:hAnsi="Times New Roman"/>
          <w:b/>
          <w:sz w:val="24"/>
          <w:szCs w:val="24"/>
          <w:shd w:val="clear" w:color="auto" w:fill="FFFFFF"/>
          <w:lang w:eastAsia="vi-VN"/>
        </w:rPr>
        <w:pict>
          <v:shape id="_x0000_s1196" type="#_x0000_t202" style="width:382.5pt;height:40.05pt;visibility:visible;mso-left-percent:-10001;mso-top-percent:-10001;mso-position-horizontal:absolute;mso-position-horizontal-relative:char;mso-position-vertical:absolute;mso-position-vertical-relative:line;mso-left-percent:-10001;mso-top-percent:-10001">
            <v:textbox>
              <w:txbxContent>
                <w:p w:rsidR="00DF6398" w:rsidRDefault="00DF6398" w:rsidP="00062BD0">
                  <w:pPr>
                    <w:tabs>
                      <w:tab w:val="center" w:pos="1134"/>
                      <w:tab w:val="center" w:pos="2552"/>
                      <w:tab w:val="center" w:pos="3969"/>
                      <w:tab w:val="center" w:pos="5387"/>
                      <w:tab w:val="center" w:pos="6840"/>
                    </w:tabs>
                    <w:spacing w:after="120" w:line="240" w:lineRule="auto"/>
                    <w:ind w:left="562"/>
                    <w:rPr>
                      <w:rFonts w:ascii="Times New Roman" w:hAnsi="Times New Roman"/>
                      <w:i/>
                      <w:color w:val="222222"/>
                      <w:sz w:val="24"/>
                      <w:szCs w:val="24"/>
                      <w:shd w:val="clear" w:color="auto" w:fill="FFFFFF"/>
                    </w:rPr>
                  </w:pPr>
                  <w:r>
                    <w:rPr>
                      <w:rFonts w:ascii="Times New Roman" w:hAnsi="Times New Roman"/>
                      <w:i/>
                      <w:color w:val="222222"/>
                      <w:sz w:val="24"/>
                      <w:szCs w:val="24"/>
                      <w:shd w:val="clear" w:color="auto" w:fill="FFFFFF"/>
                    </w:rPr>
                    <w:t>helpline</w:t>
                  </w:r>
                  <w:r>
                    <w:rPr>
                      <w:rFonts w:ascii="Times New Roman" w:hAnsi="Times New Roman"/>
                      <w:i/>
                      <w:color w:val="222222"/>
                      <w:sz w:val="24"/>
                      <w:szCs w:val="24"/>
                      <w:shd w:val="clear" w:color="auto" w:fill="FFFFFF"/>
                    </w:rPr>
                    <w:tab/>
                    <w:t>frustrated</w:t>
                  </w:r>
                  <w:r>
                    <w:rPr>
                      <w:rFonts w:ascii="Times New Roman" w:hAnsi="Times New Roman"/>
                      <w:i/>
                      <w:color w:val="222222"/>
                      <w:sz w:val="24"/>
                      <w:szCs w:val="24"/>
                      <w:shd w:val="clear" w:color="auto" w:fill="FFFFFF"/>
                    </w:rPr>
                    <w:tab/>
                    <w:t>tense</w:t>
                  </w:r>
                  <w:r>
                    <w:rPr>
                      <w:rFonts w:ascii="Times New Roman" w:hAnsi="Times New Roman"/>
                      <w:i/>
                      <w:color w:val="222222"/>
                      <w:sz w:val="24"/>
                      <w:szCs w:val="24"/>
                      <w:shd w:val="clear" w:color="auto" w:fill="FFFFFF"/>
                    </w:rPr>
                    <w:tab/>
                    <w:t>confident</w:t>
                  </w:r>
                  <w:r>
                    <w:rPr>
                      <w:rFonts w:ascii="Times New Roman" w:hAnsi="Times New Roman"/>
                      <w:i/>
                      <w:color w:val="222222"/>
                      <w:sz w:val="24"/>
                      <w:szCs w:val="24"/>
                      <w:shd w:val="clear" w:color="auto" w:fill="FFFFFF"/>
                    </w:rPr>
                    <w:tab/>
                    <w:t>adolescence</w:t>
                  </w:r>
                </w:p>
                <w:p w:rsidR="00DF6398" w:rsidRPr="00AB2153" w:rsidRDefault="00DF6398" w:rsidP="00062BD0">
                  <w:pPr>
                    <w:tabs>
                      <w:tab w:val="center" w:pos="1134"/>
                      <w:tab w:val="center" w:pos="2552"/>
                      <w:tab w:val="center" w:pos="3969"/>
                      <w:tab w:val="center" w:pos="5387"/>
                      <w:tab w:val="center" w:pos="6840"/>
                    </w:tabs>
                    <w:spacing w:after="120" w:line="240" w:lineRule="auto"/>
                    <w:ind w:left="562"/>
                    <w:rPr>
                      <w:rFonts w:ascii="Times New Roman" w:hAnsi="Times New Roman"/>
                      <w:i/>
                      <w:color w:val="222222"/>
                      <w:sz w:val="24"/>
                      <w:szCs w:val="24"/>
                      <w:shd w:val="clear" w:color="auto" w:fill="FFFFFF"/>
                    </w:rPr>
                  </w:pPr>
                  <w:r>
                    <w:rPr>
                      <w:rFonts w:ascii="Times New Roman" w:hAnsi="Times New Roman"/>
                      <w:i/>
                      <w:color w:val="222222"/>
                      <w:sz w:val="24"/>
                      <w:szCs w:val="24"/>
                      <w:shd w:val="clear" w:color="auto" w:fill="FFFFFF"/>
                    </w:rPr>
                    <w:t>concentrate</w:t>
                  </w:r>
                  <w:r>
                    <w:rPr>
                      <w:rFonts w:ascii="Times New Roman" w:hAnsi="Times New Roman"/>
                      <w:i/>
                      <w:color w:val="222222"/>
                      <w:sz w:val="24"/>
                      <w:szCs w:val="24"/>
                      <w:shd w:val="clear" w:color="auto" w:fill="FFFFFF"/>
                    </w:rPr>
                    <w:tab/>
                    <w:t>independent</w:t>
                  </w:r>
                  <w:r>
                    <w:rPr>
                      <w:rFonts w:ascii="Times New Roman" w:hAnsi="Times New Roman"/>
                      <w:i/>
                      <w:color w:val="222222"/>
                      <w:sz w:val="24"/>
                      <w:szCs w:val="24"/>
                      <w:shd w:val="clear" w:color="auto" w:fill="FFFFFF"/>
                    </w:rPr>
                    <w:tab/>
                    <w:t>cognitive</w:t>
                  </w:r>
                  <w:r>
                    <w:rPr>
                      <w:rFonts w:ascii="Times New Roman" w:hAnsi="Times New Roman"/>
                      <w:i/>
                      <w:color w:val="222222"/>
                      <w:sz w:val="24"/>
                      <w:szCs w:val="24"/>
                      <w:shd w:val="clear" w:color="auto" w:fill="FFFFFF"/>
                    </w:rPr>
                    <w:tab/>
                    <w:t>sites</w:t>
                  </w:r>
                  <w:r>
                    <w:rPr>
                      <w:rFonts w:ascii="Times New Roman" w:hAnsi="Times New Roman"/>
                      <w:i/>
                      <w:color w:val="222222"/>
                      <w:sz w:val="24"/>
                      <w:szCs w:val="24"/>
                      <w:shd w:val="clear" w:color="auto" w:fill="FFFFFF"/>
                    </w:rPr>
                    <w:tab/>
                    <w:t>resolve</w:t>
                  </w:r>
                </w:p>
              </w:txbxContent>
            </v:textbox>
            <w10:anchorlock/>
          </v:shape>
        </w:pict>
      </w:r>
    </w:p>
    <w:p w:rsidR="00A12CCD" w:rsidRPr="00F448EA" w:rsidRDefault="00A12CCD" w:rsidP="00C43AB3">
      <w:pPr>
        <w:tabs>
          <w:tab w:val="left" w:pos="-360"/>
        </w:tabs>
        <w:spacing w:before="120"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1.</w:t>
      </w: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 is a time when they're becoming more independent. </w:t>
      </w:r>
    </w:p>
    <w:p w:rsidR="00A12CCD" w:rsidRPr="00F448EA" w:rsidRDefault="00A12CCD" w:rsidP="00C43AB3">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2. </w:t>
      </w:r>
      <w:r w:rsidRPr="00F448EA">
        <w:rPr>
          <w:rFonts w:ascii="Times New Roman" w:hAnsi="Times New Roman"/>
          <w:noProof w:val="0"/>
          <w:color w:val="222222"/>
          <w:sz w:val="24"/>
          <w:szCs w:val="24"/>
          <w:shd w:val="clear" w:color="auto" w:fill="FFFFFF"/>
          <w:lang w:val="en-US"/>
        </w:rPr>
        <w:tab/>
        <w:t xml:space="preserve">By age 16, most teens have had </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 development, and they have the ability to think abstractly. </w:t>
      </w:r>
    </w:p>
    <w:p w:rsidR="00A12CCD" w:rsidRPr="00F448EA" w:rsidRDefault="00A12CCD" w:rsidP="00C43AB3">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3. </w:t>
      </w:r>
      <w:r w:rsidRPr="00F448EA">
        <w:rPr>
          <w:rFonts w:ascii="Times New Roman" w:hAnsi="Times New Roman"/>
          <w:noProof w:val="0"/>
          <w:color w:val="222222"/>
          <w:sz w:val="24"/>
          <w:szCs w:val="24"/>
          <w:shd w:val="clear" w:color="auto" w:fill="FFFFFF"/>
          <w:lang w:val="en-US"/>
        </w:rPr>
        <w:tab/>
        <w:t xml:space="preserve">It's important for students to </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 and avoid distractions when the teacher is presenting the lessons. </w:t>
      </w:r>
    </w:p>
    <w:p w:rsidR="00A12CCD" w:rsidRPr="00F448EA" w:rsidRDefault="00A12CCD" w:rsidP="00C43AB3">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4. </w:t>
      </w:r>
      <w:r w:rsidRPr="00F448EA">
        <w:rPr>
          <w:rFonts w:ascii="Times New Roman" w:hAnsi="Times New Roman"/>
          <w:noProof w:val="0"/>
          <w:color w:val="222222"/>
          <w:sz w:val="24"/>
          <w:szCs w:val="24"/>
          <w:shd w:val="clear" w:color="auto" w:fill="FFFFFF"/>
          <w:lang w:val="en-US"/>
        </w:rPr>
        <w:tab/>
        <w:t xml:space="preserve">Most shy people wish they were more </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 </w:t>
      </w:r>
    </w:p>
    <w:p w:rsidR="00A12CCD" w:rsidRPr="00F448EA" w:rsidRDefault="00A12CCD" w:rsidP="00C43AB3">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5. </w:t>
      </w:r>
      <w:r w:rsidRPr="00F448EA">
        <w:rPr>
          <w:rFonts w:ascii="Times New Roman" w:hAnsi="Times New Roman"/>
          <w:noProof w:val="0"/>
          <w:color w:val="222222"/>
          <w:sz w:val="24"/>
          <w:szCs w:val="24"/>
          <w:shd w:val="clear" w:color="auto" w:fill="FFFFFF"/>
          <w:lang w:val="en-US"/>
        </w:rPr>
        <w:tab/>
        <w:t xml:space="preserve">Adolescents can learn to </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 conflicts peacefully. </w:t>
      </w:r>
    </w:p>
    <w:p w:rsidR="00A12CCD" w:rsidRPr="00F448EA" w:rsidRDefault="00A12CCD" w:rsidP="00C43AB3">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6. </w:t>
      </w:r>
      <w:r w:rsidRPr="00F448EA">
        <w:rPr>
          <w:rFonts w:ascii="Times New Roman" w:hAnsi="Times New Roman"/>
          <w:noProof w:val="0"/>
          <w:color w:val="222222"/>
          <w:sz w:val="24"/>
          <w:szCs w:val="24"/>
          <w:shd w:val="clear" w:color="auto" w:fill="FFFFFF"/>
          <w:lang w:val="en-US"/>
        </w:rPr>
        <w:tab/>
        <w:t xml:space="preserve">I was told I was shy as a child, which led me to feel </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 and anxious during social situations. </w:t>
      </w:r>
    </w:p>
    <w:p w:rsidR="00A12CCD" w:rsidRPr="00F448EA" w:rsidRDefault="00A12CCD" w:rsidP="00C43AB3">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7. </w:t>
      </w:r>
      <w:r w:rsidRPr="00F448EA">
        <w:rPr>
          <w:rFonts w:ascii="Times New Roman" w:hAnsi="Times New Roman"/>
          <w:noProof w:val="0"/>
          <w:color w:val="222222"/>
          <w:sz w:val="24"/>
          <w:szCs w:val="24"/>
          <w:shd w:val="clear" w:color="auto" w:fill="FFFFFF"/>
          <w:lang w:val="en-US"/>
        </w:rPr>
        <w:tab/>
        <w:t xml:space="preserve">Children from northern provinces, especially mountainous areas, made the highest number of calls to the </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 </w:t>
      </w:r>
    </w:p>
    <w:p w:rsidR="00A12CCD" w:rsidRPr="00F448EA" w:rsidRDefault="00A12CCD" w:rsidP="00C43AB3">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8.</w:t>
      </w:r>
      <w:r w:rsidRPr="00F448EA">
        <w:rPr>
          <w:rFonts w:ascii="Times New Roman" w:hAnsi="Times New Roman"/>
          <w:noProof w:val="0"/>
          <w:color w:val="222222"/>
          <w:sz w:val="24"/>
          <w:szCs w:val="24"/>
          <w:shd w:val="clear" w:color="auto" w:fill="FFFFFF"/>
          <w:lang w:val="en-US"/>
        </w:rPr>
        <w:tab/>
        <w:t xml:space="preserve">I have tried many advice </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 for teenagers. </w:t>
      </w:r>
    </w:p>
    <w:p w:rsidR="00A12CCD" w:rsidRPr="00F448EA" w:rsidRDefault="00A12CCD" w:rsidP="00C43AB3">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9. </w:t>
      </w:r>
      <w:r w:rsidRPr="00F448EA">
        <w:rPr>
          <w:rFonts w:ascii="Times New Roman" w:hAnsi="Times New Roman"/>
          <w:noProof w:val="0"/>
          <w:color w:val="222222"/>
          <w:sz w:val="24"/>
          <w:szCs w:val="24"/>
          <w:shd w:val="clear" w:color="auto" w:fill="FFFFFF"/>
          <w:lang w:val="en-US"/>
        </w:rPr>
        <w:tab/>
        <w:t xml:space="preserve">Kids with low motivation get </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 easily, so teachers or parents should be good listeners. </w:t>
      </w:r>
    </w:p>
    <w:p w:rsidR="00A12CCD" w:rsidRPr="00F448EA" w:rsidRDefault="00A12CCD" w:rsidP="00C43AB3">
      <w:pPr>
        <w:tabs>
          <w:tab w:val="left" w:pos="-360"/>
        </w:tabs>
        <w:spacing w:after="40" w:line="36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10.</w:t>
      </w:r>
      <w:r w:rsidRPr="00F448EA">
        <w:rPr>
          <w:rFonts w:ascii="Times New Roman" w:hAnsi="Times New Roman"/>
          <w:noProof w:val="0"/>
          <w:color w:val="222222"/>
          <w:sz w:val="24"/>
          <w:szCs w:val="24"/>
          <w:shd w:val="clear" w:color="auto" w:fill="FFFFFF"/>
          <w:lang w:val="en-US"/>
        </w:rPr>
        <w:tab/>
        <w:t xml:space="preserve">Give students a little bit of freedom, and this will help them feel </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 </w:t>
      </w:r>
    </w:p>
    <w:p w:rsidR="00A12CCD" w:rsidRPr="00F448EA" w:rsidRDefault="00A12CCD" w:rsidP="00C43AB3">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 xml:space="preserve">II. </w:t>
      </w:r>
      <w:r w:rsidRPr="00F448EA">
        <w:rPr>
          <w:rFonts w:ascii="Times New Roman" w:hAnsi="Times New Roman"/>
          <w:b/>
          <w:noProof w:val="0"/>
          <w:color w:val="222222"/>
          <w:sz w:val="24"/>
          <w:szCs w:val="24"/>
          <w:shd w:val="clear" w:color="auto" w:fill="FFFFFF"/>
          <w:lang w:val="en-US"/>
        </w:rPr>
        <w:tab/>
        <w:t xml:space="preserve">Rewrite the following sentences in reported speech. </w:t>
      </w:r>
    </w:p>
    <w:p w:rsidR="00A12CCD" w:rsidRPr="00F448EA" w:rsidRDefault="00A12CCD" w:rsidP="00C43AB3">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1.</w:t>
      </w:r>
      <w:r w:rsidRPr="00F448EA">
        <w:rPr>
          <w:rFonts w:ascii="Times New Roman" w:hAnsi="Times New Roman"/>
          <w:noProof w:val="0"/>
          <w:color w:val="222222"/>
          <w:sz w:val="24"/>
          <w:szCs w:val="24"/>
          <w:shd w:val="clear" w:color="auto" w:fill="FFFFFF"/>
          <w:lang w:val="en-US"/>
        </w:rPr>
        <w:tab/>
        <w:t>Susan said, “Every day teased and bullied and I don't know what to do!”</w:t>
      </w:r>
    </w:p>
    <w:p w:rsidR="00A12CCD" w:rsidRPr="00F448EA" w:rsidRDefault="00A12CCD" w:rsidP="00C43AB3">
      <w:pPr>
        <w:tabs>
          <w:tab w:val="left" w:pos="-36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ab/>
      </w:r>
      <w:r w:rsidRPr="00F448EA">
        <w:rPr>
          <w:rFonts w:ascii="Times New Roman" w:hAnsi="Times New Roman"/>
          <w:noProof w:val="0"/>
          <w:color w:val="222222"/>
          <w:sz w:val="24"/>
          <w:szCs w:val="24"/>
          <w:lang w:val="en-US"/>
        </w:rPr>
        <w:tab/>
      </w:r>
      <w:r w:rsidRPr="00F448EA">
        <w:rPr>
          <w:rFonts w:ascii="Times New Roman" w:hAnsi="Times New Roman"/>
          <w:noProof w:val="0"/>
          <w:color w:val="222222"/>
          <w:sz w:val="24"/>
          <w:szCs w:val="24"/>
          <w:lang w:val="en-US"/>
        </w:rPr>
        <w:tab/>
      </w:r>
    </w:p>
    <w:p w:rsidR="00A12CCD" w:rsidRPr="00F448EA" w:rsidRDefault="00A12CCD" w:rsidP="00C43AB3">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2.</w:t>
      </w:r>
      <w:r w:rsidRPr="00F448EA">
        <w:rPr>
          <w:rFonts w:ascii="Times New Roman" w:hAnsi="Times New Roman"/>
          <w:noProof w:val="0"/>
          <w:color w:val="222222"/>
          <w:sz w:val="24"/>
          <w:szCs w:val="24"/>
          <w:shd w:val="clear" w:color="auto" w:fill="FFFFFF"/>
          <w:lang w:val="en-US"/>
        </w:rPr>
        <w:tab/>
        <w:t>“I’m having a really hard time getting along with my parents”, Quan told me.</w:t>
      </w:r>
    </w:p>
    <w:p w:rsidR="00A12CCD" w:rsidRPr="00F448EA" w:rsidRDefault="00A12CCD" w:rsidP="00C43AB3">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C43AB3">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3.</w:t>
      </w:r>
      <w:r w:rsidRPr="00F448EA">
        <w:rPr>
          <w:rFonts w:ascii="Times New Roman" w:hAnsi="Times New Roman"/>
          <w:noProof w:val="0"/>
          <w:color w:val="222222"/>
          <w:sz w:val="24"/>
          <w:szCs w:val="24"/>
          <w:shd w:val="clear" w:color="auto" w:fill="FFFFFF"/>
          <w:lang w:val="en-US"/>
        </w:rPr>
        <w:tab/>
        <w:t>“Do I need a tutor when I get so in maths?” Mai asked her mother.</w:t>
      </w:r>
    </w:p>
    <w:p w:rsidR="00A12CCD" w:rsidRPr="00F448EA" w:rsidRDefault="00A12CCD" w:rsidP="00C43AB3">
      <w:pPr>
        <w:pStyle w:val="ListParagraph"/>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C43AB3">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4. </w:t>
      </w:r>
      <w:r w:rsidRPr="00F448EA">
        <w:rPr>
          <w:rFonts w:ascii="Times New Roman" w:hAnsi="Times New Roman"/>
          <w:noProof w:val="0"/>
          <w:color w:val="222222"/>
          <w:sz w:val="24"/>
          <w:szCs w:val="24"/>
          <w:shd w:val="clear" w:color="auto" w:fill="FFFFFF"/>
          <w:lang w:val="en-US"/>
        </w:rPr>
        <w:tab/>
        <w:t xml:space="preserve">“I'm scared to talk to other students at school, and I've never told my parents about being depressed,” Mi told Nick. </w:t>
      </w:r>
    </w:p>
    <w:p w:rsidR="00A12CCD" w:rsidRPr="00F448EA" w:rsidRDefault="00A12CCD" w:rsidP="00C43AB3">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C43AB3">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lastRenderedPageBreak/>
        <w:t xml:space="preserve">5. </w:t>
      </w:r>
      <w:r w:rsidRPr="00F448EA">
        <w:rPr>
          <w:rFonts w:ascii="Times New Roman" w:hAnsi="Times New Roman"/>
          <w:noProof w:val="0"/>
          <w:color w:val="222222"/>
          <w:sz w:val="24"/>
          <w:szCs w:val="24"/>
          <w:shd w:val="clear" w:color="auto" w:fill="FFFFFF"/>
          <w:lang w:val="en-US"/>
        </w:rPr>
        <w:tab/>
        <w:t>David asked the doctor, “Why do I often sleep in class although I try hard to break my bad habit?”</w:t>
      </w:r>
    </w:p>
    <w:p w:rsidR="00A12CCD" w:rsidRPr="00F448EA" w:rsidRDefault="00A12CCD" w:rsidP="00C43AB3">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C43AB3">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6. </w:t>
      </w:r>
      <w:r w:rsidRPr="00F448EA">
        <w:rPr>
          <w:rFonts w:ascii="Times New Roman" w:hAnsi="Times New Roman"/>
          <w:noProof w:val="0"/>
          <w:color w:val="222222"/>
          <w:sz w:val="24"/>
          <w:szCs w:val="24"/>
          <w:shd w:val="clear" w:color="auto" w:fill="FFFFFF"/>
          <w:lang w:val="en-US"/>
        </w:rPr>
        <w:tab/>
        <w:t xml:space="preserve">“Whenever I read a book, my mind starts to wander after a while, and I can't read  anymore,” said Phong. </w:t>
      </w:r>
    </w:p>
    <w:p w:rsidR="00A12CCD" w:rsidRPr="00F448EA" w:rsidRDefault="00A12CCD" w:rsidP="00C43AB3">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C43AB3">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7. </w:t>
      </w:r>
      <w:r w:rsidRPr="00F448EA">
        <w:rPr>
          <w:rFonts w:ascii="Times New Roman" w:hAnsi="Times New Roman"/>
          <w:noProof w:val="0"/>
          <w:color w:val="222222"/>
          <w:sz w:val="24"/>
          <w:szCs w:val="24"/>
          <w:shd w:val="clear" w:color="auto" w:fill="FFFFFF"/>
          <w:lang w:val="en-US"/>
        </w:rPr>
        <w:tab/>
        <w:t xml:space="preserve">“My mom sometimes complains about how untidy and lazy I am,” Linda told Susan. </w:t>
      </w:r>
    </w:p>
    <w:p w:rsidR="00A12CCD" w:rsidRPr="00F448EA" w:rsidRDefault="00A12CCD" w:rsidP="00C43AB3">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C43AB3">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8. </w:t>
      </w:r>
      <w:r w:rsidRPr="00F448EA">
        <w:rPr>
          <w:rFonts w:ascii="Times New Roman" w:hAnsi="Times New Roman"/>
          <w:noProof w:val="0"/>
          <w:color w:val="222222"/>
          <w:sz w:val="24"/>
          <w:szCs w:val="24"/>
          <w:shd w:val="clear" w:color="auto" w:fill="FFFFFF"/>
          <w:lang w:val="en-US"/>
        </w:rPr>
        <w:tab/>
        <w:t xml:space="preserve">“My stepmother hates me and she often blames me for stealing things her friends gave her,” Tim said. </w:t>
      </w:r>
    </w:p>
    <w:p w:rsidR="00A12CCD" w:rsidRPr="00F448EA" w:rsidRDefault="00A12CCD" w:rsidP="00FD6D4B">
      <w:pPr>
        <w:tabs>
          <w:tab w:val="left" w:pos="-360"/>
          <w:tab w:val="left" w:leader="underscore" w:pos="10080"/>
        </w:tabs>
        <w:spacing w:after="40" w:line="36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C43AB3">
      <w:pPr>
        <w:tabs>
          <w:tab w:val="left" w:pos="-360"/>
          <w:tab w:val="left" w:leader="underscore" w:pos="10080"/>
        </w:tabs>
        <w:spacing w:after="40" w:line="240" w:lineRule="auto"/>
        <w:ind w:left="-360" w:right="-720" w:hanging="360"/>
        <w:jc w:val="both"/>
        <w:rPr>
          <w:rFonts w:ascii="Times New Roman" w:hAnsi="Times New Roman"/>
          <w:b/>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III.</w:t>
      </w:r>
      <w:r w:rsidRPr="00F448EA">
        <w:rPr>
          <w:rFonts w:ascii="Times New Roman" w:hAnsi="Times New Roman"/>
          <w:b/>
          <w:noProof w:val="0"/>
          <w:color w:val="222222"/>
          <w:sz w:val="24"/>
          <w:szCs w:val="24"/>
          <w:shd w:val="clear" w:color="auto" w:fill="FFFFFF"/>
          <w:lang w:val="en-US"/>
        </w:rPr>
        <w:tab/>
        <w:t>Turn the following sentences into direct speech.</w:t>
      </w:r>
    </w:p>
    <w:p w:rsidR="00A12CCD" w:rsidRPr="00F448EA" w:rsidRDefault="00A12CCD" w:rsidP="00C43AB3">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1. </w:t>
      </w:r>
      <w:r w:rsidRPr="00F448EA">
        <w:rPr>
          <w:rFonts w:ascii="Times New Roman" w:hAnsi="Times New Roman"/>
          <w:noProof w:val="0"/>
          <w:color w:val="222222"/>
          <w:sz w:val="24"/>
          <w:szCs w:val="24"/>
          <w:shd w:val="clear" w:color="auto" w:fill="FFFFFF"/>
          <w:lang w:val="en-US"/>
        </w:rPr>
        <w:tab/>
        <w:t xml:space="preserve">He told me to rest for a while. </w:t>
      </w:r>
    </w:p>
    <w:p w:rsidR="00A12CCD" w:rsidRPr="00F448EA" w:rsidRDefault="00A12CCD" w:rsidP="00C43AB3">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C43AB3">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2. </w:t>
      </w:r>
      <w:r w:rsidRPr="00F448EA">
        <w:rPr>
          <w:rFonts w:ascii="Times New Roman" w:hAnsi="Times New Roman"/>
          <w:noProof w:val="0"/>
          <w:color w:val="222222"/>
          <w:sz w:val="24"/>
          <w:szCs w:val="24"/>
          <w:shd w:val="clear" w:color="auto" w:fill="FFFFFF"/>
          <w:lang w:val="en-US"/>
        </w:rPr>
        <w:tab/>
        <w:t xml:space="preserve">The teacher told me that I hadn't done my work well. </w:t>
      </w:r>
    </w:p>
    <w:p w:rsidR="00A12CCD" w:rsidRPr="00F448EA" w:rsidRDefault="00A12CCD" w:rsidP="00C43AB3">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C43AB3">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3. </w:t>
      </w:r>
      <w:r w:rsidRPr="00F448EA">
        <w:rPr>
          <w:rFonts w:ascii="Times New Roman" w:hAnsi="Times New Roman"/>
          <w:noProof w:val="0"/>
          <w:color w:val="222222"/>
          <w:sz w:val="24"/>
          <w:szCs w:val="24"/>
          <w:shd w:val="clear" w:color="auto" w:fill="FFFFFF"/>
          <w:lang w:val="en-US"/>
        </w:rPr>
        <w:tab/>
        <w:t xml:space="preserve">My classmate told me he couldn't explain that rule to you. </w:t>
      </w:r>
    </w:p>
    <w:p w:rsidR="00A12CCD" w:rsidRPr="00F448EA" w:rsidRDefault="00A12CCD" w:rsidP="00C43AB3">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C21FAB">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4.</w:t>
      </w:r>
      <w:r w:rsidRPr="00F448EA">
        <w:rPr>
          <w:rFonts w:ascii="Times New Roman" w:hAnsi="Times New Roman"/>
          <w:noProof w:val="0"/>
          <w:color w:val="222222"/>
          <w:sz w:val="24"/>
          <w:szCs w:val="24"/>
          <w:shd w:val="clear" w:color="auto" w:fill="FFFFFF"/>
          <w:lang w:val="en-US"/>
        </w:rPr>
        <w:tab/>
        <w:t xml:space="preserve">The teacher told the class they would discuss that subject the next day. </w:t>
      </w:r>
    </w:p>
    <w:p w:rsidR="00A12CCD" w:rsidRPr="00F448EA" w:rsidRDefault="00A12CCD" w:rsidP="00C21FAB">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C21FAB">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5. </w:t>
      </w:r>
      <w:r w:rsidRPr="00F448EA">
        <w:rPr>
          <w:rFonts w:ascii="Times New Roman" w:hAnsi="Times New Roman"/>
          <w:noProof w:val="0"/>
          <w:color w:val="222222"/>
          <w:sz w:val="24"/>
          <w:szCs w:val="24"/>
          <w:shd w:val="clear" w:color="auto" w:fill="FFFFFF"/>
          <w:lang w:val="en-US"/>
        </w:rPr>
        <w:tab/>
        <w:t xml:space="preserve">His mother asked him not to make a mess in his room. </w:t>
      </w:r>
    </w:p>
    <w:p w:rsidR="00A12CCD" w:rsidRPr="00F448EA" w:rsidRDefault="00A12CCD" w:rsidP="00C21FAB">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C21FAB">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6.</w:t>
      </w:r>
      <w:r w:rsidRPr="00F448EA">
        <w:rPr>
          <w:rFonts w:ascii="Times New Roman" w:hAnsi="Times New Roman"/>
          <w:noProof w:val="0"/>
          <w:color w:val="222222"/>
          <w:sz w:val="24"/>
          <w:szCs w:val="24"/>
          <w:shd w:val="clear" w:color="auto" w:fill="FFFFFF"/>
          <w:lang w:val="en-US"/>
        </w:rPr>
        <w:tab/>
        <w:t xml:space="preserve">He suggested that they should go to the cinema that night. </w:t>
      </w:r>
    </w:p>
    <w:p w:rsidR="00A12CCD" w:rsidRPr="00F448EA" w:rsidRDefault="00A12CCD" w:rsidP="00444D63">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444D63">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7. </w:t>
      </w:r>
      <w:r w:rsidRPr="00F448EA">
        <w:rPr>
          <w:rFonts w:ascii="Times New Roman" w:hAnsi="Times New Roman"/>
          <w:noProof w:val="0"/>
          <w:color w:val="222222"/>
          <w:sz w:val="24"/>
          <w:szCs w:val="24"/>
          <w:shd w:val="clear" w:color="auto" w:fill="FFFFFF"/>
          <w:lang w:val="en-US"/>
        </w:rPr>
        <w:tab/>
        <w:t>My friend told me to explain to him how to solve that problem.</w:t>
      </w:r>
    </w:p>
    <w:p w:rsidR="00A12CCD" w:rsidRPr="00F448EA" w:rsidRDefault="00A12CCD" w:rsidP="00444D63">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444D63">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8. </w:t>
      </w:r>
      <w:r w:rsidRPr="00F448EA">
        <w:rPr>
          <w:rFonts w:ascii="Times New Roman" w:hAnsi="Times New Roman"/>
          <w:noProof w:val="0"/>
          <w:color w:val="222222"/>
          <w:sz w:val="24"/>
          <w:szCs w:val="24"/>
          <w:shd w:val="clear" w:color="auto" w:fill="FFFFFF"/>
          <w:lang w:val="en-US"/>
        </w:rPr>
        <w:tab/>
        <w:t>The teacher gave us the permission to leave the room.</w:t>
      </w:r>
    </w:p>
    <w:p w:rsidR="00A12CCD" w:rsidRPr="00F448EA" w:rsidRDefault="00A12CCD" w:rsidP="00104034">
      <w:pPr>
        <w:tabs>
          <w:tab w:val="left" w:pos="-360"/>
          <w:tab w:val="left" w:leader="underscore" w:pos="10080"/>
        </w:tabs>
        <w:spacing w:after="40" w:line="36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444D63">
      <w:pPr>
        <w:tabs>
          <w:tab w:val="left" w:pos="-360"/>
          <w:tab w:val="left" w:leader="underscore" w:pos="10080"/>
        </w:tabs>
        <w:spacing w:after="40" w:line="240" w:lineRule="auto"/>
        <w:ind w:left="-360" w:right="-720" w:hanging="360"/>
        <w:jc w:val="both"/>
        <w:rPr>
          <w:rFonts w:ascii="Times New Roman" w:hAnsi="Times New Roman"/>
          <w:b/>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IV.</w:t>
      </w:r>
      <w:r w:rsidRPr="00F448EA">
        <w:rPr>
          <w:rFonts w:ascii="Times New Roman" w:hAnsi="Times New Roman"/>
          <w:b/>
          <w:noProof w:val="0"/>
          <w:color w:val="222222"/>
          <w:sz w:val="24"/>
          <w:szCs w:val="24"/>
          <w:shd w:val="clear" w:color="auto" w:fill="FFFFFF"/>
          <w:lang w:val="en-US"/>
        </w:rPr>
        <w:tab/>
        <w:t xml:space="preserve">Rewrite the sentences using questions words and </w:t>
      </w:r>
      <w:r w:rsidRPr="00F448EA">
        <w:rPr>
          <w:rFonts w:ascii="Times New Roman" w:hAnsi="Times New Roman"/>
          <w:b/>
          <w:i/>
          <w:noProof w:val="0"/>
          <w:color w:val="222222"/>
          <w:sz w:val="24"/>
          <w:szCs w:val="24"/>
          <w:shd w:val="clear" w:color="auto" w:fill="FFFFFF"/>
          <w:lang w:val="en-US"/>
        </w:rPr>
        <w:t>to</w:t>
      </w:r>
      <w:r w:rsidRPr="00F448EA">
        <w:rPr>
          <w:rFonts w:ascii="Times New Roman" w:hAnsi="Times New Roman"/>
          <w:b/>
          <w:noProof w:val="0"/>
          <w:color w:val="222222"/>
          <w:sz w:val="24"/>
          <w:szCs w:val="24"/>
          <w:shd w:val="clear" w:color="auto" w:fill="FFFFFF"/>
          <w:lang w:val="en-US"/>
        </w:rPr>
        <w:t>-infinitives.</w:t>
      </w:r>
    </w:p>
    <w:p w:rsidR="00A12CCD" w:rsidRPr="00F448EA" w:rsidRDefault="00A12CCD" w:rsidP="00444D63">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1. </w:t>
      </w:r>
      <w:r w:rsidRPr="00F448EA">
        <w:rPr>
          <w:rFonts w:ascii="Times New Roman" w:hAnsi="Times New Roman"/>
          <w:noProof w:val="0"/>
          <w:color w:val="222222"/>
          <w:sz w:val="24"/>
          <w:szCs w:val="24"/>
          <w:shd w:val="clear" w:color="auto" w:fill="FFFFFF"/>
          <w:lang w:val="en-US"/>
        </w:rPr>
        <w:tab/>
        <w:t>I don't know what I should review first for the coming test.</w:t>
      </w:r>
    </w:p>
    <w:p w:rsidR="00A12CCD" w:rsidRPr="00F448EA" w:rsidRDefault="00A12CCD" w:rsidP="00444D63">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444D63">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2. </w:t>
      </w:r>
      <w:r w:rsidRPr="00F448EA">
        <w:rPr>
          <w:rFonts w:ascii="Times New Roman" w:hAnsi="Times New Roman"/>
          <w:noProof w:val="0"/>
          <w:color w:val="222222"/>
          <w:sz w:val="24"/>
          <w:szCs w:val="24"/>
          <w:shd w:val="clear" w:color="auto" w:fill="FFFFFF"/>
          <w:lang w:val="en-US"/>
        </w:rPr>
        <w:tab/>
        <w:t xml:space="preserve">Mary can't decide whether she should go to the school library or stay at home to do her homework. </w:t>
      </w:r>
    </w:p>
    <w:p w:rsidR="00A12CCD" w:rsidRPr="00F448EA" w:rsidRDefault="00A12CCD" w:rsidP="00444D63">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444D63">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3. </w:t>
      </w:r>
      <w:r w:rsidRPr="00F448EA">
        <w:rPr>
          <w:rFonts w:ascii="Times New Roman" w:hAnsi="Times New Roman"/>
          <w:noProof w:val="0"/>
          <w:color w:val="222222"/>
          <w:sz w:val="24"/>
          <w:szCs w:val="24"/>
          <w:shd w:val="clear" w:color="auto" w:fill="FFFFFF"/>
          <w:lang w:val="en-US"/>
        </w:rPr>
        <w:tab/>
        <w:t xml:space="preserve">Please tell me how I can get to the bus station. </w:t>
      </w:r>
    </w:p>
    <w:p w:rsidR="00A12CCD" w:rsidRPr="00F448EA" w:rsidRDefault="00A12CCD" w:rsidP="00444D63">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444D63">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4. </w:t>
      </w:r>
      <w:r w:rsidRPr="00F448EA">
        <w:rPr>
          <w:rFonts w:ascii="Times New Roman" w:hAnsi="Times New Roman"/>
          <w:noProof w:val="0"/>
          <w:color w:val="222222"/>
          <w:sz w:val="24"/>
          <w:szCs w:val="24"/>
          <w:shd w:val="clear" w:color="auto" w:fill="FFFFFF"/>
          <w:lang w:val="en-US"/>
        </w:rPr>
        <w:tab/>
        <w:t>Jim told us where we could find that atlas.</w:t>
      </w:r>
    </w:p>
    <w:p w:rsidR="00A12CCD" w:rsidRPr="00F448EA" w:rsidRDefault="00A12CCD" w:rsidP="00444D63">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444D63">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5. </w:t>
      </w:r>
      <w:r w:rsidRPr="00F448EA">
        <w:rPr>
          <w:rFonts w:ascii="Times New Roman" w:hAnsi="Times New Roman"/>
          <w:noProof w:val="0"/>
          <w:color w:val="222222"/>
          <w:sz w:val="24"/>
          <w:szCs w:val="24"/>
          <w:shd w:val="clear" w:color="auto" w:fill="FFFFFF"/>
          <w:lang w:val="en-US"/>
        </w:rPr>
        <w:tab/>
        <w:t>He told me when I should come to the meeting.</w:t>
      </w:r>
    </w:p>
    <w:p w:rsidR="00A12CCD" w:rsidRPr="00F448EA" w:rsidRDefault="00A12CCD" w:rsidP="00444D63">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444D63">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6. </w:t>
      </w:r>
      <w:r w:rsidRPr="00F448EA">
        <w:rPr>
          <w:rFonts w:ascii="Times New Roman" w:hAnsi="Times New Roman"/>
          <w:noProof w:val="0"/>
          <w:color w:val="222222"/>
          <w:sz w:val="24"/>
          <w:szCs w:val="24"/>
          <w:shd w:val="clear" w:color="auto" w:fill="FFFFFF"/>
          <w:lang w:val="en-US"/>
        </w:rPr>
        <w:tab/>
        <w:t xml:space="preserve">The plumber told me how I could fix the leak in the sink. </w:t>
      </w:r>
    </w:p>
    <w:p w:rsidR="00A12CCD" w:rsidRPr="00F448EA" w:rsidRDefault="00A12CCD" w:rsidP="00444D63">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444D63">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7. </w:t>
      </w:r>
      <w:r w:rsidRPr="00F448EA">
        <w:rPr>
          <w:rFonts w:ascii="Times New Roman" w:hAnsi="Times New Roman"/>
          <w:noProof w:val="0"/>
          <w:color w:val="222222"/>
          <w:sz w:val="24"/>
          <w:szCs w:val="24"/>
          <w:shd w:val="clear" w:color="auto" w:fill="FFFFFF"/>
          <w:lang w:val="en-US"/>
        </w:rPr>
        <w:tab/>
        <w:t>Please tell me where I should meet you tomorrow morning.</w:t>
      </w:r>
    </w:p>
    <w:p w:rsidR="00A12CCD" w:rsidRPr="00F448EA" w:rsidRDefault="00A12CCD" w:rsidP="00444D63">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444D63">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8. </w:t>
      </w:r>
      <w:r w:rsidRPr="00F448EA">
        <w:rPr>
          <w:rFonts w:ascii="Times New Roman" w:hAnsi="Times New Roman"/>
          <w:noProof w:val="0"/>
          <w:color w:val="222222"/>
          <w:sz w:val="24"/>
          <w:szCs w:val="24"/>
          <w:shd w:val="clear" w:color="auto" w:fill="FFFFFF"/>
          <w:lang w:val="en-US"/>
        </w:rPr>
        <w:tab/>
        <w:t>Jim found two shirts he liked, but he had trouble deciding which one he should buy.</w:t>
      </w:r>
    </w:p>
    <w:p w:rsidR="00A12CCD" w:rsidRPr="00F448EA" w:rsidRDefault="00A12CCD" w:rsidP="00BC0491">
      <w:pPr>
        <w:tabs>
          <w:tab w:val="left" w:pos="-360"/>
          <w:tab w:val="left" w:leader="underscore" w:pos="10080"/>
        </w:tabs>
        <w:spacing w:after="40" w:line="36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444D63">
      <w:pPr>
        <w:tabs>
          <w:tab w:val="left" w:pos="-360"/>
          <w:tab w:val="left" w:leader="underscore" w:pos="10080"/>
        </w:tabs>
        <w:spacing w:after="40" w:line="240" w:lineRule="auto"/>
        <w:ind w:left="-360" w:right="-720" w:hanging="360"/>
        <w:jc w:val="both"/>
        <w:rPr>
          <w:rFonts w:ascii="Times New Roman" w:hAnsi="Times New Roman"/>
          <w:b/>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 xml:space="preserve">C. </w:t>
      </w:r>
      <w:r w:rsidRPr="00F448EA">
        <w:rPr>
          <w:rFonts w:ascii="Times New Roman" w:hAnsi="Times New Roman"/>
          <w:b/>
          <w:noProof w:val="0"/>
          <w:color w:val="222222"/>
          <w:sz w:val="24"/>
          <w:szCs w:val="24"/>
          <w:shd w:val="clear" w:color="auto" w:fill="FFFFFF"/>
          <w:lang w:val="en-US"/>
        </w:rPr>
        <w:tab/>
        <w:t>READING</w:t>
      </w:r>
    </w:p>
    <w:p w:rsidR="00A12CCD" w:rsidRPr="00F448EA" w:rsidRDefault="00A12CCD" w:rsidP="00444D63">
      <w:pPr>
        <w:tabs>
          <w:tab w:val="left" w:pos="-360"/>
          <w:tab w:val="left" w:leader="underscore" w:pos="10080"/>
        </w:tabs>
        <w:spacing w:after="40" w:line="240" w:lineRule="auto"/>
        <w:ind w:left="-360" w:right="-720" w:hanging="360"/>
        <w:jc w:val="both"/>
        <w:rPr>
          <w:rFonts w:ascii="Times New Roman" w:hAnsi="Times New Roman"/>
          <w:b/>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I.</w:t>
      </w:r>
      <w:r w:rsidRPr="00F448EA">
        <w:rPr>
          <w:rFonts w:ascii="Times New Roman" w:hAnsi="Times New Roman"/>
          <w:b/>
          <w:noProof w:val="0"/>
          <w:color w:val="222222"/>
          <w:sz w:val="24"/>
          <w:szCs w:val="24"/>
          <w:shd w:val="clear" w:color="auto" w:fill="FFFFFF"/>
          <w:lang w:val="en-US"/>
        </w:rPr>
        <w:tab/>
        <w:t xml:space="preserve">Read the passage, and do the tasks that follow. </w:t>
      </w:r>
    </w:p>
    <w:p w:rsidR="00A12CCD" w:rsidRPr="00F448EA" w:rsidRDefault="00A12CCD" w:rsidP="001A3C6E">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lastRenderedPageBreak/>
        <w:tab/>
        <w:t xml:space="preserve">Nick's voice is changing. It is one of the many developments that happen to both girls and boys when they reach puberty: a boy’s voice gets deeper than a girl's. </w:t>
      </w:r>
    </w:p>
    <w:p w:rsidR="00A12CCD" w:rsidRPr="00F448EA" w:rsidRDefault="00A12CCD" w:rsidP="001A3C6E">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t xml:space="preserve">At puberty, boys' bodies begin producing a lot of the hormone testosterone, which causes changes in several parts of the body, including the voice. For starters, a boy's larynx, also known as the voice box, grows bigger, which causes your voice to get deeper. </w:t>
      </w:r>
    </w:p>
    <w:p w:rsidR="00A12CCD" w:rsidRPr="00F448EA" w:rsidRDefault="00A12CCD" w:rsidP="001A3C6E">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t>Along with all the other changes in your body, you might notice that your throat area looks a little different. For boys, when the larynx grows bigger, part of it sticks out in the part of the neck at the front of the throat and forms the Adam's apple. For girls, the larynx also grows bigger but not as much as a boy's. That is why girls don't have Adam's apples.</w:t>
      </w:r>
    </w:p>
    <w:p w:rsidR="00A12CCD" w:rsidRPr="00F448EA" w:rsidRDefault="00A12CCD" w:rsidP="001A3C6E">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t xml:space="preserve">While your body is getting used to these changes, your voice can be difficult to control. A guy’s voice "cracks" or "breaks" because his body is getting used to the changing size of his larynx. Fortunately, the cracking and breaking is only temporary. It usually lasts no longer than a few months. </w:t>
      </w:r>
    </w:p>
    <w:p w:rsidR="00A12CCD" w:rsidRPr="00F448EA" w:rsidRDefault="00A12CCD" w:rsidP="001A3C6E">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t>Generally, a boy's voice will start to change somewhere between the ages of 11 and 15 - although it can be earlier or later for some.</w:t>
      </w:r>
    </w:p>
    <w:p w:rsidR="00A12CCD" w:rsidRPr="00F448EA" w:rsidRDefault="00A12CCD" w:rsidP="001A3C6E">
      <w:pPr>
        <w:tabs>
          <w:tab w:val="left" w:pos="-360"/>
          <w:tab w:val="left" w:leader="underscore" w:pos="10080"/>
        </w:tabs>
        <w:spacing w:after="40" w:line="240" w:lineRule="auto"/>
        <w:ind w:left="-720" w:right="-720"/>
        <w:jc w:val="both"/>
        <w:rPr>
          <w:rFonts w:ascii="Times New Roman" w:hAnsi="Times New Roman"/>
          <w:b/>
          <w:i/>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Task 1. Read the text and identify whether the statements are true (T), or false (F).</w:t>
      </w:r>
    </w:p>
    <w:p w:rsidR="00A12CCD" w:rsidRPr="00F448EA" w:rsidRDefault="00A12CCD" w:rsidP="00166F34">
      <w:pPr>
        <w:tabs>
          <w:tab w:val="left" w:pos="-360"/>
          <w:tab w:val="left" w:pos="8640"/>
          <w:tab w:val="left" w:pos="9450"/>
        </w:tabs>
        <w:spacing w:after="40" w:line="240" w:lineRule="auto"/>
        <w:ind w:left="-720" w:right="-907"/>
        <w:jc w:val="both"/>
        <w:rPr>
          <w:rFonts w:ascii="Times New Roman" w:hAnsi="Times New Roman"/>
          <w:b/>
          <w:noProof w:val="0"/>
          <w:sz w:val="24"/>
          <w:szCs w:val="28"/>
          <w:lang w:val="en-US"/>
        </w:rPr>
      </w:pPr>
      <w:r w:rsidRPr="00F448EA">
        <w:rPr>
          <w:rFonts w:ascii="Times New Roman" w:hAnsi="Times New Roman"/>
          <w:noProof w:val="0"/>
          <w:sz w:val="24"/>
          <w:szCs w:val="28"/>
          <w:lang w:val="en-US"/>
        </w:rPr>
        <w:tab/>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T</w:t>
      </w:r>
      <w:r w:rsidRPr="00F448EA">
        <w:rPr>
          <w:rFonts w:ascii="Times New Roman" w:hAnsi="Times New Roman"/>
          <w:b/>
          <w:noProof w:val="0"/>
          <w:sz w:val="24"/>
          <w:szCs w:val="28"/>
          <w:lang w:val="en-US"/>
        </w:rPr>
        <w:tab/>
        <w:t>F</w:t>
      </w:r>
    </w:p>
    <w:p w:rsidR="00A12CCD" w:rsidRPr="00F448EA" w:rsidRDefault="00A12CCD" w:rsidP="00FD6D4B">
      <w:pPr>
        <w:tabs>
          <w:tab w:val="left" w:pos="-360"/>
          <w:tab w:val="left" w:pos="8640"/>
          <w:tab w:val="left" w:pos="9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1. </w:t>
      </w:r>
      <w:r w:rsidRPr="00F448EA">
        <w:rPr>
          <w:rFonts w:ascii="Times New Roman" w:hAnsi="Times New Roman"/>
          <w:noProof w:val="0"/>
          <w:color w:val="222222"/>
          <w:sz w:val="24"/>
          <w:szCs w:val="24"/>
          <w:shd w:val="clear" w:color="auto" w:fill="FFFFFF"/>
          <w:lang w:val="en-US"/>
        </w:rPr>
        <w:tab/>
        <w:t xml:space="preserve">A boy's voice gets deeper than a girl's because the boy reaches puberty. </w:t>
      </w: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sz w:val="28"/>
          <w:szCs w:val="28"/>
          <w:shd w:val="clear" w:color="auto" w:fill="FFFFFF"/>
          <w:lang w:val="en-US"/>
        </w:rPr>
        <w:sym w:font="Wingdings" w:char="F06F"/>
      </w:r>
      <w:r w:rsidRPr="00F448EA">
        <w:rPr>
          <w:rFonts w:ascii="Times New Roman" w:hAnsi="Times New Roman"/>
          <w:noProof w:val="0"/>
          <w:sz w:val="28"/>
          <w:szCs w:val="24"/>
          <w:shd w:val="clear" w:color="auto" w:fill="FFFFFF"/>
          <w:lang w:val="en-US"/>
        </w:rPr>
        <w:tab/>
      </w:r>
      <w:r w:rsidRPr="00F448EA">
        <w:rPr>
          <w:rFonts w:ascii="Times New Roman" w:hAnsi="Times New Roman"/>
          <w:noProof w:val="0"/>
          <w:sz w:val="28"/>
          <w:szCs w:val="28"/>
          <w:shd w:val="clear" w:color="auto" w:fill="FFFFFF"/>
          <w:lang w:val="en-US"/>
        </w:rPr>
        <w:sym w:font="Wingdings" w:char="F06F"/>
      </w:r>
    </w:p>
    <w:p w:rsidR="00A12CCD" w:rsidRPr="00F448EA" w:rsidRDefault="00A12CCD" w:rsidP="00FD6D4B">
      <w:pPr>
        <w:tabs>
          <w:tab w:val="left" w:pos="-360"/>
          <w:tab w:val="left" w:pos="8640"/>
          <w:tab w:val="left" w:pos="9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2.</w:t>
      </w:r>
      <w:r w:rsidRPr="00F448EA">
        <w:rPr>
          <w:rFonts w:ascii="Times New Roman" w:hAnsi="Times New Roman"/>
          <w:noProof w:val="0"/>
          <w:color w:val="222222"/>
          <w:sz w:val="24"/>
          <w:szCs w:val="24"/>
          <w:shd w:val="clear" w:color="auto" w:fill="FFFFFF"/>
          <w:lang w:val="en-US"/>
        </w:rPr>
        <w:tab/>
        <w:t xml:space="preserve">The larynx may be responsible for creating the sound of your voice </w:t>
      </w: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sz w:val="28"/>
          <w:szCs w:val="28"/>
          <w:shd w:val="clear" w:color="auto" w:fill="FFFFFF"/>
          <w:lang w:val="en-US"/>
        </w:rPr>
        <w:sym w:font="Wingdings" w:char="F06F"/>
      </w:r>
      <w:r w:rsidRPr="00F448EA">
        <w:rPr>
          <w:rFonts w:ascii="Times New Roman" w:hAnsi="Times New Roman"/>
          <w:noProof w:val="0"/>
          <w:sz w:val="28"/>
          <w:szCs w:val="24"/>
          <w:shd w:val="clear" w:color="auto" w:fill="FFFFFF"/>
          <w:lang w:val="en-US"/>
        </w:rPr>
        <w:tab/>
      </w:r>
      <w:r w:rsidRPr="00F448EA">
        <w:rPr>
          <w:rFonts w:ascii="Times New Roman" w:hAnsi="Times New Roman"/>
          <w:noProof w:val="0"/>
          <w:sz w:val="28"/>
          <w:szCs w:val="28"/>
          <w:shd w:val="clear" w:color="auto" w:fill="FFFFFF"/>
          <w:lang w:val="en-US"/>
        </w:rPr>
        <w:sym w:font="Wingdings" w:char="F06F"/>
      </w:r>
    </w:p>
    <w:p w:rsidR="00A12CCD" w:rsidRPr="00F448EA" w:rsidRDefault="00A12CCD" w:rsidP="00FD6D4B">
      <w:pPr>
        <w:tabs>
          <w:tab w:val="left" w:pos="-360"/>
          <w:tab w:val="left" w:pos="8640"/>
          <w:tab w:val="left" w:pos="9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3. </w:t>
      </w:r>
      <w:r w:rsidRPr="00F448EA">
        <w:rPr>
          <w:rFonts w:ascii="Times New Roman" w:hAnsi="Times New Roman"/>
          <w:noProof w:val="0"/>
          <w:color w:val="222222"/>
          <w:sz w:val="24"/>
          <w:szCs w:val="24"/>
          <w:shd w:val="clear" w:color="auto" w:fill="FFFFFF"/>
          <w:lang w:val="en-US"/>
        </w:rPr>
        <w:tab/>
        <w:t>When boys reach puberty, they only change in their voice.</w:t>
      </w: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sz w:val="28"/>
          <w:szCs w:val="28"/>
          <w:shd w:val="clear" w:color="auto" w:fill="FFFFFF"/>
          <w:lang w:val="en-US"/>
        </w:rPr>
        <w:sym w:font="Wingdings" w:char="F06F"/>
      </w:r>
      <w:r w:rsidRPr="00F448EA">
        <w:rPr>
          <w:rFonts w:ascii="Times New Roman" w:hAnsi="Times New Roman"/>
          <w:noProof w:val="0"/>
          <w:sz w:val="28"/>
          <w:szCs w:val="24"/>
          <w:shd w:val="clear" w:color="auto" w:fill="FFFFFF"/>
          <w:lang w:val="en-US"/>
        </w:rPr>
        <w:tab/>
      </w:r>
      <w:r w:rsidRPr="00F448EA">
        <w:rPr>
          <w:rFonts w:ascii="Times New Roman" w:hAnsi="Times New Roman"/>
          <w:noProof w:val="0"/>
          <w:sz w:val="28"/>
          <w:szCs w:val="28"/>
          <w:shd w:val="clear" w:color="auto" w:fill="FFFFFF"/>
          <w:lang w:val="en-US"/>
        </w:rPr>
        <w:sym w:font="Wingdings" w:char="F06F"/>
      </w:r>
    </w:p>
    <w:p w:rsidR="00A12CCD" w:rsidRPr="00F448EA" w:rsidRDefault="00A12CCD" w:rsidP="00FD6D4B">
      <w:pPr>
        <w:tabs>
          <w:tab w:val="left" w:pos="-360"/>
          <w:tab w:val="left" w:pos="8640"/>
          <w:tab w:val="left" w:pos="9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4. </w:t>
      </w:r>
      <w:r w:rsidRPr="00F448EA">
        <w:rPr>
          <w:rFonts w:ascii="Times New Roman" w:hAnsi="Times New Roman"/>
          <w:noProof w:val="0"/>
          <w:color w:val="222222"/>
          <w:sz w:val="24"/>
          <w:szCs w:val="24"/>
          <w:shd w:val="clear" w:color="auto" w:fill="FFFFFF"/>
          <w:lang w:val="en-US"/>
        </w:rPr>
        <w:tab/>
        <w:t>Girls don't have Adam's apples because their larynx doesn't grow bigger.</w:t>
      </w: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sz w:val="28"/>
          <w:szCs w:val="28"/>
          <w:shd w:val="clear" w:color="auto" w:fill="FFFFFF"/>
          <w:lang w:val="en-US"/>
        </w:rPr>
        <w:sym w:font="Wingdings" w:char="F06F"/>
      </w:r>
      <w:r w:rsidRPr="00F448EA">
        <w:rPr>
          <w:rFonts w:ascii="Times New Roman" w:hAnsi="Times New Roman"/>
          <w:noProof w:val="0"/>
          <w:sz w:val="28"/>
          <w:szCs w:val="24"/>
          <w:shd w:val="clear" w:color="auto" w:fill="FFFFFF"/>
          <w:lang w:val="en-US"/>
        </w:rPr>
        <w:tab/>
      </w:r>
      <w:r w:rsidRPr="00F448EA">
        <w:rPr>
          <w:rFonts w:ascii="Times New Roman" w:hAnsi="Times New Roman"/>
          <w:noProof w:val="0"/>
          <w:sz w:val="28"/>
          <w:szCs w:val="28"/>
          <w:shd w:val="clear" w:color="auto" w:fill="FFFFFF"/>
          <w:lang w:val="en-US"/>
        </w:rPr>
        <w:sym w:font="Wingdings" w:char="F06F"/>
      </w:r>
    </w:p>
    <w:p w:rsidR="00A12CCD" w:rsidRPr="00F448EA" w:rsidRDefault="00A12CCD" w:rsidP="00FD6D4B">
      <w:pPr>
        <w:tabs>
          <w:tab w:val="left" w:pos="-360"/>
          <w:tab w:val="left" w:pos="8640"/>
          <w:tab w:val="left" w:pos="9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5. </w:t>
      </w:r>
      <w:r w:rsidRPr="00F448EA">
        <w:rPr>
          <w:rFonts w:ascii="Times New Roman" w:hAnsi="Times New Roman"/>
          <w:noProof w:val="0"/>
          <w:color w:val="222222"/>
          <w:sz w:val="24"/>
          <w:szCs w:val="24"/>
          <w:shd w:val="clear" w:color="auto" w:fill="FFFFFF"/>
          <w:lang w:val="en-US"/>
        </w:rPr>
        <w:tab/>
        <w:t>We can't see Adam's apples of girls.</w:t>
      </w:r>
      <w:r w:rsidRPr="00F448EA">
        <w:rPr>
          <w:rFonts w:ascii="Times New Roman" w:hAnsi="Times New Roman"/>
          <w:noProof w:val="0"/>
          <w:color w:val="222222"/>
          <w:sz w:val="24"/>
          <w:szCs w:val="24"/>
          <w:lang w:val="en-US"/>
        </w:rPr>
        <w:tab/>
      </w:r>
      <w:r w:rsidRPr="00F448EA">
        <w:rPr>
          <w:rFonts w:ascii="Times New Roman" w:hAnsi="Times New Roman"/>
          <w:noProof w:val="0"/>
          <w:sz w:val="28"/>
          <w:szCs w:val="28"/>
          <w:shd w:val="clear" w:color="auto" w:fill="FFFFFF"/>
          <w:lang w:val="en-US"/>
        </w:rPr>
        <w:sym w:font="Wingdings" w:char="F06F"/>
      </w:r>
      <w:r w:rsidRPr="00F448EA">
        <w:rPr>
          <w:rFonts w:ascii="Times New Roman" w:hAnsi="Times New Roman"/>
          <w:noProof w:val="0"/>
          <w:sz w:val="28"/>
          <w:szCs w:val="24"/>
          <w:shd w:val="clear" w:color="auto" w:fill="FFFFFF"/>
          <w:lang w:val="en-US"/>
        </w:rPr>
        <w:tab/>
      </w:r>
      <w:r w:rsidRPr="00F448EA">
        <w:rPr>
          <w:rFonts w:ascii="Times New Roman" w:hAnsi="Times New Roman"/>
          <w:noProof w:val="0"/>
          <w:sz w:val="28"/>
          <w:szCs w:val="28"/>
          <w:shd w:val="clear" w:color="auto" w:fill="FFFFFF"/>
          <w:lang w:val="en-US"/>
        </w:rPr>
        <w:sym w:font="Wingdings" w:char="F06F"/>
      </w:r>
    </w:p>
    <w:p w:rsidR="00A12CCD" w:rsidRPr="00F448EA" w:rsidRDefault="00A12CCD" w:rsidP="00FD6D4B">
      <w:pPr>
        <w:tabs>
          <w:tab w:val="left" w:pos="-360"/>
          <w:tab w:val="left" w:pos="8640"/>
          <w:tab w:val="left" w:pos="9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6. </w:t>
      </w:r>
      <w:r w:rsidRPr="00F448EA">
        <w:rPr>
          <w:rFonts w:ascii="Times New Roman" w:hAnsi="Times New Roman"/>
          <w:noProof w:val="0"/>
          <w:color w:val="222222"/>
          <w:sz w:val="24"/>
          <w:szCs w:val="24"/>
          <w:shd w:val="clear" w:color="auto" w:fill="FFFFFF"/>
          <w:lang w:val="en-US"/>
        </w:rPr>
        <w:tab/>
        <w:t>When boys reach puberty, they can't control their voice.</w:t>
      </w: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sz w:val="28"/>
          <w:szCs w:val="28"/>
          <w:shd w:val="clear" w:color="auto" w:fill="FFFFFF"/>
          <w:lang w:val="en-US"/>
        </w:rPr>
        <w:sym w:font="Wingdings" w:char="F06F"/>
      </w:r>
      <w:r w:rsidRPr="00F448EA">
        <w:rPr>
          <w:rFonts w:ascii="Times New Roman" w:hAnsi="Times New Roman"/>
          <w:noProof w:val="0"/>
          <w:sz w:val="28"/>
          <w:szCs w:val="24"/>
          <w:shd w:val="clear" w:color="auto" w:fill="FFFFFF"/>
          <w:lang w:val="en-US"/>
        </w:rPr>
        <w:tab/>
      </w:r>
      <w:r w:rsidRPr="00F448EA">
        <w:rPr>
          <w:rFonts w:ascii="Times New Roman" w:hAnsi="Times New Roman"/>
          <w:noProof w:val="0"/>
          <w:sz w:val="28"/>
          <w:szCs w:val="28"/>
          <w:shd w:val="clear" w:color="auto" w:fill="FFFFFF"/>
          <w:lang w:val="en-US"/>
        </w:rPr>
        <w:sym w:font="Wingdings" w:char="F06F"/>
      </w:r>
    </w:p>
    <w:p w:rsidR="00A12CCD" w:rsidRPr="00F448EA" w:rsidRDefault="00A12CCD" w:rsidP="00FD6D4B">
      <w:pPr>
        <w:tabs>
          <w:tab w:val="left" w:pos="-360"/>
          <w:tab w:val="left" w:pos="8640"/>
          <w:tab w:val="left" w:pos="9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7. </w:t>
      </w:r>
      <w:r w:rsidRPr="00F448EA">
        <w:rPr>
          <w:rFonts w:ascii="Times New Roman" w:hAnsi="Times New Roman"/>
          <w:noProof w:val="0"/>
          <w:color w:val="222222"/>
          <w:sz w:val="24"/>
          <w:szCs w:val="24"/>
          <w:shd w:val="clear" w:color="auto" w:fill="FFFFFF"/>
          <w:lang w:val="en-US"/>
        </w:rPr>
        <w:tab/>
        <w:t>In general, boys don't have the same age of puberty.</w:t>
      </w: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sz w:val="28"/>
          <w:szCs w:val="28"/>
          <w:shd w:val="clear" w:color="auto" w:fill="FFFFFF"/>
          <w:lang w:val="en-US"/>
        </w:rPr>
        <w:sym w:font="Wingdings" w:char="F06F"/>
      </w:r>
      <w:r w:rsidRPr="00F448EA">
        <w:rPr>
          <w:rFonts w:ascii="Times New Roman" w:hAnsi="Times New Roman"/>
          <w:noProof w:val="0"/>
          <w:sz w:val="28"/>
          <w:szCs w:val="24"/>
          <w:shd w:val="clear" w:color="auto" w:fill="FFFFFF"/>
          <w:lang w:val="en-US"/>
        </w:rPr>
        <w:tab/>
      </w:r>
      <w:r w:rsidRPr="00F448EA">
        <w:rPr>
          <w:rFonts w:ascii="Times New Roman" w:hAnsi="Times New Roman"/>
          <w:noProof w:val="0"/>
          <w:sz w:val="28"/>
          <w:szCs w:val="28"/>
          <w:shd w:val="clear" w:color="auto" w:fill="FFFFFF"/>
          <w:lang w:val="en-US"/>
        </w:rPr>
        <w:sym w:font="Wingdings" w:char="F06F"/>
      </w:r>
    </w:p>
    <w:p w:rsidR="00A12CCD" w:rsidRPr="00F448EA" w:rsidRDefault="00A12CCD" w:rsidP="00166F34">
      <w:pPr>
        <w:tabs>
          <w:tab w:val="left" w:pos="-360"/>
          <w:tab w:val="left" w:pos="8640"/>
          <w:tab w:val="left" w:pos="9360"/>
        </w:tabs>
        <w:spacing w:after="40"/>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8. </w:t>
      </w:r>
      <w:r w:rsidRPr="00F448EA">
        <w:rPr>
          <w:rFonts w:ascii="Times New Roman" w:hAnsi="Times New Roman"/>
          <w:noProof w:val="0"/>
          <w:color w:val="222222"/>
          <w:sz w:val="24"/>
          <w:szCs w:val="24"/>
          <w:shd w:val="clear" w:color="auto" w:fill="FFFFFF"/>
          <w:lang w:val="en-US"/>
        </w:rPr>
        <w:tab/>
        <w:t>The changes of voice often last a few months.</w:t>
      </w: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sz w:val="28"/>
          <w:szCs w:val="28"/>
          <w:shd w:val="clear" w:color="auto" w:fill="FFFFFF"/>
          <w:lang w:val="en-US"/>
        </w:rPr>
        <w:sym w:font="Wingdings" w:char="F06F"/>
      </w:r>
      <w:r w:rsidRPr="00F448EA">
        <w:rPr>
          <w:rFonts w:ascii="Times New Roman" w:hAnsi="Times New Roman"/>
          <w:noProof w:val="0"/>
          <w:sz w:val="28"/>
          <w:szCs w:val="24"/>
          <w:shd w:val="clear" w:color="auto" w:fill="FFFFFF"/>
          <w:lang w:val="en-US"/>
        </w:rPr>
        <w:tab/>
      </w:r>
      <w:r w:rsidRPr="00F448EA">
        <w:rPr>
          <w:rFonts w:ascii="Times New Roman" w:hAnsi="Times New Roman"/>
          <w:noProof w:val="0"/>
          <w:sz w:val="28"/>
          <w:szCs w:val="28"/>
          <w:shd w:val="clear" w:color="auto" w:fill="FFFFFF"/>
          <w:lang w:val="en-US"/>
        </w:rPr>
        <w:sym w:font="Wingdings" w:char="F06F"/>
      </w:r>
    </w:p>
    <w:p w:rsidR="00A12CCD" w:rsidRPr="00F448EA" w:rsidRDefault="00A12CCD" w:rsidP="001A3C6E">
      <w:pPr>
        <w:tabs>
          <w:tab w:val="left" w:pos="-360"/>
          <w:tab w:val="left" w:leader="underscore" w:pos="10080"/>
        </w:tabs>
        <w:spacing w:after="40" w:line="240" w:lineRule="auto"/>
        <w:ind w:left="-720" w:right="-720"/>
        <w:jc w:val="both"/>
        <w:rPr>
          <w:rFonts w:ascii="Times New Roman" w:hAnsi="Times New Roman"/>
          <w:b/>
          <w:i/>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 xml:space="preserve">Task 2. Finds words in the passage to match these definitions. </w:t>
      </w:r>
    </w:p>
    <w:p w:rsidR="00A12CCD" w:rsidRPr="00F448EA" w:rsidRDefault="00A12CCD" w:rsidP="00A1435B">
      <w:pPr>
        <w:tabs>
          <w:tab w:val="left" w:pos="-360"/>
          <w:tab w:val="left" w:leader="underscore" w:pos="144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1.</w:t>
      </w: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t xml:space="preserve">: (of a sound) lower </w:t>
      </w:r>
    </w:p>
    <w:p w:rsidR="00A12CCD" w:rsidRPr="00F448EA" w:rsidRDefault="00A12CCD" w:rsidP="00A1435B">
      <w:pPr>
        <w:tabs>
          <w:tab w:val="left" w:pos="-360"/>
          <w:tab w:val="left" w:leader="underscore" w:pos="144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2.</w:t>
      </w: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t xml:space="preserve">: any of the chemicals which affects the development of living things </w:t>
      </w:r>
    </w:p>
    <w:p w:rsidR="00A12CCD" w:rsidRPr="00F448EA" w:rsidRDefault="00A12CCD" w:rsidP="00A1435B">
      <w:pPr>
        <w:tabs>
          <w:tab w:val="left" w:pos="-360"/>
          <w:tab w:val="left" w:leader="underscore" w:pos="144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3.</w:t>
      </w: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t xml:space="preserve">: lasting for a short time </w:t>
      </w:r>
    </w:p>
    <w:p w:rsidR="00A12CCD" w:rsidRPr="00F448EA" w:rsidRDefault="00A12CCD" w:rsidP="00166F34">
      <w:pPr>
        <w:tabs>
          <w:tab w:val="left" w:pos="-360"/>
          <w:tab w:val="left" w:leader="underscore" w:pos="1440"/>
        </w:tabs>
        <w:spacing w:after="40" w:line="36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4.</w:t>
      </w: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t xml:space="preserve">: a stage when a person develops from a child into an adult </w:t>
      </w:r>
    </w:p>
    <w:p w:rsidR="00A12CCD" w:rsidRPr="00F448EA" w:rsidRDefault="00A12CCD" w:rsidP="00166F34">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II.</w:t>
      </w:r>
      <w:r w:rsidRPr="00F448EA">
        <w:rPr>
          <w:rFonts w:ascii="Times New Roman" w:hAnsi="Times New Roman"/>
          <w:b/>
          <w:noProof w:val="0"/>
          <w:color w:val="222222"/>
          <w:sz w:val="24"/>
          <w:szCs w:val="24"/>
          <w:shd w:val="clear" w:color="auto" w:fill="FFFFFF"/>
          <w:lang w:val="en-US"/>
        </w:rPr>
        <w:tab/>
        <w:t xml:space="preserve">Read the passage and do the tasks that follow. </w:t>
      </w:r>
    </w:p>
    <w:p w:rsidR="00A12CCD" w:rsidRPr="00F448EA" w:rsidRDefault="00A9099C" w:rsidP="00C847ED">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Pr>
          <w:lang w:val="en-US"/>
        </w:rPr>
        <w:pict>
          <v:shape id="Picture 346" o:spid="_x0000_s1052" type="#_x0000_t75" style="position:absolute;left:0;text-align:left;margin-left:356.8pt;margin-top:4.7pt;width:146.5pt;height:97.65pt;z-index:75;visibility:visible">
            <v:imagedata r:id="rId21" o:title=""/>
            <w10:wrap type="square"/>
          </v:shape>
        </w:pict>
      </w:r>
      <w:r w:rsidR="00A12CCD" w:rsidRPr="00F448EA">
        <w:rPr>
          <w:rFonts w:ascii="Times New Roman" w:hAnsi="Times New Roman"/>
          <w:noProof w:val="0"/>
          <w:color w:val="222222"/>
          <w:sz w:val="24"/>
          <w:szCs w:val="24"/>
          <w:shd w:val="clear" w:color="auto" w:fill="FFFFFF"/>
          <w:lang w:val="en-US"/>
        </w:rPr>
        <w:tab/>
        <w:t xml:space="preserve">It is that time of the school year again. Particularly for students heading to middle school or high school, the homework assignments become tougher, workloads get heavier. Students should have good study habits for a productive school year. </w:t>
      </w:r>
    </w:p>
    <w:p w:rsidR="00A12CCD" w:rsidRPr="00F448EA" w:rsidRDefault="00A12CCD" w:rsidP="00C847ED">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t xml:space="preserve">First, a planner can help a student keep everything organized and students should write down assignments, appointments, and to-do lists. Ask him or her to review items in the planner at both the beginning and end of the day. </w:t>
      </w:r>
    </w:p>
    <w:p w:rsidR="00A12CCD" w:rsidRPr="00F448EA" w:rsidRDefault="00A12CCD" w:rsidP="00C847ED">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t xml:space="preserve">Second, students shouldn't have any surprises when it comes to how and what they will be marked on. By middle school and high school, most teachers will provide a course outline or syllabus, which can serve as a guide for the semester. The student should feel comfortable approaching teachers with questions about marking and assignments at any time. </w:t>
      </w:r>
    </w:p>
    <w:p w:rsidR="00A12CCD" w:rsidRPr="00F448EA" w:rsidRDefault="00A12CCD" w:rsidP="00C847ED">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t xml:space="preserve">Then, at home, studying in front of the TV won't be the best use of the student's time. Help him or her by providing a quiet, well-lit space for study time. Next, students need to know when a test will take place, the types of questions that will be included and the topics that will be covered. From there, your student should create a study plan and allow sufficient time to prepare for their lessons or tests - there's nothing worse than cramming the night before an exam. </w:t>
      </w:r>
    </w:p>
    <w:p w:rsidR="00A12CCD" w:rsidRPr="00F448EA" w:rsidRDefault="00A12CCD" w:rsidP="00C847ED">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lastRenderedPageBreak/>
        <w:tab/>
        <w:t xml:space="preserve">Last but not least, working in groups can help students when they are struggling to understand a concept and can enable them to complete assignments more quickly than when working alone. Keep groups small and structured to ensure the maximum benefit to participants and reduce distractions. </w:t>
      </w:r>
    </w:p>
    <w:p w:rsidR="00A12CCD" w:rsidRPr="00F448EA" w:rsidRDefault="00A12CCD" w:rsidP="002002E5">
      <w:pPr>
        <w:spacing w:after="40" w:line="240" w:lineRule="auto"/>
        <w:ind w:left="-720" w:right="-720"/>
        <w:jc w:val="both"/>
        <w:rPr>
          <w:rFonts w:ascii="Times New Roman" w:hAnsi="Times New Roman"/>
          <w:b/>
          <w:i/>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 xml:space="preserve">Task 1. What would be a good title for the passage? </w:t>
      </w:r>
    </w:p>
    <w:p w:rsidR="00A12CCD" w:rsidRPr="00F448EA" w:rsidRDefault="00A12CCD" w:rsidP="002002E5">
      <w:pPr>
        <w:tabs>
          <w:tab w:val="left" w:pos="-360"/>
          <w:tab w:val="left" w:pos="450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A.</w:t>
      </w:r>
      <w:r w:rsidRPr="00F448EA">
        <w:rPr>
          <w:rFonts w:ascii="Times New Roman" w:hAnsi="Times New Roman"/>
          <w:noProof w:val="0"/>
          <w:color w:val="222222"/>
          <w:sz w:val="24"/>
          <w:szCs w:val="24"/>
          <w:shd w:val="clear" w:color="auto" w:fill="FFFFFF"/>
          <w:lang w:val="en-US"/>
        </w:rPr>
        <w:t xml:space="preserve"> Back to School </w:t>
      </w: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B.</w:t>
      </w:r>
      <w:r w:rsidRPr="00F448EA">
        <w:rPr>
          <w:rFonts w:ascii="Times New Roman" w:hAnsi="Times New Roman"/>
          <w:noProof w:val="0"/>
          <w:color w:val="222222"/>
          <w:sz w:val="24"/>
          <w:szCs w:val="24"/>
          <w:shd w:val="clear" w:color="auto" w:fill="FFFFFF"/>
          <w:lang w:val="en-US"/>
        </w:rPr>
        <w:t xml:space="preserve"> Tips for Study Skills </w:t>
      </w:r>
    </w:p>
    <w:p w:rsidR="00A12CCD" w:rsidRPr="00F448EA" w:rsidRDefault="00A12CCD" w:rsidP="002002E5">
      <w:pPr>
        <w:tabs>
          <w:tab w:val="left" w:pos="-360"/>
          <w:tab w:val="left" w:pos="450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C.</w:t>
      </w:r>
      <w:r w:rsidRPr="00F448EA">
        <w:rPr>
          <w:rFonts w:ascii="Times New Roman" w:hAnsi="Times New Roman"/>
          <w:noProof w:val="0"/>
          <w:color w:val="222222"/>
          <w:sz w:val="24"/>
          <w:szCs w:val="24"/>
          <w:shd w:val="clear" w:color="auto" w:fill="FFFFFF"/>
          <w:lang w:val="en-US"/>
        </w:rPr>
        <w:t xml:space="preserve"> Practice of Active Learning </w:t>
      </w: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D.</w:t>
      </w:r>
      <w:r w:rsidRPr="00F448EA">
        <w:rPr>
          <w:rFonts w:ascii="Times New Roman" w:hAnsi="Times New Roman"/>
          <w:noProof w:val="0"/>
          <w:color w:val="222222"/>
          <w:sz w:val="24"/>
          <w:szCs w:val="24"/>
          <w:shd w:val="clear" w:color="auto" w:fill="FFFFFF"/>
          <w:lang w:val="en-US"/>
        </w:rPr>
        <w:t xml:space="preserve"> Look to the Future </w:t>
      </w:r>
    </w:p>
    <w:p w:rsidR="00A12CCD" w:rsidRPr="00F448EA" w:rsidRDefault="00A12CCD" w:rsidP="002002E5">
      <w:pPr>
        <w:tabs>
          <w:tab w:val="left" w:pos="-360"/>
          <w:tab w:val="left" w:pos="4500"/>
        </w:tabs>
        <w:spacing w:after="40" w:line="240" w:lineRule="auto"/>
        <w:ind w:left="-720" w:right="-720"/>
        <w:jc w:val="both"/>
        <w:rPr>
          <w:rFonts w:ascii="Times New Roman" w:hAnsi="Times New Roman"/>
          <w:b/>
          <w:i/>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 xml:space="preserve">Task 2. Find a word in the passage that means: </w:t>
      </w:r>
    </w:p>
    <w:p w:rsidR="00A12CCD" w:rsidRPr="00F448EA" w:rsidRDefault="00A12CCD" w:rsidP="00810532">
      <w:pPr>
        <w:tabs>
          <w:tab w:val="left" w:pos="-360"/>
          <w:tab w:val="left" w:leader="underscore" w:pos="144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1.</w:t>
      </w: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t xml:space="preserve"> = a book that is used for recording information </w:t>
      </w:r>
    </w:p>
    <w:p w:rsidR="00A12CCD" w:rsidRPr="00F448EA" w:rsidRDefault="00A12CCD" w:rsidP="00810532">
      <w:pPr>
        <w:tabs>
          <w:tab w:val="left" w:pos="-360"/>
          <w:tab w:val="left" w:leader="underscore" w:pos="144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2. </w:t>
      </w: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t xml:space="preserve"> = a list of topics that students study in a subject </w:t>
      </w:r>
    </w:p>
    <w:p w:rsidR="00A12CCD" w:rsidRPr="00F448EA" w:rsidRDefault="00A12CCD" w:rsidP="00810532">
      <w:pPr>
        <w:tabs>
          <w:tab w:val="left" w:pos="-360"/>
          <w:tab w:val="left" w:leader="underscore" w:pos="144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3. </w:t>
      </w: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t xml:space="preserve"> = the activity of correcting exam papers of students</w:t>
      </w:r>
    </w:p>
    <w:p w:rsidR="00A12CCD" w:rsidRPr="00F448EA" w:rsidRDefault="00A12CCD" w:rsidP="00810532">
      <w:pPr>
        <w:tabs>
          <w:tab w:val="left" w:pos="-360"/>
          <w:tab w:val="left" w:leader="underscore" w:pos="144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4.</w:t>
      </w: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t xml:space="preserve"> = as much as you need </w:t>
      </w:r>
    </w:p>
    <w:p w:rsidR="00A12CCD" w:rsidRPr="00F448EA" w:rsidRDefault="00A12CCD" w:rsidP="00810532">
      <w:pPr>
        <w:tabs>
          <w:tab w:val="left" w:pos="-360"/>
          <w:tab w:val="left" w:leader="underscore" w:pos="1440"/>
        </w:tabs>
        <w:spacing w:after="40" w:line="240" w:lineRule="auto"/>
        <w:ind w:left="-720" w:right="-720"/>
        <w:jc w:val="both"/>
        <w:rPr>
          <w:rFonts w:ascii="Times New Roman" w:hAnsi="Times New Roman"/>
          <w:b/>
          <w:i/>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Task 3. Answer the following questions.</w:t>
      </w:r>
    </w:p>
    <w:p w:rsidR="00A12CCD" w:rsidRPr="00F448EA" w:rsidRDefault="00A12CCD" w:rsidP="00455142">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1. </w:t>
      </w:r>
      <w:r w:rsidRPr="00F448EA">
        <w:rPr>
          <w:rFonts w:ascii="Times New Roman" w:hAnsi="Times New Roman"/>
          <w:noProof w:val="0"/>
          <w:color w:val="222222"/>
          <w:sz w:val="24"/>
          <w:szCs w:val="24"/>
          <w:shd w:val="clear" w:color="auto" w:fill="FFFFFF"/>
          <w:lang w:val="en-US"/>
        </w:rPr>
        <w:tab/>
        <w:t xml:space="preserve">Why should students keep a planner? </w:t>
      </w:r>
    </w:p>
    <w:p w:rsidR="00A12CCD" w:rsidRPr="00F448EA" w:rsidRDefault="00A12CCD" w:rsidP="00455142">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455142">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2. </w:t>
      </w:r>
      <w:r w:rsidRPr="00F448EA">
        <w:rPr>
          <w:rFonts w:ascii="Times New Roman" w:hAnsi="Times New Roman"/>
          <w:noProof w:val="0"/>
          <w:color w:val="222222"/>
          <w:sz w:val="24"/>
          <w:szCs w:val="24"/>
          <w:shd w:val="clear" w:color="auto" w:fill="FFFFFF"/>
          <w:lang w:val="en-US"/>
        </w:rPr>
        <w:tab/>
        <w:t xml:space="preserve">What do they take notes in the planner? </w:t>
      </w:r>
    </w:p>
    <w:p w:rsidR="00A12CCD" w:rsidRPr="00F448EA" w:rsidRDefault="00A12CCD" w:rsidP="00455142">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166F34">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3. </w:t>
      </w:r>
      <w:r w:rsidRPr="00F448EA">
        <w:rPr>
          <w:rFonts w:ascii="Times New Roman" w:hAnsi="Times New Roman"/>
          <w:noProof w:val="0"/>
          <w:color w:val="222222"/>
          <w:sz w:val="24"/>
          <w:szCs w:val="24"/>
          <w:shd w:val="clear" w:color="auto" w:fill="FFFFFF"/>
          <w:lang w:val="en-US"/>
        </w:rPr>
        <w:tab/>
        <w:t xml:space="preserve">What should students do when they don't know marking? </w:t>
      </w:r>
    </w:p>
    <w:p w:rsidR="00A12CCD" w:rsidRPr="00F448EA" w:rsidRDefault="00A12CCD" w:rsidP="00455142">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455142">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4. </w:t>
      </w:r>
      <w:r w:rsidRPr="00F448EA">
        <w:rPr>
          <w:rFonts w:ascii="Times New Roman" w:hAnsi="Times New Roman"/>
          <w:noProof w:val="0"/>
          <w:color w:val="222222"/>
          <w:sz w:val="24"/>
          <w:szCs w:val="24"/>
          <w:shd w:val="clear" w:color="auto" w:fill="FFFFFF"/>
          <w:lang w:val="en-US"/>
        </w:rPr>
        <w:tab/>
        <w:t xml:space="preserve">What is the best place for study at home? </w:t>
      </w:r>
    </w:p>
    <w:p w:rsidR="00A12CCD" w:rsidRPr="00F448EA" w:rsidRDefault="00A12CCD" w:rsidP="00455142">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455142">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5. </w:t>
      </w:r>
      <w:r w:rsidRPr="00F448EA">
        <w:rPr>
          <w:rFonts w:ascii="Times New Roman" w:hAnsi="Times New Roman"/>
          <w:noProof w:val="0"/>
          <w:color w:val="222222"/>
          <w:sz w:val="24"/>
          <w:szCs w:val="24"/>
          <w:shd w:val="clear" w:color="auto" w:fill="FFFFFF"/>
          <w:lang w:val="en-US"/>
        </w:rPr>
        <w:tab/>
        <w:t xml:space="preserve">What is the benefit of a study plan? </w:t>
      </w:r>
    </w:p>
    <w:p w:rsidR="00A12CCD" w:rsidRPr="00F448EA" w:rsidRDefault="00A12CCD" w:rsidP="00455142">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455142">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6.</w:t>
      </w:r>
      <w:r w:rsidRPr="00F448EA">
        <w:rPr>
          <w:rFonts w:ascii="Times New Roman" w:hAnsi="Times New Roman"/>
          <w:noProof w:val="0"/>
          <w:color w:val="222222"/>
          <w:sz w:val="24"/>
          <w:szCs w:val="24"/>
          <w:shd w:val="clear" w:color="auto" w:fill="FFFFFF"/>
          <w:lang w:val="en-US"/>
        </w:rPr>
        <w:tab/>
        <w:t xml:space="preserve">Why do we keep study groups small and structured? </w:t>
      </w:r>
    </w:p>
    <w:p w:rsidR="00A12CCD" w:rsidRPr="00F448EA" w:rsidRDefault="00A12CCD" w:rsidP="0045641C">
      <w:pPr>
        <w:tabs>
          <w:tab w:val="left" w:pos="-360"/>
          <w:tab w:val="left" w:leader="underscore" w:pos="10080"/>
        </w:tabs>
        <w:spacing w:after="40" w:line="48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455142">
      <w:pPr>
        <w:tabs>
          <w:tab w:val="left" w:pos="-36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 xml:space="preserve">D. </w:t>
      </w:r>
      <w:r w:rsidRPr="00F448EA">
        <w:rPr>
          <w:rFonts w:ascii="Times New Roman" w:hAnsi="Times New Roman"/>
          <w:b/>
          <w:noProof w:val="0"/>
          <w:color w:val="222222"/>
          <w:sz w:val="24"/>
          <w:szCs w:val="24"/>
          <w:shd w:val="clear" w:color="auto" w:fill="FFFFFF"/>
          <w:lang w:val="en-US"/>
        </w:rPr>
        <w:tab/>
        <w:t xml:space="preserve">SPEAKING </w:t>
      </w:r>
    </w:p>
    <w:p w:rsidR="00A12CCD" w:rsidRPr="00F448EA" w:rsidRDefault="00A12CCD" w:rsidP="0045641C">
      <w:pPr>
        <w:tabs>
          <w:tab w:val="left" w:pos="-360"/>
          <w:tab w:val="left" w:leader="underscore" w:pos="10080"/>
        </w:tabs>
        <w:spacing w:after="40" w:line="240" w:lineRule="auto"/>
        <w:ind w:left="-360" w:right="-720" w:hanging="360"/>
        <w:jc w:val="both"/>
        <w:rPr>
          <w:rFonts w:ascii="Times New Roman" w:hAnsi="Times New Roman"/>
          <w:b/>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I.</w:t>
      </w:r>
      <w:r w:rsidRPr="00F448EA">
        <w:rPr>
          <w:rFonts w:ascii="Times New Roman" w:hAnsi="Times New Roman"/>
          <w:b/>
          <w:noProof w:val="0"/>
          <w:color w:val="222222"/>
          <w:sz w:val="24"/>
          <w:szCs w:val="24"/>
          <w:shd w:val="clear" w:color="auto" w:fill="FFFFFF"/>
          <w:lang w:val="en-US"/>
        </w:rPr>
        <w:tab/>
        <w:t xml:space="preserve">Complete the conversation about pieces of advice on dealing with study pressure, using the responses (A-H) given. </w:t>
      </w:r>
    </w:p>
    <w:p w:rsidR="00A12CCD" w:rsidRPr="00F448EA" w:rsidRDefault="00A9099C" w:rsidP="0045641C">
      <w:pPr>
        <w:tabs>
          <w:tab w:val="left" w:pos="0"/>
          <w:tab w:val="left" w:leader="underscore" w:pos="10080"/>
        </w:tabs>
        <w:spacing w:after="40" w:line="240" w:lineRule="auto"/>
        <w:ind w:left="270" w:right="-720" w:hanging="990"/>
        <w:jc w:val="both"/>
        <w:rPr>
          <w:rFonts w:ascii="Times New Roman" w:hAnsi="Times New Roman"/>
          <w:noProof w:val="0"/>
          <w:color w:val="222222"/>
          <w:sz w:val="24"/>
          <w:szCs w:val="24"/>
          <w:shd w:val="clear" w:color="auto" w:fill="FFFFFF"/>
          <w:lang w:val="en-US"/>
        </w:rPr>
      </w:pPr>
      <w:r>
        <w:rPr>
          <w:lang w:val="en-US"/>
        </w:rPr>
        <w:pict>
          <v:shape id="Picture 350" o:spid="_x0000_s1053" type="#_x0000_t75" style="position:absolute;left:0;text-align:left;margin-left:367.4pt;margin-top:.3pt;width:134.6pt;height:90.95pt;z-index:76;visibility:visible">
            <v:imagedata r:id="rId22" o:title=""/>
            <w10:wrap type="square"/>
          </v:shape>
        </w:pict>
      </w:r>
      <w:r w:rsidR="00A12CCD" w:rsidRPr="00F448EA">
        <w:rPr>
          <w:rFonts w:ascii="Times New Roman" w:hAnsi="Times New Roman"/>
          <w:noProof w:val="0"/>
          <w:color w:val="222222"/>
          <w:sz w:val="24"/>
          <w:szCs w:val="24"/>
          <w:shd w:val="clear" w:color="auto" w:fill="FFFFFF"/>
          <w:lang w:val="en-US"/>
        </w:rPr>
        <w:tab/>
      </w:r>
      <w:r w:rsidR="00A12CCD" w:rsidRPr="00F448EA">
        <w:rPr>
          <w:rFonts w:ascii="Times New Roman" w:hAnsi="Times New Roman"/>
          <w:b/>
          <w:noProof w:val="0"/>
          <w:color w:val="222222"/>
          <w:sz w:val="24"/>
          <w:szCs w:val="24"/>
          <w:shd w:val="clear" w:color="auto" w:fill="FFFFFF"/>
          <w:lang w:val="en-US"/>
        </w:rPr>
        <w:t>A.</w:t>
      </w:r>
      <w:r w:rsidR="00A12CCD" w:rsidRPr="00F448EA">
        <w:rPr>
          <w:rFonts w:ascii="Times New Roman" w:hAnsi="Times New Roman"/>
          <w:noProof w:val="0"/>
          <w:color w:val="222222"/>
          <w:sz w:val="24"/>
          <w:szCs w:val="24"/>
          <w:shd w:val="clear" w:color="auto" w:fill="FFFFFF"/>
          <w:lang w:val="en-US"/>
        </w:rPr>
        <w:t xml:space="preserve"> And set him the time for homework. </w:t>
      </w:r>
    </w:p>
    <w:p w:rsidR="00A12CCD" w:rsidRPr="00F448EA" w:rsidRDefault="00A12CCD" w:rsidP="0045641C">
      <w:pPr>
        <w:tabs>
          <w:tab w:val="left" w:pos="0"/>
          <w:tab w:val="left" w:leader="underscore" w:pos="10080"/>
        </w:tabs>
        <w:spacing w:after="40" w:line="240" w:lineRule="auto"/>
        <w:ind w:left="270" w:right="-720" w:hanging="99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B.</w:t>
      </w:r>
      <w:r w:rsidRPr="00F448EA">
        <w:rPr>
          <w:rFonts w:ascii="Times New Roman" w:hAnsi="Times New Roman"/>
          <w:noProof w:val="0"/>
          <w:color w:val="222222"/>
          <w:sz w:val="24"/>
          <w:szCs w:val="24"/>
          <w:shd w:val="clear" w:color="auto" w:fill="FFFFFF"/>
          <w:lang w:val="en-US"/>
        </w:rPr>
        <w:t xml:space="preserve"> If there are several clubs at school, you should support his participation in extracurricular activities. </w:t>
      </w:r>
    </w:p>
    <w:p w:rsidR="00A12CCD" w:rsidRPr="00F448EA" w:rsidRDefault="00A12CCD" w:rsidP="0045641C">
      <w:pPr>
        <w:tabs>
          <w:tab w:val="left" w:pos="0"/>
          <w:tab w:val="left" w:leader="underscore" w:pos="10080"/>
        </w:tabs>
        <w:spacing w:after="40" w:line="240" w:lineRule="auto"/>
        <w:ind w:left="270" w:right="-720" w:hanging="99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C.</w:t>
      </w:r>
      <w:r w:rsidRPr="00F448EA">
        <w:rPr>
          <w:rFonts w:ascii="Times New Roman" w:hAnsi="Times New Roman"/>
          <w:noProof w:val="0"/>
          <w:color w:val="222222"/>
          <w:sz w:val="24"/>
          <w:szCs w:val="24"/>
          <w:shd w:val="clear" w:color="auto" w:fill="FFFFFF"/>
          <w:lang w:val="en-US"/>
        </w:rPr>
        <w:t xml:space="preserve"> First, you should be supportive of your son and listen to what he says. </w:t>
      </w:r>
    </w:p>
    <w:p w:rsidR="00A12CCD" w:rsidRPr="00F448EA" w:rsidRDefault="00A12CCD" w:rsidP="0045641C">
      <w:pPr>
        <w:tabs>
          <w:tab w:val="left" w:pos="0"/>
          <w:tab w:val="left" w:leader="underscore" w:pos="10080"/>
        </w:tabs>
        <w:spacing w:after="40" w:line="240" w:lineRule="auto"/>
        <w:ind w:left="270" w:right="-720" w:hanging="99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D.</w:t>
      </w:r>
      <w:r w:rsidRPr="00F448EA">
        <w:rPr>
          <w:rFonts w:ascii="Times New Roman" w:hAnsi="Times New Roman"/>
          <w:noProof w:val="0"/>
          <w:color w:val="222222"/>
          <w:sz w:val="24"/>
          <w:szCs w:val="24"/>
          <w:shd w:val="clear" w:color="auto" w:fill="FFFFFF"/>
          <w:lang w:val="en-US"/>
        </w:rPr>
        <w:t xml:space="preserve"> You shouldn't put more pressure when he has nothing to do at home. </w:t>
      </w:r>
    </w:p>
    <w:p w:rsidR="00A12CCD" w:rsidRPr="00F448EA" w:rsidRDefault="00A12CCD" w:rsidP="0045641C">
      <w:pPr>
        <w:tabs>
          <w:tab w:val="left" w:pos="0"/>
          <w:tab w:val="left" w:leader="underscore" w:pos="10080"/>
        </w:tabs>
        <w:spacing w:after="40" w:line="240" w:lineRule="auto"/>
        <w:ind w:left="270" w:right="-720" w:hanging="99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E.</w:t>
      </w:r>
      <w:r w:rsidRPr="00F448EA">
        <w:rPr>
          <w:rFonts w:ascii="Times New Roman" w:hAnsi="Times New Roman"/>
          <w:noProof w:val="0"/>
          <w:color w:val="222222"/>
          <w:sz w:val="24"/>
          <w:szCs w:val="24"/>
          <w:shd w:val="clear" w:color="auto" w:fill="FFFFFF"/>
          <w:lang w:val="en-US"/>
        </w:rPr>
        <w:t xml:space="preserve"> Finally, make his friends welcome in your home. </w:t>
      </w:r>
    </w:p>
    <w:p w:rsidR="00A12CCD" w:rsidRPr="00F448EA" w:rsidRDefault="00A12CCD" w:rsidP="0045641C">
      <w:pPr>
        <w:tabs>
          <w:tab w:val="left" w:pos="0"/>
          <w:tab w:val="left" w:leader="underscore" w:pos="10080"/>
        </w:tabs>
        <w:spacing w:after="40" w:line="240" w:lineRule="auto"/>
        <w:ind w:left="270" w:right="-720" w:hanging="99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F.</w:t>
      </w:r>
      <w:r w:rsidRPr="00F448EA">
        <w:rPr>
          <w:rFonts w:ascii="Times New Roman" w:hAnsi="Times New Roman"/>
          <w:noProof w:val="0"/>
          <w:color w:val="222222"/>
          <w:sz w:val="24"/>
          <w:szCs w:val="24"/>
          <w:shd w:val="clear" w:color="auto" w:fill="FFFFFF"/>
          <w:lang w:val="en-US"/>
        </w:rPr>
        <w:t xml:space="preserve"> The move to grade 9 can be hard even for the best students. </w:t>
      </w:r>
    </w:p>
    <w:p w:rsidR="00A12CCD" w:rsidRPr="00F448EA" w:rsidRDefault="00A12CCD" w:rsidP="0045641C">
      <w:pPr>
        <w:tabs>
          <w:tab w:val="left" w:pos="0"/>
          <w:tab w:val="left" w:leader="underscore" w:pos="10080"/>
        </w:tabs>
        <w:spacing w:after="40" w:line="240" w:lineRule="auto"/>
        <w:ind w:left="270" w:right="-720" w:hanging="99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G.</w:t>
      </w:r>
      <w:r w:rsidRPr="00F448EA">
        <w:rPr>
          <w:rFonts w:ascii="Times New Roman" w:hAnsi="Times New Roman"/>
          <w:noProof w:val="0"/>
          <w:color w:val="222222"/>
          <w:sz w:val="24"/>
          <w:szCs w:val="24"/>
          <w:shd w:val="clear" w:color="auto" w:fill="FFFFFF"/>
          <w:lang w:val="en-US"/>
        </w:rPr>
        <w:t xml:space="preserve"> Then, you should provide him a quiet place for homework. </w:t>
      </w:r>
    </w:p>
    <w:p w:rsidR="00A12CCD" w:rsidRPr="00F448EA" w:rsidRDefault="00A12CCD" w:rsidP="00723C8F">
      <w:pPr>
        <w:tabs>
          <w:tab w:val="left" w:pos="0"/>
          <w:tab w:val="left" w:leader="underscore" w:pos="10080"/>
        </w:tabs>
        <w:spacing w:after="40" w:line="240" w:lineRule="auto"/>
        <w:ind w:left="270" w:right="-720" w:hanging="99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H.</w:t>
      </w:r>
      <w:r w:rsidRPr="00F448EA">
        <w:rPr>
          <w:rFonts w:ascii="Times New Roman" w:hAnsi="Times New Roman"/>
          <w:noProof w:val="0"/>
          <w:color w:val="222222"/>
          <w:sz w:val="24"/>
          <w:szCs w:val="24"/>
          <w:shd w:val="clear" w:color="auto" w:fill="FFFFFF"/>
          <w:lang w:val="en-US"/>
        </w:rPr>
        <w:t xml:space="preserve"> Your son's behaviour is fairly typical. </w:t>
      </w:r>
    </w:p>
    <w:p w:rsidR="00A12CCD" w:rsidRPr="00F448EA" w:rsidRDefault="00A12CCD" w:rsidP="0050020D">
      <w:pPr>
        <w:tabs>
          <w:tab w:val="left" w:pos="1080"/>
          <w:tab w:val="left" w:leader="underscore" w:pos="10080"/>
        </w:tabs>
        <w:spacing w:after="40" w:line="240" w:lineRule="auto"/>
        <w:ind w:left="1080" w:right="-720" w:hanging="180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Quan's mother:</w:t>
      </w:r>
      <w:r w:rsidRPr="00F448EA">
        <w:rPr>
          <w:rFonts w:ascii="Times New Roman" w:hAnsi="Times New Roman"/>
          <w:noProof w:val="0"/>
          <w:color w:val="222222"/>
          <w:sz w:val="24"/>
          <w:szCs w:val="24"/>
          <w:shd w:val="clear" w:color="auto" w:fill="FFFFFF"/>
          <w:lang w:val="en-US"/>
        </w:rPr>
        <w:tab/>
        <w:t>I'm becoming very concerned about my son. He has to deal with a lot of pressure at the new class.</w:t>
      </w:r>
    </w:p>
    <w:p w:rsidR="00A12CCD" w:rsidRPr="00F448EA" w:rsidRDefault="00A12CCD" w:rsidP="0050020D">
      <w:pPr>
        <w:tabs>
          <w:tab w:val="left" w:pos="1080"/>
          <w:tab w:val="left" w:leader="underscore" w:pos="10080"/>
        </w:tabs>
        <w:spacing w:after="40" w:line="240" w:lineRule="auto"/>
        <w:ind w:left="1080" w:right="-720" w:hanging="180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Miss Lan:</w:t>
      </w:r>
      <w:r w:rsidRPr="00F448EA">
        <w:rPr>
          <w:rFonts w:ascii="Times New Roman" w:hAnsi="Times New Roman"/>
          <w:noProof w:val="0"/>
          <w:color w:val="222222"/>
          <w:sz w:val="24"/>
          <w:szCs w:val="24"/>
          <w:shd w:val="clear" w:color="auto" w:fill="FFFFFF"/>
          <w:lang w:val="en-US"/>
        </w:rPr>
        <w:tab/>
        <w:t>(1)</w:t>
      </w:r>
      <w:r w:rsidRPr="00F448EA">
        <w:rPr>
          <w:rFonts w:ascii="Times New Roman" w:hAnsi="Times New Roman"/>
          <w:noProof w:val="0"/>
          <w:color w:val="222222"/>
          <w:sz w:val="24"/>
          <w:szCs w:val="24"/>
          <w:shd w:val="clear" w:color="auto" w:fill="FFFFFF"/>
          <w:lang w:val="en-US"/>
        </w:rPr>
        <w:tab/>
        <w:t>.</w:t>
      </w:r>
    </w:p>
    <w:p w:rsidR="00A12CCD" w:rsidRPr="00F448EA" w:rsidRDefault="00A12CCD" w:rsidP="0050020D">
      <w:pPr>
        <w:tabs>
          <w:tab w:val="left" w:pos="1080"/>
          <w:tab w:val="left" w:leader="underscore" w:pos="10080"/>
        </w:tabs>
        <w:spacing w:after="40" w:line="240" w:lineRule="auto"/>
        <w:ind w:left="1080" w:right="-720" w:hanging="180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t>They are expected to take more responsibility for their schoolwork.</w:t>
      </w:r>
    </w:p>
    <w:p w:rsidR="00A12CCD" w:rsidRPr="00F448EA" w:rsidRDefault="00A12CCD" w:rsidP="0050020D">
      <w:pPr>
        <w:tabs>
          <w:tab w:val="left" w:pos="1080"/>
          <w:tab w:val="left" w:leader="underscore" w:pos="10080"/>
        </w:tabs>
        <w:spacing w:after="40" w:line="240" w:lineRule="auto"/>
        <w:ind w:left="1080" w:right="-720" w:hanging="180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 xml:space="preserve">Quan's mother: </w:t>
      </w:r>
      <w:r w:rsidRPr="00F448EA">
        <w:rPr>
          <w:rFonts w:ascii="Times New Roman" w:hAnsi="Times New Roman"/>
          <w:b/>
          <w:i/>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 xml:space="preserve">We have always been very close, but now he seems very quiet. </w:t>
      </w:r>
    </w:p>
    <w:p w:rsidR="00A12CCD" w:rsidRPr="00F448EA" w:rsidRDefault="00A12CCD" w:rsidP="0050020D">
      <w:pPr>
        <w:tabs>
          <w:tab w:val="left" w:pos="1080"/>
          <w:tab w:val="left" w:leader="underscore" w:pos="10080"/>
        </w:tabs>
        <w:spacing w:after="40" w:line="240" w:lineRule="auto"/>
        <w:ind w:left="1080" w:right="-720" w:hanging="180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Miss Lan:</w:t>
      </w:r>
      <w:r w:rsidRPr="00F448EA">
        <w:rPr>
          <w:rFonts w:ascii="Times New Roman" w:hAnsi="Times New Roman"/>
          <w:noProof w:val="0"/>
          <w:color w:val="222222"/>
          <w:sz w:val="24"/>
          <w:szCs w:val="24"/>
          <w:shd w:val="clear" w:color="auto" w:fill="FFFFFF"/>
          <w:lang w:val="en-US"/>
        </w:rPr>
        <w:tab/>
        <w:t>(2)</w:t>
      </w:r>
      <w:r w:rsidRPr="00F448EA">
        <w:rPr>
          <w:rFonts w:ascii="Times New Roman" w:hAnsi="Times New Roman"/>
          <w:noProof w:val="0"/>
          <w:color w:val="222222"/>
          <w:sz w:val="24"/>
          <w:szCs w:val="24"/>
          <w:shd w:val="clear" w:color="auto" w:fill="FFFFFF"/>
          <w:lang w:val="en-US"/>
        </w:rPr>
        <w:tab/>
        <w:t>.</w:t>
      </w:r>
    </w:p>
    <w:p w:rsidR="00A12CCD" w:rsidRPr="00F448EA" w:rsidRDefault="00A12CCD" w:rsidP="0050020D">
      <w:pPr>
        <w:tabs>
          <w:tab w:val="left" w:pos="1080"/>
          <w:tab w:val="left" w:leader="underscore" w:pos="10080"/>
        </w:tabs>
        <w:spacing w:after="40" w:line="240" w:lineRule="auto"/>
        <w:ind w:left="1080" w:right="-720" w:hanging="180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t xml:space="preserve">He'll be OK within a few weeks. </w:t>
      </w:r>
    </w:p>
    <w:p w:rsidR="00A12CCD" w:rsidRPr="00F448EA" w:rsidRDefault="00A12CCD" w:rsidP="0050020D">
      <w:pPr>
        <w:tabs>
          <w:tab w:val="left" w:pos="1080"/>
          <w:tab w:val="left" w:leader="underscore" w:pos="10080"/>
        </w:tabs>
        <w:spacing w:after="40" w:line="240" w:lineRule="auto"/>
        <w:ind w:left="1080" w:right="-720" w:hanging="180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Quan's mother:</w:t>
      </w:r>
      <w:r w:rsidRPr="00F448EA">
        <w:rPr>
          <w:rFonts w:ascii="Times New Roman" w:hAnsi="Times New Roman"/>
          <w:noProof w:val="0"/>
          <w:color w:val="222222"/>
          <w:sz w:val="24"/>
          <w:szCs w:val="24"/>
          <w:shd w:val="clear" w:color="auto" w:fill="FFFFFF"/>
          <w:lang w:val="en-US"/>
        </w:rPr>
        <w:tab/>
        <w:t xml:space="preserve">How can I help my son to get over the problems? </w:t>
      </w:r>
    </w:p>
    <w:p w:rsidR="00A12CCD" w:rsidRPr="00F448EA" w:rsidRDefault="00A12CCD" w:rsidP="0050020D">
      <w:pPr>
        <w:tabs>
          <w:tab w:val="left" w:pos="1080"/>
          <w:tab w:val="left" w:leader="underscore" w:pos="10080"/>
        </w:tabs>
        <w:spacing w:after="40" w:line="240" w:lineRule="auto"/>
        <w:ind w:left="1080" w:right="-720" w:hanging="180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Miss Lan:</w:t>
      </w:r>
      <w:r w:rsidRPr="00F448EA">
        <w:rPr>
          <w:rFonts w:ascii="Times New Roman" w:hAnsi="Times New Roman"/>
          <w:noProof w:val="0"/>
          <w:color w:val="222222"/>
          <w:sz w:val="24"/>
          <w:szCs w:val="24"/>
          <w:shd w:val="clear" w:color="auto" w:fill="FFFFFF"/>
          <w:lang w:val="en-US"/>
        </w:rPr>
        <w:tab/>
        <w:t>(3)</w:t>
      </w:r>
      <w:r w:rsidRPr="00F448EA">
        <w:rPr>
          <w:rFonts w:ascii="Times New Roman" w:hAnsi="Times New Roman"/>
          <w:noProof w:val="0"/>
          <w:color w:val="222222"/>
          <w:sz w:val="24"/>
          <w:szCs w:val="24"/>
          <w:shd w:val="clear" w:color="auto" w:fill="FFFFFF"/>
          <w:lang w:val="en-US"/>
        </w:rPr>
        <w:tab/>
        <w:t>.</w:t>
      </w:r>
    </w:p>
    <w:p w:rsidR="00A12CCD" w:rsidRPr="00F448EA" w:rsidRDefault="00A12CCD" w:rsidP="0050020D">
      <w:pPr>
        <w:tabs>
          <w:tab w:val="left" w:pos="1080"/>
          <w:tab w:val="left" w:leader="underscore" w:pos="10080"/>
        </w:tabs>
        <w:spacing w:after="40" w:line="240" w:lineRule="auto"/>
        <w:ind w:left="1080" w:right="-720" w:hanging="180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Quan's mother:</w:t>
      </w:r>
      <w:r w:rsidRPr="00F448EA">
        <w:rPr>
          <w:rFonts w:ascii="Times New Roman" w:hAnsi="Times New Roman"/>
          <w:noProof w:val="0"/>
          <w:color w:val="222222"/>
          <w:sz w:val="24"/>
          <w:szCs w:val="24"/>
          <w:shd w:val="clear" w:color="auto" w:fill="FFFFFF"/>
          <w:lang w:val="en-US"/>
        </w:rPr>
        <w:tab/>
        <w:t xml:space="preserve">I see. We always have conversations over dinner. </w:t>
      </w:r>
    </w:p>
    <w:p w:rsidR="00A12CCD" w:rsidRPr="00F448EA" w:rsidRDefault="00A12CCD" w:rsidP="0050020D">
      <w:pPr>
        <w:tabs>
          <w:tab w:val="left" w:pos="1080"/>
          <w:tab w:val="left" w:leader="underscore" w:pos="10080"/>
        </w:tabs>
        <w:spacing w:after="40" w:line="240" w:lineRule="auto"/>
        <w:ind w:left="1080" w:right="-720" w:hanging="180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lastRenderedPageBreak/>
        <w:t>Miss Lan:</w:t>
      </w:r>
      <w:r w:rsidRPr="00F448EA">
        <w:rPr>
          <w:rFonts w:ascii="Times New Roman" w:hAnsi="Times New Roman"/>
          <w:noProof w:val="0"/>
          <w:color w:val="222222"/>
          <w:sz w:val="24"/>
          <w:szCs w:val="24"/>
          <w:shd w:val="clear" w:color="auto" w:fill="FFFFFF"/>
          <w:lang w:val="en-US"/>
        </w:rPr>
        <w:tab/>
        <w:t>(4)</w:t>
      </w:r>
      <w:r w:rsidRPr="00F448EA">
        <w:rPr>
          <w:rFonts w:ascii="Times New Roman" w:hAnsi="Times New Roman"/>
          <w:noProof w:val="0"/>
          <w:color w:val="222222"/>
          <w:sz w:val="24"/>
          <w:szCs w:val="24"/>
          <w:shd w:val="clear" w:color="auto" w:fill="FFFFFF"/>
          <w:lang w:val="en-US"/>
        </w:rPr>
        <w:tab/>
        <w:t>.</w:t>
      </w:r>
    </w:p>
    <w:p w:rsidR="00A12CCD" w:rsidRPr="00F448EA" w:rsidRDefault="00A12CCD" w:rsidP="00DD13F4">
      <w:pPr>
        <w:tabs>
          <w:tab w:val="left" w:pos="1080"/>
          <w:tab w:val="left" w:leader="underscore" w:pos="10080"/>
        </w:tabs>
        <w:spacing w:after="40" w:line="240" w:lineRule="auto"/>
        <w:ind w:left="1080" w:right="-720" w:hanging="180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Quan's mother:</w:t>
      </w:r>
      <w:r w:rsidRPr="00F448EA">
        <w:rPr>
          <w:rFonts w:ascii="Times New Roman" w:hAnsi="Times New Roman"/>
          <w:noProof w:val="0"/>
          <w:color w:val="222222"/>
          <w:sz w:val="24"/>
          <w:szCs w:val="24"/>
          <w:shd w:val="clear" w:color="auto" w:fill="FFFFFF"/>
          <w:lang w:val="en-US"/>
        </w:rPr>
        <w:tab/>
        <w:t xml:space="preserve">He has his own bedroom, but he often studies at his study table at the corner of the living room. </w:t>
      </w:r>
    </w:p>
    <w:p w:rsidR="00A12CCD" w:rsidRPr="00F448EA" w:rsidRDefault="00A12CCD" w:rsidP="00DD13F4">
      <w:pPr>
        <w:tabs>
          <w:tab w:val="left" w:pos="1080"/>
          <w:tab w:val="left" w:leader="underscore" w:pos="10080"/>
        </w:tabs>
        <w:spacing w:after="40" w:line="240" w:lineRule="auto"/>
        <w:ind w:left="1080" w:right="-720" w:hanging="180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Miss Lan:</w:t>
      </w:r>
      <w:r w:rsidRPr="00F448EA">
        <w:rPr>
          <w:rFonts w:ascii="Times New Roman" w:hAnsi="Times New Roman"/>
          <w:noProof w:val="0"/>
          <w:color w:val="222222"/>
          <w:sz w:val="24"/>
          <w:szCs w:val="24"/>
          <w:shd w:val="clear" w:color="auto" w:fill="FFFFFF"/>
          <w:lang w:val="en-US"/>
        </w:rPr>
        <w:tab/>
        <w:t>(5)</w:t>
      </w:r>
      <w:r w:rsidRPr="00F448EA">
        <w:rPr>
          <w:rFonts w:ascii="Times New Roman" w:hAnsi="Times New Roman"/>
          <w:noProof w:val="0"/>
          <w:color w:val="222222"/>
          <w:sz w:val="24"/>
          <w:szCs w:val="24"/>
          <w:shd w:val="clear" w:color="auto" w:fill="FFFFFF"/>
          <w:lang w:val="en-US"/>
        </w:rPr>
        <w:tab/>
        <w:t>.</w:t>
      </w:r>
    </w:p>
    <w:p w:rsidR="00A12CCD" w:rsidRPr="00F448EA" w:rsidRDefault="00A12CCD" w:rsidP="00DD13F4">
      <w:pPr>
        <w:tabs>
          <w:tab w:val="left" w:pos="1080"/>
          <w:tab w:val="left" w:leader="underscore" w:pos="10080"/>
        </w:tabs>
        <w:spacing w:after="40" w:line="240" w:lineRule="auto"/>
        <w:ind w:left="1080" w:right="-720" w:hanging="180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t>Make sure that he uses this time before watching TV.</w:t>
      </w:r>
    </w:p>
    <w:p w:rsidR="00A12CCD" w:rsidRPr="00F448EA" w:rsidRDefault="00A12CCD" w:rsidP="00DD13F4">
      <w:pPr>
        <w:tabs>
          <w:tab w:val="left" w:pos="1080"/>
          <w:tab w:val="left" w:leader="underscore" w:pos="10080"/>
        </w:tabs>
        <w:spacing w:after="40" w:line="240" w:lineRule="auto"/>
        <w:ind w:left="1080" w:right="-720" w:hanging="180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Quan's mother:</w:t>
      </w:r>
      <w:r w:rsidRPr="00F448EA">
        <w:rPr>
          <w:rFonts w:ascii="Times New Roman" w:hAnsi="Times New Roman"/>
          <w:noProof w:val="0"/>
          <w:color w:val="222222"/>
          <w:sz w:val="24"/>
          <w:szCs w:val="24"/>
          <w:shd w:val="clear" w:color="auto" w:fill="FFFFFF"/>
          <w:lang w:val="en-US"/>
        </w:rPr>
        <w:tab/>
        <w:t xml:space="preserve">Sometimes he says he has no homework. </w:t>
      </w:r>
    </w:p>
    <w:p w:rsidR="00A12CCD" w:rsidRPr="00F448EA" w:rsidRDefault="00A12CCD" w:rsidP="00DD13F4">
      <w:pPr>
        <w:tabs>
          <w:tab w:val="left" w:pos="1080"/>
          <w:tab w:val="left" w:leader="underscore" w:pos="10080"/>
        </w:tabs>
        <w:spacing w:after="40" w:line="240" w:lineRule="auto"/>
        <w:ind w:left="1080" w:right="-720" w:hanging="180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Miss Lan:</w:t>
      </w:r>
      <w:r w:rsidRPr="00F448EA">
        <w:rPr>
          <w:rFonts w:ascii="Times New Roman" w:hAnsi="Times New Roman"/>
          <w:noProof w:val="0"/>
          <w:color w:val="222222"/>
          <w:sz w:val="24"/>
          <w:szCs w:val="24"/>
          <w:shd w:val="clear" w:color="auto" w:fill="FFFFFF"/>
          <w:lang w:val="en-US"/>
        </w:rPr>
        <w:tab/>
        <w:t>If so, your son can do anything that he likes. (6)</w:t>
      </w:r>
      <w:r w:rsidRPr="00F448EA">
        <w:rPr>
          <w:rFonts w:ascii="Times New Roman" w:hAnsi="Times New Roman"/>
          <w:noProof w:val="0"/>
          <w:color w:val="222222"/>
          <w:sz w:val="24"/>
          <w:szCs w:val="24"/>
          <w:shd w:val="clear" w:color="auto" w:fill="FFFFFF"/>
          <w:lang w:val="en-US"/>
        </w:rPr>
        <w:tab/>
        <w:t>.</w:t>
      </w:r>
    </w:p>
    <w:p w:rsidR="00A12CCD" w:rsidRPr="00F448EA" w:rsidRDefault="00A12CCD" w:rsidP="00DD13F4">
      <w:pPr>
        <w:tabs>
          <w:tab w:val="left" w:pos="1080"/>
          <w:tab w:val="left" w:leader="underscore" w:pos="10080"/>
        </w:tabs>
        <w:spacing w:after="40" w:line="240" w:lineRule="auto"/>
        <w:ind w:left="1080" w:right="-720" w:hanging="180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Quan's mother:</w:t>
      </w:r>
      <w:r w:rsidRPr="00F448EA">
        <w:rPr>
          <w:rFonts w:ascii="Times New Roman" w:hAnsi="Times New Roman"/>
          <w:b/>
          <w:i/>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 xml:space="preserve">I agree with you. Anything else that I should do to help my son, Miss Lan? </w:t>
      </w:r>
    </w:p>
    <w:p w:rsidR="00A12CCD" w:rsidRPr="00F448EA" w:rsidRDefault="00A12CCD" w:rsidP="00DD13F4">
      <w:pPr>
        <w:tabs>
          <w:tab w:val="left" w:pos="1080"/>
          <w:tab w:val="left" w:leader="underscore" w:pos="10080"/>
        </w:tabs>
        <w:spacing w:after="40" w:line="240" w:lineRule="auto"/>
        <w:ind w:left="1080" w:right="-720" w:hanging="180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Miss Lan:</w:t>
      </w:r>
      <w:r w:rsidRPr="00F448EA">
        <w:rPr>
          <w:rFonts w:ascii="Times New Roman" w:hAnsi="Times New Roman"/>
          <w:noProof w:val="0"/>
          <w:color w:val="222222"/>
          <w:sz w:val="24"/>
          <w:szCs w:val="24"/>
          <w:shd w:val="clear" w:color="auto" w:fill="FFFFFF"/>
          <w:lang w:val="en-US"/>
        </w:rPr>
        <w:tab/>
        <w:t>(7)</w:t>
      </w:r>
      <w:r w:rsidRPr="00F448EA">
        <w:rPr>
          <w:rFonts w:ascii="Times New Roman" w:hAnsi="Times New Roman"/>
          <w:noProof w:val="0"/>
          <w:color w:val="222222"/>
          <w:sz w:val="24"/>
          <w:szCs w:val="24"/>
          <w:shd w:val="clear" w:color="auto" w:fill="FFFFFF"/>
          <w:lang w:val="en-US"/>
        </w:rPr>
        <w:tab/>
        <w:t>.</w:t>
      </w:r>
    </w:p>
    <w:p w:rsidR="00A12CCD" w:rsidRPr="00F448EA" w:rsidRDefault="00A12CCD" w:rsidP="00DD13F4">
      <w:pPr>
        <w:tabs>
          <w:tab w:val="left" w:pos="1080"/>
          <w:tab w:val="left" w:leader="underscore" w:pos="10080"/>
        </w:tabs>
        <w:spacing w:after="40" w:line="240" w:lineRule="auto"/>
        <w:ind w:left="1080" w:right="-720" w:hanging="180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Quan's mother:</w:t>
      </w:r>
      <w:r w:rsidRPr="00F448EA">
        <w:rPr>
          <w:rFonts w:ascii="Times New Roman" w:hAnsi="Times New Roman"/>
          <w:noProof w:val="0"/>
          <w:color w:val="222222"/>
          <w:sz w:val="24"/>
          <w:szCs w:val="24"/>
          <w:shd w:val="clear" w:color="auto" w:fill="FFFFFF"/>
          <w:lang w:val="en-US"/>
        </w:rPr>
        <w:tab/>
        <w:t xml:space="preserve">My son is very good at football. I'll encourage him to join the football club at school. </w:t>
      </w:r>
    </w:p>
    <w:p w:rsidR="00A12CCD" w:rsidRPr="00F448EA" w:rsidRDefault="00A12CCD" w:rsidP="005E0877">
      <w:pPr>
        <w:tabs>
          <w:tab w:val="left" w:pos="1080"/>
          <w:tab w:val="left" w:leader="underscore" w:pos="10080"/>
        </w:tabs>
        <w:spacing w:after="40" w:line="360" w:lineRule="auto"/>
        <w:ind w:left="1080" w:right="-720" w:hanging="180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Miss Lan:</w:t>
      </w:r>
      <w:r w:rsidRPr="00F448EA">
        <w:rPr>
          <w:rFonts w:ascii="Times New Roman" w:hAnsi="Times New Roman"/>
          <w:noProof w:val="0"/>
          <w:color w:val="222222"/>
          <w:sz w:val="24"/>
          <w:szCs w:val="24"/>
          <w:shd w:val="clear" w:color="auto" w:fill="FFFFFF"/>
          <w:lang w:val="en-US"/>
        </w:rPr>
        <w:tab/>
        <w:t>(8)</w:t>
      </w:r>
      <w:r w:rsidRPr="00F448EA">
        <w:rPr>
          <w:rFonts w:ascii="Times New Roman" w:hAnsi="Times New Roman"/>
          <w:noProof w:val="0"/>
          <w:color w:val="222222"/>
          <w:sz w:val="24"/>
          <w:szCs w:val="24"/>
          <w:shd w:val="clear" w:color="auto" w:fill="FFFFFF"/>
          <w:lang w:val="en-US"/>
        </w:rPr>
        <w:tab/>
        <w:t>.</w:t>
      </w:r>
    </w:p>
    <w:p w:rsidR="00A12CCD" w:rsidRPr="00F448EA" w:rsidRDefault="00A12CCD" w:rsidP="00166F34">
      <w:pPr>
        <w:tabs>
          <w:tab w:val="left" w:pos="-360"/>
        </w:tabs>
        <w:spacing w:after="40" w:line="240" w:lineRule="auto"/>
        <w:ind w:left="-360" w:right="-720" w:hanging="360"/>
        <w:jc w:val="both"/>
        <w:rPr>
          <w:rFonts w:ascii="Times New Roman" w:hAnsi="Times New Roman"/>
          <w:b/>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II.</w:t>
      </w:r>
      <w:r w:rsidRPr="00F448EA">
        <w:rPr>
          <w:rFonts w:ascii="Times New Roman" w:hAnsi="Times New Roman"/>
          <w:b/>
          <w:noProof w:val="0"/>
          <w:color w:val="222222"/>
          <w:sz w:val="24"/>
          <w:szCs w:val="24"/>
          <w:shd w:val="clear" w:color="auto" w:fill="FFFFFF"/>
          <w:lang w:val="en-US"/>
        </w:rPr>
        <w:tab/>
        <w:t xml:space="preserve">Complete the conversation about the service of a child helpline, using the responses (A-G) given. There are two extra ones. </w:t>
      </w:r>
    </w:p>
    <w:p w:rsidR="00A12CCD" w:rsidRPr="00F448EA" w:rsidRDefault="00A12CCD" w:rsidP="000F7CAE">
      <w:pPr>
        <w:tabs>
          <w:tab w:val="left" w:pos="0"/>
        </w:tabs>
        <w:spacing w:after="40" w:line="240" w:lineRule="auto"/>
        <w:ind w:right="-720" w:hanging="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A.</w:t>
      </w:r>
      <w:r w:rsidRPr="00F448EA">
        <w:rPr>
          <w:rFonts w:ascii="Times New Roman" w:hAnsi="Times New Roman"/>
          <w:noProof w:val="0"/>
          <w:color w:val="222222"/>
          <w:sz w:val="24"/>
          <w:szCs w:val="24"/>
          <w:shd w:val="clear" w:color="auto" w:fill="FFFFFF"/>
          <w:lang w:val="en-US"/>
        </w:rPr>
        <w:t xml:space="preserve"> It provides 24-hour advice service on child-related issues. </w:t>
      </w:r>
    </w:p>
    <w:p w:rsidR="00A12CCD" w:rsidRPr="00F448EA" w:rsidRDefault="00A12CCD" w:rsidP="000F7CAE">
      <w:pPr>
        <w:tabs>
          <w:tab w:val="left" w:pos="0"/>
        </w:tabs>
        <w:spacing w:after="40" w:line="240" w:lineRule="auto"/>
        <w:ind w:right="-720" w:hanging="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B.</w:t>
      </w:r>
      <w:r w:rsidRPr="00F448EA">
        <w:rPr>
          <w:rFonts w:ascii="Times New Roman" w:hAnsi="Times New Roman"/>
          <w:noProof w:val="0"/>
          <w:color w:val="222222"/>
          <w:sz w:val="24"/>
          <w:szCs w:val="24"/>
          <w:shd w:val="clear" w:color="auto" w:fill="FFFFFF"/>
          <w:lang w:val="en-US"/>
        </w:rPr>
        <w:t xml:space="preserve"> Children aged from 15 to 18 were the most frequent callers. </w:t>
      </w:r>
    </w:p>
    <w:p w:rsidR="00A12CCD" w:rsidRPr="00F448EA" w:rsidRDefault="00A12CCD" w:rsidP="000F7CAE">
      <w:pPr>
        <w:tabs>
          <w:tab w:val="left" w:pos="0"/>
        </w:tabs>
        <w:spacing w:after="40" w:line="240" w:lineRule="auto"/>
        <w:ind w:right="-720" w:hanging="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C.</w:t>
      </w:r>
      <w:r w:rsidRPr="00F448EA">
        <w:rPr>
          <w:rFonts w:ascii="Times New Roman" w:hAnsi="Times New Roman"/>
          <w:noProof w:val="0"/>
          <w:color w:val="222222"/>
          <w:sz w:val="24"/>
          <w:szCs w:val="24"/>
          <w:shd w:val="clear" w:color="auto" w:fill="FFFFFF"/>
          <w:lang w:val="en-US"/>
        </w:rPr>
        <w:t xml:space="preserve"> And there is a state-run helpline known as </w:t>
      </w:r>
      <w:r w:rsidRPr="00F448EA">
        <w:rPr>
          <w:rFonts w:ascii="Times New Roman" w:hAnsi="Times New Roman"/>
          <w:i/>
          <w:noProof w:val="0"/>
          <w:color w:val="222222"/>
          <w:sz w:val="24"/>
          <w:szCs w:val="24"/>
          <w:shd w:val="clear" w:color="auto" w:fill="FFFFFF"/>
          <w:lang w:val="en-US"/>
        </w:rPr>
        <w:t>Magic Number</w:t>
      </w:r>
      <w:r w:rsidRPr="00F448EA">
        <w:rPr>
          <w:rFonts w:ascii="Times New Roman" w:hAnsi="Times New Roman"/>
          <w:noProof w:val="0"/>
          <w:color w:val="222222"/>
          <w:sz w:val="24"/>
          <w:szCs w:val="24"/>
          <w:shd w:val="clear" w:color="auto" w:fill="FFFFFF"/>
          <w:lang w:val="en-US"/>
        </w:rPr>
        <w:t xml:space="preserve">. </w:t>
      </w:r>
    </w:p>
    <w:p w:rsidR="00A12CCD" w:rsidRPr="00F448EA" w:rsidRDefault="00A12CCD" w:rsidP="000F7CAE">
      <w:pPr>
        <w:tabs>
          <w:tab w:val="left" w:pos="0"/>
        </w:tabs>
        <w:spacing w:after="40" w:line="240" w:lineRule="auto"/>
        <w:ind w:left="270" w:right="-720" w:hanging="99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D.</w:t>
      </w:r>
      <w:r w:rsidRPr="00F448EA">
        <w:rPr>
          <w:rFonts w:ascii="Times New Roman" w:hAnsi="Times New Roman"/>
          <w:noProof w:val="0"/>
          <w:color w:val="222222"/>
          <w:sz w:val="24"/>
          <w:szCs w:val="24"/>
          <w:shd w:val="clear" w:color="auto" w:fill="FFFFFF"/>
          <w:lang w:val="en-US"/>
        </w:rPr>
        <w:t xml:space="preserve"> Children from northern provinces, especially mountainous areas, made the highest number of calls to the helpline. </w:t>
      </w:r>
    </w:p>
    <w:p w:rsidR="00A12CCD" w:rsidRPr="00F448EA" w:rsidRDefault="00A12CCD" w:rsidP="000F7CAE">
      <w:pPr>
        <w:tabs>
          <w:tab w:val="left" w:pos="0"/>
        </w:tabs>
        <w:spacing w:after="40" w:line="240" w:lineRule="auto"/>
        <w:ind w:left="270" w:right="-720" w:hanging="99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E.</w:t>
      </w:r>
      <w:r w:rsidRPr="00F448EA">
        <w:rPr>
          <w:rFonts w:ascii="Times New Roman" w:hAnsi="Times New Roman"/>
          <w:noProof w:val="0"/>
          <w:color w:val="222222"/>
          <w:sz w:val="24"/>
          <w:szCs w:val="24"/>
          <w:shd w:val="clear" w:color="auto" w:fill="FFFFFF"/>
          <w:lang w:val="en-US"/>
        </w:rPr>
        <w:t xml:space="preserve"> It has received more than 1.5 million calls from children and adults over the past 10 years. </w:t>
      </w:r>
    </w:p>
    <w:p w:rsidR="00A12CCD" w:rsidRPr="00F448EA" w:rsidRDefault="00A12CCD" w:rsidP="000F7CAE">
      <w:pPr>
        <w:tabs>
          <w:tab w:val="left" w:pos="0"/>
        </w:tabs>
        <w:spacing w:after="40" w:line="240" w:lineRule="auto"/>
        <w:ind w:left="270" w:right="-720" w:hanging="99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F.</w:t>
      </w:r>
      <w:r w:rsidRPr="00F448EA">
        <w:rPr>
          <w:rFonts w:ascii="Times New Roman" w:hAnsi="Times New Roman"/>
          <w:noProof w:val="0"/>
          <w:color w:val="222222"/>
          <w:sz w:val="24"/>
          <w:szCs w:val="24"/>
          <w:shd w:val="clear" w:color="auto" w:fill="FFFFFF"/>
          <w:lang w:val="en-US"/>
        </w:rPr>
        <w:t xml:space="preserve"> A meeting was held in Ha Noi to celebrate the 12</w:t>
      </w:r>
      <w:r w:rsidRPr="00F448EA">
        <w:rPr>
          <w:rFonts w:ascii="Times New Roman" w:hAnsi="Times New Roman"/>
          <w:noProof w:val="0"/>
          <w:color w:val="222222"/>
          <w:sz w:val="24"/>
          <w:szCs w:val="24"/>
          <w:shd w:val="clear" w:color="auto" w:fill="FFFFFF"/>
          <w:vertAlign w:val="superscript"/>
          <w:lang w:val="en-US"/>
        </w:rPr>
        <w:t>th</w:t>
      </w:r>
      <w:r w:rsidRPr="00F448EA">
        <w:rPr>
          <w:rFonts w:ascii="Times New Roman" w:hAnsi="Times New Roman"/>
          <w:noProof w:val="0"/>
          <w:color w:val="222222"/>
          <w:sz w:val="24"/>
          <w:szCs w:val="24"/>
          <w:shd w:val="clear" w:color="auto" w:fill="FFFFFF"/>
          <w:lang w:val="en-US"/>
        </w:rPr>
        <w:t xml:space="preserve"> anniversary of the helpline. </w:t>
      </w:r>
    </w:p>
    <w:p w:rsidR="00A12CCD" w:rsidRPr="00F448EA" w:rsidRDefault="00A12CCD" w:rsidP="000F7CAE">
      <w:pPr>
        <w:tabs>
          <w:tab w:val="left" w:pos="0"/>
        </w:tabs>
        <w:spacing w:after="40" w:line="240" w:lineRule="auto"/>
        <w:ind w:left="270" w:right="-720" w:hanging="99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G.</w:t>
      </w:r>
      <w:r w:rsidRPr="00F448EA">
        <w:rPr>
          <w:rFonts w:ascii="Times New Roman" w:hAnsi="Times New Roman"/>
          <w:noProof w:val="0"/>
          <w:color w:val="222222"/>
          <w:sz w:val="24"/>
          <w:szCs w:val="24"/>
          <w:shd w:val="clear" w:color="auto" w:fill="FFFFFF"/>
          <w:lang w:val="en-US"/>
        </w:rPr>
        <w:t xml:space="preserve"> The helpline was set up in 2004 with support from Plan International Viet Nam. </w:t>
      </w:r>
    </w:p>
    <w:p w:rsidR="00A12CCD" w:rsidRPr="00F448EA" w:rsidRDefault="00A12CCD" w:rsidP="000F7CAE">
      <w:pPr>
        <w:tabs>
          <w:tab w:val="left" w:pos="360"/>
          <w:tab w:val="left" w:leader="underscore" w:pos="10080"/>
        </w:tabs>
        <w:spacing w:after="40" w:line="240" w:lineRule="auto"/>
        <w:ind w:left="360" w:right="-720" w:hanging="108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Nick:</w:t>
      </w:r>
      <w:r w:rsidRPr="00F448EA">
        <w:rPr>
          <w:rFonts w:ascii="Times New Roman" w:hAnsi="Times New Roman"/>
          <w:noProof w:val="0"/>
          <w:color w:val="222222"/>
          <w:sz w:val="24"/>
          <w:szCs w:val="24"/>
          <w:shd w:val="clear" w:color="auto" w:fill="FFFFFF"/>
          <w:lang w:val="en-US"/>
        </w:rPr>
        <w:tab/>
        <w:t xml:space="preserve">Is there any child helpline in Viet Nam, Mi? </w:t>
      </w:r>
    </w:p>
    <w:p w:rsidR="00A12CCD" w:rsidRPr="00F448EA" w:rsidRDefault="00A12CCD" w:rsidP="000F7CAE">
      <w:pPr>
        <w:tabs>
          <w:tab w:val="left" w:pos="360"/>
          <w:tab w:val="left" w:leader="underscore" w:pos="10080"/>
        </w:tabs>
        <w:spacing w:after="40" w:line="240" w:lineRule="auto"/>
        <w:ind w:left="360" w:right="-720" w:hanging="108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Mi:</w:t>
      </w:r>
      <w:r w:rsidRPr="00F448EA">
        <w:rPr>
          <w:rFonts w:ascii="Times New Roman" w:hAnsi="Times New Roman"/>
          <w:noProof w:val="0"/>
          <w:color w:val="222222"/>
          <w:sz w:val="24"/>
          <w:szCs w:val="24"/>
          <w:shd w:val="clear" w:color="auto" w:fill="FFFFFF"/>
          <w:lang w:val="en-US"/>
        </w:rPr>
        <w:tab/>
        <w:t>Of course, Nick. (1)</w:t>
      </w:r>
      <w:r w:rsidRPr="00F448EA">
        <w:rPr>
          <w:rFonts w:ascii="Times New Roman" w:hAnsi="Times New Roman"/>
          <w:noProof w:val="0"/>
          <w:color w:val="222222"/>
          <w:sz w:val="24"/>
          <w:szCs w:val="24"/>
          <w:shd w:val="clear" w:color="auto" w:fill="FFFFFF"/>
          <w:lang w:val="en-US"/>
        </w:rPr>
        <w:tab/>
        <w:t>.</w:t>
      </w:r>
    </w:p>
    <w:p w:rsidR="00A12CCD" w:rsidRPr="00F448EA" w:rsidRDefault="00A12CCD" w:rsidP="000F7CAE">
      <w:pPr>
        <w:tabs>
          <w:tab w:val="left" w:pos="360"/>
          <w:tab w:val="left" w:leader="underscore" w:pos="10080"/>
        </w:tabs>
        <w:spacing w:after="40" w:line="240" w:lineRule="auto"/>
        <w:ind w:left="360" w:right="-720" w:hanging="108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Nick:</w:t>
      </w:r>
      <w:r w:rsidRPr="00F448EA">
        <w:rPr>
          <w:rFonts w:ascii="Times New Roman" w:hAnsi="Times New Roman"/>
          <w:noProof w:val="0"/>
          <w:color w:val="222222"/>
          <w:sz w:val="24"/>
          <w:szCs w:val="24"/>
          <w:shd w:val="clear" w:color="auto" w:fill="FFFFFF"/>
          <w:lang w:val="en-US"/>
        </w:rPr>
        <w:tab/>
        <w:t xml:space="preserve">When did it start operating? </w:t>
      </w:r>
    </w:p>
    <w:p w:rsidR="00A12CCD" w:rsidRPr="00F448EA" w:rsidRDefault="00A12CCD" w:rsidP="000F7CAE">
      <w:pPr>
        <w:tabs>
          <w:tab w:val="left" w:pos="360"/>
          <w:tab w:val="left" w:leader="underscore" w:pos="10080"/>
        </w:tabs>
        <w:spacing w:after="40" w:line="240" w:lineRule="auto"/>
        <w:ind w:left="360" w:right="-720" w:hanging="108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Mi:</w:t>
      </w:r>
      <w:r w:rsidRPr="00F448EA">
        <w:rPr>
          <w:rFonts w:ascii="Times New Roman" w:hAnsi="Times New Roman"/>
          <w:noProof w:val="0"/>
          <w:color w:val="222222"/>
          <w:sz w:val="24"/>
          <w:szCs w:val="24"/>
          <w:shd w:val="clear" w:color="auto" w:fill="FFFFFF"/>
          <w:lang w:val="en-US"/>
        </w:rPr>
        <w:tab/>
        <w:t>(2)</w:t>
      </w:r>
      <w:r w:rsidRPr="00F448EA">
        <w:rPr>
          <w:rFonts w:ascii="Times New Roman" w:hAnsi="Times New Roman"/>
          <w:noProof w:val="0"/>
          <w:color w:val="222222"/>
          <w:sz w:val="24"/>
          <w:szCs w:val="24"/>
          <w:shd w:val="clear" w:color="auto" w:fill="FFFFFF"/>
          <w:lang w:val="en-US"/>
        </w:rPr>
        <w:tab/>
        <w:t>.</w:t>
      </w:r>
    </w:p>
    <w:p w:rsidR="00A12CCD" w:rsidRPr="00F448EA" w:rsidRDefault="00A12CCD" w:rsidP="000F7CAE">
      <w:pPr>
        <w:tabs>
          <w:tab w:val="left" w:pos="360"/>
          <w:tab w:val="left" w:leader="underscore" w:pos="10080"/>
        </w:tabs>
        <w:spacing w:after="40" w:line="240" w:lineRule="auto"/>
        <w:ind w:left="360" w:right="-720" w:hanging="108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t>And the free service is available for parents and children on 18001567.</w:t>
      </w:r>
    </w:p>
    <w:p w:rsidR="00A12CCD" w:rsidRPr="00F448EA" w:rsidRDefault="00A12CCD" w:rsidP="00651184">
      <w:pPr>
        <w:tabs>
          <w:tab w:val="left" w:pos="360"/>
          <w:tab w:val="left" w:leader="underscore" w:pos="10080"/>
        </w:tabs>
        <w:spacing w:after="40" w:line="240" w:lineRule="auto"/>
        <w:ind w:left="360" w:right="-720" w:hanging="108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Nick:</w:t>
      </w:r>
      <w:r w:rsidRPr="00F448EA">
        <w:rPr>
          <w:rFonts w:ascii="Times New Roman" w:hAnsi="Times New Roman"/>
          <w:noProof w:val="0"/>
          <w:color w:val="222222"/>
          <w:sz w:val="24"/>
          <w:szCs w:val="24"/>
          <w:shd w:val="clear" w:color="auto" w:fill="FFFFFF"/>
          <w:lang w:val="en-US"/>
        </w:rPr>
        <w:tab/>
        <w:t xml:space="preserve">Which service does it provide, Mi? </w:t>
      </w:r>
    </w:p>
    <w:p w:rsidR="00A12CCD" w:rsidRPr="00F448EA" w:rsidRDefault="00A12CCD" w:rsidP="00651184">
      <w:pPr>
        <w:tabs>
          <w:tab w:val="left" w:pos="360"/>
          <w:tab w:val="left" w:leader="underscore" w:pos="10080"/>
        </w:tabs>
        <w:spacing w:after="40" w:line="240" w:lineRule="auto"/>
        <w:ind w:left="360" w:right="-720" w:hanging="108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Mi:</w:t>
      </w:r>
      <w:r w:rsidRPr="00F448EA">
        <w:rPr>
          <w:rFonts w:ascii="Times New Roman" w:hAnsi="Times New Roman"/>
          <w:noProof w:val="0"/>
          <w:color w:val="222222"/>
          <w:sz w:val="24"/>
          <w:szCs w:val="24"/>
          <w:shd w:val="clear" w:color="auto" w:fill="FFFFFF"/>
          <w:lang w:val="en-US"/>
        </w:rPr>
        <w:tab/>
        <w:t>(3)</w:t>
      </w:r>
      <w:r w:rsidRPr="00F448EA">
        <w:rPr>
          <w:rFonts w:ascii="Times New Roman" w:hAnsi="Times New Roman"/>
          <w:noProof w:val="0"/>
          <w:color w:val="222222"/>
          <w:sz w:val="24"/>
          <w:szCs w:val="24"/>
          <w:shd w:val="clear" w:color="auto" w:fill="FFFFFF"/>
          <w:lang w:val="en-US"/>
        </w:rPr>
        <w:tab/>
        <w:t>.</w:t>
      </w:r>
    </w:p>
    <w:p w:rsidR="00A12CCD" w:rsidRPr="00F448EA" w:rsidRDefault="00A12CCD" w:rsidP="00651184">
      <w:pPr>
        <w:tabs>
          <w:tab w:val="left" w:pos="360"/>
          <w:tab w:val="left" w:leader="underscore" w:pos="10080"/>
        </w:tabs>
        <w:spacing w:after="40" w:line="240" w:lineRule="auto"/>
        <w:ind w:left="360" w:right="-720" w:hanging="1080"/>
        <w:jc w:val="both"/>
        <w:rPr>
          <w:rFonts w:ascii="Times New Roman" w:hAnsi="Times New Roman"/>
          <w:noProof w:val="0"/>
          <w:color w:val="222222"/>
          <w:sz w:val="24"/>
          <w:szCs w:val="24"/>
          <w:shd w:val="clear" w:color="auto" w:fill="FFFFFF"/>
          <w:lang w:val="en-US"/>
        </w:rPr>
      </w:pPr>
    </w:p>
    <w:p w:rsidR="00A12CCD" w:rsidRPr="00F448EA" w:rsidRDefault="00A12CCD" w:rsidP="00651184">
      <w:pPr>
        <w:tabs>
          <w:tab w:val="left" w:pos="360"/>
          <w:tab w:val="left" w:leader="underscore" w:pos="10080"/>
        </w:tabs>
        <w:spacing w:after="40" w:line="240" w:lineRule="auto"/>
        <w:ind w:left="360" w:right="-720" w:hanging="108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Nick:</w:t>
      </w:r>
      <w:r w:rsidRPr="00F448EA">
        <w:rPr>
          <w:rFonts w:ascii="Times New Roman" w:hAnsi="Times New Roman"/>
          <w:noProof w:val="0"/>
          <w:color w:val="222222"/>
          <w:sz w:val="24"/>
          <w:szCs w:val="24"/>
          <w:shd w:val="clear" w:color="auto" w:fill="FFFFFF"/>
          <w:lang w:val="en-US"/>
        </w:rPr>
        <w:tab/>
        <w:t xml:space="preserve">So it's convenient for children and their parents to get help. </w:t>
      </w:r>
    </w:p>
    <w:p w:rsidR="00A12CCD" w:rsidRPr="00F448EA" w:rsidRDefault="00A12CCD" w:rsidP="00651184">
      <w:pPr>
        <w:tabs>
          <w:tab w:val="left" w:pos="360"/>
          <w:tab w:val="left" w:leader="underscore" w:pos="10080"/>
        </w:tabs>
        <w:spacing w:after="40" w:line="240" w:lineRule="auto"/>
        <w:ind w:left="360" w:right="-720" w:hanging="108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Mi:</w:t>
      </w:r>
      <w:r w:rsidRPr="00F448EA">
        <w:rPr>
          <w:rFonts w:ascii="Times New Roman" w:hAnsi="Times New Roman"/>
          <w:noProof w:val="0"/>
          <w:color w:val="222222"/>
          <w:sz w:val="24"/>
          <w:szCs w:val="24"/>
          <w:shd w:val="clear" w:color="auto" w:fill="FFFFFF"/>
          <w:lang w:val="en-US"/>
        </w:rPr>
        <w:tab/>
        <w:t>(4)</w:t>
      </w:r>
      <w:r w:rsidRPr="00F448EA">
        <w:rPr>
          <w:rFonts w:ascii="Times New Roman" w:hAnsi="Times New Roman"/>
          <w:noProof w:val="0"/>
          <w:color w:val="222222"/>
          <w:sz w:val="24"/>
          <w:szCs w:val="24"/>
          <w:shd w:val="clear" w:color="auto" w:fill="FFFFFF"/>
          <w:lang w:val="en-US"/>
        </w:rPr>
        <w:tab/>
        <w:t>.</w:t>
      </w:r>
    </w:p>
    <w:p w:rsidR="00A12CCD" w:rsidRPr="00F448EA" w:rsidRDefault="00A12CCD" w:rsidP="00651184">
      <w:pPr>
        <w:tabs>
          <w:tab w:val="left" w:pos="360"/>
          <w:tab w:val="left" w:leader="underscore" w:pos="10080"/>
        </w:tabs>
        <w:spacing w:after="40" w:line="240" w:lineRule="auto"/>
        <w:ind w:left="360" w:right="-720" w:hanging="108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t xml:space="preserve">69 per cent of them came from children. </w:t>
      </w:r>
    </w:p>
    <w:p w:rsidR="00A12CCD" w:rsidRPr="00F448EA" w:rsidRDefault="00A12CCD" w:rsidP="00651184">
      <w:pPr>
        <w:tabs>
          <w:tab w:val="left" w:pos="360"/>
          <w:tab w:val="left" w:leader="underscore" w:pos="10080"/>
        </w:tabs>
        <w:spacing w:after="40" w:line="240" w:lineRule="auto"/>
        <w:ind w:left="360" w:right="-720" w:hanging="108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Nick:</w:t>
      </w:r>
      <w:r w:rsidRPr="00F448EA">
        <w:rPr>
          <w:rFonts w:ascii="Times New Roman" w:hAnsi="Times New Roman"/>
          <w:noProof w:val="0"/>
          <w:color w:val="222222"/>
          <w:sz w:val="24"/>
          <w:szCs w:val="24"/>
          <w:shd w:val="clear" w:color="auto" w:fill="FFFFFF"/>
          <w:lang w:val="en-US"/>
        </w:rPr>
        <w:tab/>
        <w:t xml:space="preserve">In which regions do children need more help than others? </w:t>
      </w:r>
    </w:p>
    <w:p w:rsidR="00A12CCD" w:rsidRPr="00F448EA" w:rsidRDefault="00A12CCD" w:rsidP="00651184">
      <w:pPr>
        <w:tabs>
          <w:tab w:val="left" w:pos="360"/>
          <w:tab w:val="left" w:leader="underscore" w:pos="10080"/>
        </w:tabs>
        <w:spacing w:after="40" w:line="240" w:lineRule="auto"/>
        <w:ind w:left="360" w:right="-720" w:hanging="108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Mi:</w:t>
      </w:r>
      <w:r w:rsidRPr="00F448EA">
        <w:rPr>
          <w:rFonts w:ascii="Times New Roman" w:hAnsi="Times New Roman"/>
          <w:noProof w:val="0"/>
          <w:color w:val="222222"/>
          <w:sz w:val="24"/>
          <w:szCs w:val="24"/>
          <w:shd w:val="clear" w:color="auto" w:fill="FFFFFF"/>
          <w:lang w:val="en-US"/>
        </w:rPr>
        <w:tab/>
        <w:t>(5)</w:t>
      </w:r>
      <w:r w:rsidRPr="00F448EA">
        <w:rPr>
          <w:rFonts w:ascii="Times New Roman" w:hAnsi="Times New Roman"/>
          <w:noProof w:val="0"/>
          <w:color w:val="222222"/>
          <w:sz w:val="24"/>
          <w:szCs w:val="24"/>
          <w:shd w:val="clear" w:color="auto" w:fill="FFFFFF"/>
          <w:lang w:val="en-US"/>
        </w:rPr>
        <w:tab/>
        <w:t>.</w:t>
      </w:r>
    </w:p>
    <w:p w:rsidR="00A12CCD" w:rsidRPr="00F448EA" w:rsidRDefault="00A12CCD" w:rsidP="00651184">
      <w:pPr>
        <w:tabs>
          <w:tab w:val="left" w:pos="360"/>
          <w:tab w:val="left" w:leader="underscore" w:pos="10080"/>
        </w:tabs>
        <w:spacing w:after="40" w:line="240" w:lineRule="auto"/>
        <w:ind w:left="360" w:right="-720" w:hanging="108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t>Children from Mekong Delta provinces made the least number of calls to the helpline.</w:t>
      </w:r>
    </w:p>
    <w:p w:rsidR="00A12CCD" w:rsidRPr="00F448EA" w:rsidRDefault="00A12CCD" w:rsidP="00BC0491">
      <w:pPr>
        <w:tabs>
          <w:tab w:val="left" w:pos="360"/>
          <w:tab w:val="left" w:leader="underscore" w:pos="10080"/>
        </w:tabs>
        <w:spacing w:after="40" w:line="360" w:lineRule="auto"/>
        <w:ind w:left="360" w:right="-720" w:hanging="108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 xml:space="preserve">Nick: </w:t>
      </w:r>
      <w:r w:rsidRPr="00F448EA">
        <w:rPr>
          <w:rFonts w:ascii="Times New Roman" w:hAnsi="Times New Roman"/>
          <w:b/>
          <w:i/>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 xml:space="preserve">I see. I think the service is very helpful. </w:t>
      </w:r>
    </w:p>
    <w:p w:rsidR="00A12CCD" w:rsidRPr="00F448EA" w:rsidRDefault="00A12CCD" w:rsidP="00166F34">
      <w:pPr>
        <w:tabs>
          <w:tab w:val="left" w:pos="-36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 xml:space="preserve">E. </w:t>
      </w:r>
      <w:r w:rsidRPr="00F448EA">
        <w:rPr>
          <w:rFonts w:ascii="Times New Roman" w:hAnsi="Times New Roman"/>
          <w:b/>
          <w:noProof w:val="0"/>
          <w:color w:val="222222"/>
          <w:sz w:val="24"/>
          <w:szCs w:val="24"/>
          <w:shd w:val="clear" w:color="auto" w:fill="FFFFFF"/>
          <w:lang w:val="en-US"/>
        </w:rPr>
        <w:tab/>
        <w:t xml:space="preserve">WRITING </w:t>
      </w:r>
    </w:p>
    <w:p w:rsidR="00A12CCD" w:rsidRPr="00F448EA" w:rsidRDefault="00A12CCD" w:rsidP="005036ED">
      <w:pPr>
        <w:spacing w:after="40" w:line="240" w:lineRule="auto"/>
        <w:ind w:left="-720" w:right="-720"/>
        <w:jc w:val="both"/>
        <w:rPr>
          <w:rFonts w:ascii="Times New Roman" w:hAnsi="Times New Roman"/>
          <w:b/>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Write complete sentences, using the words/ phrases given in their correct forms. You can add some more necessary words, but you have to use all the words given.</w:t>
      </w:r>
    </w:p>
    <w:p w:rsidR="00A12CCD" w:rsidRPr="00F448EA" w:rsidRDefault="00A12CCD" w:rsidP="005036ED">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1. </w:t>
      </w:r>
      <w:r w:rsidRPr="00F448EA">
        <w:rPr>
          <w:rFonts w:ascii="Times New Roman" w:hAnsi="Times New Roman"/>
          <w:noProof w:val="0"/>
          <w:color w:val="222222"/>
          <w:sz w:val="24"/>
          <w:szCs w:val="24"/>
          <w:shd w:val="clear" w:color="auto" w:fill="FFFFFF"/>
          <w:lang w:val="en-US"/>
        </w:rPr>
        <w:tab/>
        <w:t xml:space="preserve">When/ you/ start/ homework/ you/ deal/ hardest/ assignments/ first. </w:t>
      </w:r>
    </w:p>
    <w:p w:rsidR="00A12CCD" w:rsidRPr="00F448EA" w:rsidRDefault="00A12CCD" w:rsidP="00BC0491">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5036ED">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2. </w:t>
      </w:r>
      <w:r w:rsidRPr="00F448EA">
        <w:rPr>
          <w:rFonts w:ascii="Times New Roman" w:hAnsi="Times New Roman"/>
          <w:noProof w:val="0"/>
          <w:color w:val="222222"/>
          <w:sz w:val="24"/>
          <w:szCs w:val="24"/>
          <w:shd w:val="clear" w:color="auto" w:fill="FFFFFF"/>
          <w:lang w:val="en-US"/>
        </w:rPr>
        <w:tab/>
        <w:t xml:space="preserve">You/ have/ most energy/ and/ focus/ most challenging task. </w:t>
      </w:r>
    </w:p>
    <w:p w:rsidR="00A12CCD" w:rsidRPr="00F448EA" w:rsidRDefault="00A12CCD" w:rsidP="005036ED">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5036ED">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3. </w:t>
      </w:r>
      <w:r w:rsidRPr="00F448EA">
        <w:rPr>
          <w:rFonts w:ascii="Times New Roman" w:hAnsi="Times New Roman"/>
          <w:noProof w:val="0"/>
          <w:color w:val="222222"/>
          <w:sz w:val="24"/>
          <w:szCs w:val="24"/>
          <w:shd w:val="clear" w:color="auto" w:fill="FFFFFF"/>
          <w:lang w:val="en-US"/>
        </w:rPr>
        <w:tab/>
        <w:t xml:space="preserve">Later/ when/ more tired/ you/ concentrate/ simpler things. </w:t>
      </w:r>
    </w:p>
    <w:p w:rsidR="00A12CCD" w:rsidRPr="00F448EA" w:rsidRDefault="00A12CCD" w:rsidP="005036ED">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5036ED">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4. </w:t>
      </w:r>
      <w:r w:rsidRPr="00F448EA">
        <w:rPr>
          <w:rFonts w:ascii="Times New Roman" w:hAnsi="Times New Roman"/>
          <w:noProof w:val="0"/>
          <w:color w:val="222222"/>
          <w:sz w:val="24"/>
          <w:szCs w:val="24"/>
          <w:shd w:val="clear" w:color="auto" w:fill="FFFFFF"/>
          <w:lang w:val="en-US"/>
        </w:rPr>
        <w:tab/>
        <w:t xml:space="preserve">It/ good idea/ take/ some breaks/ while/ do/ homework. </w:t>
      </w:r>
    </w:p>
    <w:p w:rsidR="00A12CCD" w:rsidRPr="00F448EA" w:rsidRDefault="00A12CCD" w:rsidP="005036ED">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lastRenderedPageBreak/>
        <w:tab/>
      </w:r>
      <w:r w:rsidRPr="00F448EA">
        <w:rPr>
          <w:rFonts w:ascii="Times New Roman" w:hAnsi="Times New Roman"/>
          <w:noProof w:val="0"/>
          <w:color w:val="222222"/>
          <w:sz w:val="24"/>
          <w:szCs w:val="24"/>
          <w:shd w:val="clear" w:color="auto" w:fill="FFFFFF"/>
          <w:lang w:val="en-US"/>
        </w:rPr>
        <w:tab/>
      </w:r>
    </w:p>
    <w:p w:rsidR="00A12CCD" w:rsidRPr="00F448EA" w:rsidRDefault="00A12CCD" w:rsidP="005036ED">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5. </w:t>
      </w:r>
      <w:r w:rsidRPr="00F448EA">
        <w:rPr>
          <w:rFonts w:ascii="Times New Roman" w:hAnsi="Times New Roman"/>
          <w:noProof w:val="0"/>
          <w:color w:val="222222"/>
          <w:sz w:val="24"/>
          <w:szCs w:val="24"/>
          <w:shd w:val="clear" w:color="auto" w:fill="FFFFFF"/>
          <w:lang w:val="en-US"/>
        </w:rPr>
        <w:tab/>
        <w:t xml:space="preserve">Taking/ five-minute break/ every hour/ good idea/ most students. </w:t>
      </w:r>
    </w:p>
    <w:p w:rsidR="00A12CCD" w:rsidRPr="00F448EA" w:rsidRDefault="00A12CCD" w:rsidP="005036ED">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0233E4" w:rsidRDefault="00A12CCD" w:rsidP="00166F34">
      <w:pPr>
        <w:tabs>
          <w:tab w:val="left" w:pos="-360"/>
          <w:tab w:val="left" w:leader="underscore" w:pos="10080"/>
        </w:tabs>
        <w:spacing w:after="40" w:line="480" w:lineRule="auto"/>
        <w:ind w:left="-720" w:right="-720"/>
        <w:jc w:val="center"/>
        <w:rPr>
          <w:rFonts w:ascii="Times New Roman" w:hAnsi="Times New Roman"/>
          <w:b/>
          <w:noProof w:val="0"/>
          <w:color w:val="222222"/>
          <w:sz w:val="36"/>
          <w:szCs w:val="24"/>
          <w:shd w:val="clear" w:color="auto" w:fill="FFFFFF"/>
          <w:lang w:val="en-US"/>
        </w:rPr>
      </w:pPr>
      <w:r w:rsidRPr="000233E4">
        <w:rPr>
          <w:rFonts w:ascii="Times New Roman" w:hAnsi="Times New Roman"/>
          <w:b/>
          <w:noProof w:val="0"/>
          <w:color w:val="222222"/>
          <w:sz w:val="36"/>
          <w:szCs w:val="24"/>
          <w:shd w:val="clear" w:color="auto" w:fill="FFFFFF"/>
          <w:lang w:val="en-US"/>
        </w:rPr>
        <w:t>TEST 1 (UNIT 3)</w:t>
      </w:r>
    </w:p>
    <w:p w:rsidR="00A12CCD" w:rsidRPr="00F448EA" w:rsidRDefault="00A12CCD" w:rsidP="00770164">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I.</w:t>
      </w:r>
      <w:r w:rsidRPr="00F448EA">
        <w:rPr>
          <w:rFonts w:ascii="Times New Roman" w:hAnsi="Times New Roman"/>
          <w:b/>
          <w:noProof w:val="0"/>
          <w:color w:val="222222"/>
          <w:sz w:val="24"/>
          <w:szCs w:val="24"/>
          <w:shd w:val="clear" w:color="auto" w:fill="FFFFFF"/>
          <w:lang w:val="en-US"/>
        </w:rPr>
        <w:tab/>
        <w:t xml:space="preserve">Find the word which has a different sound in the part underlined. </w:t>
      </w:r>
    </w:p>
    <w:p w:rsidR="00A12CCD" w:rsidRPr="00F448EA" w:rsidRDefault="00A12CCD" w:rsidP="00DA2A5E">
      <w:pPr>
        <w:tabs>
          <w:tab w:val="left" w:pos="-360"/>
          <w:tab w:val="left" w:pos="1800"/>
          <w:tab w:val="left" w:pos="4320"/>
          <w:tab w:val="left" w:pos="6840"/>
        </w:tabs>
        <w:spacing w:after="40" w:line="240" w:lineRule="auto"/>
        <w:ind w:left="-720" w:right="-907"/>
        <w:jc w:val="both"/>
        <w:rPr>
          <w:rFonts w:ascii="Times New Roman" w:hAnsi="Times New Roman"/>
          <w:noProof w:val="0"/>
          <w:sz w:val="24"/>
          <w:szCs w:val="28"/>
          <w:lang w:val="en-US"/>
        </w:rPr>
      </w:pPr>
      <w:r w:rsidRPr="00F448EA">
        <w:rPr>
          <w:rFonts w:ascii="Times New Roman" w:hAnsi="Times New Roman"/>
          <w:noProof w:val="0"/>
          <w:sz w:val="24"/>
          <w:szCs w:val="28"/>
          <w:lang w:val="en-US"/>
        </w:rPr>
        <w:t>1.</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columnist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frustrated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study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adulthood</w:t>
      </w:r>
    </w:p>
    <w:p w:rsidR="00A12CCD" w:rsidRPr="00F448EA" w:rsidRDefault="00A12CCD" w:rsidP="00DA2A5E">
      <w:pPr>
        <w:tabs>
          <w:tab w:val="left" w:pos="-360"/>
          <w:tab w:val="left" w:pos="1800"/>
          <w:tab w:val="left" w:pos="4320"/>
          <w:tab w:val="left" w:pos="6840"/>
        </w:tabs>
        <w:spacing w:after="40" w:line="240" w:lineRule="auto"/>
        <w:ind w:left="-720" w:right="-907"/>
        <w:jc w:val="both"/>
        <w:rPr>
          <w:rFonts w:ascii="Times New Roman" w:hAnsi="Times New Roman"/>
          <w:noProof w:val="0"/>
          <w:sz w:val="24"/>
          <w:szCs w:val="28"/>
          <w:lang w:val="en-US"/>
        </w:rPr>
      </w:pPr>
      <w:r w:rsidRPr="00F448EA">
        <w:rPr>
          <w:rFonts w:ascii="Times New Roman" w:hAnsi="Times New Roman"/>
          <w:noProof w:val="0"/>
          <w:sz w:val="24"/>
          <w:szCs w:val="28"/>
          <w:lang w:val="en-US"/>
        </w:rPr>
        <w:t>2.</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helpline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empathise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embarrassed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depressed</w:t>
      </w:r>
    </w:p>
    <w:p w:rsidR="00A12CCD" w:rsidRPr="00F448EA" w:rsidRDefault="00A12CCD" w:rsidP="00DA2A5E">
      <w:pPr>
        <w:tabs>
          <w:tab w:val="left" w:pos="-360"/>
          <w:tab w:val="left" w:pos="1800"/>
          <w:tab w:val="left" w:pos="4320"/>
          <w:tab w:val="left" w:pos="6840"/>
        </w:tabs>
        <w:spacing w:after="40" w:line="360" w:lineRule="auto"/>
        <w:ind w:left="-720" w:right="-907"/>
        <w:jc w:val="both"/>
        <w:rPr>
          <w:rFonts w:ascii="Times New Roman" w:hAnsi="Times New Roman"/>
          <w:noProof w:val="0"/>
          <w:sz w:val="24"/>
          <w:szCs w:val="28"/>
          <w:lang w:val="en-US"/>
        </w:rPr>
      </w:pPr>
      <w:r w:rsidRPr="00F448EA">
        <w:rPr>
          <w:rFonts w:ascii="Times New Roman" w:hAnsi="Times New Roman"/>
          <w:noProof w:val="0"/>
          <w:sz w:val="24"/>
          <w:szCs w:val="28"/>
          <w:lang w:val="en-US"/>
        </w:rPr>
        <w:t>3.</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tense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decision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skill</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house-keeping</w:t>
      </w:r>
    </w:p>
    <w:p w:rsidR="00A12CCD" w:rsidRPr="00F448EA" w:rsidRDefault="00A12CCD" w:rsidP="00770164">
      <w:pPr>
        <w:tabs>
          <w:tab w:val="left" w:pos="-360"/>
          <w:tab w:val="left" w:leader="underscore" w:pos="10080"/>
        </w:tabs>
        <w:spacing w:after="40" w:line="240" w:lineRule="auto"/>
        <w:ind w:left="-720" w:right="-907"/>
        <w:rPr>
          <w:rFonts w:ascii="Times New Roman" w:hAnsi="Times New Roman"/>
          <w:b/>
          <w:noProof w:val="0"/>
          <w:sz w:val="24"/>
          <w:szCs w:val="24"/>
          <w:lang w:val="en-US"/>
        </w:rPr>
      </w:pPr>
      <w:r w:rsidRPr="00F448EA">
        <w:rPr>
          <w:rFonts w:ascii="Times New Roman" w:hAnsi="Times New Roman"/>
          <w:b/>
          <w:noProof w:val="0"/>
          <w:sz w:val="24"/>
          <w:szCs w:val="24"/>
          <w:lang w:val="en-US"/>
        </w:rPr>
        <w:t xml:space="preserve">II. </w:t>
      </w:r>
      <w:r w:rsidRPr="00F448EA">
        <w:rPr>
          <w:rFonts w:ascii="Times New Roman" w:hAnsi="Times New Roman"/>
          <w:b/>
          <w:noProof w:val="0"/>
          <w:sz w:val="24"/>
          <w:szCs w:val="24"/>
          <w:lang w:val="en-US"/>
        </w:rPr>
        <w:tab/>
        <w:t xml:space="preserve">Choose the word which has a different stress pattern from the others. </w:t>
      </w:r>
    </w:p>
    <w:p w:rsidR="00A12CCD" w:rsidRPr="00F448EA" w:rsidRDefault="00A12CCD" w:rsidP="00DA2A5E">
      <w:pPr>
        <w:tabs>
          <w:tab w:val="left" w:pos="-360"/>
          <w:tab w:val="left" w:pos="1800"/>
          <w:tab w:val="left" w:pos="4320"/>
          <w:tab w:val="left" w:pos="6840"/>
        </w:tabs>
        <w:spacing w:after="40" w:line="240" w:lineRule="auto"/>
        <w:ind w:left="-720" w:right="-907"/>
        <w:jc w:val="both"/>
        <w:rPr>
          <w:rFonts w:ascii="Times New Roman" w:hAnsi="Times New Roman"/>
          <w:noProof w:val="0"/>
          <w:sz w:val="24"/>
          <w:szCs w:val="28"/>
          <w:lang w:val="en-US"/>
        </w:rPr>
      </w:pPr>
      <w:r w:rsidRPr="00F448EA">
        <w:rPr>
          <w:rFonts w:ascii="Times New Roman" w:hAnsi="Times New Roman"/>
          <w:noProof w:val="0"/>
          <w:sz w:val="24"/>
          <w:szCs w:val="28"/>
          <w:lang w:val="en-US"/>
        </w:rPr>
        <w:t>4.</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neighbourhood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assignment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emotion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supportive</w:t>
      </w:r>
    </w:p>
    <w:p w:rsidR="00A12CCD" w:rsidRPr="00F448EA" w:rsidRDefault="00A12CCD" w:rsidP="00DA2A5E">
      <w:pPr>
        <w:tabs>
          <w:tab w:val="left" w:pos="-360"/>
          <w:tab w:val="left" w:pos="1800"/>
          <w:tab w:val="left" w:pos="4320"/>
          <w:tab w:val="left" w:pos="6840"/>
        </w:tabs>
        <w:spacing w:after="40" w:line="360" w:lineRule="auto"/>
        <w:ind w:left="-720" w:right="-900"/>
        <w:jc w:val="both"/>
        <w:rPr>
          <w:rFonts w:ascii="Times New Roman" w:hAnsi="Times New Roman"/>
          <w:noProof w:val="0"/>
          <w:sz w:val="24"/>
          <w:szCs w:val="28"/>
          <w:lang w:val="en-US"/>
        </w:rPr>
      </w:pPr>
      <w:r w:rsidRPr="00F448EA">
        <w:rPr>
          <w:rFonts w:ascii="Times New Roman" w:hAnsi="Times New Roman"/>
          <w:noProof w:val="0"/>
          <w:sz w:val="24"/>
          <w:szCs w:val="28"/>
          <w:lang w:val="en-US"/>
        </w:rPr>
        <w:t>5.</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experience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emotional</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emergency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favourable</w:t>
      </w:r>
    </w:p>
    <w:p w:rsidR="00A12CCD" w:rsidRPr="00F448EA" w:rsidRDefault="00A12CCD" w:rsidP="001F5A2E">
      <w:pPr>
        <w:pStyle w:val="ListParagraph"/>
        <w:shd w:val="clear" w:color="auto" w:fill="FFFFFF"/>
        <w:tabs>
          <w:tab w:val="left" w:pos="-360"/>
          <w:tab w:val="left" w:leader="underscore" w:pos="10080"/>
        </w:tabs>
        <w:spacing w:after="40" w:line="240" w:lineRule="auto"/>
        <w:ind w:left="-720" w:right="-907"/>
        <w:jc w:val="both"/>
        <w:rPr>
          <w:rFonts w:ascii="Times New Roman" w:hAnsi="Times New Roman"/>
          <w:b/>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t>III.</w:t>
      </w:r>
      <w:r w:rsidRPr="00F448EA">
        <w:rPr>
          <w:rFonts w:ascii="Times New Roman" w:hAnsi="Times New Roman"/>
          <w:b/>
          <w:noProof w:val="0"/>
          <w:sz w:val="24"/>
          <w:szCs w:val="24"/>
          <w:shd w:val="clear" w:color="auto" w:fill="FFFFFF"/>
          <w:lang w:val="en-US"/>
        </w:rPr>
        <w:tab/>
        <w:t>Choose the best answer A, B, C or D to complete the sentences.</w:t>
      </w:r>
    </w:p>
    <w:p w:rsidR="00A12CCD" w:rsidRPr="00F448EA" w:rsidRDefault="00A12CCD" w:rsidP="008A529C">
      <w:pPr>
        <w:tabs>
          <w:tab w:val="left" w:pos="-360"/>
        </w:tabs>
        <w:spacing w:after="40"/>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6.</w:t>
      </w:r>
      <w:r w:rsidRPr="00F448EA">
        <w:rPr>
          <w:rFonts w:ascii="Times New Roman" w:hAnsi="Times New Roman"/>
          <w:noProof w:val="0"/>
          <w:sz w:val="24"/>
          <w:szCs w:val="28"/>
          <w:lang w:val="en-US"/>
        </w:rPr>
        <w:tab/>
      </w:r>
      <w:r w:rsidRPr="00F448EA">
        <w:rPr>
          <w:rFonts w:ascii="Times New Roman" w:hAnsi="Times New Roman"/>
          <w:noProof w:val="0"/>
          <w:color w:val="222222"/>
          <w:sz w:val="24"/>
          <w:szCs w:val="24"/>
          <w:shd w:val="clear" w:color="auto" w:fill="FFFFFF"/>
          <w:lang w:val="en-US"/>
        </w:rPr>
        <w:t>Pressure</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222222"/>
          <w:sz w:val="24"/>
          <w:szCs w:val="24"/>
          <w:shd w:val="clear" w:color="auto" w:fill="FFFFFF"/>
          <w:lang w:val="en-US"/>
        </w:rPr>
        <w:t>children to get into top schools has reached a crisis poin</w:t>
      </w:r>
      <w:r w:rsidRPr="00F448EA">
        <w:rPr>
          <w:rFonts w:ascii="Times New Roman" w:hAnsi="Times New Roman"/>
          <w:noProof w:val="0"/>
          <w:sz w:val="24"/>
          <w:szCs w:val="28"/>
          <w:lang w:val="en-US"/>
        </w:rPr>
        <w:t>t.</w:t>
      </w:r>
    </w:p>
    <w:p w:rsidR="00A12CCD" w:rsidRPr="00F448EA" w:rsidRDefault="00A12CCD" w:rsidP="00DA2A5E">
      <w:pPr>
        <w:tabs>
          <w:tab w:val="left" w:pos="-360"/>
          <w:tab w:val="left" w:pos="1800"/>
          <w:tab w:val="left" w:pos="4320"/>
          <w:tab w:val="left" w:pos="6840"/>
        </w:tabs>
        <w:spacing w:after="40"/>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at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under</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on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with</w:t>
      </w:r>
    </w:p>
    <w:p w:rsidR="00A12CCD" w:rsidRPr="00F448EA" w:rsidRDefault="00A12CCD" w:rsidP="008A529C">
      <w:pPr>
        <w:tabs>
          <w:tab w:val="left" w:pos="-360"/>
        </w:tabs>
        <w:spacing w:after="40"/>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7.</w:t>
      </w:r>
      <w:r w:rsidRPr="00F448EA">
        <w:rPr>
          <w:rFonts w:ascii="Times New Roman" w:hAnsi="Times New Roman"/>
          <w:noProof w:val="0"/>
          <w:sz w:val="24"/>
          <w:szCs w:val="28"/>
          <w:lang w:val="en-US"/>
        </w:rPr>
        <w:tab/>
      </w:r>
      <w:r w:rsidRPr="00F448EA">
        <w:rPr>
          <w:rFonts w:ascii="Times New Roman" w:hAnsi="Times New Roman"/>
          <w:noProof w:val="0"/>
          <w:color w:val="222222"/>
          <w:sz w:val="24"/>
          <w:szCs w:val="24"/>
          <w:shd w:val="clear" w:color="auto" w:fill="FFFFFF"/>
          <w:lang w:val="en-US"/>
        </w:rPr>
        <w:t xml:space="preserve">Perhaps what you're reading or hearing is boring,which makes it hard to </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8"/>
          <w:lang w:val="en-US"/>
        </w:rPr>
        <w:t xml:space="preserve">on the </w:t>
      </w:r>
      <w:r w:rsidRPr="00F448EA">
        <w:rPr>
          <w:rFonts w:ascii="Times New Roman" w:hAnsi="Times New Roman"/>
          <w:noProof w:val="0"/>
          <w:color w:val="222222"/>
          <w:sz w:val="24"/>
          <w:szCs w:val="24"/>
          <w:shd w:val="clear" w:color="auto" w:fill="FFFFFF"/>
          <w:lang w:val="en-US"/>
        </w:rPr>
        <w:t>book or the conversation</w:t>
      </w:r>
      <w:r w:rsidRPr="00F448EA">
        <w:rPr>
          <w:rFonts w:ascii="Times New Roman" w:hAnsi="Times New Roman"/>
          <w:noProof w:val="0"/>
          <w:sz w:val="24"/>
          <w:szCs w:val="28"/>
          <w:lang w:val="en-US"/>
        </w:rPr>
        <w:t>.</w:t>
      </w:r>
    </w:p>
    <w:p w:rsidR="00A12CCD" w:rsidRPr="00F448EA" w:rsidRDefault="00A12CCD" w:rsidP="00DA2A5E">
      <w:pPr>
        <w:tabs>
          <w:tab w:val="left" w:pos="-360"/>
          <w:tab w:val="left" w:pos="1800"/>
          <w:tab w:val="left" w:pos="4320"/>
          <w:tab w:val="left" w:pos="6840"/>
        </w:tabs>
        <w:spacing w:after="40"/>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concentrate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rely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depend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notice</w:t>
      </w:r>
    </w:p>
    <w:p w:rsidR="00A12CCD" w:rsidRPr="00F448EA" w:rsidRDefault="00A12CCD" w:rsidP="008A529C">
      <w:pPr>
        <w:tabs>
          <w:tab w:val="left" w:pos="-360"/>
        </w:tabs>
        <w:spacing w:after="40"/>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8.</w:t>
      </w:r>
      <w:r w:rsidRPr="00F448EA">
        <w:rPr>
          <w:rFonts w:ascii="Times New Roman" w:hAnsi="Times New Roman"/>
          <w:noProof w:val="0"/>
          <w:sz w:val="24"/>
          <w:szCs w:val="28"/>
          <w:lang w:val="en-US"/>
        </w:rPr>
        <w:tab/>
      </w:r>
      <w:r w:rsidRPr="00F448EA">
        <w:rPr>
          <w:rFonts w:ascii="Times New Roman" w:hAnsi="Times New Roman"/>
          <w:noProof w:val="0"/>
          <w:color w:val="222222"/>
          <w:sz w:val="24"/>
          <w:szCs w:val="24"/>
          <w:shd w:val="clear" w:color="auto" w:fill="FFFFFF"/>
          <w:lang w:val="en-US"/>
        </w:rPr>
        <w:t>A great way to improve</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222222"/>
          <w:sz w:val="24"/>
          <w:szCs w:val="24"/>
          <w:shd w:val="clear" w:color="auto" w:fill="FFFFFF"/>
          <w:lang w:val="en-US"/>
        </w:rPr>
        <w:t>skills is to keep trying new things</w:t>
      </w:r>
      <w:r w:rsidRPr="00F448EA">
        <w:rPr>
          <w:rFonts w:ascii="Times New Roman" w:hAnsi="Times New Roman"/>
          <w:noProof w:val="0"/>
          <w:sz w:val="24"/>
          <w:szCs w:val="28"/>
          <w:lang w:val="en-US"/>
        </w:rPr>
        <w:t>.</w:t>
      </w:r>
    </w:p>
    <w:p w:rsidR="00A12CCD" w:rsidRPr="00F448EA" w:rsidRDefault="00A12CCD" w:rsidP="00DA2A5E">
      <w:pPr>
        <w:tabs>
          <w:tab w:val="left" w:pos="-360"/>
          <w:tab w:val="left" w:pos="1800"/>
          <w:tab w:val="left" w:pos="4320"/>
          <w:tab w:val="left" w:pos="6840"/>
        </w:tabs>
        <w:spacing w:after="40"/>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reason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reasoned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reasoning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reasons’</w:t>
      </w:r>
    </w:p>
    <w:p w:rsidR="00A12CCD" w:rsidRPr="00F448EA" w:rsidRDefault="00A12CCD" w:rsidP="008A529C">
      <w:pPr>
        <w:tabs>
          <w:tab w:val="left" w:pos="-360"/>
        </w:tabs>
        <w:spacing w:after="40"/>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9.</w:t>
      </w:r>
      <w:r w:rsidRPr="00F448EA">
        <w:rPr>
          <w:rFonts w:ascii="Times New Roman" w:hAnsi="Times New Roman"/>
          <w:noProof w:val="0"/>
          <w:sz w:val="24"/>
          <w:szCs w:val="28"/>
          <w:lang w:val="en-US"/>
        </w:rPr>
        <w:tab/>
      </w:r>
      <w:r w:rsidRPr="00F448EA">
        <w:rPr>
          <w:rFonts w:ascii="Times New Roman" w:hAnsi="Times New Roman"/>
          <w:noProof w:val="0"/>
          <w:color w:val="222222"/>
          <w:sz w:val="24"/>
          <w:szCs w:val="24"/>
          <w:shd w:val="clear" w:color="auto" w:fill="FFFFFF"/>
          <w:lang w:val="en-US"/>
        </w:rPr>
        <w:t>As children move toward</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8"/>
          <w:lang w:val="en-US"/>
        </w:rPr>
        <w:t xml:space="preserve">, </w:t>
      </w:r>
      <w:r w:rsidRPr="00F448EA">
        <w:rPr>
          <w:rFonts w:ascii="Times New Roman" w:hAnsi="Times New Roman"/>
          <w:noProof w:val="0"/>
          <w:color w:val="222222"/>
          <w:sz w:val="24"/>
          <w:szCs w:val="24"/>
          <w:shd w:val="clear" w:color="auto" w:fill="FFFFFF"/>
          <w:lang w:val="en-US"/>
        </w:rPr>
        <w:t>they are less likely to ask for advice</w:t>
      </w:r>
      <w:r w:rsidRPr="00F448EA">
        <w:rPr>
          <w:rFonts w:ascii="Times New Roman" w:hAnsi="Times New Roman"/>
          <w:noProof w:val="0"/>
          <w:sz w:val="24"/>
          <w:szCs w:val="28"/>
          <w:lang w:val="en-US"/>
        </w:rPr>
        <w:t>.</w:t>
      </w:r>
    </w:p>
    <w:p w:rsidR="00A12CCD" w:rsidRPr="00F448EA" w:rsidRDefault="00A12CCD" w:rsidP="00DA2A5E">
      <w:pPr>
        <w:tabs>
          <w:tab w:val="left" w:pos="-360"/>
          <w:tab w:val="left" w:pos="1800"/>
          <w:tab w:val="left" w:pos="4320"/>
          <w:tab w:val="left" w:pos="6840"/>
        </w:tabs>
        <w:spacing w:after="40"/>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dependent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dependence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independent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independence</w:t>
      </w:r>
    </w:p>
    <w:p w:rsidR="00A12CCD" w:rsidRPr="00F448EA" w:rsidRDefault="00A12CCD" w:rsidP="008A529C">
      <w:pPr>
        <w:tabs>
          <w:tab w:val="left" w:pos="-360"/>
        </w:tabs>
        <w:spacing w:after="40"/>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10.</w:t>
      </w:r>
      <w:r w:rsidRPr="00F448EA">
        <w:rPr>
          <w:rFonts w:ascii="Times New Roman" w:hAnsi="Times New Roman"/>
          <w:noProof w:val="0"/>
          <w:sz w:val="24"/>
          <w:szCs w:val="28"/>
          <w:lang w:val="en-US"/>
        </w:rPr>
        <w:tab/>
      </w:r>
      <w:r w:rsidRPr="00F448EA">
        <w:rPr>
          <w:rFonts w:ascii="Times New Roman" w:hAnsi="Times New Roman"/>
          <w:noProof w:val="0"/>
          <w:color w:val="222222"/>
          <w:sz w:val="24"/>
          <w:szCs w:val="24"/>
          <w:shd w:val="clear" w:color="auto" w:fill="FFFFFF"/>
          <w:lang w:val="en-US"/>
        </w:rPr>
        <w:t>Taking good notes</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222222"/>
          <w:sz w:val="24"/>
          <w:szCs w:val="24"/>
          <w:shd w:val="clear" w:color="auto" w:fill="FFFFFF"/>
          <w:lang w:val="en-US"/>
        </w:rPr>
        <w:t>students to evaluate, organize and summarize information</w:t>
      </w:r>
      <w:r w:rsidRPr="00F448EA">
        <w:rPr>
          <w:rFonts w:ascii="Times New Roman" w:hAnsi="Times New Roman"/>
          <w:noProof w:val="0"/>
          <w:sz w:val="24"/>
          <w:szCs w:val="28"/>
          <w:lang w:val="en-US"/>
        </w:rPr>
        <w:t>.</w:t>
      </w:r>
    </w:p>
    <w:p w:rsidR="00A12CCD" w:rsidRPr="00F448EA" w:rsidRDefault="00A12CCD" w:rsidP="00DA2A5E">
      <w:pPr>
        <w:tabs>
          <w:tab w:val="left" w:pos="-360"/>
          <w:tab w:val="left" w:pos="1800"/>
          <w:tab w:val="left" w:pos="4320"/>
          <w:tab w:val="left" w:pos="6840"/>
        </w:tabs>
        <w:spacing w:after="40"/>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requests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requires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allows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offers</w:t>
      </w:r>
    </w:p>
    <w:p w:rsidR="00A12CCD" w:rsidRPr="00F448EA" w:rsidRDefault="00A12CCD" w:rsidP="008A529C">
      <w:pPr>
        <w:tabs>
          <w:tab w:val="left" w:pos="-360"/>
        </w:tabs>
        <w:spacing w:after="40"/>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11.</w:t>
      </w:r>
      <w:r w:rsidRPr="00F448EA">
        <w:rPr>
          <w:rFonts w:ascii="Times New Roman" w:hAnsi="Times New Roman"/>
          <w:noProof w:val="0"/>
          <w:sz w:val="24"/>
          <w:szCs w:val="28"/>
          <w:lang w:val="en-US"/>
        </w:rPr>
        <w:tab/>
      </w:r>
      <w:r w:rsidRPr="00F448EA">
        <w:rPr>
          <w:rFonts w:ascii="Times New Roman" w:hAnsi="Times New Roman"/>
          <w:noProof w:val="0"/>
          <w:color w:val="222222"/>
          <w:sz w:val="24"/>
          <w:szCs w:val="24"/>
          <w:shd w:val="clear" w:color="auto" w:fill="FFFFFF"/>
          <w:lang w:val="en-US"/>
        </w:rPr>
        <w:t>Susan needs someone to show her how to</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222222"/>
          <w:sz w:val="24"/>
          <w:szCs w:val="24"/>
          <w:shd w:val="clear" w:color="auto" w:fill="FFFFFF"/>
          <w:lang w:val="en-US"/>
        </w:rPr>
        <w:t>her anxiety and depression</w:t>
      </w:r>
      <w:r w:rsidRPr="00F448EA">
        <w:rPr>
          <w:rFonts w:ascii="Times New Roman" w:hAnsi="Times New Roman"/>
          <w:noProof w:val="0"/>
          <w:sz w:val="24"/>
          <w:szCs w:val="28"/>
          <w:lang w:val="en-US"/>
        </w:rPr>
        <w:t>.</w:t>
      </w:r>
    </w:p>
    <w:p w:rsidR="00A12CCD" w:rsidRPr="00F448EA" w:rsidRDefault="00A12CCD" w:rsidP="00DA2A5E">
      <w:pPr>
        <w:tabs>
          <w:tab w:val="left" w:pos="-360"/>
          <w:tab w:val="left" w:pos="1800"/>
          <w:tab w:val="left" w:pos="4320"/>
          <w:tab w:val="left" w:pos="6840"/>
        </w:tabs>
        <w:spacing w:after="40"/>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empathise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try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succeed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manage</w:t>
      </w:r>
    </w:p>
    <w:p w:rsidR="00A12CCD" w:rsidRPr="00F448EA" w:rsidRDefault="00A12CCD" w:rsidP="008A529C">
      <w:pPr>
        <w:tabs>
          <w:tab w:val="left" w:pos="-360"/>
        </w:tabs>
        <w:spacing w:after="40"/>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12.</w:t>
      </w:r>
      <w:r w:rsidRPr="00F448EA">
        <w:rPr>
          <w:rFonts w:ascii="Times New Roman" w:hAnsi="Times New Roman"/>
          <w:noProof w:val="0"/>
          <w:sz w:val="24"/>
          <w:szCs w:val="28"/>
          <w:lang w:val="en-US"/>
        </w:rPr>
        <w:tab/>
      </w:r>
      <w:r w:rsidRPr="00F448EA">
        <w:rPr>
          <w:rFonts w:ascii="Times New Roman" w:hAnsi="Times New Roman"/>
          <w:noProof w:val="0"/>
          <w:color w:val="222222"/>
          <w:sz w:val="24"/>
          <w:szCs w:val="24"/>
          <w:shd w:val="clear" w:color="auto" w:fill="FFFFFF"/>
          <w:lang w:val="en-US"/>
        </w:rPr>
        <w:t>Mi asked what information she</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222222"/>
          <w:sz w:val="24"/>
          <w:szCs w:val="24"/>
          <w:shd w:val="clear" w:color="auto" w:fill="FFFFFF"/>
          <w:lang w:val="en-US"/>
        </w:rPr>
        <w:t>that assignment</w:t>
      </w:r>
      <w:r w:rsidRPr="00F448EA">
        <w:rPr>
          <w:rFonts w:ascii="Times New Roman" w:hAnsi="Times New Roman"/>
          <w:noProof w:val="0"/>
          <w:sz w:val="24"/>
          <w:szCs w:val="28"/>
          <w:lang w:val="en-US"/>
        </w:rPr>
        <w:t>.</w:t>
      </w:r>
    </w:p>
    <w:p w:rsidR="00A12CCD" w:rsidRPr="00F448EA" w:rsidRDefault="00A12CCD" w:rsidP="00DA2A5E">
      <w:pPr>
        <w:tabs>
          <w:tab w:val="left" w:pos="-360"/>
          <w:tab w:val="left" w:pos="1800"/>
          <w:tab w:val="left" w:pos="4320"/>
          <w:tab w:val="left" w:pos="6840"/>
        </w:tabs>
        <w:spacing w:after="40"/>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need to be done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needed doing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need to do</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needed to do</w:t>
      </w:r>
    </w:p>
    <w:p w:rsidR="00A12CCD" w:rsidRPr="00F448EA" w:rsidRDefault="00A12CCD" w:rsidP="008A529C">
      <w:pPr>
        <w:tabs>
          <w:tab w:val="left" w:pos="-360"/>
        </w:tabs>
        <w:spacing w:after="40"/>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13.</w:t>
      </w:r>
      <w:r w:rsidRPr="00F448EA">
        <w:rPr>
          <w:rFonts w:ascii="Times New Roman" w:hAnsi="Times New Roman"/>
          <w:noProof w:val="0"/>
          <w:sz w:val="24"/>
          <w:szCs w:val="28"/>
          <w:lang w:val="en-US"/>
        </w:rPr>
        <w:tab/>
      </w:r>
      <w:r w:rsidRPr="00F448EA">
        <w:rPr>
          <w:rFonts w:ascii="Times New Roman" w:hAnsi="Times New Roman"/>
          <w:noProof w:val="0"/>
          <w:color w:val="222222"/>
          <w:sz w:val="24"/>
          <w:szCs w:val="24"/>
          <w:shd w:val="clear" w:color="auto" w:fill="FFFFFF"/>
          <w:lang w:val="en-US"/>
        </w:rPr>
        <w:t>My teacher told me that</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222222"/>
          <w:sz w:val="24"/>
          <w:szCs w:val="24"/>
          <w:shd w:val="clear" w:color="auto" w:fill="FFFFFF"/>
          <w:lang w:val="en-US"/>
        </w:rPr>
        <w:t xml:space="preserve">attend the math course for the higher level programme that I </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 for</w:t>
      </w:r>
      <w:r w:rsidRPr="00F448EA">
        <w:rPr>
          <w:rFonts w:ascii="Times New Roman" w:hAnsi="Times New Roman"/>
          <w:noProof w:val="0"/>
          <w:sz w:val="24"/>
          <w:szCs w:val="28"/>
          <w:lang w:val="en-US"/>
        </w:rPr>
        <w:t>.</w:t>
      </w:r>
    </w:p>
    <w:p w:rsidR="00A12CCD" w:rsidRPr="00F448EA" w:rsidRDefault="00A12CCD" w:rsidP="00DA2A5E">
      <w:pPr>
        <w:tabs>
          <w:tab w:val="left" w:pos="-360"/>
          <w:tab w:val="left" w:pos="1800"/>
          <w:tab w:val="left" w:pos="4320"/>
          <w:tab w:val="left" w:pos="6840"/>
        </w:tabs>
        <w:spacing w:after="40"/>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can’t - apply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couldn’t - apply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can’t - applied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couldn’t – had applied</w:t>
      </w:r>
    </w:p>
    <w:p w:rsidR="00A12CCD" w:rsidRPr="00F448EA" w:rsidRDefault="00A12CCD" w:rsidP="008A529C">
      <w:pPr>
        <w:tabs>
          <w:tab w:val="left" w:pos="-360"/>
        </w:tabs>
        <w:spacing w:after="40"/>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14.</w:t>
      </w:r>
      <w:r w:rsidRPr="00F448EA">
        <w:rPr>
          <w:rFonts w:ascii="Times New Roman" w:hAnsi="Times New Roman"/>
          <w:noProof w:val="0"/>
          <w:sz w:val="24"/>
          <w:szCs w:val="28"/>
          <w:lang w:val="en-US"/>
        </w:rPr>
        <w:tab/>
      </w:r>
      <w:r w:rsidRPr="00F448EA">
        <w:rPr>
          <w:rFonts w:ascii="Times New Roman" w:hAnsi="Times New Roman"/>
          <w:noProof w:val="0"/>
          <w:color w:val="222222"/>
          <w:sz w:val="24"/>
          <w:szCs w:val="24"/>
          <w:shd w:val="clear" w:color="auto" w:fill="FFFFFF"/>
          <w:lang w:val="en-US"/>
        </w:rPr>
        <w:t>My parents asked me to find out</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222222"/>
          <w:sz w:val="24"/>
          <w:szCs w:val="24"/>
          <w:shd w:val="clear" w:color="auto" w:fill="FFFFFF"/>
          <w:lang w:val="en-US"/>
        </w:rPr>
        <w:t>it gave you so much trouble</w:t>
      </w:r>
      <w:r w:rsidRPr="00F448EA">
        <w:rPr>
          <w:rFonts w:ascii="Times New Roman" w:hAnsi="Times New Roman"/>
          <w:noProof w:val="0"/>
          <w:sz w:val="24"/>
          <w:szCs w:val="28"/>
          <w:lang w:val="en-US"/>
        </w:rPr>
        <w:t>.</w:t>
      </w:r>
    </w:p>
    <w:p w:rsidR="00A12CCD" w:rsidRPr="00F448EA" w:rsidRDefault="00A12CCD" w:rsidP="00DA2A5E">
      <w:pPr>
        <w:tabs>
          <w:tab w:val="left" w:pos="-360"/>
          <w:tab w:val="left" w:pos="1800"/>
          <w:tab w:val="left" w:pos="4320"/>
          <w:tab w:val="left" w:pos="6840"/>
        </w:tabs>
        <w:spacing w:after="40"/>
        <w:ind w:left="-720" w:right="-72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what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which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why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where</w:t>
      </w:r>
    </w:p>
    <w:p w:rsidR="00A12CCD" w:rsidRPr="00F448EA" w:rsidRDefault="00A12CCD" w:rsidP="008A529C">
      <w:pPr>
        <w:tabs>
          <w:tab w:val="left" w:pos="-360"/>
        </w:tabs>
        <w:spacing w:after="40"/>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15.</w:t>
      </w:r>
      <w:r w:rsidRPr="00F448EA">
        <w:rPr>
          <w:rFonts w:ascii="Times New Roman" w:hAnsi="Times New Roman"/>
          <w:noProof w:val="0"/>
          <w:sz w:val="24"/>
          <w:szCs w:val="28"/>
          <w:lang w:val="en-US"/>
        </w:rPr>
        <w:tab/>
      </w:r>
      <w:r w:rsidRPr="00F448EA">
        <w:rPr>
          <w:rFonts w:ascii="Times New Roman" w:hAnsi="Times New Roman"/>
          <w:noProof w:val="0"/>
          <w:color w:val="222222"/>
          <w:sz w:val="24"/>
          <w:szCs w:val="24"/>
          <w:shd w:val="clear" w:color="auto" w:fill="FFFFFF"/>
          <w:lang w:val="en-US"/>
        </w:rPr>
        <w:t>I am not sure</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8"/>
          <w:lang w:val="en-US"/>
        </w:rPr>
        <w:t>I can’t solve this problem.</w:t>
      </w:r>
    </w:p>
    <w:p w:rsidR="00A12CCD" w:rsidRPr="00F448EA" w:rsidRDefault="00A12CCD" w:rsidP="00DA2A5E">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how</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what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who</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by whom</w:t>
      </w:r>
    </w:p>
    <w:p w:rsidR="00A12CCD" w:rsidRPr="00F448EA" w:rsidRDefault="00A12CCD" w:rsidP="005036ED">
      <w:pPr>
        <w:tabs>
          <w:tab w:val="left" w:pos="-36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IV.</w:t>
      </w:r>
      <w:r w:rsidRPr="00F448EA">
        <w:rPr>
          <w:rFonts w:ascii="Times New Roman" w:hAnsi="Times New Roman"/>
          <w:b/>
          <w:noProof w:val="0"/>
          <w:color w:val="222222"/>
          <w:sz w:val="24"/>
          <w:szCs w:val="24"/>
          <w:shd w:val="clear" w:color="auto" w:fill="FFFFFF"/>
          <w:lang w:val="en-US"/>
        </w:rPr>
        <w:tab/>
        <w:t xml:space="preserve">Fill in each blank in the passage with the correct word from the box. There are some extra words. </w:t>
      </w:r>
    </w:p>
    <w:p w:rsidR="00A12CCD" w:rsidRDefault="00A9099C" w:rsidP="00062BD0">
      <w:pPr>
        <w:spacing w:before="120" w:after="40" w:line="240" w:lineRule="auto"/>
        <w:ind w:left="-720" w:right="-720"/>
        <w:jc w:val="center"/>
        <w:rPr>
          <w:rFonts w:ascii="Times New Roman" w:hAnsi="Times New Roman"/>
          <w:noProof w:val="0"/>
          <w:color w:val="222222"/>
          <w:sz w:val="24"/>
          <w:szCs w:val="24"/>
          <w:shd w:val="clear" w:color="auto" w:fill="FFFFFF"/>
          <w:lang w:val="en-US"/>
        </w:rPr>
      </w:pPr>
      <w:r>
        <w:rPr>
          <w:rFonts w:ascii="Times New Roman" w:hAnsi="Times New Roman"/>
          <w:b/>
          <w:sz w:val="24"/>
          <w:szCs w:val="24"/>
          <w:shd w:val="clear" w:color="auto" w:fill="FFFFFF"/>
          <w:lang w:eastAsia="vi-VN"/>
        </w:rPr>
      </w:r>
      <w:r>
        <w:rPr>
          <w:rFonts w:ascii="Times New Roman" w:hAnsi="Times New Roman"/>
          <w:b/>
          <w:sz w:val="24"/>
          <w:szCs w:val="24"/>
          <w:shd w:val="clear" w:color="auto" w:fill="FFFFFF"/>
          <w:lang w:eastAsia="vi-VN"/>
        </w:rPr>
        <w:pict>
          <v:shape id="_x0000_s1195" type="#_x0000_t202" style="width:328.25pt;height:41.3pt;visibility:visible;mso-left-percent:-10001;mso-top-percent:-10001;mso-position-horizontal:absolute;mso-position-horizontal-relative:char;mso-position-vertical:absolute;mso-position-vertical-relative:line;mso-left-percent:-10001;mso-top-percent:-10001">
            <v:textbox>
              <w:txbxContent>
                <w:p w:rsidR="00DF6398" w:rsidRDefault="00DF6398" w:rsidP="000233E4">
                  <w:pPr>
                    <w:tabs>
                      <w:tab w:val="center" w:pos="1134"/>
                      <w:tab w:val="center" w:pos="2552"/>
                      <w:tab w:val="center" w:pos="3969"/>
                      <w:tab w:val="center" w:pos="5387"/>
                    </w:tabs>
                    <w:spacing w:after="120" w:line="240" w:lineRule="auto"/>
                    <w:ind w:left="562"/>
                    <w:rPr>
                      <w:rFonts w:ascii="Times New Roman" w:hAnsi="Times New Roman"/>
                      <w:i/>
                      <w:color w:val="222222"/>
                      <w:sz w:val="24"/>
                      <w:szCs w:val="24"/>
                      <w:shd w:val="clear" w:color="auto" w:fill="FFFFFF"/>
                      <w:lang w:val="en-US"/>
                    </w:rPr>
                  </w:pPr>
                  <w:r>
                    <w:rPr>
                      <w:rFonts w:ascii="Times New Roman" w:hAnsi="Times New Roman"/>
                      <w:i/>
                      <w:color w:val="222222"/>
                      <w:sz w:val="24"/>
                      <w:szCs w:val="24"/>
                      <w:shd w:val="clear" w:color="auto" w:fill="FFFFFF"/>
                      <w:lang w:val="en-US"/>
                    </w:rPr>
                    <w:t>place</w:t>
                  </w:r>
                  <w:r>
                    <w:rPr>
                      <w:rFonts w:ascii="Times New Roman" w:hAnsi="Times New Roman"/>
                      <w:i/>
                      <w:color w:val="222222"/>
                      <w:sz w:val="24"/>
                      <w:szCs w:val="24"/>
                      <w:shd w:val="clear" w:color="auto" w:fill="FFFFFF"/>
                      <w:lang w:val="en-US"/>
                    </w:rPr>
                    <w:tab/>
                  </w:r>
                  <w:r>
                    <w:rPr>
                      <w:rFonts w:ascii="Times New Roman" w:hAnsi="Times New Roman"/>
                      <w:i/>
                      <w:color w:val="222222"/>
                      <w:sz w:val="24"/>
                      <w:szCs w:val="24"/>
                      <w:shd w:val="clear" w:color="auto" w:fill="FFFFFF"/>
                      <w:lang w:val="en-US"/>
                    </w:rPr>
                    <w:tab/>
                    <w:t>demands</w:t>
                  </w:r>
                  <w:r>
                    <w:rPr>
                      <w:rFonts w:ascii="Times New Roman" w:hAnsi="Times New Roman"/>
                      <w:i/>
                      <w:color w:val="222222"/>
                      <w:sz w:val="24"/>
                      <w:szCs w:val="24"/>
                      <w:shd w:val="clear" w:color="auto" w:fill="FFFFFF"/>
                      <w:lang w:val="en-US"/>
                    </w:rPr>
                    <w:tab/>
                    <w:t>compete</w:t>
                  </w:r>
                  <w:r>
                    <w:rPr>
                      <w:rFonts w:ascii="Times New Roman" w:hAnsi="Times New Roman"/>
                      <w:i/>
                      <w:color w:val="222222"/>
                      <w:sz w:val="24"/>
                      <w:szCs w:val="24"/>
                      <w:shd w:val="clear" w:color="auto" w:fill="FFFFFF"/>
                      <w:lang w:val="en-US"/>
                    </w:rPr>
                    <w:tab/>
                    <w:t>exams</w:t>
                  </w:r>
                </w:p>
                <w:p w:rsidR="00DF6398" w:rsidRPr="00B7531B" w:rsidRDefault="00DF6398" w:rsidP="000233E4">
                  <w:pPr>
                    <w:tabs>
                      <w:tab w:val="center" w:pos="1134"/>
                      <w:tab w:val="center" w:pos="2552"/>
                      <w:tab w:val="center" w:pos="3969"/>
                      <w:tab w:val="center" w:pos="5387"/>
                    </w:tabs>
                    <w:spacing w:after="120" w:line="240" w:lineRule="auto"/>
                    <w:ind w:left="562"/>
                    <w:rPr>
                      <w:rFonts w:ascii="Times New Roman" w:hAnsi="Times New Roman"/>
                      <w:i/>
                      <w:color w:val="222222"/>
                      <w:sz w:val="24"/>
                      <w:szCs w:val="24"/>
                      <w:shd w:val="clear" w:color="auto" w:fill="FFFFFF"/>
                      <w:lang w:val="en-US"/>
                    </w:rPr>
                  </w:pPr>
                  <w:r>
                    <w:rPr>
                      <w:rFonts w:ascii="Times New Roman" w:hAnsi="Times New Roman"/>
                      <w:i/>
                      <w:color w:val="222222"/>
                      <w:sz w:val="24"/>
                      <w:szCs w:val="24"/>
                      <w:shd w:val="clear" w:color="auto" w:fill="FFFFFF"/>
                      <w:lang w:val="en-US"/>
                    </w:rPr>
                    <w:t>scores</w:t>
                  </w:r>
                  <w:r>
                    <w:rPr>
                      <w:rFonts w:ascii="Times New Roman" w:hAnsi="Times New Roman"/>
                      <w:i/>
                      <w:color w:val="222222"/>
                      <w:sz w:val="24"/>
                      <w:szCs w:val="24"/>
                      <w:shd w:val="clear" w:color="auto" w:fill="FFFFFF"/>
                      <w:lang w:val="en-US"/>
                    </w:rPr>
                    <w:tab/>
                    <w:t>choices</w:t>
                  </w:r>
                  <w:r>
                    <w:rPr>
                      <w:rFonts w:ascii="Times New Roman" w:hAnsi="Times New Roman"/>
                      <w:i/>
                      <w:color w:val="222222"/>
                      <w:sz w:val="24"/>
                      <w:szCs w:val="24"/>
                      <w:shd w:val="clear" w:color="auto" w:fill="FFFFFF"/>
                      <w:lang w:val="en-US"/>
                    </w:rPr>
                    <w:tab/>
                    <w:t>gain</w:t>
                  </w:r>
                  <w:r>
                    <w:rPr>
                      <w:rFonts w:ascii="Times New Roman" w:hAnsi="Times New Roman"/>
                      <w:i/>
                      <w:color w:val="222222"/>
                      <w:sz w:val="24"/>
                      <w:szCs w:val="24"/>
                      <w:shd w:val="clear" w:color="auto" w:fill="FFFFFF"/>
                      <w:lang w:val="en-US"/>
                    </w:rPr>
                    <w:tab/>
                    <w:t>tutor</w:t>
                  </w:r>
                </w:p>
              </w:txbxContent>
            </v:textbox>
            <w10:anchorlock/>
          </v:shape>
        </w:pict>
      </w:r>
    </w:p>
    <w:p w:rsidR="00A12CCD" w:rsidRPr="00F448EA" w:rsidRDefault="00A12CCD" w:rsidP="000233E4">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Nowadays, parents are determined to get their children into the highest performing school in their area. Many of these schools are seeing (16)</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of children competing for each place and are setting ever more rigorous tests and (17)</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 to select their preferred students. These students may be as young as 9 or 10 when they start this process. In London, the pressure on children to succeed and (18)</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lastRenderedPageBreak/>
        <w:tab/>
      </w:r>
      <w:r w:rsidRPr="00F448EA">
        <w:rPr>
          <w:rFonts w:ascii="Times New Roman" w:hAnsi="Times New Roman"/>
          <w:noProof w:val="0"/>
          <w:color w:val="222222"/>
          <w:sz w:val="24"/>
          <w:szCs w:val="24"/>
          <w:shd w:val="clear" w:color="auto" w:fill="FFFFFF"/>
          <w:lang w:val="en-US"/>
        </w:rPr>
        <w:t>a place at the "right" school has almost become out of control with experts predicting that this situation will only continue to worsen as the (19)</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 for school places grow. Employing a(n) (20)</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for your child, which only a few years ago would have been seen as an unusual step, is now common for many parents. </w:t>
      </w:r>
    </w:p>
    <w:p w:rsidR="00A12CCD" w:rsidRPr="00F448EA" w:rsidRDefault="00A12CCD" w:rsidP="000233E4">
      <w:pPr>
        <w:tabs>
          <w:tab w:val="left" w:pos="-360"/>
        </w:tabs>
        <w:spacing w:before="240" w:after="40" w:line="240" w:lineRule="auto"/>
        <w:ind w:left="-720" w:right="-720"/>
        <w:jc w:val="both"/>
        <w:rPr>
          <w:rFonts w:ascii="Times New Roman" w:hAnsi="Times New Roman"/>
          <w:b/>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V.</w:t>
      </w:r>
      <w:r w:rsidRPr="00F448EA">
        <w:rPr>
          <w:rFonts w:ascii="Times New Roman" w:hAnsi="Times New Roman"/>
          <w:b/>
          <w:noProof w:val="0"/>
          <w:color w:val="222222"/>
          <w:sz w:val="24"/>
          <w:szCs w:val="24"/>
          <w:shd w:val="clear" w:color="auto" w:fill="FFFFFF"/>
          <w:lang w:val="en-US"/>
        </w:rPr>
        <w:tab/>
        <w:t xml:space="preserve">Rewrite the following in reported speech. </w:t>
      </w:r>
    </w:p>
    <w:p w:rsidR="00A12CCD" w:rsidRPr="00F448EA" w:rsidRDefault="00A12CCD" w:rsidP="008A529C">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21.</w:t>
      </w:r>
      <w:r w:rsidRPr="00F448EA">
        <w:rPr>
          <w:rFonts w:ascii="Times New Roman" w:hAnsi="Times New Roman"/>
          <w:noProof w:val="0"/>
          <w:color w:val="222222"/>
          <w:sz w:val="24"/>
          <w:szCs w:val="24"/>
          <w:shd w:val="clear" w:color="auto" w:fill="FFFFFF"/>
          <w:lang w:val="en-US"/>
        </w:rPr>
        <w:tab/>
        <w:t>Mai said, “The stress of the entrance examinations made me physically ill.”</w:t>
      </w:r>
    </w:p>
    <w:p w:rsidR="00A12CCD" w:rsidRPr="00F448EA" w:rsidRDefault="00A12CCD" w:rsidP="00A32DA1">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8A529C">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8A529C">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22.</w:t>
      </w:r>
      <w:r w:rsidRPr="00F448EA">
        <w:rPr>
          <w:rFonts w:ascii="Times New Roman" w:hAnsi="Times New Roman"/>
          <w:noProof w:val="0"/>
          <w:color w:val="222222"/>
          <w:sz w:val="24"/>
          <w:szCs w:val="24"/>
          <w:shd w:val="clear" w:color="auto" w:fill="FFFFFF"/>
          <w:lang w:val="en-US"/>
        </w:rPr>
        <w:tab/>
        <w:t xml:space="preserve">“It breaks my heart to see her upset when she failed the exam,” Nora's mother said. </w:t>
      </w:r>
    </w:p>
    <w:p w:rsidR="00A12CCD" w:rsidRPr="00F448EA" w:rsidRDefault="00A12CCD" w:rsidP="008A529C">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8A529C">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8A529C">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23.</w:t>
      </w:r>
      <w:r w:rsidRPr="00F448EA">
        <w:rPr>
          <w:rFonts w:ascii="Times New Roman" w:hAnsi="Times New Roman"/>
          <w:noProof w:val="0"/>
          <w:color w:val="222222"/>
          <w:sz w:val="24"/>
          <w:szCs w:val="24"/>
          <w:shd w:val="clear" w:color="auto" w:fill="FFFFFF"/>
          <w:lang w:val="en-US"/>
        </w:rPr>
        <w:tab/>
        <w:t xml:space="preserve">“I feel stressed and tense to see that I can't get the perfect results, Phong,” said Mi </w:t>
      </w:r>
    </w:p>
    <w:p w:rsidR="00A12CCD" w:rsidRPr="00F448EA" w:rsidRDefault="00A12CCD" w:rsidP="008A529C">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8A529C">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2250E1">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24.</w:t>
      </w:r>
      <w:r w:rsidRPr="00F448EA">
        <w:rPr>
          <w:rFonts w:ascii="Times New Roman" w:hAnsi="Times New Roman"/>
          <w:noProof w:val="0"/>
          <w:color w:val="222222"/>
          <w:sz w:val="24"/>
          <w:szCs w:val="24"/>
          <w:shd w:val="clear" w:color="auto" w:fill="FFFFFF"/>
          <w:lang w:val="en-US"/>
        </w:rPr>
        <w:tab/>
        <w:t>Quan said, “Study stress has been a part of my life.”</w:t>
      </w:r>
    </w:p>
    <w:p w:rsidR="00A12CCD" w:rsidRPr="00F448EA" w:rsidRDefault="00A12CCD" w:rsidP="002250E1">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2250E1">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2250E1">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25.</w:t>
      </w:r>
      <w:r w:rsidRPr="00F448EA">
        <w:rPr>
          <w:rFonts w:ascii="Times New Roman" w:hAnsi="Times New Roman"/>
          <w:noProof w:val="0"/>
          <w:color w:val="222222"/>
          <w:sz w:val="24"/>
          <w:szCs w:val="24"/>
          <w:shd w:val="clear" w:color="auto" w:fill="FFFFFF"/>
          <w:lang w:val="en-US"/>
        </w:rPr>
        <w:tab/>
        <w:t>“I started experiencing symptoms of stress in grade 8,” Phong said.</w:t>
      </w:r>
    </w:p>
    <w:p w:rsidR="00A12CCD" w:rsidRPr="00F448EA" w:rsidRDefault="00A12CCD" w:rsidP="002250E1">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2250E1">
      <w:pPr>
        <w:tabs>
          <w:tab w:val="left" w:pos="-360"/>
          <w:tab w:val="left" w:leader="underscore" w:pos="10080"/>
        </w:tabs>
        <w:spacing w:after="40" w:line="36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2250E1">
      <w:pPr>
        <w:tabs>
          <w:tab w:val="left" w:pos="-360"/>
          <w:tab w:val="left" w:leader="underscore" w:pos="1008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VI.</w:t>
      </w:r>
      <w:r w:rsidRPr="00F448EA">
        <w:rPr>
          <w:rFonts w:ascii="Times New Roman" w:hAnsi="Times New Roman"/>
          <w:b/>
          <w:noProof w:val="0"/>
          <w:color w:val="222222"/>
          <w:sz w:val="24"/>
          <w:szCs w:val="24"/>
          <w:shd w:val="clear" w:color="auto" w:fill="FFFFFF"/>
          <w:lang w:val="en-US"/>
        </w:rPr>
        <w:tab/>
        <w:t xml:space="preserve">Choose the word or phrase among A, Cor D at best fits the blank space in the following passage. </w:t>
      </w:r>
    </w:p>
    <w:p w:rsidR="00A12CCD" w:rsidRPr="00F448EA" w:rsidRDefault="00A12CCD" w:rsidP="00F84FC4">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t>Puberty is the time when your body grows from a child's to an adult's. You will know that you are going (26)</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 puberty by the way that your body changes. </w:t>
      </w:r>
    </w:p>
    <w:p w:rsidR="00A12CCD" w:rsidRPr="00F448EA" w:rsidRDefault="00A12CCD" w:rsidP="00F84FC4">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t>If you are a boy, your shoulders will (27)</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and your body will become more muscular. These changes are caused by the hormones (28)</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 your body begins producing in much larger amounts (29)</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 before. </w:t>
      </w:r>
    </w:p>
    <w:p w:rsidR="00A12CCD" w:rsidRPr="00F448EA" w:rsidRDefault="00A12CCD" w:rsidP="00F84FC4">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t>Puberty (30)</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 over a number of years, and the age at which it starts and ends varies (31)</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It generally begins somewhere between the ages of 7 and 13 for girls, and somewhere between the ages of 9 and 15 for boys, although it can be earlier or later for some (32)</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in age is normal.</w:t>
      </w:r>
    </w:p>
    <w:p w:rsidR="00A12CCD" w:rsidRPr="00F448EA" w:rsidRDefault="00A12CCD" w:rsidP="00F84FC4">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t>Sometimes, (33)</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,people pass this normal age range for puberty (34)</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 showing any signs of body changes. This is (35)</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 delayed puberty.</w:t>
      </w:r>
    </w:p>
    <w:p w:rsidR="00A12CCD" w:rsidRPr="00F448EA" w:rsidRDefault="00A12CCD" w:rsidP="00A32DA1">
      <w:pPr>
        <w:tabs>
          <w:tab w:val="left" w:pos="-360"/>
          <w:tab w:val="left" w:pos="1800"/>
          <w:tab w:val="left" w:pos="4320"/>
          <w:tab w:val="left" w:pos="6840"/>
        </w:tabs>
        <w:spacing w:after="40" w:line="240" w:lineRule="auto"/>
        <w:ind w:left="-720" w:right="-907"/>
        <w:jc w:val="both"/>
        <w:rPr>
          <w:rFonts w:ascii="Times New Roman" w:hAnsi="Times New Roman"/>
          <w:noProof w:val="0"/>
          <w:sz w:val="24"/>
          <w:szCs w:val="28"/>
          <w:lang w:val="en-US"/>
        </w:rPr>
      </w:pPr>
      <w:r w:rsidRPr="00F448EA">
        <w:rPr>
          <w:rFonts w:ascii="Times New Roman" w:hAnsi="Times New Roman"/>
          <w:noProof w:val="0"/>
          <w:sz w:val="24"/>
          <w:szCs w:val="28"/>
          <w:lang w:val="en-US"/>
        </w:rPr>
        <w:t>26.</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at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in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through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 xml:space="preserve">out of </w:t>
      </w:r>
    </w:p>
    <w:p w:rsidR="00A12CCD" w:rsidRPr="00F448EA" w:rsidRDefault="00A12CCD" w:rsidP="00A32DA1">
      <w:pPr>
        <w:tabs>
          <w:tab w:val="left" w:pos="-360"/>
          <w:tab w:val="left" w:pos="1800"/>
          <w:tab w:val="left" w:pos="4320"/>
          <w:tab w:val="left" w:pos="6840"/>
        </w:tabs>
        <w:spacing w:after="40" w:line="240" w:lineRule="auto"/>
        <w:ind w:left="-720" w:right="-907"/>
        <w:jc w:val="both"/>
        <w:rPr>
          <w:rFonts w:ascii="Times New Roman" w:hAnsi="Times New Roman"/>
          <w:noProof w:val="0"/>
          <w:sz w:val="24"/>
          <w:szCs w:val="28"/>
          <w:lang w:val="en-US"/>
        </w:rPr>
      </w:pPr>
      <w:r w:rsidRPr="00F448EA">
        <w:rPr>
          <w:rFonts w:ascii="Times New Roman" w:hAnsi="Times New Roman"/>
          <w:noProof w:val="0"/>
          <w:sz w:val="24"/>
          <w:szCs w:val="28"/>
          <w:lang w:val="en-US"/>
        </w:rPr>
        <w:t>27.</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widen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increase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expand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spread</w:t>
      </w:r>
    </w:p>
    <w:p w:rsidR="00A12CCD" w:rsidRPr="00F448EA" w:rsidRDefault="00A12CCD" w:rsidP="00A32DA1">
      <w:pPr>
        <w:tabs>
          <w:tab w:val="left" w:pos="-360"/>
          <w:tab w:val="left" w:pos="1800"/>
          <w:tab w:val="left" w:pos="4320"/>
          <w:tab w:val="left" w:pos="6840"/>
        </w:tabs>
        <w:spacing w:after="40" w:line="240" w:lineRule="auto"/>
        <w:ind w:left="-720" w:right="-907"/>
        <w:jc w:val="both"/>
        <w:rPr>
          <w:rFonts w:ascii="Times New Roman" w:hAnsi="Times New Roman"/>
          <w:noProof w:val="0"/>
          <w:sz w:val="24"/>
          <w:szCs w:val="28"/>
          <w:lang w:val="en-US"/>
        </w:rPr>
      </w:pPr>
      <w:r w:rsidRPr="00F448EA">
        <w:rPr>
          <w:rFonts w:ascii="Times New Roman" w:hAnsi="Times New Roman"/>
          <w:noProof w:val="0"/>
          <w:sz w:val="24"/>
          <w:szCs w:val="28"/>
          <w:lang w:val="en-US"/>
        </w:rPr>
        <w:t>28.</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how</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what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this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that</w:t>
      </w:r>
    </w:p>
    <w:p w:rsidR="00A12CCD" w:rsidRPr="00F448EA" w:rsidRDefault="00A12CCD" w:rsidP="00A32DA1">
      <w:pPr>
        <w:tabs>
          <w:tab w:val="left" w:pos="-360"/>
          <w:tab w:val="left" w:pos="1800"/>
          <w:tab w:val="left" w:pos="4320"/>
          <w:tab w:val="left" w:pos="6840"/>
        </w:tabs>
        <w:spacing w:after="40" w:line="240" w:lineRule="auto"/>
        <w:ind w:left="-720" w:right="-907"/>
        <w:jc w:val="both"/>
        <w:rPr>
          <w:rFonts w:ascii="Times New Roman" w:hAnsi="Times New Roman"/>
          <w:noProof w:val="0"/>
          <w:sz w:val="24"/>
          <w:szCs w:val="28"/>
          <w:lang w:val="en-US"/>
        </w:rPr>
      </w:pPr>
      <w:r w:rsidRPr="00F448EA">
        <w:rPr>
          <w:rFonts w:ascii="Times New Roman" w:hAnsi="Times New Roman"/>
          <w:noProof w:val="0"/>
          <w:sz w:val="24"/>
          <w:szCs w:val="28"/>
          <w:lang w:val="en-US"/>
        </w:rPr>
        <w:t>29.</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more than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than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as well as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as</w:t>
      </w:r>
    </w:p>
    <w:p w:rsidR="00A12CCD" w:rsidRPr="00F448EA" w:rsidRDefault="00A12CCD" w:rsidP="00A32DA1">
      <w:pPr>
        <w:tabs>
          <w:tab w:val="left" w:pos="-360"/>
          <w:tab w:val="left" w:pos="1800"/>
          <w:tab w:val="left" w:pos="4320"/>
          <w:tab w:val="left" w:pos="6840"/>
        </w:tabs>
        <w:spacing w:after="40" w:line="240" w:lineRule="auto"/>
        <w:ind w:left="-720" w:right="-900"/>
        <w:jc w:val="both"/>
        <w:rPr>
          <w:rFonts w:ascii="Times New Roman" w:hAnsi="Times New Roman"/>
          <w:noProof w:val="0"/>
          <w:sz w:val="24"/>
          <w:szCs w:val="28"/>
          <w:lang w:val="en-US"/>
        </w:rPr>
      </w:pPr>
      <w:r w:rsidRPr="00F448EA">
        <w:rPr>
          <w:rFonts w:ascii="Times New Roman" w:hAnsi="Times New Roman"/>
          <w:noProof w:val="0"/>
          <w:sz w:val="24"/>
          <w:szCs w:val="28"/>
          <w:lang w:val="en-US"/>
        </w:rPr>
        <w:t>30.</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survives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exists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begins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occurs</w:t>
      </w:r>
    </w:p>
    <w:p w:rsidR="00A12CCD" w:rsidRPr="00F448EA" w:rsidRDefault="00A12CCD" w:rsidP="00A32DA1">
      <w:pPr>
        <w:tabs>
          <w:tab w:val="left" w:pos="-360"/>
          <w:tab w:val="left" w:pos="1800"/>
          <w:tab w:val="left" w:pos="4320"/>
          <w:tab w:val="left" w:pos="6840"/>
        </w:tabs>
        <w:spacing w:after="40" w:line="240" w:lineRule="auto"/>
        <w:ind w:left="-720" w:right="-900"/>
        <w:jc w:val="both"/>
        <w:rPr>
          <w:rFonts w:ascii="Times New Roman" w:hAnsi="Times New Roman"/>
          <w:noProof w:val="0"/>
          <w:sz w:val="24"/>
          <w:szCs w:val="28"/>
          <w:lang w:val="en-US"/>
        </w:rPr>
      </w:pPr>
      <w:r w:rsidRPr="00F448EA">
        <w:rPr>
          <w:rFonts w:ascii="Times New Roman" w:hAnsi="Times New Roman"/>
          <w:noProof w:val="0"/>
          <w:sz w:val="24"/>
          <w:szCs w:val="28"/>
          <w:lang w:val="en-US"/>
        </w:rPr>
        <w:t>31.</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wide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widely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width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widen</w:t>
      </w:r>
    </w:p>
    <w:p w:rsidR="00A12CCD" w:rsidRPr="00F448EA" w:rsidRDefault="00A12CCD" w:rsidP="00A32DA1">
      <w:pPr>
        <w:tabs>
          <w:tab w:val="left" w:pos="-360"/>
          <w:tab w:val="left" w:pos="1800"/>
          <w:tab w:val="left" w:pos="4320"/>
          <w:tab w:val="left" w:pos="6840"/>
        </w:tabs>
        <w:spacing w:after="40" w:line="240" w:lineRule="auto"/>
        <w:ind w:left="-720" w:right="-907"/>
        <w:jc w:val="both"/>
        <w:rPr>
          <w:rFonts w:ascii="Times New Roman" w:hAnsi="Times New Roman"/>
          <w:noProof w:val="0"/>
          <w:sz w:val="24"/>
          <w:szCs w:val="28"/>
          <w:lang w:val="en-US"/>
        </w:rPr>
      </w:pPr>
      <w:r w:rsidRPr="00F448EA">
        <w:rPr>
          <w:rFonts w:ascii="Times New Roman" w:hAnsi="Times New Roman"/>
          <w:noProof w:val="0"/>
          <w:sz w:val="24"/>
          <w:szCs w:val="28"/>
          <w:lang w:val="en-US"/>
        </w:rPr>
        <w:t>32.</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period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offer</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range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limit</w:t>
      </w:r>
    </w:p>
    <w:p w:rsidR="00A12CCD" w:rsidRPr="00F448EA" w:rsidRDefault="00A12CCD" w:rsidP="00A32DA1">
      <w:pPr>
        <w:tabs>
          <w:tab w:val="left" w:pos="-360"/>
          <w:tab w:val="left" w:pos="1800"/>
          <w:tab w:val="left" w:pos="4320"/>
          <w:tab w:val="left" w:pos="6840"/>
        </w:tabs>
        <w:spacing w:after="40" w:line="240" w:lineRule="auto"/>
        <w:ind w:left="-720" w:right="-900"/>
        <w:jc w:val="both"/>
        <w:rPr>
          <w:rFonts w:ascii="Times New Roman" w:hAnsi="Times New Roman"/>
          <w:noProof w:val="0"/>
          <w:sz w:val="24"/>
          <w:szCs w:val="28"/>
          <w:lang w:val="en-US"/>
        </w:rPr>
      </w:pPr>
      <w:r w:rsidRPr="00F448EA">
        <w:rPr>
          <w:rFonts w:ascii="Times New Roman" w:hAnsi="Times New Roman"/>
          <w:noProof w:val="0"/>
          <w:sz w:val="24"/>
          <w:szCs w:val="28"/>
          <w:lang w:val="en-US"/>
        </w:rPr>
        <w:t>33.</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however</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but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moreover</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although</w:t>
      </w:r>
    </w:p>
    <w:p w:rsidR="00A12CCD" w:rsidRPr="00F448EA" w:rsidRDefault="00A12CCD" w:rsidP="00A32DA1">
      <w:pPr>
        <w:tabs>
          <w:tab w:val="left" w:pos="-360"/>
          <w:tab w:val="left" w:pos="1800"/>
          <w:tab w:val="left" w:pos="4320"/>
          <w:tab w:val="left" w:pos="6840"/>
        </w:tabs>
        <w:spacing w:after="40" w:line="240" w:lineRule="auto"/>
        <w:ind w:left="-720" w:right="-907"/>
        <w:jc w:val="both"/>
        <w:rPr>
          <w:rFonts w:ascii="Times New Roman" w:hAnsi="Times New Roman"/>
          <w:noProof w:val="0"/>
          <w:sz w:val="24"/>
          <w:szCs w:val="28"/>
          <w:lang w:val="en-US"/>
        </w:rPr>
      </w:pPr>
      <w:r w:rsidRPr="00F448EA">
        <w:rPr>
          <w:rFonts w:ascii="Times New Roman" w:hAnsi="Times New Roman"/>
          <w:noProof w:val="0"/>
          <w:sz w:val="24"/>
          <w:szCs w:val="28"/>
          <w:lang w:val="en-US"/>
        </w:rPr>
        <w:t>34.</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refusing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avoiding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with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without</w:t>
      </w:r>
    </w:p>
    <w:p w:rsidR="00A12CCD" w:rsidRPr="00F448EA" w:rsidRDefault="00A12CCD" w:rsidP="00A32DA1">
      <w:pPr>
        <w:tabs>
          <w:tab w:val="left" w:pos="-360"/>
          <w:tab w:val="left" w:pos="1800"/>
          <w:tab w:val="left" w:pos="4320"/>
          <w:tab w:val="left" w:pos="6840"/>
        </w:tabs>
        <w:spacing w:after="40" w:line="360" w:lineRule="auto"/>
        <w:ind w:left="-720" w:right="-900"/>
        <w:jc w:val="both"/>
        <w:rPr>
          <w:rFonts w:ascii="Times New Roman" w:hAnsi="Times New Roman"/>
          <w:noProof w:val="0"/>
          <w:sz w:val="24"/>
          <w:szCs w:val="28"/>
          <w:lang w:val="en-US"/>
        </w:rPr>
      </w:pPr>
      <w:r w:rsidRPr="00F448EA">
        <w:rPr>
          <w:rFonts w:ascii="Times New Roman" w:hAnsi="Times New Roman"/>
          <w:noProof w:val="0"/>
          <w:sz w:val="24"/>
          <w:szCs w:val="28"/>
          <w:lang w:val="en-US"/>
        </w:rPr>
        <w:t>35.</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call</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called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being called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having called</w:t>
      </w:r>
    </w:p>
    <w:p w:rsidR="00A12CCD" w:rsidRPr="00F448EA" w:rsidRDefault="00A12CCD" w:rsidP="00A32DA1">
      <w:pPr>
        <w:tabs>
          <w:tab w:val="left" w:pos="-27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VII.</w:t>
      </w:r>
      <w:r w:rsidRPr="00F448EA">
        <w:rPr>
          <w:rFonts w:ascii="Times New Roman" w:hAnsi="Times New Roman"/>
          <w:b/>
          <w:noProof w:val="0"/>
          <w:color w:val="222222"/>
          <w:sz w:val="24"/>
          <w:szCs w:val="24"/>
          <w:shd w:val="clear" w:color="auto" w:fill="FFFFFF"/>
          <w:lang w:val="en-US"/>
        </w:rPr>
        <w:tab/>
        <w:t xml:space="preserve">Read the passage, and choose the correct answer A, B, C or D for each question. </w:t>
      </w:r>
    </w:p>
    <w:p w:rsidR="00A12CCD" w:rsidRPr="00F448EA" w:rsidRDefault="00A12CCD" w:rsidP="00F84FC4">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t xml:space="preserve">You can do a few things to make homework less stressful. First, be sure you understand the assignment. Write it down in yournotebook or day planner if you need to, and don't be afraid to ask questions about what is expected. It is much easier to take a minute to ask the teacher during or after class than to struggle to remember </w:t>
      </w:r>
      <w:r w:rsidRPr="00F448EA">
        <w:rPr>
          <w:rFonts w:ascii="Times New Roman" w:hAnsi="Times New Roman"/>
          <w:noProof w:val="0"/>
          <w:color w:val="222222"/>
          <w:sz w:val="24"/>
          <w:szCs w:val="24"/>
          <w:shd w:val="clear" w:color="auto" w:fill="FFFFFF"/>
          <w:lang w:val="en-US"/>
        </w:rPr>
        <w:lastRenderedPageBreak/>
        <w:t xml:space="preserve">later that night! If you want, you can also ask how long the particular homework assignment should take to complete so you can plan your time. </w:t>
      </w:r>
    </w:p>
    <w:p w:rsidR="00A12CCD" w:rsidRPr="00F448EA" w:rsidRDefault="00A12CCD" w:rsidP="00F84FC4">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t xml:space="preserve">Second, use any extra time you have in school to work on your homework. Many schools have libraries that are specifically designed to allow students to study or get homework done. The more work you can get done in school, the less you will have to do that night. </w:t>
      </w:r>
    </w:p>
    <w:p w:rsidR="00A12CCD" w:rsidRPr="00F448EA" w:rsidRDefault="00A12CCD" w:rsidP="00F672BC">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t>Third, pace yourself. If you don't finish your homework during school, think about how much you have left and what else going on that day, and then plan your time. Most middle students should have between 1 and 3 hours of homework a night. If it is a heavy homework day, you will need to devote more time to homework.</w:t>
      </w:r>
    </w:p>
    <w:p w:rsidR="00A12CCD" w:rsidRPr="00F448EA" w:rsidRDefault="00A9099C" w:rsidP="00F672BC">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Pr>
          <w:lang w:val="en-US"/>
        </w:rPr>
        <w:pict>
          <v:shape id="Picture 711" o:spid="_x0000_s1055" type="#_x0000_t75" style="position:absolute;left:0;text-align:left;margin-left:375.2pt;margin-top:12.9pt;width:127.05pt;height:84.7pt;z-index:77;visibility:visible">
            <v:imagedata r:id="rId23" o:title=""/>
            <w10:wrap type="square"/>
          </v:shape>
        </w:pict>
      </w:r>
      <w:r w:rsidR="00A12CCD" w:rsidRPr="00F448EA">
        <w:rPr>
          <w:rFonts w:ascii="Times New Roman" w:hAnsi="Times New Roman"/>
          <w:noProof w:val="0"/>
          <w:color w:val="222222"/>
          <w:sz w:val="24"/>
          <w:szCs w:val="24"/>
          <w:shd w:val="clear" w:color="auto" w:fill="FFFFFF"/>
          <w:lang w:val="en-US"/>
        </w:rPr>
        <w:tab/>
        <w:t xml:space="preserve">No one is expected to understand everything, and maybe you need some help. The first place to turn for help is your teacher. But if you don't feel comfortable with yourteacher? If you are in a big enough school, there may be other teachers who teach the same subject. Speak to other teachers directly and you may be in luck. Sometimes it just helps to have someone explain something in a different way. Moreover, youmight also be able to get some help from another student. If there is someone you like who is a good student, think about asking that person if you can study together. </w:t>
      </w:r>
    </w:p>
    <w:p w:rsidR="00A12CCD" w:rsidRPr="00F448EA" w:rsidRDefault="00A12CCD" w:rsidP="00E309A8">
      <w:pPr>
        <w:tabs>
          <w:tab w:val="left" w:pos="-36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36.</w:t>
      </w:r>
      <w:r w:rsidRPr="00F448EA">
        <w:rPr>
          <w:rFonts w:ascii="Times New Roman" w:hAnsi="Times New Roman"/>
          <w:noProof w:val="0"/>
          <w:sz w:val="24"/>
          <w:szCs w:val="28"/>
          <w:lang w:val="en-US"/>
        </w:rPr>
        <w:tab/>
      </w:r>
      <w:r w:rsidRPr="00F448EA">
        <w:rPr>
          <w:rFonts w:ascii="Times New Roman" w:hAnsi="Times New Roman"/>
          <w:noProof w:val="0"/>
          <w:color w:val="222222"/>
          <w:sz w:val="24"/>
          <w:szCs w:val="24"/>
          <w:shd w:val="clear" w:color="auto" w:fill="FFFFFF"/>
          <w:lang w:val="en-US"/>
        </w:rPr>
        <w:t>The most important thing that you should do when you get your assignment may be</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8"/>
          <w:lang w:val="en-US"/>
        </w:rPr>
        <w:t>.</w:t>
      </w:r>
    </w:p>
    <w:p w:rsidR="00A12CCD" w:rsidRPr="00F448EA" w:rsidRDefault="00A12CCD" w:rsidP="00A32DA1">
      <w:pPr>
        <w:tabs>
          <w:tab w:val="left" w:pos="-360"/>
          <w:tab w:val="left" w:pos="432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222222"/>
          <w:sz w:val="24"/>
          <w:szCs w:val="24"/>
          <w:shd w:val="clear" w:color="auto" w:fill="FFFFFF"/>
          <w:lang w:val="en-US"/>
        </w:rPr>
        <w:t>to know when you hand it in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222222"/>
          <w:sz w:val="24"/>
          <w:szCs w:val="24"/>
          <w:shd w:val="clear" w:color="auto" w:fill="FFFFFF"/>
          <w:lang w:val="en-US"/>
        </w:rPr>
        <w:t>to understand it and its requirements</w:t>
      </w:r>
      <w:r w:rsidRPr="00F448EA">
        <w:rPr>
          <w:rFonts w:ascii="Times New Roman" w:hAnsi="Times New Roman"/>
          <w:noProof w:val="0"/>
          <w:sz w:val="24"/>
          <w:szCs w:val="28"/>
          <w:lang w:val="en-US"/>
        </w:rPr>
        <w:tab/>
      </w:r>
    </w:p>
    <w:p w:rsidR="00A12CCD" w:rsidRPr="00F448EA" w:rsidRDefault="00A12CCD" w:rsidP="00A32DA1">
      <w:pPr>
        <w:tabs>
          <w:tab w:val="left" w:pos="-360"/>
          <w:tab w:val="left" w:pos="432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C.</w:t>
      </w:r>
      <w:r w:rsidRPr="00F448EA">
        <w:rPr>
          <w:rFonts w:ascii="Times New Roman" w:hAnsi="Times New Roman"/>
          <w:noProof w:val="0"/>
          <w:color w:val="222222"/>
          <w:sz w:val="24"/>
          <w:szCs w:val="24"/>
          <w:shd w:val="clear" w:color="auto" w:fill="FFFFFF"/>
          <w:lang w:val="en-US"/>
        </w:rPr>
        <w:t>to know how long it takes to complete it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222222"/>
          <w:sz w:val="24"/>
          <w:szCs w:val="24"/>
          <w:shd w:val="clear" w:color="auto" w:fill="FFFFFF"/>
          <w:lang w:val="en-US"/>
        </w:rPr>
        <w:t>to remember it in order to plan the time</w:t>
      </w:r>
    </w:p>
    <w:p w:rsidR="00A12CCD" w:rsidRPr="00F448EA" w:rsidRDefault="00A12CCD" w:rsidP="00E309A8">
      <w:pPr>
        <w:tabs>
          <w:tab w:val="left" w:pos="-36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37.</w:t>
      </w:r>
      <w:r w:rsidRPr="00F448EA">
        <w:rPr>
          <w:rFonts w:ascii="Times New Roman" w:hAnsi="Times New Roman"/>
          <w:noProof w:val="0"/>
          <w:sz w:val="24"/>
          <w:szCs w:val="28"/>
          <w:lang w:val="en-US"/>
        </w:rPr>
        <w:tab/>
      </w:r>
      <w:r w:rsidRPr="00F448EA">
        <w:rPr>
          <w:rFonts w:ascii="Times New Roman" w:hAnsi="Times New Roman"/>
          <w:noProof w:val="0"/>
          <w:color w:val="222222"/>
          <w:sz w:val="24"/>
          <w:szCs w:val="24"/>
          <w:shd w:val="clear" w:color="auto" w:fill="FFFFFF"/>
          <w:lang w:val="en-US"/>
        </w:rPr>
        <w:t>If you have any free time left at school, you should</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8"/>
          <w:lang w:val="en-US"/>
        </w:rPr>
        <w:t>.</w:t>
      </w:r>
    </w:p>
    <w:p w:rsidR="00A12CCD" w:rsidRPr="00F448EA" w:rsidRDefault="00A12CCD" w:rsidP="00A32DA1">
      <w:pPr>
        <w:tabs>
          <w:tab w:val="left" w:pos="-360"/>
          <w:tab w:val="left" w:pos="432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222222"/>
          <w:sz w:val="24"/>
          <w:szCs w:val="24"/>
          <w:shd w:val="clear" w:color="auto" w:fill="FFFFFF"/>
          <w:lang w:val="en-US"/>
        </w:rPr>
        <w:t>use it to do your homework in the library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222222"/>
          <w:sz w:val="24"/>
          <w:szCs w:val="24"/>
          <w:shd w:val="clear" w:color="auto" w:fill="FFFFFF"/>
          <w:lang w:val="en-US"/>
        </w:rPr>
        <w:t>spend time with your friends</w:t>
      </w:r>
      <w:r w:rsidRPr="00F448EA">
        <w:rPr>
          <w:rFonts w:ascii="Times New Roman" w:hAnsi="Times New Roman"/>
          <w:noProof w:val="0"/>
          <w:sz w:val="24"/>
          <w:szCs w:val="28"/>
          <w:lang w:val="en-US"/>
        </w:rPr>
        <w:tab/>
      </w:r>
    </w:p>
    <w:p w:rsidR="00A12CCD" w:rsidRPr="00F448EA" w:rsidRDefault="00A12CCD" w:rsidP="00A32DA1">
      <w:pPr>
        <w:tabs>
          <w:tab w:val="left" w:pos="-360"/>
          <w:tab w:val="left" w:pos="432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C.</w:t>
      </w:r>
      <w:r w:rsidRPr="00F448EA">
        <w:rPr>
          <w:rFonts w:ascii="Times New Roman" w:hAnsi="Times New Roman"/>
          <w:noProof w:val="0"/>
          <w:color w:val="222222"/>
          <w:sz w:val="24"/>
          <w:szCs w:val="24"/>
          <w:shd w:val="clear" w:color="auto" w:fill="FFFFFF"/>
          <w:lang w:val="en-US"/>
        </w:rPr>
        <w:t>use it to understand the assignment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222222"/>
          <w:sz w:val="24"/>
          <w:szCs w:val="24"/>
          <w:shd w:val="clear" w:color="auto" w:fill="FFFFFF"/>
          <w:lang w:val="en-US"/>
        </w:rPr>
        <w:t>use it to make your day planner</w:t>
      </w:r>
    </w:p>
    <w:p w:rsidR="00A12CCD" w:rsidRPr="00F448EA" w:rsidRDefault="00A12CCD" w:rsidP="00E309A8">
      <w:pPr>
        <w:tabs>
          <w:tab w:val="left" w:pos="-36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38.</w:t>
      </w:r>
      <w:r w:rsidRPr="00F448EA">
        <w:rPr>
          <w:rFonts w:ascii="Times New Roman" w:hAnsi="Times New Roman"/>
          <w:noProof w:val="0"/>
          <w:sz w:val="24"/>
          <w:szCs w:val="28"/>
          <w:lang w:val="en-US"/>
        </w:rPr>
        <w:tab/>
      </w:r>
      <w:r w:rsidRPr="00F448EA">
        <w:rPr>
          <w:rFonts w:ascii="Times New Roman" w:hAnsi="Times New Roman"/>
          <w:noProof w:val="0"/>
          <w:color w:val="222222"/>
          <w:sz w:val="24"/>
          <w:szCs w:val="24"/>
          <w:shd w:val="clear" w:color="auto" w:fill="FFFFFF"/>
          <w:lang w:val="en-US"/>
        </w:rPr>
        <w:t>When students need some help, they should</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8"/>
          <w:lang w:val="en-US"/>
        </w:rPr>
        <w:t>.</w:t>
      </w:r>
    </w:p>
    <w:p w:rsidR="00A12CCD" w:rsidRPr="00F448EA" w:rsidRDefault="00A12CCD" w:rsidP="00A32DA1">
      <w:pPr>
        <w:tabs>
          <w:tab w:val="left" w:pos="-36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222222"/>
          <w:sz w:val="24"/>
          <w:szCs w:val="24"/>
          <w:shd w:val="clear" w:color="auto" w:fill="FFFFFF"/>
          <w:lang w:val="en-US"/>
        </w:rPr>
        <w:t>never ask other teachers because it will hurt their own teachers</w:t>
      </w:r>
      <w:r w:rsidRPr="00F448EA">
        <w:rPr>
          <w:rFonts w:ascii="Times New Roman" w:hAnsi="Times New Roman"/>
          <w:noProof w:val="0"/>
          <w:sz w:val="24"/>
          <w:szCs w:val="28"/>
          <w:lang w:val="en-US"/>
        </w:rPr>
        <w:tab/>
      </w:r>
    </w:p>
    <w:p w:rsidR="00A12CCD" w:rsidRPr="00F448EA" w:rsidRDefault="00A12CCD" w:rsidP="00A32DA1">
      <w:pPr>
        <w:tabs>
          <w:tab w:val="left" w:pos="-36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B.</w:t>
      </w:r>
      <w:r w:rsidRPr="00F448EA">
        <w:rPr>
          <w:rFonts w:ascii="Times New Roman" w:hAnsi="Times New Roman"/>
          <w:noProof w:val="0"/>
          <w:color w:val="222222"/>
          <w:sz w:val="24"/>
          <w:szCs w:val="24"/>
          <w:shd w:val="clear" w:color="auto" w:fill="FFFFFF"/>
          <w:lang w:val="en-US"/>
        </w:rPr>
        <w:t>always turn to their own teachers for help</w:t>
      </w:r>
      <w:r w:rsidRPr="00F448EA">
        <w:rPr>
          <w:rFonts w:ascii="Times New Roman" w:hAnsi="Times New Roman"/>
          <w:noProof w:val="0"/>
          <w:sz w:val="24"/>
          <w:szCs w:val="28"/>
          <w:lang w:val="en-US"/>
        </w:rPr>
        <w:tab/>
      </w:r>
    </w:p>
    <w:p w:rsidR="00A12CCD" w:rsidRPr="00F448EA" w:rsidRDefault="00A12CCD" w:rsidP="00A32DA1">
      <w:pPr>
        <w:tabs>
          <w:tab w:val="left" w:pos="-36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C.</w:t>
      </w:r>
      <w:r w:rsidRPr="00F448EA">
        <w:rPr>
          <w:rFonts w:ascii="Times New Roman" w:hAnsi="Times New Roman"/>
          <w:noProof w:val="0"/>
          <w:color w:val="222222"/>
          <w:sz w:val="24"/>
          <w:szCs w:val="24"/>
          <w:shd w:val="clear" w:color="auto" w:fill="FFFFFF"/>
          <w:lang w:val="en-US"/>
        </w:rPr>
        <w:t>ask any good students at the subject in your school</w:t>
      </w:r>
      <w:r w:rsidRPr="00F448EA">
        <w:rPr>
          <w:rFonts w:ascii="Times New Roman" w:hAnsi="Times New Roman"/>
          <w:noProof w:val="0"/>
          <w:sz w:val="24"/>
          <w:szCs w:val="28"/>
          <w:lang w:val="en-US"/>
        </w:rPr>
        <w:tab/>
      </w:r>
    </w:p>
    <w:p w:rsidR="00A12CCD" w:rsidRPr="00F448EA" w:rsidRDefault="00A12CCD" w:rsidP="00A32DA1">
      <w:pPr>
        <w:tabs>
          <w:tab w:val="left" w:pos="-36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D.</w:t>
      </w:r>
      <w:r w:rsidRPr="00F448EA">
        <w:rPr>
          <w:rFonts w:ascii="Times New Roman" w:hAnsi="Times New Roman"/>
          <w:noProof w:val="0"/>
          <w:color w:val="222222"/>
          <w:sz w:val="24"/>
          <w:szCs w:val="24"/>
          <w:shd w:val="clear" w:color="auto" w:fill="FFFFFF"/>
          <w:lang w:val="en-US"/>
        </w:rPr>
        <w:t>go to their teachers or other teachers teaching the same subject</w:t>
      </w:r>
    </w:p>
    <w:p w:rsidR="00A12CCD" w:rsidRPr="00F448EA" w:rsidRDefault="00A12CCD" w:rsidP="00E309A8">
      <w:pPr>
        <w:tabs>
          <w:tab w:val="left" w:pos="-36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39.</w:t>
      </w:r>
      <w:r w:rsidRPr="00F448EA">
        <w:rPr>
          <w:rFonts w:ascii="Times New Roman" w:hAnsi="Times New Roman"/>
          <w:noProof w:val="0"/>
          <w:sz w:val="24"/>
          <w:szCs w:val="28"/>
          <w:lang w:val="en-US"/>
        </w:rPr>
        <w:tab/>
      </w:r>
      <w:r w:rsidRPr="00F448EA">
        <w:rPr>
          <w:rFonts w:ascii="Times New Roman" w:hAnsi="Times New Roman"/>
          <w:noProof w:val="0"/>
          <w:color w:val="222222"/>
          <w:sz w:val="24"/>
          <w:szCs w:val="24"/>
          <w:shd w:val="clear" w:color="auto" w:fill="FFFFFF"/>
          <w:lang w:val="en-US"/>
        </w:rPr>
        <w:t>The main idea of the first three paragraphs is</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8"/>
          <w:lang w:val="en-US"/>
        </w:rPr>
        <w:t>.</w:t>
      </w:r>
    </w:p>
    <w:p w:rsidR="00A12CCD" w:rsidRPr="00F448EA" w:rsidRDefault="00A12CCD" w:rsidP="00A32DA1">
      <w:pPr>
        <w:tabs>
          <w:tab w:val="left" w:pos="-360"/>
          <w:tab w:val="left" w:pos="432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222222"/>
          <w:sz w:val="24"/>
          <w:szCs w:val="24"/>
          <w:shd w:val="clear" w:color="auto" w:fill="FFFFFF"/>
          <w:lang w:val="en-US"/>
        </w:rPr>
        <w:t>to get help when you need it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222222"/>
          <w:sz w:val="24"/>
          <w:szCs w:val="24"/>
          <w:shd w:val="clear" w:color="auto" w:fill="FFFFFF"/>
          <w:lang w:val="en-US"/>
        </w:rPr>
        <w:t>to do homework immediately</w:t>
      </w:r>
      <w:r w:rsidRPr="00F448EA">
        <w:rPr>
          <w:rFonts w:ascii="Times New Roman" w:hAnsi="Times New Roman"/>
          <w:noProof w:val="0"/>
          <w:sz w:val="24"/>
          <w:szCs w:val="28"/>
          <w:lang w:val="en-US"/>
        </w:rPr>
        <w:tab/>
      </w:r>
    </w:p>
    <w:p w:rsidR="00A12CCD" w:rsidRPr="00F448EA" w:rsidRDefault="00A12CCD" w:rsidP="00A32DA1">
      <w:pPr>
        <w:tabs>
          <w:tab w:val="left" w:pos="-360"/>
          <w:tab w:val="left" w:pos="432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C.</w:t>
      </w:r>
      <w:r w:rsidRPr="00F448EA">
        <w:rPr>
          <w:rFonts w:ascii="Times New Roman" w:hAnsi="Times New Roman"/>
          <w:noProof w:val="0"/>
          <w:color w:val="222222"/>
          <w:sz w:val="24"/>
          <w:szCs w:val="24"/>
          <w:shd w:val="clear" w:color="auto" w:fill="FFFFFF"/>
          <w:lang w:val="en-US"/>
        </w:rPr>
        <w:t>to create a homework plan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222222"/>
          <w:sz w:val="24"/>
          <w:szCs w:val="24"/>
          <w:shd w:val="clear" w:color="auto" w:fill="FFFFFF"/>
          <w:lang w:val="en-US"/>
        </w:rPr>
        <w:t>to ask your teachers for more explanation</w:t>
      </w:r>
    </w:p>
    <w:p w:rsidR="00A12CCD" w:rsidRPr="00F448EA" w:rsidRDefault="00A12CCD" w:rsidP="00E309A8">
      <w:pPr>
        <w:tabs>
          <w:tab w:val="left" w:pos="-36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40.</w:t>
      </w:r>
      <w:r w:rsidRPr="00F448EA">
        <w:rPr>
          <w:rFonts w:ascii="Times New Roman" w:hAnsi="Times New Roman"/>
          <w:noProof w:val="0"/>
          <w:sz w:val="24"/>
          <w:szCs w:val="28"/>
          <w:lang w:val="en-US"/>
        </w:rPr>
        <w:tab/>
      </w:r>
      <w:r w:rsidRPr="00F448EA">
        <w:rPr>
          <w:rFonts w:ascii="Times New Roman" w:hAnsi="Times New Roman"/>
          <w:noProof w:val="0"/>
          <w:color w:val="222222"/>
          <w:sz w:val="24"/>
          <w:szCs w:val="24"/>
          <w:shd w:val="clear" w:color="auto" w:fill="FFFFFF"/>
          <w:lang w:val="en-US"/>
        </w:rPr>
        <w:t xml:space="preserve">According to the passage, all of the following are correct EXCEPT that </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8"/>
          <w:lang w:val="en-US"/>
        </w:rPr>
        <w:t>.</w:t>
      </w:r>
    </w:p>
    <w:p w:rsidR="00A12CCD" w:rsidRPr="00F448EA" w:rsidRDefault="00A12CCD" w:rsidP="00A32DA1">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222222"/>
          <w:sz w:val="24"/>
          <w:szCs w:val="24"/>
          <w:shd w:val="clear" w:color="auto" w:fill="FFFFFF"/>
          <w:lang w:val="en-US"/>
        </w:rPr>
        <w:t>it takes a student more than three hours a night if there is much homework</w:t>
      </w:r>
    </w:p>
    <w:p w:rsidR="00A12CCD" w:rsidRPr="00F448EA" w:rsidRDefault="00A12CCD" w:rsidP="00A32DA1">
      <w:pPr>
        <w:tabs>
          <w:tab w:val="left" w:pos="-36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222222"/>
          <w:sz w:val="24"/>
          <w:szCs w:val="24"/>
          <w:shd w:val="clear" w:color="auto" w:fill="FFFFFF"/>
          <w:lang w:val="en-US"/>
        </w:rPr>
        <w:t>it is good to have the explanation in a different way</w:t>
      </w:r>
      <w:r w:rsidRPr="00F448EA">
        <w:rPr>
          <w:rFonts w:ascii="Times New Roman" w:hAnsi="Times New Roman"/>
          <w:noProof w:val="0"/>
          <w:sz w:val="24"/>
          <w:szCs w:val="28"/>
          <w:lang w:val="en-US"/>
        </w:rPr>
        <w:tab/>
      </w:r>
    </w:p>
    <w:p w:rsidR="00A12CCD" w:rsidRPr="00F448EA" w:rsidRDefault="00A12CCD" w:rsidP="00A32DA1">
      <w:pPr>
        <w:tabs>
          <w:tab w:val="left" w:pos="-36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C.</w:t>
      </w:r>
      <w:r w:rsidRPr="00F448EA">
        <w:rPr>
          <w:rFonts w:ascii="Times New Roman" w:hAnsi="Times New Roman"/>
          <w:noProof w:val="0"/>
          <w:color w:val="222222"/>
          <w:sz w:val="24"/>
          <w:szCs w:val="24"/>
          <w:shd w:val="clear" w:color="auto" w:fill="FFFFFF"/>
          <w:lang w:val="en-US"/>
        </w:rPr>
        <w:t>you only do your homework at home between 1 and 3 hours a night</w:t>
      </w:r>
      <w:r w:rsidRPr="00F448EA">
        <w:rPr>
          <w:rFonts w:ascii="Times New Roman" w:hAnsi="Times New Roman"/>
          <w:noProof w:val="0"/>
          <w:sz w:val="24"/>
          <w:szCs w:val="28"/>
          <w:lang w:val="en-US"/>
        </w:rPr>
        <w:tab/>
      </w:r>
    </w:p>
    <w:p w:rsidR="00A12CCD" w:rsidRPr="00F448EA" w:rsidRDefault="00A12CCD" w:rsidP="00A32DA1">
      <w:pPr>
        <w:tabs>
          <w:tab w:val="left" w:pos="-360"/>
        </w:tabs>
        <w:spacing w:after="40" w:line="360" w:lineRule="auto"/>
        <w:ind w:left="-720" w:right="-72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D.</w:t>
      </w:r>
      <w:r w:rsidRPr="00F448EA">
        <w:rPr>
          <w:rFonts w:ascii="Times New Roman" w:hAnsi="Times New Roman"/>
          <w:noProof w:val="0"/>
          <w:color w:val="222222"/>
          <w:sz w:val="24"/>
          <w:szCs w:val="24"/>
          <w:shd w:val="clear" w:color="auto" w:fill="FFFFFF"/>
          <w:lang w:val="en-US"/>
        </w:rPr>
        <w:t>it is very useful to take a minute to ask the teacher during or after clas</w:t>
      </w:r>
      <w:r>
        <w:rPr>
          <w:rFonts w:ascii="Times New Roman" w:hAnsi="Times New Roman"/>
          <w:noProof w:val="0"/>
          <w:color w:val="222222"/>
          <w:sz w:val="24"/>
          <w:szCs w:val="24"/>
          <w:shd w:val="clear" w:color="auto" w:fill="FFFFFF"/>
          <w:lang w:val="en-US"/>
        </w:rPr>
        <w:t>s</w:t>
      </w:r>
    </w:p>
    <w:p w:rsidR="00A12CCD" w:rsidRPr="00F448EA" w:rsidRDefault="00A12CCD" w:rsidP="00A32DA1">
      <w:pPr>
        <w:tabs>
          <w:tab w:val="left" w:pos="-180"/>
        </w:tabs>
        <w:spacing w:after="40" w:line="240" w:lineRule="auto"/>
        <w:ind w:left="-180" w:right="-720" w:hanging="540"/>
        <w:jc w:val="both"/>
        <w:rPr>
          <w:rFonts w:ascii="Times New Roman" w:hAnsi="Times New Roman"/>
          <w:b/>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VIII.</w:t>
      </w:r>
      <w:r w:rsidRPr="00F448EA">
        <w:rPr>
          <w:rFonts w:ascii="Times New Roman" w:hAnsi="Times New Roman"/>
          <w:b/>
          <w:noProof w:val="0"/>
          <w:color w:val="222222"/>
          <w:sz w:val="24"/>
          <w:szCs w:val="24"/>
          <w:shd w:val="clear" w:color="auto" w:fill="FFFFFF"/>
          <w:lang w:val="en-US"/>
        </w:rPr>
        <w:tab/>
        <w:t>Complete the conversation about school pressures, using the responses (A-G) given. There are two extra ones.</w:t>
      </w:r>
    </w:p>
    <w:p w:rsidR="00A12CCD" w:rsidRPr="00F448EA" w:rsidRDefault="00A12CCD" w:rsidP="00705353">
      <w:pPr>
        <w:tabs>
          <w:tab w:val="left" w:pos="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A.</w:t>
      </w:r>
      <w:r w:rsidRPr="00F448EA">
        <w:rPr>
          <w:rFonts w:ascii="Times New Roman" w:hAnsi="Times New Roman"/>
          <w:noProof w:val="0"/>
          <w:color w:val="222222"/>
          <w:sz w:val="24"/>
          <w:szCs w:val="24"/>
          <w:shd w:val="clear" w:color="auto" w:fill="FFFFFF"/>
          <w:lang w:val="en-US"/>
        </w:rPr>
        <w:t xml:space="preserve"> In my opinion, it's important to have your own little group at school that you can hang out with. </w:t>
      </w:r>
    </w:p>
    <w:p w:rsidR="00A12CCD" w:rsidRPr="00F448EA" w:rsidRDefault="00A12CCD" w:rsidP="00705353">
      <w:pPr>
        <w:tabs>
          <w:tab w:val="left" w:pos="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B.</w:t>
      </w:r>
      <w:r w:rsidRPr="00F448EA">
        <w:rPr>
          <w:rFonts w:ascii="Times New Roman" w:hAnsi="Times New Roman"/>
          <w:noProof w:val="0"/>
          <w:color w:val="222222"/>
          <w:sz w:val="24"/>
          <w:szCs w:val="24"/>
          <w:shd w:val="clear" w:color="auto" w:fill="FFFFFF"/>
          <w:lang w:val="en-US"/>
        </w:rPr>
        <w:t xml:space="preserve"> I'm concerned about the schoolwork. being </w:t>
      </w:r>
    </w:p>
    <w:p w:rsidR="00A12CCD" w:rsidRPr="00F448EA" w:rsidRDefault="00A12CCD" w:rsidP="00705353">
      <w:pPr>
        <w:tabs>
          <w:tab w:val="left" w:pos="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C.</w:t>
      </w:r>
      <w:r w:rsidRPr="00F448EA">
        <w:rPr>
          <w:rFonts w:ascii="Times New Roman" w:hAnsi="Times New Roman"/>
          <w:noProof w:val="0"/>
          <w:color w:val="222222"/>
          <w:sz w:val="24"/>
          <w:szCs w:val="24"/>
          <w:shd w:val="clear" w:color="auto" w:fill="FFFFFF"/>
          <w:lang w:val="en-US"/>
        </w:rPr>
        <w:t xml:space="preserve"> Since I asked for help I've felt more relaxed and more normal. </w:t>
      </w:r>
    </w:p>
    <w:p w:rsidR="00A12CCD" w:rsidRPr="00F448EA" w:rsidRDefault="00A12CCD" w:rsidP="00B41487">
      <w:pPr>
        <w:tabs>
          <w:tab w:val="left" w:pos="0"/>
        </w:tabs>
        <w:spacing w:after="40" w:line="240" w:lineRule="auto"/>
        <w:ind w:left="270" w:right="-720" w:hanging="99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D.</w:t>
      </w:r>
      <w:r w:rsidRPr="00F448EA">
        <w:rPr>
          <w:rFonts w:ascii="Times New Roman" w:hAnsi="Times New Roman"/>
          <w:noProof w:val="0"/>
          <w:color w:val="222222"/>
          <w:sz w:val="24"/>
          <w:szCs w:val="24"/>
          <w:shd w:val="clear" w:color="auto" w:fill="FFFFFF"/>
          <w:lang w:val="en-US"/>
        </w:rPr>
        <w:t xml:space="preserve"> Besides schoolwork, I also worry about social issues, like having friends, being judged, or being teased. </w:t>
      </w:r>
    </w:p>
    <w:p w:rsidR="00A12CCD" w:rsidRPr="00F448EA" w:rsidRDefault="00A12CCD" w:rsidP="00B41487">
      <w:pPr>
        <w:tabs>
          <w:tab w:val="left" w:pos="0"/>
        </w:tabs>
        <w:spacing w:after="40" w:line="240" w:lineRule="auto"/>
        <w:ind w:left="270" w:right="-720" w:hanging="99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E.</w:t>
      </w:r>
      <w:r w:rsidRPr="00F448EA">
        <w:rPr>
          <w:rFonts w:ascii="Times New Roman" w:hAnsi="Times New Roman"/>
          <w:noProof w:val="0"/>
          <w:color w:val="222222"/>
          <w:sz w:val="24"/>
          <w:szCs w:val="24"/>
          <w:shd w:val="clear" w:color="auto" w:fill="FFFFFF"/>
          <w:lang w:val="en-US"/>
        </w:rPr>
        <w:t xml:space="preserve"> You never know who you may need help from in the future. </w:t>
      </w:r>
    </w:p>
    <w:p w:rsidR="00A12CCD" w:rsidRPr="00F448EA" w:rsidRDefault="00A12CCD" w:rsidP="00B41487">
      <w:pPr>
        <w:tabs>
          <w:tab w:val="left" w:pos="0"/>
        </w:tabs>
        <w:spacing w:after="40" w:line="240" w:lineRule="auto"/>
        <w:ind w:left="270" w:right="-720" w:hanging="99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F.</w:t>
      </w:r>
      <w:r w:rsidRPr="00F448EA">
        <w:rPr>
          <w:rFonts w:ascii="Times New Roman" w:hAnsi="Times New Roman"/>
          <w:noProof w:val="0"/>
          <w:color w:val="222222"/>
          <w:sz w:val="24"/>
          <w:szCs w:val="24"/>
          <w:shd w:val="clear" w:color="auto" w:fill="FFFFFF"/>
          <w:lang w:val="en-US"/>
        </w:rPr>
        <w:t xml:space="preserve"> I often work hard with my homework and assignments.</w:t>
      </w:r>
    </w:p>
    <w:p w:rsidR="00A12CCD" w:rsidRPr="00F448EA" w:rsidRDefault="00A12CCD" w:rsidP="00B41487">
      <w:pPr>
        <w:tabs>
          <w:tab w:val="left" w:pos="0"/>
        </w:tabs>
        <w:spacing w:after="40" w:line="240" w:lineRule="auto"/>
        <w:ind w:left="270" w:right="-720" w:hanging="99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G.</w:t>
      </w:r>
      <w:r w:rsidRPr="00F448EA">
        <w:rPr>
          <w:rFonts w:ascii="Times New Roman" w:hAnsi="Times New Roman"/>
          <w:noProof w:val="0"/>
          <w:color w:val="222222"/>
          <w:sz w:val="24"/>
          <w:szCs w:val="24"/>
          <w:shd w:val="clear" w:color="auto" w:fill="FFFFFF"/>
          <w:lang w:val="en-US"/>
        </w:rPr>
        <w:t xml:space="preserve"> I can rely on my brother.</w:t>
      </w:r>
    </w:p>
    <w:p w:rsidR="00A12CCD" w:rsidRPr="00F448EA" w:rsidRDefault="00A12CCD" w:rsidP="00AD1F0C">
      <w:pPr>
        <w:tabs>
          <w:tab w:val="left" w:pos="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Nick:</w:t>
      </w:r>
      <w:r w:rsidRPr="00F448EA">
        <w:rPr>
          <w:rFonts w:ascii="Times New Roman" w:hAnsi="Times New Roman"/>
          <w:noProof w:val="0"/>
          <w:color w:val="222222"/>
          <w:sz w:val="24"/>
          <w:szCs w:val="24"/>
          <w:shd w:val="clear" w:color="auto" w:fill="FFFFFF"/>
          <w:lang w:val="en-US"/>
        </w:rPr>
        <w:tab/>
        <w:t xml:space="preserve">Hi, Mi. The new school year has started, and we've moved up a grade. We all have a wonderful time. </w:t>
      </w:r>
    </w:p>
    <w:p w:rsidR="00A12CCD" w:rsidRPr="00F448EA" w:rsidRDefault="00A12CCD" w:rsidP="00735416">
      <w:pPr>
        <w:tabs>
          <w:tab w:val="left" w:pos="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Mi:</w:t>
      </w:r>
      <w:r w:rsidRPr="00F448EA">
        <w:rPr>
          <w:rFonts w:ascii="Times New Roman" w:hAnsi="Times New Roman"/>
          <w:b/>
          <w:i/>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(41)</w:t>
      </w:r>
      <w:r w:rsidRPr="00F448EA">
        <w:rPr>
          <w:rFonts w:ascii="Times New Roman" w:hAnsi="Times New Roman"/>
          <w:noProof w:val="0"/>
          <w:color w:val="222222"/>
          <w:sz w:val="24"/>
          <w:szCs w:val="24"/>
          <w:shd w:val="clear" w:color="auto" w:fill="FFFFFF"/>
          <w:lang w:val="en-US"/>
        </w:rPr>
        <w:tab/>
        <w:t>.</w:t>
      </w:r>
    </w:p>
    <w:p w:rsidR="00A12CCD" w:rsidRPr="00F448EA" w:rsidRDefault="00A12CCD" w:rsidP="00735416">
      <w:pPr>
        <w:tabs>
          <w:tab w:val="left" w:pos="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lastRenderedPageBreak/>
        <w:tab/>
        <w:t xml:space="preserve">I wonder whether I'll do it OK. What should I do? </w:t>
      </w:r>
    </w:p>
    <w:p w:rsidR="00A12CCD" w:rsidRPr="00F448EA" w:rsidRDefault="00A12CCD" w:rsidP="00735416">
      <w:pPr>
        <w:tabs>
          <w:tab w:val="left" w:pos="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Nick:</w:t>
      </w:r>
      <w:r w:rsidRPr="00F448EA">
        <w:rPr>
          <w:rFonts w:ascii="Times New Roman" w:hAnsi="Times New Roman"/>
          <w:noProof w:val="0"/>
          <w:color w:val="222222"/>
          <w:sz w:val="24"/>
          <w:szCs w:val="24"/>
          <w:shd w:val="clear" w:color="auto" w:fill="FFFFFF"/>
          <w:lang w:val="en-US"/>
        </w:rPr>
        <w:tab/>
        <w:t xml:space="preserve">Well, it's good to be concerned about your work, but you should have good time management. </w:t>
      </w:r>
    </w:p>
    <w:p w:rsidR="00A12CCD" w:rsidRPr="00F448EA" w:rsidRDefault="00A12CCD" w:rsidP="00735416">
      <w:pPr>
        <w:tabs>
          <w:tab w:val="left" w:pos="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Mi:</w:t>
      </w:r>
      <w:r w:rsidRPr="00F448EA">
        <w:rPr>
          <w:rFonts w:ascii="Times New Roman" w:hAnsi="Times New Roman"/>
          <w:noProof w:val="0"/>
          <w:color w:val="222222"/>
          <w:sz w:val="24"/>
          <w:szCs w:val="24"/>
          <w:shd w:val="clear" w:color="auto" w:fill="FFFFFF"/>
          <w:lang w:val="en-US"/>
        </w:rPr>
        <w:tab/>
        <w:t>(42)</w:t>
      </w:r>
      <w:r w:rsidRPr="00F448EA">
        <w:rPr>
          <w:rFonts w:ascii="Times New Roman" w:hAnsi="Times New Roman"/>
          <w:noProof w:val="0"/>
          <w:color w:val="222222"/>
          <w:sz w:val="24"/>
          <w:szCs w:val="24"/>
          <w:shd w:val="clear" w:color="auto" w:fill="FFFFFF"/>
          <w:lang w:val="en-US"/>
        </w:rPr>
        <w:tab/>
        <w:t>.</w:t>
      </w:r>
    </w:p>
    <w:p w:rsidR="00A12CCD" w:rsidRPr="00F448EA" w:rsidRDefault="00A12CCD" w:rsidP="00735416">
      <w:pPr>
        <w:tabs>
          <w:tab w:val="left" w:pos="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Nick:</w:t>
      </w:r>
      <w:r w:rsidRPr="00F448EA">
        <w:rPr>
          <w:rFonts w:ascii="Times New Roman" w:hAnsi="Times New Roman"/>
          <w:noProof w:val="0"/>
          <w:color w:val="222222"/>
          <w:sz w:val="24"/>
          <w:szCs w:val="24"/>
          <w:shd w:val="clear" w:color="auto" w:fill="FFFFFF"/>
          <w:lang w:val="en-US"/>
        </w:rPr>
        <w:tab/>
        <w:t xml:space="preserve">To avoid trouble, do homework as soon as possible, and at least start assignments the day you get them. </w:t>
      </w:r>
    </w:p>
    <w:p w:rsidR="00A12CCD" w:rsidRPr="00F448EA" w:rsidRDefault="00A12CCD" w:rsidP="00735416">
      <w:pPr>
        <w:tabs>
          <w:tab w:val="left" w:pos="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Mi:</w:t>
      </w:r>
      <w:r w:rsidRPr="00F448EA">
        <w:rPr>
          <w:rFonts w:ascii="Times New Roman" w:hAnsi="Times New Roman"/>
          <w:noProof w:val="0"/>
          <w:color w:val="222222"/>
          <w:sz w:val="24"/>
          <w:szCs w:val="24"/>
          <w:shd w:val="clear" w:color="auto" w:fill="FFFFFF"/>
          <w:lang w:val="en-US"/>
        </w:rPr>
        <w:tab/>
        <w:t>I agree with you. (43)</w:t>
      </w:r>
      <w:r w:rsidRPr="00F448EA">
        <w:rPr>
          <w:rFonts w:ascii="Times New Roman" w:hAnsi="Times New Roman"/>
          <w:noProof w:val="0"/>
          <w:color w:val="222222"/>
          <w:sz w:val="24"/>
          <w:szCs w:val="24"/>
          <w:shd w:val="clear" w:color="auto" w:fill="FFFFFF"/>
          <w:lang w:val="en-US"/>
        </w:rPr>
        <w:tab/>
        <w:t>.</w:t>
      </w:r>
    </w:p>
    <w:p w:rsidR="00A12CCD" w:rsidRPr="00F448EA" w:rsidRDefault="00A12CCD" w:rsidP="00735416">
      <w:pPr>
        <w:tabs>
          <w:tab w:val="left" w:pos="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t xml:space="preserve">Could you give me some advice about that, Nick? </w:t>
      </w:r>
    </w:p>
    <w:p w:rsidR="00A12CCD" w:rsidRPr="00F448EA" w:rsidRDefault="00A12CCD" w:rsidP="001721A0">
      <w:pPr>
        <w:tabs>
          <w:tab w:val="left" w:pos="0"/>
          <w:tab w:val="left" w:leader="underscore" w:pos="10080"/>
        </w:tabs>
        <w:spacing w:after="40" w:line="240" w:lineRule="auto"/>
        <w:ind w:right="-720" w:hanging="72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Nick:</w:t>
      </w:r>
      <w:r w:rsidRPr="00F448EA">
        <w:rPr>
          <w:rFonts w:ascii="Times New Roman" w:hAnsi="Times New Roman"/>
          <w:noProof w:val="0"/>
          <w:color w:val="222222"/>
          <w:sz w:val="24"/>
          <w:szCs w:val="24"/>
          <w:shd w:val="clear" w:color="auto" w:fill="FFFFFF"/>
          <w:lang w:val="en-US"/>
        </w:rPr>
        <w:tab/>
        <w:t xml:space="preserve">I think we should have support and advice. They can help balance all the pressures school can bring. For example, I play for the school football team, and I rely on my parents for lots of support. </w:t>
      </w:r>
    </w:p>
    <w:p w:rsidR="00A12CCD" w:rsidRPr="00F448EA" w:rsidRDefault="00A12CCD" w:rsidP="001721A0">
      <w:pPr>
        <w:tabs>
          <w:tab w:val="left" w:pos="0"/>
          <w:tab w:val="left" w:leader="underscore" w:pos="10080"/>
        </w:tabs>
        <w:spacing w:after="40" w:line="240" w:lineRule="auto"/>
        <w:ind w:right="-720" w:hanging="72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Mi:</w:t>
      </w:r>
      <w:r w:rsidRPr="00F448EA">
        <w:rPr>
          <w:rFonts w:ascii="Times New Roman" w:hAnsi="Times New Roman"/>
          <w:noProof w:val="0"/>
          <w:color w:val="222222"/>
          <w:sz w:val="24"/>
          <w:szCs w:val="24"/>
          <w:shd w:val="clear" w:color="auto" w:fill="FFFFFF"/>
          <w:lang w:val="en-US"/>
        </w:rPr>
        <w:tab/>
        <w:t>(44)</w:t>
      </w:r>
      <w:r w:rsidRPr="00F448EA">
        <w:rPr>
          <w:rFonts w:ascii="Times New Roman" w:hAnsi="Times New Roman"/>
          <w:noProof w:val="0"/>
          <w:color w:val="222222"/>
          <w:sz w:val="24"/>
          <w:szCs w:val="24"/>
          <w:shd w:val="clear" w:color="auto" w:fill="FFFFFF"/>
          <w:lang w:val="en-US"/>
        </w:rPr>
        <w:tab/>
        <w:t>.</w:t>
      </w:r>
    </w:p>
    <w:p w:rsidR="00A12CCD" w:rsidRPr="00F448EA" w:rsidRDefault="00A12CCD" w:rsidP="001721A0">
      <w:pPr>
        <w:tabs>
          <w:tab w:val="left" w:pos="0"/>
          <w:tab w:val="left" w:leader="underscore" w:pos="10080"/>
        </w:tabs>
        <w:spacing w:after="40" w:line="240" w:lineRule="auto"/>
        <w:ind w:right="-720" w:hanging="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t xml:space="preserve">He's 18 and he is a teenager, too. </w:t>
      </w:r>
    </w:p>
    <w:p w:rsidR="00A12CCD" w:rsidRPr="00F448EA" w:rsidRDefault="00A12CCD" w:rsidP="001721A0">
      <w:pPr>
        <w:tabs>
          <w:tab w:val="left" w:pos="0"/>
          <w:tab w:val="left" w:leader="underscore" w:pos="10080"/>
        </w:tabs>
        <w:spacing w:after="40" w:line="240" w:lineRule="auto"/>
        <w:ind w:right="-720" w:hanging="72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Nick:</w:t>
      </w:r>
      <w:r w:rsidRPr="00F448EA">
        <w:rPr>
          <w:rFonts w:ascii="Times New Roman" w:hAnsi="Times New Roman"/>
          <w:noProof w:val="0"/>
          <w:color w:val="222222"/>
          <w:sz w:val="24"/>
          <w:szCs w:val="24"/>
          <w:shd w:val="clear" w:color="auto" w:fill="FFFFFF"/>
          <w:lang w:val="en-US"/>
        </w:rPr>
        <w:tab/>
        <w:t xml:space="preserve">So he can understand you better and also give you some advice. </w:t>
      </w:r>
    </w:p>
    <w:p w:rsidR="00A12CCD" w:rsidRPr="00F448EA" w:rsidRDefault="00A12CCD" w:rsidP="001721A0">
      <w:pPr>
        <w:tabs>
          <w:tab w:val="left" w:pos="0"/>
          <w:tab w:val="left" w:leader="underscore" w:pos="10080"/>
        </w:tabs>
        <w:spacing w:after="40" w:line="240" w:lineRule="auto"/>
        <w:ind w:right="-720" w:hanging="72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Mi:</w:t>
      </w:r>
      <w:r w:rsidRPr="00F448EA">
        <w:rPr>
          <w:rFonts w:ascii="Times New Roman" w:hAnsi="Times New Roman"/>
          <w:noProof w:val="0"/>
          <w:color w:val="222222"/>
          <w:sz w:val="24"/>
          <w:szCs w:val="24"/>
          <w:shd w:val="clear" w:color="auto" w:fill="FFFFFF"/>
          <w:lang w:val="en-US"/>
        </w:rPr>
        <w:tab/>
        <w:t>(45)</w:t>
      </w:r>
      <w:r w:rsidRPr="00F448EA">
        <w:rPr>
          <w:rFonts w:ascii="Times New Roman" w:hAnsi="Times New Roman"/>
          <w:noProof w:val="0"/>
          <w:color w:val="222222"/>
          <w:sz w:val="24"/>
          <w:szCs w:val="24"/>
          <w:shd w:val="clear" w:color="auto" w:fill="FFFFFF"/>
          <w:lang w:val="en-US"/>
        </w:rPr>
        <w:tab/>
        <w:t>.</w:t>
      </w:r>
    </w:p>
    <w:p w:rsidR="00A12CCD" w:rsidRPr="00F448EA" w:rsidRDefault="00A12CCD" w:rsidP="001721A0">
      <w:pPr>
        <w:tabs>
          <w:tab w:val="left" w:pos="0"/>
          <w:tab w:val="left" w:leader="underscore" w:pos="10080"/>
        </w:tabs>
        <w:spacing w:after="40" w:line="240" w:lineRule="auto"/>
        <w:ind w:right="-720" w:hanging="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t xml:space="preserve">And you don't feel lonely. </w:t>
      </w:r>
    </w:p>
    <w:p w:rsidR="00A12CCD" w:rsidRPr="00F448EA" w:rsidRDefault="00A12CCD" w:rsidP="001721A0">
      <w:pPr>
        <w:tabs>
          <w:tab w:val="left" w:pos="0"/>
          <w:tab w:val="left" w:leader="underscore" w:pos="10080"/>
        </w:tabs>
        <w:spacing w:after="40" w:line="240" w:lineRule="auto"/>
        <w:ind w:right="-720" w:hanging="72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Nick:</w:t>
      </w:r>
      <w:r w:rsidRPr="00F448EA">
        <w:rPr>
          <w:rFonts w:ascii="Times New Roman" w:hAnsi="Times New Roman"/>
          <w:noProof w:val="0"/>
          <w:color w:val="222222"/>
          <w:sz w:val="24"/>
          <w:szCs w:val="24"/>
          <w:shd w:val="clear" w:color="auto" w:fill="FFFFFF"/>
          <w:lang w:val="en-US"/>
        </w:rPr>
        <w:tab/>
        <w:t xml:space="preserve">But you should find someone who will really be your friend. </w:t>
      </w:r>
    </w:p>
    <w:p w:rsidR="00A12CCD" w:rsidRPr="00F448EA" w:rsidRDefault="00A12CCD" w:rsidP="00606185">
      <w:pPr>
        <w:tabs>
          <w:tab w:val="left" w:pos="0"/>
          <w:tab w:val="left" w:leader="underscore" w:pos="10080"/>
        </w:tabs>
        <w:spacing w:after="40" w:line="360" w:lineRule="auto"/>
        <w:ind w:right="-720" w:hanging="72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Mi:</w:t>
      </w:r>
      <w:r w:rsidRPr="00F448EA">
        <w:rPr>
          <w:rFonts w:ascii="Times New Roman" w:hAnsi="Times New Roman"/>
          <w:b/>
          <w:i/>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Definitely, Nick.</w:t>
      </w:r>
    </w:p>
    <w:p w:rsidR="00A12CCD" w:rsidRPr="00F448EA" w:rsidRDefault="00A12CCD" w:rsidP="008A02B8">
      <w:pPr>
        <w:tabs>
          <w:tab w:val="left" w:pos="-360"/>
          <w:tab w:val="left" w:leader="underscore" w:pos="10080"/>
        </w:tabs>
        <w:spacing w:after="40" w:line="240" w:lineRule="auto"/>
        <w:ind w:left="-360" w:right="-720" w:hanging="360"/>
        <w:jc w:val="both"/>
        <w:rPr>
          <w:rFonts w:ascii="Times New Roman" w:hAnsi="Times New Roman"/>
          <w:b/>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IX.</w:t>
      </w:r>
      <w:r w:rsidRPr="00F448EA">
        <w:rPr>
          <w:rFonts w:ascii="Times New Roman" w:hAnsi="Times New Roman"/>
          <w:b/>
          <w:noProof w:val="0"/>
          <w:color w:val="222222"/>
          <w:sz w:val="24"/>
          <w:szCs w:val="24"/>
          <w:shd w:val="clear" w:color="auto" w:fill="FFFFFF"/>
          <w:lang w:val="en-US"/>
        </w:rPr>
        <w:tab/>
        <w:t xml:space="preserve">Write complete sentences, using the words/ phrases given in their correct forms. You can add some more necessary words, but you have to use all the words given. </w:t>
      </w:r>
    </w:p>
    <w:p w:rsidR="00A12CCD" w:rsidRPr="00F448EA" w:rsidRDefault="00A12CCD" w:rsidP="008A02B8">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46.</w:t>
      </w:r>
      <w:r w:rsidRPr="00F448EA">
        <w:rPr>
          <w:rFonts w:ascii="Times New Roman" w:hAnsi="Times New Roman"/>
          <w:noProof w:val="0"/>
          <w:color w:val="222222"/>
          <w:sz w:val="24"/>
          <w:szCs w:val="24"/>
          <w:shd w:val="clear" w:color="auto" w:fill="FFFFFF"/>
          <w:lang w:val="en-US"/>
        </w:rPr>
        <w:tab/>
        <w:t xml:space="preserve">We/ use/ planner/ keep track/ assignments/ and/ homework. </w:t>
      </w:r>
    </w:p>
    <w:p w:rsidR="00A12CCD" w:rsidRPr="00F448EA" w:rsidRDefault="00A12CCD" w:rsidP="008A02B8">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8A02B8">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47.</w:t>
      </w:r>
      <w:r w:rsidRPr="00F448EA">
        <w:rPr>
          <w:rFonts w:ascii="Times New Roman" w:hAnsi="Times New Roman"/>
          <w:noProof w:val="0"/>
          <w:color w:val="222222"/>
          <w:sz w:val="24"/>
          <w:szCs w:val="24"/>
          <w:shd w:val="clear" w:color="auto" w:fill="FFFFFF"/>
          <w:lang w:val="en-US"/>
        </w:rPr>
        <w:tab/>
        <w:t xml:space="preserve">When/ we/ finish/ each assignment/ we/ have/ feeling/ accomplishment. </w:t>
      </w:r>
    </w:p>
    <w:p w:rsidR="00A12CCD" w:rsidRPr="00F448EA" w:rsidRDefault="00A12CCD" w:rsidP="008A02B8">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8A02B8">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48.</w:t>
      </w:r>
      <w:r w:rsidRPr="00F448EA">
        <w:rPr>
          <w:rFonts w:ascii="Times New Roman" w:hAnsi="Times New Roman"/>
          <w:noProof w:val="0"/>
          <w:color w:val="222222"/>
          <w:sz w:val="24"/>
          <w:szCs w:val="24"/>
          <w:shd w:val="clear" w:color="auto" w:fill="FFFFFF"/>
          <w:lang w:val="en-US"/>
        </w:rPr>
        <w:tab/>
        <w:t xml:space="preserve">It/ good idea/ have/ quiet placed/ study. </w:t>
      </w:r>
    </w:p>
    <w:p w:rsidR="00A12CCD" w:rsidRPr="00F448EA" w:rsidRDefault="00A12CCD" w:rsidP="008A02B8">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8A02B8">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49.</w:t>
      </w:r>
      <w:r w:rsidRPr="00F448EA">
        <w:rPr>
          <w:rFonts w:ascii="Times New Roman" w:hAnsi="Times New Roman"/>
          <w:noProof w:val="0"/>
          <w:color w:val="222222"/>
          <w:sz w:val="24"/>
          <w:szCs w:val="24"/>
          <w:shd w:val="clear" w:color="auto" w:fill="FFFFFF"/>
          <w:lang w:val="en-US"/>
        </w:rPr>
        <w:tab/>
        <w:t xml:space="preserve">We/ also/ start/ do/ homework/ earlier/ later/ in/ day. </w:t>
      </w:r>
    </w:p>
    <w:p w:rsidR="00A12CCD" w:rsidRPr="00F448EA" w:rsidRDefault="00A12CCD" w:rsidP="008A02B8">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8A02B8">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50.</w:t>
      </w:r>
      <w:r w:rsidRPr="00F448EA">
        <w:rPr>
          <w:rFonts w:ascii="Times New Roman" w:hAnsi="Times New Roman"/>
          <w:noProof w:val="0"/>
          <w:color w:val="222222"/>
          <w:sz w:val="24"/>
          <w:szCs w:val="24"/>
          <w:shd w:val="clear" w:color="auto" w:fill="FFFFFF"/>
          <w:lang w:val="en-US"/>
        </w:rPr>
        <w:tab/>
        <w:t xml:space="preserve">It/ help/ consider/ join study clubs/ or/ take part/ activities after school. </w:t>
      </w:r>
    </w:p>
    <w:p w:rsidR="00A12CCD" w:rsidRPr="00F448EA" w:rsidRDefault="00A12CCD" w:rsidP="008A02B8">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lang w:val="en-US"/>
        </w:rPr>
        <w:br/>
      </w:r>
    </w:p>
    <w:p w:rsidR="00A12CCD" w:rsidRPr="00F448EA" w:rsidRDefault="00A12CCD">
      <w:pPr>
        <w:spacing w:after="0" w:line="240" w:lineRule="auto"/>
        <w:jc w:val="both"/>
        <w:rPr>
          <w:rFonts w:ascii="Times New Roman" w:hAnsi="Times New Roman"/>
          <w:noProof w:val="0"/>
          <w:color w:val="222222"/>
          <w:sz w:val="24"/>
          <w:szCs w:val="24"/>
          <w:lang w:val="en-US"/>
        </w:rPr>
      </w:pPr>
      <w:r w:rsidRPr="00F448EA">
        <w:rPr>
          <w:rFonts w:ascii="Times New Roman" w:hAnsi="Times New Roman"/>
          <w:noProof w:val="0"/>
          <w:color w:val="222222"/>
          <w:sz w:val="24"/>
          <w:szCs w:val="24"/>
          <w:lang w:val="en-US"/>
        </w:rPr>
        <w:br w:type="page"/>
      </w:r>
    </w:p>
    <w:p w:rsidR="00A12CCD" w:rsidRPr="00F448EA" w:rsidRDefault="00A12CCD" w:rsidP="00895BEA">
      <w:pPr>
        <w:tabs>
          <w:tab w:val="left" w:leader="underscore" w:pos="10080"/>
        </w:tabs>
        <w:spacing w:after="40" w:line="480" w:lineRule="auto"/>
        <w:ind w:left="-720" w:right="-720"/>
        <w:jc w:val="center"/>
        <w:rPr>
          <w:rFonts w:ascii="Times New Roman" w:hAnsi="Times New Roman"/>
          <w:b/>
          <w:noProof w:val="0"/>
          <w:color w:val="222222"/>
          <w:sz w:val="32"/>
          <w:szCs w:val="24"/>
          <w:shd w:val="clear" w:color="auto" w:fill="FFFFFF"/>
          <w:lang w:val="en-US"/>
        </w:rPr>
      </w:pPr>
      <w:r w:rsidRPr="00F448EA">
        <w:rPr>
          <w:rFonts w:ascii="Times New Roman" w:hAnsi="Times New Roman"/>
          <w:b/>
          <w:noProof w:val="0"/>
          <w:color w:val="222222"/>
          <w:sz w:val="32"/>
          <w:szCs w:val="24"/>
          <w:shd w:val="clear" w:color="auto" w:fill="FFFFFF"/>
          <w:lang w:val="en-US"/>
        </w:rPr>
        <w:t>TEST 2 (UNIT 3)</w:t>
      </w:r>
    </w:p>
    <w:p w:rsidR="00A12CCD" w:rsidRPr="00F448EA" w:rsidRDefault="00A12CCD" w:rsidP="00895BEA">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I.</w:t>
      </w:r>
      <w:r w:rsidRPr="00F448EA">
        <w:rPr>
          <w:rFonts w:ascii="Times New Roman" w:hAnsi="Times New Roman"/>
          <w:b/>
          <w:noProof w:val="0"/>
          <w:color w:val="222222"/>
          <w:sz w:val="24"/>
          <w:szCs w:val="24"/>
          <w:shd w:val="clear" w:color="auto" w:fill="FFFFFF"/>
          <w:lang w:val="en-US"/>
        </w:rPr>
        <w:tab/>
        <w:t xml:space="preserve">Find the word which has a different sound in the part underlined. </w:t>
      </w:r>
    </w:p>
    <w:p w:rsidR="00A12CCD" w:rsidRPr="00F448EA" w:rsidRDefault="00A12CCD" w:rsidP="000358EA">
      <w:pPr>
        <w:tabs>
          <w:tab w:val="left" w:pos="-360"/>
          <w:tab w:val="left" w:pos="1800"/>
          <w:tab w:val="left" w:pos="4320"/>
          <w:tab w:val="left" w:pos="6840"/>
        </w:tabs>
        <w:spacing w:after="40" w:line="240" w:lineRule="auto"/>
        <w:ind w:left="-720" w:right="-907"/>
        <w:jc w:val="both"/>
        <w:rPr>
          <w:rFonts w:ascii="Times New Roman" w:hAnsi="Times New Roman"/>
          <w:noProof w:val="0"/>
          <w:sz w:val="24"/>
          <w:szCs w:val="28"/>
          <w:lang w:val="en-US"/>
        </w:rPr>
      </w:pPr>
      <w:r w:rsidRPr="00F448EA">
        <w:rPr>
          <w:rFonts w:ascii="Times New Roman" w:hAnsi="Times New Roman"/>
          <w:noProof w:val="0"/>
          <w:sz w:val="24"/>
          <w:szCs w:val="28"/>
          <w:lang w:val="en-US"/>
        </w:rPr>
        <w:t>1.</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str</w:t>
      </w:r>
      <w:r w:rsidRPr="00F448EA">
        <w:rPr>
          <w:rFonts w:ascii="Times New Roman" w:hAnsi="Times New Roman"/>
          <w:noProof w:val="0"/>
          <w:sz w:val="24"/>
          <w:szCs w:val="28"/>
          <w:u w:val="single"/>
          <w:lang w:val="en-US"/>
        </w:rPr>
        <w:t>e</w:t>
      </w:r>
      <w:r w:rsidRPr="00F448EA">
        <w:rPr>
          <w:rFonts w:ascii="Times New Roman" w:hAnsi="Times New Roman"/>
          <w:noProof w:val="0"/>
          <w:sz w:val="24"/>
          <w:szCs w:val="28"/>
          <w:lang w:val="en-US"/>
        </w:rPr>
        <w:t>ssed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t</w:t>
      </w:r>
      <w:r w:rsidRPr="00F448EA">
        <w:rPr>
          <w:rFonts w:ascii="Times New Roman" w:hAnsi="Times New Roman"/>
          <w:noProof w:val="0"/>
          <w:sz w:val="24"/>
          <w:szCs w:val="28"/>
          <w:u w:val="single"/>
          <w:lang w:val="en-US"/>
        </w:rPr>
        <w:t>e</w:t>
      </w:r>
      <w:r w:rsidRPr="00F448EA">
        <w:rPr>
          <w:rFonts w:ascii="Times New Roman" w:hAnsi="Times New Roman"/>
          <w:noProof w:val="0"/>
          <w:sz w:val="24"/>
          <w:szCs w:val="28"/>
          <w:lang w:val="en-US"/>
        </w:rPr>
        <w:t>nse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conc</w:t>
      </w:r>
      <w:r w:rsidRPr="00F448EA">
        <w:rPr>
          <w:rFonts w:ascii="Times New Roman" w:hAnsi="Times New Roman"/>
          <w:noProof w:val="0"/>
          <w:sz w:val="24"/>
          <w:szCs w:val="28"/>
          <w:u w:val="single"/>
          <w:lang w:val="en-US"/>
        </w:rPr>
        <w:t>e</w:t>
      </w:r>
      <w:r w:rsidRPr="00F448EA">
        <w:rPr>
          <w:rFonts w:ascii="Times New Roman" w:hAnsi="Times New Roman"/>
          <w:noProof w:val="0"/>
          <w:sz w:val="24"/>
          <w:szCs w:val="28"/>
          <w:lang w:val="en-US"/>
        </w:rPr>
        <w:t>ntrate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s</w:t>
      </w:r>
      <w:r w:rsidRPr="00F448EA">
        <w:rPr>
          <w:rFonts w:ascii="Times New Roman" w:hAnsi="Times New Roman"/>
          <w:noProof w:val="0"/>
          <w:sz w:val="24"/>
          <w:szCs w:val="28"/>
          <w:u w:val="single"/>
          <w:lang w:val="en-US"/>
        </w:rPr>
        <w:t>e</w:t>
      </w:r>
      <w:r w:rsidRPr="00F448EA">
        <w:rPr>
          <w:rFonts w:ascii="Times New Roman" w:hAnsi="Times New Roman"/>
          <w:noProof w:val="0"/>
          <w:sz w:val="24"/>
          <w:szCs w:val="28"/>
          <w:lang w:val="en-US"/>
        </w:rPr>
        <w:t>lf-aware</w:t>
      </w:r>
    </w:p>
    <w:p w:rsidR="00A12CCD" w:rsidRPr="00F448EA" w:rsidRDefault="00A12CCD" w:rsidP="000358EA">
      <w:pPr>
        <w:tabs>
          <w:tab w:val="left" w:pos="-360"/>
          <w:tab w:val="left" w:pos="1800"/>
          <w:tab w:val="left" w:pos="4320"/>
          <w:tab w:val="left" w:pos="6840"/>
        </w:tabs>
        <w:spacing w:after="40" w:line="240" w:lineRule="auto"/>
        <w:ind w:left="-720" w:right="-907"/>
        <w:jc w:val="both"/>
        <w:rPr>
          <w:rFonts w:ascii="Times New Roman" w:hAnsi="Times New Roman"/>
          <w:noProof w:val="0"/>
          <w:sz w:val="24"/>
          <w:szCs w:val="28"/>
          <w:lang w:val="en-US"/>
        </w:rPr>
      </w:pPr>
      <w:r w:rsidRPr="00F448EA">
        <w:rPr>
          <w:rFonts w:ascii="Times New Roman" w:hAnsi="Times New Roman"/>
          <w:noProof w:val="0"/>
          <w:sz w:val="24"/>
          <w:szCs w:val="28"/>
          <w:lang w:val="en-US"/>
        </w:rPr>
        <w:t>2.</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del</w:t>
      </w:r>
      <w:r w:rsidRPr="00F448EA">
        <w:rPr>
          <w:rFonts w:ascii="Times New Roman" w:hAnsi="Times New Roman"/>
          <w:noProof w:val="0"/>
          <w:sz w:val="24"/>
          <w:szCs w:val="28"/>
          <w:u w:val="single"/>
          <w:lang w:val="en-US"/>
        </w:rPr>
        <w:t>i</w:t>
      </w:r>
      <w:r w:rsidRPr="00F448EA">
        <w:rPr>
          <w:rFonts w:ascii="Times New Roman" w:hAnsi="Times New Roman"/>
          <w:noProof w:val="0"/>
          <w:sz w:val="24"/>
          <w:szCs w:val="28"/>
          <w:lang w:val="en-US"/>
        </w:rPr>
        <w:t>ghted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helpl</w:t>
      </w:r>
      <w:r w:rsidRPr="00F448EA">
        <w:rPr>
          <w:rFonts w:ascii="Times New Roman" w:hAnsi="Times New Roman"/>
          <w:noProof w:val="0"/>
          <w:sz w:val="24"/>
          <w:szCs w:val="28"/>
          <w:u w:val="single"/>
          <w:lang w:val="en-US"/>
        </w:rPr>
        <w:t>i</w:t>
      </w:r>
      <w:r w:rsidRPr="00F448EA">
        <w:rPr>
          <w:rFonts w:ascii="Times New Roman" w:hAnsi="Times New Roman"/>
          <w:noProof w:val="0"/>
          <w:sz w:val="24"/>
          <w:szCs w:val="28"/>
          <w:lang w:val="en-US"/>
        </w:rPr>
        <w:t>ne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adv</w:t>
      </w:r>
      <w:r w:rsidRPr="00F448EA">
        <w:rPr>
          <w:rFonts w:ascii="Times New Roman" w:hAnsi="Times New Roman"/>
          <w:noProof w:val="0"/>
          <w:sz w:val="24"/>
          <w:szCs w:val="28"/>
          <w:u w:val="single"/>
          <w:lang w:val="en-US"/>
        </w:rPr>
        <w:t>i</w:t>
      </w:r>
      <w:r w:rsidRPr="00F448EA">
        <w:rPr>
          <w:rFonts w:ascii="Times New Roman" w:hAnsi="Times New Roman"/>
          <w:noProof w:val="0"/>
          <w:sz w:val="24"/>
          <w:szCs w:val="28"/>
          <w:lang w:val="en-US"/>
        </w:rPr>
        <w:t>ce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dec</w:t>
      </w:r>
      <w:r w:rsidRPr="00F448EA">
        <w:rPr>
          <w:rFonts w:ascii="Times New Roman" w:hAnsi="Times New Roman"/>
          <w:noProof w:val="0"/>
          <w:sz w:val="24"/>
          <w:szCs w:val="28"/>
          <w:u w:val="single"/>
          <w:lang w:val="en-US"/>
        </w:rPr>
        <w:t>i</w:t>
      </w:r>
      <w:r w:rsidRPr="00F448EA">
        <w:rPr>
          <w:rFonts w:ascii="Times New Roman" w:hAnsi="Times New Roman"/>
          <w:noProof w:val="0"/>
          <w:sz w:val="24"/>
          <w:szCs w:val="28"/>
          <w:lang w:val="en-US"/>
        </w:rPr>
        <w:t>sion</w:t>
      </w:r>
    </w:p>
    <w:p w:rsidR="00A12CCD" w:rsidRPr="00F448EA" w:rsidRDefault="00A12CCD" w:rsidP="000358EA">
      <w:pPr>
        <w:tabs>
          <w:tab w:val="left" w:pos="-360"/>
          <w:tab w:val="left" w:pos="1800"/>
          <w:tab w:val="left" w:pos="4320"/>
          <w:tab w:val="left" w:pos="6840"/>
        </w:tabs>
        <w:spacing w:after="40" w:line="360" w:lineRule="auto"/>
        <w:ind w:left="-720" w:right="-907"/>
        <w:jc w:val="both"/>
        <w:rPr>
          <w:rFonts w:ascii="Times New Roman" w:hAnsi="Times New Roman"/>
          <w:noProof w:val="0"/>
          <w:sz w:val="24"/>
          <w:szCs w:val="28"/>
          <w:lang w:val="en-US"/>
        </w:rPr>
      </w:pPr>
      <w:r w:rsidRPr="00F448EA">
        <w:rPr>
          <w:rFonts w:ascii="Times New Roman" w:hAnsi="Times New Roman"/>
          <w:noProof w:val="0"/>
          <w:sz w:val="24"/>
          <w:szCs w:val="28"/>
          <w:lang w:val="en-US"/>
        </w:rPr>
        <w:t>3.</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cla</w:t>
      </w:r>
      <w:r w:rsidRPr="00F448EA">
        <w:rPr>
          <w:rFonts w:ascii="Times New Roman" w:hAnsi="Times New Roman"/>
          <w:noProof w:val="0"/>
          <w:sz w:val="24"/>
          <w:szCs w:val="28"/>
          <w:u w:val="single"/>
          <w:lang w:val="en-US"/>
        </w:rPr>
        <w:t>ss</w:t>
      </w:r>
      <w:r w:rsidRPr="00F448EA">
        <w:rPr>
          <w:rFonts w:ascii="Times New Roman" w:hAnsi="Times New Roman"/>
          <w:noProof w:val="0"/>
          <w:sz w:val="24"/>
          <w:szCs w:val="28"/>
          <w:lang w:val="en-US"/>
        </w:rPr>
        <w:t>mate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pre</w:t>
      </w:r>
      <w:r w:rsidRPr="00F448EA">
        <w:rPr>
          <w:rFonts w:ascii="Times New Roman" w:hAnsi="Times New Roman"/>
          <w:noProof w:val="0"/>
          <w:sz w:val="24"/>
          <w:szCs w:val="28"/>
          <w:u w:val="single"/>
          <w:lang w:val="en-US"/>
        </w:rPr>
        <w:t>ss</w:t>
      </w:r>
      <w:r w:rsidRPr="00F448EA">
        <w:rPr>
          <w:rFonts w:ascii="Times New Roman" w:hAnsi="Times New Roman"/>
          <w:noProof w:val="0"/>
          <w:sz w:val="24"/>
          <w:szCs w:val="28"/>
          <w:lang w:val="en-US"/>
        </w:rPr>
        <w:t>ure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embarra</w:t>
      </w:r>
      <w:r w:rsidRPr="00F448EA">
        <w:rPr>
          <w:rFonts w:ascii="Times New Roman" w:hAnsi="Times New Roman"/>
          <w:noProof w:val="0"/>
          <w:sz w:val="24"/>
          <w:szCs w:val="28"/>
          <w:u w:val="single"/>
          <w:lang w:val="en-US"/>
        </w:rPr>
        <w:t>ss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mi</w:t>
      </w:r>
      <w:r w:rsidRPr="00F448EA">
        <w:rPr>
          <w:rFonts w:ascii="Times New Roman" w:hAnsi="Times New Roman"/>
          <w:noProof w:val="0"/>
          <w:sz w:val="24"/>
          <w:szCs w:val="28"/>
          <w:u w:val="single"/>
          <w:lang w:val="en-US"/>
        </w:rPr>
        <w:t>ss</w:t>
      </w:r>
      <w:r w:rsidRPr="00F448EA">
        <w:rPr>
          <w:rFonts w:ascii="Times New Roman" w:hAnsi="Times New Roman"/>
          <w:noProof w:val="0"/>
          <w:sz w:val="24"/>
          <w:szCs w:val="28"/>
          <w:lang w:val="en-US"/>
        </w:rPr>
        <w:t>ing</w:t>
      </w:r>
    </w:p>
    <w:p w:rsidR="00A12CCD" w:rsidRPr="00F448EA" w:rsidRDefault="00A12CCD" w:rsidP="00895BEA">
      <w:pPr>
        <w:tabs>
          <w:tab w:val="left" w:pos="-360"/>
          <w:tab w:val="left" w:leader="underscore" w:pos="10080"/>
        </w:tabs>
        <w:spacing w:after="40" w:line="240" w:lineRule="auto"/>
        <w:ind w:left="-720" w:right="-907"/>
        <w:rPr>
          <w:rFonts w:ascii="Times New Roman" w:hAnsi="Times New Roman"/>
          <w:b/>
          <w:noProof w:val="0"/>
          <w:sz w:val="24"/>
          <w:szCs w:val="24"/>
          <w:lang w:val="en-US"/>
        </w:rPr>
      </w:pPr>
      <w:r w:rsidRPr="00F448EA">
        <w:rPr>
          <w:rFonts w:ascii="Times New Roman" w:hAnsi="Times New Roman"/>
          <w:b/>
          <w:noProof w:val="0"/>
          <w:sz w:val="24"/>
          <w:szCs w:val="24"/>
          <w:lang w:val="en-US"/>
        </w:rPr>
        <w:t xml:space="preserve">II. Choose the word which has a different stress pattern from the others. </w:t>
      </w:r>
    </w:p>
    <w:p w:rsidR="00A12CCD" w:rsidRPr="00F448EA" w:rsidRDefault="00A12CCD" w:rsidP="000358EA">
      <w:pPr>
        <w:tabs>
          <w:tab w:val="left" w:pos="-360"/>
          <w:tab w:val="left" w:pos="1800"/>
          <w:tab w:val="left" w:pos="4320"/>
          <w:tab w:val="left" w:pos="6840"/>
        </w:tabs>
        <w:spacing w:after="40" w:line="240" w:lineRule="auto"/>
        <w:ind w:left="-720" w:right="-907"/>
        <w:jc w:val="both"/>
        <w:rPr>
          <w:rFonts w:ascii="Times New Roman" w:hAnsi="Times New Roman"/>
          <w:noProof w:val="0"/>
          <w:sz w:val="24"/>
          <w:szCs w:val="28"/>
          <w:lang w:val="en-US"/>
        </w:rPr>
      </w:pPr>
      <w:r w:rsidRPr="00F448EA">
        <w:rPr>
          <w:rFonts w:ascii="Times New Roman" w:hAnsi="Times New Roman"/>
          <w:noProof w:val="0"/>
          <w:sz w:val="24"/>
          <w:szCs w:val="28"/>
          <w:lang w:val="en-US"/>
        </w:rPr>
        <w:t>4.</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empathise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embarrassed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cognitive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adulthood</w:t>
      </w:r>
    </w:p>
    <w:p w:rsidR="00A12CCD" w:rsidRPr="00F448EA" w:rsidRDefault="00A12CCD" w:rsidP="000358EA">
      <w:pPr>
        <w:tabs>
          <w:tab w:val="left" w:pos="-360"/>
          <w:tab w:val="left" w:pos="1800"/>
          <w:tab w:val="left" w:pos="4320"/>
          <w:tab w:val="left" w:pos="6840"/>
        </w:tabs>
        <w:spacing w:after="40" w:line="360" w:lineRule="auto"/>
        <w:ind w:left="-720" w:right="-900"/>
        <w:jc w:val="both"/>
        <w:rPr>
          <w:rFonts w:ascii="Times New Roman" w:hAnsi="Times New Roman"/>
          <w:noProof w:val="0"/>
          <w:sz w:val="24"/>
          <w:szCs w:val="28"/>
          <w:lang w:val="en-US"/>
        </w:rPr>
      </w:pPr>
      <w:r w:rsidRPr="00F448EA">
        <w:rPr>
          <w:rFonts w:ascii="Times New Roman" w:hAnsi="Times New Roman"/>
          <w:noProof w:val="0"/>
          <w:sz w:val="24"/>
          <w:szCs w:val="28"/>
          <w:lang w:val="en-US"/>
        </w:rPr>
        <w:t>5.</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disappointed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adolescence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environment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independence</w:t>
      </w:r>
    </w:p>
    <w:p w:rsidR="00A12CCD" w:rsidRPr="00F448EA" w:rsidRDefault="00A12CCD" w:rsidP="00E65A6B">
      <w:pPr>
        <w:pStyle w:val="ListParagraph"/>
        <w:shd w:val="clear" w:color="auto" w:fill="FFFFFF"/>
        <w:tabs>
          <w:tab w:val="left" w:pos="-360"/>
          <w:tab w:val="left" w:leader="underscore" w:pos="10080"/>
        </w:tabs>
        <w:spacing w:after="40" w:line="240" w:lineRule="auto"/>
        <w:ind w:left="-720" w:right="-907"/>
        <w:jc w:val="both"/>
        <w:rPr>
          <w:rFonts w:ascii="Times New Roman" w:hAnsi="Times New Roman"/>
          <w:b/>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t>III.</w:t>
      </w:r>
      <w:r w:rsidRPr="00F448EA">
        <w:rPr>
          <w:rFonts w:ascii="Times New Roman" w:hAnsi="Times New Roman"/>
          <w:b/>
          <w:noProof w:val="0"/>
          <w:sz w:val="24"/>
          <w:szCs w:val="24"/>
          <w:shd w:val="clear" w:color="auto" w:fill="FFFFFF"/>
          <w:lang w:val="en-US"/>
        </w:rPr>
        <w:tab/>
        <w:t>Choose the best answer A, B, C or D to complete the sentences.</w:t>
      </w:r>
    </w:p>
    <w:p w:rsidR="00A12CCD" w:rsidRPr="00F448EA" w:rsidRDefault="00A12CCD" w:rsidP="002010AA">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6.</w:t>
      </w:r>
      <w:r w:rsidRPr="00F448EA">
        <w:rPr>
          <w:rFonts w:ascii="Times New Roman" w:hAnsi="Times New Roman"/>
          <w:noProof w:val="0"/>
          <w:sz w:val="24"/>
          <w:szCs w:val="28"/>
          <w:lang w:val="en-US"/>
        </w:rPr>
        <w:tab/>
      </w:r>
      <w:r w:rsidRPr="00F448EA">
        <w:rPr>
          <w:rFonts w:ascii="Times New Roman" w:hAnsi="Times New Roman"/>
          <w:noProof w:val="0"/>
          <w:color w:val="222222"/>
          <w:sz w:val="24"/>
          <w:szCs w:val="24"/>
          <w:shd w:val="clear" w:color="auto" w:fill="FFFFFF"/>
          <w:lang w:val="en-US"/>
        </w:rPr>
        <w:t>While many teachers spend some class time teaching</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222222"/>
          <w:sz w:val="24"/>
          <w:szCs w:val="24"/>
          <w:shd w:val="clear" w:color="auto" w:fill="FFFFFF"/>
          <w:lang w:val="en-US"/>
        </w:rPr>
        <w:t>skills, students often need more social skills</w:t>
      </w:r>
      <w:r w:rsidRPr="00F448EA">
        <w:rPr>
          <w:rFonts w:ascii="Times New Roman" w:hAnsi="Times New Roman"/>
          <w:noProof w:val="0"/>
          <w:sz w:val="24"/>
          <w:szCs w:val="28"/>
          <w:lang w:val="en-US"/>
        </w:rPr>
        <w:t>.</w:t>
      </w:r>
    </w:p>
    <w:p w:rsidR="00A12CCD" w:rsidRPr="00F448EA" w:rsidRDefault="00A12CCD" w:rsidP="000358EA">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study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studied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study’s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studies</w:t>
      </w:r>
    </w:p>
    <w:p w:rsidR="00A12CCD" w:rsidRPr="00F448EA" w:rsidRDefault="00A12CCD" w:rsidP="002010AA">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7.</w:t>
      </w:r>
      <w:r w:rsidRPr="00F448EA">
        <w:rPr>
          <w:rFonts w:ascii="Times New Roman" w:hAnsi="Times New Roman"/>
          <w:noProof w:val="0"/>
          <w:sz w:val="24"/>
          <w:szCs w:val="28"/>
          <w:lang w:val="en-US"/>
        </w:rPr>
        <w:tab/>
      </w:r>
      <w:r w:rsidRPr="00F448EA">
        <w:rPr>
          <w:rFonts w:ascii="Times New Roman" w:hAnsi="Times New Roman"/>
          <w:noProof w:val="0"/>
          <w:color w:val="222222"/>
          <w:sz w:val="24"/>
          <w:szCs w:val="24"/>
          <w:shd w:val="clear" w:color="auto" w:fill="FFFFFF"/>
          <w:lang w:val="en-US"/>
        </w:rPr>
        <w:t>By the age of 15, teenagers are better able to</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222222"/>
          <w:sz w:val="24"/>
          <w:szCs w:val="24"/>
          <w:shd w:val="clear" w:color="auto" w:fill="FFFFFF"/>
          <w:lang w:val="en-US"/>
        </w:rPr>
        <w:t>a more demanding curriculum</w:t>
      </w:r>
      <w:r w:rsidRPr="00F448EA">
        <w:rPr>
          <w:rFonts w:ascii="Times New Roman" w:hAnsi="Times New Roman"/>
          <w:noProof w:val="0"/>
          <w:sz w:val="24"/>
          <w:szCs w:val="28"/>
          <w:lang w:val="en-US"/>
        </w:rPr>
        <w:t>.</w:t>
      </w:r>
    </w:p>
    <w:p w:rsidR="00A12CCD" w:rsidRPr="00F448EA" w:rsidRDefault="00A12CCD" w:rsidP="000358EA">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solve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operate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handle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deal</w:t>
      </w:r>
    </w:p>
    <w:p w:rsidR="00A12CCD" w:rsidRPr="00F448EA" w:rsidRDefault="00A12CCD" w:rsidP="002010AA">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8.</w:t>
      </w:r>
      <w:r w:rsidRPr="00F448EA">
        <w:rPr>
          <w:rFonts w:ascii="Times New Roman" w:hAnsi="Times New Roman"/>
          <w:noProof w:val="0"/>
          <w:sz w:val="24"/>
          <w:szCs w:val="28"/>
          <w:lang w:val="en-US"/>
        </w:rPr>
        <w:tab/>
      </w:r>
      <w:r w:rsidRPr="00F448EA">
        <w:rPr>
          <w:rFonts w:ascii="Times New Roman" w:hAnsi="Times New Roman"/>
          <w:noProof w:val="0"/>
          <w:color w:val="222222"/>
          <w:sz w:val="24"/>
          <w:szCs w:val="24"/>
          <w:shd w:val="clear" w:color="auto" w:fill="FFFFFF"/>
          <w:lang w:val="en-US"/>
        </w:rPr>
        <w:t>Tom told us that sometimes he had difficulty</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222222"/>
          <w:sz w:val="24"/>
          <w:szCs w:val="24"/>
          <w:shd w:val="clear" w:color="auto" w:fill="FFFFFF"/>
          <w:lang w:val="en-US"/>
        </w:rPr>
        <w:t>his feelings</w:t>
      </w:r>
      <w:r w:rsidRPr="00F448EA">
        <w:rPr>
          <w:rFonts w:ascii="Times New Roman" w:hAnsi="Times New Roman"/>
          <w:noProof w:val="0"/>
          <w:sz w:val="24"/>
          <w:szCs w:val="28"/>
          <w:lang w:val="en-US"/>
        </w:rPr>
        <w:t>.</w:t>
      </w:r>
    </w:p>
    <w:p w:rsidR="00A12CCD" w:rsidRPr="00F448EA" w:rsidRDefault="00A12CCD" w:rsidP="000358EA">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expressing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communicating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sending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talking</w:t>
      </w:r>
    </w:p>
    <w:p w:rsidR="00A12CCD" w:rsidRPr="00F448EA" w:rsidRDefault="00A12CCD" w:rsidP="002010AA">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9.</w:t>
      </w:r>
      <w:r w:rsidRPr="00F448EA">
        <w:rPr>
          <w:rFonts w:ascii="Times New Roman" w:hAnsi="Times New Roman"/>
          <w:noProof w:val="0"/>
          <w:sz w:val="24"/>
          <w:szCs w:val="28"/>
          <w:lang w:val="en-US"/>
        </w:rPr>
        <w:tab/>
      </w:r>
      <w:r w:rsidRPr="00F448EA">
        <w:rPr>
          <w:rFonts w:ascii="Times New Roman" w:hAnsi="Times New Roman"/>
          <w:noProof w:val="0"/>
          <w:color w:val="222222"/>
          <w:sz w:val="24"/>
          <w:szCs w:val="24"/>
          <w:shd w:val="clear" w:color="auto" w:fill="FFFFFF"/>
          <w:lang w:val="en-US"/>
        </w:rPr>
        <w:t>My closest friend is not very</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222222"/>
          <w:sz w:val="24"/>
          <w:szCs w:val="24"/>
          <w:shd w:val="clear" w:color="auto" w:fill="FFFFFF"/>
          <w:lang w:val="en-US"/>
        </w:rPr>
        <w:t>and she likes having a small friend group but I like talking with a lot of people and hanging out</w:t>
      </w:r>
      <w:r w:rsidRPr="00F448EA">
        <w:rPr>
          <w:rFonts w:ascii="Times New Roman" w:hAnsi="Times New Roman"/>
          <w:noProof w:val="0"/>
          <w:sz w:val="24"/>
          <w:szCs w:val="28"/>
          <w:lang w:val="en-US"/>
        </w:rPr>
        <w:t>.</w:t>
      </w:r>
    </w:p>
    <w:p w:rsidR="00A12CCD" w:rsidRPr="00F448EA" w:rsidRDefault="00A12CCD" w:rsidP="000358EA">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society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sociable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social</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socialist</w:t>
      </w:r>
    </w:p>
    <w:p w:rsidR="00A12CCD" w:rsidRPr="00F448EA" w:rsidRDefault="00A12CCD" w:rsidP="002010AA">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10.</w:t>
      </w:r>
      <w:r w:rsidRPr="00F448EA">
        <w:rPr>
          <w:rFonts w:ascii="Times New Roman" w:hAnsi="Times New Roman"/>
          <w:noProof w:val="0"/>
          <w:sz w:val="24"/>
          <w:szCs w:val="28"/>
          <w:lang w:val="en-US"/>
        </w:rPr>
        <w:tab/>
      </w:r>
      <w:r w:rsidRPr="00F448EA">
        <w:rPr>
          <w:rFonts w:ascii="Times New Roman" w:hAnsi="Times New Roman"/>
          <w:noProof w:val="0"/>
          <w:color w:val="222222"/>
          <w:sz w:val="24"/>
          <w:szCs w:val="24"/>
          <w:shd w:val="clear" w:color="auto" w:fill="FFFFFF"/>
          <w:lang w:val="en-US"/>
        </w:rPr>
        <w:t>Ann was raised very</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222222"/>
          <w:sz w:val="24"/>
          <w:szCs w:val="24"/>
          <w:shd w:val="clear" w:color="auto" w:fill="FFFFFF"/>
          <w:lang w:val="en-US"/>
        </w:rPr>
        <w:t xml:space="preserve">on her parents, and she was </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that she wouldn't live on her own afterwards</w:t>
      </w:r>
      <w:r w:rsidRPr="00F448EA">
        <w:rPr>
          <w:rFonts w:ascii="Times New Roman" w:hAnsi="Times New Roman"/>
          <w:noProof w:val="0"/>
          <w:sz w:val="24"/>
          <w:szCs w:val="28"/>
          <w:lang w:val="en-US"/>
        </w:rPr>
        <w:t>.</w:t>
      </w:r>
    </w:p>
    <w:p w:rsidR="00A12CCD" w:rsidRPr="00F448EA" w:rsidRDefault="00A12CCD" w:rsidP="000358EA">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222222"/>
          <w:sz w:val="24"/>
          <w:szCs w:val="24"/>
          <w:shd w:val="clear" w:color="auto" w:fill="FFFFFF"/>
          <w:lang w:val="en-US"/>
        </w:rPr>
        <w:t>dependent - worry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222222"/>
          <w:sz w:val="24"/>
          <w:szCs w:val="24"/>
          <w:shd w:val="clear" w:color="auto" w:fill="FFFFFF"/>
          <w:lang w:val="en-US"/>
        </w:rPr>
        <w:t>dependent - worried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222222"/>
          <w:sz w:val="24"/>
          <w:szCs w:val="24"/>
          <w:shd w:val="clear" w:color="auto" w:fill="FFFFFF"/>
          <w:lang w:val="en-US"/>
        </w:rPr>
        <w:t>independent - worry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222222"/>
          <w:sz w:val="24"/>
          <w:szCs w:val="24"/>
          <w:shd w:val="clear" w:color="auto" w:fill="FFFFFF"/>
          <w:lang w:val="en-US"/>
        </w:rPr>
        <w:t>independent - worried</w:t>
      </w:r>
    </w:p>
    <w:p w:rsidR="00A12CCD" w:rsidRPr="00F448EA" w:rsidRDefault="00A12CCD" w:rsidP="002010AA">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11.</w:t>
      </w:r>
      <w:r w:rsidRPr="00F448EA">
        <w:rPr>
          <w:rFonts w:ascii="Times New Roman" w:hAnsi="Times New Roman"/>
          <w:noProof w:val="0"/>
          <w:sz w:val="24"/>
          <w:szCs w:val="28"/>
          <w:lang w:val="en-US"/>
        </w:rPr>
        <w:tab/>
      </w:r>
      <w:r w:rsidRPr="00F448EA">
        <w:rPr>
          <w:rFonts w:ascii="Times New Roman" w:hAnsi="Times New Roman"/>
          <w:noProof w:val="0"/>
          <w:color w:val="222222"/>
          <w:sz w:val="24"/>
          <w:szCs w:val="24"/>
          <w:shd w:val="clear" w:color="auto" w:fill="FFFFFF"/>
          <w:lang w:val="en-US"/>
        </w:rPr>
        <w:t xml:space="preserve">The advice columnist said, “It sounds like the problem is not yourappearance but the </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222222"/>
          <w:sz w:val="24"/>
          <w:szCs w:val="24"/>
          <w:shd w:val="clear" w:color="auto" w:fill="FFFFFF"/>
          <w:lang w:val="en-US"/>
        </w:rPr>
        <w:t>you see yourself”</w:t>
      </w:r>
      <w:r w:rsidRPr="00F448EA">
        <w:rPr>
          <w:rFonts w:ascii="Times New Roman" w:hAnsi="Times New Roman"/>
          <w:noProof w:val="0"/>
          <w:sz w:val="24"/>
          <w:szCs w:val="28"/>
          <w:lang w:val="en-US"/>
        </w:rPr>
        <w:t>.</w:t>
      </w:r>
    </w:p>
    <w:p w:rsidR="00A12CCD" w:rsidRPr="00F448EA" w:rsidRDefault="00A12CCD" w:rsidP="000358EA">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route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distance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way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behaviour</w:t>
      </w:r>
    </w:p>
    <w:p w:rsidR="00A12CCD" w:rsidRPr="00F448EA" w:rsidRDefault="00A12CCD" w:rsidP="002010AA">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12.</w:t>
      </w:r>
      <w:r w:rsidRPr="00F448EA">
        <w:rPr>
          <w:rFonts w:ascii="Times New Roman" w:hAnsi="Times New Roman"/>
          <w:noProof w:val="0"/>
          <w:sz w:val="24"/>
          <w:szCs w:val="28"/>
          <w:lang w:val="en-US"/>
        </w:rPr>
        <w:tab/>
      </w:r>
      <w:r w:rsidRPr="00F448EA">
        <w:rPr>
          <w:rFonts w:ascii="Times New Roman" w:hAnsi="Times New Roman"/>
          <w:noProof w:val="0"/>
          <w:color w:val="222222"/>
          <w:sz w:val="24"/>
          <w:szCs w:val="24"/>
          <w:shd w:val="clear" w:color="auto" w:fill="FFFFFF"/>
          <w:lang w:val="en-US"/>
        </w:rPr>
        <w:t xml:space="preserve">I suffer from depression and anxiety, but I don’t know </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222222"/>
          <w:sz w:val="24"/>
          <w:szCs w:val="24"/>
          <w:shd w:val="clear" w:color="auto" w:fill="FFFFFF"/>
          <w:lang w:val="en-US"/>
        </w:rPr>
        <w:t>to get over my problems</w:t>
      </w:r>
      <w:r w:rsidRPr="00F448EA">
        <w:rPr>
          <w:rFonts w:ascii="Times New Roman" w:hAnsi="Times New Roman"/>
          <w:noProof w:val="0"/>
          <w:sz w:val="24"/>
          <w:szCs w:val="28"/>
          <w:lang w:val="en-US"/>
        </w:rPr>
        <w:t>.</w:t>
      </w:r>
    </w:p>
    <w:p w:rsidR="00A12CCD" w:rsidRPr="00F448EA" w:rsidRDefault="00A12CCD" w:rsidP="000358EA">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what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where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which</w:t>
      </w:r>
    </w:p>
    <w:p w:rsidR="00A12CCD" w:rsidRPr="00F448EA" w:rsidRDefault="00A12CCD" w:rsidP="002010AA">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13.</w:t>
      </w:r>
      <w:r w:rsidRPr="00F448EA">
        <w:rPr>
          <w:rFonts w:ascii="Times New Roman" w:hAnsi="Times New Roman"/>
          <w:noProof w:val="0"/>
          <w:color w:val="222222"/>
          <w:sz w:val="24"/>
          <w:szCs w:val="24"/>
          <w:shd w:val="clear" w:color="auto" w:fill="FFFFFF"/>
          <w:lang w:val="en-US"/>
        </w:rPr>
        <w:t xml:space="preserve"> Miss Hoa said that unsuccessful test takers didn't know</w:t>
      </w:r>
      <w:r w:rsidRPr="00F448EA">
        <w:rPr>
          <w:rFonts w:ascii="Times New Roman" w:hAnsi="Times New Roman"/>
          <w:noProof w:val="0"/>
          <w:sz w:val="24"/>
          <w:szCs w:val="28"/>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222222"/>
          <w:sz w:val="24"/>
          <w:szCs w:val="24"/>
          <w:shd w:val="clear" w:color="auto" w:fill="FFFFFF"/>
          <w:lang w:val="en-US"/>
        </w:rPr>
        <w:t>the questions came from</w:t>
      </w:r>
      <w:r w:rsidRPr="00F448EA">
        <w:rPr>
          <w:rFonts w:ascii="Times New Roman" w:hAnsi="Times New Roman"/>
          <w:noProof w:val="0"/>
          <w:sz w:val="24"/>
          <w:szCs w:val="28"/>
          <w:lang w:val="en-US"/>
        </w:rPr>
        <w:t>.</w:t>
      </w:r>
    </w:p>
    <w:p w:rsidR="00A12CCD" w:rsidRPr="00F448EA" w:rsidRDefault="00A12CCD" w:rsidP="000358EA">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when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where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what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why</w:t>
      </w:r>
    </w:p>
    <w:p w:rsidR="00A12CCD" w:rsidRPr="00F448EA" w:rsidRDefault="00A12CCD" w:rsidP="002010AA">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14.</w:t>
      </w:r>
      <w:r w:rsidRPr="00F448EA">
        <w:rPr>
          <w:rFonts w:ascii="Times New Roman" w:hAnsi="Times New Roman"/>
          <w:noProof w:val="0"/>
          <w:sz w:val="24"/>
          <w:szCs w:val="28"/>
          <w:lang w:val="en-US"/>
        </w:rPr>
        <w:tab/>
      </w:r>
      <w:r w:rsidRPr="00F448EA">
        <w:rPr>
          <w:rFonts w:ascii="Times New Roman" w:hAnsi="Times New Roman"/>
          <w:noProof w:val="0"/>
          <w:color w:val="222222"/>
          <w:sz w:val="24"/>
          <w:szCs w:val="24"/>
          <w:shd w:val="clear" w:color="auto" w:fill="FFFFFF"/>
          <w:lang w:val="en-US"/>
        </w:rPr>
        <w:t>I want to talk to my teacher about my problems, but I have no idea</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222222"/>
          <w:sz w:val="24"/>
          <w:szCs w:val="24"/>
          <w:shd w:val="clear" w:color="auto" w:fill="FFFFFF"/>
          <w:lang w:val="en-US"/>
        </w:rPr>
        <w:t xml:space="preserve">to start, or </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 to talk to him</w:t>
      </w:r>
      <w:r w:rsidRPr="00F448EA">
        <w:rPr>
          <w:rFonts w:ascii="Times New Roman" w:hAnsi="Times New Roman"/>
          <w:noProof w:val="0"/>
          <w:sz w:val="24"/>
          <w:szCs w:val="28"/>
          <w:lang w:val="en-US"/>
        </w:rPr>
        <w:t>.</w:t>
      </w:r>
    </w:p>
    <w:p w:rsidR="00A12CCD" w:rsidRPr="00F448EA" w:rsidRDefault="00A12CCD" w:rsidP="000358EA">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what - where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where - who</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why -whom</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222222"/>
          <w:sz w:val="24"/>
          <w:szCs w:val="24"/>
          <w:shd w:val="clear" w:color="auto" w:fill="FFFFFF"/>
          <w:lang w:val="en-US"/>
        </w:rPr>
        <w:t>where - how</w:t>
      </w:r>
    </w:p>
    <w:p w:rsidR="00A12CCD" w:rsidRPr="00F448EA" w:rsidRDefault="00A12CCD" w:rsidP="002010AA">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15.</w:t>
      </w:r>
      <w:r w:rsidRPr="00F448EA">
        <w:rPr>
          <w:rFonts w:ascii="Times New Roman" w:hAnsi="Times New Roman"/>
          <w:noProof w:val="0"/>
          <w:sz w:val="24"/>
          <w:szCs w:val="28"/>
          <w:lang w:val="en-US"/>
        </w:rPr>
        <w:tab/>
      </w:r>
      <w:r w:rsidRPr="00F448EA">
        <w:rPr>
          <w:rFonts w:ascii="Times New Roman" w:hAnsi="Times New Roman"/>
          <w:noProof w:val="0"/>
          <w:color w:val="222222"/>
          <w:sz w:val="24"/>
          <w:szCs w:val="24"/>
          <w:shd w:val="clear" w:color="auto" w:fill="FFFFFF"/>
          <w:lang w:val="en-US"/>
        </w:rPr>
        <w:t>Mr. Tan told us that the kids who</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222222"/>
          <w:sz w:val="24"/>
          <w:szCs w:val="24"/>
          <w:shd w:val="clear" w:color="auto" w:fill="FFFFFF"/>
          <w:lang w:val="en-US"/>
        </w:rPr>
        <w:t xml:space="preserve">in tests often </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 the others were lucky</w:t>
      </w:r>
      <w:r w:rsidRPr="00F448EA">
        <w:rPr>
          <w:rFonts w:ascii="Times New Roman" w:hAnsi="Times New Roman"/>
          <w:noProof w:val="0"/>
          <w:sz w:val="24"/>
          <w:szCs w:val="28"/>
          <w:lang w:val="en-US"/>
        </w:rPr>
        <w:t>.</w:t>
      </w:r>
    </w:p>
    <w:p w:rsidR="00A12CCD" w:rsidRPr="00F448EA" w:rsidRDefault="00A12CCD" w:rsidP="000358EA">
      <w:pPr>
        <w:tabs>
          <w:tab w:val="left" w:pos="-360"/>
          <w:tab w:val="left" w:pos="432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222222"/>
          <w:sz w:val="24"/>
          <w:szCs w:val="24"/>
          <w:shd w:val="clear" w:color="auto" w:fill="FFFFFF"/>
          <w:lang w:val="en-US"/>
        </w:rPr>
        <w:t>succeeded - thought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222222"/>
          <w:sz w:val="24"/>
          <w:szCs w:val="24"/>
          <w:shd w:val="clear" w:color="auto" w:fill="FFFFFF"/>
          <w:lang w:val="en-US"/>
        </w:rPr>
        <w:t>succeeded - had thought</w:t>
      </w:r>
      <w:r w:rsidRPr="00F448EA">
        <w:rPr>
          <w:rFonts w:ascii="Times New Roman" w:hAnsi="Times New Roman"/>
          <w:noProof w:val="0"/>
          <w:sz w:val="24"/>
          <w:szCs w:val="28"/>
          <w:lang w:val="en-US"/>
        </w:rPr>
        <w:tab/>
      </w:r>
    </w:p>
    <w:p w:rsidR="00A12CCD" w:rsidRPr="00F448EA" w:rsidRDefault="00A12CCD" w:rsidP="000358EA">
      <w:pPr>
        <w:tabs>
          <w:tab w:val="left" w:pos="-360"/>
          <w:tab w:val="left" w:pos="4320"/>
        </w:tabs>
        <w:spacing w:after="40" w:line="36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C.</w:t>
      </w:r>
      <w:r w:rsidRPr="00F448EA">
        <w:rPr>
          <w:rFonts w:ascii="Times New Roman" w:hAnsi="Times New Roman"/>
          <w:noProof w:val="0"/>
          <w:color w:val="222222"/>
          <w:sz w:val="24"/>
          <w:szCs w:val="24"/>
          <w:shd w:val="clear" w:color="auto" w:fill="FFFFFF"/>
          <w:lang w:val="en-US"/>
        </w:rPr>
        <w:t>didn't succeed - were thinking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222222"/>
          <w:sz w:val="24"/>
          <w:szCs w:val="24"/>
          <w:shd w:val="clear" w:color="auto" w:fill="FFFFFF"/>
          <w:lang w:val="en-US"/>
        </w:rPr>
        <w:t>didn't succeed - thought</w:t>
      </w:r>
    </w:p>
    <w:p w:rsidR="00A12CCD" w:rsidRDefault="00A12CCD" w:rsidP="00062BD0">
      <w:pPr>
        <w:tabs>
          <w:tab w:val="left" w:pos="-360"/>
        </w:tabs>
        <w:spacing w:after="40"/>
        <w:ind w:left="-720" w:right="-720"/>
        <w:jc w:val="both"/>
        <w:rPr>
          <w:rFonts w:ascii="Times New Roman" w:hAnsi="Times New Roman"/>
          <w:b/>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t>IV.</w:t>
      </w:r>
      <w:r w:rsidRPr="00F448EA">
        <w:rPr>
          <w:rFonts w:ascii="Times New Roman" w:hAnsi="Times New Roman"/>
          <w:b/>
          <w:noProof w:val="0"/>
          <w:sz w:val="24"/>
          <w:szCs w:val="24"/>
          <w:shd w:val="clear" w:color="auto" w:fill="FFFFFF"/>
          <w:lang w:val="en-US"/>
        </w:rPr>
        <w:tab/>
        <w:t>Fill in each blank in the passage with the correct word from the box. There are some extra words.</w:t>
      </w:r>
    </w:p>
    <w:p w:rsidR="00A12CCD" w:rsidRPr="00F448EA" w:rsidRDefault="00A9099C" w:rsidP="00062BD0">
      <w:pPr>
        <w:tabs>
          <w:tab w:val="left" w:pos="-360"/>
        </w:tabs>
        <w:spacing w:after="40"/>
        <w:ind w:left="-720" w:right="-720"/>
        <w:jc w:val="center"/>
        <w:rPr>
          <w:rFonts w:ascii="Times New Roman" w:hAnsi="Times New Roman"/>
          <w:b/>
          <w:noProof w:val="0"/>
          <w:sz w:val="24"/>
          <w:szCs w:val="24"/>
          <w:shd w:val="clear" w:color="auto" w:fill="FFFFFF"/>
          <w:lang w:val="en-US"/>
        </w:rPr>
      </w:pPr>
      <w:r>
        <w:rPr>
          <w:rFonts w:ascii="Times New Roman" w:hAnsi="Times New Roman"/>
          <w:b/>
          <w:sz w:val="24"/>
          <w:szCs w:val="24"/>
          <w:shd w:val="clear" w:color="auto" w:fill="FFFFFF"/>
          <w:lang w:eastAsia="vi-VN"/>
        </w:rPr>
      </w:r>
      <w:r>
        <w:rPr>
          <w:rFonts w:ascii="Times New Roman" w:hAnsi="Times New Roman"/>
          <w:b/>
          <w:sz w:val="24"/>
          <w:szCs w:val="24"/>
          <w:shd w:val="clear" w:color="auto" w:fill="FFFFFF"/>
          <w:lang w:eastAsia="vi-VN"/>
        </w:rPr>
        <w:pict>
          <v:shape id="_x0000_s1194" type="#_x0000_t202" style="width:328.25pt;height:41.45pt;visibility:visible;mso-left-percent:-10001;mso-top-percent:-10001;mso-position-horizontal:absolute;mso-position-horizontal-relative:char;mso-position-vertical:absolute;mso-position-vertical-relative:line;mso-left-percent:-10001;mso-top-percent:-10001">
            <v:textbox>
              <w:txbxContent>
                <w:p w:rsidR="00DF6398" w:rsidRDefault="00DF6398" w:rsidP="00062BD0">
                  <w:pPr>
                    <w:tabs>
                      <w:tab w:val="center" w:pos="1134"/>
                      <w:tab w:val="center" w:pos="2552"/>
                      <w:tab w:val="center" w:pos="3969"/>
                      <w:tab w:val="center" w:pos="5387"/>
                    </w:tabs>
                    <w:spacing w:after="120" w:line="240" w:lineRule="auto"/>
                    <w:ind w:left="562"/>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education</w:t>
                  </w:r>
                  <w:r>
                    <w:rPr>
                      <w:rFonts w:ascii="Times New Roman" w:hAnsi="Times New Roman"/>
                      <w:i/>
                      <w:noProof w:val="0"/>
                      <w:color w:val="222222"/>
                      <w:sz w:val="24"/>
                      <w:szCs w:val="24"/>
                      <w:shd w:val="clear" w:color="auto" w:fill="FFFFFF"/>
                      <w:lang w:val="en-US"/>
                    </w:rPr>
                    <w:tab/>
                    <w:t>grades</w:t>
                  </w:r>
                  <w:r>
                    <w:rPr>
                      <w:rFonts w:ascii="Times New Roman" w:hAnsi="Times New Roman"/>
                      <w:i/>
                      <w:noProof w:val="0"/>
                      <w:color w:val="222222"/>
                      <w:sz w:val="24"/>
                      <w:szCs w:val="24"/>
                      <w:shd w:val="clear" w:color="auto" w:fill="FFFFFF"/>
                      <w:lang w:val="en-US"/>
                    </w:rPr>
                    <w:tab/>
                    <w:t>messages</w:t>
                  </w:r>
                  <w:r>
                    <w:rPr>
                      <w:rFonts w:ascii="Times New Roman" w:hAnsi="Times New Roman"/>
                      <w:i/>
                      <w:noProof w:val="0"/>
                      <w:color w:val="222222"/>
                      <w:sz w:val="24"/>
                      <w:szCs w:val="24"/>
                      <w:shd w:val="clear" w:color="auto" w:fill="FFFFFF"/>
                      <w:lang w:val="en-US"/>
                    </w:rPr>
                    <w:tab/>
                    <w:t>responsibilities</w:t>
                  </w:r>
                </w:p>
                <w:p w:rsidR="00DF6398" w:rsidRPr="0023302D" w:rsidRDefault="00DF6398" w:rsidP="00062BD0">
                  <w:pPr>
                    <w:tabs>
                      <w:tab w:val="center" w:pos="1134"/>
                      <w:tab w:val="center" w:pos="2552"/>
                      <w:tab w:val="center" w:pos="3969"/>
                      <w:tab w:val="center" w:pos="5387"/>
                    </w:tabs>
                    <w:spacing w:after="120" w:line="240" w:lineRule="auto"/>
                    <w:ind w:left="562"/>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t xml:space="preserve">competition </w:t>
                  </w:r>
                  <w:r>
                    <w:rPr>
                      <w:rFonts w:ascii="Times New Roman" w:hAnsi="Times New Roman"/>
                      <w:i/>
                      <w:noProof w:val="0"/>
                      <w:color w:val="222222"/>
                      <w:sz w:val="24"/>
                      <w:szCs w:val="24"/>
                      <w:shd w:val="clear" w:color="auto" w:fill="FFFFFF"/>
                      <w:lang w:val="en-US"/>
                    </w:rPr>
                    <w:tab/>
                    <w:t>decisions</w:t>
                  </w:r>
                  <w:r>
                    <w:rPr>
                      <w:rFonts w:ascii="Times New Roman" w:hAnsi="Times New Roman"/>
                      <w:i/>
                      <w:noProof w:val="0"/>
                      <w:color w:val="222222"/>
                      <w:sz w:val="24"/>
                      <w:szCs w:val="24"/>
                      <w:shd w:val="clear" w:color="auto" w:fill="FFFFFF"/>
                      <w:lang w:val="en-US"/>
                    </w:rPr>
                    <w:tab/>
                    <w:t>transition</w:t>
                  </w:r>
                  <w:r>
                    <w:rPr>
                      <w:rFonts w:ascii="Times New Roman" w:hAnsi="Times New Roman"/>
                      <w:i/>
                      <w:noProof w:val="0"/>
                      <w:color w:val="222222"/>
                      <w:sz w:val="24"/>
                      <w:szCs w:val="24"/>
                      <w:shd w:val="clear" w:color="auto" w:fill="FFFFFF"/>
                      <w:lang w:val="en-US"/>
                    </w:rPr>
                    <w:tab/>
                    <w:t>confidence</w:t>
                  </w:r>
                </w:p>
              </w:txbxContent>
            </v:textbox>
            <w10:anchorlock/>
          </v:shape>
        </w:pict>
      </w:r>
    </w:p>
    <w:p w:rsidR="00A12CCD" w:rsidRPr="00F448EA" w:rsidRDefault="00A12CCD" w:rsidP="000B0026">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t>Dealing with pressures and stress in middle school can be difficult. The pressure may beto make friends, earn good (16)</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,excel in sports or other activities, and deal with hectic schedules. </w:t>
      </w:r>
    </w:p>
    <w:p w:rsidR="00A12CCD" w:rsidRPr="00F448EA" w:rsidRDefault="00A12CCD" w:rsidP="000B0026">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t>More and more people are going to high school now and it is becoming tougher to get in. Middle-school students face pressure to keep their grades up every day. They are in a(n) (17)</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 with their peers to be the best and the brightest in everything.</w:t>
      </w:r>
    </w:p>
    <w:p w:rsidR="00A12CCD" w:rsidRPr="00F448EA" w:rsidRDefault="00A12CCD" w:rsidP="000B0026">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lastRenderedPageBreak/>
        <w:tab/>
        <w:t>During the teenage years, children will feel the pressure to grow up. No longer will they be able to act like a child and not worry about (18)</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Their parents should help them make this (19)</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from a child to an adult easy and teachthem to make wise (20)</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.Prepare them for the world ahead of them and don’t let go completely at once. Gradually let the growing up occur.</w:t>
      </w:r>
    </w:p>
    <w:p w:rsidR="00A12CCD" w:rsidRPr="00F448EA" w:rsidRDefault="00A12CCD" w:rsidP="000019D5">
      <w:pPr>
        <w:tabs>
          <w:tab w:val="left" w:pos="-360"/>
        </w:tabs>
        <w:spacing w:before="240" w:after="40" w:line="240" w:lineRule="auto"/>
        <w:ind w:left="-720" w:right="-720"/>
        <w:jc w:val="both"/>
        <w:rPr>
          <w:rFonts w:ascii="Times New Roman" w:hAnsi="Times New Roman"/>
          <w:b/>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V.</w:t>
      </w:r>
      <w:r w:rsidRPr="00F448EA">
        <w:rPr>
          <w:rFonts w:ascii="Times New Roman" w:hAnsi="Times New Roman"/>
          <w:b/>
          <w:noProof w:val="0"/>
          <w:color w:val="222222"/>
          <w:sz w:val="24"/>
          <w:szCs w:val="24"/>
          <w:shd w:val="clear" w:color="auto" w:fill="FFFFFF"/>
          <w:lang w:val="en-US"/>
        </w:rPr>
        <w:tab/>
        <w:t>Rewrite the following in reported speech.</w:t>
      </w:r>
    </w:p>
    <w:p w:rsidR="00A12CCD" w:rsidRPr="00F448EA" w:rsidRDefault="00A12CCD" w:rsidP="000B0026">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21.</w:t>
      </w:r>
      <w:r w:rsidRPr="00F448EA">
        <w:rPr>
          <w:rFonts w:ascii="Times New Roman" w:hAnsi="Times New Roman"/>
          <w:noProof w:val="0"/>
          <w:color w:val="222222"/>
          <w:sz w:val="24"/>
          <w:szCs w:val="24"/>
          <w:shd w:val="clear" w:color="auto" w:fill="FFFFFF"/>
          <w:lang w:val="en-US"/>
        </w:rPr>
        <w:tab/>
        <w:t>Tom said, “Homework is a leading cause of stress.”</w:t>
      </w:r>
    </w:p>
    <w:p w:rsidR="00A12CCD" w:rsidRPr="00F448EA" w:rsidRDefault="00A12CCD" w:rsidP="00D31834">
      <w:pPr>
        <w:tabs>
          <w:tab w:val="left" w:pos="-360"/>
          <w:tab w:val="left" w:leader="underscore" w:pos="1008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A03147">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22.</w:t>
      </w:r>
      <w:r w:rsidRPr="00F448EA">
        <w:rPr>
          <w:rFonts w:ascii="Times New Roman" w:hAnsi="Times New Roman"/>
          <w:noProof w:val="0"/>
          <w:color w:val="222222"/>
          <w:sz w:val="24"/>
          <w:szCs w:val="24"/>
          <w:shd w:val="clear" w:color="auto" w:fill="FFFFFF"/>
          <w:lang w:val="en-US"/>
        </w:rPr>
        <w:tab/>
        <w:t>“A little stress can make students work harder, but too much stress can make the opposite result.” Miss Hoa said.</w:t>
      </w:r>
    </w:p>
    <w:p w:rsidR="00A12CCD" w:rsidRPr="00F448EA" w:rsidRDefault="00A12CCD" w:rsidP="00A03147">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A03147">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A03147">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23.</w:t>
      </w:r>
      <w:r w:rsidRPr="00F448EA">
        <w:rPr>
          <w:rFonts w:ascii="Times New Roman" w:hAnsi="Times New Roman"/>
          <w:noProof w:val="0"/>
          <w:color w:val="222222"/>
          <w:sz w:val="24"/>
          <w:szCs w:val="24"/>
          <w:shd w:val="clear" w:color="auto" w:fill="FFFFFF"/>
          <w:lang w:val="en-US"/>
        </w:rPr>
        <w:tab/>
        <w:t xml:space="preserve">“My parents can help me decide what's important and what's optional,” said Phuc. </w:t>
      </w:r>
    </w:p>
    <w:p w:rsidR="00A12CCD" w:rsidRPr="00F448EA" w:rsidRDefault="00A12CCD" w:rsidP="00A03147">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A03147">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A03147">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24.</w:t>
      </w:r>
      <w:r w:rsidRPr="00F448EA">
        <w:rPr>
          <w:rFonts w:ascii="Times New Roman" w:hAnsi="Times New Roman"/>
          <w:noProof w:val="0"/>
          <w:color w:val="222222"/>
          <w:sz w:val="24"/>
          <w:szCs w:val="24"/>
          <w:shd w:val="clear" w:color="auto" w:fill="FFFFFF"/>
          <w:lang w:val="en-US"/>
        </w:rPr>
        <w:tab/>
        <w:t>Mr. Thanh said, “Parents are right to be worried about stress and their children's health.”</w:t>
      </w:r>
    </w:p>
    <w:p w:rsidR="00A12CCD" w:rsidRPr="00F448EA" w:rsidRDefault="00A12CCD" w:rsidP="00A03147">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A03147">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A03147">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25.</w:t>
      </w:r>
      <w:r w:rsidRPr="00F448EA">
        <w:rPr>
          <w:rFonts w:ascii="Times New Roman" w:hAnsi="Times New Roman"/>
          <w:noProof w:val="0"/>
          <w:color w:val="222222"/>
          <w:sz w:val="24"/>
          <w:szCs w:val="24"/>
          <w:shd w:val="clear" w:color="auto" w:fill="FFFFFF"/>
          <w:lang w:val="en-US"/>
        </w:rPr>
        <w:tab/>
        <w:t>Nick's father said, “It doesn't matter where my son goes to college, Nick.”</w:t>
      </w:r>
    </w:p>
    <w:p w:rsidR="00A12CCD" w:rsidRPr="00F448EA" w:rsidRDefault="00A12CCD" w:rsidP="00A03147">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8F54D7">
      <w:pPr>
        <w:tabs>
          <w:tab w:val="left" w:pos="-360"/>
          <w:tab w:val="left" w:leader="underscore" w:pos="10080"/>
        </w:tabs>
        <w:spacing w:after="40" w:line="360" w:lineRule="auto"/>
        <w:ind w:left="-720" w:right="-720" w:firstLine="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0019D5">
      <w:pPr>
        <w:tabs>
          <w:tab w:val="left" w:pos="-360"/>
          <w:tab w:val="left" w:leader="underscore" w:pos="10080"/>
        </w:tabs>
        <w:spacing w:after="40" w:line="240" w:lineRule="auto"/>
        <w:ind w:left="-360" w:right="-720" w:hanging="360"/>
        <w:jc w:val="both"/>
        <w:rPr>
          <w:rFonts w:ascii="Times New Roman" w:hAnsi="Times New Roman"/>
          <w:b/>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VI.</w:t>
      </w:r>
      <w:r w:rsidRPr="00F448EA">
        <w:rPr>
          <w:rFonts w:ascii="Times New Roman" w:hAnsi="Times New Roman"/>
          <w:b/>
          <w:noProof w:val="0"/>
          <w:color w:val="222222"/>
          <w:sz w:val="24"/>
          <w:szCs w:val="24"/>
          <w:shd w:val="clear" w:color="auto" w:fill="FFFFFF"/>
          <w:lang w:val="en-US"/>
        </w:rPr>
        <w:tab/>
        <w:t xml:space="preserve">Choose the word or phrase among A, B, C or D that best fits the blank space in the following passage. </w:t>
      </w:r>
    </w:p>
    <w:p w:rsidR="00A12CCD" w:rsidRPr="00F448EA" w:rsidRDefault="00A12CCD" w:rsidP="008F54D7">
      <w:pPr>
        <w:tabs>
          <w:tab w:val="left" w:pos="-360"/>
        </w:tabs>
        <w:spacing w:after="40" w:line="240" w:lineRule="auto"/>
        <w:ind w:left="-720" w:right="-720" w:firstLine="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Cyberbullying is the (26)</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 of technology to annoy, threaten, or embarrass (27)</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 person. Online threats and aggressive, or rude texts, posts, or messages all count. So does (28)</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 personal information, pictures, or videos designed to hurt or embarrass someone else. (29)</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 comments often focus on things like a person's gender, religion, race, or physical differences.</w:t>
      </w:r>
    </w:p>
    <w:p w:rsidR="00A12CCD" w:rsidRPr="00F448EA" w:rsidRDefault="00A12CCD" w:rsidP="008C72CE">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t>Online bullying can be particularly damaging and upsetting (30)</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 it is usually anonymous or (31)</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 to find. People can suffer (32)</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 a 24/7 basis - every time they (33)</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 their cellphone or computer. </w:t>
      </w:r>
    </w:p>
    <w:p w:rsidR="00A12CCD" w:rsidRPr="00F448EA" w:rsidRDefault="00A12CCD" w:rsidP="008C72CE">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t>The first thing (34)</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 to solve the problem is to tell an adult you trust. You also can talk to your school counselor or a trusted teacher or family member. Ignoring bullies is thebest way to take away their power, but it isn't always easy to do - in the real world (35)</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 online.</w:t>
      </w:r>
    </w:p>
    <w:p w:rsidR="00A12CCD" w:rsidRPr="00F448EA" w:rsidRDefault="00A12CCD" w:rsidP="000019D5">
      <w:pPr>
        <w:tabs>
          <w:tab w:val="left" w:pos="-360"/>
          <w:tab w:val="left" w:pos="1800"/>
          <w:tab w:val="left" w:pos="4320"/>
          <w:tab w:val="left" w:pos="6840"/>
        </w:tabs>
        <w:spacing w:after="40" w:line="240" w:lineRule="auto"/>
        <w:ind w:left="-720" w:right="-900"/>
        <w:jc w:val="both"/>
        <w:rPr>
          <w:rFonts w:ascii="Times New Roman" w:hAnsi="Times New Roman"/>
          <w:noProof w:val="0"/>
          <w:sz w:val="24"/>
          <w:szCs w:val="28"/>
          <w:lang w:val="en-US"/>
        </w:rPr>
      </w:pPr>
      <w:r w:rsidRPr="00F448EA">
        <w:rPr>
          <w:rFonts w:ascii="Times New Roman" w:hAnsi="Times New Roman"/>
          <w:noProof w:val="0"/>
          <w:sz w:val="24"/>
          <w:szCs w:val="28"/>
          <w:lang w:val="en-US"/>
        </w:rPr>
        <w:t>26.</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use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purpose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 xml:space="preserve"> advantage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control</w:t>
      </w:r>
    </w:p>
    <w:p w:rsidR="00A12CCD" w:rsidRPr="00F448EA" w:rsidRDefault="00A12CCD" w:rsidP="000019D5">
      <w:pPr>
        <w:tabs>
          <w:tab w:val="left" w:pos="-360"/>
          <w:tab w:val="left" w:pos="1800"/>
          <w:tab w:val="left" w:pos="4320"/>
          <w:tab w:val="left" w:pos="6840"/>
        </w:tabs>
        <w:spacing w:after="40" w:line="240" w:lineRule="auto"/>
        <w:ind w:left="-720" w:right="-907"/>
        <w:jc w:val="both"/>
        <w:rPr>
          <w:rFonts w:ascii="Times New Roman" w:hAnsi="Times New Roman"/>
          <w:noProof w:val="0"/>
          <w:sz w:val="24"/>
          <w:szCs w:val="28"/>
          <w:lang w:val="en-US"/>
        </w:rPr>
      </w:pPr>
      <w:r w:rsidRPr="00F448EA">
        <w:rPr>
          <w:rFonts w:ascii="Times New Roman" w:hAnsi="Times New Roman"/>
          <w:noProof w:val="0"/>
          <w:sz w:val="24"/>
          <w:szCs w:val="28"/>
          <w:lang w:val="en-US"/>
        </w:rPr>
        <w:t>27.</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the other</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others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other</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another</w:t>
      </w:r>
    </w:p>
    <w:p w:rsidR="00A12CCD" w:rsidRPr="00F448EA" w:rsidRDefault="00A12CCD" w:rsidP="000019D5">
      <w:pPr>
        <w:tabs>
          <w:tab w:val="left" w:pos="-360"/>
          <w:tab w:val="left" w:pos="1800"/>
          <w:tab w:val="left" w:pos="4320"/>
          <w:tab w:val="left" w:pos="6840"/>
        </w:tabs>
        <w:spacing w:after="40" w:line="240" w:lineRule="auto"/>
        <w:ind w:left="-720" w:right="-900"/>
        <w:jc w:val="both"/>
        <w:rPr>
          <w:rFonts w:ascii="Times New Roman" w:hAnsi="Times New Roman"/>
          <w:noProof w:val="0"/>
          <w:sz w:val="24"/>
          <w:szCs w:val="28"/>
          <w:lang w:val="en-US"/>
        </w:rPr>
      </w:pPr>
      <w:r w:rsidRPr="00F448EA">
        <w:rPr>
          <w:rFonts w:ascii="Times New Roman" w:hAnsi="Times New Roman"/>
          <w:noProof w:val="0"/>
          <w:sz w:val="24"/>
          <w:szCs w:val="28"/>
          <w:lang w:val="en-US"/>
        </w:rPr>
        <w:t>28.</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spending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placing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posting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adding</w:t>
      </w:r>
    </w:p>
    <w:p w:rsidR="00A12CCD" w:rsidRPr="00F448EA" w:rsidRDefault="00A12CCD" w:rsidP="000019D5">
      <w:pPr>
        <w:tabs>
          <w:tab w:val="left" w:pos="-360"/>
          <w:tab w:val="left" w:pos="1800"/>
          <w:tab w:val="left" w:pos="4320"/>
          <w:tab w:val="left" w:pos="6840"/>
        </w:tabs>
        <w:spacing w:after="40" w:line="240" w:lineRule="auto"/>
        <w:ind w:left="-720" w:right="-900"/>
        <w:jc w:val="both"/>
        <w:rPr>
          <w:rFonts w:ascii="Times New Roman" w:hAnsi="Times New Roman"/>
          <w:noProof w:val="0"/>
          <w:sz w:val="24"/>
          <w:szCs w:val="28"/>
          <w:lang w:val="en-US"/>
        </w:rPr>
      </w:pPr>
      <w:r w:rsidRPr="00F448EA">
        <w:rPr>
          <w:rFonts w:ascii="Times New Roman" w:hAnsi="Times New Roman"/>
          <w:noProof w:val="0"/>
          <w:sz w:val="24"/>
          <w:szCs w:val="28"/>
          <w:lang w:val="en-US"/>
        </w:rPr>
        <w:t>29.</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Polite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Rude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Sudden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Simple</w:t>
      </w:r>
    </w:p>
    <w:p w:rsidR="00A12CCD" w:rsidRPr="00F448EA" w:rsidRDefault="00A12CCD" w:rsidP="000019D5">
      <w:pPr>
        <w:tabs>
          <w:tab w:val="left" w:pos="-360"/>
          <w:tab w:val="left" w:pos="1800"/>
          <w:tab w:val="left" w:pos="4320"/>
          <w:tab w:val="left" w:pos="6840"/>
        </w:tabs>
        <w:spacing w:after="40" w:line="240" w:lineRule="auto"/>
        <w:ind w:left="-720" w:right="-907"/>
        <w:jc w:val="both"/>
        <w:rPr>
          <w:rFonts w:ascii="Times New Roman" w:hAnsi="Times New Roman"/>
          <w:noProof w:val="0"/>
          <w:sz w:val="24"/>
          <w:szCs w:val="28"/>
          <w:lang w:val="en-US"/>
        </w:rPr>
      </w:pPr>
      <w:r w:rsidRPr="00F448EA">
        <w:rPr>
          <w:rFonts w:ascii="Times New Roman" w:hAnsi="Times New Roman"/>
          <w:noProof w:val="0"/>
          <w:sz w:val="24"/>
          <w:szCs w:val="28"/>
          <w:lang w:val="en-US"/>
        </w:rPr>
        <w:t>30.</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so</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because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due to</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but</w:t>
      </w:r>
    </w:p>
    <w:p w:rsidR="00A12CCD" w:rsidRPr="00F448EA" w:rsidRDefault="00A12CCD" w:rsidP="000019D5">
      <w:pPr>
        <w:tabs>
          <w:tab w:val="left" w:pos="-360"/>
          <w:tab w:val="left" w:pos="1800"/>
          <w:tab w:val="left" w:pos="4320"/>
          <w:tab w:val="left" w:pos="6840"/>
        </w:tabs>
        <w:spacing w:after="40" w:line="240" w:lineRule="auto"/>
        <w:ind w:left="-720" w:right="-907"/>
        <w:jc w:val="both"/>
        <w:rPr>
          <w:rFonts w:ascii="Times New Roman" w:hAnsi="Times New Roman"/>
          <w:noProof w:val="0"/>
          <w:sz w:val="24"/>
          <w:szCs w:val="28"/>
          <w:lang w:val="en-US"/>
        </w:rPr>
      </w:pPr>
      <w:r w:rsidRPr="00F448EA">
        <w:rPr>
          <w:rFonts w:ascii="Times New Roman" w:hAnsi="Times New Roman"/>
          <w:noProof w:val="0"/>
          <w:sz w:val="24"/>
          <w:szCs w:val="28"/>
          <w:lang w:val="en-US"/>
        </w:rPr>
        <w:t>31.</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hard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hardly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severe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easy</w:t>
      </w:r>
    </w:p>
    <w:p w:rsidR="00A12CCD" w:rsidRPr="00F448EA" w:rsidRDefault="00A12CCD" w:rsidP="000019D5">
      <w:pPr>
        <w:tabs>
          <w:tab w:val="left" w:pos="-360"/>
          <w:tab w:val="left" w:pos="1800"/>
          <w:tab w:val="left" w:pos="4320"/>
          <w:tab w:val="left" w:pos="6840"/>
        </w:tabs>
        <w:spacing w:after="40" w:line="240" w:lineRule="auto"/>
        <w:ind w:left="-720" w:right="-907"/>
        <w:jc w:val="both"/>
        <w:rPr>
          <w:rFonts w:ascii="Times New Roman" w:hAnsi="Times New Roman"/>
          <w:noProof w:val="0"/>
          <w:sz w:val="24"/>
          <w:szCs w:val="28"/>
          <w:lang w:val="en-US"/>
        </w:rPr>
      </w:pPr>
      <w:r w:rsidRPr="00F448EA">
        <w:rPr>
          <w:rFonts w:ascii="Times New Roman" w:hAnsi="Times New Roman"/>
          <w:noProof w:val="0"/>
          <w:sz w:val="24"/>
          <w:szCs w:val="28"/>
          <w:lang w:val="en-US"/>
        </w:rPr>
        <w:t>32.</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at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on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of</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on</w:t>
      </w:r>
    </w:p>
    <w:p w:rsidR="00A12CCD" w:rsidRPr="00F448EA" w:rsidRDefault="00A12CCD" w:rsidP="000019D5">
      <w:pPr>
        <w:tabs>
          <w:tab w:val="left" w:pos="-360"/>
          <w:tab w:val="left" w:pos="1800"/>
          <w:tab w:val="left" w:pos="4320"/>
          <w:tab w:val="left" w:pos="6840"/>
        </w:tabs>
        <w:spacing w:after="40" w:line="240" w:lineRule="auto"/>
        <w:ind w:left="-720" w:right="-907"/>
        <w:jc w:val="both"/>
        <w:rPr>
          <w:rFonts w:ascii="Times New Roman" w:hAnsi="Times New Roman"/>
          <w:noProof w:val="0"/>
          <w:sz w:val="24"/>
          <w:szCs w:val="28"/>
          <w:lang w:val="en-US"/>
        </w:rPr>
      </w:pPr>
      <w:r w:rsidRPr="00F448EA">
        <w:rPr>
          <w:rFonts w:ascii="Times New Roman" w:hAnsi="Times New Roman"/>
          <w:noProof w:val="0"/>
          <w:sz w:val="24"/>
          <w:szCs w:val="28"/>
          <w:lang w:val="en-US"/>
        </w:rPr>
        <w:t>33.</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stop</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leave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check</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mark</w:t>
      </w:r>
    </w:p>
    <w:p w:rsidR="00A12CCD" w:rsidRPr="00F448EA" w:rsidRDefault="00A12CCD" w:rsidP="000019D5">
      <w:pPr>
        <w:tabs>
          <w:tab w:val="left" w:pos="-360"/>
          <w:tab w:val="left" w:pos="1800"/>
          <w:tab w:val="left" w:pos="4320"/>
          <w:tab w:val="left" w:pos="6840"/>
        </w:tabs>
        <w:spacing w:after="40" w:line="240" w:lineRule="auto"/>
        <w:ind w:left="-720" w:right="-907"/>
        <w:jc w:val="both"/>
        <w:rPr>
          <w:rFonts w:ascii="Times New Roman" w:hAnsi="Times New Roman"/>
          <w:noProof w:val="0"/>
          <w:sz w:val="24"/>
          <w:szCs w:val="28"/>
          <w:lang w:val="en-US"/>
        </w:rPr>
      </w:pPr>
      <w:r w:rsidRPr="00F448EA">
        <w:rPr>
          <w:rFonts w:ascii="Times New Roman" w:hAnsi="Times New Roman"/>
          <w:noProof w:val="0"/>
          <w:sz w:val="24"/>
          <w:szCs w:val="28"/>
          <w:lang w:val="en-US"/>
        </w:rPr>
        <w:t>34.</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do</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doing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to be done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to do</w:t>
      </w:r>
    </w:p>
    <w:p w:rsidR="00A12CCD" w:rsidRPr="00F448EA" w:rsidRDefault="00A12CCD" w:rsidP="000019D5">
      <w:pPr>
        <w:tabs>
          <w:tab w:val="left" w:pos="-360"/>
          <w:tab w:val="left" w:pos="1800"/>
          <w:tab w:val="left" w:pos="4320"/>
          <w:tab w:val="left" w:pos="6840"/>
        </w:tabs>
        <w:spacing w:after="40" w:line="360" w:lineRule="auto"/>
        <w:ind w:left="-720" w:right="-900"/>
        <w:jc w:val="both"/>
        <w:rPr>
          <w:rFonts w:ascii="Times New Roman" w:hAnsi="Times New Roman"/>
          <w:noProof w:val="0"/>
          <w:sz w:val="24"/>
          <w:szCs w:val="28"/>
          <w:lang w:val="en-US"/>
        </w:rPr>
      </w:pPr>
      <w:r w:rsidRPr="00F448EA">
        <w:rPr>
          <w:rFonts w:ascii="Times New Roman" w:hAnsi="Times New Roman"/>
          <w:noProof w:val="0"/>
          <w:sz w:val="24"/>
          <w:szCs w:val="28"/>
          <w:lang w:val="en-US"/>
        </w:rPr>
        <w:t>35.</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of</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on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in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or</w:t>
      </w:r>
    </w:p>
    <w:p w:rsidR="00A12CCD" w:rsidRPr="00F448EA" w:rsidRDefault="00A12CCD" w:rsidP="00062BD0">
      <w:pPr>
        <w:tabs>
          <w:tab w:val="left" w:pos="-27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VII.</w:t>
      </w:r>
      <w:r w:rsidRPr="00F448EA">
        <w:rPr>
          <w:rFonts w:ascii="Times New Roman" w:hAnsi="Times New Roman"/>
          <w:b/>
          <w:noProof w:val="0"/>
          <w:color w:val="222222"/>
          <w:sz w:val="24"/>
          <w:szCs w:val="24"/>
          <w:shd w:val="clear" w:color="auto" w:fill="FFFFFF"/>
          <w:lang w:val="en-US"/>
        </w:rPr>
        <w:tab/>
        <w:t>Read the passage, and choose the correct answer A, B, C or D for each question.</w:t>
      </w:r>
    </w:p>
    <w:p w:rsidR="00A12CCD" w:rsidRPr="00F448EA" w:rsidRDefault="00A12CCD" w:rsidP="008C72CE">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t xml:space="preserve">If parents bring up a child with the sole aim of turning the child into a genius, they will cause a disaster. According to several scientists, this is one of the biggest mistakes which ambitious parents make. Generally, the child will be only too aware of what his parents expect, and will fail. Unrealistic parental expectations can cause great damage to children. </w:t>
      </w:r>
    </w:p>
    <w:p w:rsidR="00A12CCD" w:rsidRPr="00F448EA" w:rsidRDefault="00A12CCD" w:rsidP="008C72CE">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lastRenderedPageBreak/>
        <w:tab/>
        <w:t xml:space="preserve">However, if parents are not too unrealistic about what they expect their children to do, but are ambitious in a sensible way, the child may succeed in doing very well - especially if the parents are very supportive of their child. </w:t>
      </w:r>
    </w:p>
    <w:p w:rsidR="00A12CCD" w:rsidRPr="00F448EA" w:rsidRDefault="00A12CCD" w:rsidP="008C72CE">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t xml:space="preserve">Michael is very lucky. He is crazy about music, and his parents help him a lot by taking him to concerts and arranging private piano and violin lessons for him. They even drive him 50 kilometers twice a week for violin lessons. Michael's mother knows very little about music, but his father plays the trumpet in a large orchestra. However, he never makes Michael enter music competitions if he is unwilling. </w:t>
      </w:r>
    </w:p>
    <w:p w:rsidR="00A12CCD" w:rsidRPr="00F448EA" w:rsidRDefault="00A12CCD" w:rsidP="008C72CE">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t xml:space="preserve">Winston, Michael's friend, however, is not so lucky. Both his parents are successful musicians, and they set too high a standard for Winston. They want their son to be as successful as they are and so they enter him for every piano competition held. They are very unhappy when he does not win. Winston is always afraid that he will disappoint his parents and now he always seems quiet and unhappy. </w:t>
      </w:r>
    </w:p>
    <w:p w:rsidR="00A12CCD" w:rsidRPr="00F448EA" w:rsidRDefault="00A12CCD" w:rsidP="00953EC5">
      <w:pPr>
        <w:tabs>
          <w:tab w:val="left" w:pos="-36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36.</w:t>
      </w:r>
      <w:r w:rsidRPr="00F448EA">
        <w:rPr>
          <w:rFonts w:ascii="Times New Roman" w:hAnsi="Times New Roman"/>
          <w:noProof w:val="0"/>
          <w:sz w:val="24"/>
          <w:szCs w:val="28"/>
          <w:lang w:val="en-US"/>
        </w:rPr>
        <w:tab/>
      </w:r>
      <w:r w:rsidRPr="00F448EA">
        <w:rPr>
          <w:rFonts w:ascii="Times New Roman" w:hAnsi="Times New Roman"/>
          <w:noProof w:val="0"/>
          <w:color w:val="222222"/>
          <w:sz w:val="24"/>
          <w:szCs w:val="24"/>
          <w:shd w:val="clear" w:color="auto" w:fill="FFFFFF"/>
          <w:lang w:val="en-US"/>
        </w:rPr>
        <w:t>One of the serious mistakes parents can make is to</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8"/>
          <w:lang w:val="en-US"/>
        </w:rPr>
        <w:t>.</w:t>
      </w:r>
    </w:p>
    <w:p w:rsidR="00A12CCD" w:rsidRPr="00F448EA" w:rsidRDefault="00A12CCD" w:rsidP="000019D5">
      <w:pPr>
        <w:tabs>
          <w:tab w:val="left" w:pos="-360"/>
          <w:tab w:val="left" w:pos="432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222222"/>
          <w:sz w:val="24"/>
          <w:szCs w:val="24"/>
          <w:shd w:val="clear" w:color="auto" w:fill="FFFFFF"/>
          <w:lang w:val="en-US"/>
        </w:rPr>
        <w:t>push their child into trying too much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222222"/>
          <w:sz w:val="24"/>
          <w:szCs w:val="24"/>
          <w:shd w:val="clear" w:color="auto" w:fill="FFFFFF"/>
          <w:lang w:val="en-US"/>
        </w:rPr>
        <w:t>help their child to become a genius</w:t>
      </w:r>
      <w:r w:rsidRPr="00F448EA">
        <w:rPr>
          <w:rFonts w:ascii="Times New Roman" w:hAnsi="Times New Roman"/>
          <w:noProof w:val="0"/>
          <w:sz w:val="24"/>
          <w:szCs w:val="28"/>
          <w:lang w:val="en-US"/>
        </w:rPr>
        <w:tab/>
      </w:r>
    </w:p>
    <w:p w:rsidR="00A12CCD" w:rsidRPr="00F448EA" w:rsidRDefault="00A12CCD" w:rsidP="000019D5">
      <w:pPr>
        <w:tabs>
          <w:tab w:val="left" w:pos="-360"/>
          <w:tab w:val="left" w:pos="432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C.</w:t>
      </w:r>
      <w:r w:rsidRPr="00F448EA">
        <w:rPr>
          <w:rFonts w:ascii="Times New Roman" w:hAnsi="Times New Roman"/>
          <w:noProof w:val="0"/>
          <w:color w:val="222222"/>
          <w:sz w:val="24"/>
          <w:szCs w:val="24"/>
          <w:shd w:val="clear" w:color="auto" w:fill="FFFFFF"/>
          <w:lang w:val="en-US"/>
        </w:rPr>
        <w:t>make their child become a musician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222222"/>
          <w:sz w:val="24"/>
          <w:szCs w:val="24"/>
          <w:shd w:val="clear" w:color="auto" w:fill="FFFFFF"/>
          <w:lang w:val="en-US"/>
        </w:rPr>
        <w:t>neglect their child's education</w:t>
      </w:r>
    </w:p>
    <w:p w:rsidR="00A12CCD" w:rsidRPr="00F448EA" w:rsidRDefault="00A12CCD" w:rsidP="00953EC5">
      <w:pPr>
        <w:tabs>
          <w:tab w:val="left" w:pos="-36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37.</w:t>
      </w:r>
      <w:r w:rsidRPr="00F448EA">
        <w:rPr>
          <w:rFonts w:ascii="Times New Roman" w:hAnsi="Times New Roman"/>
          <w:noProof w:val="0"/>
          <w:sz w:val="24"/>
          <w:szCs w:val="28"/>
          <w:lang w:val="en-US"/>
        </w:rPr>
        <w:tab/>
      </w:r>
      <w:r w:rsidRPr="00F448EA">
        <w:rPr>
          <w:rFonts w:ascii="Times New Roman" w:hAnsi="Times New Roman"/>
          <w:noProof w:val="0"/>
          <w:color w:val="222222"/>
          <w:sz w:val="24"/>
          <w:szCs w:val="24"/>
          <w:shd w:val="clear" w:color="auto" w:fill="FFFFFF"/>
          <w:lang w:val="en-US"/>
        </w:rPr>
        <w:t>Parents' ambition for their children is not wrong if they</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8"/>
          <w:lang w:val="en-US"/>
        </w:rPr>
        <w:t>.</w:t>
      </w:r>
    </w:p>
    <w:p w:rsidR="00A12CCD" w:rsidRPr="00F448EA" w:rsidRDefault="00A12CCD" w:rsidP="000019D5">
      <w:pPr>
        <w:tabs>
          <w:tab w:val="left" w:pos="-360"/>
          <w:tab w:val="left" w:pos="432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222222"/>
          <w:sz w:val="24"/>
          <w:szCs w:val="24"/>
          <w:shd w:val="clear" w:color="auto" w:fill="FFFFFF"/>
          <w:lang w:val="en-US"/>
        </w:rPr>
        <w:t xml:space="preserve"> force their children into achieving success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222222"/>
          <w:sz w:val="24"/>
          <w:szCs w:val="24"/>
          <w:shd w:val="clear" w:color="auto" w:fill="FFFFFF"/>
          <w:lang w:val="en-US"/>
        </w:rPr>
        <w:t>themselves have been very successful</w:t>
      </w:r>
      <w:r w:rsidRPr="00F448EA">
        <w:rPr>
          <w:rFonts w:ascii="Times New Roman" w:hAnsi="Times New Roman"/>
          <w:noProof w:val="0"/>
          <w:sz w:val="24"/>
          <w:szCs w:val="28"/>
          <w:lang w:val="en-US"/>
        </w:rPr>
        <w:tab/>
      </w:r>
    </w:p>
    <w:p w:rsidR="00A12CCD" w:rsidRPr="00F448EA" w:rsidRDefault="00A12CCD" w:rsidP="000019D5">
      <w:pPr>
        <w:tabs>
          <w:tab w:val="left" w:pos="-360"/>
          <w:tab w:val="left" w:pos="432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C.</w:t>
      </w:r>
      <w:r w:rsidRPr="00F448EA">
        <w:rPr>
          <w:rFonts w:ascii="Times New Roman" w:hAnsi="Times New Roman"/>
          <w:noProof w:val="0"/>
          <w:color w:val="222222"/>
          <w:sz w:val="24"/>
          <w:szCs w:val="24"/>
          <w:shd w:val="clear" w:color="auto" w:fill="FFFFFF"/>
          <w:lang w:val="en-US"/>
        </w:rPr>
        <w:t>understand and help their children sensibly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222222"/>
          <w:sz w:val="24"/>
          <w:szCs w:val="24"/>
          <w:shd w:val="clear" w:color="auto" w:fill="FFFFFF"/>
          <w:lang w:val="en-US"/>
        </w:rPr>
        <w:t>. arrange private lessons for their children</w:t>
      </w:r>
    </w:p>
    <w:p w:rsidR="00A12CCD" w:rsidRPr="00F448EA" w:rsidRDefault="00A12CCD" w:rsidP="00953EC5">
      <w:pPr>
        <w:tabs>
          <w:tab w:val="left" w:pos="-36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38.</w:t>
      </w:r>
      <w:r w:rsidRPr="00F448EA">
        <w:rPr>
          <w:rFonts w:ascii="Times New Roman" w:hAnsi="Times New Roman"/>
          <w:noProof w:val="0"/>
          <w:sz w:val="24"/>
          <w:szCs w:val="28"/>
          <w:lang w:val="en-US"/>
        </w:rPr>
        <w:tab/>
      </w:r>
      <w:r w:rsidRPr="00F448EA">
        <w:rPr>
          <w:rFonts w:ascii="Times New Roman" w:hAnsi="Times New Roman"/>
          <w:noProof w:val="0"/>
          <w:color w:val="222222"/>
          <w:sz w:val="24"/>
          <w:szCs w:val="24"/>
          <w:shd w:val="clear" w:color="auto" w:fill="FFFFFF"/>
          <w:lang w:val="en-US"/>
        </w:rPr>
        <w:t>Michael is fortunate in that</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8"/>
          <w:lang w:val="en-US"/>
        </w:rPr>
        <w:t>.</w:t>
      </w:r>
    </w:p>
    <w:p w:rsidR="00A12CCD" w:rsidRPr="00F448EA" w:rsidRDefault="00A12CCD" w:rsidP="000019D5">
      <w:pPr>
        <w:tabs>
          <w:tab w:val="left" w:pos="-360"/>
          <w:tab w:val="left" w:pos="432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222222"/>
          <w:sz w:val="24"/>
          <w:szCs w:val="24"/>
          <w:shd w:val="clear" w:color="auto" w:fill="FFFFFF"/>
          <w:lang w:val="en-US"/>
        </w:rPr>
        <w:t>his father is a musician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222222"/>
          <w:sz w:val="24"/>
          <w:szCs w:val="24"/>
          <w:shd w:val="clear" w:color="auto" w:fill="FFFFFF"/>
          <w:lang w:val="en-US"/>
        </w:rPr>
        <w:t>his parents are quite rich</w:t>
      </w:r>
      <w:r w:rsidRPr="00F448EA">
        <w:rPr>
          <w:rFonts w:ascii="Times New Roman" w:hAnsi="Times New Roman"/>
          <w:noProof w:val="0"/>
          <w:sz w:val="24"/>
          <w:szCs w:val="28"/>
          <w:lang w:val="en-US"/>
        </w:rPr>
        <w:tab/>
      </w:r>
    </w:p>
    <w:p w:rsidR="00A12CCD" w:rsidRPr="00F448EA" w:rsidRDefault="00A12CCD" w:rsidP="000019D5">
      <w:pPr>
        <w:tabs>
          <w:tab w:val="left" w:pos="-360"/>
          <w:tab w:val="left" w:pos="432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C.</w:t>
      </w:r>
      <w:r w:rsidRPr="00F448EA">
        <w:rPr>
          <w:rFonts w:ascii="Times New Roman" w:hAnsi="Times New Roman"/>
          <w:noProof w:val="0"/>
          <w:color w:val="222222"/>
          <w:sz w:val="24"/>
          <w:szCs w:val="24"/>
          <w:shd w:val="clear" w:color="auto" w:fill="FFFFFF"/>
          <w:lang w:val="en-US"/>
        </w:rPr>
        <w:t>his mother knows little about music</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222222"/>
          <w:sz w:val="24"/>
          <w:szCs w:val="24"/>
          <w:shd w:val="clear" w:color="auto" w:fill="FFFFFF"/>
          <w:lang w:val="en-US"/>
        </w:rPr>
        <w:t>his parents help him in a sensible way</w:t>
      </w:r>
    </w:p>
    <w:p w:rsidR="00A12CCD" w:rsidRPr="00F448EA" w:rsidRDefault="00A12CCD" w:rsidP="00953EC5">
      <w:pPr>
        <w:tabs>
          <w:tab w:val="left" w:pos="-36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39.</w:t>
      </w:r>
      <w:r w:rsidRPr="00F448EA">
        <w:rPr>
          <w:rFonts w:ascii="Times New Roman" w:hAnsi="Times New Roman"/>
          <w:noProof w:val="0"/>
          <w:sz w:val="24"/>
          <w:szCs w:val="28"/>
          <w:lang w:val="en-US"/>
        </w:rPr>
        <w:tab/>
      </w:r>
      <w:r w:rsidRPr="00F448EA">
        <w:rPr>
          <w:rFonts w:ascii="Times New Roman" w:hAnsi="Times New Roman"/>
          <w:noProof w:val="0"/>
          <w:color w:val="222222"/>
          <w:sz w:val="24"/>
          <w:szCs w:val="24"/>
          <w:shd w:val="clear" w:color="auto" w:fill="FFFFFF"/>
          <w:lang w:val="en-US"/>
        </w:rPr>
        <w:t>Winston's parents push their son so much and he</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8"/>
          <w:lang w:val="en-US"/>
        </w:rPr>
        <w:t>.</w:t>
      </w:r>
    </w:p>
    <w:p w:rsidR="00A12CCD" w:rsidRPr="00F448EA" w:rsidRDefault="00A12CCD" w:rsidP="000019D5">
      <w:pPr>
        <w:tabs>
          <w:tab w:val="left" w:pos="-360"/>
          <w:tab w:val="left" w:pos="432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222222"/>
          <w:sz w:val="24"/>
          <w:szCs w:val="24"/>
          <w:shd w:val="clear" w:color="auto" w:fill="FFFFFF"/>
          <w:lang w:val="en-US"/>
        </w:rPr>
        <w:t>has won a lot of piano competitions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222222"/>
          <w:sz w:val="24"/>
          <w:szCs w:val="24"/>
          <w:shd w:val="clear" w:color="auto" w:fill="FFFFFF"/>
          <w:lang w:val="en-US"/>
        </w:rPr>
        <w:t>cannot learn much music from them</w:t>
      </w:r>
      <w:r w:rsidRPr="00F448EA">
        <w:rPr>
          <w:rFonts w:ascii="Times New Roman" w:hAnsi="Times New Roman"/>
          <w:noProof w:val="0"/>
          <w:sz w:val="24"/>
          <w:szCs w:val="28"/>
          <w:lang w:val="en-US"/>
        </w:rPr>
        <w:tab/>
      </w:r>
    </w:p>
    <w:p w:rsidR="00A12CCD" w:rsidRPr="00F448EA" w:rsidRDefault="00A12CCD" w:rsidP="000019D5">
      <w:pPr>
        <w:tabs>
          <w:tab w:val="left" w:pos="-360"/>
          <w:tab w:val="left" w:pos="432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C.</w:t>
      </w:r>
      <w:r w:rsidRPr="00F448EA">
        <w:rPr>
          <w:rFonts w:ascii="Times New Roman" w:hAnsi="Times New Roman"/>
          <w:noProof w:val="0"/>
          <w:color w:val="222222"/>
          <w:sz w:val="24"/>
          <w:szCs w:val="24"/>
          <w:shd w:val="clear" w:color="auto" w:fill="FFFFFF"/>
          <w:lang w:val="en-US"/>
        </w:rPr>
        <w:t>has become a good musician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222222"/>
          <w:sz w:val="24"/>
          <w:szCs w:val="24"/>
          <w:shd w:val="clear" w:color="auto" w:fill="FFFFFF"/>
          <w:lang w:val="en-US"/>
        </w:rPr>
        <w:t>is afraid to disappoint them</w:t>
      </w:r>
    </w:p>
    <w:p w:rsidR="00A12CCD" w:rsidRPr="00F448EA" w:rsidRDefault="00A12CCD" w:rsidP="00953EC5">
      <w:pPr>
        <w:tabs>
          <w:tab w:val="left" w:pos="-36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40.</w:t>
      </w:r>
      <w:r w:rsidRPr="00F448EA">
        <w:rPr>
          <w:rFonts w:ascii="Times New Roman" w:hAnsi="Times New Roman"/>
          <w:noProof w:val="0"/>
          <w:sz w:val="24"/>
          <w:szCs w:val="28"/>
          <w:lang w:val="en-US"/>
        </w:rPr>
        <w:tab/>
      </w:r>
      <w:r w:rsidRPr="00F448EA">
        <w:rPr>
          <w:rFonts w:ascii="Times New Roman" w:hAnsi="Times New Roman"/>
          <w:noProof w:val="0"/>
          <w:color w:val="222222"/>
          <w:sz w:val="24"/>
          <w:szCs w:val="24"/>
          <w:shd w:val="clear" w:color="auto" w:fill="FFFFFF"/>
          <w:lang w:val="en-US"/>
        </w:rPr>
        <w:t xml:space="preserve">The two examples given in the passage illustratethe principle that </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8"/>
          <w:lang w:val="en-US"/>
        </w:rPr>
        <w:t>.</w:t>
      </w:r>
    </w:p>
    <w:p w:rsidR="00A12CCD" w:rsidRPr="00F448EA" w:rsidRDefault="00A12CCD" w:rsidP="00104E43">
      <w:pPr>
        <w:tabs>
          <w:tab w:val="left" w:pos="-36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222222"/>
          <w:sz w:val="24"/>
          <w:szCs w:val="24"/>
          <w:shd w:val="clear" w:color="auto" w:fill="FFFFFF"/>
          <w:lang w:val="en-US"/>
        </w:rPr>
        <w:t>successful parents always have intelligent children</w:t>
      </w:r>
      <w:r w:rsidRPr="00F448EA">
        <w:rPr>
          <w:rFonts w:ascii="Times New Roman" w:hAnsi="Times New Roman"/>
          <w:noProof w:val="0"/>
          <w:sz w:val="24"/>
          <w:szCs w:val="28"/>
          <w:lang w:val="en-US"/>
        </w:rPr>
        <w:tab/>
      </w:r>
    </w:p>
    <w:p w:rsidR="00A12CCD" w:rsidRPr="00F448EA" w:rsidRDefault="00A12CCD" w:rsidP="00104E43">
      <w:pPr>
        <w:tabs>
          <w:tab w:val="left" w:pos="-36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B.</w:t>
      </w:r>
      <w:r w:rsidRPr="00F448EA">
        <w:rPr>
          <w:rFonts w:ascii="Times New Roman" w:hAnsi="Times New Roman"/>
          <w:noProof w:val="0"/>
          <w:color w:val="222222"/>
          <w:sz w:val="24"/>
          <w:szCs w:val="24"/>
          <w:shd w:val="clear" w:color="auto" w:fill="FFFFFF"/>
          <w:lang w:val="en-US"/>
        </w:rPr>
        <w:t>successful parents often have unsuccessful children</w:t>
      </w:r>
      <w:r w:rsidRPr="00F448EA">
        <w:rPr>
          <w:rFonts w:ascii="Times New Roman" w:hAnsi="Times New Roman"/>
          <w:noProof w:val="0"/>
          <w:sz w:val="24"/>
          <w:szCs w:val="28"/>
          <w:lang w:val="en-US"/>
        </w:rPr>
        <w:tab/>
      </w:r>
    </w:p>
    <w:p w:rsidR="00A12CCD" w:rsidRPr="00F448EA" w:rsidRDefault="00A12CCD" w:rsidP="00104E43">
      <w:pPr>
        <w:tabs>
          <w:tab w:val="left" w:pos="-36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222222"/>
          <w:sz w:val="24"/>
          <w:szCs w:val="24"/>
          <w:shd w:val="clear" w:color="auto" w:fill="FFFFFF"/>
          <w:lang w:val="en-US"/>
        </w:rPr>
        <w:t>parents should let the child develop in the way he wants</w:t>
      </w:r>
      <w:r w:rsidRPr="00F448EA">
        <w:rPr>
          <w:rFonts w:ascii="Times New Roman" w:hAnsi="Times New Roman"/>
          <w:noProof w:val="0"/>
          <w:sz w:val="24"/>
          <w:szCs w:val="28"/>
          <w:lang w:val="en-US"/>
        </w:rPr>
        <w:tab/>
      </w:r>
    </w:p>
    <w:p w:rsidR="00A12CCD" w:rsidRPr="00F448EA" w:rsidRDefault="00A12CCD" w:rsidP="009F55A9">
      <w:pPr>
        <w:tabs>
          <w:tab w:val="left" w:pos="-360"/>
        </w:tabs>
        <w:spacing w:after="40" w:line="36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222222"/>
          <w:sz w:val="24"/>
          <w:szCs w:val="24"/>
          <w:shd w:val="clear" w:color="auto" w:fill="FFFFFF"/>
          <w:lang w:val="en-US"/>
        </w:rPr>
        <w:t>parents should spend more money on the child's education</w:t>
      </w:r>
    </w:p>
    <w:p w:rsidR="00A12CCD" w:rsidRPr="00F448EA" w:rsidRDefault="00A12CCD" w:rsidP="000019D5">
      <w:pPr>
        <w:tabs>
          <w:tab w:val="left" w:pos="-180"/>
        </w:tabs>
        <w:spacing w:after="40" w:line="240" w:lineRule="auto"/>
        <w:ind w:left="-180" w:right="-720" w:hanging="540"/>
        <w:jc w:val="both"/>
        <w:rPr>
          <w:rFonts w:ascii="Times New Roman" w:hAnsi="Times New Roman"/>
          <w:b/>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VIII.</w:t>
      </w:r>
      <w:r w:rsidRPr="00F448EA">
        <w:rPr>
          <w:rFonts w:ascii="Times New Roman" w:hAnsi="Times New Roman"/>
          <w:b/>
          <w:noProof w:val="0"/>
          <w:color w:val="222222"/>
          <w:sz w:val="24"/>
          <w:szCs w:val="24"/>
          <w:shd w:val="clear" w:color="auto" w:fill="FFFFFF"/>
          <w:lang w:val="en-US"/>
        </w:rPr>
        <w:tab/>
        <w:t>Complete the conversation about teen stress, using the responses (A-G) given. There are two extra ones.</w:t>
      </w:r>
    </w:p>
    <w:p w:rsidR="00A12CCD" w:rsidRPr="00F448EA" w:rsidRDefault="00A12CCD" w:rsidP="006C06B6">
      <w:pPr>
        <w:tabs>
          <w:tab w:val="left" w:pos="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A.</w:t>
      </w:r>
      <w:r w:rsidRPr="00F448EA">
        <w:rPr>
          <w:rFonts w:ascii="Times New Roman" w:hAnsi="Times New Roman"/>
          <w:noProof w:val="0"/>
          <w:color w:val="222222"/>
          <w:sz w:val="24"/>
          <w:szCs w:val="24"/>
          <w:shd w:val="clear" w:color="auto" w:fill="FFFFFF"/>
          <w:lang w:val="en-US"/>
        </w:rPr>
        <w:t xml:space="preserve"> Some are even stressed out about the entrance exam to high school. </w:t>
      </w:r>
    </w:p>
    <w:p w:rsidR="00A12CCD" w:rsidRPr="00F448EA" w:rsidRDefault="00A12CCD" w:rsidP="006C06B6">
      <w:pPr>
        <w:tabs>
          <w:tab w:val="left" w:pos="0"/>
        </w:tabs>
        <w:spacing w:after="40" w:line="240" w:lineRule="auto"/>
        <w:ind w:left="270" w:right="-720" w:hanging="99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B.</w:t>
      </w:r>
      <w:r w:rsidRPr="00F448EA">
        <w:rPr>
          <w:rFonts w:ascii="Times New Roman" w:hAnsi="Times New Roman"/>
          <w:noProof w:val="0"/>
          <w:color w:val="222222"/>
          <w:sz w:val="24"/>
          <w:szCs w:val="24"/>
          <w:shd w:val="clear" w:color="auto" w:fill="FFFFFF"/>
          <w:lang w:val="en-US"/>
        </w:rPr>
        <w:t xml:space="preserve">Spending a minimum of 20 minutes a day talking with our parents about our school work is very useful. </w:t>
      </w:r>
    </w:p>
    <w:p w:rsidR="00A12CCD" w:rsidRPr="00F448EA" w:rsidRDefault="00A12CCD" w:rsidP="006C06B6">
      <w:pPr>
        <w:tabs>
          <w:tab w:val="left" w:pos="0"/>
        </w:tabs>
        <w:spacing w:after="40" w:line="240" w:lineRule="auto"/>
        <w:ind w:left="270" w:right="-720" w:hanging="99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C.</w:t>
      </w:r>
      <w:r w:rsidRPr="00F448EA">
        <w:rPr>
          <w:rFonts w:ascii="Times New Roman" w:hAnsi="Times New Roman"/>
          <w:noProof w:val="0"/>
          <w:color w:val="222222"/>
          <w:sz w:val="24"/>
          <w:szCs w:val="24"/>
          <w:shd w:val="clear" w:color="auto" w:fill="FFFFFF"/>
          <w:lang w:val="en-US"/>
        </w:rPr>
        <w:t xml:space="preserve"> Teenagers should get enough rest every day- about 9 hours a day. </w:t>
      </w:r>
    </w:p>
    <w:p w:rsidR="00A12CCD" w:rsidRPr="00F448EA" w:rsidRDefault="00A12CCD" w:rsidP="006C06B6">
      <w:pPr>
        <w:tabs>
          <w:tab w:val="left" w:pos="0"/>
        </w:tabs>
        <w:spacing w:after="40" w:line="240" w:lineRule="auto"/>
        <w:ind w:left="270" w:right="-720" w:hanging="99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D.</w:t>
      </w:r>
      <w:r w:rsidRPr="00F448EA">
        <w:rPr>
          <w:rFonts w:ascii="Times New Roman" w:hAnsi="Times New Roman"/>
          <w:noProof w:val="0"/>
          <w:color w:val="222222"/>
          <w:sz w:val="24"/>
          <w:szCs w:val="24"/>
          <w:shd w:val="clear" w:color="auto" w:fill="FFFFFF"/>
          <w:lang w:val="en-US"/>
        </w:rPr>
        <w:t xml:space="preserve"> The challenge is to have a balance between work and play. </w:t>
      </w:r>
    </w:p>
    <w:p w:rsidR="00A12CCD" w:rsidRPr="00F448EA" w:rsidRDefault="00A12CCD" w:rsidP="006C06B6">
      <w:pPr>
        <w:tabs>
          <w:tab w:val="left" w:pos="0"/>
        </w:tabs>
        <w:spacing w:after="40" w:line="240" w:lineRule="auto"/>
        <w:ind w:left="270" w:right="-720" w:hanging="99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E.</w:t>
      </w:r>
      <w:r w:rsidRPr="00F448EA">
        <w:rPr>
          <w:rFonts w:ascii="Times New Roman" w:hAnsi="Times New Roman"/>
          <w:noProof w:val="0"/>
          <w:color w:val="222222"/>
          <w:sz w:val="24"/>
          <w:szCs w:val="24"/>
          <w:shd w:val="clear" w:color="auto" w:fill="FFFFFF"/>
          <w:lang w:val="en-US"/>
        </w:rPr>
        <w:t xml:space="preserve"> Yes, nowadays there is a heavy load for students to learn. </w:t>
      </w:r>
    </w:p>
    <w:p w:rsidR="00A12CCD" w:rsidRPr="00F448EA" w:rsidRDefault="00A12CCD" w:rsidP="006C06B6">
      <w:pPr>
        <w:tabs>
          <w:tab w:val="left" w:pos="0"/>
        </w:tabs>
        <w:spacing w:after="40" w:line="240" w:lineRule="auto"/>
        <w:ind w:left="270" w:right="-720" w:hanging="99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F.</w:t>
      </w:r>
      <w:r w:rsidRPr="00F448EA">
        <w:rPr>
          <w:rFonts w:ascii="Times New Roman" w:hAnsi="Times New Roman"/>
          <w:noProof w:val="0"/>
          <w:color w:val="222222"/>
          <w:sz w:val="24"/>
          <w:szCs w:val="24"/>
          <w:shd w:val="clear" w:color="auto" w:fill="FFFFFF"/>
          <w:lang w:val="en-US"/>
        </w:rPr>
        <w:t xml:space="preserve">I think we should have time-management skills and organizational skills. </w:t>
      </w:r>
    </w:p>
    <w:p w:rsidR="00A12CCD" w:rsidRPr="00F448EA" w:rsidRDefault="00A12CCD" w:rsidP="006C06B6">
      <w:pPr>
        <w:tabs>
          <w:tab w:val="left" w:pos="0"/>
        </w:tabs>
        <w:spacing w:after="40" w:line="240" w:lineRule="auto"/>
        <w:ind w:left="270" w:right="-720" w:hanging="99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G.</w:t>
      </w:r>
      <w:r w:rsidRPr="00F448EA">
        <w:rPr>
          <w:rFonts w:ascii="Times New Roman" w:hAnsi="Times New Roman"/>
          <w:noProof w:val="0"/>
          <w:color w:val="222222"/>
          <w:sz w:val="24"/>
          <w:szCs w:val="24"/>
          <w:shd w:val="clear" w:color="auto" w:fill="FFFFFF"/>
          <w:lang w:val="en-US"/>
        </w:rPr>
        <w:t xml:space="preserve"> Younger kids may have more serious signs of school stress. </w:t>
      </w:r>
    </w:p>
    <w:p w:rsidR="00A12CCD" w:rsidRPr="00F448EA" w:rsidRDefault="00A12CCD" w:rsidP="006C06B6">
      <w:pPr>
        <w:tabs>
          <w:tab w:val="left" w:pos="0"/>
        </w:tabs>
        <w:spacing w:after="40" w:line="240" w:lineRule="auto"/>
        <w:ind w:left="270" w:right="-720" w:hanging="99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 xml:space="preserve">Nick: </w:t>
      </w:r>
      <w:r w:rsidRPr="00F448EA">
        <w:rPr>
          <w:rFonts w:ascii="Times New Roman" w:hAnsi="Times New Roman"/>
          <w:b/>
          <w:i/>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 xml:space="preserve">I can see some Vietnamese students suffer from stress and homework pressure. Is it right, Phuc? </w:t>
      </w:r>
    </w:p>
    <w:p w:rsidR="00A12CCD" w:rsidRPr="00F448EA" w:rsidRDefault="00A12CCD" w:rsidP="00034AFD">
      <w:pPr>
        <w:tabs>
          <w:tab w:val="left" w:pos="0"/>
          <w:tab w:val="left" w:leader="underscore" w:pos="10080"/>
        </w:tabs>
        <w:spacing w:after="40" w:line="240" w:lineRule="auto"/>
        <w:ind w:left="270" w:right="-720" w:hanging="99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Phuc:</w:t>
      </w:r>
      <w:r w:rsidRPr="00F448EA">
        <w:rPr>
          <w:rFonts w:ascii="Times New Roman" w:hAnsi="Times New Roman"/>
          <w:noProof w:val="0"/>
          <w:color w:val="222222"/>
          <w:sz w:val="24"/>
          <w:szCs w:val="24"/>
          <w:shd w:val="clear" w:color="auto" w:fill="FFFFFF"/>
          <w:lang w:val="en-US"/>
        </w:rPr>
        <w:tab/>
        <w:t>(41)</w:t>
      </w:r>
      <w:r w:rsidRPr="00F448EA">
        <w:rPr>
          <w:rFonts w:ascii="Times New Roman" w:hAnsi="Times New Roman"/>
          <w:noProof w:val="0"/>
          <w:color w:val="222222"/>
          <w:sz w:val="24"/>
          <w:szCs w:val="24"/>
          <w:shd w:val="clear" w:color="auto" w:fill="FFFFFF"/>
          <w:lang w:val="en-US"/>
        </w:rPr>
        <w:tab/>
        <w:t>.</w:t>
      </w:r>
    </w:p>
    <w:p w:rsidR="00A12CCD" w:rsidRPr="00F448EA" w:rsidRDefault="00A12CCD" w:rsidP="00034AFD">
      <w:pPr>
        <w:tabs>
          <w:tab w:val="left" w:pos="0"/>
          <w:tab w:val="left" w:leader="underscore" w:pos="10080"/>
        </w:tabs>
        <w:spacing w:after="40" w:line="240" w:lineRule="auto"/>
        <w:ind w:left="270" w:right="-720" w:hanging="99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Nick:</w:t>
      </w:r>
      <w:r w:rsidRPr="00F448EA">
        <w:rPr>
          <w:rFonts w:ascii="Times New Roman" w:hAnsi="Times New Roman"/>
          <w:noProof w:val="0"/>
          <w:color w:val="222222"/>
          <w:sz w:val="24"/>
          <w:szCs w:val="24"/>
          <w:shd w:val="clear" w:color="auto" w:fill="FFFFFF"/>
          <w:lang w:val="en-US"/>
        </w:rPr>
        <w:tab/>
        <w:t xml:space="preserve">I have seen some girls crying in class after getting low test scores. </w:t>
      </w:r>
    </w:p>
    <w:p w:rsidR="00A12CCD" w:rsidRPr="00F448EA" w:rsidRDefault="00A12CCD" w:rsidP="00034AFD">
      <w:pPr>
        <w:tabs>
          <w:tab w:val="left" w:pos="0"/>
          <w:tab w:val="left" w:leader="underscore" w:pos="10080"/>
        </w:tabs>
        <w:spacing w:after="40" w:line="240" w:lineRule="auto"/>
        <w:ind w:left="270" w:right="-720" w:hanging="99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Phuc:</w:t>
      </w:r>
      <w:r w:rsidRPr="00F448EA">
        <w:rPr>
          <w:rFonts w:ascii="Times New Roman" w:hAnsi="Times New Roman"/>
          <w:noProof w:val="0"/>
          <w:color w:val="222222"/>
          <w:sz w:val="24"/>
          <w:szCs w:val="24"/>
          <w:shd w:val="clear" w:color="auto" w:fill="FFFFFF"/>
          <w:lang w:val="en-US"/>
        </w:rPr>
        <w:tab/>
        <w:t xml:space="preserve">And others have gone without sleep a few nights to keep up with homework. </w:t>
      </w:r>
    </w:p>
    <w:p w:rsidR="00A12CCD" w:rsidRPr="00F448EA" w:rsidRDefault="00A12CCD" w:rsidP="00034AFD">
      <w:pPr>
        <w:tabs>
          <w:tab w:val="left" w:pos="0"/>
          <w:tab w:val="left" w:leader="underscore" w:pos="10080"/>
        </w:tabs>
        <w:spacing w:after="40" w:line="240" w:lineRule="auto"/>
        <w:ind w:left="270" w:right="-720" w:hanging="99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t>(42)</w:t>
      </w:r>
      <w:r w:rsidRPr="00F448EA">
        <w:rPr>
          <w:rFonts w:ascii="Times New Roman" w:hAnsi="Times New Roman"/>
          <w:noProof w:val="0"/>
          <w:color w:val="222222"/>
          <w:sz w:val="24"/>
          <w:szCs w:val="24"/>
          <w:shd w:val="clear" w:color="auto" w:fill="FFFFFF"/>
          <w:lang w:val="en-US"/>
        </w:rPr>
        <w:tab/>
        <w:t>.</w:t>
      </w:r>
    </w:p>
    <w:p w:rsidR="00A12CCD" w:rsidRPr="00F448EA" w:rsidRDefault="00A12CCD" w:rsidP="00034AFD">
      <w:pPr>
        <w:tabs>
          <w:tab w:val="left" w:pos="0"/>
          <w:tab w:val="left" w:leader="underscore" w:pos="10080"/>
        </w:tabs>
        <w:spacing w:after="40" w:line="240" w:lineRule="auto"/>
        <w:ind w:left="270" w:right="-720" w:hanging="99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Nick:</w:t>
      </w:r>
      <w:r w:rsidRPr="00F448EA">
        <w:rPr>
          <w:rFonts w:ascii="Times New Roman" w:hAnsi="Times New Roman"/>
          <w:noProof w:val="0"/>
          <w:color w:val="222222"/>
          <w:sz w:val="24"/>
          <w:szCs w:val="24"/>
          <w:shd w:val="clear" w:color="auto" w:fill="FFFFFF"/>
          <w:lang w:val="en-US"/>
        </w:rPr>
        <w:tab/>
        <w:t xml:space="preserve">So some students may have emotional, physical and mental stress. </w:t>
      </w:r>
    </w:p>
    <w:p w:rsidR="00A12CCD" w:rsidRPr="00F448EA" w:rsidRDefault="00A12CCD" w:rsidP="00034AFD">
      <w:pPr>
        <w:tabs>
          <w:tab w:val="left" w:pos="0"/>
          <w:tab w:val="left" w:leader="underscore" w:pos="10080"/>
        </w:tabs>
        <w:spacing w:after="40" w:line="240" w:lineRule="auto"/>
        <w:ind w:left="270" w:right="-720" w:hanging="99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Phuc:</w:t>
      </w:r>
      <w:r w:rsidRPr="00F448EA">
        <w:rPr>
          <w:rFonts w:ascii="Times New Roman" w:hAnsi="Times New Roman"/>
          <w:noProof w:val="0"/>
          <w:color w:val="222222"/>
          <w:sz w:val="24"/>
          <w:szCs w:val="24"/>
          <w:shd w:val="clear" w:color="auto" w:fill="FFFFFF"/>
          <w:lang w:val="en-US"/>
        </w:rPr>
        <w:tab/>
        <w:t>That's right, Nick. (43)</w:t>
      </w:r>
      <w:r w:rsidRPr="00F448EA">
        <w:rPr>
          <w:rFonts w:ascii="Times New Roman" w:hAnsi="Times New Roman"/>
          <w:noProof w:val="0"/>
          <w:color w:val="222222"/>
          <w:sz w:val="24"/>
          <w:szCs w:val="24"/>
          <w:shd w:val="clear" w:color="auto" w:fill="FFFFFF"/>
          <w:lang w:val="en-US"/>
        </w:rPr>
        <w:tab/>
        <w:t>.</w:t>
      </w:r>
    </w:p>
    <w:p w:rsidR="00A12CCD" w:rsidRPr="00F448EA" w:rsidRDefault="00A12CCD" w:rsidP="00034AFD">
      <w:pPr>
        <w:tabs>
          <w:tab w:val="left" w:pos="0"/>
          <w:tab w:val="left" w:leader="underscore" w:pos="10080"/>
        </w:tabs>
        <w:spacing w:after="40" w:line="240" w:lineRule="auto"/>
        <w:ind w:left="270" w:right="-720" w:hanging="99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t xml:space="preserve">We should plan our time wisely with homework. </w:t>
      </w:r>
    </w:p>
    <w:p w:rsidR="00A12CCD" w:rsidRPr="00F448EA" w:rsidRDefault="00A12CCD" w:rsidP="00034AFD">
      <w:pPr>
        <w:tabs>
          <w:tab w:val="left" w:pos="0"/>
          <w:tab w:val="left" w:leader="underscore" w:pos="10080"/>
        </w:tabs>
        <w:spacing w:after="40" w:line="240" w:lineRule="auto"/>
        <w:ind w:left="270" w:right="-720" w:hanging="99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Nick:</w:t>
      </w:r>
      <w:r w:rsidRPr="00F448EA">
        <w:rPr>
          <w:rFonts w:ascii="Times New Roman" w:hAnsi="Times New Roman"/>
          <w:noProof w:val="0"/>
          <w:color w:val="222222"/>
          <w:sz w:val="24"/>
          <w:szCs w:val="24"/>
          <w:shd w:val="clear" w:color="auto" w:fill="FFFFFF"/>
          <w:lang w:val="en-US"/>
        </w:rPr>
        <w:tab/>
        <w:t xml:space="preserve">We should try to do homework every night instead of cramming at the last moment. </w:t>
      </w:r>
    </w:p>
    <w:p w:rsidR="00A12CCD" w:rsidRPr="00F448EA" w:rsidRDefault="00A12CCD" w:rsidP="00034AFD">
      <w:pPr>
        <w:tabs>
          <w:tab w:val="left" w:pos="0"/>
          <w:tab w:val="left" w:leader="underscore" w:pos="10080"/>
        </w:tabs>
        <w:spacing w:after="40" w:line="240" w:lineRule="auto"/>
        <w:ind w:left="270" w:right="-720" w:hanging="99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lastRenderedPageBreak/>
        <w:t>Phuc:</w:t>
      </w:r>
      <w:r w:rsidRPr="00F448EA">
        <w:rPr>
          <w:rFonts w:ascii="Times New Roman" w:hAnsi="Times New Roman"/>
          <w:noProof w:val="0"/>
          <w:color w:val="222222"/>
          <w:sz w:val="24"/>
          <w:szCs w:val="24"/>
          <w:shd w:val="clear" w:color="auto" w:fill="FFFFFF"/>
          <w:lang w:val="en-US"/>
        </w:rPr>
        <w:tab/>
        <w:t>(44)</w:t>
      </w:r>
      <w:r w:rsidRPr="00F448EA">
        <w:rPr>
          <w:rFonts w:ascii="Times New Roman" w:hAnsi="Times New Roman"/>
          <w:noProof w:val="0"/>
          <w:color w:val="222222"/>
          <w:sz w:val="24"/>
          <w:szCs w:val="24"/>
          <w:shd w:val="clear" w:color="auto" w:fill="FFFFFF"/>
          <w:lang w:val="en-US"/>
        </w:rPr>
        <w:tab/>
        <w:t>.</w:t>
      </w:r>
    </w:p>
    <w:p w:rsidR="00A12CCD" w:rsidRPr="00F448EA" w:rsidRDefault="00A12CCD" w:rsidP="00E84136">
      <w:pPr>
        <w:tabs>
          <w:tab w:val="left" w:pos="0"/>
          <w:tab w:val="left" w:leader="underscore" w:pos="10080"/>
        </w:tabs>
        <w:spacing w:after="40" w:line="240" w:lineRule="auto"/>
        <w:ind w:right="-720" w:hanging="72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 xml:space="preserve">Nick: </w:t>
      </w:r>
      <w:r w:rsidRPr="00F448EA">
        <w:rPr>
          <w:rFonts w:ascii="Times New Roman" w:hAnsi="Times New Roman"/>
          <w:b/>
          <w:i/>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 xml:space="preserve">I agree with you. I thinks nowadays teenagers have some problems with their sleep. Adequate sleep alone would reduce teens' stress levels. </w:t>
      </w:r>
    </w:p>
    <w:p w:rsidR="00A12CCD" w:rsidRPr="00F448EA" w:rsidRDefault="00A12CCD" w:rsidP="0032766C">
      <w:pPr>
        <w:tabs>
          <w:tab w:val="left" w:pos="0"/>
          <w:tab w:val="left" w:leader="underscore" w:pos="10080"/>
        </w:tabs>
        <w:spacing w:after="40" w:line="360" w:lineRule="auto"/>
        <w:ind w:right="-720" w:hanging="72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 xml:space="preserve">Phuc: </w:t>
      </w:r>
      <w:r w:rsidRPr="00F448EA">
        <w:rPr>
          <w:rFonts w:ascii="Times New Roman" w:hAnsi="Times New Roman"/>
          <w:b/>
          <w:i/>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Family time is also important for getting over stress. (45)</w:t>
      </w:r>
      <w:r w:rsidRPr="00F448EA">
        <w:rPr>
          <w:rFonts w:ascii="Times New Roman" w:hAnsi="Times New Roman"/>
          <w:noProof w:val="0"/>
          <w:color w:val="222222"/>
          <w:sz w:val="24"/>
          <w:szCs w:val="24"/>
          <w:shd w:val="clear" w:color="auto" w:fill="FFFFFF"/>
          <w:lang w:val="en-US"/>
        </w:rPr>
        <w:tab/>
        <w:t>.</w:t>
      </w:r>
    </w:p>
    <w:p w:rsidR="00A12CCD" w:rsidRPr="00F448EA" w:rsidRDefault="00A12CCD" w:rsidP="0032766C">
      <w:pPr>
        <w:tabs>
          <w:tab w:val="left" w:pos="-360"/>
          <w:tab w:val="left" w:leader="underscore" w:pos="10080"/>
        </w:tabs>
        <w:spacing w:after="40" w:line="240" w:lineRule="auto"/>
        <w:ind w:left="-360" w:right="-720" w:hanging="360"/>
        <w:jc w:val="both"/>
        <w:rPr>
          <w:rFonts w:ascii="Times New Roman" w:hAnsi="Times New Roman"/>
          <w:b/>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IX.</w:t>
      </w:r>
      <w:r w:rsidRPr="00F448EA">
        <w:rPr>
          <w:rFonts w:ascii="Times New Roman" w:hAnsi="Times New Roman"/>
          <w:b/>
          <w:noProof w:val="0"/>
          <w:color w:val="222222"/>
          <w:sz w:val="24"/>
          <w:szCs w:val="24"/>
          <w:shd w:val="clear" w:color="auto" w:fill="FFFFFF"/>
          <w:lang w:val="en-US"/>
        </w:rPr>
        <w:tab/>
        <w:t>Write complete sentences, using the words/ phrases given in their correct forms. You can add some more necessary words, but you have to use all the words given.</w:t>
      </w:r>
    </w:p>
    <w:p w:rsidR="00A12CCD" w:rsidRPr="00F448EA" w:rsidRDefault="00A12CCD" w:rsidP="0032766C">
      <w:pPr>
        <w:tabs>
          <w:tab w:val="left" w:pos="-360"/>
          <w:tab w:val="left" w:leader="underscore" w:pos="10080"/>
        </w:tabs>
        <w:spacing w:after="40" w:line="240" w:lineRule="auto"/>
        <w:ind w:right="-720" w:hanging="720"/>
        <w:jc w:val="center"/>
        <w:rPr>
          <w:rFonts w:ascii="Times New Roman" w:hAnsi="Times New Roman"/>
          <w:b/>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Tips for a successful start in a middle school</w:t>
      </w:r>
    </w:p>
    <w:p w:rsidR="00A12CCD" w:rsidRPr="00F448EA" w:rsidRDefault="00A12CCD" w:rsidP="00E84136">
      <w:pPr>
        <w:tabs>
          <w:tab w:val="left" w:pos="-360"/>
          <w:tab w:val="left" w:leader="underscore" w:pos="10080"/>
        </w:tabs>
        <w:spacing w:after="40" w:line="240" w:lineRule="auto"/>
        <w:ind w:right="-720" w:hanging="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46.</w:t>
      </w:r>
      <w:r w:rsidRPr="00F448EA">
        <w:rPr>
          <w:rFonts w:ascii="Times New Roman" w:hAnsi="Times New Roman"/>
          <w:noProof w:val="0"/>
          <w:color w:val="222222"/>
          <w:sz w:val="24"/>
          <w:szCs w:val="24"/>
          <w:shd w:val="clear" w:color="auto" w:fill="FFFFFF"/>
          <w:lang w:val="en-US"/>
        </w:rPr>
        <w:tab/>
        <w:t xml:space="preserve">If/ I/ you/ I/ try/ new things/ such as/ join/ new sports clubs/ your classmates. </w:t>
      </w:r>
    </w:p>
    <w:p w:rsidR="00A12CCD" w:rsidRPr="00F448EA" w:rsidRDefault="00A12CCD" w:rsidP="002A6FD6">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2A6FD6">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47.</w:t>
      </w:r>
      <w:r w:rsidRPr="00F448EA">
        <w:rPr>
          <w:rFonts w:ascii="Times New Roman" w:hAnsi="Times New Roman"/>
          <w:noProof w:val="0"/>
          <w:color w:val="222222"/>
          <w:sz w:val="24"/>
          <w:szCs w:val="24"/>
          <w:shd w:val="clear" w:color="auto" w:fill="FFFFFF"/>
          <w:lang w:val="en-US"/>
        </w:rPr>
        <w:tab/>
        <w:t xml:space="preserve">You/ do/ homework carefully/ and/ keep/ assignments/ organized. </w:t>
      </w:r>
    </w:p>
    <w:p w:rsidR="00A12CCD" w:rsidRPr="00F448EA" w:rsidRDefault="00A12CCD" w:rsidP="002A6FD6">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2A6FD6">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48.</w:t>
      </w:r>
      <w:r w:rsidRPr="00F448EA">
        <w:rPr>
          <w:rFonts w:ascii="Times New Roman" w:hAnsi="Times New Roman"/>
          <w:noProof w:val="0"/>
          <w:color w:val="222222"/>
          <w:sz w:val="24"/>
          <w:szCs w:val="24"/>
          <w:shd w:val="clear" w:color="auto" w:fill="FFFFFF"/>
          <w:lang w:val="en-US"/>
        </w:rPr>
        <w:tab/>
        <w:t>It/ good idea/ know/ when/ you/ tests/ and/ revise/ lessons.</w:t>
      </w:r>
    </w:p>
    <w:p w:rsidR="00A12CCD" w:rsidRPr="00F448EA" w:rsidRDefault="00A12CCD" w:rsidP="002A6FD6">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1A1FF9">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lang w:val="en-US"/>
        </w:rPr>
        <w:t>49.</w:t>
      </w:r>
      <w:r w:rsidRPr="00F448EA">
        <w:rPr>
          <w:rFonts w:ascii="Times New Roman" w:hAnsi="Times New Roman"/>
          <w:noProof w:val="0"/>
          <w:color w:val="222222"/>
          <w:sz w:val="24"/>
          <w:szCs w:val="24"/>
          <w:shd w:val="clear" w:color="auto" w:fill="FFFFFF"/>
          <w:lang w:val="en-US"/>
        </w:rPr>
        <w:tab/>
        <w:t>You/ your teachers email addresses/ so that/ you/ ask/ missing assignments.</w:t>
      </w:r>
    </w:p>
    <w:p w:rsidR="00A12CCD" w:rsidRPr="00F448EA" w:rsidRDefault="00A12CCD" w:rsidP="001A1FF9">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1A1FF9">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50. It/ help/ consider/ write down/ all assignments/ and/ test dates/ planner.</w:t>
      </w:r>
    </w:p>
    <w:p w:rsidR="00A12CCD" w:rsidRPr="00F448EA" w:rsidRDefault="00A12CCD" w:rsidP="001A1FF9">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pPr>
        <w:spacing w:after="0" w:line="240" w:lineRule="auto"/>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br w:type="page"/>
      </w:r>
    </w:p>
    <w:p w:rsidR="00A12CCD" w:rsidRPr="00F448EA" w:rsidRDefault="00A12CCD" w:rsidP="000746A3">
      <w:pPr>
        <w:tabs>
          <w:tab w:val="left" w:pos="-360"/>
          <w:tab w:val="left" w:pos="288"/>
          <w:tab w:val="center" w:pos="4680"/>
          <w:tab w:val="left" w:leader="underscore" w:pos="10080"/>
        </w:tabs>
        <w:spacing w:after="40" w:line="480" w:lineRule="auto"/>
        <w:ind w:left="-360" w:right="-720" w:hanging="360"/>
        <w:outlineLvl w:val="1"/>
        <w:rPr>
          <w:rFonts w:ascii="Times New Roman" w:hAnsi="Times New Roman"/>
          <w:b/>
          <w:noProof w:val="0"/>
          <w:color w:val="222222"/>
          <w:sz w:val="32"/>
          <w:szCs w:val="24"/>
          <w:shd w:val="clear" w:color="auto" w:fill="FFFFFF"/>
          <w:lang w:val="en-US"/>
        </w:rPr>
      </w:pPr>
      <w:r w:rsidRPr="00F448EA">
        <w:rPr>
          <w:rFonts w:ascii="Times New Roman" w:hAnsi="Times New Roman"/>
          <w:b/>
          <w:noProof w:val="0"/>
          <w:color w:val="222222"/>
          <w:sz w:val="32"/>
          <w:szCs w:val="24"/>
          <w:shd w:val="clear" w:color="auto" w:fill="FFFFFF"/>
          <w:lang w:val="en-US"/>
        </w:rPr>
        <w:tab/>
      </w:r>
      <w:r w:rsidRPr="00F448EA">
        <w:rPr>
          <w:rFonts w:ascii="Times New Roman" w:hAnsi="Times New Roman"/>
          <w:b/>
          <w:noProof w:val="0"/>
          <w:color w:val="222222"/>
          <w:sz w:val="32"/>
          <w:szCs w:val="24"/>
          <w:shd w:val="clear" w:color="auto" w:fill="FFFFFF"/>
          <w:lang w:val="en-US"/>
        </w:rPr>
        <w:tab/>
      </w:r>
      <w:r w:rsidRPr="00F448EA">
        <w:rPr>
          <w:rFonts w:ascii="Times New Roman" w:hAnsi="Times New Roman"/>
          <w:b/>
          <w:noProof w:val="0"/>
          <w:color w:val="222222"/>
          <w:sz w:val="32"/>
          <w:szCs w:val="24"/>
          <w:shd w:val="clear" w:color="auto" w:fill="FFFFFF"/>
          <w:lang w:val="en-US"/>
        </w:rPr>
        <w:tab/>
      </w:r>
      <w:bookmarkStart w:id="7" w:name="_Toc497770180"/>
      <w:r w:rsidRPr="000233E4">
        <w:rPr>
          <w:rFonts w:ascii="Times New Roman" w:hAnsi="Times New Roman"/>
          <w:b/>
          <w:noProof w:val="0"/>
          <w:color w:val="222222"/>
          <w:sz w:val="36"/>
          <w:szCs w:val="24"/>
          <w:shd w:val="clear" w:color="auto" w:fill="FFFFFF"/>
          <w:lang w:val="en-US"/>
        </w:rPr>
        <w:t>TEST YOURSELF 1</w:t>
      </w:r>
      <w:bookmarkEnd w:id="7"/>
    </w:p>
    <w:p w:rsidR="00A12CCD" w:rsidRPr="00F448EA" w:rsidRDefault="00A12CCD" w:rsidP="00AC5B2C">
      <w:pPr>
        <w:tabs>
          <w:tab w:val="left" w:pos="-36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I.</w:t>
      </w:r>
      <w:r w:rsidRPr="00F448EA">
        <w:rPr>
          <w:rFonts w:ascii="Times New Roman" w:hAnsi="Times New Roman"/>
          <w:b/>
          <w:noProof w:val="0"/>
          <w:color w:val="222222"/>
          <w:sz w:val="24"/>
          <w:szCs w:val="24"/>
          <w:shd w:val="clear" w:color="auto" w:fill="FFFFFF"/>
          <w:lang w:val="en-US"/>
        </w:rPr>
        <w:tab/>
        <w:t xml:space="preserve">Find the word which has a different sound in the part underlined. </w:t>
      </w:r>
    </w:p>
    <w:p w:rsidR="00A12CCD" w:rsidRPr="00F448EA" w:rsidRDefault="00A12CCD" w:rsidP="000019D5">
      <w:pPr>
        <w:tabs>
          <w:tab w:val="left" w:pos="-360"/>
          <w:tab w:val="left" w:pos="1800"/>
          <w:tab w:val="left" w:pos="4320"/>
          <w:tab w:val="left" w:pos="6840"/>
        </w:tabs>
        <w:spacing w:after="40" w:line="240" w:lineRule="auto"/>
        <w:ind w:left="-720" w:right="-907"/>
        <w:jc w:val="both"/>
        <w:rPr>
          <w:rFonts w:ascii="Times New Roman" w:hAnsi="Times New Roman"/>
          <w:noProof w:val="0"/>
          <w:sz w:val="24"/>
          <w:szCs w:val="28"/>
          <w:lang w:val="en-US"/>
        </w:rPr>
      </w:pPr>
      <w:r w:rsidRPr="00F448EA">
        <w:rPr>
          <w:rFonts w:ascii="Times New Roman" w:hAnsi="Times New Roman"/>
          <w:noProof w:val="0"/>
          <w:sz w:val="24"/>
          <w:szCs w:val="28"/>
          <w:lang w:val="en-US"/>
        </w:rPr>
        <w:t>1.</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cr</w:t>
      </w:r>
      <w:r w:rsidRPr="00F448EA">
        <w:rPr>
          <w:rFonts w:ascii="Times New Roman" w:hAnsi="Times New Roman"/>
          <w:noProof w:val="0"/>
          <w:sz w:val="24"/>
          <w:szCs w:val="28"/>
          <w:u w:val="single"/>
          <w:lang w:val="en-US"/>
        </w:rPr>
        <w:t>a</w:t>
      </w:r>
      <w:r w:rsidRPr="00F448EA">
        <w:rPr>
          <w:rFonts w:ascii="Times New Roman" w:hAnsi="Times New Roman"/>
          <w:noProof w:val="0"/>
          <w:sz w:val="24"/>
          <w:szCs w:val="28"/>
          <w:lang w:val="en-US"/>
        </w:rPr>
        <w:t>ft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c</w:t>
      </w:r>
      <w:r w:rsidRPr="00F448EA">
        <w:rPr>
          <w:rFonts w:ascii="Times New Roman" w:hAnsi="Times New Roman"/>
          <w:noProof w:val="0"/>
          <w:sz w:val="24"/>
          <w:szCs w:val="28"/>
          <w:u w:val="single"/>
          <w:lang w:val="en-US"/>
        </w:rPr>
        <w:t>a</w:t>
      </w:r>
      <w:r w:rsidRPr="00F448EA">
        <w:rPr>
          <w:rFonts w:ascii="Times New Roman" w:hAnsi="Times New Roman"/>
          <w:noProof w:val="0"/>
          <w:sz w:val="24"/>
          <w:szCs w:val="28"/>
          <w:lang w:val="en-US"/>
        </w:rPr>
        <w:t>rve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aw</w:t>
      </w:r>
      <w:r w:rsidRPr="00F448EA">
        <w:rPr>
          <w:rFonts w:ascii="Times New Roman" w:hAnsi="Times New Roman"/>
          <w:noProof w:val="0"/>
          <w:sz w:val="24"/>
          <w:szCs w:val="28"/>
          <w:u w:val="single"/>
          <w:lang w:val="en-US"/>
        </w:rPr>
        <w:t>a</w:t>
      </w:r>
      <w:r w:rsidRPr="00F448EA">
        <w:rPr>
          <w:rFonts w:ascii="Times New Roman" w:hAnsi="Times New Roman"/>
          <w:noProof w:val="0"/>
          <w:sz w:val="24"/>
          <w:szCs w:val="28"/>
          <w:lang w:val="en-US"/>
        </w:rPr>
        <w:t>re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c</w:t>
      </w:r>
      <w:r w:rsidRPr="00F448EA">
        <w:rPr>
          <w:rFonts w:ascii="Times New Roman" w:hAnsi="Times New Roman"/>
          <w:noProof w:val="0"/>
          <w:sz w:val="24"/>
          <w:szCs w:val="28"/>
          <w:u w:val="single"/>
          <w:lang w:val="en-US"/>
        </w:rPr>
        <w:t>a</w:t>
      </w:r>
      <w:r w:rsidRPr="00F448EA">
        <w:rPr>
          <w:rFonts w:ascii="Times New Roman" w:hAnsi="Times New Roman"/>
          <w:noProof w:val="0"/>
          <w:sz w:val="24"/>
          <w:szCs w:val="28"/>
          <w:lang w:val="en-US"/>
        </w:rPr>
        <w:t>st</w:t>
      </w:r>
    </w:p>
    <w:p w:rsidR="00A12CCD" w:rsidRPr="00F448EA" w:rsidRDefault="00A12CCD" w:rsidP="000019D5">
      <w:pPr>
        <w:tabs>
          <w:tab w:val="left" w:pos="-360"/>
          <w:tab w:val="left" w:pos="1800"/>
          <w:tab w:val="left" w:pos="4320"/>
          <w:tab w:val="left" w:pos="6840"/>
        </w:tabs>
        <w:spacing w:after="40" w:line="240" w:lineRule="auto"/>
        <w:ind w:left="-720" w:right="-907"/>
        <w:jc w:val="both"/>
        <w:rPr>
          <w:rFonts w:ascii="Times New Roman" w:hAnsi="Times New Roman"/>
          <w:noProof w:val="0"/>
          <w:sz w:val="24"/>
          <w:szCs w:val="28"/>
          <w:lang w:val="en-US"/>
        </w:rPr>
      </w:pPr>
      <w:r w:rsidRPr="00F448EA">
        <w:rPr>
          <w:rFonts w:ascii="Times New Roman" w:hAnsi="Times New Roman"/>
          <w:noProof w:val="0"/>
          <w:sz w:val="24"/>
          <w:szCs w:val="28"/>
          <w:lang w:val="en-US"/>
        </w:rPr>
        <w:t>2.</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s</w:t>
      </w:r>
      <w:r w:rsidRPr="00F448EA">
        <w:rPr>
          <w:rFonts w:ascii="Times New Roman" w:hAnsi="Times New Roman"/>
          <w:noProof w:val="0"/>
          <w:sz w:val="24"/>
          <w:szCs w:val="28"/>
          <w:u w:val="single"/>
          <w:lang w:val="en-US"/>
        </w:rPr>
        <w:t>u</w:t>
      </w:r>
      <w:r w:rsidRPr="00F448EA">
        <w:rPr>
          <w:rFonts w:ascii="Times New Roman" w:hAnsi="Times New Roman"/>
          <w:noProof w:val="0"/>
          <w:sz w:val="24"/>
          <w:szCs w:val="28"/>
          <w:lang w:val="en-US"/>
        </w:rPr>
        <w:t>rface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dr</w:t>
      </w:r>
      <w:r w:rsidRPr="00F448EA">
        <w:rPr>
          <w:rFonts w:ascii="Times New Roman" w:hAnsi="Times New Roman"/>
          <w:noProof w:val="0"/>
          <w:sz w:val="24"/>
          <w:szCs w:val="28"/>
          <w:u w:val="single"/>
          <w:lang w:val="en-US"/>
        </w:rPr>
        <w:t>u</w:t>
      </w:r>
      <w:r w:rsidRPr="00F448EA">
        <w:rPr>
          <w:rFonts w:ascii="Times New Roman" w:hAnsi="Times New Roman"/>
          <w:noProof w:val="0"/>
          <w:sz w:val="24"/>
          <w:szCs w:val="28"/>
          <w:lang w:val="en-US"/>
        </w:rPr>
        <w:t>mhead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m</w:t>
      </w:r>
      <w:r w:rsidRPr="00F448EA">
        <w:rPr>
          <w:rFonts w:ascii="Times New Roman" w:hAnsi="Times New Roman"/>
          <w:noProof w:val="0"/>
          <w:sz w:val="24"/>
          <w:szCs w:val="28"/>
          <w:u w:val="single"/>
          <w:lang w:val="en-US"/>
        </w:rPr>
        <w:t>u</w:t>
      </w:r>
      <w:r w:rsidRPr="00F448EA">
        <w:rPr>
          <w:rFonts w:ascii="Times New Roman" w:hAnsi="Times New Roman"/>
          <w:noProof w:val="0"/>
          <w:sz w:val="24"/>
          <w:szCs w:val="28"/>
          <w:lang w:val="en-US"/>
        </w:rPr>
        <w:t>lticultural</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fr</w:t>
      </w:r>
      <w:r w:rsidRPr="00F448EA">
        <w:rPr>
          <w:rFonts w:ascii="Times New Roman" w:hAnsi="Times New Roman"/>
          <w:noProof w:val="0"/>
          <w:sz w:val="24"/>
          <w:szCs w:val="28"/>
          <w:u w:val="single"/>
          <w:lang w:val="en-US"/>
        </w:rPr>
        <w:t>u</w:t>
      </w:r>
      <w:r w:rsidRPr="00F448EA">
        <w:rPr>
          <w:rFonts w:ascii="Times New Roman" w:hAnsi="Times New Roman"/>
          <w:noProof w:val="0"/>
          <w:sz w:val="24"/>
          <w:szCs w:val="28"/>
          <w:lang w:val="en-US"/>
        </w:rPr>
        <w:t>strated</w:t>
      </w:r>
    </w:p>
    <w:p w:rsidR="00A12CCD" w:rsidRPr="00F448EA" w:rsidRDefault="00A12CCD" w:rsidP="000019D5">
      <w:pPr>
        <w:tabs>
          <w:tab w:val="left" w:pos="-360"/>
          <w:tab w:val="left" w:pos="1800"/>
          <w:tab w:val="left" w:pos="4320"/>
          <w:tab w:val="left" w:pos="6840"/>
        </w:tabs>
        <w:spacing w:after="40" w:line="360" w:lineRule="auto"/>
        <w:ind w:left="-720" w:right="-907"/>
        <w:jc w:val="both"/>
        <w:rPr>
          <w:rFonts w:ascii="Times New Roman" w:hAnsi="Times New Roman"/>
          <w:noProof w:val="0"/>
          <w:sz w:val="24"/>
          <w:szCs w:val="28"/>
          <w:lang w:val="en-US"/>
        </w:rPr>
      </w:pPr>
      <w:r w:rsidRPr="00F448EA">
        <w:rPr>
          <w:rFonts w:ascii="Times New Roman" w:hAnsi="Times New Roman"/>
          <w:noProof w:val="0"/>
          <w:sz w:val="24"/>
          <w:szCs w:val="28"/>
          <w:lang w:val="en-US"/>
        </w:rPr>
        <w:t>3.</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craft</w:t>
      </w:r>
      <w:r w:rsidRPr="00F448EA">
        <w:rPr>
          <w:rFonts w:ascii="Times New Roman" w:hAnsi="Times New Roman"/>
          <w:noProof w:val="0"/>
          <w:sz w:val="24"/>
          <w:szCs w:val="28"/>
          <w:u w:val="single"/>
          <w:lang w:val="en-US"/>
        </w:rPr>
        <w:t>s</w:t>
      </w:r>
      <w:r w:rsidRPr="00F448EA">
        <w:rPr>
          <w:rFonts w:ascii="Times New Roman" w:hAnsi="Times New Roman"/>
          <w:noProof w:val="0"/>
          <w:sz w:val="24"/>
          <w:szCs w:val="28"/>
          <w:lang w:val="en-US"/>
        </w:rPr>
        <w:t>man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hou</w:t>
      </w:r>
      <w:r w:rsidRPr="00F448EA">
        <w:rPr>
          <w:rFonts w:ascii="Times New Roman" w:hAnsi="Times New Roman"/>
          <w:noProof w:val="0"/>
          <w:sz w:val="24"/>
          <w:szCs w:val="28"/>
          <w:u w:val="single"/>
          <w:lang w:val="en-US"/>
        </w:rPr>
        <w:t>s</w:t>
      </w:r>
      <w:r w:rsidRPr="00F448EA">
        <w:rPr>
          <w:rFonts w:ascii="Times New Roman" w:hAnsi="Times New Roman"/>
          <w:noProof w:val="0"/>
          <w:sz w:val="24"/>
          <w:szCs w:val="28"/>
          <w:lang w:val="en-US"/>
        </w:rPr>
        <w:t>e-keeping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co</w:t>
      </w:r>
      <w:r w:rsidRPr="00F448EA">
        <w:rPr>
          <w:rFonts w:ascii="Times New Roman" w:hAnsi="Times New Roman"/>
          <w:noProof w:val="0"/>
          <w:sz w:val="24"/>
          <w:szCs w:val="28"/>
          <w:u w:val="single"/>
          <w:lang w:val="en-US"/>
        </w:rPr>
        <w:t>s</w:t>
      </w:r>
      <w:r w:rsidRPr="00F448EA">
        <w:rPr>
          <w:rFonts w:ascii="Times New Roman" w:hAnsi="Times New Roman"/>
          <w:noProof w:val="0"/>
          <w:sz w:val="24"/>
          <w:szCs w:val="28"/>
          <w:lang w:val="en-US"/>
        </w:rPr>
        <w:t>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pre</w:t>
      </w:r>
      <w:r w:rsidRPr="00F448EA">
        <w:rPr>
          <w:rFonts w:ascii="Times New Roman" w:hAnsi="Times New Roman"/>
          <w:noProof w:val="0"/>
          <w:sz w:val="24"/>
          <w:szCs w:val="28"/>
          <w:u w:val="single"/>
          <w:lang w:val="en-US"/>
        </w:rPr>
        <w:t>s</w:t>
      </w:r>
      <w:r w:rsidRPr="00F448EA">
        <w:rPr>
          <w:rFonts w:ascii="Times New Roman" w:hAnsi="Times New Roman"/>
          <w:noProof w:val="0"/>
          <w:sz w:val="24"/>
          <w:szCs w:val="28"/>
          <w:lang w:val="en-US"/>
        </w:rPr>
        <w:t>erve</w:t>
      </w:r>
    </w:p>
    <w:p w:rsidR="00A12CCD" w:rsidRPr="00F448EA" w:rsidRDefault="00A12CCD" w:rsidP="000019D5">
      <w:pPr>
        <w:tabs>
          <w:tab w:val="left" w:pos="-360"/>
          <w:tab w:val="left" w:leader="underscore" w:pos="10080"/>
        </w:tabs>
        <w:spacing w:after="40" w:line="240" w:lineRule="auto"/>
        <w:ind w:left="-720" w:right="-907"/>
        <w:rPr>
          <w:rFonts w:ascii="Times New Roman" w:hAnsi="Times New Roman"/>
          <w:b/>
          <w:noProof w:val="0"/>
          <w:sz w:val="24"/>
          <w:szCs w:val="24"/>
          <w:lang w:val="en-US"/>
        </w:rPr>
      </w:pPr>
      <w:r w:rsidRPr="00F448EA">
        <w:rPr>
          <w:rFonts w:ascii="Times New Roman" w:hAnsi="Times New Roman"/>
          <w:b/>
          <w:noProof w:val="0"/>
          <w:sz w:val="24"/>
          <w:szCs w:val="24"/>
          <w:lang w:val="en-US"/>
        </w:rPr>
        <w:t>II.</w:t>
      </w:r>
      <w:r w:rsidRPr="00F448EA">
        <w:rPr>
          <w:rFonts w:ascii="Times New Roman" w:hAnsi="Times New Roman"/>
          <w:b/>
          <w:noProof w:val="0"/>
          <w:sz w:val="24"/>
          <w:szCs w:val="24"/>
          <w:lang w:val="en-US"/>
        </w:rPr>
        <w:tab/>
        <w:t xml:space="preserve">Choose the word which has a different stress pattern from the others. </w:t>
      </w:r>
    </w:p>
    <w:p w:rsidR="00A12CCD" w:rsidRPr="00F448EA" w:rsidRDefault="00A12CCD" w:rsidP="000019D5">
      <w:pPr>
        <w:tabs>
          <w:tab w:val="left" w:pos="-360"/>
          <w:tab w:val="left" w:pos="1800"/>
          <w:tab w:val="left" w:pos="4320"/>
          <w:tab w:val="left" w:pos="6840"/>
        </w:tabs>
        <w:spacing w:after="40" w:line="240" w:lineRule="auto"/>
        <w:ind w:left="-720" w:right="-907"/>
        <w:jc w:val="both"/>
        <w:rPr>
          <w:rFonts w:ascii="Times New Roman" w:hAnsi="Times New Roman"/>
          <w:noProof w:val="0"/>
          <w:sz w:val="24"/>
          <w:szCs w:val="28"/>
          <w:lang w:val="en-US"/>
        </w:rPr>
      </w:pPr>
      <w:r w:rsidRPr="00F448EA">
        <w:rPr>
          <w:rFonts w:ascii="Times New Roman" w:hAnsi="Times New Roman"/>
          <w:noProof w:val="0"/>
          <w:sz w:val="24"/>
          <w:szCs w:val="28"/>
          <w:lang w:val="en-US"/>
        </w:rPr>
        <w:t>4.</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fabulous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skyscraper</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lacquerware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determine</w:t>
      </w:r>
    </w:p>
    <w:p w:rsidR="00A12CCD" w:rsidRPr="00F448EA" w:rsidRDefault="00A12CCD" w:rsidP="000019D5">
      <w:pPr>
        <w:tabs>
          <w:tab w:val="left" w:pos="-360"/>
          <w:tab w:val="left" w:pos="1800"/>
          <w:tab w:val="left" w:pos="4320"/>
          <w:tab w:val="left" w:pos="6840"/>
        </w:tabs>
        <w:spacing w:after="40" w:line="360" w:lineRule="auto"/>
        <w:ind w:left="-720" w:right="-900"/>
        <w:jc w:val="both"/>
        <w:rPr>
          <w:rFonts w:ascii="Times New Roman" w:hAnsi="Times New Roman"/>
          <w:noProof w:val="0"/>
          <w:sz w:val="24"/>
          <w:szCs w:val="28"/>
          <w:lang w:val="en-US"/>
        </w:rPr>
      </w:pPr>
      <w:r w:rsidRPr="00F448EA">
        <w:rPr>
          <w:rFonts w:ascii="Times New Roman" w:hAnsi="Times New Roman"/>
          <w:noProof w:val="0"/>
          <w:sz w:val="24"/>
          <w:szCs w:val="28"/>
          <w:lang w:val="en-US"/>
        </w:rPr>
        <w:t>5.</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authenticity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cooperative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metropolitan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multicultural</w:t>
      </w:r>
    </w:p>
    <w:p w:rsidR="00A12CCD" w:rsidRPr="00F448EA" w:rsidRDefault="00A12CCD" w:rsidP="00047CB3">
      <w:pPr>
        <w:pStyle w:val="ListParagraph"/>
        <w:shd w:val="clear" w:color="auto" w:fill="FFFFFF"/>
        <w:tabs>
          <w:tab w:val="left" w:pos="-360"/>
          <w:tab w:val="left" w:leader="underscore" w:pos="10080"/>
        </w:tabs>
        <w:spacing w:after="40" w:line="240" w:lineRule="auto"/>
        <w:ind w:left="-720" w:right="-907"/>
        <w:jc w:val="both"/>
        <w:rPr>
          <w:rFonts w:ascii="Times New Roman" w:hAnsi="Times New Roman"/>
          <w:b/>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t>III.</w:t>
      </w:r>
      <w:r w:rsidRPr="00F448EA">
        <w:rPr>
          <w:rFonts w:ascii="Times New Roman" w:hAnsi="Times New Roman"/>
          <w:b/>
          <w:noProof w:val="0"/>
          <w:sz w:val="24"/>
          <w:szCs w:val="24"/>
          <w:shd w:val="clear" w:color="auto" w:fill="FFFFFF"/>
          <w:lang w:val="en-US"/>
        </w:rPr>
        <w:tab/>
        <w:t>Choose the best answer A, B, C or D to complete the sentences.</w:t>
      </w:r>
    </w:p>
    <w:p w:rsidR="00A12CCD" w:rsidRPr="00F448EA" w:rsidRDefault="00A12CCD" w:rsidP="0023025F">
      <w:pPr>
        <w:tabs>
          <w:tab w:val="left" w:pos="-360"/>
        </w:tabs>
        <w:spacing w:after="40"/>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6.</w:t>
      </w:r>
      <w:r w:rsidRPr="00F448EA">
        <w:rPr>
          <w:rFonts w:ascii="Times New Roman" w:hAnsi="Times New Roman"/>
          <w:noProof w:val="0"/>
          <w:sz w:val="24"/>
          <w:szCs w:val="28"/>
          <w:lang w:val="en-US"/>
        </w:rPr>
        <w:tab/>
      </w:r>
      <w:r w:rsidRPr="00F448EA">
        <w:rPr>
          <w:rFonts w:ascii="Times New Roman" w:hAnsi="Times New Roman"/>
          <w:noProof w:val="0"/>
          <w:color w:val="222222"/>
          <w:sz w:val="24"/>
          <w:szCs w:val="24"/>
          <w:shd w:val="clear" w:color="auto" w:fill="FFFFFF"/>
          <w:lang w:val="en-US"/>
        </w:rPr>
        <w:t>Lacquering is a uniquely-performed</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222222"/>
          <w:sz w:val="24"/>
          <w:szCs w:val="24"/>
          <w:shd w:val="clear" w:color="auto" w:fill="FFFFFF"/>
          <w:lang w:val="en-US"/>
        </w:rPr>
        <w:t>in Viet Nam</w:t>
      </w:r>
      <w:r w:rsidRPr="00F448EA">
        <w:rPr>
          <w:rFonts w:ascii="Times New Roman" w:hAnsi="Times New Roman"/>
          <w:noProof w:val="0"/>
          <w:sz w:val="24"/>
          <w:szCs w:val="28"/>
          <w:lang w:val="en-US"/>
        </w:rPr>
        <w:t>.</w:t>
      </w:r>
    </w:p>
    <w:p w:rsidR="00A12CCD" w:rsidRPr="00F448EA" w:rsidRDefault="00A12CCD" w:rsidP="000019D5">
      <w:pPr>
        <w:tabs>
          <w:tab w:val="left" w:pos="-360"/>
          <w:tab w:val="left" w:pos="1800"/>
          <w:tab w:val="left" w:pos="4320"/>
          <w:tab w:val="left" w:pos="6840"/>
        </w:tabs>
        <w:spacing w:after="40"/>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tradition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production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culture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craft</w:t>
      </w:r>
    </w:p>
    <w:p w:rsidR="00A12CCD" w:rsidRPr="00F448EA" w:rsidRDefault="00A12CCD" w:rsidP="0023025F">
      <w:pPr>
        <w:tabs>
          <w:tab w:val="left" w:pos="-360"/>
        </w:tabs>
        <w:spacing w:after="40"/>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7.</w:t>
      </w:r>
      <w:r w:rsidRPr="00F448EA">
        <w:rPr>
          <w:rFonts w:ascii="Times New Roman" w:hAnsi="Times New Roman"/>
          <w:noProof w:val="0"/>
          <w:sz w:val="24"/>
          <w:szCs w:val="28"/>
          <w:lang w:val="en-US"/>
        </w:rPr>
        <w:tab/>
      </w:r>
      <w:r w:rsidRPr="00F448EA">
        <w:rPr>
          <w:rFonts w:ascii="Times New Roman" w:hAnsi="Times New Roman"/>
          <w:noProof w:val="0"/>
          <w:color w:val="222222"/>
          <w:sz w:val="24"/>
          <w:szCs w:val="24"/>
          <w:shd w:val="clear" w:color="auto" w:fill="FFFFFF"/>
          <w:lang w:val="en-US"/>
        </w:rPr>
        <w:t>The drawing and printing techniques have been</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222222"/>
          <w:sz w:val="24"/>
          <w:szCs w:val="24"/>
          <w:shd w:val="clear" w:color="auto" w:fill="FFFFFF"/>
          <w:lang w:val="en-US"/>
        </w:rPr>
        <w:t>and inherited over many generations</w:t>
      </w:r>
      <w:r w:rsidRPr="00F448EA">
        <w:rPr>
          <w:rFonts w:ascii="Times New Roman" w:hAnsi="Times New Roman"/>
          <w:noProof w:val="0"/>
          <w:sz w:val="24"/>
          <w:szCs w:val="28"/>
          <w:lang w:val="en-US"/>
        </w:rPr>
        <w:t>.</w:t>
      </w:r>
    </w:p>
    <w:p w:rsidR="00A12CCD" w:rsidRPr="00F448EA" w:rsidRDefault="00A12CCD" w:rsidP="000019D5">
      <w:pPr>
        <w:tabs>
          <w:tab w:val="left" w:pos="-360"/>
          <w:tab w:val="left" w:pos="1800"/>
          <w:tab w:val="left" w:pos="4320"/>
          <w:tab w:val="left" w:pos="6840"/>
        </w:tabs>
        <w:spacing w:after="40"/>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222222"/>
          <w:sz w:val="24"/>
          <w:szCs w:val="24"/>
          <w:shd w:val="clear" w:color="auto" w:fill="FFFFFF"/>
          <w:lang w:val="en-US"/>
        </w:rPr>
        <w:t>preserved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222222"/>
          <w:sz w:val="24"/>
          <w:szCs w:val="24"/>
          <w:shd w:val="clear" w:color="auto" w:fill="FFFFFF"/>
          <w:lang w:val="en-US"/>
        </w:rPr>
        <w:t>stored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222222"/>
          <w:sz w:val="24"/>
          <w:szCs w:val="24"/>
          <w:shd w:val="clear" w:color="auto" w:fill="FFFFFF"/>
          <w:lang w:val="en-US"/>
        </w:rPr>
        <w:t>prevented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222222"/>
          <w:sz w:val="24"/>
          <w:szCs w:val="24"/>
          <w:shd w:val="clear" w:color="auto" w:fill="FFFFFF"/>
          <w:lang w:val="en-US"/>
        </w:rPr>
        <w:t>treated</w:t>
      </w:r>
    </w:p>
    <w:p w:rsidR="00A12CCD" w:rsidRPr="00F448EA" w:rsidRDefault="00A12CCD" w:rsidP="0023025F">
      <w:pPr>
        <w:tabs>
          <w:tab w:val="left" w:pos="-360"/>
        </w:tabs>
        <w:spacing w:after="40"/>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8.</w:t>
      </w:r>
      <w:r w:rsidRPr="00F448EA">
        <w:rPr>
          <w:rFonts w:ascii="Times New Roman" w:hAnsi="Times New Roman"/>
          <w:noProof w:val="0"/>
          <w:sz w:val="24"/>
          <w:szCs w:val="28"/>
          <w:lang w:val="en-US"/>
        </w:rPr>
        <w:tab/>
      </w:r>
      <w:r w:rsidRPr="00F448EA">
        <w:rPr>
          <w:rFonts w:ascii="Times New Roman" w:hAnsi="Times New Roman"/>
          <w:noProof w:val="0"/>
          <w:color w:val="222222"/>
          <w:sz w:val="24"/>
          <w:szCs w:val="24"/>
          <w:shd w:val="clear" w:color="auto" w:fill="FFFFFF"/>
          <w:lang w:val="en-US"/>
        </w:rPr>
        <w:t>There is a</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222222"/>
          <w:sz w:val="24"/>
          <w:szCs w:val="24"/>
          <w:shd w:val="clear" w:color="auto" w:fill="FFFFFF"/>
          <w:lang w:val="en-US"/>
        </w:rPr>
        <w:t>of employment opportunities in a city</w:t>
      </w:r>
      <w:r w:rsidRPr="00F448EA">
        <w:rPr>
          <w:rFonts w:ascii="Times New Roman" w:hAnsi="Times New Roman"/>
          <w:noProof w:val="0"/>
          <w:sz w:val="24"/>
          <w:szCs w:val="28"/>
          <w:lang w:val="en-US"/>
        </w:rPr>
        <w:t>.</w:t>
      </w:r>
    </w:p>
    <w:p w:rsidR="00A12CCD" w:rsidRPr="00F448EA" w:rsidRDefault="00A12CCD" w:rsidP="000019D5">
      <w:pPr>
        <w:tabs>
          <w:tab w:val="left" w:pos="-360"/>
          <w:tab w:val="left" w:pos="1800"/>
          <w:tab w:val="left" w:pos="4320"/>
          <w:tab w:val="left" w:pos="6840"/>
        </w:tabs>
        <w:spacing w:after="40"/>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222222"/>
          <w:sz w:val="24"/>
          <w:szCs w:val="24"/>
          <w:shd w:val="clear" w:color="auto" w:fill="FFFFFF"/>
          <w:lang w:val="en-US"/>
        </w:rPr>
        <w:t>type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222222"/>
          <w:sz w:val="24"/>
          <w:szCs w:val="24"/>
          <w:shd w:val="clear" w:color="auto" w:fill="FFFFFF"/>
          <w:lang w:val="en-US"/>
        </w:rPr>
        <w:t>variety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222222"/>
          <w:sz w:val="24"/>
          <w:szCs w:val="24"/>
          <w:shd w:val="clear" w:color="auto" w:fill="FFFFFF"/>
          <w:lang w:val="en-US"/>
        </w:rPr>
        <w:t>group</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222222"/>
          <w:sz w:val="24"/>
          <w:szCs w:val="24"/>
          <w:shd w:val="clear" w:color="auto" w:fill="FFFFFF"/>
          <w:lang w:val="en-US"/>
        </w:rPr>
        <w:t>change</w:t>
      </w:r>
    </w:p>
    <w:p w:rsidR="00A12CCD" w:rsidRPr="00F448EA" w:rsidRDefault="00A12CCD" w:rsidP="0023025F">
      <w:pPr>
        <w:tabs>
          <w:tab w:val="left" w:pos="-360"/>
        </w:tabs>
        <w:spacing w:after="40"/>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9.</w:t>
      </w:r>
      <w:r w:rsidRPr="00F448EA">
        <w:rPr>
          <w:rFonts w:ascii="Times New Roman" w:hAnsi="Times New Roman"/>
          <w:noProof w:val="0"/>
          <w:color w:val="222222"/>
          <w:sz w:val="24"/>
          <w:szCs w:val="24"/>
          <w:shd w:val="clear" w:color="auto" w:fill="FFFFFF"/>
          <w:lang w:val="en-US"/>
        </w:rPr>
        <w:tab/>
        <w:t>Skillful hand-weaving techniques of the local</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222222"/>
          <w:sz w:val="24"/>
          <w:szCs w:val="24"/>
          <w:shd w:val="clear" w:color="auto" w:fill="FFFFFF"/>
          <w:lang w:val="en-US"/>
        </w:rPr>
        <w:t>make Dinh An sedge mats a wonderful souvenir for visitors</w:t>
      </w:r>
      <w:r w:rsidRPr="00F448EA">
        <w:rPr>
          <w:rFonts w:ascii="Times New Roman" w:hAnsi="Times New Roman"/>
          <w:noProof w:val="0"/>
          <w:sz w:val="24"/>
          <w:szCs w:val="28"/>
          <w:lang w:val="en-US"/>
        </w:rPr>
        <w:t>.</w:t>
      </w:r>
    </w:p>
    <w:p w:rsidR="00A12CCD" w:rsidRPr="00F448EA" w:rsidRDefault="00A12CCD" w:rsidP="000019D5">
      <w:pPr>
        <w:tabs>
          <w:tab w:val="left" w:pos="-360"/>
          <w:tab w:val="left" w:pos="1800"/>
          <w:tab w:val="left" w:pos="4320"/>
          <w:tab w:val="left" w:pos="6840"/>
        </w:tabs>
        <w:spacing w:after="40"/>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222222"/>
          <w:sz w:val="24"/>
          <w:szCs w:val="24"/>
          <w:shd w:val="clear" w:color="auto" w:fill="FFFFFF"/>
          <w:lang w:val="en-US"/>
        </w:rPr>
        <w:t>artists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222222"/>
          <w:sz w:val="24"/>
          <w:szCs w:val="24"/>
          <w:shd w:val="clear" w:color="auto" w:fill="FFFFFF"/>
          <w:lang w:val="en-US"/>
        </w:rPr>
        <w:t>actors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222222"/>
          <w:sz w:val="24"/>
          <w:szCs w:val="24"/>
          <w:shd w:val="clear" w:color="auto" w:fill="FFFFFF"/>
          <w:lang w:val="en-US"/>
        </w:rPr>
        <w:t>artefacts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222222"/>
          <w:sz w:val="24"/>
          <w:szCs w:val="24"/>
          <w:shd w:val="clear" w:color="auto" w:fill="FFFFFF"/>
          <w:lang w:val="en-US"/>
        </w:rPr>
        <w:t>artisans</w:t>
      </w:r>
    </w:p>
    <w:p w:rsidR="00A12CCD" w:rsidRPr="00F448EA" w:rsidRDefault="00A12CCD" w:rsidP="0023025F">
      <w:pPr>
        <w:tabs>
          <w:tab w:val="left" w:pos="-360"/>
        </w:tabs>
        <w:spacing w:after="40"/>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10.</w:t>
      </w:r>
      <w:r w:rsidRPr="00F448EA">
        <w:rPr>
          <w:rFonts w:ascii="Times New Roman" w:hAnsi="Times New Roman"/>
          <w:noProof w:val="0"/>
          <w:sz w:val="24"/>
          <w:szCs w:val="28"/>
          <w:lang w:val="en-US"/>
        </w:rPr>
        <w:tab/>
      </w:r>
      <w:r w:rsidRPr="00F448EA">
        <w:rPr>
          <w:rFonts w:ascii="Times New Roman" w:hAnsi="Times New Roman"/>
          <w:noProof w:val="0"/>
          <w:color w:val="222222"/>
          <w:sz w:val="24"/>
          <w:szCs w:val="24"/>
          <w:shd w:val="clear" w:color="auto" w:fill="FFFFFF"/>
          <w:lang w:val="en-US"/>
        </w:rPr>
        <w:t>Maybe we are worried about something so our</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222222"/>
          <w:sz w:val="24"/>
          <w:szCs w:val="24"/>
          <w:shd w:val="clear" w:color="auto" w:fill="FFFFFF"/>
          <w:lang w:val="en-US"/>
        </w:rPr>
        <w:t>keeps wandering over to a particular issue</w:t>
      </w:r>
      <w:r w:rsidRPr="00F448EA">
        <w:rPr>
          <w:rFonts w:ascii="Times New Roman" w:hAnsi="Times New Roman"/>
          <w:noProof w:val="0"/>
          <w:sz w:val="24"/>
          <w:szCs w:val="28"/>
          <w:lang w:val="en-US"/>
        </w:rPr>
        <w:t>.</w:t>
      </w:r>
    </w:p>
    <w:p w:rsidR="00A12CCD" w:rsidRPr="00F448EA" w:rsidRDefault="00A12CCD" w:rsidP="000019D5">
      <w:pPr>
        <w:tabs>
          <w:tab w:val="left" w:pos="-360"/>
          <w:tab w:val="left" w:pos="1800"/>
          <w:tab w:val="left" w:pos="4320"/>
          <w:tab w:val="left" w:pos="6840"/>
        </w:tabs>
        <w:spacing w:after="40"/>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brain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feeling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mind</w:t>
      </w:r>
    </w:p>
    <w:p w:rsidR="00A12CCD" w:rsidRPr="00F448EA" w:rsidRDefault="00A12CCD" w:rsidP="0023025F">
      <w:pPr>
        <w:tabs>
          <w:tab w:val="left" w:pos="-360"/>
        </w:tabs>
        <w:spacing w:after="40"/>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11.</w:t>
      </w:r>
      <w:r w:rsidRPr="00F448EA">
        <w:rPr>
          <w:rFonts w:ascii="Times New Roman" w:hAnsi="Times New Roman"/>
          <w:noProof w:val="0"/>
          <w:sz w:val="24"/>
          <w:szCs w:val="28"/>
          <w:lang w:val="en-US"/>
        </w:rPr>
        <w:tab/>
      </w:r>
      <w:r w:rsidRPr="00F448EA">
        <w:rPr>
          <w:rFonts w:ascii="Times New Roman" w:hAnsi="Times New Roman"/>
          <w:noProof w:val="0"/>
          <w:color w:val="222222"/>
          <w:sz w:val="24"/>
          <w:szCs w:val="24"/>
          <w:shd w:val="clear" w:color="auto" w:fill="FFFFFF"/>
          <w:lang w:val="en-US"/>
        </w:rPr>
        <w:t>The bamboo used to make conical hats must be split into very thin strings and</w:t>
      </w:r>
      <w:r w:rsidRPr="00F448EA">
        <w:rPr>
          <w:rFonts w:ascii="Times New Roman" w:hAnsi="Times New Roman"/>
          <w:noProof w:val="0"/>
          <w:sz w:val="24"/>
          <w:szCs w:val="28"/>
          <w:u w:val="single"/>
          <w:lang w:val="en-US"/>
        </w:rPr>
        <w:tab/>
      </w:r>
      <w:r w:rsidRPr="00F448EA">
        <w:rPr>
          <w:rFonts w:ascii="Times New Roman" w:hAnsi="Times New Roman"/>
          <w:noProof w:val="0"/>
          <w:color w:val="222222"/>
          <w:sz w:val="24"/>
          <w:szCs w:val="24"/>
          <w:shd w:val="clear" w:color="auto" w:fill="FFFFFF"/>
          <w:lang w:val="en-US"/>
        </w:rPr>
        <w:t xml:space="preserve">then put into water </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222222"/>
          <w:sz w:val="24"/>
          <w:szCs w:val="24"/>
          <w:shd w:val="clear" w:color="auto" w:fill="FFFFFF"/>
          <w:lang w:val="en-US"/>
        </w:rPr>
        <w:t>they can avoid tearing and any breakage</w:t>
      </w:r>
      <w:r w:rsidRPr="00F448EA">
        <w:rPr>
          <w:rFonts w:ascii="Times New Roman" w:hAnsi="Times New Roman"/>
          <w:noProof w:val="0"/>
          <w:sz w:val="24"/>
          <w:szCs w:val="28"/>
          <w:lang w:val="en-US"/>
        </w:rPr>
        <w:t>.</w:t>
      </w:r>
    </w:p>
    <w:p w:rsidR="00A12CCD" w:rsidRPr="00F448EA" w:rsidRDefault="00A12CCD" w:rsidP="000019D5">
      <w:pPr>
        <w:tabs>
          <w:tab w:val="left" w:pos="-360"/>
          <w:tab w:val="left" w:pos="1800"/>
          <w:tab w:val="left" w:pos="4320"/>
          <w:tab w:val="left" w:pos="6840"/>
        </w:tabs>
        <w:spacing w:after="40"/>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because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so that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therefore</w:t>
      </w:r>
    </w:p>
    <w:p w:rsidR="00A12CCD" w:rsidRPr="00F448EA" w:rsidRDefault="00A12CCD" w:rsidP="0023025F">
      <w:pPr>
        <w:tabs>
          <w:tab w:val="left" w:pos="-360"/>
        </w:tabs>
        <w:spacing w:after="40"/>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12.</w:t>
      </w:r>
      <w:r w:rsidRPr="00F448EA">
        <w:rPr>
          <w:rFonts w:ascii="Times New Roman" w:hAnsi="Times New Roman"/>
          <w:noProof w:val="0"/>
          <w:sz w:val="24"/>
          <w:szCs w:val="28"/>
          <w:lang w:val="en-US"/>
        </w:rPr>
        <w:tab/>
      </w:r>
      <w:r w:rsidRPr="00F448EA">
        <w:rPr>
          <w:rFonts w:ascii="Times New Roman" w:hAnsi="Times New Roman"/>
          <w:noProof w:val="0"/>
          <w:color w:val="222222"/>
          <w:sz w:val="24"/>
          <w:szCs w:val="24"/>
          <w:shd w:val="clear" w:color="auto" w:fill="FFFFFF"/>
          <w:lang w:val="en-US"/>
        </w:rPr>
        <w:t>To consider an idea or a suggestion before deciding to accept it is to</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8"/>
          <w:lang w:val="en-US"/>
        </w:rPr>
        <w:t>.</w:t>
      </w:r>
    </w:p>
    <w:p w:rsidR="00A12CCD" w:rsidRPr="00F448EA" w:rsidRDefault="00A12CCD" w:rsidP="000019D5">
      <w:pPr>
        <w:tabs>
          <w:tab w:val="left" w:pos="-360"/>
          <w:tab w:val="left" w:pos="1800"/>
          <w:tab w:val="left" w:pos="4320"/>
          <w:tab w:val="left" w:pos="6840"/>
        </w:tabs>
        <w:spacing w:after="40"/>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look it up</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think it over</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take it up</w:t>
      </w:r>
    </w:p>
    <w:p w:rsidR="00A12CCD" w:rsidRPr="00F448EA" w:rsidRDefault="00A12CCD" w:rsidP="0023025F">
      <w:pPr>
        <w:tabs>
          <w:tab w:val="left" w:pos="-360"/>
        </w:tabs>
        <w:spacing w:after="40"/>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13.</w:t>
      </w:r>
      <w:r w:rsidRPr="00F448EA">
        <w:rPr>
          <w:rFonts w:ascii="Times New Roman" w:hAnsi="Times New Roman"/>
          <w:noProof w:val="0"/>
          <w:sz w:val="24"/>
          <w:szCs w:val="28"/>
          <w:lang w:val="en-US"/>
        </w:rPr>
        <w:tab/>
      </w:r>
      <w:r w:rsidRPr="00F448EA">
        <w:rPr>
          <w:rFonts w:ascii="Times New Roman" w:hAnsi="Times New Roman"/>
          <w:noProof w:val="0"/>
          <w:color w:val="222222"/>
          <w:sz w:val="24"/>
          <w:szCs w:val="24"/>
          <w:shd w:val="clear" w:color="auto" w:fill="FFFFFF"/>
          <w:lang w:val="en-US"/>
        </w:rPr>
        <w:t>“Do you</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222222"/>
          <w:sz w:val="24"/>
          <w:szCs w:val="24"/>
          <w:shd w:val="clear" w:color="auto" w:fill="FFFFFF"/>
          <w:lang w:val="en-US"/>
        </w:rPr>
        <w:t>your new classmate, or do you two argue?”</w:t>
      </w:r>
      <w:r w:rsidRPr="00F448EA">
        <w:rPr>
          <w:rFonts w:ascii="Times New Roman" w:hAnsi="Times New Roman"/>
          <w:noProof w:val="0"/>
          <w:sz w:val="24"/>
          <w:szCs w:val="28"/>
          <w:lang w:val="en-US"/>
        </w:rPr>
        <w:t>.</w:t>
      </w:r>
    </w:p>
    <w:p w:rsidR="00A12CCD" w:rsidRPr="00F448EA" w:rsidRDefault="00A12CCD" w:rsidP="000019D5">
      <w:pPr>
        <w:tabs>
          <w:tab w:val="left" w:pos="-360"/>
          <w:tab w:val="left" w:pos="1800"/>
          <w:tab w:val="left" w:pos="4320"/>
          <w:tab w:val="left" w:pos="6840"/>
        </w:tabs>
        <w:spacing w:after="40"/>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get on with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face up to</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keep up with</w:t>
      </w:r>
    </w:p>
    <w:p w:rsidR="00A12CCD" w:rsidRPr="00F448EA" w:rsidRDefault="00A12CCD" w:rsidP="0023025F">
      <w:pPr>
        <w:tabs>
          <w:tab w:val="left" w:pos="-360"/>
        </w:tabs>
        <w:spacing w:after="40"/>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14.</w:t>
      </w:r>
      <w:r w:rsidRPr="00F448EA">
        <w:rPr>
          <w:rFonts w:ascii="Times New Roman" w:hAnsi="Times New Roman"/>
          <w:noProof w:val="0"/>
          <w:sz w:val="24"/>
          <w:szCs w:val="28"/>
          <w:lang w:val="en-US"/>
        </w:rPr>
        <w:tab/>
      </w:r>
      <w:r w:rsidRPr="00F448EA">
        <w:rPr>
          <w:rFonts w:ascii="Times New Roman" w:hAnsi="Times New Roman"/>
          <w:noProof w:val="0"/>
          <w:color w:val="222222"/>
          <w:sz w:val="24"/>
          <w:szCs w:val="24"/>
          <w:shd w:val="clear" w:color="auto" w:fill="FFFFFF"/>
          <w:lang w:val="en-US"/>
        </w:rPr>
        <w:t>All of my teachers, friends and relatives are asking me continually what careers I am interested in and I'm struggling to</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222222"/>
          <w:sz w:val="24"/>
          <w:szCs w:val="24"/>
          <w:shd w:val="clear" w:color="auto" w:fill="FFFFFF"/>
          <w:lang w:val="en-US"/>
        </w:rPr>
        <w:t>a decision</w:t>
      </w:r>
      <w:r w:rsidRPr="00F448EA">
        <w:rPr>
          <w:rFonts w:ascii="Times New Roman" w:hAnsi="Times New Roman"/>
          <w:noProof w:val="0"/>
          <w:sz w:val="24"/>
          <w:szCs w:val="28"/>
          <w:lang w:val="en-US"/>
        </w:rPr>
        <w:t>.</w:t>
      </w:r>
    </w:p>
    <w:p w:rsidR="00A12CCD" w:rsidRPr="00F448EA" w:rsidRDefault="00A12CCD" w:rsidP="000019D5">
      <w:pPr>
        <w:tabs>
          <w:tab w:val="left" w:pos="-360"/>
          <w:tab w:val="left" w:pos="1800"/>
          <w:tab w:val="left" w:pos="4320"/>
          <w:tab w:val="left" w:pos="6840"/>
        </w:tabs>
        <w:spacing w:after="40"/>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do</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take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offer</w:t>
      </w:r>
    </w:p>
    <w:p w:rsidR="00A12CCD" w:rsidRPr="00F448EA" w:rsidRDefault="00A12CCD" w:rsidP="0023025F">
      <w:pPr>
        <w:tabs>
          <w:tab w:val="left" w:pos="-360"/>
        </w:tabs>
        <w:spacing w:after="40"/>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15.</w:t>
      </w:r>
      <w:r w:rsidRPr="00F448EA">
        <w:rPr>
          <w:rFonts w:ascii="Times New Roman" w:hAnsi="Times New Roman"/>
          <w:noProof w:val="0"/>
          <w:sz w:val="24"/>
          <w:szCs w:val="28"/>
          <w:lang w:val="en-US"/>
        </w:rPr>
        <w:tab/>
        <w:t>I am unsure as to</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8"/>
          <w:lang w:val="en-US"/>
        </w:rPr>
        <w:t>fashion designing is the right career for me.</w:t>
      </w:r>
    </w:p>
    <w:p w:rsidR="00A12CCD" w:rsidRPr="00F448EA" w:rsidRDefault="00A12CCD" w:rsidP="000019D5">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whether</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what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where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how</w:t>
      </w:r>
    </w:p>
    <w:p w:rsidR="00A12CCD" w:rsidRDefault="00A12CCD" w:rsidP="00292354">
      <w:pPr>
        <w:tabs>
          <w:tab w:val="left" w:pos="-360"/>
        </w:tabs>
        <w:spacing w:after="40" w:line="240" w:lineRule="auto"/>
        <w:ind w:left="-720" w:right="-720"/>
        <w:jc w:val="both"/>
        <w:rPr>
          <w:rFonts w:ascii="Times New Roman" w:hAnsi="Times New Roman"/>
          <w:b/>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t>IV.</w:t>
      </w:r>
      <w:r w:rsidRPr="00F448EA">
        <w:rPr>
          <w:rFonts w:ascii="Times New Roman" w:hAnsi="Times New Roman"/>
          <w:b/>
          <w:noProof w:val="0"/>
          <w:sz w:val="24"/>
          <w:szCs w:val="24"/>
          <w:shd w:val="clear" w:color="auto" w:fill="FFFFFF"/>
          <w:lang w:val="en-US"/>
        </w:rPr>
        <w:tab/>
        <w:t>Fill in each blank in the passage with the correct word from the box. There are some extra words.</w:t>
      </w:r>
    </w:p>
    <w:p w:rsidR="00A12CCD" w:rsidRPr="00F448EA" w:rsidRDefault="00A9099C" w:rsidP="00062BD0">
      <w:pPr>
        <w:tabs>
          <w:tab w:val="left" w:pos="-360"/>
        </w:tabs>
        <w:spacing w:after="40" w:line="240" w:lineRule="auto"/>
        <w:ind w:left="-720" w:right="-720"/>
        <w:jc w:val="center"/>
        <w:rPr>
          <w:rFonts w:ascii="Times New Roman" w:hAnsi="Times New Roman"/>
          <w:b/>
          <w:noProof w:val="0"/>
          <w:sz w:val="24"/>
          <w:szCs w:val="24"/>
          <w:shd w:val="clear" w:color="auto" w:fill="FFFFFF"/>
          <w:lang w:val="en-US"/>
        </w:rPr>
      </w:pPr>
      <w:r>
        <w:rPr>
          <w:rFonts w:ascii="Times New Roman" w:hAnsi="Times New Roman"/>
          <w:b/>
          <w:sz w:val="24"/>
          <w:szCs w:val="24"/>
          <w:shd w:val="clear" w:color="auto" w:fill="FFFFFF"/>
          <w:lang w:eastAsia="vi-VN"/>
        </w:rPr>
      </w:r>
      <w:r>
        <w:rPr>
          <w:rFonts w:ascii="Times New Roman" w:hAnsi="Times New Roman"/>
          <w:b/>
          <w:sz w:val="24"/>
          <w:szCs w:val="24"/>
          <w:shd w:val="clear" w:color="auto" w:fill="FFFFFF"/>
          <w:lang w:eastAsia="vi-VN"/>
        </w:rPr>
        <w:pict>
          <v:shape id="_x0000_s1193" type="#_x0000_t202" style="width:328.25pt;height:41.9pt;visibility:visible;mso-left-percent:-10001;mso-top-percent:-10001;mso-position-horizontal:absolute;mso-position-horizontal-relative:char;mso-position-vertical:absolute;mso-position-vertical-relative:line;mso-left-percent:-10001;mso-top-percent:-10001">
            <v:textbox>
              <w:txbxContent>
                <w:p w:rsidR="00DF6398" w:rsidRDefault="00DF6398" w:rsidP="00062BD0">
                  <w:pPr>
                    <w:tabs>
                      <w:tab w:val="center" w:pos="1134"/>
                      <w:tab w:val="center" w:pos="2552"/>
                      <w:tab w:val="center" w:pos="3969"/>
                      <w:tab w:val="center" w:pos="5387"/>
                    </w:tabs>
                    <w:spacing w:after="120" w:line="240" w:lineRule="auto"/>
                    <w:ind w:left="562"/>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t>luxury</w:t>
                  </w:r>
                  <w:r>
                    <w:rPr>
                      <w:rFonts w:ascii="Times New Roman" w:hAnsi="Times New Roman"/>
                      <w:i/>
                      <w:noProof w:val="0"/>
                      <w:color w:val="222222"/>
                      <w:sz w:val="24"/>
                      <w:szCs w:val="24"/>
                      <w:shd w:val="clear" w:color="auto" w:fill="FFFFFF"/>
                      <w:lang w:val="en-US"/>
                    </w:rPr>
                    <w:tab/>
                    <w:t>cleanest</w:t>
                  </w:r>
                  <w:r>
                    <w:rPr>
                      <w:rFonts w:ascii="Times New Roman" w:hAnsi="Times New Roman"/>
                      <w:i/>
                      <w:noProof w:val="0"/>
                      <w:color w:val="222222"/>
                      <w:sz w:val="24"/>
                      <w:szCs w:val="24"/>
                      <w:shd w:val="clear" w:color="auto" w:fill="FFFFFF"/>
                      <w:lang w:val="en-US"/>
                    </w:rPr>
                    <w:tab/>
                    <w:t>cultures</w:t>
                  </w:r>
                  <w:r>
                    <w:rPr>
                      <w:rFonts w:ascii="Times New Roman" w:hAnsi="Times New Roman"/>
                      <w:i/>
                      <w:noProof w:val="0"/>
                      <w:color w:val="222222"/>
                      <w:sz w:val="24"/>
                      <w:szCs w:val="24"/>
                      <w:shd w:val="clear" w:color="auto" w:fill="FFFFFF"/>
                      <w:lang w:val="en-US"/>
                    </w:rPr>
                    <w:tab/>
                    <w:t>busiest</w:t>
                  </w:r>
                </w:p>
                <w:p w:rsidR="00DF6398" w:rsidRPr="00A920D9" w:rsidRDefault="00DF6398" w:rsidP="00062BD0">
                  <w:pPr>
                    <w:tabs>
                      <w:tab w:val="center" w:pos="1134"/>
                      <w:tab w:val="center" w:pos="2552"/>
                      <w:tab w:val="center" w:pos="3969"/>
                      <w:tab w:val="center" w:pos="5387"/>
                    </w:tabs>
                    <w:spacing w:after="120" w:line="240" w:lineRule="auto"/>
                    <w:ind w:left="562"/>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t>skyscrapers</w:t>
                  </w:r>
                  <w:r>
                    <w:rPr>
                      <w:rFonts w:ascii="Times New Roman" w:hAnsi="Times New Roman"/>
                      <w:i/>
                      <w:noProof w:val="0"/>
                      <w:color w:val="222222"/>
                      <w:sz w:val="24"/>
                      <w:szCs w:val="24"/>
                      <w:shd w:val="clear" w:color="auto" w:fill="FFFFFF"/>
                      <w:lang w:val="en-US"/>
                    </w:rPr>
                    <w:tab/>
                    <w:t>perfect</w:t>
                  </w:r>
                  <w:r>
                    <w:rPr>
                      <w:rFonts w:ascii="Times New Roman" w:hAnsi="Times New Roman"/>
                      <w:i/>
                      <w:noProof w:val="0"/>
                      <w:color w:val="222222"/>
                      <w:sz w:val="24"/>
                      <w:szCs w:val="24"/>
                      <w:shd w:val="clear" w:color="auto" w:fill="FFFFFF"/>
                      <w:lang w:val="en-US"/>
                    </w:rPr>
                    <w:tab/>
                    <w:t>neighbourhoods</w:t>
                  </w:r>
                  <w:r>
                    <w:rPr>
                      <w:rFonts w:ascii="Times New Roman" w:hAnsi="Times New Roman"/>
                      <w:i/>
                      <w:noProof w:val="0"/>
                      <w:color w:val="222222"/>
                      <w:sz w:val="24"/>
                      <w:szCs w:val="24"/>
                      <w:shd w:val="clear" w:color="auto" w:fill="FFFFFF"/>
                      <w:lang w:val="en-US"/>
                    </w:rPr>
                    <w:tab/>
                    <w:t>liveable</w:t>
                  </w:r>
                </w:p>
              </w:txbxContent>
            </v:textbox>
            <w10:anchorlock/>
          </v:shape>
        </w:pict>
      </w:r>
    </w:p>
    <w:p w:rsidR="00A12CCD" w:rsidRPr="00F448EA" w:rsidRDefault="00A12CCD" w:rsidP="00292354">
      <w:pPr>
        <w:tabs>
          <w:tab w:val="left" w:pos="-360"/>
        </w:tabs>
        <w:spacing w:before="80"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t>Singapore is the most (16)</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 city in Southeast Asia, but it is a rather expensive place to live. Public transportation goes to everywhere, and getting a permit to drive a car costs you a lot of money. Therefore, it is one of the (17)</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cities in the world, too. Besides the (18)</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in Clark Quay, Singapore is a melting pot of Western, Indian, Chinese, and Malay (19)</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 The diverse culture of </w:t>
      </w:r>
      <w:r w:rsidRPr="00F448EA">
        <w:rPr>
          <w:rFonts w:ascii="Times New Roman" w:hAnsi="Times New Roman"/>
          <w:noProof w:val="0"/>
          <w:color w:val="222222"/>
          <w:sz w:val="24"/>
          <w:szCs w:val="24"/>
          <w:shd w:val="clear" w:color="auto" w:fill="FFFFFF"/>
          <w:lang w:val="en-US"/>
        </w:rPr>
        <w:lastRenderedPageBreak/>
        <w:t>Singapore makes it a (20)</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 place for fine shopping and dining. You can lie on Singapore's own beaches on Sentosa Island or go to great beaches in Indonesia not far away.</w:t>
      </w:r>
    </w:p>
    <w:p w:rsidR="00A12CCD" w:rsidRPr="00F448EA" w:rsidRDefault="00A12CCD" w:rsidP="00C003C6">
      <w:pPr>
        <w:tabs>
          <w:tab w:val="left" w:pos="-360"/>
        </w:tabs>
        <w:spacing w:before="240" w:after="40" w:line="240" w:lineRule="auto"/>
        <w:ind w:left="-360" w:right="-720" w:hanging="360"/>
        <w:jc w:val="both"/>
        <w:rPr>
          <w:rFonts w:ascii="Times New Roman" w:hAnsi="Times New Roman"/>
          <w:b/>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V.</w:t>
      </w:r>
      <w:r w:rsidRPr="00F448EA">
        <w:rPr>
          <w:rFonts w:ascii="Times New Roman" w:hAnsi="Times New Roman"/>
          <w:b/>
          <w:noProof w:val="0"/>
          <w:color w:val="222222"/>
          <w:sz w:val="24"/>
          <w:szCs w:val="24"/>
          <w:shd w:val="clear" w:color="auto" w:fill="FFFFFF"/>
          <w:lang w:val="en-US"/>
        </w:rPr>
        <w:tab/>
        <w:t xml:space="preserve">Write each sentence so that it has a similar meaning and contains the word in brackets. Make sure that you use the correct verb form. </w:t>
      </w:r>
    </w:p>
    <w:p w:rsidR="00A12CCD" w:rsidRPr="00F448EA" w:rsidRDefault="00A12CCD" w:rsidP="00292354">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21. Paul arrived when everyone had gone home. (</w:t>
      </w:r>
      <w:r w:rsidRPr="00F448EA">
        <w:rPr>
          <w:rFonts w:ascii="Times New Roman" w:hAnsi="Times New Roman"/>
          <w:b/>
          <w:noProof w:val="0"/>
          <w:color w:val="222222"/>
          <w:sz w:val="24"/>
          <w:szCs w:val="24"/>
          <w:shd w:val="clear" w:color="auto" w:fill="FFFFFF"/>
          <w:lang w:val="en-US"/>
        </w:rPr>
        <w:t>up</w:t>
      </w:r>
      <w:r w:rsidRPr="00F448EA">
        <w:rPr>
          <w:rFonts w:ascii="Times New Roman" w:hAnsi="Times New Roman"/>
          <w:noProof w:val="0"/>
          <w:color w:val="222222"/>
          <w:sz w:val="24"/>
          <w:szCs w:val="24"/>
          <w:shd w:val="clear" w:color="auto" w:fill="FFFFFF"/>
          <w:lang w:val="en-US"/>
        </w:rPr>
        <w:t xml:space="preserve">) </w:t>
      </w:r>
    </w:p>
    <w:p w:rsidR="00A12CCD" w:rsidRPr="00F448EA" w:rsidRDefault="00A12CCD" w:rsidP="00201098">
      <w:pPr>
        <w:tabs>
          <w:tab w:val="left" w:pos="-360"/>
          <w:tab w:val="left" w:leader="underscore" w:pos="57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t xml:space="preserve">Paul </w:t>
      </w:r>
      <w:r w:rsidRPr="00F448EA">
        <w:rPr>
          <w:rFonts w:ascii="Times New Roman" w:hAnsi="Times New Roman"/>
          <w:noProof w:val="0"/>
          <w:color w:val="222222"/>
          <w:sz w:val="24"/>
          <w:szCs w:val="24"/>
          <w:shd w:val="clear" w:color="auto" w:fill="FFFFFF"/>
          <w:lang w:val="en-US"/>
        </w:rPr>
        <w:tab/>
        <w:t>.</w:t>
      </w:r>
    </w:p>
    <w:p w:rsidR="00A12CCD" w:rsidRPr="00F448EA" w:rsidRDefault="00A12CCD" w:rsidP="00201098">
      <w:pPr>
        <w:tabs>
          <w:tab w:val="left" w:pos="-360"/>
          <w:tab w:val="left" w:leader="underscore" w:pos="57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22.</w:t>
      </w:r>
      <w:r w:rsidRPr="00F448EA">
        <w:rPr>
          <w:rFonts w:ascii="Times New Roman" w:hAnsi="Times New Roman"/>
          <w:noProof w:val="0"/>
          <w:color w:val="222222"/>
          <w:sz w:val="24"/>
          <w:szCs w:val="24"/>
          <w:shd w:val="clear" w:color="auto" w:fill="FFFFFF"/>
          <w:lang w:val="en-US"/>
        </w:rPr>
        <w:tab/>
        <w:t>We should not make an important decision until we have thought carefully about it. (</w:t>
      </w:r>
      <w:r w:rsidRPr="00F448EA">
        <w:rPr>
          <w:rFonts w:ascii="Times New Roman" w:hAnsi="Times New Roman"/>
          <w:b/>
          <w:noProof w:val="0"/>
          <w:color w:val="222222"/>
          <w:sz w:val="24"/>
          <w:szCs w:val="24"/>
          <w:shd w:val="clear" w:color="auto" w:fill="FFFFFF"/>
          <w:lang w:val="en-US"/>
        </w:rPr>
        <w:t>think</w:t>
      </w:r>
      <w:r w:rsidRPr="00F448EA">
        <w:rPr>
          <w:rFonts w:ascii="Times New Roman" w:hAnsi="Times New Roman"/>
          <w:noProof w:val="0"/>
          <w:color w:val="222222"/>
          <w:sz w:val="24"/>
          <w:szCs w:val="24"/>
          <w:shd w:val="clear" w:color="auto" w:fill="FFFFFF"/>
          <w:lang w:val="en-US"/>
        </w:rPr>
        <w:t xml:space="preserve">) </w:t>
      </w:r>
    </w:p>
    <w:p w:rsidR="00A12CCD" w:rsidRPr="00F448EA" w:rsidRDefault="00A12CCD" w:rsidP="00201098">
      <w:pPr>
        <w:tabs>
          <w:tab w:val="left" w:pos="-360"/>
          <w:tab w:val="left" w:leader="underscore" w:pos="57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t xml:space="preserve">We should </w:t>
      </w:r>
      <w:r w:rsidRPr="00F448EA">
        <w:rPr>
          <w:rFonts w:ascii="Times New Roman" w:hAnsi="Times New Roman"/>
          <w:noProof w:val="0"/>
          <w:color w:val="222222"/>
          <w:sz w:val="24"/>
          <w:szCs w:val="24"/>
          <w:shd w:val="clear" w:color="auto" w:fill="FFFFFF"/>
          <w:lang w:val="en-US"/>
        </w:rPr>
        <w:tab/>
        <w:t xml:space="preserve">an important decision. </w:t>
      </w:r>
    </w:p>
    <w:p w:rsidR="00A12CCD" w:rsidRPr="00F448EA" w:rsidRDefault="00A12CCD" w:rsidP="00201098">
      <w:pPr>
        <w:tabs>
          <w:tab w:val="left" w:pos="-360"/>
          <w:tab w:val="left" w:leader="underscore" w:pos="57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23.</w:t>
      </w:r>
      <w:r w:rsidRPr="00F448EA">
        <w:rPr>
          <w:rFonts w:ascii="Times New Roman" w:hAnsi="Times New Roman"/>
          <w:noProof w:val="0"/>
          <w:color w:val="222222"/>
          <w:sz w:val="24"/>
          <w:szCs w:val="24"/>
          <w:shd w:val="clear" w:color="auto" w:fill="FFFFFF"/>
          <w:lang w:val="en-US"/>
        </w:rPr>
        <w:tab/>
        <w:t>She always has a good relationship with the children. (</w:t>
      </w:r>
      <w:r w:rsidRPr="00F448EA">
        <w:rPr>
          <w:rFonts w:ascii="Times New Roman" w:hAnsi="Times New Roman"/>
          <w:b/>
          <w:noProof w:val="0"/>
          <w:color w:val="222222"/>
          <w:sz w:val="24"/>
          <w:szCs w:val="24"/>
          <w:shd w:val="clear" w:color="auto" w:fill="FFFFFF"/>
          <w:lang w:val="en-US"/>
        </w:rPr>
        <w:t>on</w:t>
      </w:r>
      <w:r w:rsidRPr="00F448EA">
        <w:rPr>
          <w:rFonts w:ascii="Times New Roman" w:hAnsi="Times New Roman"/>
          <w:noProof w:val="0"/>
          <w:color w:val="222222"/>
          <w:sz w:val="24"/>
          <w:szCs w:val="24"/>
          <w:shd w:val="clear" w:color="auto" w:fill="FFFFFF"/>
          <w:lang w:val="en-US"/>
        </w:rPr>
        <w:t xml:space="preserve">) </w:t>
      </w:r>
    </w:p>
    <w:p w:rsidR="00A12CCD" w:rsidRPr="00F448EA" w:rsidRDefault="00A12CCD" w:rsidP="00201098">
      <w:pPr>
        <w:tabs>
          <w:tab w:val="left" w:pos="-360"/>
          <w:tab w:val="left" w:leader="underscore" w:pos="57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t xml:space="preserve">She always </w:t>
      </w:r>
      <w:r w:rsidRPr="00F448EA">
        <w:rPr>
          <w:rFonts w:ascii="Times New Roman" w:hAnsi="Times New Roman"/>
          <w:noProof w:val="0"/>
          <w:color w:val="222222"/>
          <w:sz w:val="24"/>
          <w:szCs w:val="24"/>
          <w:shd w:val="clear" w:color="auto" w:fill="FFFFFF"/>
          <w:lang w:val="en-US"/>
        </w:rPr>
        <w:tab/>
        <w:t>.</w:t>
      </w:r>
    </w:p>
    <w:p w:rsidR="00A12CCD" w:rsidRPr="00F448EA" w:rsidRDefault="00A12CCD" w:rsidP="00201098">
      <w:pPr>
        <w:tabs>
          <w:tab w:val="left" w:pos="-360"/>
          <w:tab w:val="left" w:leader="underscore" w:pos="57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24.</w:t>
      </w:r>
      <w:r w:rsidRPr="00F448EA">
        <w:rPr>
          <w:rFonts w:ascii="Times New Roman" w:hAnsi="Times New Roman"/>
          <w:noProof w:val="0"/>
          <w:color w:val="222222"/>
          <w:sz w:val="24"/>
          <w:szCs w:val="24"/>
          <w:shd w:val="clear" w:color="auto" w:fill="FFFFFF"/>
          <w:lang w:val="en-US"/>
        </w:rPr>
        <w:tab/>
        <w:t>I don't believe a word he said; he just invented the story. (</w:t>
      </w:r>
      <w:r w:rsidRPr="00F448EA">
        <w:rPr>
          <w:rFonts w:ascii="Times New Roman" w:hAnsi="Times New Roman"/>
          <w:b/>
          <w:noProof w:val="0"/>
          <w:color w:val="222222"/>
          <w:sz w:val="24"/>
          <w:szCs w:val="24"/>
          <w:shd w:val="clear" w:color="auto" w:fill="FFFFFF"/>
          <w:lang w:val="en-US"/>
        </w:rPr>
        <w:t>up</w:t>
      </w:r>
      <w:r w:rsidRPr="00F448EA">
        <w:rPr>
          <w:rFonts w:ascii="Times New Roman" w:hAnsi="Times New Roman"/>
          <w:noProof w:val="0"/>
          <w:color w:val="222222"/>
          <w:sz w:val="24"/>
          <w:szCs w:val="24"/>
          <w:shd w:val="clear" w:color="auto" w:fill="FFFFFF"/>
          <w:lang w:val="en-US"/>
        </w:rPr>
        <w:t xml:space="preserve">) </w:t>
      </w:r>
    </w:p>
    <w:p w:rsidR="00A12CCD" w:rsidRPr="00F448EA" w:rsidRDefault="00A12CCD" w:rsidP="00201098">
      <w:pPr>
        <w:tabs>
          <w:tab w:val="left" w:pos="-360"/>
          <w:tab w:val="left" w:leader="underscore" w:pos="57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t xml:space="preserve">I don't believe a word he said: he just </w:t>
      </w:r>
      <w:r w:rsidRPr="00F448EA">
        <w:rPr>
          <w:rFonts w:ascii="Times New Roman" w:hAnsi="Times New Roman"/>
          <w:noProof w:val="0"/>
          <w:color w:val="222222"/>
          <w:sz w:val="24"/>
          <w:szCs w:val="24"/>
          <w:shd w:val="clear" w:color="auto" w:fill="FFFFFF"/>
          <w:lang w:val="en-US"/>
        </w:rPr>
        <w:tab/>
        <w:t>.</w:t>
      </w:r>
    </w:p>
    <w:p w:rsidR="00A12CCD" w:rsidRPr="00F448EA" w:rsidRDefault="00A12CCD" w:rsidP="00201098">
      <w:pPr>
        <w:tabs>
          <w:tab w:val="left" w:pos="-360"/>
          <w:tab w:val="left" w:leader="underscore" w:pos="57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25.</w:t>
      </w:r>
      <w:r w:rsidRPr="00F448EA">
        <w:rPr>
          <w:rFonts w:ascii="Times New Roman" w:hAnsi="Times New Roman"/>
          <w:noProof w:val="0"/>
          <w:color w:val="222222"/>
          <w:sz w:val="24"/>
          <w:szCs w:val="24"/>
          <w:shd w:val="clear" w:color="auto" w:fill="FFFFFF"/>
          <w:lang w:val="en-US"/>
        </w:rPr>
        <w:tab/>
        <w:t>Would you mind taking care of my bicycle while I'm away for a while? (</w:t>
      </w:r>
      <w:r w:rsidRPr="00F448EA">
        <w:rPr>
          <w:rFonts w:ascii="Times New Roman" w:hAnsi="Times New Roman"/>
          <w:b/>
          <w:noProof w:val="0"/>
          <w:color w:val="222222"/>
          <w:sz w:val="24"/>
          <w:szCs w:val="24"/>
          <w:shd w:val="clear" w:color="auto" w:fill="FFFFFF"/>
          <w:lang w:val="en-US"/>
        </w:rPr>
        <w:t>after</w:t>
      </w:r>
      <w:r w:rsidRPr="00F448EA">
        <w:rPr>
          <w:rFonts w:ascii="Times New Roman" w:hAnsi="Times New Roman"/>
          <w:noProof w:val="0"/>
          <w:color w:val="222222"/>
          <w:sz w:val="24"/>
          <w:szCs w:val="24"/>
          <w:shd w:val="clear" w:color="auto" w:fill="FFFFFF"/>
          <w:lang w:val="en-US"/>
        </w:rPr>
        <w:t xml:space="preserve">) </w:t>
      </w:r>
    </w:p>
    <w:p w:rsidR="00A12CCD" w:rsidRPr="00F448EA" w:rsidRDefault="00A12CCD" w:rsidP="00E47B5F">
      <w:pPr>
        <w:tabs>
          <w:tab w:val="left" w:pos="-360"/>
          <w:tab w:val="left" w:leader="underscore" w:pos="5760"/>
        </w:tabs>
        <w:spacing w:after="40" w:line="36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t xml:space="preserve">Would you mind </w:t>
      </w:r>
      <w:r w:rsidRPr="00F448EA">
        <w:rPr>
          <w:rFonts w:ascii="Times New Roman" w:hAnsi="Times New Roman"/>
          <w:noProof w:val="0"/>
          <w:color w:val="222222"/>
          <w:sz w:val="24"/>
          <w:szCs w:val="24"/>
          <w:shd w:val="clear" w:color="auto" w:fill="FFFFFF"/>
          <w:lang w:val="en-US"/>
        </w:rPr>
        <w:tab/>
        <w:t xml:space="preserve">while I'm away for a while? </w:t>
      </w:r>
    </w:p>
    <w:p w:rsidR="00A12CCD" w:rsidRPr="00F448EA" w:rsidRDefault="00A12CCD" w:rsidP="00201098">
      <w:pPr>
        <w:tabs>
          <w:tab w:val="left" w:pos="-360"/>
          <w:tab w:val="left" w:leader="underscore" w:pos="5760"/>
        </w:tabs>
        <w:spacing w:after="40" w:line="240" w:lineRule="auto"/>
        <w:ind w:left="-360" w:right="-720" w:hanging="360"/>
        <w:jc w:val="both"/>
        <w:rPr>
          <w:rFonts w:ascii="Times New Roman" w:hAnsi="Times New Roman"/>
          <w:b/>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VI.</w:t>
      </w:r>
      <w:r w:rsidRPr="00F448EA">
        <w:rPr>
          <w:rFonts w:ascii="Times New Roman" w:hAnsi="Times New Roman"/>
          <w:b/>
          <w:noProof w:val="0"/>
          <w:color w:val="222222"/>
          <w:sz w:val="24"/>
          <w:szCs w:val="24"/>
          <w:shd w:val="clear" w:color="auto" w:fill="FFFFFF"/>
          <w:lang w:val="en-US"/>
        </w:rPr>
        <w:tab/>
        <w:t xml:space="preserve">Choose the word or phrase among A, B, C or D that best fits the blank space in the following passage. </w:t>
      </w:r>
    </w:p>
    <w:p w:rsidR="00A12CCD" w:rsidRPr="00F448EA" w:rsidRDefault="00A12CCD" w:rsidP="00A67467">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t>We know that nowadays students (26)</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 from test stress, and there are a few of the biggest causes. First, it is important to do your best and study hard, but you may push yourself too much to get a high grade, and (27)</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can be hard to deal with. Second, many schools want to show high test grades from their students to (28)</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 that they are doing a good job of educating them. Therefore, they have high expectations for the teachers, who (29)</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 have high expectations for the students. In addition, most parents want to see great school (30)</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and they can start pushing their children when test time (31)</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Moreover, if you had a (32)</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 time with a test in the past, or if you have (33)</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 poorly on one or more tests, you could feel anxious about the next one. Finally, sometimes other students can (34)</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 rumors about a test, or you might hear things from older friends and siblings. Rumors like "That teacher's tests are totally impossible to pass!" can make you a lot (35)</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 nervous. </w:t>
      </w:r>
    </w:p>
    <w:p w:rsidR="00A12CCD" w:rsidRPr="00F448EA" w:rsidRDefault="00A12CCD" w:rsidP="00292354">
      <w:pPr>
        <w:tabs>
          <w:tab w:val="left" w:pos="-360"/>
          <w:tab w:val="left" w:pos="1800"/>
          <w:tab w:val="left" w:pos="4320"/>
          <w:tab w:val="left" w:pos="6840"/>
        </w:tabs>
        <w:spacing w:after="40" w:line="240" w:lineRule="auto"/>
        <w:ind w:left="-720" w:right="-900"/>
        <w:jc w:val="both"/>
        <w:rPr>
          <w:rFonts w:ascii="Times New Roman" w:hAnsi="Times New Roman"/>
          <w:noProof w:val="0"/>
          <w:sz w:val="24"/>
          <w:szCs w:val="28"/>
          <w:lang w:val="en-US"/>
        </w:rPr>
      </w:pPr>
      <w:r w:rsidRPr="00F448EA">
        <w:rPr>
          <w:rFonts w:ascii="Times New Roman" w:hAnsi="Times New Roman"/>
          <w:noProof w:val="0"/>
          <w:sz w:val="24"/>
          <w:szCs w:val="28"/>
          <w:lang w:val="en-US"/>
        </w:rPr>
        <w:t>26.</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suffer</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prevent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experience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show</w:t>
      </w:r>
    </w:p>
    <w:p w:rsidR="00A12CCD" w:rsidRPr="00F448EA" w:rsidRDefault="00A12CCD" w:rsidP="00292354">
      <w:pPr>
        <w:tabs>
          <w:tab w:val="left" w:pos="-360"/>
          <w:tab w:val="left" w:pos="1800"/>
          <w:tab w:val="left" w:pos="4320"/>
          <w:tab w:val="left" w:pos="6840"/>
        </w:tabs>
        <w:spacing w:after="40" w:line="240" w:lineRule="auto"/>
        <w:ind w:left="-720" w:right="-907"/>
        <w:jc w:val="both"/>
        <w:rPr>
          <w:rFonts w:ascii="Times New Roman" w:hAnsi="Times New Roman"/>
          <w:noProof w:val="0"/>
          <w:sz w:val="24"/>
          <w:szCs w:val="28"/>
          <w:lang w:val="en-US"/>
        </w:rPr>
      </w:pPr>
      <w:r w:rsidRPr="00F448EA">
        <w:rPr>
          <w:rFonts w:ascii="Times New Roman" w:hAnsi="Times New Roman"/>
          <w:noProof w:val="0"/>
          <w:sz w:val="24"/>
          <w:szCs w:val="28"/>
          <w:lang w:val="en-US"/>
        </w:rPr>
        <w:t>27.</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force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causes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grades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pressure</w:t>
      </w:r>
    </w:p>
    <w:p w:rsidR="00A12CCD" w:rsidRPr="00F448EA" w:rsidRDefault="00A12CCD" w:rsidP="00292354">
      <w:pPr>
        <w:tabs>
          <w:tab w:val="left" w:pos="-360"/>
          <w:tab w:val="left" w:pos="1800"/>
          <w:tab w:val="left" w:pos="4320"/>
          <w:tab w:val="left" w:pos="6840"/>
        </w:tabs>
        <w:spacing w:after="40" w:line="240" w:lineRule="auto"/>
        <w:ind w:left="-720" w:right="-900"/>
        <w:jc w:val="both"/>
        <w:rPr>
          <w:rFonts w:ascii="Times New Roman" w:hAnsi="Times New Roman"/>
          <w:noProof w:val="0"/>
          <w:sz w:val="24"/>
          <w:szCs w:val="28"/>
          <w:lang w:val="en-US"/>
        </w:rPr>
      </w:pPr>
      <w:r w:rsidRPr="00F448EA">
        <w:rPr>
          <w:rFonts w:ascii="Times New Roman" w:hAnsi="Times New Roman"/>
          <w:noProof w:val="0"/>
          <w:sz w:val="24"/>
          <w:szCs w:val="28"/>
          <w:lang w:val="en-US"/>
        </w:rPr>
        <w:t>28.</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make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prove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discover</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try</w:t>
      </w:r>
    </w:p>
    <w:p w:rsidR="00A12CCD" w:rsidRPr="00F448EA" w:rsidRDefault="00A12CCD" w:rsidP="00292354">
      <w:pPr>
        <w:tabs>
          <w:tab w:val="left" w:pos="-360"/>
          <w:tab w:val="left" w:pos="1800"/>
          <w:tab w:val="left" w:pos="4320"/>
          <w:tab w:val="left" w:pos="6840"/>
        </w:tabs>
        <w:spacing w:after="40" w:line="240" w:lineRule="auto"/>
        <w:ind w:left="-720" w:right="-900"/>
        <w:jc w:val="both"/>
        <w:rPr>
          <w:rFonts w:ascii="Times New Roman" w:hAnsi="Times New Roman"/>
          <w:noProof w:val="0"/>
          <w:sz w:val="24"/>
          <w:szCs w:val="28"/>
          <w:lang w:val="en-US"/>
        </w:rPr>
      </w:pPr>
      <w:r w:rsidRPr="00F448EA">
        <w:rPr>
          <w:rFonts w:ascii="Times New Roman" w:hAnsi="Times New Roman"/>
          <w:noProof w:val="0"/>
          <w:sz w:val="24"/>
          <w:szCs w:val="28"/>
          <w:lang w:val="en-US"/>
        </w:rPr>
        <w:t>29.</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after</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again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then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than</w:t>
      </w:r>
    </w:p>
    <w:p w:rsidR="00A12CCD" w:rsidRPr="00F448EA" w:rsidRDefault="00A12CCD" w:rsidP="00292354">
      <w:pPr>
        <w:tabs>
          <w:tab w:val="left" w:pos="-360"/>
          <w:tab w:val="left" w:pos="1800"/>
          <w:tab w:val="left" w:pos="4320"/>
          <w:tab w:val="left" w:pos="6840"/>
        </w:tabs>
        <w:spacing w:after="40" w:line="240" w:lineRule="auto"/>
        <w:ind w:left="-720" w:right="-907"/>
        <w:jc w:val="both"/>
        <w:rPr>
          <w:rFonts w:ascii="Times New Roman" w:hAnsi="Times New Roman"/>
          <w:noProof w:val="0"/>
          <w:sz w:val="24"/>
          <w:szCs w:val="28"/>
          <w:lang w:val="en-US"/>
        </w:rPr>
      </w:pPr>
      <w:r w:rsidRPr="00F448EA">
        <w:rPr>
          <w:rFonts w:ascii="Times New Roman" w:hAnsi="Times New Roman"/>
          <w:noProof w:val="0"/>
          <w:sz w:val="24"/>
          <w:szCs w:val="28"/>
          <w:lang w:val="en-US"/>
        </w:rPr>
        <w:t>30.</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events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reports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descriptions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statements</w:t>
      </w:r>
    </w:p>
    <w:p w:rsidR="00A12CCD" w:rsidRPr="00F448EA" w:rsidRDefault="00A12CCD" w:rsidP="00292354">
      <w:pPr>
        <w:tabs>
          <w:tab w:val="left" w:pos="-360"/>
          <w:tab w:val="left" w:pos="1800"/>
          <w:tab w:val="left" w:pos="4320"/>
          <w:tab w:val="left" w:pos="6840"/>
        </w:tabs>
        <w:spacing w:after="40" w:line="240" w:lineRule="auto"/>
        <w:ind w:left="-720" w:right="-907"/>
        <w:jc w:val="both"/>
        <w:rPr>
          <w:rFonts w:ascii="Times New Roman" w:hAnsi="Times New Roman"/>
          <w:noProof w:val="0"/>
          <w:sz w:val="24"/>
          <w:szCs w:val="28"/>
          <w:lang w:val="en-US"/>
        </w:rPr>
      </w:pPr>
      <w:r w:rsidRPr="00F448EA">
        <w:rPr>
          <w:rFonts w:ascii="Times New Roman" w:hAnsi="Times New Roman"/>
          <w:noProof w:val="0"/>
          <w:sz w:val="24"/>
          <w:szCs w:val="28"/>
          <w:lang w:val="en-US"/>
        </w:rPr>
        <w:t>31.</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comes around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comes through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comes to</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comes under</w:t>
      </w:r>
    </w:p>
    <w:p w:rsidR="00A12CCD" w:rsidRPr="00F448EA" w:rsidRDefault="00A12CCD" w:rsidP="00292354">
      <w:pPr>
        <w:tabs>
          <w:tab w:val="left" w:pos="-360"/>
          <w:tab w:val="left" w:pos="1800"/>
          <w:tab w:val="left" w:pos="4320"/>
          <w:tab w:val="left" w:pos="6840"/>
        </w:tabs>
        <w:spacing w:after="40" w:line="240" w:lineRule="auto"/>
        <w:ind w:left="-720" w:right="-907"/>
        <w:jc w:val="both"/>
        <w:rPr>
          <w:rFonts w:ascii="Times New Roman" w:hAnsi="Times New Roman"/>
          <w:noProof w:val="0"/>
          <w:sz w:val="24"/>
          <w:szCs w:val="28"/>
          <w:lang w:val="en-US"/>
        </w:rPr>
      </w:pPr>
      <w:r w:rsidRPr="00F448EA">
        <w:rPr>
          <w:rFonts w:ascii="Times New Roman" w:hAnsi="Times New Roman"/>
          <w:noProof w:val="0"/>
          <w:sz w:val="24"/>
          <w:szCs w:val="28"/>
          <w:lang w:val="en-US"/>
        </w:rPr>
        <w:t>32.</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bad </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low</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pleasant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harmful</w:t>
      </w:r>
    </w:p>
    <w:p w:rsidR="00A12CCD" w:rsidRPr="00F448EA" w:rsidRDefault="00A12CCD" w:rsidP="00292354">
      <w:pPr>
        <w:tabs>
          <w:tab w:val="left" w:pos="-360"/>
          <w:tab w:val="left" w:pos="1800"/>
          <w:tab w:val="left" w:pos="4320"/>
          <w:tab w:val="left" w:pos="6840"/>
        </w:tabs>
        <w:spacing w:after="40" w:line="240" w:lineRule="auto"/>
        <w:ind w:left="-720" w:right="-907"/>
        <w:jc w:val="both"/>
        <w:rPr>
          <w:rFonts w:ascii="Times New Roman" w:hAnsi="Times New Roman"/>
          <w:noProof w:val="0"/>
          <w:sz w:val="24"/>
          <w:szCs w:val="28"/>
          <w:lang w:val="en-US"/>
        </w:rPr>
      </w:pPr>
      <w:r w:rsidRPr="00F448EA">
        <w:rPr>
          <w:rFonts w:ascii="Times New Roman" w:hAnsi="Times New Roman"/>
          <w:noProof w:val="0"/>
          <w:sz w:val="24"/>
          <w:szCs w:val="28"/>
          <w:lang w:val="en-US"/>
        </w:rPr>
        <w:t>33.</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come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taken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made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done</w:t>
      </w:r>
    </w:p>
    <w:p w:rsidR="00A12CCD" w:rsidRPr="00F448EA" w:rsidRDefault="00A12CCD" w:rsidP="00292354">
      <w:pPr>
        <w:tabs>
          <w:tab w:val="left" w:pos="-360"/>
          <w:tab w:val="left" w:pos="1800"/>
          <w:tab w:val="left" w:pos="4320"/>
          <w:tab w:val="left" w:pos="6840"/>
        </w:tabs>
        <w:spacing w:after="40" w:line="240" w:lineRule="auto"/>
        <w:ind w:left="-720" w:right="-907"/>
        <w:jc w:val="both"/>
        <w:rPr>
          <w:rFonts w:ascii="Times New Roman" w:hAnsi="Times New Roman"/>
          <w:noProof w:val="0"/>
          <w:sz w:val="24"/>
          <w:szCs w:val="28"/>
          <w:lang w:val="en-US"/>
        </w:rPr>
      </w:pPr>
      <w:r w:rsidRPr="00F448EA">
        <w:rPr>
          <w:rFonts w:ascii="Times New Roman" w:hAnsi="Times New Roman"/>
          <w:noProof w:val="0"/>
          <w:sz w:val="24"/>
          <w:szCs w:val="28"/>
          <w:lang w:val="en-US"/>
        </w:rPr>
        <w:t>34.</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expand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spread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reach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extend</w:t>
      </w:r>
    </w:p>
    <w:p w:rsidR="00A12CCD" w:rsidRPr="00F448EA" w:rsidRDefault="00A12CCD" w:rsidP="00292354">
      <w:pPr>
        <w:tabs>
          <w:tab w:val="left" w:pos="-360"/>
          <w:tab w:val="left" w:pos="1800"/>
          <w:tab w:val="left" w:pos="4320"/>
          <w:tab w:val="left" w:pos="6840"/>
        </w:tabs>
        <w:spacing w:after="40" w:line="360" w:lineRule="auto"/>
        <w:ind w:left="-720" w:right="-900"/>
        <w:jc w:val="both"/>
        <w:rPr>
          <w:rFonts w:ascii="Times New Roman" w:hAnsi="Times New Roman"/>
          <w:noProof w:val="0"/>
          <w:sz w:val="24"/>
          <w:szCs w:val="28"/>
          <w:lang w:val="en-US"/>
        </w:rPr>
      </w:pPr>
      <w:r w:rsidRPr="00F448EA">
        <w:rPr>
          <w:rFonts w:ascii="Times New Roman" w:hAnsi="Times New Roman"/>
          <w:noProof w:val="0"/>
          <w:sz w:val="24"/>
          <w:szCs w:val="28"/>
          <w:lang w:val="en-US"/>
        </w:rPr>
        <w:t>35.</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much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over</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more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less</w:t>
      </w:r>
    </w:p>
    <w:p w:rsidR="00A12CCD" w:rsidRPr="00F448EA" w:rsidRDefault="00A12CCD" w:rsidP="00292354">
      <w:pPr>
        <w:tabs>
          <w:tab w:val="left" w:pos="-27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VII.</w:t>
      </w:r>
      <w:r w:rsidRPr="00F448EA">
        <w:rPr>
          <w:rFonts w:ascii="Times New Roman" w:hAnsi="Times New Roman"/>
          <w:b/>
          <w:noProof w:val="0"/>
          <w:color w:val="222222"/>
          <w:sz w:val="24"/>
          <w:szCs w:val="24"/>
          <w:shd w:val="clear" w:color="auto" w:fill="FFFFFF"/>
          <w:lang w:val="en-US"/>
        </w:rPr>
        <w:tab/>
        <w:t xml:space="preserve">Read the passage, and choose the correct answer A, B, Cor D for each question. </w:t>
      </w:r>
    </w:p>
    <w:p w:rsidR="00A12CCD" w:rsidRPr="00F448EA" w:rsidRDefault="00A12CCD" w:rsidP="00A67467">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t>To preserve and develop traditional craft villages, in recent years, the local authorities have conducted preservation of four traditional crafts: brocade weaving, silver carving, blacksmithing, and carpentry to bring about economic and social efficiency for the development of provincial tourism…</w:t>
      </w:r>
    </w:p>
    <w:p w:rsidR="00A12CCD" w:rsidRPr="00F448EA" w:rsidRDefault="00A12CCD" w:rsidP="00A67467">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t>Currently, the province of Lao Cai has formed the clear models of traditional villages. Cat Cat village has gradually built its brand with the forging and casting products, textiles of linens of Hmong people. The famous alcohol villages have found their footholds in the market such as Pho village corn wine (Bac Ha), Xeo village wine (in Bat Xat commune)</w:t>
      </w:r>
    </w:p>
    <w:p w:rsidR="00A12CCD" w:rsidRPr="00F448EA" w:rsidRDefault="00A12CCD" w:rsidP="00A67467">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t xml:space="preserve">The villages in the province have been associated with tourism spots and promote tourism development in the community, improve living standards of many families through their home business, selling handicrafts, brocade products. </w:t>
      </w:r>
    </w:p>
    <w:p w:rsidR="00A12CCD" w:rsidRPr="00F448EA" w:rsidRDefault="00A12CCD" w:rsidP="00A67467">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lastRenderedPageBreak/>
        <w:tab/>
        <w:t>In the past, in the villages in Sa Pa, people mostly make their living in agriculture, forestry, but now there have been many households getting involved in tourism activities of the village.</w:t>
      </w:r>
    </w:p>
    <w:p w:rsidR="00A12CCD" w:rsidRPr="00F448EA" w:rsidRDefault="00A12CCD" w:rsidP="00A67467">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t xml:space="preserve">With the aim of preserving and developing traditional village linked to tourism development, most of the villages have created its own </w:t>
      </w:r>
      <w:r w:rsidRPr="00F448EA">
        <w:rPr>
          <w:rFonts w:ascii="Times New Roman" w:hAnsi="Times New Roman"/>
          <w:b/>
          <w:noProof w:val="0"/>
          <w:color w:val="222222"/>
          <w:sz w:val="24"/>
          <w:szCs w:val="24"/>
          <w:shd w:val="clear" w:color="auto" w:fill="FFFFFF"/>
          <w:lang w:val="en-US"/>
        </w:rPr>
        <w:t>definition</w:t>
      </w:r>
      <w:r w:rsidRPr="00F448EA">
        <w:rPr>
          <w:rFonts w:ascii="Times New Roman" w:hAnsi="Times New Roman"/>
          <w:noProof w:val="0"/>
          <w:color w:val="222222"/>
          <w:sz w:val="24"/>
          <w:szCs w:val="24"/>
          <w:shd w:val="clear" w:color="auto" w:fill="FFFFFF"/>
          <w:lang w:val="en-US"/>
        </w:rPr>
        <w:t xml:space="preserve"> for tourists to learn and explore. In particular, brocade weaving is dominant, serving the needs of families and tourists. Only in Sa Pa district has 11 embroidery and weaving villages, in Ta Phin village, and San Sa Ho village with about 1000 households participating and a number of groups from the district women society, put on the market each year more than 30,000 metres of fabric. Other districts like Van Ban, Bac Ha have also formed several embroidery villages, attracting thousands of workers.</w:t>
      </w:r>
    </w:p>
    <w:p w:rsidR="00A12CCD" w:rsidRPr="00F448EA" w:rsidRDefault="00A12CCD" w:rsidP="005E5939">
      <w:pPr>
        <w:tabs>
          <w:tab w:val="left" w:pos="-36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36.</w:t>
      </w:r>
      <w:r w:rsidRPr="00F448EA">
        <w:rPr>
          <w:rFonts w:ascii="Times New Roman" w:hAnsi="Times New Roman"/>
          <w:noProof w:val="0"/>
          <w:sz w:val="24"/>
          <w:szCs w:val="28"/>
          <w:lang w:val="en-US"/>
        </w:rPr>
        <w:tab/>
      </w:r>
      <w:r w:rsidRPr="00F448EA">
        <w:rPr>
          <w:rFonts w:ascii="Times New Roman" w:hAnsi="Times New Roman"/>
          <w:noProof w:val="0"/>
          <w:color w:val="222222"/>
          <w:sz w:val="24"/>
          <w:szCs w:val="24"/>
          <w:shd w:val="clear" w:color="auto" w:fill="FFFFFF"/>
          <w:lang w:val="en-US"/>
        </w:rPr>
        <w:t>Cat Cat village is famous for</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8"/>
          <w:lang w:val="en-US"/>
        </w:rPr>
        <w:t>.</w:t>
      </w:r>
    </w:p>
    <w:p w:rsidR="00A12CCD" w:rsidRPr="00F448EA" w:rsidRDefault="00A12CCD" w:rsidP="00292354">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222222"/>
          <w:sz w:val="24"/>
          <w:szCs w:val="24"/>
          <w:shd w:val="clear" w:color="auto" w:fill="FFFFFF"/>
          <w:lang w:val="en-US"/>
        </w:rPr>
        <w:t>com wine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222222"/>
          <w:sz w:val="24"/>
          <w:szCs w:val="24"/>
          <w:shd w:val="clear" w:color="auto" w:fill="FFFFFF"/>
          <w:lang w:val="en-US"/>
        </w:rPr>
        <w:t>its textiles of linens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222222"/>
          <w:sz w:val="24"/>
          <w:szCs w:val="24"/>
          <w:shd w:val="clear" w:color="auto" w:fill="FFFFFF"/>
          <w:lang w:val="en-US"/>
        </w:rPr>
        <w:t>blacksmithing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222222"/>
          <w:sz w:val="24"/>
          <w:szCs w:val="24"/>
          <w:shd w:val="clear" w:color="auto" w:fill="FFFFFF"/>
          <w:lang w:val="en-US"/>
        </w:rPr>
        <w:t>silver carving</w:t>
      </w:r>
    </w:p>
    <w:p w:rsidR="00A12CCD" w:rsidRPr="00F448EA" w:rsidRDefault="00A12CCD" w:rsidP="005E5939">
      <w:pPr>
        <w:tabs>
          <w:tab w:val="left" w:pos="-36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37.</w:t>
      </w:r>
      <w:r w:rsidRPr="00F448EA">
        <w:rPr>
          <w:rFonts w:ascii="Times New Roman" w:hAnsi="Times New Roman"/>
          <w:noProof w:val="0"/>
          <w:sz w:val="24"/>
          <w:szCs w:val="28"/>
          <w:lang w:val="en-US"/>
        </w:rPr>
        <w:tab/>
      </w:r>
      <w:r w:rsidRPr="00F448EA">
        <w:rPr>
          <w:rFonts w:ascii="Times New Roman" w:hAnsi="Times New Roman"/>
          <w:noProof w:val="0"/>
          <w:color w:val="222222"/>
          <w:sz w:val="24"/>
          <w:szCs w:val="24"/>
          <w:shd w:val="clear" w:color="auto" w:fill="FFFFFF"/>
          <w:lang w:val="en-US"/>
        </w:rPr>
        <w:t xml:space="preserve">The purpose of preservation of traditionalcraft villages is bringing about </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8"/>
          <w:lang w:val="en-US"/>
        </w:rPr>
        <w:t>.</w:t>
      </w:r>
    </w:p>
    <w:p w:rsidR="00A12CCD" w:rsidRPr="00F448EA" w:rsidRDefault="00A12CCD" w:rsidP="00292354">
      <w:pPr>
        <w:tabs>
          <w:tab w:val="left" w:pos="-360"/>
          <w:tab w:val="left"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222222"/>
          <w:sz w:val="24"/>
          <w:szCs w:val="24"/>
          <w:shd w:val="clear" w:color="auto" w:fill="FFFFFF"/>
          <w:lang w:val="en-US"/>
        </w:rPr>
        <w:t>the clear models of traditional villages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222222"/>
          <w:sz w:val="24"/>
          <w:szCs w:val="24"/>
          <w:shd w:val="clear" w:color="auto" w:fill="FFFFFF"/>
          <w:lang w:val="en-US"/>
        </w:rPr>
        <w:t xml:space="preserve">weaving 30,000 metresof fabric </w:t>
      </w:r>
    </w:p>
    <w:p w:rsidR="00A12CCD" w:rsidRPr="00F448EA" w:rsidRDefault="00A12CCD" w:rsidP="00292354">
      <w:pPr>
        <w:tabs>
          <w:tab w:val="left" w:pos="-360"/>
          <w:tab w:val="left" w:pos="432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C.</w:t>
      </w:r>
      <w:r w:rsidRPr="00F448EA">
        <w:rPr>
          <w:rFonts w:ascii="Times New Roman" w:hAnsi="Times New Roman"/>
          <w:noProof w:val="0"/>
          <w:color w:val="222222"/>
          <w:sz w:val="24"/>
          <w:szCs w:val="24"/>
          <w:shd w:val="clear" w:color="auto" w:fill="FFFFFF"/>
          <w:lang w:val="en-US"/>
        </w:rPr>
        <w:t>the start of tourism</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222222"/>
          <w:sz w:val="24"/>
          <w:szCs w:val="24"/>
          <w:shd w:val="clear" w:color="auto" w:fill="FFFFFF"/>
          <w:lang w:val="en-US"/>
        </w:rPr>
        <w:t>economic and social development</w:t>
      </w:r>
    </w:p>
    <w:p w:rsidR="00A12CCD" w:rsidRPr="00F448EA" w:rsidRDefault="00A12CCD" w:rsidP="005E5939">
      <w:pPr>
        <w:tabs>
          <w:tab w:val="left" w:pos="-36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38.</w:t>
      </w:r>
      <w:r w:rsidRPr="00F448EA">
        <w:rPr>
          <w:rFonts w:ascii="Times New Roman" w:hAnsi="Times New Roman"/>
          <w:noProof w:val="0"/>
          <w:sz w:val="24"/>
          <w:szCs w:val="28"/>
          <w:lang w:val="en-US"/>
        </w:rPr>
        <w:tab/>
      </w:r>
      <w:r w:rsidRPr="00F448EA">
        <w:rPr>
          <w:rFonts w:ascii="Times New Roman" w:hAnsi="Times New Roman"/>
          <w:noProof w:val="0"/>
          <w:color w:val="222222"/>
          <w:sz w:val="24"/>
          <w:szCs w:val="24"/>
          <w:shd w:val="clear" w:color="auto" w:fill="FFFFFF"/>
          <w:lang w:val="en-US"/>
        </w:rPr>
        <w:t xml:space="preserve">We can infer from the passage thattourism has </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8"/>
          <w:lang w:val="en-US"/>
        </w:rPr>
        <w:t>.</w:t>
      </w:r>
    </w:p>
    <w:p w:rsidR="00A12CCD" w:rsidRPr="00F448EA" w:rsidRDefault="00A12CCD" w:rsidP="00292354">
      <w:pPr>
        <w:tabs>
          <w:tab w:val="left" w:pos="-360"/>
          <w:tab w:val="left" w:pos="432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222222"/>
          <w:sz w:val="24"/>
          <w:szCs w:val="24"/>
          <w:shd w:val="clear" w:color="auto" w:fill="FFFFFF"/>
          <w:lang w:val="en-US"/>
        </w:rPr>
        <w:t>raised labour income in rural areas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222222"/>
          <w:sz w:val="24"/>
          <w:szCs w:val="24"/>
          <w:shd w:val="clear" w:color="auto" w:fill="FFFFFF"/>
          <w:lang w:val="en-US"/>
        </w:rPr>
        <w:t xml:space="preserve">made all farmers quit farming </w:t>
      </w:r>
    </w:p>
    <w:p w:rsidR="00A12CCD" w:rsidRPr="00F448EA" w:rsidRDefault="00A12CCD" w:rsidP="00292354">
      <w:pPr>
        <w:tabs>
          <w:tab w:val="left" w:pos="-360"/>
          <w:tab w:val="left" w:pos="432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C.</w:t>
      </w:r>
      <w:r w:rsidRPr="00F448EA">
        <w:rPr>
          <w:rFonts w:ascii="Times New Roman" w:hAnsi="Times New Roman"/>
          <w:noProof w:val="0"/>
          <w:color w:val="222222"/>
          <w:sz w:val="24"/>
          <w:szCs w:val="24"/>
          <w:shd w:val="clear" w:color="auto" w:fill="FFFFFF"/>
          <w:lang w:val="en-US"/>
        </w:rPr>
        <w:t xml:space="preserve">prevented forests from being cut down </w:t>
      </w: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 xml:space="preserve">found </w:t>
      </w:r>
      <w:r w:rsidRPr="00F448EA">
        <w:rPr>
          <w:rFonts w:ascii="Times New Roman" w:hAnsi="Times New Roman"/>
          <w:noProof w:val="0"/>
          <w:color w:val="222222"/>
          <w:sz w:val="24"/>
          <w:szCs w:val="24"/>
          <w:shd w:val="clear" w:color="auto" w:fill="FFFFFF"/>
          <w:lang w:val="en-US"/>
        </w:rPr>
        <w:t>its footholds in the market</w:t>
      </w:r>
      <w:r w:rsidRPr="00F448EA">
        <w:rPr>
          <w:rFonts w:ascii="Times New Roman" w:hAnsi="Times New Roman"/>
          <w:noProof w:val="0"/>
          <w:sz w:val="24"/>
          <w:szCs w:val="28"/>
          <w:lang w:val="en-US"/>
        </w:rPr>
        <w:tab/>
      </w:r>
    </w:p>
    <w:p w:rsidR="00A12CCD" w:rsidRPr="00F448EA" w:rsidRDefault="00A12CCD" w:rsidP="005E5939">
      <w:pPr>
        <w:tabs>
          <w:tab w:val="left" w:pos="-36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39.</w:t>
      </w:r>
      <w:r w:rsidRPr="00F448EA">
        <w:rPr>
          <w:rFonts w:ascii="Times New Roman" w:hAnsi="Times New Roman"/>
          <w:noProof w:val="0"/>
          <w:sz w:val="24"/>
          <w:szCs w:val="28"/>
          <w:lang w:val="en-US"/>
        </w:rPr>
        <w:tab/>
      </w:r>
      <w:r w:rsidRPr="00F448EA">
        <w:rPr>
          <w:rFonts w:ascii="Times New Roman" w:hAnsi="Times New Roman"/>
          <w:noProof w:val="0"/>
          <w:color w:val="222222"/>
          <w:sz w:val="24"/>
          <w:szCs w:val="24"/>
          <w:shd w:val="clear" w:color="auto" w:fill="FFFFFF"/>
          <w:lang w:val="en-US"/>
        </w:rPr>
        <w:t>All of the following are true EXCEPT that</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8"/>
          <w:lang w:val="en-US"/>
        </w:rPr>
        <w:t>.</w:t>
      </w:r>
    </w:p>
    <w:p w:rsidR="00A12CCD" w:rsidRPr="00F448EA" w:rsidRDefault="00A12CCD" w:rsidP="005E5939">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222222"/>
          <w:sz w:val="24"/>
          <w:szCs w:val="24"/>
          <w:shd w:val="clear" w:color="auto" w:fill="FFFFFF"/>
          <w:lang w:val="en-US"/>
        </w:rPr>
        <w:t>brocade weaving has become the most important craft in Sa Pa and nearby districts</w:t>
      </w:r>
      <w:r w:rsidRPr="00F448EA">
        <w:rPr>
          <w:rFonts w:ascii="Times New Roman" w:hAnsi="Times New Roman"/>
          <w:noProof w:val="0"/>
          <w:sz w:val="24"/>
          <w:szCs w:val="28"/>
          <w:lang w:val="en-US"/>
        </w:rPr>
        <w:tab/>
      </w:r>
    </w:p>
    <w:p w:rsidR="00A12CCD" w:rsidRPr="00F448EA" w:rsidRDefault="00A12CCD" w:rsidP="005E5939">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222222"/>
          <w:sz w:val="24"/>
          <w:szCs w:val="24"/>
          <w:shd w:val="clear" w:color="auto" w:fill="FFFFFF"/>
          <w:lang w:val="en-US"/>
        </w:rPr>
        <w:t>local people can sell brocade handicrafts, products to tourists</w:t>
      </w:r>
      <w:r w:rsidRPr="00F448EA">
        <w:rPr>
          <w:rFonts w:ascii="Times New Roman" w:hAnsi="Times New Roman"/>
          <w:noProof w:val="0"/>
          <w:sz w:val="24"/>
          <w:szCs w:val="28"/>
          <w:lang w:val="en-US"/>
        </w:rPr>
        <w:tab/>
      </w:r>
    </w:p>
    <w:p w:rsidR="00A12CCD" w:rsidRPr="00F448EA" w:rsidRDefault="00A12CCD" w:rsidP="005E5939">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222222"/>
          <w:sz w:val="24"/>
          <w:szCs w:val="24"/>
          <w:shd w:val="clear" w:color="auto" w:fill="FFFFFF"/>
          <w:lang w:val="en-US"/>
        </w:rPr>
        <w:t>other districts should start preserving their crafts like Sa Pa</w:t>
      </w:r>
      <w:r w:rsidRPr="00F448EA">
        <w:rPr>
          <w:rFonts w:ascii="Times New Roman" w:hAnsi="Times New Roman"/>
          <w:noProof w:val="0"/>
          <w:sz w:val="24"/>
          <w:szCs w:val="28"/>
          <w:lang w:val="en-US"/>
        </w:rPr>
        <w:tab/>
      </w:r>
    </w:p>
    <w:p w:rsidR="00A12CCD" w:rsidRPr="00F448EA" w:rsidRDefault="00A12CCD" w:rsidP="005E5939">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222222"/>
          <w:sz w:val="24"/>
          <w:szCs w:val="24"/>
          <w:shd w:val="clear" w:color="auto" w:fill="FFFFFF"/>
          <w:lang w:val="en-US"/>
        </w:rPr>
        <w:t>preservation of traditional crafts can be associated with tourism</w:t>
      </w:r>
    </w:p>
    <w:p w:rsidR="00A12CCD" w:rsidRPr="00F448EA" w:rsidRDefault="00A12CCD" w:rsidP="005E5939">
      <w:pPr>
        <w:tabs>
          <w:tab w:val="left" w:pos="-36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40.</w:t>
      </w:r>
      <w:r w:rsidRPr="00F448EA">
        <w:rPr>
          <w:rFonts w:ascii="Times New Roman" w:hAnsi="Times New Roman"/>
          <w:noProof w:val="0"/>
          <w:sz w:val="24"/>
          <w:szCs w:val="28"/>
          <w:lang w:val="en-US"/>
        </w:rPr>
        <w:tab/>
      </w:r>
      <w:r w:rsidRPr="00F448EA">
        <w:rPr>
          <w:rFonts w:ascii="Times New Roman" w:hAnsi="Times New Roman"/>
          <w:noProof w:val="0"/>
          <w:color w:val="222222"/>
          <w:sz w:val="24"/>
          <w:szCs w:val="24"/>
          <w:shd w:val="clear" w:color="auto" w:fill="FFFFFF"/>
          <w:lang w:val="en-US"/>
        </w:rPr>
        <w:t>The word "</w:t>
      </w:r>
      <w:r w:rsidRPr="00F448EA">
        <w:rPr>
          <w:rFonts w:ascii="Times New Roman" w:hAnsi="Times New Roman"/>
          <w:b/>
          <w:noProof w:val="0"/>
          <w:color w:val="222222"/>
          <w:sz w:val="24"/>
          <w:szCs w:val="24"/>
          <w:shd w:val="clear" w:color="auto" w:fill="FFFFFF"/>
          <w:lang w:val="en-US"/>
        </w:rPr>
        <w:t>definition</w:t>
      </w:r>
      <w:r w:rsidRPr="00F448EA">
        <w:rPr>
          <w:rFonts w:ascii="Times New Roman" w:hAnsi="Times New Roman"/>
          <w:noProof w:val="0"/>
          <w:color w:val="222222"/>
          <w:sz w:val="24"/>
          <w:szCs w:val="24"/>
          <w:shd w:val="clear" w:color="auto" w:fill="FFFFFF"/>
          <w:lang w:val="en-US"/>
        </w:rPr>
        <w:t xml:space="preserve">" in paragraph 3 is closest in meaning to </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8"/>
          <w:lang w:val="en-US"/>
        </w:rPr>
        <w:t>.</w:t>
      </w:r>
    </w:p>
    <w:p w:rsidR="00A12CCD" w:rsidRPr="00F448EA" w:rsidRDefault="00A12CCD" w:rsidP="005E5939">
      <w:pPr>
        <w:tabs>
          <w:tab w:val="left" w:pos="-360"/>
          <w:tab w:val="left" w:pos="1980"/>
          <w:tab w:val="left" w:pos="4500"/>
          <w:tab w:val="left" w:pos="711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222222"/>
          <w:sz w:val="24"/>
          <w:szCs w:val="24"/>
          <w:shd w:val="clear" w:color="auto" w:fill="FFFFFF"/>
          <w:lang w:val="en-US"/>
        </w:rPr>
        <w:t>descriptions of features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222222"/>
          <w:sz w:val="24"/>
          <w:szCs w:val="24"/>
          <w:shd w:val="clear" w:color="auto" w:fill="FFFFFF"/>
          <w:lang w:val="en-US"/>
        </w:rPr>
        <w:t>explanation of the meaning</w:t>
      </w:r>
      <w:r w:rsidRPr="00F448EA">
        <w:rPr>
          <w:rFonts w:ascii="Times New Roman" w:hAnsi="Times New Roman"/>
          <w:noProof w:val="0"/>
          <w:sz w:val="24"/>
          <w:szCs w:val="28"/>
          <w:lang w:val="en-US"/>
        </w:rPr>
        <w:tab/>
      </w:r>
    </w:p>
    <w:p w:rsidR="00A12CCD" w:rsidRPr="00F448EA" w:rsidRDefault="00A12CCD" w:rsidP="00D90CDC">
      <w:pPr>
        <w:tabs>
          <w:tab w:val="left" w:pos="-360"/>
          <w:tab w:val="left" w:pos="1980"/>
          <w:tab w:val="left" w:pos="4500"/>
          <w:tab w:val="left" w:pos="7110"/>
        </w:tabs>
        <w:spacing w:after="40" w:line="360" w:lineRule="auto"/>
        <w:ind w:left="-720" w:right="-72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C.</w:t>
      </w:r>
      <w:r w:rsidRPr="00F448EA">
        <w:rPr>
          <w:rFonts w:ascii="Times New Roman" w:hAnsi="Times New Roman"/>
          <w:noProof w:val="0"/>
          <w:color w:val="222222"/>
          <w:sz w:val="24"/>
          <w:szCs w:val="24"/>
          <w:shd w:val="clear" w:color="auto" w:fill="FFFFFF"/>
          <w:lang w:val="en-US"/>
        </w:rPr>
        <w:t>quality of being clear</w:t>
      </w:r>
      <w:r w:rsidRPr="00F448EA">
        <w:rPr>
          <w:rFonts w:ascii="Times New Roman" w:hAnsi="Times New Roman"/>
          <w:noProof w:val="0"/>
          <w:sz w:val="24"/>
          <w:szCs w:val="28"/>
          <w:lang w:val="en-US"/>
        </w:rPr>
        <w:tab/>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222222"/>
          <w:sz w:val="24"/>
          <w:szCs w:val="24"/>
          <w:shd w:val="clear" w:color="auto" w:fill="FFFFFF"/>
          <w:lang w:val="en-US"/>
        </w:rPr>
        <w:t>what tourism means</w:t>
      </w:r>
    </w:p>
    <w:p w:rsidR="00A12CCD" w:rsidRPr="00F448EA" w:rsidRDefault="00A12CCD" w:rsidP="007C0480">
      <w:pPr>
        <w:tabs>
          <w:tab w:val="left" w:pos="-180"/>
        </w:tabs>
        <w:spacing w:after="40" w:line="240" w:lineRule="auto"/>
        <w:ind w:left="-180" w:right="-720" w:hanging="540"/>
        <w:jc w:val="both"/>
        <w:rPr>
          <w:rFonts w:ascii="Times New Roman" w:hAnsi="Times New Roman"/>
          <w:b/>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VIII.</w:t>
      </w:r>
      <w:r w:rsidRPr="00F448EA">
        <w:rPr>
          <w:rFonts w:ascii="Times New Roman" w:hAnsi="Times New Roman"/>
          <w:b/>
          <w:noProof w:val="0"/>
          <w:color w:val="222222"/>
          <w:sz w:val="24"/>
          <w:szCs w:val="24"/>
          <w:shd w:val="clear" w:color="auto" w:fill="FFFFFF"/>
          <w:lang w:val="en-US"/>
        </w:rPr>
        <w:tab/>
        <w:t xml:space="preserve">Complete the conversation about Bat Trang pottery village, using the response (A-G) given. There are two extra ones. </w:t>
      </w:r>
    </w:p>
    <w:p w:rsidR="00A12CCD" w:rsidRPr="00F448EA" w:rsidRDefault="00A12CCD" w:rsidP="00D90CDC">
      <w:pPr>
        <w:tabs>
          <w:tab w:val="left" w:pos="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A.</w:t>
      </w:r>
      <w:r w:rsidRPr="00F448EA">
        <w:rPr>
          <w:rFonts w:ascii="Times New Roman" w:hAnsi="Times New Roman"/>
          <w:noProof w:val="0"/>
          <w:color w:val="222222"/>
          <w:sz w:val="24"/>
          <w:szCs w:val="24"/>
          <w:shd w:val="clear" w:color="auto" w:fill="FFFFFF"/>
          <w:lang w:val="en-US"/>
        </w:rPr>
        <w:t xml:space="preserve"> I think its origin started around the 14</w:t>
      </w:r>
      <w:r w:rsidRPr="00F448EA">
        <w:rPr>
          <w:rFonts w:ascii="Times New Roman" w:hAnsi="Times New Roman"/>
          <w:noProof w:val="0"/>
          <w:color w:val="222222"/>
          <w:sz w:val="24"/>
          <w:szCs w:val="24"/>
          <w:shd w:val="clear" w:color="auto" w:fill="FFFFFF"/>
          <w:vertAlign w:val="superscript"/>
          <w:lang w:val="en-US"/>
        </w:rPr>
        <w:t>th</w:t>
      </w:r>
      <w:r w:rsidRPr="00F448EA">
        <w:rPr>
          <w:rFonts w:ascii="Times New Roman" w:hAnsi="Times New Roman"/>
          <w:noProof w:val="0"/>
          <w:color w:val="222222"/>
          <w:sz w:val="24"/>
          <w:szCs w:val="24"/>
          <w:shd w:val="clear" w:color="auto" w:fill="FFFFFF"/>
          <w:lang w:val="en-US"/>
        </w:rPr>
        <w:t xml:space="preserve"> or 15</w:t>
      </w:r>
      <w:r w:rsidRPr="00F448EA">
        <w:rPr>
          <w:rFonts w:ascii="Times New Roman" w:hAnsi="Times New Roman"/>
          <w:noProof w:val="0"/>
          <w:color w:val="222222"/>
          <w:sz w:val="24"/>
          <w:szCs w:val="24"/>
          <w:shd w:val="clear" w:color="auto" w:fill="FFFFFF"/>
          <w:vertAlign w:val="superscript"/>
          <w:lang w:val="en-US"/>
        </w:rPr>
        <w:t>th</w:t>
      </w:r>
      <w:r w:rsidRPr="00F448EA">
        <w:rPr>
          <w:rFonts w:ascii="Times New Roman" w:hAnsi="Times New Roman"/>
          <w:noProof w:val="0"/>
          <w:color w:val="222222"/>
          <w:sz w:val="24"/>
          <w:szCs w:val="24"/>
          <w:shd w:val="clear" w:color="auto" w:fill="FFFFFF"/>
          <w:lang w:val="en-US"/>
        </w:rPr>
        <w:t xml:space="preserve"> century. </w:t>
      </w:r>
    </w:p>
    <w:p w:rsidR="00A12CCD" w:rsidRPr="00F448EA" w:rsidRDefault="00A12CCD" w:rsidP="00D90CDC">
      <w:pPr>
        <w:tabs>
          <w:tab w:val="left" w:pos="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B.</w:t>
      </w:r>
      <w:r w:rsidRPr="00F448EA">
        <w:rPr>
          <w:rFonts w:ascii="Times New Roman" w:hAnsi="Times New Roman"/>
          <w:noProof w:val="0"/>
          <w:color w:val="222222"/>
          <w:sz w:val="24"/>
          <w:szCs w:val="24"/>
          <w:shd w:val="clear" w:color="auto" w:fill="FFFFFF"/>
          <w:lang w:val="en-US"/>
        </w:rPr>
        <w:t xml:space="preserve"> Special enamels and high-temperature firing give the pieces their durability. </w:t>
      </w:r>
    </w:p>
    <w:p w:rsidR="00A12CCD" w:rsidRPr="00F448EA" w:rsidRDefault="00A12CCD" w:rsidP="006F6B88">
      <w:pPr>
        <w:tabs>
          <w:tab w:val="left" w:pos="0"/>
        </w:tabs>
        <w:spacing w:after="40" w:line="240" w:lineRule="auto"/>
        <w:ind w:left="270" w:right="-720" w:hanging="99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C.</w:t>
      </w:r>
      <w:r w:rsidRPr="00F448EA">
        <w:rPr>
          <w:rFonts w:ascii="Times New Roman" w:hAnsi="Times New Roman"/>
          <w:noProof w:val="0"/>
          <w:color w:val="222222"/>
          <w:sz w:val="24"/>
          <w:szCs w:val="24"/>
          <w:shd w:val="clear" w:color="auto" w:fill="FFFFFF"/>
          <w:lang w:val="en-US"/>
        </w:rPr>
        <w:t xml:space="preserve">Around 80 percent of Bat Trang's population of nearly 7,000 people is engaged in ceramics production and trade. </w:t>
      </w:r>
    </w:p>
    <w:p w:rsidR="00A12CCD" w:rsidRPr="00F448EA" w:rsidRDefault="00A12CCD" w:rsidP="006F6B88">
      <w:pPr>
        <w:tabs>
          <w:tab w:val="left" w:pos="0"/>
        </w:tabs>
        <w:spacing w:after="40" w:line="240" w:lineRule="auto"/>
        <w:ind w:left="270" w:right="-720" w:hanging="99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D.</w:t>
      </w:r>
      <w:r w:rsidRPr="00F448EA">
        <w:rPr>
          <w:rFonts w:ascii="Times New Roman" w:hAnsi="Times New Roman"/>
          <w:noProof w:val="0"/>
          <w:color w:val="222222"/>
          <w:sz w:val="24"/>
          <w:szCs w:val="24"/>
          <w:shd w:val="clear" w:color="auto" w:fill="FFFFFF"/>
          <w:lang w:val="en-US"/>
        </w:rPr>
        <w:t xml:space="preserve"> But while clay still gets shipped in from nearby provinces, helping the village maintain its production.</w:t>
      </w:r>
    </w:p>
    <w:p w:rsidR="00A12CCD" w:rsidRPr="00F448EA" w:rsidRDefault="00A12CCD" w:rsidP="006F6B88">
      <w:pPr>
        <w:tabs>
          <w:tab w:val="left" w:pos="0"/>
        </w:tabs>
        <w:spacing w:after="40" w:line="240" w:lineRule="auto"/>
        <w:ind w:left="270" w:right="-720" w:hanging="99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E.</w:t>
      </w:r>
      <w:r w:rsidRPr="00F448EA">
        <w:rPr>
          <w:rFonts w:ascii="Times New Roman" w:hAnsi="Times New Roman"/>
          <w:noProof w:val="0"/>
          <w:color w:val="222222"/>
          <w:sz w:val="24"/>
          <w:szCs w:val="24"/>
          <w:shd w:val="clear" w:color="auto" w:fill="FFFFFF"/>
          <w:lang w:val="en-US"/>
        </w:rPr>
        <w:t xml:space="preserve"> To get there, you cross the Chuong Duong Bridge out of central Ha Noi, and take a bus to the southwest.</w:t>
      </w:r>
    </w:p>
    <w:p w:rsidR="00A12CCD" w:rsidRPr="00F448EA" w:rsidRDefault="00A12CCD" w:rsidP="006F6B88">
      <w:pPr>
        <w:tabs>
          <w:tab w:val="left" w:pos="0"/>
        </w:tabs>
        <w:spacing w:after="40" w:line="240" w:lineRule="auto"/>
        <w:ind w:left="270" w:right="-720" w:hanging="99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F.</w:t>
      </w:r>
      <w:r w:rsidRPr="00F448EA">
        <w:rPr>
          <w:rFonts w:ascii="Times New Roman" w:hAnsi="Times New Roman"/>
          <w:noProof w:val="0"/>
          <w:color w:val="222222"/>
          <w:sz w:val="24"/>
          <w:szCs w:val="24"/>
          <w:shd w:val="clear" w:color="auto" w:fill="FFFFFF"/>
          <w:lang w:val="en-US"/>
        </w:rPr>
        <w:t xml:space="preserve"> And most of the painting is blue or black, though other colours are not difficult to find.</w:t>
      </w:r>
    </w:p>
    <w:p w:rsidR="00A12CCD" w:rsidRPr="00F448EA" w:rsidRDefault="00A12CCD" w:rsidP="006F6B88">
      <w:pPr>
        <w:tabs>
          <w:tab w:val="left" w:pos="0"/>
        </w:tabs>
        <w:spacing w:after="40" w:line="240" w:lineRule="auto"/>
        <w:ind w:left="270" w:right="-720" w:hanging="99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G.</w:t>
      </w:r>
      <w:r w:rsidRPr="00F448EA">
        <w:rPr>
          <w:rFonts w:ascii="Times New Roman" w:hAnsi="Times New Roman"/>
          <w:noProof w:val="0"/>
          <w:color w:val="222222"/>
          <w:sz w:val="24"/>
          <w:szCs w:val="24"/>
          <w:shd w:val="clear" w:color="auto" w:fill="FFFFFF"/>
          <w:lang w:val="en-US"/>
        </w:rPr>
        <w:t xml:space="preserve"> An abundance of white clay made the area suitable for ceramics production. </w:t>
      </w:r>
    </w:p>
    <w:p w:rsidR="00A12CCD" w:rsidRPr="00F448EA" w:rsidRDefault="00A12CCD" w:rsidP="005A6FD4">
      <w:pPr>
        <w:tabs>
          <w:tab w:val="left" w:pos="360"/>
        </w:tabs>
        <w:spacing w:after="40" w:line="240" w:lineRule="auto"/>
        <w:ind w:left="360" w:right="-720" w:hanging="108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Paul:</w:t>
      </w:r>
      <w:r w:rsidRPr="00F448EA">
        <w:rPr>
          <w:rFonts w:ascii="Times New Roman" w:hAnsi="Times New Roman"/>
          <w:noProof w:val="0"/>
          <w:color w:val="222222"/>
          <w:sz w:val="24"/>
          <w:szCs w:val="24"/>
          <w:shd w:val="clear" w:color="auto" w:fill="FFFFFF"/>
          <w:lang w:val="en-US"/>
        </w:rPr>
        <w:tab/>
        <w:t xml:space="preserve">My parents have just bought some bowls and dishes made in Bat Trang for a new apartment. Where is Bat Trang? </w:t>
      </w:r>
    </w:p>
    <w:p w:rsidR="00A12CCD" w:rsidRPr="00F448EA" w:rsidRDefault="00A12CCD" w:rsidP="005A6FD4">
      <w:pPr>
        <w:tabs>
          <w:tab w:val="left" w:pos="360"/>
        </w:tabs>
        <w:spacing w:after="40" w:line="240" w:lineRule="auto"/>
        <w:ind w:left="360" w:right="-720" w:hanging="108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Phong:</w:t>
      </w:r>
      <w:r w:rsidRPr="00F448EA">
        <w:rPr>
          <w:rFonts w:ascii="Times New Roman" w:hAnsi="Times New Roman"/>
          <w:noProof w:val="0"/>
          <w:color w:val="222222"/>
          <w:sz w:val="24"/>
          <w:szCs w:val="24"/>
          <w:shd w:val="clear" w:color="auto" w:fill="FFFFFF"/>
          <w:lang w:val="en-US"/>
        </w:rPr>
        <w:tab/>
        <w:t>Bat Trang village lies on the bank of the Red River, about 13 kilometres from Ha Noi.</w:t>
      </w:r>
    </w:p>
    <w:p w:rsidR="00A12CCD" w:rsidRPr="00F448EA" w:rsidRDefault="00A12CCD" w:rsidP="005A6FD4">
      <w:pPr>
        <w:tabs>
          <w:tab w:val="left" w:pos="360"/>
        </w:tabs>
        <w:spacing w:after="40" w:line="240" w:lineRule="auto"/>
        <w:ind w:left="360" w:right="-720" w:hanging="108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Paul:</w:t>
      </w:r>
      <w:r w:rsidRPr="00F448EA">
        <w:rPr>
          <w:rFonts w:ascii="Times New Roman" w:hAnsi="Times New Roman"/>
          <w:noProof w:val="0"/>
          <w:color w:val="222222"/>
          <w:sz w:val="24"/>
          <w:szCs w:val="24"/>
          <w:shd w:val="clear" w:color="auto" w:fill="FFFFFF"/>
          <w:lang w:val="en-US"/>
        </w:rPr>
        <w:tab/>
        <w:t xml:space="preserve">How can we get there? </w:t>
      </w:r>
    </w:p>
    <w:p w:rsidR="00A12CCD" w:rsidRPr="00F448EA" w:rsidRDefault="00A12CCD" w:rsidP="00FA3DC5">
      <w:pPr>
        <w:tabs>
          <w:tab w:val="left" w:pos="360"/>
          <w:tab w:val="left" w:leader="underscore" w:pos="10080"/>
        </w:tabs>
        <w:spacing w:after="40" w:line="240" w:lineRule="auto"/>
        <w:ind w:left="360" w:right="-720" w:hanging="108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Phong:</w:t>
      </w:r>
      <w:r w:rsidRPr="00F448EA">
        <w:rPr>
          <w:rFonts w:ascii="Times New Roman" w:hAnsi="Times New Roman"/>
          <w:noProof w:val="0"/>
          <w:color w:val="222222"/>
          <w:sz w:val="24"/>
          <w:szCs w:val="24"/>
          <w:shd w:val="clear" w:color="auto" w:fill="FFFFFF"/>
          <w:lang w:val="en-US"/>
        </w:rPr>
        <w:tab/>
        <w:t>(41)</w:t>
      </w:r>
      <w:r w:rsidRPr="00F448EA">
        <w:rPr>
          <w:rFonts w:ascii="Times New Roman" w:hAnsi="Times New Roman"/>
          <w:noProof w:val="0"/>
          <w:color w:val="222222"/>
          <w:sz w:val="24"/>
          <w:szCs w:val="24"/>
          <w:shd w:val="clear" w:color="auto" w:fill="FFFFFF"/>
          <w:lang w:val="en-US"/>
        </w:rPr>
        <w:tab/>
        <w:t>.</w:t>
      </w:r>
    </w:p>
    <w:p w:rsidR="00A12CCD" w:rsidRPr="00F448EA" w:rsidRDefault="00A12CCD" w:rsidP="00FA3DC5">
      <w:pPr>
        <w:tabs>
          <w:tab w:val="left" w:pos="360"/>
          <w:tab w:val="left" w:leader="underscore" w:pos="10080"/>
        </w:tabs>
        <w:spacing w:after="40" w:line="240" w:lineRule="auto"/>
        <w:ind w:left="360" w:right="-720" w:hanging="108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t>It takes you less than 30 minutes to get there.</w:t>
      </w:r>
    </w:p>
    <w:p w:rsidR="00A12CCD" w:rsidRPr="00F448EA" w:rsidRDefault="00A12CCD" w:rsidP="00FA3DC5">
      <w:pPr>
        <w:tabs>
          <w:tab w:val="left" w:pos="360"/>
          <w:tab w:val="left" w:leader="underscore" w:pos="10080"/>
        </w:tabs>
        <w:spacing w:after="40" w:line="240" w:lineRule="auto"/>
        <w:ind w:left="360" w:right="-720" w:hanging="108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Paul:</w:t>
      </w:r>
      <w:r w:rsidRPr="00F448EA">
        <w:rPr>
          <w:rFonts w:ascii="Times New Roman" w:hAnsi="Times New Roman"/>
          <w:noProof w:val="0"/>
          <w:color w:val="222222"/>
          <w:sz w:val="24"/>
          <w:szCs w:val="24"/>
          <w:shd w:val="clear" w:color="auto" w:fill="FFFFFF"/>
          <w:lang w:val="en-US"/>
        </w:rPr>
        <w:tab/>
        <w:t xml:space="preserve">What does the name "Bat Trang" mean? Does it has any meaning? </w:t>
      </w:r>
    </w:p>
    <w:p w:rsidR="00A12CCD" w:rsidRPr="00F448EA" w:rsidRDefault="00A12CCD" w:rsidP="00FA3DC5">
      <w:pPr>
        <w:tabs>
          <w:tab w:val="left" w:pos="360"/>
          <w:tab w:val="left" w:leader="underscore" w:pos="10080"/>
        </w:tabs>
        <w:spacing w:after="40" w:line="240" w:lineRule="auto"/>
        <w:ind w:left="360" w:right="-720" w:hanging="108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Phong:</w:t>
      </w:r>
      <w:r w:rsidRPr="00F448EA">
        <w:rPr>
          <w:rFonts w:ascii="Times New Roman" w:hAnsi="Times New Roman"/>
          <w:noProof w:val="0"/>
          <w:color w:val="222222"/>
          <w:sz w:val="24"/>
          <w:szCs w:val="24"/>
          <w:shd w:val="clear" w:color="auto" w:fill="FFFFFF"/>
          <w:lang w:val="en-US"/>
        </w:rPr>
        <w:tab/>
        <w:t xml:space="preserve">Oh, yes. "Bat" means "bowl" and "Trang" means "workshop" or "guild". </w:t>
      </w:r>
    </w:p>
    <w:p w:rsidR="00A12CCD" w:rsidRPr="00F448EA" w:rsidRDefault="00A12CCD" w:rsidP="00FA3DC5">
      <w:pPr>
        <w:tabs>
          <w:tab w:val="left" w:pos="360"/>
          <w:tab w:val="left" w:leader="underscore" w:pos="10080"/>
        </w:tabs>
        <w:spacing w:after="40" w:line="240" w:lineRule="auto"/>
        <w:ind w:left="360" w:right="-720" w:hanging="108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Paul:</w:t>
      </w:r>
      <w:r w:rsidRPr="00F448EA">
        <w:rPr>
          <w:rFonts w:ascii="Times New Roman" w:hAnsi="Times New Roman"/>
          <w:noProof w:val="0"/>
          <w:color w:val="222222"/>
          <w:sz w:val="24"/>
          <w:szCs w:val="24"/>
          <w:shd w:val="clear" w:color="auto" w:fill="FFFFFF"/>
          <w:lang w:val="en-US"/>
        </w:rPr>
        <w:tab/>
        <w:t>When did the craft start in Bat Trang, Phong?</w:t>
      </w:r>
    </w:p>
    <w:p w:rsidR="00A12CCD" w:rsidRPr="00F448EA" w:rsidRDefault="00A12CCD" w:rsidP="00FA3DC5">
      <w:pPr>
        <w:tabs>
          <w:tab w:val="left" w:pos="360"/>
          <w:tab w:val="left" w:leader="underscore" w:pos="10080"/>
        </w:tabs>
        <w:spacing w:after="40" w:line="240" w:lineRule="auto"/>
        <w:ind w:left="360" w:right="-720" w:hanging="108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Phong:</w:t>
      </w:r>
      <w:r w:rsidRPr="00F448EA">
        <w:rPr>
          <w:rFonts w:ascii="Times New Roman" w:hAnsi="Times New Roman"/>
          <w:noProof w:val="0"/>
          <w:color w:val="222222"/>
          <w:sz w:val="24"/>
          <w:szCs w:val="24"/>
          <w:shd w:val="clear" w:color="auto" w:fill="FFFFFF"/>
          <w:lang w:val="en-US"/>
        </w:rPr>
        <w:tab/>
        <w:t>(42)</w:t>
      </w:r>
      <w:r w:rsidRPr="00F448EA">
        <w:rPr>
          <w:rFonts w:ascii="Times New Roman" w:hAnsi="Times New Roman"/>
          <w:noProof w:val="0"/>
          <w:color w:val="222222"/>
          <w:sz w:val="24"/>
          <w:szCs w:val="24"/>
          <w:shd w:val="clear" w:color="auto" w:fill="FFFFFF"/>
          <w:lang w:val="en-US"/>
        </w:rPr>
        <w:tab/>
        <w:t>.</w:t>
      </w:r>
    </w:p>
    <w:p w:rsidR="00A12CCD" w:rsidRPr="00F448EA" w:rsidRDefault="00A12CCD" w:rsidP="00FA3DC5">
      <w:pPr>
        <w:tabs>
          <w:tab w:val="left" w:pos="360"/>
          <w:tab w:val="left" w:leader="underscore" w:pos="10080"/>
        </w:tabs>
        <w:spacing w:after="40" w:line="240" w:lineRule="auto"/>
        <w:ind w:left="360" w:right="-720" w:hanging="108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Paul:</w:t>
      </w:r>
      <w:r w:rsidRPr="00F448EA">
        <w:rPr>
          <w:rFonts w:ascii="Times New Roman" w:hAnsi="Times New Roman"/>
          <w:noProof w:val="0"/>
          <w:color w:val="222222"/>
          <w:sz w:val="24"/>
          <w:szCs w:val="24"/>
          <w:shd w:val="clear" w:color="auto" w:fill="FFFFFF"/>
          <w:lang w:val="en-US"/>
        </w:rPr>
        <w:tab/>
        <w:t xml:space="preserve">Does it take any advantage of its surroundings? </w:t>
      </w:r>
    </w:p>
    <w:p w:rsidR="00A12CCD" w:rsidRPr="00F448EA" w:rsidRDefault="00A12CCD" w:rsidP="00FA3DC5">
      <w:pPr>
        <w:tabs>
          <w:tab w:val="left" w:pos="360"/>
          <w:tab w:val="left" w:leader="underscore" w:pos="10080"/>
        </w:tabs>
        <w:spacing w:after="40" w:line="240" w:lineRule="auto"/>
        <w:ind w:left="360" w:right="-720" w:hanging="108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lastRenderedPageBreak/>
        <w:t>Phong:</w:t>
      </w:r>
      <w:r w:rsidRPr="00F448EA">
        <w:rPr>
          <w:rFonts w:ascii="Times New Roman" w:hAnsi="Times New Roman"/>
          <w:noProof w:val="0"/>
          <w:color w:val="222222"/>
          <w:sz w:val="24"/>
          <w:szCs w:val="24"/>
          <w:shd w:val="clear" w:color="auto" w:fill="FFFFFF"/>
          <w:lang w:val="en-US"/>
        </w:rPr>
        <w:tab/>
        <w:t>(43)</w:t>
      </w:r>
      <w:r w:rsidRPr="00F448EA">
        <w:rPr>
          <w:rFonts w:ascii="Times New Roman" w:hAnsi="Times New Roman"/>
          <w:noProof w:val="0"/>
          <w:color w:val="222222"/>
          <w:sz w:val="24"/>
          <w:szCs w:val="24"/>
          <w:shd w:val="clear" w:color="auto" w:fill="FFFFFF"/>
          <w:lang w:val="en-US"/>
        </w:rPr>
        <w:tab/>
        <w:t>.</w:t>
      </w:r>
    </w:p>
    <w:p w:rsidR="00A12CCD" w:rsidRPr="00F448EA" w:rsidRDefault="00A12CCD" w:rsidP="00FA3DC5">
      <w:pPr>
        <w:tabs>
          <w:tab w:val="left" w:pos="360"/>
          <w:tab w:val="left" w:leader="underscore" w:pos="10080"/>
        </w:tabs>
        <w:spacing w:after="40" w:line="240" w:lineRule="auto"/>
        <w:ind w:left="360" w:right="-720" w:hanging="108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Paul:</w:t>
      </w:r>
      <w:r w:rsidRPr="00F448EA">
        <w:rPr>
          <w:rFonts w:ascii="Times New Roman" w:hAnsi="Times New Roman"/>
          <w:noProof w:val="0"/>
          <w:color w:val="222222"/>
          <w:sz w:val="24"/>
          <w:szCs w:val="24"/>
          <w:shd w:val="clear" w:color="auto" w:fill="FFFFFF"/>
          <w:lang w:val="en-US"/>
        </w:rPr>
        <w:tab/>
        <w:t xml:space="preserve">I see. But why did you use "made" not "makes"? </w:t>
      </w:r>
    </w:p>
    <w:p w:rsidR="00A12CCD" w:rsidRPr="00F448EA" w:rsidRDefault="00A12CCD" w:rsidP="00FA3DC5">
      <w:pPr>
        <w:tabs>
          <w:tab w:val="left" w:pos="360"/>
          <w:tab w:val="left" w:leader="underscore" w:pos="10080"/>
        </w:tabs>
        <w:spacing w:after="40" w:line="240" w:lineRule="auto"/>
        <w:ind w:left="360" w:right="-720" w:hanging="108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Phong:</w:t>
      </w:r>
      <w:r w:rsidRPr="00F448EA">
        <w:rPr>
          <w:rFonts w:ascii="Times New Roman" w:hAnsi="Times New Roman"/>
          <w:noProof w:val="0"/>
          <w:color w:val="222222"/>
          <w:sz w:val="24"/>
          <w:szCs w:val="24"/>
          <w:shd w:val="clear" w:color="auto" w:fill="FFFFFF"/>
          <w:lang w:val="en-US"/>
        </w:rPr>
        <w:tab/>
        <w:t>Because centuries of pottery production eventually exhausted the local clay supplies. (44)</w:t>
      </w:r>
      <w:r w:rsidRPr="00F448EA">
        <w:rPr>
          <w:rFonts w:ascii="Times New Roman" w:hAnsi="Times New Roman"/>
          <w:noProof w:val="0"/>
          <w:color w:val="222222"/>
          <w:sz w:val="24"/>
          <w:szCs w:val="24"/>
          <w:shd w:val="clear" w:color="auto" w:fill="FFFFFF"/>
          <w:lang w:val="en-US"/>
        </w:rPr>
        <w:tab/>
      </w:r>
    </w:p>
    <w:p w:rsidR="00A12CCD" w:rsidRPr="00F448EA" w:rsidRDefault="00A12CCD" w:rsidP="00FA3DC5">
      <w:pPr>
        <w:tabs>
          <w:tab w:val="left" w:pos="360"/>
          <w:tab w:val="left" w:leader="underscore" w:pos="10080"/>
        </w:tabs>
        <w:spacing w:after="40" w:line="240" w:lineRule="auto"/>
        <w:ind w:left="360" w:right="-720" w:hanging="108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t>.</w:t>
      </w:r>
    </w:p>
    <w:p w:rsidR="00A12CCD" w:rsidRPr="00F448EA" w:rsidRDefault="00A12CCD" w:rsidP="00FA3DC5">
      <w:pPr>
        <w:tabs>
          <w:tab w:val="left" w:pos="360"/>
          <w:tab w:val="left" w:leader="underscore" w:pos="10080"/>
        </w:tabs>
        <w:spacing w:after="40" w:line="240" w:lineRule="auto"/>
        <w:ind w:left="360" w:right="-720" w:hanging="108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Paul:</w:t>
      </w:r>
      <w:r w:rsidRPr="00F448EA">
        <w:rPr>
          <w:rFonts w:ascii="Times New Roman" w:hAnsi="Times New Roman"/>
          <w:noProof w:val="0"/>
          <w:color w:val="222222"/>
          <w:sz w:val="24"/>
          <w:szCs w:val="24"/>
          <w:shd w:val="clear" w:color="auto" w:fill="FFFFFF"/>
          <w:lang w:val="en-US"/>
        </w:rPr>
        <w:tab/>
        <w:t xml:space="preserve">I think the traditional styles on Bat Trang pottery are lovely: gray-white porcelain with hand-painted Vietnamese landscapes, village scenes, and abstract designs. The designs are very durable, too. </w:t>
      </w:r>
    </w:p>
    <w:p w:rsidR="00A12CCD" w:rsidRPr="00F448EA" w:rsidRDefault="00A12CCD" w:rsidP="00FA3DC5">
      <w:pPr>
        <w:tabs>
          <w:tab w:val="left" w:pos="360"/>
          <w:tab w:val="left" w:leader="underscore" w:pos="10080"/>
        </w:tabs>
        <w:spacing w:after="40" w:line="240" w:lineRule="auto"/>
        <w:ind w:left="360" w:right="-720" w:hanging="108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Phong:</w:t>
      </w:r>
      <w:r w:rsidRPr="00F448EA">
        <w:rPr>
          <w:rFonts w:ascii="Times New Roman" w:hAnsi="Times New Roman"/>
          <w:noProof w:val="0"/>
          <w:color w:val="222222"/>
          <w:sz w:val="24"/>
          <w:szCs w:val="24"/>
          <w:shd w:val="clear" w:color="auto" w:fill="FFFFFF"/>
          <w:lang w:val="en-US"/>
        </w:rPr>
        <w:tab/>
        <w:t>You're right. (45)</w:t>
      </w:r>
      <w:r w:rsidRPr="00F448EA">
        <w:rPr>
          <w:rFonts w:ascii="Times New Roman" w:hAnsi="Times New Roman"/>
          <w:noProof w:val="0"/>
          <w:color w:val="222222"/>
          <w:sz w:val="24"/>
          <w:szCs w:val="24"/>
          <w:shd w:val="clear" w:color="auto" w:fill="FFFFFF"/>
          <w:lang w:val="en-US"/>
        </w:rPr>
        <w:tab/>
        <w:t>.</w:t>
      </w:r>
    </w:p>
    <w:p w:rsidR="00A12CCD" w:rsidRPr="00F448EA" w:rsidRDefault="00A12CCD" w:rsidP="008221A5">
      <w:pPr>
        <w:tabs>
          <w:tab w:val="left" w:pos="360"/>
          <w:tab w:val="left" w:leader="underscore" w:pos="10080"/>
        </w:tabs>
        <w:spacing w:after="40" w:line="360" w:lineRule="auto"/>
        <w:ind w:left="360" w:right="-720" w:hanging="1080"/>
        <w:jc w:val="both"/>
        <w:rPr>
          <w:rFonts w:ascii="Times New Roman" w:hAnsi="Times New Roman"/>
          <w:noProof w:val="0"/>
          <w:color w:val="222222"/>
          <w:sz w:val="24"/>
          <w:szCs w:val="24"/>
          <w:shd w:val="clear" w:color="auto" w:fill="FFFFFF"/>
          <w:lang w:val="en-US"/>
        </w:rPr>
      </w:pPr>
      <w:r w:rsidRPr="00F448EA">
        <w:rPr>
          <w:rFonts w:ascii="Times New Roman" w:hAnsi="Times New Roman"/>
          <w:b/>
          <w:i/>
          <w:noProof w:val="0"/>
          <w:color w:val="222222"/>
          <w:sz w:val="24"/>
          <w:szCs w:val="24"/>
          <w:shd w:val="clear" w:color="auto" w:fill="FFFFFF"/>
          <w:lang w:val="en-US"/>
        </w:rPr>
        <w:t>Paul:</w:t>
      </w:r>
      <w:r w:rsidRPr="00F448EA">
        <w:rPr>
          <w:rFonts w:ascii="Times New Roman" w:hAnsi="Times New Roman"/>
          <w:noProof w:val="0"/>
          <w:color w:val="222222"/>
          <w:sz w:val="24"/>
          <w:szCs w:val="24"/>
          <w:shd w:val="clear" w:color="auto" w:fill="FFFFFF"/>
          <w:lang w:val="en-US"/>
        </w:rPr>
        <w:tab/>
        <w:t xml:space="preserve">I have no doubt that the bowls and dishes will be functional and attractive elements of my home. </w:t>
      </w:r>
    </w:p>
    <w:p w:rsidR="00A12CCD" w:rsidRPr="00F448EA" w:rsidRDefault="00A12CCD" w:rsidP="006D62F4">
      <w:pPr>
        <w:tabs>
          <w:tab w:val="left" w:pos="-360"/>
          <w:tab w:val="left" w:leader="underscore" w:pos="10080"/>
        </w:tabs>
        <w:spacing w:after="40" w:line="240" w:lineRule="auto"/>
        <w:ind w:left="-360" w:right="-720" w:hanging="360"/>
        <w:jc w:val="both"/>
        <w:rPr>
          <w:rFonts w:ascii="Times New Roman" w:hAnsi="Times New Roman"/>
          <w:b/>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IX.</w:t>
      </w:r>
      <w:r w:rsidRPr="00F448EA">
        <w:rPr>
          <w:rFonts w:ascii="Times New Roman" w:hAnsi="Times New Roman"/>
          <w:b/>
          <w:noProof w:val="0"/>
          <w:color w:val="222222"/>
          <w:sz w:val="24"/>
          <w:szCs w:val="24"/>
          <w:shd w:val="clear" w:color="auto" w:fill="FFFFFF"/>
          <w:lang w:val="en-US"/>
        </w:rPr>
        <w:tab/>
        <w:t xml:space="preserve">Write complete sentences, using the words/ phrases given in their correct forms. You can add some more necessary words, but you have to use all the words given. </w:t>
      </w:r>
    </w:p>
    <w:p w:rsidR="00A12CCD" w:rsidRPr="00F448EA" w:rsidRDefault="00A12CCD" w:rsidP="006D62F4">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1. </w:t>
      </w:r>
      <w:r w:rsidRPr="00F448EA">
        <w:rPr>
          <w:rFonts w:ascii="Times New Roman" w:hAnsi="Times New Roman"/>
          <w:noProof w:val="0"/>
          <w:color w:val="222222"/>
          <w:sz w:val="24"/>
          <w:szCs w:val="24"/>
          <w:shd w:val="clear" w:color="auto" w:fill="FFFFFF"/>
          <w:lang w:val="en-US"/>
        </w:rPr>
        <w:tab/>
        <w:t xml:space="preserve">First/ visitors/ visit/ Institute/Oceanography/ which/ one/ first centers/ scientific research/ Indochina. </w:t>
      </w:r>
    </w:p>
    <w:p w:rsidR="00A12CCD" w:rsidRPr="00F448EA" w:rsidRDefault="00A12CCD" w:rsidP="006D62F4">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6D62F4">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2. </w:t>
      </w:r>
      <w:r w:rsidRPr="00F448EA">
        <w:rPr>
          <w:rFonts w:ascii="Times New Roman" w:hAnsi="Times New Roman"/>
          <w:noProof w:val="0"/>
          <w:color w:val="222222"/>
          <w:sz w:val="24"/>
          <w:szCs w:val="24"/>
          <w:shd w:val="clear" w:color="auto" w:fill="FFFFFF"/>
          <w:lang w:val="en-US"/>
        </w:rPr>
        <w:tab/>
        <w:t xml:space="preserve">They/ go on/ see/ Marine Creature Museum/ more than/ 80,000 sea and fresh water specimen/ and/ living creatures/ glass tanks. </w:t>
      </w:r>
    </w:p>
    <w:p w:rsidR="00A12CCD" w:rsidRPr="00F448EA" w:rsidRDefault="00A12CCD" w:rsidP="006D62F4">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6D62F4">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3. </w:t>
      </w:r>
      <w:r w:rsidRPr="00F448EA">
        <w:rPr>
          <w:rFonts w:ascii="Times New Roman" w:hAnsi="Times New Roman"/>
          <w:noProof w:val="0"/>
          <w:color w:val="222222"/>
          <w:sz w:val="24"/>
          <w:szCs w:val="24"/>
          <w:shd w:val="clear" w:color="auto" w:fill="FFFFFF"/>
          <w:lang w:val="en-US"/>
        </w:rPr>
        <w:tab/>
        <w:t xml:space="preserve">Next/ they/ go/ Long Son Pagoda/ which/ largest pagoda/ Nha Trang. </w:t>
      </w:r>
    </w:p>
    <w:p w:rsidR="00A12CCD" w:rsidRPr="00F448EA" w:rsidRDefault="00A12CCD" w:rsidP="006D62F4">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6D62F4">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4. </w:t>
      </w:r>
      <w:r w:rsidRPr="00F448EA">
        <w:rPr>
          <w:rFonts w:ascii="Times New Roman" w:hAnsi="Times New Roman"/>
          <w:noProof w:val="0"/>
          <w:color w:val="222222"/>
          <w:sz w:val="24"/>
          <w:szCs w:val="24"/>
          <w:shd w:val="clear" w:color="auto" w:fill="FFFFFF"/>
          <w:lang w:val="en-US"/>
        </w:rPr>
        <w:tab/>
        <w:t>Then/ visitors/ not miss Ponagar Cham Tower/ built/ between/ 7</w:t>
      </w:r>
      <w:r w:rsidRPr="00F448EA">
        <w:rPr>
          <w:rFonts w:ascii="Times New Roman" w:hAnsi="Times New Roman"/>
          <w:noProof w:val="0"/>
          <w:color w:val="222222"/>
          <w:sz w:val="24"/>
          <w:szCs w:val="24"/>
          <w:shd w:val="clear" w:color="auto" w:fill="FFFFFF"/>
          <w:vertAlign w:val="superscript"/>
          <w:lang w:val="en-US"/>
        </w:rPr>
        <w:t>th</w:t>
      </w:r>
      <w:r w:rsidRPr="00F448EA">
        <w:rPr>
          <w:rFonts w:ascii="Times New Roman" w:hAnsi="Times New Roman"/>
          <w:noProof w:val="0"/>
          <w:color w:val="222222"/>
          <w:sz w:val="24"/>
          <w:szCs w:val="24"/>
          <w:shd w:val="clear" w:color="auto" w:fill="FFFFFF"/>
          <w:lang w:val="en-US"/>
        </w:rPr>
        <w:t>/ 12</w:t>
      </w:r>
      <w:r w:rsidRPr="00F448EA">
        <w:rPr>
          <w:rFonts w:ascii="Times New Roman" w:hAnsi="Times New Roman"/>
          <w:noProof w:val="0"/>
          <w:color w:val="222222"/>
          <w:sz w:val="24"/>
          <w:szCs w:val="24"/>
          <w:shd w:val="clear" w:color="auto" w:fill="FFFFFF"/>
          <w:vertAlign w:val="superscript"/>
          <w:lang w:val="en-US"/>
        </w:rPr>
        <w:t>th</w:t>
      </w:r>
      <w:r w:rsidRPr="00F448EA">
        <w:rPr>
          <w:rFonts w:ascii="Times New Roman" w:hAnsi="Times New Roman"/>
          <w:noProof w:val="0"/>
          <w:color w:val="222222"/>
          <w:sz w:val="24"/>
          <w:szCs w:val="24"/>
          <w:shd w:val="clear" w:color="auto" w:fill="FFFFFF"/>
          <w:lang w:val="en-US"/>
        </w:rPr>
        <w:t xml:space="preserve"> century/ honour/ Mother/ Cham Kingdom. </w:t>
      </w:r>
    </w:p>
    <w:p w:rsidR="00A12CCD" w:rsidRPr="00F448EA" w:rsidRDefault="00A12CCD" w:rsidP="006D62F4">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6D62F4">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 xml:space="preserve">5. </w:t>
      </w:r>
      <w:r w:rsidRPr="00F448EA">
        <w:rPr>
          <w:rFonts w:ascii="Times New Roman" w:hAnsi="Times New Roman"/>
          <w:noProof w:val="0"/>
          <w:color w:val="222222"/>
          <w:sz w:val="24"/>
          <w:szCs w:val="24"/>
          <w:shd w:val="clear" w:color="auto" w:fill="FFFFFF"/>
          <w:lang w:val="en-US"/>
        </w:rPr>
        <w:tab/>
        <w:t xml:space="preserve">Finally/ Chong Rocks/ famous sight/ Nha Trang/ large rock clusters/ beach/ at/ foot/ La San hill. </w:t>
      </w:r>
    </w:p>
    <w:p w:rsidR="00A12CCD" w:rsidRDefault="00A12CCD" w:rsidP="008405FD">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Default="00A12CCD" w:rsidP="00062BD0">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p>
    <w:p w:rsidR="00A12CCD" w:rsidRDefault="00A12CCD" w:rsidP="00062BD0">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p>
    <w:p w:rsidR="00A12CCD" w:rsidRDefault="00A12CCD" w:rsidP="00062BD0">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p>
    <w:p w:rsidR="00A12CCD" w:rsidRDefault="00A12CCD" w:rsidP="00062BD0">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p>
    <w:p w:rsidR="00A12CCD" w:rsidRDefault="00A12CCD" w:rsidP="00062BD0">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p>
    <w:p w:rsidR="00A12CCD" w:rsidRDefault="00A12CCD" w:rsidP="00062BD0">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p>
    <w:p w:rsidR="00A12CCD" w:rsidRDefault="00A12CCD" w:rsidP="00062BD0">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p>
    <w:p w:rsidR="00A12CCD" w:rsidRDefault="00A12CCD" w:rsidP="00062BD0">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p>
    <w:p w:rsidR="00A12CCD" w:rsidRDefault="00A12CCD" w:rsidP="00062BD0">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p>
    <w:p w:rsidR="00A12CCD" w:rsidRPr="00F448EA" w:rsidRDefault="00A12CCD" w:rsidP="00062BD0">
      <w:pPr>
        <w:tabs>
          <w:tab w:val="left" w:pos="-360"/>
        </w:tabs>
        <w:spacing w:after="40" w:line="240" w:lineRule="auto"/>
        <w:ind w:left="-360" w:right="-720" w:hanging="360"/>
        <w:jc w:val="center"/>
        <w:rPr>
          <w:rFonts w:ascii="Times New Roman" w:hAnsi="Times New Roman"/>
          <w:noProof w:val="0"/>
          <w:color w:val="222222"/>
          <w:sz w:val="24"/>
          <w:szCs w:val="24"/>
          <w:shd w:val="clear" w:color="auto" w:fill="FFFFFF"/>
          <w:lang w:val="en-US"/>
        </w:rPr>
      </w:pPr>
    </w:p>
    <w:p w:rsidR="00A12CCD" w:rsidRPr="00F448EA" w:rsidRDefault="00A9099C" w:rsidP="00062BD0">
      <w:pPr>
        <w:spacing w:after="0" w:line="240" w:lineRule="auto"/>
        <w:ind w:left="-720" w:right="-720"/>
        <w:jc w:val="center"/>
        <w:rPr>
          <w:rFonts w:ascii="Times New Roman" w:hAnsi="Times New Roman"/>
          <w:noProof w:val="0"/>
          <w:color w:val="222222"/>
          <w:sz w:val="24"/>
          <w:szCs w:val="24"/>
          <w:shd w:val="clear" w:color="auto" w:fill="FFFFFF"/>
          <w:lang w:val="en-US"/>
        </w:rPr>
      </w:pPr>
      <w:r>
        <w:rPr>
          <w:rFonts w:ascii="Times New Roman" w:hAnsi="Times New Roman"/>
          <w:color w:val="222222"/>
          <w:sz w:val="24"/>
          <w:szCs w:val="24"/>
          <w:shd w:val="clear" w:color="auto" w:fill="FFFFFF"/>
          <w:lang w:eastAsia="vi-VN"/>
        </w:rPr>
      </w:r>
      <w:r w:rsidR="00757990">
        <w:rPr>
          <w:rFonts w:ascii="Times New Roman" w:hAnsi="Times New Roman"/>
          <w:color w:val="222222"/>
          <w:sz w:val="24"/>
          <w:szCs w:val="24"/>
          <w:shd w:val="clear" w:color="auto" w:fill="FFFFFF"/>
          <w:lang w:eastAsia="vi-VN"/>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192" type="#_x0000_t185" style="width:518.9pt;height:134.4pt;visibility:visible;mso-left-percent:-10001;mso-top-percent:-10001;mso-position-horizontal:absolute;mso-position-horizontal-relative:char;mso-position-vertical:absolute;mso-position-vertical-relative:line;mso-left-percent:-10001;mso-top-percent:-10001" adj="1739" fillcolor="#943634" strokecolor="#9bbb59" strokeweight="3pt">
            <v:shadow color="#5d7035" offset="1pt,1pt"/>
            <v:textbox style="mso-fit-shape-to-text:t" inset="3.6pt,,3.6pt">
              <w:txbxContent>
                <w:p w:rsidR="00DF6398" w:rsidRDefault="00DF6398" w:rsidP="007B2E69">
                  <w:pPr>
                    <w:tabs>
                      <w:tab w:val="left" w:pos="270"/>
                      <w:tab w:val="left" w:leader="underscore" w:pos="10080"/>
                    </w:tabs>
                    <w:spacing w:after="40" w:line="240" w:lineRule="auto"/>
                    <w:ind w:right="-720"/>
                    <w:jc w:val="both"/>
                    <w:rPr>
                      <w:rFonts w:ascii="Times New Roman" w:hAnsi="Times New Roman"/>
                      <w:noProof w:val="0"/>
                      <w:color w:val="222222"/>
                      <w:sz w:val="24"/>
                      <w:szCs w:val="24"/>
                      <w:shd w:val="clear" w:color="auto" w:fill="FFFFFF"/>
                      <w:lang w:val="en-US"/>
                    </w:rPr>
                  </w:pPr>
                  <w:r w:rsidRPr="00BD3FAA">
                    <w:rPr>
                      <w:rFonts w:ascii=".VnBahamasB" w:hAnsi=".VnBahamasB"/>
                      <w:i/>
                      <w:noProof w:val="0"/>
                      <w:color w:val="222222"/>
                      <w:sz w:val="24"/>
                      <w:szCs w:val="24"/>
                      <w:shd w:val="clear" w:color="auto" w:fill="FFFFFF"/>
                      <w:lang w:val="en-US"/>
                    </w:rPr>
                    <w:t>The top joke in the UK</w:t>
                  </w:r>
                </w:p>
                <w:p w:rsidR="00DF6398" w:rsidRPr="00EA45CD" w:rsidRDefault="00DF6398" w:rsidP="007B2E69">
                  <w:pPr>
                    <w:tabs>
                      <w:tab w:val="left" w:pos="270"/>
                      <w:tab w:val="left" w:leader="underscore" w:pos="10080"/>
                    </w:tabs>
                    <w:spacing w:after="40" w:line="240" w:lineRule="auto"/>
                    <w:ind w:right="11" w:firstLine="360"/>
                    <w:jc w:val="both"/>
                    <w:rPr>
                      <w:rFonts w:ascii="Times New Roman" w:hAnsi="Times New Roman"/>
                      <w:noProof w:val="0"/>
                      <w:color w:val="222222"/>
                      <w:sz w:val="24"/>
                      <w:szCs w:val="24"/>
                      <w:shd w:val="clear" w:color="auto" w:fill="FFFFFF"/>
                      <w:lang w:val="en-US"/>
                    </w:rPr>
                  </w:pPr>
                  <w:r w:rsidRPr="002247D1">
                    <w:rPr>
                      <w:rFonts w:ascii="Times New Roman" w:hAnsi="Times New Roman"/>
                      <w:noProof w:val="0"/>
                      <w:color w:val="222222"/>
                      <w:sz w:val="24"/>
                      <w:szCs w:val="24"/>
                      <w:shd w:val="clear" w:color="auto" w:fill="FFFFFF"/>
                      <w:lang w:val="en-US"/>
                    </w:rPr>
                    <w:t xml:space="preserve">A woman gets on a bus with her baby. The bus driver says, "That's the sitting ugliest baby I've ever seen!" The woman is furious. Shesays to the man </w:t>
                  </w:r>
                  <w:r>
                    <w:rPr>
                      <w:rFonts w:ascii="Times New Roman" w:hAnsi="Times New Roman"/>
                      <w:noProof w:val="0"/>
                      <w:color w:val="222222"/>
                      <w:sz w:val="24"/>
                      <w:szCs w:val="24"/>
                      <w:shd w:val="clear" w:color="auto" w:fill="FFFFFF"/>
                      <w:lang w:val="en-US"/>
                    </w:rPr>
                    <w:t xml:space="preserve">sitting next to her. </w:t>
                  </w:r>
                  <w:r w:rsidRPr="002247D1">
                    <w:rPr>
                      <w:rFonts w:ascii="Times New Roman" w:hAnsi="Times New Roman"/>
                      <w:noProof w:val="0"/>
                      <w:color w:val="222222"/>
                      <w:sz w:val="24"/>
                      <w:szCs w:val="24"/>
                      <w:shd w:val="clear" w:color="auto" w:fill="FFFFFF"/>
                      <w:lang w:val="en-US"/>
                    </w:rPr>
                    <w:t>"The driver was extremely rude to me." The man says, "Go and speak to him. Go ahead. I'll hold your monkey for you</w:t>
                  </w:r>
                  <w:r>
                    <w:rPr>
                      <w:rFonts w:ascii="Times New Roman" w:hAnsi="Times New Roman"/>
                      <w:noProof w:val="0"/>
                      <w:color w:val="222222"/>
                      <w:sz w:val="24"/>
                      <w:szCs w:val="24"/>
                      <w:shd w:val="clear" w:color="auto" w:fill="FFFFFF"/>
                      <w:lang w:val="en-US"/>
                    </w:rPr>
                    <w:t>.</w:t>
                  </w:r>
                  <w:r w:rsidRPr="002247D1">
                    <w:rPr>
                      <w:rFonts w:ascii="Times New Roman" w:hAnsi="Times New Roman"/>
                      <w:noProof w:val="0"/>
                      <w:color w:val="222222"/>
                      <w:sz w:val="24"/>
                      <w:szCs w:val="24"/>
                      <w:shd w:val="clear" w:color="auto" w:fill="FFFFFF"/>
                      <w:lang w:val="en-US"/>
                    </w:rPr>
                    <w:t>"</w:t>
                  </w:r>
                </w:p>
              </w:txbxContent>
            </v:textbox>
            <w10:anchorlock/>
          </v:shape>
        </w:pict>
      </w:r>
    </w:p>
    <w:p w:rsidR="00A12CCD" w:rsidRPr="00F448EA" w:rsidRDefault="00A12CCD" w:rsidP="00B104F9">
      <w:pPr>
        <w:spacing w:after="0" w:line="240" w:lineRule="auto"/>
        <w:jc w:val="both"/>
        <w:rPr>
          <w:rFonts w:ascii="Times New Roman" w:hAnsi="Times New Roman"/>
          <w:noProof w:val="0"/>
          <w:color w:val="222222"/>
          <w:sz w:val="24"/>
          <w:szCs w:val="24"/>
          <w:shd w:val="clear" w:color="auto" w:fill="FFFFFF"/>
          <w:lang w:val="en-US"/>
        </w:rPr>
      </w:pPr>
    </w:p>
    <w:p w:rsidR="00A12CCD" w:rsidRPr="00F448EA" w:rsidRDefault="00A12CCD">
      <w:pPr>
        <w:spacing w:after="0" w:line="240" w:lineRule="auto"/>
        <w:jc w:val="both"/>
        <w:rPr>
          <w:rFonts w:ascii="Times New Roman" w:hAnsi="Times New Roman"/>
          <w:noProof w:val="0"/>
          <w:color w:val="222222"/>
          <w:sz w:val="24"/>
          <w:szCs w:val="24"/>
          <w:shd w:val="clear" w:color="auto" w:fill="FFFFFF"/>
          <w:lang w:val="en-US"/>
        </w:rPr>
        <w:sectPr w:rsidR="00A12CCD" w:rsidRPr="00F448EA" w:rsidSect="00944C22">
          <w:headerReference w:type="default" r:id="rId24"/>
          <w:footerReference w:type="default" r:id="rId25"/>
          <w:type w:val="continuous"/>
          <w:pgSz w:w="12240" w:h="15840"/>
          <w:pgMar w:top="630" w:right="1440" w:bottom="540" w:left="1440" w:header="270" w:footer="0" w:gutter="0"/>
          <w:pgNumType w:start="1"/>
          <w:cols w:space="720"/>
          <w:formProt w:val="0"/>
          <w:docGrid w:linePitch="360"/>
        </w:sectPr>
      </w:pPr>
    </w:p>
    <w:p w:rsidR="00A12CCD" w:rsidRPr="00F448EA" w:rsidRDefault="00A12CCD">
      <w:pPr>
        <w:spacing w:after="0" w:line="240" w:lineRule="auto"/>
        <w:jc w:val="both"/>
        <w:rPr>
          <w:rFonts w:ascii="Times New Roman" w:hAnsi="Times New Roman"/>
          <w:noProof w:val="0"/>
          <w:color w:val="222222"/>
          <w:sz w:val="24"/>
          <w:szCs w:val="24"/>
          <w:shd w:val="clear" w:color="auto" w:fill="FFFFFF"/>
          <w:lang w:val="en-US"/>
        </w:rPr>
      </w:pPr>
    </w:p>
    <w:p w:rsidR="00A12CCD" w:rsidRPr="00F448EA" w:rsidRDefault="00A12CCD">
      <w:pPr>
        <w:spacing w:after="0" w:line="240" w:lineRule="auto"/>
        <w:jc w:val="both"/>
        <w:rPr>
          <w:rFonts w:ascii="Times New Roman" w:hAnsi="Times New Roman"/>
          <w:noProof w:val="0"/>
          <w:color w:val="222222"/>
          <w:sz w:val="24"/>
          <w:szCs w:val="24"/>
          <w:shd w:val="clear" w:color="auto" w:fill="FFFFFF"/>
          <w:lang w:val="en-US"/>
        </w:rPr>
      </w:pPr>
    </w:p>
    <w:p w:rsidR="00A12CCD" w:rsidRPr="00F448EA" w:rsidRDefault="00A12CCD">
      <w:pPr>
        <w:spacing w:after="0" w:line="240" w:lineRule="auto"/>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br w:type="page"/>
      </w:r>
    </w:p>
    <w:p w:rsidR="00A12CCD" w:rsidRPr="00F448EA" w:rsidRDefault="00A12CCD" w:rsidP="00C003C6">
      <w:pPr>
        <w:spacing w:after="40" w:line="480" w:lineRule="auto"/>
        <w:ind w:left="-720" w:right="-720"/>
        <w:jc w:val="center"/>
        <w:outlineLvl w:val="0"/>
        <w:rPr>
          <w:rFonts w:ascii="Times New Roman" w:hAnsi="Times New Roman"/>
          <w:noProof w:val="0"/>
          <w:sz w:val="36"/>
          <w:szCs w:val="24"/>
          <w:lang w:val="en-US"/>
        </w:rPr>
      </w:pPr>
      <w:bookmarkStart w:id="8" w:name="_Toc497770181"/>
      <w:r w:rsidRPr="00F448EA">
        <w:rPr>
          <w:rFonts w:ascii=".VnAristote" w:hAnsi=".VnAristote"/>
          <w:b/>
          <w:bCs/>
          <w:iCs/>
          <w:noProof w:val="0"/>
          <w:color w:val="000000"/>
          <w:spacing w:val="-20"/>
          <w:sz w:val="36"/>
          <w:szCs w:val="24"/>
          <w:lang w:val="en-US"/>
        </w:rPr>
        <w:t xml:space="preserve">Unit </w:t>
      </w:r>
      <w:r w:rsidRPr="00F448EA">
        <w:rPr>
          <w:rFonts w:ascii=".VnAristote" w:hAnsi=".VnAristote"/>
          <w:noProof w:val="0"/>
          <w:color w:val="000000"/>
          <w:sz w:val="36"/>
          <w:szCs w:val="24"/>
          <w:lang w:val="en-US"/>
        </w:rPr>
        <w:t>4</w:t>
      </w:r>
      <w:r w:rsidRPr="00F448EA">
        <w:rPr>
          <w:rFonts w:ascii="Times New Roman" w:hAnsi="Times New Roman"/>
          <w:b/>
          <w:bCs/>
          <w:noProof w:val="0"/>
          <w:color w:val="000000"/>
          <w:sz w:val="36"/>
          <w:szCs w:val="24"/>
          <w:lang w:val="en-US"/>
        </w:rPr>
        <w:t>:</w:t>
      </w:r>
      <w:r w:rsidRPr="00F448EA">
        <w:rPr>
          <w:rFonts w:ascii="Times New Roman" w:hAnsi="Times New Roman"/>
          <w:b/>
          <w:bCs/>
          <w:noProof w:val="0"/>
          <w:color w:val="000000"/>
          <w:spacing w:val="-10"/>
          <w:sz w:val="36"/>
          <w:szCs w:val="24"/>
          <w:lang w:val="en-US"/>
        </w:rPr>
        <w:t>LIFE IN THE PAST</w:t>
      </w:r>
      <w:bookmarkEnd w:id="8"/>
    </w:p>
    <w:p w:rsidR="00A12CCD" w:rsidRPr="00F448EA" w:rsidRDefault="00A12CCD" w:rsidP="00CB78D8">
      <w:pPr>
        <w:tabs>
          <w:tab w:val="left" w:pos="-360"/>
        </w:tabs>
        <w:spacing w:after="40" w:line="240" w:lineRule="auto"/>
        <w:ind w:left="-720" w:right="-720"/>
        <w:jc w:val="both"/>
        <w:rPr>
          <w:rFonts w:ascii="Times New Roman" w:hAnsi="Times New Roman"/>
          <w:b/>
          <w:noProof w:val="0"/>
          <w:sz w:val="24"/>
          <w:szCs w:val="24"/>
          <w:lang w:val="en-US"/>
        </w:rPr>
      </w:pPr>
      <w:bookmarkStart w:id="9" w:name="bookmark0"/>
      <w:r w:rsidRPr="00F448EA">
        <w:rPr>
          <w:rFonts w:ascii="Times New Roman" w:hAnsi="Times New Roman"/>
          <w:b/>
          <w:noProof w:val="0"/>
          <w:color w:val="000000"/>
          <w:sz w:val="24"/>
          <w:szCs w:val="24"/>
          <w:lang w:val="en-US"/>
        </w:rPr>
        <w:t>A.</w:t>
      </w:r>
      <w:r w:rsidRPr="00F448EA">
        <w:rPr>
          <w:rFonts w:ascii="Times New Roman" w:hAnsi="Times New Roman"/>
          <w:b/>
          <w:noProof w:val="0"/>
          <w:color w:val="000000"/>
          <w:sz w:val="24"/>
          <w:szCs w:val="24"/>
          <w:lang w:val="en-US"/>
        </w:rPr>
        <w:tab/>
        <w:t>PHONETICS</w:t>
      </w:r>
      <w:bookmarkEnd w:id="9"/>
    </w:p>
    <w:p w:rsidR="00A12CCD" w:rsidRPr="00F448EA" w:rsidRDefault="00A12CCD" w:rsidP="00CB78D8">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noProof w:val="0"/>
          <w:color w:val="000000"/>
          <w:sz w:val="24"/>
          <w:szCs w:val="24"/>
          <w:lang w:val="en-US"/>
        </w:rPr>
        <w:t>Read the short exchanges, and circle the auxiliary verbs which are stressed.</w:t>
      </w:r>
    </w:p>
    <w:p w:rsidR="00A12CCD" w:rsidRPr="00F448EA" w:rsidRDefault="00A12CCD" w:rsidP="00CB78D8">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1.</w:t>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A:</w:t>
      </w:r>
      <w:r w:rsidRPr="00F448EA">
        <w:rPr>
          <w:rFonts w:ascii="Times New Roman" w:hAnsi="Times New Roman"/>
          <w:noProof w:val="0"/>
          <w:color w:val="000000"/>
          <w:sz w:val="24"/>
          <w:szCs w:val="24"/>
          <w:lang w:val="en-US"/>
        </w:rPr>
        <w:t xml:space="preserve"> Didn’t you go to the school concert?</w:t>
      </w:r>
    </w:p>
    <w:p w:rsidR="00A12CCD" w:rsidRPr="00F448EA" w:rsidRDefault="00A12CCD" w:rsidP="00CB78D8">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B:</w:t>
      </w:r>
      <w:r w:rsidRPr="00F448EA">
        <w:rPr>
          <w:rFonts w:ascii="Times New Roman" w:hAnsi="Times New Roman"/>
          <w:noProof w:val="0"/>
          <w:color w:val="000000"/>
          <w:sz w:val="24"/>
          <w:szCs w:val="24"/>
          <w:lang w:val="en-US"/>
        </w:rPr>
        <w:t>I did. But I didn’t stay long.</w:t>
      </w:r>
    </w:p>
    <w:p w:rsidR="00A12CCD" w:rsidRPr="00F448EA" w:rsidRDefault="00A12CCD" w:rsidP="00CB78D8">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2.</w:t>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A:</w:t>
      </w:r>
      <w:r w:rsidRPr="00F448EA">
        <w:rPr>
          <w:rFonts w:ascii="Times New Roman" w:hAnsi="Times New Roman"/>
          <w:noProof w:val="0"/>
          <w:color w:val="000000"/>
          <w:sz w:val="24"/>
          <w:szCs w:val="24"/>
          <w:lang w:val="en-US"/>
        </w:rPr>
        <w:t xml:space="preserve"> This game looks easy to play.</w:t>
      </w:r>
    </w:p>
    <w:p w:rsidR="00A12CCD" w:rsidRPr="00F448EA" w:rsidRDefault="00A12CCD" w:rsidP="00CB78D8">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B:</w:t>
      </w:r>
      <w:r w:rsidRPr="00F448EA">
        <w:rPr>
          <w:rFonts w:ascii="Times New Roman" w:hAnsi="Times New Roman"/>
          <w:noProof w:val="0"/>
          <w:color w:val="000000"/>
          <w:sz w:val="24"/>
          <w:szCs w:val="24"/>
          <w:lang w:val="en-US"/>
        </w:rPr>
        <w:t xml:space="preserve"> It doesn’t. It requires a lot of practice to play well.</w:t>
      </w:r>
    </w:p>
    <w:p w:rsidR="00A12CCD" w:rsidRPr="00F448EA" w:rsidRDefault="00A12CCD" w:rsidP="00CB78D8">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3.</w:t>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A:</w:t>
      </w:r>
      <w:r w:rsidRPr="00F448EA">
        <w:rPr>
          <w:rFonts w:ascii="Times New Roman" w:hAnsi="Times New Roman"/>
          <w:noProof w:val="0"/>
          <w:color w:val="000000"/>
          <w:sz w:val="24"/>
          <w:szCs w:val="24"/>
          <w:lang w:val="en-US"/>
        </w:rPr>
        <w:t xml:space="preserve"> Could you take notes of the chemistry class?</w:t>
      </w:r>
    </w:p>
    <w:p w:rsidR="00A12CCD" w:rsidRPr="00F448EA" w:rsidRDefault="00A12CCD" w:rsidP="00CB78D8">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B:</w:t>
      </w:r>
      <w:r w:rsidRPr="00F448EA">
        <w:rPr>
          <w:rFonts w:ascii="Times New Roman" w:hAnsi="Times New Roman"/>
          <w:noProof w:val="0"/>
          <w:color w:val="000000"/>
          <w:sz w:val="24"/>
          <w:szCs w:val="24"/>
          <w:lang w:val="en-US"/>
        </w:rPr>
        <w:t xml:space="preserve"> I couldn’t. The teacher did speak so fast.</w:t>
      </w:r>
    </w:p>
    <w:p w:rsidR="00A12CCD" w:rsidRPr="00F448EA" w:rsidRDefault="00A12CCD" w:rsidP="00CB78D8">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4.</w:t>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A:</w:t>
      </w:r>
      <w:r w:rsidRPr="00F448EA">
        <w:rPr>
          <w:rFonts w:ascii="Times New Roman" w:hAnsi="Times New Roman"/>
          <w:noProof w:val="0"/>
          <w:color w:val="000000"/>
          <w:sz w:val="24"/>
          <w:szCs w:val="24"/>
          <w:lang w:val="en-US"/>
        </w:rPr>
        <w:t xml:space="preserve"> Did you play football last weekend?</w:t>
      </w:r>
    </w:p>
    <w:p w:rsidR="00A12CCD" w:rsidRPr="00F448EA" w:rsidRDefault="00A12CCD" w:rsidP="00CB78D8">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B:</w:t>
      </w:r>
      <w:r w:rsidRPr="00F448EA">
        <w:rPr>
          <w:rFonts w:ascii="Times New Roman" w:hAnsi="Times New Roman"/>
          <w:noProof w:val="0"/>
          <w:color w:val="000000"/>
          <w:sz w:val="24"/>
          <w:szCs w:val="24"/>
          <w:lang w:val="en-US"/>
        </w:rPr>
        <w:t xml:space="preserve"> No. I did my homework.</w:t>
      </w:r>
    </w:p>
    <w:p w:rsidR="00A12CCD" w:rsidRPr="00F448EA" w:rsidRDefault="00A12CCD" w:rsidP="00CB78D8">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5.</w:t>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A:</w:t>
      </w:r>
      <w:r w:rsidRPr="00F448EA">
        <w:rPr>
          <w:rFonts w:ascii="Times New Roman" w:hAnsi="Times New Roman"/>
          <w:noProof w:val="0"/>
          <w:color w:val="000000"/>
          <w:sz w:val="24"/>
          <w:szCs w:val="24"/>
          <w:lang w:val="en-US"/>
        </w:rPr>
        <w:t xml:space="preserve"> Will the maths teacher give us a test this week?</w:t>
      </w:r>
    </w:p>
    <w:p w:rsidR="00A12CCD" w:rsidRPr="00F448EA" w:rsidRDefault="00A12CCD" w:rsidP="00CB78D8">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B:</w:t>
      </w:r>
      <w:r w:rsidRPr="00F448EA">
        <w:rPr>
          <w:rFonts w:ascii="Times New Roman" w:hAnsi="Times New Roman"/>
          <w:noProof w:val="0"/>
          <w:color w:val="000000"/>
          <w:sz w:val="24"/>
          <w:szCs w:val="24"/>
          <w:lang w:val="en-US"/>
        </w:rPr>
        <w:t xml:space="preserve"> He won’t. He did tell us that there will be one next week.</w:t>
      </w:r>
    </w:p>
    <w:p w:rsidR="00A12CCD" w:rsidRPr="00F448EA" w:rsidRDefault="00A12CCD" w:rsidP="00CB78D8">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6.</w:t>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A:</w:t>
      </w:r>
      <w:r w:rsidRPr="00F448EA">
        <w:rPr>
          <w:rFonts w:ascii="Times New Roman" w:hAnsi="Times New Roman"/>
          <w:noProof w:val="0"/>
          <w:color w:val="000000"/>
          <w:sz w:val="24"/>
          <w:szCs w:val="24"/>
          <w:lang w:val="en-US"/>
        </w:rPr>
        <w:t xml:space="preserve"> That book was written a long time ago.</w:t>
      </w:r>
    </w:p>
    <w:p w:rsidR="00A12CCD" w:rsidRPr="00F448EA" w:rsidRDefault="00A12CCD" w:rsidP="00CB78D8">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B:</w:t>
      </w:r>
      <w:r w:rsidRPr="00F448EA">
        <w:rPr>
          <w:rFonts w:ascii="Times New Roman" w:hAnsi="Times New Roman"/>
          <w:noProof w:val="0"/>
          <w:color w:val="000000"/>
          <w:sz w:val="24"/>
          <w:szCs w:val="24"/>
          <w:lang w:val="en-US"/>
        </w:rPr>
        <w:t xml:space="preserve"> It wasn’t. It was only written last year.</w:t>
      </w:r>
    </w:p>
    <w:p w:rsidR="00A12CCD" w:rsidRPr="00F448EA" w:rsidRDefault="00A12CCD" w:rsidP="00CB78D8">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7.</w:t>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A:</w:t>
      </w:r>
      <w:r w:rsidRPr="00F448EA">
        <w:rPr>
          <w:rFonts w:ascii="Times New Roman" w:hAnsi="Times New Roman"/>
          <w:noProof w:val="0"/>
          <w:color w:val="000000"/>
          <w:sz w:val="24"/>
          <w:szCs w:val="24"/>
          <w:lang w:val="en-US"/>
        </w:rPr>
        <w:t xml:space="preserve"> I watched “The Golden Bridge” yesterday. Haven’t you seen it?</w:t>
      </w:r>
    </w:p>
    <w:p w:rsidR="00A12CCD" w:rsidRPr="00F448EA" w:rsidRDefault="00A12CCD" w:rsidP="00CB78D8">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B:</w:t>
      </w:r>
      <w:r w:rsidRPr="00F448EA">
        <w:rPr>
          <w:rFonts w:ascii="Times New Roman" w:hAnsi="Times New Roman"/>
          <w:noProof w:val="0"/>
          <w:color w:val="000000"/>
          <w:sz w:val="24"/>
          <w:szCs w:val="24"/>
          <w:lang w:val="en-US"/>
        </w:rPr>
        <w:t xml:space="preserve"> Actually. I have seen it twice.</w:t>
      </w:r>
    </w:p>
    <w:p w:rsidR="00A12CCD" w:rsidRPr="00F448EA" w:rsidRDefault="00A12CCD" w:rsidP="00CB78D8">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8.</w:t>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A:</w:t>
      </w:r>
      <w:r w:rsidRPr="00F448EA">
        <w:rPr>
          <w:rFonts w:ascii="Times New Roman" w:hAnsi="Times New Roman"/>
          <w:noProof w:val="0"/>
          <w:color w:val="000000"/>
          <w:sz w:val="24"/>
          <w:szCs w:val="24"/>
          <w:lang w:val="en-US"/>
        </w:rPr>
        <w:t xml:space="preserve"> I’m sorry for being late for class, Miss.</w:t>
      </w:r>
    </w:p>
    <w:p w:rsidR="00A12CCD" w:rsidRPr="00F448EA" w:rsidRDefault="00A12CCD" w:rsidP="00CB78D8">
      <w:pPr>
        <w:tabs>
          <w:tab w:val="left" w:pos="-360"/>
        </w:tabs>
        <w:spacing w:after="40" w:line="48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B:</w:t>
      </w:r>
      <w:r w:rsidRPr="00F448EA">
        <w:rPr>
          <w:rFonts w:ascii="Times New Roman" w:hAnsi="Times New Roman"/>
          <w:noProof w:val="0"/>
          <w:color w:val="000000"/>
          <w:sz w:val="24"/>
          <w:szCs w:val="24"/>
          <w:lang w:val="en-US"/>
        </w:rPr>
        <w:t xml:space="preserve"> You have been late three times this week, Nick.</w:t>
      </w:r>
    </w:p>
    <w:p w:rsidR="00A12CCD" w:rsidRPr="00F448EA" w:rsidRDefault="00A12CCD" w:rsidP="00CB78D8">
      <w:pPr>
        <w:tabs>
          <w:tab w:val="left" w:pos="-360"/>
        </w:tabs>
        <w:spacing w:after="40" w:line="240" w:lineRule="auto"/>
        <w:ind w:left="-720" w:right="-720"/>
        <w:jc w:val="both"/>
        <w:rPr>
          <w:rFonts w:ascii="Times New Roman" w:hAnsi="Times New Roman"/>
          <w:b/>
          <w:noProof w:val="0"/>
          <w:sz w:val="24"/>
          <w:szCs w:val="24"/>
          <w:lang w:val="en-US"/>
        </w:rPr>
      </w:pPr>
      <w:bookmarkStart w:id="10" w:name="bookmark1"/>
      <w:r w:rsidRPr="00F448EA">
        <w:rPr>
          <w:rFonts w:ascii="Times New Roman" w:hAnsi="Times New Roman"/>
          <w:b/>
          <w:noProof w:val="0"/>
          <w:color w:val="000000"/>
          <w:sz w:val="24"/>
          <w:szCs w:val="24"/>
          <w:lang w:val="en-US"/>
        </w:rPr>
        <w:t>B.</w:t>
      </w:r>
      <w:r w:rsidRPr="00F448EA">
        <w:rPr>
          <w:rFonts w:ascii="Times New Roman" w:hAnsi="Times New Roman"/>
          <w:b/>
          <w:noProof w:val="0"/>
          <w:color w:val="000000"/>
          <w:sz w:val="24"/>
          <w:szCs w:val="24"/>
          <w:lang w:val="en-US"/>
        </w:rPr>
        <w:tab/>
        <w:t>VOCABULARY &amp; GRAMMAR</w:t>
      </w:r>
      <w:bookmarkEnd w:id="10"/>
    </w:p>
    <w:p w:rsidR="00A12CCD" w:rsidRPr="00F448EA" w:rsidRDefault="00A12CCD" w:rsidP="00CB78D8">
      <w:pPr>
        <w:tabs>
          <w:tab w:val="left" w:pos="-360"/>
        </w:tabs>
        <w:spacing w:after="40" w:line="240" w:lineRule="auto"/>
        <w:ind w:left="-360" w:right="-720" w:hanging="360"/>
        <w:jc w:val="both"/>
        <w:rPr>
          <w:rFonts w:ascii="Times New Roman" w:hAnsi="Times New Roman"/>
          <w:b/>
          <w:noProof w:val="0"/>
          <w:color w:val="000000"/>
          <w:sz w:val="24"/>
          <w:szCs w:val="24"/>
          <w:lang w:val="en-US"/>
        </w:rPr>
      </w:pPr>
      <w:r w:rsidRPr="00F448EA">
        <w:rPr>
          <w:rFonts w:ascii="Times New Roman" w:hAnsi="Times New Roman"/>
          <w:b/>
          <w:noProof w:val="0"/>
          <w:color w:val="000000"/>
          <w:sz w:val="24"/>
          <w:szCs w:val="24"/>
          <w:lang w:val="en-US"/>
        </w:rPr>
        <w:t>I.</w:t>
      </w:r>
      <w:r w:rsidRPr="00F448EA">
        <w:rPr>
          <w:rFonts w:ascii="Times New Roman" w:hAnsi="Times New Roman"/>
          <w:b/>
          <w:noProof w:val="0"/>
          <w:color w:val="000000"/>
          <w:sz w:val="24"/>
          <w:szCs w:val="24"/>
          <w:lang w:val="en-US"/>
        </w:rPr>
        <w:tab/>
        <w:t>Match the most popular games during Tet holiday with their short descriptions. Write the answer in each blank.</w:t>
      </w:r>
    </w:p>
    <w:p w:rsidR="00A12CCD" w:rsidRPr="00F448EA" w:rsidRDefault="00A12CCD" w:rsidP="00CB78D8">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A.</w:t>
      </w:r>
      <w:r w:rsidRPr="00F448EA">
        <w:rPr>
          <w:rFonts w:ascii="Times New Roman" w:hAnsi="Times New Roman"/>
          <w:noProof w:val="0"/>
          <w:color w:val="000000"/>
          <w:sz w:val="24"/>
          <w:szCs w:val="24"/>
          <w:lang w:val="en-US"/>
        </w:rPr>
        <w:t>Tend Card Singing</w:t>
      </w:r>
    </w:p>
    <w:p w:rsidR="00A12CCD" w:rsidRPr="00F448EA" w:rsidRDefault="00A12CCD" w:rsidP="00CB78D8">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B.</w:t>
      </w:r>
      <w:r w:rsidRPr="00F448EA">
        <w:rPr>
          <w:rFonts w:ascii="Times New Roman" w:hAnsi="Times New Roman"/>
          <w:noProof w:val="0"/>
          <w:color w:val="000000"/>
          <w:sz w:val="24"/>
          <w:szCs w:val="24"/>
          <w:lang w:val="en-US"/>
        </w:rPr>
        <w:t>Wrestling</w:t>
      </w:r>
    </w:p>
    <w:p w:rsidR="00A12CCD" w:rsidRPr="00F448EA" w:rsidRDefault="00A12CCD" w:rsidP="00CB78D8">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C.</w:t>
      </w:r>
      <w:r w:rsidRPr="00F448EA">
        <w:rPr>
          <w:rFonts w:ascii="Times New Roman" w:hAnsi="Times New Roman"/>
          <w:noProof w:val="0"/>
          <w:color w:val="000000"/>
          <w:sz w:val="24"/>
          <w:szCs w:val="24"/>
          <w:lang w:val="en-US"/>
        </w:rPr>
        <w:t>Swinging</w:t>
      </w:r>
    </w:p>
    <w:p w:rsidR="00A12CCD" w:rsidRPr="00F448EA" w:rsidRDefault="00A12CCD" w:rsidP="00CB78D8">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D.</w:t>
      </w:r>
      <w:r w:rsidRPr="00F448EA">
        <w:rPr>
          <w:rFonts w:ascii="Times New Roman" w:hAnsi="Times New Roman"/>
          <w:noProof w:val="0"/>
          <w:color w:val="000000"/>
          <w:sz w:val="24"/>
          <w:szCs w:val="24"/>
          <w:lang w:val="en-US"/>
        </w:rPr>
        <w:t>Human Chess</w:t>
      </w:r>
    </w:p>
    <w:p w:rsidR="00A12CCD" w:rsidRPr="00F448EA" w:rsidRDefault="00A12CCD" w:rsidP="00CB78D8">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E.</w:t>
      </w:r>
      <w:r w:rsidRPr="00F448EA">
        <w:rPr>
          <w:rFonts w:ascii="Times New Roman" w:hAnsi="Times New Roman"/>
          <w:noProof w:val="0"/>
          <w:color w:val="000000"/>
          <w:sz w:val="24"/>
          <w:szCs w:val="24"/>
          <w:lang w:val="en-US"/>
        </w:rPr>
        <w:t>Slip Pole Climb</w:t>
      </w:r>
    </w:p>
    <w:p w:rsidR="00A12CCD" w:rsidRPr="00F448EA" w:rsidRDefault="00A12CCD" w:rsidP="00CB78D8">
      <w:pPr>
        <w:tabs>
          <w:tab w:val="left" w:pos="-360"/>
          <w:tab w:val="left" w:leader="underscore" w:pos="144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1.</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t>: It is a very traditional and interesting game. Two tall poles are placed parallel on the ground, and the seat is tied to the two poles. The people involve in this game compete with others in pairs, and try to move from one side to the other as high as possible to achieve the first place.</w:t>
      </w:r>
    </w:p>
    <w:p w:rsidR="00A12CCD" w:rsidRPr="00F448EA" w:rsidRDefault="00A12CCD" w:rsidP="00CB78D8">
      <w:pPr>
        <w:tabs>
          <w:tab w:val="left" w:pos="-360"/>
          <w:tab w:val="left" w:leader="underscore" w:pos="144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2.</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t>: It is a Tet holiday game designated for men. A line of tall, big poles are placed stable on the ground. The surface of the poles must be smooth, and people use animal fat to make the poles really slippery. On the top of each pole, a bag covered by red silk is attached. Participants will try to climb the poles as fast as possible to get the red bag.</w:t>
      </w:r>
    </w:p>
    <w:p w:rsidR="00A12CCD" w:rsidRPr="00F448EA" w:rsidRDefault="00A12CCD" w:rsidP="00CB78D8">
      <w:pPr>
        <w:tabs>
          <w:tab w:val="left" w:pos="-360"/>
          <w:tab w:val="left" w:leader="underscore" w:pos="144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3.</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t>: It is the most famous traditional game in Central Vietnam. There are 11 tends in this unique game, 1 main tend in the middle for the referees and 5 tends for each side of the main one. The game starts when the referee randomly picks a card from 33 pieces of the whole card board. The referee then sings ariddle about the card and people in other tends must try to guess the name. Which tend gets the right name first will earn the card. If a tend gains 3 cards, it will be the winner.</w:t>
      </w:r>
    </w:p>
    <w:p w:rsidR="00A12CCD" w:rsidRPr="00F448EA" w:rsidRDefault="00A12CCD" w:rsidP="00CB78D8">
      <w:pPr>
        <w:tabs>
          <w:tab w:val="left" w:pos="-360"/>
          <w:tab w:val="left" w:leader="underscore" w:pos="144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4.</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t>: It is a sport happens throughout the year, but the Tetholiday is the biggest. Participants just can lock, push, pull and lift each other. In order to be the winner, an attendee must make the opponent lay down with his back face on the ground, or lift the opponent up high in the air.</w:t>
      </w:r>
    </w:p>
    <w:p w:rsidR="00A12CCD" w:rsidRPr="00F448EA" w:rsidRDefault="00A12CCD" w:rsidP="00CB78D8">
      <w:pPr>
        <w:tabs>
          <w:tab w:val="left" w:pos="-360"/>
          <w:tab w:val="left" w:leader="underscore" w:pos="144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lastRenderedPageBreak/>
        <w:t>5.</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t>: This interesting event is just held in Tet holiday due to its high cost of preparing. The rule is the same as usual, but the game board is now the big yard, and the pieces of the chess are now played by people.</w:t>
      </w:r>
    </w:p>
    <w:p w:rsidR="00A12CCD" w:rsidRPr="00F448EA" w:rsidRDefault="00A12CCD" w:rsidP="00F62E83">
      <w:pPr>
        <w:tabs>
          <w:tab w:val="left" w:pos="-360"/>
        </w:tabs>
        <w:spacing w:after="40" w:line="240" w:lineRule="auto"/>
        <w:ind w:left="-360" w:right="-720" w:hanging="360"/>
        <w:jc w:val="both"/>
        <w:rPr>
          <w:rFonts w:ascii="Times New Roman" w:hAnsi="Times New Roman"/>
          <w:b/>
          <w:noProof w:val="0"/>
          <w:color w:val="000000"/>
          <w:sz w:val="24"/>
          <w:szCs w:val="24"/>
          <w:lang w:val="en-US"/>
        </w:rPr>
      </w:pPr>
      <w:r w:rsidRPr="00F448EA">
        <w:rPr>
          <w:rFonts w:ascii="Times New Roman" w:hAnsi="Times New Roman"/>
          <w:b/>
          <w:noProof w:val="0"/>
          <w:color w:val="000000"/>
          <w:sz w:val="24"/>
          <w:szCs w:val="24"/>
          <w:lang w:val="en-US"/>
        </w:rPr>
        <w:t>II.</w:t>
      </w:r>
      <w:r w:rsidRPr="00F448EA">
        <w:rPr>
          <w:rFonts w:ascii="Times New Roman" w:hAnsi="Times New Roman"/>
          <w:b/>
          <w:noProof w:val="0"/>
          <w:color w:val="000000"/>
          <w:sz w:val="24"/>
          <w:szCs w:val="24"/>
          <w:lang w:val="en-US"/>
        </w:rPr>
        <w:tab/>
        <w:t>Fill in each blank in the passage with the correct verb/phrase of verb from the box with the correct verb form.</w:t>
      </w:r>
    </w:p>
    <w:p w:rsidR="00A12CCD" w:rsidRPr="00F448EA" w:rsidRDefault="00A9099C" w:rsidP="00062BD0">
      <w:pPr>
        <w:spacing w:after="40" w:line="240" w:lineRule="auto"/>
        <w:ind w:left="-720" w:right="-720"/>
        <w:jc w:val="center"/>
        <w:rPr>
          <w:rFonts w:ascii="Times New Roman" w:hAnsi="Times New Roman"/>
          <w:b/>
          <w:noProof w:val="0"/>
          <w:color w:val="000000"/>
          <w:sz w:val="24"/>
          <w:szCs w:val="24"/>
          <w:lang w:val="en-US"/>
        </w:rPr>
      </w:pPr>
      <w:r>
        <w:rPr>
          <w:rFonts w:ascii="Times New Roman" w:hAnsi="Times New Roman"/>
          <w:b/>
          <w:color w:val="000000"/>
          <w:sz w:val="24"/>
          <w:szCs w:val="24"/>
          <w:lang w:eastAsia="vi-VN"/>
        </w:rPr>
      </w:r>
      <w:r>
        <w:rPr>
          <w:rFonts w:ascii="Times New Roman" w:hAnsi="Times New Roman"/>
          <w:b/>
          <w:color w:val="000000"/>
          <w:sz w:val="24"/>
          <w:szCs w:val="24"/>
          <w:lang w:eastAsia="vi-VN"/>
        </w:rPr>
        <w:pict>
          <v:shape id="_x0000_s1191" type="#_x0000_t202" style="width:370.2pt;height:38.05pt;visibility:visible;mso-left-percent:-10001;mso-top-percent:-10001;mso-position-horizontal:absolute;mso-position-horizontal-relative:char;mso-position-vertical:absolute;mso-position-vertical-relative:line;mso-left-percent:-10001;mso-top-percent:-10001">
            <v:textbox>
              <w:txbxContent>
                <w:p w:rsidR="00DF6398" w:rsidRDefault="00DF6398" w:rsidP="0066047C">
                  <w:pPr>
                    <w:tabs>
                      <w:tab w:val="center" w:pos="720"/>
                      <w:tab w:val="center" w:pos="2160"/>
                      <w:tab w:val="center" w:pos="3600"/>
                      <w:tab w:val="center" w:pos="5040"/>
                      <w:tab w:val="center" w:pos="6480"/>
                    </w:tabs>
                    <w:spacing w:after="40" w:line="240" w:lineRule="auto"/>
                    <w:jc w:val="both"/>
                    <w:rPr>
                      <w:rFonts w:ascii="Times New Roman" w:hAnsi="Times New Roman"/>
                      <w:noProof w:val="0"/>
                      <w:sz w:val="24"/>
                      <w:szCs w:val="24"/>
                      <w:lang w:val="en-US"/>
                    </w:rPr>
                  </w:pPr>
                  <w:r>
                    <w:rPr>
                      <w:rFonts w:ascii="Times New Roman" w:hAnsi="Times New Roman"/>
                      <w:i/>
                      <w:iCs/>
                      <w:noProof w:val="0"/>
                      <w:color w:val="000000"/>
                      <w:sz w:val="24"/>
                      <w:szCs w:val="24"/>
                      <w:lang w:val="en-US"/>
                    </w:rPr>
                    <w:tab/>
                  </w:r>
                  <w:r w:rsidRPr="00F914E1">
                    <w:rPr>
                      <w:rFonts w:ascii="Times New Roman" w:hAnsi="Times New Roman"/>
                      <w:i/>
                      <w:iCs/>
                      <w:noProof w:val="0"/>
                      <w:color w:val="000000"/>
                      <w:sz w:val="24"/>
                      <w:szCs w:val="24"/>
                      <w:lang w:val="en-US"/>
                    </w:rPr>
                    <w:t>transfer</w:t>
                  </w:r>
                  <w:r>
                    <w:rPr>
                      <w:rFonts w:ascii="Times New Roman" w:hAnsi="Times New Roman"/>
                      <w:noProof w:val="0"/>
                      <w:sz w:val="24"/>
                      <w:szCs w:val="24"/>
                      <w:lang w:val="en-US"/>
                    </w:rPr>
                    <w:tab/>
                  </w:r>
                  <w:r w:rsidRPr="00F914E1">
                    <w:rPr>
                      <w:rFonts w:ascii="Times New Roman" w:hAnsi="Times New Roman"/>
                      <w:i/>
                      <w:iCs/>
                      <w:noProof w:val="0"/>
                      <w:color w:val="000000"/>
                      <w:sz w:val="24"/>
                      <w:szCs w:val="24"/>
                      <w:lang w:val="en-US"/>
                    </w:rPr>
                    <w:t>warm up</w:t>
                  </w:r>
                  <w:r>
                    <w:rPr>
                      <w:rFonts w:ascii="Times New Roman" w:hAnsi="Times New Roman"/>
                      <w:noProof w:val="0"/>
                      <w:sz w:val="24"/>
                      <w:szCs w:val="24"/>
                      <w:lang w:val="en-US"/>
                    </w:rPr>
                    <w:tab/>
                  </w:r>
                  <w:r w:rsidRPr="00F914E1">
                    <w:rPr>
                      <w:rFonts w:ascii="Times New Roman" w:hAnsi="Times New Roman"/>
                      <w:i/>
                      <w:iCs/>
                      <w:noProof w:val="0"/>
                      <w:color w:val="000000"/>
                      <w:sz w:val="24"/>
                      <w:szCs w:val="24"/>
                      <w:lang w:val="en-US"/>
                    </w:rPr>
                    <w:t>play</w:t>
                  </w:r>
                  <w:r>
                    <w:rPr>
                      <w:rFonts w:ascii="Times New Roman" w:hAnsi="Times New Roman"/>
                      <w:noProof w:val="0"/>
                      <w:sz w:val="24"/>
                      <w:szCs w:val="24"/>
                      <w:lang w:val="en-US"/>
                    </w:rPr>
                    <w:tab/>
                  </w:r>
                  <w:r w:rsidRPr="00F914E1">
                    <w:rPr>
                      <w:rFonts w:ascii="Times New Roman" w:hAnsi="Times New Roman"/>
                      <w:i/>
                      <w:iCs/>
                      <w:noProof w:val="0"/>
                      <w:color w:val="000000"/>
                      <w:sz w:val="24"/>
                      <w:szCs w:val="24"/>
                      <w:lang w:val="en-US"/>
                    </w:rPr>
                    <w:t>toss</w:t>
                  </w:r>
                  <w:r>
                    <w:rPr>
                      <w:rFonts w:ascii="Times New Roman" w:hAnsi="Times New Roman"/>
                      <w:noProof w:val="0"/>
                      <w:sz w:val="24"/>
                      <w:szCs w:val="24"/>
                      <w:lang w:val="en-US"/>
                    </w:rPr>
                    <w:tab/>
                  </w:r>
                  <w:r w:rsidRPr="00F914E1">
                    <w:rPr>
                      <w:rFonts w:ascii="Times New Roman" w:hAnsi="Times New Roman"/>
                      <w:i/>
                      <w:iCs/>
                      <w:noProof w:val="0"/>
                      <w:color w:val="000000"/>
                      <w:sz w:val="24"/>
                      <w:szCs w:val="24"/>
                      <w:lang w:val="en-US"/>
                    </w:rPr>
                    <w:t>create</w:t>
                  </w:r>
                </w:p>
                <w:p w:rsidR="00DF6398" w:rsidRPr="0066047C" w:rsidRDefault="00DF6398" w:rsidP="0066047C">
                  <w:pPr>
                    <w:tabs>
                      <w:tab w:val="center" w:pos="720"/>
                      <w:tab w:val="center" w:pos="2160"/>
                      <w:tab w:val="center" w:pos="3600"/>
                      <w:tab w:val="center" w:pos="5040"/>
                      <w:tab w:val="center" w:pos="6480"/>
                    </w:tabs>
                    <w:spacing w:after="40" w:line="240" w:lineRule="auto"/>
                    <w:jc w:val="both"/>
                    <w:rPr>
                      <w:rFonts w:ascii="Times New Roman" w:hAnsi="Times New Roman"/>
                      <w:noProof w:val="0"/>
                      <w:sz w:val="24"/>
                      <w:szCs w:val="24"/>
                      <w:lang w:val="en-US"/>
                    </w:rPr>
                  </w:pPr>
                  <w:r>
                    <w:rPr>
                      <w:rFonts w:ascii="Times New Roman" w:hAnsi="Times New Roman"/>
                      <w:noProof w:val="0"/>
                      <w:sz w:val="24"/>
                      <w:szCs w:val="24"/>
                      <w:lang w:val="en-US"/>
                    </w:rPr>
                    <w:tab/>
                  </w:r>
                  <w:r w:rsidRPr="00F914E1">
                    <w:rPr>
                      <w:rFonts w:ascii="Times New Roman" w:hAnsi="Times New Roman"/>
                      <w:i/>
                      <w:iCs/>
                      <w:noProof w:val="0"/>
                      <w:color w:val="000000"/>
                      <w:sz w:val="24"/>
                      <w:szCs w:val="24"/>
                      <w:lang w:val="en-US"/>
                    </w:rPr>
                    <w:t>pick up</w:t>
                  </w:r>
                  <w:r>
                    <w:rPr>
                      <w:rFonts w:ascii="Times New Roman" w:hAnsi="Times New Roman"/>
                      <w:noProof w:val="0"/>
                      <w:sz w:val="24"/>
                      <w:szCs w:val="24"/>
                      <w:lang w:val="en-US"/>
                    </w:rPr>
                    <w:tab/>
                  </w:r>
                  <w:r w:rsidRPr="00F914E1">
                    <w:rPr>
                      <w:rFonts w:ascii="Times New Roman" w:hAnsi="Times New Roman"/>
                      <w:i/>
                      <w:iCs/>
                      <w:noProof w:val="0"/>
                      <w:color w:val="000000"/>
                      <w:sz w:val="24"/>
                      <w:szCs w:val="24"/>
                      <w:lang w:val="en-US"/>
                    </w:rPr>
                    <w:t>lose</w:t>
                  </w:r>
                  <w:r>
                    <w:rPr>
                      <w:rFonts w:ascii="Times New Roman" w:hAnsi="Times New Roman"/>
                      <w:noProof w:val="0"/>
                      <w:sz w:val="24"/>
                      <w:szCs w:val="24"/>
                      <w:lang w:val="en-US"/>
                    </w:rPr>
                    <w:tab/>
                  </w:r>
                  <w:r w:rsidRPr="00F914E1">
                    <w:rPr>
                      <w:rFonts w:ascii="Times New Roman" w:hAnsi="Times New Roman"/>
                      <w:i/>
                      <w:iCs/>
                      <w:noProof w:val="0"/>
                      <w:color w:val="000000"/>
                      <w:sz w:val="24"/>
                      <w:szCs w:val="24"/>
                      <w:lang w:val="en-US"/>
                    </w:rPr>
                    <w:t>fail</w:t>
                  </w:r>
                  <w:r>
                    <w:rPr>
                      <w:rFonts w:ascii="Times New Roman" w:hAnsi="Times New Roman"/>
                      <w:noProof w:val="0"/>
                      <w:sz w:val="24"/>
                      <w:szCs w:val="24"/>
                      <w:lang w:val="en-US"/>
                    </w:rPr>
                    <w:tab/>
                  </w:r>
                  <w:r w:rsidRPr="00F914E1">
                    <w:rPr>
                      <w:rFonts w:ascii="Times New Roman" w:hAnsi="Times New Roman"/>
                      <w:i/>
                      <w:iCs/>
                      <w:noProof w:val="0"/>
                      <w:color w:val="000000"/>
                      <w:sz w:val="24"/>
                      <w:szCs w:val="24"/>
                      <w:lang w:val="en-US"/>
                    </w:rPr>
                    <w:t>gather</w:t>
                  </w:r>
                  <w:r>
                    <w:rPr>
                      <w:rFonts w:ascii="Times New Roman" w:hAnsi="Times New Roman"/>
                      <w:noProof w:val="0"/>
                      <w:sz w:val="24"/>
                      <w:szCs w:val="24"/>
                      <w:lang w:val="en-US"/>
                    </w:rPr>
                    <w:tab/>
                  </w:r>
                  <w:r w:rsidRPr="00F914E1">
                    <w:rPr>
                      <w:rFonts w:ascii="Times New Roman" w:hAnsi="Times New Roman"/>
                      <w:i/>
                      <w:iCs/>
                      <w:noProof w:val="0"/>
                      <w:color w:val="000000"/>
                      <w:sz w:val="24"/>
                      <w:szCs w:val="24"/>
                      <w:lang w:val="en-US"/>
                    </w:rPr>
                    <w:t>catch</w:t>
                  </w:r>
                </w:p>
              </w:txbxContent>
            </v:textbox>
            <w10:anchorlock/>
          </v:shape>
        </w:pict>
      </w:r>
    </w:p>
    <w:p w:rsidR="00A12CCD" w:rsidRPr="00F448EA" w:rsidRDefault="00A9099C" w:rsidP="00CB78D8">
      <w:pPr>
        <w:tabs>
          <w:tab w:val="left" w:pos="-360"/>
        </w:tabs>
        <w:spacing w:after="40" w:line="240" w:lineRule="auto"/>
        <w:ind w:left="-720" w:right="-720"/>
        <w:jc w:val="both"/>
        <w:rPr>
          <w:rFonts w:ascii="Times New Roman" w:hAnsi="Times New Roman"/>
          <w:noProof w:val="0"/>
          <w:color w:val="000000"/>
          <w:sz w:val="24"/>
          <w:szCs w:val="24"/>
          <w:lang w:val="en-US"/>
        </w:rPr>
      </w:pPr>
      <w:r>
        <w:rPr>
          <w:lang w:val="en-US"/>
        </w:rPr>
        <w:pict>
          <v:shape id="Picture 313" o:spid="_x0000_s1060" type="#_x0000_t75" alt="Kết quả hình ảnh cho bamboo jack" style="position:absolute;left:0;text-align:left;margin-left:398.7pt;margin-top:4.4pt;width:103.15pt;height:77.4pt;z-index:106;visibility:visible">
            <v:imagedata r:id="rId26" o:title=""/>
            <w10:wrap type="square"/>
          </v:shape>
        </w:pict>
      </w:r>
      <w:r w:rsidR="00A12CCD" w:rsidRPr="00F448EA">
        <w:rPr>
          <w:rFonts w:ascii="Times New Roman" w:hAnsi="Times New Roman"/>
          <w:b/>
          <w:noProof w:val="0"/>
          <w:color w:val="000000"/>
          <w:sz w:val="24"/>
          <w:szCs w:val="24"/>
          <w:lang w:val="en-US"/>
        </w:rPr>
        <w:tab/>
      </w:r>
      <w:r w:rsidR="00A12CCD" w:rsidRPr="00F448EA">
        <w:rPr>
          <w:rFonts w:ascii="Times New Roman" w:hAnsi="Times New Roman"/>
          <w:noProof w:val="0"/>
          <w:color w:val="000000"/>
          <w:sz w:val="24"/>
          <w:szCs w:val="24"/>
          <w:lang w:val="en-US"/>
        </w:rPr>
        <w:t>Bamboo jacks, a girls' game, includes ten thin, round bamboo sticks and a small tennis ball. The player</w:t>
      </w:r>
      <w:r w:rsidR="00A12CCD" w:rsidRPr="00F448EA">
        <w:rPr>
          <w:rFonts w:ascii="Times New Roman" w:hAnsi="Times New Roman"/>
          <w:noProof w:val="0"/>
          <w:sz w:val="24"/>
          <w:szCs w:val="24"/>
          <w:lang w:val="en-US"/>
        </w:rPr>
        <w:t xml:space="preserve"> (1)</w:t>
      </w:r>
      <w:r w:rsidR="00A12CCD" w:rsidRPr="00F448EA">
        <w:rPr>
          <w:rFonts w:ascii="Times New Roman" w:hAnsi="Times New Roman"/>
          <w:noProof w:val="0"/>
          <w:sz w:val="24"/>
          <w:szCs w:val="24"/>
          <w:u w:val="single"/>
          <w:lang w:val="en-US"/>
        </w:rPr>
        <w:tab/>
      </w:r>
      <w:r w:rsidR="00A12CCD" w:rsidRPr="00F448EA">
        <w:rPr>
          <w:rFonts w:ascii="Times New Roman" w:hAnsi="Times New Roman"/>
          <w:noProof w:val="0"/>
          <w:sz w:val="24"/>
          <w:szCs w:val="24"/>
          <w:u w:val="single"/>
          <w:lang w:val="en-US"/>
        </w:rPr>
        <w:tab/>
      </w:r>
      <w:r w:rsidR="00A12CCD" w:rsidRPr="00F448EA">
        <w:rPr>
          <w:rFonts w:ascii="Times New Roman" w:hAnsi="Times New Roman"/>
          <w:noProof w:val="0"/>
          <w:sz w:val="24"/>
          <w:szCs w:val="24"/>
          <w:u w:val="single"/>
          <w:lang w:val="en-US"/>
        </w:rPr>
        <w:tab/>
      </w:r>
      <w:r w:rsidR="00A12CCD" w:rsidRPr="00F448EA">
        <w:rPr>
          <w:rFonts w:ascii="Times New Roman" w:hAnsi="Times New Roman"/>
          <w:noProof w:val="0"/>
          <w:color w:val="000000"/>
          <w:sz w:val="24"/>
          <w:szCs w:val="24"/>
          <w:lang w:val="en-US"/>
        </w:rPr>
        <w:t>the ball into the air. While the ball is in</w:t>
      </w:r>
      <w:r w:rsidR="00A12CCD" w:rsidRPr="00F448EA">
        <w:rPr>
          <w:rFonts w:ascii="Times New Roman" w:hAnsi="Times New Roman"/>
          <w:noProof w:val="0"/>
          <w:sz w:val="24"/>
          <w:szCs w:val="24"/>
          <w:lang w:val="en-US"/>
        </w:rPr>
        <w:t xml:space="preserve"> t</w:t>
      </w:r>
      <w:r w:rsidR="00A12CCD" w:rsidRPr="00F448EA">
        <w:rPr>
          <w:rFonts w:ascii="Times New Roman" w:hAnsi="Times New Roman"/>
          <w:noProof w:val="0"/>
          <w:color w:val="000000"/>
          <w:sz w:val="24"/>
          <w:szCs w:val="24"/>
          <w:lang w:val="en-US"/>
        </w:rPr>
        <w:t>he air, she must quickly pick up the sticks and then (2)</w:t>
      </w:r>
      <w:r w:rsidR="00A12CCD" w:rsidRPr="00F448EA">
        <w:rPr>
          <w:rFonts w:ascii="Times New Roman" w:hAnsi="Times New Roman"/>
          <w:noProof w:val="0"/>
          <w:color w:val="000000"/>
          <w:sz w:val="24"/>
          <w:szCs w:val="24"/>
          <w:u w:val="single"/>
          <w:lang w:val="en-US"/>
        </w:rPr>
        <w:tab/>
      </w:r>
      <w:r w:rsidR="00A12CCD" w:rsidRPr="00F448EA">
        <w:rPr>
          <w:rFonts w:ascii="Times New Roman" w:hAnsi="Times New Roman"/>
          <w:noProof w:val="0"/>
          <w:color w:val="000000"/>
          <w:sz w:val="24"/>
          <w:szCs w:val="24"/>
          <w:u w:val="single"/>
          <w:lang w:val="en-US"/>
        </w:rPr>
        <w:tab/>
      </w:r>
      <w:r w:rsidR="00A12CCD" w:rsidRPr="00F448EA">
        <w:rPr>
          <w:rFonts w:ascii="Times New Roman" w:hAnsi="Times New Roman"/>
          <w:noProof w:val="0"/>
          <w:color w:val="000000"/>
          <w:sz w:val="24"/>
          <w:szCs w:val="24"/>
          <w:u w:val="single"/>
          <w:lang w:val="en-US"/>
        </w:rPr>
        <w:tab/>
      </w:r>
      <w:r w:rsidR="00A12CCD" w:rsidRPr="00F448EA">
        <w:rPr>
          <w:rFonts w:ascii="Times New Roman" w:hAnsi="Times New Roman"/>
          <w:noProof w:val="0"/>
          <w:color w:val="000000"/>
          <w:sz w:val="24"/>
          <w:szCs w:val="24"/>
          <w:lang w:val="en-US"/>
        </w:rPr>
        <w:t>the ball. In the first round, the player (3)</w:t>
      </w:r>
      <w:r w:rsidR="00A12CCD" w:rsidRPr="00F448EA">
        <w:rPr>
          <w:rFonts w:ascii="Times New Roman" w:hAnsi="Times New Roman"/>
          <w:noProof w:val="0"/>
          <w:color w:val="000000"/>
          <w:sz w:val="24"/>
          <w:szCs w:val="24"/>
          <w:u w:val="single"/>
          <w:lang w:val="en-US"/>
        </w:rPr>
        <w:tab/>
      </w:r>
      <w:r w:rsidR="00A12CCD" w:rsidRPr="00F448EA">
        <w:rPr>
          <w:rFonts w:ascii="Times New Roman" w:hAnsi="Times New Roman"/>
          <w:noProof w:val="0"/>
          <w:color w:val="000000"/>
          <w:sz w:val="24"/>
          <w:szCs w:val="24"/>
          <w:u w:val="single"/>
          <w:lang w:val="en-US"/>
        </w:rPr>
        <w:tab/>
      </w:r>
      <w:r w:rsidR="00A12CCD" w:rsidRPr="00F448EA">
        <w:rPr>
          <w:rFonts w:ascii="Times New Roman" w:hAnsi="Times New Roman"/>
          <w:noProof w:val="0"/>
          <w:color w:val="000000"/>
          <w:sz w:val="24"/>
          <w:szCs w:val="24"/>
          <w:u w:val="single"/>
          <w:lang w:val="en-US"/>
        </w:rPr>
        <w:tab/>
      </w:r>
      <w:r w:rsidR="00A12CCD" w:rsidRPr="00F448EA">
        <w:rPr>
          <w:rFonts w:ascii="Times New Roman" w:hAnsi="Times New Roman"/>
          <w:noProof w:val="0"/>
          <w:color w:val="000000"/>
          <w:sz w:val="24"/>
          <w:szCs w:val="24"/>
          <w:lang w:val="en-US"/>
        </w:rPr>
        <w:t>the sticks one by one. Next, she (4)</w:t>
      </w:r>
      <w:r w:rsidR="00A12CCD" w:rsidRPr="00F448EA">
        <w:rPr>
          <w:rFonts w:ascii="Times New Roman" w:hAnsi="Times New Roman"/>
          <w:noProof w:val="0"/>
          <w:color w:val="000000"/>
          <w:sz w:val="24"/>
          <w:szCs w:val="24"/>
          <w:u w:val="single"/>
          <w:lang w:val="en-US"/>
        </w:rPr>
        <w:tab/>
      </w:r>
      <w:r w:rsidR="00A12CCD" w:rsidRPr="00F448EA">
        <w:rPr>
          <w:rFonts w:ascii="Times New Roman" w:hAnsi="Times New Roman"/>
          <w:noProof w:val="0"/>
          <w:color w:val="000000"/>
          <w:sz w:val="24"/>
          <w:szCs w:val="24"/>
          <w:u w:val="single"/>
          <w:lang w:val="en-US"/>
        </w:rPr>
        <w:tab/>
      </w:r>
      <w:r w:rsidR="00A12CCD" w:rsidRPr="00F448EA">
        <w:rPr>
          <w:rFonts w:ascii="Times New Roman" w:hAnsi="Times New Roman"/>
          <w:noProof w:val="0"/>
          <w:color w:val="000000"/>
          <w:sz w:val="24"/>
          <w:szCs w:val="24"/>
          <w:u w:val="single"/>
          <w:lang w:val="en-US"/>
        </w:rPr>
        <w:tab/>
      </w:r>
      <w:r w:rsidR="00A12CCD" w:rsidRPr="00F448EA">
        <w:rPr>
          <w:rFonts w:ascii="Times New Roman" w:hAnsi="Times New Roman"/>
          <w:noProof w:val="0"/>
          <w:color w:val="000000"/>
          <w:sz w:val="24"/>
          <w:szCs w:val="24"/>
          <w:lang w:val="en-US"/>
        </w:rPr>
        <w:t>two sticks at a time, and so forth up to ten. In these stages she plays with only one hand.</w:t>
      </w:r>
    </w:p>
    <w:p w:rsidR="00A12CCD" w:rsidRPr="00F448EA" w:rsidRDefault="00A12CCD" w:rsidP="00CB78D8">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The peak of the game is the last, most animated stage with all ten sticks in a bundle.During this stage, the player tosses the ball and then (5)</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the pack of sticksfrom one hand to the other. If a player's hands are not swift or if her eyes are not sharp, or if</w:t>
      </w:r>
      <w:r w:rsidRPr="00F448EA">
        <w:rPr>
          <w:rFonts w:ascii="Times New Roman" w:hAnsi="Times New Roman"/>
          <w:noProof w:val="0"/>
          <w:sz w:val="24"/>
          <w:szCs w:val="24"/>
          <w:lang w:val="en-US"/>
        </w:rPr>
        <w:t xml:space="preserve"> s</w:t>
      </w:r>
      <w:r w:rsidRPr="00F448EA">
        <w:rPr>
          <w:rFonts w:ascii="Times New Roman" w:hAnsi="Times New Roman"/>
          <w:noProof w:val="0"/>
          <w:color w:val="000000"/>
          <w:sz w:val="24"/>
          <w:szCs w:val="24"/>
          <w:lang w:val="en-US"/>
        </w:rPr>
        <w:t>he (6)</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to coordinate the two, she will (7)</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 her turn.Playing bamboo jacks (8)</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the body and (9)</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sz w:val="24"/>
          <w:szCs w:val="24"/>
          <w:lang w:val="en-US"/>
        </w:rPr>
        <w:t xml:space="preserve"> a lot of fun. </w:t>
      </w:r>
      <w:r w:rsidRPr="00F448EA">
        <w:rPr>
          <w:rFonts w:ascii="Times New Roman" w:hAnsi="Times New Roman"/>
          <w:noProof w:val="0"/>
          <w:color w:val="000000"/>
          <w:sz w:val="24"/>
          <w:szCs w:val="24"/>
          <w:lang w:val="en-US"/>
        </w:rPr>
        <w:t>During summer or autumn, small girls (10)</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 it everywhere, from the shade ofa village banyan tree to a deserted market stall.</w:t>
      </w:r>
    </w:p>
    <w:p w:rsidR="00A12CCD" w:rsidRPr="00F448EA" w:rsidRDefault="00A12CCD" w:rsidP="00CB78D8">
      <w:pPr>
        <w:tabs>
          <w:tab w:val="left" w:pos="-360"/>
        </w:tabs>
        <w:spacing w:before="240" w:after="40" w:line="240" w:lineRule="auto"/>
        <w:ind w:left="-720" w:right="-720"/>
        <w:jc w:val="both"/>
        <w:rPr>
          <w:rFonts w:ascii="Times New Roman" w:hAnsi="Times New Roman"/>
          <w:b/>
          <w:noProof w:val="0"/>
          <w:sz w:val="24"/>
          <w:szCs w:val="24"/>
          <w:lang w:val="en-US"/>
        </w:rPr>
      </w:pPr>
      <w:r w:rsidRPr="00F448EA">
        <w:rPr>
          <w:rFonts w:ascii="Times New Roman" w:hAnsi="Times New Roman"/>
          <w:b/>
          <w:noProof w:val="0"/>
          <w:color w:val="000000"/>
          <w:sz w:val="24"/>
          <w:szCs w:val="24"/>
          <w:lang w:val="en-US"/>
        </w:rPr>
        <w:t>III.</w:t>
      </w:r>
      <w:r w:rsidRPr="00F448EA">
        <w:rPr>
          <w:rFonts w:ascii="Times New Roman" w:hAnsi="Times New Roman"/>
          <w:b/>
          <w:noProof w:val="0"/>
          <w:color w:val="000000"/>
          <w:sz w:val="24"/>
          <w:szCs w:val="24"/>
          <w:lang w:val="en-US"/>
        </w:rPr>
        <w:tab/>
        <w:t>Fill in each gap in the passage with ONE suitable word.</w:t>
      </w:r>
    </w:p>
    <w:p w:rsidR="00A12CCD" w:rsidRPr="00F448EA" w:rsidRDefault="00A12CCD" w:rsidP="00CB78D8">
      <w:pPr>
        <w:tabs>
          <w:tab w:val="left" w:pos="-360"/>
          <w:tab w:val="left" w:pos="540"/>
        </w:tabs>
        <w:spacing w:after="40" w:line="240" w:lineRule="auto"/>
        <w:ind w:left="-720" w:right="-720"/>
        <w:jc w:val="center"/>
        <w:rPr>
          <w:rFonts w:ascii="Times New Roman" w:hAnsi="Times New Roman"/>
          <w:b/>
          <w:noProof w:val="0"/>
          <w:sz w:val="26"/>
          <w:szCs w:val="26"/>
          <w:lang w:val="en-US"/>
        </w:rPr>
      </w:pPr>
      <w:r w:rsidRPr="00F448EA">
        <w:rPr>
          <w:rFonts w:ascii="Times New Roman" w:hAnsi="Times New Roman"/>
          <w:b/>
          <w:bCs/>
          <w:noProof w:val="0"/>
          <w:color w:val="000000"/>
          <w:sz w:val="26"/>
          <w:szCs w:val="26"/>
          <w:lang w:val="en-US"/>
        </w:rPr>
        <w:t>Cat and Mouse Game</w:t>
      </w:r>
    </w:p>
    <w:p w:rsidR="00A12CCD" w:rsidRPr="00F448EA" w:rsidRDefault="00A12CCD" w:rsidP="00CB78D8">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Each game requires between seven and ten people. They stand in a circle, hold hands and(1)</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their hands above their (2)</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Then they start singing the song. One person is chosen as the cat and (3)</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as the mouse.</w:t>
      </w:r>
    </w:p>
    <w:p w:rsidR="00A12CCD" w:rsidRPr="00F448EA" w:rsidRDefault="00A12CCD" w:rsidP="00CB78D8">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These two stand in the (4)</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of the circle and lean against each other.When the others sing the last sentence of the song, the mouse starts to run, and the cat mustrun (5)</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it. However, the cat must run in exactly the same route andmanner (6)</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 the mouse. The cat (7)</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the game when itcatches the mouse. Then, the two exchange the roles. If the cat runs into the wrong hole, it</w:t>
      </w:r>
      <w:r w:rsidRPr="00F448EA">
        <w:rPr>
          <w:rFonts w:ascii="Times New Roman" w:hAnsi="Times New Roman"/>
          <w:noProof w:val="0"/>
          <w:sz w:val="24"/>
          <w:szCs w:val="24"/>
          <w:lang w:val="en-US"/>
        </w:rPr>
        <w:t xml:space="preserve"> (8)</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color w:val="000000"/>
          <w:sz w:val="24"/>
          <w:szCs w:val="24"/>
          <w:lang w:val="en-US"/>
        </w:rPr>
        <w:t>be dismissed from that round. If it fails to catch the mouse in a certain</w:t>
      </w:r>
      <w:r w:rsidRPr="00F448EA">
        <w:rPr>
          <w:rFonts w:ascii="Times New Roman" w:hAnsi="Times New Roman"/>
          <w:noProof w:val="0"/>
          <w:sz w:val="24"/>
          <w:szCs w:val="24"/>
          <w:lang w:val="en-US"/>
        </w:rPr>
        <w:t xml:space="preserve"> (9)</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color w:val="000000"/>
          <w:sz w:val="24"/>
          <w:szCs w:val="24"/>
          <w:lang w:val="en-US"/>
        </w:rPr>
        <w:t>of time (usually from three to five minutes for kindergarten-age children),it will (10)</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its role with the mouse. The game will then continue.</w:t>
      </w:r>
    </w:p>
    <w:p w:rsidR="00A12CCD" w:rsidRPr="00F448EA" w:rsidRDefault="00A12CCD" w:rsidP="00CB78D8">
      <w:pPr>
        <w:tabs>
          <w:tab w:val="left" w:pos="-360"/>
        </w:tabs>
        <w:spacing w:before="240" w:after="40" w:line="240" w:lineRule="auto"/>
        <w:ind w:left="-720" w:right="-720"/>
        <w:jc w:val="both"/>
        <w:rPr>
          <w:rFonts w:ascii="Times New Roman" w:hAnsi="Times New Roman"/>
          <w:noProof w:val="0"/>
          <w:sz w:val="24"/>
          <w:szCs w:val="24"/>
          <w:lang w:val="en-US"/>
        </w:rPr>
      </w:pPr>
      <w:r w:rsidRPr="00F448EA">
        <w:rPr>
          <w:rFonts w:ascii="Times New Roman" w:hAnsi="Times New Roman"/>
          <w:b/>
          <w:bCs/>
          <w:noProof w:val="0"/>
          <w:color w:val="000000"/>
          <w:sz w:val="24"/>
          <w:szCs w:val="24"/>
          <w:lang w:val="en-US"/>
        </w:rPr>
        <w:t>IV.</w:t>
      </w:r>
      <w:r w:rsidRPr="00F448EA">
        <w:rPr>
          <w:rFonts w:ascii="Times New Roman" w:hAnsi="Times New Roman"/>
          <w:b/>
          <w:bCs/>
          <w:noProof w:val="0"/>
          <w:color w:val="000000"/>
          <w:sz w:val="24"/>
          <w:szCs w:val="24"/>
          <w:lang w:val="en-US"/>
        </w:rPr>
        <w:tab/>
        <w:t>Fill in each blank in the sentences with the correct verb from the box.</w:t>
      </w:r>
    </w:p>
    <w:p w:rsidR="00A12CCD" w:rsidRPr="00F448EA" w:rsidRDefault="00A9099C" w:rsidP="00062BD0">
      <w:pPr>
        <w:spacing w:after="40" w:line="240" w:lineRule="auto"/>
        <w:ind w:left="-720" w:right="-720"/>
        <w:jc w:val="center"/>
        <w:rPr>
          <w:rFonts w:ascii="Times New Roman" w:hAnsi="Times New Roman"/>
          <w:noProof w:val="0"/>
          <w:color w:val="000000"/>
          <w:sz w:val="24"/>
          <w:szCs w:val="24"/>
          <w:lang w:val="en-US"/>
        </w:rPr>
      </w:pPr>
      <w:r>
        <w:rPr>
          <w:rFonts w:ascii="Times New Roman" w:hAnsi="Times New Roman"/>
          <w:b/>
          <w:color w:val="000000"/>
          <w:sz w:val="24"/>
          <w:szCs w:val="24"/>
          <w:lang w:eastAsia="vi-VN"/>
        </w:rPr>
      </w:r>
      <w:r>
        <w:rPr>
          <w:rFonts w:ascii="Times New Roman" w:hAnsi="Times New Roman"/>
          <w:b/>
          <w:color w:val="000000"/>
          <w:sz w:val="24"/>
          <w:szCs w:val="24"/>
          <w:lang w:eastAsia="vi-VN"/>
        </w:rPr>
        <w:pict>
          <v:shape id="_x0000_s1190" type="#_x0000_t202" style="width:376.3pt;height:37.35pt;visibility:visible;mso-left-percent:-10001;mso-top-percent:-10001;mso-position-horizontal:absolute;mso-position-horizontal-relative:char;mso-position-vertical:absolute;mso-position-vertical-relative:line;mso-left-percent:-10001;mso-top-percent:-10001">
            <v:textbox>
              <w:txbxContent>
                <w:p w:rsidR="00DF6398" w:rsidRDefault="00DF6398" w:rsidP="00F31BA2">
                  <w:pPr>
                    <w:tabs>
                      <w:tab w:val="center" w:pos="720"/>
                      <w:tab w:val="center" w:pos="2160"/>
                      <w:tab w:val="center" w:pos="3600"/>
                      <w:tab w:val="center" w:pos="5040"/>
                      <w:tab w:val="center" w:pos="6480"/>
                    </w:tabs>
                    <w:spacing w:after="40" w:line="240" w:lineRule="auto"/>
                    <w:jc w:val="both"/>
                    <w:rPr>
                      <w:rFonts w:ascii="Times New Roman" w:hAnsi="Times New Roman"/>
                      <w:i/>
                      <w:iCs/>
                      <w:noProof w:val="0"/>
                      <w:color w:val="000000"/>
                      <w:sz w:val="24"/>
                      <w:szCs w:val="24"/>
                      <w:lang w:val="en-US"/>
                    </w:rPr>
                  </w:pPr>
                  <w:r>
                    <w:rPr>
                      <w:rFonts w:ascii="Times New Roman" w:hAnsi="Times New Roman"/>
                      <w:i/>
                      <w:iCs/>
                      <w:noProof w:val="0"/>
                      <w:color w:val="000000"/>
                      <w:sz w:val="24"/>
                      <w:szCs w:val="24"/>
                      <w:lang w:val="en-US"/>
                    </w:rPr>
                    <w:tab/>
                  </w:r>
                  <w:r w:rsidRPr="00F914E1">
                    <w:rPr>
                      <w:rFonts w:ascii="Times New Roman" w:hAnsi="Times New Roman"/>
                      <w:i/>
                      <w:iCs/>
                      <w:noProof w:val="0"/>
                      <w:color w:val="000000"/>
                      <w:sz w:val="24"/>
                      <w:szCs w:val="24"/>
                      <w:lang w:val="en-US"/>
                    </w:rPr>
                    <w:t>make</w:t>
                  </w:r>
                  <w:r>
                    <w:rPr>
                      <w:rFonts w:ascii="Times New Roman" w:hAnsi="Times New Roman"/>
                      <w:i/>
                      <w:iCs/>
                      <w:noProof w:val="0"/>
                      <w:color w:val="000000"/>
                      <w:sz w:val="24"/>
                      <w:szCs w:val="24"/>
                      <w:lang w:val="en-US"/>
                    </w:rPr>
                    <w:tab/>
                  </w:r>
                  <w:r w:rsidRPr="00F914E1">
                    <w:rPr>
                      <w:rFonts w:ascii="Times New Roman" w:hAnsi="Times New Roman"/>
                      <w:i/>
                      <w:iCs/>
                      <w:noProof w:val="0"/>
                      <w:color w:val="000000"/>
                      <w:sz w:val="24"/>
                      <w:szCs w:val="24"/>
                      <w:lang w:val="en-US"/>
                    </w:rPr>
                    <w:t>sell</w:t>
                  </w:r>
                  <w:r>
                    <w:rPr>
                      <w:rFonts w:ascii="Times New Roman" w:hAnsi="Times New Roman"/>
                      <w:i/>
                      <w:iCs/>
                      <w:noProof w:val="0"/>
                      <w:color w:val="000000"/>
                      <w:sz w:val="24"/>
                      <w:szCs w:val="24"/>
                      <w:lang w:val="en-US"/>
                    </w:rPr>
                    <w:tab/>
                  </w:r>
                  <w:r w:rsidRPr="00F914E1">
                    <w:rPr>
                      <w:rFonts w:ascii="Times New Roman" w:hAnsi="Times New Roman"/>
                      <w:i/>
                      <w:iCs/>
                      <w:noProof w:val="0"/>
                      <w:color w:val="000000"/>
                      <w:sz w:val="24"/>
                      <w:szCs w:val="24"/>
                      <w:lang w:val="en-US"/>
                    </w:rPr>
                    <w:t>last</w:t>
                  </w:r>
                  <w:r>
                    <w:rPr>
                      <w:rFonts w:ascii="Times New Roman" w:hAnsi="Times New Roman"/>
                      <w:i/>
                      <w:iCs/>
                      <w:noProof w:val="0"/>
                      <w:color w:val="000000"/>
                      <w:sz w:val="24"/>
                      <w:szCs w:val="24"/>
                      <w:lang w:val="en-US"/>
                    </w:rPr>
                    <w:tab/>
                  </w:r>
                  <w:r w:rsidRPr="00F914E1">
                    <w:rPr>
                      <w:rFonts w:ascii="Times New Roman" w:hAnsi="Times New Roman"/>
                      <w:i/>
                      <w:iCs/>
                      <w:noProof w:val="0"/>
                      <w:color w:val="000000"/>
                      <w:sz w:val="24"/>
                      <w:szCs w:val="24"/>
                      <w:lang w:val="en-US"/>
                    </w:rPr>
                    <w:t>carry</w:t>
                  </w:r>
                  <w:r>
                    <w:rPr>
                      <w:rFonts w:ascii="Times New Roman" w:hAnsi="Times New Roman"/>
                      <w:i/>
                      <w:iCs/>
                      <w:noProof w:val="0"/>
                      <w:color w:val="000000"/>
                      <w:sz w:val="24"/>
                      <w:szCs w:val="24"/>
                      <w:lang w:val="en-US"/>
                    </w:rPr>
                    <w:tab/>
                    <w:t xml:space="preserve">get </w:t>
                  </w:r>
                  <w:r w:rsidRPr="00F914E1">
                    <w:rPr>
                      <w:rFonts w:ascii="Times New Roman" w:hAnsi="Times New Roman"/>
                      <w:i/>
                      <w:iCs/>
                      <w:noProof w:val="0"/>
                      <w:color w:val="000000"/>
                      <w:sz w:val="24"/>
                      <w:szCs w:val="24"/>
                      <w:lang w:val="en-US"/>
                    </w:rPr>
                    <w:t>up</w:t>
                  </w:r>
                </w:p>
                <w:p w:rsidR="00DF6398" w:rsidRPr="00F31BA2" w:rsidRDefault="00DF6398" w:rsidP="00F31BA2">
                  <w:pPr>
                    <w:tabs>
                      <w:tab w:val="center" w:pos="720"/>
                      <w:tab w:val="center" w:pos="2160"/>
                      <w:tab w:val="center" w:pos="3600"/>
                      <w:tab w:val="center" w:pos="5040"/>
                      <w:tab w:val="center" w:pos="6480"/>
                    </w:tabs>
                    <w:spacing w:after="40" w:line="240" w:lineRule="auto"/>
                    <w:jc w:val="both"/>
                    <w:rPr>
                      <w:rFonts w:ascii="Times New Roman" w:hAnsi="Times New Roman"/>
                      <w:i/>
                      <w:iCs/>
                      <w:noProof w:val="0"/>
                      <w:color w:val="000000"/>
                      <w:sz w:val="24"/>
                      <w:szCs w:val="24"/>
                      <w:lang w:val="en-US"/>
                    </w:rPr>
                  </w:pPr>
                  <w:r>
                    <w:rPr>
                      <w:rFonts w:ascii="Times New Roman" w:hAnsi="Times New Roman"/>
                      <w:i/>
                      <w:iCs/>
                      <w:noProof w:val="0"/>
                      <w:color w:val="000000"/>
                      <w:sz w:val="24"/>
                      <w:szCs w:val="24"/>
                      <w:lang w:val="en-US"/>
                    </w:rPr>
                    <w:tab/>
                  </w:r>
                  <w:r w:rsidRPr="00F914E1">
                    <w:rPr>
                      <w:rFonts w:ascii="Times New Roman" w:hAnsi="Times New Roman"/>
                      <w:i/>
                      <w:iCs/>
                      <w:noProof w:val="0"/>
                      <w:color w:val="000000"/>
                      <w:sz w:val="24"/>
                      <w:szCs w:val="24"/>
                      <w:lang w:val="en-US"/>
                    </w:rPr>
                    <w:t>take</w:t>
                  </w:r>
                  <w:r>
                    <w:rPr>
                      <w:rFonts w:ascii="Times New Roman" w:hAnsi="Times New Roman"/>
                      <w:i/>
                      <w:iCs/>
                      <w:noProof w:val="0"/>
                      <w:color w:val="000000"/>
                      <w:sz w:val="24"/>
                      <w:szCs w:val="24"/>
                      <w:lang w:val="en-US"/>
                    </w:rPr>
                    <w:tab/>
                  </w:r>
                  <w:r w:rsidRPr="00F914E1">
                    <w:rPr>
                      <w:rFonts w:ascii="Times New Roman" w:hAnsi="Times New Roman"/>
                      <w:i/>
                      <w:iCs/>
                      <w:noProof w:val="0"/>
                      <w:color w:val="000000"/>
                      <w:sz w:val="24"/>
                      <w:szCs w:val="24"/>
                      <w:lang w:val="en-US"/>
                    </w:rPr>
                    <w:t>move</w:t>
                  </w:r>
                  <w:r>
                    <w:rPr>
                      <w:rFonts w:ascii="Times New Roman" w:hAnsi="Times New Roman"/>
                      <w:i/>
                      <w:iCs/>
                      <w:noProof w:val="0"/>
                      <w:color w:val="000000"/>
                      <w:sz w:val="24"/>
                      <w:szCs w:val="24"/>
                      <w:lang w:val="en-US"/>
                    </w:rPr>
                    <w:tab/>
                  </w:r>
                  <w:r w:rsidRPr="00F914E1">
                    <w:rPr>
                      <w:rFonts w:ascii="Times New Roman" w:hAnsi="Times New Roman"/>
                      <w:i/>
                      <w:iCs/>
                      <w:noProof w:val="0"/>
                      <w:color w:val="000000"/>
                      <w:sz w:val="24"/>
                      <w:szCs w:val="24"/>
                      <w:lang w:val="en-US"/>
                    </w:rPr>
                    <w:t>read</w:t>
                  </w:r>
                  <w:r>
                    <w:rPr>
                      <w:rFonts w:ascii="Times New Roman" w:hAnsi="Times New Roman"/>
                      <w:i/>
                      <w:iCs/>
                      <w:noProof w:val="0"/>
                      <w:color w:val="000000"/>
                      <w:sz w:val="24"/>
                      <w:szCs w:val="24"/>
                      <w:lang w:val="en-US"/>
                    </w:rPr>
                    <w:tab/>
                  </w:r>
                  <w:r w:rsidRPr="00F914E1">
                    <w:rPr>
                      <w:rFonts w:ascii="Times New Roman" w:hAnsi="Times New Roman"/>
                      <w:i/>
                      <w:iCs/>
                      <w:noProof w:val="0"/>
                      <w:color w:val="000000"/>
                      <w:sz w:val="24"/>
                      <w:szCs w:val="24"/>
                      <w:lang w:val="en-US"/>
                    </w:rPr>
                    <w:t>quit</w:t>
                  </w:r>
                  <w:r>
                    <w:rPr>
                      <w:rFonts w:ascii="Times New Roman" w:hAnsi="Times New Roman"/>
                      <w:i/>
                      <w:iCs/>
                      <w:noProof w:val="0"/>
                      <w:color w:val="000000"/>
                      <w:sz w:val="24"/>
                      <w:szCs w:val="24"/>
                      <w:lang w:val="en-US"/>
                    </w:rPr>
                    <w:tab/>
                  </w:r>
                  <w:r w:rsidRPr="00F914E1">
                    <w:rPr>
                      <w:rFonts w:ascii="Times New Roman" w:hAnsi="Times New Roman"/>
                      <w:i/>
                      <w:iCs/>
                      <w:noProof w:val="0"/>
                      <w:color w:val="000000"/>
                      <w:sz w:val="24"/>
                      <w:szCs w:val="24"/>
                      <w:lang w:val="en-US"/>
                    </w:rPr>
                    <w:t>put</w:t>
                  </w:r>
                </w:p>
                <w:p w:rsidR="00DF6398" w:rsidRPr="0066047C" w:rsidRDefault="00DF6398" w:rsidP="009A0177">
                  <w:pPr>
                    <w:tabs>
                      <w:tab w:val="center" w:pos="720"/>
                      <w:tab w:val="center" w:pos="2160"/>
                      <w:tab w:val="center" w:pos="3600"/>
                      <w:tab w:val="center" w:pos="5040"/>
                      <w:tab w:val="center" w:pos="6480"/>
                    </w:tabs>
                    <w:spacing w:after="40" w:line="240" w:lineRule="auto"/>
                    <w:jc w:val="both"/>
                    <w:rPr>
                      <w:rFonts w:ascii="Times New Roman" w:hAnsi="Times New Roman"/>
                      <w:noProof w:val="0"/>
                      <w:sz w:val="24"/>
                      <w:szCs w:val="24"/>
                      <w:lang w:val="en-US"/>
                    </w:rPr>
                  </w:pPr>
                </w:p>
              </w:txbxContent>
            </v:textbox>
            <w10:anchorlock/>
          </v:shape>
        </w:pict>
      </w:r>
    </w:p>
    <w:p w:rsidR="00A12CCD" w:rsidRPr="00F448EA" w:rsidRDefault="00A12CCD" w:rsidP="00CB78D8">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1.</w:t>
      </w:r>
      <w:r w:rsidRPr="00F448EA">
        <w:rPr>
          <w:rFonts w:ascii="Times New Roman" w:hAnsi="Times New Roman"/>
          <w:noProof w:val="0"/>
          <w:color w:val="000000"/>
          <w:sz w:val="24"/>
          <w:szCs w:val="24"/>
          <w:lang w:val="en-US"/>
        </w:rPr>
        <w:tab/>
        <w:t xml:space="preserve">He used to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 under the oil lamp because there was no electricity.</w:t>
      </w:r>
    </w:p>
    <w:p w:rsidR="00A12CCD" w:rsidRPr="00F448EA" w:rsidRDefault="00A12CCD" w:rsidP="00CB78D8">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2.</w:t>
      </w:r>
      <w:r w:rsidRPr="00F448EA">
        <w:rPr>
          <w:rFonts w:ascii="Times New Roman" w:hAnsi="Times New Roman"/>
          <w:noProof w:val="0"/>
          <w:color w:val="000000"/>
          <w:sz w:val="24"/>
          <w:szCs w:val="24"/>
          <w:lang w:val="en-US"/>
        </w:rPr>
        <w:tab/>
        <w:t>I used to</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 at 3 a.m. and go with my parents to get fresh water.</w:t>
      </w:r>
    </w:p>
    <w:p w:rsidR="00A12CCD" w:rsidRPr="00F448EA" w:rsidRDefault="00A12CCD" w:rsidP="00F53AE8">
      <w:pPr>
        <w:tabs>
          <w:tab w:val="left" w:pos="-36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3.</w:t>
      </w:r>
      <w:r w:rsidRPr="00F448EA">
        <w:rPr>
          <w:rFonts w:ascii="Times New Roman" w:hAnsi="Times New Roman"/>
          <w:noProof w:val="0"/>
          <w:color w:val="000000"/>
          <w:sz w:val="24"/>
          <w:szCs w:val="24"/>
          <w:lang w:val="en-US"/>
        </w:rPr>
        <w:tab/>
        <w:t>My grandparents’ family used to</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 to a limestone cave in the mountainous area to escape American bombers.</w:t>
      </w:r>
    </w:p>
    <w:p w:rsidR="00A12CCD" w:rsidRPr="00F448EA" w:rsidRDefault="00A12CCD" w:rsidP="00F53AE8">
      <w:pPr>
        <w:tabs>
          <w:tab w:val="left" w:pos="-36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4.</w:t>
      </w:r>
      <w:r w:rsidRPr="00F448EA">
        <w:rPr>
          <w:rFonts w:ascii="Times New Roman" w:hAnsi="Times New Roman"/>
          <w:noProof w:val="0"/>
          <w:color w:val="000000"/>
          <w:sz w:val="24"/>
          <w:szCs w:val="24"/>
          <w:lang w:val="en-US"/>
        </w:rPr>
        <w:tab/>
        <w:t>Primary children used to</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small porcelain</w:t>
      </w:r>
      <w:r>
        <w:rPr>
          <w:rFonts w:ascii="Times New Roman" w:hAnsi="Times New Roman"/>
          <w:noProof w:val="0"/>
          <w:color w:val="000000"/>
          <w:sz w:val="24"/>
          <w:szCs w:val="24"/>
          <w:lang w:val="en-US"/>
        </w:rPr>
        <w:t xml:space="preserve"> inkpots in the corn</w:t>
      </w:r>
      <w:r w:rsidRPr="00F448EA">
        <w:rPr>
          <w:rFonts w:ascii="Times New Roman" w:hAnsi="Times New Roman"/>
          <w:noProof w:val="0"/>
          <w:color w:val="000000"/>
          <w:sz w:val="24"/>
          <w:szCs w:val="24"/>
          <w:lang w:val="en-US"/>
        </w:rPr>
        <w:t>ers of their wooden tables.</w:t>
      </w:r>
    </w:p>
    <w:p w:rsidR="00A12CCD" w:rsidRPr="00F448EA" w:rsidRDefault="00A12CCD" w:rsidP="007C5ED4">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5.</w:t>
      </w:r>
      <w:r w:rsidRPr="00F448EA">
        <w:rPr>
          <w:rFonts w:ascii="Times New Roman" w:hAnsi="Times New Roman"/>
          <w:noProof w:val="0"/>
          <w:color w:val="000000"/>
          <w:sz w:val="24"/>
          <w:szCs w:val="24"/>
          <w:lang w:val="en-US"/>
        </w:rPr>
        <w:tab/>
        <w:t>Mrs. Binh used to</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teaching materials in the evening.</w:t>
      </w:r>
    </w:p>
    <w:p w:rsidR="00A12CCD" w:rsidRPr="00F448EA" w:rsidRDefault="00A12CCD" w:rsidP="00F53AE8">
      <w:pPr>
        <w:tabs>
          <w:tab w:val="left" w:pos="-36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6.</w:t>
      </w:r>
      <w:r w:rsidRPr="00F448EA">
        <w:rPr>
          <w:rFonts w:ascii="Times New Roman" w:hAnsi="Times New Roman"/>
          <w:noProof w:val="0"/>
          <w:color w:val="000000"/>
          <w:sz w:val="24"/>
          <w:szCs w:val="24"/>
          <w:lang w:val="en-US"/>
        </w:rPr>
        <w:tab/>
        <w:t>Many students in Binh Phuoc province used to</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school because theirfamilies were so poor.</w:t>
      </w:r>
    </w:p>
    <w:p w:rsidR="00A12CCD" w:rsidRPr="00F448EA" w:rsidRDefault="00A12CCD" w:rsidP="007C5ED4">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7.</w:t>
      </w:r>
      <w:r w:rsidRPr="00F448EA">
        <w:rPr>
          <w:rFonts w:ascii="Times New Roman" w:hAnsi="Times New Roman"/>
          <w:noProof w:val="0"/>
          <w:color w:val="000000"/>
          <w:sz w:val="24"/>
          <w:szCs w:val="24"/>
          <w:lang w:val="en-US"/>
        </w:rPr>
        <w:tab/>
        <w:t>High school students used to</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the high school graduation examinations.</w:t>
      </w:r>
    </w:p>
    <w:p w:rsidR="00A12CCD" w:rsidRPr="00F448EA" w:rsidRDefault="00A12CCD" w:rsidP="00F53AE8">
      <w:pPr>
        <w:tabs>
          <w:tab w:val="left" w:pos="-36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8.</w:t>
      </w:r>
      <w:r w:rsidRPr="00F448EA">
        <w:rPr>
          <w:rFonts w:ascii="Times New Roman" w:hAnsi="Times New Roman"/>
          <w:noProof w:val="0"/>
          <w:color w:val="000000"/>
          <w:sz w:val="24"/>
          <w:szCs w:val="24"/>
          <w:lang w:val="en-US"/>
        </w:rPr>
        <w:tab/>
        <w:t>The former university entrance exams with two sessions used to</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one week.</w:t>
      </w:r>
    </w:p>
    <w:p w:rsidR="00A12CCD" w:rsidRPr="00F448EA" w:rsidRDefault="00A12CCD" w:rsidP="00F53AE8">
      <w:pPr>
        <w:tabs>
          <w:tab w:val="left" w:pos="-36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9.</w:t>
      </w:r>
      <w:r w:rsidRPr="00F448EA">
        <w:rPr>
          <w:rFonts w:ascii="Times New Roman" w:hAnsi="Times New Roman"/>
          <w:noProof w:val="0"/>
          <w:color w:val="000000"/>
          <w:sz w:val="24"/>
          <w:szCs w:val="24"/>
          <w:lang w:val="en-US"/>
        </w:rPr>
        <w:tab/>
        <w:t>City dwellers used to</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rice with shoulder poles in support of the nationalfight against French colonialism.</w:t>
      </w:r>
    </w:p>
    <w:p w:rsidR="00A12CCD" w:rsidRPr="00F448EA" w:rsidRDefault="00A12CCD" w:rsidP="00CB78D8">
      <w:pPr>
        <w:tabs>
          <w:tab w:val="left" w:pos="-360"/>
        </w:tabs>
        <w:spacing w:after="40" w:line="36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10.</w:t>
      </w:r>
      <w:r w:rsidRPr="00F448EA">
        <w:rPr>
          <w:rFonts w:ascii="Times New Roman" w:hAnsi="Times New Roman"/>
          <w:noProof w:val="0"/>
          <w:color w:val="000000"/>
          <w:sz w:val="24"/>
          <w:szCs w:val="24"/>
          <w:lang w:val="en-US"/>
        </w:rPr>
        <w:tab/>
        <w:t>Residents on Hang Bo street used to</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bamboo baskets.</w:t>
      </w:r>
    </w:p>
    <w:p w:rsidR="00A12CCD" w:rsidRPr="00F448EA" w:rsidRDefault="00A12CCD" w:rsidP="007C5ED4">
      <w:pPr>
        <w:tabs>
          <w:tab w:val="left" w:pos="-360"/>
        </w:tabs>
        <w:spacing w:after="40" w:line="240" w:lineRule="auto"/>
        <w:ind w:left="-360" w:right="-720" w:hanging="360"/>
        <w:jc w:val="both"/>
        <w:rPr>
          <w:rFonts w:ascii="Times New Roman" w:hAnsi="Times New Roman"/>
          <w:b/>
          <w:bCs/>
          <w:noProof w:val="0"/>
          <w:color w:val="000000"/>
          <w:sz w:val="24"/>
          <w:szCs w:val="24"/>
          <w:lang w:val="en-US"/>
        </w:rPr>
      </w:pPr>
      <w:r w:rsidRPr="00F448EA">
        <w:rPr>
          <w:rFonts w:ascii="Times New Roman" w:hAnsi="Times New Roman"/>
          <w:b/>
          <w:bCs/>
          <w:noProof w:val="0"/>
          <w:color w:val="000000"/>
          <w:sz w:val="24"/>
          <w:szCs w:val="24"/>
          <w:lang w:val="en-US"/>
        </w:rPr>
        <w:lastRenderedPageBreak/>
        <w:t>V.</w:t>
      </w:r>
      <w:r w:rsidRPr="00F448EA">
        <w:rPr>
          <w:rFonts w:ascii="Times New Roman" w:hAnsi="Times New Roman"/>
          <w:b/>
          <w:bCs/>
          <w:noProof w:val="0"/>
          <w:color w:val="000000"/>
          <w:sz w:val="24"/>
          <w:szCs w:val="24"/>
          <w:lang w:val="en-US"/>
        </w:rPr>
        <w:tab/>
        <w:t xml:space="preserve">Match the first halves in A with the second halves in B to make complete sentences with </w:t>
      </w:r>
      <w:r w:rsidRPr="00F448EA">
        <w:rPr>
          <w:rFonts w:ascii="Times New Roman" w:hAnsi="Times New Roman"/>
          <w:b/>
          <w:bCs/>
          <w:i/>
          <w:iCs/>
          <w:noProof w:val="0"/>
          <w:color w:val="000000"/>
          <w:spacing w:val="-20"/>
          <w:sz w:val="24"/>
          <w:szCs w:val="24"/>
          <w:lang w:val="en-US"/>
        </w:rPr>
        <w:t>used to</w:t>
      </w:r>
      <w:r w:rsidRPr="00F448EA">
        <w:rPr>
          <w:rFonts w:ascii="Times New Roman" w:hAnsi="Times New Roman"/>
          <w:b/>
          <w:bCs/>
          <w:noProof w:val="0"/>
          <w:color w:val="000000"/>
          <w:sz w:val="24"/>
          <w:szCs w:val="24"/>
          <w:lang w:val="en-US"/>
        </w:rPr>
        <w:t xml:space="preserve">or </w:t>
      </w:r>
      <w:r w:rsidRPr="00F448EA">
        <w:rPr>
          <w:rFonts w:ascii="Times New Roman" w:hAnsi="Times New Roman"/>
          <w:b/>
          <w:bCs/>
          <w:i/>
          <w:iCs/>
          <w:noProof w:val="0"/>
          <w:color w:val="000000"/>
          <w:spacing w:val="-20"/>
          <w:sz w:val="24"/>
          <w:szCs w:val="24"/>
          <w:lang w:val="en-US"/>
        </w:rPr>
        <w:t>didn't use to</w:t>
      </w:r>
      <w:r w:rsidRPr="00F448EA">
        <w:rPr>
          <w:rFonts w:ascii="Times New Roman" w:hAnsi="Times New Roman"/>
          <w:b/>
          <w:bCs/>
          <w:iCs/>
          <w:noProof w:val="0"/>
          <w:color w:val="000000"/>
          <w:spacing w:val="-20"/>
          <w:sz w:val="24"/>
          <w:szCs w:val="24"/>
          <w:lang w:val="en-US"/>
        </w:rPr>
        <w:t>.</w:t>
      </w:r>
      <w:r w:rsidRPr="00F448EA">
        <w:rPr>
          <w:rFonts w:ascii="Times New Roman" w:hAnsi="Times New Roman"/>
          <w:b/>
          <w:bCs/>
          <w:noProof w:val="0"/>
          <w:color w:val="000000"/>
          <w:sz w:val="24"/>
          <w:szCs w:val="24"/>
          <w:lang w:val="en-US"/>
        </w:rPr>
        <w:t>Write the answer in each blank, and then write the full sentences.</w:t>
      </w:r>
    </w:p>
    <w:tbl>
      <w:tblPr>
        <w:tblpPr w:leftFromText="180" w:rightFromText="180" w:vertAnchor="text" w:horzAnchor="margin" w:tblpXSpec="center" w:tblpY="572"/>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0"/>
        <w:gridCol w:w="3348"/>
        <w:gridCol w:w="6462"/>
      </w:tblGrid>
      <w:tr w:rsidR="00A12CCD" w:rsidRPr="001B6BA5" w:rsidTr="001B6BA5">
        <w:trPr>
          <w:trHeight w:val="443"/>
        </w:trPr>
        <w:tc>
          <w:tcPr>
            <w:tcW w:w="990" w:type="dxa"/>
            <w:vAlign w:val="center"/>
          </w:tcPr>
          <w:p w:rsidR="00A12CCD" w:rsidRPr="001B6BA5" w:rsidRDefault="00A12CCD" w:rsidP="001B6BA5">
            <w:pPr>
              <w:spacing w:after="0"/>
              <w:ind w:right="-46"/>
              <w:jc w:val="center"/>
              <w:rPr>
                <w:rFonts w:ascii="Times New Roman" w:hAnsi="Times New Roman"/>
                <w:b/>
                <w:noProof w:val="0"/>
                <w:sz w:val="24"/>
                <w:szCs w:val="28"/>
                <w:lang w:val="en-US"/>
              </w:rPr>
            </w:pPr>
            <w:r w:rsidRPr="001B6BA5">
              <w:rPr>
                <w:rFonts w:ascii="Times New Roman" w:hAnsi="Times New Roman"/>
                <w:b/>
                <w:noProof w:val="0"/>
                <w:sz w:val="24"/>
                <w:szCs w:val="28"/>
                <w:lang w:val="en-US"/>
              </w:rPr>
              <w:t>Answer</w:t>
            </w:r>
          </w:p>
        </w:tc>
        <w:tc>
          <w:tcPr>
            <w:tcW w:w="3348" w:type="dxa"/>
            <w:vAlign w:val="center"/>
          </w:tcPr>
          <w:p w:rsidR="00A12CCD" w:rsidRPr="001B6BA5" w:rsidRDefault="00A12CCD" w:rsidP="001B6BA5">
            <w:pPr>
              <w:spacing w:after="0"/>
              <w:jc w:val="center"/>
              <w:rPr>
                <w:rFonts w:ascii="Times New Roman" w:hAnsi="Times New Roman"/>
                <w:b/>
                <w:noProof w:val="0"/>
                <w:sz w:val="24"/>
                <w:szCs w:val="24"/>
                <w:lang w:val="en-US"/>
              </w:rPr>
            </w:pPr>
            <w:r w:rsidRPr="001B6BA5">
              <w:rPr>
                <w:rFonts w:ascii="Times New Roman" w:hAnsi="Times New Roman"/>
                <w:b/>
                <w:noProof w:val="0"/>
                <w:sz w:val="24"/>
                <w:szCs w:val="24"/>
                <w:lang w:val="en-US"/>
              </w:rPr>
              <w:t>A</w:t>
            </w:r>
          </w:p>
        </w:tc>
        <w:tc>
          <w:tcPr>
            <w:tcW w:w="6462" w:type="dxa"/>
            <w:vAlign w:val="center"/>
          </w:tcPr>
          <w:p w:rsidR="00A12CCD" w:rsidRPr="001B6BA5" w:rsidRDefault="00A12CCD" w:rsidP="001B6BA5">
            <w:pPr>
              <w:spacing w:after="0"/>
              <w:jc w:val="center"/>
              <w:rPr>
                <w:rFonts w:ascii="Times New Roman" w:hAnsi="Times New Roman"/>
                <w:b/>
                <w:noProof w:val="0"/>
                <w:sz w:val="24"/>
                <w:szCs w:val="24"/>
                <w:lang w:val="en-US"/>
              </w:rPr>
            </w:pPr>
            <w:r w:rsidRPr="001B6BA5">
              <w:rPr>
                <w:rFonts w:ascii="Times New Roman" w:hAnsi="Times New Roman"/>
                <w:b/>
                <w:noProof w:val="0"/>
                <w:sz w:val="24"/>
                <w:szCs w:val="24"/>
                <w:lang w:val="en-US"/>
              </w:rPr>
              <w:t>B</w:t>
            </w:r>
          </w:p>
        </w:tc>
      </w:tr>
      <w:tr w:rsidR="00A12CCD" w:rsidRPr="001B6BA5" w:rsidTr="001B6BA5">
        <w:trPr>
          <w:trHeight w:val="1857"/>
        </w:trPr>
        <w:tc>
          <w:tcPr>
            <w:tcW w:w="990" w:type="dxa"/>
          </w:tcPr>
          <w:p w:rsidR="00A12CCD" w:rsidRPr="001B6BA5" w:rsidRDefault="00A12CCD" w:rsidP="001B6BA5">
            <w:pPr>
              <w:spacing w:after="0"/>
              <w:ind w:right="-46"/>
              <w:jc w:val="both"/>
              <w:rPr>
                <w:rFonts w:ascii="Times New Roman" w:hAnsi="Times New Roman"/>
                <w:noProof w:val="0"/>
                <w:color w:val="000000"/>
                <w:sz w:val="24"/>
                <w:szCs w:val="24"/>
                <w:u w:val="single"/>
                <w:lang w:val="en-US"/>
              </w:rPr>
            </w:pPr>
            <w:r w:rsidRPr="001B6BA5">
              <w:rPr>
                <w:rFonts w:ascii="Times New Roman" w:hAnsi="Times New Roman"/>
                <w:noProof w:val="0"/>
                <w:color w:val="000000"/>
                <w:sz w:val="24"/>
                <w:szCs w:val="24"/>
                <w:u w:val="single"/>
                <w:lang w:val="en-US"/>
              </w:rPr>
              <w:tab/>
            </w:r>
          </w:p>
          <w:p w:rsidR="00A12CCD" w:rsidRPr="001B6BA5" w:rsidRDefault="00A12CCD" w:rsidP="001B6BA5">
            <w:pPr>
              <w:spacing w:after="0"/>
              <w:ind w:right="-46"/>
              <w:jc w:val="both"/>
              <w:rPr>
                <w:rFonts w:ascii="Times New Roman" w:hAnsi="Times New Roman"/>
                <w:noProof w:val="0"/>
                <w:color w:val="000000"/>
                <w:sz w:val="24"/>
                <w:szCs w:val="24"/>
                <w:u w:val="single"/>
                <w:lang w:val="en-US"/>
              </w:rPr>
            </w:pPr>
            <w:r w:rsidRPr="001B6BA5">
              <w:rPr>
                <w:rFonts w:ascii="Times New Roman" w:hAnsi="Times New Roman"/>
                <w:noProof w:val="0"/>
                <w:color w:val="000000"/>
                <w:sz w:val="24"/>
                <w:szCs w:val="24"/>
                <w:u w:val="single"/>
                <w:lang w:val="en-US"/>
              </w:rPr>
              <w:tab/>
            </w:r>
          </w:p>
          <w:p w:rsidR="00A12CCD" w:rsidRPr="001B6BA5" w:rsidRDefault="00A12CCD" w:rsidP="001B6BA5">
            <w:pPr>
              <w:spacing w:after="0"/>
              <w:ind w:right="-46"/>
              <w:jc w:val="both"/>
              <w:rPr>
                <w:rFonts w:ascii="Times New Roman" w:hAnsi="Times New Roman"/>
                <w:noProof w:val="0"/>
                <w:color w:val="000000"/>
                <w:sz w:val="24"/>
                <w:szCs w:val="24"/>
                <w:u w:val="single"/>
                <w:lang w:val="en-US"/>
              </w:rPr>
            </w:pPr>
            <w:r w:rsidRPr="001B6BA5">
              <w:rPr>
                <w:rFonts w:ascii="Times New Roman" w:hAnsi="Times New Roman"/>
                <w:noProof w:val="0"/>
                <w:color w:val="000000"/>
                <w:sz w:val="24"/>
                <w:szCs w:val="24"/>
                <w:u w:val="single"/>
                <w:lang w:val="en-US"/>
              </w:rPr>
              <w:tab/>
            </w:r>
          </w:p>
          <w:p w:rsidR="00A12CCD" w:rsidRPr="001B6BA5" w:rsidRDefault="00A12CCD" w:rsidP="001B6BA5">
            <w:pPr>
              <w:spacing w:after="0"/>
              <w:ind w:right="-46"/>
              <w:jc w:val="both"/>
              <w:rPr>
                <w:rFonts w:ascii="Times New Roman" w:hAnsi="Times New Roman"/>
                <w:noProof w:val="0"/>
                <w:color w:val="000000"/>
                <w:sz w:val="24"/>
                <w:szCs w:val="24"/>
                <w:u w:val="single"/>
                <w:lang w:val="en-US"/>
              </w:rPr>
            </w:pPr>
            <w:r w:rsidRPr="001B6BA5">
              <w:rPr>
                <w:rFonts w:ascii="Times New Roman" w:hAnsi="Times New Roman"/>
                <w:noProof w:val="0"/>
                <w:color w:val="000000"/>
                <w:sz w:val="24"/>
                <w:szCs w:val="24"/>
                <w:u w:val="single"/>
                <w:lang w:val="en-US"/>
              </w:rPr>
              <w:tab/>
            </w:r>
          </w:p>
          <w:p w:rsidR="00A12CCD" w:rsidRPr="001B6BA5" w:rsidRDefault="00A12CCD" w:rsidP="001B6BA5">
            <w:pPr>
              <w:spacing w:after="0"/>
              <w:ind w:right="-46"/>
              <w:jc w:val="both"/>
              <w:rPr>
                <w:rFonts w:ascii="Times New Roman" w:hAnsi="Times New Roman"/>
                <w:noProof w:val="0"/>
                <w:color w:val="000000"/>
                <w:sz w:val="24"/>
                <w:szCs w:val="24"/>
                <w:u w:val="single"/>
                <w:lang w:val="en-US"/>
              </w:rPr>
            </w:pPr>
            <w:r w:rsidRPr="001B6BA5">
              <w:rPr>
                <w:rFonts w:ascii="Times New Roman" w:hAnsi="Times New Roman"/>
                <w:noProof w:val="0"/>
                <w:color w:val="000000"/>
                <w:sz w:val="24"/>
                <w:szCs w:val="24"/>
                <w:u w:val="single"/>
                <w:lang w:val="en-US"/>
              </w:rPr>
              <w:tab/>
            </w:r>
          </w:p>
          <w:p w:rsidR="00A12CCD" w:rsidRPr="001B6BA5" w:rsidRDefault="00A12CCD" w:rsidP="001B6BA5">
            <w:pPr>
              <w:spacing w:after="0"/>
              <w:ind w:right="-46"/>
              <w:jc w:val="both"/>
              <w:rPr>
                <w:rFonts w:ascii="Times New Roman" w:hAnsi="Times New Roman"/>
                <w:noProof w:val="0"/>
                <w:color w:val="000000"/>
                <w:sz w:val="24"/>
                <w:szCs w:val="24"/>
                <w:u w:val="single"/>
                <w:lang w:val="en-US"/>
              </w:rPr>
            </w:pPr>
            <w:r w:rsidRPr="001B6BA5">
              <w:rPr>
                <w:rFonts w:ascii="Times New Roman" w:hAnsi="Times New Roman"/>
                <w:noProof w:val="0"/>
                <w:color w:val="000000"/>
                <w:sz w:val="24"/>
                <w:szCs w:val="24"/>
                <w:u w:val="single"/>
                <w:lang w:val="en-US"/>
              </w:rPr>
              <w:tab/>
            </w:r>
          </w:p>
          <w:p w:rsidR="00A12CCD" w:rsidRPr="001B6BA5" w:rsidRDefault="00A12CCD" w:rsidP="001B6BA5">
            <w:pPr>
              <w:spacing w:after="0"/>
              <w:ind w:right="-46"/>
              <w:jc w:val="both"/>
              <w:rPr>
                <w:rFonts w:ascii="Times New Roman" w:hAnsi="Times New Roman"/>
                <w:noProof w:val="0"/>
                <w:color w:val="000000"/>
                <w:sz w:val="24"/>
                <w:szCs w:val="24"/>
                <w:u w:val="single"/>
                <w:lang w:val="en-US"/>
              </w:rPr>
            </w:pPr>
            <w:r w:rsidRPr="001B6BA5">
              <w:rPr>
                <w:rFonts w:ascii="Times New Roman" w:hAnsi="Times New Roman"/>
                <w:noProof w:val="0"/>
                <w:color w:val="000000"/>
                <w:sz w:val="24"/>
                <w:szCs w:val="24"/>
                <w:u w:val="single"/>
                <w:lang w:val="en-US"/>
              </w:rPr>
              <w:tab/>
            </w:r>
          </w:p>
          <w:p w:rsidR="00A12CCD" w:rsidRPr="001B6BA5" w:rsidRDefault="00A12CCD" w:rsidP="001B6BA5">
            <w:pPr>
              <w:spacing w:after="0"/>
              <w:ind w:right="-46"/>
              <w:jc w:val="both"/>
              <w:rPr>
                <w:rFonts w:ascii="Times New Roman" w:hAnsi="Times New Roman"/>
                <w:noProof w:val="0"/>
                <w:sz w:val="24"/>
                <w:szCs w:val="28"/>
                <w:lang w:val="en-US"/>
              </w:rPr>
            </w:pPr>
            <w:r w:rsidRPr="001B6BA5">
              <w:rPr>
                <w:rFonts w:ascii="Times New Roman" w:hAnsi="Times New Roman"/>
                <w:noProof w:val="0"/>
                <w:color w:val="000000"/>
                <w:sz w:val="24"/>
                <w:szCs w:val="24"/>
                <w:u w:val="single"/>
                <w:lang w:val="en-US"/>
              </w:rPr>
              <w:tab/>
            </w:r>
          </w:p>
        </w:tc>
        <w:tc>
          <w:tcPr>
            <w:tcW w:w="3348" w:type="dxa"/>
          </w:tcPr>
          <w:p w:rsidR="00A12CCD" w:rsidRPr="001B6BA5" w:rsidRDefault="00A12CCD" w:rsidP="001B6BA5">
            <w:pPr>
              <w:spacing w:after="0"/>
              <w:jc w:val="both"/>
              <w:rPr>
                <w:rFonts w:ascii="Times New Roman" w:hAnsi="Times New Roman"/>
                <w:noProof w:val="0"/>
                <w:sz w:val="24"/>
                <w:szCs w:val="24"/>
                <w:lang w:val="en-US"/>
              </w:rPr>
            </w:pPr>
            <w:r w:rsidRPr="001B6BA5">
              <w:rPr>
                <w:rFonts w:ascii="Times New Roman" w:hAnsi="Times New Roman"/>
                <w:noProof w:val="0"/>
                <w:sz w:val="24"/>
                <w:szCs w:val="24"/>
                <w:lang w:val="en-US"/>
              </w:rPr>
              <w:t xml:space="preserve">1. </w:t>
            </w:r>
            <w:r w:rsidRPr="001B6BA5">
              <w:rPr>
                <w:rFonts w:ascii="Times New Roman" w:hAnsi="Times New Roman"/>
                <w:noProof w:val="0"/>
                <w:color w:val="000000"/>
                <w:sz w:val="24"/>
                <w:szCs w:val="24"/>
                <w:lang w:val="en-US"/>
              </w:rPr>
              <w:t>People/ not/ suffer</w:t>
            </w:r>
          </w:p>
          <w:p w:rsidR="00A12CCD" w:rsidRPr="001B6BA5" w:rsidRDefault="00A12CCD" w:rsidP="001B6BA5">
            <w:pPr>
              <w:spacing w:after="0"/>
              <w:jc w:val="both"/>
              <w:rPr>
                <w:rFonts w:ascii="Times New Roman" w:hAnsi="Times New Roman"/>
                <w:noProof w:val="0"/>
                <w:sz w:val="24"/>
                <w:szCs w:val="24"/>
                <w:lang w:val="en-US"/>
              </w:rPr>
            </w:pPr>
            <w:r w:rsidRPr="001B6BA5">
              <w:rPr>
                <w:rFonts w:ascii="Times New Roman" w:hAnsi="Times New Roman"/>
                <w:noProof w:val="0"/>
                <w:sz w:val="24"/>
                <w:szCs w:val="24"/>
                <w:lang w:val="en-US"/>
              </w:rPr>
              <w:t xml:space="preserve">2. </w:t>
            </w:r>
            <w:r w:rsidRPr="001B6BA5">
              <w:rPr>
                <w:rFonts w:ascii="Times New Roman" w:hAnsi="Times New Roman"/>
                <w:noProof w:val="0"/>
                <w:color w:val="000000"/>
                <w:sz w:val="24"/>
                <w:szCs w:val="24"/>
                <w:lang w:val="en-US"/>
              </w:rPr>
              <w:t>More people/ live and work</w:t>
            </w:r>
          </w:p>
          <w:p w:rsidR="00A12CCD" w:rsidRPr="001B6BA5" w:rsidRDefault="00A12CCD" w:rsidP="001B6BA5">
            <w:pPr>
              <w:spacing w:after="0"/>
              <w:jc w:val="both"/>
              <w:rPr>
                <w:rFonts w:ascii="Times New Roman" w:hAnsi="Times New Roman"/>
                <w:noProof w:val="0"/>
                <w:color w:val="000000"/>
                <w:sz w:val="24"/>
                <w:szCs w:val="24"/>
                <w:lang w:val="en-US"/>
              </w:rPr>
            </w:pPr>
            <w:r w:rsidRPr="001B6BA5">
              <w:rPr>
                <w:rFonts w:ascii="Times New Roman" w:hAnsi="Times New Roman"/>
                <w:noProof w:val="0"/>
                <w:sz w:val="24"/>
                <w:szCs w:val="24"/>
                <w:lang w:val="en-US"/>
              </w:rPr>
              <w:t xml:space="preserve">3. </w:t>
            </w:r>
            <w:r w:rsidRPr="001B6BA5">
              <w:rPr>
                <w:rFonts w:ascii="Times New Roman" w:hAnsi="Times New Roman"/>
                <w:noProof w:val="0"/>
                <w:color w:val="000000"/>
                <w:sz w:val="24"/>
                <w:szCs w:val="24"/>
                <w:lang w:val="en-US"/>
              </w:rPr>
              <w:t>People/ not/ wash their hands</w:t>
            </w:r>
          </w:p>
          <w:p w:rsidR="00A12CCD" w:rsidRPr="001B6BA5" w:rsidRDefault="00A12CCD" w:rsidP="001B6BA5">
            <w:pPr>
              <w:spacing w:after="0"/>
              <w:jc w:val="both"/>
              <w:rPr>
                <w:rFonts w:ascii="Times New Roman" w:hAnsi="Times New Roman"/>
                <w:noProof w:val="0"/>
                <w:sz w:val="24"/>
                <w:szCs w:val="24"/>
                <w:lang w:val="en-US"/>
              </w:rPr>
            </w:pPr>
            <w:r w:rsidRPr="001B6BA5">
              <w:rPr>
                <w:rFonts w:ascii="Times New Roman" w:hAnsi="Times New Roman"/>
                <w:noProof w:val="0"/>
                <w:sz w:val="24"/>
                <w:szCs w:val="24"/>
                <w:lang w:val="en-US"/>
              </w:rPr>
              <w:t xml:space="preserve">4. </w:t>
            </w:r>
            <w:r w:rsidRPr="001B6BA5">
              <w:rPr>
                <w:rFonts w:ascii="Times New Roman" w:hAnsi="Times New Roman"/>
                <w:noProof w:val="0"/>
                <w:color w:val="000000"/>
                <w:sz w:val="24"/>
                <w:szCs w:val="24"/>
                <w:lang w:val="en-US"/>
              </w:rPr>
              <w:t>Food/ not/ be</w:t>
            </w:r>
          </w:p>
          <w:p w:rsidR="00A12CCD" w:rsidRPr="001B6BA5" w:rsidRDefault="00A12CCD" w:rsidP="001B6BA5">
            <w:pPr>
              <w:spacing w:after="0"/>
              <w:jc w:val="both"/>
              <w:rPr>
                <w:rFonts w:ascii="Times New Roman" w:hAnsi="Times New Roman"/>
                <w:noProof w:val="0"/>
                <w:sz w:val="24"/>
                <w:szCs w:val="24"/>
                <w:lang w:val="en-US"/>
              </w:rPr>
            </w:pPr>
            <w:r w:rsidRPr="001B6BA5">
              <w:rPr>
                <w:rFonts w:ascii="Times New Roman" w:hAnsi="Times New Roman"/>
                <w:noProof w:val="0"/>
                <w:sz w:val="24"/>
                <w:szCs w:val="24"/>
                <w:lang w:val="en-US"/>
              </w:rPr>
              <w:t xml:space="preserve">5. </w:t>
            </w:r>
            <w:r w:rsidRPr="001B6BA5">
              <w:rPr>
                <w:rFonts w:ascii="Times New Roman" w:hAnsi="Times New Roman"/>
                <w:noProof w:val="0"/>
                <w:color w:val="000000"/>
                <w:sz w:val="24"/>
                <w:szCs w:val="24"/>
                <w:lang w:val="en-US"/>
              </w:rPr>
              <w:t>People/ not/ drink</w:t>
            </w:r>
          </w:p>
          <w:p w:rsidR="00A12CCD" w:rsidRPr="001B6BA5" w:rsidRDefault="00A12CCD" w:rsidP="001B6BA5">
            <w:pPr>
              <w:spacing w:after="0"/>
              <w:jc w:val="both"/>
              <w:rPr>
                <w:rFonts w:ascii="Times New Roman" w:hAnsi="Times New Roman"/>
                <w:noProof w:val="0"/>
                <w:color w:val="000000"/>
                <w:sz w:val="24"/>
                <w:szCs w:val="24"/>
                <w:lang w:val="en-US"/>
              </w:rPr>
            </w:pPr>
            <w:r w:rsidRPr="001B6BA5">
              <w:rPr>
                <w:rFonts w:ascii="Times New Roman" w:hAnsi="Times New Roman"/>
                <w:noProof w:val="0"/>
                <w:sz w:val="24"/>
                <w:szCs w:val="24"/>
                <w:lang w:val="en-US"/>
              </w:rPr>
              <w:t xml:space="preserve">6. </w:t>
            </w:r>
            <w:r w:rsidRPr="001B6BA5">
              <w:rPr>
                <w:rFonts w:ascii="Times New Roman" w:hAnsi="Times New Roman"/>
                <w:noProof w:val="0"/>
                <w:color w:val="000000"/>
                <w:sz w:val="24"/>
                <w:szCs w:val="24"/>
                <w:lang w:val="en-US"/>
              </w:rPr>
              <w:t>Children/ play outside</w:t>
            </w:r>
          </w:p>
          <w:p w:rsidR="00A12CCD" w:rsidRPr="001B6BA5" w:rsidRDefault="00A12CCD" w:rsidP="001B6BA5">
            <w:pPr>
              <w:spacing w:after="0"/>
              <w:jc w:val="both"/>
              <w:rPr>
                <w:rFonts w:ascii="Times New Roman" w:hAnsi="Times New Roman"/>
                <w:noProof w:val="0"/>
                <w:color w:val="000000"/>
                <w:sz w:val="24"/>
                <w:szCs w:val="24"/>
                <w:lang w:val="en-US"/>
              </w:rPr>
            </w:pPr>
            <w:r w:rsidRPr="001B6BA5">
              <w:rPr>
                <w:rFonts w:ascii="Times New Roman" w:hAnsi="Times New Roman"/>
                <w:noProof w:val="0"/>
                <w:color w:val="000000"/>
                <w:sz w:val="24"/>
                <w:szCs w:val="24"/>
                <w:lang w:val="en-US"/>
              </w:rPr>
              <w:t>7. People/ not/ buy</w:t>
            </w:r>
          </w:p>
          <w:p w:rsidR="00A12CCD" w:rsidRPr="001B6BA5" w:rsidRDefault="00A12CCD" w:rsidP="001B6BA5">
            <w:pPr>
              <w:spacing w:after="0"/>
              <w:jc w:val="both"/>
              <w:rPr>
                <w:rFonts w:ascii="Times New Roman" w:hAnsi="Times New Roman"/>
                <w:noProof w:val="0"/>
                <w:sz w:val="24"/>
                <w:szCs w:val="24"/>
                <w:lang w:val="en-US"/>
              </w:rPr>
            </w:pPr>
            <w:r w:rsidRPr="001B6BA5">
              <w:rPr>
                <w:rFonts w:ascii="Times New Roman" w:hAnsi="Times New Roman"/>
                <w:noProof w:val="0"/>
                <w:sz w:val="24"/>
                <w:szCs w:val="24"/>
                <w:lang w:val="en-US"/>
              </w:rPr>
              <w:t xml:space="preserve">8. </w:t>
            </w:r>
            <w:r w:rsidRPr="001B6BA5">
              <w:rPr>
                <w:rFonts w:ascii="Times New Roman" w:hAnsi="Times New Roman"/>
                <w:noProof w:val="0"/>
                <w:color w:val="000000"/>
                <w:sz w:val="24"/>
                <w:szCs w:val="24"/>
                <w:lang w:val="en-US"/>
              </w:rPr>
              <w:t>People/ not/clean</w:t>
            </w:r>
          </w:p>
        </w:tc>
        <w:tc>
          <w:tcPr>
            <w:tcW w:w="6462" w:type="dxa"/>
          </w:tcPr>
          <w:p w:rsidR="00A12CCD" w:rsidRPr="001B6BA5" w:rsidRDefault="00A12CCD" w:rsidP="001B6BA5">
            <w:pPr>
              <w:spacing w:after="0"/>
              <w:jc w:val="both"/>
              <w:rPr>
                <w:rFonts w:ascii="Times New Roman" w:hAnsi="Times New Roman"/>
                <w:noProof w:val="0"/>
                <w:color w:val="000000"/>
                <w:sz w:val="24"/>
                <w:szCs w:val="24"/>
                <w:lang w:val="en-US"/>
              </w:rPr>
            </w:pPr>
            <w:r w:rsidRPr="001B6BA5">
              <w:rPr>
                <w:rFonts w:ascii="Times New Roman" w:hAnsi="Times New Roman"/>
                <w:noProof w:val="0"/>
                <w:sz w:val="24"/>
                <w:szCs w:val="24"/>
                <w:lang w:val="en-US"/>
              </w:rPr>
              <w:t xml:space="preserve">A. </w:t>
            </w:r>
            <w:r w:rsidRPr="001B6BA5">
              <w:rPr>
                <w:rFonts w:ascii="Times New Roman" w:hAnsi="Times New Roman"/>
                <w:noProof w:val="0"/>
                <w:color w:val="000000"/>
                <w:sz w:val="24"/>
                <w:szCs w:val="24"/>
                <w:lang w:val="en-US"/>
              </w:rPr>
              <w:t>bottled water.</w:t>
            </w:r>
          </w:p>
          <w:p w:rsidR="00A12CCD" w:rsidRPr="001B6BA5" w:rsidRDefault="00A12CCD" w:rsidP="001B6BA5">
            <w:pPr>
              <w:spacing w:after="0"/>
              <w:jc w:val="both"/>
              <w:rPr>
                <w:rFonts w:ascii="Times New Roman" w:hAnsi="Times New Roman"/>
                <w:noProof w:val="0"/>
                <w:color w:val="000000"/>
                <w:sz w:val="24"/>
                <w:szCs w:val="24"/>
                <w:lang w:val="en-US"/>
              </w:rPr>
            </w:pPr>
            <w:r w:rsidRPr="001B6BA5">
              <w:rPr>
                <w:rFonts w:ascii="Times New Roman" w:hAnsi="Times New Roman"/>
                <w:noProof w:val="0"/>
                <w:sz w:val="24"/>
                <w:szCs w:val="24"/>
                <w:lang w:val="en-US"/>
              </w:rPr>
              <w:t xml:space="preserve">B. </w:t>
            </w:r>
            <w:r w:rsidRPr="001B6BA5">
              <w:rPr>
                <w:rFonts w:ascii="Times New Roman" w:hAnsi="Times New Roman"/>
                <w:noProof w:val="0"/>
                <w:color w:val="000000"/>
                <w:sz w:val="24"/>
                <w:szCs w:val="24"/>
                <w:lang w:val="en-US"/>
              </w:rPr>
              <w:t>as clean as it is now.</w:t>
            </w:r>
          </w:p>
          <w:p w:rsidR="00A12CCD" w:rsidRPr="001B6BA5" w:rsidRDefault="00A12CCD" w:rsidP="001B6BA5">
            <w:pPr>
              <w:spacing w:after="0"/>
              <w:jc w:val="both"/>
              <w:rPr>
                <w:rFonts w:ascii="Times New Roman" w:hAnsi="Times New Roman"/>
                <w:noProof w:val="0"/>
                <w:sz w:val="24"/>
                <w:szCs w:val="24"/>
                <w:lang w:val="en-US"/>
              </w:rPr>
            </w:pPr>
            <w:r w:rsidRPr="001B6BA5">
              <w:rPr>
                <w:rFonts w:ascii="Times New Roman" w:hAnsi="Times New Roman"/>
                <w:noProof w:val="0"/>
                <w:sz w:val="24"/>
                <w:szCs w:val="24"/>
                <w:lang w:val="en-US"/>
              </w:rPr>
              <w:t xml:space="preserve">C. </w:t>
            </w:r>
            <w:r w:rsidRPr="001B6BA5">
              <w:rPr>
                <w:rFonts w:ascii="Times New Roman" w:hAnsi="Times New Roman"/>
                <w:noProof w:val="0"/>
                <w:color w:val="000000"/>
                <w:sz w:val="24"/>
                <w:szCs w:val="24"/>
                <w:lang w:val="en-US"/>
              </w:rPr>
              <w:t>their houses as much as they do now.</w:t>
            </w:r>
          </w:p>
          <w:p w:rsidR="00A12CCD" w:rsidRPr="001B6BA5" w:rsidRDefault="00A12CCD" w:rsidP="001B6BA5">
            <w:pPr>
              <w:spacing w:after="0"/>
              <w:jc w:val="both"/>
              <w:rPr>
                <w:rFonts w:ascii="Times New Roman" w:hAnsi="Times New Roman"/>
                <w:noProof w:val="0"/>
                <w:color w:val="000000"/>
                <w:sz w:val="24"/>
                <w:szCs w:val="24"/>
                <w:lang w:val="en-US"/>
              </w:rPr>
            </w:pPr>
            <w:r w:rsidRPr="001B6BA5">
              <w:rPr>
                <w:rFonts w:ascii="Times New Roman" w:hAnsi="Times New Roman"/>
                <w:noProof w:val="0"/>
                <w:sz w:val="24"/>
                <w:szCs w:val="24"/>
                <w:lang w:val="en-US"/>
              </w:rPr>
              <w:t xml:space="preserve">D. </w:t>
            </w:r>
            <w:r w:rsidRPr="001B6BA5">
              <w:rPr>
                <w:rFonts w:ascii="Times New Roman" w:hAnsi="Times New Roman"/>
                <w:noProof w:val="0"/>
                <w:color w:val="000000"/>
                <w:sz w:val="24"/>
                <w:szCs w:val="24"/>
                <w:lang w:val="en-US"/>
              </w:rPr>
              <w:t>on farms.</w:t>
            </w:r>
          </w:p>
          <w:p w:rsidR="00A12CCD" w:rsidRPr="001B6BA5" w:rsidRDefault="00A12CCD" w:rsidP="001B6BA5">
            <w:pPr>
              <w:spacing w:after="0"/>
              <w:jc w:val="both"/>
              <w:rPr>
                <w:rFonts w:ascii="Times New Roman" w:hAnsi="Times New Roman"/>
                <w:noProof w:val="0"/>
                <w:sz w:val="24"/>
                <w:szCs w:val="24"/>
                <w:lang w:val="en-US"/>
              </w:rPr>
            </w:pPr>
            <w:r w:rsidRPr="001B6BA5">
              <w:rPr>
                <w:rFonts w:ascii="Times New Roman" w:hAnsi="Times New Roman"/>
                <w:noProof w:val="0"/>
                <w:sz w:val="24"/>
                <w:szCs w:val="24"/>
                <w:lang w:val="en-US"/>
              </w:rPr>
              <w:t xml:space="preserve">E. </w:t>
            </w:r>
            <w:r w:rsidRPr="001B6BA5">
              <w:rPr>
                <w:rFonts w:ascii="Times New Roman" w:hAnsi="Times New Roman"/>
                <w:noProof w:val="0"/>
                <w:color w:val="000000"/>
                <w:sz w:val="24"/>
                <w:szCs w:val="24"/>
                <w:lang w:val="en-US"/>
              </w:rPr>
              <w:t>their food in plastic bags from supermarkets.</w:t>
            </w:r>
          </w:p>
          <w:p w:rsidR="00A12CCD" w:rsidRPr="001B6BA5" w:rsidRDefault="00A12CCD" w:rsidP="001B6BA5">
            <w:pPr>
              <w:spacing w:after="0"/>
              <w:jc w:val="both"/>
              <w:rPr>
                <w:rFonts w:ascii="Times New Roman" w:hAnsi="Times New Roman"/>
                <w:noProof w:val="0"/>
                <w:color w:val="000000"/>
                <w:sz w:val="24"/>
                <w:szCs w:val="24"/>
                <w:lang w:val="en-US"/>
              </w:rPr>
            </w:pPr>
            <w:r w:rsidRPr="001B6BA5">
              <w:rPr>
                <w:rFonts w:ascii="Times New Roman" w:hAnsi="Times New Roman"/>
                <w:noProof w:val="0"/>
                <w:sz w:val="24"/>
                <w:szCs w:val="24"/>
                <w:lang w:val="en-US"/>
              </w:rPr>
              <w:t xml:space="preserve">F. </w:t>
            </w:r>
            <w:r w:rsidRPr="001B6BA5">
              <w:rPr>
                <w:rFonts w:ascii="Times New Roman" w:hAnsi="Times New Roman"/>
                <w:noProof w:val="0"/>
                <w:color w:val="000000"/>
                <w:sz w:val="24"/>
                <w:szCs w:val="24"/>
                <w:lang w:val="en-US"/>
              </w:rPr>
              <w:t>as much as they do today.</w:t>
            </w:r>
          </w:p>
          <w:p w:rsidR="00A12CCD" w:rsidRPr="001B6BA5" w:rsidRDefault="00A12CCD" w:rsidP="001B6BA5">
            <w:pPr>
              <w:spacing w:after="0"/>
              <w:jc w:val="both"/>
              <w:rPr>
                <w:rFonts w:ascii="Times New Roman" w:hAnsi="Times New Roman"/>
                <w:noProof w:val="0"/>
                <w:color w:val="000000"/>
                <w:sz w:val="24"/>
                <w:szCs w:val="24"/>
                <w:lang w:val="en-US"/>
              </w:rPr>
            </w:pPr>
            <w:r w:rsidRPr="001B6BA5">
              <w:rPr>
                <w:rFonts w:ascii="Times New Roman" w:hAnsi="Times New Roman"/>
                <w:noProof w:val="0"/>
                <w:color w:val="000000"/>
                <w:sz w:val="24"/>
                <w:szCs w:val="24"/>
                <w:lang w:val="en-US"/>
              </w:rPr>
              <w:t>G. from that disease.</w:t>
            </w:r>
          </w:p>
          <w:p w:rsidR="00A12CCD" w:rsidRPr="001B6BA5" w:rsidRDefault="00A12CCD" w:rsidP="001B6BA5">
            <w:pPr>
              <w:spacing w:after="0"/>
              <w:jc w:val="both"/>
              <w:rPr>
                <w:rFonts w:ascii="Times New Roman" w:hAnsi="Times New Roman"/>
                <w:noProof w:val="0"/>
                <w:sz w:val="24"/>
                <w:szCs w:val="24"/>
                <w:lang w:val="en-US"/>
              </w:rPr>
            </w:pPr>
            <w:r w:rsidRPr="001B6BA5">
              <w:rPr>
                <w:rFonts w:ascii="Times New Roman" w:hAnsi="Times New Roman"/>
                <w:noProof w:val="0"/>
                <w:color w:val="000000"/>
                <w:sz w:val="24"/>
                <w:szCs w:val="24"/>
                <w:lang w:val="en-US"/>
              </w:rPr>
              <w:t>H. much more than they do now.</w:t>
            </w:r>
          </w:p>
        </w:tc>
      </w:tr>
    </w:tbl>
    <w:p w:rsidR="00A12CCD" w:rsidRPr="00F448EA" w:rsidRDefault="00A12CCD" w:rsidP="00CB78D8">
      <w:pPr>
        <w:tabs>
          <w:tab w:val="left" w:pos="360"/>
        </w:tabs>
        <w:spacing w:after="40" w:line="240" w:lineRule="auto"/>
        <w:ind w:left="360" w:hanging="360"/>
        <w:jc w:val="both"/>
        <w:rPr>
          <w:rFonts w:ascii="Times New Roman" w:hAnsi="Times New Roman"/>
          <w:b/>
          <w:bCs/>
          <w:noProof w:val="0"/>
          <w:color w:val="000000"/>
          <w:sz w:val="24"/>
          <w:szCs w:val="24"/>
          <w:lang w:val="en-US"/>
        </w:rPr>
      </w:pPr>
    </w:p>
    <w:p w:rsidR="00A12CCD" w:rsidRPr="00F448EA" w:rsidRDefault="00A12CCD" w:rsidP="00626618">
      <w:pPr>
        <w:tabs>
          <w:tab w:val="left" w:pos="-360"/>
          <w:tab w:val="left" w:leader="underscore" w:pos="10080"/>
        </w:tabs>
        <w:spacing w:before="120"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1.</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660528">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2.</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660528">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3.</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660528">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4.</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660528">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5.</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660528">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6.</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660528">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7.</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626618">
      <w:pPr>
        <w:tabs>
          <w:tab w:val="left" w:pos="-360"/>
          <w:tab w:val="left" w:leader="underscore" w:pos="10080"/>
        </w:tabs>
        <w:spacing w:after="40" w:line="48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8.</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660528">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noProof w:val="0"/>
          <w:color w:val="000000"/>
          <w:sz w:val="24"/>
          <w:szCs w:val="24"/>
          <w:lang w:val="en-US"/>
        </w:rPr>
        <w:t>C.</w:t>
      </w:r>
      <w:r w:rsidRPr="00F448EA">
        <w:rPr>
          <w:rFonts w:ascii="Times New Roman" w:hAnsi="Times New Roman"/>
          <w:b/>
          <w:noProof w:val="0"/>
          <w:color w:val="000000"/>
          <w:sz w:val="24"/>
          <w:szCs w:val="24"/>
          <w:lang w:val="en-US"/>
        </w:rPr>
        <w:tab/>
        <w:t>READING</w:t>
      </w:r>
    </w:p>
    <w:p w:rsidR="00A12CCD" w:rsidRPr="00F448EA" w:rsidRDefault="00A12CCD" w:rsidP="00626618">
      <w:pPr>
        <w:tabs>
          <w:tab w:val="left" w:pos="-360"/>
        </w:tabs>
        <w:spacing w:after="40" w:line="240" w:lineRule="auto"/>
        <w:ind w:left="-720" w:right="-720"/>
        <w:jc w:val="both"/>
        <w:rPr>
          <w:rFonts w:ascii="Times New Roman" w:hAnsi="Times New Roman"/>
          <w:b/>
          <w:noProof w:val="0"/>
          <w:color w:val="000000"/>
          <w:sz w:val="24"/>
          <w:szCs w:val="24"/>
          <w:lang w:val="en-US"/>
        </w:rPr>
      </w:pPr>
      <w:r w:rsidRPr="00F448EA">
        <w:rPr>
          <w:rFonts w:ascii="Times New Roman" w:hAnsi="Times New Roman"/>
          <w:b/>
          <w:noProof w:val="0"/>
          <w:color w:val="000000"/>
          <w:sz w:val="24"/>
          <w:szCs w:val="24"/>
          <w:lang w:val="en-US"/>
        </w:rPr>
        <w:t>I.</w:t>
      </w:r>
      <w:r w:rsidRPr="00F448EA">
        <w:rPr>
          <w:rFonts w:ascii="Times New Roman" w:hAnsi="Times New Roman"/>
          <w:b/>
          <w:noProof w:val="0"/>
          <w:color w:val="000000"/>
          <w:sz w:val="24"/>
          <w:szCs w:val="24"/>
          <w:lang w:val="en-US"/>
        </w:rPr>
        <w:tab/>
        <w:t>Read the text, and identify whether the statements are true (T), false (F), or not given (NG).</w:t>
      </w:r>
    </w:p>
    <w:p w:rsidR="00A12CCD" w:rsidRPr="00F448EA" w:rsidRDefault="00A12CCD" w:rsidP="00626618">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t>On September 2, 1945, Viet Nam gained independence from France. President Ho Chi Minh decided that the three key priorities of the new, independent government would be: fighting against poverty, illiteracy, and invaders. His new driving philosophy for education was “an illiterate nation is a powerless one”, and in October 1945 he issued a “Call for anti-illiteracy”. The President’s call was a success. Within one year, 75 thousand literacy classes were established with about 96 thousand teachers to help 2.5 million people learn to read and write.</w:t>
      </w:r>
    </w:p>
    <w:p w:rsidR="00A12CCD" w:rsidRPr="00F448EA" w:rsidRDefault="00A12CCD" w:rsidP="00C02F69">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During the years of French resistance (1946 -1954), schools operated in demilitarized areas. They stopped teaching in French and created curriculum in Vietnamese. The government passed an education reform in 1950 with the goal of reducing the years of general education and concentrating on reading, writing, and calculating skills.</w:t>
      </w:r>
    </w:p>
    <w:p w:rsidR="00A12CCD" w:rsidRPr="00F448EA" w:rsidRDefault="00A12CCD" w:rsidP="00167FD8">
      <w:pPr>
        <w:tabs>
          <w:tab w:val="left" w:pos="7920"/>
          <w:tab w:val="left" w:pos="8640"/>
          <w:tab w:val="left" w:pos="9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T</w:t>
      </w:r>
      <w:r w:rsidRPr="00F448EA">
        <w:rPr>
          <w:rFonts w:ascii="Times New Roman" w:hAnsi="Times New Roman"/>
          <w:b/>
          <w:noProof w:val="0"/>
          <w:sz w:val="24"/>
          <w:szCs w:val="24"/>
          <w:lang w:val="en-US"/>
        </w:rPr>
        <w:tab/>
        <w:t>F</w:t>
      </w:r>
      <w:r w:rsidRPr="00F448EA">
        <w:rPr>
          <w:rFonts w:ascii="Times New Roman" w:hAnsi="Times New Roman"/>
          <w:b/>
          <w:noProof w:val="0"/>
          <w:sz w:val="24"/>
          <w:szCs w:val="24"/>
          <w:lang w:val="en-US"/>
        </w:rPr>
        <w:tab/>
        <w:t>NG</w:t>
      </w:r>
    </w:p>
    <w:p w:rsidR="00A12CCD" w:rsidRPr="00F448EA" w:rsidRDefault="00A12CCD" w:rsidP="00167FD8">
      <w:pPr>
        <w:tabs>
          <w:tab w:val="left" w:pos="-360"/>
          <w:tab w:val="left" w:pos="7920"/>
          <w:tab w:val="left" w:pos="8640"/>
          <w:tab w:val="left" w:pos="9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1.</w:t>
      </w:r>
      <w:r w:rsidRPr="00F448EA">
        <w:rPr>
          <w:rFonts w:ascii="Times New Roman" w:hAnsi="Times New Roman"/>
          <w:noProof w:val="0"/>
          <w:color w:val="000000"/>
          <w:sz w:val="24"/>
          <w:szCs w:val="24"/>
          <w:lang w:val="en-US"/>
        </w:rPr>
        <w:tab/>
        <w:t>One of the priorities was to make sure that people could read and write.</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8"/>
          <w:szCs w:val="24"/>
          <w:lang w:val="en-US"/>
        </w:rPr>
        <w:tab/>
      </w: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8"/>
          <w:szCs w:val="24"/>
          <w:lang w:val="en-US"/>
        </w:rPr>
        <w:tab/>
      </w:r>
      <w:r w:rsidRPr="00F448EA">
        <w:rPr>
          <w:rFonts w:ascii="Times New Roman" w:hAnsi="Times New Roman"/>
          <w:noProof w:val="0"/>
          <w:color w:val="000000"/>
          <w:sz w:val="28"/>
          <w:szCs w:val="28"/>
          <w:lang w:val="en-US"/>
        </w:rPr>
        <w:sym w:font="Wingdings" w:char="F06F"/>
      </w:r>
    </w:p>
    <w:p w:rsidR="00A12CCD" w:rsidRPr="00F448EA" w:rsidRDefault="00A12CCD" w:rsidP="00167FD8">
      <w:pPr>
        <w:tabs>
          <w:tab w:val="left" w:pos="-360"/>
          <w:tab w:val="left" w:pos="7920"/>
          <w:tab w:val="left" w:pos="8640"/>
          <w:tab w:val="left" w:pos="9360"/>
        </w:tabs>
        <w:spacing w:after="40" w:line="240" w:lineRule="auto"/>
        <w:ind w:left="-720" w:right="-720"/>
        <w:jc w:val="both"/>
        <w:rPr>
          <w:rFonts w:ascii="Times New Roman" w:hAnsi="Times New Roman"/>
          <w:noProof w:val="0"/>
          <w:color w:val="000000"/>
          <w:sz w:val="28"/>
          <w:szCs w:val="24"/>
          <w:lang w:val="en-US"/>
        </w:rPr>
      </w:pPr>
      <w:r w:rsidRPr="00F448EA">
        <w:rPr>
          <w:rFonts w:ascii="Times New Roman" w:hAnsi="Times New Roman"/>
          <w:noProof w:val="0"/>
          <w:sz w:val="24"/>
          <w:szCs w:val="24"/>
          <w:lang w:val="en-US"/>
        </w:rPr>
        <w:t>2.</w:t>
      </w: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President Ho Chi Minh thought that an illiterate nation did not have power to</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8"/>
          <w:szCs w:val="24"/>
          <w:lang w:val="en-US"/>
        </w:rPr>
        <w:tab/>
      </w: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8"/>
          <w:szCs w:val="24"/>
          <w:lang w:val="en-US"/>
        </w:rPr>
        <w:tab/>
      </w:r>
      <w:r w:rsidRPr="00F448EA">
        <w:rPr>
          <w:rFonts w:ascii="Times New Roman" w:hAnsi="Times New Roman"/>
          <w:noProof w:val="0"/>
          <w:color w:val="000000"/>
          <w:sz w:val="28"/>
          <w:szCs w:val="28"/>
          <w:lang w:val="en-US"/>
        </w:rPr>
        <w:sym w:font="Wingdings" w:char="F06F"/>
      </w:r>
    </w:p>
    <w:p w:rsidR="00A12CCD" w:rsidRPr="00F448EA" w:rsidRDefault="00A12CCD" w:rsidP="000357CD">
      <w:pPr>
        <w:tabs>
          <w:tab w:val="left" w:pos="-360"/>
          <w:tab w:val="left" w:pos="7920"/>
          <w:tab w:val="left" w:pos="8640"/>
          <w:tab w:val="left" w:pos="9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8"/>
          <w:szCs w:val="24"/>
          <w:lang w:val="en-US"/>
        </w:rPr>
        <w:tab/>
      </w:r>
      <w:r w:rsidRPr="00F448EA">
        <w:rPr>
          <w:rFonts w:ascii="Times New Roman" w:hAnsi="Times New Roman"/>
          <w:noProof w:val="0"/>
          <w:color w:val="000000"/>
          <w:sz w:val="24"/>
          <w:szCs w:val="24"/>
          <w:lang w:val="en-US"/>
        </w:rPr>
        <w:t>gain independence.</w:t>
      </w:r>
    </w:p>
    <w:p w:rsidR="00A12CCD" w:rsidRPr="00F448EA" w:rsidRDefault="00A12CCD" w:rsidP="000357CD">
      <w:pPr>
        <w:tabs>
          <w:tab w:val="left" w:pos="-360"/>
          <w:tab w:val="left" w:pos="7920"/>
          <w:tab w:val="left" w:pos="8640"/>
          <w:tab w:val="left" w:pos="9360"/>
        </w:tabs>
        <w:spacing w:after="40" w:line="240" w:lineRule="auto"/>
        <w:ind w:left="-720" w:right="-720"/>
        <w:jc w:val="both"/>
        <w:rPr>
          <w:rFonts w:ascii="Times New Roman" w:hAnsi="Times New Roman"/>
          <w:noProof w:val="0"/>
          <w:color w:val="000000"/>
          <w:sz w:val="28"/>
          <w:szCs w:val="24"/>
          <w:lang w:val="en-US"/>
        </w:rPr>
      </w:pPr>
      <w:r w:rsidRPr="00F448EA">
        <w:rPr>
          <w:rFonts w:ascii="Times New Roman" w:hAnsi="Times New Roman"/>
          <w:noProof w:val="0"/>
          <w:color w:val="000000"/>
          <w:sz w:val="24"/>
          <w:szCs w:val="24"/>
          <w:lang w:val="en-US"/>
        </w:rPr>
        <w:t>3.</w:t>
      </w:r>
      <w:r w:rsidRPr="00F448EA">
        <w:rPr>
          <w:rFonts w:ascii="Times New Roman" w:hAnsi="Times New Roman"/>
          <w:noProof w:val="0"/>
          <w:color w:val="000000"/>
          <w:sz w:val="24"/>
          <w:szCs w:val="24"/>
          <w:lang w:val="en-US"/>
        </w:rPr>
        <w:tab/>
        <w:t xml:space="preserve">Right before gaining the independence, President Ho Chi Minh called for a </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8"/>
          <w:szCs w:val="24"/>
          <w:lang w:val="en-US"/>
        </w:rPr>
        <w:tab/>
      </w: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8"/>
          <w:szCs w:val="24"/>
          <w:lang w:val="en-US"/>
        </w:rPr>
        <w:tab/>
      </w:r>
      <w:r w:rsidRPr="00F448EA">
        <w:rPr>
          <w:rFonts w:ascii="Times New Roman" w:hAnsi="Times New Roman"/>
          <w:noProof w:val="0"/>
          <w:color w:val="000000"/>
          <w:sz w:val="28"/>
          <w:szCs w:val="28"/>
          <w:lang w:val="en-US"/>
        </w:rPr>
        <w:sym w:font="Wingdings" w:char="F06F"/>
      </w:r>
    </w:p>
    <w:p w:rsidR="00A12CCD" w:rsidRPr="00F448EA" w:rsidRDefault="00A12CCD" w:rsidP="000357CD">
      <w:pPr>
        <w:tabs>
          <w:tab w:val="left" w:pos="-360"/>
          <w:tab w:val="left" w:pos="7920"/>
          <w:tab w:val="left" w:pos="8640"/>
          <w:tab w:val="left" w:pos="9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8"/>
          <w:szCs w:val="24"/>
          <w:lang w:val="en-US"/>
        </w:rPr>
        <w:tab/>
      </w:r>
      <w:r w:rsidRPr="00F448EA">
        <w:rPr>
          <w:rFonts w:ascii="Times New Roman" w:hAnsi="Times New Roman"/>
          <w:noProof w:val="0"/>
          <w:color w:val="000000"/>
          <w:sz w:val="24"/>
          <w:szCs w:val="24"/>
          <w:lang w:val="en-US"/>
        </w:rPr>
        <w:t>struggle against illiteracy.</w:t>
      </w:r>
    </w:p>
    <w:p w:rsidR="00A12CCD" w:rsidRPr="00F448EA" w:rsidRDefault="00A12CCD" w:rsidP="000357CD">
      <w:pPr>
        <w:tabs>
          <w:tab w:val="left" w:pos="-360"/>
          <w:tab w:val="left" w:pos="7920"/>
          <w:tab w:val="left" w:pos="8640"/>
          <w:tab w:val="left" w:pos="9360"/>
        </w:tabs>
        <w:spacing w:after="40" w:line="240" w:lineRule="auto"/>
        <w:ind w:left="-720" w:right="-720"/>
        <w:jc w:val="both"/>
        <w:rPr>
          <w:rFonts w:ascii="Times New Roman" w:hAnsi="Times New Roman"/>
          <w:noProof w:val="0"/>
          <w:color w:val="000000"/>
          <w:sz w:val="28"/>
          <w:szCs w:val="24"/>
          <w:lang w:val="en-US"/>
        </w:rPr>
      </w:pPr>
      <w:r w:rsidRPr="00F448EA">
        <w:rPr>
          <w:rFonts w:ascii="Times New Roman" w:hAnsi="Times New Roman"/>
          <w:noProof w:val="0"/>
          <w:sz w:val="24"/>
          <w:szCs w:val="24"/>
          <w:lang w:val="en-US"/>
        </w:rPr>
        <w:t>4.</w:t>
      </w: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The majority of the population could read and write after the campaign of</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8"/>
          <w:szCs w:val="24"/>
          <w:lang w:val="en-US"/>
        </w:rPr>
        <w:tab/>
      </w: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8"/>
          <w:szCs w:val="24"/>
          <w:lang w:val="en-US"/>
        </w:rPr>
        <w:tab/>
      </w:r>
      <w:r w:rsidRPr="00F448EA">
        <w:rPr>
          <w:rFonts w:ascii="Times New Roman" w:hAnsi="Times New Roman"/>
          <w:noProof w:val="0"/>
          <w:color w:val="000000"/>
          <w:sz w:val="28"/>
          <w:szCs w:val="28"/>
          <w:lang w:val="en-US"/>
        </w:rPr>
        <w:sym w:font="Wingdings" w:char="F06F"/>
      </w:r>
    </w:p>
    <w:p w:rsidR="00A12CCD" w:rsidRPr="00F448EA" w:rsidRDefault="00A12CCD" w:rsidP="000357CD">
      <w:pPr>
        <w:tabs>
          <w:tab w:val="left" w:pos="-360"/>
          <w:tab w:val="left" w:pos="7920"/>
          <w:tab w:val="left" w:pos="8640"/>
          <w:tab w:val="left" w:pos="9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8"/>
          <w:szCs w:val="24"/>
          <w:lang w:val="en-US"/>
        </w:rPr>
        <w:tab/>
      </w:r>
      <w:r w:rsidRPr="00F448EA">
        <w:rPr>
          <w:rFonts w:ascii="Times New Roman" w:hAnsi="Times New Roman"/>
          <w:noProof w:val="0"/>
          <w:color w:val="000000"/>
          <w:sz w:val="24"/>
          <w:szCs w:val="24"/>
          <w:lang w:val="en-US"/>
        </w:rPr>
        <w:t>anti-illiteracy.</w:t>
      </w:r>
    </w:p>
    <w:p w:rsidR="00A12CCD" w:rsidRPr="00F448EA" w:rsidRDefault="00A12CCD" w:rsidP="004709D1">
      <w:pPr>
        <w:tabs>
          <w:tab w:val="left" w:pos="-360"/>
          <w:tab w:val="left" w:pos="7920"/>
          <w:tab w:val="left" w:pos="8640"/>
          <w:tab w:val="left" w:pos="9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5.</w:t>
      </w: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The education reform reduced the number of subjects.</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8"/>
          <w:szCs w:val="24"/>
          <w:lang w:val="en-US"/>
        </w:rPr>
        <w:tab/>
      </w: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8"/>
          <w:szCs w:val="24"/>
          <w:lang w:val="en-US"/>
        </w:rPr>
        <w:tab/>
      </w:r>
      <w:r w:rsidRPr="00F448EA">
        <w:rPr>
          <w:rFonts w:ascii="Times New Roman" w:hAnsi="Times New Roman"/>
          <w:noProof w:val="0"/>
          <w:color w:val="000000"/>
          <w:sz w:val="28"/>
          <w:szCs w:val="28"/>
          <w:lang w:val="en-US"/>
        </w:rPr>
        <w:sym w:font="Wingdings" w:char="F06F"/>
      </w:r>
    </w:p>
    <w:p w:rsidR="00A12CCD" w:rsidRPr="00F448EA" w:rsidRDefault="00A12CCD" w:rsidP="004709D1">
      <w:pPr>
        <w:tabs>
          <w:tab w:val="left" w:pos="-360"/>
          <w:tab w:val="left" w:pos="7920"/>
          <w:tab w:val="left" w:pos="8640"/>
          <w:tab w:val="left" w:pos="9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6.</w:t>
      </w: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It also reduced the years of general education to ten years.</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8"/>
          <w:szCs w:val="24"/>
          <w:lang w:val="en-US"/>
        </w:rPr>
        <w:tab/>
      </w: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8"/>
          <w:szCs w:val="24"/>
          <w:lang w:val="en-US"/>
        </w:rPr>
        <w:tab/>
      </w:r>
      <w:r w:rsidRPr="00F448EA">
        <w:rPr>
          <w:rFonts w:ascii="Times New Roman" w:hAnsi="Times New Roman"/>
          <w:noProof w:val="0"/>
          <w:color w:val="000000"/>
          <w:sz w:val="28"/>
          <w:szCs w:val="28"/>
          <w:lang w:val="en-US"/>
        </w:rPr>
        <w:sym w:font="Wingdings" w:char="F06F"/>
      </w:r>
    </w:p>
    <w:p w:rsidR="00A12CCD" w:rsidRPr="00F448EA" w:rsidRDefault="00A12CCD" w:rsidP="004709D1">
      <w:pPr>
        <w:tabs>
          <w:tab w:val="left" w:pos="-360"/>
          <w:tab w:val="left" w:pos="7920"/>
          <w:tab w:val="left" w:pos="8640"/>
          <w:tab w:val="left" w:pos="9360"/>
        </w:tabs>
        <w:spacing w:after="40" w:line="240" w:lineRule="auto"/>
        <w:ind w:left="-720" w:right="-720"/>
        <w:jc w:val="both"/>
        <w:rPr>
          <w:rFonts w:ascii="Times New Roman" w:hAnsi="Times New Roman"/>
          <w:noProof w:val="0"/>
          <w:color w:val="000000"/>
          <w:sz w:val="28"/>
          <w:szCs w:val="24"/>
          <w:lang w:val="en-US"/>
        </w:rPr>
      </w:pPr>
      <w:r w:rsidRPr="00F448EA">
        <w:rPr>
          <w:rFonts w:ascii="Times New Roman" w:hAnsi="Times New Roman"/>
          <w:noProof w:val="0"/>
          <w:sz w:val="24"/>
          <w:szCs w:val="24"/>
          <w:lang w:val="en-US"/>
        </w:rPr>
        <w:t>7.</w:t>
      </w: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According to the education reform, general education paid much attention to</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8"/>
          <w:szCs w:val="24"/>
          <w:lang w:val="en-US"/>
        </w:rPr>
        <w:tab/>
      </w: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8"/>
          <w:szCs w:val="24"/>
          <w:lang w:val="en-US"/>
        </w:rPr>
        <w:tab/>
      </w:r>
      <w:r w:rsidRPr="00F448EA">
        <w:rPr>
          <w:rFonts w:ascii="Times New Roman" w:hAnsi="Times New Roman"/>
          <w:noProof w:val="0"/>
          <w:color w:val="000000"/>
          <w:sz w:val="28"/>
          <w:szCs w:val="28"/>
          <w:lang w:val="en-US"/>
        </w:rPr>
        <w:sym w:font="Wingdings" w:char="F06F"/>
      </w:r>
    </w:p>
    <w:p w:rsidR="00A12CCD" w:rsidRPr="00F448EA" w:rsidRDefault="00A12CCD" w:rsidP="00C54BE3">
      <w:pPr>
        <w:tabs>
          <w:tab w:val="left" w:pos="-360"/>
          <w:tab w:val="left" w:pos="7920"/>
          <w:tab w:val="left" w:pos="8640"/>
          <w:tab w:val="left" w:pos="9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8"/>
          <w:szCs w:val="24"/>
          <w:lang w:val="en-US"/>
        </w:rPr>
        <w:tab/>
      </w:r>
      <w:r w:rsidRPr="00F448EA">
        <w:rPr>
          <w:rFonts w:ascii="Times New Roman" w:hAnsi="Times New Roman"/>
          <w:noProof w:val="0"/>
          <w:color w:val="000000"/>
          <w:sz w:val="24"/>
          <w:szCs w:val="24"/>
          <w:lang w:val="en-US"/>
        </w:rPr>
        <w:t>basic skills.</w:t>
      </w:r>
    </w:p>
    <w:p w:rsidR="00A12CCD" w:rsidRPr="00F448EA" w:rsidRDefault="00A12CCD" w:rsidP="00C54BE3">
      <w:pPr>
        <w:tabs>
          <w:tab w:val="left" w:pos="-360"/>
          <w:tab w:val="left" w:pos="7920"/>
          <w:tab w:val="left" w:pos="8640"/>
          <w:tab w:val="left" w:pos="9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lastRenderedPageBreak/>
        <w:t>8.</w:t>
      </w: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During the years of French resistance, schools operated in areaswithout fighting.</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8"/>
          <w:szCs w:val="24"/>
          <w:lang w:val="en-US"/>
        </w:rPr>
        <w:tab/>
      </w: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8"/>
          <w:szCs w:val="24"/>
          <w:lang w:val="en-US"/>
        </w:rPr>
        <w:tab/>
      </w:r>
      <w:r w:rsidRPr="00F448EA">
        <w:rPr>
          <w:rFonts w:ascii="Times New Roman" w:hAnsi="Times New Roman"/>
          <w:noProof w:val="0"/>
          <w:color w:val="000000"/>
          <w:sz w:val="28"/>
          <w:szCs w:val="28"/>
          <w:lang w:val="en-US"/>
        </w:rPr>
        <w:sym w:font="Wingdings" w:char="F06F"/>
      </w:r>
    </w:p>
    <w:p w:rsidR="00A12CCD" w:rsidRDefault="00A12CCD" w:rsidP="00C54BE3">
      <w:pPr>
        <w:tabs>
          <w:tab w:val="left" w:pos="-360"/>
        </w:tabs>
        <w:spacing w:after="40" w:line="240" w:lineRule="auto"/>
        <w:ind w:left="-720" w:right="-720"/>
        <w:jc w:val="both"/>
        <w:rPr>
          <w:rFonts w:ascii="Times New Roman" w:hAnsi="Times New Roman"/>
          <w:b/>
          <w:noProof w:val="0"/>
          <w:color w:val="000000"/>
          <w:sz w:val="24"/>
          <w:szCs w:val="24"/>
          <w:lang w:val="en-US"/>
        </w:rPr>
      </w:pPr>
    </w:p>
    <w:p w:rsidR="00A12CCD" w:rsidRPr="00F448EA" w:rsidRDefault="00A12CCD" w:rsidP="00C54BE3">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noProof w:val="0"/>
          <w:color w:val="000000"/>
          <w:sz w:val="24"/>
          <w:szCs w:val="24"/>
          <w:lang w:val="en-US"/>
        </w:rPr>
        <w:t>II.</w:t>
      </w:r>
      <w:r w:rsidRPr="00F448EA">
        <w:rPr>
          <w:rFonts w:ascii="Times New Roman" w:hAnsi="Times New Roman"/>
          <w:b/>
          <w:noProof w:val="0"/>
          <w:color w:val="000000"/>
          <w:sz w:val="24"/>
          <w:szCs w:val="24"/>
          <w:lang w:val="en-US"/>
        </w:rPr>
        <w:tab/>
        <w:t>Read the passage and do the tasks that follow.</w:t>
      </w:r>
    </w:p>
    <w:p w:rsidR="00A12CCD" w:rsidRPr="00F448EA" w:rsidRDefault="00A12CCD" w:rsidP="00C54BE3">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Located in Giao Thuy district, the Countryside Museum is a popular address for visitors to Nam Dinh province. The museum was established by a retired teacher, Mrs. Khieu. During her working days as a teacher, she liked collecting daily utensils of residents in the Tonkin region.</w:t>
      </w:r>
    </w:p>
    <w:p w:rsidR="00A12CCD" w:rsidRPr="00F448EA" w:rsidRDefault="00A12CCD" w:rsidP="00C54BE3">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Since the 1990s, she has preserved objects that people used regularly in the old days, particularly farmers, so that younger generations can learn about these objects. Knowing about Mrs. Khieu’s good intentions, many people have brought her daily objects that were seen in rural areas, such as water buckets, different types of brooms, bronze and wooden trays and fishing baskets.</w:t>
      </w:r>
    </w:p>
    <w:p w:rsidR="00A12CCD" w:rsidRPr="00F448EA" w:rsidRDefault="00A12CCD" w:rsidP="00C54BE3">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Thanks to the support from the local authorities, she asked historians for help to build the private museum with five major areas. The first is the replica of a typical thatched-roof house of the poor peasants and their small kitchen. The second recreates the living space of middle-class peasants, with a one-story house and a kitchen house, which look out onto a courtyard and a small garden. Inside the house has a place for wine brewing, a granary, and a loom.</w:t>
      </w:r>
    </w:p>
    <w:p w:rsidR="00A12CCD" w:rsidRPr="00F448EA" w:rsidRDefault="00A12CCD" w:rsidP="00C54BE3">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The third space displays the house of a landowner who once lived in a spacious tiled-roof house with a well-furnished interior. The fourth one is the replica of a typical house of residents in the coastal areas in Nam Dinh province.</w:t>
      </w:r>
    </w:p>
    <w:p w:rsidR="00A12CCD" w:rsidRPr="00F448EA" w:rsidRDefault="00A12CCD" w:rsidP="00C54BE3">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The fifth site is a four-storey building, which sits in the centre of the museum, displaying daily utensils and agricultural equipment made from wood, bamboo, and metals; coins and paper currency collections. One storey of the building is a library displaying books, newspapers, magazines and publications.</w:t>
      </w:r>
    </w:p>
    <w:p w:rsidR="00A12CCD" w:rsidRPr="00F448EA" w:rsidRDefault="00A12CCD" w:rsidP="006A69CC">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b/>
          <w:noProof w:val="0"/>
          <w:color w:val="000000"/>
          <w:sz w:val="24"/>
          <w:szCs w:val="24"/>
          <w:lang w:val="en-US"/>
        </w:rPr>
        <w:t>Task 1.</w:t>
      </w:r>
      <w:r w:rsidRPr="00F448EA">
        <w:rPr>
          <w:rFonts w:ascii="Times New Roman" w:hAnsi="Times New Roman"/>
          <w:noProof w:val="0"/>
          <w:color w:val="000000"/>
          <w:sz w:val="24"/>
          <w:szCs w:val="24"/>
          <w:lang w:val="en-US"/>
        </w:rPr>
        <w:t xml:space="preserve"> Read the passage again, and identify whether the statements are true (T), or false (F).</w:t>
      </w:r>
    </w:p>
    <w:p w:rsidR="00A12CCD" w:rsidRPr="00F448EA" w:rsidRDefault="00A12CCD" w:rsidP="006A69CC">
      <w:pPr>
        <w:tabs>
          <w:tab w:val="left" w:pos="-360"/>
          <w:tab w:val="left" w:pos="8640"/>
          <w:tab w:val="left" w:pos="9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t>T</w:t>
      </w:r>
      <w:r w:rsidRPr="00F448EA">
        <w:rPr>
          <w:rFonts w:ascii="Times New Roman" w:hAnsi="Times New Roman"/>
          <w:noProof w:val="0"/>
          <w:color w:val="000000"/>
          <w:sz w:val="24"/>
          <w:szCs w:val="24"/>
          <w:lang w:val="en-US"/>
        </w:rPr>
        <w:tab/>
        <w:t>F</w:t>
      </w:r>
    </w:p>
    <w:p w:rsidR="00A12CCD" w:rsidRPr="00F448EA" w:rsidRDefault="00A12CCD" w:rsidP="006A69CC">
      <w:pPr>
        <w:tabs>
          <w:tab w:val="left" w:pos="-360"/>
          <w:tab w:val="left" w:pos="8640"/>
          <w:tab w:val="left" w:pos="9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1.</w:t>
      </w:r>
      <w:r w:rsidRPr="00F448EA">
        <w:rPr>
          <w:rFonts w:ascii="Times New Roman" w:hAnsi="Times New Roman"/>
          <w:noProof w:val="0"/>
          <w:color w:val="000000"/>
          <w:sz w:val="24"/>
          <w:szCs w:val="24"/>
          <w:lang w:val="en-US"/>
        </w:rPr>
        <w:tab/>
        <w:t>Mrs. Khieu has collected items from the past since she retired.</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8"/>
          <w:szCs w:val="24"/>
          <w:lang w:val="en-US"/>
        </w:rPr>
        <w:tab/>
      </w:r>
      <w:r w:rsidRPr="00F448EA">
        <w:rPr>
          <w:rFonts w:ascii="Times New Roman" w:hAnsi="Times New Roman"/>
          <w:noProof w:val="0"/>
          <w:color w:val="000000"/>
          <w:sz w:val="28"/>
          <w:szCs w:val="28"/>
          <w:lang w:val="en-US"/>
        </w:rPr>
        <w:sym w:font="Wingdings" w:char="F06F"/>
      </w:r>
    </w:p>
    <w:p w:rsidR="00A12CCD" w:rsidRPr="00F448EA" w:rsidRDefault="00A12CCD" w:rsidP="006A69CC">
      <w:pPr>
        <w:tabs>
          <w:tab w:val="left" w:pos="-360"/>
          <w:tab w:val="left" w:pos="8640"/>
          <w:tab w:val="left" w:pos="9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2.</w:t>
      </w:r>
      <w:r w:rsidRPr="00F448EA">
        <w:rPr>
          <w:rFonts w:ascii="Times New Roman" w:hAnsi="Times New Roman"/>
          <w:noProof w:val="0"/>
          <w:color w:val="000000"/>
          <w:sz w:val="24"/>
          <w:szCs w:val="24"/>
          <w:lang w:val="en-US"/>
        </w:rPr>
        <w:tab/>
        <w:t>She tries to preserve objects in the old days so that her museum becomes a popular</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8"/>
          <w:szCs w:val="24"/>
          <w:lang w:val="en-US"/>
        </w:rPr>
        <w:tab/>
      </w:r>
      <w:r w:rsidRPr="00F448EA">
        <w:rPr>
          <w:rFonts w:ascii="Times New Roman" w:hAnsi="Times New Roman"/>
          <w:noProof w:val="0"/>
          <w:color w:val="000000"/>
          <w:sz w:val="28"/>
          <w:szCs w:val="28"/>
          <w:lang w:val="en-US"/>
        </w:rPr>
        <w:sym w:font="Wingdings" w:char="F06F"/>
      </w:r>
    </w:p>
    <w:p w:rsidR="00A12CCD" w:rsidRPr="00F448EA" w:rsidRDefault="00A12CCD" w:rsidP="006A69CC">
      <w:pPr>
        <w:tabs>
          <w:tab w:val="left" w:pos="-360"/>
          <w:tab w:val="left" w:pos="8640"/>
          <w:tab w:val="left" w:pos="9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t>addressfor visitors to Nam Dinh province.</w:t>
      </w:r>
    </w:p>
    <w:p w:rsidR="00A12CCD" w:rsidRPr="00F448EA" w:rsidRDefault="00A12CCD" w:rsidP="001D197C">
      <w:pPr>
        <w:tabs>
          <w:tab w:val="left" w:pos="-360"/>
          <w:tab w:val="left" w:pos="8640"/>
          <w:tab w:val="left" w:pos="9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3.</w:t>
      </w:r>
      <w:r w:rsidRPr="00F448EA">
        <w:rPr>
          <w:rFonts w:ascii="Times New Roman" w:hAnsi="Times New Roman"/>
          <w:noProof w:val="0"/>
          <w:color w:val="000000"/>
          <w:sz w:val="24"/>
          <w:szCs w:val="24"/>
          <w:lang w:val="en-US"/>
        </w:rPr>
        <w:tab/>
        <w:t>She mostly collects items used by fishermen in Nam Dinh province.</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8"/>
          <w:szCs w:val="24"/>
          <w:lang w:val="en-US"/>
        </w:rPr>
        <w:tab/>
      </w:r>
      <w:r w:rsidRPr="00F448EA">
        <w:rPr>
          <w:rFonts w:ascii="Times New Roman" w:hAnsi="Times New Roman"/>
          <w:noProof w:val="0"/>
          <w:color w:val="000000"/>
          <w:sz w:val="28"/>
          <w:szCs w:val="28"/>
          <w:lang w:val="en-US"/>
        </w:rPr>
        <w:sym w:font="Wingdings" w:char="F06F"/>
      </w:r>
    </w:p>
    <w:p w:rsidR="00A12CCD" w:rsidRPr="00F448EA" w:rsidRDefault="00A12CCD" w:rsidP="001D197C">
      <w:pPr>
        <w:tabs>
          <w:tab w:val="left" w:pos="-360"/>
          <w:tab w:val="left" w:pos="8640"/>
          <w:tab w:val="left" w:pos="9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4.</w:t>
      </w:r>
      <w:r w:rsidRPr="00F448EA">
        <w:rPr>
          <w:rFonts w:ascii="Times New Roman" w:hAnsi="Times New Roman"/>
          <w:noProof w:val="0"/>
          <w:color w:val="000000"/>
          <w:sz w:val="24"/>
          <w:szCs w:val="24"/>
          <w:lang w:val="en-US"/>
        </w:rPr>
        <w:tab/>
        <w:t>Knowing Mrs. Khieu’s goodwill, local residents have contributed to the collection.</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8"/>
          <w:szCs w:val="24"/>
          <w:lang w:val="en-US"/>
        </w:rPr>
        <w:tab/>
      </w:r>
      <w:r w:rsidRPr="00F448EA">
        <w:rPr>
          <w:rFonts w:ascii="Times New Roman" w:hAnsi="Times New Roman"/>
          <w:noProof w:val="0"/>
          <w:color w:val="000000"/>
          <w:sz w:val="28"/>
          <w:szCs w:val="28"/>
          <w:lang w:val="en-US"/>
        </w:rPr>
        <w:sym w:font="Wingdings" w:char="F06F"/>
      </w:r>
    </w:p>
    <w:p w:rsidR="00A12CCD" w:rsidRPr="00F448EA" w:rsidRDefault="00A12CCD" w:rsidP="001D197C">
      <w:pPr>
        <w:tabs>
          <w:tab w:val="left" w:pos="-360"/>
          <w:tab w:val="left" w:pos="8640"/>
          <w:tab w:val="left" w:pos="9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5.</w:t>
      </w:r>
      <w:r w:rsidRPr="00F448EA">
        <w:rPr>
          <w:rFonts w:ascii="Times New Roman" w:hAnsi="Times New Roman"/>
          <w:noProof w:val="0"/>
          <w:color w:val="000000"/>
          <w:sz w:val="24"/>
          <w:szCs w:val="24"/>
          <w:lang w:val="en-US"/>
        </w:rPr>
        <w:tab/>
        <w:t>The collection consists mostly of daily objects used by ordinary people in the past.</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8"/>
          <w:szCs w:val="24"/>
          <w:lang w:val="en-US"/>
        </w:rPr>
        <w:tab/>
      </w:r>
      <w:r w:rsidRPr="00F448EA">
        <w:rPr>
          <w:rFonts w:ascii="Times New Roman" w:hAnsi="Times New Roman"/>
          <w:noProof w:val="0"/>
          <w:color w:val="000000"/>
          <w:sz w:val="28"/>
          <w:szCs w:val="28"/>
          <w:lang w:val="en-US"/>
        </w:rPr>
        <w:sym w:font="Wingdings" w:char="F06F"/>
      </w:r>
    </w:p>
    <w:p w:rsidR="00A12CCD" w:rsidRPr="00F448EA" w:rsidRDefault="00A12CCD" w:rsidP="001D197C">
      <w:pPr>
        <w:tabs>
          <w:tab w:val="left" w:pos="-360"/>
          <w:tab w:val="left" w:pos="8640"/>
          <w:tab w:val="left" w:pos="9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6.</w:t>
      </w:r>
      <w:r w:rsidRPr="00F448EA">
        <w:rPr>
          <w:rFonts w:ascii="Times New Roman" w:hAnsi="Times New Roman"/>
          <w:noProof w:val="0"/>
          <w:color w:val="000000"/>
          <w:sz w:val="24"/>
          <w:szCs w:val="24"/>
          <w:lang w:val="en-US"/>
        </w:rPr>
        <w:tab/>
        <w:t>There is one area left for a typical house of a landowner in the coastal areas.</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8"/>
          <w:szCs w:val="24"/>
          <w:lang w:val="en-US"/>
        </w:rPr>
        <w:tab/>
      </w:r>
      <w:r w:rsidRPr="00F448EA">
        <w:rPr>
          <w:rFonts w:ascii="Times New Roman" w:hAnsi="Times New Roman"/>
          <w:noProof w:val="0"/>
          <w:color w:val="000000"/>
          <w:sz w:val="28"/>
          <w:szCs w:val="28"/>
          <w:lang w:val="en-US"/>
        </w:rPr>
        <w:sym w:font="Wingdings" w:char="F06F"/>
      </w:r>
    </w:p>
    <w:p w:rsidR="00A12CCD" w:rsidRPr="00F448EA" w:rsidRDefault="00A12CCD" w:rsidP="001D197C">
      <w:pPr>
        <w:tabs>
          <w:tab w:val="left" w:pos="-360"/>
          <w:tab w:val="left" w:pos="8640"/>
          <w:tab w:val="left" w:pos="9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7.</w:t>
      </w:r>
      <w:r w:rsidRPr="00F448EA">
        <w:rPr>
          <w:rFonts w:ascii="Times New Roman" w:hAnsi="Times New Roman"/>
          <w:noProof w:val="0"/>
          <w:color w:val="000000"/>
          <w:sz w:val="24"/>
          <w:szCs w:val="24"/>
          <w:lang w:val="en-US"/>
        </w:rPr>
        <w:tab/>
        <w:t>Middle-class peasants often left some space for producing wine.</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8"/>
          <w:szCs w:val="24"/>
          <w:lang w:val="en-US"/>
        </w:rPr>
        <w:tab/>
      </w:r>
      <w:r w:rsidRPr="00F448EA">
        <w:rPr>
          <w:rFonts w:ascii="Times New Roman" w:hAnsi="Times New Roman"/>
          <w:noProof w:val="0"/>
          <w:color w:val="000000"/>
          <w:sz w:val="28"/>
          <w:szCs w:val="28"/>
          <w:lang w:val="en-US"/>
        </w:rPr>
        <w:sym w:font="Wingdings" w:char="F06F"/>
      </w:r>
    </w:p>
    <w:p w:rsidR="00A12CCD" w:rsidRPr="00F448EA" w:rsidRDefault="00A12CCD" w:rsidP="001D197C">
      <w:pPr>
        <w:tabs>
          <w:tab w:val="left" w:pos="-360"/>
          <w:tab w:val="left" w:pos="8640"/>
          <w:tab w:val="left" w:pos="9360"/>
        </w:tabs>
        <w:spacing w:after="40" w:line="240" w:lineRule="auto"/>
        <w:ind w:left="-720" w:right="-720"/>
        <w:jc w:val="both"/>
        <w:rPr>
          <w:rFonts w:ascii="Times New Roman" w:hAnsi="Times New Roman"/>
          <w:noProof w:val="0"/>
          <w:color w:val="000000"/>
          <w:sz w:val="28"/>
          <w:szCs w:val="24"/>
          <w:lang w:val="en-US"/>
        </w:rPr>
      </w:pPr>
      <w:r w:rsidRPr="00F448EA">
        <w:rPr>
          <w:rFonts w:ascii="Times New Roman" w:hAnsi="Times New Roman"/>
          <w:noProof w:val="0"/>
          <w:color w:val="000000"/>
          <w:sz w:val="24"/>
          <w:szCs w:val="24"/>
          <w:lang w:val="en-US"/>
        </w:rPr>
        <w:t>8.</w:t>
      </w:r>
      <w:r w:rsidRPr="00F448EA">
        <w:rPr>
          <w:rFonts w:ascii="Times New Roman" w:hAnsi="Times New Roman"/>
          <w:noProof w:val="0"/>
          <w:color w:val="000000"/>
          <w:sz w:val="24"/>
          <w:szCs w:val="24"/>
          <w:lang w:val="en-US"/>
        </w:rPr>
        <w:tab/>
        <w:t>The collections of utensils and agricultural equipment from the past are displayed in</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8"/>
          <w:szCs w:val="24"/>
          <w:lang w:val="en-US"/>
        </w:rPr>
        <w:tab/>
      </w:r>
      <w:r w:rsidRPr="00F448EA">
        <w:rPr>
          <w:rFonts w:ascii="Times New Roman" w:hAnsi="Times New Roman"/>
          <w:noProof w:val="0"/>
          <w:color w:val="000000"/>
          <w:sz w:val="28"/>
          <w:szCs w:val="28"/>
          <w:lang w:val="en-US"/>
        </w:rPr>
        <w:sym w:font="Wingdings" w:char="F06F"/>
      </w:r>
    </w:p>
    <w:p w:rsidR="00A12CCD" w:rsidRPr="00F448EA" w:rsidRDefault="00A12CCD" w:rsidP="001D197C">
      <w:pPr>
        <w:tabs>
          <w:tab w:val="left" w:pos="-360"/>
          <w:tab w:val="left" w:pos="8640"/>
          <w:tab w:val="left" w:pos="9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8"/>
          <w:szCs w:val="24"/>
          <w:lang w:val="en-US"/>
        </w:rPr>
        <w:tab/>
      </w:r>
      <w:r w:rsidRPr="00F448EA">
        <w:rPr>
          <w:rFonts w:ascii="Times New Roman" w:hAnsi="Times New Roman"/>
          <w:noProof w:val="0"/>
          <w:color w:val="000000"/>
          <w:sz w:val="24"/>
          <w:szCs w:val="24"/>
          <w:lang w:val="en-US"/>
        </w:rPr>
        <w:t>the most important area.</w:t>
      </w:r>
    </w:p>
    <w:p w:rsidR="00A12CCD" w:rsidRPr="00F448EA" w:rsidRDefault="00A12CCD" w:rsidP="0028525E">
      <w:pPr>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noProof w:val="0"/>
          <w:color w:val="000000"/>
          <w:sz w:val="24"/>
          <w:szCs w:val="24"/>
          <w:lang w:val="en-US"/>
        </w:rPr>
        <w:t>Task 2.</w:t>
      </w:r>
      <w:r w:rsidRPr="00F448EA">
        <w:rPr>
          <w:rFonts w:ascii="Times New Roman" w:hAnsi="Times New Roman"/>
          <w:noProof w:val="0"/>
          <w:color w:val="000000"/>
          <w:sz w:val="24"/>
          <w:szCs w:val="24"/>
          <w:lang w:val="en-US"/>
        </w:rPr>
        <w:t xml:space="preserve"> Find words in the passage that mean...</w:t>
      </w:r>
    </w:p>
    <w:p w:rsidR="00A12CCD" w:rsidRPr="00F448EA" w:rsidRDefault="00A12CCD" w:rsidP="00C42379">
      <w:pPr>
        <w:tabs>
          <w:tab w:val="left" w:pos="-360"/>
          <w:tab w:val="left" w:pos="5760"/>
          <w:tab w:val="left" w:leader="underscore" w:pos="79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1.</w:t>
      </w:r>
      <w:r w:rsidRPr="00F448EA">
        <w:rPr>
          <w:rFonts w:ascii="Times New Roman" w:hAnsi="Times New Roman"/>
          <w:noProof w:val="0"/>
          <w:color w:val="000000"/>
          <w:sz w:val="24"/>
          <w:szCs w:val="24"/>
          <w:lang w:val="en-US"/>
        </w:rPr>
        <w:tab/>
        <w:t>tools that are used in the house (paragraph 1):</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C42379">
      <w:pPr>
        <w:tabs>
          <w:tab w:val="left" w:pos="-360"/>
          <w:tab w:val="left" w:pos="5760"/>
          <w:tab w:val="left" w:leader="underscore" w:pos="79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2.</w:t>
      </w:r>
      <w:r w:rsidRPr="00F448EA">
        <w:rPr>
          <w:rFonts w:ascii="Times New Roman" w:hAnsi="Times New Roman"/>
          <w:noProof w:val="0"/>
          <w:color w:val="000000"/>
          <w:sz w:val="24"/>
          <w:szCs w:val="24"/>
          <w:lang w:val="en-US"/>
        </w:rPr>
        <w:tab/>
        <w:t>an exact copy of something (paragraph 3):</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C42379">
      <w:pPr>
        <w:tabs>
          <w:tab w:val="left" w:pos="-360"/>
          <w:tab w:val="left" w:pos="5760"/>
          <w:tab w:val="left" w:leader="underscore" w:pos="79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3.</w:t>
      </w:r>
      <w:r w:rsidRPr="00F448EA">
        <w:rPr>
          <w:rFonts w:ascii="Times New Roman" w:hAnsi="Times New Roman"/>
          <w:noProof w:val="0"/>
          <w:color w:val="000000"/>
          <w:sz w:val="24"/>
          <w:szCs w:val="24"/>
          <w:lang w:val="en-US"/>
        </w:rPr>
        <w:tab/>
        <w:t xml:space="preserve">makes something exist or happen again (paragraph 3): </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C42379">
      <w:pPr>
        <w:tabs>
          <w:tab w:val="left" w:pos="-360"/>
          <w:tab w:val="left" w:pos="5760"/>
          <w:tab w:val="left" w:leader="underscore" w:pos="79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4.</w:t>
      </w:r>
      <w:r w:rsidRPr="00F448EA">
        <w:rPr>
          <w:rFonts w:ascii="Times New Roman" w:hAnsi="Times New Roman"/>
          <w:noProof w:val="0"/>
          <w:color w:val="000000"/>
          <w:sz w:val="24"/>
          <w:szCs w:val="24"/>
          <w:lang w:val="en-US"/>
        </w:rPr>
        <w:tab/>
        <w:t>a building where grain or rice is stored (paragraph 3):</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C42379">
      <w:pPr>
        <w:tabs>
          <w:tab w:val="left" w:pos="-360"/>
          <w:tab w:val="left" w:pos="5760"/>
          <w:tab w:val="left" w:leader="underscore" w:pos="792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5.</w:t>
      </w:r>
      <w:r w:rsidRPr="00F448EA">
        <w:rPr>
          <w:rFonts w:ascii="Times New Roman" w:hAnsi="Times New Roman"/>
          <w:noProof w:val="0"/>
          <w:color w:val="000000"/>
          <w:sz w:val="24"/>
          <w:szCs w:val="24"/>
          <w:lang w:val="en-US"/>
        </w:rPr>
        <w:tab/>
        <w:t xml:space="preserve">a person who owns a large area of land (paragraph 4): </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B00979">
      <w:pPr>
        <w:tabs>
          <w:tab w:val="left" w:pos="-360"/>
          <w:tab w:val="left" w:pos="5760"/>
          <w:tab w:val="left" w:leader="underscore" w:pos="7920"/>
        </w:tabs>
        <w:spacing w:after="40" w:line="36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6.</w:t>
      </w:r>
      <w:r w:rsidRPr="00F448EA">
        <w:rPr>
          <w:rFonts w:ascii="Times New Roman" w:hAnsi="Times New Roman"/>
          <w:noProof w:val="0"/>
          <w:color w:val="000000"/>
          <w:sz w:val="24"/>
          <w:szCs w:val="24"/>
          <w:lang w:val="en-US"/>
        </w:rPr>
        <w:tab/>
        <w:t>the inside part of something (paragraph 4):</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DD7D4E">
      <w:pPr>
        <w:tabs>
          <w:tab w:val="left" w:pos="-360"/>
        </w:tabs>
        <w:spacing w:after="40" w:line="240" w:lineRule="auto"/>
        <w:ind w:left="-720" w:right="-720"/>
        <w:jc w:val="both"/>
        <w:rPr>
          <w:rFonts w:ascii="Times New Roman" w:hAnsi="Times New Roman"/>
          <w:b/>
          <w:noProof w:val="0"/>
          <w:color w:val="000000"/>
          <w:sz w:val="24"/>
          <w:szCs w:val="24"/>
          <w:lang w:val="en-US"/>
        </w:rPr>
      </w:pPr>
      <w:r w:rsidRPr="00F448EA">
        <w:rPr>
          <w:rFonts w:ascii="Times New Roman" w:hAnsi="Times New Roman"/>
          <w:b/>
          <w:noProof w:val="0"/>
          <w:color w:val="000000"/>
          <w:sz w:val="24"/>
          <w:szCs w:val="24"/>
          <w:lang w:val="en-US"/>
        </w:rPr>
        <w:t>III.</w:t>
      </w:r>
      <w:r w:rsidRPr="00F448EA">
        <w:rPr>
          <w:rFonts w:ascii="Times New Roman" w:hAnsi="Times New Roman"/>
          <w:b/>
          <w:noProof w:val="0"/>
          <w:color w:val="000000"/>
          <w:sz w:val="24"/>
          <w:szCs w:val="24"/>
          <w:lang w:val="en-US"/>
        </w:rPr>
        <w:tab/>
        <w:t>Read the passage and do the tasks that follow.</w:t>
      </w:r>
    </w:p>
    <w:p w:rsidR="00A12CCD" w:rsidRPr="00F448EA" w:rsidRDefault="00A12CCD" w:rsidP="00DD7D4E">
      <w:pPr>
        <w:spacing w:after="40" w:line="240" w:lineRule="auto"/>
        <w:ind w:left="-720" w:right="-720"/>
        <w:jc w:val="center"/>
        <w:rPr>
          <w:rFonts w:ascii="Times New Roman" w:hAnsi="Times New Roman"/>
          <w:noProof w:val="0"/>
          <w:sz w:val="26"/>
          <w:szCs w:val="26"/>
          <w:lang w:val="en-US"/>
        </w:rPr>
      </w:pPr>
      <w:r w:rsidRPr="00F448EA">
        <w:rPr>
          <w:rFonts w:ascii="Times New Roman" w:hAnsi="Times New Roman"/>
          <w:b/>
          <w:bCs/>
          <w:noProof w:val="0"/>
          <w:color w:val="000000"/>
          <w:sz w:val="26"/>
          <w:szCs w:val="26"/>
          <w:lang w:val="en-US"/>
        </w:rPr>
        <w:t>What Was Life Like One Hundred Years Ago?</w:t>
      </w:r>
    </w:p>
    <w:p w:rsidR="00A12CCD" w:rsidRPr="00F448EA" w:rsidRDefault="00A12CCD" w:rsidP="0028525E">
      <w:pPr>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 hundred years ago people all over the world lived very differently from how they live now. Let’s look at some ways in which daily life has changed enormously since then.</w:t>
      </w:r>
    </w:p>
    <w:p w:rsidR="00A12CCD" w:rsidRPr="00F448EA" w:rsidRDefault="00A12CCD" w:rsidP="0028525E">
      <w:pPr>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6"/>
          <w:szCs w:val="26"/>
          <w:lang w:val="en-US"/>
        </w:rPr>
        <w:t>Washing:</w:t>
      </w:r>
      <w:r w:rsidRPr="00F448EA">
        <w:rPr>
          <w:rFonts w:ascii="Times New Roman" w:hAnsi="Times New Roman"/>
          <w:noProof w:val="0"/>
          <w:color w:val="000000"/>
          <w:sz w:val="24"/>
          <w:szCs w:val="24"/>
          <w:lang w:val="en-US"/>
        </w:rPr>
        <w:t xml:space="preserve"> A hundred years ago, washing clothes was much more difficult and time-consuming because people didn’t have washing machines. In most parts of Britain, for example, there was no running water and people washed their clothes in huge tubs of boiling water. They often collected this water from a public tap in the </w:t>
      </w:r>
      <w:r w:rsidRPr="00F448EA">
        <w:rPr>
          <w:rFonts w:ascii="Times New Roman" w:hAnsi="Times New Roman"/>
          <w:noProof w:val="0"/>
          <w:color w:val="000000"/>
          <w:sz w:val="24"/>
          <w:szCs w:val="24"/>
          <w:lang w:val="en-US"/>
        </w:rPr>
        <w:lastRenderedPageBreak/>
        <w:t>village and then heated it on a wood fire in the kitchen. To wash all the family’s clothes, they used about sixty buckets of water a week. Keeping clean was not a priority as it is now, and most people had a bath only once or twice a month, also using the tub in the kitchen.</w:t>
      </w:r>
    </w:p>
    <w:p w:rsidR="00A12CCD" w:rsidRPr="00F448EA" w:rsidRDefault="00A12CCD" w:rsidP="0028525E">
      <w:pPr>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6"/>
          <w:szCs w:val="26"/>
          <w:lang w:val="en-US"/>
        </w:rPr>
        <w:t>Keeping cool:</w:t>
      </w:r>
      <w:r w:rsidRPr="00F448EA">
        <w:rPr>
          <w:rFonts w:ascii="Times New Roman" w:hAnsi="Times New Roman"/>
          <w:noProof w:val="0"/>
          <w:color w:val="000000"/>
          <w:sz w:val="24"/>
          <w:szCs w:val="24"/>
          <w:lang w:val="en-US"/>
        </w:rPr>
        <w:t>Keeping cool was a priority, however - especially for people in hot countries. Nowadays, we have air conditioning to keep our houses cool but then, no modern air conditioning existed. In some places, like Spain and Turkey, people lived in houses whichwere partly caves: large holes cut in the rock in the side of a mountain. The air in these ‘cave- houses’ was always cool and pleasant. Other houses often had high ceilings and large windows. And houses in the Middle East sometimes had ‘wind towers’ which helped to keep the air moving in the house.</w:t>
      </w:r>
    </w:p>
    <w:p w:rsidR="00A12CCD" w:rsidRPr="00F448EA" w:rsidRDefault="00A12CCD" w:rsidP="0028525E">
      <w:pPr>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6"/>
          <w:szCs w:val="26"/>
          <w:lang w:val="en-US"/>
        </w:rPr>
        <w:t>Entertainment:</w:t>
      </w:r>
      <w:r w:rsidRPr="00F448EA">
        <w:rPr>
          <w:rFonts w:ascii="Times New Roman" w:hAnsi="Times New Roman"/>
          <w:noProof w:val="0"/>
          <w:color w:val="000000"/>
          <w:sz w:val="24"/>
          <w:szCs w:val="24"/>
          <w:lang w:val="en-US"/>
        </w:rPr>
        <w:t xml:space="preserve"> The most popular entertainment in the home nowadays involves TVs and computers. In Japan, for example, young people spend an average of two and a half hours watching TV or playing computer games every day. This is a dramatic change from a hundred years ago. Then, Japanese young people often spent time doing origami (a special kind of art with paper) or practising calligraphy (a special kind of artistic handwriting). It was also traditional for the whole family to get together every evening to talk and have tea. Sometimes these sessions included the children doing performances of music or drama for the other family members to enjoy.</w:t>
      </w:r>
    </w:p>
    <w:p w:rsidR="00A12CCD" w:rsidRPr="00F448EA" w:rsidRDefault="00A12CCD" w:rsidP="0028525E">
      <w:pPr>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noProof w:val="0"/>
          <w:color w:val="000000"/>
          <w:sz w:val="24"/>
          <w:szCs w:val="24"/>
          <w:lang w:val="en-US"/>
        </w:rPr>
        <w:t>Task 1.</w:t>
      </w:r>
      <w:r w:rsidRPr="00F448EA">
        <w:rPr>
          <w:rFonts w:ascii="Times New Roman" w:hAnsi="Times New Roman"/>
          <w:noProof w:val="0"/>
          <w:color w:val="000000"/>
          <w:sz w:val="24"/>
          <w:szCs w:val="24"/>
          <w:lang w:val="en-US"/>
        </w:rPr>
        <w:t xml:space="preserve"> Find words in the passage that mean...</w:t>
      </w:r>
    </w:p>
    <w:p w:rsidR="00A12CCD" w:rsidRPr="00F448EA" w:rsidRDefault="00A12CCD" w:rsidP="00A4727E">
      <w:pPr>
        <w:tabs>
          <w:tab w:val="left" w:pos="-360"/>
          <w:tab w:val="left" w:pos="6480"/>
          <w:tab w:val="left" w:leader="underscore" w:pos="864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1.</w:t>
      </w:r>
      <w:r w:rsidRPr="00F448EA">
        <w:rPr>
          <w:rFonts w:ascii="Times New Roman" w:hAnsi="Times New Roman"/>
          <w:noProof w:val="0"/>
          <w:color w:val="000000"/>
          <w:sz w:val="24"/>
          <w:szCs w:val="24"/>
          <w:lang w:val="en-US"/>
        </w:rPr>
        <w:tab/>
        <w:t>taking a lot of time (paragraph 2):</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A4727E">
      <w:pPr>
        <w:tabs>
          <w:tab w:val="left" w:pos="-360"/>
          <w:tab w:val="left" w:pos="6480"/>
          <w:tab w:val="left" w:leader="underscore" w:pos="864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2.</w:t>
      </w:r>
      <w:r w:rsidRPr="00F448EA">
        <w:rPr>
          <w:rFonts w:ascii="Times New Roman" w:hAnsi="Times New Roman"/>
          <w:noProof w:val="0"/>
          <w:color w:val="000000"/>
          <w:sz w:val="24"/>
          <w:szCs w:val="24"/>
          <w:lang w:val="en-US"/>
        </w:rPr>
        <w:tab/>
        <w:t>open containers with a handle used for holding liquids</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A4727E">
      <w:pPr>
        <w:tabs>
          <w:tab w:val="left" w:pos="-360"/>
          <w:tab w:val="left" w:pos="6480"/>
          <w:tab w:val="left" w:leader="underscore" w:pos="864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t>(paragraph 2):</w:t>
      </w:r>
    </w:p>
    <w:p w:rsidR="00A12CCD" w:rsidRPr="00F448EA" w:rsidRDefault="00A12CCD" w:rsidP="00A4727E">
      <w:pPr>
        <w:tabs>
          <w:tab w:val="left" w:pos="-360"/>
          <w:tab w:val="left" w:pos="6480"/>
          <w:tab w:val="left" w:leader="underscore" w:pos="864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3.</w:t>
      </w:r>
      <w:r w:rsidRPr="00F448EA">
        <w:rPr>
          <w:rFonts w:ascii="Times New Roman" w:hAnsi="Times New Roman"/>
          <w:noProof w:val="0"/>
          <w:color w:val="000000"/>
          <w:sz w:val="24"/>
          <w:szCs w:val="24"/>
          <w:lang w:val="en-US"/>
        </w:rPr>
        <w:tab/>
        <w:t>a large round container used for washing clothes in (paragraph 2):</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A4727E">
      <w:pPr>
        <w:tabs>
          <w:tab w:val="left" w:pos="-360"/>
          <w:tab w:val="left" w:pos="6480"/>
          <w:tab w:val="left" w:leader="underscore" w:pos="864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sz w:val="24"/>
          <w:szCs w:val="24"/>
          <w:lang w:val="en-US"/>
        </w:rPr>
        <w:t>4.</w:t>
      </w: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something that you think is more important than others</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A4727E">
      <w:pPr>
        <w:tabs>
          <w:tab w:val="left" w:pos="-360"/>
          <w:tab w:val="left" w:pos="6480"/>
          <w:tab w:val="left" w:leader="underscore" w:pos="864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(paragraph 3):</w:t>
      </w:r>
    </w:p>
    <w:p w:rsidR="00A12CCD" w:rsidRPr="00F448EA" w:rsidRDefault="00A12CCD" w:rsidP="00A4727E">
      <w:pPr>
        <w:tabs>
          <w:tab w:val="left" w:pos="-360"/>
          <w:tab w:val="left" w:pos="6480"/>
          <w:tab w:val="left" w:leader="underscore" w:pos="864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5.</w:t>
      </w:r>
      <w:r w:rsidRPr="00F448EA">
        <w:rPr>
          <w:rFonts w:ascii="Times New Roman" w:hAnsi="Times New Roman"/>
          <w:noProof w:val="0"/>
          <w:color w:val="000000"/>
          <w:sz w:val="24"/>
          <w:szCs w:val="24"/>
          <w:lang w:val="en-US"/>
        </w:rPr>
        <w:tab/>
        <w:t>very great, and often surprising (paragraph 4):</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A4727E">
      <w:pPr>
        <w:tabs>
          <w:tab w:val="left" w:pos="-360"/>
          <w:tab w:val="left" w:pos="6480"/>
          <w:tab w:val="left" w:leader="underscore" w:pos="864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6.</w:t>
      </w:r>
      <w:r w:rsidRPr="00F448EA">
        <w:rPr>
          <w:rFonts w:ascii="Times New Roman" w:hAnsi="Times New Roman"/>
          <w:noProof w:val="0"/>
          <w:color w:val="000000"/>
          <w:sz w:val="24"/>
          <w:szCs w:val="24"/>
          <w:lang w:val="en-US"/>
        </w:rPr>
        <w:tab/>
        <w:t>periods of time for a particular activity (paragraph 4):</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28525E">
      <w:pPr>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noProof w:val="0"/>
          <w:color w:val="000000"/>
          <w:sz w:val="24"/>
          <w:szCs w:val="24"/>
          <w:lang w:val="en-US"/>
        </w:rPr>
        <w:t>Task 2.</w:t>
      </w:r>
      <w:r w:rsidRPr="00F448EA">
        <w:rPr>
          <w:rFonts w:ascii="Times New Roman" w:hAnsi="Times New Roman"/>
          <w:noProof w:val="0"/>
          <w:color w:val="000000"/>
          <w:sz w:val="24"/>
          <w:szCs w:val="24"/>
          <w:lang w:val="en-US"/>
        </w:rPr>
        <w:t xml:space="preserve"> Read the passage again and answer the questions.</w:t>
      </w:r>
    </w:p>
    <w:p w:rsidR="00A12CCD" w:rsidRPr="00F448EA" w:rsidRDefault="00A12CCD" w:rsidP="003B73F9">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1.</w:t>
      </w:r>
      <w:r w:rsidRPr="00F448EA">
        <w:rPr>
          <w:rFonts w:ascii="Times New Roman" w:hAnsi="Times New Roman"/>
          <w:noProof w:val="0"/>
          <w:color w:val="000000"/>
          <w:sz w:val="24"/>
          <w:szCs w:val="24"/>
          <w:lang w:val="en-US"/>
        </w:rPr>
        <w:tab/>
        <w:t>In Britain, how did people heat water to wash their clothes?</w:t>
      </w:r>
    </w:p>
    <w:p w:rsidR="00A12CCD" w:rsidRPr="00F448EA" w:rsidRDefault="00A12CCD" w:rsidP="003B73F9">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3B73F9">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2.</w:t>
      </w:r>
      <w:r w:rsidRPr="00F448EA">
        <w:rPr>
          <w:rFonts w:ascii="Times New Roman" w:hAnsi="Times New Roman"/>
          <w:noProof w:val="0"/>
          <w:color w:val="000000"/>
          <w:sz w:val="24"/>
          <w:szCs w:val="24"/>
          <w:lang w:val="en-US"/>
        </w:rPr>
        <w:tab/>
        <w:t>How much water did they use for washing the family’s clothes a week?</w:t>
      </w:r>
    </w:p>
    <w:p w:rsidR="00A12CCD" w:rsidRPr="00F448EA" w:rsidRDefault="00A12CCD" w:rsidP="003B73F9">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3B73F9">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3.</w:t>
      </w:r>
      <w:r w:rsidRPr="00F448EA">
        <w:rPr>
          <w:rFonts w:ascii="Times New Roman" w:hAnsi="Times New Roman"/>
          <w:noProof w:val="0"/>
          <w:color w:val="000000"/>
          <w:sz w:val="24"/>
          <w:szCs w:val="24"/>
          <w:lang w:val="en-US"/>
        </w:rPr>
        <w:tab/>
        <w:t>How often did people in Britain wash themselves?</w:t>
      </w:r>
    </w:p>
    <w:p w:rsidR="00A12CCD" w:rsidRPr="00F448EA" w:rsidRDefault="00A12CCD" w:rsidP="003B73F9">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3B73F9">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4.</w:t>
      </w:r>
      <w:r w:rsidRPr="00F448EA">
        <w:rPr>
          <w:rFonts w:ascii="Times New Roman" w:hAnsi="Times New Roman"/>
          <w:noProof w:val="0"/>
          <w:color w:val="000000"/>
          <w:sz w:val="24"/>
          <w:szCs w:val="24"/>
          <w:lang w:val="en-US"/>
        </w:rPr>
        <w:tab/>
        <w:t>Why did people in Spain and Turkey live in ‘cave-houses’?</w:t>
      </w:r>
    </w:p>
    <w:p w:rsidR="00A12CCD" w:rsidRPr="00F448EA" w:rsidRDefault="00A12CCD" w:rsidP="003B73F9">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3B73F9">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3B73F9">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5.</w:t>
      </w:r>
      <w:r w:rsidRPr="00F448EA">
        <w:rPr>
          <w:rFonts w:ascii="Times New Roman" w:hAnsi="Times New Roman"/>
          <w:noProof w:val="0"/>
          <w:color w:val="000000"/>
          <w:sz w:val="24"/>
          <w:szCs w:val="24"/>
          <w:lang w:val="en-US"/>
        </w:rPr>
        <w:tab/>
        <w:t>In the Middle East, why did houses have ‘wind towers’?</w:t>
      </w:r>
    </w:p>
    <w:p w:rsidR="00A12CCD" w:rsidRPr="00F448EA" w:rsidRDefault="00A12CCD" w:rsidP="003B73F9">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3B73F9">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3B73F9">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6.</w:t>
      </w:r>
      <w:r w:rsidRPr="00F448EA">
        <w:rPr>
          <w:rFonts w:ascii="Times New Roman" w:hAnsi="Times New Roman"/>
          <w:noProof w:val="0"/>
          <w:color w:val="000000"/>
          <w:sz w:val="24"/>
          <w:szCs w:val="24"/>
          <w:lang w:val="en-US"/>
        </w:rPr>
        <w:tab/>
        <w:t>In Japan, what two kinds of artistic activities did people do?</w:t>
      </w:r>
    </w:p>
    <w:p w:rsidR="00A12CCD" w:rsidRPr="00F448EA" w:rsidRDefault="00A12CCD" w:rsidP="003B73F9">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3B73F9">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7.</w:t>
      </w:r>
      <w:r w:rsidRPr="00F448EA">
        <w:rPr>
          <w:rFonts w:ascii="Times New Roman" w:hAnsi="Times New Roman"/>
          <w:noProof w:val="0"/>
          <w:color w:val="000000"/>
          <w:sz w:val="24"/>
          <w:szCs w:val="24"/>
          <w:lang w:val="en-US"/>
        </w:rPr>
        <w:tab/>
        <w:t>How often did Japanese families get together?</w:t>
      </w:r>
    </w:p>
    <w:p w:rsidR="00A12CCD" w:rsidRPr="00F448EA" w:rsidRDefault="00A12CCD" w:rsidP="003B73F9">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3B73F9">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8.</w:t>
      </w:r>
      <w:r w:rsidRPr="00F448EA">
        <w:rPr>
          <w:rFonts w:ascii="Times New Roman" w:hAnsi="Times New Roman"/>
          <w:noProof w:val="0"/>
          <w:color w:val="000000"/>
          <w:sz w:val="24"/>
          <w:szCs w:val="24"/>
          <w:lang w:val="en-US"/>
        </w:rPr>
        <w:tab/>
        <w:t>What did they do during these family times?</w:t>
      </w:r>
    </w:p>
    <w:p w:rsidR="00A12CCD" w:rsidRPr="00F448EA" w:rsidRDefault="00A12CCD" w:rsidP="003B73F9">
      <w:pPr>
        <w:tabs>
          <w:tab w:val="left" w:pos="-360"/>
          <w:tab w:val="left" w:leader="underscore" w:pos="10080"/>
        </w:tabs>
        <w:spacing w:after="40" w:line="48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28525E">
      <w:pPr>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bCs/>
          <w:noProof w:val="0"/>
          <w:color w:val="000000"/>
          <w:sz w:val="24"/>
          <w:szCs w:val="24"/>
          <w:lang w:val="en-US"/>
        </w:rPr>
        <w:t>D. SPEAKING</w:t>
      </w:r>
    </w:p>
    <w:p w:rsidR="00A12CCD" w:rsidRPr="00F448EA" w:rsidRDefault="00A12CCD" w:rsidP="0028525E">
      <w:pPr>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bCs/>
          <w:noProof w:val="0"/>
          <w:color w:val="000000"/>
          <w:sz w:val="24"/>
          <w:szCs w:val="24"/>
          <w:lang w:val="en-US"/>
        </w:rPr>
        <w:t>Complete the conversation about traditional games, using the responses (A-G) given. There are two extra ones.</w:t>
      </w:r>
    </w:p>
    <w:p w:rsidR="00A12CCD" w:rsidRPr="00F448EA" w:rsidRDefault="00A12CCD" w:rsidP="0042237A">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A.</w:t>
      </w:r>
      <w:r w:rsidRPr="00F448EA">
        <w:rPr>
          <w:rFonts w:ascii="Times New Roman" w:hAnsi="Times New Roman"/>
          <w:noProof w:val="0"/>
          <w:color w:val="000000"/>
          <w:sz w:val="24"/>
          <w:szCs w:val="24"/>
          <w:lang w:val="en-US"/>
        </w:rPr>
        <w:t>Besides that, they are inexpensive and easy to play.</w:t>
      </w:r>
    </w:p>
    <w:p w:rsidR="00A12CCD" w:rsidRPr="00F448EA" w:rsidRDefault="00A12CCD" w:rsidP="0042237A">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lastRenderedPageBreak/>
        <w:tab/>
      </w:r>
      <w:r w:rsidRPr="00F448EA">
        <w:rPr>
          <w:rFonts w:ascii="Times New Roman" w:hAnsi="Times New Roman"/>
          <w:b/>
          <w:noProof w:val="0"/>
          <w:color w:val="000000"/>
          <w:sz w:val="24"/>
          <w:szCs w:val="24"/>
          <w:lang w:val="en-US"/>
        </w:rPr>
        <w:t>B.</w:t>
      </w:r>
      <w:r w:rsidRPr="00F448EA">
        <w:rPr>
          <w:rFonts w:ascii="Times New Roman" w:hAnsi="Times New Roman"/>
          <w:noProof w:val="0"/>
          <w:color w:val="000000"/>
          <w:sz w:val="24"/>
          <w:szCs w:val="24"/>
          <w:lang w:val="en-US"/>
        </w:rPr>
        <w:t>At present, students at the school take part in some 50 to 60 traditional games spread over the week.</w:t>
      </w:r>
    </w:p>
    <w:p w:rsidR="00A12CCD" w:rsidRPr="00F448EA" w:rsidRDefault="00A12CCD" w:rsidP="0042237A">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C.</w:t>
      </w:r>
      <w:r w:rsidRPr="00F448EA">
        <w:rPr>
          <w:rFonts w:ascii="Times New Roman" w:hAnsi="Times New Roman"/>
          <w:noProof w:val="0"/>
          <w:color w:val="000000"/>
          <w:sz w:val="24"/>
          <w:szCs w:val="24"/>
          <w:lang w:val="en-US"/>
        </w:rPr>
        <w:t>The most popular are tug of war, cat and mouse game because they are very fun.</w:t>
      </w:r>
    </w:p>
    <w:p w:rsidR="00A12CCD" w:rsidRPr="00F448EA" w:rsidRDefault="00A12CCD" w:rsidP="0042237A">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D.</w:t>
      </w:r>
      <w:r w:rsidRPr="00F448EA">
        <w:rPr>
          <w:rFonts w:ascii="Times New Roman" w:hAnsi="Times New Roman"/>
          <w:noProof w:val="0"/>
          <w:color w:val="000000"/>
          <w:sz w:val="24"/>
          <w:szCs w:val="24"/>
          <w:lang w:val="en-US"/>
        </w:rPr>
        <w:t>My parents used to play them very often when they were young.</w:t>
      </w:r>
    </w:p>
    <w:p w:rsidR="00A12CCD" w:rsidRPr="00F448EA" w:rsidRDefault="00A12CCD" w:rsidP="0042237A">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E.</w:t>
      </w:r>
      <w:r w:rsidRPr="00F448EA">
        <w:rPr>
          <w:rFonts w:ascii="Times New Roman" w:hAnsi="Times New Roman"/>
          <w:noProof w:val="0"/>
          <w:color w:val="000000"/>
          <w:sz w:val="24"/>
          <w:szCs w:val="24"/>
          <w:lang w:val="en-US"/>
        </w:rPr>
        <w:t>A chalked rectangle is divided into ten squares with two semicircles at the both ends.</w:t>
      </w:r>
    </w:p>
    <w:p w:rsidR="00A12CCD" w:rsidRPr="00F448EA" w:rsidRDefault="00A12CCD" w:rsidP="0042237A">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F.</w:t>
      </w:r>
      <w:r w:rsidRPr="00F448EA">
        <w:rPr>
          <w:rFonts w:ascii="Times New Roman" w:hAnsi="Times New Roman"/>
          <w:noProof w:val="0"/>
          <w:color w:val="000000"/>
          <w:sz w:val="24"/>
          <w:szCs w:val="24"/>
          <w:lang w:val="en-US"/>
        </w:rPr>
        <w:t>They received tremendous support from parents.</w:t>
      </w:r>
    </w:p>
    <w:p w:rsidR="00A12CCD" w:rsidRPr="00F448EA" w:rsidRDefault="00A12CCD" w:rsidP="0042237A">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G.</w:t>
      </w:r>
      <w:r w:rsidRPr="00F448EA">
        <w:rPr>
          <w:rFonts w:ascii="Times New Roman" w:hAnsi="Times New Roman"/>
          <w:noProof w:val="0"/>
          <w:color w:val="000000"/>
          <w:sz w:val="24"/>
          <w:szCs w:val="24"/>
          <w:lang w:val="en-US"/>
        </w:rPr>
        <w:t xml:space="preserve"> My younger sister said that she liked taking part in these games.</w:t>
      </w:r>
    </w:p>
    <w:p w:rsidR="00A12CCD" w:rsidRPr="00F448EA" w:rsidRDefault="00A12CCD" w:rsidP="00D22136">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color w:val="000000"/>
          <w:sz w:val="24"/>
          <w:szCs w:val="24"/>
          <w:lang w:val="en-US"/>
        </w:rPr>
        <w:t>Nick:</w:t>
      </w:r>
      <w:r w:rsidRPr="00F448EA">
        <w:rPr>
          <w:rFonts w:ascii="Times New Roman" w:hAnsi="Times New Roman"/>
          <w:noProof w:val="0"/>
          <w:color w:val="000000"/>
          <w:sz w:val="24"/>
          <w:szCs w:val="24"/>
          <w:lang w:val="en-US"/>
        </w:rPr>
        <w:tab/>
        <w:t>I’m bored with computer games, and they’re harmful to our eyes.</w:t>
      </w:r>
    </w:p>
    <w:p w:rsidR="00A12CCD" w:rsidRPr="00F448EA" w:rsidRDefault="00A12CCD" w:rsidP="00D22136">
      <w:pPr>
        <w:tabs>
          <w:tab w:val="left" w:pos="360"/>
          <w:tab w:val="left" w:leader="underscore" w:pos="10080"/>
        </w:tabs>
        <w:spacing w:after="40" w:line="240" w:lineRule="auto"/>
        <w:ind w:left="360" w:right="-720" w:hanging="1080"/>
        <w:jc w:val="both"/>
        <w:rPr>
          <w:rFonts w:ascii="Times New Roman" w:hAnsi="Times New Roman"/>
          <w:noProof w:val="0"/>
          <w:color w:val="000000"/>
          <w:sz w:val="24"/>
          <w:szCs w:val="24"/>
          <w:lang w:val="en-US"/>
        </w:rPr>
      </w:pPr>
      <w:r w:rsidRPr="00F448EA">
        <w:rPr>
          <w:rFonts w:ascii="Times New Roman" w:hAnsi="Times New Roman"/>
          <w:b/>
          <w:i/>
          <w:iCs/>
          <w:noProof w:val="0"/>
          <w:color w:val="000000"/>
          <w:sz w:val="24"/>
          <w:szCs w:val="24"/>
          <w:lang w:val="en-US"/>
        </w:rPr>
        <w:t>Phong:</w:t>
      </w:r>
      <w:r w:rsidRPr="00F448EA">
        <w:rPr>
          <w:rFonts w:ascii="Times New Roman" w:hAnsi="Times New Roman"/>
          <w:noProof w:val="0"/>
          <w:color w:val="000000"/>
          <w:sz w:val="24"/>
          <w:szCs w:val="24"/>
          <w:lang w:val="en-US"/>
        </w:rPr>
        <w:tab/>
        <w:t>Why don’t you try traditional games in Viet Nam? (1)</w:t>
      </w:r>
      <w:r w:rsidRPr="00F448EA">
        <w:rPr>
          <w:rFonts w:ascii="Times New Roman" w:hAnsi="Times New Roman"/>
          <w:noProof w:val="0"/>
          <w:color w:val="000000"/>
          <w:sz w:val="24"/>
          <w:szCs w:val="24"/>
          <w:lang w:val="en-US"/>
        </w:rPr>
        <w:tab/>
      </w:r>
    </w:p>
    <w:p w:rsidR="00A12CCD" w:rsidRPr="00F448EA" w:rsidRDefault="00A12CCD" w:rsidP="00D22136">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D22136">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color w:val="000000"/>
          <w:sz w:val="24"/>
          <w:szCs w:val="24"/>
          <w:lang w:val="en-US"/>
        </w:rPr>
        <w:t>Nick:</w:t>
      </w:r>
      <w:r w:rsidRPr="00F448EA">
        <w:rPr>
          <w:rFonts w:ascii="Times New Roman" w:hAnsi="Times New Roman"/>
          <w:noProof w:val="0"/>
          <w:color w:val="000000"/>
          <w:sz w:val="24"/>
          <w:szCs w:val="24"/>
          <w:lang w:val="en-US"/>
        </w:rPr>
        <w:tab/>
        <w:t>Can you introduce some, for example, the most popular?</w:t>
      </w:r>
    </w:p>
    <w:p w:rsidR="00A12CCD" w:rsidRPr="00F448EA" w:rsidRDefault="00A12CCD" w:rsidP="00D22136">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color w:val="000000"/>
          <w:sz w:val="24"/>
          <w:szCs w:val="24"/>
          <w:lang w:val="en-US"/>
        </w:rPr>
        <w:t>Phong:</w:t>
      </w:r>
      <w:r w:rsidRPr="00F448EA">
        <w:rPr>
          <w:rFonts w:ascii="Times New Roman" w:hAnsi="Times New Roman"/>
          <w:noProof w:val="0"/>
          <w:color w:val="000000"/>
          <w:sz w:val="24"/>
          <w:szCs w:val="24"/>
          <w:lang w:val="en-US"/>
        </w:rPr>
        <w:tab/>
        <w:t>Of course. (2)</w:t>
      </w:r>
      <w:r w:rsidRPr="00F448EA">
        <w:rPr>
          <w:rFonts w:ascii="Times New Roman" w:hAnsi="Times New Roman"/>
          <w:noProof w:val="0"/>
          <w:color w:val="000000"/>
          <w:sz w:val="24"/>
          <w:szCs w:val="24"/>
          <w:lang w:val="en-US"/>
        </w:rPr>
        <w:tab/>
      </w:r>
    </w:p>
    <w:p w:rsidR="00A12CCD" w:rsidRPr="00F448EA" w:rsidRDefault="00A12CCD" w:rsidP="00D22136">
      <w:pPr>
        <w:tabs>
          <w:tab w:val="left" w:pos="360"/>
          <w:tab w:val="left" w:leader="underscore" w:pos="10080"/>
        </w:tabs>
        <w:spacing w:after="40" w:line="240" w:lineRule="auto"/>
        <w:ind w:left="360" w:right="-720" w:hanging="1080"/>
        <w:jc w:val="both"/>
        <w:rPr>
          <w:rFonts w:ascii="Times New Roman" w:hAnsi="Times New Roman"/>
          <w:b/>
          <w:noProof w:val="0"/>
          <w:sz w:val="24"/>
          <w:szCs w:val="24"/>
          <w:lang w:val="en-US"/>
        </w:rPr>
      </w:pPr>
      <w:r w:rsidRPr="00F448EA">
        <w:rPr>
          <w:rFonts w:ascii="Times New Roman" w:hAnsi="Times New Roman"/>
          <w:b/>
          <w:i/>
          <w:iCs/>
          <w:noProof w:val="0"/>
          <w:color w:val="000000"/>
          <w:sz w:val="24"/>
          <w:szCs w:val="24"/>
          <w:lang w:val="en-US"/>
        </w:rPr>
        <w:t>Nick:</w:t>
      </w:r>
      <w:r w:rsidRPr="00F448EA">
        <w:rPr>
          <w:rFonts w:ascii="Times New Roman" w:hAnsi="Times New Roman"/>
          <w:b/>
          <w:i/>
          <w:iCs/>
          <w:noProof w:val="0"/>
          <w:color w:val="000000"/>
          <w:sz w:val="24"/>
          <w:szCs w:val="24"/>
          <w:lang w:val="en-US"/>
        </w:rPr>
        <w:tab/>
      </w:r>
      <w:r w:rsidRPr="00F448EA">
        <w:rPr>
          <w:rFonts w:ascii="Times New Roman" w:hAnsi="Times New Roman"/>
          <w:noProof w:val="0"/>
          <w:color w:val="000000"/>
          <w:sz w:val="24"/>
          <w:szCs w:val="24"/>
          <w:lang w:val="en-US"/>
        </w:rPr>
        <w:t>And your team tries to be the winner.</w:t>
      </w:r>
    </w:p>
    <w:p w:rsidR="00A12CCD" w:rsidRPr="00F448EA" w:rsidRDefault="00A12CCD" w:rsidP="00D22136">
      <w:pPr>
        <w:tabs>
          <w:tab w:val="left" w:pos="360"/>
          <w:tab w:val="left" w:leader="underscore" w:pos="10080"/>
        </w:tabs>
        <w:spacing w:after="40" w:line="240" w:lineRule="auto"/>
        <w:ind w:left="360" w:right="-720" w:hanging="1080"/>
        <w:jc w:val="both"/>
        <w:rPr>
          <w:rFonts w:ascii="Times New Roman" w:hAnsi="Times New Roman"/>
          <w:noProof w:val="0"/>
          <w:color w:val="000000"/>
          <w:sz w:val="24"/>
          <w:szCs w:val="24"/>
          <w:lang w:val="en-US"/>
        </w:rPr>
      </w:pPr>
      <w:r w:rsidRPr="00F448EA">
        <w:rPr>
          <w:rFonts w:ascii="Times New Roman" w:hAnsi="Times New Roman"/>
          <w:b/>
          <w:i/>
          <w:iCs/>
          <w:noProof w:val="0"/>
          <w:color w:val="000000"/>
          <w:sz w:val="24"/>
          <w:szCs w:val="24"/>
          <w:lang w:val="en-US"/>
        </w:rPr>
        <w:t>Phong:</w:t>
      </w:r>
      <w:r w:rsidRPr="00F448EA">
        <w:rPr>
          <w:rFonts w:ascii="Times New Roman" w:hAnsi="Times New Roman"/>
          <w:b/>
          <w:i/>
          <w:iCs/>
          <w:noProof w:val="0"/>
          <w:color w:val="000000"/>
          <w:sz w:val="24"/>
          <w:szCs w:val="24"/>
          <w:lang w:val="en-US"/>
        </w:rPr>
        <w:tab/>
      </w:r>
      <w:r w:rsidRPr="00F448EA">
        <w:rPr>
          <w:rFonts w:ascii="Times New Roman" w:hAnsi="Times New Roman"/>
          <w:noProof w:val="0"/>
          <w:color w:val="000000"/>
          <w:sz w:val="24"/>
          <w:szCs w:val="24"/>
          <w:lang w:val="en-US"/>
        </w:rPr>
        <w:t>Sure. (3)</w:t>
      </w:r>
      <w:r w:rsidRPr="00F448EA">
        <w:rPr>
          <w:rFonts w:ascii="Times New Roman" w:hAnsi="Times New Roman"/>
          <w:noProof w:val="0"/>
          <w:color w:val="000000"/>
          <w:sz w:val="24"/>
          <w:szCs w:val="24"/>
          <w:lang w:val="en-US"/>
        </w:rPr>
        <w:tab/>
      </w:r>
    </w:p>
    <w:p w:rsidR="00A12CCD" w:rsidRPr="00F448EA" w:rsidRDefault="00A12CCD" w:rsidP="00D22136">
      <w:pPr>
        <w:tabs>
          <w:tab w:val="left" w:pos="360"/>
          <w:tab w:val="left" w:leader="underscore" w:pos="10080"/>
        </w:tabs>
        <w:spacing w:after="40" w:line="240" w:lineRule="auto"/>
        <w:ind w:left="360" w:right="-720" w:hanging="1080"/>
        <w:jc w:val="both"/>
        <w:rPr>
          <w:rFonts w:ascii="Times New Roman" w:hAnsi="Times New Roman"/>
          <w:b/>
          <w:noProof w:val="0"/>
          <w:sz w:val="24"/>
          <w:szCs w:val="24"/>
          <w:lang w:val="en-US"/>
        </w:rPr>
      </w:pPr>
      <w:r w:rsidRPr="00F448EA">
        <w:rPr>
          <w:rFonts w:ascii="Times New Roman" w:hAnsi="Times New Roman"/>
          <w:noProof w:val="0"/>
          <w:color w:val="000000"/>
          <w:sz w:val="24"/>
          <w:szCs w:val="24"/>
          <w:lang w:val="en-US"/>
        </w:rPr>
        <w:tab/>
        <w:t>During that event, she could play all sorts of games with her friends.</w:t>
      </w:r>
    </w:p>
    <w:p w:rsidR="00A12CCD" w:rsidRPr="00F448EA" w:rsidRDefault="00A12CCD" w:rsidP="00D22136">
      <w:pPr>
        <w:tabs>
          <w:tab w:val="left" w:pos="360"/>
          <w:tab w:val="left" w:leader="underscore" w:pos="10080"/>
        </w:tabs>
        <w:spacing w:after="40" w:line="240" w:lineRule="auto"/>
        <w:ind w:left="360" w:right="-720" w:hanging="1080"/>
        <w:jc w:val="both"/>
        <w:rPr>
          <w:rFonts w:ascii="Times New Roman" w:hAnsi="Times New Roman"/>
          <w:b/>
          <w:noProof w:val="0"/>
          <w:sz w:val="24"/>
          <w:szCs w:val="24"/>
          <w:lang w:val="en-US"/>
        </w:rPr>
      </w:pPr>
      <w:r w:rsidRPr="00F448EA">
        <w:rPr>
          <w:rFonts w:ascii="Times New Roman" w:hAnsi="Times New Roman"/>
          <w:b/>
          <w:i/>
          <w:iCs/>
          <w:noProof w:val="0"/>
          <w:color w:val="000000"/>
          <w:sz w:val="24"/>
          <w:szCs w:val="24"/>
          <w:lang w:val="en-US"/>
        </w:rPr>
        <w:t>Nick:</w:t>
      </w:r>
      <w:r w:rsidRPr="00F448EA">
        <w:rPr>
          <w:rFonts w:ascii="Times New Roman" w:hAnsi="Times New Roman"/>
          <w:b/>
          <w:i/>
          <w:iCs/>
          <w:noProof w:val="0"/>
          <w:color w:val="000000"/>
          <w:sz w:val="24"/>
          <w:szCs w:val="24"/>
          <w:lang w:val="en-US"/>
        </w:rPr>
        <w:tab/>
      </w:r>
      <w:r w:rsidRPr="00F448EA">
        <w:rPr>
          <w:rFonts w:ascii="Times New Roman" w:hAnsi="Times New Roman"/>
          <w:noProof w:val="0"/>
          <w:color w:val="000000"/>
          <w:sz w:val="24"/>
          <w:szCs w:val="24"/>
          <w:lang w:val="en-US"/>
        </w:rPr>
        <w:t>Children will find their interest in healthful games instead of being hooked on violent games.</w:t>
      </w:r>
    </w:p>
    <w:p w:rsidR="00A12CCD" w:rsidRPr="00F448EA" w:rsidRDefault="00A12CCD" w:rsidP="00D22136">
      <w:pPr>
        <w:tabs>
          <w:tab w:val="left" w:pos="360"/>
          <w:tab w:val="left" w:leader="underscore" w:pos="10080"/>
        </w:tabs>
        <w:spacing w:after="40" w:line="240" w:lineRule="auto"/>
        <w:ind w:left="360" w:right="-720" w:hanging="1080"/>
        <w:jc w:val="both"/>
        <w:rPr>
          <w:rFonts w:ascii="Times New Roman" w:hAnsi="Times New Roman"/>
          <w:iCs/>
          <w:noProof w:val="0"/>
          <w:color w:val="000000"/>
          <w:sz w:val="24"/>
          <w:szCs w:val="24"/>
          <w:lang w:val="en-US"/>
        </w:rPr>
      </w:pPr>
      <w:r w:rsidRPr="00F448EA">
        <w:rPr>
          <w:rFonts w:ascii="Times New Roman" w:hAnsi="Times New Roman"/>
          <w:b/>
          <w:i/>
          <w:iCs/>
          <w:noProof w:val="0"/>
          <w:color w:val="000000"/>
          <w:sz w:val="24"/>
          <w:szCs w:val="24"/>
          <w:lang w:val="en-US"/>
        </w:rPr>
        <w:t>Phong:</w:t>
      </w:r>
      <w:r w:rsidRPr="00F448EA">
        <w:rPr>
          <w:rFonts w:ascii="Times New Roman" w:hAnsi="Times New Roman"/>
          <w:b/>
          <w:i/>
          <w:iCs/>
          <w:noProof w:val="0"/>
          <w:color w:val="000000"/>
          <w:sz w:val="24"/>
          <w:szCs w:val="24"/>
          <w:lang w:val="en-US"/>
        </w:rPr>
        <w:tab/>
      </w:r>
      <w:r w:rsidRPr="00F448EA">
        <w:rPr>
          <w:rFonts w:ascii="Times New Roman" w:hAnsi="Times New Roman"/>
          <w:iCs/>
          <w:noProof w:val="0"/>
          <w:color w:val="000000"/>
          <w:sz w:val="24"/>
          <w:szCs w:val="24"/>
          <w:lang w:val="en-US"/>
        </w:rPr>
        <w:t>(4)</w:t>
      </w:r>
      <w:r w:rsidRPr="00F448EA">
        <w:rPr>
          <w:rFonts w:ascii="Times New Roman" w:hAnsi="Times New Roman"/>
          <w:iCs/>
          <w:noProof w:val="0"/>
          <w:color w:val="000000"/>
          <w:sz w:val="24"/>
          <w:szCs w:val="24"/>
          <w:lang w:val="en-US"/>
        </w:rPr>
        <w:tab/>
      </w:r>
    </w:p>
    <w:p w:rsidR="00A12CCD" w:rsidRPr="00F448EA" w:rsidRDefault="00A12CCD" w:rsidP="00D22136">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iCs/>
          <w:noProof w:val="0"/>
          <w:color w:val="000000"/>
          <w:sz w:val="24"/>
          <w:szCs w:val="24"/>
          <w:lang w:val="en-US"/>
        </w:rPr>
        <w:tab/>
      </w:r>
      <w:r w:rsidRPr="00F448EA">
        <w:rPr>
          <w:rFonts w:ascii="Times New Roman" w:hAnsi="Times New Roman"/>
          <w:noProof w:val="0"/>
          <w:color w:val="000000"/>
          <w:sz w:val="24"/>
          <w:szCs w:val="24"/>
          <w:lang w:val="en-US"/>
        </w:rPr>
        <w:t>Take “Mandarin’s Squares” as an example.</w:t>
      </w:r>
    </w:p>
    <w:p w:rsidR="00A12CCD" w:rsidRPr="00F448EA" w:rsidRDefault="00A12CCD" w:rsidP="00D22136">
      <w:pPr>
        <w:tabs>
          <w:tab w:val="left" w:pos="360"/>
          <w:tab w:val="left" w:leader="underscore" w:pos="10080"/>
        </w:tabs>
        <w:spacing w:after="40" w:line="240" w:lineRule="auto"/>
        <w:ind w:left="360" w:right="-720" w:hanging="1080"/>
        <w:jc w:val="both"/>
        <w:rPr>
          <w:rFonts w:ascii="Times New Roman" w:hAnsi="Times New Roman"/>
          <w:b/>
          <w:noProof w:val="0"/>
          <w:sz w:val="24"/>
          <w:szCs w:val="24"/>
          <w:lang w:val="en-US"/>
        </w:rPr>
      </w:pPr>
      <w:r w:rsidRPr="00F448EA">
        <w:rPr>
          <w:rFonts w:ascii="Times New Roman" w:hAnsi="Times New Roman"/>
          <w:b/>
          <w:i/>
          <w:iCs/>
          <w:noProof w:val="0"/>
          <w:color w:val="000000"/>
          <w:sz w:val="24"/>
          <w:szCs w:val="24"/>
          <w:lang w:val="en-US"/>
        </w:rPr>
        <w:t>Nick:</w:t>
      </w:r>
      <w:r w:rsidRPr="00F448EA">
        <w:rPr>
          <w:rFonts w:ascii="Times New Roman" w:hAnsi="Times New Roman"/>
          <w:b/>
          <w:iCs/>
          <w:noProof w:val="0"/>
          <w:color w:val="000000"/>
          <w:sz w:val="24"/>
          <w:szCs w:val="24"/>
          <w:lang w:val="en-US"/>
        </w:rPr>
        <w:tab/>
      </w:r>
      <w:r w:rsidRPr="00F448EA">
        <w:rPr>
          <w:rFonts w:ascii="Times New Roman" w:hAnsi="Times New Roman"/>
          <w:noProof w:val="0"/>
          <w:color w:val="000000"/>
          <w:sz w:val="24"/>
          <w:szCs w:val="24"/>
          <w:lang w:val="en-US"/>
        </w:rPr>
        <w:t>What should we do in order to play that game?</w:t>
      </w:r>
    </w:p>
    <w:p w:rsidR="00A12CCD" w:rsidRPr="00F448EA" w:rsidRDefault="00A12CCD" w:rsidP="00D22136">
      <w:pPr>
        <w:tabs>
          <w:tab w:val="left" w:pos="360"/>
          <w:tab w:val="left" w:leader="underscore" w:pos="10080"/>
        </w:tabs>
        <w:spacing w:after="40" w:line="240" w:lineRule="auto"/>
        <w:ind w:left="360" w:right="-720" w:hanging="1080"/>
        <w:jc w:val="both"/>
        <w:rPr>
          <w:rFonts w:ascii="Times New Roman" w:hAnsi="Times New Roman"/>
          <w:b/>
          <w:noProof w:val="0"/>
          <w:sz w:val="24"/>
          <w:szCs w:val="24"/>
          <w:lang w:val="en-US"/>
        </w:rPr>
      </w:pPr>
      <w:r w:rsidRPr="00F448EA">
        <w:rPr>
          <w:rFonts w:ascii="Times New Roman" w:hAnsi="Times New Roman"/>
          <w:b/>
          <w:i/>
          <w:iCs/>
          <w:noProof w:val="0"/>
          <w:color w:val="000000"/>
          <w:sz w:val="24"/>
          <w:szCs w:val="24"/>
          <w:lang w:val="en-US"/>
        </w:rPr>
        <w:t>Phong:</w:t>
      </w:r>
      <w:r w:rsidRPr="00F448EA">
        <w:rPr>
          <w:rFonts w:ascii="Times New Roman" w:hAnsi="Times New Roman"/>
          <w:i/>
          <w:iCs/>
          <w:noProof w:val="0"/>
          <w:color w:val="000000"/>
          <w:sz w:val="24"/>
          <w:szCs w:val="24"/>
          <w:lang w:val="en-US"/>
        </w:rPr>
        <w:tab/>
      </w:r>
      <w:r w:rsidRPr="00F448EA">
        <w:rPr>
          <w:rFonts w:ascii="Times New Roman" w:hAnsi="Times New Roman"/>
          <w:noProof w:val="0"/>
          <w:color w:val="000000"/>
          <w:sz w:val="24"/>
          <w:szCs w:val="24"/>
          <w:lang w:val="en-US"/>
        </w:rPr>
        <w:t>It’s simple to prepare the game. I think schools should not only focus on traditional games. Modem games are good for children's health too, and children can enjoy the best of both types.</w:t>
      </w:r>
    </w:p>
    <w:p w:rsidR="00A12CCD" w:rsidRPr="00F448EA" w:rsidRDefault="00A12CCD" w:rsidP="00FD1152">
      <w:pPr>
        <w:tabs>
          <w:tab w:val="left" w:pos="-360"/>
        </w:tabs>
        <w:spacing w:before="360" w:after="40" w:line="240" w:lineRule="auto"/>
        <w:ind w:left="-720" w:right="-720"/>
        <w:jc w:val="both"/>
        <w:rPr>
          <w:rFonts w:ascii="Times New Roman" w:hAnsi="Times New Roman"/>
          <w:noProof w:val="0"/>
          <w:sz w:val="24"/>
          <w:szCs w:val="24"/>
          <w:lang w:val="en-US"/>
        </w:rPr>
      </w:pPr>
      <w:r w:rsidRPr="00F448EA">
        <w:rPr>
          <w:rFonts w:ascii="Times New Roman" w:hAnsi="Times New Roman"/>
          <w:b/>
          <w:bCs/>
          <w:noProof w:val="0"/>
          <w:color w:val="000000"/>
          <w:sz w:val="24"/>
          <w:szCs w:val="24"/>
          <w:lang w:val="en-US"/>
        </w:rPr>
        <w:t>E.</w:t>
      </w:r>
      <w:r w:rsidRPr="00F448EA">
        <w:rPr>
          <w:rFonts w:ascii="Times New Roman" w:hAnsi="Times New Roman"/>
          <w:b/>
          <w:bCs/>
          <w:noProof w:val="0"/>
          <w:color w:val="000000"/>
          <w:sz w:val="24"/>
          <w:szCs w:val="24"/>
          <w:lang w:val="en-US"/>
        </w:rPr>
        <w:tab/>
        <w:t>WRITING</w:t>
      </w:r>
    </w:p>
    <w:p w:rsidR="00A12CCD" w:rsidRPr="00F448EA" w:rsidRDefault="00A12CCD" w:rsidP="0028525E">
      <w:pPr>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bCs/>
          <w:noProof w:val="0"/>
          <w:color w:val="000000"/>
          <w:sz w:val="24"/>
          <w:szCs w:val="24"/>
          <w:lang w:val="en-US"/>
        </w:rPr>
        <w:t>Write complete sentences, using the words/ phrases given in their correct forms. You can add some more necessary words, but you have to use all the words given.</w:t>
      </w:r>
    </w:p>
    <w:p w:rsidR="00A12CCD" w:rsidRPr="00F448EA" w:rsidRDefault="00A12CCD" w:rsidP="0061414D">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1.</w:t>
      </w:r>
      <w:r w:rsidRPr="00F448EA">
        <w:rPr>
          <w:rFonts w:ascii="Times New Roman" w:hAnsi="Times New Roman"/>
          <w:noProof w:val="0"/>
          <w:color w:val="000000"/>
          <w:sz w:val="24"/>
          <w:szCs w:val="24"/>
          <w:lang w:val="en-US"/>
        </w:rPr>
        <w:tab/>
        <w:t>overhead projector/ very reliable tool/ used/ display images/ screen/ or/ wall.</w:t>
      </w:r>
    </w:p>
    <w:p w:rsidR="00A12CCD" w:rsidRPr="00F448EA" w:rsidRDefault="00A12CCD" w:rsidP="0061414D">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61414D">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61414D">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2.</w:t>
      </w:r>
      <w:r w:rsidRPr="00F448EA">
        <w:rPr>
          <w:rFonts w:ascii="Times New Roman" w:hAnsi="Times New Roman"/>
          <w:noProof w:val="0"/>
          <w:color w:val="000000"/>
          <w:sz w:val="24"/>
          <w:szCs w:val="24"/>
          <w:lang w:val="en-US"/>
        </w:rPr>
        <w:tab/>
        <w:t>It/ used/ be/ feature/ both/ classrooms/ business meetings.</w:t>
      </w:r>
    </w:p>
    <w:p w:rsidR="00A12CCD" w:rsidRPr="00F448EA" w:rsidRDefault="00A12CCD" w:rsidP="0061414D">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61414D">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61414D">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3.</w:t>
      </w:r>
      <w:r w:rsidRPr="00F448EA">
        <w:rPr>
          <w:rFonts w:ascii="Times New Roman" w:hAnsi="Times New Roman"/>
          <w:noProof w:val="0"/>
          <w:color w:val="000000"/>
          <w:sz w:val="24"/>
          <w:szCs w:val="24"/>
          <w:lang w:val="en-US"/>
        </w:rPr>
        <w:tab/>
        <w:t>technology/ overhead projector/ very simple/ compared/ that/ modern LCD projector.</w:t>
      </w:r>
    </w:p>
    <w:p w:rsidR="00A12CCD" w:rsidRPr="00F448EA" w:rsidRDefault="00A12CCD" w:rsidP="0061414D">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61414D">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61414D">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4.</w:t>
      </w:r>
      <w:r w:rsidRPr="00F448EA">
        <w:rPr>
          <w:rFonts w:ascii="Times New Roman" w:hAnsi="Times New Roman"/>
          <w:noProof w:val="0"/>
          <w:color w:val="000000"/>
          <w:sz w:val="24"/>
          <w:szCs w:val="24"/>
          <w:lang w:val="en-US"/>
        </w:rPr>
        <w:tab/>
        <w:t>LCD projectors/ several advantages/ because/ they/ smaller/ brighter/ durable/ overhead projectors.</w:t>
      </w:r>
    </w:p>
    <w:p w:rsidR="00A12CCD" w:rsidRPr="00F448EA" w:rsidRDefault="00A12CCD" w:rsidP="0061414D">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61414D">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61414D">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5.</w:t>
      </w:r>
      <w:r w:rsidRPr="00F448EA">
        <w:rPr>
          <w:rFonts w:ascii="Times New Roman" w:hAnsi="Times New Roman"/>
          <w:noProof w:val="0"/>
          <w:color w:val="000000"/>
          <w:sz w:val="24"/>
          <w:szCs w:val="24"/>
          <w:lang w:val="en-US"/>
        </w:rPr>
        <w:tab/>
        <w:t>They/ good facilities/ displaying images/ videos/ classrooms.</w:t>
      </w:r>
    </w:p>
    <w:p w:rsidR="00A12CCD" w:rsidRPr="00F448EA" w:rsidRDefault="00A12CCD" w:rsidP="0061414D">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61414D">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pPr>
        <w:spacing w:after="0" w:line="240" w:lineRule="auto"/>
        <w:jc w:val="both"/>
        <w:rPr>
          <w:rFonts w:ascii="Times New Roman" w:hAnsi="Times New Roman"/>
          <w:noProof w:val="0"/>
          <w:sz w:val="24"/>
          <w:szCs w:val="24"/>
          <w:lang w:val="en-US"/>
        </w:rPr>
      </w:pPr>
      <w:r w:rsidRPr="00F448EA">
        <w:rPr>
          <w:rFonts w:ascii="Times New Roman" w:hAnsi="Times New Roman"/>
          <w:noProof w:val="0"/>
          <w:sz w:val="24"/>
          <w:szCs w:val="24"/>
          <w:lang w:val="en-US"/>
        </w:rPr>
        <w:br w:type="page"/>
      </w:r>
    </w:p>
    <w:p w:rsidR="00A12CCD" w:rsidRPr="00F448EA" w:rsidRDefault="00A12CCD" w:rsidP="0061414D">
      <w:pPr>
        <w:tabs>
          <w:tab w:val="left" w:pos="-360"/>
          <w:tab w:val="left" w:leader="underscore" w:pos="10080"/>
        </w:tabs>
        <w:spacing w:after="40" w:line="480" w:lineRule="auto"/>
        <w:ind w:left="-720" w:right="-720"/>
        <w:jc w:val="center"/>
        <w:rPr>
          <w:rFonts w:ascii="Times New Roman" w:hAnsi="Times New Roman"/>
          <w:noProof w:val="0"/>
          <w:sz w:val="36"/>
          <w:szCs w:val="24"/>
          <w:lang w:val="en-US"/>
        </w:rPr>
      </w:pPr>
      <w:r w:rsidRPr="00F448EA">
        <w:rPr>
          <w:rFonts w:ascii="Times New Roman" w:hAnsi="Times New Roman"/>
          <w:b/>
          <w:bCs/>
          <w:noProof w:val="0"/>
          <w:color w:val="000000"/>
          <w:sz w:val="36"/>
          <w:szCs w:val="24"/>
          <w:lang w:val="en-US"/>
        </w:rPr>
        <w:t>TEST 1 (UNIT 4)</w:t>
      </w:r>
    </w:p>
    <w:p w:rsidR="00A12CCD" w:rsidRPr="00F448EA" w:rsidRDefault="00A12CCD" w:rsidP="0061414D">
      <w:pPr>
        <w:tabs>
          <w:tab w:val="left" w:pos="-360"/>
        </w:tabs>
        <w:spacing w:after="40" w:line="240" w:lineRule="auto"/>
        <w:ind w:left="-720" w:right="-720"/>
        <w:jc w:val="both"/>
        <w:rPr>
          <w:rFonts w:ascii="Times New Roman" w:hAnsi="Times New Roman"/>
          <w:b/>
          <w:noProof w:val="0"/>
          <w:color w:val="000000"/>
          <w:sz w:val="24"/>
          <w:szCs w:val="24"/>
          <w:lang w:val="en-US"/>
        </w:rPr>
      </w:pPr>
      <w:r w:rsidRPr="00F448EA">
        <w:rPr>
          <w:rFonts w:ascii="Times New Roman" w:hAnsi="Times New Roman"/>
          <w:b/>
          <w:noProof w:val="0"/>
          <w:color w:val="000000"/>
          <w:sz w:val="24"/>
          <w:szCs w:val="24"/>
          <w:lang w:val="en-US"/>
        </w:rPr>
        <w:t>I.</w:t>
      </w:r>
      <w:r w:rsidRPr="00F448EA">
        <w:rPr>
          <w:rFonts w:ascii="Times New Roman" w:hAnsi="Times New Roman"/>
          <w:b/>
          <w:noProof w:val="0"/>
          <w:color w:val="000000"/>
          <w:sz w:val="24"/>
          <w:szCs w:val="24"/>
          <w:lang w:val="en-US"/>
        </w:rPr>
        <w:tab/>
        <w:t>Find the word which has a different sound in the part underlined.</w:t>
      </w:r>
    </w:p>
    <w:p w:rsidR="00A12CCD" w:rsidRPr="00F448EA" w:rsidRDefault="00A12CCD" w:rsidP="0061414D">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1.</w:t>
      </w: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u w:val="single"/>
          <w:lang w:val="en-US"/>
        </w:rPr>
        <w:t>a</w:t>
      </w:r>
      <w:r w:rsidRPr="00F448EA">
        <w:rPr>
          <w:rFonts w:ascii="Times New Roman" w:hAnsi="Times New Roman"/>
          <w:noProof w:val="0"/>
          <w:color w:val="000000"/>
          <w:sz w:val="24"/>
          <w:szCs w:val="24"/>
          <w:lang w:val="en-US"/>
        </w:rPr>
        <w:t>rtic</w:t>
      </w:r>
      <w:r w:rsidRPr="00F448EA">
        <w:rPr>
          <w:rFonts w:ascii="Times New Roman" w:hAnsi="Times New Roman"/>
          <w:noProof w:val="0"/>
          <w:color w:val="000000"/>
          <w:sz w:val="24"/>
          <w:szCs w:val="24"/>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occ</w:t>
      </w:r>
      <w:r w:rsidRPr="00F448EA">
        <w:rPr>
          <w:rFonts w:ascii="Times New Roman" w:hAnsi="Times New Roman"/>
          <w:noProof w:val="0"/>
          <w:color w:val="000000"/>
          <w:sz w:val="24"/>
          <w:szCs w:val="24"/>
          <w:u w:val="single"/>
          <w:lang w:val="en-US"/>
        </w:rPr>
        <w:t>a</w:t>
      </w:r>
      <w:r w:rsidRPr="00F448EA">
        <w:rPr>
          <w:rFonts w:ascii="Times New Roman" w:hAnsi="Times New Roman"/>
          <w:noProof w:val="0"/>
          <w:color w:val="000000"/>
          <w:sz w:val="24"/>
          <w:szCs w:val="24"/>
          <w:lang w:val="en-US"/>
        </w:rPr>
        <w:t>sion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f</w:t>
      </w:r>
      <w:r w:rsidRPr="00F448EA">
        <w:rPr>
          <w:rFonts w:ascii="Times New Roman" w:hAnsi="Times New Roman"/>
          <w:noProof w:val="0"/>
          <w:color w:val="000000"/>
          <w:sz w:val="24"/>
          <w:szCs w:val="24"/>
          <w:u w:val="single"/>
          <w:lang w:val="en-US"/>
        </w:rPr>
        <w:t>a</w:t>
      </w:r>
      <w:r w:rsidRPr="00F448EA">
        <w:rPr>
          <w:rFonts w:ascii="Times New Roman" w:hAnsi="Times New Roman"/>
          <w:noProof w:val="0"/>
          <w:color w:val="000000"/>
          <w:sz w:val="24"/>
          <w:szCs w:val="24"/>
          <w:lang w:val="en-US"/>
        </w:rPr>
        <w:t>ce</w:t>
      </w:r>
      <w:r w:rsidRPr="00F448EA">
        <w:rPr>
          <w:rFonts w:ascii="Times New Roman" w:hAnsi="Times New Roman"/>
          <w:noProof w:val="0"/>
          <w:color w:val="000000"/>
          <w:sz w:val="24"/>
          <w:szCs w:val="24"/>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beh</w:t>
      </w:r>
      <w:r w:rsidRPr="00F448EA">
        <w:rPr>
          <w:rFonts w:ascii="Times New Roman" w:hAnsi="Times New Roman"/>
          <w:noProof w:val="0"/>
          <w:color w:val="000000"/>
          <w:sz w:val="24"/>
          <w:szCs w:val="24"/>
          <w:u w:val="single"/>
          <w:lang w:val="en-US"/>
        </w:rPr>
        <w:t>a</w:t>
      </w:r>
      <w:r w:rsidRPr="00F448EA">
        <w:rPr>
          <w:rFonts w:ascii="Times New Roman" w:hAnsi="Times New Roman"/>
          <w:noProof w:val="0"/>
          <w:color w:val="000000"/>
          <w:sz w:val="24"/>
          <w:szCs w:val="24"/>
          <w:lang w:val="en-US"/>
        </w:rPr>
        <w:t>ve</w:t>
      </w:r>
    </w:p>
    <w:p w:rsidR="00A12CCD" w:rsidRPr="00F448EA" w:rsidRDefault="00A12CCD" w:rsidP="0061414D">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w:t>
      </w: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ev</w:t>
      </w:r>
      <w:r w:rsidRPr="00F448EA">
        <w:rPr>
          <w:rFonts w:ascii="Times New Roman" w:hAnsi="Times New Roman"/>
          <w:noProof w:val="0"/>
          <w:color w:val="000000"/>
          <w:sz w:val="24"/>
          <w:szCs w:val="24"/>
          <w:u w:val="single"/>
          <w:lang w:val="en-US"/>
        </w:rPr>
        <w:t>e</w:t>
      </w:r>
      <w:r w:rsidRPr="00F448EA">
        <w:rPr>
          <w:rFonts w:ascii="Times New Roman" w:hAnsi="Times New Roman"/>
          <w:noProof w:val="0"/>
          <w:color w:val="000000"/>
          <w:sz w:val="24"/>
          <w:szCs w:val="24"/>
          <w:lang w:val="en-US"/>
        </w:rPr>
        <w:t>nt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v</w:t>
      </w:r>
      <w:r w:rsidRPr="00F448EA">
        <w:rPr>
          <w:rFonts w:ascii="Times New Roman" w:hAnsi="Times New Roman"/>
          <w:noProof w:val="0"/>
          <w:color w:val="000000"/>
          <w:sz w:val="24"/>
          <w:szCs w:val="24"/>
          <w:u w:val="single"/>
          <w:lang w:val="en-US"/>
        </w:rPr>
        <w:t>e</w:t>
      </w:r>
      <w:r w:rsidRPr="00F448EA">
        <w:rPr>
          <w:rFonts w:ascii="Times New Roman" w:hAnsi="Times New Roman"/>
          <w:noProof w:val="0"/>
          <w:color w:val="000000"/>
          <w:sz w:val="24"/>
          <w:szCs w:val="24"/>
          <w:lang w:val="en-US"/>
        </w:rPr>
        <w:t>ndor</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coll</w:t>
      </w:r>
      <w:r w:rsidRPr="00F448EA">
        <w:rPr>
          <w:rFonts w:ascii="Times New Roman" w:hAnsi="Times New Roman"/>
          <w:noProof w:val="0"/>
          <w:color w:val="000000"/>
          <w:sz w:val="24"/>
          <w:szCs w:val="24"/>
          <w:u w:val="single"/>
          <w:lang w:val="en-US"/>
        </w:rPr>
        <w:t>e</w:t>
      </w:r>
      <w:r w:rsidRPr="00F448EA">
        <w:rPr>
          <w:rFonts w:ascii="Times New Roman" w:hAnsi="Times New Roman"/>
          <w:noProof w:val="0"/>
          <w:color w:val="000000"/>
          <w:sz w:val="24"/>
          <w:szCs w:val="24"/>
          <w:lang w:val="en-US"/>
        </w:rPr>
        <w:t>ct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g</w:t>
      </w:r>
      <w:r w:rsidRPr="00F448EA">
        <w:rPr>
          <w:rFonts w:ascii="Times New Roman" w:hAnsi="Times New Roman"/>
          <w:noProof w:val="0"/>
          <w:color w:val="000000"/>
          <w:sz w:val="24"/>
          <w:szCs w:val="24"/>
          <w:u w:val="single"/>
          <w:lang w:val="en-US"/>
        </w:rPr>
        <w:t>a</w:t>
      </w:r>
      <w:r w:rsidRPr="00F448EA">
        <w:rPr>
          <w:rFonts w:ascii="Times New Roman" w:hAnsi="Times New Roman"/>
          <w:noProof w:val="0"/>
          <w:color w:val="000000"/>
          <w:sz w:val="24"/>
          <w:szCs w:val="24"/>
          <w:lang w:val="en-US"/>
        </w:rPr>
        <w:t>p</w:t>
      </w:r>
    </w:p>
    <w:p w:rsidR="00A12CCD" w:rsidRPr="00F448EA" w:rsidRDefault="00A12CCD" w:rsidP="0061414D">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w:t>
      </w: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dog</w:t>
      </w:r>
      <w:r w:rsidRPr="00F448EA">
        <w:rPr>
          <w:rFonts w:ascii="Times New Roman" w:hAnsi="Times New Roman"/>
          <w:noProof w:val="0"/>
          <w:color w:val="000000"/>
          <w:sz w:val="24"/>
          <w:szCs w:val="24"/>
          <w:u w:val="single"/>
          <w:lang w:val="en-US"/>
        </w:rPr>
        <w:t>s</w:t>
      </w:r>
      <w:r w:rsidRPr="00F448EA">
        <w:rPr>
          <w:rFonts w:ascii="Times New Roman" w:hAnsi="Times New Roman"/>
          <w:noProof w:val="0"/>
          <w:color w:val="000000"/>
          <w:sz w:val="24"/>
          <w:szCs w:val="24"/>
          <w:lang w:val="en-US"/>
        </w:rPr>
        <w:t>led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po</w:t>
      </w:r>
      <w:r w:rsidRPr="00F448EA">
        <w:rPr>
          <w:rFonts w:ascii="Times New Roman" w:hAnsi="Times New Roman"/>
          <w:noProof w:val="0"/>
          <w:color w:val="000000"/>
          <w:sz w:val="24"/>
          <w:szCs w:val="24"/>
          <w:u w:val="single"/>
          <w:lang w:val="en-US"/>
        </w:rPr>
        <w:t>s</w:t>
      </w:r>
      <w:r w:rsidRPr="00F448EA">
        <w:rPr>
          <w:rFonts w:ascii="Times New Roman" w:hAnsi="Times New Roman"/>
          <w:noProof w:val="0"/>
          <w:color w:val="000000"/>
          <w:sz w:val="24"/>
          <w:szCs w:val="24"/>
          <w:lang w:val="en-US"/>
        </w:rPr>
        <w:t>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pre</w:t>
      </w:r>
      <w:r w:rsidRPr="00F448EA">
        <w:rPr>
          <w:rFonts w:ascii="Times New Roman" w:hAnsi="Times New Roman"/>
          <w:noProof w:val="0"/>
          <w:color w:val="000000"/>
          <w:sz w:val="24"/>
          <w:szCs w:val="24"/>
          <w:u w:val="single"/>
          <w:lang w:val="en-US"/>
        </w:rPr>
        <w:t>s</w:t>
      </w:r>
      <w:r w:rsidRPr="00F448EA">
        <w:rPr>
          <w:rFonts w:ascii="Times New Roman" w:hAnsi="Times New Roman"/>
          <w:noProof w:val="0"/>
          <w:color w:val="000000"/>
          <w:sz w:val="24"/>
          <w:szCs w:val="24"/>
          <w:lang w:val="en-US"/>
        </w:rPr>
        <w:t>erve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u w:val="single"/>
          <w:lang w:val="en-US"/>
        </w:rPr>
        <w:t>s</w:t>
      </w:r>
      <w:r w:rsidRPr="00F448EA">
        <w:rPr>
          <w:rFonts w:ascii="Times New Roman" w:hAnsi="Times New Roman"/>
          <w:noProof w:val="0"/>
          <w:color w:val="000000"/>
          <w:sz w:val="24"/>
          <w:szCs w:val="24"/>
          <w:lang w:val="en-US"/>
        </w:rPr>
        <w:t>trict</w:t>
      </w:r>
    </w:p>
    <w:p w:rsidR="00A12CCD" w:rsidRPr="00F448EA" w:rsidRDefault="00A12CCD" w:rsidP="0061414D">
      <w:pPr>
        <w:tabs>
          <w:tab w:val="left" w:pos="-360"/>
          <w:tab w:val="left" w:pos="1800"/>
          <w:tab w:val="left" w:pos="4320"/>
          <w:tab w:val="left" w:pos="6840"/>
        </w:tabs>
        <w:spacing w:after="40" w:line="240" w:lineRule="auto"/>
        <w:ind w:left="-720" w:right="-720"/>
        <w:jc w:val="both"/>
        <w:rPr>
          <w:rFonts w:ascii="Times New Roman" w:hAnsi="Times New Roman"/>
          <w:b/>
          <w:noProof w:val="0"/>
          <w:sz w:val="24"/>
          <w:szCs w:val="28"/>
          <w:lang w:val="en-US"/>
        </w:rPr>
      </w:pPr>
      <w:r w:rsidRPr="00F448EA">
        <w:rPr>
          <w:rFonts w:ascii="Times New Roman" w:hAnsi="Times New Roman"/>
          <w:b/>
          <w:noProof w:val="0"/>
          <w:sz w:val="24"/>
          <w:szCs w:val="28"/>
          <w:lang w:val="en-US"/>
        </w:rPr>
        <w:t>II.</w:t>
      </w:r>
      <w:r w:rsidRPr="00F448EA">
        <w:rPr>
          <w:rFonts w:ascii="Times New Roman" w:hAnsi="Times New Roman"/>
          <w:b/>
          <w:noProof w:val="0"/>
          <w:sz w:val="24"/>
          <w:szCs w:val="28"/>
          <w:lang w:val="en-US"/>
        </w:rPr>
        <w:tab/>
        <w:t>Choose the word which has a different stress pattern from the others.</w:t>
      </w:r>
    </w:p>
    <w:p w:rsidR="00A12CCD" w:rsidRPr="00F448EA" w:rsidRDefault="00A12CCD" w:rsidP="0061414D">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4.</w:t>
      </w: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dogsled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downtown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igloo</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fatal</w:t>
      </w:r>
    </w:p>
    <w:p w:rsidR="00A12CCD" w:rsidRPr="00F448EA" w:rsidRDefault="00A12CCD" w:rsidP="00976A02">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5.</w:t>
      </w: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illiterate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entertainment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ability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especially</w:t>
      </w:r>
    </w:p>
    <w:p w:rsidR="00A12CCD" w:rsidRPr="00F448EA" w:rsidRDefault="00A12CCD" w:rsidP="00976A02">
      <w:pPr>
        <w:tabs>
          <w:tab w:val="left" w:pos="-360"/>
        </w:tabs>
        <w:spacing w:after="40" w:line="240" w:lineRule="auto"/>
        <w:ind w:left="-720" w:right="-720"/>
        <w:jc w:val="both"/>
        <w:rPr>
          <w:rFonts w:ascii="Times New Roman" w:hAnsi="Times New Roman"/>
          <w:b/>
          <w:noProof w:val="0"/>
          <w:color w:val="000000"/>
          <w:sz w:val="24"/>
          <w:szCs w:val="24"/>
          <w:lang w:val="en-US"/>
        </w:rPr>
      </w:pPr>
      <w:r w:rsidRPr="00F448EA">
        <w:rPr>
          <w:rFonts w:ascii="Times New Roman" w:hAnsi="Times New Roman"/>
          <w:b/>
          <w:noProof w:val="0"/>
          <w:color w:val="000000"/>
          <w:sz w:val="24"/>
          <w:szCs w:val="24"/>
          <w:lang w:val="en-US"/>
        </w:rPr>
        <w:t>III.</w:t>
      </w:r>
      <w:r w:rsidRPr="00F448EA">
        <w:rPr>
          <w:rFonts w:ascii="Times New Roman" w:hAnsi="Times New Roman"/>
          <w:b/>
          <w:noProof w:val="0"/>
          <w:color w:val="000000"/>
          <w:sz w:val="24"/>
          <w:szCs w:val="24"/>
          <w:lang w:val="en-US"/>
        </w:rPr>
        <w:tab/>
        <w:t>Choose the best answer A, B, C or D to complete the sentences.</w:t>
      </w:r>
    </w:p>
    <w:p w:rsidR="00A12CCD" w:rsidRPr="00F448EA" w:rsidRDefault="00A12CCD" w:rsidP="005B3523">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6.</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They like playing tug-of-war and cat and mouse game</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 xml:space="preserve">because playing these games with the friends is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sz w:val="24"/>
          <w:szCs w:val="28"/>
          <w:lang w:val="en-US"/>
        </w:rPr>
        <w:t>.</w:t>
      </w:r>
    </w:p>
    <w:p w:rsidR="00A12CCD" w:rsidRPr="00F448EA" w:rsidRDefault="00A12CCD" w:rsidP="005B3523">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almost - funny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 xml:space="preserve">almost - fun </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most - fun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most - funny</w:t>
      </w:r>
    </w:p>
    <w:p w:rsidR="00A12CCD" w:rsidRPr="00F448EA" w:rsidRDefault="00A12CCD" w:rsidP="005B3523">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7.</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Traditional games</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an important role in children’s intellectual life</w:t>
      </w:r>
      <w:r w:rsidRPr="00F448EA">
        <w:rPr>
          <w:rFonts w:ascii="Times New Roman" w:hAnsi="Times New Roman"/>
          <w:noProof w:val="0"/>
          <w:sz w:val="24"/>
          <w:szCs w:val="28"/>
          <w:lang w:val="en-US"/>
        </w:rPr>
        <w:t>.</w:t>
      </w:r>
    </w:p>
    <w:p w:rsidR="00A12CCD" w:rsidRPr="00F448EA" w:rsidRDefault="00A12CCD" w:rsidP="005B3523">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play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take</w:t>
      </w:r>
      <w:r w:rsidRPr="00F448EA">
        <w:rPr>
          <w:rFonts w:ascii="Times New Roman" w:hAnsi="Times New Roman"/>
          <w:noProof w:val="0"/>
          <w:color w:val="000000"/>
          <w:sz w:val="24"/>
          <w:szCs w:val="24"/>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bring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make</w:t>
      </w:r>
    </w:p>
    <w:p w:rsidR="00A12CCD" w:rsidRPr="00F448EA" w:rsidRDefault="00A12CCD" w:rsidP="005B3523">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8.</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Whenever</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Vietnamese village festivals, you will have a chance to watch a traditional game - human chess - which is the favourite to a great deal of Vietnamese people</w:t>
      </w:r>
      <w:r w:rsidRPr="00F448EA">
        <w:rPr>
          <w:rFonts w:ascii="Times New Roman" w:hAnsi="Times New Roman"/>
          <w:noProof w:val="0"/>
          <w:sz w:val="24"/>
          <w:szCs w:val="28"/>
          <w:lang w:val="en-US"/>
        </w:rPr>
        <w:t>.</w:t>
      </w:r>
    </w:p>
    <w:p w:rsidR="00A12CCD" w:rsidRPr="00F448EA" w:rsidRDefault="00A12CCD" w:rsidP="005B3523">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participating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taking place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taking part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taking</w:t>
      </w:r>
      <w:r w:rsidRPr="00F448EA">
        <w:rPr>
          <w:rFonts w:ascii="Times New Roman" w:hAnsi="Times New Roman"/>
          <w:noProof w:val="0"/>
          <w:color w:val="000000"/>
          <w:sz w:val="24"/>
          <w:szCs w:val="24"/>
          <w:lang w:val="en-US"/>
        </w:rPr>
        <w:tab/>
        <w:t>part in</w:t>
      </w:r>
    </w:p>
    <w:p w:rsidR="00A12CCD" w:rsidRPr="00F448EA" w:rsidRDefault="00A12CCD" w:rsidP="005B3523">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9.</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Traditional games</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as an effective but simple educational method for centuries</w:t>
      </w:r>
      <w:r w:rsidRPr="00F448EA">
        <w:rPr>
          <w:rFonts w:ascii="Times New Roman" w:hAnsi="Times New Roman"/>
          <w:noProof w:val="0"/>
          <w:sz w:val="24"/>
          <w:szCs w:val="28"/>
          <w:lang w:val="en-US"/>
        </w:rPr>
        <w:t>.</w:t>
      </w:r>
    </w:p>
    <w:p w:rsidR="00A12CCD" w:rsidRPr="00F448EA" w:rsidRDefault="00A12CCD" w:rsidP="005B3523">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were used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used to used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had used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have been used</w:t>
      </w:r>
    </w:p>
    <w:p w:rsidR="00A12CCD" w:rsidRPr="00F448EA" w:rsidRDefault="00A12CCD" w:rsidP="005B3523">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10.</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Raising roosters for cockfighting</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heavy investments in time and labour</w:t>
      </w:r>
      <w:r w:rsidRPr="00F448EA">
        <w:rPr>
          <w:rFonts w:ascii="Times New Roman" w:hAnsi="Times New Roman"/>
          <w:noProof w:val="0"/>
          <w:sz w:val="24"/>
          <w:szCs w:val="28"/>
          <w:lang w:val="en-US"/>
        </w:rPr>
        <w:t>.</w:t>
      </w:r>
    </w:p>
    <w:p w:rsidR="00A12CCD" w:rsidRPr="00F448EA" w:rsidRDefault="00A12CCD" w:rsidP="005B3523">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requests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requires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satisfies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asks</w:t>
      </w:r>
    </w:p>
    <w:p w:rsidR="00A12CCD" w:rsidRPr="00F448EA" w:rsidRDefault="00A12CCD" w:rsidP="00DB341F">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11.</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The folk</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of top spinning still attracts city children despite the popularity of modern games such as bowling, skateboarding, billiards and video games</w:t>
      </w:r>
      <w:r w:rsidRPr="00F448EA">
        <w:rPr>
          <w:rFonts w:ascii="Times New Roman" w:hAnsi="Times New Roman"/>
          <w:noProof w:val="0"/>
          <w:sz w:val="24"/>
          <w:szCs w:val="28"/>
          <w:lang w:val="en-US"/>
        </w:rPr>
        <w:t>.</w:t>
      </w:r>
    </w:p>
    <w:p w:rsidR="00A12CCD" w:rsidRPr="00F448EA" w:rsidRDefault="00A12CCD" w:rsidP="00DB341F">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pastime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ceremony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activity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enjoyment</w:t>
      </w:r>
    </w:p>
    <w:p w:rsidR="00A12CCD" w:rsidRPr="00F448EA" w:rsidRDefault="00A12CCD" w:rsidP="00DB341F">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12.</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Although spinning tops are among the simplest of toys, children</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8"/>
          <w:lang w:val="en-US"/>
        </w:rPr>
        <w:t xml:space="preserve">it </w:t>
      </w:r>
      <w:r w:rsidRPr="00F448EA">
        <w:rPr>
          <w:rFonts w:ascii="Times New Roman" w:hAnsi="Times New Roman"/>
          <w:noProof w:val="0"/>
          <w:color w:val="000000"/>
          <w:sz w:val="24"/>
          <w:szCs w:val="24"/>
          <w:lang w:val="en-US"/>
        </w:rPr>
        <w:t>one of the most vivid and exciting games</w:t>
      </w:r>
      <w:r w:rsidRPr="00F448EA">
        <w:rPr>
          <w:rFonts w:ascii="Times New Roman" w:hAnsi="Times New Roman"/>
          <w:noProof w:val="0"/>
          <w:sz w:val="24"/>
          <w:szCs w:val="28"/>
          <w:lang w:val="en-US"/>
        </w:rPr>
        <w:t>.</w:t>
      </w:r>
    </w:p>
    <w:p w:rsidR="00A12CCD" w:rsidRPr="00F448EA" w:rsidRDefault="00A12CCD" w:rsidP="00DB341F">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allow</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let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make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keep</w:t>
      </w:r>
    </w:p>
    <w:p w:rsidR="00A12CCD" w:rsidRPr="00F448EA" w:rsidRDefault="00A12CCD" w:rsidP="00DB341F">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13.</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Women have walked dozens of kilometres to market</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twenty- or thirty-kilogram loads in shoulder poles for generations</w:t>
      </w:r>
      <w:r w:rsidRPr="00F448EA">
        <w:rPr>
          <w:rFonts w:ascii="Times New Roman" w:hAnsi="Times New Roman"/>
          <w:noProof w:val="0"/>
          <w:sz w:val="24"/>
          <w:szCs w:val="28"/>
          <w:lang w:val="en-US"/>
        </w:rPr>
        <w:t>.</w:t>
      </w:r>
    </w:p>
    <w:p w:rsidR="00A12CCD" w:rsidRPr="00F448EA" w:rsidRDefault="00A12CCD" w:rsidP="00DB341F">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carry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to carry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to be carried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carrying</w:t>
      </w:r>
    </w:p>
    <w:p w:rsidR="00A12CCD" w:rsidRPr="00F448EA" w:rsidRDefault="00A12CCD" w:rsidP="00DB341F">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14.</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Cyclo, a sort of tricycle rickshaw,</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the most popular means of transport in Viet Nam in the past</w:t>
      </w:r>
      <w:r w:rsidRPr="00F448EA">
        <w:rPr>
          <w:rFonts w:ascii="Times New Roman" w:hAnsi="Times New Roman"/>
          <w:noProof w:val="0"/>
          <w:sz w:val="24"/>
          <w:szCs w:val="28"/>
          <w:lang w:val="en-US"/>
        </w:rPr>
        <w:t>.</w:t>
      </w:r>
    </w:p>
    <w:p w:rsidR="00A12CCD" w:rsidRPr="00F448EA" w:rsidRDefault="00A12CCD" w:rsidP="00DB341F">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was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used to</w:t>
      </w:r>
      <w:r w:rsidRPr="00F448EA">
        <w:rPr>
          <w:rFonts w:ascii="Times New Roman" w:hAnsi="Times New Roman"/>
          <w:noProof w:val="0"/>
          <w:color w:val="000000"/>
          <w:sz w:val="24"/>
          <w:szCs w:val="24"/>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used to be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would be</w:t>
      </w:r>
    </w:p>
    <w:p w:rsidR="00A12CCD" w:rsidRPr="00F448EA" w:rsidRDefault="00A12CCD" w:rsidP="00DB341F">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15.</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We wish LCD projectors</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still expensive</w:t>
      </w:r>
      <w:r w:rsidRPr="00F448EA">
        <w:rPr>
          <w:rFonts w:ascii="Times New Roman" w:hAnsi="Times New Roman"/>
          <w:noProof w:val="0"/>
          <w:sz w:val="24"/>
          <w:szCs w:val="28"/>
          <w:lang w:val="en-US"/>
        </w:rPr>
        <w:t>.</w:t>
      </w:r>
    </w:p>
    <w:p w:rsidR="00A12CCD" w:rsidRPr="00F448EA" w:rsidRDefault="00A12CCD" w:rsidP="00A77F83">
      <w:pPr>
        <w:tabs>
          <w:tab w:val="left" w:pos="-360"/>
          <w:tab w:val="left" w:pos="1800"/>
          <w:tab w:val="left" w:pos="4320"/>
          <w:tab w:val="left" w:pos="6840"/>
        </w:tabs>
        <w:spacing w:after="40" w:line="36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haven’t been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are not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were not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hadn’t been</w:t>
      </w:r>
    </w:p>
    <w:p w:rsidR="00A12CCD" w:rsidRPr="00F448EA" w:rsidRDefault="00A12CCD" w:rsidP="00A77F83">
      <w:pPr>
        <w:tabs>
          <w:tab w:val="left" w:pos="-360"/>
        </w:tabs>
        <w:spacing w:after="40" w:line="240" w:lineRule="auto"/>
        <w:ind w:left="-720" w:right="-720"/>
        <w:jc w:val="both"/>
        <w:rPr>
          <w:rFonts w:ascii="Times New Roman" w:hAnsi="Times New Roman"/>
          <w:b/>
          <w:noProof w:val="0"/>
          <w:color w:val="000000"/>
          <w:sz w:val="24"/>
          <w:szCs w:val="24"/>
          <w:lang w:val="en-US"/>
        </w:rPr>
      </w:pPr>
      <w:r w:rsidRPr="00F448EA">
        <w:rPr>
          <w:rFonts w:ascii="Times New Roman" w:hAnsi="Times New Roman"/>
          <w:b/>
          <w:noProof w:val="0"/>
          <w:color w:val="000000"/>
          <w:sz w:val="24"/>
          <w:szCs w:val="24"/>
          <w:lang w:val="en-US"/>
        </w:rPr>
        <w:t>IV.</w:t>
      </w:r>
      <w:r w:rsidRPr="00F448EA">
        <w:rPr>
          <w:rFonts w:ascii="Times New Roman" w:hAnsi="Times New Roman"/>
          <w:b/>
          <w:noProof w:val="0"/>
          <w:color w:val="000000"/>
          <w:sz w:val="24"/>
          <w:szCs w:val="24"/>
          <w:lang w:val="en-US"/>
        </w:rPr>
        <w:tab/>
        <w:t>Fill in each blank in the passage with the correct word from the box. There are some extra words.</w:t>
      </w:r>
    </w:p>
    <w:p w:rsidR="00A12CCD" w:rsidRPr="00F448EA" w:rsidRDefault="00A9099C" w:rsidP="00062BD0">
      <w:pPr>
        <w:spacing w:after="40" w:line="240" w:lineRule="auto"/>
        <w:ind w:left="-720" w:right="-720"/>
        <w:jc w:val="center"/>
        <w:rPr>
          <w:rFonts w:ascii="Times New Roman" w:hAnsi="Times New Roman"/>
          <w:b/>
          <w:noProof w:val="0"/>
          <w:color w:val="000000"/>
          <w:sz w:val="24"/>
          <w:szCs w:val="24"/>
          <w:lang w:val="en-US"/>
        </w:rPr>
      </w:pPr>
      <w:r>
        <w:rPr>
          <w:rFonts w:ascii="Times New Roman" w:hAnsi="Times New Roman"/>
          <w:b/>
          <w:color w:val="000000"/>
          <w:sz w:val="24"/>
          <w:szCs w:val="24"/>
          <w:lang w:eastAsia="vi-VN"/>
        </w:rPr>
      </w:r>
      <w:r>
        <w:rPr>
          <w:rFonts w:ascii="Times New Roman" w:hAnsi="Times New Roman"/>
          <w:b/>
          <w:color w:val="000000"/>
          <w:sz w:val="24"/>
          <w:szCs w:val="24"/>
          <w:lang w:eastAsia="vi-VN"/>
        </w:rPr>
        <w:pict>
          <v:shape id="_x0000_s1189" type="#_x0000_t202" style="width:348.45pt;height:38.05pt;visibility:visible;mso-left-percent:-10001;mso-top-percent:-10001;mso-position-horizontal:absolute;mso-position-horizontal-relative:char;mso-position-vertical:absolute;mso-position-vertical-relative:line;mso-left-percent:-10001;mso-top-percent:-10001">
            <v:textbox>
              <w:txbxContent>
                <w:p w:rsidR="00DF6398" w:rsidRDefault="00DF6398" w:rsidP="008C30F1">
                  <w:pPr>
                    <w:tabs>
                      <w:tab w:val="center" w:pos="720"/>
                      <w:tab w:val="center" w:pos="2160"/>
                      <w:tab w:val="center" w:pos="3960"/>
                      <w:tab w:val="center" w:pos="5760"/>
                    </w:tabs>
                    <w:spacing w:after="40" w:line="240" w:lineRule="auto"/>
                    <w:ind w:right="-720"/>
                    <w:jc w:val="both"/>
                    <w:rPr>
                      <w:rFonts w:ascii="Times New Roman" w:hAnsi="Times New Roman"/>
                      <w:noProof w:val="0"/>
                      <w:sz w:val="24"/>
                      <w:szCs w:val="24"/>
                      <w:lang w:val="en-US"/>
                    </w:rPr>
                  </w:pPr>
                  <w:r>
                    <w:rPr>
                      <w:rFonts w:ascii="Times New Roman" w:hAnsi="Times New Roman"/>
                      <w:i/>
                      <w:iCs/>
                      <w:noProof w:val="0"/>
                      <w:color w:val="000000"/>
                      <w:sz w:val="24"/>
                      <w:szCs w:val="24"/>
                      <w:lang w:val="en-US"/>
                    </w:rPr>
                    <w:tab/>
                  </w:r>
                  <w:r w:rsidRPr="00F914E1">
                    <w:rPr>
                      <w:rFonts w:ascii="Times New Roman" w:hAnsi="Times New Roman"/>
                      <w:i/>
                      <w:iCs/>
                      <w:noProof w:val="0"/>
                      <w:color w:val="000000"/>
                      <w:sz w:val="24"/>
                      <w:szCs w:val="24"/>
                      <w:lang w:val="en-US"/>
                    </w:rPr>
                    <w:t>unique</w:t>
                  </w:r>
                  <w:r>
                    <w:rPr>
                      <w:rFonts w:ascii="Times New Roman" w:hAnsi="Times New Roman"/>
                      <w:noProof w:val="0"/>
                      <w:sz w:val="24"/>
                      <w:szCs w:val="24"/>
                      <w:lang w:val="en-US"/>
                    </w:rPr>
                    <w:tab/>
                  </w:r>
                  <w:r w:rsidRPr="00F914E1">
                    <w:rPr>
                      <w:rFonts w:ascii="Times New Roman" w:hAnsi="Times New Roman"/>
                      <w:i/>
                      <w:iCs/>
                      <w:noProof w:val="0"/>
                      <w:color w:val="000000"/>
                      <w:sz w:val="24"/>
                      <w:szCs w:val="24"/>
                      <w:lang w:val="en-US"/>
                    </w:rPr>
                    <w:t>history</w:t>
                  </w:r>
                  <w:r>
                    <w:rPr>
                      <w:rFonts w:ascii="Times New Roman" w:hAnsi="Times New Roman"/>
                      <w:noProof w:val="0"/>
                      <w:sz w:val="24"/>
                      <w:szCs w:val="24"/>
                      <w:lang w:val="en-US"/>
                    </w:rPr>
                    <w:tab/>
                  </w:r>
                  <w:r w:rsidRPr="00F914E1">
                    <w:rPr>
                      <w:rFonts w:ascii="Times New Roman" w:hAnsi="Times New Roman"/>
                      <w:i/>
                      <w:iCs/>
                      <w:noProof w:val="0"/>
                      <w:color w:val="000000"/>
                      <w:sz w:val="24"/>
                      <w:szCs w:val="24"/>
                      <w:lang w:val="en-US"/>
                    </w:rPr>
                    <w:t>characteristics</w:t>
                  </w:r>
                  <w:r>
                    <w:rPr>
                      <w:rFonts w:ascii="Times New Roman" w:hAnsi="Times New Roman"/>
                      <w:noProof w:val="0"/>
                      <w:sz w:val="24"/>
                      <w:szCs w:val="24"/>
                      <w:lang w:val="en-US"/>
                    </w:rPr>
                    <w:tab/>
                  </w:r>
                  <w:r w:rsidRPr="00F914E1">
                    <w:rPr>
                      <w:rFonts w:ascii="Times New Roman" w:hAnsi="Times New Roman"/>
                      <w:i/>
                      <w:iCs/>
                      <w:noProof w:val="0"/>
                      <w:color w:val="000000"/>
                      <w:sz w:val="24"/>
                      <w:szCs w:val="24"/>
                      <w:lang w:val="en-US"/>
                    </w:rPr>
                    <w:t>historical</w:t>
                  </w:r>
                </w:p>
                <w:p w:rsidR="00DF6398" w:rsidRPr="008C30F1" w:rsidRDefault="00DF6398" w:rsidP="008C30F1">
                  <w:pPr>
                    <w:tabs>
                      <w:tab w:val="center" w:pos="720"/>
                      <w:tab w:val="center" w:pos="2160"/>
                      <w:tab w:val="center" w:pos="3960"/>
                      <w:tab w:val="center" w:pos="5760"/>
                    </w:tabs>
                    <w:spacing w:after="40" w:line="240" w:lineRule="auto"/>
                    <w:ind w:right="-720"/>
                    <w:jc w:val="both"/>
                    <w:rPr>
                      <w:rFonts w:ascii="Times New Roman" w:hAnsi="Times New Roman"/>
                      <w:noProof w:val="0"/>
                      <w:sz w:val="24"/>
                      <w:szCs w:val="24"/>
                      <w:lang w:val="en-US"/>
                    </w:rPr>
                  </w:pPr>
                  <w:r>
                    <w:rPr>
                      <w:rFonts w:ascii="Times New Roman" w:hAnsi="Times New Roman"/>
                      <w:noProof w:val="0"/>
                      <w:sz w:val="24"/>
                      <w:szCs w:val="24"/>
                      <w:lang w:val="en-US"/>
                    </w:rPr>
                    <w:tab/>
                  </w:r>
                  <w:r w:rsidRPr="00F914E1">
                    <w:rPr>
                      <w:rFonts w:ascii="Times New Roman" w:hAnsi="Times New Roman"/>
                      <w:i/>
                      <w:iCs/>
                      <w:noProof w:val="0"/>
                      <w:color w:val="000000"/>
                      <w:sz w:val="24"/>
                      <w:szCs w:val="24"/>
                      <w:lang w:val="en-US"/>
                    </w:rPr>
                    <w:t>home</w:t>
                  </w:r>
                  <w:r>
                    <w:rPr>
                      <w:rFonts w:ascii="Times New Roman" w:hAnsi="Times New Roman"/>
                      <w:noProof w:val="0"/>
                      <w:sz w:val="24"/>
                      <w:szCs w:val="24"/>
                      <w:lang w:val="en-US"/>
                    </w:rPr>
                    <w:tab/>
                  </w:r>
                  <w:r w:rsidRPr="00F914E1">
                    <w:rPr>
                      <w:rFonts w:ascii="Times New Roman" w:hAnsi="Times New Roman"/>
                      <w:i/>
                      <w:iCs/>
                      <w:noProof w:val="0"/>
                      <w:color w:val="000000"/>
                      <w:sz w:val="24"/>
                      <w:szCs w:val="24"/>
                      <w:lang w:val="en-US"/>
                    </w:rPr>
                    <w:t>houses</w:t>
                  </w:r>
                  <w:r>
                    <w:rPr>
                      <w:rFonts w:ascii="Times New Roman" w:hAnsi="Times New Roman"/>
                      <w:noProof w:val="0"/>
                      <w:sz w:val="24"/>
                      <w:szCs w:val="24"/>
                      <w:lang w:val="en-US"/>
                    </w:rPr>
                    <w:tab/>
                  </w:r>
                  <w:r w:rsidRPr="00F914E1">
                    <w:rPr>
                      <w:rFonts w:ascii="Times New Roman" w:hAnsi="Times New Roman"/>
                      <w:i/>
                      <w:iCs/>
                      <w:noProof w:val="0"/>
                      <w:color w:val="000000"/>
                      <w:sz w:val="24"/>
                      <w:szCs w:val="24"/>
                      <w:lang w:val="en-US"/>
                    </w:rPr>
                    <w:t>variety</w:t>
                  </w:r>
                  <w:r>
                    <w:rPr>
                      <w:rFonts w:ascii="Times New Roman" w:hAnsi="Times New Roman"/>
                      <w:noProof w:val="0"/>
                      <w:sz w:val="24"/>
                      <w:szCs w:val="24"/>
                      <w:lang w:val="en-US"/>
                    </w:rPr>
                    <w:tab/>
                  </w:r>
                  <w:r w:rsidRPr="00F914E1">
                    <w:rPr>
                      <w:rFonts w:ascii="Times New Roman" w:hAnsi="Times New Roman"/>
                      <w:i/>
                      <w:iCs/>
                      <w:noProof w:val="0"/>
                      <w:color w:val="000000"/>
                      <w:sz w:val="24"/>
                      <w:szCs w:val="24"/>
                      <w:lang w:val="en-US"/>
                    </w:rPr>
                    <w:t>popular</w:t>
                  </w:r>
                </w:p>
              </w:txbxContent>
            </v:textbox>
            <w10:anchorlock/>
          </v:shape>
        </w:pict>
      </w:r>
    </w:p>
    <w:p w:rsidR="00A12CCD" w:rsidRPr="00F448EA" w:rsidRDefault="00A12CCD" w:rsidP="00C44E9F">
      <w:pPr>
        <w:tabs>
          <w:tab w:val="left" w:pos="-360"/>
        </w:tabs>
        <w:spacing w:before="120"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Ha Noi’s Old Quarter was established hundreds of years ago on the east side of the ancient Thang Long citadel. In the old days, the Old Quarter, a system of narrow streets,alleys and houses, was (16)</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 to several guilds such as bronze casting,forging, jewelry making, wood carving, silk and clothes trading. Small, beautifully styledhouses built along with a (17)</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local culture. Streets in the Old Quarterstill </w:t>
      </w:r>
      <w:r w:rsidRPr="00F448EA">
        <w:rPr>
          <w:rFonts w:ascii="Times New Roman" w:hAnsi="Times New Roman"/>
          <w:noProof w:val="0"/>
          <w:color w:val="000000"/>
          <w:sz w:val="24"/>
          <w:szCs w:val="24"/>
          <w:lang w:val="en-US"/>
        </w:rPr>
        <w:lastRenderedPageBreak/>
        <w:t>have names describing their original goods or craft, for example, Hang Bac or “SilverStreet”. The ground-floor shops of the (18)</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here now sell handicrafts,fine arts, and food. But the quarter also has a number of pagodas, temples, (19)</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relics, and festivals dedicated to the founders of some of the local crafts. Now, many guild streets, like Hang Quat street, don’t make fans anymore, but they are remembered as craft streets. The architecture and lifestyle of the local people reflect typical (20)</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of traditional guild streets in Ha Noi.</w:t>
      </w:r>
    </w:p>
    <w:p w:rsidR="00A12CCD" w:rsidRPr="00F448EA" w:rsidRDefault="00A12CCD" w:rsidP="00580598">
      <w:pPr>
        <w:tabs>
          <w:tab w:val="left" w:pos="-360"/>
        </w:tabs>
        <w:spacing w:before="240" w:after="40" w:line="240" w:lineRule="auto"/>
        <w:ind w:left="-720" w:right="-720"/>
        <w:jc w:val="both"/>
        <w:rPr>
          <w:rFonts w:ascii="Times New Roman" w:hAnsi="Times New Roman"/>
          <w:b/>
          <w:noProof w:val="0"/>
          <w:color w:val="000000"/>
          <w:sz w:val="24"/>
          <w:szCs w:val="24"/>
          <w:lang w:val="en-US"/>
        </w:rPr>
      </w:pPr>
      <w:r w:rsidRPr="00F448EA">
        <w:rPr>
          <w:rFonts w:ascii="Times New Roman" w:hAnsi="Times New Roman"/>
          <w:b/>
          <w:noProof w:val="0"/>
          <w:color w:val="000000"/>
          <w:sz w:val="24"/>
          <w:szCs w:val="24"/>
          <w:lang w:val="en-US"/>
        </w:rPr>
        <w:t>V.</w:t>
      </w:r>
      <w:r w:rsidRPr="00F448EA">
        <w:rPr>
          <w:rFonts w:ascii="Times New Roman" w:hAnsi="Times New Roman"/>
          <w:b/>
          <w:noProof w:val="0"/>
          <w:color w:val="000000"/>
          <w:sz w:val="24"/>
          <w:szCs w:val="24"/>
          <w:lang w:val="en-US"/>
        </w:rPr>
        <w:tab/>
        <w:t>Read the situations and write wishes you want to make for them.</w:t>
      </w:r>
    </w:p>
    <w:p w:rsidR="00A12CCD" w:rsidRPr="00F448EA" w:rsidRDefault="00A12CCD" w:rsidP="00580598">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1.</w:t>
      </w:r>
      <w:r w:rsidRPr="00F448EA">
        <w:rPr>
          <w:rFonts w:ascii="Times New Roman" w:hAnsi="Times New Roman"/>
          <w:noProof w:val="0"/>
          <w:color w:val="000000"/>
          <w:sz w:val="24"/>
          <w:szCs w:val="24"/>
          <w:lang w:val="en-US"/>
        </w:rPr>
        <w:tab/>
        <w:t>Many schools are overcrowded because there are so many children in Viet Nam.</w:t>
      </w:r>
    </w:p>
    <w:p w:rsidR="00A12CCD" w:rsidRPr="00F448EA" w:rsidRDefault="00A12CCD" w:rsidP="00580598">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I wish</w:t>
      </w:r>
      <w:r w:rsidRPr="00F448EA">
        <w:rPr>
          <w:rFonts w:ascii="Times New Roman" w:hAnsi="Times New Roman"/>
          <w:noProof w:val="0"/>
          <w:color w:val="000000"/>
          <w:sz w:val="24"/>
          <w:szCs w:val="24"/>
          <w:lang w:val="en-US"/>
        </w:rPr>
        <w:tab/>
        <w:t>.</w:t>
      </w:r>
    </w:p>
    <w:p w:rsidR="00A12CCD" w:rsidRPr="00F448EA" w:rsidRDefault="00A12CCD" w:rsidP="00580598">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2.</w:t>
      </w:r>
      <w:r w:rsidRPr="00F448EA">
        <w:rPr>
          <w:rFonts w:ascii="Times New Roman" w:hAnsi="Times New Roman"/>
          <w:noProof w:val="0"/>
          <w:color w:val="000000"/>
          <w:sz w:val="24"/>
          <w:szCs w:val="24"/>
          <w:lang w:val="en-US"/>
        </w:rPr>
        <w:tab/>
        <w:t>My school has no playground equipment or extra activities.</w:t>
      </w:r>
    </w:p>
    <w:p w:rsidR="00A12CCD" w:rsidRPr="00F448EA" w:rsidRDefault="00A12CCD" w:rsidP="00580598">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I wish</w:t>
      </w:r>
      <w:r w:rsidRPr="00F448EA">
        <w:rPr>
          <w:rFonts w:ascii="Times New Roman" w:hAnsi="Times New Roman"/>
          <w:noProof w:val="0"/>
          <w:color w:val="000000"/>
          <w:sz w:val="24"/>
          <w:szCs w:val="24"/>
          <w:lang w:val="en-US"/>
        </w:rPr>
        <w:tab/>
        <w:t>.</w:t>
      </w:r>
    </w:p>
    <w:p w:rsidR="00A12CCD" w:rsidRPr="00F448EA" w:rsidRDefault="00A12CCD" w:rsidP="00580598">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3.</w:t>
      </w:r>
      <w:r w:rsidRPr="00F448EA">
        <w:rPr>
          <w:rFonts w:ascii="Times New Roman" w:hAnsi="Times New Roman"/>
          <w:noProof w:val="0"/>
          <w:color w:val="000000"/>
          <w:sz w:val="24"/>
          <w:szCs w:val="24"/>
          <w:lang w:val="en-US"/>
        </w:rPr>
        <w:tab/>
        <w:t>In the Mekong Delta, small children go through some foot bridges in order to get to school.</w:t>
      </w:r>
    </w:p>
    <w:p w:rsidR="00A12CCD" w:rsidRPr="00F448EA" w:rsidRDefault="00A12CCD" w:rsidP="00580598">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I wish</w:t>
      </w:r>
      <w:r w:rsidRPr="00F448EA">
        <w:rPr>
          <w:rFonts w:ascii="Times New Roman" w:hAnsi="Times New Roman"/>
          <w:noProof w:val="0"/>
          <w:color w:val="000000"/>
          <w:sz w:val="24"/>
          <w:szCs w:val="24"/>
          <w:lang w:val="en-US"/>
        </w:rPr>
        <w:tab/>
        <w:t>.</w:t>
      </w:r>
    </w:p>
    <w:p w:rsidR="00A12CCD" w:rsidRPr="00F448EA" w:rsidRDefault="00A12CCD" w:rsidP="00580598">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4.</w:t>
      </w:r>
      <w:r w:rsidRPr="00F448EA">
        <w:rPr>
          <w:rFonts w:ascii="Times New Roman" w:hAnsi="Times New Roman"/>
          <w:noProof w:val="0"/>
          <w:color w:val="000000"/>
          <w:sz w:val="24"/>
          <w:szCs w:val="24"/>
          <w:lang w:val="en-US"/>
        </w:rPr>
        <w:tab/>
        <w:t>Kindergarten teachers don’t have training courses in making handmade teaching materials.</w:t>
      </w:r>
    </w:p>
    <w:p w:rsidR="00A12CCD" w:rsidRPr="00F448EA" w:rsidRDefault="00A12CCD" w:rsidP="00580598">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I wish</w:t>
      </w:r>
      <w:r w:rsidRPr="00F448EA">
        <w:rPr>
          <w:rFonts w:ascii="Times New Roman" w:hAnsi="Times New Roman"/>
          <w:noProof w:val="0"/>
          <w:color w:val="000000"/>
          <w:sz w:val="24"/>
          <w:szCs w:val="24"/>
          <w:lang w:val="en-US"/>
        </w:rPr>
        <w:tab/>
        <w:t>.</w:t>
      </w:r>
    </w:p>
    <w:p w:rsidR="00A12CCD" w:rsidRPr="00F448EA" w:rsidRDefault="00A12CCD" w:rsidP="00580598">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5.</w:t>
      </w:r>
      <w:r w:rsidRPr="00F448EA">
        <w:rPr>
          <w:rFonts w:ascii="Times New Roman" w:hAnsi="Times New Roman"/>
          <w:noProof w:val="0"/>
          <w:color w:val="000000"/>
          <w:sz w:val="24"/>
          <w:szCs w:val="24"/>
          <w:lang w:val="en-US"/>
        </w:rPr>
        <w:tab/>
        <w:t>Children from poor families can’t go to school because they have to earn money to support their families.</w:t>
      </w:r>
    </w:p>
    <w:p w:rsidR="00A12CCD" w:rsidRPr="00F448EA" w:rsidRDefault="00A12CCD" w:rsidP="00D63BC7">
      <w:pPr>
        <w:tabs>
          <w:tab w:val="left" w:pos="-360"/>
          <w:tab w:val="left" w:leader="underscore" w:pos="10080"/>
        </w:tabs>
        <w:spacing w:after="40" w:line="36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 xml:space="preserve">I wish </w:t>
      </w:r>
      <w:r w:rsidRPr="00F448EA">
        <w:rPr>
          <w:rFonts w:ascii="Times New Roman" w:hAnsi="Times New Roman"/>
          <w:noProof w:val="0"/>
          <w:color w:val="000000"/>
          <w:sz w:val="24"/>
          <w:szCs w:val="24"/>
          <w:lang w:val="en-US"/>
        </w:rPr>
        <w:tab/>
        <w:t>.</w:t>
      </w:r>
    </w:p>
    <w:p w:rsidR="00A12CCD" w:rsidRPr="00F448EA" w:rsidRDefault="00A12CCD" w:rsidP="00D63BC7">
      <w:pPr>
        <w:tabs>
          <w:tab w:val="left" w:pos="-360"/>
        </w:tabs>
        <w:spacing w:after="40" w:line="240" w:lineRule="auto"/>
        <w:ind w:left="-360" w:right="-720" w:hanging="360"/>
        <w:jc w:val="both"/>
        <w:rPr>
          <w:rFonts w:ascii="Times New Roman" w:hAnsi="Times New Roman"/>
          <w:b/>
          <w:bCs/>
          <w:noProof w:val="0"/>
          <w:color w:val="000000"/>
          <w:sz w:val="24"/>
          <w:szCs w:val="24"/>
          <w:lang w:val="en-US"/>
        </w:rPr>
      </w:pPr>
      <w:r w:rsidRPr="00F448EA">
        <w:rPr>
          <w:rFonts w:ascii="Times New Roman" w:hAnsi="Times New Roman"/>
          <w:b/>
          <w:bCs/>
          <w:noProof w:val="0"/>
          <w:color w:val="000000"/>
          <w:sz w:val="24"/>
          <w:szCs w:val="24"/>
          <w:lang w:val="en-US"/>
        </w:rPr>
        <w:t>VI.</w:t>
      </w:r>
      <w:r w:rsidRPr="00F448EA">
        <w:rPr>
          <w:rFonts w:ascii="Times New Roman" w:hAnsi="Times New Roman"/>
          <w:b/>
          <w:bCs/>
          <w:noProof w:val="0"/>
          <w:color w:val="000000"/>
          <w:sz w:val="24"/>
          <w:szCs w:val="24"/>
          <w:lang w:val="en-US"/>
        </w:rPr>
        <w:tab/>
        <w:t>Choose the word or phrase among A, B, C or D that best fits the blank space in the following passage.</w:t>
      </w:r>
    </w:p>
    <w:p w:rsidR="00A12CCD" w:rsidRPr="00F448EA" w:rsidRDefault="00A12CCD" w:rsidP="00D63BC7">
      <w:pPr>
        <w:spacing w:after="40" w:line="240" w:lineRule="auto"/>
        <w:ind w:left="-720" w:right="-720"/>
        <w:jc w:val="center"/>
        <w:rPr>
          <w:rFonts w:ascii="Times New Roman" w:hAnsi="Times New Roman"/>
          <w:b/>
          <w:noProof w:val="0"/>
          <w:sz w:val="26"/>
          <w:szCs w:val="26"/>
          <w:lang w:val="en-US"/>
        </w:rPr>
      </w:pPr>
      <w:r w:rsidRPr="00F448EA">
        <w:rPr>
          <w:rFonts w:ascii="Times New Roman" w:hAnsi="Times New Roman"/>
          <w:b/>
          <w:bCs/>
          <w:noProof w:val="0"/>
          <w:color w:val="000000"/>
          <w:sz w:val="26"/>
          <w:szCs w:val="26"/>
          <w:lang w:val="en-US"/>
        </w:rPr>
        <w:t>The Game of Squares</w:t>
      </w:r>
    </w:p>
    <w:p w:rsidR="00A12CCD" w:rsidRPr="00F448EA" w:rsidRDefault="00A12CCD" w:rsidP="009A0095">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Either boys or girls, usually aged from seven to ten, play the two-person game of"Mandarin's Box". They draw a rectangle on the ground and (26)</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it into ten smallsquares called "rice fields" or "fish ponds”.</w:t>
      </w:r>
    </w:p>
    <w:p w:rsidR="00A12CCD" w:rsidRPr="00F448EA" w:rsidRDefault="00A9099C" w:rsidP="009A0095">
      <w:pPr>
        <w:tabs>
          <w:tab w:val="left" w:pos="-360"/>
        </w:tabs>
        <w:spacing w:after="40" w:line="240" w:lineRule="auto"/>
        <w:ind w:left="-720" w:right="-720"/>
        <w:jc w:val="both"/>
        <w:rPr>
          <w:rFonts w:ascii="Times New Roman" w:hAnsi="Times New Roman"/>
          <w:noProof w:val="0"/>
          <w:sz w:val="24"/>
          <w:szCs w:val="24"/>
          <w:lang w:val="en-US"/>
        </w:rPr>
      </w:pPr>
      <w:r>
        <w:rPr>
          <w:lang w:val="en-US"/>
        </w:rPr>
        <w:pict>
          <v:shape id="Picture 325" o:spid="_x0000_s1063" type="#_x0000_t75" alt="Kết quả hình ảnh cho ô ăn quan" style="position:absolute;left:0;text-align:left;margin-left:372.25pt;margin-top:2.15pt;width:131.35pt;height:93.75pt;z-index:113;visibility:visible">
            <v:imagedata r:id="rId27" o:title=""/>
            <w10:wrap type="square"/>
          </v:shape>
        </w:pict>
      </w:r>
      <w:r w:rsidR="00A12CCD" w:rsidRPr="00F448EA">
        <w:rPr>
          <w:rFonts w:ascii="Times New Roman" w:hAnsi="Times New Roman"/>
          <w:noProof w:val="0"/>
          <w:sz w:val="24"/>
          <w:szCs w:val="24"/>
          <w:lang w:val="en-US"/>
        </w:rPr>
        <w:tab/>
      </w:r>
      <w:r w:rsidR="00A12CCD" w:rsidRPr="00F448EA">
        <w:rPr>
          <w:rFonts w:ascii="Times New Roman" w:hAnsi="Times New Roman"/>
          <w:noProof w:val="0"/>
          <w:color w:val="000000"/>
          <w:sz w:val="24"/>
          <w:szCs w:val="24"/>
          <w:lang w:val="en-US"/>
        </w:rPr>
        <w:t>They also draw two additional semi-circular boxesat the two (27)</w:t>
      </w:r>
      <w:r w:rsidR="00A12CCD" w:rsidRPr="00F448EA">
        <w:rPr>
          <w:rFonts w:ascii="Times New Roman" w:hAnsi="Times New Roman"/>
          <w:noProof w:val="0"/>
          <w:color w:val="000000"/>
          <w:sz w:val="24"/>
          <w:szCs w:val="24"/>
          <w:u w:val="single"/>
          <w:lang w:val="en-US"/>
        </w:rPr>
        <w:tab/>
      </w:r>
      <w:r w:rsidR="00A12CCD" w:rsidRPr="00F448EA">
        <w:rPr>
          <w:rFonts w:ascii="Times New Roman" w:hAnsi="Times New Roman"/>
          <w:noProof w:val="0"/>
          <w:color w:val="000000"/>
          <w:sz w:val="24"/>
          <w:szCs w:val="24"/>
          <w:lang w:val="en-US"/>
        </w:rPr>
        <w:t>of the rectangle, which are called"mandarin's boxes" - the game's name. Each person has 25 small pebbles and a bigger stone.</w:t>
      </w:r>
    </w:p>
    <w:p w:rsidR="00A12CCD" w:rsidRPr="00F448EA" w:rsidRDefault="00A12CCD" w:rsidP="0012216B">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Each player places the stone in one of the mandarin's boxes and five small pebbles in each of the other squares. Then the game begins. The first player takes up the contents of one square on his or her side ofthe board, but not a mandarin's box and distributes the pebbles one by one, (28)</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withthe next square in (29)</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direction. Since each square contains five pebbles at thebeginning, the first move will distribute five pebbles to the left or right.</w:t>
      </w:r>
    </w:p>
    <w:p w:rsidR="00A12CCD" w:rsidRPr="00F448EA" w:rsidRDefault="00A12CCD" w:rsidP="005B2292">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After the last pebble is distributed, the player takes the contents of the following squareand repeats the distribution (30)</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But if the following square is one of the mandarin'sboxes, the turn ends and passes to the other player.</w:t>
      </w:r>
    </w:p>
    <w:p w:rsidR="00A12CCD" w:rsidRPr="00F448EA" w:rsidRDefault="00A12CCD" w:rsidP="008B4475">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If the last pebble falls into a square that precedes one empty square, the player wins allthe contents of the square following the empty square and (31)</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these pebbles from theboard. However, if there are two or more empty squares in a row, the player (32)</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hisor her turn.</w:t>
      </w:r>
    </w:p>
    <w:p w:rsidR="00A12CCD" w:rsidRPr="00F448EA" w:rsidRDefault="00A12CCD" w:rsidP="008B4475">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Once a player has taken pebbles from the board, the turn is (33)</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to the otherplayer. If all five squares on one player's side of the board are emptied at any time, that player must place one pebble he or she has aside back in each of the five squares so that the game can resume.</w:t>
      </w:r>
    </w:p>
    <w:p w:rsidR="00A12CCD" w:rsidRPr="00F448EA" w:rsidRDefault="00A12CCD" w:rsidP="00366DB3">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The game (34)</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until the two mandarins' boxes have both been (35)</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At theend of the game, the player with more pebbles wins, with each of the large stones counting as ten points.</w:t>
      </w:r>
    </w:p>
    <w:p w:rsidR="00A12CCD" w:rsidRPr="00F448EA" w:rsidRDefault="00A12CCD" w:rsidP="00366DB3">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26.</w:t>
      </w: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share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divide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separate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leave</w:t>
      </w:r>
    </w:p>
    <w:p w:rsidR="00A12CCD" w:rsidRPr="00F448EA" w:rsidRDefault="00A12CCD" w:rsidP="00366DB3">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27.</w:t>
      </w: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ends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aims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small points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stops</w:t>
      </w:r>
    </w:p>
    <w:p w:rsidR="00A12CCD" w:rsidRPr="00F448EA" w:rsidRDefault="00A12CCD" w:rsidP="00366DB3">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28.</w:t>
      </w: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start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to start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starting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 xml:space="preserve"> h</w:t>
      </w:r>
      <w:r w:rsidRPr="00F448EA">
        <w:rPr>
          <w:rFonts w:ascii="Times New Roman" w:hAnsi="Times New Roman"/>
          <w:noProof w:val="0"/>
          <w:color w:val="000000"/>
          <w:sz w:val="24"/>
          <w:szCs w:val="24"/>
          <w:lang w:val="en-US"/>
        </w:rPr>
        <w:t>aving started</w:t>
      </w:r>
    </w:p>
    <w:p w:rsidR="00A12CCD" w:rsidRPr="00F448EA" w:rsidRDefault="00A12CCD" w:rsidP="00366DB3">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29.</w:t>
      </w: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no</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all</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both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either</w:t>
      </w:r>
    </w:p>
    <w:p w:rsidR="00A12CCD" w:rsidRPr="00F448EA" w:rsidRDefault="00A12CCD" w:rsidP="00366DB3">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30.</w:t>
      </w: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action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process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change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method</w:t>
      </w:r>
    </w:p>
    <w:p w:rsidR="00A12CCD" w:rsidRPr="00F448EA" w:rsidRDefault="00A12CCD" w:rsidP="00366DB3">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31.</w:t>
      </w: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removes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disappears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leaves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ends</w:t>
      </w:r>
    </w:p>
    <w:p w:rsidR="00A12CCD" w:rsidRPr="00F448EA" w:rsidRDefault="00A12CCD" w:rsidP="00366DB3">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lastRenderedPageBreak/>
        <w:t>32.</w:t>
      </w: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wins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succeeds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fails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loses</w:t>
      </w:r>
    </w:p>
    <w:p w:rsidR="00A12CCD" w:rsidRPr="00F448EA" w:rsidRDefault="00A12CCD" w:rsidP="00366DB3">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33.</w:t>
      </w: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gone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made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passed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rewarded</w:t>
      </w:r>
    </w:p>
    <w:p w:rsidR="00A12CCD" w:rsidRPr="00F448EA" w:rsidRDefault="00A12CCD" w:rsidP="00366DB3">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34.</w:t>
      </w: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starts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continues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stops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pauses</w:t>
      </w:r>
    </w:p>
    <w:p w:rsidR="00A12CCD" w:rsidRPr="00F448EA" w:rsidRDefault="00A12CCD" w:rsidP="00690E76">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35.</w:t>
      </w: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held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moved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taken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accepted</w:t>
      </w:r>
    </w:p>
    <w:p w:rsidR="00A12CCD" w:rsidRPr="00F448EA" w:rsidRDefault="00A12CCD" w:rsidP="0035493E">
      <w:pPr>
        <w:tabs>
          <w:tab w:val="left" w:pos="-270"/>
        </w:tabs>
        <w:spacing w:after="40" w:line="240" w:lineRule="auto"/>
        <w:ind w:left="-720" w:right="-720"/>
        <w:jc w:val="both"/>
        <w:rPr>
          <w:rFonts w:ascii="Times New Roman" w:hAnsi="Times New Roman"/>
          <w:b/>
          <w:bCs/>
          <w:noProof w:val="0"/>
          <w:color w:val="000000"/>
          <w:sz w:val="24"/>
          <w:szCs w:val="24"/>
          <w:lang w:val="en-US"/>
        </w:rPr>
      </w:pPr>
      <w:r w:rsidRPr="00F448EA">
        <w:rPr>
          <w:rFonts w:ascii="Times New Roman" w:hAnsi="Times New Roman"/>
          <w:b/>
          <w:bCs/>
          <w:noProof w:val="0"/>
          <w:color w:val="000000"/>
          <w:sz w:val="24"/>
          <w:szCs w:val="24"/>
          <w:lang w:val="en-US"/>
        </w:rPr>
        <w:t>VII.</w:t>
      </w:r>
      <w:r w:rsidRPr="00F448EA">
        <w:rPr>
          <w:rFonts w:ascii="Times New Roman" w:hAnsi="Times New Roman"/>
          <w:b/>
          <w:bCs/>
          <w:noProof w:val="0"/>
          <w:color w:val="000000"/>
          <w:sz w:val="24"/>
          <w:szCs w:val="24"/>
          <w:lang w:val="en-US"/>
        </w:rPr>
        <w:tab/>
        <w:t xml:space="preserve">Read the passage, and choose the correct answer A, </w:t>
      </w:r>
      <w:r w:rsidRPr="00F448EA">
        <w:rPr>
          <w:rFonts w:ascii="Times New Roman" w:hAnsi="Times New Roman"/>
          <w:b/>
          <w:noProof w:val="0"/>
          <w:color w:val="000000"/>
          <w:sz w:val="24"/>
          <w:szCs w:val="24"/>
          <w:lang w:val="en-US"/>
        </w:rPr>
        <w:t xml:space="preserve">B, </w:t>
      </w:r>
      <w:r w:rsidRPr="00F448EA">
        <w:rPr>
          <w:rFonts w:ascii="Times New Roman" w:hAnsi="Times New Roman"/>
          <w:b/>
          <w:bCs/>
          <w:noProof w:val="0"/>
          <w:color w:val="000000"/>
          <w:spacing w:val="-10"/>
          <w:sz w:val="24"/>
          <w:szCs w:val="24"/>
          <w:lang w:val="en-US"/>
        </w:rPr>
        <w:t xml:space="preserve">C </w:t>
      </w:r>
      <w:r w:rsidRPr="00F448EA">
        <w:rPr>
          <w:rFonts w:ascii="Times New Roman" w:hAnsi="Times New Roman"/>
          <w:b/>
          <w:bCs/>
          <w:noProof w:val="0"/>
          <w:color w:val="000000"/>
          <w:sz w:val="24"/>
          <w:szCs w:val="24"/>
          <w:lang w:val="en-US"/>
        </w:rPr>
        <w:t>or D for each question.</w:t>
      </w:r>
    </w:p>
    <w:p w:rsidR="00A12CCD" w:rsidRPr="00F448EA" w:rsidRDefault="00A12CCD" w:rsidP="0035493E">
      <w:pPr>
        <w:tabs>
          <w:tab w:val="left" w:pos="-270"/>
        </w:tabs>
        <w:spacing w:after="40" w:line="240" w:lineRule="auto"/>
        <w:ind w:left="-720" w:right="-720"/>
        <w:jc w:val="center"/>
        <w:rPr>
          <w:rFonts w:ascii="Times New Roman" w:hAnsi="Times New Roman"/>
          <w:b/>
          <w:bCs/>
          <w:noProof w:val="0"/>
          <w:color w:val="000000"/>
          <w:sz w:val="26"/>
          <w:szCs w:val="26"/>
          <w:lang w:val="en-US"/>
        </w:rPr>
      </w:pPr>
      <w:r w:rsidRPr="00F448EA">
        <w:rPr>
          <w:rFonts w:ascii="Times New Roman" w:hAnsi="Times New Roman"/>
          <w:b/>
          <w:bCs/>
          <w:noProof w:val="0"/>
          <w:color w:val="000000"/>
          <w:sz w:val="26"/>
          <w:szCs w:val="26"/>
          <w:lang w:val="en-US"/>
        </w:rPr>
        <w:t>Viet Nam's Past Education System</w:t>
      </w:r>
    </w:p>
    <w:p w:rsidR="00A12CCD" w:rsidRPr="00F448EA" w:rsidRDefault="00A12CCD" w:rsidP="00FA004D">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In comparison with other developing countries, Viet Nam’s population enjoys a relatively high standard of education. In the past, Viet Nam’s educational system was affected by many cultures, of which the Chinese and French had most significant influence.</w:t>
      </w:r>
    </w:p>
    <w:p w:rsidR="00A12CCD" w:rsidRPr="00F448EA" w:rsidRDefault="00A12CCD" w:rsidP="003A06B4">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 xml:space="preserve">The Imperial Academy - the first university in Viet Nam - was built in 1076 under Emperor </w:t>
      </w:r>
      <w:r w:rsidRPr="00F448EA">
        <w:rPr>
          <w:rFonts w:ascii="Times New Roman" w:hAnsi="Times New Roman"/>
          <w:noProof w:val="0"/>
          <w:color w:val="000000"/>
          <w:sz w:val="24"/>
          <w:szCs w:val="24"/>
          <w:lang w:val="en-US" w:eastAsia="vi-VN"/>
        </w:rPr>
        <w:t xml:space="preserve">Ly </w:t>
      </w:r>
      <w:r w:rsidRPr="00F448EA">
        <w:rPr>
          <w:rFonts w:ascii="Times New Roman" w:hAnsi="Times New Roman"/>
          <w:noProof w:val="0"/>
          <w:color w:val="000000"/>
          <w:sz w:val="24"/>
          <w:szCs w:val="24"/>
          <w:lang w:val="en-US"/>
        </w:rPr>
        <w:t>Nhan Tong for the education of sons of royalty and other high-ranking officials. In 1252, the college was opened to students from various backgrounds besides royal or official ones.</w:t>
      </w:r>
    </w:p>
    <w:p w:rsidR="00A12CCD" w:rsidRPr="00F448EA" w:rsidRDefault="00A12CCD" w:rsidP="001C6972">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Before the French came, the old-type Mandarin system administered Viet Nam for approximately 2,000 years. As the French took over the government’s administration, it was converted from a Confucian system into a Western-oriented one.</w:t>
      </w:r>
    </w:p>
    <w:p w:rsidR="00A12CCD" w:rsidRPr="00F448EA" w:rsidRDefault="00A12CCD" w:rsidP="006C0E24">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In order to participate in the civil service under the French rule, the Vietnamese had to convert to the French system and were required to know the French language. In addition, they had to have a good facility with the new version of their language instead of the traditional Chinese characters which had been in use for hundreds of years.</w:t>
      </w:r>
    </w:p>
    <w:p w:rsidR="00A12CCD" w:rsidRPr="00F448EA" w:rsidRDefault="00A12CCD" w:rsidP="006C0E24">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 xml:space="preserve">At the beginning of 1900, the whole system was revised. An educational system of three levels was established: elementary, primary, and secondary education. In addition, the use of the national language (Quoc Ngu) was added to the curriculum. Emphasis was placed on </w:t>
      </w:r>
      <w:r w:rsidRPr="00F448EA">
        <w:rPr>
          <w:rFonts w:ascii="Times New Roman" w:hAnsi="Times New Roman"/>
          <w:b/>
          <w:bCs/>
          <w:noProof w:val="0"/>
          <w:color w:val="000000"/>
          <w:sz w:val="24"/>
          <w:szCs w:val="24"/>
          <w:lang w:val="en-US"/>
        </w:rPr>
        <w:t xml:space="preserve">rote learning, </w:t>
      </w:r>
      <w:r w:rsidRPr="00F448EA">
        <w:rPr>
          <w:rFonts w:ascii="Times New Roman" w:hAnsi="Times New Roman"/>
          <w:noProof w:val="0"/>
          <w:color w:val="000000"/>
          <w:sz w:val="24"/>
          <w:szCs w:val="24"/>
          <w:lang w:val="en-US"/>
        </w:rPr>
        <w:t>class discipline and other French educational methods. Several new schools and colleges were established. Accordingly, French became the second language of much importance to the students.</w:t>
      </w:r>
    </w:p>
    <w:p w:rsidR="00A12CCD" w:rsidRPr="00F448EA" w:rsidRDefault="00A12CCD" w:rsidP="00D6038C">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36.</w:t>
      </w:r>
      <w:r w:rsidRPr="00F448EA">
        <w:rPr>
          <w:rFonts w:ascii="Times New Roman" w:hAnsi="Times New Roman"/>
          <w:noProof w:val="0"/>
          <w:color w:val="000000"/>
          <w:sz w:val="24"/>
          <w:szCs w:val="24"/>
          <w:lang w:val="en-US"/>
        </w:rPr>
        <w:tab/>
        <w:t>In the past, Viet Nam enjoyed a relatively high standard of education with</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w:t>
      </w:r>
    </w:p>
    <w:p w:rsidR="00A12CCD" w:rsidRPr="00F448EA" w:rsidRDefault="00A12CCD" w:rsidP="00D6038C">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t>A. the effects of the Chinese culture</w:t>
      </w:r>
    </w:p>
    <w:p w:rsidR="00A12CCD" w:rsidRPr="00F448EA" w:rsidRDefault="00A12CCD" w:rsidP="00D6038C">
      <w:pPr>
        <w:tabs>
          <w:tab w:val="left" w:pos="-360"/>
        </w:tabs>
        <w:spacing w:after="40" w:line="240" w:lineRule="auto"/>
        <w:ind w:left="-720" w:right="-720"/>
        <w:jc w:val="both"/>
        <w:rPr>
          <w:rFonts w:ascii="Times New Roman" w:hAnsi="Times New Roman"/>
          <w:b/>
          <w:bCs/>
          <w:noProof w:val="0"/>
          <w:color w:val="000000"/>
          <w:spacing w:val="-10"/>
          <w:sz w:val="24"/>
          <w:szCs w:val="24"/>
          <w:lang w:val="en-US"/>
        </w:rPr>
      </w:pPr>
      <w:r w:rsidRPr="00F448EA">
        <w:rPr>
          <w:rFonts w:ascii="Times New Roman" w:hAnsi="Times New Roman"/>
          <w:noProof w:val="0"/>
          <w:color w:val="000000"/>
          <w:sz w:val="24"/>
          <w:szCs w:val="24"/>
          <w:lang w:val="en-US"/>
        </w:rPr>
        <w:tab/>
        <w:t xml:space="preserve">B. the reign of Emperor </w:t>
      </w:r>
      <w:r w:rsidRPr="00F448EA">
        <w:rPr>
          <w:rFonts w:ascii="Times New Roman" w:hAnsi="Times New Roman"/>
          <w:noProof w:val="0"/>
          <w:color w:val="000000"/>
          <w:sz w:val="24"/>
          <w:szCs w:val="24"/>
          <w:lang w:val="en-US" w:eastAsia="vi-VN"/>
        </w:rPr>
        <w:t xml:space="preserve">Ly </w:t>
      </w:r>
      <w:r w:rsidRPr="00F448EA">
        <w:rPr>
          <w:rFonts w:ascii="Times New Roman" w:hAnsi="Times New Roman"/>
          <w:noProof w:val="0"/>
          <w:color w:val="000000"/>
          <w:sz w:val="24"/>
          <w:szCs w:val="24"/>
          <w:lang w:val="en-US"/>
        </w:rPr>
        <w:t>Nhan Tong</w:t>
      </w:r>
    </w:p>
    <w:p w:rsidR="00A12CCD" w:rsidRPr="00F448EA" w:rsidRDefault="00A12CCD" w:rsidP="00D6038C">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b/>
          <w:bCs/>
          <w:noProof w:val="0"/>
          <w:color w:val="000000"/>
          <w:spacing w:val="-10"/>
          <w:sz w:val="24"/>
          <w:szCs w:val="24"/>
          <w:lang w:val="en-US"/>
        </w:rPr>
        <w:tab/>
        <w:t xml:space="preserve">C. </w:t>
      </w:r>
      <w:r w:rsidRPr="00F448EA">
        <w:rPr>
          <w:rFonts w:ascii="Times New Roman" w:hAnsi="Times New Roman"/>
          <w:noProof w:val="0"/>
          <w:color w:val="000000"/>
          <w:sz w:val="24"/>
          <w:szCs w:val="24"/>
          <w:lang w:val="en-US"/>
        </w:rPr>
        <w:t>the education of sons of royalty</w:t>
      </w:r>
    </w:p>
    <w:p w:rsidR="00A12CCD" w:rsidRPr="00F448EA" w:rsidRDefault="00A12CCD" w:rsidP="00D6038C">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bCs/>
          <w:noProof w:val="0"/>
          <w:color w:val="000000"/>
          <w:sz w:val="24"/>
          <w:szCs w:val="24"/>
          <w:lang w:val="en-US"/>
        </w:rPr>
        <w:tab/>
        <w:t xml:space="preserve">D. </w:t>
      </w:r>
      <w:r w:rsidRPr="00F448EA">
        <w:rPr>
          <w:rFonts w:ascii="Times New Roman" w:hAnsi="Times New Roman"/>
          <w:noProof w:val="0"/>
          <w:color w:val="000000"/>
          <w:sz w:val="24"/>
          <w:szCs w:val="24"/>
          <w:lang w:val="en-US"/>
        </w:rPr>
        <w:t>the establishment of the Imperial Academy</w:t>
      </w:r>
    </w:p>
    <w:p w:rsidR="00A12CCD" w:rsidRPr="00F448EA" w:rsidRDefault="00A12CCD" w:rsidP="00D6038C">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37.</w:t>
      </w:r>
      <w:r w:rsidRPr="00F448EA">
        <w:rPr>
          <w:rFonts w:ascii="Times New Roman" w:hAnsi="Times New Roman"/>
          <w:noProof w:val="0"/>
          <w:color w:val="000000"/>
          <w:sz w:val="24"/>
          <w:szCs w:val="24"/>
          <w:lang w:val="en-US"/>
        </w:rPr>
        <w:tab/>
        <w:t>When the French took control of Vietnamese education, they</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w:t>
      </w:r>
    </w:p>
    <w:p w:rsidR="00A12CCD" w:rsidRPr="00F448EA" w:rsidRDefault="00A12CCD" w:rsidP="00D6038C">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t>A. made Vietnamese people follow a Western-oriented education</w:t>
      </w:r>
    </w:p>
    <w:p w:rsidR="00A12CCD" w:rsidRPr="00F448EA" w:rsidRDefault="00A12CCD" w:rsidP="00D6038C">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t>B. kept the old-type Mandarin system and the French education</w:t>
      </w:r>
    </w:p>
    <w:p w:rsidR="00A12CCD" w:rsidRPr="00F448EA" w:rsidRDefault="00A12CCD" w:rsidP="00D6038C">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bCs/>
          <w:noProof w:val="0"/>
          <w:color w:val="000000"/>
          <w:spacing w:val="-10"/>
          <w:sz w:val="24"/>
          <w:szCs w:val="24"/>
          <w:lang w:val="en-US"/>
        </w:rPr>
        <w:t xml:space="preserve">C. </w:t>
      </w:r>
      <w:r w:rsidRPr="00F448EA">
        <w:rPr>
          <w:rFonts w:ascii="Times New Roman" w:hAnsi="Times New Roman"/>
          <w:noProof w:val="0"/>
          <w:color w:val="000000"/>
          <w:sz w:val="24"/>
          <w:szCs w:val="24"/>
          <w:lang w:val="en-US"/>
        </w:rPr>
        <w:t>converted the French system into the Confucian one</w:t>
      </w:r>
    </w:p>
    <w:p w:rsidR="00A12CCD" w:rsidRPr="00F448EA" w:rsidRDefault="00A12CCD" w:rsidP="00D6038C">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bCs/>
          <w:noProof w:val="0"/>
          <w:color w:val="000000"/>
          <w:sz w:val="24"/>
          <w:szCs w:val="24"/>
          <w:lang w:val="en-US"/>
        </w:rPr>
        <w:tab/>
        <w:t xml:space="preserve">D. </w:t>
      </w:r>
      <w:r w:rsidRPr="00F448EA">
        <w:rPr>
          <w:rFonts w:ascii="Times New Roman" w:hAnsi="Times New Roman"/>
          <w:noProof w:val="0"/>
          <w:color w:val="000000"/>
          <w:sz w:val="24"/>
          <w:szCs w:val="24"/>
          <w:lang w:val="en-US"/>
        </w:rPr>
        <w:t>took over the government’s administration</w:t>
      </w:r>
    </w:p>
    <w:p w:rsidR="00A12CCD" w:rsidRPr="00F448EA" w:rsidRDefault="00A12CCD" w:rsidP="00D6038C">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38.</w:t>
      </w:r>
      <w:r w:rsidRPr="00F448EA">
        <w:rPr>
          <w:rFonts w:ascii="Times New Roman" w:hAnsi="Times New Roman"/>
          <w:noProof w:val="0"/>
          <w:color w:val="000000"/>
          <w:sz w:val="24"/>
          <w:szCs w:val="24"/>
          <w:lang w:val="en-US"/>
        </w:rPr>
        <w:tab/>
        <w:t xml:space="preserve">We can infer from the passage that in the French education system in Viet Nam,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w:t>
      </w:r>
    </w:p>
    <w:p w:rsidR="00A12CCD" w:rsidRPr="00F448EA" w:rsidRDefault="00A12CCD" w:rsidP="00D6038C">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t>A.the traditional Chinese characters have been widely used</w:t>
      </w:r>
    </w:p>
    <w:p w:rsidR="00A12CCD" w:rsidRPr="00F448EA" w:rsidRDefault="00A12CCD" w:rsidP="00D6038C">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t>B. the Confucian system was banned in the beginning</w:t>
      </w:r>
    </w:p>
    <w:p w:rsidR="00A12CCD" w:rsidRPr="00F448EA" w:rsidRDefault="00A12CCD" w:rsidP="00D6038C">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bCs/>
          <w:noProof w:val="0"/>
          <w:color w:val="000000"/>
          <w:spacing w:val="-10"/>
          <w:sz w:val="24"/>
          <w:szCs w:val="24"/>
          <w:lang w:val="en-US"/>
        </w:rPr>
        <w:tab/>
        <w:t xml:space="preserve">C. </w:t>
      </w:r>
      <w:r w:rsidRPr="00F448EA">
        <w:rPr>
          <w:rFonts w:ascii="Times New Roman" w:hAnsi="Times New Roman"/>
          <w:noProof w:val="0"/>
          <w:color w:val="000000"/>
          <w:sz w:val="24"/>
          <w:szCs w:val="24"/>
          <w:lang w:val="en-US"/>
        </w:rPr>
        <w:t>the national language is the first language and French is the second one</w:t>
      </w:r>
    </w:p>
    <w:p w:rsidR="00A12CCD" w:rsidRPr="00F448EA" w:rsidRDefault="00A12CCD" w:rsidP="00D6038C">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bCs/>
          <w:noProof w:val="0"/>
          <w:color w:val="000000"/>
          <w:sz w:val="24"/>
          <w:szCs w:val="24"/>
          <w:lang w:val="en-US"/>
        </w:rPr>
        <w:tab/>
        <w:t xml:space="preserve">D. </w:t>
      </w:r>
      <w:r w:rsidRPr="00F448EA">
        <w:rPr>
          <w:rFonts w:ascii="Times New Roman" w:hAnsi="Times New Roman"/>
          <w:noProof w:val="0"/>
          <w:color w:val="000000"/>
          <w:sz w:val="24"/>
          <w:szCs w:val="24"/>
          <w:lang w:val="en-US"/>
        </w:rPr>
        <w:t>students with different academic levels could attend the Imperial Academy since 1252</w:t>
      </w:r>
    </w:p>
    <w:p w:rsidR="00A12CCD" w:rsidRPr="00F448EA" w:rsidRDefault="00A12CCD" w:rsidP="00D6038C">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39.</w:t>
      </w:r>
      <w:r w:rsidRPr="00F448EA">
        <w:rPr>
          <w:rFonts w:ascii="Times New Roman" w:hAnsi="Times New Roman"/>
          <w:noProof w:val="0"/>
          <w:color w:val="000000"/>
          <w:sz w:val="24"/>
          <w:szCs w:val="24"/>
          <w:lang w:val="en-US"/>
        </w:rPr>
        <w:tab/>
        <w:t xml:space="preserve">All of the following are true about the education in Viet Nam under the French rule EXCEPT that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p>
    <w:p w:rsidR="00A12CCD" w:rsidRPr="00F448EA" w:rsidRDefault="00A12CCD" w:rsidP="00D6038C">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t>A. the system had three levels</w:t>
      </w:r>
    </w:p>
    <w:p w:rsidR="00A12CCD" w:rsidRPr="00F448EA" w:rsidRDefault="00A12CCD" w:rsidP="00D6038C">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t>B. students only used the national language at home</w:t>
      </w:r>
    </w:p>
    <w:p w:rsidR="00A12CCD" w:rsidRPr="00F448EA" w:rsidRDefault="00A12CCD" w:rsidP="00D6038C">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t>C</w:t>
      </w:r>
      <w:r w:rsidRPr="00F448EA">
        <w:rPr>
          <w:rFonts w:ascii="Times New Roman" w:hAnsi="Times New Roman"/>
          <w:b/>
          <w:bCs/>
          <w:noProof w:val="0"/>
          <w:color w:val="000000"/>
          <w:spacing w:val="-10"/>
          <w:sz w:val="24"/>
          <w:szCs w:val="24"/>
          <w:lang w:val="en-US"/>
        </w:rPr>
        <w:t xml:space="preserve">. </w:t>
      </w:r>
      <w:r w:rsidRPr="00F448EA">
        <w:rPr>
          <w:rFonts w:ascii="Times New Roman" w:hAnsi="Times New Roman"/>
          <w:noProof w:val="0"/>
          <w:color w:val="000000"/>
          <w:sz w:val="24"/>
          <w:szCs w:val="24"/>
          <w:lang w:val="en-US"/>
        </w:rPr>
        <w:t>most students paid much attention to French</w:t>
      </w:r>
    </w:p>
    <w:p w:rsidR="00A12CCD" w:rsidRPr="00F448EA" w:rsidRDefault="00A12CCD" w:rsidP="00D6038C">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bCs/>
          <w:noProof w:val="0"/>
          <w:color w:val="000000"/>
          <w:sz w:val="24"/>
          <w:szCs w:val="24"/>
          <w:lang w:val="en-US"/>
        </w:rPr>
        <w:tab/>
        <w:t xml:space="preserve">D. </w:t>
      </w:r>
      <w:r w:rsidRPr="00F448EA">
        <w:rPr>
          <w:rFonts w:ascii="Times New Roman" w:hAnsi="Times New Roman"/>
          <w:noProof w:val="0"/>
          <w:color w:val="000000"/>
          <w:sz w:val="24"/>
          <w:szCs w:val="24"/>
          <w:lang w:val="en-US"/>
        </w:rPr>
        <w:t>several new schools and colleges were established</w:t>
      </w:r>
    </w:p>
    <w:p w:rsidR="00A12CCD" w:rsidRPr="00F448EA" w:rsidRDefault="00A12CCD" w:rsidP="00D6038C">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40.</w:t>
      </w:r>
      <w:r w:rsidRPr="00F448EA">
        <w:rPr>
          <w:rFonts w:ascii="Times New Roman" w:hAnsi="Times New Roman"/>
          <w:noProof w:val="0"/>
          <w:color w:val="000000"/>
          <w:sz w:val="24"/>
          <w:szCs w:val="24"/>
          <w:lang w:val="en-US"/>
        </w:rPr>
        <w:tab/>
        <w:t xml:space="preserve">The phrase </w:t>
      </w:r>
      <w:r w:rsidRPr="00F448EA">
        <w:rPr>
          <w:rFonts w:ascii="Times New Roman" w:hAnsi="Times New Roman"/>
          <w:b/>
          <w:bCs/>
          <w:noProof w:val="0"/>
          <w:color w:val="000000"/>
          <w:sz w:val="24"/>
          <w:szCs w:val="24"/>
          <w:lang w:val="en-US"/>
        </w:rPr>
        <w:t xml:space="preserve">“rote learning” </w:t>
      </w:r>
      <w:r w:rsidRPr="00F448EA">
        <w:rPr>
          <w:rFonts w:ascii="Times New Roman" w:hAnsi="Times New Roman"/>
          <w:noProof w:val="0"/>
          <w:color w:val="000000"/>
          <w:sz w:val="24"/>
          <w:szCs w:val="24"/>
          <w:lang w:val="en-US"/>
        </w:rPr>
        <w:t xml:space="preserve">in paragraph 5 is closest in meaning to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w:t>
      </w:r>
    </w:p>
    <w:p w:rsidR="00A12CCD" w:rsidRPr="00F448EA" w:rsidRDefault="00A12CCD" w:rsidP="00D6038C">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t>A. learning class discipline</w:t>
      </w:r>
    </w:p>
    <w:p w:rsidR="00A12CCD" w:rsidRPr="00F448EA" w:rsidRDefault="00A12CCD" w:rsidP="00D6038C">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t>B. learning the Mandarin Chinese for a while</w:t>
      </w:r>
    </w:p>
    <w:p w:rsidR="00A12CCD" w:rsidRPr="00F448EA" w:rsidRDefault="00A12CCD" w:rsidP="00D6038C">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lastRenderedPageBreak/>
        <w:tab/>
      </w:r>
      <w:r w:rsidRPr="00F448EA">
        <w:rPr>
          <w:rFonts w:ascii="Times New Roman" w:hAnsi="Times New Roman"/>
          <w:b/>
          <w:bCs/>
          <w:noProof w:val="0"/>
          <w:color w:val="000000"/>
          <w:sz w:val="24"/>
          <w:szCs w:val="24"/>
          <w:lang w:val="en-US"/>
        </w:rPr>
        <w:t xml:space="preserve">C. </w:t>
      </w:r>
      <w:r w:rsidRPr="00F448EA">
        <w:rPr>
          <w:rFonts w:ascii="Times New Roman" w:hAnsi="Times New Roman"/>
          <w:noProof w:val="0"/>
          <w:color w:val="000000"/>
          <w:sz w:val="24"/>
          <w:szCs w:val="24"/>
          <w:lang w:val="en-US"/>
        </w:rPr>
        <w:t>learning something to repeat it from memory</w:t>
      </w:r>
    </w:p>
    <w:p w:rsidR="00A12CCD" w:rsidRPr="00F448EA" w:rsidRDefault="00A12CCD" w:rsidP="00D6038C">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t>D. learning the national language in three education levels</w:t>
      </w:r>
    </w:p>
    <w:p w:rsidR="00A12CCD" w:rsidRPr="00F448EA" w:rsidRDefault="00A12CCD" w:rsidP="00CD5E44">
      <w:pPr>
        <w:tabs>
          <w:tab w:val="left" w:pos="-180"/>
        </w:tabs>
        <w:spacing w:after="40" w:line="240" w:lineRule="auto"/>
        <w:ind w:left="-180" w:right="-720" w:hanging="540"/>
        <w:jc w:val="both"/>
        <w:rPr>
          <w:rFonts w:ascii="Times New Roman" w:hAnsi="Times New Roman"/>
          <w:noProof w:val="0"/>
          <w:sz w:val="24"/>
          <w:szCs w:val="24"/>
          <w:lang w:val="en-US"/>
        </w:rPr>
      </w:pPr>
      <w:r w:rsidRPr="00F448EA">
        <w:rPr>
          <w:rFonts w:ascii="Times New Roman" w:hAnsi="Times New Roman"/>
          <w:b/>
          <w:bCs/>
          <w:noProof w:val="0"/>
          <w:color w:val="000000"/>
          <w:sz w:val="24"/>
          <w:szCs w:val="24"/>
          <w:lang w:val="en-US"/>
        </w:rPr>
        <w:t>VIII.</w:t>
      </w:r>
      <w:r w:rsidRPr="00F448EA">
        <w:rPr>
          <w:rFonts w:ascii="Times New Roman" w:hAnsi="Times New Roman"/>
          <w:b/>
          <w:bCs/>
          <w:noProof w:val="0"/>
          <w:color w:val="000000"/>
          <w:sz w:val="24"/>
          <w:szCs w:val="24"/>
          <w:lang w:val="en-US"/>
        </w:rPr>
        <w:tab/>
        <w:t>Complete the conversation about the artful toy “to he”, using the responses (A-G) given. There are two extra ones.</w:t>
      </w:r>
    </w:p>
    <w:p w:rsidR="00A12CCD" w:rsidRPr="00F448EA" w:rsidRDefault="00A12CCD" w:rsidP="00DC75A4">
      <w:pPr>
        <w:tabs>
          <w:tab w:val="left" w:pos="-360"/>
        </w:tabs>
        <w:spacing w:after="40" w:line="240" w:lineRule="auto"/>
        <w:ind w:left="-90" w:right="-720" w:hanging="63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A.</w:t>
      </w:r>
      <w:r w:rsidRPr="00F448EA">
        <w:rPr>
          <w:rFonts w:ascii="Times New Roman" w:hAnsi="Times New Roman"/>
          <w:noProof w:val="0"/>
          <w:color w:val="000000"/>
          <w:sz w:val="24"/>
          <w:szCs w:val="24"/>
          <w:lang w:val="en-US"/>
        </w:rPr>
        <w:t>They often came to markets, temples, schools and especially local festivals where children often gathered to play or accompanied their parents.</w:t>
      </w:r>
    </w:p>
    <w:p w:rsidR="00A12CCD" w:rsidRPr="00F448EA" w:rsidRDefault="00A12CCD" w:rsidP="00DC75A4">
      <w:pPr>
        <w:tabs>
          <w:tab w:val="left" w:pos="-360"/>
        </w:tabs>
        <w:spacing w:after="40" w:line="240" w:lineRule="auto"/>
        <w:ind w:left="-90" w:right="-720" w:hanging="63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B.</w:t>
      </w:r>
      <w:r w:rsidRPr="00F448EA">
        <w:rPr>
          <w:rFonts w:ascii="Times New Roman" w:hAnsi="Times New Roman"/>
          <w:noProof w:val="0"/>
          <w:color w:val="000000"/>
          <w:sz w:val="24"/>
          <w:szCs w:val="24"/>
          <w:lang w:val="en-US"/>
        </w:rPr>
        <w:t>I used to be overjoyed when your grandmother returned from the market with a “to he”.</w:t>
      </w:r>
    </w:p>
    <w:p w:rsidR="00A12CCD" w:rsidRPr="00F448EA" w:rsidRDefault="00A12CCD" w:rsidP="00DC75A4">
      <w:pPr>
        <w:tabs>
          <w:tab w:val="left" w:pos="-360"/>
        </w:tabs>
        <w:spacing w:after="40" w:line="240" w:lineRule="auto"/>
        <w:ind w:left="-90" w:right="-720" w:hanging="63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C.</w:t>
      </w:r>
      <w:r w:rsidRPr="00F448EA">
        <w:rPr>
          <w:rFonts w:ascii="Times New Roman" w:hAnsi="Times New Roman"/>
          <w:noProof w:val="0"/>
          <w:color w:val="000000"/>
          <w:sz w:val="24"/>
          <w:szCs w:val="24"/>
          <w:lang w:val="en-US"/>
        </w:rPr>
        <w:t>You may eat “to he” after playing with them, but children rarely do that.</w:t>
      </w:r>
    </w:p>
    <w:p w:rsidR="00A12CCD" w:rsidRPr="00F448EA" w:rsidRDefault="00A12CCD" w:rsidP="00A17DDE">
      <w:pPr>
        <w:tabs>
          <w:tab w:val="left" w:pos="-360"/>
        </w:tabs>
        <w:spacing w:after="40" w:line="240" w:lineRule="auto"/>
        <w:ind w:left="-90" w:right="-720" w:hanging="63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D.</w:t>
      </w:r>
      <w:r w:rsidRPr="00F448EA">
        <w:rPr>
          <w:rFonts w:ascii="Times New Roman" w:hAnsi="Times New Roman"/>
          <w:noProof w:val="0"/>
          <w:color w:val="000000"/>
          <w:sz w:val="24"/>
          <w:szCs w:val="24"/>
          <w:lang w:val="en-US"/>
        </w:rPr>
        <w:t>There are no lessons in “to he” making and sons learn the skill from their father by watching.</w:t>
      </w:r>
    </w:p>
    <w:p w:rsidR="00A12CCD" w:rsidRPr="00F448EA" w:rsidRDefault="00A9099C" w:rsidP="006D4DF9">
      <w:pPr>
        <w:tabs>
          <w:tab w:val="left" w:pos="-360"/>
        </w:tabs>
        <w:spacing w:after="40" w:line="240" w:lineRule="auto"/>
        <w:ind w:left="-90" w:right="-720" w:hanging="630"/>
        <w:jc w:val="both"/>
        <w:rPr>
          <w:rFonts w:ascii="Times New Roman" w:hAnsi="Times New Roman"/>
          <w:noProof w:val="0"/>
          <w:color w:val="000000"/>
          <w:sz w:val="24"/>
          <w:szCs w:val="24"/>
          <w:lang w:val="en-US"/>
        </w:rPr>
      </w:pPr>
      <w:r>
        <w:rPr>
          <w:lang w:val="en-US"/>
        </w:rPr>
        <w:pict>
          <v:shape id="Picture 326" o:spid="_x0000_s1064" type="#_x0000_t75" alt="Kết quả hình ảnh cho to he" style="position:absolute;left:0;text-align:left;margin-left:354.5pt;margin-top:.5pt;width:148.7pt;height:83.45pt;z-index:114;visibility:visible">
            <v:imagedata r:id="rId28" o:title=""/>
            <w10:wrap type="square"/>
          </v:shape>
        </w:pict>
      </w:r>
      <w:r w:rsidR="00A12CCD" w:rsidRPr="00F448EA">
        <w:rPr>
          <w:rFonts w:ascii="Times New Roman" w:hAnsi="Times New Roman"/>
          <w:noProof w:val="0"/>
          <w:color w:val="000000"/>
          <w:sz w:val="24"/>
          <w:szCs w:val="24"/>
          <w:lang w:val="en-US"/>
        </w:rPr>
        <w:tab/>
      </w:r>
      <w:r w:rsidR="00A12CCD" w:rsidRPr="00F448EA">
        <w:rPr>
          <w:rFonts w:ascii="Times New Roman" w:hAnsi="Times New Roman"/>
          <w:b/>
          <w:noProof w:val="0"/>
          <w:color w:val="000000"/>
          <w:sz w:val="24"/>
          <w:szCs w:val="24"/>
          <w:lang w:val="en-US"/>
        </w:rPr>
        <w:t>E.</w:t>
      </w:r>
      <w:r w:rsidR="00A12CCD" w:rsidRPr="00F448EA">
        <w:rPr>
          <w:rFonts w:ascii="Times New Roman" w:hAnsi="Times New Roman"/>
          <w:noProof w:val="0"/>
          <w:color w:val="000000"/>
          <w:sz w:val="24"/>
          <w:szCs w:val="24"/>
          <w:lang w:val="en-US"/>
        </w:rPr>
        <w:t>To create a “to he” figure, an artisan needs a mixture of glutinous and ordinary rice powders that can be pressed in different shapes, and bamboo sticks for the “to he”.</w:t>
      </w:r>
    </w:p>
    <w:p w:rsidR="00A12CCD" w:rsidRPr="00F448EA" w:rsidRDefault="00A12CCD" w:rsidP="00DC75A4">
      <w:pPr>
        <w:tabs>
          <w:tab w:val="left" w:pos="-360"/>
        </w:tabs>
        <w:spacing w:after="40" w:line="240" w:lineRule="auto"/>
        <w:ind w:left="-90" w:right="-720" w:hanging="63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F.</w:t>
      </w:r>
      <w:r w:rsidRPr="00F448EA">
        <w:rPr>
          <w:rFonts w:ascii="Times New Roman" w:hAnsi="Times New Roman"/>
          <w:noProof w:val="0"/>
          <w:color w:val="000000"/>
          <w:sz w:val="24"/>
          <w:szCs w:val="24"/>
          <w:lang w:val="en-US"/>
        </w:rPr>
        <w:t xml:space="preserve"> The seven basic colours are green, blue, red, purple, yellow, white and black, now made from food dyes that are used to replace colours made from trees or ashes.</w:t>
      </w:r>
    </w:p>
    <w:p w:rsidR="00A12CCD" w:rsidRPr="00F448EA" w:rsidRDefault="00A12CCD" w:rsidP="0049665B">
      <w:pPr>
        <w:tabs>
          <w:tab w:val="left" w:pos="-360"/>
        </w:tabs>
        <w:spacing w:after="40"/>
        <w:ind w:left="-90" w:right="-720" w:hanging="63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G.</w:t>
      </w:r>
      <w:r w:rsidRPr="00F448EA">
        <w:rPr>
          <w:rFonts w:ascii="Times New Roman" w:hAnsi="Times New Roman"/>
          <w:noProof w:val="0"/>
          <w:color w:val="000000"/>
          <w:sz w:val="24"/>
          <w:szCs w:val="24"/>
          <w:lang w:val="en-US"/>
        </w:rPr>
        <w:t xml:space="preserve"> Modeled by hand, the "to he" are often shaped like animals, flowers and characters in folk stories.</w:t>
      </w:r>
    </w:p>
    <w:p w:rsidR="00A12CCD" w:rsidRPr="00F448EA" w:rsidRDefault="00A12CCD" w:rsidP="00AC3412">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color w:val="000000"/>
          <w:sz w:val="24"/>
          <w:szCs w:val="24"/>
          <w:lang w:val="en-US"/>
        </w:rPr>
        <w:t>Phong:</w:t>
      </w:r>
      <w:r w:rsidRPr="00F448EA">
        <w:rPr>
          <w:rFonts w:ascii="Times New Roman" w:hAnsi="Times New Roman"/>
          <w:noProof w:val="0"/>
          <w:color w:val="000000"/>
          <w:sz w:val="24"/>
          <w:szCs w:val="24"/>
          <w:lang w:val="en-US"/>
        </w:rPr>
        <w:tab/>
        <w:t>Hello, Mum. You have just come back from the market? What do you hold inyour left hand?</w:t>
      </w:r>
    </w:p>
    <w:p w:rsidR="00A12CCD" w:rsidRPr="00F448EA" w:rsidRDefault="00A12CCD" w:rsidP="00AC3412">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color w:val="000000"/>
          <w:sz w:val="24"/>
          <w:szCs w:val="24"/>
          <w:lang w:val="en-US"/>
        </w:rPr>
        <w:t>Mother:</w:t>
      </w:r>
      <w:r w:rsidRPr="00F448EA">
        <w:rPr>
          <w:rFonts w:ascii="Times New Roman" w:hAnsi="Times New Roman"/>
          <w:noProof w:val="0"/>
          <w:color w:val="000000"/>
          <w:sz w:val="24"/>
          <w:szCs w:val="24"/>
          <w:lang w:val="en-US"/>
        </w:rPr>
        <w:tab/>
        <w:t>Here you are. It’s a present for you, Phong.</w:t>
      </w:r>
    </w:p>
    <w:p w:rsidR="00A12CCD" w:rsidRPr="00F448EA" w:rsidRDefault="00A12CCD" w:rsidP="00AC3412">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color w:val="000000"/>
          <w:sz w:val="24"/>
          <w:szCs w:val="24"/>
          <w:lang w:val="en-US"/>
        </w:rPr>
        <w:t>Phong:</w:t>
      </w:r>
      <w:r w:rsidRPr="00F448EA">
        <w:rPr>
          <w:rFonts w:ascii="Times New Roman" w:hAnsi="Times New Roman"/>
          <w:noProof w:val="0"/>
          <w:color w:val="000000"/>
          <w:sz w:val="24"/>
          <w:szCs w:val="24"/>
          <w:lang w:val="en-US"/>
        </w:rPr>
        <w:tab/>
        <w:t>It looks very nice... in a shape of a colouful superman. What’s it called, Mum?</w:t>
      </w:r>
    </w:p>
    <w:p w:rsidR="00A12CCD" w:rsidRPr="00F448EA" w:rsidRDefault="00A12CCD" w:rsidP="00AC3412">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color w:val="000000"/>
          <w:sz w:val="24"/>
          <w:szCs w:val="24"/>
          <w:lang w:val="en-US"/>
        </w:rPr>
        <w:t>Mother:</w:t>
      </w:r>
      <w:r w:rsidRPr="00F448EA">
        <w:rPr>
          <w:rFonts w:ascii="Times New Roman" w:hAnsi="Times New Roman"/>
          <w:noProof w:val="0"/>
          <w:color w:val="000000"/>
          <w:sz w:val="24"/>
          <w:szCs w:val="24"/>
          <w:lang w:val="en-US"/>
        </w:rPr>
        <w:tab/>
        <w:t>It’s called “to he”. (41)</w:t>
      </w:r>
      <w:r w:rsidRPr="00F448EA">
        <w:rPr>
          <w:rFonts w:ascii="Times New Roman" w:hAnsi="Times New Roman"/>
          <w:noProof w:val="0"/>
          <w:color w:val="000000"/>
          <w:sz w:val="24"/>
          <w:szCs w:val="24"/>
          <w:lang w:val="en-US"/>
        </w:rPr>
        <w:tab/>
      </w:r>
    </w:p>
    <w:p w:rsidR="00A12CCD" w:rsidRPr="00F448EA" w:rsidRDefault="00A12CCD" w:rsidP="00AC3412">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color w:val="000000"/>
          <w:sz w:val="24"/>
          <w:szCs w:val="24"/>
          <w:lang w:val="en-US"/>
        </w:rPr>
        <w:t>Phong:</w:t>
      </w:r>
      <w:r w:rsidRPr="00F448EA">
        <w:rPr>
          <w:rFonts w:ascii="Times New Roman" w:hAnsi="Times New Roman"/>
          <w:noProof w:val="0"/>
          <w:color w:val="000000"/>
          <w:sz w:val="24"/>
          <w:szCs w:val="24"/>
          <w:lang w:val="en-US"/>
        </w:rPr>
        <w:tab/>
        <w:t>How can a “to he” be made, Mum?</w:t>
      </w:r>
    </w:p>
    <w:p w:rsidR="00A12CCD" w:rsidRPr="00F448EA" w:rsidRDefault="00A12CCD" w:rsidP="00AC3412">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color w:val="000000"/>
          <w:sz w:val="24"/>
          <w:szCs w:val="24"/>
          <w:lang w:val="en-US"/>
        </w:rPr>
        <w:t>Mother:</w:t>
      </w:r>
      <w:r w:rsidRPr="00F448EA">
        <w:rPr>
          <w:rFonts w:ascii="Times New Roman" w:hAnsi="Times New Roman"/>
          <w:noProof w:val="0"/>
          <w:color w:val="000000"/>
          <w:sz w:val="24"/>
          <w:szCs w:val="24"/>
          <w:lang w:val="en-US"/>
        </w:rPr>
        <w:tab/>
        <w:t>(42)</w:t>
      </w:r>
      <w:r w:rsidRPr="00F448EA">
        <w:rPr>
          <w:rFonts w:ascii="Times New Roman" w:hAnsi="Times New Roman"/>
          <w:noProof w:val="0"/>
          <w:color w:val="000000"/>
          <w:sz w:val="24"/>
          <w:szCs w:val="24"/>
          <w:lang w:val="en-US"/>
        </w:rPr>
        <w:tab/>
      </w:r>
    </w:p>
    <w:p w:rsidR="00A12CCD" w:rsidRPr="00F448EA" w:rsidRDefault="00A12CCD" w:rsidP="00AC3412">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color w:val="000000"/>
          <w:sz w:val="24"/>
          <w:szCs w:val="24"/>
          <w:lang w:val="en-US"/>
        </w:rPr>
        <w:t>Phong:</w:t>
      </w:r>
      <w:r w:rsidRPr="00F448EA">
        <w:rPr>
          <w:rFonts w:ascii="Times New Roman" w:hAnsi="Times New Roman"/>
          <w:noProof w:val="0"/>
          <w:color w:val="000000"/>
          <w:sz w:val="24"/>
          <w:szCs w:val="24"/>
          <w:lang w:val="en-US"/>
        </w:rPr>
        <w:tab/>
        <w:t>Made of rice powder? Can we eat it?</w:t>
      </w:r>
    </w:p>
    <w:p w:rsidR="00A12CCD" w:rsidRPr="00F448EA" w:rsidRDefault="00A12CCD" w:rsidP="00AC3412">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color w:val="000000"/>
          <w:sz w:val="24"/>
          <w:szCs w:val="24"/>
          <w:lang w:val="en-US"/>
        </w:rPr>
        <w:t>Mother:</w:t>
      </w:r>
      <w:r w:rsidRPr="00F448EA">
        <w:rPr>
          <w:rFonts w:ascii="Times New Roman" w:hAnsi="Times New Roman"/>
          <w:noProof w:val="0"/>
          <w:color w:val="000000"/>
          <w:sz w:val="24"/>
          <w:szCs w:val="24"/>
          <w:lang w:val="en-US"/>
        </w:rPr>
        <w:tab/>
        <w:t>(43)</w:t>
      </w:r>
      <w:r w:rsidRPr="00F448EA">
        <w:rPr>
          <w:rFonts w:ascii="Times New Roman" w:hAnsi="Times New Roman"/>
          <w:noProof w:val="0"/>
          <w:color w:val="000000"/>
          <w:sz w:val="24"/>
          <w:szCs w:val="24"/>
          <w:lang w:val="en-US"/>
        </w:rPr>
        <w:tab/>
      </w:r>
    </w:p>
    <w:p w:rsidR="00A12CCD" w:rsidRPr="00F448EA" w:rsidRDefault="00A12CCD" w:rsidP="00AC3412">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color w:val="000000"/>
          <w:sz w:val="24"/>
          <w:szCs w:val="24"/>
          <w:lang w:val="en-US"/>
        </w:rPr>
        <w:t>Phong:</w:t>
      </w:r>
      <w:r w:rsidRPr="00F448EA">
        <w:rPr>
          <w:rFonts w:ascii="Times New Roman" w:hAnsi="Times New Roman"/>
          <w:noProof w:val="0"/>
          <w:color w:val="000000"/>
          <w:sz w:val="24"/>
          <w:szCs w:val="24"/>
          <w:lang w:val="en-US"/>
        </w:rPr>
        <w:tab/>
        <w:t>I see, Mom. What do the colours come from?</w:t>
      </w:r>
    </w:p>
    <w:p w:rsidR="00A12CCD" w:rsidRPr="00F448EA" w:rsidRDefault="00A12CCD" w:rsidP="00AC3412">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color w:val="000000"/>
          <w:sz w:val="24"/>
          <w:szCs w:val="24"/>
          <w:lang w:val="en-US"/>
        </w:rPr>
        <w:t>Mother:</w:t>
      </w:r>
      <w:r w:rsidRPr="00F448EA">
        <w:rPr>
          <w:rFonts w:ascii="Times New Roman" w:hAnsi="Times New Roman"/>
          <w:noProof w:val="0"/>
          <w:color w:val="000000"/>
          <w:sz w:val="24"/>
          <w:szCs w:val="24"/>
          <w:lang w:val="en-US"/>
        </w:rPr>
        <w:tab/>
        <w:t>(44)</w:t>
      </w:r>
      <w:r w:rsidRPr="00F448EA">
        <w:rPr>
          <w:rFonts w:ascii="Times New Roman" w:hAnsi="Times New Roman"/>
          <w:noProof w:val="0"/>
          <w:color w:val="000000"/>
          <w:sz w:val="24"/>
          <w:szCs w:val="24"/>
          <w:lang w:val="en-US"/>
        </w:rPr>
        <w:tab/>
      </w:r>
    </w:p>
    <w:p w:rsidR="00A12CCD" w:rsidRPr="00F448EA" w:rsidRDefault="00A12CCD" w:rsidP="00AC3412">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color w:val="000000"/>
          <w:sz w:val="24"/>
          <w:szCs w:val="24"/>
          <w:lang w:val="en-US"/>
        </w:rPr>
        <w:t>Phong:</w:t>
      </w:r>
      <w:r w:rsidRPr="00F448EA">
        <w:rPr>
          <w:rFonts w:ascii="Times New Roman" w:hAnsi="Times New Roman"/>
          <w:noProof w:val="0"/>
          <w:color w:val="000000"/>
          <w:sz w:val="24"/>
          <w:szCs w:val="24"/>
          <w:lang w:val="en-US"/>
        </w:rPr>
        <w:tab/>
        <w:t>Have “to he” artisans come to school to serve students. Mum?</w:t>
      </w:r>
    </w:p>
    <w:p w:rsidR="00A12CCD" w:rsidRPr="00F448EA" w:rsidRDefault="00A12CCD" w:rsidP="00BA75CA">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color w:val="000000"/>
          <w:sz w:val="24"/>
          <w:szCs w:val="24"/>
          <w:lang w:val="en-US"/>
        </w:rPr>
        <w:t>Mother:</w:t>
      </w:r>
      <w:r w:rsidRPr="00F448EA">
        <w:rPr>
          <w:rFonts w:ascii="Times New Roman" w:hAnsi="Times New Roman"/>
          <w:noProof w:val="0"/>
          <w:color w:val="000000"/>
          <w:sz w:val="24"/>
          <w:szCs w:val="24"/>
          <w:lang w:val="en-US"/>
        </w:rPr>
        <w:tab/>
        <w:t>I think, yes. In the past, they had a compact set of tools so that in just one daythey could go to several communal places. (45)</w:t>
      </w:r>
      <w:r w:rsidRPr="00F448EA">
        <w:rPr>
          <w:rFonts w:ascii="Times New Roman" w:hAnsi="Times New Roman"/>
          <w:noProof w:val="0"/>
          <w:color w:val="000000"/>
          <w:sz w:val="24"/>
          <w:szCs w:val="24"/>
          <w:lang w:val="en-US"/>
        </w:rPr>
        <w:tab/>
      </w:r>
    </w:p>
    <w:p w:rsidR="00A12CCD" w:rsidRPr="00F448EA" w:rsidRDefault="00A12CCD" w:rsidP="00EE099A">
      <w:pPr>
        <w:tabs>
          <w:tab w:val="left" w:pos="-360"/>
        </w:tabs>
        <w:spacing w:before="240" w:after="40" w:line="240" w:lineRule="auto"/>
        <w:ind w:left="-360" w:right="-720" w:hanging="360"/>
        <w:jc w:val="both"/>
        <w:rPr>
          <w:rFonts w:ascii="Times New Roman" w:hAnsi="Times New Roman"/>
          <w:b/>
          <w:noProof w:val="0"/>
          <w:sz w:val="24"/>
          <w:szCs w:val="24"/>
          <w:lang w:val="en-US"/>
        </w:rPr>
      </w:pPr>
      <w:r w:rsidRPr="00F448EA">
        <w:rPr>
          <w:rFonts w:ascii="Times New Roman" w:hAnsi="Times New Roman"/>
          <w:b/>
          <w:noProof w:val="0"/>
          <w:color w:val="000000"/>
          <w:sz w:val="24"/>
          <w:szCs w:val="24"/>
          <w:lang w:val="en-US"/>
        </w:rPr>
        <w:t>IX.</w:t>
      </w:r>
      <w:r w:rsidRPr="00F448EA">
        <w:rPr>
          <w:rFonts w:ascii="Times New Roman" w:hAnsi="Times New Roman"/>
          <w:b/>
          <w:noProof w:val="0"/>
          <w:color w:val="000000"/>
          <w:sz w:val="24"/>
          <w:szCs w:val="24"/>
          <w:lang w:val="en-US"/>
        </w:rPr>
        <w:tab/>
        <w:t>Write complete sentences, using the words/ phrases given in their correct forms. You can add some more necessary words, but you have to use all the words given.</w:t>
      </w:r>
    </w:p>
    <w:p w:rsidR="00A12CCD" w:rsidRPr="00F448EA" w:rsidRDefault="00A12CCD" w:rsidP="007B0D32">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1.</w:t>
      </w:r>
      <w:r w:rsidRPr="00F448EA">
        <w:rPr>
          <w:rFonts w:ascii="Times New Roman" w:hAnsi="Times New Roman"/>
          <w:noProof w:val="0"/>
          <w:color w:val="000000"/>
          <w:sz w:val="24"/>
          <w:szCs w:val="24"/>
          <w:lang w:val="en-US"/>
        </w:rPr>
        <w:tab/>
        <w:t>With/ whiteboard/ classroom/ every student/ take part/ lessons.</w:t>
      </w:r>
    </w:p>
    <w:p w:rsidR="00A12CCD" w:rsidRPr="00F448EA" w:rsidRDefault="00A12CCD" w:rsidP="007B0D32">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7B0D32">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7B0D32">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2.</w:t>
      </w:r>
      <w:r w:rsidRPr="00F448EA">
        <w:rPr>
          <w:rFonts w:ascii="Times New Roman" w:hAnsi="Times New Roman"/>
          <w:noProof w:val="0"/>
          <w:color w:val="000000"/>
          <w:sz w:val="24"/>
          <w:szCs w:val="24"/>
          <w:lang w:val="en-US"/>
        </w:rPr>
        <w:tab/>
        <w:t>Mistakes/ which/ made/ during guided practice/ easily erased.</w:t>
      </w:r>
    </w:p>
    <w:p w:rsidR="00A12CCD" w:rsidRPr="00F448EA" w:rsidRDefault="00A12CCD" w:rsidP="007B0D32">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7B0D32">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7B0D32">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3.</w:t>
      </w:r>
      <w:r w:rsidRPr="00F448EA">
        <w:rPr>
          <w:rFonts w:ascii="Times New Roman" w:hAnsi="Times New Roman"/>
          <w:noProof w:val="0"/>
          <w:color w:val="000000"/>
          <w:sz w:val="24"/>
          <w:szCs w:val="24"/>
          <w:lang w:val="en-US"/>
        </w:rPr>
        <w:tab/>
        <w:t>Nowadays/ smart boards/ provide/ students/ interactive learning environment.</w:t>
      </w:r>
    </w:p>
    <w:p w:rsidR="00A12CCD" w:rsidRPr="00F448EA" w:rsidRDefault="00A12CCD" w:rsidP="007B0D32">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7B0D32">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7B0D32">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4.</w:t>
      </w:r>
      <w:r w:rsidRPr="00F448EA">
        <w:rPr>
          <w:rFonts w:ascii="Times New Roman" w:hAnsi="Times New Roman"/>
          <w:noProof w:val="0"/>
          <w:color w:val="000000"/>
          <w:sz w:val="24"/>
          <w:szCs w:val="24"/>
          <w:lang w:val="en-US"/>
        </w:rPr>
        <w:tab/>
        <w:t>Students/ see more diagrams/ charts/ videos/ Internet.</w:t>
      </w:r>
    </w:p>
    <w:p w:rsidR="00A12CCD" w:rsidRPr="00F448EA" w:rsidRDefault="00A12CCD" w:rsidP="007B0D32">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7B0D32">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7B0D32">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5.</w:t>
      </w:r>
      <w:r w:rsidRPr="00F448EA">
        <w:rPr>
          <w:rFonts w:ascii="Times New Roman" w:hAnsi="Times New Roman"/>
          <w:noProof w:val="0"/>
          <w:color w:val="000000"/>
          <w:sz w:val="24"/>
          <w:szCs w:val="24"/>
          <w:lang w:val="en-US"/>
        </w:rPr>
        <w:tab/>
        <w:t>Smart boards/ also/ help/ students/ use/ fingers/ write directly/ them.</w:t>
      </w:r>
    </w:p>
    <w:p w:rsidR="00A12CCD" w:rsidRPr="00F448EA" w:rsidRDefault="00A12CCD" w:rsidP="007B0D32">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7B0D32">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pPr>
        <w:spacing w:after="0" w:line="240" w:lineRule="auto"/>
        <w:jc w:val="both"/>
        <w:rPr>
          <w:rFonts w:ascii="Times New Roman" w:hAnsi="Times New Roman"/>
          <w:b/>
          <w:bCs/>
          <w:noProof w:val="0"/>
          <w:color w:val="000000"/>
          <w:sz w:val="24"/>
          <w:szCs w:val="24"/>
          <w:lang w:val="en-US"/>
        </w:rPr>
      </w:pPr>
      <w:r w:rsidRPr="00F448EA">
        <w:rPr>
          <w:rFonts w:ascii="Times New Roman" w:hAnsi="Times New Roman"/>
          <w:b/>
          <w:bCs/>
          <w:noProof w:val="0"/>
          <w:color w:val="000000"/>
          <w:sz w:val="24"/>
          <w:szCs w:val="24"/>
          <w:lang w:val="en-US"/>
        </w:rPr>
        <w:br w:type="page"/>
      </w:r>
    </w:p>
    <w:p w:rsidR="00A12CCD" w:rsidRPr="00F448EA" w:rsidRDefault="00A12CCD" w:rsidP="00A65443">
      <w:pPr>
        <w:spacing w:after="40" w:line="480" w:lineRule="auto"/>
        <w:ind w:left="-720" w:right="-720"/>
        <w:jc w:val="center"/>
        <w:rPr>
          <w:rFonts w:ascii="Times New Roman" w:hAnsi="Times New Roman"/>
          <w:noProof w:val="0"/>
          <w:sz w:val="36"/>
          <w:szCs w:val="24"/>
          <w:lang w:val="en-US"/>
        </w:rPr>
      </w:pPr>
      <w:r w:rsidRPr="00F448EA">
        <w:rPr>
          <w:rFonts w:ascii="Times New Roman" w:hAnsi="Times New Roman"/>
          <w:b/>
          <w:bCs/>
          <w:noProof w:val="0"/>
          <w:color w:val="000000"/>
          <w:sz w:val="36"/>
          <w:szCs w:val="24"/>
          <w:lang w:val="en-US"/>
        </w:rPr>
        <w:t>TEST 2 (UNIT 4)</w:t>
      </w:r>
    </w:p>
    <w:p w:rsidR="00A12CCD" w:rsidRPr="00F448EA" w:rsidRDefault="00A12CCD" w:rsidP="00A65443">
      <w:pPr>
        <w:pStyle w:val="ListParagraph"/>
        <w:tabs>
          <w:tab w:val="left" w:pos="-360"/>
          <w:tab w:val="left" w:pos="1800"/>
          <w:tab w:val="left" w:pos="4320"/>
          <w:tab w:val="left" w:pos="6840"/>
        </w:tabs>
        <w:spacing w:after="40" w:line="240" w:lineRule="auto"/>
        <w:ind w:left="-720" w:right="-720"/>
        <w:contextualSpacing w:val="0"/>
        <w:jc w:val="both"/>
        <w:rPr>
          <w:rFonts w:ascii="Times New Roman" w:hAnsi="Times New Roman"/>
          <w:b/>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I.</w:t>
      </w:r>
      <w:r w:rsidRPr="00F448EA">
        <w:rPr>
          <w:rFonts w:ascii="Times New Roman" w:hAnsi="Times New Roman"/>
          <w:b/>
          <w:noProof w:val="0"/>
          <w:color w:val="222222"/>
          <w:sz w:val="24"/>
          <w:szCs w:val="24"/>
          <w:shd w:val="clear" w:color="auto" w:fill="FFFFFF"/>
          <w:lang w:val="en-US"/>
        </w:rPr>
        <w:tab/>
        <w:t>Find the word which has a different sound in the part underlined.</w:t>
      </w:r>
    </w:p>
    <w:p w:rsidR="00A12CCD" w:rsidRPr="00F448EA" w:rsidRDefault="00A12CCD" w:rsidP="00A65443">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1.</w:t>
      </w: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sn</w:t>
      </w:r>
      <w:r w:rsidRPr="00F448EA">
        <w:rPr>
          <w:rFonts w:ascii="Times New Roman" w:hAnsi="Times New Roman"/>
          <w:noProof w:val="0"/>
          <w:color w:val="000000"/>
          <w:sz w:val="24"/>
          <w:szCs w:val="24"/>
          <w:u w:val="single"/>
          <w:lang w:val="en-US"/>
        </w:rPr>
        <w:t>a</w:t>
      </w:r>
      <w:r w:rsidRPr="00F448EA">
        <w:rPr>
          <w:rFonts w:ascii="Times New Roman" w:hAnsi="Times New Roman"/>
          <w:noProof w:val="0"/>
          <w:color w:val="000000"/>
          <w:sz w:val="24"/>
          <w:szCs w:val="24"/>
          <w:lang w:val="en-US"/>
        </w:rPr>
        <w:t>ck</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illiter</w:t>
      </w:r>
      <w:r w:rsidRPr="00F448EA">
        <w:rPr>
          <w:rFonts w:ascii="Times New Roman" w:hAnsi="Times New Roman"/>
          <w:noProof w:val="0"/>
          <w:color w:val="000000"/>
          <w:sz w:val="24"/>
          <w:szCs w:val="24"/>
          <w:u w:val="single"/>
          <w:lang w:val="en-US"/>
        </w:rPr>
        <w:t>a</w:t>
      </w:r>
      <w:r w:rsidRPr="00F448EA">
        <w:rPr>
          <w:rFonts w:ascii="Times New Roman" w:hAnsi="Times New Roman"/>
          <w:noProof w:val="0"/>
          <w:color w:val="000000"/>
          <w:sz w:val="24"/>
          <w:szCs w:val="24"/>
          <w:lang w:val="en-US"/>
        </w:rPr>
        <w:t>te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u w:val="single"/>
          <w:lang w:val="en-US"/>
        </w:rPr>
        <w:t>a</w:t>
      </w:r>
      <w:r w:rsidRPr="00F448EA">
        <w:rPr>
          <w:rFonts w:ascii="Times New Roman" w:hAnsi="Times New Roman"/>
          <w:noProof w:val="0"/>
          <w:color w:val="000000"/>
          <w:sz w:val="24"/>
          <w:szCs w:val="24"/>
          <w:lang w:val="en-US"/>
        </w:rPr>
        <w:t>ctivity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h</w:t>
      </w:r>
      <w:r w:rsidRPr="00F448EA">
        <w:rPr>
          <w:rFonts w:ascii="Times New Roman" w:hAnsi="Times New Roman"/>
          <w:noProof w:val="0"/>
          <w:color w:val="000000"/>
          <w:sz w:val="24"/>
          <w:szCs w:val="24"/>
          <w:u w:val="single"/>
          <w:lang w:val="en-US"/>
        </w:rPr>
        <w:t>a</w:t>
      </w:r>
      <w:r w:rsidRPr="00F448EA">
        <w:rPr>
          <w:rFonts w:ascii="Times New Roman" w:hAnsi="Times New Roman"/>
          <w:noProof w:val="0"/>
          <w:color w:val="000000"/>
          <w:sz w:val="24"/>
          <w:szCs w:val="24"/>
          <w:lang w:val="en-US"/>
        </w:rPr>
        <w:t>bit</w:t>
      </w:r>
    </w:p>
    <w:p w:rsidR="00A12CCD" w:rsidRPr="00F448EA" w:rsidRDefault="00A12CCD" w:rsidP="00A65443">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w:t>
      </w: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fr</w:t>
      </w:r>
      <w:r w:rsidRPr="00F448EA">
        <w:rPr>
          <w:rFonts w:ascii="Times New Roman" w:hAnsi="Times New Roman"/>
          <w:noProof w:val="0"/>
          <w:color w:val="000000"/>
          <w:sz w:val="24"/>
          <w:szCs w:val="24"/>
          <w:u w:val="single"/>
          <w:lang w:val="en-US"/>
        </w:rPr>
        <w:t>e</w:t>
      </w:r>
      <w:r w:rsidRPr="00F448EA">
        <w:rPr>
          <w:rFonts w:ascii="Times New Roman" w:hAnsi="Times New Roman"/>
          <w:noProof w:val="0"/>
          <w:color w:val="000000"/>
          <w:sz w:val="24"/>
          <w:szCs w:val="24"/>
          <w:lang w:val="en-US"/>
        </w:rPr>
        <w:t>sh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sp</w:t>
      </w:r>
      <w:r w:rsidRPr="00F448EA">
        <w:rPr>
          <w:rFonts w:ascii="Times New Roman" w:hAnsi="Times New Roman"/>
          <w:noProof w:val="0"/>
          <w:color w:val="000000"/>
          <w:sz w:val="24"/>
          <w:szCs w:val="24"/>
          <w:u w:val="single"/>
          <w:lang w:val="en-US"/>
        </w:rPr>
        <w:t>e</w:t>
      </w:r>
      <w:r w:rsidRPr="00F448EA">
        <w:rPr>
          <w:rFonts w:ascii="Times New Roman" w:hAnsi="Times New Roman"/>
          <w:noProof w:val="0"/>
          <w:color w:val="000000"/>
          <w:sz w:val="24"/>
          <w:szCs w:val="24"/>
          <w:lang w:val="en-US"/>
        </w:rPr>
        <w:t>cific</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u w:val="single"/>
          <w:lang w:val="en-US"/>
        </w:rPr>
        <w:t>e</w:t>
      </w:r>
      <w:r w:rsidRPr="00F448EA">
        <w:rPr>
          <w:rFonts w:ascii="Times New Roman" w:hAnsi="Times New Roman"/>
          <w:noProof w:val="0"/>
          <w:color w:val="000000"/>
          <w:sz w:val="24"/>
          <w:szCs w:val="24"/>
          <w:lang w:val="en-US"/>
        </w:rPr>
        <w:t>ntertain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pr</w:t>
      </w:r>
      <w:r w:rsidRPr="00F448EA">
        <w:rPr>
          <w:rFonts w:ascii="Times New Roman" w:hAnsi="Times New Roman"/>
          <w:noProof w:val="0"/>
          <w:color w:val="000000"/>
          <w:sz w:val="24"/>
          <w:szCs w:val="24"/>
          <w:u w:val="single"/>
          <w:lang w:val="en-US"/>
        </w:rPr>
        <w:t>e</w:t>
      </w:r>
      <w:r w:rsidRPr="00F448EA">
        <w:rPr>
          <w:rFonts w:ascii="Times New Roman" w:hAnsi="Times New Roman"/>
          <w:noProof w:val="0"/>
          <w:color w:val="000000"/>
          <w:sz w:val="24"/>
          <w:szCs w:val="24"/>
          <w:lang w:val="en-US"/>
        </w:rPr>
        <w:t>servation</w:t>
      </w:r>
    </w:p>
    <w:p w:rsidR="00A12CCD" w:rsidRPr="00F448EA" w:rsidRDefault="00A12CCD" w:rsidP="00A65443">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w:t>
      </w: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u w:val="single"/>
          <w:lang w:val="en-US"/>
        </w:rPr>
        <w:t>s</w:t>
      </w:r>
      <w:r w:rsidRPr="00F448EA">
        <w:rPr>
          <w:rFonts w:ascii="Times New Roman" w:hAnsi="Times New Roman"/>
          <w:noProof w:val="0"/>
          <w:color w:val="000000"/>
          <w:sz w:val="24"/>
          <w:szCs w:val="24"/>
          <w:lang w:val="en-US"/>
        </w:rPr>
        <w:t>eniority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u w:val="single"/>
          <w:lang w:val="en-US"/>
        </w:rPr>
        <w:t>s</w:t>
      </w:r>
      <w:r w:rsidRPr="00F448EA">
        <w:rPr>
          <w:rFonts w:ascii="Times New Roman" w:hAnsi="Times New Roman"/>
          <w:noProof w:val="0"/>
          <w:color w:val="000000"/>
          <w:sz w:val="24"/>
          <w:szCs w:val="24"/>
          <w:lang w:val="en-US"/>
        </w:rPr>
        <w:t>eek</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we</w:t>
      </w:r>
      <w:r w:rsidRPr="00F448EA">
        <w:rPr>
          <w:rFonts w:ascii="Times New Roman" w:hAnsi="Times New Roman"/>
          <w:noProof w:val="0"/>
          <w:color w:val="000000"/>
          <w:sz w:val="24"/>
          <w:szCs w:val="24"/>
          <w:u w:val="single"/>
          <w:lang w:val="en-US"/>
        </w:rPr>
        <w:t>s</w:t>
      </w:r>
      <w:r w:rsidRPr="00F448EA">
        <w:rPr>
          <w:rFonts w:ascii="Times New Roman" w:hAnsi="Times New Roman"/>
          <w:noProof w:val="0"/>
          <w:color w:val="000000"/>
          <w:sz w:val="24"/>
          <w:szCs w:val="24"/>
          <w:lang w:val="en-US"/>
        </w:rPr>
        <w:t>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phy</w:t>
      </w:r>
      <w:r w:rsidRPr="00F448EA">
        <w:rPr>
          <w:rFonts w:ascii="Times New Roman" w:hAnsi="Times New Roman"/>
          <w:noProof w:val="0"/>
          <w:color w:val="000000"/>
          <w:sz w:val="24"/>
          <w:szCs w:val="24"/>
          <w:u w:val="single"/>
          <w:lang w:val="en-US"/>
        </w:rPr>
        <w:t>s</w:t>
      </w:r>
      <w:r w:rsidRPr="00F448EA">
        <w:rPr>
          <w:rFonts w:ascii="Times New Roman" w:hAnsi="Times New Roman"/>
          <w:noProof w:val="0"/>
          <w:color w:val="000000"/>
          <w:sz w:val="24"/>
          <w:szCs w:val="24"/>
          <w:lang w:val="en-US"/>
        </w:rPr>
        <w:t>ical</w:t>
      </w:r>
    </w:p>
    <w:p w:rsidR="00A12CCD" w:rsidRPr="00F448EA" w:rsidRDefault="00A12CCD" w:rsidP="00A65443">
      <w:pPr>
        <w:tabs>
          <w:tab w:val="left" w:pos="-360"/>
          <w:tab w:val="left" w:pos="1800"/>
          <w:tab w:val="left" w:pos="4320"/>
          <w:tab w:val="left" w:pos="6840"/>
        </w:tabs>
        <w:spacing w:after="40" w:line="240" w:lineRule="auto"/>
        <w:ind w:left="-720" w:right="-720"/>
        <w:jc w:val="both"/>
        <w:rPr>
          <w:rFonts w:ascii="Times New Roman" w:hAnsi="Times New Roman"/>
          <w:b/>
          <w:noProof w:val="0"/>
          <w:sz w:val="24"/>
          <w:szCs w:val="28"/>
          <w:lang w:val="en-US"/>
        </w:rPr>
      </w:pPr>
      <w:r w:rsidRPr="00F448EA">
        <w:rPr>
          <w:rFonts w:ascii="Times New Roman" w:hAnsi="Times New Roman"/>
          <w:b/>
          <w:noProof w:val="0"/>
          <w:sz w:val="24"/>
          <w:szCs w:val="28"/>
          <w:lang w:val="en-US"/>
        </w:rPr>
        <w:t>II.</w:t>
      </w:r>
      <w:r w:rsidRPr="00F448EA">
        <w:rPr>
          <w:rFonts w:ascii="Times New Roman" w:hAnsi="Times New Roman"/>
          <w:b/>
          <w:noProof w:val="0"/>
          <w:sz w:val="24"/>
          <w:szCs w:val="28"/>
          <w:lang w:val="en-US"/>
        </w:rPr>
        <w:tab/>
        <w:t>Choose the word which has a different stress pattern from the others.</w:t>
      </w:r>
    </w:p>
    <w:p w:rsidR="00A12CCD" w:rsidRPr="00F448EA" w:rsidRDefault="00A12CCD" w:rsidP="00A65443">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4.</w:t>
      </w: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facility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traditional</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historical</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television</w:t>
      </w:r>
    </w:p>
    <w:p w:rsidR="00A12CCD" w:rsidRPr="00F448EA" w:rsidRDefault="00A12CCD" w:rsidP="00005E57">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5.</w:t>
      </w: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tuberculosis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seniority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possibility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technological</w:t>
      </w:r>
    </w:p>
    <w:p w:rsidR="00A12CCD" w:rsidRPr="00F448EA" w:rsidRDefault="00A12CCD" w:rsidP="00005E57">
      <w:pPr>
        <w:pStyle w:val="ListParagraph"/>
        <w:shd w:val="clear" w:color="auto" w:fill="FFFFFF"/>
        <w:tabs>
          <w:tab w:val="left" w:pos="-360"/>
        </w:tabs>
        <w:spacing w:after="40" w:line="240" w:lineRule="auto"/>
        <w:ind w:left="-720" w:right="-720"/>
        <w:jc w:val="both"/>
        <w:rPr>
          <w:rFonts w:ascii="Times New Roman" w:hAnsi="Times New Roman"/>
          <w:b/>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t>III.</w:t>
      </w:r>
      <w:r w:rsidRPr="00F448EA">
        <w:rPr>
          <w:rFonts w:ascii="Times New Roman" w:hAnsi="Times New Roman"/>
          <w:b/>
          <w:noProof w:val="0"/>
          <w:sz w:val="24"/>
          <w:szCs w:val="24"/>
          <w:shd w:val="clear" w:color="auto" w:fill="FFFFFF"/>
          <w:lang w:val="en-US"/>
        </w:rPr>
        <w:tab/>
        <w:t>Choose the best answer A, B, C or D to complete the sentences.</w:t>
      </w:r>
    </w:p>
    <w:p w:rsidR="00A12CCD" w:rsidRPr="00F448EA" w:rsidRDefault="00A12CCD" w:rsidP="00005E57">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6.</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Despite changes brought on by industrialisation and modernisation, shoulder poles</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00DF6398">
        <w:rPr>
          <w:rFonts w:ascii="Times New Roman" w:hAnsi="Times New Roman"/>
          <w:noProof w:val="0"/>
          <w:color w:val="000000"/>
          <w:sz w:val="24"/>
          <w:szCs w:val="24"/>
          <w:lang w:val="en-US"/>
        </w:rPr>
        <w:t xml:space="preserve">the </w:t>
      </w:r>
      <w:r w:rsidRPr="00F448EA">
        <w:rPr>
          <w:rFonts w:ascii="Times New Roman" w:hAnsi="Times New Roman"/>
          <w:noProof w:val="0"/>
          <w:color w:val="000000"/>
          <w:sz w:val="24"/>
          <w:szCs w:val="24"/>
          <w:lang w:val="en-US"/>
        </w:rPr>
        <w:t>main carriers of 80 percent of the rural population</w:t>
      </w:r>
      <w:r w:rsidRPr="00F448EA">
        <w:rPr>
          <w:rFonts w:ascii="Times New Roman" w:hAnsi="Times New Roman"/>
          <w:noProof w:val="0"/>
          <w:sz w:val="24"/>
          <w:szCs w:val="28"/>
          <w:lang w:val="en-US"/>
        </w:rPr>
        <w:t>.</w:t>
      </w:r>
    </w:p>
    <w:p w:rsidR="00A12CCD" w:rsidRPr="00F448EA" w:rsidRDefault="00A12CCD" w:rsidP="00005E57">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continue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exist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stay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remain</w:t>
      </w:r>
    </w:p>
    <w:p w:rsidR="00A12CCD" w:rsidRPr="00F448EA" w:rsidRDefault="00A12CCD" w:rsidP="00FF07EE">
      <w:pPr>
        <w:tabs>
          <w:tab w:val="left" w:pos="-36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sz w:val="24"/>
          <w:szCs w:val="28"/>
          <w:lang w:val="en-US"/>
        </w:rPr>
        <w:t>7.</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 xml:space="preserve">The image of an old lady with the traditional </w:t>
      </w:r>
      <w:r w:rsidRPr="00F448EA">
        <w:rPr>
          <w:rFonts w:ascii="Times New Roman" w:hAnsi="Times New Roman"/>
          <w:i/>
          <w:iCs/>
          <w:noProof w:val="0"/>
          <w:color w:val="000000"/>
          <w:sz w:val="24"/>
          <w:szCs w:val="24"/>
          <w:lang w:val="en-US"/>
        </w:rPr>
        <w:t>ao dai</w:t>
      </w:r>
      <w:r w:rsidRPr="00F448EA">
        <w:rPr>
          <w:rFonts w:ascii="Times New Roman" w:hAnsi="Times New Roman"/>
          <w:noProof w:val="0"/>
          <w:color w:val="000000"/>
          <w:sz w:val="24"/>
          <w:szCs w:val="24"/>
          <w:lang w:val="en-US"/>
        </w:rPr>
        <w:t xml:space="preserve"> on a rickshaw on her way back from market is still so</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for Vietnamese people</w:t>
      </w:r>
      <w:r w:rsidRPr="00F448EA">
        <w:rPr>
          <w:rFonts w:ascii="Times New Roman" w:hAnsi="Times New Roman"/>
          <w:noProof w:val="0"/>
          <w:sz w:val="24"/>
          <w:szCs w:val="28"/>
          <w:lang w:val="en-US"/>
        </w:rPr>
        <w:t>.</w:t>
      </w:r>
    </w:p>
    <w:p w:rsidR="00A12CCD" w:rsidRPr="00F448EA" w:rsidRDefault="00A12CCD" w:rsidP="00005E57">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meaning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meaningful</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meaningless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meaningfulness</w:t>
      </w:r>
    </w:p>
    <w:p w:rsidR="00A12CCD" w:rsidRPr="00F448EA" w:rsidRDefault="00A12CCD" w:rsidP="00005E57">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8.</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 xml:space="preserve">Furthermore, traditional </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help to develop their senses, memory, thoughts, imagination, linguistic capacity and basic concepts about the national culture</w:t>
      </w:r>
      <w:r w:rsidRPr="00F448EA">
        <w:rPr>
          <w:rFonts w:ascii="Times New Roman" w:hAnsi="Times New Roman"/>
          <w:noProof w:val="0"/>
          <w:sz w:val="24"/>
          <w:szCs w:val="28"/>
          <w:lang w:val="en-US"/>
        </w:rPr>
        <w:t>.</w:t>
      </w:r>
    </w:p>
    <w:p w:rsidR="00A12CCD" w:rsidRPr="00F448EA" w:rsidRDefault="00A12CCD" w:rsidP="00005E57">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habits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games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customs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practices</w:t>
      </w:r>
    </w:p>
    <w:p w:rsidR="00A12CCD" w:rsidRPr="00F448EA" w:rsidRDefault="00A12CCD" w:rsidP="00005E57">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9.</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 xml:space="preserve">Working as street vendors has created countless jobs, and it has become </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in Ha Noi</w:t>
      </w:r>
      <w:r w:rsidRPr="00F448EA">
        <w:rPr>
          <w:rFonts w:ascii="Times New Roman" w:hAnsi="Times New Roman"/>
          <w:noProof w:val="0"/>
          <w:sz w:val="24"/>
          <w:szCs w:val="28"/>
          <w:lang w:val="en-US"/>
        </w:rPr>
        <w:t>.</w:t>
      </w:r>
    </w:p>
    <w:p w:rsidR="00A12CCD" w:rsidRPr="00F448EA" w:rsidRDefault="00A12CCD" w:rsidP="00005E57">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part of life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parts of life</w:t>
      </w:r>
      <w:r w:rsidRPr="00F448EA">
        <w:rPr>
          <w:rFonts w:ascii="Times New Roman" w:hAnsi="Times New Roman"/>
          <w:noProof w:val="0"/>
          <w:color w:val="000000"/>
          <w:sz w:val="24"/>
          <w:szCs w:val="24"/>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part of lives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life parts</w:t>
      </w:r>
    </w:p>
    <w:p w:rsidR="00A12CCD" w:rsidRPr="00F448EA" w:rsidRDefault="00A12CCD" w:rsidP="00005E57">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10.</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“Quang ganh” is two baskets hung from either end of a bamboo pole</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the shoulders</w:t>
      </w:r>
      <w:r w:rsidRPr="00F448EA">
        <w:rPr>
          <w:rFonts w:ascii="Times New Roman" w:hAnsi="Times New Roman"/>
          <w:noProof w:val="0"/>
          <w:sz w:val="24"/>
          <w:szCs w:val="28"/>
          <w:lang w:val="en-US"/>
        </w:rPr>
        <w:t>.</w:t>
      </w:r>
    </w:p>
    <w:p w:rsidR="00A12CCD" w:rsidRPr="00F448EA" w:rsidRDefault="00A12CCD" w:rsidP="00005E57">
      <w:pPr>
        <w:tabs>
          <w:tab w:val="left" w:pos="-360"/>
          <w:tab w:val="left" w:pos="1800"/>
          <w:tab w:val="left" w:pos="4320"/>
          <w:tab w:val="left" w:pos="684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across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at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on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above</w:t>
      </w:r>
    </w:p>
    <w:p w:rsidR="00A12CCD" w:rsidRPr="00F448EA" w:rsidRDefault="00A12CCD" w:rsidP="00B96F26">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11.</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Viet Nam’s tug-of-war game was also</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as a UNESCO cultural intangible heritage of humanity in December 2015</w:t>
      </w:r>
      <w:r w:rsidRPr="00F448EA">
        <w:rPr>
          <w:rFonts w:ascii="Times New Roman" w:hAnsi="Times New Roman"/>
          <w:noProof w:val="0"/>
          <w:sz w:val="24"/>
          <w:szCs w:val="28"/>
          <w:lang w:val="en-US"/>
        </w:rPr>
        <w:t>.</w:t>
      </w:r>
    </w:p>
    <w:p w:rsidR="00A12CCD" w:rsidRPr="00F448EA" w:rsidRDefault="00A12CCD" w:rsidP="00B96F26">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realised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recognised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allowed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seen</w:t>
      </w:r>
    </w:p>
    <w:p w:rsidR="00A12CCD" w:rsidRPr="00F448EA" w:rsidRDefault="00A12CCD" w:rsidP="00B96F26">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12.</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 xml:space="preserve">People in Bac Ninh province believe that if the tug-of-war team facing the east wins, itwill bring bumper crops and good luck, and that the situation will be just the </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if the team facing the west wins</w:t>
      </w:r>
      <w:r w:rsidRPr="00F448EA">
        <w:rPr>
          <w:rFonts w:ascii="Times New Roman" w:hAnsi="Times New Roman"/>
          <w:noProof w:val="0"/>
          <w:sz w:val="24"/>
          <w:szCs w:val="28"/>
          <w:lang w:val="en-US"/>
        </w:rPr>
        <w:t>.</w:t>
      </w:r>
    </w:p>
    <w:p w:rsidR="00A12CCD" w:rsidRPr="00F448EA" w:rsidRDefault="00A12CCD" w:rsidP="00B96F26">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different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same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other</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opposite</w:t>
      </w:r>
    </w:p>
    <w:p w:rsidR="00A12CCD" w:rsidRPr="00F448EA" w:rsidRDefault="00A12CCD" w:rsidP="00B96F26">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13.</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The first university that</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the western educational system was built in Ha Noi, in 1919 with the medicine school and 1933 with the law school</w:t>
      </w:r>
      <w:r w:rsidRPr="00F448EA">
        <w:rPr>
          <w:rFonts w:ascii="Times New Roman" w:hAnsi="Times New Roman"/>
          <w:noProof w:val="0"/>
          <w:sz w:val="24"/>
          <w:szCs w:val="28"/>
          <w:lang w:val="en-US"/>
        </w:rPr>
        <w:t>.</w:t>
      </w:r>
    </w:p>
    <w:p w:rsidR="00A12CCD" w:rsidRPr="00F448EA" w:rsidRDefault="00A12CCD" w:rsidP="00B96F26">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requested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applied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applied to</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related</w:t>
      </w:r>
    </w:p>
    <w:p w:rsidR="00A12CCD" w:rsidRPr="00F448EA" w:rsidRDefault="00A12CCD" w:rsidP="00B96F26">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14.</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In the past, white, or violet ao dai</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by Vietnamese female students as their uniforms</w:t>
      </w:r>
      <w:r w:rsidRPr="00F448EA">
        <w:rPr>
          <w:rFonts w:ascii="Times New Roman" w:hAnsi="Times New Roman"/>
          <w:noProof w:val="0"/>
          <w:sz w:val="24"/>
          <w:szCs w:val="28"/>
          <w:lang w:val="en-US"/>
        </w:rPr>
        <w:t>.</w:t>
      </w:r>
    </w:p>
    <w:p w:rsidR="00A12CCD" w:rsidRPr="00F448EA" w:rsidRDefault="00A12CCD" w:rsidP="00B96F26">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wore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used to wear</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was worn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would be wear</w:t>
      </w:r>
    </w:p>
    <w:p w:rsidR="00A12CCD" w:rsidRPr="00F448EA" w:rsidRDefault="00A12CCD" w:rsidP="00B96F26">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15.</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We all wish there</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a smart board in our classroom</w:t>
      </w:r>
      <w:r w:rsidRPr="00F448EA">
        <w:rPr>
          <w:rFonts w:ascii="Times New Roman" w:hAnsi="Times New Roman"/>
          <w:noProof w:val="0"/>
          <w:sz w:val="24"/>
          <w:szCs w:val="28"/>
          <w:lang w:val="en-US"/>
        </w:rPr>
        <w:t>.</w:t>
      </w:r>
    </w:p>
    <w:p w:rsidR="00A12CCD" w:rsidRPr="00F448EA" w:rsidRDefault="00A12CCD" w:rsidP="00530BFB">
      <w:pPr>
        <w:tabs>
          <w:tab w:val="left" w:pos="-360"/>
          <w:tab w:val="left" w:pos="1800"/>
          <w:tab w:val="left" w:pos="4320"/>
          <w:tab w:val="left" w:pos="6840"/>
        </w:tabs>
        <w:spacing w:after="40" w:line="36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is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was</w:t>
      </w:r>
      <w:r w:rsidRPr="00F448EA">
        <w:rPr>
          <w:rFonts w:ascii="Times New Roman" w:hAnsi="Times New Roman"/>
          <w:noProof w:val="0"/>
          <w:color w:val="000000"/>
          <w:sz w:val="24"/>
          <w:szCs w:val="24"/>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has been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had been</w:t>
      </w:r>
    </w:p>
    <w:p w:rsidR="00A12CCD" w:rsidRPr="00F448EA" w:rsidRDefault="00A12CCD" w:rsidP="00530BFB">
      <w:pPr>
        <w:tabs>
          <w:tab w:val="left" w:pos="-360"/>
        </w:tabs>
        <w:spacing w:after="40" w:line="240" w:lineRule="auto"/>
        <w:ind w:left="-720" w:right="-720"/>
        <w:jc w:val="both"/>
        <w:rPr>
          <w:rFonts w:ascii="Times New Roman" w:hAnsi="Times New Roman"/>
          <w:b/>
          <w:noProof w:val="0"/>
          <w:color w:val="000000"/>
          <w:sz w:val="24"/>
          <w:szCs w:val="24"/>
          <w:lang w:val="en-US"/>
        </w:rPr>
      </w:pPr>
      <w:r w:rsidRPr="00F448EA">
        <w:rPr>
          <w:rFonts w:ascii="Times New Roman" w:hAnsi="Times New Roman"/>
          <w:b/>
          <w:noProof w:val="0"/>
          <w:color w:val="000000"/>
          <w:sz w:val="24"/>
          <w:szCs w:val="24"/>
          <w:lang w:val="en-US"/>
        </w:rPr>
        <w:t>IV.</w:t>
      </w:r>
      <w:r w:rsidRPr="00F448EA">
        <w:rPr>
          <w:rFonts w:ascii="Times New Roman" w:hAnsi="Times New Roman"/>
          <w:b/>
          <w:noProof w:val="0"/>
          <w:color w:val="000000"/>
          <w:sz w:val="24"/>
          <w:szCs w:val="24"/>
          <w:lang w:val="en-US"/>
        </w:rPr>
        <w:tab/>
        <w:t>Fill in each blank in the passage with the correct word from the box. There are some extra words.</w:t>
      </w:r>
    </w:p>
    <w:p w:rsidR="00A12CCD" w:rsidRPr="00F448EA" w:rsidRDefault="00A9099C" w:rsidP="00062BD0">
      <w:pPr>
        <w:spacing w:after="40" w:line="240" w:lineRule="auto"/>
        <w:ind w:left="-720" w:right="-720"/>
        <w:jc w:val="center"/>
        <w:rPr>
          <w:rFonts w:ascii="Times New Roman" w:hAnsi="Times New Roman"/>
          <w:b/>
          <w:noProof w:val="0"/>
          <w:color w:val="000000"/>
          <w:sz w:val="24"/>
          <w:szCs w:val="24"/>
          <w:lang w:val="en-US"/>
        </w:rPr>
      </w:pPr>
      <w:r>
        <w:rPr>
          <w:lang w:val="en-US"/>
        </w:rPr>
        <w:pict>
          <v:shape id="Picture 327" o:spid="_x0000_s1065" type="#_x0000_t75" style="position:absolute;left:0;text-align:left;margin-left:381.4pt;margin-top:30.95pt;width:125.6pt;height:83.65pt;z-index:115;visibility:visible">
            <v:imagedata r:id="rId29" o:title=""/>
            <w10:wrap type="square"/>
          </v:shape>
        </w:pict>
      </w:r>
      <w:r>
        <w:rPr>
          <w:rFonts w:ascii="Times New Roman" w:hAnsi="Times New Roman"/>
          <w:b/>
          <w:color w:val="000000"/>
          <w:sz w:val="24"/>
          <w:szCs w:val="24"/>
          <w:lang w:eastAsia="vi-VN"/>
        </w:rPr>
      </w:r>
      <w:r w:rsidR="00757990">
        <w:rPr>
          <w:rFonts w:ascii="Times New Roman" w:hAnsi="Times New Roman"/>
          <w:b/>
          <w:color w:val="000000"/>
          <w:sz w:val="24"/>
          <w:szCs w:val="24"/>
          <w:lang w:eastAsia="vi-VN"/>
        </w:rPr>
        <w:pict>
          <v:shape id="_x0000_s1188" type="#_x0000_t202" style="width:353.9pt;height:110.55pt;visibility:visible;mso-left-percent:-10001;mso-top-percent:-10001;mso-position-horizontal:absolute;mso-position-horizontal-relative:char;mso-position-vertical:absolute;mso-position-vertical-relative:line;mso-left-percent:-10001;mso-top-percent:-10001">
            <v:textbox style="mso-fit-shape-to-text:t">
              <w:txbxContent>
                <w:p w:rsidR="00DF6398" w:rsidRDefault="00DF6398" w:rsidP="00530BFB">
                  <w:pPr>
                    <w:tabs>
                      <w:tab w:val="center" w:pos="720"/>
                      <w:tab w:val="center" w:pos="2520"/>
                      <w:tab w:val="center" w:pos="4320"/>
                      <w:tab w:val="center" w:pos="6120"/>
                    </w:tabs>
                    <w:spacing w:after="40" w:line="240" w:lineRule="auto"/>
                    <w:ind w:right="-720"/>
                    <w:jc w:val="both"/>
                    <w:rPr>
                      <w:rFonts w:ascii="Times New Roman" w:hAnsi="Times New Roman"/>
                      <w:noProof w:val="0"/>
                      <w:sz w:val="24"/>
                      <w:szCs w:val="24"/>
                      <w:lang w:val="en-US"/>
                    </w:rPr>
                  </w:pPr>
                  <w:r>
                    <w:rPr>
                      <w:rFonts w:ascii="Times New Roman" w:hAnsi="Times New Roman"/>
                      <w:i/>
                      <w:iCs/>
                      <w:noProof w:val="0"/>
                      <w:color w:val="000000"/>
                      <w:sz w:val="24"/>
                      <w:szCs w:val="24"/>
                      <w:lang w:val="en-US"/>
                    </w:rPr>
                    <w:tab/>
                  </w:r>
                  <w:r w:rsidRPr="00F914E1">
                    <w:rPr>
                      <w:rFonts w:ascii="Times New Roman" w:hAnsi="Times New Roman"/>
                      <w:i/>
                      <w:iCs/>
                      <w:noProof w:val="0"/>
                      <w:color w:val="000000"/>
                      <w:sz w:val="24"/>
                      <w:szCs w:val="24"/>
                      <w:lang w:val="en-US"/>
                    </w:rPr>
                    <w:t>academically</w:t>
                  </w:r>
                  <w:r>
                    <w:rPr>
                      <w:rFonts w:ascii="Times New Roman" w:hAnsi="Times New Roman"/>
                      <w:noProof w:val="0"/>
                      <w:sz w:val="24"/>
                      <w:szCs w:val="24"/>
                      <w:lang w:val="en-US"/>
                    </w:rPr>
                    <w:tab/>
                  </w:r>
                  <w:r w:rsidRPr="00F914E1">
                    <w:rPr>
                      <w:rFonts w:ascii="Times New Roman" w:hAnsi="Times New Roman"/>
                      <w:i/>
                      <w:iCs/>
                      <w:noProof w:val="0"/>
                      <w:color w:val="000000"/>
                      <w:sz w:val="24"/>
                      <w:szCs w:val="24"/>
                      <w:lang w:val="en-US"/>
                    </w:rPr>
                    <w:t>scholarly</w:t>
                  </w:r>
                  <w:r>
                    <w:rPr>
                      <w:rFonts w:ascii="Times New Roman" w:hAnsi="Times New Roman"/>
                      <w:noProof w:val="0"/>
                      <w:sz w:val="24"/>
                      <w:szCs w:val="24"/>
                      <w:lang w:val="en-US"/>
                    </w:rPr>
                    <w:tab/>
                  </w:r>
                  <w:r w:rsidRPr="00F914E1">
                    <w:rPr>
                      <w:rFonts w:ascii="Times New Roman" w:hAnsi="Times New Roman"/>
                      <w:i/>
                      <w:iCs/>
                      <w:noProof w:val="0"/>
                      <w:color w:val="000000"/>
                      <w:sz w:val="24"/>
                      <w:szCs w:val="24"/>
                      <w:lang w:val="en-US"/>
                    </w:rPr>
                    <w:t>exhibition</w:t>
                  </w:r>
                  <w:r>
                    <w:rPr>
                      <w:rFonts w:ascii="Times New Roman" w:hAnsi="Times New Roman"/>
                      <w:noProof w:val="0"/>
                      <w:sz w:val="24"/>
                      <w:szCs w:val="24"/>
                      <w:lang w:val="en-US"/>
                    </w:rPr>
                    <w:tab/>
                  </w:r>
                  <w:r w:rsidRPr="00F914E1">
                    <w:rPr>
                      <w:rFonts w:ascii="Times New Roman" w:hAnsi="Times New Roman"/>
                      <w:i/>
                      <w:iCs/>
                      <w:noProof w:val="0"/>
                      <w:color w:val="000000"/>
                      <w:sz w:val="24"/>
                      <w:szCs w:val="24"/>
                      <w:lang w:val="en-US"/>
                    </w:rPr>
                    <w:t>tradition</w:t>
                  </w:r>
                </w:p>
                <w:p w:rsidR="00DF6398" w:rsidRPr="00530BFB" w:rsidRDefault="00DF6398" w:rsidP="00530BFB">
                  <w:pPr>
                    <w:tabs>
                      <w:tab w:val="center" w:pos="720"/>
                      <w:tab w:val="center" w:pos="2520"/>
                      <w:tab w:val="center" w:pos="4320"/>
                      <w:tab w:val="center" w:pos="6120"/>
                    </w:tabs>
                    <w:spacing w:after="40" w:line="240" w:lineRule="auto"/>
                    <w:ind w:right="-720"/>
                    <w:jc w:val="both"/>
                    <w:rPr>
                      <w:rFonts w:ascii="Times New Roman" w:hAnsi="Times New Roman"/>
                      <w:noProof w:val="0"/>
                      <w:sz w:val="24"/>
                      <w:szCs w:val="24"/>
                      <w:lang w:val="en-US"/>
                    </w:rPr>
                  </w:pPr>
                  <w:r>
                    <w:rPr>
                      <w:rFonts w:ascii="Times New Roman" w:hAnsi="Times New Roman"/>
                      <w:noProof w:val="0"/>
                      <w:sz w:val="24"/>
                      <w:szCs w:val="24"/>
                      <w:lang w:val="en-US"/>
                    </w:rPr>
                    <w:tab/>
                  </w:r>
                  <w:r w:rsidRPr="00F914E1">
                    <w:rPr>
                      <w:rFonts w:ascii="Times New Roman" w:hAnsi="Times New Roman"/>
                      <w:i/>
                      <w:iCs/>
                      <w:noProof w:val="0"/>
                      <w:color w:val="000000"/>
                      <w:sz w:val="24"/>
                      <w:szCs w:val="24"/>
                      <w:lang w:val="en-US"/>
                    </w:rPr>
                    <w:t>symbolic</w:t>
                  </w:r>
                  <w:r>
                    <w:rPr>
                      <w:rFonts w:ascii="Times New Roman" w:hAnsi="Times New Roman"/>
                      <w:noProof w:val="0"/>
                      <w:sz w:val="24"/>
                      <w:szCs w:val="24"/>
                      <w:lang w:val="en-US"/>
                    </w:rPr>
                    <w:tab/>
                  </w:r>
                  <w:r w:rsidRPr="00F914E1">
                    <w:rPr>
                      <w:rFonts w:ascii="Times New Roman" w:hAnsi="Times New Roman"/>
                      <w:i/>
                      <w:iCs/>
                      <w:noProof w:val="0"/>
                      <w:color w:val="000000"/>
                      <w:spacing w:val="-10"/>
                      <w:sz w:val="24"/>
                      <w:szCs w:val="24"/>
                      <w:lang w:val="en-US"/>
                    </w:rPr>
                    <w:t>features</w:t>
                  </w:r>
                  <w:r>
                    <w:rPr>
                      <w:rFonts w:ascii="Times New Roman" w:hAnsi="Times New Roman"/>
                      <w:noProof w:val="0"/>
                      <w:sz w:val="24"/>
                      <w:szCs w:val="24"/>
                      <w:lang w:val="en-US"/>
                    </w:rPr>
                    <w:tab/>
                  </w:r>
                  <w:r w:rsidRPr="00F914E1">
                    <w:rPr>
                      <w:rFonts w:ascii="Times New Roman" w:hAnsi="Times New Roman"/>
                      <w:i/>
                      <w:iCs/>
                      <w:noProof w:val="0"/>
                      <w:color w:val="000000"/>
                      <w:sz w:val="24"/>
                      <w:szCs w:val="24"/>
                      <w:lang w:val="en-US"/>
                    </w:rPr>
                    <w:t>show</w:t>
                  </w:r>
                  <w:r>
                    <w:rPr>
                      <w:rFonts w:ascii="Times New Roman" w:hAnsi="Times New Roman"/>
                      <w:noProof w:val="0"/>
                      <w:sz w:val="24"/>
                      <w:szCs w:val="24"/>
                      <w:lang w:val="en-US"/>
                    </w:rPr>
                    <w:tab/>
                  </w:r>
                  <w:r w:rsidRPr="00F914E1">
                    <w:rPr>
                      <w:rFonts w:ascii="Times New Roman" w:hAnsi="Times New Roman"/>
                      <w:i/>
                      <w:iCs/>
                      <w:noProof w:val="0"/>
                      <w:color w:val="000000"/>
                      <w:sz w:val="24"/>
                      <w:szCs w:val="24"/>
                      <w:lang w:val="en-US"/>
                    </w:rPr>
                    <w:t>occasion</w:t>
                  </w:r>
                </w:p>
              </w:txbxContent>
            </v:textbox>
            <w10:anchorlock/>
          </v:shape>
        </w:pict>
      </w:r>
    </w:p>
    <w:p w:rsidR="00A12CCD" w:rsidRPr="00F448EA" w:rsidRDefault="00A12CCD" w:rsidP="00216965">
      <w:pPr>
        <w:tabs>
          <w:tab w:val="left" w:pos="-360"/>
        </w:tabs>
        <w:spacing w:before="120"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t>Through centuries, one of the most (16)</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elements of a Vietnamesevillage has been its gate. However, the image is fast disappearing due to rapid urbanisation. One way of keeping the (17)</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 image alive is via photography.A(n) (17)</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entitled “Old Gates” consisted ofnearly </w:t>
      </w:r>
      <w:r w:rsidRPr="00F448EA">
        <w:rPr>
          <w:rFonts w:ascii="Times New Roman" w:hAnsi="Times New Roman"/>
          <w:noProof w:val="0"/>
          <w:color w:val="000000"/>
          <w:sz w:val="24"/>
          <w:szCs w:val="24"/>
          <w:lang w:val="en-US"/>
        </w:rPr>
        <w:lastRenderedPageBreak/>
        <w:t>700 photos taken of typical village gates in northern Viet Nam, which opened in Ha Noi on the (18)</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of the National Cultural Heritage Day. Villages in the northusually have a main gate and one leading to the rice fields alongside minor gates. Many havedisappeared forever. Gates differ depending on typical village (19)</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 Amajor trading village such as Cu Da in Ha Noi would have a sizeable gate while more (20)</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villages would have their gates engraved and decorated.</w:t>
      </w:r>
    </w:p>
    <w:p w:rsidR="00A12CCD" w:rsidRPr="00F448EA" w:rsidRDefault="00A12CCD" w:rsidP="00530BFB">
      <w:pPr>
        <w:tabs>
          <w:tab w:val="left" w:pos="-360"/>
        </w:tabs>
        <w:spacing w:before="240" w:after="40" w:line="240" w:lineRule="auto"/>
        <w:ind w:left="-720" w:right="-720"/>
        <w:jc w:val="both"/>
        <w:rPr>
          <w:rFonts w:ascii="Times New Roman" w:hAnsi="Times New Roman"/>
          <w:b/>
          <w:noProof w:val="0"/>
          <w:color w:val="000000"/>
          <w:sz w:val="24"/>
          <w:szCs w:val="24"/>
          <w:lang w:val="en-US"/>
        </w:rPr>
      </w:pPr>
      <w:r w:rsidRPr="00F448EA">
        <w:rPr>
          <w:rFonts w:ascii="Times New Roman" w:hAnsi="Times New Roman"/>
          <w:b/>
          <w:noProof w:val="0"/>
          <w:color w:val="000000"/>
          <w:sz w:val="24"/>
          <w:szCs w:val="24"/>
          <w:lang w:val="en-US"/>
        </w:rPr>
        <w:t>V.</w:t>
      </w:r>
      <w:r w:rsidRPr="00F448EA">
        <w:rPr>
          <w:rFonts w:ascii="Times New Roman" w:hAnsi="Times New Roman"/>
          <w:b/>
          <w:noProof w:val="0"/>
          <w:color w:val="000000"/>
          <w:sz w:val="24"/>
          <w:szCs w:val="24"/>
          <w:lang w:val="en-US"/>
        </w:rPr>
        <w:tab/>
        <w:t>Read the situations and write wishes you want to make for them.</w:t>
      </w:r>
    </w:p>
    <w:p w:rsidR="00A12CCD" w:rsidRPr="00F448EA" w:rsidRDefault="00A12CCD" w:rsidP="00530BFB">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21.</w:t>
      </w:r>
      <w:r w:rsidRPr="00F448EA">
        <w:rPr>
          <w:rFonts w:ascii="Times New Roman" w:hAnsi="Times New Roman"/>
          <w:noProof w:val="0"/>
          <w:color w:val="000000"/>
          <w:sz w:val="24"/>
          <w:szCs w:val="24"/>
          <w:lang w:val="en-US"/>
        </w:rPr>
        <w:tab/>
        <w:t>The school authorities can’t set holidays based on local weather conditions.</w:t>
      </w:r>
    </w:p>
    <w:p w:rsidR="00A12CCD" w:rsidRPr="00F448EA" w:rsidRDefault="00A12CCD" w:rsidP="00530BFB">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 xml:space="preserve">I wish </w:t>
      </w:r>
      <w:r w:rsidRPr="00F448EA">
        <w:rPr>
          <w:rFonts w:ascii="Times New Roman" w:hAnsi="Times New Roman"/>
          <w:noProof w:val="0"/>
          <w:color w:val="000000"/>
          <w:sz w:val="24"/>
          <w:szCs w:val="24"/>
          <w:lang w:val="en-US"/>
        </w:rPr>
        <w:tab/>
      </w:r>
    </w:p>
    <w:p w:rsidR="00A12CCD" w:rsidRPr="00F448EA" w:rsidRDefault="00A12CCD" w:rsidP="00530BFB">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22.</w:t>
      </w:r>
      <w:r w:rsidRPr="00F448EA">
        <w:rPr>
          <w:rFonts w:ascii="Times New Roman" w:hAnsi="Times New Roman"/>
          <w:noProof w:val="0"/>
          <w:color w:val="000000"/>
          <w:sz w:val="24"/>
          <w:szCs w:val="24"/>
          <w:lang w:val="en-US"/>
        </w:rPr>
        <w:tab/>
        <w:t>That university often doesn’t attract enough enrolments for the new school year.</w:t>
      </w:r>
    </w:p>
    <w:p w:rsidR="00A12CCD" w:rsidRPr="00F448EA" w:rsidRDefault="00A12CCD" w:rsidP="00530BFB">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 xml:space="preserve">I wish </w:t>
      </w:r>
      <w:r w:rsidRPr="00F448EA">
        <w:rPr>
          <w:rFonts w:ascii="Times New Roman" w:hAnsi="Times New Roman"/>
          <w:noProof w:val="0"/>
          <w:color w:val="000000"/>
          <w:sz w:val="24"/>
          <w:szCs w:val="24"/>
          <w:lang w:val="en-US"/>
        </w:rPr>
        <w:tab/>
      </w:r>
    </w:p>
    <w:p w:rsidR="00A12CCD" w:rsidRPr="00F448EA" w:rsidRDefault="00A12CCD" w:rsidP="00530BFB">
      <w:pPr>
        <w:tabs>
          <w:tab w:val="left" w:pos="-360"/>
          <w:tab w:val="left" w:leader="underscore" w:pos="1008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23.</w:t>
      </w:r>
      <w:r w:rsidRPr="00F448EA">
        <w:rPr>
          <w:rFonts w:ascii="Times New Roman" w:hAnsi="Times New Roman"/>
          <w:noProof w:val="0"/>
          <w:color w:val="000000"/>
          <w:sz w:val="24"/>
          <w:szCs w:val="24"/>
          <w:lang w:val="en-US"/>
        </w:rPr>
        <w:tab/>
        <w:t>We can’t study the books written by famous scholars in the Ly and Tran dynasties because Chinese Ming aggressors took them to China.</w:t>
      </w:r>
    </w:p>
    <w:p w:rsidR="00A12CCD" w:rsidRPr="00F448EA" w:rsidRDefault="00A12CCD" w:rsidP="00530BFB">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t xml:space="preserve">I wish </w:t>
      </w:r>
      <w:r w:rsidRPr="00F448EA">
        <w:rPr>
          <w:rFonts w:ascii="Times New Roman" w:hAnsi="Times New Roman"/>
          <w:noProof w:val="0"/>
          <w:color w:val="000000"/>
          <w:sz w:val="24"/>
          <w:szCs w:val="24"/>
          <w:lang w:val="en-US"/>
        </w:rPr>
        <w:tab/>
      </w:r>
    </w:p>
    <w:p w:rsidR="00A12CCD" w:rsidRPr="00F448EA" w:rsidRDefault="00A12CCD" w:rsidP="00530BFB">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24.</w:t>
      </w:r>
      <w:r w:rsidRPr="00F448EA">
        <w:rPr>
          <w:rFonts w:ascii="Times New Roman" w:hAnsi="Times New Roman"/>
          <w:noProof w:val="0"/>
          <w:color w:val="000000"/>
          <w:sz w:val="24"/>
          <w:szCs w:val="24"/>
          <w:lang w:val="en-US"/>
        </w:rPr>
        <w:tab/>
        <w:t>Many small children don’t learn how to swim so they often suffer from drowning.</w:t>
      </w:r>
    </w:p>
    <w:p w:rsidR="00A12CCD" w:rsidRPr="00F448EA" w:rsidRDefault="00A12CCD" w:rsidP="00530BFB">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 xml:space="preserve">I wish </w:t>
      </w:r>
      <w:r w:rsidRPr="00F448EA">
        <w:rPr>
          <w:rFonts w:ascii="Times New Roman" w:hAnsi="Times New Roman"/>
          <w:noProof w:val="0"/>
          <w:color w:val="000000"/>
          <w:sz w:val="24"/>
          <w:szCs w:val="24"/>
          <w:lang w:val="en-US"/>
        </w:rPr>
        <w:tab/>
      </w:r>
    </w:p>
    <w:p w:rsidR="00A12CCD" w:rsidRPr="00F448EA" w:rsidRDefault="00A12CCD" w:rsidP="00530BFB">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25.</w:t>
      </w:r>
      <w:r w:rsidRPr="00F448EA">
        <w:rPr>
          <w:rFonts w:ascii="Times New Roman" w:hAnsi="Times New Roman"/>
          <w:noProof w:val="0"/>
          <w:color w:val="000000"/>
          <w:sz w:val="24"/>
          <w:szCs w:val="24"/>
          <w:lang w:val="en-US"/>
        </w:rPr>
        <w:tab/>
        <w:t>Many graduates from college don’t have enough skills to meet the requirements of their jobs.</w:t>
      </w:r>
    </w:p>
    <w:p w:rsidR="00A12CCD" w:rsidRPr="00F448EA" w:rsidRDefault="00A12CCD" w:rsidP="00530BFB">
      <w:pPr>
        <w:tabs>
          <w:tab w:val="left" w:pos="-360"/>
          <w:tab w:val="left" w:leader="underscore" w:pos="10080"/>
        </w:tabs>
        <w:spacing w:after="40" w:line="36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t xml:space="preserve">I wish </w:t>
      </w:r>
      <w:r w:rsidRPr="00F448EA">
        <w:rPr>
          <w:rFonts w:ascii="Times New Roman" w:hAnsi="Times New Roman"/>
          <w:noProof w:val="0"/>
          <w:color w:val="000000"/>
          <w:sz w:val="24"/>
          <w:szCs w:val="24"/>
          <w:lang w:val="en-US"/>
        </w:rPr>
        <w:tab/>
      </w:r>
    </w:p>
    <w:p w:rsidR="00A12CCD" w:rsidRPr="00F448EA" w:rsidRDefault="00A12CCD" w:rsidP="00530BFB">
      <w:pPr>
        <w:tabs>
          <w:tab w:val="left" w:pos="-360"/>
        </w:tabs>
        <w:spacing w:after="40" w:line="240" w:lineRule="auto"/>
        <w:ind w:left="-720" w:right="-720"/>
        <w:jc w:val="both"/>
        <w:rPr>
          <w:rFonts w:ascii="Times New Roman" w:hAnsi="Times New Roman"/>
          <w:b/>
          <w:noProof w:val="0"/>
          <w:color w:val="000000"/>
          <w:sz w:val="24"/>
          <w:szCs w:val="24"/>
          <w:lang w:val="en-US"/>
        </w:rPr>
      </w:pPr>
      <w:r w:rsidRPr="00F448EA">
        <w:rPr>
          <w:rFonts w:ascii="Times New Roman" w:hAnsi="Times New Roman"/>
          <w:b/>
          <w:noProof w:val="0"/>
          <w:color w:val="000000"/>
          <w:sz w:val="24"/>
          <w:szCs w:val="24"/>
          <w:lang w:val="en-US"/>
        </w:rPr>
        <w:t>VI.</w:t>
      </w:r>
      <w:r w:rsidRPr="00F448EA">
        <w:rPr>
          <w:rFonts w:ascii="Times New Roman" w:hAnsi="Times New Roman"/>
          <w:b/>
          <w:noProof w:val="0"/>
          <w:color w:val="000000"/>
          <w:sz w:val="24"/>
          <w:szCs w:val="24"/>
          <w:lang w:val="en-US"/>
        </w:rPr>
        <w:tab/>
        <w:t>Choose the word or phrase among A, B, C or D that best fits the blank space in the following passage.</w:t>
      </w:r>
    </w:p>
    <w:p w:rsidR="00A12CCD" w:rsidRPr="00F448EA" w:rsidRDefault="00A12CCD" w:rsidP="00530BFB">
      <w:pPr>
        <w:spacing w:after="40"/>
        <w:ind w:left="-720" w:right="-720"/>
        <w:jc w:val="center"/>
        <w:rPr>
          <w:rFonts w:ascii="Times New Roman" w:hAnsi="Times New Roman"/>
          <w:b/>
          <w:noProof w:val="0"/>
          <w:sz w:val="26"/>
          <w:szCs w:val="26"/>
          <w:lang w:val="en-US"/>
        </w:rPr>
      </w:pPr>
      <w:r w:rsidRPr="00F448EA">
        <w:rPr>
          <w:rFonts w:ascii="Times New Roman" w:hAnsi="Times New Roman"/>
          <w:b/>
          <w:bCs/>
          <w:noProof w:val="0"/>
          <w:color w:val="000000"/>
          <w:sz w:val="26"/>
          <w:szCs w:val="26"/>
          <w:lang w:val="en-US"/>
        </w:rPr>
        <w:t>Rickshaw in Vietnamese Life</w:t>
      </w:r>
    </w:p>
    <w:p w:rsidR="00A12CCD" w:rsidRPr="00F448EA" w:rsidRDefault="00A12CCD" w:rsidP="00530BFB">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It is just simple and ordinary as its (26)</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No noisy sound from engines, no obscuresmoke and no spending too much for commuting. From a long time ago, Vietnamese peoplehave thought of the rickshaw as a (27)</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means of transportation when going out. It isnot only close-knit to Vietnamese but also connected strongly with the foreigners (28)</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all of them were attracted by this unique means at the first time visiting Viet Nam.</w:t>
      </w:r>
    </w:p>
    <w:p w:rsidR="00A12CCD" w:rsidRPr="00F448EA" w:rsidRDefault="00A9099C" w:rsidP="00530BFB">
      <w:pPr>
        <w:tabs>
          <w:tab w:val="left" w:pos="-360"/>
        </w:tabs>
        <w:spacing w:after="40" w:line="240" w:lineRule="auto"/>
        <w:ind w:left="-720" w:right="-720"/>
        <w:jc w:val="both"/>
        <w:rPr>
          <w:rFonts w:ascii="Times New Roman" w:hAnsi="Times New Roman"/>
          <w:noProof w:val="0"/>
          <w:sz w:val="24"/>
          <w:szCs w:val="24"/>
          <w:lang w:val="en-US"/>
        </w:rPr>
      </w:pPr>
      <w:r>
        <w:rPr>
          <w:lang w:val="en-US"/>
        </w:rPr>
        <w:pict>
          <v:shape id="Picture 328" o:spid="_x0000_s1067" type="#_x0000_t75" alt="Hình ảnh có liên quan" style="position:absolute;left:0;text-align:left;margin-left:-35.25pt;margin-top:2.95pt;width:135.05pt;height:94.95pt;z-index:116;visibility:visible">
            <v:imagedata r:id="rId30" o:title=""/>
            <w10:wrap type="square"/>
          </v:shape>
        </w:pict>
      </w:r>
      <w:r w:rsidR="00A12CCD" w:rsidRPr="00F448EA">
        <w:rPr>
          <w:rFonts w:ascii="Times New Roman" w:hAnsi="Times New Roman"/>
          <w:noProof w:val="0"/>
          <w:sz w:val="24"/>
          <w:szCs w:val="24"/>
          <w:lang w:val="en-US"/>
        </w:rPr>
        <w:tab/>
      </w:r>
      <w:r w:rsidR="00A12CCD" w:rsidRPr="00F448EA">
        <w:rPr>
          <w:rFonts w:ascii="Times New Roman" w:hAnsi="Times New Roman"/>
          <w:noProof w:val="0"/>
          <w:color w:val="000000"/>
          <w:sz w:val="24"/>
          <w:szCs w:val="24"/>
          <w:lang w:val="en-US"/>
        </w:rPr>
        <w:t>The rickshaw has existed for a long time in Vietnamese life,and become quite necessary as the (29)</w:t>
      </w:r>
      <w:r w:rsidR="00A12CCD" w:rsidRPr="00F448EA">
        <w:rPr>
          <w:rFonts w:ascii="Times New Roman" w:hAnsi="Times New Roman"/>
          <w:noProof w:val="0"/>
          <w:color w:val="000000"/>
          <w:sz w:val="24"/>
          <w:szCs w:val="24"/>
          <w:lang w:val="en-US"/>
        </w:rPr>
        <w:tab/>
      </w:r>
      <w:r w:rsidR="00A12CCD" w:rsidRPr="00F448EA">
        <w:rPr>
          <w:rFonts w:ascii="Times New Roman" w:hAnsi="Times New Roman"/>
          <w:noProof w:val="0"/>
          <w:color w:val="000000"/>
          <w:sz w:val="24"/>
          <w:szCs w:val="24"/>
          <w:u w:val="single"/>
          <w:lang w:val="en-US"/>
        </w:rPr>
        <w:tab/>
      </w:r>
      <w:r w:rsidR="00A12CCD" w:rsidRPr="00F448EA">
        <w:rPr>
          <w:rFonts w:ascii="Times New Roman" w:hAnsi="Times New Roman"/>
          <w:noProof w:val="0"/>
          <w:color w:val="000000"/>
          <w:sz w:val="24"/>
          <w:szCs w:val="24"/>
          <w:lang w:val="en-US"/>
        </w:rPr>
        <w:t>in a body. Notonly the Vietnamese feel (30)</w:t>
      </w:r>
      <w:r w:rsidR="00A12CCD" w:rsidRPr="00F448EA">
        <w:rPr>
          <w:rFonts w:ascii="Times New Roman" w:hAnsi="Times New Roman"/>
          <w:noProof w:val="0"/>
          <w:color w:val="000000"/>
          <w:sz w:val="24"/>
          <w:szCs w:val="24"/>
          <w:u w:val="single"/>
          <w:lang w:val="en-US"/>
        </w:rPr>
        <w:tab/>
      </w:r>
      <w:r w:rsidR="00A12CCD" w:rsidRPr="00F448EA">
        <w:rPr>
          <w:rFonts w:ascii="Times New Roman" w:hAnsi="Times New Roman"/>
          <w:noProof w:val="0"/>
          <w:color w:val="000000"/>
          <w:sz w:val="24"/>
          <w:szCs w:val="24"/>
          <w:u w:val="single"/>
          <w:lang w:val="en-US"/>
        </w:rPr>
        <w:tab/>
      </w:r>
      <w:r w:rsidR="00A12CCD" w:rsidRPr="00F448EA">
        <w:rPr>
          <w:rFonts w:ascii="Times New Roman" w:hAnsi="Times New Roman"/>
          <w:noProof w:val="0"/>
          <w:color w:val="000000"/>
          <w:sz w:val="24"/>
          <w:szCs w:val="24"/>
          <w:lang w:val="en-US"/>
        </w:rPr>
        <w:t>to rickshaw, foreigners arealso impressed by this unique vehicle. They will be fond ofsitting on the rickshaw for a (31)</w:t>
      </w:r>
      <w:r w:rsidR="00A12CCD" w:rsidRPr="00F448EA">
        <w:rPr>
          <w:rFonts w:ascii="Times New Roman" w:hAnsi="Times New Roman"/>
          <w:noProof w:val="0"/>
          <w:color w:val="000000"/>
          <w:sz w:val="24"/>
          <w:szCs w:val="24"/>
          <w:u w:val="single"/>
          <w:lang w:val="en-US"/>
        </w:rPr>
        <w:tab/>
      </w:r>
      <w:r w:rsidR="00A12CCD" w:rsidRPr="00F448EA">
        <w:rPr>
          <w:rFonts w:ascii="Times New Roman" w:hAnsi="Times New Roman"/>
          <w:noProof w:val="0"/>
          <w:color w:val="000000"/>
          <w:sz w:val="24"/>
          <w:szCs w:val="24"/>
          <w:u w:val="single"/>
          <w:lang w:val="en-US"/>
        </w:rPr>
        <w:tab/>
      </w:r>
      <w:r w:rsidR="00A12CCD" w:rsidRPr="00F448EA">
        <w:rPr>
          <w:rFonts w:ascii="Times New Roman" w:hAnsi="Times New Roman"/>
          <w:noProof w:val="0"/>
          <w:color w:val="000000"/>
          <w:sz w:val="24"/>
          <w:szCs w:val="24"/>
          <w:lang w:val="en-US"/>
        </w:rPr>
        <w:t>tour around SwordLake or a round on the streets to (32)</w:t>
      </w:r>
      <w:r w:rsidR="00A12CCD" w:rsidRPr="00F448EA">
        <w:rPr>
          <w:rFonts w:ascii="Times New Roman" w:hAnsi="Times New Roman"/>
          <w:noProof w:val="0"/>
          <w:color w:val="000000"/>
          <w:sz w:val="24"/>
          <w:szCs w:val="24"/>
          <w:u w:val="single"/>
          <w:lang w:val="en-US"/>
        </w:rPr>
        <w:tab/>
      </w:r>
      <w:r w:rsidR="00A12CCD" w:rsidRPr="00F448EA">
        <w:rPr>
          <w:rFonts w:ascii="Times New Roman" w:hAnsi="Times New Roman"/>
          <w:noProof w:val="0"/>
          <w:color w:val="000000"/>
          <w:sz w:val="24"/>
          <w:szCs w:val="24"/>
          <w:u w:val="single"/>
          <w:lang w:val="en-US"/>
        </w:rPr>
        <w:tab/>
      </w:r>
      <w:r w:rsidR="00A12CCD" w:rsidRPr="00F448EA">
        <w:rPr>
          <w:rFonts w:ascii="Times New Roman" w:hAnsi="Times New Roman"/>
          <w:noProof w:val="0"/>
          <w:color w:val="000000"/>
          <w:sz w:val="24"/>
          <w:szCs w:val="24"/>
          <w:lang w:val="en-US"/>
        </w:rPr>
        <w:t xml:space="preserve"> dreamy andpeaceful photos in the ancient citadel.</w:t>
      </w:r>
    </w:p>
    <w:p w:rsidR="00A12CCD" w:rsidRPr="00F448EA" w:rsidRDefault="00A12CCD" w:rsidP="00530BFB">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Traveling in a rickshaw is the time for peacefully(33)</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windy sunset and bright sunrises on the beach ofNha Trang or Da Nang or elsewhere. How pleasant it is for youto enjoy a relaxing feeling on the short (34)</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trip.</w:t>
      </w:r>
    </w:p>
    <w:p w:rsidR="00A12CCD" w:rsidRPr="00F448EA" w:rsidRDefault="00A12CCD" w:rsidP="00530BFB">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Viet Nam is becoming more and more modern; however,</w:t>
      </w:r>
      <w:r w:rsidRPr="00F448EA">
        <w:rPr>
          <w:rFonts w:ascii="Times New Roman" w:hAnsi="Times New Roman"/>
          <w:noProof w:val="0"/>
          <w:sz w:val="24"/>
          <w:szCs w:val="24"/>
          <w:lang w:val="en-US"/>
        </w:rPr>
        <w:t xml:space="preserve"> r</w:t>
      </w:r>
      <w:r w:rsidRPr="00F448EA">
        <w:rPr>
          <w:rFonts w:ascii="Times New Roman" w:hAnsi="Times New Roman"/>
          <w:noProof w:val="0"/>
          <w:color w:val="000000"/>
          <w:sz w:val="24"/>
          <w:szCs w:val="24"/>
          <w:lang w:val="en-US"/>
        </w:rPr>
        <w:t>ickshaw still (35)</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through the time and has a stand in theminds of the residents.</w:t>
      </w:r>
    </w:p>
    <w:p w:rsidR="00A12CCD" w:rsidRPr="00F448EA" w:rsidRDefault="00A12CCD" w:rsidP="00530BFB">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26.</w:t>
      </w: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presence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appearance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judgment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performance</w:t>
      </w:r>
    </w:p>
    <w:p w:rsidR="00A12CCD" w:rsidRPr="00F448EA" w:rsidRDefault="00A12CCD" w:rsidP="00530BFB">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27.</w:t>
      </w: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shared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recognized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friendly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familiar</w:t>
      </w:r>
    </w:p>
    <w:p w:rsidR="00A12CCD" w:rsidRPr="00F448EA" w:rsidRDefault="00A12CCD" w:rsidP="00530BFB">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28.</w:t>
      </w: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although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as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 xml:space="preserve"> but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while</w:t>
      </w:r>
    </w:p>
    <w:p w:rsidR="00A12CCD" w:rsidRPr="00F448EA" w:rsidRDefault="00A12CCD" w:rsidP="00530BFB">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29.</w:t>
      </w: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breath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air</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rest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recovery</w:t>
      </w:r>
    </w:p>
    <w:p w:rsidR="00A12CCD" w:rsidRPr="00F448EA" w:rsidRDefault="00A12CCD" w:rsidP="00530BFB">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30.</w:t>
      </w: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close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closed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closest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closing</w:t>
      </w:r>
    </w:p>
    <w:p w:rsidR="00A12CCD" w:rsidRPr="00F448EA" w:rsidRDefault="00A12CCD" w:rsidP="00530BFB">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31.</w:t>
      </w: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sight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sighting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sightseeing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sightseer</w:t>
      </w:r>
    </w:p>
    <w:p w:rsidR="00A12CCD" w:rsidRPr="00F448EA" w:rsidRDefault="00A12CCD" w:rsidP="00530BFB">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32.</w:t>
      </w: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catch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take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bring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keep</w:t>
      </w:r>
    </w:p>
    <w:p w:rsidR="00A12CCD" w:rsidRPr="00F448EA" w:rsidRDefault="00A12CCD" w:rsidP="00530BFB">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33.</w:t>
      </w: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welcome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welcoming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welcomed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being welcomed</w:t>
      </w:r>
    </w:p>
    <w:p w:rsidR="00A12CCD" w:rsidRPr="00F448EA" w:rsidRDefault="00A12CCD" w:rsidP="00530BFB">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34.</w:t>
      </w: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city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town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urban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field</w:t>
      </w:r>
    </w:p>
    <w:p w:rsidR="00A12CCD" w:rsidRPr="00F448EA" w:rsidRDefault="00A12CCD" w:rsidP="00530BFB">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35.</w:t>
      </w: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keeps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continues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lives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survives</w:t>
      </w:r>
    </w:p>
    <w:p w:rsidR="00A12CCD" w:rsidRPr="00F448EA" w:rsidRDefault="00A12CCD" w:rsidP="00530BFB">
      <w:pPr>
        <w:tabs>
          <w:tab w:val="left" w:pos="-270"/>
        </w:tabs>
        <w:spacing w:after="40" w:line="240" w:lineRule="auto"/>
        <w:ind w:left="-720" w:right="-720"/>
        <w:jc w:val="both"/>
        <w:rPr>
          <w:rFonts w:ascii="Times New Roman" w:hAnsi="Times New Roman"/>
          <w:b/>
          <w:noProof w:val="0"/>
          <w:color w:val="000000"/>
          <w:sz w:val="24"/>
          <w:szCs w:val="24"/>
          <w:lang w:val="en-US"/>
        </w:rPr>
      </w:pPr>
      <w:r w:rsidRPr="00F448EA">
        <w:rPr>
          <w:rFonts w:ascii="Times New Roman" w:hAnsi="Times New Roman"/>
          <w:b/>
          <w:noProof w:val="0"/>
          <w:color w:val="000000"/>
          <w:sz w:val="24"/>
          <w:szCs w:val="24"/>
          <w:lang w:val="en-US"/>
        </w:rPr>
        <w:t>VII.</w:t>
      </w:r>
      <w:r w:rsidRPr="00F448EA">
        <w:rPr>
          <w:rFonts w:ascii="Times New Roman" w:hAnsi="Times New Roman"/>
          <w:b/>
          <w:noProof w:val="0"/>
          <w:color w:val="000000"/>
          <w:sz w:val="24"/>
          <w:szCs w:val="24"/>
          <w:lang w:val="en-US"/>
        </w:rPr>
        <w:tab/>
        <w:t>Read the passage, and choose the correct answer A, B, C or D for each question.</w:t>
      </w:r>
    </w:p>
    <w:p w:rsidR="00A12CCD" w:rsidRPr="00F448EA" w:rsidRDefault="00A12CCD" w:rsidP="00F7515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lastRenderedPageBreak/>
        <w:tab/>
        <w:t xml:space="preserve">For formal ceremonies, men would have two additional items, a long </w:t>
      </w:r>
      <w:r w:rsidRPr="00F448EA">
        <w:rPr>
          <w:rFonts w:ascii="Times New Roman" w:hAnsi="Times New Roman"/>
          <w:b/>
          <w:noProof w:val="0"/>
          <w:color w:val="000000"/>
          <w:sz w:val="24"/>
          <w:szCs w:val="24"/>
          <w:lang w:val="en-US"/>
        </w:rPr>
        <w:t>gown</w:t>
      </w:r>
      <w:r w:rsidRPr="00F448EA">
        <w:rPr>
          <w:rFonts w:ascii="Times New Roman" w:hAnsi="Times New Roman"/>
          <w:noProof w:val="0"/>
          <w:color w:val="000000"/>
          <w:sz w:val="24"/>
          <w:szCs w:val="24"/>
          <w:lang w:val="en-US"/>
        </w:rPr>
        <w:t xml:space="preserve"> with slits on either side, and a turban, usually in black or brown made of cotton or silk. In feudal times, there were strict dress codes. Ordinary people were not allowed to wear clothes with dyes rather than black, brown or white. Costumes in yellow were reserved for the King. Those in purple and red were reserved for high ranking court officials, while dresses in blue were exclusively worn by petty court officials. Men's dress has gradually changed along with social development.</w:t>
      </w:r>
    </w:p>
    <w:p w:rsidR="00A12CCD" w:rsidRPr="00F448EA" w:rsidRDefault="00A12CCD" w:rsidP="009D3505">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The traditional set of a long gown and turban gave way to more modern-looking suits, while business shirts and trousers have replaced traditional long sleeved shirts and wide trousers. Traditional costumes still exist and efforts are increasingly being made to restore traditional festivals and entertainment which incorporate traditional costumes.</w:t>
      </w:r>
    </w:p>
    <w:p w:rsidR="00A12CCD" w:rsidRPr="00F448EA" w:rsidRDefault="00A9099C" w:rsidP="009D3505">
      <w:pPr>
        <w:tabs>
          <w:tab w:val="left" w:pos="-360"/>
        </w:tabs>
        <w:spacing w:after="40" w:line="240" w:lineRule="auto"/>
        <w:ind w:left="-720" w:right="-720"/>
        <w:jc w:val="both"/>
        <w:rPr>
          <w:rFonts w:ascii="Times New Roman" w:hAnsi="Times New Roman"/>
          <w:noProof w:val="0"/>
          <w:sz w:val="24"/>
          <w:szCs w:val="24"/>
          <w:lang w:val="en-US"/>
        </w:rPr>
      </w:pPr>
      <w:r>
        <w:rPr>
          <w:lang w:val="en-US"/>
        </w:rPr>
        <w:pict>
          <v:shape id="Picture 329" o:spid="_x0000_s1068" type="#_x0000_t75" alt="Kết quả hình ảnh cho ao tu than" style="position:absolute;left:0;text-align:left;margin-left:371.45pt;margin-top:3.05pt;width:137.1pt;height:94.3pt;z-index:117;visibility:visible">
            <v:imagedata r:id="rId31" o:title=""/>
            <w10:wrap type="square"/>
          </v:shape>
        </w:pict>
      </w:r>
      <w:r w:rsidR="00A12CCD" w:rsidRPr="00F448EA">
        <w:rPr>
          <w:rFonts w:ascii="Times New Roman" w:hAnsi="Times New Roman"/>
          <w:noProof w:val="0"/>
          <w:sz w:val="24"/>
          <w:szCs w:val="24"/>
          <w:lang w:val="en-US"/>
        </w:rPr>
        <w:tab/>
      </w:r>
      <w:r w:rsidR="00A12CCD" w:rsidRPr="00F448EA">
        <w:rPr>
          <w:rFonts w:ascii="Times New Roman" w:hAnsi="Times New Roman"/>
          <w:noProof w:val="0"/>
          <w:color w:val="000000"/>
          <w:sz w:val="24"/>
          <w:szCs w:val="24"/>
          <w:lang w:val="en-US"/>
        </w:rPr>
        <w:t>For women, the outer garment is a special silk gown called an “ao tu than” which is brown or light brown in colour with four slits divided equally on its lower section.The second layer is a gown in a light yellow colour and the third layer is a pink gown. When a woman wears her three gowns, she fastens the buttons on the side, and leave those on the chest unfastened so that it forms a shaped collar. This allows her to show the different colors on the upper part of the three gowns. Today, on formal occasions women wear “ao dai”.</w:t>
      </w:r>
    </w:p>
    <w:p w:rsidR="00A12CCD" w:rsidRPr="00F448EA" w:rsidRDefault="00A12CCD" w:rsidP="00675D03">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1.</w:t>
      </w:r>
      <w:r w:rsidRPr="00F448EA">
        <w:rPr>
          <w:rFonts w:ascii="Times New Roman" w:hAnsi="Times New Roman"/>
          <w:noProof w:val="0"/>
          <w:color w:val="000000"/>
          <w:sz w:val="24"/>
          <w:szCs w:val="24"/>
          <w:lang w:val="en-US"/>
        </w:rPr>
        <w:tab/>
        <w:t xml:space="preserve">In the past, the colour was used to represent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w:t>
      </w:r>
    </w:p>
    <w:p w:rsidR="00A12CCD" w:rsidRPr="00F448EA" w:rsidRDefault="00A12CCD" w:rsidP="00675D03">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 xml:space="preserve">A. </w:t>
      </w:r>
      <w:r w:rsidRPr="00F448EA">
        <w:rPr>
          <w:rFonts w:ascii="Times New Roman" w:hAnsi="Times New Roman"/>
          <w:noProof w:val="0"/>
          <w:color w:val="000000"/>
          <w:sz w:val="24"/>
          <w:szCs w:val="24"/>
          <w:lang w:val="en-US"/>
        </w:rPr>
        <w:t>the difference between men and women</w:t>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B.</w:t>
      </w:r>
      <w:r w:rsidRPr="00F448EA">
        <w:rPr>
          <w:rFonts w:ascii="Times New Roman" w:hAnsi="Times New Roman"/>
          <w:noProof w:val="0"/>
          <w:color w:val="000000"/>
          <w:sz w:val="24"/>
          <w:szCs w:val="24"/>
          <w:lang w:val="en-US"/>
        </w:rPr>
        <w:t xml:space="preserve"> formal ceremonies</w:t>
      </w:r>
    </w:p>
    <w:p w:rsidR="00A12CCD" w:rsidRPr="00F448EA" w:rsidRDefault="00A12CCD" w:rsidP="00675D03">
      <w:pPr>
        <w:tabs>
          <w:tab w:val="left" w:pos="-360"/>
          <w:tab w:val="left" w:pos="432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 xml:space="preserve">C. </w:t>
      </w:r>
      <w:r w:rsidRPr="00F448EA">
        <w:rPr>
          <w:rFonts w:ascii="Times New Roman" w:hAnsi="Times New Roman"/>
          <w:noProof w:val="0"/>
          <w:color w:val="000000"/>
          <w:sz w:val="24"/>
          <w:szCs w:val="24"/>
          <w:lang w:val="en-US"/>
        </w:rPr>
        <w:t>the social development</w:t>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 xml:space="preserve">D. </w:t>
      </w:r>
      <w:r w:rsidRPr="00F448EA">
        <w:rPr>
          <w:rFonts w:ascii="Times New Roman" w:hAnsi="Times New Roman"/>
          <w:noProof w:val="0"/>
          <w:color w:val="000000"/>
          <w:sz w:val="24"/>
          <w:szCs w:val="24"/>
          <w:lang w:val="en-US"/>
        </w:rPr>
        <w:t>the rank in the society</w:t>
      </w:r>
    </w:p>
    <w:p w:rsidR="00A12CCD" w:rsidRPr="00F448EA" w:rsidRDefault="00A12CCD" w:rsidP="00675D03">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2.</w:t>
      </w:r>
      <w:r w:rsidRPr="00F448EA">
        <w:rPr>
          <w:rFonts w:ascii="Times New Roman" w:hAnsi="Times New Roman"/>
          <w:noProof w:val="0"/>
          <w:color w:val="000000"/>
          <w:sz w:val="24"/>
          <w:szCs w:val="24"/>
          <w:lang w:val="en-US"/>
        </w:rPr>
        <w:tab/>
        <w:t>In the past, for formal ceremonies men wore</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w:t>
      </w:r>
    </w:p>
    <w:p w:rsidR="00A12CCD" w:rsidRPr="00F448EA" w:rsidRDefault="00A12CCD" w:rsidP="00675D03">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 xml:space="preserve">A. </w:t>
      </w:r>
      <w:r w:rsidRPr="00F448EA">
        <w:rPr>
          <w:rFonts w:ascii="Times New Roman" w:hAnsi="Times New Roman"/>
          <w:noProof w:val="0"/>
          <w:color w:val="000000"/>
          <w:sz w:val="24"/>
          <w:szCs w:val="24"/>
          <w:lang w:val="en-US"/>
        </w:rPr>
        <w:t>costumes in purple or yellow not like the King</w:t>
      </w:r>
    </w:p>
    <w:p w:rsidR="00A12CCD" w:rsidRPr="00F448EA" w:rsidRDefault="00A12CCD" w:rsidP="00675D03">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 xml:space="preserve">B. </w:t>
      </w:r>
      <w:r w:rsidRPr="00F448EA">
        <w:rPr>
          <w:rFonts w:ascii="Times New Roman" w:hAnsi="Times New Roman"/>
          <w:noProof w:val="0"/>
          <w:color w:val="000000"/>
          <w:sz w:val="24"/>
          <w:szCs w:val="24"/>
          <w:lang w:val="en-US"/>
        </w:rPr>
        <w:t>a long gown and a turban in black or brown</w:t>
      </w:r>
    </w:p>
    <w:p w:rsidR="00A12CCD" w:rsidRPr="00F448EA" w:rsidRDefault="00A12CCD" w:rsidP="00675D03">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 xml:space="preserve">C. </w:t>
      </w:r>
      <w:r w:rsidRPr="00F448EA">
        <w:rPr>
          <w:rFonts w:ascii="Times New Roman" w:hAnsi="Times New Roman"/>
          <w:noProof w:val="0"/>
          <w:color w:val="000000"/>
          <w:sz w:val="24"/>
          <w:szCs w:val="24"/>
          <w:lang w:val="en-US"/>
        </w:rPr>
        <w:t>costumes made of red cotton or silk</w:t>
      </w:r>
    </w:p>
    <w:p w:rsidR="00A12CCD" w:rsidRPr="00F448EA" w:rsidRDefault="00A12CCD" w:rsidP="00675D03">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 xml:space="preserve">D. </w:t>
      </w:r>
      <w:r w:rsidRPr="00F448EA">
        <w:rPr>
          <w:rFonts w:ascii="Times New Roman" w:hAnsi="Times New Roman"/>
          <w:noProof w:val="0"/>
          <w:color w:val="000000"/>
          <w:sz w:val="24"/>
          <w:szCs w:val="24"/>
          <w:lang w:val="en-US"/>
        </w:rPr>
        <w:t>dresses in blue as petty court officials</w:t>
      </w:r>
    </w:p>
    <w:p w:rsidR="00A12CCD" w:rsidRPr="00F448EA" w:rsidRDefault="00A12CCD" w:rsidP="00675D03">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3.</w:t>
      </w:r>
      <w:r w:rsidRPr="00F448EA">
        <w:rPr>
          <w:rFonts w:ascii="Times New Roman" w:hAnsi="Times New Roman"/>
          <w:noProof w:val="0"/>
          <w:color w:val="000000"/>
          <w:sz w:val="24"/>
          <w:szCs w:val="24"/>
          <w:lang w:val="en-US"/>
        </w:rPr>
        <w:tab/>
        <w:t>Traditional festivals</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w:t>
      </w:r>
    </w:p>
    <w:p w:rsidR="00A12CCD" w:rsidRPr="00F448EA" w:rsidRDefault="00A12CCD" w:rsidP="00675D03">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A.</w:t>
      </w:r>
      <w:r w:rsidRPr="00F448EA">
        <w:rPr>
          <w:rFonts w:ascii="Times New Roman" w:hAnsi="Times New Roman"/>
          <w:noProof w:val="0"/>
          <w:color w:val="000000"/>
          <w:sz w:val="24"/>
          <w:szCs w:val="24"/>
          <w:lang w:val="en-US"/>
        </w:rPr>
        <w:t xml:space="preserve"> promote traditional costumes</w:t>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B.</w:t>
      </w:r>
      <w:r w:rsidRPr="00F448EA">
        <w:rPr>
          <w:rFonts w:ascii="Times New Roman" w:hAnsi="Times New Roman"/>
          <w:noProof w:val="0"/>
          <w:color w:val="000000"/>
          <w:sz w:val="24"/>
          <w:szCs w:val="24"/>
          <w:lang w:val="en-US"/>
        </w:rPr>
        <w:t xml:space="preserve"> encourage modern-looking suits</w:t>
      </w:r>
    </w:p>
    <w:p w:rsidR="00A12CCD" w:rsidRPr="00F448EA" w:rsidRDefault="00A12CCD" w:rsidP="00675D03">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C.</w:t>
      </w:r>
      <w:r w:rsidRPr="00F448EA">
        <w:rPr>
          <w:rFonts w:ascii="Times New Roman" w:hAnsi="Times New Roman"/>
          <w:noProof w:val="0"/>
          <w:color w:val="000000"/>
          <w:sz w:val="24"/>
          <w:szCs w:val="24"/>
          <w:lang w:val="en-US"/>
        </w:rPr>
        <w:t xml:space="preserve"> replace traditional suits by business ones</w:t>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D.</w:t>
      </w:r>
      <w:r w:rsidRPr="00F448EA">
        <w:rPr>
          <w:rFonts w:ascii="Times New Roman" w:hAnsi="Times New Roman"/>
          <w:noProof w:val="0"/>
          <w:color w:val="000000"/>
          <w:sz w:val="24"/>
          <w:szCs w:val="24"/>
          <w:lang w:val="en-US"/>
        </w:rPr>
        <w:t xml:space="preserve"> make men’s dresses change</w:t>
      </w:r>
    </w:p>
    <w:p w:rsidR="00A12CCD" w:rsidRPr="00F448EA" w:rsidRDefault="00A12CCD" w:rsidP="00675D03">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4.</w:t>
      </w:r>
      <w:r w:rsidRPr="00F448EA">
        <w:rPr>
          <w:rFonts w:ascii="Times New Roman" w:hAnsi="Times New Roman"/>
          <w:noProof w:val="0"/>
          <w:color w:val="000000"/>
          <w:sz w:val="24"/>
          <w:szCs w:val="24"/>
          <w:lang w:val="en-US"/>
        </w:rPr>
        <w:tab/>
        <w:t>All of the following are true about women’s traditional costumes EXCEPT that</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w:t>
      </w:r>
    </w:p>
    <w:p w:rsidR="00A12CCD" w:rsidRPr="00F448EA" w:rsidRDefault="00A12CCD" w:rsidP="00675D03">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A.</w:t>
      </w:r>
      <w:r w:rsidRPr="00F448EA">
        <w:rPr>
          <w:rFonts w:ascii="Times New Roman" w:hAnsi="Times New Roman"/>
          <w:noProof w:val="0"/>
          <w:color w:val="000000"/>
          <w:sz w:val="24"/>
          <w:szCs w:val="24"/>
          <w:lang w:val="en-US"/>
        </w:rPr>
        <w:t>the gowns have different colours on the upper part</w:t>
      </w:r>
    </w:p>
    <w:p w:rsidR="00A12CCD" w:rsidRPr="00F448EA" w:rsidRDefault="00A12CCD" w:rsidP="00675D03">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B.</w:t>
      </w:r>
      <w:r w:rsidRPr="00F448EA">
        <w:rPr>
          <w:rFonts w:ascii="Times New Roman" w:hAnsi="Times New Roman"/>
          <w:noProof w:val="0"/>
          <w:color w:val="000000"/>
          <w:sz w:val="24"/>
          <w:szCs w:val="24"/>
          <w:lang w:val="en-US"/>
        </w:rPr>
        <w:t>we can see a shaped collar in the front</w:t>
      </w:r>
    </w:p>
    <w:p w:rsidR="00A12CCD" w:rsidRPr="00F448EA" w:rsidRDefault="00A12CCD" w:rsidP="00675D03">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b/>
          <w:noProof w:val="0"/>
          <w:color w:val="000000"/>
          <w:sz w:val="24"/>
          <w:szCs w:val="24"/>
          <w:lang w:val="en-US"/>
        </w:rPr>
        <w:tab/>
        <w:t>C.</w:t>
      </w:r>
      <w:r w:rsidRPr="00F448EA">
        <w:rPr>
          <w:rFonts w:ascii="Times New Roman" w:hAnsi="Times New Roman"/>
          <w:noProof w:val="0"/>
          <w:color w:val="000000"/>
          <w:sz w:val="24"/>
          <w:szCs w:val="24"/>
          <w:lang w:val="en-US"/>
        </w:rPr>
        <w:t>the two inner gowns cannot be seen</w:t>
      </w:r>
    </w:p>
    <w:p w:rsidR="00A12CCD" w:rsidRPr="00F448EA" w:rsidRDefault="00A12CCD" w:rsidP="00675D03">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D.</w:t>
      </w:r>
      <w:r w:rsidRPr="00F448EA">
        <w:rPr>
          <w:rFonts w:ascii="Times New Roman" w:hAnsi="Times New Roman"/>
          <w:noProof w:val="0"/>
          <w:color w:val="000000"/>
          <w:sz w:val="24"/>
          <w:szCs w:val="24"/>
          <w:lang w:val="en-US"/>
        </w:rPr>
        <w:t>the outer gown has four equal parts on its lower section</w:t>
      </w:r>
    </w:p>
    <w:p w:rsidR="00A12CCD" w:rsidRPr="00F448EA" w:rsidRDefault="00A12CCD" w:rsidP="00675D03">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5.</w:t>
      </w:r>
      <w:r w:rsidRPr="00F448EA">
        <w:rPr>
          <w:rFonts w:ascii="Times New Roman" w:hAnsi="Times New Roman"/>
          <w:noProof w:val="0"/>
          <w:color w:val="000000"/>
          <w:sz w:val="24"/>
          <w:szCs w:val="24"/>
          <w:lang w:val="en-US"/>
        </w:rPr>
        <w:tab/>
        <w:t>The word “</w:t>
      </w:r>
      <w:r w:rsidRPr="00F448EA">
        <w:rPr>
          <w:rFonts w:ascii="Times New Roman" w:hAnsi="Times New Roman"/>
          <w:b/>
          <w:noProof w:val="0"/>
          <w:color w:val="000000"/>
          <w:sz w:val="24"/>
          <w:szCs w:val="24"/>
          <w:lang w:val="en-US"/>
        </w:rPr>
        <w:t>gown</w:t>
      </w:r>
      <w:r w:rsidRPr="00F448EA">
        <w:rPr>
          <w:rFonts w:ascii="Times New Roman" w:hAnsi="Times New Roman"/>
          <w:noProof w:val="0"/>
          <w:color w:val="000000"/>
          <w:sz w:val="24"/>
          <w:szCs w:val="24"/>
          <w:lang w:val="en-US"/>
        </w:rPr>
        <w:t>” in paragraph 1 is closest in meaning to</w:t>
      </w:r>
      <w:r w:rsidRPr="00F448EA">
        <w:rPr>
          <w:rFonts w:ascii="Times New Roman" w:hAnsi="Times New Roman"/>
          <w:noProof w:val="0"/>
          <w:color w:val="000000"/>
          <w:sz w:val="24"/>
          <w:szCs w:val="24"/>
          <w:lang w:val="en-US"/>
        </w:rPr>
        <w:tab/>
        <w:t>.</w:t>
      </w:r>
    </w:p>
    <w:p w:rsidR="00A12CCD" w:rsidRPr="00F448EA" w:rsidRDefault="00A12CCD" w:rsidP="00675D03">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A.</w:t>
      </w:r>
      <w:r w:rsidRPr="00F448EA">
        <w:rPr>
          <w:rFonts w:ascii="Times New Roman" w:hAnsi="Times New Roman"/>
          <w:noProof w:val="0"/>
          <w:color w:val="000000"/>
          <w:sz w:val="24"/>
          <w:szCs w:val="24"/>
          <w:lang w:val="en-US"/>
        </w:rPr>
        <w:t>a long dress worn on formal occasions</w:t>
      </w:r>
    </w:p>
    <w:p w:rsidR="00A12CCD" w:rsidRPr="00F448EA" w:rsidRDefault="00A12CCD" w:rsidP="00675D03">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B.</w:t>
      </w:r>
      <w:r w:rsidRPr="00F448EA">
        <w:rPr>
          <w:rFonts w:ascii="Times New Roman" w:hAnsi="Times New Roman"/>
          <w:noProof w:val="0"/>
          <w:color w:val="000000"/>
          <w:sz w:val="24"/>
          <w:szCs w:val="24"/>
          <w:lang w:val="en-US"/>
        </w:rPr>
        <w:t>a woman’s dress, especially a long one</w:t>
      </w:r>
    </w:p>
    <w:p w:rsidR="00A12CCD" w:rsidRPr="00F448EA" w:rsidRDefault="00A12CCD" w:rsidP="00675D03">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C.</w:t>
      </w:r>
      <w:r w:rsidRPr="00F448EA">
        <w:rPr>
          <w:rFonts w:ascii="Times New Roman" w:hAnsi="Times New Roman"/>
          <w:noProof w:val="0"/>
          <w:color w:val="000000"/>
          <w:sz w:val="24"/>
          <w:szCs w:val="24"/>
          <w:lang w:val="en-US"/>
        </w:rPr>
        <w:t>a long piece of clothing worn by judges</w:t>
      </w:r>
    </w:p>
    <w:p w:rsidR="00A12CCD" w:rsidRPr="00F448EA" w:rsidRDefault="00A12CCD" w:rsidP="00FD4ED9">
      <w:pPr>
        <w:tabs>
          <w:tab w:val="left" w:pos="-360"/>
        </w:tabs>
        <w:spacing w:after="40" w:line="36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D.</w:t>
      </w:r>
      <w:r w:rsidRPr="00F448EA">
        <w:rPr>
          <w:rFonts w:ascii="Times New Roman" w:hAnsi="Times New Roman"/>
          <w:noProof w:val="0"/>
          <w:color w:val="000000"/>
          <w:sz w:val="24"/>
          <w:szCs w:val="24"/>
          <w:lang w:val="en-US"/>
        </w:rPr>
        <w:t xml:space="preserve"> piece of clothing that is worn over other clothes to protect them</w:t>
      </w:r>
    </w:p>
    <w:p w:rsidR="00A12CCD" w:rsidRPr="00F448EA" w:rsidRDefault="00A12CCD" w:rsidP="00675D03">
      <w:pPr>
        <w:tabs>
          <w:tab w:val="left" w:pos="-180"/>
        </w:tabs>
        <w:spacing w:after="40" w:line="240" w:lineRule="auto"/>
        <w:ind w:left="-180" w:right="-720" w:hanging="540"/>
        <w:jc w:val="both"/>
        <w:rPr>
          <w:rFonts w:ascii="Times New Roman" w:hAnsi="Times New Roman"/>
          <w:b/>
          <w:noProof w:val="0"/>
          <w:color w:val="000000"/>
          <w:sz w:val="24"/>
          <w:szCs w:val="24"/>
          <w:lang w:val="en-US"/>
        </w:rPr>
      </w:pPr>
      <w:r w:rsidRPr="00F448EA">
        <w:rPr>
          <w:rFonts w:ascii="Times New Roman" w:hAnsi="Times New Roman"/>
          <w:b/>
          <w:noProof w:val="0"/>
          <w:color w:val="000000"/>
          <w:sz w:val="24"/>
          <w:szCs w:val="24"/>
          <w:lang w:val="en-US"/>
        </w:rPr>
        <w:t>VIII.</w:t>
      </w:r>
      <w:r w:rsidRPr="00F448EA">
        <w:rPr>
          <w:rFonts w:ascii="Times New Roman" w:hAnsi="Times New Roman"/>
          <w:b/>
          <w:noProof w:val="0"/>
          <w:color w:val="000000"/>
          <w:sz w:val="24"/>
          <w:szCs w:val="24"/>
          <w:lang w:val="en-US"/>
        </w:rPr>
        <w:tab/>
        <w:t>Complete the conversation about keeping a weblog, using the responses (A-G) given. There are two extra ones.</w:t>
      </w:r>
    </w:p>
    <w:p w:rsidR="00A12CCD" w:rsidRPr="00F448EA" w:rsidRDefault="00A12CCD" w:rsidP="00FD4ED9">
      <w:pPr>
        <w:tabs>
          <w:tab w:val="left" w:pos="-1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 xml:space="preserve">A. </w:t>
      </w:r>
      <w:r w:rsidRPr="00F448EA">
        <w:rPr>
          <w:rFonts w:ascii="Times New Roman" w:hAnsi="Times New Roman"/>
          <w:noProof w:val="0"/>
          <w:color w:val="000000"/>
          <w:sz w:val="24"/>
          <w:szCs w:val="24"/>
          <w:lang w:val="en-US"/>
        </w:rPr>
        <w:t>There are many sites that allow you to write your own weblog on their server for free.</w:t>
      </w:r>
    </w:p>
    <w:p w:rsidR="00A12CCD" w:rsidRPr="00F448EA" w:rsidRDefault="00A12CCD" w:rsidP="00FD4ED9">
      <w:pPr>
        <w:tabs>
          <w:tab w:val="left" w:pos="-1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 xml:space="preserve">B. </w:t>
      </w:r>
      <w:r w:rsidRPr="00F448EA">
        <w:rPr>
          <w:rFonts w:ascii="Times New Roman" w:hAnsi="Times New Roman"/>
          <w:noProof w:val="0"/>
          <w:color w:val="000000"/>
          <w:sz w:val="24"/>
          <w:szCs w:val="24"/>
          <w:lang w:val="en-US"/>
        </w:rPr>
        <w:t>You can share the articles in the blog with the public or only with your close friends.</w:t>
      </w:r>
    </w:p>
    <w:p w:rsidR="00A12CCD" w:rsidRPr="00F448EA" w:rsidRDefault="00A12CCD" w:rsidP="00FD4ED9">
      <w:pPr>
        <w:tabs>
          <w:tab w:val="left" w:pos="-1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 xml:space="preserve">C. </w:t>
      </w:r>
      <w:r w:rsidRPr="00F448EA">
        <w:rPr>
          <w:rFonts w:ascii="Times New Roman" w:hAnsi="Times New Roman"/>
          <w:noProof w:val="0"/>
          <w:color w:val="000000"/>
          <w:sz w:val="24"/>
          <w:szCs w:val="24"/>
          <w:lang w:val="en-US"/>
        </w:rPr>
        <w:t>Today, we can go onto our website and write about all things we did and how they made we feel.</w:t>
      </w:r>
    </w:p>
    <w:p w:rsidR="00A12CCD" w:rsidRPr="00F448EA" w:rsidRDefault="00A12CCD" w:rsidP="00FD4ED9">
      <w:pPr>
        <w:tabs>
          <w:tab w:val="left" w:pos="-1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 xml:space="preserve">D. </w:t>
      </w:r>
      <w:r w:rsidRPr="00F448EA">
        <w:rPr>
          <w:rFonts w:ascii="Times New Roman" w:hAnsi="Times New Roman"/>
          <w:noProof w:val="0"/>
          <w:color w:val="000000"/>
          <w:sz w:val="24"/>
          <w:szCs w:val="24"/>
          <w:lang w:val="en-US"/>
        </w:rPr>
        <w:t>I’ve kept my blog for only a few months.</w:t>
      </w:r>
    </w:p>
    <w:p w:rsidR="00A12CCD" w:rsidRPr="00F448EA" w:rsidRDefault="00A12CCD" w:rsidP="00FD4ED9">
      <w:pPr>
        <w:tabs>
          <w:tab w:val="left" w:pos="-180"/>
        </w:tabs>
        <w:spacing w:after="40" w:line="240" w:lineRule="auto"/>
        <w:ind w:left="90" w:right="-720" w:hanging="81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 xml:space="preserve">E. </w:t>
      </w:r>
      <w:r w:rsidRPr="00F448EA">
        <w:rPr>
          <w:rFonts w:ascii="Times New Roman" w:hAnsi="Times New Roman"/>
          <w:noProof w:val="0"/>
          <w:color w:val="000000"/>
          <w:sz w:val="24"/>
          <w:szCs w:val="24"/>
          <w:lang w:val="en-US"/>
        </w:rPr>
        <w:t>But for a diary, we describe personal moments in our life that we may not want close friends and family to know about.</w:t>
      </w:r>
    </w:p>
    <w:p w:rsidR="00A12CCD" w:rsidRPr="00F448EA" w:rsidRDefault="00A12CCD" w:rsidP="00FD4ED9">
      <w:pPr>
        <w:tabs>
          <w:tab w:val="left" w:pos="-1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 xml:space="preserve">F. </w:t>
      </w:r>
      <w:r w:rsidRPr="00F448EA">
        <w:rPr>
          <w:rFonts w:ascii="Times New Roman" w:hAnsi="Times New Roman"/>
          <w:noProof w:val="0"/>
          <w:color w:val="000000"/>
          <w:sz w:val="24"/>
          <w:szCs w:val="24"/>
          <w:lang w:val="en-US"/>
        </w:rPr>
        <w:t>But my mother or my aunt used to keep a diary when they were young.</w:t>
      </w:r>
    </w:p>
    <w:p w:rsidR="00A12CCD" w:rsidRPr="00F448EA" w:rsidRDefault="00A12CCD" w:rsidP="00FD4ED9">
      <w:pPr>
        <w:tabs>
          <w:tab w:val="left" w:pos="-180"/>
        </w:tabs>
        <w:spacing w:after="40" w:line="240" w:lineRule="auto"/>
        <w:ind w:left="90" w:right="-720" w:hanging="81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lastRenderedPageBreak/>
        <w:tab/>
      </w:r>
      <w:r w:rsidRPr="00F448EA">
        <w:rPr>
          <w:rFonts w:ascii="Times New Roman" w:hAnsi="Times New Roman"/>
          <w:b/>
          <w:noProof w:val="0"/>
          <w:color w:val="000000"/>
          <w:sz w:val="24"/>
          <w:szCs w:val="24"/>
          <w:lang w:val="en-US"/>
        </w:rPr>
        <w:t xml:space="preserve">G. </w:t>
      </w:r>
      <w:r w:rsidRPr="00F448EA">
        <w:rPr>
          <w:rFonts w:ascii="Times New Roman" w:hAnsi="Times New Roman"/>
          <w:noProof w:val="0"/>
          <w:color w:val="000000"/>
          <w:sz w:val="24"/>
          <w:szCs w:val="24"/>
          <w:lang w:val="en-US"/>
        </w:rPr>
        <w:t>If you're afraid to create an online diary because you think your friends and family might find it and read it, don't be.</w:t>
      </w:r>
    </w:p>
    <w:p w:rsidR="00A12CCD" w:rsidRPr="00F448EA" w:rsidRDefault="00A12CCD" w:rsidP="00D00861">
      <w:pPr>
        <w:tabs>
          <w:tab w:val="left" w:pos="0"/>
          <w:tab w:val="left" w:leader="underscore" w:pos="10080"/>
        </w:tabs>
        <w:spacing w:before="120" w:after="40" w:line="240" w:lineRule="auto"/>
        <w:ind w:right="-720" w:hanging="720"/>
        <w:jc w:val="both"/>
        <w:rPr>
          <w:rFonts w:ascii="Times New Roman" w:hAnsi="Times New Roman"/>
          <w:noProof w:val="0"/>
          <w:sz w:val="24"/>
          <w:szCs w:val="24"/>
          <w:lang w:val="en-US"/>
        </w:rPr>
      </w:pPr>
      <w:r w:rsidRPr="00F448EA">
        <w:rPr>
          <w:rFonts w:ascii="Times New Roman" w:hAnsi="Times New Roman"/>
          <w:b/>
          <w:i/>
          <w:iCs/>
          <w:noProof w:val="0"/>
          <w:color w:val="000000"/>
          <w:sz w:val="24"/>
          <w:szCs w:val="24"/>
          <w:lang w:val="en-US"/>
        </w:rPr>
        <w:t>Nick:</w:t>
      </w:r>
      <w:r w:rsidRPr="00F448EA">
        <w:rPr>
          <w:rFonts w:ascii="Times New Roman" w:hAnsi="Times New Roman"/>
          <w:noProof w:val="0"/>
          <w:color w:val="000000"/>
          <w:sz w:val="24"/>
          <w:szCs w:val="24"/>
          <w:lang w:val="en-US"/>
        </w:rPr>
        <w:tab/>
        <w:t>Have you ever kept a diary, Mai?</w:t>
      </w:r>
    </w:p>
    <w:p w:rsidR="00A12CCD" w:rsidRPr="00F448EA" w:rsidRDefault="00A12CCD" w:rsidP="00FD4ED9">
      <w:pPr>
        <w:tabs>
          <w:tab w:val="left" w:pos="0"/>
          <w:tab w:val="left" w:leader="underscore" w:pos="10080"/>
        </w:tabs>
        <w:spacing w:after="40" w:line="240" w:lineRule="auto"/>
        <w:ind w:right="-720" w:hanging="720"/>
        <w:jc w:val="both"/>
        <w:rPr>
          <w:rFonts w:ascii="Times New Roman" w:hAnsi="Times New Roman"/>
          <w:noProof w:val="0"/>
          <w:sz w:val="24"/>
          <w:szCs w:val="24"/>
          <w:lang w:val="en-US"/>
        </w:rPr>
      </w:pPr>
      <w:r w:rsidRPr="00F448EA">
        <w:rPr>
          <w:rFonts w:ascii="Times New Roman" w:hAnsi="Times New Roman"/>
          <w:b/>
          <w:i/>
          <w:iCs/>
          <w:noProof w:val="0"/>
          <w:color w:val="000000"/>
          <w:sz w:val="24"/>
          <w:szCs w:val="24"/>
          <w:lang w:val="en-US"/>
        </w:rPr>
        <w:t>Mai:</w:t>
      </w:r>
      <w:r w:rsidRPr="00F448EA">
        <w:rPr>
          <w:rFonts w:ascii="Times New Roman" w:hAnsi="Times New Roman"/>
          <w:b/>
          <w:noProof w:val="0"/>
          <w:color w:val="000000"/>
          <w:sz w:val="24"/>
          <w:szCs w:val="24"/>
          <w:lang w:val="en-US"/>
        </w:rPr>
        <w:tab/>
      </w:r>
      <w:r w:rsidRPr="00F448EA">
        <w:rPr>
          <w:rFonts w:ascii="Times New Roman" w:hAnsi="Times New Roman"/>
          <w:noProof w:val="0"/>
          <w:color w:val="000000"/>
          <w:sz w:val="24"/>
          <w:szCs w:val="24"/>
          <w:lang w:val="en-US"/>
        </w:rPr>
        <w:t>No, I haven’t. (41)</w:t>
      </w:r>
      <w:r w:rsidRPr="00F448EA">
        <w:rPr>
          <w:rFonts w:ascii="Times New Roman" w:hAnsi="Times New Roman"/>
          <w:noProof w:val="0"/>
          <w:color w:val="000000"/>
          <w:sz w:val="24"/>
          <w:szCs w:val="24"/>
          <w:lang w:val="en-US"/>
        </w:rPr>
        <w:tab/>
      </w:r>
    </w:p>
    <w:p w:rsidR="00A12CCD" w:rsidRPr="00F448EA" w:rsidRDefault="00A12CCD" w:rsidP="00FD4ED9">
      <w:pPr>
        <w:tabs>
          <w:tab w:val="left" w:pos="0"/>
          <w:tab w:val="left" w:leader="underscore" w:pos="10080"/>
        </w:tabs>
        <w:spacing w:after="40" w:line="240" w:lineRule="auto"/>
        <w:ind w:right="-720" w:hanging="720"/>
        <w:jc w:val="both"/>
        <w:rPr>
          <w:rFonts w:ascii="Times New Roman" w:hAnsi="Times New Roman"/>
          <w:noProof w:val="0"/>
          <w:sz w:val="24"/>
          <w:szCs w:val="24"/>
          <w:lang w:val="en-US"/>
        </w:rPr>
      </w:pPr>
      <w:r w:rsidRPr="00F448EA">
        <w:rPr>
          <w:rFonts w:ascii="Times New Roman" w:hAnsi="Times New Roman"/>
          <w:b/>
          <w:i/>
          <w:iCs/>
          <w:noProof w:val="0"/>
          <w:color w:val="000000"/>
          <w:sz w:val="24"/>
          <w:szCs w:val="24"/>
          <w:lang w:val="en-US"/>
        </w:rPr>
        <w:t>Nick:</w:t>
      </w:r>
      <w:r w:rsidRPr="00F448EA">
        <w:rPr>
          <w:rFonts w:ascii="Times New Roman" w:hAnsi="Times New Roman"/>
          <w:b/>
          <w:noProof w:val="0"/>
          <w:color w:val="000000"/>
          <w:sz w:val="24"/>
          <w:szCs w:val="24"/>
          <w:lang w:val="en-US"/>
        </w:rPr>
        <w:tab/>
      </w:r>
      <w:r w:rsidRPr="00F448EA">
        <w:rPr>
          <w:rFonts w:ascii="Times New Roman" w:hAnsi="Times New Roman"/>
          <w:noProof w:val="0"/>
          <w:color w:val="000000"/>
          <w:sz w:val="24"/>
          <w:szCs w:val="24"/>
          <w:lang w:val="en-US"/>
        </w:rPr>
        <w:t>My parents had diaries, too. They wrote about their hopes, dreams, or desires.</w:t>
      </w:r>
    </w:p>
    <w:p w:rsidR="00A12CCD" w:rsidRPr="00F448EA" w:rsidRDefault="00A12CCD" w:rsidP="00FD4ED9">
      <w:pPr>
        <w:tabs>
          <w:tab w:val="left" w:pos="0"/>
          <w:tab w:val="left" w:leader="underscore" w:pos="10080"/>
        </w:tabs>
        <w:spacing w:after="40" w:line="240" w:lineRule="auto"/>
        <w:ind w:right="-720" w:hanging="720"/>
        <w:jc w:val="both"/>
        <w:rPr>
          <w:rFonts w:ascii="Times New Roman" w:hAnsi="Times New Roman"/>
          <w:noProof w:val="0"/>
          <w:sz w:val="24"/>
          <w:szCs w:val="24"/>
          <w:lang w:val="en-US"/>
        </w:rPr>
      </w:pPr>
      <w:r w:rsidRPr="00F448EA">
        <w:rPr>
          <w:rFonts w:ascii="Times New Roman" w:hAnsi="Times New Roman"/>
          <w:b/>
          <w:i/>
          <w:iCs/>
          <w:noProof w:val="0"/>
          <w:color w:val="000000"/>
          <w:sz w:val="24"/>
          <w:szCs w:val="24"/>
          <w:lang w:val="en-US"/>
        </w:rPr>
        <w:t>Mai:</w:t>
      </w:r>
      <w:r w:rsidRPr="00F448EA">
        <w:rPr>
          <w:rFonts w:ascii="Times New Roman" w:hAnsi="Times New Roman"/>
          <w:i/>
          <w:iCs/>
          <w:noProof w:val="0"/>
          <w:color w:val="000000"/>
          <w:sz w:val="24"/>
          <w:szCs w:val="24"/>
          <w:lang w:val="en-US"/>
        </w:rPr>
        <w:tab/>
      </w:r>
      <w:r w:rsidRPr="00F448EA">
        <w:rPr>
          <w:rFonts w:ascii="Times New Roman" w:hAnsi="Times New Roman"/>
          <w:noProof w:val="0"/>
          <w:color w:val="000000"/>
          <w:sz w:val="24"/>
          <w:szCs w:val="24"/>
          <w:lang w:val="en-US"/>
        </w:rPr>
        <w:t>(42)</w:t>
      </w:r>
      <w:r w:rsidRPr="00F448EA">
        <w:rPr>
          <w:rFonts w:ascii="Times New Roman" w:hAnsi="Times New Roman"/>
          <w:noProof w:val="0"/>
          <w:color w:val="000000"/>
          <w:sz w:val="24"/>
          <w:szCs w:val="24"/>
          <w:lang w:val="en-US"/>
        </w:rPr>
        <w:tab/>
      </w:r>
    </w:p>
    <w:p w:rsidR="00A12CCD" w:rsidRPr="00F448EA" w:rsidRDefault="00A12CCD" w:rsidP="00FD4ED9">
      <w:pPr>
        <w:tabs>
          <w:tab w:val="left" w:pos="0"/>
          <w:tab w:val="left" w:leader="underscore" w:pos="10080"/>
        </w:tabs>
        <w:spacing w:after="40" w:line="240" w:lineRule="auto"/>
        <w:ind w:right="-720" w:hanging="720"/>
        <w:jc w:val="both"/>
        <w:rPr>
          <w:rFonts w:ascii="Times New Roman" w:hAnsi="Times New Roman"/>
          <w:noProof w:val="0"/>
          <w:color w:val="000000"/>
          <w:sz w:val="24"/>
          <w:szCs w:val="24"/>
          <w:lang w:val="en-US"/>
        </w:rPr>
      </w:pPr>
      <w:r w:rsidRPr="00F448EA">
        <w:rPr>
          <w:rFonts w:ascii="Times New Roman" w:hAnsi="Times New Roman"/>
          <w:b/>
          <w:i/>
          <w:iCs/>
          <w:noProof w:val="0"/>
          <w:color w:val="000000"/>
          <w:sz w:val="24"/>
          <w:szCs w:val="24"/>
          <w:lang w:val="en-US"/>
        </w:rPr>
        <w:t>Nick:</w:t>
      </w:r>
      <w:r w:rsidRPr="00F448EA">
        <w:rPr>
          <w:rFonts w:ascii="Times New Roman" w:hAnsi="Times New Roman"/>
          <w:b/>
          <w:noProof w:val="0"/>
          <w:color w:val="000000"/>
          <w:sz w:val="24"/>
          <w:szCs w:val="24"/>
          <w:lang w:val="en-US"/>
        </w:rPr>
        <w:tab/>
      </w:r>
      <w:r w:rsidRPr="00F448EA">
        <w:rPr>
          <w:rFonts w:ascii="Times New Roman" w:hAnsi="Times New Roman"/>
          <w:noProof w:val="0"/>
          <w:color w:val="000000"/>
          <w:sz w:val="24"/>
          <w:szCs w:val="24"/>
          <w:lang w:val="en-US"/>
        </w:rPr>
        <w:t>That’s right. We can write our own weblog. It’s easier and more convenient.</w:t>
      </w:r>
    </w:p>
    <w:p w:rsidR="00A12CCD" w:rsidRPr="00F448EA" w:rsidRDefault="00A12CCD" w:rsidP="00FD4ED9">
      <w:pPr>
        <w:tabs>
          <w:tab w:val="left" w:pos="0"/>
          <w:tab w:val="left" w:leader="underscore" w:pos="10080"/>
        </w:tabs>
        <w:spacing w:after="40" w:line="240" w:lineRule="auto"/>
        <w:ind w:right="-720" w:hanging="720"/>
        <w:jc w:val="both"/>
        <w:rPr>
          <w:rFonts w:ascii="Times New Roman" w:hAnsi="Times New Roman"/>
          <w:noProof w:val="0"/>
          <w:sz w:val="24"/>
          <w:szCs w:val="24"/>
          <w:lang w:val="en-US"/>
        </w:rPr>
      </w:pPr>
      <w:r w:rsidRPr="00F448EA">
        <w:rPr>
          <w:rFonts w:ascii="Times New Roman" w:hAnsi="Times New Roman"/>
          <w:b/>
          <w:i/>
          <w:iCs/>
          <w:noProof w:val="0"/>
          <w:color w:val="000000"/>
          <w:sz w:val="24"/>
          <w:szCs w:val="24"/>
          <w:lang w:val="en-US"/>
        </w:rPr>
        <w:t>Mai:</w:t>
      </w:r>
      <w:r w:rsidRPr="00F448EA">
        <w:rPr>
          <w:rFonts w:ascii="Times New Roman" w:hAnsi="Times New Roman"/>
          <w:noProof w:val="0"/>
          <w:color w:val="000000"/>
          <w:sz w:val="24"/>
          <w:szCs w:val="24"/>
          <w:lang w:val="en-US"/>
        </w:rPr>
        <w:tab/>
        <w:t>(43)</w:t>
      </w:r>
      <w:r w:rsidRPr="00F448EA">
        <w:rPr>
          <w:rFonts w:ascii="Times New Roman" w:hAnsi="Times New Roman"/>
          <w:noProof w:val="0"/>
          <w:color w:val="000000"/>
          <w:sz w:val="24"/>
          <w:szCs w:val="24"/>
          <w:lang w:val="en-US"/>
        </w:rPr>
        <w:tab/>
      </w:r>
    </w:p>
    <w:p w:rsidR="00A12CCD" w:rsidRPr="00F448EA" w:rsidRDefault="00A12CCD" w:rsidP="00FD4ED9">
      <w:pPr>
        <w:tabs>
          <w:tab w:val="left" w:pos="0"/>
          <w:tab w:val="left" w:leader="underscore" w:pos="10080"/>
        </w:tabs>
        <w:spacing w:after="40" w:line="240" w:lineRule="auto"/>
        <w:ind w:right="-720" w:hanging="720"/>
        <w:jc w:val="both"/>
        <w:rPr>
          <w:rFonts w:ascii="Times New Roman" w:hAnsi="Times New Roman"/>
          <w:noProof w:val="0"/>
          <w:sz w:val="24"/>
          <w:szCs w:val="24"/>
          <w:lang w:val="en-US"/>
        </w:rPr>
      </w:pPr>
      <w:r w:rsidRPr="00F448EA">
        <w:rPr>
          <w:rFonts w:ascii="Times New Roman" w:hAnsi="Times New Roman"/>
          <w:b/>
          <w:i/>
          <w:iCs/>
          <w:noProof w:val="0"/>
          <w:color w:val="000000"/>
          <w:sz w:val="24"/>
          <w:szCs w:val="24"/>
          <w:lang w:val="en-US"/>
        </w:rPr>
        <w:t>Nick:</w:t>
      </w:r>
      <w:r w:rsidRPr="00F448EA">
        <w:rPr>
          <w:rFonts w:ascii="Times New Roman" w:hAnsi="Times New Roman"/>
          <w:noProof w:val="0"/>
          <w:color w:val="000000"/>
          <w:sz w:val="24"/>
          <w:szCs w:val="24"/>
          <w:lang w:val="en-US"/>
        </w:rPr>
        <w:tab/>
        <w:t>I see. That’s right for a diary while you write them here, online, for all the world to see.</w:t>
      </w:r>
    </w:p>
    <w:p w:rsidR="00A12CCD" w:rsidRPr="00F448EA" w:rsidRDefault="00A12CCD" w:rsidP="00FD4ED9">
      <w:pPr>
        <w:tabs>
          <w:tab w:val="left" w:pos="0"/>
          <w:tab w:val="left" w:leader="underscore" w:pos="10080"/>
        </w:tabs>
        <w:spacing w:after="40" w:line="240" w:lineRule="auto"/>
        <w:ind w:right="-720" w:hanging="720"/>
        <w:jc w:val="both"/>
        <w:rPr>
          <w:rFonts w:ascii="Times New Roman" w:hAnsi="Times New Roman"/>
          <w:noProof w:val="0"/>
          <w:sz w:val="24"/>
          <w:szCs w:val="24"/>
          <w:lang w:val="en-US"/>
        </w:rPr>
      </w:pPr>
      <w:r w:rsidRPr="00F448EA">
        <w:rPr>
          <w:rFonts w:ascii="Times New Roman" w:hAnsi="Times New Roman"/>
          <w:b/>
          <w:i/>
          <w:iCs/>
          <w:noProof w:val="0"/>
          <w:color w:val="000000"/>
          <w:sz w:val="24"/>
          <w:szCs w:val="24"/>
          <w:lang w:val="en-US"/>
        </w:rPr>
        <w:t>Mai:</w:t>
      </w:r>
      <w:r w:rsidRPr="00F448EA">
        <w:rPr>
          <w:rFonts w:ascii="Times New Roman" w:hAnsi="Times New Roman"/>
          <w:noProof w:val="0"/>
          <w:color w:val="000000"/>
          <w:sz w:val="24"/>
          <w:szCs w:val="24"/>
          <w:lang w:val="en-US"/>
        </w:rPr>
        <w:tab/>
        <w:t>(44)</w:t>
      </w:r>
      <w:r w:rsidRPr="00F448EA">
        <w:rPr>
          <w:rFonts w:ascii="Times New Roman" w:hAnsi="Times New Roman"/>
          <w:noProof w:val="0"/>
          <w:color w:val="000000"/>
          <w:sz w:val="24"/>
          <w:szCs w:val="24"/>
          <w:lang w:val="en-US"/>
        </w:rPr>
        <w:tab/>
      </w:r>
    </w:p>
    <w:p w:rsidR="00A12CCD" w:rsidRPr="00F448EA" w:rsidRDefault="00A12CCD" w:rsidP="00FD4ED9">
      <w:pPr>
        <w:tabs>
          <w:tab w:val="left" w:pos="0"/>
          <w:tab w:val="left" w:leader="underscore" w:pos="10080"/>
        </w:tabs>
        <w:spacing w:after="40" w:line="240" w:lineRule="auto"/>
        <w:ind w:right="-720" w:hanging="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It’s up to you.</w:t>
      </w:r>
    </w:p>
    <w:p w:rsidR="00A12CCD" w:rsidRPr="00F448EA" w:rsidRDefault="00A12CCD" w:rsidP="00FD4ED9">
      <w:pPr>
        <w:tabs>
          <w:tab w:val="left" w:pos="0"/>
          <w:tab w:val="left" w:leader="underscore" w:pos="10080"/>
        </w:tabs>
        <w:spacing w:after="40" w:line="240" w:lineRule="auto"/>
        <w:ind w:right="-720" w:hanging="720"/>
        <w:jc w:val="both"/>
        <w:rPr>
          <w:rFonts w:ascii="Times New Roman" w:hAnsi="Times New Roman"/>
          <w:noProof w:val="0"/>
          <w:sz w:val="24"/>
          <w:szCs w:val="24"/>
          <w:lang w:val="en-US"/>
        </w:rPr>
      </w:pPr>
      <w:r w:rsidRPr="00F448EA">
        <w:rPr>
          <w:rFonts w:ascii="Times New Roman" w:hAnsi="Times New Roman"/>
          <w:b/>
          <w:i/>
          <w:iCs/>
          <w:noProof w:val="0"/>
          <w:color w:val="000000"/>
          <w:sz w:val="24"/>
          <w:szCs w:val="24"/>
          <w:lang w:val="en-US"/>
        </w:rPr>
        <w:t>Nick:</w:t>
      </w:r>
      <w:r w:rsidRPr="00F448EA">
        <w:rPr>
          <w:rFonts w:ascii="Times New Roman" w:hAnsi="Times New Roman"/>
          <w:b/>
          <w:noProof w:val="0"/>
          <w:color w:val="000000"/>
          <w:sz w:val="24"/>
          <w:szCs w:val="24"/>
          <w:lang w:val="en-US"/>
        </w:rPr>
        <w:tab/>
      </w:r>
      <w:r w:rsidRPr="00F448EA">
        <w:rPr>
          <w:rFonts w:ascii="Times New Roman" w:hAnsi="Times New Roman"/>
          <w:noProof w:val="0"/>
          <w:color w:val="000000"/>
          <w:sz w:val="24"/>
          <w:szCs w:val="24"/>
          <w:lang w:val="en-US"/>
        </w:rPr>
        <w:t>That’s also the reason why many online diarists use a fake name so no one will ever know who they are if they don't want them too.</w:t>
      </w:r>
    </w:p>
    <w:p w:rsidR="00A12CCD" w:rsidRPr="00F448EA" w:rsidRDefault="00A12CCD" w:rsidP="00FD4ED9">
      <w:pPr>
        <w:tabs>
          <w:tab w:val="left" w:pos="0"/>
          <w:tab w:val="left" w:leader="underscore" w:pos="10080"/>
        </w:tabs>
        <w:spacing w:after="40" w:line="240" w:lineRule="auto"/>
        <w:ind w:right="-720" w:hanging="720"/>
        <w:jc w:val="both"/>
        <w:rPr>
          <w:rFonts w:ascii="Times New Roman" w:hAnsi="Times New Roman"/>
          <w:noProof w:val="0"/>
          <w:color w:val="000000"/>
          <w:sz w:val="24"/>
          <w:szCs w:val="24"/>
          <w:lang w:val="en-US"/>
        </w:rPr>
      </w:pPr>
      <w:r w:rsidRPr="00F448EA">
        <w:rPr>
          <w:rFonts w:ascii="Times New Roman" w:hAnsi="Times New Roman"/>
          <w:b/>
          <w:i/>
          <w:iCs/>
          <w:noProof w:val="0"/>
          <w:color w:val="000000"/>
          <w:sz w:val="24"/>
          <w:szCs w:val="24"/>
          <w:lang w:val="en-US"/>
        </w:rPr>
        <w:t>Mai:</w:t>
      </w:r>
      <w:r w:rsidRPr="00F448EA">
        <w:rPr>
          <w:rFonts w:ascii="Times New Roman" w:hAnsi="Times New Roman"/>
          <w:noProof w:val="0"/>
          <w:color w:val="000000"/>
          <w:sz w:val="24"/>
          <w:szCs w:val="24"/>
          <w:lang w:val="en-US"/>
        </w:rPr>
        <w:tab/>
        <w:t>We can also see that online weblogs are easy to update and easy to use. (45)</w:t>
      </w:r>
      <w:r w:rsidRPr="00F448EA">
        <w:rPr>
          <w:rFonts w:ascii="Times New Roman" w:hAnsi="Times New Roman"/>
          <w:noProof w:val="0"/>
          <w:color w:val="000000"/>
          <w:sz w:val="24"/>
          <w:szCs w:val="24"/>
          <w:lang w:val="en-US"/>
        </w:rPr>
        <w:tab/>
      </w:r>
    </w:p>
    <w:p w:rsidR="00A12CCD" w:rsidRPr="00F448EA" w:rsidRDefault="00A12CCD" w:rsidP="00FD4ED9">
      <w:pPr>
        <w:tabs>
          <w:tab w:val="left" w:pos="0"/>
          <w:tab w:val="left" w:leader="underscore" w:pos="10080"/>
        </w:tabs>
        <w:spacing w:after="40" w:line="240" w:lineRule="auto"/>
        <w:ind w:right="-720" w:hanging="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FD4ED9">
      <w:pPr>
        <w:tabs>
          <w:tab w:val="left" w:pos="0"/>
          <w:tab w:val="left" w:leader="underscore" w:pos="10080"/>
        </w:tabs>
        <w:spacing w:after="40" w:line="360" w:lineRule="auto"/>
        <w:ind w:right="-720" w:hanging="720"/>
        <w:jc w:val="both"/>
        <w:rPr>
          <w:rFonts w:ascii="Times New Roman" w:hAnsi="Times New Roman"/>
          <w:noProof w:val="0"/>
          <w:sz w:val="24"/>
          <w:szCs w:val="24"/>
          <w:lang w:val="en-US"/>
        </w:rPr>
      </w:pPr>
      <w:r w:rsidRPr="00F448EA">
        <w:rPr>
          <w:rFonts w:ascii="Times New Roman" w:hAnsi="Times New Roman"/>
          <w:b/>
          <w:i/>
          <w:iCs/>
          <w:noProof w:val="0"/>
          <w:color w:val="000000"/>
          <w:sz w:val="24"/>
          <w:szCs w:val="24"/>
          <w:lang w:val="en-US"/>
        </w:rPr>
        <w:t>Nick:</w:t>
      </w:r>
      <w:r w:rsidRPr="00F448EA">
        <w:rPr>
          <w:rFonts w:ascii="Times New Roman" w:hAnsi="Times New Roman"/>
          <w:noProof w:val="0"/>
          <w:color w:val="000000"/>
          <w:sz w:val="24"/>
          <w:szCs w:val="24"/>
          <w:lang w:val="en-US"/>
        </w:rPr>
        <w:tab/>
        <w:t>Really? My father has been a blogger on environment for a long time.</w:t>
      </w:r>
    </w:p>
    <w:p w:rsidR="00A12CCD" w:rsidRPr="00F448EA" w:rsidRDefault="00A12CCD" w:rsidP="00D00861">
      <w:pPr>
        <w:tabs>
          <w:tab w:val="left" w:pos="-360"/>
        </w:tabs>
        <w:spacing w:after="40" w:line="240" w:lineRule="auto"/>
        <w:ind w:left="-360" w:right="-720" w:hanging="360"/>
        <w:jc w:val="both"/>
        <w:rPr>
          <w:rFonts w:ascii="Times New Roman" w:hAnsi="Times New Roman"/>
          <w:b/>
          <w:noProof w:val="0"/>
          <w:color w:val="000000"/>
          <w:sz w:val="24"/>
          <w:szCs w:val="24"/>
          <w:lang w:val="en-US"/>
        </w:rPr>
      </w:pPr>
      <w:r w:rsidRPr="00F448EA">
        <w:rPr>
          <w:rFonts w:ascii="Times New Roman" w:hAnsi="Times New Roman"/>
          <w:b/>
          <w:noProof w:val="0"/>
          <w:color w:val="000000"/>
          <w:sz w:val="24"/>
          <w:szCs w:val="24"/>
          <w:lang w:val="en-US"/>
        </w:rPr>
        <w:t>IX.</w:t>
      </w:r>
      <w:r w:rsidRPr="00F448EA">
        <w:rPr>
          <w:rFonts w:ascii="Times New Roman" w:hAnsi="Times New Roman"/>
          <w:b/>
          <w:noProof w:val="0"/>
          <w:color w:val="000000"/>
          <w:sz w:val="24"/>
          <w:szCs w:val="24"/>
          <w:lang w:val="en-US"/>
        </w:rPr>
        <w:tab/>
        <w:t>Write complete sentences, using the words/ phrases given in their correct forms. You can add some morenecessary words, but you have to use all the words given.</w:t>
      </w:r>
    </w:p>
    <w:p w:rsidR="00A12CCD" w:rsidRPr="00F448EA" w:rsidRDefault="00A12CCD" w:rsidP="00FD4ED9">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1.</w:t>
      </w:r>
      <w:r w:rsidRPr="00F448EA">
        <w:rPr>
          <w:rFonts w:ascii="Times New Roman" w:hAnsi="Times New Roman"/>
          <w:noProof w:val="0"/>
          <w:color w:val="000000"/>
          <w:sz w:val="24"/>
          <w:szCs w:val="24"/>
          <w:lang w:val="en-US"/>
        </w:rPr>
        <w:tab/>
        <w:t>traditional library/ function/ storage/ preservation/ physical items/ particularly books/ periodicals.</w:t>
      </w:r>
    </w:p>
    <w:p w:rsidR="00A12CCD" w:rsidRPr="00F448EA" w:rsidRDefault="00A12CCD" w:rsidP="00FD4ED9">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FD4ED9">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FD4ED9">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2.</w:t>
      </w:r>
      <w:r w:rsidRPr="00F448EA">
        <w:rPr>
          <w:rFonts w:ascii="Times New Roman" w:hAnsi="Times New Roman"/>
          <w:noProof w:val="0"/>
          <w:color w:val="000000"/>
          <w:sz w:val="24"/>
          <w:szCs w:val="24"/>
          <w:lang w:val="en-US"/>
        </w:rPr>
        <w:tab/>
        <w:t>Books/ shelves/ divided/ based/ subjects/ and/ readers/ travel/ library/ borrow books.</w:t>
      </w:r>
    </w:p>
    <w:p w:rsidR="00A12CCD" w:rsidRPr="00F448EA" w:rsidRDefault="00A12CCD" w:rsidP="00FD4ED9">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FD4ED9">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FD4ED9">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3.</w:t>
      </w:r>
      <w:r w:rsidRPr="00F448EA">
        <w:rPr>
          <w:rFonts w:ascii="Times New Roman" w:hAnsi="Times New Roman"/>
          <w:noProof w:val="0"/>
          <w:color w:val="000000"/>
          <w:sz w:val="24"/>
          <w:szCs w:val="24"/>
          <w:lang w:val="en-US"/>
        </w:rPr>
        <w:tab/>
        <w:t>For/ digital library/ readers/ get/ access/ materials/ house/ Internet.</w:t>
      </w:r>
    </w:p>
    <w:p w:rsidR="00A12CCD" w:rsidRPr="00F448EA" w:rsidRDefault="00A12CCD" w:rsidP="00FD4ED9">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FD4ED9">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FD4ED9">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4.</w:t>
      </w:r>
      <w:r w:rsidRPr="00F448EA">
        <w:rPr>
          <w:rFonts w:ascii="Times New Roman" w:hAnsi="Times New Roman"/>
          <w:noProof w:val="0"/>
          <w:color w:val="000000"/>
          <w:sz w:val="24"/>
          <w:szCs w:val="24"/>
          <w:lang w:val="en-US"/>
        </w:rPr>
        <w:tab/>
        <w:t>Readers/ browse/ materials/ based/ hyperlinks/ or keywords.</w:t>
      </w:r>
    </w:p>
    <w:p w:rsidR="00A12CCD" w:rsidRPr="00F448EA" w:rsidRDefault="00A12CCD" w:rsidP="00FD4ED9">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FD4ED9">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FD4ED9">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5.</w:t>
      </w:r>
      <w:r w:rsidRPr="00F448EA">
        <w:rPr>
          <w:rFonts w:ascii="Times New Roman" w:hAnsi="Times New Roman"/>
          <w:noProof w:val="0"/>
          <w:color w:val="000000"/>
          <w:sz w:val="24"/>
          <w:szCs w:val="24"/>
          <w:lang w:val="en-US"/>
        </w:rPr>
        <w:tab/>
        <w:t>With/ digital library/ we/ read/ all the books/ which/ published/ world.</w:t>
      </w:r>
    </w:p>
    <w:p w:rsidR="00A12CCD" w:rsidRPr="00F448EA" w:rsidRDefault="00A12CCD" w:rsidP="00FD4ED9">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FD4ED9">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pPr>
        <w:spacing w:after="0" w:line="240" w:lineRule="auto"/>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br w:type="page"/>
      </w:r>
    </w:p>
    <w:p w:rsidR="00A12CCD" w:rsidRPr="00F448EA" w:rsidRDefault="00A12CCD" w:rsidP="00C003C6">
      <w:pPr>
        <w:tabs>
          <w:tab w:val="left" w:pos="-360"/>
        </w:tabs>
        <w:spacing w:after="40" w:line="480" w:lineRule="auto"/>
        <w:ind w:left="-720" w:right="-720"/>
        <w:jc w:val="center"/>
        <w:outlineLvl w:val="0"/>
        <w:rPr>
          <w:rFonts w:ascii="Times New Roman" w:hAnsi="Times New Roman"/>
          <w:b/>
          <w:bCs/>
          <w:noProof w:val="0"/>
          <w:color w:val="000000"/>
          <w:spacing w:val="10"/>
          <w:sz w:val="36"/>
          <w:szCs w:val="24"/>
          <w:lang w:val="en-US"/>
        </w:rPr>
      </w:pPr>
      <w:bookmarkStart w:id="11" w:name="_Toc497770182"/>
      <w:r w:rsidRPr="00F448EA">
        <w:rPr>
          <w:rFonts w:ascii=".VnAristote" w:hAnsi=".VnAristote"/>
          <w:b/>
          <w:bCs/>
          <w:noProof w:val="0"/>
          <w:color w:val="000000"/>
          <w:spacing w:val="10"/>
          <w:sz w:val="36"/>
          <w:szCs w:val="24"/>
          <w:lang w:val="en-US"/>
        </w:rPr>
        <w:t>Unit 5</w:t>
      </w:r>
      <w:r w:rsidRPr="00F448EA">
        <w:rPr>
          <w:rFonts w:ascii="Times New Roman" w:hAnsi="Times New Roman"/>
          <w:b/>
          <w:bCs/>
          <w:noProof w:val="0"/>
          <w:color w:val="000000"/>
          <w:spacing w:val="10"/>
          <w:sz w:val="36"/>
          <w:szCs w:val="24"/>
          <w:lang w:val="en-US"/>
        </w:rPr>
        <w:t>: WONDERS OF VIET NAM</w:t>
      </w:r>
      <w:bookmarkEnd w:id="11"/>
    </w:p>
    <w:p w:rsidR="00A12CCD" w:rsidRPr="00F448EA" w:rsidRDefault="00A12CCD" w:rsidP="002B115C">
      <w:pPr>
        <w:tabs>
          <w:tab w:val="left" w:pos="-360"/>
        </w:tabs>
        <w:spacing w:after="40" w:line="240" w:lineRule="auto"/>
        <w:ind w:left="-720" w:right="-720"/>
        <w:jc w:val="both"/>
        <w:rPr>
          <w:rFonts w:ascii="Times New Roman" w:hAnsi="Times New Roman"/>
          <w:b/>
          <w:bCs/>
          <w:noProof w:val="0"/>
          <w:color w:val="000000"/>
          <w:spacing w:val="10"/>
          <w:sz w:val="24"/>
          <w:szCs w:val="24"/>
          <w:lang w:val="en-US"/>
        </w:rPr>
      </w:pPr>
      <w:r w:rsidRPr="00F448EA">
        <w:rPr>
          <w:rFonts w:ascii="Times New Roman" w:hAnsi="Times New Roman"/>
          <w:b/>
          <w:bCs/>
          <w:noProof w:val="0"/>
          <w:color w:val="000000"/>
          <w:spacing w:val="10"/>
          <w:sz w:val="24"/>
          <w:szCs w:val="24"/>
          <w:lang w:val="en-US"/>
        </w:rPr>
        <w:t>A.</w:t>
      </w:r>
      <w:r w:rsidRPr="00F448EA">
        <w:rPr>
          <w:rFonts w:ascii="Times New Roman" w:hAnsi="Times New Roman"/>
          <w:b/>
          <w:bCs/>
          <w:noProof w:val="0"/>
          <w:color w:val="000000"/>
          <w:spacing w:val="10"/>
          <w:sz w:val="24"/>
          <w:szCs w:val="24"/>
          <w:lang w:val="en-US"/>
        </w:rPr>
        <w:tab/>
        <w:t>PHONETICS</w:t>
      </w:r>
    </w:p>
    <w:p w:rsidR="00A12CCD" w:rsidRPr="00F448EA" w:rsidRDefault="00A12CCD" w:rsidP="002B115C">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bCs/>
          <w:noProof w:val="0"/>
          <w:color w:val="000000"/>
          <w:sz w:val="24"/>
          <w:szCs w:val="24"/>
          <w:lang w:val="en-US"/>
        </w:rPr>
        <w:t>Read the short exchanges, and underline the short words you think use the strong form.</w:t>
      </w:r>
    </w:p>
    <w:p w:rsidR="00A12CCD" w:rsidRPr="00F448EA" w:rsidRDefault="00A12CCD" w:rsidP="002B115C">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1.</w:t>
      </w: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A:</w:t>
      </w:r>
      <w:r w:rsidRPr="00F448EA">
        <w:rPr>
          <w:rFonts w:ascii="Times New Roman" w:hAnsi="Times New Roman"/>
          <w:bCs/>
          <w:noProof w:val="0"/>
          <w:color w:val="000000"/>
          <w:sz w:val="24"/>
          <w:szCs w:val="24"/>
          <w:lang w:val="en-US"/>
        </w:rPr>
        <w:t xml:space="preserve"> Was the Complex of Hue Monuments recognised as a World Heritage Site in 1994?</w:t>
      </w:r>
    </w:p>
    <w:p w:rsidR="00A12CCD" w:rsidRPr="00F448EA" w:rsidRDefault="00A12CCD" w:rsidP="002B115C">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B:</w:t>
      </w:r>
      <w:r w:rsidRPr="00F448EA">
        <w:rPr>
          <w:rFonts w:ascii="Times New Roman" w:hAnsi="Times New Roman"/>
          <w:bCs/>
          <w:noProof w:val="0"/>
          <w:color w:val="000000"/>
          <w:sz w:val="24"/>
          <w:szCs w:val="24"/>
          <w:lang w:val="en-US"/>
        </w:rPr>
        <w:t xml:space="preserve"> No. It was in 1993 not in 1994.</w:t>
      </w:r>
    </w:p>
    <w:p w:rsidR="00A12CCD" w:rsidRPr="00F448EA" w:rsidRDefault="00A12CCD" w:rsidP="002B115C">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2.</w:t>
      </w: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A:</w:t>
      </w:r>
      <w:r w:rsidRPr="00F448EA">
        <w:rPr>
          <w:rFonts w:ascii="Times New Roman" w:hAnsi="Times New Roman"/>
          <w:bCs/>
          <w:noProof w:val="0"/>
          <w:color w:val="000000"/>
          <w:sz w:val="24"/>
          <w:szCs w:val="24"/>
          <w:lang w:val="en-US"/>
        </w:rPr>
        <w:t xml:space="preserve"> What are those people looking for?</w:t>
      </w:r>
    </w:p>
    <w:p w:rsidR="00A12CCD" w:rsidRPr="00F448EA" w:rsidRDefault="00A12CCD" w:rsidP="002B115C">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B:</w:t>
      </w:r>
      <w:r w:rsidRPr="00F448EA">
        <w:rPr>
          <w:rFonts w:ascii="Times New Roman" w:hAnsi="Times New Roman"/>
          <w:bCs/>
          <w:noProof w:val="0"/>
          <w:color w:val="000000"/>
          <w:sz w:val="24"/>
          <w:szCs w:val="24"/>
          <w:lang w:val="en-US"/>
        </w:rPr>
        <w:t xml:space="preserve"> They are looking for the places that they are interested in.</w:t>
      </w:r>
    </w:p>
    <w:p w:rsidR="00A12CCD" w:rsidRPr="00F448EA" w:rsidRDefault="00A12CCD" w:rsidP="002B115C">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3.</w:t>
      </w: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A:</w:t>
      </w:r>
      <w:r w:rsidRPr="00F448EA">
        <w:rPr>
          <w:rFonts w:ascii="Times New Roman" w:hAnsi="Times New Roman"/>
          <w:bCs/>
          <w:noProof w:val="0"/>
          <w:color w:val="000000"/>
          <w:sz w:val="24"/>
          <w:szCs w:val="24"/>
          <w:lang w:val="en-US"/>
        </w:rPr>
        <w:t xml:space="preserve"> What was Po Nagar Cham temple complex dedicated to?</w:t>
      </w:r>
    </w:p>
    <w:p w:rsidR="00A12CCD" w:rsidRPr="00F448EA" w:rsidRDefault="00A12CCD" w:rsidP="002B115C">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B:</w:t>
      </w:r>
      <w:r w:rsidRPr="00F448EA">
        <w:rPr>
          <w:rFonts w:ascii="Times New Roman" w:hAnsi="Times New Roman"/>
          <w:bCs/>
          <w:noProof w:val="0"/>
          <w:color w:val="000000"/>
          <w:sz w:val="24"/>
          <w:szCs w:val="24"/>
          <w:lang w:val="en-US"/>
        </w:rPr>
        <w:t xml:space="preserve"> It was Yang Ino Nagar who Cham people looked up to.</w:t>
      </w:r>
    </w:p>
    <w:p w:rsidR="00A12CCD" w:rsidRPr="00F448EA" w:rsidRDefault="00A12CCD" w:rsidP="002B115C">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4.</w:t>
      </w: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A:</w:t>
      </w:r>
      <w:r w:rsidRPr="00F448EA">
        <w:rPr>
          <w:rFonts w:ascii="Times New Roman" w:hAnsi="Times New Roman"/>
          <w:bCs/>
          <w:noProof w:val="0"/>
          <w:color w:val="000000"/>
          <w:sz w:val="24"/>
          <w:szCs w:val="24"/>
          <w:lang w:val="en-US"/>
        </w:rPr>
        <w:t xml:space="preserve"> Is this letter from Mary?</w:t>
      </w:r>
    </w:p>
    <w:p w:rsidR="00A12CCD" w:rsidRPr="00F448EA" w:rsidRDefault="00A12CCD" w:rsidP="002B115C">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B:</w:t>
      </w:r>
      <w:r w:rsidRPr="00F448EA">
        <w:rPr>
          <w:rFonts w:ascii="Times New Roman" w:hAnsi="Times New Roman"/>
          <w:bCs/>
          <w:noProof w:val="0"/>
          <w:color w:val="000000"/>
          <w:sz w:val="24"/>
          <w:szCs w:val="24"/>
          <w:lang w:val="en-US"/>
        </w:rPr>
        <w:t xml:space="preserve"> No. it is not from her. but for her.</w:t>
      </w:r>
    </w:p>
    <w:p w:rsidR="00A12CCD" w:rsidRPr="00F448EA" w:rsidRDefault="00A12CCD" w:rsidP="002B115C">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5.</w:t>
      </w: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A:</w:t>
      </w:r>
      <w:r w:rsidRPr="00F448EA">
        <w:rPr>
          <w:rFonts w:ascii="Times New Roman" w:hAnsi="Times New Roman"/>
          <w:bCs/>
          <w:noProof w:val="0"/>
          <w:color w:val="000000"/>
          <w:sz w:val="24"/>
          <w:szCs w:val="24"/>
          <w:lang w:val="en-US"/>
        </w:rPr>
        <w:t xml:space="preserve"> Which city is Linh Phuoc Pagoda located in?</w:t>
      </w:r>
    </w:p>
    <w:p w:rsidR="00A12CCD" w:rsidRPr="00F448EA" w:rsidRDefault="00A12CCD" w:rsidP="002B115C">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B:</w:t>
      </w:r>
      <w:r w:rsidRPr="00F448EA">
        <w:rPr>
          <w:rFonts w:ascii="Times New Roman" w:hAnsi="Times New Roman"/>
          <w:bCs/>
          <w:noProof w:val="0"/>
          <w:color w:val="000000"/>
          <w:sz w:val="24"/>
          <w:szCs w:val="24"/>
          <w:lang w:val="en-US"/>
        </w:rPr>
        <w:t xml:space="preserve"> It is located in Da Lat. a wonderful place to pay a visit to.</w:t>
      </w:r>
    </w:p>
    <w:p w:rsidR="00A12CCD" w:rsidRPr="00F448EA" w:rsidRDefault="00A12CCD" w:rsidP="002B115C">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6.</w:t>
      </w: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A:</w:t>
      </w:r>
      <w:r w:rsidRPr="00F448EA">
        <w:rPr>
          <w:rFonts w:ascii="Times New Roman" w:hAnsi="Times New Roman"/>
          <w:bCs/>
          <w:noProof w:val="0"/>
          <w:color w:val="000000"/>
          <w:sz w:val="24"/>
          <w:szCs w:val="24"/>
          <w:lang w:val="en-US"/>
        </w:rPr>
        <w:t xml:space="preserve"> What does the project involve the team in?</w:t>
      </w:r>
    </w:p>
    <w:p w:rsidR="00A12CCD" w:rsidRPr="00F448EA" w:rsidRDefault="00A12CCD" w:rsidP="002B115C">
      <w:pPr>
        <w:tabs>
          <w:tab w:val="left" w:pos="-360"/>
        </w:tabs>
        <w:spacing w:after="40" w:line="48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B:</w:t>
      </w:r>
      <w:r w:rsidRPr="00F448EA">
        <w:rPr>
          <w:rFonts w:ascii="Times New Roman" w:hAnsi="Times New Roman"/>
          <w:bCs/>
          <w:noProof w:val="0"/>
          <w:color w:val="000000"/>
          <w:sz w:val="24"/>
          <w:szCs w:val="24"/>
          <w:lang w:val="en-US"/>
        </w:rPr>
        <w:t xml:space="preserve"> It involves the team in climbing up the mount to rescue the lost climbers we arc looking for.</w:t>
      </w:r>
    </w:p>
    <w:p w:rsidR="00A12CCD" w:rsidRPr="00F448EA" w:rsidRDefault="00A12CCD" w:rsidP="002B115C">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noProof w:val="0"/>
          <w:sz w:val="24"/>
          <w:szCs w:val="24"/>
          <w:lang w:val="en-US"/>
        </w:rPr>
        <w:t>B.</w:t>
      </w:r>
      <w:r w:rsidRPr="00F448EA">
        <w:rPr>
          <w:rFonts w:ascii="Times New Roman" w:hAnsi="Times New Roman"/>
          <w:b/>
          <w:noProof w:val="0"/>
          <w:sz w:val="24"/>
          <w:szCs w:val="24"/>
          <w:lang w:val="en-US"/>
        </w:rPr>
        <w:tab/>
        <w:t>VOCABULARY &amp; GRAMMAR</w:t>
      </w:r>
    </w:p>
    <w:p w:rsidR="00A12CCD" w:rsidRPr="00F448EA" w:rsidRDefault="00A12CCD" w:rsidP="002B115C">
      <w:pPr>
        <w:tabs>
          <w:tab w:val="left" w:pos="-360"/>
        </w:tabs>
        <w:spacing w:after="40" w:line="240" w:lineRule="auto"/>
        <w:ind w:left="-360" w:right="-720" w:hanging="360"/>
        <w:jc w:val="both"/>
        <w:rPr>
          <w:rFonts w:ascii="Times New Roman" w:hAnsi="Times New Roman"/>
          <w:b/>
          <w:noProof w:val="0"/>
          <w:sz w:val="24"/>
          <w:szCs w:val="24"/>
          <w:lang w:val="en-US"/>
        </w:rPr>
      </w:pPr>
      <w:r w:rsidRPr="00F448EA">
        <w:rPr>
          <w:rFonts w:ascii="Times New Roman" w:hAnsi="Times New Roman"/>
          <w:b/>
          <w:noProof w:val="0"/>
          <w:sz w:val="24"/>
          <w:szCs w:val="24"/>
          <w:lang w:val="en-US"/>
        </w:rPr>
        <w:t>I.</w:t>
      </w:r>
      <w:r w:rsidRPr="00F448EA">
        <w:rPr>
          <w:rFonts w:ascii="Times New Roman" w:hAnsi="Times New Roman"/>
          <w:b/>
          <w:noProof w:val="0"/>
          <w:sz w:val="24"/>
          <w:szCs w:val="24"/>
          <w:lang w:val="en-US"/>
        </w:rPr>
        <w:tab/>
        <w:t>Match the names of some wonders of Viet Nam with their descriptions. Write the answer in each blank.</w:t>
      </w:r>
    </w:p>
    <w:p w:rsidR="00A12CCD" w:rsidRPr="00F448EA" w:rsidRDefault="00A12CCD" w:rsidP="002B115C">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A. Hoi An Ancient Town</w:t>
      </w:r>
    </w:p>
    <w:p w:rsidR="00A12CCD" w:rsidRPr="00F448EA" w:rsidRDefault="00A12CCD" w:rsidP="002B115C">
      <w:pPr>
        <w:tabs>
          <w:tab w:val="left" w:pos="-360"/>
        </w:tabs>
        <w:spacing w:after="40" w:line="240" w:lineRule="auto"/>
        <w:ind w:left="-720" w:right="-720"/>
        <w:jc w:val="both"/>
        <w:rPr>
          <w:rFonts w:ascii="Times New Roman" w:hAnsi="Times New Roman"/>
          <w:noProof w:val="0"/>
          <w:sz w:val="24"/>
          <w:szCs w:val="24"/>
          <w:lang w:val="en-US"/>
        </w:rPr>
      </w:pPr>
      <w:bookmarkStart w:id="12" w:name="bookmark3"/>
      <w:r w:rsidRPr="00F448EA">
        <w:rPr>
          <w:rFonts w:ascii="Times New Roman" w:hAnsi="Times New Roman"/>
          <w:noProof w:val="0"/>
          <w:sz w:val="24"/>
          <w:szCs w:val="24"/>
          <w:lang w:val="en-US"/>
        </w:rPr>
        <w:tab/>
        <w:t>B. Thien Mu Temple</w:t>
      </w:r>
      <w:bookmarkEnd w:id="12"/>
    </w:p>
    <w:p w:rsidR="00A12CCD" w:rsidRPr="00F448EA" w:rsidRDefault="00A12CCD" w:rsidP="002B115C">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C. Ha Long Bay</w:t>
      </w:r>
    </w:p>
    <w:p w:rsidR="00A12CCD" w:rsidRPr="00F448EA" w:rsidRDefault="00A12CCD" w:rsidP="002B115C">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D. Cu Chi Tunnels</w:t>
      </w:r>
    </w:p>
    <w:p w:rsidR="00A12CCD" w:rsidRPr="00F448EA" w:rsidRDefault="00A12CCD" w:rsidP="002B115C">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E. Son Doong Cave</w:t>
      </w:r>
    </w:p>
    <w:p w:rsidR="00A12CCD" w:rsidRPr="00F448EA" w:rsidRDefault="00A12CCD" w:rsidP="002B115C">
      <w:pPr>
        <w:tabs>
          <w:tab w:val="left" w:pos="-360"/>
        </w:tabs>
        <w:spacing w:after="40" w:line="240" w:lineRule="auto"/>
        <w:ind w:left="-720" w:right="-720"/>
        <w:jc w:val="both"/>
        <w:rPr>
          <w:rFonts w:ascii="Times New Roman" w:hAnsi="Times New Roman"/>
          <w:smallCaps/>
          <w:noProof w:val="0"/>
          <w:sz w:val="24"/>
          <w:szCs w:val="24"/>
          <w:lang w:val="en-US"/>
        </w:rPr>
      </w:pPr>
      <w:r w:rsidRPr="00F448EA">
        <w:rPr>
          <w:rFonts w:ascii="Times New Roman" w:hAnsi="Times New Roman"/>
          <w:smallCaps/>
          <w:noProof w:val="0"/>
          <w:sz w:val="24"/>
          <w:szCs w:val="24"/>
          <w:lang w:val="en-US"/>
        </w:rPr>
        <w:tab/>
        <w:t xml:space="preserve">F. </w:t>
      </w:r>
      <w:r w:rsidRPr="00F448EA">
        <w:rPr>
          <w:rFonts w:ascii="Times New Roman" w:hAnsi="Times New Roman"/>
          <w:noProof w:val="0"/>
          <w:sz w:val="24"/>
          <w:szCs w:val="24"/>
          <w:lang w:val="en-US"/>
        </w:rPr>
        <w:t xml:space="preserve">Hue Imperial City </w:t>
      </w:r>
    </w:p>
    <w:p w:rsidR="00A12CCD" w:rsidRPr="00F448EA" w:rsidRDefault="00A12CCD" w:rsidP="003179EB">
      <w:pPr>
        <w:tabs>
          <w:tab w:val="left" w:pos="-360"/>
        </w:tabs>
        <w:spacing w:after="40" w:line="240" w:lineRule="auto"/>
        <w:ind w:left="-720" w:right="-720"/>
        <w:jc w:val="center"/>
        <w:rPr>
          <w:rFonts w:ascii="Times New Roman" w:hAnsi="Times New Roman"/>
          <w:b/>
          <w:noProof w:val="0"/>
          <w:sz w:val="26"/>
          <w:szCs w:val="26"/>
          <w:lang w:val="en-US"/>
        </w:rPr>
      </w:pPr>
      <w:r w:rsidRPr="00F448EA">
        <w:rPr>
          <w:rFonts w:ascii="Times New Roman" w:hAnsi="Times New Roman"/>
          <w:b/>
          <w:noProof w:val="0"/>
          <w:sz w:val="26"/>
          <w:szCs w:val="26"/>
          <w:lang w:val="en-US"/>
        </w:rPr>
        <w:t>Some Wonders of Viet Nam</w:t>
      </w:r>
    </w:p>
    <w:p w:rsidR="00A12CCD" w:rsidRPr="00F448EA" w:rsidRDefault="00A12CCD" w:rsidP="002B115C">
      <w:pPr>
        <w:tabs>
          <w:tab w:val="left" w:pos="-360"/>
          <w:tab w:val="left" w:leader="underscore" w:pos="28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1.</w:t>
      </w: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955C0A">
      <w:pPr>
        <w:tabs>
          <w:tab w:val="left" w:pos="-360"/>
          <w:tab w:val="left" w:leader="underscore" w:pos="288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ab/>
        <w:t>Nearly 2000 limestone islands and islets push up from the bay, creating a fascinating natural wonder.</w:t>
      </w:r>
    </w:p>
    <w:p w:rsidR="00A12CCD" w:rsidRPr="00F448EA" w:rsidRDefault="00A12CCD" w:rsidP="00955C0A">
      <w:pPr>
        <w:tabs>
          <w:tab w:val="left" w:pos="-360"/>
          <w:tab w:val="left" w:leader="underscore" w:pos="28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 xml:space="preserve">2. </w:t>
      </w: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955C0A">
      <w:pPr>
        <w:tabs>
          <w:tab w:val="left" w:pos="-360"/>
          <w:tab w:val="left" w:leader="underscore" w:pos="28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It was the seat of Viet Nam's last dynasty from 1802 to 1945.</w:t>
      </w:r>
    </w:p>
    <w:p w:rsidR="00A12CCD" w:rsidRPr="00F448EA" w:rsidRDefault="00A12CCD" w:rsidP="00955C0A">
      <w:pPr>
        <w:tabs>
          <w:tab w:val="left" w:pos="-360"/>
          <w:tab w:val="left" w:leader="underscore" w:pos="288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3.</w:t>
      </w: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955C0A">
      <w:pPr>
        <w:tabs>
          <w:tab w:val="left" w:pos="-360"/>
          <w:tab w:val="left" w:leader="underscore" w:pos="288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ab/>
        <w:t>This central Viet Nam town is best known for its silk lanterns that colorfully glow at night, and for the picturesque old buildings lining the river. It used to be a busy international trading port.</w:t>
      </w:r>
    </w:p>
    <w:p w:rsidR="00A12CCD" w:rsidRPr="00F448EA" w:rsidRDefault="00A12CCD" w:rsidP="00955C0A">
      <w:pPr>
        <w:tabs>
          <w:tab w:val="left" w:pos="-360"/>
          <w:tab w:val="left" w:leader="underscore" w:pos="288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4.</w:t>
      </w: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955C0A">
      <w:pPr>
        <w:tabs>
          <w:tab w:val="left" w:pos="-360"/>
          <w:tab w:val="left" w:leader="underscore" w:pos="288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Cs/>
          <w:noProof w:val="0"/>
          <w:color w:val="000000"/>
          <w:sz w:val="24"/>
          <w:szCs w:val="24"/>
          <w:lang w:val="en-US"/>
        </w:rPr>
        <w:t>This remote northern mountainous region of Vietnam boasts photogenic rice terraces as well as ethnic tribes.</w:t>
      </w:r>
    </w:p>
    <w:p w:rsidR="00A12CCD" w:rsidRPr="00F448EA" w:rsidRDefault="00A12CCD" w:rsidP="00955C0A">
      <w:pPr>
        <w:tabs>
          <w:tab w:val="left" w:pos="-360"/>
          <w:tab w:val="left" w:leader="underscore" w:pos="288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5.</w:t>
      </w: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955C0A">
      <w:pPr>
        <w:tabs>
          <w:tab w:val="left" w:pos="-360"/>
          <w:tab w:val="left" w:leader="underscore" w:pos="288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ab/>
        <w:t>The vast network was used effectively during the Vietnam War for soldiers to live and store weapons. Today they are a major tourist attraction for Saigon visitors.</w:t>
      </w:r>
    </w:p>
    <w:p w:rsidR="00A12CCD" w:rsidRPr="00F448EA" w:rsidRDefault="00A12CCD" w:rsidP="00955C0A">
      <w:pPr>
        <w:tabs>
          <w:tab w:val="left" w:pos="-360"/>
          <w:tab w:val="left" w:leader="underscore" w:pos="288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6.</w:t>
      </w: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955C0A">
      <w:pPr>
        <w:tabs>
          <w:tab w:val="left" w:pos="-360"/>
          <w:tab w:val="left" w:leader="underscore" w:pos="288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Cs/>
          <w:noProof w:val="0"/>
          <w:color w:val="000000"/>
          <w:sz w:val="24"/>
          <w:szCs w:val="24"/>
          <w:lang w:val="en-US"/>
        </w:rPr>
        <w:t>The seven-story pagoda dates back to 1605. It belongs to a complex, which also has shrines and gardens. The religious site overlooks the Perfume River.</w:t>
      </w:r>
    </w:p>
    <w:p w:rsidR="00A12CCD" w:rsidRPr="00F448EA" w:rsidRDefault="00A12CCD" w:rsidP="00955C0A">
      <w:pPr>
        <w:tabs>
          <w:tab w:val="left" w:pos="-360"/>
          <w:tab w:val="left" w:leader="underscore" w:pos="288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7.</w:t>
      </w: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955C0A">
      <w:pPr>
        <w:tabs>
          <w:tab w:val="left" w:pos="-360"/>
          <w:tab w:val="left" w:leader="underscore" w:pos="288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lastRenderedPageBreak/>
        <w:tab/>
        <w:t>It is the world's biggest cave and wasn't discovered until 2009. A 40-story building could fit into its tallest room. There are controversial plans to construct a cable car system through this natural wonder.</w:t>
      </w:r>
    </w:p>
    <w:p w:rsidR="00A12CCD" w:rsidRPr="00F448EA" w:rsidRDefault="00A9099C" w:rsidP="0049231A">
      <w:pPr>
        <w:tabs>
          <w:tab w:val="left" w:pos="-360"/>
        </w:tabs>
        <w:spacing w:before="240" w:after="40" w:line="240" w:lineRule="auto"/>
        <w:ind w:left="-360" w:right="-720" w:hanging="360"/>
        <w:jc w:val="both"/>
        <w:rPr>
          <w:rFonts w:ascii="Times New Roman" w:hAnsi="Times New Roman"/>
          <w:b/>
          <w:bCs/>
          <w:noProof w:val="0"/>
          <w:color w:val="000000"/>
          <w:sz w:val="24"/>
          <w:szCs w:val="24"/>
          <w:lang w:val="en-US"/>
        </w:rPr>
      </w:pPr>
      <w:r>
        <w:rPr>
          <w:lang w:val="en-US"/>
        </w:rPr>
        <w:pict>
          <v:shape id="Picture 791" o:spid="_x0000_s1069" type="#_x0000_t75" alt="Cổng đền Ngọc Sơn.jpg" style="position:absolute;left:0;text-align:left;margin-left:334.5pt;margin-top:38.15pt;width:168pt;height:126pt;z-index:107;visibility:visible">
            <v:imagedata r:id="rId32" o:title=""/>
            <w10:wrap type="square"/>
          </v:shape>
        </w:pict>
      </w:r>
      <w:r w:rsidR="00A12CCD" w:rsidRPr="00F448EA">
        <w:rPr>
          <w:rFonts w:ascii="Times New Roman" w:hAnsi="Times New Roman"/>
          <w:b/>
          <w:bCs/>
          <w:noProof w:val="0"/>
          <w:color w:val="000000"/>
          <w:sz w:val="24"/>
          <w:szCs w:val="24"/>
          <w:lang w:val="en-US"/>
        </w:rPr>
        <w:t>II.</w:t>
      </w:r>
      <w:r w:rsidR="00A12CCD" w:rsidRPr="00F448EA">
        <w:rPr>
          <w:rFonts w:ascii="Times New Roman" w:hAnsi="Times New Roman"/>
          <w:b/>
          <w:bCs/>
          <w:noProof w:val="0"/>
          <w:color w:val="000000"/>
          <w:sz w:val="24"/>
          <w:szCs w:val="24"/>
          <w:lang w:val="en-US"/>
        </w:rPr>
        <w:tab/>
        <w:t>Match the names of famous temples and pagodas in Ha Noi with their descriptions. Write the answer in each blank.</w:t>
      </w:r>
    </w:p>
    <w:p w:rsidR="00A12CCD" w:rsidRPr="00F448EA" w:rsidRDefault="00A12CCD" w:rsidP="00955C0A">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
          <w:bCs/>
          <w:noProof w:val="0"/>
          <w:color w:val="000000"/>
          <w:sz w:val="24"/>
          <w:szCs w:val="24"/>
          <w:lang w:val="en-US"/>
        </w:rPr>
        <w:tab/>
        <w:t>A.</w:t>
      </w:r>
      <w:r w:rsidRPr="00F448EA">
        <w:rPr>
          <w:rFonts w:ascii="Times New Roman" w:hAnsi="Times New Roman"/>
          <w:bCs/>
          <w:noProof w:val="0"/>
          <w:color w:val="000000"/>
          <w:sz w:val="24"/>
          <w:szCs w:val="24"/>
          <w:lang w:val="en-US"/>
        </w:rPr>
        <w:t>Ngoc Son Temple</w:t>
      </w:r>
    </w:p>
    <w:p w:rsidR="00A12CCD" w:rsidRPr="00F448EA" w:rsidRDefault="00A12CCD" w:rsidP="00955C0A">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B.</w:t>
      </w:r>
      <w:r w:rsidRPr="00F448EA">
        <w:rPr>
          <w:rFonts w:ascii="Times New Roman" w:hAnsi="Times New Roman"/>
          <w:bCs/>
          <w:noProof w:val="0"/>
          <w:color w:val="000000"/>
          <w:sz w:val="24"/>
          <w:szCs w:val="24"/>
          <w:lang w:val="en-US"/>
        </w:rPr>
        <w:t xml:space="preserve"> Quan Su Pagoda</w:t>
      </w:r>
    </w:p>
    <w:p w:rsidR="00A12CCD" w:rsidRPr="00F448EA" w:rsidRDefault="00A12CCD" w:rsidP="00955C0A">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C</w:t>
      </w:r>
      <w:r w:rsidRPr="00F448EA">
        <w:rPr>
          <w:rFonts w:ascii="Times New Roman" w:hAnsi="Times New Roman"/>
          <w:b/>
          <w:bCs/>
          <w:noProof w:val="0"/>
          <w:color w:val="000000"/>
          <w:spacing w:val="10"/>
          <w:sz w:val="24"/>
          <w:szCs w:val="24"/>
          <w:lang w:val="en-US"/>
        </w:rPr>
        <w:t>.</w:t>
      </w:r>
      <w:r w:rsidRPr="00F448EA">
        <w:rPr>
          <w:rFonts w:ascii="Times New Roman" w:hAnsi="Times New Roman"/>
          <w:bCs/>
          <w:noProof w:val="0"/>
          <w:color w:val="000000"/>
          <w:sz w:val="24"/>
          <w:szCs w:val="24"/>
          <w:lang w:val="en-US"/>
        </w:rPr>
        <w:t>Tay Ho Temple</w:t>
      </w:r>
    </w:p>
    <w:p w:rsidR="00A12CCD" w:rsidRPr="00F448EA" w:rsidRDefault="00A12CCD" w:rsidP="00955C0A">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D.</w:t>
      </w:r>
      <w:r w:rsidRPr="00F448EA">
        <w:rPr>
          <w:rFonts w:ascii="Times New Roman" w:hAnsi="Times New Roman"/>
          <w:bCs/>
          <w:noProof w:val="0"/>
          <w:color w:val="000000"/>
          <w:sz w:val="24"/>
          <w:szCs w:val="24"/>
          <w:lang w:val="en-US"/>
        </w:rPr>
        <w:t>One Pillar Pagoda</w:t>
      </w:r>
    </w:p>
    <w:p w:rsidR="00A12CCD" w:rsidRPr="00F448EA" w:rsidRDefault="00A12CCD" w:rsidP="00955C0A">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E.</w:t>
      </w:r>
      <w:r w:rsidRPr="00F448EA">
        <w:rPr>
          <w:rFonts w:ascii="Times New Roman" w:hAnsi="Times New Roman"/>
          <w:bCs/>
          <w:noProof w:val="0"/>
          <w:color w:val="000000"/>
          <w:sz w:val="24"/>
          <w:szCs w:val="24"/>
          <w:lang w:val="en-US"/>
        </w:rPr>
        <w:t>Kim Lien Pagoda</w:t>
      </w:r>
    </w:p>
    <w:p w:rsidR="00A12CCD" w:rsidRPr="00F448EA" w:rsidRDefault="00A12CCD" w:rsidP="00955C0A">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F.</w:t>
      </w:r>
      <w:r w:rsidRPr="00F448EA">
        <w:rPr>
          <w:rFonts w:ascii="Times New Roman" w:hAnsi="Times New Roman"/>
          <w:bCs/>
          <w:noProof w:val="0"/>
          <w:color w:val="000000"/>
          <w:sz w:val="24"/>
          <w:szCs w:val="24"/>
          <w:lang w:val="en-US"/>
        </w:rPr>
        <w:t>The Temple of Literature</w:t>
      </w:r>
    </w:p>
    <w:p w:rsidR="00A12CCD" w:rsidRPr="00F448EA" w:rsidRDefault="00A12CCD" w:rsidP="00955C0A">
      <w:pPr>
        <w:tabs>
          <w:tab w:val="left" w:pos="-360"/>
        </w:tabs>
        <w:spacing w:after="40" w:line="240" w:lineRule="auto"/>
        <w:ind w:left="-720" w:right="-720"/>
        <w:jc w:val="both"/>
        <w:rPr>
          <w:rFonts w:ascii="Times New Roman" w:hAnsi="Times New Roman"/>
          <w:bCs/>
          <w:noProof w:val="0"/>
          <w:color w:val="000000"/>
          <w:sz w:val="24"/>
          <w:szCs w:val="24"/>
          <w:lang w:val="en-US" w:eastAsia="vi-VN"/>
        </w:rPr>
      </w:pPr>
      <w:r w:rsidRPr="00F448EA">
        <w:rPr>
          <w:rFonts w:ascii="Times New Roman" w:hAnsi="Times New Roman"/>
          <w:bCs/>
          <w:noProof w:val="0"/>
          <w:color w:val="000000"/>
          <w:sz w:val="24"/>
          <w:szCs w:val="24"/>
          <w:lang w:val="en-US" w:eastAsia="vi-VN"/>
        </w:rPr>
        <w:tab/>
      </w:r>
      <w:r w:rsidRPr="00F448EA">
        <w:rPr>
          <w:rFonts w:ascii="Times New Roman" w:hAnsi="Times New Roman"/>
          <w:b/>
          <w:bCs/>
          <w:noProof w:val="0"/>
          <w:color w:val="000000"/>
          <w:sz w:val="24"/>
          <w:szCs w:val="24"/>
          <w:lang w:val="en-US" w:eastAsia="vi-VN"/>
        </w:rPr>
        <w:t>G.</w:t>
      </w:r>
      <w:r w:rsidRPr="00F448EA">
        <w:rPr>
          <w:rFonts w:ascii="Times New Roman" w:hAnsi="Times New Roman"/>
          <w:bCs/>
          <w:noProof w:val="0"/>
          <w:color w:val="000000"/>
          <w:sz w:val="24"/>
          <w:szCs w:val="24"/>
          <w:lang w:val="en-US" w:eastAsia="vi-VN"/>
        </w:rPr>
        <w:t xml:space="preserve">Trung </w:t>
      </w:r>
      <w:r w:rsidRPr="00F448EA">
        <w:rPr>
          <w:rFonts w:ascii="Times New Roman" w:hAnsi="Times New Roman"/>
          <w:bCs/>
          <w:noProof w:val="0"/>
          <w:color w:val="000000"/>
          <w:sz w:val="24"/>
          <w:szCs w:val="24"/>
          <w:lang w:val="en-US"/>
        </w:rPr>
        <w:t>Sisters’ Temple</w:t>
      </w:r>
    </w:p>
    <w:p w:rsidR="00A12CCD" w:rsidRPr="00F448EA" w:rsidRDefault="00A12CCD" w:rsidP="00955C0A">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H.</w:t>
      </w:r>
      <w:r w:rsidRPr="00F448EA">
        <w:rPr>
          <w:rFonts w:ascii="Times New Roman" w:hAnsi="Times New Roman"/>
          <w:bCs/>
          <w:noProof w:val="0"/>
          <w:color w:val="000000"/>
          <w:sz w:val="24"/>
          <w:szCs w:val="24"/>
          <w:lang w:val="en-US"/>
        </w:rPr>
        <w:t>Quan Thanh Temple</w:t>
      </w:r>
    </w:p>
    <w:p w:rsidR="00A12CCD" w:rsidRPr="00F448EA" w:rsidRDefault="00A12CCD" w:rsidP="00955C0A">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I.</w:t>
      </w:r>
      <w:r w:rsidRPr="00F448EA">
        <w:rPr>
          <w:rFonts w:ascii="Times New Roman" w:hAnsi="Times New Roman"/>
          <w:bCs/>
          <w:noProof w:val="0"/>
          <w:color w:val="000000"/>
          <w:sz w:val="24"/>
          <w:szCs w:val="24"/>
          <w:lang w:val="en-US"/>
        </w:rPr>
        <w:t>Tran Quoc Pagoda</w:t>
      </w:r>
    </w:p>
    <w:p w:rsidR="00A12CCD" w:rsidRPr="00F448EA" w:rsidRDefault="00A12CCD" w:rsidP="00862533">
      <w:pPr>
        <w:tabs>
          <w:tab w:val="left" w:pos="-360"/>
        </w:tabs>
        <w:spacing w:after="40" w:line="240" w:lineRule="auto"/>
        <w:ind w:left="-720" w:right="-720"/>
        <w:jc w:val="center"/>
        <w:rPr>
          <w:rFonts w:ascii="Times New Roman" w:hAnsi="Times New Roman"/>
          <w:b/>
          <w:noProof w:val="0"/>
          <w:sz w:val="26"/>
          <w:szCs w:val="26"/>
          <w:lang w:val="en-US"/>
        </w:rPr>
      </w:pPr>
      <w:r w:rsidRPr="00F448EA">
        <w:rPr>
          <w:rFonts w:ascii="Times New Roman" w:hAnsi="Times New Roman"/>
          <w:b/>
          <w:bCs/>
          <w:noProof w:val="0"/>
          <w:color w:val="000000"/>
          <w:sz w:val="26"/>
          <w:szCs w:val="26"/>
          <w:lang w:val="en-US"/>
        </w:rPr>
        <w:t>Famous Temples and Pagodas in Ha Noi</w:t>
      </w:r>
    </w:p>
    <w:p w:rsidR="00A12CCD" w:rsidRPr="00F448EA" w:rsidRDefault="00A12CCD" w:rsidP="00862533">
      <w:pPr>
        <w:tabs>
          <w:tab w:val="left" w:pos="-360"/>
          <w:tab w:val="left" w:leader="underscore" w:pos="2880"/>
        </w:tabs>
        <w:spacing w:after="40" w:line="240" w:lineRule="auto"/>
        <w:ind w:left="-360" w:right="-720" w:hanging="36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1.</w:t>
      </w: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862533">
      <w:pPr>
        <w:tabs>
          <w:tab w:val="left" w:pos="-360"/>
          <w:tab w:val="left" w:leader="underscore" w:pos="288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ab/>
        <w:t>It was constructed in 1070 under the reign of King Ly Thanh Tong, first to honour Confucius and nowadays to celebrate the doctorates and high rank scholars of Viet Nam.</w:t>
      </w:r>
    </w:p>
    <w:p w:rsidR="00A12CCD" w:rsidRPr="00F448EA" w:rsidRDefault="00A12CCD" w:rsidP="00862533">
      <w:pPr>
        <w:tabs>
          <w:tab w:val="left" w:pos="-360"/>
          <w:tab w:val="left" w:leader="underscore" w:pos="2880"/>
        </w:tabs>
        <w:spacing w:after="40" w:line="240" w:lineRule="auto"/>
        <w:ind w:left="-360" w:right="-720" w:hanging="36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2.</w:t>
      </w: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862533">
      <w:pPr>
        <w:tabs>
          <w:tab w:val="left" w:pos="-360"/>
          <w:tab w:val="left" w:leader="underscore" w:pos="288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ab/>
        <w:t>Emperor Ly Thai Tong ordered the construction of a pagoda supported by only one pillar to resemble the lotus seat of his dream in the honour of Buddha.</w:t>
      </w:r>
    </w:p>
    <w:p w:rsidR="00A12CCD" w:rsidRPr="00F448EA" w:rsidRDefault="00A12CCD" w:rsidP="00862533">
      <w:pPr>
        <w:tabs>
          <w:tab w:val="left" w:pos="-360"/>
          <w:tab w:val="left" w:leader="underscore" w:pos="2880"/>
        </w:tabs>
        <w:spacing w:after="40" w:line="240" w:lineRule="auto"/>
        <w:ind w:left="-360" w:right="-720" w:hanging="36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3.</w:t>
      </w: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862533">
      <w:pPr>
        <w:tabs>
          <w:tab w:val="left" w:pos="-360"/>
          <w:tab w:val="left" w:leader="underscore" w:pos="288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ab/>
        <w:t>It is one of the oldest pagodas in Viet Nam. Standing at one end of Thanh Nien Road, one can see the towers of the pagoda rising above the lake's surface.</w:t>
      </w:r>
    </w:p>
    <w:p w:rsidR="00A12CCD" w:rsidRPr="00F448EA" w:rsidRDefault="00A12CCD" w:rsidP="00862533">
      <w:pPr>
        <w:tabs>
          <w:tab w:val="left" w:pos="-360"/>
          <w:tab w:val="left" w:leader="underscore" w:pos="2880"/>
        </w:tabs>
        <w:spacing w:after="40" w:line="240" w:lineRule="auto"/>
        <w:ind w:left="-360" w:right="-720" w:hanging="36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4.</w:t>
      </w: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862533">
      <w:pPr>
        <w:tabs>
          <w:tab w:val="left" w:pos="-360"/>
          <w:tab w:val="left" w:leader="underscore" w:pos="288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ab/>
        <w:t>It was in the northern part of Moan Kiem Lake with a large pen-shaped tower built at the entrance of the temple.</w:t>
      </w:r>
    </w:p>
    <w:p w:rsidR="00A12CCD" w:rsidRPr="00F448EA" w:rsidRDefault="00A12CCD" w:rsidP="00862533">
      <w:pPr>
        <w:tabs>
          <w:tab w:val="left" w:pos="-360"/>
          <w:tab w:val="left" w:leader="underscore" w:pos="2880"/>
        </w:tabs>
        <w:spacing w:after="40" w:line="240" w:lineRule="auto"/>
        <w:ind w:left="-360" w:right="-720" w:hanging="36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5.</w:t>
      </w: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862533">
      <w:pPr>
        <w:tabs>
          <w:tab w:val="left" w:pos="-360"/>
          <w:tab w:val="left" w:leader="underscore" w:pos="288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ab/>
        <w:t xml:space="preserve">The pagoda was built in 1631 and later in 1771 Lord </w:t>
      </w:r>
      <w:r w:rsidRPr="00F448EA">
        <w:rPr>
          <w:rFonts w:ascii="Times New Roman" w:hAnsi="Times New Roman"/>
          <w:bCs/>
          <w:noProof w:val="0"/>
          <w:color w:val="000000"/>
          <w:sz w:val="24"/>
          <w:szCs w:val="24"/>
          <w:lang w:val="en-US" w:eastAsia="vi-VN"/>
        </w:rPr>
        <w:t xml:space="preserve">Trinh </w:t>
      </w:r>
      <w:r w:rsidRPr="00F448EA">
        <w:rPr>
          <w:rFonts w:ascii="Times New Roman" w:hAnsi="Times New Roman"/>
          <w:bCs/>
          <w:noProof w:val="0"/>
          <w:color w:val="000000"/>
          <w:sz w:val="24"/>
          <w:szCs w:val="24"/>
          <w:lang w:val="en-US"/>
        </w:rPr>
        <w:t>restored it and changed its name to Golden Lotus.</w:t>
      </w:r>
    </w:p>
    <w:p w:rsidR="00A12CCD" w:rsidRPr="00F448EA" w:rsidRDefault="00A12CCD" w:rsidP="00862533">
      <w:pPr>
        <w:tabs>
          <w:tab w:val="left" w:pos="-360"/>
          <w:tab w:val="left" w:leader="underscore" w:pos="2880"/>
        </w:tabs>
        <w:spacing w:after="40" w:line="240" w:lineRule="auto"/>
        <w:ind w:left="-360" w:right="-720" w:hanging="36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6.</w:t>
      </w: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862533">
      <w:pPr>
        <w:tabs>
          <w:tab w:val="left" w:pos="-360"/>
          <w:tab w:val="left" w:leader="underscore" w:pos="288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ab/>
        <w:t>It was built in the 17</w:t>
      </w:r>
      <w:r w:rsidRPr="00F448EA">
        <w:rPr>
          <w:rFonts w:ascii="Times New Roman" w:hAnsi="Times New Roman"/>
          <w:bCs/>
          <w:noProof w:val="0"/>
          <w:color w:val="000000"/>
          <w:sz w:val="24"/>
          <w:szCs w:val="24"/>
          <w:vertAlign w:val="superscript"/>
          <w:lang w:val="en-US"/>
        </w:rPr>
        <w:t>th</w:t>
      </w:r>
      <w:r w:rsidRPr="00F448EA">
        <w:rPr>
          <w:rFonts w:ascii="Times New Roman" w:hAnsi="Times New Roman"/>
          <w:bCs/>
          <w:noProof w:val="0"/>
          <w:color w:val="000000"/>
          <w:sz w:val="24"/>
          <w:szCs w:val="24"/>
          <w:lang w:val="en-US"/>
        </w:rPr>
        <w:t xml:space="preserve"> century and since 1958 the Viet Nam Buddhist Association has had its head office at the pagoda.</w:t>
      </w:r>
    </w:p>
    <w:p w:rsidR="00A12CCD" w:rsidRPr="00F448EA" w:rsidRDefault="00A12CCD" w:rsidP="00862533">
      <w:pPr>
        <w:tabs>
          <w:tab w:val="left" w:pos="-360"/>
          <w:tab w:val="left" w:leader="underscore" w:pos="2880"/>
        </w:tabs>
        <w:spacing w:after="40" w:line="240" w:lineRule="auto"/>
        <w:ind w:left="-360" w:right="-720" w:hanging="36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7.</w:t>
      </w: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862533">
      <w:pPr>
        <w:tabs>
          <w:tab w:val="left" w:pos="-360"/>
          <w:tab w:val="left" w:leader="underscore" w:pos="288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ab/>
        <w:t xml:space="preserve">The temple is dedicated to Saint Tran Vu who assisted King An Duong Vuong in chasing away ghosts during the construction </w:t>
      </w:r>
      <w:r w:rsidRPr="00F448EA">
        <w:rPr>
          <w:rFonts w:ascii="Times New Roman" w:hAnsi="Times New Roman"/>
          <w:bCs/>
          <w:noProof w:val="0"/>
          <w:color w:val="000000"/>
          <w:sz w:val="24"/>
          <w:szCs w:val="24"/>
          <w:lang w:val="en-US" w:eastAsia="vi-VN"/>
        </w:rPr>
        <w:t xml:space="preserve">of </w:t>
      </w:r>
      <w:r w:rsidRPr="00F448EA">
        <w:rPr>
          <w:rFonts w:ascii="Times New Roman" w:hAnsi="Times New Roman"/>
          <w:bCs/>
          <w:noProof w:val="0"/>
          <w:color w:val="000000"/>
          <w:sz w:val="24"/>
          <w:szCs w:val="24"/>
          <w:lang w:val="en-US"/>
        </w:rPr>
        <w:t>Co Loa Citadel.</w:t>
      </w:r>
    </w:p>
    <w:p w:rsidR="00A12CCD" w:rsidRPr="00F448EA" w:rsidRDefault="00A12CCD" w:rsidP="00862533">
      <w:pPr>
        <w:tabs>
          <w:tab w:val="left" w:pos="-360"/>
          <w:tab w:val="left" w:leader="underscore" w:pos="2880"/>
        </w:tabs>
        <w:spacing w:after="40" w:line="240" w:lineRule="auto"/>
        <w:ind w:left="-360" w:right="-720" w:hanging="36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8.</w:t>
      </w: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862533">
      <w:pPr>
        <w:tabs>
          <w:tab w:val="left" w:pos="-360"/>
          <w:tab w:val="left" w:leader="underscore" w:pos="288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ab/>
        <w:t>Two statues made of clay are surrounded by statues of the 12 female generals who followed the two sisters in leading their army to defeat their aggressors.</w:t>
      </w:r>
    </w:p>
    <w:p w:rsidR="00A12CCD" w:rsidRPr="00F448EA" w:rsidRDefault="00A12CCD" w:rsidP="00862533">
      <w:pPr>
        <w:tabs>
          <w:tab w:val="left" w:pos="-360"/>
          <w:tab w:val="left" w:leader="underscore" w:pos="2880"/>
        </w:tabs>
        <w:spacing w:after="40" w:line="240" w:lineRule="auto"/>
        <w:ind w:left="-360" w:right="-720" w:hanging="36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9.</w:t>
      </w: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862533">
      <w:pPr>
        <w:tabs>
          <w:tab w:val="left" w:pos="-360"/>
          <w:tab w:val="left" w:leader="underscore" w:pos="288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ab/>
        <w:t>Located to the east of West Lake, at the entrance of the village, there is a temple to worship Mother Lieu Hanh, who had an exquisite talent for playing music, singing, and writing poetry.</w:t>
      </w:r>
    </w:p>
    <w:p w:rsidR="00A12CCD" w:rsidRPr="00F448EA" w:rsidRDefault="00A12CCD" w:rsidP="0049231A">
      <w:pPr>
        <w:tabs>
          <w:tab w:val="left" w:pos="-360"/>
        </w:tabs>
        <w:spacing w:before="240" w:after="40" w:line="240" w:lineRule="auto"/>
        <w:ind w:left="-720" w:right="-720"/>
        <w:rPr>
          <w:rFonts w:ascii="Times New Roman" w:hAnsi="Times New Roman"/>
          <w:b/>
          <w:noProof w:val="0"/>
          <w:sz w:val="24"/>
          <w:szCs w:val="24"/>
          <w:lang w:val="en-US"/>
        </w:rPr>
      </w:pPr>
      <w:r w:rsidRPr="00F448EA">
        <w:rPr>
          <w:rFonts w:ascii="Times New Roman" w:hAnsi="Times New Roman"/>
          <w:b/>
          <w:bCs/>
          <w:noProof w:val="0"/>
          <w:color w:val="000000"/>
          <w:sz w:val="24"/>
          <w:szCs w:val="24"/>
          <w:lang w:val="en-US"/>
        </w:rPr>
        <w:t>III.</w:t>
      </w:r>
      <w:r w:rsidRPr="00F448EA">
        <w:rPr>
          <w:rFonts w:ascii="Times New Roman" w:hAnsi="Times New Roman"/>
          <w:b/>
          <w:bCs/>
          <w:noProof w:val="0"/>
          <w:color w:val="000000"/>
          <w:sz w:val="24"/>
          <w:szCs w:val="24"/>
          <w:lang w:val="en-US"/>
        </w:rPr>
        <w:tab/>
        <w:t>Fill in each gap in the passage with ONE suitable w ord.</w:t>
      </w:r>
    </w:p>
    <w:p w:rsidR="00A12CCD" w:rsidRPr="00F448EA" w:rsidRDefault="00A12CCD" w:rsidP="00EB1612">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ab/>
        <w:t>(</w:t>
      </w:r>
      <w:r w:rsidRPr="00F448EA">
        <w:rPr>
          <w:rFonts w:ascii="Times New Roman" w:hAnsi="Times New Roman"/>
          <w:noProof w:val="0"/>
          <w:sz w:val="24"/>
          <w:szCs w:val="24"/>
          <w:lang w:val="en-US"/>
        </w:rPr>
        <w:footnoteRef/>
      </w:r>
      <w:r w:rsidRPr="00F448EA">
        <w:rPr>
          <w:rFonts w:ascii="Times New Roman" w:hAnsi="Times New Roman"/>
          <w:bCs/>
          <w:noProof w:val="0"/>
          <w:color w:val="000000"/>
          <w:sz w:val="24"/>
          <w:szCs w:val="24"/>
          <w:lang w:val="en-US"/>
        </w:rPr>
        <w:t>)</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on the banks of the Thu Bon River. Hoi An Ancient Town (2)</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to be one of the major trading (3)</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 xml:space="preserve"> in Southeast Asia during the 16</w:t>
      </w:r>
      <w:r w:rsidRPr="00F448EA">
        <w:rPr>
          <w:rFonts w:ascii="Times New Roman" w:hAnsi="Times New Roman"/>
          <w:bCs/>
          <w:noProof w:val="0"/>
          <w:color w:val="000000"/>
          <w:sz w:val="24"/>
          <w:szCs w:val="24"/>
          <w:vertAlign w:val="superscript"/>
          <w:lang w:val="en-US"/>
        </w:rPr>
        <w:t>th</w:t>
      </w:r>
      <w:r w:rsidRPr="00F448EA">
        <w:rPr>
          <w:rFonts w:ascii="Times New Roman" w:hAnsi="Times New Roman"/>
          <w:bCs/>
          <w:noProof w:val="0"/>
          <w:color w:val="000000"/>
          <w:sz w:val="24"/>
          <w:szCs w:val="24"/>
          <w:lang w:val="en-US"/>
        </w:rPr>
        <w:t>century.Coming here, tourists can see a series of aging lanes and houses with mossy walls. Hoi An is (4)</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to be a cultural crossroads of the Cham culture, Japanese, Chinese, Indiancultures, and the Western ones (5)</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their trading here in the I6</w:t>
      </w:r>
      <w:r w:rsidRPr="00F448EA">
        <w:rPr>
          <w:rFonts w:ascii="Times New Roman" w:hAnsi="Times New Roman"/>
          <w:bCs/>
          <w:noProof w:val="0"/>
          <w:color w:val="000000"/>
          <w:sz w:val="24"/>
          <w:szCs w:val="24"/>
          <w:vertAlign w:val="superscript"/>
          <w:lang w:val="en-US"/>
        </w:rPr>
        <w:t>h</w:t>
      </w:r>
      <w:r w:rsidRPr="00F448EA">
        <w:rPr>
          <w:rFonts w:ascii="Times New Roman" w:hAnsi="Times New Roman"/>
          <w:bCs/>
          <w:noProof w:val="0"/>
          <w:color w:val="000000"/>
          <w:sz w:val="24"/>
          <w:szCs w:val="24"/>
          <w:lang w:val="en-US"/>
        </w:rPr>
        <w:t xml:space="preserve"> century.</w:t>
      </w:r>
    </w:p>
    <w:p w:rsidR="00A12CCD" w:rsidRPr="00F448EA" w:rsidRDefault="00A12CCD" w:rsidP="00EB1612">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lastRenderedPageBreak/>
        <w:tab/>
      </w:r>
      <w:r w:rsidRPr="00F448EA">
        <w:rPr>
          <w:rFonts w:ascii="Times New Roman" w:hAnsi="Times New Roman"/>
          <w:bCs/>
          <w:noProof w:val="0"/>
          <w:color w:val="000000"/>
          <w:sz w:val="24"/>
          <w:szCs w:val="24"/>
          <w:lang w:val="en-US"/>
        </w:rPr>
        <w:t>Tourists should not (6)</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some of the great festivals of Hoi An, amongwhich is Full Moon Festival. (7)</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on the 14</w:t>
      </w:r>
      <w:r w:rsidRPr="00F448EA">
        <w:rPr>
          <w:rFonts w:ascii="Times New Roman" w:hAnsi="Times New Roman"/>
          <w:bCs/>
          <w:noProof w:val="0"/>
          <w:color w:val="000000"/>
          <w:sz w:val="24"/>
          <w:szCs w:val="24"/>
          <w:vertAlign w:val="superscript"/>
          <w:lang w:val="en-US"/>
        </w:rPr>
        <w:t>th</w:t>
      </w:r>
      <w:r w:rsidRPr="00F448EA">
        <w:rPr>
          <w:rFonts w:ascii="Times New Roman" w:hAnsi="Times New Roman"/>
          <w:bCs/>
          <w:noProof w:val="0"/>
          <w:color w:val="000000"/>
          <w:sz w:val="24"/>
          <w:szCs w:val="24"/>
          <w:lang w:val="en-US"/>
        </w:rPr>
        <w:t xml:space="preserve"> of every lunar month, one nightbefore the (8)</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moon.</w:t>
      </w:r>
    </w:p>
    <w:p w:rsidR="00A12CCD" w:rsidRPr="00F448EA" w:rsidRDefault="00A12CCD" w:rsidP="00EB1612">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Cs/>
          <w:noProof w:val="0"/>
          <w:color w:val="000000"/>
          <w:sz w:val="24"/>
          <w:szCs w:val="24"/>
          <w:lang w:val="en-US"/>
        </w:rPr>
        <w:t>All colorful cloth and paper lanterns are (9)</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on the 15</w:t>
      </w:r>
      <w:r w:rsidRPr="00F448EA">
        <w:rPr>
          <w:rFonts w:ascii="Times New Roman" w:hAnsi="Times New Roman"/>
          <w:bCs/>
          <w:noProof w:val="0"/>
          <w:color w:val="000000"/>
          <w:sz w:val="24"/>
          <w:szCs w:val="24"/>
          <w:vertAlign w:val="superscript"/>
          <w:lang w:val="en-US"/>
        </w:rPr>
        <w:t>th</w:t>
      </w:r>
      <w:r w:rsidRPr="00F448EA">
        <w:rPr>
          <w:rFonts w:ascii="Times New Roman" w:hAnsi="Times New Roman"/>
          <w:bCs/>
          <w:noProof w:val="0"/>
          <w:color w:val="000000"/>
          <w:sz w:val="24"/>
          <w:szCs w:val="24"/>
          <w:lang w:val="en-US"/>
        </w:rPr>
        <w:t xml:space="preserve"> of every lunarmonth while all electric lights are (10)</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 xml:space="preserve"> off, leaving the Old Quarter bathed inthe warm glow of lanterns.</w:t>
      </w:r>
    </w:p>
    <w:p w:rsidR="00A12CCD" w:rsidRPr="00F448EA" w:rsidRDefault="00A12CCD" w:rsidP="00EB1612">
      <w:pPr>
        <w:tabs>
          <w:tab w:val="left" w:pos="-360"/>
        </w:tabs>
        <w:spacing w:before="240" w:after="40" w:line="240" w:lineRule="auto"/>
        <w:ind w:left="-720" w:right="-720"/>
        <w:jc w:val="both"/>
        <w:rPr>
          <w:rFonts w:ascii="Times New Roman" w:hAnsi="Times New Roman"/>
          <w:b/>
          <w:bCs/>
          <w:noProof w:val="0"/>
          <w:color w:val="000000"/>
          <w:sz w:val="24"/>
          <w:szCs w:val="24"/>
          <w:lang w:val="en-US"/>
        </w:rPr>
      </w:pPr>
      <w:r w:rsidRPr="00F448EA">
        <w:rPr>
          <w:rFonts w:ascii="Times New Roman" w:hAnsi="Times New Roman"/>
          <w:b/>
          <w:bCs/>
          <w:noProof w:val="0"/>
          <w:color w:val="000000"/>
          <w:sz w:val="24"/>
          <w:szCs w:val="24"/>
          <w:lang w:val="en-US"/>
        </w:rPr>
        <w:t>IV.</w:t>
      </w:r>
      <w:r w:rsidRPr="00F448EA">
        <w:rPr>
          <w:rFonts w:ascii="Times New Roman" w:hAnsi="Times New Roman"/>
          <w:b/>
          <w:bCs/>
          <w:noProof w:val="0"/>
          <w:color w:val="000000"/>
          <w:sz w:val="24"/>
          <w:szCs w:val="24"/>
          <w:lang w:val="en-US"/>
        </w:rPr>
        <w:tab/>
        <w:t>Fill in each blank in the sentences with the correct word from the box.</w:t>
      </w:r>
    </w:p>
    <w:p w:rsidR="00A12CCD" w:rsidRPr="00F448EA" w:rsidRDefault="00A9099C" w:rsidP="00062BD0">
      <w:pPr>
        <w:spacing w:after="40"/>
        <w:ind w:left="-720" w:right="-720"/>
        <w:jc w:val="center"/>
        <w:rPr>
          <w:rFonts w:ascii="Times New Roman" w:hAnsi="Times New Roman"/>
          <w:b/>
          <w:noProof w:val="0"/>
          <w:sz w:val="24"/>
          <w:szCs w:val="24"/>
          <w:lang w:val="en-US"/>
        </w:rPr>
      </w:pPr>
      <w:r>
        <w:rPr>
          <w:rFonts w:ascii="Times New Roman" w:hAnsi="Times New Roman"/>
          <w:b/>
          <w:sz w:val="24"/>
          <w:szCs w:val="24"/>
          <w:lang w:eastAsia="vi-VN"/>
        </w:rPr>
      </w:r>
      <w:r>
        <w:rPr>
          <w:rFonts w:ascii="Times New Roman" w:hAnsi="Times New Roman"/>
          <w:b/>
          <w:sz w:val="24"/>
          <w:szCs w:val="24"/>
          <w:lang w:eastAsia="vi-VN"/>
        </w:rPr>
        <w:pict>
          <v:shape id="_x0000_s1187" type="#_x0000_t202" style="width:320.25pt;height:46.5pt;visibility:visible;mso-left-percent:-10001;mso-top-percent:-10001;mso-position-horizontal:absolute;mso-position-horizontal-relative:char;mso-position-vertical:absolute;mso-position-vertical-relative:line;mso-left-percent:-10001;mso-top-percent:-10001">
            <v:textbox>
              <w:txbxContent>
                <w:p w:rsidR="00DF6398" w:rsidRPr="00102DFA" w:rsidRDefault="00DF6398" w:rsidP="00102DFA">
                  <w:pPr>
                    <w:tabs>
                      <w:tab w:val="center" w:pos="720"/>
                      <w:tab w:val="center" w:pos="2160"/>
                      <w:tab w:val="center" w:pos="3600"/>
                      <w:tab w:val="center" w:pos="5400"/>
                    </w:tabs>
                    <w:spacing w:after="40" w:line="360" w:lineRule="auto"/>
                    <w:ind w:right="-720"/>
                    <w:rPr>
                      <w:rFonts w:ascii="Times New Roman" w:hAnsi="Times New Roman"/>
                      <w:i/>
                      <w:noProof w:val="0"/>
                      <w:sz w:val="24"/>
                      <w:szCs w:val="24"/>
                      <w:lang w:val="en-US"/>
                    </w:rPr>
                  </w:pPr>
                  <w:r w:rsidRPr="00102DFA">
                    <w:rPr>
                      <w:rFonts w:ascii="Times New Roman" w:hAnsi="Times New Roman"/>
                      <w:bCs/>
                      <w:i/>
                      <w:iCs/>
                      <w:noProof w:val="0"/>
                      <w:sz w:val="24"/>
                      <w:szCs w:val="24"/>
                      <w:lang w:val="en-US"/>
                    </w:rPr>
                    <w:tab/>
                    <w:t>geological</w:t>
                  </w:r>
                  <w:r w:rsidRPr="00102DFA">
                    <w:rPr>
                      <w:rFonts w:ascii="Times New Roman" w:hAnsi="Times New Roman"/>
                      <w:bCs/>
                      <w:i/>
                      <w:iCs/>
                      <w:noProof w:val="0"/>
                      <w:sz w:val="24"/>
                      <w:szCs w:val="24"/>
                      <w:lang w:val="en-US"/>
                    </w:rPr>
                    <w:tab/>
                    <w:t>setting</w:t>
                  </w:r>
                  <w:r w:rsidRPr="00102DFA">
                    <w:rPr>
                      <w:rFonts w:ascii="Times New Roman" w:hAnsi="Times New Roman"/>
                      <w:bCs/>
                      <w:i/>
                      <w:iCs/>
                      <w:noProof w:val="0"/>
                      <w:sz w:val="24"/>
                      <w:szCs w:val="24"/>
                      <w:lang w:val="en-US"/>
                    </w:rPr>
                    <w:tab/>
                    <w:t>complex</w:t>
                  </w:r>
                  <w:r w:rsidRPr="00102DFA">
                    <w:rPr>
                      <w:rFonts w:ascii="Times New Roman" w:hAnsi="Times New Roman"/>
                      <w:bCs/>
                      <w:i/>
                      <w:iCs/>
                      <w:noProof w:val="0"/>
                      <w:sz w:val="24"/>
                      <w:szCs w:val="24"/>
                      <w:lang w:val="en-US"/>
                    </w:rPr>
                    <w:tab/>
                    <w:t>rickshaw</w:t>
                  </w:r>
                </w:p>
                <w:p w:rsidR="00DF6398" w:rsidRPr="00102DFA" w:rsidRDefault="00DF6398" w:rsidP="00102DFA">
                  <w:pPr>
                    <w:tabs>
                      <w:tab w:val="left" w:pos="-360"/>
                      <w:tab w:val="center" w:pos="720"/>
                      <w:tab w:val="center" w:pos="2160"/>
                      <w:tab w:val="center" w:pos="3600"/>
                      <w:tab w:val="center" w:pos="5400"/>
                    </w:tabs>
                    <w:spacing w:after="40" w:line="360" w:lineRule="auto"/>
                    <w:ind w:right="-720"/>
                    <w:rPr>
                      <w:rFonts w:ascii="Times New Roman" w:hAnsi="Times New Roman"/>
                      <w:i/>
                      <w:noProof w:val="0"/>
                      <w:sz w:val="24"/>
                      <w:szCs w:val="24"/>
                      <w:lang w:val="en-US"/>
                    </w:rPr>
                  </w:pPr>
                  <w:r w:rsidRPr="00102DFA">
                    <w:rPr>
                      <w:rFonts w:ascii="Times New Roman" w:hAnsi="Times New Roman"/>
                      <w:bCs/>
                      <w:i/>
                      <w:iCs/>
                      <w:noProof w:val="0"/>
                      <w:sz w:val="24"/>
                      <w:szCs w:val="24"/>
                      <w:lang w:val="en-US"/>
                    </w:rPr>
                    <w:tab/>
                    <w:t>limes stone</w:t>
                  </w:r>
                  <w:r w:rsidRPr="00102DFA">
                    <w:rPr>
                      <w:rFonts w:ascii="Times New Roman" w:hAnsi="Times New Roman"/>
                      <w:bCs/>
                      <w:i/>
                      <w:iCs/>
                      <w:noProof w:val="0"/>
                      <w:sz w:val="24"/>
                      <w:szCs w:val="24"/>
                      <w:lang w:val="en-US"/>
                    </w:rPr>
                    <w:tab/>
                    <w:t>fishing</w:t>
                  </w:r>
                  <w:r w:rsidRPr="00102DFA">
                    <w:rPr>
                      <w:rFonts w:ascii="Times New Roman" w:hAnsi="Times New Roman"/>
                      <w:bCs/>
                      <w:i/>
                      <w:iCs/>
                      <w:noProof w:val="0"/>
                      <w:sz w:val="24"/>
                      <w:szCs w:val="24"/>
                      <w:lang w:val="en-US"/>
                    </w:rPr>
                    <w:tab/>
                    <w:t>architectural</w:t>
                  </w:r>
                  <w:r w:rsidRPr="00102DFA">
                    <w:rPr>
                      <w:rFonts w:ascii="Times New Roman" w:hAnsi="Times New Roman"/>
                      <w:bCs/>
                      <w:i/>
                      <w:iCs/>
                      <w:noProof w:val="0"/>
                      <w:sz w:val="24"/>
                      <w:szCs w:val="24"/>
                      <w:lang w:val="en-US"/>
                    </w:rPr>
                    <w:tab/>
                    <w:t>biodiversity</w:t>
                  </w:r>
                </w:p>
                <w:p w:rsidR="00DF6398" w:rsidRPr="00102DFA" w:rsidRDefault="00DF6398" w:rsidP="00102DFA">
                  <w:pPr>
                    <w:tabs>
                      <w:tab w:val="left" w:pos="-360"/>
                      <w:tab w:val="center" w:pos="720"/>
                      <w:tab w:val="center" w:pos="2160"/>
                      <w:tab w:val="center" w:pos="3600"/>
                      <w:tab w:val="center" w:pos="5400"/>
                    </w:tabs>
                    <w:spacing w:after="40" w:line="360" w:lineRule="auto"/>
                    <w:ind w:right="-720"/>
                    <w:rPr>
                      <w:rFonts w:ascii="Times New Roman" w:hAnsi="Times New Roman"/>
                      <w:i/>
                      <w:noProof w:val="0"/>
                      <w:sz w:val="24"/>
                      <w:szCs w:val="24"/>
                      <w:lang w:val="en-US"/>
                    </w:rPr>
                  </w:pPr>
                </w:p>
                <w:p w:rsidR="00DF6398" w:rsidRPr="00102DFA" w:rsidRDefault="00DF6398" w:rsidP="00102DFA">
                  <w:pPr>
                    <w:tabs>
                      <w:tab w:val="left" w:pos="-360"/>
                      <w:tab w:val="center" w:pos="720"/>
                      <w:tab w:val="center" w:pos="2160"/>
                      <w:tab w:val="center" w:pos="3600"/>
                      <w:tab w:val="center" w:pos="5400"/>
                    </w:tabs>
                    <w:spacing w:after="40" w:line="360" w:lineRule="auto"/>
                    <w:ind w:right="-720"/>
                    <w:rPr>
                      <w:rFonts w:ascii="Times New Roman" w:hAnsi="Times New Roman"/>
                      <w:i/>
                      <w:noProof w:val="0"/>
                      <w:sz w:val="24"/>
                      <w:szCs w:val="24"/>
                      <w:lang w:val="en-US"/>
                    </w:rPr>
                  </w:pPr>
                </w:p>
                <w:p w:rsidR="00DF6398" w:rsidRPr="00102DFA" w:rsidRDefault="00DF6398" w:rsidP="00102DFA">
                  <w:pPr>
                    <w:tabs>
                      <w:tab w:val="left" w:pos="-360"/>
                      <w:tab w:val="center" w:pos="720"/>
                      <w:tab w:val="center" w:pos="2160"/>
                      <w:tab w:val="center" w:pos="3600"/>
                      <w:tab w:val="center" w:pos="5400"/>
                    </w:tabs>
                    <w:spacing w:after="40" w:line="360" w:lineRule="auto"/>
                    <w:ind w:right="-720"/>
                    <w:rPr>
                      <w:rFonts w:ascii="Times New Roman" w:hAnsi="Times New Roman"/>
                      <w:i/>
                      <w:noProof w:val="0"/>
                      <w:sz w:val="24"/>
                      <w:szCs w:val="24"/>
                      <w:lang w:val="en-US"/>
                    </w:rPr>
                  </w:pPr>
                </w:p>
                <w:p w:rsidR="00DF6398" w:rsidRPr="00102DFA" w:rsidRDefault="00DF6398" w:rsidP="00102DFA">
                  <w:pPr>
                    <w:tabs>
                      <w:tab w:val="left" w:pos="-360"/>
                      <w:tab w:val="center" w:pos="720"/>
                      <w:tab w:val="center" w:pos="2160"/>
                      <w:tab w:val="center" w:pos="3600"/>
                      <w:tab w:val="center" w:pos="5400"/>
                    </w:tabs>
                    <w:spacing w:after="40" w:line="360" w:lineRule="auto"/>
                    <w:ind w:right="-720"/>
                    <w:rPr>
                      <w:rFonts w:ascii="Times New Roman" w:hAnsi="Times New Roman"/>
                      <w:i/>
                      <w:noProof w:val="0"/>
                      <w:sz w:val="24"/>
                      <w:szCs w:val="24"/>
                      <w:lang w:val="en-US"/>
                    </w:rPr>
                  </w:pPr>
                </w:p>
                <w:p w:rsidR="00DF6398" w:rsidRPr="00102DFA" w:rsidRDefault="00DF6398" w:rsidP="00102DFA">
                  <w:pPr>
                    <w:tabs>
                      <w:tab w:val="left" w:pos="-360"/>
                      <w:tab w:val="center" w:pos="720"/>
                      <w:tab w:val="center" w:pos="2160"/>
                      <w:tab w:val="center" w:pos="3600"/>
                      <w:tab w:val="center" w:pos="5400"/>
                    </w:tabs>
                    <w:spacing w:after="40" w:line="360" w:lineRule="auto"/>
                    <w:ind w:right="-720"/>
                    <w:rPr>
                      <w:rFonts w:ascii="Times New Roman" w:hAnsi="Times New Roman"/>
                      <w:i/>
                      <w:noProof w:val="0"/>
                      <w:sz w:val="24"/>
                      <w:szCs w:val="24"/>
                      <w:lang w:val="en-US"/>
                    </w:rPr>
                  </w:pPr>
                </w:p>
                <w:p w:rsidR="00DF6398" w:rsidRPr="00102DFA" w:rsidRDefault="00DF6398" w:rsidP="00102DFA">
                  <w:pPr>
                    <w:tabs>
                      <w:tab w:val="center" w:pos="720"/>
                      <w:tab w:val="center" w:pos="2160"/>
                      <w:tab w:val="center" w:pos="3600"/>
                      <w:tab w:val="center" w:pos="5400"/>
                    </w:tabs>
                    <w:spacing w:after="40" w:line="360" w:lineRule="auto"/>
                    <w:rPr>
                      <w:i/>
                    </w:rPr>
                  </w:pPr>
                </w:p>
              </w:txbxContent>
            </v:textbox>
            <w10:anchorlock/>
          </v:shape>
        </w:pict>
      </w:r>
    </w:p>
    <w:p w:rsidR="00A12CCD" w:rsidRPr="00F448EA" w:rsidRDefault="00A12CCD" w:rsidP="005F7C6C">
      <w:pPr>
        <w:tabs>
          <w:tab w:val="left" w:pos="-360"/>
        </w:tabs>
        <w:spacing w:after="40" w:line="240" w:lineRule="auto"/>
        <w:ind w:left="-360" w:right="-720" w:hanging="360"/>
        <w:jc w:val="both"/>
        <w:rPr>
          <w:rFonts w:ascii="Times New Roman" w:hAnsi="Times New Roman"/>
          <w:bCs/>
          <w:iCs/>
          <w:noProof w:val="0"/>
          <w:color w:val="000000"/>
          <w:sz w:val="24"/>
          <w:szCs w:val="24"/>
          <w:lang w:val="en-US"/>
        </w:rPr>
      </w:pPr>
      <w:r w:rsidRPr="00F448EA">
        <w:rPr>
          <w:rFonts w:ascii="Times New Roman" w:hAnsi="Times New Roman"/>
          <w:bCs/>
          <w:iCs/>
          <w:noProof w:val="0"/>
          <w:color w:val="000000"/>
          <w:sz w:val="24"/>
          <w:szCs w:val="24"/>
          <w:lang w:val="en-US"/>
        </w:rPr>
        <w:t>1.</w:t>
      </w:r>
      <w:r w:rsidRPr="00F448EA">
        <w:rPr>
          <w:rFonts w:ascii="Times New Roman" w:hAnsi="Times New Roman"/>
          <w:bCs/>
          <w:iCs/>
          <w:noProof w:val="0"/>
          <w:color w:val="000000"/>
          <w:sz w:val="24"/>
          <w:szCs w:val="24"/>
          <w:lang w:val="en-US"/>
        </w:rPr>
        <w:tab/>
        <w:t xml:space="preserve">Like a local, you should take an afternoon </w:t>
      </w:r>
      <w:r w:rsidRPr="00F448EA">
        <w:rPr>
          <w:rFonts w:ascii="Times New Roman" w:hAnsi="Times New Roman"/>
          <w:bCs/>
          <w:iCs/>
          <w:noProof w:val="0"/>
          <w:color w:val="000000"/>
          <w:sz w:val="24"/>
          <w:szCs w:val="24"/>
          <w:u w:val="single"/>
          <w:lang w:val="en-US"/>
        </w:rPr>
        <w:tab/>
      </w:r>
      <w:r w:rsidRPr="00F448EA">
        <w:rPr>
          <w:rFonts w:ascii="Times New Roman" w:hAnsi="Times New Roman"/>
          <w:bCs/>
          <w:iCs/>
          <w:noProof w:val="0"/>
          <w:color w:val="000000"/>
          <w:sz w:val="24"/>
          <w:szCs w:val="24"/>
          <w:u w:val="single"/>
          <w:lang w:val="en-US"/>
        </w:rPr>
        <w:tab/>
      </w:r>
      <w:r w:rsidRPr="00F448EA">
        <w:rPr>
          <w:rFonts w:ascii="Times New Roman" w:hAnsi="Times New Roman"/>
          <w:bCs/>
          <w:iCs/>
          <w:noProof w:val="0"/>
          <w:color w:val="000000"/>
          <w:sz w:val="24"/>
          <w:szCs w:val="24"/>
          <w:u w:val="single"/>
          <w:lang w:val="en-US"/>
        </w:rPr>
        <w:tab/>
      </w:r>
      <w:r w:rsidRPr="00F448EA">
        <w:rPr>
          <w:rFonts w:ascii="Times New Roman" w:hAnsi="Times New Roman"/>
          <w:bCs/>
          <w:iCs/>
          <w:noProof w:val="0"/>
          <w:color w:val="000000"/>
          <w:sz w:val="24"/>
          <w:szCs w:val="24"/>
          <w:lang w:val="en-US"/>
        </w:rPr>
        <w:t xml:space="preserve"> ride through the bustling streets of Ha Noi’s Old Quarter.</w:t>
      </w:r>
    </w:p>
    <w:p w:rsidR="00A12CCD" w:rsidRPr="00F448EA" w:rsidRDefault="00A12CCD" w:rsidP="00D6497C">
      <w:pPr>
        <w:tabs>
          <w:tab w:val="left" w:pos="-360"/>
        </w:tabs>
        <w:spacing w:after="40" w:line="240" w:lineRule="auto"/>
        <w:ind w:left="-360" w:right="-720" w:hanging="36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2.</w:t>
      </w:r>
      <w:r w:rsidRPr="00F448EA">
        <w:rPr>
          <w:rFonts w:ascii="Times New Roman" w:hAnsi="Times New Roman"/>
          <w:bCs/>
          <w:noProof w:val="0"/>
          <w:color w:val="000000"/>
          <w:sz w:val="24"/>
          <w:szCs w:val="24"/>
          <w:lang w:val="en-US"/>
        </w:rPr>
        <w:tab/>
        <w:t xml:space="preserve">We can continue our journey and explore the fascinating Cua Van floating </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 xml:space="preserve"> village in Ha Long Bay.</w:t>
      </w:r>
    </w:p>
    <w:p w:rsidR="00A12CCD" w:rsidRPr="00F448EA" w:rsidRDefault="00A12CCD" w:rsidP="00D6497C">
      <w:pPr>
        <w:tabs>
          <w:tab w:val="left" w:pos="-360"/>
        </w:tabs>
        <w:spacing w:after="40" w:line="240" w:lineRule="auto"/>
        <w:ind w:left="-360" w:right="-720" w:hanging="36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3.</w:t>
      </w:r>
      <w:r w:rsidRPr="00F448EA">
        <w:rPr>
          <w:rFonts w:ascii="Times New Roman" w:hAnsi="Times New Roman"/>
          <w:bCs/>
          <w:noProof w:val="0"/>
          <w:color w:val="000000"/>
          <w:sz w:val="24"/>
          <w:szCs w:val="24"/>
          <w:lang w:val="en-US"/>
        </w:rPr>
        <w:tab/>
        <w:t xml:space="preserve">With outstanding </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 xml:space="preserve"> values, Ha Long Bay was recognized as the world natural heritage site twice in 1994 and 2000.</w:t>
      </w:r>
    </w:p>
    <w:p w:rsidR="00A12CCD" w:rsidRPr="00F448EA" w:rsidRDefault="00A12CCD" w:rsidP="00AD5A27">
      <w:pPr>
        <w:tabs>
          <w:tab w:val="left" w:pos="-360"/>
        </w:tabs>
        <w:spacing w:after="40" w:line="240" w:lineRule="auto"/>
        <w:ind w:left="-360" w:right="-720" w:hanging="36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4.</w:t>
      </w:r>
      <w:r w:rsidRPr="00F448EA">
        <w:rPr>
          <w:rFonts w:ascii="Times New Roman" w:hAnsi="Times New Roman"/>
          <w:bCs/>
          <w:noProof w:val="0"/>
          <w:color w:val="000000"/>
          <w:sz w:val="24"/>
          <w:szCs w:val="24"/>
          <w:lang w:val="en-US"/>
        </w:rPr>
        <w:tab/>
        <w:t>Ha Long Bay is also home to high</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with typical eco-systems and thousands of fauna and flora species.</w:t>
      </w:r>
    </w:p>
    <w:p w:rsidR="00A12CCD" w:rsidRPr="00F448EA" w:rsidRDefault="00A12CCD" w:rsidP="00AD5A27">
      <w:pPr>
        <w:tabs>
          <w:tab w:val="left" w:pos="-360"/>
        </w:tabs>
        <w:spacing w:after="40" w:line="240" w:lineRule="auto"/>
        <w:ind w:left="-360" w:right="-720" w:hanging="36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5.</w:t>
      </w:r>
      <w:r w:rsidRPr="00F448EA">
        <w:rPr>
          <w:rFonts w:ascii="Times New Roman" w:hAnsi="Times New Roman"/>
          <w:bCs/>
          <w:noProof w:val="0"/>
          <w:color w:val="000000"/>
          <w:sz w:val="24"/>
          <w:szCs w:val="24"/>
          <w:lang w:val="en-US"/>
        </w:rPr>
        <w:tab/>
        <w:t>Located in the</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mountains of Phong Nha - Ke Bang National Park, Son Doong Cave was explored by a group of scientists from British Cave Research Association.</w:t>
      </w:r>
    </w:p>
    <w:p w:rsidR="00A12CCD" w:rsidRPr="00F448EA" w:rsidRDefault="00A12CCD" w:rsidP="00AE137E">
      <w:pPr>
        <w:tabs>
          <w:tab w:val="left" w:pos="-360"/>
        </w:tabs>
        <w:spacing w:after="40" w:line="240" w:lineRule="auto"/>
        <w:ind w:left="-360" w:right="-720" w:hanging="36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6.</w:t>
      </w:r>
      <w:r w:rsidRPr="00F448EA">
        <w:rPr>
          <w:rFonts w:ascii="Times New Roman" w:hAnsi="Times New Roman"/>
          <w:bCs/>
          <w:noProof w:val="0"/>
          <w:color w:val="000000"/>
          <w:sz w:val="24"/>
          <w:szCs w:val="24"/>
          <w:lang w:val="en-US"/>
        </w:rPr>
        <w:tab/>
        <w:t xml:space="preserve">The Hue Citadel, which is a </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 xml:space="preserve"> of monuments, has been officially recognized by the UNESCO as a World Heritage Site.</w:t>
      </w:r>
    </w:p>
    <w:p w:rsidR="00A12CCD" w:rsidRPr="00F448EA" w:rsidRDefault="00A12CCD" w:rsidP="00AE137E">
      <w:pPr>
        <w:tabs>
          <w:tab w:val="left" w:pos="-360"/>
        </w:tabs>
        <w:spacing w:after="40" w:line="240" w:lineRule="auto"/>
        <w:ind w:left="-360" w:right="-720" w:hanging="36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7.</w:t>
      </w:r>
      <w:r w:rsidRPr="00F448EA">
        <w:rPr>
          <w:rFonts w:ascii="Times New Roman" w:hAnsi="Times New Roman"/>
          <w:bCs/>
          <w:noProof w:val="0"/>
          <w:color w:val="000000"/>
          <w:sz w:val="24"/>
          <w:szCs w:val="24"/>
          <w:lang w:val="en-US"/>
        </w:rPr>
        <w:tab/>
        <w:t xml:space="preserve">Hue is placed in a wonderful </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 the Ngu Binh Mountain in the south, the sand dunes of Con Hen and Con Da Vien on the Perfume River as "dragon on the left, tiger on the right” to protect the citadel.</w:t>
      </w:r>
    </w:p>
    <w:p w:rsidR="00A12CCD" w:rsidRPr="00F448EA" w:rsidRDefault="00A12CCD" w:rsidP="001525C4">
      <w:pPr>
        <w:tabs>
          <w:tab w:val="left" w:pos="-360"/>
        </w:tabs>
        <w:spacing w:after="40" w:line="240" w:lineRule="auto"/>
        <w:ind w:left="-360" w:right="-720" w:hanging="36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8.</w:t>
      </w:r>
      <w:r w:rsidRPr="00F448EA">
        <w:rPr>
          <w:rFonts w:ascii="Times New Roman" w:hAnsi="Times New Roman"/>
          <w:bCs/>
          <w:noProof w:val="0"/>
          <w:color w:val="000000"/>
          <w:sz w:val="24"/>
          <w:szCs w:val="24"/>
          <w:lang w:val="en-US"/>
        </w:rPr>
        <w:tab/>
        <w:t xml:space="preserve">Most of the buildings in Hoi An. which reflect the traditional </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style of the 18</w:t>
      </w:r>
      <w:r w:rsidRPr="00F448EA">
        <w:rPr>
          <w:rFonts w:ascii="Times New Roman" w:hAnsi="Times New Roman"/>
          <w:bCs/>
          <w:noProof w:val="0"/>
          <w:color w:val="000000"/>
          <w:sz w:val="24"/>
          <w:szCs w:val="24"/>
          <w:vertAlign w:val="superscript"/>
          <w:lang w:val="en-US"/>
        </w:rPr>
        <w:t>lh</w:t>
      </w:r>
      <w:r w:rsidRPr="00F448EA">
        <w:rPr>
          <w:rFonts w:ascii="Times New Roman" w:hAnsi="Times New Roman"/>
          <w:bCs/>
          <w:noProof w:val="0"/>
          <w:color w:val="000000"/>
          <w:sz w:val="24"/>
          <w:szCs w:val="24"/>
          <w:lang w:val="en-US"/>
        </w:rPr>
        <w:t xml:space="preserve"> and 19</w:t>
      </w:r>
      <w:r w:rsidRPr="00F448EA">
        <w:rPr>
          <w:rFonts w:ascii="Times New Roman" w:hAnsi="Times New Roman"/>
          <w:bCs/>
          <w:noProof w:val="0"/>
          <w:color w:val="000000"/>
          <w:sz w:val="24"/>
          <w:szCs w:val="24"/>
          <w:vertAlign w:val="superscript"/>
          <w:lang w:val="en-US"/>
        </w:rPr>
        <w:t>th</w:t>
      </w:r>
      <w:r w:rsidRPr="00F448EA">
        <w:rPr>
          <w:rFonts w:ascii="Times New Roman" w:hAnsi="Times New Roman"/>
          <w:bCs/>
          <w:noProof w:val="0"/>
          <w:color w:val="000000"/>
          <w:sz w:val="24"/>
          <w:szCs w:val="24"/>
          <w:lang w:val="en-US"/>
        </w:rPr>
        <w:t xml:space="preserve"> centuries, are carefully preserved.</w:t>
      </w:r>
    </w:p>
    <w:p w:rsidR="00A12CCD" w:rsidRPr="00F448EA" w:rsidRDefault="00A12CCD" w:rsidP="003763F5">
      <w:pPr>
        <w:tabs>
          <w:tab w:val="left" w:pos="-360"/>
        </w:tabs>
        <w:spacing w:before="240" w:after="40" w:line="240" w:lineRule="auto"/>
        <w:ind w:left="-360" w:right="-720" w:hanging="360"/>
        <w:jc w:val="both"/>
        <w:rPr>
          <w:rFonts w:ascii="Times New Roman" w:hAnsi="Times New Roman"/>
          <w:b/>
          <w:noProof w:val="0"/>
          <w:sz w:val="24"/>
          <w:szCs w:val="24"/>
          <w:lang w:val="en-US"/>
        </w:rPr>
      </w:pPr>
      <w:r w:rsidRPr="00F448EA">
        <w:rPr>
          <w:rFonts w:ascii="Times New Roman" w:hAnsi="Times New Roman"/>
          <w:b/>
          <w:bCs/>
          <w:noProof w:val="0"/>
          <w:color w:val="000000"/>
          <w:sz w:val="24"/>
          <w:szCs w:val="24"/>
          <w:lang w:val="en-US"/>
        </w:rPr>
        <w:t>V.</w:t>
      </w:r>
      <w:r w:rsidRPr="00F448EA">
        <w:rPr>
          <w:rFonts w:ascii="Times New Roman" w:hAnsi="Times New Roman"/>
          <w:b/>
          <w:bCs/>
          <w:noProof w:val="0"/>
          <w:color w:val="000000"/>
          <w:sz w:val="24"/>
          <w:szCs w:val="24"/>
          <w:lang w:val="en-US"/>
        </w:rPr>
        <w:tab/>
        <w:t>Here are some things we hear about Po Nagar Cham Towers. Write sentences about it, using the impersonal passive with the verbs given in brackets.</w:t>
      </w:r>
    </w:p>
    <w:p w:rsidR="00A12CCD" w:rsidRPr="00F448EA" w:rsidRDefault="00A12CCD" w:rsidP="003763F5">
      <w:pPr>
        <w:tabs>
          <w:tab w:val="left" w:pos="-360"/>
          <w:tab w:val="left" w:leader="underscore" w:pos="1008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1.</w:t>
      </w:r>
      <w:r w:rsidRPr="00F448EA">
        <w:rPr>
          <w:rFonts w:ascii="Times New Roman" w:hAnsi="Times New Roman"/>
          <w:bCs/>
          <w:noProof w:val="0"/>
          <w:color w:val="000000"/>
          <w:sz w:val="24"/>
          <w:szCs w:val="24"/>
          <w:lang w:val="en-US"/>
        </w:rPr>
        <w:tab/>
        <w:t>The site of Po Nagar Cham Towers was first used for worship as early as the 2</w:t>
      </w:r>
      <w:r w:rsidRPr="00F448EA">
        <w:rPr>
          <w:rFonts w:ascii="Times New Roman" w:hAnsi="Times New Roman"/>
          <w:bCs/>
          <w:noProof w:val="0"/>
          <w:color w:val="000000"/>
          <w:sz w:val="24"/>
          <w:szCs w:val="24"/>
          <w:vertAlign w:val="superscript"/>
          <w:lang w:val="en-US"/>
        </w:rPr>
        <w:t>nd</w:t>
      </w:r>
      <w:r w:rsidRPr="00F448EA">
        <w:rPr>
          <w:rFonts w:ascii="Times New Roman" w:hAnsi="Times New Roman"/>
          <w:bCs/>
          <w:noProof w:val="0"/>
          <w:color w:val="000000"/>
          <w:sz w:val="24"/>
          <w:szCs w:val="24"/>
          <w:lang w:val="en-US"/>
        </w:rPr>
        <w:t xml:space="preserve"> century AD. (think)</w:t>
      </w:r>
    </w:p>
    <w:p w:rsidR="00A12CCD" w:rsidRPr="00F448EA" w:rsidRDefault="00A12CCD" w:rsidP="003763F5">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iCs/>
          <w:noProof w:val="0"/>
          <w:color w:val="000000"/>
          <w:sz w:val="24"/>
          <w:szCs w:val="24"/>
          <w:lang w:val="en-US"/>
        </w:rPr>
        <w:tab/>
      </w:r>
      <w:r w:rsidRPr="00F448EA">
        <w:rPr>
          <w:rFonts w:ascii="Times New Roman" w:hAnsi="Times New Roman"/>
          <w:bCs/>
          <w:iCs/>
          <w:noProof w:val="0"/>
          <w:color w:val="000000"/>
          <w:sz w:val="24"/>
          <w:szCs w:val="24"/>
          <w:lang w:val="en-US"/>
        </w:rPr>
        <w:tab/>
      </w:r>
    </w:p>
    <w:p w:rsidR="00A12CCD" w:rsidRPr="00F448EA" w:rsidRDefault="00A12CCD" w:rsidP="003763F5">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3763F5">
      <w:pPr>
        <w:tabs>
          <w:tab w:val="left" w:pos="-360"/>
          <w:tab w:val="left" w:leader="underscore" w:pos="1008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noProof w:val="0"/>
          <w:sz w:val="24"/>
          <w:szCs w:val="24"/>
          <w:lang w:val="en-US"/>
        </w:rPr>
        <w:t>2.</w:t>
      </w:r>
      <w:r w:rsidRPr="00F448EA">
        <w:rPr>
          <w:rFonts w:ascii="Times New Roman" w:hAnsi="Times New Roman"/>
          <w:noProof w:val="0"/>
          <w:sz w:val="24"/>
          <w:szCs w:val="24"/>
          <w:lang w:val="en-US"/>
        </w:rPr>
        <w:tab/>
      </w:r>
      <w:r w:rsidRPr="00F448EA">
        <w:rPr>
          <w:rFonts w:ascii="Times New Roman" w:hAnsi="Times New Roman"/>
          <w:bCs/>
          <w:noProof w:val="0"/>
          <w:color w:val="000000"/>
          <w:sz w:val="24"/>
          <w:szCs w:val="24"/>
          <w:lang w:val="en-US"/>
        </w:rPr>
        <w:t>The original wooden structure was destroyed by the Javanese in AD 774. (believe)</w:t>
      </w:r>
    </w:p>
    <w:p w:rsidR="00A12CCD" w:rsidRPr="00F448EA" w:rsidRDefault="00A12CCD" w:rsidP="003763F5">
      <w:pPr>
        <w:tabs>
          <w:tab w:val="left" w:pos="-360"/>
          <w:tab w:val="left" w:leader="underscore" w:pos="1008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3763F5">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3763F5">
      <w:pPr>
        <w:tabs>
          <w:tab w:val="left" w:pos="-360"/>
          <w:tab w:val="left" w:leader="underscore" w:pos="1008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3.</w:t>
      </w:r>
      <w:r w:rsidRPr="00F448EA">
        <w:rPr>
          <w:rFonts w:ascii="Times New Roman" w:hAnsi="Times New Roman"/>
          <w:bCs/>
          <w:noProof w:val="0"/>
          <w:color w:val="000000"/>
          <w:sz w:val="24"/>
          <w:szCs w:val="24"/>
          <w:lang w:val="en-US"/>
        </w:rPr>
        <w:tab/>
        <w:t>It was replaced by a stone-and-brick temple in 784. (say)</w:t>
      </w:r>
    </w:p>
    <w:p w:rsidR="00A12CCD" w:rsidRPr="00F448EA" w:rsidRDefault="00A12CCD" w:rsidP="003763F5">
      <w:pPr>
        <w:tabs>
          <w:tab w:val="left" w:pos="-360"/>
          <w:tab w:val="left" w:leader="underscore" w:pos="1008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3763F5">
      <w:pPr>
        <w:tabs>
          <w:tab w:val="left" w:pos="-360"/>
          <w:tab w:val="left" w:leader="underscore" w:pos="1008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3763F5">
      <w:pPr>
        <w:tabs>
          <w:tab w:val="left" w:pos="-360"/>
          <w:tab w:val="left" w:leader="underscore" w:pos="1008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4.</w:t>
      </w:r>
      <w:r w:rsidRPr="00F448EA">
        <w:rPr>
          <w:rFonts w:ascii="Times New Roman" w:hAnsi="Times New Roman"/>
          <w:bCs/>
          <w:noProof w:val="0"/>
          <w:color w:val="000000"/>
          <w:sz w:val="24"/>
          <w:szCs w:val="24"/>
          <w:lang w:val="en-US"/>
        </w:rPr>
        <w:tab/>
        <w:t>Yang Ino Po Nagar ruled over the southern part of the Cham kingdom. (consider)</w:t>
      </w:r>
    </w:p>
    <w:p w:rsidR="00A12CCD" w:rsidRPr="00F448EA" w:rsidRDefault="00A12CCD" w:rsidP="003763F5">
      <w:pPr>
        <w:tabs>
          <w:tab w:val="left" w:pos="-360"/>
          <w:tab w:val="left" w:leader="underscore" w:pos="1008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3763F5">
      <w:pPr>
        <w:tabs>
          <w:tab w:val="left" w:pos="-360"/>
          <w:tab w:val="left" w:leader="underscore" w:pos="1008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3763F5">
      <w:pPr>
        <w:tabs>
          <w:tab w:val="left" w:pos="-360"/>
          <w:tab w:val="left" w:leader="underscore" w:pos="1008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5.</w:t>
      </w:r>
      <w:r w:rsidRPr="00F448EA">
        <w:rPr>
          <w:rFonts w:ascii="Times New Roman" w:hAnsi="Times New Roman"/>
          <w:bCs/>
          <w:noProof w:val="0"/>
          <w:color w:val="000000"/>
          <w:sz w:val="24"/>
          <w:szCs w:val="24"/>
          <w:lang w:val="en-US"/>
        </w:rPr>
        <w:tab/>
        <w:t>A gold sculpture in the North Tower was taken away by Khmer raiders in 918. (claim)</w:t>
      </w:r>
    </w:p>
    <w:p w:rsidR="00A12CCD" w:rsidRPr="00F448EA" w:rsidRDefault="00A12CCD" w:rsidP="003763F5">
      <w:pPr>
        <w:tabs>
          <w:tab w:val="left" w:pos="-360"/>
          <w:tab w:val="left" w:leader="underscore" w:pos="1008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3763F5">
      <w:pPr>
        <w:tabs>
          <w:tab w:val="left" w:pos="-360"/>
          <w:tab w:val="left" w:leader="underscore" w:pos="1008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302173">
      <w:pPr>
        <w:tabs>
          <w:tab w:val="left" w:pos="-360"/>
          <w:tab w:val="left" w:leader="underscore" w:pos="10080"/>
        </w:tabs>
        <w:spacing w:after="40" w:line="240" w:lineRule="auto"/>
        <w:ind w:left="-360" w:right="-720" w:hanging="36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6.</w:t>
      </w:r>
      <w:r w:rsidRPr="00F448EA">
        <w:rPr>
          <w:rFonts w:ascii="Times New Roman" w:hAnsi="Times New Roman"/>
          <w:bCs/>
          <w:noProof w:val="0"/>
          <w:color w:val="000000"/>
          <w:sz w:val="24"/>
          <w:szCs w:val="24"/>
          <w:lang w:val="en-US"/>
        </w:rPr>
        <w:tab/>
        <w:t>The stone statue of the goddess Uma Mahishasuramardini was later placed in the North Tower in 965. (believe)</w:t>
      </w:r>
    </w:p>
    <w:p w:rsidR="00A12CCD" w:rsidRPr="00F448EA" w:rsidRDefault="00A12CCD" w:rsidP="00302173">
      <w:pPr>
        <w:tabs>
          <w:tab w:val="left" w:pos="-360"/>
          <w:tab w:val="left" w:leader="underscore" w:pos="10080"/>
        </w:tabs>
        <w:spacing w:after="40" w:line="240" w:lineRule="auto"/>
        <w:ind w:left="-360" w:right="-720" w:hanging="36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302173">
      <w:pPr>
        <w:tabs>
          <w:tab w:val="left" w:pos="-360"/>
          <w:tab w:val="left" w:leader="underscore" w:pos="10080"/>
        </w:tabs>
        <w:spacing w:after="40" w:line="240" w:lineRule="auto"/>
        <w:ind w:left="-360" w:right="-720" w:hanging="36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302173">
      <w:pPr>
        <w:tabs>
          <w:tab w:val="left" w:pos="-360"/>
          <w:tab w:val="left" w:leader="underscore" w:pos="10080"/>
        </w:tabs>
        <w:spacing w:after="40" w:line="240" w:lineRule="auto"/>
        <w:ind w:left="-360" w:right="-720" w:hanging="36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lastRenderedPageBreak/>
        <w:t>7.</w:t>
      </w:r>
      <w:r w:rsidRPr="00F448EA">
        <w:rPr>
          <w:rFonts w:ascii="Times New Roman" w:hAnsi="Times New Roman"/>
          <w:bCs/>
          <w:noProof w:val="0"/>
          <w:color w:val="000000"/>
          <w:sz w:val="24"/>
          <w:szCs w:val="24"/>
          <w:lang w:val="en-US"/>
        </w:rPr>
        <w:tab/>
        <w:t>The Central Tower was built partly of recycled bricks in the 12</w:t>
      </w:r>
      <w:r w:rsidRPr="00F448EA">
        <w:rPr>
          <w:rFonts w:ascii="Times New Roman" w:hAnsi="Times New Roman"/>
          <w:bCs/>
          <w:noProof w:val="0"/>
          <w:color w:val="000000"/>
          <w:sz w:val="24"/>
          <w:szCs w:val="24"/>
          <w:vertAlign w:val="superscript"/>
          <w:lang w:val="en-US"/>
        </w:rPr>
        <w:t>th</w:t>
      </w:r>
      <w:r w:rsidRPr="00F448EA">
        <w:rPr>
          <w:rFonts w:ascii="Times New Roman" w:hAnsi="Times New Roman"/>
          <w:bCs/>
          <w:noProof w:val="0"/>
          <w:color w:val="000000"/>
          <w:sz w:val="24"/>
          <w:szCs w:val="24"/>
          <w:lang w:val="en-US"/>
        </w:rPr>
        <w:t xml:space="preserve"> century on the site of a structure dating from the 7</w:t>
      </w:r>
      <w:r w:rsidRPr="00F448EA">
        <w:rPr>
          <w:rFonts w:ascii="Times New Roman" w:hAnsi="Times New Roman"/>
          <w:bCs/>
          <w:noProof w:val="0"/>
          <w:color w:val="000000"/>
          <w:sz w:val="24"/>
          <w:szCs w:val="24"/>
          <w:vertAlign w:val="superscript"/>
          <w:lang w:val="en-US"/>
        </w:rPr>
        <w:t>th</w:t>
      </w:r>
      <w:r w:rsidRPr="00F448EA">
        <w:rPr>
          <w:rFonts w:ascii="Times New Roman" w:hAnsi="Times New Roman"/>
          <w:bCs/>
          <w:noProof w:val="0"/>
          <w:color w:val="000000"/>
          <w:sz w:val="24"/>
          <w:szCs w:val="24"/>
          <w:lang w:val="en-US"/>
        </w:rPr>
        <w:t xml:space="preserve"> century. (think)</w:t>
      </w:r>
    </w:p>
    <w:p w:rsidR="00A12CCD" w:rsidRPr="00F448EA" w:rsidRDefault="00A12CCD" w:rsidP="00302173">
      <w:pPr>
        <w:tabs>
          <w:tab w:val="left" w:pos="-360"/>
          <w:tab w:val="left" w:leader="underscore" w:pos="10080"/>
        </w:tabs>
        <w:spacing w:after="40" w:line="240" w:lineRule="auto"/>
        <w:ind w:left="-360" w:right="-720" w:hanging="36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6433FB">
      <w:pPr>
        <w:tabs>
          <w:tab w:val="left" w:pos="-360"/>
          <w:tab w:val="left" w:leader="underscore" w:pos="10080"/>
        </w:tabs>
        <w:spacing w:after="40" w:line="240" w:lineRule="auto"/>
        <w:ind w:left="-360" w:right="-720" w:hanging="36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6433FB">
      <w:pPr>
        <w:tabs>
          <w:tab w:val="left" w:pos="-360"/>
          <w:tab w:val="left" w:leader="underscore" w:pos="10080"/>
        </w:tabs>
        <w:spacing w:after="40" w:line="240" w:lineRule="auto"/>
        <w:ind w:left="-360" w:right="-720" w:hanging="36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8.</w:t>
      </w:r>
      <w:r w:rsidRPr="00F448EA">
        <w:rPr>
          <w:rFonts w:ascii="Times New Roman" w:hAnsi="Times New Roman"/>
          <w:bCs/>
          <w:noProof w:val="0"/>
          <w:color w:val="000000"/>
          <w:sz w:val="24"/>
          <w:szCs w:val="24"/>
          <w:lang w:val="en-US"/>
        </w:rPr>
        <w:tab/>
        <w:t>The South Tower was dedicated to the god Shiva. (know)</w:t>
      </w:r>
    </w:p>
    <w:p w:rsidR="00A12CCD" w:rsidRPr="00F448EA" w:rsidRDefault="00A12CCD" w:rsidP="006433FB">
      <w:pPr>
        <w:tabs>
          <w:tab w:val="left" w:pos="-360"/>
          <w:tab w:val="left" w:leader="underscore" w:pos="10080"/>
        </w:tabs>
        <w:spacing w:after="40" w:line="240" w:lineRule="auto"/>
        <w:ind w:left="-360" w:right="-720" w:hanging="36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B56F20">
      <w:pPr>
        <w:tabs>
          <w:tab w:val="left" w:pos="-360"/>
          <w:tab w:val="left" w:leader="underscore" w:pos="10080"/>
        </w:tabs>
        <w:spacing w:after="40" w:line="360" w:lineRule="auto"/>
        <w:ind w:left="-360" w:right="-720" w:hanging="36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3763F5">
      <w:pPr>
        <w:tabs>
          <w:tab w:val="left" w:pos="-360"/>
        </w:tabs>
        <w:spacing w:after="40" w:line="240" w:lineRule="auto"/>
        <w:ind w:left="-720" w:right="-720"/>
        <w:jc w:val="both"/>
        <w:rPr>
          <w:rFonts w:ascii="Times New Roman" w:hAnsi="Times New Roman"/>
          <w:b/>
          <w:bCs/>
          <w:noProof w:val="0"/>
          <w:color w:val="000000"/>
          <w:sz w:val="24"/>
          <w:szCs w:val="24"/>
          <w:lang w:val="en-US"/>
        </w:rPr>
      </w:pPr>
      <w:r w:rsidRPr="00F448EA">
        <w:rPr>
          <w:rFonts w:ascii="Times New Roman" w:hAnsi="Times New Roman"/>
          <w:b/>
          <w:bCs/>
          <w:noProof w:val="0"/>
          <w:color w:val="000000"/>
          <w:sz w:val="24"/>
          <w:szCs w:val="24"/>
          <w:lang w:val="en-US"/>
        </w:rPr>
        <w:t>V</w:t>
      </w:r>
      <w:r>
        <w:rPr>
          <w:rFonts w:ascii="Times New Roman" w:hAnsi="Times New Roman"/>
          <w:b/>
          <w:bCs/>
          <w:noProof w:val="0"/>
          <w:color w:val="000000"/>
          <w:sz w:val="24"/>
          <w:szCs w:val="24"/>
          <w:lang w:val="en-US"/>
        </w:rPr>
        <w:t>I</w:t>
      </w:r>
      <w:r w:rsidRPr="00F448EA">
        <w:rPr>
          <w:rFonts w:ascii="Times New Roman" w:hAnsi="Times New Roman"/>
          <w:b/>
          <w:bCs/>
          <w:noProof w:val="0"/>
          <w:color w:val="000000"/>
          <w:sz w:val="24"/>
          <w:szCs w:val="24"/>
          <w:lang w:val="en-US"/>
        </w:rPr>
        <w:t>.</w:t>
      </w:r>
      <w:r w:rsidRPr="00F448EA">
        <w:rPr>
          <w:rFonts w:ascii="Times New Roman" w:hAnsi="Times New Roman"/>
          <w:b/>
          <w:bCs/>
          <w:noProof w:val="0"/>
          <w:color w:val="000000"/>
          <w:sz w:val="24"/>
          <w:szCs w:val="24"/>
          <w:lang w:val="en-US"/>
        </w:rPr>
        <w:tab/>
        <w:t xml:space="preserve">Complete the second sentences with the same meaning, using </w:t>
      </w:r>
      <w:r w:rsidRPr="00F448EA">
        <w:rPr>
          <w:rFonts w:ascii="Times New Roman" w:hAnsi="Times New Roman"/>
          <w:b/>
          <w:bCs/>
          <w:i/>
          <w:noProof w:val="0"/>
          <w:color w:val="000000"/>
          <w:sz w:val="24"/>
          <w:szCs w:val="24"/>
          <w:lang w:val="en-US"/>
        </w:rPr>
        <w:t xml:space="preserve">“suggest + </w:t>
      </w:r>
      <w:r w:rsidRPr="00F448EA">
        <w:rPr>
          <w:rFonts w:ascii="Times New Roman" w:hAnsi="Times New Roman"/>
          <w:b/>
          <w:bCs/>
          <w:noProof w:val="0"/>
          <w:color w:val="000000"/>
          <w:sz w:val="24"/>
          <w:szCs w:val="24"/>
          <w:lang w:val="en-US"/>
        </w:rPr>
        <w:t xml:space="preserve">V-ing/clause with </w:t>
      </w:r>
      <w:r w:rsidRPr="00F448EA">
        <w:rPr>
          <w:rFonts w:ascii="Times New Roman" w:hAnsi="Times New Roman"/>
          <w:b/>
          <w:bCs/>
          <w:i/>
          <w:noProof w:val="0"/>
          <w:color w:val="000000"/>
          <w:sz w:val="24"/>
          <w:szCs w:val="24"/>
          <w:lang w:val="en-US"/>
        </w:rPr>
        <w:t>should</w:t>
      </w:r>
      <w:r w:rsidRPr="00F448EA">
        <w:rPr>
          <w:rFonts w:ascii="Times New Roman" w:hAnsi="Times New Roman"/>
          <w:b/>
          <w:bCs/>
          <w:noProof w:val="0"/>
          <w:color w:val="000000"/>
          <w:sz w:val="24"/>
          <w:szCs w:val="24"/>
          <w:lang w:val="en-US"/>
        </w:rPr>
        <w:t>”.</w:t>
      </w:r>
    </w:p>
    <w:p w:rsidR="00A12CCD" w:rsidRPr="00F448EA" w:rsidRDefault="00A12CCD" w:rsidP="00B56F20">
      <w:pPr>
        <w:tabs>
          <w:tab w:val="left" w:pos="-360"/>
          <w:tab w:val="left" w:leader="underscore" w:pos="1008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1.</w:t>
      </w:r>
      <w:r w:rsidRPr="00F448EA">
        <w:rPr>
          <w:rFonts w:ascii="Times New Roman" w:hAnsi="Times New Roman"/>
          <w:bCs/>
          <w:noProof w:val="0"/>
          <w:color w:val="000000"/>
          <w:sz w:val="24"/>
          <w:szCs w:val="24"/>
          <w:lang w:val="en-US"/>
        </w:rPr>
        <w:tab/>
        <w:t>Mary wanted all of us to visit Po Nagar Cham Towers after lunch.</w:t>
      </w:r>
    </w:p>
    <w:p w:rsidR="00A12CCD" w:rsidRPr="00F448EA" w:rsidRDefault="00A12CCD" w:rsidP="00B56F20">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ab/>
        <w:t>Mary suggested</w:t>
      </w:r>
      <w:r w:rsidRPr="00F448EA">
        <w:rPr>
          <w:rFonts w:ascii="Times New Roman" w:hAnsi="Times New Roman"/>
          <w:bCs/>
          <w:noProof w:val="0"/>
          <w:color w:val="000000"/>
          <w:sz w:val="24"/>
          <w:szCs w:val="24"/>
          <w:lang w:val="en-US"/>
        </w:rPr>
        <w:tab/>
      </w:r>
    </w:p>
    <w:p w:rsidR="00A12CCD" w:rsidRPr="00F448EA" w:rsidRDefault="00A12CCD" w:rsidP="00B56F20">
      <w:pPr>
        <w:tabs>
          <w:tab w:val="left" w:pos="-360"/>
          <w:tab w:val="left" w:leader="underscore" w:pos="1008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2.</w:t>
      </w:r>
      <w:r w:rsidRPr="00F448EA">
        <w:rPr>
          <w:rFonts w:ascii="Times New Roman" w:hAnsi="Times New Roman"/>
          <w:bCs/>
          <w:noProof w:val="0"/>
          <w:color w:val="000000"/>
          <w:sz w:val="24"/>
          <w:szCs w:val="24"/>
          <w:lang w:val="en-US"/>
        </w:rPr>
        <w:tab/>
        <w:t>“Let’s go to the cinema tonight.” he suggested.</w:t>
      </w:r>
    </w:p>
    <w:p w:rsidR="00A12CCD" w:rsidRPr="00F448EA" w:rsidRDefault="00A12CCD" w:rsidP="00B56F20">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ab/>
        <w:t xml:space="preserve">He suggested </w:t>
      </w:r>
      <w:r w:rsidRPr="00F448EA">
        <w:rPr>
          <w:rFonts w:ascii="Times New Roman" w:hAnsi="Times New Roman"/>
          <w:bCs/>
          <w:noProof w:val="0"/>
          <w:color w:val="000000"/>
          <w:sz w:val="24"/>
          <w:szCs w:val="24"/>
          <w:lang w:val="en-US"/>
        </w:rPr>
        <w:tab/>
      </w:r>
    </w:p>
    <w:p w:rsidR="00A12CCD" w:rsidRPr="00F448EA" w:rsidRDefault="00A12CCD" w:rsidP="00B56F20">
      <w:pPr>
        <w:tabs>
          <w:tab w:val="left" w:pos="-360"/>
          <w:tab w:val="left" w:leader="underscore" w:pos="1008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3.</w:t>
      </w:r>
      <w:r w:rsidRPr="00F448EA">
        <w:rPr>
          <w:rFonts w:ascii="Times New Roman" w:hAnsi="Times New Roman"/>
          <w:bCs/>
          <w:noProof w:val="0"/>
          <w:color w:val="000000"/>
          <w:sz w:val="24"/>
          <w:szCs w:val="24"/>
          <w:lang w:val="en-US"/>
        </w:rPr>
        <w:tab/>
        <w:t>"Never borrow money from friends," my father said.</w:t>
      </w:r>
    </w:p>
    <w:p w:rsidR="00A12CCD" w:rsidRPr="00F448EA" w:rsidRDefault="00A12CCD" w:rsidP="00B56F20">
      <w:pPr>
        <w:tabs>
          <w:tab w:val="left" w:pos="-360"/>
          <w:tab w:val="left" w:leader="underscore" w:pos="1008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t xml:space="preserve">My father suggested that </w:t>
      </w:r>
      <w:r w:rsidRPr="00F448EA">
        <w:rPr>
          <w:rFonts w:ascii="Times New Roman" w:hAnsi="Times New Roman"/>
          <w:bCs/>
          <w:noProof w:val="0"/>
          <w:color w:val="000000"/>
          <w:sz w:val="24"/>
          <w:szCs w:val="24"/>
          <w:lang w:val="en-US"/>
        </w:rPr>
        <w:tab/>
      </w:r>
    </w:p>
    <w:p w:rsidR="00A12CCD" w:rsidRPr="00F448EA" w:rsidRDefault="00A12CCD" w:rsidP="00B56F20">
      <w:pPr>
        <w:tabs>
          <w:tab w:val="left" w:pos="-360"/>
          <w:tab w:val="left" w:leader="underscore" w:pos="1008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4.</w:t>
      </w:r>
      <w:r w:rsidRPr="00F448EA">
        <w:rPr>
          <w:rFonts w:ascii="Times New Roman" w:hAnsi="Times New Roman"/>
          <w:bCs/>
          <w:noProof w:val="0"/>
          <w:color w:val="000000"/>
          <w:sz w:val="24"/>
          <w:szCs w:val="24"/>
          <w:lang w:val="en-US"/>
        </w:rPr>
        <w:tab/>
        <w:t>Nick told the stranger. "If I were you, I would not write anything on the walls of the cavern.”</w:t>
      </w:r>
    </w:p>
    <w:p w:rsidR="00A12CCD" w:rsidRPr="00F448EA" w:rsidRDefault="00A12CCD" w:rsidP="00B56F20">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ab/>
        <w:t xml:space="preserve">Nick suggested that </w:t>
      </w:r>
      <w:r w:rsidRPr="00F448EA">
        <w:rPr>
          <w:rFonts w:ascii="Times New Roman" w:hAnsi="Times New Roman"/>
          <w:bCs/>
          <w:noProof w:val="0"/>
          <w:color w:val="000000"/>
          <w:sz w:val="24"/>
          <w:szCs w:val="24"/>
          <w:lang w:val="en-US"/>
        </w:rPr>
        <w:tab/>
      </w:r>
    </w:p>
    <w:p w:rsidR="00A12CCD" w:rsidRPr="00F448EA" w:rsidRDefault="00A12CCD" w:rsidP="00B56F20">
      <w:pPr>
        <w:tabs>
          <w:tab w:val="left" w:pos="-360"/>
          <w:tab w:val="left" w:leader="underscore" w:pos="1008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5.</w:t>
      </w:r>
      <w:r w:rsidRPr="00F448EA">
        <w:rPr>
          <w:rFonts w:ascii="Times New Roman" w:hAnsi="Times New Roman"/>
          <w:bCs/>
          <w:noProof w:val="0"/>
          <w:color w:val="000000"/>
          <w:sz w:val="24"/>
          <w:szCs w:val="24"/>
          <w:lang w:val="en-US"/>
        </w:rPr>
        <w:tab/>
        <w:t>I didn't know whether her performance was good or not. so the best way was to watch it again.</w:t>
      </w:r>
    </w:p>
    <w:p w:rsidR="00A12CCD" w:rsidRPr="00F448EA" w:rsidRDefault="00A12CCD" w:rsidP="0034642A">
      <w:pPr>
        <w:tabs>
          <w:tab w:val="left" w:pos="-360"/>
          <w:tab w:val="left" w:leader="underscore" w:pos="10080"/>
        </w:tabs>
        <w:spacing w:after="40" w:line="48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ab/>
        <w:t xml:space="preserve">I suggested </w:t>
      </w:r>
      <w:r w:rsidRPr="00F448EA">
        <w:rPr>
          <w:rFonts w:ascii="Times New Roman" w:hAnsi="Times New Roman"/>
          <w:bCs/>
          <w:noProof w:val="0"/>
          <w:color w:val="000000"/>
          <w:sz w:val="24"/>
          <w:szCs w:val="24"/>
          <w:lang w:val="en-US"/>
        </w:rPr>
        <w:tab/>
      </w:r>
    </w:p>
    <w:p w:rsidR="00A12CCD" w:rsidRPr="00F448EA" w:rsidRDefault="00A12CCD" w:rsidP="0034642A">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bCs/>
          <w:noProof w:val="0"/>
          <w:color w:val="000000"/>
          <w:spacing w:val="10"/>
          <w:sz w:val="24"/>
          <w:szCs w:val="24"/>
          <w:lang w:val="en-US"/>
        </w:rPr>
        <w:t>C.</w:t>
      </w:r>
      <w:r w:rsidRPr="00F448EA">
        <w:rPr>
          <w:rFonts w:ascii="Times New Roman" w:hAnsi="Times New Roman"/>
          <w:b/>
          <w:bCs/>
          <w:noProof w:val="0"/>
          <w:color w:val="000000"/>
          <w:spacing w:val="10"/>
          <w:sz w:val="24"/>
          <w:szCs w:val="24"/>
          <w:lang w:val="en-US"/>
        </w:rPr>
        <w:tab/>
        <w:t>READING</w:t>
      </w:r>
    </w:p>
    <w:p w:rsidR="00A12CCD" w:rsidRPr="00F448EA" w:rsidRDefault="00A12CCD" w:rsidP="0034642A">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bCs/>
          <w:noProof w:val="0"/>
          <w:color w:val="000000"/>
          <w:sz w:val="24"/>
          <w:szCs w:val="24"/>
          <w:lang w:val="en-US"/>
        </w:rPr>
        <w:t>I .</w:t>
      </w:r>
      <w:r w:rsidRPr="00F448EA">
        <w:rPr>
          <w:rFonts w:ascii="Times New Roman" w:hAnsi="Times New Roman"/>
          <w:b/>
          <w:bCs/>
          <w:noProof w:val="0"/>
          <w:color w:val="000000"/>
          <w:sz w:val="24"/>
          <w:szCs w:val="24"/>
          <w:lang w:val="en-US"/>
        </w:rPr>
        <w:tab/>
        <w:t>Read the text, and identify whether the statements arc true (T), or false (F).</w:t>
      </w:r>
    </w:p>
    <w:p w:rsidR="00A12CCD" w:rsidRPr="00F448EA" w:rsidRDefault="00A12CCD" w:rsidP="00BC60E9">
      <w:pPr>
        <w:tabs>
          <w:tab w:val="left" w:pos="-360"/>
        </w:tabs>
        <w:spacing w:after="40" w:line="240" w:lineRule="auto"/>
        <w:ind w:left="-720" w:right="-720"/>
        <w:jc w:val="center"/>
        <w:rPr>
          <w:rFonts w:ascii="Times New Roman" w:hAnsi="Times New Roman"/>
          <w:b/>
          <w:noProof w:val="0"/>
          <w:sz w:val="26"/>
          <w:szCs w:val="26"/>
          <w:lang w:val="en-US"/>
        </w:rPr>
      </w:pPr>
      <w:r w:rsidRPr="00F448EA">
        <w:rPr>
          <w:rFonts w:ascii="Times New Roman" w:hAnsi="Times New Roman"/>
          <w:b/>
          <w:bCs/>
          <w:noProof w:val="0"/>
          <w:color w:val="000000"/>
          <w:sz w:val="26"/>
          <w:szCs w:val="26"/>
          <w:lang w:val="en-US"/>
        </w:rPr>
        <w:t>Hue Festival: A Revival of the Past Folk Life</w:t>
      </w:r>
    </w:p>
    <w:p w:rsidR="00A12CCD" w:rsidRPr="00F448EA" w:rsidRDefault="00A12CCD" w:rsidP="0034642A">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iCs/>
          <w:noProof w:val="0"/>
          <w:color w:val="000000"/>
          <w:sz w:val="24"/>
          <w:szCs w:val="24"/>
          <w:lang w:val="en-US"/>
        </w:rPr>
        <w:tab/>
        <w:t>In</w:t>
      </w:r>
      <w:r w:rsidRPr="00F448EA">
        <w:rPr>
          <w:rFonts w:ascii="Times New Roman" w:hAnsi="Times New Roman"/>
          <w:bCs/>
          <w:noProof w:val="0"/>
          <w:color w:val="000000"/>
          <w:sz w:val="24"/>
          <w:szCs w:val="24"/>
          <w:lang w:val="en-US"/>
        </w:rPr>
        <w:t xml:space="preserve"> every Hue Festival, the city seeks to encourage the celebration of these traditional practices and customs, by holding a lot of events to revive and enliven these invisible and intangible values. It's not only a performance or a revival but a reminder of how people have lived, worked and enjoyed life, as well.</w:t>
      </w:r>
    </w:p>
    <w:p w:rsidR="00A12CCD" w:rsidRPr="00F448EA" w:rsidRDefault="00A12CCD" w:rsidP="0034642A">
      <w:pPr>
        <w:tabs>
          <w:tab w:val="left" w:pos="-360"/>
        </w:tabs>
        <w:spacing w:after="40" w:line="240" w:lineRule="auto"/>
        <w:ind w:left="-720" w:right="-720"/>
        <w:jc w:val="both"/>
        <w:rPr>
          <w:rFonts w:ascii="Times New Roman" w:hAnsi="Times New Roman"/>
          <w:noProof w:val="0"/>
          <w:sz w:val="26"/>
          <w:szCs w:val="26"/>
          <w:lang w:val="en-US"/>
        </w:rPr>
      </w:pPr>
      <w:r w:rsidRPr="00F448EA">
        <w:rPr>
          <w:rFonts w:ascii="Times New Roman" w:hAnsi="Times New Roman"/>
          <w:bCs/>
          <w:noProof w:val="0"/>
          <w:color w:val="000000"/>
          <w:sz w:val="26"/>
          <w:szCs w:val="26"/>
          <w:lang w:val="en-US"/>
        </w:rPr>
        <w:t>Kite-flying Festival</w:t>
      </w:r>
    </w:p>
    <w:p w:rsidR="00A12CCD" w:rsidRPr="00F448EA" w:rsidRDefault="00A12CCD" w:rsidP="0034642A">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During one week of the biannual festival. Hue’s sky is beautifully colorized by gently flying objects called kite. Kite-flying is a popular activity among children in Viet Nam, with kites of</w:t>
      </w:r>
      <w:r w:rsidRPr="00F448EA">
        <w:rPr>
          <w:rFonts w:ascii="Times New Roman" w:hAnsi="Times New Roman"/>
          <w:noProof w:val="0"/>
          <w:sz w:val="24"/>
          <w:szCs w:val="24"/>
          <w:lang w:val="en-US"/>
        </w:rPr>
        <w:t>various colors and shapes. Throughout the sunny and windy summer days, it’s easy to catch the sight of Ngo Mon Square becoming the kite-flying land. Tourists will surely be fascinated by special kites of artisans such as a 100m dragon kite, or flying a kite themselves.</w:t>
      </w:r>
    </w:p>
    <w:p w:rsidR="00A12CCD" w:rsidRPr="00F448EA" w:rsidRDefault="00A12CCD" w:rsidP="0034642A">
      <w:pPr>
        <w:tabs>
          <w:tab w:val="left" w:pos="-360"/>
        </w:tabs>
        <w:spacing w:after="40" w:line="240" w:lineRule="auto"/>
        <w:ind w:left="-720" w:right="-720"/>
        <w:jc w:val="both"/>
        <w:rPr>
          <w:rFonts w:ascii="Times New Roman" w:hAnsi="Times New Roman"/>
          <w:noProof w:val="0"/>
          <w:sz w:val="26"/>
          <w:szCs w:val="26"/>
          <w:lang w:val="en-US"/>
        </w:rPr>
      </w:pPr>
      <w:r w:rsidRPr="00F448EA">
        <w:rPr>
          <w:rFonts w:ascii="Times New Roman" w:hAnsi="Times New Roman"/>
          <w:bCs/>
          <w:noProof w:val="0"/>
          <w:color w:val="000000"/>
          <w:sz w:val="26"/>
          <w:szCs w:val="26"/>
          <w:lang w:val="en-US"/>
        </w:rPr>
        <w:t>Phuoc Tich Village</w:t>
      </w:r>
    </w:p>
    <w:p w:rsidR="00A12CCD" w:rsidRPr="00F448EA" w:rsidRDefault="00A12CCD" w:rsidP="0034642A">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Phuoc Tich Village is a big astonishment to experts. There are 27 old houses that have survived rain, harsh sunshine, poverty and historical changes. The museum of ”ruong" houses (typically Vietnamese house architecture), in addition to its historical and architectural values, is also an address to learn how life in the countryside used to be.</w:t>
      </w:r>
    </w:p>
    <w:p w:rsidR="00A12CCD" w:rsidRPr="00F448EA" w:rsidRDefault="00A12CCD" w:rsidP="0034642A">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If Hoi An was a commercial port town in the early 16</w:t>
      </w:r>
      <w:r w:rsidRPr="00F448EA">
        <w:rPr>
          <w:rFonts w:ascii="Times New Roman" w:hAnsi="Times New Roman"/>
          <w:bCs/>
          <w:noProof w:val="0"/>
          <w:color w:val="000000"/>
          <w:sz w:val="24"/>
          <w:szCs w:val="24"/>
          <w:vertAlign w:val="superscript"/>
          <w:lang w:val="en-US"/>
        </w:rPr>
        <w:t>th</w:t>
      </w:r>
      <w:r w:rsidRPr="00F448EA">
        <w:rPr>
          <w:rFonts w:ascii="Times New Roman" w:hAnsi="Times New Roman"/>
          <w:bCs/>
          <w:noProof w:val="0"/>
          <w:color w:val="000000"/>
          <w:sz w:val="24"/>
          <w:szCs w:val="24"/>
          <w:lang w:val="en-US"/>
        </w:rPr>
        <w:t xml:space="preserve"> century. Phuoc Tich is a perfect model of a village in Northern Central Vietnam, composed of communal houses, pagodas, temples, clans' altar houses, village wells, century-old trees and gardens.</w:t>
      </w:r>
    </w:p>
    <w:p w:rsidR="00A12CCD" w:rsidRPr="00F448EA" w:rsidRDefault="00A12CCD" w:rsidP="008550CE">
      <w:pPr>
        <w:tabs>
          <w:tab w:val="left" w:pos="-360"/>
          <w:tab w:val="left" w:pos="8640"/>
          <w:tab w:val="left" w:pos="9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bCs/>
          <w:noProof w:val="0"/>
          <w:color w:val="000000"/>
          <w:sz w:val="24"/>
          <w:szCs w:val="24"/>
          <w:lang w:val="en-US"/>
        </w:rPr>
        <w:tab/>
      </w:r>
      <w:r w:rsidRPr="00F448EA">
        <w:rPr>
          <w:rFonts w:ascii="Times New Roman" w:hAnsi="Times New Roman"/>
          <w:b/>
          <w:bCs/>
          <w:noProof w:val="0"/>
          <w:color w:val="000000"/>
          <w:sz w:val="24"/>
          <w:szCs w:val="24"/>
          <w:lang w:val="en-US"/>
        </w:rPr>
        <w:tab/>
        <w:t>T</w:t>
      </w:r>
      <w:r w:rsidRPr="00F448EA">
        <w:rPr>
          <w:rFonts w:ascii="Times New Roman" w:hAnsi="Times New Roman"/>
          <w:b/>
          <w:bCs/>
          <w:noProof w:val="0"/>
          <w:color w:val="000000"/>
          <w:sz w:val="24"/>
          <w:szCs w:val="24"/>
          <w:lang w:val="en-US"/>
        </w:rPr>
        <w:tab/>
        <w:t>F</w:t>
      </w:r>
    </w:p>
    <w:p w:rsidR="00A12CCD" w:rsidRPr="00F448EA" w:rsidRDefault="00A12CCD" w:rsidP="008550CE">
      <w:pPr>
        <w:tabs>
          <w:tab w:val="left" w:pos="-360"/>
          <w:tab w:val="left" w:pos="8640"/>
          <w:tab w:val="left" w:pos="9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noProof w:val="0"/>
          <w:sz w:val="24"/>
          <w:szCs w:val="24"/>
          <w:lang w:val="en-US"/>
        </w:rPr>
        <w:t>1.</w:t>
      </w:r>
      <w:r w:rsidRPr="00F448EA">
        <w:rPr>
          <w:rFonts w:ascii="Times New Roman" w:hAnsi="Times New Roman"/>
          <w:b/>
          <w:noProof w:val="0"/>
          <w:sz w:val="24"/>
          <w:szCs w:val="24"/>
          <w:lang w:val="en-US"/>
        </w:rPr>
        <w:tab/>
      </w:r>
      <w:r w:rsidRPr="00F448EA">
        <w:rPr>
          <w:rFonts w:ascii="Times New Roman" w:hAnsi="Times New Roman"/>
          <w:bCs/>
          <w:noProof w:val="0"/>
          <w:color w:val="000000"/>
          <w:sz w:val="24"/>
          <w:szCs w:val="24"/>
          <w:lang w:val="en-US"/>
        </w:rPr>
        <w:t>The events are held to revive the traditions and customs in the present style.</w:t>
      </w: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8"/>
          <w:szCs w:val="28"/>
          <w:lang w:val="en-US"/>
        </w:rPr>
        <w:sym w:font="Wingdings" w:char="F06F"/>
      </w:r>
      <w:r w:rsidRPr="00F448EA">
        <w:rPr>
          <w:rFonts w:ascii="Times New Roman" w:hAnsi="Times New Roman"/>
          <w:bCs/>
          <w:noProof w:val="0"/>
          <w:color w:val="000000"/>
          <w:sz w:val="28"/>
          <w:szCs w:val="28"/>
          <w:lang w:val="en-US"/>
        </w:rPr>
        <w:tab/>
      </w:r>
      <w:r w:rsidRPr="00F448EA">
        <w:rPr>
          <w:rFonts w:ascii="Times New Roman" w:hAnsi="Times New Roman"/>
          <w:bCs/>
          <w:noProof w:val="0"/>
          <w:color w:val="000000"/>
          <w:sz w:val="28"/>
          <w:szCs w:val="28"/>
          <w:lang w:val="en-US"/>
        </w:rPr>
        <w:sym w:font="Wingdings" w:char="F06F"/>
      </w:r>
    </w:p>
    <w:p w:rsidR="00A12CCD" w:rsidRPr="00F448EA" w:rsidRDefault="00A12CCD" w:rsidP="00CF6566">
      <w:pPr>
        <w:tabs>
          <w:tab w:val="left" w:pos="-360"/>
          <w:tab w:val="left" w:pos="8640"/>
          <w:tab w:val="left" w:pos="9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noProof w:val="0"/>
          <w:color w:val="000000"/>
          <w:sz w:val="24"/>
          <w:szCs w:val="24"/>
          <w:lang w:val="en-US"/>
        </w:rPr>
        <w:t>2.</w:t>
      </w:r>
      <w:r w:rsidRPr="00F448EA">
        <w:rPr>
          <w:rFonts w:ascii="Times New Roman" w:hAnsi="Times New Roman"/>
          <w:noProof w:val="0"/>
          <w:color w:val="000000"/>
          <w:sz w:val="24"/>
          <w:szCs w:val="24"/>
          <w:lang w:val="en-US"/>
        </w:rPr>
        <w:tab/>
      </w:r>
      <w:r w:rsidRPr="00F448EA">
        <w:rPr>
          <w:rFonts w:ascii="Times New Roman" w:hAnsi="Times New Roman"/>
          <w:bCs/>
          <w:noProof w:val="0"/>
          <w:color w:val="000000"/>
          <w:sz w:val="24"/>
          <w:szCs w:val="24"/>
          <w:lang w:val="en-US"/>
        </w:rPr>
        <w:t>Huefestival is held every two years.</w:t>
      </w: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8"/>
          <w:szCs w:val="28"/>
          <w:lang w:val="en-US"/>
        </w:rPr>
        <w:sym w:font="Wingdings" w:char="F06F"/>
      </w:r>
      <w:r w:rsidRPr="00F448EA">
        <w:rPr>
          <w:rFonts w:ascii="Times New Roman" w:hAnsi="Times New Roman"/>
          <w:bCs/>
          <w:noProof w:val="0"/>
          <w:color w:val="000000"/>
          <w:sz w:val="28"/>
          <w:szCs w:val="28"/>
          <w:lang w:val="en-US"/>
        </w:rPr>
        <w:tab/>
      </w:r>
      <w:r w:rsidRPr="00F448EA">
        <w:rPr>
          <w:rFonts w:ascii="Times New Roman" w:hAnsi="Times New Roman"/>
          <w:bCs/>
          <w:noProof w:val="0"/>
          <w:color w:val="000000"/>
          <w:sz w:val="28"/>
          <w:szCs w:val="28"/>
          <w:lang w:val="en-US"/>
        </w:rPr>
        <w:sym w:font="Wingdings" w:char="F06F"/>
      </w:r>
    </w:p>
    <w:p w:rsidR="00A12CCD" w:rsidRPr="00F448EA" w:rsidRDefault="00A12CCD" w:rsidP="00CF6566">
      <w:pPr>
        <w:tabs>
          <w:tab w:val="left" w:pos="-360"/>
          <w:tab w:val="left" w:pos="8640"/>
          <w:tab w:val="left" w:pos="9360"/>
        </w:tabs>
        <w:spacing w:after="40" w:line="240" w:lineRule="auto"/>
        <w:ind w:left="-720" w:right="-720"/>
        <w:jc w:val="both"/>
        <w:rPr>
          <w:rFonts w:ascii="Times New Roman" w:hAnsi="Times New Roman"/>
          <w:bCs/>
          <w:noProof w:val="0"/>
          <w:color w:val="000000"/>
          <w:sz w:val="28"/>
          <w:szCs w:val="28"/>
          <w:lang w:val="en-US"/>
        </w:rPr>
      </w:pPr>
      <w:r w:rsidRPr="00F448EA">
        <w:rPr>
          <w:rFonts w:ascii="Times New Roman" w:hAnsi="Times New Roman"/>
          <w:bCs/>
          <w:noProof w:val="0"/>
          <w:color w:val="000000"/>
          <w:sz w:val="24"/>
          <w:szCs w:val="24"/>
          <w:lang w:val="en-US"/>
        </w:rPr>
        <w:t>3.</w:t>
      </w:r>
      <w:r w:rsidRPr="00F448EA">
        <w:rPr>
          <w:rFonts w:ascii="Times New Roman" w:hAnsi="Times New Roman"/>
          <w:bCs/>
          <w:noProof w:val="0"/>
          <w:color w:val="000000"/>
          <w:sz w:val="24"/>
          <w:szCs w:val="24"/>
          <w:lang w:val="en-US"/>
        </w:rPr>
        <w:tab/>
        <w:t>Kite-flying festivals take place in several places in Hue because it is very popular to</w:t>
      </w: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8"/>
          <w:szCs w:val="28"/>
          <w:lang w:val="en-US"/>
        </w:rPr>
        <w:sym w:font="Wingdings" w:char="F06F"/>
      </w:r>
      <w:r w:rsidRPr="00F448EA">
        <w:rPr>
          <w:rFonts w:ascii="Times New Roman" w:hAnsi="Times New Roman"/>
          <w:bCs/>
          <w:noProof w:val="0"/>
          <w:color w:val="000000"/>
          <w:sz w:val="28"/>
          <w:szCs w:val="28"/>
          <w:lang w:val="en-US"/>
        </w:rPr>
        <w:tab/>
      </w:r>
      <w:r w:rsidRPr="00F448EA">
        <w:rPr>
          <w:rFonts w:ascii="Times New Roman" w:hAnsi="Times New Roman"/>
          <w:bCs/>
          <w:noProof w:val="0"/>
          <w:color w:val="000000"/>
          <w:sz w:val="28"/>
          <w:szCs w:val="28"/>
          <w:lang w:val="en-US"/>
        </w:rPr>
        <w:sym w:font="Wingdings" w:char="F06F"/>
      </w:r>
    </w:p>
    <w:p w:rsidR="00A12CCD" w:rsidRPr="00F448EA" w:rsidRDefault="00A12CCD" w:rsidP="00CF6566">
      <w:pPr>
        <w:tabs>
          <w:tab w:val="left" w:pos="-360"/>
          <w:tab w:val="left" w:pos="8640"/>
          <w:tab w:val="left" w:pos="9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Cs/>
          <w:noProof w:val="0"/>
          <w:color w:val="000000"/>
          <w:sz w:val="28"/>
          <w:szCs w:val="28"/>
          <w:lang w:val="en-US"/>
        </w:rPr>
        <w:tab/>
      </w:r>
      <w:r w:rsidRPr="00F448EA">
        <w:rPr>
          <w:rFonts w:ascii="Times New Roman" w:hAnsi="Times New Roman"/>
          <w:bCs/>
          <w:noProof w:val="0"/>
          <w:color w:val="000000"/>
          <w:sz w:val="24"/>
          <w:szCs w:val="24"/>
          <w:lang w:val="en-US"/>
        </w:rPr>
        <w:t>local people.</w:t>
      </w:r>
    </w:p>
    <w:p w:rsidR="00A12CCD" w:rsidRPr="00F448EA" w:rsidRDefault="00A12CCD" w:rsidP="00CF6566">
      <w:pPr>
        <w:tabs>
          <w:tab w:val="left" w:pos="-360"/>
          <w:tab w:val="left" w:pos="8640"/>
          <w:tab w:val="left" w:pos="9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Cs/>
          <w:noProof w:val="0"/>
          <w:color w:val="000000"/>
          <w:sz w:val="24"/>
          <w:szCs w:val="24"/>
          <w:lang w:val="en-US"/>
        </w:rPr>
        <w:t>4.</w:t>
      </w:r>
      <w:r w:rsidRPr="00F448EA">
        <w:rPr>
          <w:rFonts w:ascii="Times New Roman" w:hAnsi="Times New Roman"/>
          <w:bCs/>
          <w:noProof w:val="0"/>
          <w:color w:val="000000"/>
          <w:sz w:val="24"/>
          <w:szCs w:val="24"/>
          <w:lang w:val="en-US"/>
        </w:rPr>
        <w:tab/>
        <w:t>Kites in Hue are of different colours, shapes, and sizes.</w:t>
      </w: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8"/>
          <w:szCs w:val="28"/>
          <w:lang w:val="en-US"/>
        </w:rPr>
        <w:sym w:font="Wingdings" w:char="F06F"/>
      </w:r>
      <w:r w:rsidRPr="00F448EA">
        <w:rPr>
          <w:rFonts w:ascii="Times New Roman" w:hAnsi="Times New Roman"/>
          <w:bCs/>
          <w:noProof w:val="0"/>
          <w:color w:val="000000"/>
          <w:sz w:val="28"/>
          <w:szCs w:val="28"/>
          <w:lang w:val="en-US"/>
        </w:rPr>
        <w:tab/>
      </w:r>
      <w:r w:rsidRPr="00F448EA">
        <w:rPr>
          <w:rFonts w:ascii="Times New Roman" w:hAnsi="Times New Roman"/>
          <w:bCs/>
          <w:noProof w:val="0"/>
          <w:color w:val="000000"/>
          <w:sz w:val="28"/>
          <w:szCs w:val="28"/>
          <w:lang w:val="en-US"/>
        </w:rPr>
        <w:sym w:font="Wingdings" w:char="F06F"/>
      </w:r>
    </w:p>
    <w:p w:rsidR="00A12CCD" w:rsidRPr="00F448EA" w:rsidRDefault="00A12CCD" w:rsidP="00CF6566">
      <w:pPr>
        <w:tabs>
          <w:tab w:val="left" w:pos="-360"/>
          <w:tab w:val="left" w:pos="8640"/>
          <w:tab w:val="left" w:pos="9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Cs/>
          <w:noProof w:val="0"/>
          <w:color w:val="000000"/>
          <w:sz w:val="24"/>
          <w:szCs w:val="24"/>
          <w:lang w:val="en-US"/>
        </w:rPr>
        <w:t>5.</w:t>
      </w:r>
      <w:r w:rsidRPr="00F448EA">
        <w:rPr>
          <w:rFonts w:ascii="Times New Roman" w:hAnsi="Times New Roman"/>
          <w:bCs/>
          <w:noProof w:val="0"/>
          <w:color w:val="000000"/>
          <w:sz w:val="24"/>
          <w:szCs w:val="24"/>
          <w:lang w:val="en-US"/>
        </w:rPr>
        <w:tab/>
        <w:t>Old houses in Hue are very durable.</w:t>
      </w: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8"/>
          <w:szCs w:val="28"/>
          <w:lang w:val="en-US"/>
        </w:rPr>
        <w:sym w:font="Wingdings" w:char="F06F"/>
      </w:r>
      <w:r w:rsidRPr="00F448EA">
        <w:rPr>
          <w:rFonts w:ascii="Times New Roman" w:hAnsi="Times New Roman"/>
          <w:bCs/>
          <w:noProof w:val="0"/>
          <w:color w:val="000000"/>
          <w:sz w:val="28"/>
          <w:szCs w:val="28"/>
          <w:lang w:val="en-US"/>
        </w:rPr>
        <w:tab/>
      </w:r>
      <w:r w:rsidRPr="00F448EA">
        <w:rPr>
          <w:rFonts w:ascii="Times New Roman" w:hAnsi="Times New Roman"/>
          <w:bCs/>
          <w:noProof w:val="0"/>
          <w:color w:val="000000"/>
          <w:sz w:val="28"/>
          <w:szCs w:val="28"/>
          <w:lang w:val="en-US"/>
        </w:rPr>
        <w:sym w:font="Wingdings" w:char="F06F"/>
      </w:r>
    </w:p>
    <w:p w:rsidR="00A12CCD" w:rsidRPr="00F448EA" w:rsidRDefault="00A12CCD" w:rsidP="00CF6566">
      <w:pPr>
        <w:tabs>
          <w:tab w:val="left" w:pos="-360"/>
          <w:tab w:val="left" w:pos="8640"/>
          <w:tab w:val="left" w:pos="9360"/>
        </w:tabs>
        <w:spacing w:after="40" w:line="240" w:lineRule="auto"/>
        <w:ind w:left="-720" w:right="-720"/>
        <w:jc w:val="both"/>
        <w:rPr>
          <w:rFonts w:ascii="Times New Roman" w:hAnsi="Times New Roman"/>
          <w:bCs/>
          <w:noProof w:val="0"/>
          <w:color w:val="000000"/>
          <w:sz w:val="28"/>
          <w:szCs w:val="28"/>
          <w:lang w:val="en-US"/>
        </w:rPr>
      </w:pPr>
      <w:r w:rsidRPr="00F448EA">
        <w:rPr>
          <w:rFonts w:ascii="Times New Roman" w:hAnsi="Times New Roman"/>
          <w:noProof w:val="0"/>
          <w:sz w:val="24"/>
          <w:szCs w:val="24"/>
          <w:lang w:val="en-US"/>
        </w:rPr>
        <w:lastRenderedPageBreak/>
        <w:t>6.</w:t>
      </w:r>
      <w:r w:rsidRPr="00F448EA">
        <w:rPr>
          <w:rFonts w:ascii="Times New Roman" w:hAnsi="Times New Roman"/>
          <w:noProof w:val="0"/>
          <w:sz w:val="24"/>
          <w:szCs w:val="24"/>
          <w:lang w:val="en-US"/>
        </w:rPr>
        <w:tab/>
      </w:r>
      <w:r w:rsidRPr="00F448EA">
        <w:rPr>
          <w:rFonts w:ascii="Times New Roman" w:hAnsi="Times New Roman"/>
          <w:bCs/>
          <w:noProof w:val="0"/>
          <w:color w:val="000000"/>
          <w:sz w:val="24"/>
          <w:szCs w:val="24"/>
          <w:lang w:val="en-US"/>
        </w:rPr>
        <w:t>The museum of “ruong” houses represents the characteristics of Hue Citadel.</w:t>
      </w: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8"/>
          <w:szCs w:val="28"/>
          <w:lang w:val="en-US"/>
        </w:rPr>
        <w:sym w:font="Wingdings" w:char="F06F"/>
      </w:r>
      <w:r w:rsidRPr="00F448EA">
        <w:rPr>
          <w:rFonts w:ascii="Times New Roman" w:hAnsi="Times New Roman"/>
          <w:bCs/>
          <w:noProof w:val="0"/>
          <w:color w:val="000000"/>
          <w:sz w:val="28"/>
          <w:szCs w:val="28"/>
          <w:lang w:val="en-US"/>
        </w:rPr>
        <w:tab/>
      </w:r>
      <w:r w:rsidRPr="00F448EA">
        <w:rPr>
          <w:rFonts w:ascii="Times New Roman" w:hAnsi="Times New Roman"/>
          <w:bCs/>
          <w:noProof w:val="0"/>
          <w:color w:val="000000"/>
          <w:sz w:val="28"/>
          <w:szCs w:val="28"/>
          <w:lang w:val="en-US"/>
        </w:rPr>
        <w:sym w:font="Wingdings" w:char="F06F"/>
      </w:r>
    </w:p>
    <w:p w:rsidR="00A12CCD" w:rsidRPr="00F448EA" w:rsidRDefault="00A12CCD" w:rsidP="00CF6566">
      <w:pPr>
        <w:tabs>
          <w:tab w:val="left" w:pos="-360"/>
          <w:tab w:val="left" w:pos="8640"/>
          <w:tab w:val="left" w:pos="9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Cs/>
          <w:noProof w:val="0"/>
          <w:color w:val="000000"/>
          <w:sz w:val="24"/>
          <w:szCs w:val="24"/>
          <w:lang w:val="en-US"/>
        </w:rPr>
        <w:t>7.</w:t>
      </w:r>
      <w:r w:rsidRPr="00F448EA">
        <w:rPr>
          <w:rFonts w:ascii="Times New Roman" w:hAnsi="Times New Roman"/>
          <w:bCs/>
          <w:noProof w:val="0"/>
          <w:color w:val="000000"/>
          <w:sz w:val="24"/>
          <w:szCs w:val="24"/>
          <w:lang w:val="en-US"/>
        </w:rPr>
        <w:tab/>
        <w:t>Phuoc Tich and Hoi An share the same historical and architectural values.</w:t>
      </w: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8"/>
          <w:szCs w:val="28"/>
          <w:lang w:val="en-US"/>
        </w:rPr>
        <w:sym w:font="Wingdings" w:char="F06F"/>
      </w:r>
      <w:r w:rsidRPr="00F448EA">
        <w:rPr>
          <w:rFonts w:ascii="Times New Roman" w:hAnsi="Times New Roman"/>
          <w:bCs/>
          <w:noProof w:val="0"/>
          <w:color w:val="000000"/>
          <w:sz w:val="28"/>
          <w:szCs w:val="28"/>
          <w:lang w:val="en-US"/>
        </w:rPr>
        <w:tab/>
      </w:r>
      <w:r w:rsidRPr="00F448EA">
        <w:rPr>
          <w:rFonts w:ascii="Times New Roman" w:hAnsi="Times New Roman"/>
          <w:bCs/>
          <w:noProof w:val="0"/>
          <w:color w:val="000000"/>
          <w:sz w:val="28"/>
          <w:szCs w:val="28"/>
          <w:lang w:val="en-US"/>
        </w:rPr>
        <w:sym w:font="Wingdings" w:char="F06F"/>
      </w:r>
    </w:p>
    <w:p w:rsidR="00A12CCD" w:rsidRPr="00F448EA" w:rsidRDefault="00A12CCD" w:rsidP="0034642A">
      <w:pPr>
        <w:tabs>
          <w:tab w:val="left" w:pos="-360"/>
        </w:tabs>
        <w:spacing w:after="40" w:line="240" w:lineRule="auto"/>
        <w:ind w:left="-720" w:right="-720"/>
        <w:jc w:val="both"/>
        <w:rPr>
          <w:rFonts w:ascii="Times New Roman" w:hAnsi="Times New Roman"/>
          <w:bCs/>
          <w:noProof w:val="0"/>
          <w:color w:val="000000"/>
          <w:sz w:val="28"/>
          <w:szCs w:val="28"/>
          <w:lang w:val="en-US"/>
        </w:rPr>
      </w:pPr>
      <w:r w:rsidRPr="00F448EA">
        <w:rPr>
          <w:rFonts w:ascii="Times New Roman" w:hAnsi="Times New Roman"/>
          <w:noProof w:val="0"/>
          <w:color w:val="000000"/>
          <w:sz w:val="24"/>
          <w:szCs w:val="24"/>
          <w:lang w:val="en-US"/>
        </w:rPr>
        <w:t>8.</w:t>
      </w:r>
      <w:r w:rsidRPr="00F448EA">
        <w:rPr>
          <w:rFonts w:ascii="Times New Roman" w:hAnsi="Times New Roman"/>
          <w:noProof w:val="0"/>
          <w:sz w:val="24"/>
          <w:szCs w:val="24"/>
          <w:lang w:val="en-US"/>
        </w:rPr>
        <w:tab/>
      </w:r>
      <w:r w:rsidRPr="00F448EA">
        <w:rPr>
          <w:rFonts w:ascii="Times New Roman" w:hAnsi="Times New Roman"/>
          <w:bCs/>
          <w:noProof w:val="0"/>
          <w:color w:val="000000"/>
          <w:sz w:val="24"/>
          <w:szCs w:val="24"/>
          <w:lang w:val="en-US"/>
        </w:rPr>
        <w:t>When you come to Phuoc Tich Village, you can see many aspects of past life in Northern</w:t>
      </w: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8"/>
          <w:szCs w:val="28"/>
          <w:lang w:val="en-US"/>
        </w:rPr>
        <w:sym w:font="Wingdings" w:char="F06F"/>
      </w:r>
      <w:r w:rsidRPr="00F448EA">
        <w:rPr>
          <w:rFonts w:ascii="Times New Roman" w:hAnsi="Times New Roman"/>
          <w:bCs/>
          <w:noProof w:val="0"/>
          <w:color w:val="000000"/>
          <w:sz w:val="28"/>
          <w:szCs w:val="28"/>
          <w:lang w:val="en-US"/>
        </w:rPr>
        <w:tab/>
      </w:r>
      <w:r w:rsidRPr="00F448EA">
        <w:rPr>
          <w:rFonts w:ascii="Times New Roman" w:hAnsi="Times New Roman"/>
          <w:bCs/>
          <w:noProof w:val="0"/>
          <w:color w:val="000000"/>
          <w:sz w:val="28"/>
          <w:szCs w:val="28"/>
          <w:lang w:val="en-US"/>
        </w:rPr>
        <w:sym w:font="Wingdings" w:char="F06F"/>
      </w:r>
    </w:p>
    <w:p w:rsidR="00A12CCD" w:rsidRPr="00F448EA" w:rsidRDefault="00A12CCD" w:rsidP="0034642A">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8"/>
          <w:szCs w:val="28"/>
          <w:lang w:val="en-US"/>
        </w:rPr>
        <w:tab/>
      </w:r>
      <w:r w:rsidRPr="00F448EA">
        <w:rPr>
          <w:rFonts w:ascii="Times New Roman" w:hAnsi="Times New Roman"/>
          <w:bCs/>
          <w:noProof w:val="0"/>
          <w:color w:val="000000"/>
          <w:sz w:val="24"/>
          <w:szCs w:val="24"/>
          <w:lang w:val="en-US"/>
        </w:rPr>
        <w:t>Central Viet Nam.</w:t>
      </w:r>
    </w:p>
    <w:p w:rsidR="00A12CCD" w:rsidRPr="00F448EA" w:rsidRDefault="00A12CCD" w:rsidP="002E5397">
      <w:pPr>
        <w:tabs>
          <w:tab w:val="left" w:pos="-360"/>
        </w:tabs>
        <w:spacing w:before="240" w:after="40" w:line="240" w:lineRule="auto"/>
        <w:ind w:left="-720" w:right="-720"/>
        <w:jc w:val="both"/>
        <w:rPr>
          <w:rFonts w:ascii="Times New Roman" w:hAnsi="Times New Roman"/>
          <w:b/>
          <w:noProof w:val="0"/>
          <w:sz w:val="24"/>
          <w:szCs w:val="24"/>
          <w:lang w:val="en-US"/>
        </w:rPr>
      </w:pPr>
      <w:r w:rsidRPr="00F448EA">
        <w:rPr>
          <w:rFonts w:ascii="Times New Roman" w:hAnsi="Times New Roman"/>
          <w:b/>
          <w:bCs/>
          <w:noProof w:val="0"/>
          <w:color w:val="000000"/>
          <w:sz w:val="24"/>
          <w:szCs w:val="24"/>
          <w:lang w:val="en-US"/>
        </w:rPr>
        <w:t>II.</w:t>
      </w:r>
      <w:r w:rsidRPr="00F448EA">
        <w:rPr>
          <w:rFonts w:ascii="Times New Roman" w:hAnsi="Times New Roman"/>
          <w:b/>
          <w:bCs/>
          <w:noProof w:val="0"/>
          <w:color w:val="000000"/>
          <w:sz w:val="24"/>
          <w:szCs w:val="24"/>
          <w:lang w:val="en-US"/>
        </w:rPr>
        <w:tab/>
        <w:t>Read the passage, and do the tasks that follow.</w:t>
      </w:r>
    </w:p>
    <w:p w:rsidR="00A12CCD" w:rsidRPr="00F448EA" w:rsidRDefault="00A9099C" w:rsidP="0034642A">
      <w:pPr>
        <w:tabs>
          <w:tab w:val="left" w:pos="-360"/>
        </w:tabs>
        <w:spacing w:after="40" w:line="240" w:lineRule="auto"/>
        <w:ind w:left="-720" w:right="-720"/>
        <w:jc w:val="both"/>
        <w:rPr>
          <w:rFonts w:ascii="Times New Roman" w:hAnsi="Times New Roman"/>
          <w:noProof w:val="0"/>
          <w:sz w:val="24"/>
          <w:szCs w:val="24"/>
          <w:lang w:val="en-US"/>
        </w:rPr>
      </w:pPr>
      <w:r>
        <w:rPr>
          <w:lang w:val="en-US"/>
        </w:rPr>
        <w:pict>
          <v:shape id="Picture 793" o:spid="_x0000_s1071" type="#_x0000_t75" alt="Hình ảnh có liên quan" style="position:absolute;left:0;text-align:left;margin-left:382.05pt;margin-top:2pt;width:121.9pt;height:91.4pt;z-index:108;visibility:visible">
            <v:imagedata r:id="rId33" o:title=""/>
            <w10:wrap type="square"/>
          </v:shape>
        </w:pict>
      </w:r>
      <w:r w:rsidR="00A12CCD" w:rsidRPr="00F448EA">
        <w:rPr>
          <w:rFonts w:ascii="Times New Roman" w:hAnsi="Times New Roman"/>
          <w:bCs/>
          <w:noProof w:val="0"/>
          <w:color w:val="000000"/>
          <w:sz w:val="24"/>
          <w:szCs w:val="24"/>
          <w:lang w:val="en-US"/>
        </w:rPr>
        <w:tab/>
        <w:t>Around 60 kilometers southwest of Ha Noi, Perfume Pagoda is one of the largest religious sites in Huong Son Commune, My Duc District. It comprises a complex of pagodas and Buddhist shrines built into the limestone cliffs of Perfume Mount, spreading alongside the mountain up to the peak. The complex's center is Inner Temple, right inside Huong Tich Cavern. Huge numbers of pilgrims flock to the site during Perfume Pagoda Festival, which begins in the middle of the first lunar month and lasts until the middle of the third one (orfrom February to April) in order to pray for happiness and prosperity in the coming year. Also, it is a very popular opportunity for young couples to meet and for numerous romances to be formed. On this special occasion, a wide range of traditional cultural activities is incorporated. Perfume Pagoda is not only a religious site, but a great sight-seeing spot in Viet Nam as well.</w:t>
      </w:r>
    </w:p>
    <w:p w:rsidR="00A12CCD" w:rsidRPr="00F448EA" w:rsidRDefault="00A12CCD" w:rsidP="0034642A">
      <w:pPr>
        <w:tabs>
          <w:tab w:val="left" w:pos="-360"/>
        </w:tabs>
        <w:spacing w:after="40" w:line="240" w:lineRule="auto"/>
        <w:ind w:left="-720" w:right="-720"/>
        <w:jc w:val="both"/>
        <w:rPr>
          <w:rFonts w:ascii="Times New Roman" w:hAnsi="Times New Roman"/>
          <w:b/>
          <w:i/>
          <w:noProof w:val="0"/>
          <w:sz w:val="24"/>
          <w:szCs w:val="24"/>
          <w:lang w:val="en-US"/>
        </w:rPr>
      </w:pPr>
      <w:r w:rsidRPr="00F448EA">
        <w:rPr>
          <w:rFonts w:ascii="Times New Roman" w:hAnsi="Times New Roman"/>
          <w:b/>
          <w:bCs/>
          <w:i/>
          <w:iCs/>
          <w:noProof w:val="0"/>
          <w:color w:val="000000"/>
          <w:sz w:val="24"/>
          <w:szCs w:val="24"/>
          <w:lang w:val="en-US"/>
        </w:rPr>
        <w:t>Task 1. Read the passage again and answer the questions.</w:t>
      </w:r>
    </w:p>
    <w:p w:rsidR="00A12CCD" w:rsidRPr="00F448EA" w:rsidRDefault="00A12CCD" w:rsidP="00BA7C13">
      <w:pPr>
        <w:tabs>
          <w:tab w:val="left" w:pos="-360"/>
          <w:tab w:val="left" w:leader="underscore" w:pos="1008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1.</w:t>
      </w:r>
      <w:r w:rsidRPr="00F448EA">
        <w:rPr>
          <w:rFonts w:ascii="Times New Roman" w:hAnsi="Times New Roman"/>
          <w:bCs/>
          <w:noProof w:val="0"/>
          <w:color w:val="000000"/>
          <w:sz w:val="24"/>
          <w:szCs w:val="24"/>
          <w:lang w:val="en-US"/>
        </w:rPr>
        <w:tab/>
        <w:t>Where can a complex of pagodas and Buddhist shrines be found in Huong Son Commune?</w:t>
      </w:r>
    </w:p>
    <w:p w:rsidR="00A12CCD" w:rsidRPr="00F448EA" w:rsidRDefault="00A12CCD" w:rsidP="00BA7C13">
      <w:pPr>
        <w:tabs>
          <w:tab w:val="left" w:pos="-360"/>
          <w:tab w:val="left" w:leader="underscore" w:pos="1008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BA7C13">
      <w:pPr>
        <w:tabs>
          <w:tab w:val="left" w:pos="-360"/>
          <w:tab w:val="left" w:leader="underscore" w:pos="1008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2.</w:t>
      </w:r>
      <w:r w:rsidRPr="00F448EA">
        <w:rPr>
          <w:rFonts w:ascii="Times New Roman" w:hAnsi="Times New Roman"/>
          <w:bCs/>
          <w:noProof w:val="0"/>
          <w:color w:val="000000"/>
          <w:sz w:val="24"/>
          <w:szCs w:val="24"/>
          <w:lang w:val="en-US"/>
        </w:rPr>
        <w:tab/>
        <w:t>How long does Perfume Pagoda festival last?</w:t>
      </w:r>
    </w:p>
    <w:p w:rsidR="00A12CCD" w:rsidRPr="00F448EA" w:rsidRDefault="00A12CCD" w:rsidP="00BA7C13">
      <w:pPr>
        <w:tabs>
          <w:tab w:val="left" w:pos="-360"/>
          <w:tab w:val="left" w:leader="underscore" w:pos="1008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BA7C13">
      <w:pPr>
        <w:tabs>
          <w:tab w:val="left" w:pos="-360"/>
          <w:tab w:val="left" w:leader="underscore" w:pos="1008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3.</w:t>
      </w:r>
      <w:r w:rsidRPr="00F448EA">
        <w:rPr>
          <w:rFonts w:ascii="Times New Roman" w:hAnsi="Times New Roman"/>
          <w:bCs/>
          <w:noProof w:val="0"/>
          <w:color w:val="000000"/>
          <w:sz w:val="24"/>
          <w:szCs w:val="24"/>
          <w:lang w:val="en-US"/>
        </w:rPr>
        <w:tab/>
        <w:t>What do people go to Perfume Pagoda festival for?</w:t>
      </w:r>
    </w:p>
    <w:p w:rsidR="00A12CCD" w:rsidRPr="00F448EA" w:rsidRDefault="00A12CCD" w:rsidP="00BA7C13">
      <w:pPr>
        <w:tabs>
          <w:tab w:val="left" w:pos="-360"/>
          <w:tab w:val="left" w:leader="underscore" w:pos="1008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BA7C13">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4.</w:t>
      </w:r>
      <w:r w:rsidRPr="00F448EA">
        <w:rPr>
          <w:rFonts w:ascii="Times New Roman" w:hAnsi="Times New Roman"/>
          <w:noProof w:val="0"/>
          <w:color w:val="000000"/>
          <w:sz w:val="24"/>
          <w:szCs w:val="24"/>
          <w:lang w:val="en-US"/>
        </w:rPr>
        <w:tab/>
        <w:t>What activities can people take part in?</w:t>
      </w:r>
    </w:p>
    <w:p w:rsidR="00A12CCD" w:rsidRPr="00F448EA" w:rsidRDefault="00A12CCD" w:rsidP="00BA7C13">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BA7C13">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5.</w:t>
      </w:r>
      <w:r w:rsidRPr="00F448EA">
        <w:rPr>
          <w:rFonts w:ascii="Times New Roman" w:hAnsi="Times New Roman"/>
          <w:noProof w:val="0"/>
          <w:color w:val="000000"/>
          <w:sz w:val="24"/>
          <w:szCs w:val="24"/>
          <w:lang w:val="en-US"/>
        </w:rPr>
        <w:tab/>
        <w:t>Why is the festival also popular to young couples?</w:t>
      </w:r>
    </w:p>
    <w:p w:rsidR="00A12CCD" w:rsidRPr="00F448EA" w:rsidRDefault="00A12CCD" w:rsidP="003F31FB">
      <w:pPr>
        <w:tabs>
          <w:tab w:val="left" w:pos="-360"/>
          <w:tab w:val="left" w:leader="underscore" w:pos="10080"/>
        </w:tabs>
        <w:spacing w:after="40"/>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34642A">
      <w:pPr>
        <w:tabs>
          <w:tab w:val="left" w:pos="-360"/>
        </w:tabs>
        <w:spacing w:after="40" w:line="240" w:lineRule="auto"/>
        <w:ind w:left="-720" w:right="-720"/>
        <w:jc w:val="both"/>
        <w:rPr>
          <w:rFonts w:ascii="Times New Roman" w:hAnsi="Times New Roman"/>
          <w:b/>
          <w:i/>
          <w:noProof w:val="0"/>
          <w:sz w:val="24"/>
          <w:szCs w:val="24"/>
          <w:lang w:val="en-US"/>
        </w:rPr>
      </w:pPr>
      <w:r w:rsidRPr="00F448EA">
        <w:rPr>
          <w:rFonts w:ascii="Times New Roman" w:hAnsi="Times New Roman"/>
          <w:b/>
          <w:i/>
          <w:iCs/>
          <w:noProof w:val="0"/>
          <w:color w:val="000000"/>
          <w:sz w:val="24"/>
          <w:szCs w:val="24"/>
          <w:lang w:val="en-US"/>
        </w:rPr>
        <w:t>Task 2. Finds words in the passage to match these definitions.</w:t>
      </w:r>
    </w:p>
    <w:p w:rsidR="00A12CCD" w:rsidRPr="00F448EA" w:rsidRDefault="00A12CCD" w:rsidP="00917B98">
      <w:pPr>
        <w:tabs>
          <w:tab w:val="left" w:pos="-360"/>
          <w:tab w:val="left" w:leader="underscore" w:pos="144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1.</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t xml:space="preserve">: people who travel to </w:t>
      </w:r>
      <w:r w:rsidRPr="00F448EA">
        <w:rPr>
          <w:rFonts w:ascii="Times New Roman" w:hAnsi="Times New Roman"/>
          <w:iCs/>
          <w:noProof w:val="0"/>
          <w:color w:val="000000"/>
          <w:sz w:val="24"/>
          <w:szCs w:val="24"/>
          <w:lang w:val="en-US"/>
        </w:rPr>
        <w:t>a</w:t>
      </w:r>
      <w:r w:rsidRPr="00F448EA">
        <w:rPr>
          <w:rFonts w:ascii="Times New Roman" w:hAnsi="Times New Roman"/>
          <w:noProof w:val="0"/>
          <w:color w:val="000000"/>
          <w:sz w:val="24"/>
          <w:szCs w:val="24"/>
          <w:lang w:val="en-US"/>
        </w:rPr>
        <w:t xml:space="preserve"> place for religious reasons</w:t>
      </w:r>
    </w:p>
    <w:p w:rsidR="00A12CCD" w:rsidRPr="00F448EA" w:rsidRDefault="00A12CCD" w:rsidP="00917B98">
      <w:pPr>
        <w:tabs>
          <w:tab w:val="left" w:pos="-360"/>
          <w:tab w:val="left" w:leader="underscore" w:pos="144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2.</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t>: places where people come to worship because of a holy person or event</w:t>
      </w:r>
    </w:p>
    <w:p w:rsidR="00A12CCD" w:rsidRPr="00F448EA" w:rsidRDefault="00A12CCD" w:rsidP="00917B98">
      <w:pPr>
        <w:tabs>
          <w:tab w:val="left" w:pos="-360"/>
          <w:tab w:val="left" w:leader="underscore" w:pos="144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3.</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t>: relationships of love between two people</w:t>
      </w:r>
    </w:p>
    <w:p w:rsidR="00A12CCD" w:rsidRPr="00F448EA" w:rsidRDefault="00A12CCD" w:rsidP="00917B98">
      <w:pPr>
        <w:tabs>
          <w:tab w:val="left" w:pos="-360"/>
          <w:tab w:val="left" w:leader="underscore" w:pos="144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4.</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t>: go somewhere in large numbers</w:t>
      </w:r>
    </w:p>
    <w:p w:rsidR="00A12CCD" w:rsidRPr="00F448EA" w:rsidRDefault="00A12CCD" w:rsidP="003F31FB">
      <w:pPr>
        <w:tabs>
          <w:tab w:val="left" w:pos="-360"/>
          <w:tab w:val="left" w:leader="underscore" w:pos="1440"/>
        </w:tabs>
        <w:spacing w:after="40" w:line="36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5.</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t>: the state of being successful, especially making money</w:t>
      </w:r>
    </w:p>
    <w:p w:rsidR="00A12CCD" w:rsidRPr="00F448EA" w:rsidRDefault="00A12CCD" w:rsidP="0034642A">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noProof w:val="0"/>
          <w:color w:val="000000"/>
          <w:sz w:val="24"/>
          <w:szCs w:val="24"/>
          <w:lang w:val="en-US"/>
        </w:rPr>
        <w:t>III.</w:t>
      </w:r>
      <w:r w:rsidRPr="00F448EA">
        <w:rPr>
          <w:rFonts w:ascii="Times New Roman" w:hAnsi="Times New Roman"/>
          <w:b/>
          <w:noProof w:val="0"/>
          <w:color w:val="000000"/>
          <w:sz w:val="24"/>
          <w:szCs w:val="24"/>
          <w:lang w:val="en-US"/>
        </w:rPr>
        <w:tab/>
        <w:t>Read the passage, and do the tasks that follow.</w:t>
      </w:r>
    </w:p>
    <w:p w:rsidR="00A12CCD" w:rsidRPr="00F448EA" w:rsidRDefault="00A12CCD" w:rsidP="003F31FB">
      <w:pPr>
        <w:tabs>
          <w:tab w:val="left" w:pos="-360"/>
        </w:tabs>
        <w:spacing w:after="40" w:line="240" w:lineRule="auto"/>
        <w:ind w:left="-720" w:right="-720"/>
        <w:jc w:val="center"/>
        <w:rPr>
          <w:rFonts w:ascii="Times New Roman" w:hAnsi="Times New Roman"/>
          <w:b/>
          <w:noProof w:val="0"/>
          <w:sz w:val="24"/>
          <w:szCs w:val="24"/>
          <w:lang w:val="en-US"/>
        </w:rPr>
      </w:pPr>
      <w:r w:rsidRPr="00F448EA">
        <w:rPr>
          <w:rFonts w:ascii="Times New Roman" w:hAnsi="Times New Roman"/>
          <w:b/>
          <w:bCs/>
          <w:noProof w:val="0"/>
          <w:color w:val="000000"/>
          <w:sz w:val="24"/>
          <w:szCs w:val="24"/>
          <w:lang w:val="en-US"/>
        </w:rPr>
        <w:t>Ha Long Bay: one of the greatest natural wonders of the world</w:t>
      </w:r>
    </w:p>
    <w:p w:rsidR="00A12CCD" w:rsidRPr="00F448EA" w:rsidRDefault="00A12CCD" w:rsidP="0034642A">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There is a saying that if you have not visited Ha Long Bay, you have not yet been to Viet Nam. On the other hand, we can say that if you have not visited Ha Long Bay, you have not yet seen the most beautiful place in the world. It takes us around 4 hours by bus to travel 180 km from Ha Not towards the northeast to Ha Long Bay.</w:t>
      </w:r>
    </w:p>
    <w:p w:rsidR="00A12CCD" w:rsidRPr="00F448EA" w:rsidRDefault="00A12CCD" w:rsidP="0034642A">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Ha Long Bay has been twice recognized by UNESCO as a World Heritage Site in 1994 and in 2000, and also that Ha Long Bay is in the second place in the worldwide competition of the World's Seven Natural Wonders. 1,969 limestone islands of various shapes, sizes, and in different green and amazing colours rise above the sea level in an area of more than 1,500 square kilometers that creates this world heritage site Ha Long Bay still keeps its historical and cultural values.</w:t>
      </w:r>
    </w:p>
    <w:p w:rsidR="00A12CCD" w:rsidRPr="00F448EA" w:rsidRDefault="00A12CCD" w:rsidP="0034642A">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 xml:space="preserve">Ha Long Bay is as attractive and beautiful throughout the four seasons: spring, summer, autumn, and winter. Traveling on small sailboats among hundreds of limestone islands, one may visit the amazing Surprise Cave, the floating fishing village, and see how the locals live, which are top of the list of things to do here. On Titov </w:t>
      </w:r>
      <w:r w:rsidRPr="00F448EA">
        <w:rPr>
          <w:rFonts w:ascii="Times New Roman" w:hAnsi="Times New Roman"/>
          <w:noProof w:val="0"/>
          <w:color w:val="000000"/>
          <w:sz w:val="24"/>
          <w:szCs w:val="24"/>
          <w:lang w:val="en-US"/>
        </w:rPr>
        <w:lastRenderedPageBreak/>
        <w:t xml:space="preserve">Island, one may swim and relax on the beach or enjoy a kayaking programme to the nearby </w:t>
      </w:r>
      <w:r w:rsidRPr="00F448EA">
        <w:rPr>
          <w:rFonts w:ascii="Times New Roman" w:hAnsi="Times New Roman"/>
          <w:bCs/>
          <w:noProof w:val="0"/>
          <w:color w:val="000000"/>
          <w:sz w:val="24"/>
          <w:szCs w:val="24"/>
          <w:lang w:val="en-US"/>
        </w:rPr>
        <w:t>Luon Cave and much more.</w:t>
      </w:r>
    </w:p>
    <w:p w:rsidR="00A12CCD" w:rsidRPr="00F448EA" w:rsidRDefault="00A12CCD" w:rsidP="0034642A">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Cs/>
          <w:noProof w:val="0"/>
          <w:color w:val="000000"/>
          <w:sz w:val="24"/>
          <w:szCs w:val="24"/>
          <w:lang w:val="en-US"/>
        </w:rPr>
        <w:t>The experience of visiting Ha Long Bay is unforgettable, where you will see something that will stay in your mind and eyes for years. You will enjoy meeting Vietnamese people and tasting their delicious food. You will have fresh air all day and night, especially if you wake up early in the morning and watch the sun rise on the deck coming slowly through the islands. Be sure not to miss visiting I la Long Bay in your lifetime.</w:t>
      </w:r>
    </w:p>
    <w:p w:rsidR="00A12CCD" w:rsidRPr="00F448EA" w:rsidRDefault="00A12CCD" w:rsidP="0034642A">
      <w:pPr>
        <w:tabs>
          <w:tab w:val="left" w:pos="-360"/>
        </w:tabs>
        <w:spacing w:after="40" w:line="240" w:lineRule="auto"/>
        <w:ind w:left="-720" w:right="-720"/>
        <w:jc w:val="both"/>
        <w:rPr>
          <w:rFonts w:ascii="Times New Roman" w:hAnsi="Times New Roman"/>
          <w:b/>
          <w:bCs/>
          <w:i/>
          <w:iCs/>
          <w:noProof w:val="0"/>
          <w:color w:val="000000"/>
          <w:sz w:val="24"/>
          <w:szCs w:val="24"/>
          <w:lang w:val="en-US"/>
        </w:rPr>
      </w:pPr>
      <w:r w:rsidRPr="00F448EA">
        <w:rPr>
          <w:rFonts w:ascii="Times New Roman" w:hAnsi="Times New Roman"/>
          <w:b/>
          <w:bCs/>
          <w:i/>
          <w:iCs/>
          <w:noProof w:val="0"/>
          <w:color w:val="000000"/>
          <w:sz w:val="24"/>
          <w:szCs w:val="24"/>
          <w:lang w:val="en-US"/>
        </w:rPr>
        <w:t>Task 1. Identify whether the statements are true (T), or false (F).</w:t>
      </w:r>
    </w:p>
    <w:p w:rsidR="00A12CCD" w:rsidRPr="00F448EA" w:rsidRDefault="00A12CCD" w:rsidP="00DA5D5E">
      <w:pPr>
        <w:tabs>
          <w:tab w:val="left" w:pos="-360"/>
          <w:tab w:val="left" w:pos="8640"/>
          <w:tab w:val="left" w:pos="9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bCs/>
          <w:iCs/>
          <w:noProof w:val="0"/>
          <w:color w:val="000000"/>
          <w:sz w:val="24"/>
          <w:szCs w:val="24"/>
          <w:lang w:val="en-US"/>
        </w:rPr>
        <w:tab/>
      </w:r>
      <w:r w:rsidRPr="00F448EA">
        <w:rPr>
          <w:rFonts w:ascii="Times New Roman" w:hAnsi="Times New Roman"/>
          <w:b/>
          <w:bCs/>
          <w:iCs/>
          <w:noProof w:val="0"/>
          <w:color w:val="000000"/>
          <w:sz w:val="24"/>
          <w:szCs w:val="24"/>
          <w:lang w:val="en-US"/>
        </w:rPr>
        <w:tab/>
        <w:t>T</w:t>
      </w:r>
      <w:r w:rsidRPr="00F448EA">
        <w:rPr>
          <w:rFonts w:ascii="Times New Roman" w:hAnsi="Times New Roman"/>
          <w:b/>
          <w:bCs/>
          <w:iCs/>
          <w:noProof w:val="0"/>
          <w:color w:val="000000"/>
          <w:sz w:val="24"/>
          <w:szCs w:val="24"/>
          <w:lang w:val="en-US"/>
        </w:rPr>
        <w:tab/>
        <w:t>F</w:t>
      </w:r>
    </w:p>
    <w:p w:rsidR="00A12CCD" w:rsidRPr="00F448EA" w:rsidRDefault="00A12CCD" w:rsidP="00DA5D5E">
      <w:pPr>
        <w:tabs>
          <w:tab w:val="left" w:pos="-360"/>
          <w:tab w:val="left" w:pos="8640"/>
          <w:tab w:val="left" w:pos="9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1.</w:t>
      </w:r>
      <w:r w:rsidRPr="00F448EA">
        <w:rPr>
          <w:rFonts w:ascii="Times New Roman" w:hAnsi="Times New Roman"/>
          <w:noProof w:val="0"/>
          <w:sz w:val="24"/>
          <w:szCs w:val="24"/>
          <w:lang w:val="en-US"/>
        </w:rPr>
        <w:tab/>
      </w:r>
      <w:r w:rsidRPr="00F448EA">
        <w:rPr>
          <w:rFonts w:ascii="Times New Roman" w:hAnsi="Times New Roman"/>
          <w:bCs/>
          <w:noProof w:val="0"/>
          <w:color w:val="000000"/>
          <w:sz w:val="24"/>
          <w:szCs w:val="24"/>
          <w:lang w:val="en-US"/>
        </w:rPr>
        <w:t>Ha Long Bay is one of the most interesting tourist attractions in Viet Nam.</w:t>
      </w: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8"/>
          <w:szCs w:val="28"/>
          <w:lang w:val="en-US"/>
        </w:rPr>
        <w:sym w:font="Wingdings" w:char="F06F"/>
      </w:r>
      <w:r w:rsidRPr="00F448EA">
        <w:rPr>
          <w:rFonts w:ascii="Times New Roman" w:hAnsi="Times New Roman"/>
          <w:bCs/>
          <w:noProof w:val="0"/>
          <w:color w:val="000000"/>
          <w:sz w:val="28"/>
          <w:szCs w:val="24"/>
          <w:lang w:val="en-US"/>
        </w:rPr>
        <w:tab/>
      </w:r>
      <w:r w:rsidRPr="00F448EA">
        <w:rPr>
          <w:rFonts w:ascii="Times New Roman" w:hAnsi="Times New Roman"/>
          <w:bCs/>
          <w:noProof w:val="0"/>
          <w:color w:val="000000"/>
          <w:sz w:val="28"/>
          <w:szCs w:val="28"/>
          <w:lang w:val="en-US"/>
        </w:rPr>
        <w:sym w:font="Wingdings" w:char="F06F"/>
      </w:r>
    </w:p>
    <w:p w:rsidR="00A12CCD" w:rsidRPr="00F448EA" w:rsidRDefault="00A12CCD" w:rsidP="00023AFB">
      <w:pPr>
        <w:tabs>
          <w:tab w:val="left" w:pos="-360"/>
          <w:tab w:val="left" w:pos="8640"/>
          <w:tab w:val="left" w:pos="9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2.</w:t>
      </w:r>
      <w:r w:rsidRPr="00F448EA">
        <w:rPr>
          <w:rFonts w:ascii="Times New Roman" w:hAnsi="Times New Roman"/>
          <w:noProof w:val="0"/>
          <w:sz w:val="24"/>
          <w:szCs w:val="24"/>
          <w:lang w:val="en-US"/>
        </w:rPr>
        <w:tab/>
      </w:r>
      <w:r w:rsidRPr="00F448EA">
        <w:rPr>
          <w:rFonts w:ascii="Times New Roman" w:hAnsi="Times New Roman"/>
          <w:bCs/>
          <w:noProof w:val="0"/>
          <w:color w:val="000000"/>
          <w:sz w:val="24"/>
          <w:szCs w:val="24"/>
          <w:lang w:val="en-US"/>
        </w:rPr>
        <w:t>It is in the second place of UNESCO's World Heritage Sites.</w:t>
      </w: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8"/>
          <w:szCs w:val="28"/>
          <w:lang w:val="en-US"/>
        </w:rPr>
        <w:sym w:font="Wingdings" w:char="F06F"/>
      </w:r>
      <w:r w:rsidRPr="00F448EA">
        <w:rPr>
          <w:rFonts w:ascii="Times New Roman" w:hAnsi="Times New Roman"/>
          <w:bCs/>
          <w:noProof w:val="0"/>
          <w:color w:val="000000"/>
          <w:sz w:val="28"/>
          <w:szCs w:val="24"/>
          <w:lang w:val="en-US"/>
        </w:rPr>
        <w:tab/>
      </w:r>
      <w:r w:rsidRPr="00F448EA">
        <w:rPr>
          <w:rFonts w:ascii="Times New Roman" w:hAnsi="Times New Roman"/>
          <w:bCs/>
          <w:noProof w:val="0"/>
          <w:color w:val="000000"/>
          <w:sz w:val="28"/>
          <w:szCs w:val="28"/>
          <w:lang w:val="en-US"/>
        </w:rPr>
        <w:sym w:font="Wingdings" w:char="F06F"/>
      </w:r>
    </w:p>
    <w:p w:rsidR="00A12CCD" w:rsidRPr="00F448EA" w:rsidRDefault="00A12CCD" w:rsidP="00023AFB">
      <w:pPr>
        <w:tabs>
          <w:tab w:val="left" w:pos="-360"/>
          <w:tab w:val="left" w:pos="8640"/>
          <w:tab w:val="left" w:pos="9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3.</w:t>
      </w:r>
      <w:r w:rsidRPr="00F448EA">
        <w:rPr>
          <w:rFonts w:ascii="Times New Roman" w:hAnsi="Times New Roman"/>
          <w:noProof w:val="0"/>
          <w:sz w:val="24"/>
          <w:szCs w:val="24"/>
          <w:lang w:val="en-US"/>
        </w:rPr>
        <w:tab/>
      </w:r>
      <w:r w:rsidRPr="00F448EA">
        <w:rPr>
          <w:rFonts w:ascii="Times New Roman" w:hAnsi="Times New Roman"/>
          <w:bCs/>
          <w:noProof w:val="0"/>
          <w:color w:val="000000"/>
          <w:sz w:val="24"/>
          <w:szCs w:val="24"/>
          <w:lang w:val="en-US"/>
        </w:rPr>
        <w:t>The islands are on the setting of many colours.</w:t>
      </w: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8"/>
          <w:szCs w:val="28"/>
          <w:lang w:val="en-US"/>
        </w:rPr>
        <w:sym w:font="Wingdings" w:char="F06F"/>
      </w:r>
      <w:r w:rsidRPr="00F448EA">
        <w:rPr>
          <w:rFonts w:ascii="Times New Roman" w:hAnsi="Times New Roman"/>
          <w:bCs/>
          <w:noProof w:val="0"/>
          <w:color w:val="000000"/>
          <w:sz w:val="28"/>
          <w:szCs w:val="24"/>
          <w:lang w:val="en-US"/>
        </w:rPr>
        <w:tab/>
      </w:r>
      <w:r w:rsidRPr="00F448EA">
        <w:rPr>
          <w:rFonts w:ascii="Times New Roman" w:hAnsi="Times New Roman"/>
          <w:bCs/>
          <w:noProof w:val="0"/>
          <w:color w:val="000000"/>
          <w:sz w:val="28"/>
          <w:szCs w:val="28"/>
          <w:lang w:val="en-US"/>
        </w:rPr>
        <w:sym w:font="Wingdings" w:char="F06F"/>
      </w:r>
    </w:p>
    <w:p w:rsidR="00A12CCD" w:rsidRPr="00F448EA" w:rsidRDefault="00A12CCD" w:rsidP="00023AFB">
      <w:pPr>
        <w:tabs>
          <w:tab w:val="left" w:pos="-360"/>
          <w:tab w:val="left" w:pos="8640"/>
          <w:tab w:val="left" w:pos="9360"/>
        </w:tabs>
        <w:spacing w:after="40" w:line="240" w:lineRule="auto"/>
        <w:ind w:left="-720" w:right="-720"/>
        <w:jc w:val="both"/>
        <w:rPr>
          <w:rFonts w:ascii="Times New Roman" w:hAnsi="Times New Roman"/>
          <w:bCs/>
          <w:noProof w:val="0"/>
          <w:color w:val="000000"/>
          <w:sz w:val="28"/>
          <w:szCs w:val="24"/>
          <w:lang w:val="en-US"/>
        </w:rPr>
      </w:pPr>
      <w:r w:rsidRPr="00F448EA">
        <w:rPr>
          <w:rFonts w:ascii="Times New Roman" w:hAnsi="Times New Roman"/>
          <w:noProof w:val="0"/>
          <w:sz w:val="24"/>
          <w:szCs w:val="24"/>
          <w:lang w:val="en-US"/>
        </w:rPr>
        <w:t>4.</w:t>
      </w:r>
      <w:r w:rsidRPr="00F448EA">
        <w:rPr>
          <w:rFonts w:ascii="Times New Roman" w:hAnsi="Times New Roman"/>
          <w:noProof w:val="0"/>
          <w:sz w:val="24"/>
          <w:szCs w:val="24"/>
          <w:lang w:val="en-US"/>
        </w:rPr>
        <w:tab/>
      </w:r>
      <w:r w:rsidRPr="00F448EA">
        <w:rPr>
          <w:rFonts w:ascii="Times New Roman" w:hAnsi="Times New Roman"/>
          <w:bCs/>
          <w:noProof w:val="0"/>
          <w:color w:val="000000"/>
          <w:sz w:val="24"/>
          <w:szCs w:val="24"/>
          <w:lang w:val="en-US"/>
        </w:rPr>
        <w:t>Tourists can enjoy fresh seafood that is raised in the bay.</w:t>
      </w: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8"/>
          <w:szCs w:val="28"/>
          <w:lang w:val="en-US"/>
        </w:rPr>
        <w:sym w:font="Wingdings" w:char="F06F"/>
      </w:r>
      <w:r w:rsidRPr="00F448EA">
        <w:rPr>
          <w:rFonts w:ascii="Times New Roman" w:hAnsi="Times New Roman"/>
          <w:bCs/>
          <w:noProof w:val="0"/>
          <w:color w:val="000000"/>
          <w:sz w:val="28"/>
          <w:szCs w:val="24"/>
          <w:lang w:val="en-US"/>
        </w:rPr>
        <w:tab/>
      </w:r>
      <w:r w:rsidRPr="00F448EA">
        <w:rPr>
          <w:rFonts w:ascii="Times New Roman" w:hAnsi="Times New Roman"/>
          <w:bCs/>
          <w:noProof w:val="0"/>
          <w:color w:val="000000"/>
          <w:sz w:val="28"/>
          <w:szCs w:val="28"/>
          <w:lang w:val="en-US"/>
        </w:rPr>
        <w:sym w:font="Wingdings" w:char="F06F"/>
      </w:r>
    </w:p>
    <w:p w:rsidR="00A12CCD" w:rsidRPr="00F448EA" w:rsidRDefault="00A12CCD" w:rsidP="00023AFB">
      <w:pPr>
        <w:tabs>
          <w:tab w:val="left" w:pos="-360"/>
          <w:tab w:val="left" w:pos="8640"/>
          <w:tab w:val="left" w:pos="9360"/>
        </w:tabs>
        <w:spacing w:after="40" w:line="240" w:lineRule="auto"/>
        <w:ind w:left="-720" w:right="-720"/>
        <w:jc w:val="both"/>
        <w:rPr>
          <w:rFonts w:ascii="Times New Roman" w:hAnsi="Times New Roman"/>
          <w:bCs/>
          <w:noProof w:val="0"/>
          <w:color w:val="000000"/>
          <w:sz w:val="28"/>
          <w:szCs w:val="24"/>
          <w:lang w:val="en-US"/>
        </w:rPr>
      </w:pPr>
      <w:r w:rsidRPr="00F448EA">
        <w:rPr>
          <w:rFonts w:ascii="Times New Roman" w:hAnsi="Times New Roman"/>
          <w:bCs/>
          <w:noProof w:val="0"/>
          <w:color w:val="000000"/>
          <w:sz w:val="24"/>
          <w:szCs w:val="24"/>
          <w:lang w:val="en-US"/>
        </w:rPr>
        <w:t>5.</w:t>
      </w:r>
      <w:r w:rsidRPr="00F448EA">
        <w:rPr>
          <w:rFonts w:ascii="Times New Roman" w:hAnsi="Times New Roman"/>
          <w:bCs/>
          <w:noProof w:val="0"/>
          <w:color w:val="000000"/>
          <w:sz w:val="24"/>
          <w:szCs w:val="24"/>
          <w:lang w:val="en-US"/>
        </w:rPr>
        <w:tab/>
        <w:t>You have to come back to the mainland to swim or relax on the beach, not in Ha Long Bay.</w:t>
      </w: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8"/>
          <w:szCs w:val="28"/>
          <w:lang w:val="en-US"/>
        </w:rPr>
        <w:sym w:font="Wingdings" w:char="F06F"/>
      </w:r>
      <w:r w:rsidRPr="00F448EA">
        <w:rPr>
          <w:rFonts w:ascii="Times New Roman" w:hAnsi="Times New Roman"/>
          <w:bCs/>
          <w:noProof w:val="0"/>
          <w:color w:val="000000"/>
          <w:sz w:val="28"/>
          <w:szCs w:val="24"/>
          <w:lang w:val="en-US"/>
        </w:rPr>
        <w:tab/>
      </w:r>
      <w:r w:rsidRPr="00F448EA">
        <w:rPr>
          <w:rFonts w:ascii="Times New Roman" w:hAnsi="Times New Roman"/>
          <w:bCs/>
          <w:noProof w:val="0"/>
          <w:color w:val="000000"/>
          <w:sz w:val="28"/>
          <w:szCs w:val="28"/>
          <w:lang w:val="en-US"/>
        </w:rPr>
        <w:sym w:font="Wingdings" w:char="F06F"/>
      </w:r>
    </w:p>
    <w:p w:rsidR="00A12CCD" w:rsidRPr="00F448EA" w:rsidRDefault="00A12CCD" w:rsidP="00D34502">
      <w:pPr>
        <w:tabs>
          <w:tab w:val="left" w:pos="-360"/>
          <w:tab w:val="left" w:pos="8640"/>
          <w:tab w:val="left" w:pos="9360"/>
        </w:tabs>
        <w:spacing w:after="40"/>
        <w:ind w:left="-720" w:right="-720"/>
        <w:jc w:val="both"/>
        <w:rPr>
          <w:rFonts w:ascii="Times New Roman" w:hAnsi="Times New Roman"/>
          <w:noProof w:val="0"/>
          <w:szCs w:val="24"/>
          <w:lang w:val="en-US"/>
        </w:rPr>
      </w:pPr>
      <w:r w:rsidRPr="00F448EA">
        <w:rPr>
          <w:rFonts w:ascii="Times New Roman" w:hAnsi="Times New Roman"/>
          <w:bCs/>
          <w:noProof w:val="0"/>
          <w:color w:val="000000"/>
          <w:sz w:val="24"/>
          <w:szCs w:val="24"/>
          <w:lang w:val="en-US"/>
        </w:rPr>
        <w:t>6.</w:t>
      </w:r>
      <w:r w:rsidRPr="00F448EA">
        <w:rPr>
          <w:rFonts w:ascii="Times New Roman" w:hAnsi="Times New Roman"/>
          <w:bCs/>
          <w:noProof w:val="0"/>
          <w:color w:val="000000"/>
          <w:sz w:val="24"/>
          <w:szCs w:val="24"/>
          <w:lang w:val="en-US"/>
        </w:rPr>
        <w:tab/>
        <w:t>The sunrise there is unforgettable.</w:t>
      </w: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8"/>
          <w:szCs w:val="28"/>
          <w:lang w:val="en-US"/>
        </w:rPr>
        <w:sym w:font="Wingdings" w:char="F06F"/>
      </w:r>
      <w:r w:rsidRPr="00F448EA">
        <w:rPr>
          <w:rFonts w:ascii="Times New Roman" w:hAnsi="Times New Roman"/>
          <w:bCs/>
          <w:noProof w:val="0"/>
          <w:color w:val="000000"/>
          <w:sz w:val="28"/>
          <w:szCs w:val="24"/>
          <w:lang w:val="en-US"/>
        </w:rPr>
        <w:tab/>
      </w:r>
      <w:r w:rsidRPr="00F448EA">
        <w:rPr>
          <w:rFonts w:ascii="Times New Roman" w:hAnsi="Times New Roman"/>
          <w:bCs/>
          <w:noProof w:val="0"/>
          <w:color w:val="000000"/>
          <w:sz w:val="28"/>
          <w:szCs w:val="28"/>
          <w:lang w:val="en-US"/>
        </w:rPr>
        <w:sym w:font="Wingdings" w:char="F06F"/>
      </w:r>
    </w:p>
    <w:p w:rsidR="00A12CCD" w:rsidRPr="00F448EA" w:rsidRDefault="00A12CCD" w:rsidP="0034642A">
      <w:pPr>
        <w:tabs>
          <w:tab w:val="left" w:pos="-360"/>
        </w:tabs>
        <w:spacing w:after="40" w:line="240" w:lineRule="auto"/>
        <w:ind w:left="-720" w:right="-720"/>
        <w:jc w:val="both"/>
        <w:rPr>
          <w:rFonts w:ascii="Times New Roman" w:hAnsi="Times New Roman"/>
          <w:b/>
          <w:i/>
          <w:noProof w:val="0"/>
          <w:sz w:val="24"/>
          <w:szCs w:val="24"/>
          <w:lang w:val="en-US"/>
        </w:rPr>
      </w:pPr>
      <w:r w:rsidRPr="00F448EA">
        <w:rPr>
          <w:rFonts w:ascii="Times New Roman" w:hAnsi="Times New Roman"/>
          <w:b/>
          <w:bCs/>
          <w:i/>
          <w:iCs/>
          <w:noProof w:val="0"/>
          <w:color w:val="000000"/>
          <w:sz w:val="24"/>
          <w:szCs w:val="24"/>
          <w:lang w:val="en-US"/>
        </w:rPr>
        <w:t>Task 2. Read the passage again and answer the questions.</w:t>
      </w:r>
    </w:p>
    <w:p w:rsidR="00A12CCD" w:rsidRPr="00F448EA" w:rsidRDefault="00A12CCD" w:rsidP="00D34502">
      <w:pPr>
        <w:tabs>
          <w:tab w:val="left" w:pos="-360"/>
          <w:tab w:val="left" w:leader="underscore" w:pos="1008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1.</w:t>
      </w:r>
      <w:r w:rsidRPr="00F448EA">
        <w:rPr>
          <w:rFonts w:ascii="Times New Roman" w:hAnsi="Times New Roman"/>
          <w:bCs/>
          <w:noProof w:val="0"/>
          <w:color w:val="000000"/>
          <w:sz w:val="24"/>
          <w:szCs w:val="24"/>
          <w:lang w:val="en-US"/>
        </w:rPr>
        <w:tab/>
        <w:t>How long does it take to travel from Ha Noi to Ha Long Bay by bus?</w:t>
      </w:r>
    </w:p>
    <w:p w:rsidR="00A12CCD" w:rsidRPr="00F448EA" w:rsidRDefault="00A12CCD" w:rsidP="00D34502">
      <w:pPr>
        <w:tabs>
          <w:tab w:val="left" w:pos="-360"/>
          <w:tab w:val="left" w:leader="underscore" w:pos="1008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D34502">
      <w:pPr>
        <w:tabs>
          <w:tab w:val="left" w:pos="-360"/>
          <w:tab w:val="left" w:leader="underscore" w:pos="1008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2.</w:t>
      </w:r>
      <w:r w:rsidRPr="00F448EA">
        <w:rPr>
          <w:rFonts w:ascii="Times New Roman" w:hAnsi="Times New Roman"/>
          <w:bCs/>
          <w:noProof w:val="0"/>
          <w:color w:val="000000"/>
          <w:sz w:val="24"/>
          <w:szCs w:val="24"/>
          <w:lang w:val="en-US"/>
        </w:rPr>
        <w:tab/>
        <w:t>When was Ha Long Bay recognized by UNESCO as a World Heritage Site?</w:t>
      </w:r>
    </w:p>
    <w:p w:rsidR="00A12CCD" w:rsidRPr="00F448EA" w:rsidRDefault="00A12CCD" w:rsidP="00D34502">
      <w:pPr>
        <w:tabs>
          <w:tab w:val="left" w:pos="-360"/>
          <w:tab w:val="left" w:leader="underscore" w:pos="1008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D34502">
      <w:pPr>
        <w:tabs>
          <w:tab w:val="left" w:pos="-360"/>
          <w:tab w:val="left" w:leader="underscore" w:pos="1008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3.</w:t>
      </w:r>
      <w:r w:rsidRPr="00F448EA">
        <w:rPr>
          <w:rFonts w:ascii="Times New Roman" w:hAnsi="Times New Roman"/>
          <w:bCs/>
          <w:noProof w:val="0"/>
          <w:color w:val="000000"/>
          <w:sz w:val="24"/>
          <w:szCs w:val="24"/>
          <w:lang w:val="en-US"/>
        </w:rPr>
        <w:tab/>
        <w:t>What makes the islands in Ha Long Bay marvelous?</w:t>
      </w:r>
    </w:p>
    <w:p w:rsidR="00A12CCD" w:rsidRPr="00F448EA" w:rsidRDefault="00A12CCD" w:rsidP="00D34502">
      <w:pPr>
        <w:tabs>
          <w:tab w:val="left" w:pos="-360"/>
          <w:tab w:val="left" w:leader="underscore" w:pos="1008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D34502">
      <w:pPr>
        <w:tabs>
          <w:tab w:val="left" w:pos="-360"/>
          <w:tab w:val="left" w:leader="underscore" w:pos="1008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4.</w:t>
      </w:r>
      <w:r w:rsidRPr="00F448EA">
        <w:rPr>
          <w:rFonts w:ascii="Times New Roman" w:hAnsi="Times New Roman"/>
          <w:bCs/>
          <w:noProof w:val="0"/>
          <w:color w:val="000000"/>
          <w:sz w:val="24"/>
          <w:szCs w:val="24"/>
          <w:lang w:val="en-US"/>
        </w:rPr>
        <w:tab/>
        <w:t>According to the passage, is there the best time to visit Hu Long Bay? Why or why not?</w:t>
      </w:r>
    </w:p>
    <w:p w:rsidR="00A12CCD" w:rsidRPr="00F448EA" w:rsidRDefault="00A12CCD" w:rsidP="00D34502">
      <w:pPr>
        <w:tabs>
          <w:tab w:val="left" w:pos="-360"/>
          <w:tab w:val="left" w:leader="underscore" w:pos="1008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D34502">
      <w:pPr>
        <w:tabs>
          <w:tab w:val="left" w:pos="-360"/>
          <w:tab w:val="left" w:leader="underscore" w:pos="1008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5.</w:t>
      </w:r>
      <w:r w:rsidRPr="00F448EA">
        <w:rPr>
          <w:rFonts w:ascii="Times New Roman" w:hAnsi="Times New Roman"/>
          <w:bCs/>
          <w:noProof w:val="0"/>
          <w:color w:val="000000"/>
          <w:sz w:val="24"/>
          <w:szCs w:val="24"/>
          <w:lang w:val="en-US"/>
        </w:rPr>
        <w:tab/>
        <w:t>What are the things that you must do there?</w:t>
      </w:r>
    </w:p>
    <w:p w:rsidR="00A12CCD" w:rsidRPr="00F448EA" w:rsidRDefault="00A12CCD" w:rsidP="00D34502">
      <w:pPr>
        <w:tabs>
          <w:tab w:val="left" w:pos="-360"/>
          <w:tab w:val="left" w:leader="underscore" w:pos="1008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D34502">
      <w:pPr>
        <w:tabs>
          <w:tab w:val="left" w:pos="-360"/>
          <w:tab w:val="left" w:leader="underscore" w:pos="1008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6.</w:t>
      </w:r>
      <w:r w:rsidRPr="00F448EA">
        <w:rPr>
          <w:rFonts w:ascii="Times New Roman" w:hAnsi="Times New Roman"/>
          <w:bCs/>
          <w:noProof w:val="0"/>
          <w:color w:val="000000"/>
          <w:sz w:val="24"/>
          <w:szCs w:val="24"/>
          <w:lang w:val="en-US"/>
        </w:rPr>
        <w:tab/>
        <w:t>What impression do you get after a visit to Ha Long Bay?</w:t>
      </w:r>
    </w:p>
    <w:p w:rsidR="00A12CCD" w:rsidRPr="00F448EA" w:rsidRDefault="00A12CCD" w:rsidP="007765C9">
      <w:pPr>
        <w:tabs>
          <w:tab w:val="left" w:pos="-360"/>
          <w:tab w:val="left" w:leader="underscore" w:pos="10080"/>
        </w:tabs>
        <w:spacing w:after="40" w:line="48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34642A">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noProof w:val="0"/>
          <w:color w:val="000000"/>
          <w:sz w:val="24"/>
          <w:szCs w:val="24"/>
          <w:lang w:val="en-US"/>
        </w:rPr>
        <w:t>D.</w:t>
      </w:r>
      <w:r w:rsidRPr="00F448EA">
        <w:rPr>
          <w:rFonts w:ascii="Times New Roman" w:hAnsi="Times New Roman"/>
          <w:b/>
          <w:noProof w:val="0"/>
          <w:color w:val="000000"/>
          <w:sz w:val="24"/>
          <w:szCs w:val="24"/>
          <w:lang w:val="en-US"/>
        </w:rPr>
        <w:tab/>
        <w:t>SPEAKING</w:t>
      </w:r>
    </w:p>
    <w:p w:rsidR="00A12CCD" w:rsidRPr="00F448EA" w:rsidRDefault="00A12CCD" w:rsidP="0034642A">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bCs/>
          <w:noProof w:val="0"/>
          <w:color w:val="000000"/>
          <w:sz w:val="24"/>
          <w:szCs w:val="24"/>
          <w:lang w:val="en-US"/>
        </w:rPr>
        <w:t>I.</w:t>
      </w:r>
      <w:r w:rsidRPr="00F448EA">
        <w:rPr>
          <w:rFonts w:ascii="Times New Roman" w:hAnsi="Times New Roman"/>
          <w:b/>
          <w:bCs/>
          <w:noProof w:val="0"/>
          <w:color w:val="000000"/>
          <w:sz w:val="24"/>
          <w:szCs w:val="24"/>
          <w:lang w:val="en-US"/>
        </w:rPr>
        <w:tab/>
        <w:t>Complete the conversation about the restoration of Hue Citadel, using the responses (A-H) given.</w:t>
      </w:r>
    </w:p>
    <w:p w:rsidR="00A12CCD" w:rsidRPr="00F448EA" w:rsidRDefault="00A12CCD" w:rsidP="0034642A">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A.</w:t>
      </w:r>
      <w:r w:rsidRPr="00F448EA">
        <w:rPr>
          <w:rFonts w:ascii="Times New Roman" w:hAnsi="Times New Roman"/>
          <w:bCs/>
          <w:noProof w:val="0"/>
          <w:color w:val="000000"/>
          <w:sz w:val="24"/>
          <w:szCs w:val="24"/>
          <w:lang w:val="en-US"/>
        </w:rPr>
        <w:t>The government and local authorities have done many things since then.</w:t>
      </w:r>
    </w:p>
    <w:p w:rsidR="00A12CCD" w:rsidRPr="00F448EA" w:rsidRDefault="00A12CCD" w:rsidP="0034642A">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B.</w:t>
      </w:r>
      <w:r w:rsidRPr="00F448EA">
        <w:rPr>
          <w:rFonts w:ascii="Times New Roman" w:hAnsi="Times New Roman"/>
          <w:bCs/>
          <w:noProof w:val="0"/>
          <w:color w:val="000000"/>
          <w:sz w:val="24"/>
          <w:szCs w:val="24"/>
          <w:lang w:val="en-US"/>
        </w:rPr>
        <w:t>I think the most important thing is that it shows the special affection of international friends for Hue.</w:t>
      </w:r>
    </w:p>
    <w:p w:rsidR="00A12CCD" w:rsidRPr="00F448EA" w:rsidRDefault="00A12CCD" w:rsidP="0034642A">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C.</w:t>
      </w:r>
      <w:r w:rsidRPr="00F448EA">
        <w:rPr>
          <w:rFonts w:ascii="Times New Roman" w:hAnsi="Times New Roman"/>
          <w:bCs/>
          <w:noProof w:val="0"/>
          <w:color w:val="000000"/>
          <w:sz w:val="24"/>
          <w:szCs w:val="24"/>
          <w:lang w:val="en-US"/>
        </w:rPr>
        <w:t>The Forbidden City was damaged by American bombing in 1968.</w:t>
      </w:r>
    </w:p>
    <w:p w:rsidR="00A12CCD" w:rsidRPr="00F448EA" w:rsidRDefault="00A12CCD" w:rsidP="003668CE">
      <w:pPr>
        <w:tabs>
          <w:tab w:val="left" w:pos="-360"/>
        </w:tabs>
        <w:spacing w:after="40" w:line="240" w:lineRule="auto"/>
        <w:ind w:left="-90" w:right="-720" w:hanging="63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D.</w:t>
      </w:r>
      <w:r w:rsidRPr="00F448EA">
        <w:rPr>
          <w:rFonts w:ascii="Times New Roman" w:hAnsi="Times New Roman"/>
          <w:bCs/>
          <w:noProof w:val="0"/>
          <w:color w:val="000000"/>
          <w:sz w:val="24"/>
          <w:szCs w:val="24"/>
          <w:lang w:val="en-US"/>
        </w:rPr>
        <w:t>An altar was built to honour Kazik, a famous Polish architect who died in 1997 while helping restore the Inner City.</w:t>
      </w:r>
    </w:p>
    <w:p w:rsidR="00A12CCD" w:rsidRPr="00F448EA" w:rsidRDefault="00A12CCD" w:rsidP="003668CE">
      <w:pPr>
        <w:tabs>
          <w:tab w:val="left" w:pos="-360"/>
        </w:tabs>
        <w:spacing w:after="40" w:line="240" w:lineRule="auto"/>
        <w:ind w:left="-90" w:right="-720" w:hanging="63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F.</w:t>
      </w:r>
      <w:r w:rsidRPr="00F448EA">
        <w:rPr>
          <w:rFonts w:ascii="Times New Roman" w:hAnsi="Times New Roman"/>
          <w:bCs/>
          <w:noProof w:val="0"/>
          <w:color w:val="000000"/>
          <w:sz w:val="24"/>
          <w:szCs w:val="24"/>
          <w:lang w:val="en-US"/>
        </w:rPr>
        <w:t xml:space="preserve"> Hue suffers from natural disasters and floods.</w:t>
      </w:r>
    </w:p>
    <w:p w:rsidR="00A12CCD" w:rsidRPr="00F448EA" w:rsidRDefault="00A12CCD" w:rsidP="0034642A">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F.</w:t>
      </w:r>
      <w:r w:rsidRPr="00F448EA">
        <w:rPr>
          <w:rFonts w:ascii="Times New Roman" w:hAnsi="Times New Roman"/>
          <w:bCs/>
          <w:noProof w:val="0"/>
          <w:color w:val="000000"/>
          <w:sz w:val="24"/>
          <w:szCs w:val="24"/>
          <w:lang w:val="en-US"/>
        </w:rPr>
        <w:t>Many countries such as Poland, Germany and Japan have also sent experts to assist Hue.</w:t>
      </w:r>
    </w:p>
    <w:p w:rsidR="00A12CCD" w:rsidRPr="00F448EA" w:rsidRDefault="00A12CCD" w:rsidP="0034642A">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G.</w:t>
      </w:r>
      <w:r w:rsidRPr="00F448EA">
        <w:rPr>
          <w:rFonts w:ascii="Times New Roman" w:hAnsi="Times New Roman"/>
          <w:bCs/>
          <w:noProof w:val="0"/>
          <w:color w:val="000000"/>
          <w:sz w:val="24"/>
          <w:szCs w:val="24"/>
          <w:lang w:val="en-US"/>
        </w:rPr>
        <w:t>In the terrible flood in 1999, the entire imperial city of Hue was suddenly submerged under water.</w:t>
      </w:r>
    </w:p>
    <w:p w:rsidR="00A12CCD" w:rsidRPr="00F448EA" w:rsidRDefault="00A12CCD" w:rsidP="000674A5">
      <w:pPr>
        <w:tabs>
          <w:tab w:val="left" w:pos="-360"/>
        </w:tabs>
        <w:spacing w:after="40"/>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H.</w:t>
      </w:r>
      <w:r w:rsidRPr="00F448EA">
        <w:rPr>
          <w:rFonts w:ascii="Times New Roman" w:hAnsi="Times New Roman"/>
          <w:bCs/>
          <w:noProof w:val="0"/>
          <w:color w:val="000000"/>
          <w:sz w:val="24"/>
          <w:szCs w:val="24"/>
          <w:lang w:val="en-US"/>
        </w:rPr>
        <w:t xml:space="preserve"> UNESCO and America sponsored several projects, and the Lao Government supplied wood.</w:t>
      </w:r>
    </w:p>
    <w:p w:rsidR="00A12CCD" w:rsidRPr="00F448EA" w:rsidRDefault="00A12CCD" w:rsidP="000674A5">
      <w:pPr>
        <w:tabs>
          <w:tab w:val="left" w:pos="0"/>
          <w:tab w:val="left" w:leader="underscore" w:pos="10080"/>
        </w:tabs>
        <w:spacing w:after="40" w:line="240" w:lineRule="auto"/>
        <w:ind w:right="-720" w:hanging="720"/>
        <w:jc w:val="both"/>
        <w:rPr>
          <w:rFonts w:ascii="Times New Roman" w:hAnsi="Times New Roman"/>
          <w:noProof w:val="0"/>
          <w:sz w:val="24"/>
          <w:szCs w:val="24"/>
          <w:lang w:val="en-US"/>
        </w:rPr>
      </w:pPr>
      <w:r w:rsidRPr="00F448EA">
        <w:rPr>
          <w:rFonts w:ascii="Times New Roman" w:hAnsi="Times New Roman"/>
          <w:b/>
          <w:bCs/>
          <w:i/>
          <w:iCs/>
          <w:noProof w:val="0"/>
          <w:color w:val="000000"/>
          <w:sz w:val="24"/>
          <w:szCs w:val="24"/>
          <w:lang w:val="en-US"/>
        </w:rPr>
        <w:t>Nick:</w:t>
      </w:r>
      <w:r w:rsidRPr="00F448EA">
        <w:rPr>
          <w:rFonts w:ascii="Times New Roman" w:hAnsi="Times New Roman"/>
          <w:b/>
          <w:bCs/>
          <w:i/>
          <w:noProof w:val="0"/>
          <w:color w:val="000000"/>
          <w:sz w:val="24"/>
          <w:szCs w:val="24"/>
          <w:lang w:val="en-US"/>
        </w:rPr>
        <w:tab/>
      </w:r>
      <w:r w:rsidRPr="00F448EA">
        <w:rPr>
          <w:rFonts w:ascii="Times New Roman" w:hAnsi="Times New Roman"/>
          <w:bCs/>
          <w:noProof w:val="0"/>
          <w:color w:val="000000"/>
          <w:sz w:val="24"/>
          <w:szCs w:val="24"/>
          <w:lang w:val="en-US"/>
        </w:rPr>
        <w:t>My family and I have been to Hue twice. Its monuments are so splendid. I think they are very durable.</w:t>
      </w:r>
    </w:p>
    <w:p w:rsidR="00A12CCD" w:rsidRPr="00F448EA" w:rsidRDefault="00A12CCD" w:rsidP="000674A5">
      <w:pPr>
        <w:tabs>
          <w:tab w:val="left" w:pos="0"/>
          <w:tab w:val="left" w:leader="underscore" w:pos="10080"/>
        </w:tabs>
        <w:spacing w:after="40" w:line="240" w:lineRule="auto"/>
        <w:ind w:right="-720" w:hanging="720"/>
        <w:jc w:val="both"/>
        <w:rPr>
          <w:rFonts w:ascii="Times New Roman" w:hAnsi="Times New Roman"/>
          <w:noProof w:val="0"/>
          <w:sz w:val="24"/>
          <w:szCs w:val="24"/>
          <w:lang w:val="en-US"/>
        </w:rPr>
      </w:pPr>
      <w:r w:rsidRPr="00F448EA">
        <w:rPr>
          <w:rFonts w:ascii="Times New Roman" w:hAnsi="Times New Roman"/>
          <w:b/>
          <w:bCs/>
          <w:i/>
          <w:iCs/>
          <w:noProof w:val="0"/>
          <w:color w:val="000000"/>
          <w:sz w:val="24"/>
          <w:szCs w:val="24"/>
          <w:lang w:val="en-US"/>
        </w:rPr>
        <w:t>Mi:</w:t>
      </w:r>
      <w:r w:rsidRPr="00F448EA">
        <w:rPr>
          <w:rFonts w:ascii="Times New Roman" w:hAnsi="Times New Roman"/>
          <w:bCs/>
          <w:noProof w:val="0"/>
          <w:color w:val="000000"/>
          <w:sz w:val="24"/>
          <w:szCs w:val="24"/>
          <w:lang w:val="en-US"/>
        </w:rPr>
        <w:tab/>
        <w:t>It is thanks to the work of restoration. (1)</w:t>
      </w:r>
      <w:r w:rsidRPr="00F448EA">
        <w:rPr>
          <w:rFonts w:ascii="Times New Roman" w:hAnsi="Times New Roman"/>
          <w:bCs/>
          <w:noProof w:val="0"/>
          <w:color w:val="000000"/>
          <w:sz w:val="24"/>
          <w:szCs w:val="24"/>
          <w:lang w:val="en-US"/>
        </w:rPr>
        <w:tab/>
      </w:r>
    </w:p>
    <w:p w:rsidR="00A12CCD" w:rsidRPr="00F448EA" w:rsidRDefault="00A12CCD" w:rsidP="000674A5">
      <w:pPr>
        <w:tabs>
          <w:tab w:val="left" w:pos="0"/>
          <w:tab w:val="left" w:leader="underscore" w:pos="10080"/>
        </w:tabs>
        <w:spacing w:after="40" w:line="240" w:lineRule="auto"/>
        <w:ind w:right="-720" w:hanging="720"/>
        <w:jc w:val="both"/>
        <w:rPr>
          <w:rFonts w:ascii="Times New Roman" w:hAnsi="Times New Roman"/>
          <w:noProof w:val="0"/>
          <w:sz w:val="24"/>
          <w:szCs w:val="24"/>
          <w:lang w:val="en-US"/>
        </w:rPr>
      </w:pPr>
      <w:r w:rsidRPr="00F448EA">
        <w:rPr>
          <w:rFonts w:ascii="Times New Roman" w:hAnsi="Times New Roman"/>
          <w:b/>
          <w:bCs/>
          <w:i/>
          <w:iCs/>
          <w:noProof w:val="0"/>
          <w:color w:val="000000"/>
          <w:sz w:val="24"/>
          <w:szCs w:val="24"/>
          <w:lang w:val="en-US"/>
        </w:rPr>
        <w:t>Nick:</w:t>
      </w:r>
      <w:r w:rsidRPr="00F448EA">
        <w:rPr>
          <w:rFonts w:ascii="Times New Roman" w:hAnsi="Times New Roman"/>
          <w:bCs/>
          <w:noProof w:val="0"/>
          <w:color w:val="000000"/>
          <w:sz w:val="24"/>
          <w:szCs w:val="24"/>
          <w:lang w:val="en-US"/>
        </w:rPr>
        <w:tab/>
        <w:t>Really? The rain in Hue was so long.</w:t>
      </w:r>
    </w:p>
    <w:p w:rsidR="00A12CCD" w:rsidRPr="00F448EA" w:rsidRDefault="00A12CCD" w:rsidP="000674A5">
      <w:pPr>
        <w:tabs>
          <w:tab w:val="left" w:pos="0"/>
          <w:tab w:val="left" w:leader="underscore" w:pos="10080"/>
        </w:tabs>
        <w:spacing w:after="40" w:line="240" w:lineRule="auto"/>
        <w:ind w:right="-720" w:hanging="720"/>
        <w:jc w:val="both"/>
        <w:rPr>
          <w:rFonts w:ascii="Times New Roman" w:hAnsi="Times New Roman"/>
          <w:noProof w:val="0"/>
          <w:sz w:val="24"/>
          <w:szCs w:val="24"/>
          <w:lang w:val="en-US"/>
        </w:rPr>
      </w:pPr>
      <w:r w:rsidRPr="00F448EA">
        <w:rPr>
          <w:rFonts w:ascii="Times New Roman" w:hAnsi="Times New Roman"/>
          <w:b/>
          <w:bCs/>
          <w:i/>
          <w:iCs/>
          <w:noProof w:val="0"/>
          <w:color w:val="000000"/>
          <w:sz w:val="24"/>
          <w:szCs w:val="24"/>
          <w:lang w:val="en-US"/>
        </w:rPr>
        <w:t>Mi:</w:t>
      </w:r>
      <w:r w:rsidRPr="00F448EA">
        <w:rPr>
          <w:rFonts w:ascii="Times New Roman" w:hAnsi="Times New Roman"/>
          <w:bCs/>
          <w:noProof w:val="0"/>
          <w:color w:val="000000"/>
          <w:sz w:val="24"/>
          <w:szCs w:val="24"/>
          <w:lang w:val="en-US"/>
        </w:rPr>
        <w:tab/>
        <w:t>(2)</w:t>
      </w:r>
      <w:r w:rsidRPr="00F448EA">
        <w:rPr>
          <w:rFonts w:ascii="Times New Roman" w:hAnsi="Times New Roman"/>
          <w:bCs/>
          <w:noProof w:val="0"/>
          <w:color w:val="000000"/>
          <w:sz w:val="24"/>
          <w:szCs w:val="24"/>
          <w:lang w:val="en-US"/>
        </w:rPr>
        <w:tab/>
      </w:r>
    </w:p>
    <w:p w:rsidR="00A12CCD" w:rsidRPr="00F448EA" w:rsidRDefault="00A12CCD" w:rsidP="000674A5">
      <w:pPr>
        <w:tabs>
          <w:tab w:val="left" w:pos="0"/>
          <w:tab w:val="left" w:leader="underscore" w:pos="10080"/>
        </w:tabs>
        <w:spacing w:after="40" w:line="240" w:lineRule="auto"/>
        <w:ind w:right="-720" w:hanging="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ab/>
        <w:t>In 1985, a big storm damagedmany royal architectural works, making the area look like a battlefield.</w:t>
      </w:r>
    </w:p>
    <w:p w:rsidR="00A12CCD" w:rsidRPr="00F448EA" w:rsidRDefault="00A12CCD" w:rsidP="000674A5">
      <w:pPr>
        <w:tabs>
          <w:tab w:val="left" w:pos="0"/>
          <w:tab w:val="left" w:leader="underscore" w:pos="10080"/>
        </w:tabs>
        <w:spacing w:after="40" w:line="240" w:lineRule="auto"/>
        <w:ind w:right="-720" w:hanging="720"/>
        <w:jc w:val="both"/>
        <w:rPr>
          <w:rFonts w:ascii="Times New Roman" w:hAnsi="Times New Roman"/>
          <w:noProof w:val="0"/>
          <w:sz w:val="24"/>
          <w:szCs w:val="24"/>
          <w:lang w:val="en-US"/>
        </w:rPr>
      </w:pPr>
      <w:r w:rsidRPr="00F448EA">
        <w:rPr>
          <w:rFonts w:ascii="Times New Roman" w:hAnsi="Times New Roman"/>
          <w:b/>
          <w:bCs/>
          <w:i/>
          <w:iCs/>
          <w:noProof w:val="0"/>
          <w:color w:val="000000"/>
          <w:sz w:val="24"/>
          <w:szCs w:val="24"/>
          <w:lang w:val="en-US"/>
        </w:rPr>
        <w:t>Nick:</w:t>
      </w:r>
      <w:r w:rsidRPr="00F448EA">
        <w:rPr>
          <w:rFonts w:ascii="Times New Roman" w:hAnsi="Times New Roman"/>
          <w:b/>
          <w:bCs/>
          <w:i/>
          <w:noProof w:val="0"/>
          <w:color w:val="000000"/>
          <w:sz w:val="24"/>
          <w:szCs w:val="24"/>
          <w:lang w:val="en-US"/>
        </w:rPr>
        <w:tab/>
      </w:r>
      <w:r w:rsidRPr="00F448EA">
        <w:rPr>
          <w:rFonts w:ascii="Times New Roman" w:hAnsi="Times New Roman"/>
          <w:bCs/>
          <w:noProof w:val="0"/>
          <w:color w:val="000000"/>
          <w:sz w:val="24"/>
          <w:szCs w:val="24"/>
          <w:lang w:val="en-US"/>
        </w:rPr>
        <w:t>How about the damage during the war?</w:t>
      </w:r>
    </w:p>
    <w:p w:rsidR="00A12CCD" w:rsidRPr="00F448EA" w:rsidRDefault="00A12CCD" w:rsidP="000674A5">
      <w:pPr>
        <w:tabs>
          <w:tab w:val="left" w:pos="0"/>
          <w:tab w:val="left" w:leader="underscore" w:pos="10080"/>
        </w:tabs>
        <w:spacing w:after="40" w:line="240" w:lineRule="auto"/>
        <w:ind w:right="-720" w:hanging="720"/>
        <w:jc w:val="both"/>
        <w:rPr>
          <w:rFonts w:ascii="Times New Roman" w:hAnsi="Times New Roman"/>
          <w:noProof w:val="0"/>
          <w:sz w:val="24"/>
          <w:szCs w:val="24"/>
          <w:lang w:val="en-US"/>
        </w:rPr>
      </w:pPr>
      <w:r w:rsidRPr="00F448EA">
        <w:rPr>
          <w:rFonts w:ascii="Times New Roman" w:hAnsi="Times New Roman"/>
          <w:b/>
          <w:bCs/>
          <w:i/>
          <w:iCs/>
          <w:noProof w:val="0"/>
          <w:color w:val="000000"/>
          <w:sz w:val="24"/>
          <w:szCs w:val="24"/>
          <w:lang w:val="en-US"/>
        </w:rPr>
        <w:t>Mi:</w:t>
      </w:r>
      <w:r w:rsidRPr="00F448EA">
        <w:rPr>
          <w:rFonts w:ascii="Times New Roman" w:hAnsi="Times New Roman"/>
          <w:bCs/>
          <w:noProof w:val="0"/>
          <w:color w:val="000000"/>
          <w:sz w:val="24"/>
          <w:szCs w:val="24"/>
          <w:lang w:val="en-US"/>
        </w:rPr>
        <w:tab/>
        <w:t>(3)</w:t>
      </w:r>
      <w:r w:rsidRPr="00F448EA">
        <w:rPr>
          <w:rFonts w:ascii="Times New Roman" w:hAnsi="Times New Roman"/>
          <w:bCs/>
          <w:noProof w:val="0"/>
          <w:color w:val="000000"/>
          <w:sz w:val="24"/>
          <w:szCs w:val="24"/>
          <w:lang w:val="en-US"/>
        </w:rPr>
        <w:tab/>
      </w:r>
    </w:p>
    <w:p w:rsidR="00A12CCD" w:rsidRPr="00F448EA" w:rsidRDefault="00A12CCD" w:rsidP="000674A5">
      <w:pPr>
        <w:tabs>
          <w:tab w:val="left" w:pos="0"/>
          <w:tab w:val="left" w:leader="underscore" w:pos="10080"/>
        </w:tabs>
        <w:spacing w:after="40" w:line="240" w:lineRule="auto"/>
        <w:ind w:right="-720" w:hanging="720"/>
        <w:jc w:val="both"/>
        <w:rPr>
          <w:rFonts w:ascii="Times New Roman" w:hAnsi="Times New Roman"/>
          <w:noProof w:val="0"/>
          <w:sz w:val="24"/>
          <w:szCs w:val="24"/>
          <w:lang w:val="en-US"/>
        </w:rPr>
      </w:pPr>
      <w:r w:rsidRPr="00F448EA">
        <w:rPr>
          <w:rFonts w:ascii="Times New Roman" w:hAnsi="Times New Roman"/>
          <w:b/>
          <w:bCs/>
          <w:i/>
          <w:iCs/>
          <w:noProof w:val="0"/>
          <w:color w:val="000000"/>
          <w:sz w:val="24"/>
          <w:szCs w:val="24"/>
          <w:lang w:val="en-US"/>
        </w:rPr>
        <w:lastRenderedPageBreak/>
        <w:t>Nick:</w:t>
      </w:r>
      <w:r w:rsidRPr="00F448EA">
        <w:rPr>
          <w:rFonts w:ascii="Times New Roman" w:hAnsi="Times New Roman"/>
          <w:b/>
          <w:bCs/>
          <w:i/>
          <w:noProof w:val="0"/>
          <w:color w:val="000000"/>
          <w:sz w:val="24"/>
          <w:szCs w:val="24"/>
          <w:lang w:val="en-US"/>
        </w:rPr>
        <w:tab/>
      </w:r>
      <w:r w:rsidRPr="00F448EA">
        <w:rPr>
          <w:rFonts w:ascii="Times New Roman" w:hAnsi="Times New Roman"/>
          <w:bCs/>
          <w:noProof w:val="0"/>
          <w:color w:val="000000"/>
          <w:sz w:val="24"/>
          <w:szCs w:val="24"/>
          <w:lang w:val="en-US"/>
        </w:rPr>
        <w:t>It was recognized as a World Cultural Heritage Site in 1993, and I think people have paid more attention to restoring it.</w:t>
      </w:r>
    </w:p>
    <w:p w:rsidR="00A12CCD" w:rsidRPr="00F448EA" w:rsidRDefault="00A12CCD" w:rsidP="000674A5">
      <w:pPr>
        <w:tabs>
          <w:tab w:val="left" w:pos="0"/>
          <w:tab w:val="left" w:leader="underscore" w:pos="10080"/>
        </w:tabs>
        <w:spacing w:after="40" w:line="240" w:lineRule="auto"/>
        <w:ind w:right="-720" w:hanging="720"/>
        <w:jc w:val="both"/>
        <w:rPr>
          <w:rFonts w:ascii="Times New Roman" w:hAnsi="Times New Roman"/>
          <w:noProof w:val="0"/>
          <w:sz w:val="24"/>
          <w:szCs w:val="24"/>
          <w:lang w:val="en-US"/>
        </w:rPr>
      </w:pPr>
      <w:r w:rsidRPr="00F448EA">
        <w:rPr>
          <w:rFonts w:ascii="Times New Roman" w:hAnsi="Times New Roman"/>
          <w:b/>
          <w:bCs/>
          <w:i/>
          <w:iCs/>
          <w:noProof w:val="0"/>
          <w:color w:val="000000"/>
          <w:sz w:val="24"/>
          <w:szCs w:val="24"/>
          <w:lang w:val="en-US"/>
        </w:rPr>
        <w:t>Mi:</w:t>
      </w:r>
      <w:r w:rsidRPr="00F448EA">
        <w:rPr>
          <w:rFonts w:ascii="Times New Roman" w:hAnsi="Times New Roman"/>
          <w:bCs/>
          <w:noProof w:val="0"/>
          <w:color w:val="000000"/>
          <w:sz w:val="24"/>
          <w:szCs w:val="24"/>
          <w:lang w:val="en-US"/>
        </w:rPr>
        <w:tab/>
        <w:t>That’s right. (4)</w:t>
      </w:r>
      <w:r w:rsidRPr="00F448EA">
        <w:rPr>
          <w:rFonts w:ascii="Times New Roman" w:hAnsi="Times New Roman"/>
          <w:bCs/>
          <w:noProof w:val="0"/>
          <w:color w:val="000000"/>
          <w:sz w:val="24"/>
          <w:szCs w:val="24"/>
          <w:lang w:val="en-US"/>
        </w:rPr>
        <w:tab/>
      </w:r>
    </w:p>
    <w:p w:rsidR="00A12CCD" w:rsidRPr="00F448EA" w:rsidRDefault="00A12CCD" w:rsidP="000674A5">
      <w:pPr>
        <w:tabs>
          <w:tab w:val="left" w:pos="0"/>
          <w:tab w:val="left" w:leader="underscore" w:pos="10080"/>
        </w:tabs>
        <w:spacing w:after="40" w:line="240" w:lineRule="auto"/>
        <w:ind w:right="-720" w:hanging="720"/>
        <w:jc w:val="both"/>
        <w:rPr>
          <w:rFonts w:ascii="Times New Roman" w:hAnsi="Times New Roman"/>
          <w:noProof w:val="0"/>
          <w:sz w:val="24"/>
          <w:szCs w:val="24"/>
          <w:lang w:val="en-US"/>
        </w:rPr>
      </w:pPr>
      <w:r w:rsidRPr="00F448EA">
        <w:rPr>
          <w:rFonts w:ascii="Times New Roman" w:hAnsi="Times New Roman"/>
          <w:b/>
          <w:bCs/>
          <w:i/>
          <w:iCs/>
          <w:noProof w:val="0"/>
          <w:color w:val="000000"/>
          <w:sz w:val="24"/>
          <w:szCs w:val="24"/>
          <w:lang w:val="en-US"/>
        </w:rPr>
        <w:t>Nick:</w:t>
      </w:r>
      <w:r w:rsidRPr="00F448EA">
        <w:rPr>
          <w:rFonts w:ascii="Times New Roman" w:hAnsi="Times New Roman"/>
          <w:bCs/>
          <w:noProof w:val="0"/>
          <w:color w:val="000000"/>
          <w:sz w:val="24"/>
          <w:szCs w:val="24"/>
          <w:lang w:val="en-US"/>
        </w:rPr>
        <w:tab/>
        <w:t>I think the work of restoration needs a lot of money.</w:t>
      </w:r>
    </w:p>
    <w:p w:rsidR="00A12CCD" w:rsidRPr="00F448EA" w:rsidRDefault="00A12CCD" w:rsidP="000674A5">
      <w:pPr>
        <w:tabs>
          <w:tab w:val="left" w:pos="0"/>
          <w:tab w:val="left" w:leader="underscore" w:pos="10080"/>
        </w:tabs>
        <w:spacing w:after="40" w:line="240" w:lineRule="auto"/>
        <w:ind w:right="-720" w:hanging="720"/>
        <w:jc w:val="both"/>
        <w:rPr>
          <w:rFonts w:ascii="Times New Roman" w:hAnsi="Times New Roman"/>
          <w:bCs/>
          <w:noProof w:val="0"/>
          <w:color w:val="000000"/>
          <w:sz w:val="24"/>
          <w:szCs w:val="24"/>
          <w:lang w:val="en-US"/>
        </w:rPr>
      </w:pPr>
      <w:r w:rsidRPr="00F448EA">
        <w:rPr>
          <w:rFonts w:ascii="Times New Roman" w:hAnsi="Times New Roman"/>
          <w:b/>
          <w:bCs/>
          <w:i/>
          <w:iCs/>
          <w:noProof w:val="0"/>
          <w:color w:val="000000"/>
          <w:sz w:val="24"/>
          <w:szCs w:val="24"/>
          <w:lang w:val="en-US"/>
        </w:rPr>
        <w:t>Mi:</w:t>
      </w:r>
      <w:r w:rsidRPr="00F448EA">
        <w:rPr>
          <w:rFonts w:ascii="Times New Roman" w:hAnsi="Times New Roman"/>
          <w:bCs/>
          <w:noProof w:val="0"/>
          <w:color w:val="000000"/>
          <w:sz w:val="24"/>
          <w:szCs w:val="24"/>
          <w:lang w:val="en-US"/>
        </w:rPr>
        <w:tab/>
        <w:t>We got a lot of help from other countries and international organizations. (5 )</w:t>
      </w:r>
      <w:r w:rsidRPr="00F448EA">
        <w:rPr>
          <w:rFonts w:ascii="Times New Roman" w:hAnsi="Times New Roman"/>
          <w:bCs/>
          <w:noProof w:val="0"/>
          <w:color w:val="000000"/>
          <w:sz w:val="24"/>
          <w:szCs w:val="24"/>
          <w:lang w:val="en-US"/>
        </w:rPr>
        <w:tab/>
      </w:r>
    </w:p>
    <w:p w:rsidR="00A12CCD" w:rsidRPr="00F448EA" w:rsidRDefault="00A12CCD" w:rsidP="000674A5">
      <w:pPr>
        <w:tabs>
          <w:tab w:val="left" w:pos="0"/>
          <w:tab w:val="left" w:leader="underscore" w:pos="10080"/>
        </w:tabs>
        <w:spacing w:after="40" w:line="240" w:lineRule="auto"/>
        <w:ind w:right="-720" w:hanging="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0674A5">
      <w:pPr>
        <w:tabs>
          <w:tab w:val="left" w:pos="0"/>
          <w:tab w:val="left" w:leader="underscore" w:pos="10080"/>
        </w:tabs>
        <w:spacing w:after="40" w:line="240" w:lineRule="auto"/>
        <w:ind w:right="-720" w:hanging="720"/>
        <w:jc w:val="both"/>
        <w:rPr>
          <w:rFonts w:ascii="Times New Roman" w:hAnsi="Times New Roman"/>
          <w:noProof w:val="0"/>
          <w:sz w:val="24"/>
          <w:szCs w:val="24"/>
          <w:lang w:val="en-US"/>
        </w:rPr>
      </w:pPr>
      <w:r w:rsidRPr="00F448EA">
        <w:rPr>
          <w:rFonts w:ascii="Times New Roman" w:hAnsi="Times New Roman"/>
          <w:b/>
          <w:bCs/>
          <w:i/>
          <w:iCs/>
          <w:noProof w:val="0"/>
          <w:color w:val="000000"/>
          <w:sz w:val="24"/>
          <w:szCs w:val="24"/>
          <w:lang w:val="en-US"/>
        </w:rPr>
        <w:t>Nick:</w:t>
      </w:r>
      <w:r w:rsidRPr="00F448EA">
        <w:rPr>
          <w:rFonts w:ascii="Times New Roman" w:hAnsi="Times New Roman"/>
          <w:bCs/>
          <w:noProof w:val="0"/>
          <w:color w:val="000000"/>
          <w:sz w:val="24"/>
          <w:szCs w:val="24"/>
          <w:lang w:val="en-US"/>
        </w:rPr>
        <w:tab/>
        <w:t>Good news. And how about the technology of restoration?</w:t>
      </w:r>
    </w:p>
    <w:p w:rsidR="00A12CCD" w:rsidRPr="00F448EA" w:rsidRDefault="00A12CCD" w:rsidP="000674A5">
      <w:pPr>
        <w:tabs>
          <w:tab w:val="left" w:pos="0"/>
          <w:tab w:val="left" w:leader="underscore" w:pos="10080"/>
        </w:tabs>
        <w:spacing w:after="40" w:line="240" w:lineRule="auto"/>
        <w:ind w:right="-720" w:hanging="720"/>
        <w:jc w:val="both"/>
        <w:rPr>
          <w:rFonts w:ascii="Times New Roman" w:hAnsi="Times New Roman"/>
          <w:noProof w:val="0"/>
          <w:sz w:val="24"/>
          <w:szCs w:val="24"/>
          <w:lang w:val="en-US"/>
        </w:rPr>
      </w:pPr>
      <w:r w:rsidRPr="00F448EA">
        <w:rPr>
          <w:rFonts w:ascii="Times New Roman" w:hAnsi="Times New Roman"/>
          <w:b/>
          <w:bCs/>
          <w:i/>
          <w:iCs/>
          <w:noProof w:val="0"/>
          <w:color w:val="000000"/>
          <w:sz w:val="24"/>
          <w:szCs w:val="24"/>
          <w:lang w:val="en-US"/>
        </w:rPr>
        <w:t>Mi:</w:t>
      </w:r>
      <w:r w:rsidRPr="00F448EA">
        <w:rPr>
          <w:rFonts w:ascii="Times New Roman" w:hAnsi="Times New Roman"/>
          <w:bCs/>
          <w:noProof w:val="0"/>
          <w:color w:val="000000"/>
          <w:sz w:val="24"/>
          <w:szCs w:val="24"/>
          <w:lang w:val="en-US"/>
        </w:rPr>
        <w:tab/>
        <w:t>We applied the modern technology of restoration from Japan. (6)</w:t>
      </w:r>
      <w:r w:rsidRPr="00F448EA">
        <w:rPr>
          <w:rFonts w:ascii="Times New Roman" w:hAnsi="Times New Roman"/>
          <w:bCs/>
          <w:noProof w:val="0"/>
          <w:color w:val="000000"/>
          <w:sz w:val="24"/>
          <w:szCs w:val="24"/>
          <w:lang w:val="en-US"/>
        </w:rPr>
        <w:tab/>
      </w:r>
    </w:p>
    <w:p w:rsidR="00A12CCD" w:rsidRPr="00F448EA" w:rsidRDefault="00A12CCD" w:rsidP="000674A5">
      <w:pPr>
        <w:tabs>
          <w:tab w:val="left" w:pos="0"/>
          <w:tab w:val="left" w:leader="underscore" w:pos="10080"/>
        </w:tabs>
        <w:spacing w:after="40" w:line="240" w:lineRule="auto"/>
        <w:ind w:right="-720" w:hanging="720"/>
        <w:jc w:val="both"/>
        <w:rPr>
          <w:rFonts w:ascii="Times New Roman" w:hAnsi="Times New Roman"/>
          <w:noProof w:val="0"/>
          <w:sz w:val="24"/>
          <w:szCs w:val="24"/>
          <w:lang w:val="en-US"/>
        </w:rPr>
      </w:pPr>
      <w:r w:rsidRPr="00F448EA">
        <w:rPr>
          <w:rFonts w:ascii="Times New Roman" w:hAnsi="Times New Roman"/>
          <w:b/>
          <w:bCs/>
          <w:i/>
          <w:iCs/>
          <w:noProof w:val="0"/>
          <w:color w:val="000000"/>
          <w:sz w:val="24"/>
          <w:szCs w:val="24"/>
          <w:lang w:val="en-US"/>
        </w:rPr>
        <w:t>Nick:</w:t>
      </w:r>
      <w:r w:rsidRPr="00F448EA">
        <w:rPr>
          <w:rFonts w:ascii="Times New Roman" w:hAnsi="Times New Roman"/>
          <w:b/>
          <w:bCs/>
          <w:i/>
          <w:noProof w:val="0"/>
          <w:color w:val="000000"/>
          <w:sz w:val="24"/>
          <w:szCs w:val="24"/>
          <w:lang w:val="en-US"/>
        </w:rPr>
        <w:tab/>
      </w:r>
      <w:r w:rsidRPr="00F448EA">
        <w:rPr>
          <w:rFonts w:ascii="Times New Roman" w:hAnsi="Times New Roman"/>
          <w:bCs/>
          <w:noProof w:val="0"/>
          <w:color w:val="000000"/>
          <w:sz w:val="24"/>
          <w:szCs w:val="24"/>
          <w:lang w:val="en-US"/>
        </w:rPr>
        <w:t>I see. Japan is a country experienced in the restoration of ancient architectural works, especially the wooden ones.</w:t>
      </w:r>
    </w:p>
    <w:p w:rsidR="00A12CCD" w:rsidRPr="00F448EA" w:rsidRDefault="00A12CCD" w:rsidP="000674A5">
      <w:pPr>
        <w:tabs>
          <w:tab w:val="left" w:pos="0"/>
          <w:tab w:val="left" w:leader="underscore" w:pos="10080"/>
        </w:tabs>
        <w:spacing w:after="40" w:line="240" w:lineRule="auto"/>
        <w:ind w:right="-720" w:hanging="720"/>
        <w:jc w:val="both"/>
        <w:rPr>
          <w:rFonts w:ascii="Times New Roman" w:hAnsi="Times New Roman"/>
          <w:noProof w:val="0"/>
          <w:sz w:val="24"/>
          <w:szCs w:val="24"/>
          <w:lang w:val="en-US"/>
        </w:rPr>
      </w:pPr>
      <w:r w:rsidRPr="00F448EA">
        <w:rPr>
          <w:rFonts w:ascii="Times New Roman" w:hAnsi="Times New Roman"/>
          <w:b/>
          <w:bCs/>
          <w:i/>
          <w:iCs/>
          <w:noProof w:val="0"/>
          <w:color w:val="000000"/>
          <w:sz w:val="24"/>
          <w:szCs w:val="24"/>
          <w:lang w:val="en-US"/>
        </w:rPr>
        <w:t>Mi:</w:t>
      </w:r>
      <w:r w:rsidRPr="00F448EA">
        <w:rPr>
          <w:rFonts w:ascii="Times New Roman" w:hAnsi="Times New Roman"/>
          <w:bCs/>
          <w:noProof w:val="0"/>
          <w:color w:val="000000"/>
          <w:sz w:val="24"/>
          <w:szCs w:val="24"/>
          <w:lang w:val="en-US"/>
        </w:rPr>
        <w:tab/>
        <w:t>(7)</w:t>
      </w:r>
      <w:r w:rsidRPr="00F448EA">
        <w:rPr>
          <w:rFonts w:ascii="Times New Roman" w:hAnsi="Times New Roman"/>
          <w:bCs/>
          <w:noProof w:val="0"/>
          <w:color w:val="000000"/>
          <w:sz w:val="24"/>
          <w:szCs w:val="24"/>
          <w:lang w:val="en-US"/>
        </w:rPr>
        <w:tab/>
      </w:r>
    </w:p>
    <w:p w:rsidR="00A12CCD" w:rsidRPr="00F448EA" w:rsidRDefault="00A12CCD" w:rsidP="000674A5">
      <w:pPr>
        <w:tabs>
          <w:tab w:val="left" w:pos="0"/>
          <w:tab w:val="left" w:leader="underscore" w:pos="10080"/>
        </w:tabs>
        <w:spacing w:after="40" w:line="240" w:lineRule="auto"/>
        <w:ind w:right="-720" w:hanging="720"/>
        <w:jc w:val="both"/>
        <w:rPr>
          <w:rFonts w:ascii="Times New Roman" w:hAnsi="Times New Roman"/>
          <w:bCs/>
          <w:noProof w:val="0"/>
          <w:color w:val="000000"/>
          <w:sz w:val="24"/>
          <w:szCs w:val="24"/>
          <w:lang w:val="en-US"/>
        </w:rPr>
      </w:pPr>
      <w:r w:rsidRPr="00F448EA">
        <w:rPr>
          <w:rFonts w:ascii="Times New Roman" w:hAnsi="Times New Roman"/>
          <w:b/>
          <w:bCs/>
          <w:i/>
          <w:iCs/>
          <w:noProof w:val="0"/>
          <w:color w:val="000000"/>
          <w:sz w:val="24"/>
          <w:szCs w:val="24"/>
          <w:lang w:val="en-US"/>
        </w:rPr>
        <w:t>Nick:</w:t>
      </w:r>
      <w:r w:rsidRPr="00F448EA">
        <w:rPr>
          <w:rFonts w:ascii="Times New Roman" w:hAnsi="Times New Roman"/>
          <w:bCs/>
          <w:iCs/>
          <w:noProof w:val="0"/>
          <w:color w:val="000000"/>
          <w:sz w:val="24"/>
          <w:szCs w:val="24"/>
          <w:lang w:val="en-US"/>
        </w:rPr>
        <w:tab/>
        <w:t>I</w:t>
      </w:r>
      <w:r w:rsidRPr="00F448EA">
        <w:rPr>
          <w:rFonts w:ascii="Times New Roman" w:hAnsi="Times New Roman"/>
          <w:bCs/>
          <w:noProof w:val="0"/>
          <w:color w:val="000000"/>
          <w:sz w:val="24"/>
          <w:szCs w:val="24"/>
          <w:lang w:val="en-US"/>
        </w:rPr>
        <w:t xml:space="preserve"> agree with you. Hue is also in the hearts of many people in the world. </w:t>
      </w:r>
    </w:p>
    <w:p w:rsidR="00A12CCD" w:rsidRPr="00F448EA" w:rsidRDefault="00A12CCD" w:rsidP="000674A5">
      <w:pPr>
        <w:tabs>
          <w:tab w:val="left" w:pos="0"/>
          <w:tab w:val="left" w:leader="underscore" w:pos="10080"/>
        </w:tabs>
        <w:spacing w:after="40" w:line="240" w:lineRule="auto"/>
        <w:ind w:right="-720" w:hanging="720"/>
        <w:jc w:val="both"/>
        <w:rPr>
          <w:rFonts w:ascii="Times New Roman" w:hAnsi="Times New Roman"/>
          <w:noProof w:val="0"/>
          <w:sz w:val="24"/>
          <w:szCs w:val="24"/>
          <w:lang w:val="en-US"/>
        </w:rPr>
      </w:pPr>
      <w:r w:rsidRPr="00F448EA">
        <w:rPr>
          <w:rFonts w:ascii="Times New Roman" w:hAnsi="Times New Roman"/>
          <w:b/>
          <w:bCs/>
          <w:i/>
          <w:iCs/>
          <w:noProof w:val="0"/>
          <w:color w:val="000000"/>
          <w:sz w:val="24"/>
          <w:szCs w:val="24"/>
          <w:lang w:val="en-US"/>
        </w:rPr>
        <w:t>Mi:</w:t>
      </w:r>
      <w:r w:rsidRPr="00F448EA">
        <w:rPr>
          <w:rFonts w:ascii="Times New Roman" w:hAnsi="Times New Roman"/>
          <w:bCs/>
          <w:noProof w:val="0"/>
          <w:color w:val="000000"/>
          <w:sz w:val="24"/>
          <w:szCs w:val="24"/>
          <w:lang w:val="en-US"/>
        </w:rPr>
        <w:tab/>
        <w:t>(8)</w:t>
      </w:r>
      <w:r w:rsidRPr="00F448EA">
        <w:rPr>
          <w:rFonts w:ascii="Times New Roman" w:hAnsi="Times New Roman"/>
          <w:bCs/>
          <w:noProof w:val="0"/>
          <w:color w:val="000000"/>
          <w:sz w:val="24"/>
          <w:szCs w:val="24"/>
          <w:lang w:val="en-US"/>
        </w:rPr>
        <w:tab/>
      </w:r>
    </w:p>
    <w:p w:rsidR="00A12CCD" w:rsidRPr="00F448EA" w:rsidRDefault="00A12CCD" w:rsidP="002201C4">
      <w:pPr>
        <w:tabs>
          <w:tab w:val="left" w:pos="0"/>
          <w:tab w:val="left" w:leader="underscore" w:pos="10080"/>
        </w:tabs>
        <w:spacing w:after="40" w:line="360" w:lineRule="auto"/>
        <w:ind w:right="-720" w:hanging="720"/>
        <w:jc w:val="both"/>
        <w:rPr>
          <w:rFonts w:ascii="Times New Roman" w:hAnsi="Times New Roman"/>
          <w:noProof w:val="0"/>
          <w:sz w:val="24"/>
          <w:szCs w:val="24"/>
          <w:lang w:val="en-US"/>
        </w:rPr>
      </w:pPr>
      <w:r w:rsidRPr="00F448EA">
        <w:rPr>
          <w:rFonts w:ascii="Times New Roman" w:hAnsi="Times New Roman"/>
          <w:b/>
          <w:bCs/>
          <w:i/>
          <w:iCs/>
          <w:noProof w:val="0"/>
          <w:color w:val="000000"/>
          <w:sz w:val="24"/>
          <w:szCs w:val="24"/>
          <w:lang w:val="en-US"/>
        </w:rPr>
        <w:t>Nick:</w:t>
      </w:r>
      <w:r w:rsidRPr="00F448EA">
        <w:rPr>
          <w:rFonts w:ascii="Times New Roman" w:hAnsi="Times New Roman"/>
          <w:b/>
          <w:bCs/>
          <w:i/>
          <w:noProof w:val="0"/>
          <w:color w:val="000000"/>
          <w:sz w:val="24"/>
          <w:szCs w:val="24"/>
          <w:lang w:val="en-US"/>
        </w:rPr>
        <w:tab/>
      </w:r>
      <w:r w:rsidRPr="00F448EA">
        <w:rPr>
          <w:rFonts w:ascii="Times New Roman" w:hAnsi="Times New Roman"/>
          <w:bCs/>
          <w:noProof w:val="0"/>
          <w:color w:val="000000"/>
          <w:sz w:val="24"/>
          <w:szCs w:val="24"/>
          <w:lang w:val="en-US"/>
        </w:rPr>
        <w:t>I think he deserves it.</w:t>
      </w:r>
    </w:p>
    <w:p w:rsidR="00A12CCD" w:rsidRPr="00F448EA" w:rsidRDefault="00A12CCD" w:rsidP="002201C4">
      <w:pPr>
        <w:tabs>
          <w:tab w:val="left" w:pos="-360"/>
        </w:tabs>
        <w:spacing w:after="40" w:line="240" w:lineRule="auto"/>
        <w:ind w:left="-360" w:right="-720" w:hanging="360"/>
        <w:jc w:val="both"/>
        <w:rPr>
          <w:rFonts w:ascii="Times New Roman" w:hAnsi="Times New Roman"/>
          <w:b/>
          <w:noProof w:val="0"/>
          <w:sz w:val="24"/>
          <w:szCs w:val="24"/>
          <w:lang w:val="en-US"/>
        </w:rPr>
      </w:pPr>
      <w:r w:rsidRPr="00F448EA">
        <w:rPr>
          <w:rFonts w:ascii="Times New Roman" w:hAnsi="Times New Roman"/>
          <w:b/>
          <w:bCs/>
          <w:noProof w:val="0"/>
          <w:color w:val="000000"/>
          <w:sz w:val="24"/>
          <w:szCs w:val="24"/>
          <w:lang w:val="en-US"/>
        </w:rPr>
        <w:t>II.</w:t>
      </w:r>
      <w:r w:rsidRPr="00F448EA">
        <w:rPr>
          <w:rFonts w:ascii="Times New Roman" w:hAnsi="Times New Roman"/>
          <w:b/>
          <w:bCs/>
          <w:noProof w:val="0"/>
          <w:color w:val="000000"/>
          <w:sz w:val="24"/>
          <w:szCs w:val="24"/>
          <w:lang w:val="en-US"/>
        </w:rPr>
        <w:tab/>
        <w:t>Complete the conversation about Vietnamese traditional clothes, using the responses (A-G) given. There are two extra ones.</w:t>
      </w:r>
    </w:p>
    <w:p w:rsidR="00A12CCD" w:rsidRPr="00F448EA" w:rsidRDefault="00A12CCD" w:rsidP="0034642A">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A.</w:t>
      </w:r>
      <w:r w:rsidRPr="00F448EA">
        <w:rPr>
          <w:rFonts w:ascii="Times New Roman" w:hAnsi="Times New Roman"/>
          <w:bCs/>
          <w:noProof w:val="0"/>
          <w:color w:val="000000"/>
          <w:sz w:val="24"/>
          <w:szCs w:val="24"/>
          <w:lang w:val="en-US"/>
        </w:rPr>
        <w:t>Over the time, their costumes change, but remain their different characteristics.</w:t>
      </w:r>
    </w:p>
    <w:p w:rsidR="00A12CCD" w:rsidRPr="00F448EA" w:rsidRDefault="00A12CCD" w:rsidP="0034642A">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B.</w:t>
      </w:r>
      <w:r w:rsidRPr="00F448EA">
        <w:rPr>
          <w:rFonts w:ascii="Times New Roman" w:hAnsi="Times New Roman"/>
          <w:bCs/>
          <w:noProof w:val="0"/>
          <w:color w:val="000000"/>
          <w:sz w:val="24"/>
          <w:szCs w:val="24"/>
          <w:lang w:val="en-US"/>
        </w:rPr>
        <w:t xml:space="preserve"> They wore yellow , and the embroidery of nine dragons was only left for the king.</w:t>
      </w:r>
    </w:p>
    <w:p w:rsidR="00A12CCD" w:rsidRPr="00F448EA" w:rsidRDefault="00A12CCD" w:rsidP="0034642A">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C.</w:t>
      </w:r>
      <w:r w:rsidRPr="00F448EA">
        <w:rPr>
          <w:rFonts w:ascii="Times New Roman" w:hAnsi="Times New Roman"/>
          <w:bCs/>
          <w:noProof w:val="0"/>
          <w:color w:val="000000"/>
          <w:sz w:val="24"/>
          <w:szCs w:val="24"/>
          <w:lang w:val="en-US"/>
        </w:rPr>
        <w:t>Vietnamese people only wear traditional clothes on special occasions.</w:t>
      </w:r>
    </w:p>
    <w:p w:rsidR="00A12CCD" w:rsidRPr="00F448EA" w:rsidRDefault="00A12CCD" w:rsidP="00AC6DCF">
      <w:pPr>
        <w:tabs>
          <w:tab w:val="left" w:pos="-360"/>
        </w:tabs>
        <w:spacing w:after="40" w:line="240" w:lineRule="auto"/>
        <w:ind w:left="-90" w:right="-720" w:hanging="63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D.</w:t>
      </w:r>
      <w:r w:rsidRPr="00F448EA">
        <w:rPr>
          <w:rFonts w:ascii="Times New Roman" w:hAnsi="Times New Roman"/>
          <w:bCs/>
          <w:noProof w:val="0"/>
          <w:color w:val="000000"/>
          <w:sz w:val="24"/>
          <w:szCs w:val="24"/>
          <w:lang w:val="en-US"/>
        </w:rPr>
        <w:t xml:space="preserve"> Ordinary people often wore in brown or black, while purple, blue and red were used for high-ranking mandarin.</w:t>
      </w:r>
    </w:p>
    <w:p w:rsidR="00A12CCD" w:rsidRPr="00F448EA" w:rsidRDefault="00A12CCD" w:rsidP="00D524E7">
      <w:pPr>
        <w:tabs>
          <w:tab w:val="left" w:pos="-360"/>
        </w:tabs>
        <w:spacing w:after="40" w:line="240" w:lineRule="auto"/>
        <w:ind w:left="-90" w:right="-720" w:hanging="63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E.</w:t>
      </w:r>
      <w:r w:rsidRPr="00F448EA">
        <w:rPr>
          <w:rFonts w:ascii="Times New Roman" w:hAnsi="Times New Roman"/>
          <w:noProof w:val="0"/>
          <w:color w:val="000000"/>
          <w:sz w:val="24"/>
          <w:szCs w:val="24"/>
          <w:lang w:val="en-US"/>
        </w:rPr>
        <w:t>They wore brown shirts and white trousers with a simple cloth wrapped around their head, and simple sandals for their footwear.</w:t>
      </w:r>
    </w:p>
    <w:p w:rsidR="00A12CCD" w:rsidRPr="00F448EA" w:rsidRDefault="00A12CCD" w:rsidP="0034642A">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F.</w:t>
      </w:r>
      <w:r w:rsidRPr="00F448EA">
        <w:rPr>
          <w:rFonts w:ascii="Times New Roman" w:hAnsi="Times New Roman"/>
          <w:bCs/>
          <w:noProof w:val="0"/>
          <w:color w:val="000000"/>
          <w:sz w:val="24"/>
          <w:szCs w:val="24"/>
          <w:lang w:val="en-US"/>
        </w:rPr>
        <w:t>They wore a long gown, white trousers, and a turban, usually in black or brown.</w:t>
      </w:r>
    </w:p>
    <w:p w:rsidR="00A12CCD" w:rsidRPr="00F448EA" w:rsidRDefault="00A12CCD" w:rsidP="0030104C">
      <w:pPr>
        <w:tabs>
          <w:tab w:val="left" w:pos="-360"/>
        </w:tabs>
        <w:spacing w:after="40"/>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G.</w:t>
      </w:r>
      <w:r w:rsidRPr="00F448EA">
        <w:rPr>
          <w:rFonts w:ascii="Times New Roman" w:hAnsi="Times New Roman"/>
          <w:bCs/>
          <w:noProof w:val="0"/>
          <w:color w:val="000000"/>
          <w:sz w:val="24"/>
          <w:szCs w:val="24"/>
          <w:lang w:val="en-US"/>
        </w:rPr>
        <w:t>Women often wear ao tu than - “four-part dress'" in northern provinces.</w:t>
      </w:r>
    </w:p>
    <w:p w:rsidR="00A12CCD" w:rsidRPr="00F448EA" w:rsidRDefault="00A12CCD" w:rsidP="0030104C">
      <w:pPr>
        <w:tabs>
          <w:tab w:val="left" w:pos="720"/>
          <w:tab w:val="left" w:leader="underscore" w:pos="10080"/>
        </w:tabs>
        <w:spacing w:after="40" w:line="240" w:lineRule="auto"/>
        <w:ind w:left="720" w:right="-720" w:hanging="1440"/>
        <w:jc w:val="both"/>
        <w:rPr>
          <w:rFonts w:ascii="Times New Roman" w:hAnsi="Times New Roman"/>
          <w:noProof w:val="0"/>
          <w:sz w:val="24"/>
          <w:szCs w:val="24"/>
          <w:lang w:val="en-US"/>
        </w:rPr>
      </w:pPr>
      <w:r w:rsidRPr="00F448EA">
        <w:rPr>
          <w:rFonts w:ascii="Times New Roman" w:hAnsi="Times New Roman"/>
          <w:b/>
          <w:bCs/>
          <w:i/>
          <w:noProof w:val="0"/>
          <w:color w:val="000000"/>
          <w:sz w:val="24"/>
          <w:szCs w:val="24"/>
          <w:lang w:val="en-US"/>
        </w:rPr>
        <w:t>V</w:t>
      </w:r>
      <w:r w:rsidRPr="00F448EA">
        <w:rPr>
          <w:rFonts w:ascii="Times New Roman" w:hAnsi="Times New Roman"/>
          <w:b/>
          <w:bCs/>
          <w:i/>
          <w:iCs/>
          <w:noProof w:val="0"/>
          <w:color w:val="000000"/>
          <w:sz w:val="24"/>
          <w:szCs w:val="24"/>
          <w:lang w:val="en-US"/>
        </w:rPr>
        <w:t>eronica:</w:t>
      </w:r>
      <w:r w:rsidRPr="00F448EA">
        <w:rPr>
          <w:rFonts w:ascii="Times New Roman" w:hAnsi="Times New Roman"/>
          <w:b/>
          <w:i/>
          <w:noProof w:val="0"/>
          <w:sz w:val="24"/>
          <w:szCs w:val="24"/>
          <w:lang w:val="en-US"/>
        </w:rPr>
        <w:tab/>
      </w:r>
      <w:r w:rsidRPr="00F448EA">
        <w:rPr>
          <w:rFonts w:ascii="Times New Roman" w:hAnsi="Times New Roman"/>
          <w:bCs/>
          <w:noProof w:val="0"/>
          <w:color w:val="000000"/>
          <w:sz w:val="24"/>
          <w:szCs w:val="24"/>
          <w:lang w:val="en-US"/>
        </w:rPr>
        <w:t>I like Vietnamese “ao dai" very much. Is it the female traditional clothes?</w:t>
      </w:r>
    </w:p>
    <w:p w:rsidR="00A12CCD" w:rsidRPr="00F448EA" w:rsidRDefault="00A12CCD" w:rsidP="0030104C">
      <w:pPr>
        <w:tabs>
          <w:tab w:val="left" w:pos="720"/>
          <w:tab w:val="left" w:leader="underscore" w:pos="10080"/>
        </w:tabs>
        <w:spacing w:after="40" w:line="240" w:lineRule="auto"/>
        <w:ind w:left="720" w:right="-720" w:hanging="1440"/>
        <w:jc w:val="both"/>
        <w:rPr>
          <w:rFonts w:ascii="Times New Roman" w:hAnsi="Times New Roman"/>
          <w:noProof w:val="0"/>
          <w:sz w:val="24"/>
          <w:szCs w:val="24"/>
          <w:lang w:val="en-US"/>
        </w:rPr>
      </w:pPr>
      <w:r w:rsidRPr="00F448EA">
        <w:rPr>
          <w:rFonts w:ascii="Times New Roman" w:hAnsi="Times New Roman"/>
          <w:b/>
          <w:bCs/>
          <w:i/>
          <w:iCs/>
          <w:noProof w:val="0"/>
          <w:color w:val="000000"/>
          <w:sz w:val="24"/>
          <w:szCs w:val="24"/>
          <w:lang w:val="en-US"/>
        </w:rPr>
        <w:t>Mi:</w:t>
      </w:r>
      <w:r w:rsidRPr="00F448EA">
        <w:rPr>
          <w:rFonts w:ascii="Times New Roman" w:hAnsi="Times New Roman"/>
          <w:noProof w:val="0"/>
          <w:sz w:val="24"/>
          <w:szCs w:val="24"/>
          <w:lang w:val="en-US"/>
        </w:rPr>
        <w:tab/>
      </w:r>
      <w:r w:rsidRPr="00F448EA">
        <w:rPr>
          <w:rFonts w:ascii="Times New Roman" w:hAnsi="Times New Roman"/>
          <w:bCs/>
          <w:noProof w:val="0"/>
          <w:color w:val="000000"/>
          <w:sz w:val="24"/>
          <w:szCs w:val="24"/>
          <w:lang w:val="en-US"/>
        </w:rPr>
        <w:t>It has a very long history. But it became popular in the early 20</w:t>
      </w:r>
      <w:r w:rsidRPr="00F448EA">
        <w:rPr>
          <w:rFonts w:ascii="Times New Roman" w:hAnsi="Times New Roman"/>
          <w:bCs/>
          <w:noProof w:val="0"/>
          <w:color w:val="000000"/>
          <w:sz w:val="24"/>
          <w:szCs w:val="24"/>
          <w:vertAlign w:val="superscript"/>
          <w:lang w:val="en-US"/>
        </w:rPr>
        <w:t>th</w:t>
      </w:r>
      <w:r w:rsidRPr="00F448EA">
        <w:rPr>
          <w:rFonts w:ascii="Times New Roman" w:hAnsi="Times New Roman"/>
          <w:bCs/>
          <w:noProof w:val="0"/>
          <w:color w:val="000000"/>
          <w:sz w:val="24"/>
          <w:szCs w:val="24"/>
          <w:lang w:val="en-US"/>
        </w:rPr>
        <w:t xml:space="preserve"> century.</w:t>
      </w:r>
    </w:p>
    <w:p w:rsidR="00A12CCD" w:rsidRPr="00F448EA" w:rsidRDefault="00A12CCD" w:rsidP="0030104C">
      <w:pPr>
        <w:tabs>
          <w:tab w:val="left" w:pos="720"/>
          <w:tab w:val="left" w:leader="underscore" w:pos="10080"/>
        </w:tabs>
        <w:spacing w:after="40" w:line="240" w:lineRule="auto"/>
        <w:ind w:left="720" w:right="-720" w:hanging="1440"/>
        <w:jc w:val="both"/>
        <w:rPr>
          <w:rFonts w:ascii="Times New Roman" w:hAnsi="Times New Roman"/>
          <w:noProof w:val="0"/>
          <w:sz w:val="24"/>
          <w:szCs w:val="24"/>
          <w:lang w:val="en-US"/>
        </w:rPr>
      </w:pPr>
      <w:r w:rsidRPr="00F448EA">
        <w:rPr>
          <w:rFonts w:ascii="Times New Roman" w:hAnsi="Times New Roman"/>
          <w:b/>
          <w:bCs/>
          <w:i/>
          <w:noProof w:val="0"/>
          <w:color w:val="000000"/>
          <w:sz w:val="24"/>
          <w:szCs w:val="24"/>
          <w:lang w:val="en-US"/>
        </w:rPr>
        <w:t>V</w:t>
      </w:r>
      <w:r w:rsidRPr="00F448EA">
        <w:rPr>
          <w:rFonts w:ascii="Times New Roman" w:hAnsi="Times New Roman"/>
          <w:b/>
          <w:bCs/>
          <w:i/>
          <w:iCs/>
          <w:noProof w:val="0"/>
          <w:color w:val="000000"/>
          <w:sz w:val="24"/>
          <w:szCs w:val="24"/>
          <w:lang w:val="en-US"/>
        </w:rPr>
        <w:t>eronica:</w:t>
      </w:r>
      <w:r w:rsidRPr="00F448EA">
        <w:rPr>
          <w:rFonts w:ascii="Times New Roman" w:hAnsi="Times New Roman"/>
          <w:noProof w:val="0"/>
          <w:sz w:val="24"/>
          <w:szCs w:val="24"/>
          <w:lang w:val="en-US"/>
        </w:rPr>
        <w:tab/>
      </w:r>
      <w:r w:rsidRPr="00F448EA">
        <w:rPr>
          <w:rFonts w:ascii="Times New Roman" w:hAnsi="Times New Roman"/>
          <w:bCs/>
          <w:noProof w:val="0"/>
          <w:color w:val="000000"/>
          <w:sz w:val="24"/>
          <w:szCs w:val="24"/>
          <w:lang w:val="en-US"/>
        </w:rPr>
        <w:t>I see. What did women wear before that?</w:t>
      </w:r>
    </w:p>
    <w:p w:rsidR="00A12CCD" w:rsidRPr="00F448EA" w:rsidRDefault="00A12CCD" w:rsidP="0030104C">
      <w:pPr>
        <w:tabs>
          <w:tab w:val="left" w:pos="720"/>
          <w:tab w:val="left" w:leader="underscore" w:pos="10080"/>
        </w:tabs>
        <w:spacing w:after="40" w:line="240" w:lineRule="auto"/>
        <w:ind w:left="720" w:right="-720" w:hanging="1440"/>
        <w:jc w:val="both"/>
        <w:rPr>
          <w:rFonts w:ascii="Times New Roman" w:hAnsi="Times New Roman"/>
          <w:noProof w:val="0"/>
          <w:sz w:val="24"/>
          <w:szCs w:val="24"/>
          <w:lang w:val="en-US"/>
        </w:rPr>
      </w:pPr>
      <w:r w:rsidRPr="00F448EA">
        <w:rPr>
          <w:rFonts w:ascii="Times New Roman" w:hAnsi="Times New Roman"/>
          <w:b/>
          <w:bCs/>
          <w:i/>
          <w:iCs/>
          <w:noProof w:val="0"/>
          <w:color w:val="000000"/>
          <w:sz w:val="24"/>
          <w:szCs w:val="24"/>
          <w:lang w:val="en-US"/>
        </w:rPr>
        <w:t>Mi:</w:t>
      </w:r>
      <w:r w:rsidRPr="00F448EA">
        <w:rPr>
          <w:rFonts w:ascii="Times New Roman" w:hAnsi="Times New Roman"/>
          <w:noProof w:val="0"/>
          <w:sz w:val="24"/>
          <w:szCs w:val="24"/>
          <w:lang w:val="en-US"/>
        </w:rPr>
        <w:tab/>
      </w:r>
      <w:r w:rsidRPr="00F448EA">
        <w:rPr>
          <w:rFonts w:ascii="Times New Roman" w:hAnsi="Times New Roman"/>
          <w:bCs/>
          <w:noProof w:val="0"/>
          <w:color w:val="000000"/>
          <w:sz w:val="24"/>
          <w:szCs w:val="24"/>
          <w:lang w:val="en-US"/>
        </w:rPr>
        <w:t>(1)</w:t>
      </w:r>
      <w:r w:rsidRPr="00F448EA">
        <w:rPr>
          <w:rFonts w:ascii="Times New Roman" w:hAnsi="Times New Roman"/>
          <w:bCs/>
          <w:noProof w:val="0"/>
          <w:color w:val="000000"/>
          <w:sz w:val="24"/>
          <w:szCs w:val="24"/>
          <w:lang w:val="en-US"/>
        </w:rPr>
        <w:tab/>
      </w:r>
    </w:p>
    <w:p w:rsidR="00A12CCD" w:rsidRPr="00F448EA" w:rsidRDefault="00A12CCD" w:rsidP="0030104C">
      <w:pPr>
        <w:tabs>
          <w:tab w:val="left" w:pos="720"/>
          <w:tab w:val="left" w:leader="underscore" w:pos="10080"/>
        </w:tabs>
        <w:spacing w:after="40" w:line="240" w:lineRule="auto"/>
        <w:ind w:left="720" w:right="-720" w:hanging="144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Cs/>
          <w:noProof w:val="0"/>
          <w:color w:val="000000"/>
          <w:sz w:val="24"/>
          <w:szCs w:val="24"/>
          <w:lang w:val="en-US"/>
        </w:rPr>
        <w:t>In the South, it was "ao ba ba”.</w:t>
      </w:r>
    </w:p>
    <w:p w:rsidR="00A12CCD" w:rsidRPr="00F448EA" w:rsidRDefault="00A12CCD" w:rsidP="0030104C">
      <w:pPr>
        <w:tabs>
          <w:tab w:val="left" w:pos="720"/>
          <w:tab w:val="left" w:leader="underscore" w:pos="10080"/>
        </w:tabs>
        <w:spacing w:after="40" w:line="240" w:lineRule="auto"/>
        <w:ind w:left="720" w:right="-720" w:hanging="1440"/>
        <w:jc w:val="both"/>
        <w:rPr>
          <w:rFonts w:ascii="Times New Roman" w:hAnsi="Times New Roman"/>
          <w:noProof w:val="0"/>
          <w:sz w:val="24"/>
          <w:szCs w:val="24"/>
          <w:lang w:val="en-US"/>
        </w:rPr>
      </w:pPr>
      <w:r w:rsidRPr="00F448EA">
        <w:rPr>
          <w:rFonts w:ascii="Times New Roman" w:hAnsi="Times New Roman"/>
          <w:b/>
          <w:bCs/>
          <w:i/>
          <w:noProof w:val="0"/>
          <w:color w:val="000000"/>
          <w:sz w:val="24"/>
          <w:szCs w:val="24"/>
          <w:lang w:val="en-US"/>
        </w:rPr>
        <w:t>V</w:t>
      </w:r>
      <w:r w:rsidRPr="00F448EA">
        <w:rPr>
          <w:rFonts w:ascii="Times New Roman" w:hAnsi="Times New Roman"/>
          <w:b/>
          <w:bCs/>
          <w:i/>
          <w:iCs/>
          <w:noProof w:val="0"/>
          <w:color w:val="000000"/>
          <w:sz w:val="24"/>
          <w:szCs w:val="24"/>
          <w:lang w:val="en-US"/>
        </w:rPr>
        <w:t>eronica:</w:t>
      </w:r>
      <w:r w:rsidRPr="00F448EA">
        <w:rPr>
          <w:rFonts w:ascii="Times New Roman" w:hAnsi="Times New Roman"/>
          <w:noProof w:val="0"/>
          <w:sz w:val="24"/>
          <w:szCs w:val="24"/>
          <w:lang w:val="en-US"/>
        </w:rPr>
        <w:tab/>
      </w:r>
      <w:r w:rsidRPr="00F448EA">
        <w:rPr>
          <w:rFonts w:ascii="Times New Roman" w:hAnsi="Times New Roman"/>
          <w:bCs/>
          <w:noProof w:val="0"/>
          <w:color w:val="000000"/>
          <w:sz w:val="24"/>
          <w:szCs w:val="24"/>
          <w:lang w:val="en-US"/>
        </w:rPr>
        <w:t>I saw some old photos, and I could see that they were almost dark.</w:t>
      </w:r>
    </w:p>
    <w:p w:rsidR="00A12CCD" w:rsidRPr="00F448EA" w:rsidRDefault="00A12CCD" w:rsidP="0030104C">
      <w:pPr>
        <w:tabs>
          <w:tab w:val="left" w:pos="720"/>
          <w:tab w:val="left" w:leader="underscore" w:pos="10080"/>
        </w:tabs>
        <w:spacing w:after="40" w:line="240" w:lineRule="auto"/>
        <w:ind w:left="720" w:right="-720" w:hanging="1440"/>
        <w:jc w:val="both"/>
        <w:rPr>
          <w:rFonts w:ascii="Times New Roman" w:hAnsi="Times New Roman"/>
          <w:noProof w:val="0"/>
          <w:sz w:val="24"/>
          <w:szCs w:val="24"/>
          <w:lang w:val="en-US"/>
        </w:rPr>
      </w:pPr>
      <w:r w:rsidRPr="00F448EA">
        <w:rPr>
          <w:rFonts w:ascii="Times New Roman" w:hAnsi="Times New Roman"/>
          <w:b/>
          <w:bCs/>
          <w:i/>
          <w:iCs/>
          <w:noProof w:val="0"/>
          <w:color w:val="000000"/>
          <w:sz w:val="24"/>
          <w:szCs w:val="24"/>
          <w:lang w:val="en-US"/>
        </w:rPr>
        <w:t>Mi:</w:t>
      </w:r>
      <w:r w:rsidRPr="00F448EA">
        <w:rPr>
          <w:rFonts w:ascii="Times New Roman" w:hAnsi="Times New Roman"/>
          <w:noProof w:val="0"/>
          <w:sz w:val="24"/>
          <w:szCs w:val="24"/>
          <w:lang w:val="en-US"/>
        </w:rPr>
        <w:tab/>
      </w:r>
      <w:r w:rsidRPr="00F448EA">
        <w:rPr>
          <w:rFonts w:ascii="Times New Roman" w:hAnsi="Times New Roman"/>
          <w:bCs/>
          <w:noProof w:val="0"/>
          <w:color w:val="000000"/>
          <w:sz w:val="24"/>
          <w:szCs w:val="24"/>
          <w:lang w:val="en-US"/>
        </w:rPr>
        <w:t>(2)</w:t>
      </w:r>
      <w:r w:rsidRPr="00F448EA">
        <w:rPr>
          <w:rFonts w:ascii="Times New Roman" w:hAnsi="Times New Roman"/>
          <w:bCs/>
          <w:noProof w:val="0"/>
          <w:color w:val="000000"/>
          <w:sz w:val="24"/>
          <w:szCs w:val="24"/>
          <w:lang w:val="en-US"/>
        </w:rPr>
        <w:tab/>
      </w:r>
    </w:p>
    <w:p w:rsidR="00A12CCD" w:rsidRPr="00F448EA" w:rsidRDefault="00A12CCD" w:rsidP="0030104C">
      <w:pPr>
        <w:tabs>
          <w:tab w:val="left" w:pos="720"/>
          <w:tab w:val="left" w:leader="underscore" w:pos="10080"/>
        </w:tabs>
        <w:spacing w:after="40" w:line="240" w:lineRule="auto"/>
        <w:ind w:left="720" w:right="-720" w:hanging="1440"/>
        <w:jc w:val="both"/>
        <w:rPr>
          <w:rFonts w:ascii="Times New Roman" w:hAnsi="Times New Roman"/>
          <w:noProof w:val="0"/>
          <w:sz w:val="24"/>
          <w:szCs w:val="24"/>
          <w:lang w:val="en-US"/>
        </w:rPr>
      </w:pPr>
      <w:r w:rsidRPr="00F448EA">
        <w:rPr>
          <w:rFonts w:ascii="Times New Roman" w:hAnsi="Times New Roman"/>
          <w:b/>
          <w:bCs/>
          <w:i/>
          <w:noProof w:val="0"/>
          <w:color w:val="000000"/>
          <w:sz w:val="24"/>
          <w:szCs w:val="24"/>
          <w:lang w:val="en-US"/>
        </w:rPr>
        <w:t>V</w:t>
      </w:r>
      <w:r w:rsidRPr="00F448EA">
        <w:rPr>
          <w:rFonts w:ascii="Times New Roman" w:hAnsi="Times New Roman"/>
          <w:b/>
          <w:bCs/>
          <w:i/>
          <w:iCs/>
          <w:noProof w:val="0"/>
          <w:color w:val="000000"/>
          <w:sz w:val="24"/>
          <w:szCs w:val="24"/>
          <w:lang w:val="en-US"/>
        </w:rPr>
        <w:t>eronica:</w:t>
      </w:r>
      <w:r w:rsidRPr="00F448EA">
        <w:rPr>
          <w:rFonts w:ascii="Times New Roman" w:hAnsi="Times New Roman"/>
          <w:noProof w:val="0"/>
          <w:sz w:val="24"/>
          <w:szCs w:val="24"/>
          <w:lang w:val="en-US"/>
        </w:rPr>
        <w:tab/>
      </w:r>
      <w:r w:rsidRPr="00F448EA">
        <w:rPr>
          <w:rFonts w:ascii="Times New Roman" w:hAnsi="Times New Roman"/>
          <w:bCs/>
          <w:noProof w:val="0"/>
          <w:color w:val="000000"/>
          <w:sz w:val="24"/>
          <w:szCs w:val="24"/>
          <w:lang w:val="en-US"/>
        </w:rPr>
        <w:t>How about the king and his royal family?</w:t>
      </w:r>
    </w:p>
    <w:p w:rsidR="00A12CCD" w:rsidRPr="00F448EA" w:rsidRDefault="00A12CCD" w:rsidP="0030104C">
      <w:pPr>
        <w:tabs>
          <w:tab w:val="left" w:pos="720"/>
          <w:tab w:val="left" w:leader="underscore" w:pos="10080"/>
        </w:tabs>
        <w:spacing w:after="40" w:line="240" w:lineRule="auto"/>
        <w:ind w:left="720" w:right="-720" w:hanging="1440"/>
        <w:jc w:val="both"/>
        <w:rPr>
          <w:rFonts w:ascii="Times New Roman" w:hAnsi="Times New Roman"/>
          <w:noProof w:val="0"/>
          <w:sz w:val="24"/>
          <w:szCs w:val="24"/>
          <w:lang w:val="en-US"/>
        </w:rPr>
      </w:pPr>
      <w:r w:rsidRPr="00F448EA">
        <w:rPr>
          <w:rFonts w:ascii="Times New Roman" w:hAnsi="Times New Roman"/>
          <w:b/>
          <w:bCs/>
          <w:i/>
          <w:iCs/>
          <w:noProof w:val="0"/>
          <w:color w:val="000000"/>
          <w:sz w:val="24"/>
          <w:szCs w:val="24"/>
          <w:lang w:val="en-US"/>
        </w:rPr>
        <w:t>Mi:</w:t>
      </w:r>
      <w:r w:rsidRPr="00F448EA">
        <w:rPr>
          <w:rFonts w:ascii="Times New Roman" w:hAnsi="Times New Roman"/>
          <w:noProof w:val="0"/>
          <w:sz w:val="24"/>
          <w:szCs w:val="24"/>
          <w:lang w:val="en-US"/>
        </w:rPr>
        <w:tab/>
      </w:r>
      <w:r w:rsidRPr="00F448EA">
        <w:rPr>
          <w:rFonts w:ascii="Times New Roman" w:hAnsi="Times New Roman"/>
          <w:bCs/>
          <w:noProof w:val="0"/>
          <w:color w:val="000000"/>
          <w:sz w:val="24"/>
          <w:szCs w:val="24"/>
          <w:lang w:val="en-US"/>
        </w:rPr>
        <w:t>(3)</w:t>
      </w:r>
      <w:r w:rsidRPr="00F448EA">
        <w:rPr>
          <w:rFonts w:ascii="Times New Roman" w:hAnsi="Times New Roman"/>
          <w:bCs/>
          <w:noProof w:val="0"/>
          <w:color w:val="000000"/>
          <w:sz w:val="24"/>
          <w:szCs w:val="24"/>
          <w:lang w:val="en-US"/>
        </w:rPr>
        <w:tab/>
      </w:r>
    </w:p>
    <w:p w:rsidR="00A12CCD" w:rsidRPr="00F448EA" w:rsidRDefault="00A12CCD" w:rsidP="0030104C">
      <w:pPr>
        <w:tabs>
          <w:tab w:val="left" w:pos="720"/>
          <w:tab w:val="left" w:leader="underscore" w:pos="10080"/>
        </w:tabs>
        <w:spacing w:after="40" w:line="240" w:lineRule="auto"/>
        <w:ind w:left="720" w:right="-720" w:hanging="1440"/>
        <w:jc w:val="both"/>
        <w:rPr>
          <w:rFonts w:ascii="Times New Roman" w:hAnsi="Times New Roman"/>
          <w:noProof w:val="0"/>
          <w:sz w:val="24"/>
          <w:szCs w:val="24"/>
          <w:lang w:val="en-US"/>
        </w:rPr>
      </w:pPr>
      <w:r w:rsidRPr="00F448EA">
        <w:rPr>
          <w:rFonts w:ascii="Times New Roman" w:hAnsi="Times New Roman"/>
          <w:b/>
          <w:bCs/>
          <w:i/>
          <w:noProof w:val="0"/>
          <w:color w:val="000000"/>
          <w:sz w:val="24"/>
          <w:szCs w:val="24"/>
          <w:lang w:val="en-US"/>
        </w:rPr>
        <w:t>V</w:t>
      </w:r>
      <w:r w:rsidRPr="00F448EA">
        <w:rPr>
          <w:rFonts w:ascii="Times New Roman" w:hAnsi="Times New Roman"/>
          <w:b/>
          <w:bCs/>
          <w:i/>
          <w:iCs/>
          <w:noProof w:val="0"/>
          <w:color w:val="000000"/>
          <w:sz w:val="24"/>
          <w:szCs w:val="24"/>
          <w:lang w:val="en-US"/>
        </w:rPr>
        <w:t>eronica:</w:t>
      </w:r>
      <w:r w:rsidRPr="00F448EA">
        <w:rPr>
          <w:rFonts w:ascii="Times New Roman" w:hAnsi="Times New Roman"/>
          <w:noProof w:val="0"/>
          <w:sz w:val="24"/>
          <w:szCs w:val="24"/>
          <w:lang w:val="en-US"/>
        </w:rPr>
        <w:tab/>
      </w:r>
      <w:r w:rsidRPr="00F448EA">
        <w:rPr>
          <w:rFonts w:ascii="Times New Roman" w:hAnsi="Times New Roman"/>
          <w:bCs/>
          <w:noProof w:val="0"/>
          <w:color w:val="000000"/>
          <w:sz w:val="24"/>
          <w:szCs w:val="24"/>
          <w:lang w:val="en-US"/>
        </w:rPr>
        <w:t>We all talk about female costumes. Today, Vietnamese men wear Western- style clothes. What about the past?</w:t>
      </w:r>
    </w:p>
    <w:p w:rsidR="00A12CCD" w:rsidRPr="00F448EA" w:rsidRDefault="00A12CCD" w:rsidP="0030104C">
      <w:pPr>
        <w:tabs>
          <w:tab w:val="left" w:pos="720"/>
          <w:tab w:val="left" w:leader="underscore" w:pos="10080"/>
        </w:tabs>
        <w:spacing w:after="40" w:line="240" w:lineRule="auto"/>
        <w:ind w:left="720" w:right="-720" w:hanging="1440"/>
        <w:jc w:val="both"/>
        <w:rPr>
          <w:rFonts w:ascii="Times New Roman" w:hAnsi="Times New Roman"/>
          <w:noProof w:val="0"/>
          <w:sz w:val="24"/>
          <w:szCs w:val="24"/>
          <w:lang w:val="en-US"/>
        </w:rPr>
      </w:pPr>
      <w:r w:rsidRPr="00F448EA">
        <w:rPr>
          <w:rFonts w:ascii="Times New Roman" w:hAnsi="Times New Roman"/>
          <w:b/>
          <w:bCs/>
          <w:i/>
          <w:iCs/>
          <w:noProof w:val="0"/>
          <w:color w:val="000000"/>
          <w:sz w:val="24"/>
          <w:szCs w:val="24"/>
          <w:lang w:val="en-US"/>
        </w:rPr>
        <w:t>Mi:</w:t>
      </w:r>
      <w:r w:rsidRPr="00F448EA">
        <w:rPr>
          <w:rFonts w:ascii="Times New Roman" w:hAnsi="Times New Roman"/>
          <w:noProof w:val="0"/>
          <w:sz w:val="24"/>
          <w:szCs w:val="24"/>
          <w:lang w:val="en-US"/>
        </w:rPr>
        <w:tab/>
      </w:r>
      <w:r w:rsidRPr="00F448EA">
        <w:rPr>
          <w:rFonts w:ascii="Times New Roman" w:hAnsi="Times New Roman"/>
          <w:bCs/>
          <w:noProof w:val="0"/>
          <w:color w:val="000000"/>
          <w:sz w:val="24"/>
          <w:szCs w:val="24"/>
          <w:lang w:val="en-US"/>
        </w:rPr>
        <w:t>(4)</w:t>
      </w:r>
      <w:r w:rsidRPr="00F448EA">
        <w:rPr>
          <w:rFonts w:ascii="Times New Roman" w:hAnsi="Times New Roman"/>
          <w:bCs/>
          <w:noProof w:val="0"/>
          <w:color w:val="000000"/>
          <w:sz w:val="24"/>
          <w:szCs w:val="24"/>
          <w:lang w:val="en-US"/>
        </w:rPr>
        <w:tab/>
      </w:r>
    </w:p>
    <w:p w:rsidR="00A12CCD" w:rsidRPr="00F448EA" w:rsidRDefault="00A12CCD" w:rsidP="0030104C">
      <w:pPr>
        <w:tabs>
          <w:tab w:val="left" w:pos="720"/>
          <w:tab w:val="left" w:leader="underscore" w:pos="10080"/>
        </w:tabs>
        <w:spacing w:after="40" w:line="240" w:lineRule="auto"/>
        <w:ind w:left="720" w:right="-720" w:hanging="1440"/>
        <w:jc w:val="both"/>
        <w:rPr>
          <w:rFonts w:ascii="Times New Roman" w:hAnsi="Times New Roman"/>
          <w:noProof w:val="0"/>
          <w:sz w:val="24"/>
          <w:szCs w:val="24"/>
          <w:lang w:val="en-US"/>
        </w:rPr>
      </w:pPr>
      <w:r w:rsidRPr="00F448EA">
        <w:rPr>
          <w:rFonts w:ascii="Times New Roman" w:hAnsi="Times New Roman"/>
          <w:b/>
          <w:bCs/>
          <w:i/>
          <w:noProof w:val="0"/>
          <w:color w:val="000000"/>
          <w:sz w:val="24"/>
          <w:szCs w:val="24"/>
          <w:lang w:val="en-US"/>
        </w:rPr>
        <w:t>V</w:t>
      </w:r>
      <w:r w:rsidRPr="00F448EA">
        <w:rPr>
          <w:rFonts w:ascii="Times New Roman" w:hAnsi="Times New Roman"/>
          <w:b/>
          <w:bCs/>
          <w:i/>
          <w:iCs/>
          <w:noProof w:val="0"/>
          <w:color w:val="000000"/>
          <w:sz w:val="24"/>
          <w:szCs w:val="24"/>
          <w:lang w:val="en-US"/>
        </w:rPr>
        <w:t>eronica:</w:t>
      </w:r>
      <w:r w:rsidRPr="00F448EA">
        <w:rPr>
          <w:rFonts w:ascii="Times New Roman" w:hAnsi="Times New Roman"/>
          <w:b/>
          <w:i/>
          <w:noProof w:val="0"/>
          <w:sz w:val="24"/>
          <w:szCs w:val="24"/>
          <w:lang w:val="en-US"/>
        </w:rPr>
        <w:tab/>
      </w:r>
      <w:r w:rsidRPr="00F448EA">
        <w:rPr>
          <w:rFonts w:ascii="Times New Roman" w:hAnsi="Times New Roman"/>
          <w:bCs/>
          <w:noProof w:val="0"/>
          <w:color w:val="000000"/>
          <w:sz w:val="24"/>
          <w:szCs w:val="24"/>
          <w:lang w:val="en-US"/>
        </w:rPr>
        <w:t>What did they wear in important ceremonies?</w:t>
      </w:r>
    </w:p>
    <w:p w:rsidR="00A12CCD" w:rsidRPr="00F448EA" w:rsidRDefault="00A12CCD" w:rsidP="0089607A">
      <w:pPr>
        <w:tabs>
          <w:tab w:val="left" w:pos="720"/>
          <w:tab w:val="left" w:leader="underscore" w:pos="10080"/>
        </w:tabs>
        <w:spacing w:after="40" w:line="480" w:lineRule="auto"/>
        <w:ind w:left="720" w:right="-720" w:hanging="1440"/>
        <w:jc w:val="both"/>
        <w:rPr>
          <w:rFonts w:ascii="Times New Roman" w:hAnsi="Times New Roman"/>
          <w:bCs/>
          <w:noProof w:val="0"/>
          <w:color w:val="000000"/>
          <w:sz w:val="24"/>
          <w:szCs w:val="24"/>
          <w:lang w:val="en-US"/>
        </w:rPr>
      </w:pPr>
      <w:r w:rsidRPr="00F448EA">
        <w:rPr>
          <w:rFonts w:ascii="Times New Roman" w:hAnsi="Times New Roman"/>
          <w:b/>
          <w:bCs/>
          <w:i/>
          <w:iCs/>
          <w:noProof w:val="0"/>
          <w:color w:val="000000"/>
          <w:sz w:val="24"/>
          <w:szCs w:val="24"/>
          <w:lang w:val="en-US"/>
        </w:rPr>
        <w:t>Mi:</w:t>
      </w:r>
      <w:r w:rsidRPr="00F448EA">
        <w:rPr>
          <w:rFonts w:ascii="Times New Roman" w:hAnsi="Times New Roman"/>
          <w:noProof w:val="0"/>
          <w:sz w:val="24"/>
          <w:szCs w:val="24"/>
          <w:lang w:val="en-US"/>
        </w:rPr>
        <w:tab/>
      </w:r>
      <w:r w:rsidRPr="00F448EA">
        <w:rPr>
          <w:rFonts w:ascii="Times New Roman" w:hAnsi="Times New Roman"/>
          <w:bCs/>
          <w:noProof w:val="0"/>
          <w:color w:val="000000"/>
          <w:sz w:val="24"/>
          <w:szCs w:val="24"/>
          <w:lang w:val="en-US"/>
        </w:rPr>
        <w:t>(5)</w:t>
      </w:r>
      <w:r w:rsidRPr="00F448EA">
        <w:rPr>
          <w:rFonts w:ascii="Times New Roman" w:hAnsi="Times New Roman"/>
          <w:bCs/>
          <w:noProof w:val="0"/>
          <w:color w:val="000000"/>
          <w:sz w:val="24"/>
          <w:szCs w:val="24"/>
          <w:lang w:val="en-US"/>
        </w:rPr>
        <w:tab/>
      </w:r>
    </w:p>
    <w:p w:rsidR="00A12CCD" w:rsidRPr="00F448EA" w:rsidRDefault="00A12CCD" w:rsidP="0089607A">
      <w:pPr>
        <w:tabs>
          <w:tab w:val="left" w:pos="-360"/>
          <w:tab w:val="left" w:leader="underscore" w:pos="1008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bCs/>
          <w:noProof w:val="0"/>
          <w:color w:val="000000"/>
          <w:sz w:val="24"/>
          <w:szCs w:val="24"/>
          <w:lang w:val="en-US"/>
        </w:rPr>
        <w:t>E.</w:t>
      </w:r>
      <w:r w:rsidRPr="00F448EA">
        <w:rPr>
          <w:rFonts w:ascii="Times New Roman" w:hAnsi="Times New Roman"/>
          <w:b/>
          <w:bCs/>
          <w:noProof w:val="0"/>
          <w:color w:val="000000"/>
          <w:sz w:val="24"/>
          <w:szCs w:val="24"/>
          <w:lang w:val="en-US"/>
        </w:rPr>
        <w:tab/>
        <w:t>WRITING</w:t>
      </w:r>
    </w:p>
    <w:p w:rsidR="00A12CCD" w:rsidRPr="00F448EA" w:rsidRDefault="00A12CCD" w:rsidP="0034642A">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bCs/>
          <w:noProof w:val="0"/>
          <w:color w:val="000000"/>
          <w:sz w:val="24"/>
          <w:szCs w:val="24"/>
          <w:lang w:val="en-US"/>
        </w:rPr>
        <w:t>Write complete sentences about Tam Coc - Bich Dong in Ninh Binh province, using the words/ phrases given in their correct forms. You can add some more necessary words, but you have to use all the words given.</w:t>
      </w:r>
    </w:p>
    <w:p w:rsidR="00A12CCD" w:rsidRPr="00F448EA" w:rsidRDefault="00A12CCD" w:rsidP="00263E42">
      <w:pPr>
        <w:tabs>
          <w:tab w:val="left" w:pos="-360"/>
          <w:tab w:val="left" w:leader="underscore" w:pos="10080"/>
        </w:tabs>
        <w:spacing w:after="40" w:line="240" w:lineRule="auto"/>
        <w:ind w:left="-360" w:right="-720" w:hanging="36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1.</w:t>
      </w:r>
      <w:r w:rsidRPr="00F448EA">
        <w:rPr>
          <w:rFonts w:ascii="Times New Roman" w:hAnsi="Times New Roman"/>
          <w:bCs/>
          <w:noProof w:val="0"/>
          <w:color w:val="000000"/>
          <w:sz w:val="24"/>
          <w:szCs w:val="24"/>
          <w:lang w:val="en-US"/>
        </w:rPr>
        <w:tab/>
        <w:t xml:space="preserve">Tam Coc - Bich Dong/ belong/ </w:t>
      </w:r>
      <w:r w:rsidRPr="00F448EA">
        <w:rPr>
          <w:rFonts w:ascii="Times New Roman" w:hAnsi="Times New Roman"/>
          <w:bCs/>
          <w:noProof w:val="0"/>
          <w:color w:val="000000"/>
          <w:sz w:val="24"/>
          <w:szCs w:val="24"/>
          <w:lang w:val="en-US" w:eastAsia="vi-VN"/>
        </w:rPr>
        <w:t xml:space="preserve">Trang </w:t>
      </w:r>
      <w:r w:rsidRPr="00F448EA">
        <w:rPr>
          <w:rFonts w:ascii="Times New Roman" w:hAnsi="Times New Roman"/>
          <w:bCs/>
          <w:noProof w:val="0"/>
          <w:color w:val="000000"/>
          <w:sz w:val="24"/>
          <w:szCs w:val="24"/>
          <w:lang w:val="en-US"/>
        </w:rPr>
        <w:t>An Scenic Landscape Complex/ well known/ poetic/ and/ inspirational natural scenery.</w:t>
      </w:r>
    </w:p>
    <w:p w:rsidR="00A12CCD" w:rsidRPr="00F448EA" w:rsidRDefault="00A12CCD" w:rsidP="00263E42">
      <w:pPr>
        <w:tabs>
          <w:tab w:val="left" w:pos="-360"/>
          <w:tab w:val="left" w:leader="underscore" w:pos="10080"/>
        </w:tabs>
        <w:spacing w:after="40" w:line="240" w:lineRule="auto"/>
        <w:ind w:left="-360" w:right="-720" w:hanging="36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263E42">
      <w:pPr>
        <w:tabs>
          <w:tab w:val="left" w:pos="-360"/>
          <w:tab w:val="left" w:leader="underscore" w:pos="10080"/>
        </w:tabs>
        <w:spacing w:after="40" w:line="240" w:lineRule="auto"/>
        <w:ind w:left="-360" w:right="-720" w:hanging="36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lastRenderedPageBreak/>
        <w:tab/>
      </w:r>
      <w:r w:rsidRPr="00F448EA">
        <w:rPr>
          <w:rFonts w:ascii="Times New Roman" w:hAnsi="Times New Roman"/>
          <w:bCs/>
          <w:noProof w:val="0"/>
          <w:color w:val="000000"/>
          <w:sz w:val="24"/>
          <w:szCs w:val="24"/>
          <w:lang w:val="en-US"/>
        </w:rPr>
        <w:tab/>
      </w:r>
    </w:p>
    <w:p w:rsidR="00A12CCD" w:rsidRPr="00F448EA" w:rsidRDefault="00A12CCD" w:rsidP="00A81A08">
      <w:pPr>
        <w:tabs>
          <w:tab w:val="left" w:pos="-360"/>
          <w:tab w:val="left" w:leader="underscore" w:pos="1008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2.</w:t>
      </w:r>
      <w:r w:rsidRPr="00F448EA">
        <w:rPr>
          <w:rFonts w:ascii="Times New Roman" w:hAnsi="Times New Roman"/>
          <w:bCs/>
          <w:noProof w:val="0"/>
          <w:color w:val="000000"/>
          <w:sz w:val="24"/>
          <w:szCs w:val="24"/>
          <w:lang w:val="en-US"/>
        </w:rPr>
        <w:tab/>
        <w:t>It/ second nicest cavern/ Viet Nam/ Huong rich Cavern.</w:t>
      </w:r>
    </w:p>
    <w:p w:rsidR="00A12CCD" w:rsidRPr="00F448EA" w:rsidRDefault="00A12CCD" w:rsidP="00A81A08">
      <w:pPr>
        <w:tabs>
          <w:tab w:val="left" w:pos="-360"/>
          <w:tab w:val="left" w:leader="underscore" w:pos="1008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A81A08">
      <w:pPr>
        <w:tabs>
          <w:tab w:val="left" w:pos="-360"/>
          <w:tab w:val="left" w:leader="underscore" w:pos="1008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A81A08">
      <w:pPr>
        <w:tabs>
          <w:tab w:val="left" w:pos="-360"/>
          <w:tab w:val="left" w:leader="underscore" w:pos="1008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3.</w:t>
      </w:r>
      <w:r w:rsidRPr="00F448EA">
        <w:rPr>
          <w:rFonts w:ascii="Times New Roman" w:hAnsi="Times New Roman"/>
          <w:bCs/>
          <w:noProof w:val="0"/>
          <w:color w:val="000000"/>
          <w:sz w:val="24"/>
          <w:szCs w:val="24"/>
          <w:lang w:val="en-US"/>
        </w:rPr>
        <w:tab/>
        <w:t>Bich Dong Pagoda/ built/ Le Dynasty/ Bich Dong Cavern/ name/ mean/ “Green Pearl Cavern”.</w:t>
      </w:r>
    </w:p>
    <w:p w:rsidR="00A12CCD" w:rsidRPr="00F448EA" w:rsidRDefault="00A12CCD" w:rsidP="00A81A08">
      <w:pPr>
        <w:tabs>
          <w:tab w:val="left" w:pos="-360"/>
          <w:tab w:val="left" w:leader="underscore" w:pos="1008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A81A08">
      <w:pPr>
        <w:tabs>
          <w:tab w:val="left" w:pos="-360"/>
          <w:tab w:val="left" w:leader="underscore" w:pos="1008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A81A08">
      <w:pPr>
        <w:tabs>
          <w:tab w:val="left" w:pos="-360"/>
          <w:tab w:val="left" w:leader="underscore" w:pos="1008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4.</w:t>
      </w:r>
      <w:r w:rsidRPr="00F448EA">
        <w:rPr>
          <w:rFonts w:ascii="Times New Roman" w:hAnsi="Times New Roman"/>
          <w:bCs/>
          <w:noProof w:val="0"/>
          <w:color w:val="000000"/>
          <w:sz w:val="24"/>
          <w:szCs w:val="24"/>
          <w:lang w:val="en-US"/>
        </w:rPr>
        <w:tab/>
        <w:t>Tam Coc Cavern/ consist/ Ca cave, Hai cave and Ba cave/ all/ offer/ beauty and mystery/ tourists.</w:t>
      </w:r>
    </w:p>
    <w:p w:rsidR="00A12CCD" w:rsidRPr="00F448EA" w:rsidRDefault="00A12CCD" w:rsidP="00A81A08">
      <w:pPr>
        <w:tabs>
          <w:tab w:val="left" w:pos="-360"/>
          <w:tab w:val="left" w:leader="underscore" w:pos="1008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D624F6">
      <w:pPr>
        <w:tabs>
          <w:tab w:val="left" w:pos="-360"/>
          <w:tab w:val="left" w:leader="underscore" w:pos="1008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D624F6">
      <w:pPr>
        <w:tabs>
          <w:tab w:val="left" w:pos="-360"/>
          <w:tab w:val="left" w:leader="underscore" w:pos="1008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5.</w:t>
      </w:r>
      <w:r w:rsidRPr="00F448EA">
        <w:rPr>
          <w:rFonts w:ascii="Times New Roman" w:hAnsi="Times New Roman"/>
          <w:bCs/>
          <w:noProof w:val="0"/>
          <w:color w:val="000000"/>
          <w:sz w:val="24"/>
          <w:szCs w:val="24"/>
          <w:lang w:val="en-US"/>
        </w:rPr>
        <w:tab/>
        <w:t>Visit/ Tam Coc Cavern/ tourists/ feel/ get/ lost/ such/ hidden fairy site.</w:t>
      </w:r>
    </w:p>
    <w:p w:rsidR="00A12CCD" w:rsidRPr="00F448EA" w:rsidRDefault="00A12CCD" w:rsidP="00D624F6">
      <w:pPr>
        <w:tabs>
          <w:tab w:val="left" w:pos="-360"/>
          <w:tab w:val="left" w:leader="underscore" w:pos="1008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D624F6">
      <w:pPr>
        <w:tabs>
          <w:tab w:val="left" w:pos="-360"/>
          <w:tab w:val="left" w:leader="underscore" w:pos="1008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D624F6">
      <w:pPr>
        <w:tabs>
          <w:tab w:val="left" w:pos="-360"/>
          <w:tab w:val="left" w:leader="underscore" w:pos="1008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6.</w:t>
      </w:r>
      <w:r w:rsidRPr="00F448EA">
        <w:rPr>
          <w:rFonts w:ascii="Times New Roman" w:hAnsi="Times New Roman"/>
          <w:bCs/>
          <w:noProof w:val="0"/>
          <w:color w:val="000000"/>
          <w:sz w:val="24"/>
          <w:szCs w:val="24"/>
          <w:lang w:val="en-US"/>
        </w:rPr>
        <w:tab/>
        <w:t>In brief/ it/ ideal ecological spot/ lovers/ nature.</w:t>
      </w:r>
    </w:p>
    <w:p w:rsidR="00A12CCD" w:rsidRPr="00F448EA" w:rsidRDefault="00A12CCD" w:rsidP="00D624F6">
      <w:pPr>
        <w:tabs>
          <w:tab w:val="left" w:pos="-360"/>
          <w:tab w:val="left" w:leader="underscore" w:pos="1008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D624F6">
      <w:pPr>
        <w:tabs>
          <w:tab w:val="left" w:pos="-360"/>
          <w:tab w:val="left" w:leader="underscore" w:pos="1008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pPr>
        <w:spacing w:after="0" w:line="240" w:lineRule="auto"/>
        <w:jc w:val="both"/>
        <w:rPr>
          <w:rFonts w:ascii="Times New Roman" w:hAnsi="Times New Roman"/>
          <w:bCs/>
          <w:noProof w:val="0"/>
          <w:color w:val="000000"/>
          <w:spacing w:val="10"/>
          <w:sz w:val="24"/>
          <w:szCs w:val="24"/>
          <w:lang w:val="en-US"/>
        </w:rPr>
      </w:pPr>
      <w:r w:rsidRPr="00F448EA">
        <w:rPr>
          <w:rFonts w:ascii="Times New Roman" w:hAnsi="Times New Roman"/>
          <w:bCs/>
          <w:noProof w:val="0"/>
          <w:color w:val="000000"/>
          <w:spacing w:val="10"/>
          <w:sz w:val="24"/>
          <w:szCs w:val="24"/>
          <w:lang w:val="en-US"/>
        </w:rPr>
        <w:br w:type="page"/>
      </w:r>
    </w:p>
    <w:p w:rsidR="00A12CCD" w:rsidRPr="00F448EA" w:rsidRDefault="00A12CCD" w:rsidP="00E039DA">
      <w:pPr>
        <w:tabs>
          <w:tab w:val="left" w:pos="-360"/>
        </w:tabs>
        <w:spacing w:after="40" w:line="480" w:lineRule="auto"/>
        <w:ind w:left="-720" w:right="-720"/>
        <w:jc w:val="center"/>
        <w:rPr>
          <w:rFonts w:ascii="Times New Roman" w:hAnsi="Times New Roman"/>
          <w:b/>
          <w:noProof w:val="0"/>
          <w:sz w:val="36"/>
          <w:szCs w:val="24"/>
          <w:lang w:val="en-US"/>
        </w:rPr>
      </w:pPr>
      <w:r w:rsidRPr="00F448EA">
        <w:rPr>
          <w:rFonts w:ascii="Times New Roman" w:hAnsi="Times New Roman"/>
          <w:b/>
          <w:bCs/>
          <w:noProof w:val="0"/>
          <w:color w:val="000000"/>
          <w:spacing w:val="10"/>
          <w:sz w:val="36"/>
          <w:szCs w:val="24"/>
          <w:lang w:val="en-US"/>
        </w:rPr>
        <w:t>TEST 1 (UNIT 5)</w:t>
      </w:r>
    </w:p>
    <w:p w:rsidR="00A12CCD" w:rsidRPr="00F448EA" w:rsidRDefault="00A12CCD" w:rsidP="00183944">
      <w:pPr>
        <w:pStyle w:val="ListParagraph"/>
        <w:tabs>
          <w:tab w:val="left" w:pos="-360"/>
          <w:tab w:val="left" w:pos="1800"/>
          <w:tab w:val="left" w:pos="4320"/>
          <w:tab w:val="left" w:pos="6840"/>
        </w:tabs>
        <w:spacing w:after="40" w:line="240" w:lineRule="auto"/>
        <w:ind w:left="-720" w:right="-720"/>
        <w:contextualSpacing w:val="0"/>
        <w:jc w:val="both"/>
        <w:rPr>
          <w:rFonts w:ascii="Times New Roman" w:hAnsi="Times New Roman"/>
          <w:b/>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I.</w:t>
      </w:r>
      <w:r w:rsidRPr="00F448EA">
        <w:rPr>
          <w:rFonts w:ascii="Times New Roman" w:hAnsi="Times New Roman"/>
          <w:b/>
          <w:noProof w:val="0"/>
          <w:color w:val="222222"/>
          <w:sz w:val="24"/>
          <w:szCs w:val="24"/>
          <w:shd w:val="clear" w:color="auto" w:fill="FFFFFF"/>
          <w:lang w:val="en-US"/>
        </w:rPr>
        <w:tab/>
        <w:t>Find the word which has a different sound in the part underlined.</w:t>
      </w:r>
    </w:p>
    <w:p w:rsidR="00A12CCD" w:rsidRPr="00F448EA" w:rsidRDefault="00A12CCD" w:rsidP="00183944">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1.</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gr</w:t>
      </w:r>
      <w:r w:rsidRPr="00F448EA">
        <w:rPr>
          <w:rFonts w:ascii="Times New Roman" w:hAnsi="Times New Roman"/>
          <w:noProof w:val="0"/>
          <w:sz w:val="24"/>
          <w:szCs w:val="28"/>
          <w:u w:val="single"/>
          <w:lang w:val="en-US"/>
        </w:rPr>
        <w:t>ea</w:t>
      </w:r>
      <w:r w:rsidRPr="00F448EA">
        <w:rPr>
          <w:rFonts w:ascii="Times New Roman" w:hAnsi="Times New Roman"/>
          <w:noProof w:val="0"/>
          <w:sz w:val="24"/>
          <w:szCs w:val="28"/>
          <w:lang w:val="en-US"/>
        </w:rPr>
        <w:t>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bCs/>
          <w:noProof w:val="0"/>
          <w:color w:val="000000"/>
          <w:sz w:val="24"/>
          <w:szCs w:val="24"/>
          <w:lang w:val="en-US"/>
        </w:rPr>
        <w:t>tr</w:t>
      </w:r>
      <w:r w:rsidRPr="00F448EA">
        <w:rPr>
          <w:rFonts w:ascii="Times New Roman" w:hAnsi="Times New Roman"/>
          <w:bCs/>
          <w:noProof w:val="0"/>
          <w:color w:val="000000"/>
          <w:sz w:val="24"/>
          <w:szCs w:val="24"/>
          <w:u w:val="single"/>
          <w:lang w:val="en-US"/>
        </w:rPr>
        <w:t>ea</w:t>
      </w:r>
      <w:r w:rsidRPr="00F448EA">
        <w:rPr>
          <w:rFonts w:ascii="Times New Roman" w:hAnsi="Times New Roman"/>
          <w:bCs/>
          <w:noProof w:val="0"/>
          <w:color w:val="000000"/>
          <w:sz w:val="24"/>
          <w:szCs w:val="24"/>
          <w:lang w:val="en-US"/>
        </w:rPr>
        <w:t>sure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bCs/>
          <w:noProof w:val="0"/>
          <w:color w:val="000000"/>
          <w:sz w:val="24"/>
          <w:szCs w:val="24"/>
          <w:lang w:val="en-US"/>
        </w:rPr>
        <w:t>m</w:t>
      </w:r>
      <w:r w:rsidRPr="00F448EA">
        <w:rPr>
          <w:rFonts w:ascii="Times New Roman" w:hAnsi="Times New Roman"/>
          <w:bCs/>
          <w:noProof w:val="0"/>
          <w:color w:val="000000"/>
          <w:sz w:val="24"/>
          <w:szCs w:val="24"/>
          <w:u w:val="single"/>
          <w:lang w:val="en-US"/>
        </w:rPr>
        <w:t>ea</w:t>
      </w:r>
      <w:r w:rsidRPr="00F448EA">
        <w:rPr>
          <w:rFonts w:ascii="Times New Roman" w:hAnsi="Times New Roman"/>
          <w:bCs/>
          <w:noProof w:val="0"/>
          <w:color w:val="000000"/>
          <w:sz w:val="24"/>
          <w:szCs w:val="24"/>
          <w:lang w:val="en-US"/>
        </w:rPr>
        <w:t>sure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bCs/>
          <w:noProof w:val="0"/>
          <w:color w:val="000000"/>
          <w:sz w:val="24"/>
          <w:szCs w:val="24"/>
          <w:lang w:val="en-US"/>
        </w:rPr>
        <w:t>pl</w:t>
      </w:r>
      <w:r w:rsidRPr="00F448EA">
        <w:rPr>
          <w:rFonts w:ascii="Times New Roman" w:hAnsi="Times New Roman"/>
          <w:bCs/>
          <w:noProof w:val="0"/>
          <w:color w:val="000000"/>
          <w:sz w:val="24"/>
          <w:szCs w:val="24"/>
          <w:u w:val="single"/>
          <w:lang w:val="en-US"/>
        </w:rPr>
        <w:t>ea</w:t>
      </w:r>
      <w:r w:rsidRPr="00F448EA">
        <w:rPr>
          <w:rFonts w:ascii="Times New Roman" w:hAnsi="Times New Roman"/>
          <w:bCs/>
          <w:noProof w:val="0"/>
          <w:color w:val="000000"/>
          <w:sz w:val="24"/>
          <w:szCs w:val="24"/>
          <w:lang w:val="en-US"/>
        </w:rPr>
        <w:t>sure</w:t>
      </w:r>
    </w:p>
    <w:p w:rsidR="00A12CCD" w:rsidRPr="00F448EA" w:rsidRDefault="00A12CCD" w:rsidP="00183944">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w:t>
      </w:r>
      <w:r w:rsidRPr="00F448EA">
        <w:rPr>
          <w:rFonts w:ascii="Times New Roman" w:hAnsi="Times New Roman"/>
          <w:b/>
          <w:noProof w:val="0"/>
          <w:sz w:val="24"/>
          <w:szCs w:val="28"/>
          <w:lang w:val="en-US"/>
        </w:rPr>
        <w:tab/>
        <w:t>A.</w:t>
      </w:r>
      <w:r w:rsidRPr="00F448EA">
        <w:rPr>
          <w:rFonts w:ascii="Times New Roman" w:hAnsi="Times New Roman"/>
          <w:bCs/>
          <w:noProof w:val="0"/>
          <w:color w:val="000000"/>
          <w:sz w:val="24"/>
          <w:szCs w:val="24"/>
          <w:u w:val="single"/>
          <w:lang w:val="en-US"/>
        </w:rPr>
        <w:t>a</w:t>
      </w:r>
      <w:r w:rsidRPr="00F448EA">
        <w:rPr>
          <w:rFonts w:ascii="Times New Roman" w:hAnsi="Times New Roman"/>
          <w:bCs/>
          <w:noProof w:val="0"/>
          <w:color w:val="000000"/>
          <w:sz w:val="24"/>
          <w:szCs w:val="24"/>
          <w:lang w:val="en-US"/>
        </w:rPr>
        <w:t>ncient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bCs/>
          <w:noProof w:val="0"/>
          <w:color w:val="000000"/>
          <w:sz w:val="24"/>
          <w:szCs w:val="24"/>
          <w:lang w:val="en-US"/>
        </w:rPr>
        <w:t>c</w:t>
      </w:r>
      <w:r w:rsidRPr="00F448EA">
        <w:rPr>
          <w:rFonts w:ascii="Times New Roman" w:hAnsi="Times New Roman"/>
          <w:bCs/>
          <w:noProof w:val="0"/>
          <w:color w:val="000000"/>
          <w:sz w:val="24"/>
          <w:szCs w:val="24"/>
          <w:u w:val="single"/>
          <w:lang w:val="en-US"/>
        </w:rPr>
        <w:t>a</w:t>
      </w:r>
      <w:r w:rsidRPr="00F448EA">
        <w:rPr>
          <w:rFonts w:ascii="Times New Roman" w:hAnsi="Times New Roman"/>
          <w:bCs/>
          <w:noProof w:val="0"/>
          <w:color w:val="000000"/>
          <w:sz w:val="24"/>
          <w:szCs w:val="24"/>
          <w:lang w:val="en-US"/>
        </w:rPr>
        <w:t>ve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bCs/>
          <w:noProof w:val="0"/>
          <w:color w:val="000000"/>
          <w:sz w:val="24"/>
          <w:szCs w:val="24"/>
          <w:lang w:val="en-US"/>
        </w:rPr>
        <w:t>c</w:t>
      </w:r>
      <w:r w:rsidRPr="00F448EA">
        <w:rPr>
          <w:rFonts w:ascii="Times New Roman" w:hAnsi="Times New Roman"/>
          <w:bCs/>
          <w:noProof w:val="0"/>
          <w:color w:val="000000"/>
          <w:sz w:val="24"/>
          <w:szCs w:val="24"/>
          <w:u w:val="single"/>
          <w:lang w:val="en-US"/>
        </w:rPr>
        <w:t>a</w:t>
      </w:r>
      <w:r w:rsidRPr="00F448EA">
        <w:rPr>
          <w:rFonts w:ascii="Times New Roman" w:hAnsi="Times New Roman"/>
          <w:bCs/>
          <w:noProof w:val="0"/>
          <w:color w:val="000000"/>
          <w:sz w:val="24"/>
          <w:szCs w:val="24"/>
          <w:lang w:val="en-US"/>
        </w:rPr>
        <w:t>vern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bCs/>
          <w:noProof w:val="0"/>
          <w:color w:val="000000"/>
          <w:sz w:val="24"/>
          <w:szCs w:val="24"/>
          <w:u w:val="single"/>
          <w:lang w:val="en-US"/>
        </w:rPr>
        <w:t>a</w:t>
      </w:r>
      <w:r w:rsidRPr="00F448EA">
        <w:rPr>
          <w:rFonts w:ascii="Times New Roman" w:hAnsi="Times New Roman"/>
          <w:bCs/>
          <w:noProof w:val="0"/>
          <w:color w:val="000000"/>
          <w:sz w:val="24"/>
          <w:szCs w:val="24"/>
          <w:lang w:val="en-US"/>
        </w:rPr>
        <w:t>ging</w:t>
      </w:r>
    </w:p>
    <w:p w:rsidR="00A12CCD" w:rsidRPr="00F448EA" w:rsidRDefault="00A12CCD" w:rsidP="00183944">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w:t>
      </w:r>
      <w:r w:rsidRPr="00F448EA">
        <w:rPr>
          <w:rFonts w:ascii="Times New Roman" w:hAnsi="Times New Roman"/>
          <w:b/>
          <w:noProof w:val="0"/>
          <w:sz w:val="24"/>
          <w:szCs w:val="28"/>
          <w:lang w:val="en-US"/>
        </w:rPr>
        <w:tab/>
        <w:t>A.</w:t>
      </w:r>
      <w:r w:rsidRPr="00F448EA">
        <w:rPr>
          <w:rFonts w:ascii="Times New Roman" w:hAnsi="Times New Roman"/>
          <w:bCs/>
          <w:noProof w:val="0"/>
          <w:color w:val="000000"/>
          <w:sz w:val="24"/>
          <w:szCs w:val="24"/>
          <w:lang w:val="en-US"/>
        </w:rPr>
        <w:t>spec</w:t>
      </w:r>
      <w:r w:rsidRPr="00F448EA">
        <w:rPr>
          <w:rFonts w:ascii="Times New Roman" w:hAnsi="Times New Roman"/>
          <w:bCs/>
          <w:noProof w:val="0"/>
          <w:color w:val="000000"/>
          <w:sz w:val="24"/>
          <w:szCs w:val="24"/>
          <w:u w:val="single"/>
          <w:lang w:val="en-US"/>
        </w:rPr>
        <w:t>t</w:t>
      </w:r>
      <w:r w:rsidRPr="00F448EA">
        <w:rPr>
          <w:rFonts w:ascii="Times New Roman" w:hAnsi="Times New Roman"/>
          <w:bCs/>
          <w:noProof w:val="0"/>
          <w:color w:val="000000"/>
          <w:sz w:val="24"/>
          <w:szCs w:val="24"/>
          <w:lang w:val="en-US"/>
        </w:rPr>
        <w:t>acular</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bCs/>
          <w:noProof w:val="0"/>
          <w:color w:val="000000"/>
          <w:sz w:val="24"/>
          <w:szCs w:val="24"/>
          <w:lang w:val="en-US"/>
        </w:rPr>
        <w:t>struc</w:t>
      </w:r>
      <w:r w:rsidRPr="00F448EA">
        <w:rPr>
          <w:rFonts w:ascii="Times New Roman" w:hAnsi="Times New Roman"/>
          <w:bCs/>
          <w:noProof w:val="0"/>
          <w:color w:val="000000"/>
          <w:sz w:val="24"/>
          <w:szCs w:val="24"/>
          <w:u w:val="single"/>
          <w:lang w:val="en-US"/>
        </w:rPr>
        <w:t>t</w:t>
      </w:r>
      <w:r w:rsidRPr="00F448EA">
        <w:rPr>
          <w:rFonts w:ascii="Times New Roman" w:hAnsi="Times New Roman"/>
          <w:bCs/>
          <w:noProof w:val="0"/>
          <w:color w:val="000000"/>
          <w:sz w:val="24"/>
          <w:szCs w:val="24"/>
          <w:lang w:val="en-US"/>
        </w:rPr>
        <w:t>ure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bCs/>
          <w:noProof w:val="0"/>
          <w:color w:val="000000"/>
          <w:sz w:val="24"/>
          <w:szCs w:val="24"/>
          <w:lang w:val="en-US"/>
        </w:rPr>
        <w:t>sculp</w:t>
      </w:r>
      <w:r w:rsidRPr="00F448EA">
        <w:rPr>
          <w:rFonts w:ascii="Times New Roman" w:hAnsi="Times New Roman"/>
          <w:bCs/>
          <w:noProof w:val="0"/>
          <w:color w:val="000000"/>
          <w:sz w:val="24"/>
          <w:szCs w:val="24"/>
          <w:u w:val="single"/>
          <w:lang w:val="en-US"/>
        </w:rPr>
        <w:t>t</w:t>
      </w:r>
      <w:r w:rsidRPr="00F448EA">
        <w:rPr>
          <w:rFonts w:ascii="Times New Roman" w:hAnsi="Times New Roman"/>
          <w:bCs/>
          <w:noProof w:val="0"/>
          <w:color w:val="000000"/>
          <w:sz w:val="24"/>
          <w:szCs w:val="24"/>
          <w:lang w:val="en-US"/>
        </w:rPr>
        <w:t>ure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bCs/>
          <w:noProof w:val="0"/>
          <w:color w:val="000000"/>
          <w:sz w:val="24"/>
          <w:szCs w:val="24"/>
          <w:lang w:val="en-US"/>
        </w:rPr>
        <w:t>pic</w:t>
      </w:r>
      <w:r w:rsidRPr="00F448EA">
        <w:rPr>
          <w:rFonts w:ascii="Times New Roman" w:hAnsi="Times New Roman"/>
          <w:bCs/>
          <w:noProof w:val="0"/>
          <w:color w:val="000000"/>
          <w:sz w:val="24"/>
          <w:szCs w:val="24"/>
          <w:u w:val="single"/>
          <w:lang w:val="en-US"/>
        </w:rPr>
        <w:t>t</w:t>
      </w:r>
      <w:r w:rsidRPr="00F448EA">
        <w:rPr>
          <w:rFonts w:ascii="Times New Roman" w:hAnsi="Times New Roman"/>
          <w:bCs/>
          <w:noProof w:val="0"/>
          <w:color w:val="000000"/>
          <w:sz w:val="24"/>
          <w:szCs w:val="24"/>
          <w:lang w:val="en-US"/>
        </w:rPr>
        <w:t>uresque</w:t>
      </w:r>
    </w:p>
    <w:p w:rsidR="00A12CCD" w:rsidRPr="00F448EA" w:rsidRDefault="00A12CCD" w:rsidP="00183944">
      <w:pPr>
        <w:tabs>
          <w:tab w:val="left" w:pos="-360"/>
          <w:tab w:val="left" w:pos="1800"/>
          <w:tab w:val="left" w:pos="4320"/>
          <w:tab w:val="left" w:pos="6840"/>
        </w:tabs>
        <w:spacing w:after="40" w:line="240" w:lineRule="auto"/>
        <w:ind w:left="-720" w:right="-720"/>
        <w:jc w:val="both"/>
        <w:rPr>
          <w:rFonts w:ascii="Times New Roman" w:hAnsi="Times New Roman"/>
          <w:b/>
          <w:noProof w:val="0"/>
          <w:sz w:val="24"/>
          <w:szCs w:val="28"/>
          <w:lang w:val="en-US"/>
        </w:rPr>
      </w:pPr>
      <w:r w:rsidRPr="00F448EA">
        <w:rPr>
          <w:rFonts w:ascii="Times New Roman" w:hAnsi="Times New Roman"/>
          <w:b/>
          <w:noProof w:val="0"/>
          <w:sz w:val="24"/>
          <w:szCs w:val="28"/>
          <w:lang w:val="en-US"/>
        </w:rPr>
        <w:t>II.</w:t>
      </w:r>
      <w:r w:rsidRPr="00F448EA">
        <w:rPr>
          <w:rFonts w:ascii="Times New Roman" w:hAnsi="Times New Roman"/>
          <w:b/>
          <w:noProof w:val="0"/>
          <w:sz w:val="24"/>
          <w:szCs w:val="28"/>
          <w:lang w:val="en-US"/>
        </w:rPr>
        <w:tab/>
        <w:t>Choose the word which has a different stress pattern from the others.</w:t>
      </w:r>
    </w:p>
    <w:p w:rsidR="00A12CCD" w:rsidRPr="00F448EA" w:rsidRDefault="00A12CCD" w:rsidP="00183944">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4.</w:t>
      </w:r>
      <w:r w:rsidRPr="00F448EA">
        <w:rPr>
          <w:rFonts w:ascii="Times New Roman" w:hAnsi="Times New Roman"/>
          <w:b/>
          <w:noProof w:val="0"/>
          <w:sz w:val="24"/>
          <w:szCs w:val="28"/>
          <w:lang w:val="en-US"/>
        </w:rPr>
        <w:tab/>
        <w:t>A.</w:t>
      </w:r>
      <w:r w:rsidRPr="00F448EA">
        <w:rPr>
          <w:rFonts w:ascii="Times New Roman" w:hAnsi="Times New Roman"/>
          <w:bCs/>
          <w:noProof w:val="0"/>
          <w:color w:val="000000"/>
          <w:sz w:val="24"/>
          <w:szCs w:val="24"/>
          <w:lang w:val="en-US"/>
        </w:rPr>
        <w:t>contestant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bCs/>
          <w:noProof w:val="0"/>
          <w:color w:val="000000"/>
          <w:sz w:val="24"/>
          <w:szCs w:val="24"/>
          <w:lang w:val="en-US"/>
        </w:rPr>
        <w:t>picturesque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bCs/>
          <w:noProof w:val="0"/>
          <w:color w:val="000000"/>
          <w:sz w:val="24"/>
          <w:szCs w:val="24"/>
          <w:lang w:val="en-US"/>
        </w:rPr>
        <w:t>committee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bCs/>
          <w:noProof w:val="0"/>
          <w:color w:val="000000"/>
          <w:sz w:val="24"/>
          <w:szCs w:val="24"/>
          <w:lang w:val="en-US"/>
        </w:rPr>
        <w:t>astounding</w:t>
      </w:r>
    </w:p>
    <w:p w:rsidR="00A12CCD" w:rsidRPr="00F448EA" w:rsidRDefault="00A12CCD" w:rsidP="00183944">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5.</w:t>
      </w:r>
      <w:r w:rsidRPr="00F448EA">
        <w:rPr>
          <w:rFonts w:ascii="Times New Roman" w:hAnsi="Times New Roman"/>
          <w:b/>
          <w:noProof w:val="0"/>
          <w:sz w:val="24"/>
          <w:szCs w:val="28"/>
          <w:lang w:val="en-US"/>
        </w:rPr>
        <w:tab/>
        <w:t>A.</w:t>
      </w:r>
      <w:r w:rsidRPr="00F448EA">
        <w:rPr>
          <w:rFonts w:ascii="Times New Roman" w:hAnsi="Times New Roman"/>
          <w:bCs/>
          <w:noProof w:val="0"/>
          <w:color w:val="000000"/>
          <w:sz w:val="24"/>
          <w:szCs w:val="24"/>
          <w:lang w:val="en-US"/>
        </w:rPr>
        <w:t>imperial</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bCs/>
          <w:noProof w:val="0"/>
          <w:color w:val="000000"/>
          <w:sz w:val="24"/>
          <w:szCs w:val="24"/>
          <w:lang w:val="en-US"/>
        </w:rPr>
        <w:t>spectacular</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bCs/>
          <w:noProof w:val="0"/>
          <w:color w:val="000000"/>
          <w:sz w:val="24"/>
          <w:szCs w:val="24"/>
          <w:lang w:val="en-US"/>
        </w:rPr>
        <w:t>historical</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bCs/>
          <w:noProof w:val="0"/>
          <w:color w:val="000000"/>
          <w:sz w:val="24"/>
          <w:szCs w:val="24"/>
          <w:lang w:val="en-US"/>
        </w:rPr>
        <w:t>recognition</w:t>
      </w:r>
    </w:p>
    <w:p w:rsidR="00A12CCD" w:rsidRPr="00F448EA" w:rsidRDefault="00A12CCD" w:rsidP="00183944">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bCs/>
          <w:noProof w:val="0"/>
          <w:color w:val="000000"/>
          <w:sz w:val="24"/>
          <w:szCs w:val="24"/>
          <w:lang w:val="en-US"/>
        </w:rPr>
        <w:t>III.</w:t>
      </w:r>
      <w:r w:rsidRPr="00F448EA">
        <w:rPr>
          <w:rFonts w:ascii="Times New Roman" w:hAnsi="Times New Roman"/>
          <w:b/>
          <w:bCs/>
          <w:noProof w:val="0"/>
          <w:color w:val="000000"/>
          <w:sz w:val="24"/>
          <w:szCs w:val="24"/>
          <w:lang w:val="en-US"/>
        </w:rPr>
        <w:tab/>
        <w:t>Choose the best answer A, B, C or D to complete the sentences.</w:t>
      </w:r>
    </w:p>
    <w:p w:rsidR="00A12CCD" w:rsidRPr="00F448EA" w:rsidRDefault="00A12CCD" w:rsidP="00183944">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6.</w:t>
      </w:r>
      <w:r w:rsidRPr="00F448EA">
        <w:rPr>
          <w:rFonts w:ascii="Times New Roman" w:hAnsi="Times New Roman"/>
          <w:noProof w:val="0"/>
          <w:sz w:val="24"/>
          <w:szCs w:val="28"/>
          <w:lang w:val="en-US"/>
        </w:rPr>
        <w:tab/>
        <w:t>T</w:t>
      </w:r>
      <w:r w:rsidRPr="00F448EA">
        <w:rPr>
          <w:rFonts w:ascii="Times New Roman" w:hAnsi="Times New Roman"/>
          <w:bCs/>
          <w:noProof w:val="0"/>
          <w:color w:val="000000"/>
          <w:sz w:val="24"/>
          <w:szCs w:val="24"/>
          <w:lang w:val="en-US"/>
        </w:rPr>
        <w:t>rang An Landscape Complex is renowned for its diverse ecosystem, unique natural beauty and</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bCs/>
          <w:noProof w:val="0"/>
          <w:color w:val="000000"/>
          <w:sz w:val="24"/>
          <w:szCs w:val="24"/>
          <w:lang w:val="en-US"/>
        </w:rPr>
        <w:t>characteristics</w:t>
      </w:r>
      <w:r w:rsidRPr="00F448EA">
        <w:rPr>
          <w:rFonts w:ascii="Times New Roman" w:hAnsi="Times New Roman"/>
          <w:noProof w:val="0"/>
          <w:sz w:val="24"/>
          <w:szCs w:val="28"/>
          <w:lang w:val="en-US"/>
        </w:rPr>
        <w:t>.</w:t>
      </w:r>
    </w:p>
    <w:p w:rsidR="00A12CCD" w:rsidRPr="00F448EA" w:rsidRDefault="00A12CCD" w:rsidP="00183944">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bCs/>
          <w:noProof w:val="0"/>
          <w:color w:val="000000"/>
          <w:sz w:val="24"/>
          <w:szCs w:val="24"/>
          <w:lang w:val="en-US"/>
        </w:rPr>
        <w:t>geology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bCs/>
          <w:noProof w:val="0"/>
          <w:color w:val="000000"/>
          <w:sz w:val="24"/>
          <w:szCs w:val="24"/>
          <w:lang w:val="en-US"/>
        </w:rPr>
        <w:t>geological</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bCs/>
          <w:noProof w:val="0"/>
          <w:color w:val="000000"/>
          <w:sz w:val="24"/>
          <w:szCs w:val="24"/>
          <w:lang w:val="en-US"/>
        </w:rPr>
        <w:t>environmental</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bCs/>
          <w:noProof w:val="0"/>
          <w:color w:val="000000"/>
          <w:sz w:val="24"/>
          <w:szCs w:val="24"/>
          <w:lang w:val="en-US"/>
        </w:rPr>
        <w:t>ecological</w:t>
      </w:r>
    </w:p>
    <w:p w:rsidR="00A12CCD" w:rsidRPr="00F448EA" w:rsidRDefault="00A12CCD" w:rsidP="00183944">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7.</w:t>
      </w:r>
      <w:r w:rsidRPr="00F448EA">
        <w:rPr>
          <w:rFonts w:ascii="Times New Roman" w:hAnsi="Times New Roman"/>
          <w:noProof w:val="0"/>
          <w:sz w:val="24"/>
          <w:szCs w:val="28"/>
          <w:lang w:val="en-US"/>
        </w:rPr>
        <w:tab/>
      </w:r>
      <w:r w:rsidRPr="00F448EA">
        <w:rPr>
          <w:rFonts w:ascii="Times New Roman" w:hAnsi="Times New Roman"/>
          <w:bCs/>
          <w:noProof w:val="0"/>
          <w:color w:val="000000"/>
          <w:sz w:val="24"/>
          <w:szCs w:val="24"/>
          <w:lang w:val="en-US"/>
        </w:rPr>
        <w:t>The Ho Dynasty Citadel has a palace</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bCs/>
          <w:noProof w:val="0"/>
          <w:color w:val="000000"/>
          <w:sz w:val="24"/>
          <w:szCs w:val="24"/>
          <w:lang w:val="en-US"/>
        </w:rPr>
        <w:t>with marble roads that connect each palace</w:t>
      </w:r>
      <w:r w:rsidRPr="00F448EA">
        <w:rPr>
          <w:rFonts w:ascii="Times New Roman" w:hAnsi="Times New Roman"/>
          <w:noProof w:val="0"/>
          <w:sz w:val="24"/>
          <w:szCs w:val="28"/>
          <w:lang w:val="en-US"/>
        </w:rPr>
        <w:t>.</w:t>
      </w:r>
    </w:p>
    <w:p w:rsidR="00A12CCD" w:rsidRPr="00F448EA" w:rsidRDefault="00A12CCD" w:rsidP="00183944">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bCs/>
          <w:noProof w:val="0"/>
          <w:color w:val="000000"/>
          <w:sz w:val="24"/>
          <w:szCs w:val="24"/>
          <w:lang w:val="en-US"/>
        </w:rPr>
        <w:t>area</w:t>
      </w:r>
      <w:r w:rsidRPr="00F448EA">
        <w:rPr>
          <w:rFonts w:ascii="Times New Roman" w:hAnsi="Times New Roman"/>
          <w:bCs/>
          <w:noProof w:val="0"/>
          <w:color w:val="000000"/>
          <w:sz w:val="24"/>
          <w:szCs w:val="24"/>
          <w:lang w:val="en-US"/>
        </w:rPr>
        <w:tab/>
      </w:r>
      <w:r w:rsidRPr="00F448EA">
        <w:rPr>
          <w:rFonts w:ascii="Times New Roman" w:hAnsi="Times New Roman"/>
          <w:b/>
          <w:noProof w:val="0"/>
          <w:sz w:val="24"/>
          <w:szCs w:val="28"/>
          <w:lang w:val="en-US"/>
        </w:rPr>
        <w:t>B.</w:t>
      </w:r>
      <w:r w:rsidRPr="00F448EA">
        <w:rPr>
          <w:rFonts w:ascii="Times New Roman" w:hAnsi="Times New Roman"/>
          <w:bCs/>
          <w:noProof w:val="0"/>
          <w:color w:val="000000"/>
          <w:sz w:val="24"/>
          <w:szCs w:val="24"/>
          <w:lang w:val="en-US"/>
        </w:rPr>
        <w:t>setting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bCs/>
          <w:noProof w:val="0"/>
          <w:color w:val="000000"/>
          <w:sz w:val="24"/>
          <w:szCs w:val="24"/>
          <w:lang w:val="en-US"/>
        </w:rPr>
        <w:t>complex</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bCs/>
          <w:noProof w:val="0"/>
          <w:color w:val="000000"/>
          <w:sz w:val="24"/>
          <w:szCs w:val="24"/>
          <w:lang w:val="en-US"/>
        </w:rPr>
        <w:t>building</w:t>
      </w:r>
    </w:p>
    <w:p w:rsidR="00A12CCD" w:rsidRPr="00F448EA" w:rsidRDefault="00A12CCD" w:rsidP="00183944">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8.</w:t>
      </w:r>
      <w:r w:rsidRPr="00F448EA">
        <w:rPr>
          <w:rFonts w:ascii="Times New Roman" w:hAnsi="Times New Roman"/>
          <w:noProof w:val="0"/>
          <w:sz w:val="24"/>
          <w:szCs w:val="28"/>
          <w:lang w:val="en-US"/>
        </w:rPr>
        <w:tab/>
      </w:r>
      <w:r w:rsidRPr="00F448EA">
        <w:rPr>
          <w:rFonts w:ascii="Times New Roman" w:hAnsi="Times New Roman"/>
          <w:bCs/>
          <w:noProof w:val="0"/>
          <w:color w:val="000000"/>
          <w:sz w:val="24"/>
          <w:szCs w:val="24"/>
          <w:lang w:val="en-US"/>
        </w:rPr>
        <w:t>The towers of the My Son sanctuary are the most significant</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bCs/>
          <w:noProof w:val="0"/>
          <w:color w:val="000000"/>
          <w:sz w:val="24"/>
          <w:szCs w:val="24"/>
          <w:lang w:val="en-US"/>
        </w:rPr>
        <w:t>of the My Son civilization</w:t>
      </w:r>
      <w:r w:rsidRPr="00F448EA">
        <w:rPr>
          <w:rFonts w:ascii="Times New Roman" w:hAnsi="Times New Roman"/>
          <w:noProof w:val="0"/>
          <w:sz w:val="24"/>
          <w:szCs w:val="28"/>
          <w:lang w:val="en-US"/>
        </w:rPr>
        <w:t>.</w:t>
      </w:r>
    </w:p>
    <w:p w:rsidR="00A12CCD" w:rsidRPr="00F448EA" w:rsidRDefault="00A12CCD" w:rsidP="00183944">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bCs/>
          <w:noProof w:val="0"/>
          <w:color w:val="000000"/>
          <w:sz w:val="24"/>
          <w:szCs w:val="24"/>
          <w:lang w:val="en-US"/>
        </w:rPr>
        <w:t>structures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arrangements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apartments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bCs/>
          <w:noProof w:val="0"/>
          <w:color w:val="000000"/>
          <w:sz w:val="24"/>
          <w:szCs w:val="24"/>
          <w:lang w:val="en-US"/>
        </w:rPr>
        <w:t>plans</w:t>
      </w:r>
    </w:p>
    <w:p w:rsidR="00A12CCD" w:rsidRPr="00F448EA" w:rsidRDefault="00A12CCD" w:rsidP="00183944">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9.</w:t>
      </w:r>
      <w:r w:rsidRPr="00F448EA">
        <w:rPr>
          <w:rFonts w:ascii="Times New Roman" w:hAnsi="Times New Roman"/>
          <w:noProof w:val="0"/>
          <w:sz w:val="24"/>
          <w:szCs w:val="28"/>
          <w:lang w:val="en-US"/>
        </w:rPr>
        <w:tab/>
      </w:r>
      <w:r w:rsidRPr="00F448EA">
        <w:rPr>
          <w:rFonts w:ascii="Times New Roman" w:hAnsi="Times New Roman"/>
          <w:bCs/>
          <w:noProof w:val="0"/>
          <w:color w:val="000000"/>
          <w:sz w:val="24"/>
          <w:szCs w:val="24"/>
          <w:lang w:val="en-US"/>
        </w:rPr>
        <w:t>The Thang Long Imperial Citadel was the</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8"/>
          <w:lang w:val="en-US"/>
        </w:rPr>
        <w:t xml:space="preserve">of political </w:t>
      </w:r>
      <w:r w:rsidRPr="00F448EA">
        <w:rPr>
          <w:rFonts w:ascii="Times New Roman" w:hAnsi="Times New Roman"/>
          <w:bCs/>
          <w:noProof w:val="0"/>
          <w:color w:val="000000"/>
          <w:sz w:val="24"/>
          <w:szCs w:val="24"/>
          <w:lang w:val="en-US"/>
        </w:rPr>
        <w:t>power for nearly seven centuries without interruption</w:t>
      </w:r>
      <w:r w:rsidRPr="00F448EA">
        <w:rPr>
          <w:rFonts w:ascii="Times New Roman" w:hAnsi="Times New Roman"/>
          <w:noProof w:val="0"/>
          <w:sz w:val="24"/>
          <w:szCs w:val="28"/>
          <w:lang w:val="en-US"/>
        </w:rPr>
        <w:t>.</w:t>
      </w:r>
    </w:p>
    <w:p w:rsidR="00A12CCD" w:rsidRPr="00F448EA" w:rsidRDefault="00A12CCD" w:rsidP="00183944">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middle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point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system</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centre</w:t>
      </w:r>
    </w:p>
    <w:p w:rsidR="00A12CCD" w:rsidRPr="00F448EA" w:rsidRDefault="00A12CCD" w:rsidP="00183944">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10.</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 xml:space="preserve">In 1978,the south and north Cat Tien parks were put </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the State's protection</w:t>
      </w:r>
      <w:r w:rsidRPr="00F448EA">
        <w:rPr>
          <w:rFonts w:ascii="Times New Roman" w:hAnsi="Times New Roman"/>
          <w:noProof w:val="0"/>
          <w:sz w:val="24"/>
          <w:szCs w:val="28"/>
          <w:lang w:val="en-US"/>
        </w:rPr>
        <w:t>.</w:t>
      </w:r>
    </w:p>
    <w:p w:rsidR="00A12CCD" w:rsidRPr="00F448EA" w:rsidRDefault="00A12CCD" w:rsidP="00183944">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of</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under</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above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with</w:t>
      </w:r>
    </w:p>
    <w:p w:rsidR="00A12CCD" w:rsidRPr="00F448EA" w:rsidRDefault="00A12CCD" w:rsidP="00183944">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11.</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It</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that China dug up the ocean floor to build artificial islands</w:t>
      </w:r>
      <w:r w:rsidRPr="00F448EA">
        <w:rPr>
          <w:rFonts w:ascii="Times New Roman" w:hAnsi="Times New Roman"/>
          <w:noProof w:val="0"/>
          <w:sz w:val="24"/>
          <w:szCs w:val="28"/>
          <w:lang w:val="en-US"/>
        </w:rPr>
        <w:t>.</w:t>
      </w:r>
    </w:p>
    <w:p w:rsidR="00A12CCD" w:rsidRPr="00F448EA" w:rsidRDefault="00A12CCD" w:rsidP="00183944">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says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said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 xml:space="preserve">would be said </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is said</w:t>
      </w:r>
    </w:p>
    <w:p w:rsidR="00A12CCD" w:rsidRPr="00F448EA" w:rsidRDefault="00A12CCD" w:rsidP="00183944">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12.</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The public suggested that the factories</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with waste treatment system</w:t>
      </w:r>
      <w:r w:rsidRPr="00F448EA">
        <w:rPr>
          <w:rFonts w:ascii="Times New Roman" w:hAnsi="Times New Roman"/>
          <w:noProof w:val="0"/>
          <w:sz w:val="24"/>
          <w:szCs w:val="28"/>
          <w:lang w:val="en-US"/>
        </w:rPr>
        <w:t>.</w:t>
      </w:r>
    </w:p>
    <w:p w:rsidR="00A12CCD" w:rsidRPr="00F448EA" w:rsidRDefault="00A12CCD" w:rsidP="00183944">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would equip</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 xml:space="preserve">would be equipped </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should equip</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should be equipped</w:t>
      </w:r>
    </w:p>
    <w:p w:rsidR="00A12CCD" w:rsidRPr="00F448EA" w:rsidRDefault="00A12CCD" w:rsidP="00183944">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13.</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The local government suggested</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a road through the Nam Cat Tien National Park</w:t>
      </w:r>
      <w:r w:rsidRPr="00F448EA">
        <w:rPr>
          <w:rFonts w:ascii="Times New Roman" w:hAnsi="Times New Roman"/>
          <w:noProof w:val="0"/>
          <w:sz w:val="24"/>
          <w:szCs w:val="28"/>
          <w:lang w:val="en-US"/>
        </w:rPr>
        <w:t>.</w:t>
      </w:r>
    </w:p>
    <w:p w:rsidR="00A12CCD" w:rsidRPr="00F448EA" w:rsidRDefault="00A12CCD" w:rsidP="00183944">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build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to build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building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being built</w:t>
      </w:r>
    </w:p>
    <w:p w:rsidR="00A12CCD" w:rsidRPr="00F448EA" w:rsidRDefault="00A12CCD" w:rsidP="00183944">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14.</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It</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that some foreigners had collected rubbish on Cat Ba Beach</w:t>
      </w:r>
      <w:r w:rsidRPr="00F448EA">
        <w:rPr>
          <w:rFonts w:ascii="Times New Roman" w:hAnsi="Times New Roman"/>
          <w:noProof w:val="0"/>
          <w:sz w:val="24"/>
          <w:szCs w:val="28"/>
          <w:lang w:val="en-US"/>
        </w:rPr>
        <w:t>.</w:t>
      </w:r>
    </w:p>
    <w:p w:rsidR="00A12CCD" w:rsidRPr="00F448EA" w:rsidRDefault="00A12CCD" w:rsidP="00183944">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reported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was reported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could report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had been reported</w:t>
      </w:r>
    </w:p>
    <w:p w:rsidR="00A12CCD" w:rsidRPr="00F448EA" w:rsidRDefault="00A12CCD" w:rsidP="00183944">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15.</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The most important thing is that we</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 xml:space="preserve">foreign tourists come back to Viet Nam again </w:t>
      </w:r>
      <w:r w:rsidRPr="00F448EA">
        <w:rPr>
          <w:rFonts w:ascii="Times New Roman" w:hAnsi="Times New Roman"/>
          <w:noProof w:val="0"/>
          <w:sz w:val="24"/>
          <w:szCs w:val="28"/>
          <w:lang w:val="en-US"/>
        </w:rPr>
        <w:t>.</w:t>
      </w:r>
    </w:p>
    <w:p w:rsidR="00A12CCD" w:rsidRPr="00F448EA" w:rsidRDefault="00A12CCD" w:rsidP="00183944">
      <w:pPr>
        <w:tabs>
          <w:tab w:val="left" w:pos="-360"/>
          <w:tab w:val="left" w:pos="1800"/>
          <w:tab w:val="left" w:pos="4320"/>
          <w:tab w:val="left" w:pos="6840"/>
        </w:tabs>
        <w:spacing w:after="40" w:line="36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cause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should cause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will make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should make</w:t>
      </w:r>
    </w:p>
    <w:p w:rsidR="00A12CCD" w:rsidRPr="00F448EA" w:rsidRDefault="00A12CCD" w:rsidP="00EB45B7">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noProof w:val="0"/>
          <w:sz w:val="24"/>
          <w:szCs w:val="24"/>
          <w:lang w:val="en-US"/>
        </w:rPr>
        <w:t>IV.</w:t>
      </w:r>
      <w:r w:rsidRPr="00F448EA">
        <w:rPr>
          <w:rFonts w:ascii="Times New Roman" w:hAnsi="Times New Roman"/>
          <w:b/>
          <w:noProof w:val="0"/>
          <w:sz w:val="24"/>
          <w:szCs w:val="24"/>
          <w:lang w:val="en-US"/>
        </w:rPr>
        <w:tab/>
        <w:t>Fill in each blank in the passage with the correct word from the box. There are some extra words.</w:t>
      </w:r>
    </w:p>
    <w:p w:rsidR="00A12CCD" w:rsidRPr="00F448EA" w:rsidRDefault="00A9099C" w:rsidP="00062BD0">
      <w:pPr>
        <w:spacing w:after="40"/>
        <w:ind w:left="-720" w:right="-720"/>
        <w:jc w:val="center"/>
        <w:rPr>
          <w:rFonts w:ascii="Times New Roman" w:hAnsi="Times New Roman"/>
          <w:noProof w:val="0"/>
          <w:sz w:val="24"/>
          <w:szCs w:val="24"/>
          <w:lang w:val="en-US"/>
        </w:rPr>
      </w:pPr>
      <w:r>
        <w:rPr>
          <w:rFonts w:ascii="Times New Roman" w:hAnsi="Times New Roman"/>
          <w:sz w:val="24"/>
          <w:szCs w:val="24"/>
          <w:lang w:eastAsia="vi-VN"/>
        </w:rPr>
      </w:r>
      <w:r>
        <w:rPr>
          <w:rFonts w:ascii="Times New Roman" w:hAnsi="Times New Roman"/>
          <w:sz w:val="24"/>
          <w:szCs w:val="24"/>
          <w:lang w:eastAsia="vi-VN"/>
        </w:rPr>
        <w:pict>
          <v:shape id="_x0000_s1186" type="#_x0000_t202" style="width:319.95pt;height:36.95pt;visibility:visible;mso-left-percent:-10001;mso-top-percent:-10001;mso-position-horizontal:absolute;mso-position-horizontal-relative:char;mso-position-vertical:absolute;mso-position-vertical-relative:line;mso-left-percent:-10001;mso-top-percent:-10001">
            <v:textbox>
              <w:txbxContent>
                <w:p w:rsidR="00DF6398" w:rsidRDefault="00DF6398" w:rsidP="00DF419F">
                  <w:pPr>
                    <w:tabs>
                      <w:tab w:val="center" w:pos="720"/>
                      <w:tab w:val="center" w:pos="2160"/>
                      <w:tab w:val="center" w:pos="3600"/>
                      <w:tab w:val="center" w:pos="5040"/>
                    </w:tabs>
                    <w:spacing w:after="40" w:line="240" w:lineRule="auto"/>
                    <w:ind w:right="-720"/>
                    <w:jc w:val="both"/>
                    <w:rPr>
                      <w:rFonts w:ascii="Times New Roman" w:hAnsi="Times New Roman"/>
                      <w:sz w:val="24"/>
                      <w:szCs w:val="24"/>
                      <w:lang w:val="en-US"/>
                    </w:rPr>
                  </w:pPr>
                  <w:r>
                    <w:rPr>
                      <w:lang w:val="en-US"/>
                    </w:rPr>
                    <w:tab/>
                  </w:r>
                  <w:r w:rsidRPr="00EB45B7">
                    <w:rPr>
                      <w:rFonts w:ascii="Times New Roman" w:hAnsi="Times New Roman"/>
                      <w:i/>
                      <w:iCs/>
                      <w:sz w:val="24"/>
                      <w:szCs w:val="24"/>
                      <w:lang w:val="en-US"/>
                    </w:rPr>
                    <w:t>species</w:t>
                  </w:r>
                  <w:r>
                    <w:rPr>
                      <w:rFonts w:ascii="Times New Roman" w:hAnsi="Times New Roman"/>
                      <w:sz w:val="24"/>
                      <w:szCs w:val="24"/>
                      <w:lang w:val="en-US"/>
                    </w:rPr>
                    <w:tab/>
                  </w:r>
                  <w:r w:rsidRPr="00EB45B7">
                    <w:rPr>
                      <w:rFonts w:ascii="Times New Roman" w:hAnsi="Times New Roman"/>
                      <w:i/>
                      <w:iCs/>
                      <w:sz w:val="24"/>
                      <w:szCs w:val="24"/>
                      <w:lang w:val="en-US"/>
                    </w:rPr>
                    <w:t>destinations</w:t>
                  </w:r>
                  <w:r>
                    <w:rPr>
                      <w:rFonts w:ascii="Times New Roman" w:hAnsi="Times New Roman"/>
                      <w:sz w:val="24"/>
                      <w:szCs w:val="24"/>
                      <w:lang w:val="en-US"/>
                    </w:rPr>
                    <w:tab/>
                  </w:r>
                  <w:r w:rsidRPr="00EB45B7">
                    <w:rPr>
                      <w:rFonts w:ascii="Times New Roman" w:hAnsi="Times New Roman"/>
                      <w:i/>
                      <w:iCs/>
                      <w:sz w:val="24"/>
                      <w:szCs w:val="24"/>
                      <w:lang w:val="en-US"/>
                    </w:rPr>
                    <w:t>area</w:t>
                  </w:r>
                  <w:r>
                    <w:rPr>
                      <w:rFonts w:ascii="Times New Roman" w:hAnsi="Times New Roman"/>
                      <w:sz w:val="24"/>
                      <w:szCs w:val="24"/>
                      <w:lang w:val="en-US"/>
                    </w:rPr>
                    <w:tab/>
                  </w:r>
                  <w:r w:rsidRPr="00EB45B7">
                    <w:rPr>
                      <w:rFonts w:ascii="Times New Roman" w:hAnsi="Times New Roman"/>
                      <w:i/>
                      <w:iCs/>
                      <w:sz w:val="24"/>
                      <w:szCs w:val="24"/>
                      <w:lang w:val="en-US"/>
                    </w:rPr>
                    <w:t>valleys</w:t>
                  </w:r>
                </w:p>
                <w:p w:rsidR="00DF6398" w:rsidRPr="00DF419F" w:rsidRDefault="00DF6398" w:rsidP="00DF419F">
                  <w:pPr>
                    <w:tabs>
                      <w:tab w:val="center" w:pos="720"/>
                      <w:tab w:val="center" w:pos="2160"/>
                      <w:tab w:val="center" w:pos="3600"/>
                      <w:tab w:val="center" w:pos="5040"/>
                    </w:tabs>
                    <w:spacing w:after="40" w:line="240" w:lineRule="auto"/>
                    <w:ind w:right="-720"/>
                    <w:jc w:val="both"/>
                    <w:rPr>
                      <w:rFonts w:ascii="Times New Roman" w:hAnsi="Times New Roman"/>
                      <w:sz w:val="24"/>
                      <w:szCs w:val="24"/>
                      <w:lang w:val="en-US"/>
                    </w:rPr>
                  </w:pPr>
                  <w:r>
                    <w:rPr>
                      <w:rFonts w:ascii="Times New Roman" w:hAnsi="Times New Roman"/>
                      <w:sz w:val="24"/>
                      <w:szCs w:val="24"/>
                      <w:lang w:val="en-US"/>
                    </w:rPr>
                    <w:tab/>
                  </w:r>
                  <w:r w:rsidRPr="00EB45B7">
                    <w:rPr>
                      <w:rFonts w:ascii="Times New Roman" w:hAnsi="Times New Roman"/>
                      <w:i/>
                      <w:iCs/>
                      <w:sz w:val="24"/>
                      <w:szCs w:val="24"/>
                      <w:lang w:val="en-US"/>
                    </w:rPr>
                    <w:t>reserve</w:t>
                  </w:r>
                  <w:r>
                    <w:rPr>
                      <w:rFonts w:ascii="Times New Roman" w:hAnsi="Times New Roman"/>
                      <w:sz w:val="24"/>
                      <w:szCs w:val="24"/>
                      <w:lang w:val="en-US"/>
                    </w:rPr>
                    <w:tab/>
                  </w:r>
                  <w:r w:rsidRPr="00EB45B7">
                    <w:rPr>
                      <w:rFonts w:ascii="Times New Roman" w:hAnsi="Times New Roman"/>
                      <w:i/>
                      <w:iCs/>
                      <w:sz w:val="24"/>
                      <w:szCs w:val="24"/>
                      <w:lang w:val="en-US"/>
                    </w:rPr>
                    <w:t>tourists</w:t>
                  </w:r>
                  <w:r>
                    <w:rPr>
                      <w:rFonts w:ascii="Times New Roman" w:hAnsi="Times New Roman"/>
                      <w:sz w:val="24"/>
                      <w:szCs w:val="24"/>
                      <w:lang w:val="en-US"/>
                    </w:rPr>
                    <w:tab/>
                  </w:r>
                  <w:r w:rsidRPr="00EB45B7">
                    <w:rPr>
                      <w:rFonts w:ascii="Times New Roman" w:hAnsi="Times New Roman"/>
                      <w:i/>
                      <w:iCs/>
                      <w:sz w:val="24"/>
                      <w:szCs w:val="24"/>
                      <w:lang w:val="en-US"/>
                    </w:rPr>
                    <w:t>limestone</w:t>
                  </w:r>
                  <w:r>
                    <w:rPr>
                      <w:rFonts w:ascii="Times New Roman" w:hAnsi="Times New Roman"/>
                      <w:sz w:val="24"/>
                      <w:szCs w:val="24"/>
                      <w:lang w:val="en-US"/>
                    </w:rPr>
                    <w:tab/>
                  </w:r>
                  <w:r w:rsidRPr="00EB45B7">
                    <w:rPr>
                      <w:rFonts w:ascii="Times New Roman" w:hAnsi="Times New Roman"/>
                      <w:i/>
                      <w:iCs/>
                      <w:sz w:val="24"/>
                      <w:szCs w:val="24"/>
                      <w:lang w:val="en-US"/>
                    </w:rPr>
                    <w:t>ecosystems</w:t>
                  </w:r>
                </w:p>
              </w:txbxContent>
            </v:textbox>
            <w10:anchorlock/>
          </v:shape>
        </w:pic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Cuc Phuong National Park is situated in Ninh Binh province. This park is known as thefirst national park and the largest nature (16)</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in the country. The park consists of a range of mountains and green (17)</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as well as a number of (18)</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caves, many of which are ideal (19)</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 for exploration. Cuc Phuong is also home to lots of fauna and flora, and some of them are listed on the Red Book of Viet Nam of endangered (20)</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w:t>
      </w:r>
    </w:p>
    <w:p w:rsidR="00A12CCD" w:rsidRPr="00F448EA" w:rsidRDefault="00A12CCD" w:rsidP="00CE5F30">
      <w:pPr>
        <w:tabs>
          <w:tab w:val="left" w:pos="-360"/>
        </w:tabs>
        <w:spacing w:before="240" w:after="40" w:line="240" w:lineRule="auto"/>
        <w:ind w:left="-360" w:right="-720" w:hanging="360"/>
        <w:jc w:val="both"/>
        <w:rPr>
          <w:rFonts w:ascii="Times New Roman" w:hAnsi="Times New Roman"/>
          <w:b/>
          <w:noProof w:val="0"/>
          <w:sz w:val="24"/>
          <w:szCs w:val="24"/>
          <w:lang w:val="en-US"/>
        </w:rPr>
      </w:pPr>
      <w:r w:rsidRPr="00F448EA">
        <w:rPr>
          <w:rFonts w:ascii="Times New Roman" w:hAnsi="Times New Roman"/>
          <w:b/>
          <w:noProof w:val="0"/>
          <w:sz w:val="24"/>
          <w:szCs w:val="24"/>
          <w:lang w:val="en-US"/>
        </w:rPr>
        <w:t>V.</w:t>
      </w:r>
      <w:r w:rsidRPr="00F448EA">
        <w:rPr>
          <w:rFonts w:ascii="Times New Roman" w:hAnsi="Times New Roman"/>
          <w:b/>
          <w:noProof w:val="0"/>
          <w:sz w:val="24"/>
          <w:szCs w:val="24"/>
          <w:lang w:val="en-US"/>
        </w:rPr>
        <w:tab/>
        <w:t>Write sentences about Cham towers in Binh Dinh, using the imperative passive with the verbs given in brackets.</w:t>
      </w:r>
    </w:p>
    <w:p w:rsidR="00A12CCD" w:rsidRPr="00F448EA" w:rsidRDefault="00A12CCD" w:rsidP="00CE5F30">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21.</w:t>
      </w:r>
      <w:r w:rsidRPr="00F448EA">
        <w:rPr>
          <w:rFonts w:ascii="Times New Roman" w:hAnsi="Times New Roman"/>
          <w:noProof w:val="0"/>
          <w:sz w:val="24"/>
          <w:szCs w:val="24"/>
          <w:lang w:val="en-US"/>
        </w:rPr>
        <w:tab/>
        <w:t>The ancient Champa dynasties built many elaborate temples and shrines. (believe)</w:t>
      </w:r>
    </w:p>
    <w:p w:rsidR="00A12CCD" w:rsidRPr="00F448EA" w:rsidRDefault="00A12CCD" w:rsidP="00CE5F30">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lastRenderedPageBreak/>
        <w:tab/>
      </w:r>
      <w:r w:rsidRPr="00F448EA">
        <w:rPr>
          <w:rFonts w:ascii="Times New Roman" w:hAnsi="Times New Roman"/>
          <w:noProof w:val="0"/>
          <w:sz w:val="24"/>
          <w:szCs w:val="24"/>
          <w:lang w:val="en-US"/>
        </w:rPr>
        <w:tab/>
      </w:r>
    </w:p>
    <w:p w:rsidR="00A12CCD" w:rsidRPr="00F448EA" w:rsidRDefault="00A12CCD" w:rsidP="00CE5F30">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22.</w:t>
      </w:r>
      <w:r w:rsidRPr="00F448EA">
        <w:rPr>
          <w:rFonts w:ascii="Times New Roman" w:hAnsi="Times New Roman"/>
          <w:noProof w:val="0"/>
          <w:sz w:val="24"/>
          <w:szCs w:val="24"/>
          <w:lang w:val="en-US"/>
        </w:rPr>
        <w:tab/>
        <w:t>The Cham towers in Binh Dinh province are the biggest in Southeast Asia. (claim)</w:t>
      </w:r>
    </w:p>
    <w:p w:rsidR="00A12CCD" w:rsidRPr="00F448EA" w:rsidRDefault="00A12CCD" w:rsidP="00CE5F30">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CE5F30">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CE5F30">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23.</w:t>
      </w:r>
      <w:r w:rsidRPr="00F448EA">
        <w:rPr>
          <w:rFonts w:ascii="Times New Roman" w:hAnsi="Times New Roman"/>
          <w:noProof w:val="0"/>
          <w:sz w:val="24"/>
          <w:szCs w:val="24"/>
          <w:lang w:val="en-US"/>
        </w:rPr>
        <w:tab/>
        <w:t>The Cham towers are located in the Do Ban Citadel. (think)</w:t>
      </w:r>
    </w:p>
    <w:p w:rsidR="00A12CCD" w:rsidRPr="00F448EA" w:rsidRDefault="00A12CCD" w:rsidP="00CE5F30">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CE5F30">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995785">
      <w:pPr>
        <w:tabs>
          <w:tab w:val="left" w:pos="-360"/>
          <w:tab w:val="left" w:leader="underscore" w:pos="1008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24.</w:t>
      </w:r>
      <w:r w:rsidRPr="00F448EA">
        <w:rPr>
          <w:rFonts w:ascii="Times New Roman" w:hAnsi="Times New Roman"/>
          <w:noProof w:val="0"/>
          <w:sz w:val="24"/>
          <w:szCs w:val="24"/>
          <w:lang w:val="en-US"/>
        </w:rPr>
        <w:tab/>
        <w:t>The Binh Dinh towers are a harmonious combination of architectural art from the Champa and Khmer cultures. (consider)</w:t>
      </w:r>
    </w:p>
    <w:p w:rsidR="00A12CCD" w:rsidRPr="00F448EA" w:rsidRDefault="00A12CCD" w:rsidP="00995785">
      <w:pPr>
        <w:tabs>
          <w:tab w:val="left" w:pos="-360"/>
          <w:tab w:val="left" w:leader="underscore" w:pos="1008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995785">
      <w:pPr>
        <w:tabs>
          <w:tab w:val="left" w:pos="-360"/>
          <w:tab w:val="left" w:leader="underscore" w:pos="1008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19238A">
      <w:pPr>
        <w:tabs>
          <w:tab w:val="left" w:pos="-360"/>
          <w:tab w:val="left" w:leader="underscore" w:pos="1008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25.</w:t>
      </w:r>
      <w:r w:rsidRPr="00F448EA">
        <w:rPr>
          <w:rFonts w:ascii="Times New Roman" w:hAnsi="Times New Roman"/>
          <w:noProof w:val="0"/>
          <w:sz w:val="24"/>
          <w:szCs w:val="24"/>
          <w:lang w:val="en-US"/>
        </w:rPr>
        <w:tab/>
        <w:t>The three magnificent Duong Long Towers were built during the 12</w:t>
      </w:r>
      <w:r w:rsidRPr="00F448EA">
        <w:rPr>
          <w:rFonts w:ascii="Times New Roman" w:hAnsi="Times New Roman"/>
          <w:noProof w:val="0"/>
          <w:sz w:val="24"/>
          <w:szCs w:val="24"/>
          <w:vertAlign w:val="superscript"/>
          <w:lang w:val="en-US"/>
        </w:rPr>
        <w:t>th</w:t>
      </w:r>
      <w:r w:rsidRPr="00F448EA">
        <w:rPr>
          <w:rFonts w:ascii="Times New Roman" w:hAnsi="Times New Roman"/>
          <w:noProof w:val="0"/>
          <w:sz w:val="24"/>
          <w:szCs w:val="24"/>
          <w:lang w:val="en-US"/>
        </w:rPr>
        <w:t xml:space="preserve"> and 13</w:t>
      </w:r>
      <w:r w:rsidRPr="00F448EA">
        <w:rPr>
          <w:rFonts w:ascii="Times New Roman" w:hAnsi="Times New Roman"/>
          <w:noProof w:val="0"/>
          <w:sz w:val="24"/>
          <w:szCs w:val="24"/>
          <w:vertAlign w:val="superscript"/>
          <w:lang w:val="en-US"/>
        </w:rPr>
        <w:t>th</w:t>
      </w:r>
      <w:r w:rsidRPr="00F448EA">
        <w:rPr>
          <w:rFonts w:ascii="Times New Roman" w:hAnsi="Times New Roman"/>
          <w:noProof w:val="0"/>
          <w:sz w:val="24"/>
          <w:szCs w:val="24"/>
          <w:lang w:val="en-US"/>
        </w:rPr>
        <w:t xml:space="preserve"> centuries in Toy Son district. (say)</w:t>
      </w:r>
    </w:p>
    <w:p w:rsidR="00A12CCD" w:rsidRPr="00F448EA" w:rsidRDefault="00A12CCD" w:rsidP="0019238A">
      <w:pPr>
        <w:tabs>
          <w:tab w:val="left" w:pos="-360"/>
          <w:tab w:val="left" w:leader="underscore" w:pos="1008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19238A">
      <w:pPr>
        <w:tabs>
          <w:tab w:val="left" w:pos="-360"/>
          <w:tab w:val="left" w:leader="underscore" w:pos="10080"/>
        </w:tabs>
        <w:spacing w:after="40" w:line="36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EB45B7">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noProof w:val="0"/>
          <w:sz w:val="24"/>
          <w:szCs w:val="24"/>
          <w:lang w:val="en-US"/>
        </w:rPr>
        <w:t>VI.</w:t>
      </w:r>
      <w:r w:rsidRPr="00F448EA">
        <w:rPr>
          <w:rFonts w:ascii="Times New Roman" w:hAnsi="Times New Roman"/>
          <w:b/>
          <w:noProof w:val="0"/>
          <w:sz w:val="24"/>
          <w:szCs w:val="24"/>
          <w:lang w:val="en-US"/>
        </w:rPr>
        <w:tab/>
        <w:t>Choosethe word or phrase among A, B, C or D that best fits the blank space in the following passage.</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(26)</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on the vast delta of the river mouths of Dong Nai, Sai Gon and Vam Co, Can Gio Mangrove Forest in Ho Chi Minh City is an ecosystem (27)</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 aquatic ecosystem and land ecosystem, freshwater ecosystem and marine ecosystem. (28)</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 150 flora species.,744 fauna species, 130 species of birds and 130 species offish. In the core zone of Can Gio Mangrove Forest, Ho Chi Minh City invested to build Vam Sat Ecological Tourist Site with many tourist (29)</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such as: a crocodile farm, a hat lagoon, a bird yard. Tang</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Bong lower, a (30)</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garden and many games of fishing crocodile, sailing boats, rowing boats...</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Can Gio is the green (31)</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 of Ho Chi Minh City and is assessed as the best restored, care and (32)</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place in Viet Nam and worldwide. This is also the ideal place for eco-tourism and (33)</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 research. On 21 January 2000, UNESCO (34)</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CanGio (35)</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a world biosphere reserve.</w:t>
      </w:r>
    </w:p>
    <w:p w:rsidR="00A12CCD" w:rsidRPr="00F448EA" w:rsidRDefault="00A12CCD" w:rsidP="00733731">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26.</w:t>
      </w: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Forming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Formed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Having formed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Being forming</w:t>
      </w:r>
    </w:p>
    <w:p w:rsidR="00A12CCD" w:rsidRPr="00F448EA" w:rsidRDefault="00A12CCD" w:rsidP="00733731">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27.</w:t>
      </w: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between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either</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neither</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not only</w:t>
      </w:r>
    </w:p>
    <w:p w:rsidR="00A12CCD" w:rsidRPr="00F448EA" w:rsidRDefault="00A12CCD" w:rsidP="00733731">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28.</w:t>
      </w: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include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includes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included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including</w:t>
      </w:r>
    </w:p>
    <w:p w:rsidR="00A12CCD" w:rsidRPr="00F448EA" w:rsidRDefault="00A12CCD" w:rsidP="00733731">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29.</w:t>
      </w: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features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characteristics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attractions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qualities</w:t>
      </w:r>
    </w:p>
    <w:p w:rsidR="00A12CCD" w:rsidRPr="00F448EA" w:rsidRDefault="00A12CCD" w:rsidP="00733731">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30.</w:t>
      </w: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botany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botanical</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botanist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flora</w:t>
      </w:r>
    </w:p>
    <w:p w:rsidR="00A12CCD" w:rsidRPr="00F448EA" w:rsidRDefault="00A12CCD" w:rsidP="00733731">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31.</w:t>
      </w: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surface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development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lake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lung</w:t>
      </w:r>
    </w:p>
    <w:p w:rsidR="00A12CCD" w:rsidRPr="00F448EA" w:rsidRDefault="00A12CCD" w:rsidP="00733731">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32.</w:t>
      </w: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protect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protecting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protected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protective</w:t>
      </w:r>
    </w:p>
    <w:p w:rsidR="00A12CCD" w:rsidRPr="00F448EA" w:rsidRDefault="00A12CCD" w:rsidP="00733731">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33.</w:t>
      </w: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science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 xml:space="preserve">scientific </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environment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conservative</w:t>
      </w:r>
    </w:p>
    <w:p w:rsidR="00A12CCD" w:rsidRPr="00F448EA" w:rsidRDefault="00A12CCD" w:rsidP="00733731">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34.</w:t>
      </w: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recognized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knew</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believed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approved</w:t>
      </w:r>
    </w:p>
    <w:p w:rsidR="00A12CCD" w:rsidRPr="00F448EA" w:rsidRDefault="00A12CCD" w:rsidP="00444610">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35.</w:t>
      </w: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with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for</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of</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as</w:t>
      </w:r>
    </w:p>
    <w:p w:rsidR="00A12CCD" w:rsidRPr="00F448EA" w:rsidRDefault="00A12CCD" w:rsidP="00946911">
      <w:pPr>
        <w:tabs>
          <w:tab w:val="left" w:pos="-27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noProof w:val="0"/>
          <w:sz w:val="24"/>
          <w:szCs w:val="24"/>
          <w:lang w:val="en-US"/>
        </w:rPr>
        <w:t>VII.</w:t>
      </w:r>
      <w:r w:rsidRPr="00F448EA">
        <w:rPr>
          <w:rFonts w:ascii="Times New Roman" w:hAnsi="Times New Roman"/>
          <w:b/>
          <w:noProof w:val="0"/>
          <w:sz w:val="24"/>
          <w:szCs w:val="24"/>
          <w:lang w:val="en-US"/>
        </w:rPr>
        <w:tab/>
        <w:t xml:space="preserve">Read the passage, and choose the correct answer A, B, </w:t>
      </w:r>
      <w:r w:rsidRPr="00F448EA">
        <w:rPr>
          <w:rFonts w:ascii="Times New Roman" w:hAnsi="Times New Roman"/>
          <w:b/>
          <w:iCs/>
          <w:noProof w:val="0"/>
          <w:sz w:val="24"/>
          <w:szCs w:val="24"/>
          <w:lang w:val="en-US"/>
        </w:rPr>
        <w:t>C</w:t>
      </w:r>
      <w:r w:rsidRPr="00F448EA">
        <w:rPr>
          <w:rFonts w:ascii="Times New Roman" w:hAnsi="Times New Roman"/>
          <w:b/>
          <w:noProof w:val="0"/>
          <w:sz w:val="24"/>
          <w:szCs w:val="24"/>
          <w:lang w:val="en-US"/>
        </w:rPr>
        <w:t xml:space="preserve"> or D for each question.</w:t>
      </w:r>
    </w:p>
    <w:p w:rsidR="00A12CCD" w:rsidRPr="00F448EA" w:rsidRDefault="00A12CCD" w:rsidP="00343D9A">
      <w:pPr>
        <w:spacing w:after="40" w:line="240" w:lineRule="auto"/>
        <w:ind w:left="-720" w:right="-720"/>
        <w:jc w:val="center"/>
        <w:rPr>
          <w:rFonts w:ascii="Times New Roman" w:hAnsi="Times New Roman"/>
          <w:b/>
          <w:noProof w:val="0"/>
          <w:sz w:val="26"/>
          <w:szCs w:val="26"/>
          <w:lang w:val="en-US"/>
        </w:rPr>
      </w:pPr>
      <w:r w:rsidRPr="00F448EA">
        <w:rPr>
          <w:rFonts w:ascii="Times New Roman" w:hAnsi="Times New Roman"/>
          <w:b/>
          <w:noProof w:val="0"/>
          <w:sz w:val="26"/>
          <w:szCs w:val="26"/>
          <w:lang w:val="en-US"/>
        </w:rPr>
        <w:t>UNESCO World Heritage Site in Hue</w:t>
      </w:r>
    </w:p>
    <w:p w:rsidR="00A12CCD" w:rsidRPr="00F448EA" w:rsidRDefault="00A9099C" w:rsidP="008846F0">
      <w:pPr>
        <w:tabs>
          <w:tab w:val="left" w:pos="-360"/>
        </w:tabs>
        <w:spacing w:after="40" w:line="240" w:lineRule="auto"/>
        <w:ind w:left="-720" w:right="-720"/>
        <w:jc w:val="both"/>
        <w:rPr>
          <w:rFonts w:ascii="Times New Roman" w:hAnsi="Times New Roman"/>
          <w:noProof w:val="0"/>
          <w:sz w:val="24"/>
          <w:szCs w:val="24"/>
          <w:lang w:val="en-US"/>
        </w:rPr>
      </w:pPr>
      <w:r>
        <w:rPr>
          <w:lang w:val="en-US"/>
        </w:rPr>
        <w:pict>
          <v:shape id="Picture 796" o:spid="_x0000_s1073" type="#_x0000_t75" alt="Hình ảnh có liên quan" style="position:absolute;left:0;text-align:left;margin-left:385.75pt;margin-top:30.6pt;width:116.85pt;height:65.7pt;z-index:109;visibility:visible">
            <v:imagedata r:id="rId34" o:title=""/>
            <w10:wrap type="square"/>
          </v:shape>
        </w:pict>
      </w:r>
      <w:r w:rsidR="00A12CCD" w:rsidRPr="00F448EA">
        <w:rPr>
          <w:rFonts w:ascii="Times New Roman" w:hAnsi="Times New Roman"/>
          <w:noProof w:val="0"/>
          <w:sz w:val="24"/>
          <w:szCs w:val="24"/>
          <w:lang w:val="en-US"/>
        </w:rPr>
        <w:tab/>
        <w:t>The Complex of Hue Monuments is a UNESCO World Heritage Site and is located in the city of Hue in central Vietnam. Hue was founded as the Viet Nam capital city by Gia Long, the first king of the Nguyen Dynasty in 1802. It held this position for thirteen Nguyen kings until 1945</w:t>
      </w:r>
    </w:p>
    <w:p w:rsidR="00A12CCD" w:rsidRPr="00F448EA" w:rsidRDefault="00A12CCD" w:rsidP="002B4A91">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The massive complex features hundreds of monuments and ruins, such as the Forbidden Purple City, once the residence of the royal family and badly damaged during the Vietnam War, the Imperial City, royal tombs, the flag tower, pagodas, temples, a library and museum.</w:t>
      </w:r>
    </w:p>
    <w:p w:rsidR="00A12CCD" w:rsidRPr="00F448EA" w:rsidRDefault="00A12CCD" w:rsidP="008241EF">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 xml:space="preserve">Hue, located on the banks of the Huong River, (also known as the Perfume River) is about a hundred kilometres north of Da Nang. Among the most impressive monuments in this former grand imperial capital are the Ngo Mon Gate of the Imperial City which once was exclusively used by the royal family and their servants </w:t>
      </w:r>
      <w:r w:rsidRPr="00F448EA">
        <w:rPr>
          <w:rFonts w:ascii="Times New Roman" w:hAnsi="Times New Roman"/>
          <w:noProof w:val="0"/>
          <w:sz w:val="24"/>
          <w:szCs w:val="24"/>
          <w:lang w:val="en-US"/>
        </w:rPr>
        <w:lastRenderedPageBreak/>
        <w:t>and soldiers, the tomb of Emperor Minh Mang as well as the tomb of Emperor Tu Duc. In fact, many of the monuments surrounding the royal buildings were constructed in the early 19</w:t>
      </w:r>
      <w:r w:rsidRPr="00F448EA">
        <w:rPr>
          <w:rFonts w:ascii="Times New Roman" w:hAnsi="Times New Roman"/>
          <w:noProof w:val="0"/>
          <w:sz w:val="24"/>
          <w:szCs w:val="24"/>
          <w:vertAlign w:val="superscript"/>
          <w:lang w:val="en-US"/>
        </w:rPr>
        <w:t>th</w:t>
      </w:r>
      <w:r w:rsidRPr="00F448EA">
        <w:rPr>
          <w:rFonts w:ascii="Times New Roman" w:hAnsi="Times New Roman"/>
          <w:noProof w:val="0"/>
          <w:sz w:val="24"/>
          <w:szCs w:val="24"/>
          <w:lang w:val="en-US"/>
        </w:rPr>
        <w:t xml:space="preserve"> century and were modeled after Beijing's Forbidden City. The wall that surrounds the citadel is six metres high and two and a half kilometres long.</w:t>
      </w:r>
    </w:p>
    <w:p w:rsidR="00A12CCD" w:rsidRPr="00F448EA" w:rsidRDefault="00A12CCD" w:rsidP="00DE2D3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The historical complex is known not only for its rich architecture but also for its beautiful landscape setting. Overall, the site is quite spectacular. Avoid Hue between October and December as it gets most of its rain from the northeast monsoon during that period. This small city is also famous for its Imperial-style cuisine.</w:t>
      </w:r>
    </w:p>
    <w:p w:rsidR="00A12CCD" w:rsidRPr="00F448EA" w:rsidRDefault="00A12CCD" w:rsidP="00AC60F2">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36.</w:t>
      </w:r>
      <w:r w:rsidRPr="00F448EA">
        <w:rPr>
          <w:rFonts w:ascii="Times New Roman" w:hAnsi="Times New Roman"/>
          <w:noProof w:val="0"/>
          <w:sz w:val="24"/>
          <w:szCs w:val="24"/>
          <w:lang w:val="en-US"/>
        </w:rPr>
        <w:tab/>
        <w:t>The Complex of Hue Monuments</w:t>
      </w:r>
      <w:r w:rsidRPr="00F448EA">
        <w:rPr>
          <w:rFonts w:ascii="Times New Roman" w:hAnsi="Times New Roman"/>
          <w:noProof w:val="0"/>
          <w:sz w:val="24"/>
          <w:szCs w:val="24"/>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w:t>
      </w:r>
    </w:p>
    <w:p w:rsidR="00A12CCD" w:rsidRPr="00F448EA" w:rsidRDefault="00A12CCD" w:rsidP="00AC60F2">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A.</w:t>
      </w:r>
      <w:r w:rsidRPr="00F448EA">
        <w:rPr>
          <w:rFonts w:ascii="Times New Roman" w:hAnsi="Times New Roman"/>
          <w:noProof w:val="0"/>
          <w:sz w:val="24"/>
          <w:szCs w:val="24"/>
          <w:lang w:val="en-US"/>
        </w:rPr>
        <w:t>has its buildings built during the reign of King Gia Long</w:t>
      </w:r>
    </w:p>
    <w:p w:rsidR="00A12CCD" w:rsidRPr="00F448EA" w:rsidRDefault="00A12CCD" w:rsidP="00AC60F2">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is recognized as a UNESCO World Heritage Site</w:t>
      </w:r>
    </w:p>
    <w:p w:rsidR="00A12CCD" w:rsidRPr="00F448EA" w:rsidRDefault="00A12CCD" w:rsidP="00AC60F2">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was built by thirteen Nguyen kings from 1802 to 1945</w:t>
      </w:r>
    </w:p>
    <w:p w:rsidR="00A12CCD" w:rsidRPr="00F448EA" w:rsidRDefault="00A12CCD" w:rsidP="00AC60F2">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is located on the left hank of the Perfume River</w:t>
      </w:r>
    </w:p>
    <w:p w:rsidR="00A12CCD" w:rsidRPr="00F448EA" w:rsidRDefault="00A12CCD" w:rsidP="00AC60F2">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37.</w:t>
      </w:r>
      <w:r w:rsidRPr="00F448EA">
        <w:rPr>
          <w:rFonts w:ascii="Times New Roman" w:hAnsi="Times New Roman"/>
          <w:noProof w:val="0"/>
          <w:sz w:val="24"/>
          <w:szCs w:val="24"/>
          <w:lang w:val="en-US"/>
        </w:rPr>
        <w:tab/>
        <w:t>The Hue Citadel needs the work of restoration because of</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w:t>
      </w:r>
    </w:p>
    <w:p w:rsidR="00A12CCD" w:rsidRPr="00F448EA" w:rsidRDefault="00A12CCD" w:rsidP="00402C3C">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A.</w:t>
      </w:r>
      <w:r w:rsidRPr="00F448EA">
        <w:rPr>
          <w:rFonts w:ascii="Times New Roman" w:hAnsi="Times New Roman"/>
          <w:noProof w:val="0"/>
          <w:sz w:val="24"/>
          <w:szCs w:val="24"/>
          <w:lang w:val="en-US"/>
        </w:rPr>
        <w:t>the northeast monsoon</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its rich architecture</w:t>
      </w:r>
    </w:p>
    <w:p w:rsidR="00A12CCD" w:rsidRPr="00F448EA" w:rsidRDefault="00A12CCD" w:rsidP="00402C3C">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the period from 1802 to 1945</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the damage during the war</w:t>
      </w:r>
    </w:p>
    <w:p w:rsidR="00A12CCD" w:rsidRPr="00F448EA" w:rsidRDefault="00A12CCD" w:rsidP="00AC60F2">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38.</w:t>
      </w:r>
      <w:r w:rsidRPr="00F448EA">
        <w:rPr>
          <w:rFonts w:ascii="Times New Roman" w:hAnsi="Times New Roman"/>
          <w:noProof w:val="0"/>
          <w:sz w:val="24"/>
          <w:szCs w:val="24"/>
          <w:lang w:val="en-US"/>
        </w:rPr>
        <w:tab/>
        <w:t xml:space="preserve">All of the following are mentioned as features of the Hue Citadel EXCEPT </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w:t>
      </w:r>
    </w:p>
    <w:p w:rsidR="00A12CCD" w:rsidRPr="00F448EA" w:rsidRDefault="00A12CCD" w:rsidP="00AD37CE">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A.</w:t>
      </w:r>
      <w:r w:rsidRPr="00F448EA">
        <w:rPr>
          <w:rFonts w:ascii="Times New Roman" w:hAnsi="Times New Roman"/>
          <w:noProof w:val="0"/>
          <w:sz w:val="24"/>
          <w:szCs w:val="24"/>
          <w:lang w:val="en-US"/>
        </w:rPr>
        <w:t>the Temple of Literature</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the royal tombs</w:t>
      </w:r>
    </w:p>
    <w:p w:rsidR="00A12CCD" w:rsidRPr="00F448EA" w:rsidRDefault="00A12CCD" w:rsidP="00AD37CE">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a library and museum</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the flag tower</w:t>
      </w:r>
    </w:p>
    <w:p w:rsidR="00A12CCD" w:rsidRPr="00F448EA" w:rsidRDefault="00A12CCD" w:rsidP="00AC60F2">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39.</w:t>
      </w:r>
      <w:r w:rsidRPr="00F448EA">
        <w:rPr>
          <w:rFonts w:ascii="Times New Roman" w:hAnsi="Times New Roman"/>
          <w:noProof w:val="0"/>
          <w:sz w:val="24"/>
          <w:szCs w:val="24"/>
          <w:lang w:val="en-US"/>
        </w:rPr>
        <w:tab/>
        <w:t>We can infer from the passage that</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w:t>
      </w:r>
    </w:p>
    <w:p w:rsidR="00A12CCD" w:rsidRPr="00F448EA" w:rsidRDefault="00A12CCD" w:rsidP="00AC60F2">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A.</w:t>
      </w:r>
      <w:r w:rsidRPr="00F448EA">
        <w:rPr>
          <w:rFonts w:ascii="Times New Roman" w:hAnsi="Times New Roman"/>
          <w:noProof w:val="0"/>
          <w:sz w:val="24"/>
          <w:szCs w:val="24"/>
          <w:lang w:val="en-US"/>
        </w:rPr>
        <w:t>the royal tombs were built for each emperor in the Imperial City</w:t>
      </w:r>
    </w:p>
    <w:p w:rsidR="00A12CCD" w:rsidRPr="00F448EA" w:rsidRDefault="00A12CCD" w:rsidP="00AC60F2">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the Forbidden Purple City might be considered a smaller model of Beijing’s Forbidden City</w:t>
      </w:r>
    </w:p>
    <w:p w:rsidR="00A12CCD" w:rsidRPr="00F448EA" w:rsidRDefault="00A12CCD" w:rsidP="00AC60F2">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the Imperial City is located in the Forbidden Purple City</w:t>
      </w:r>
    </w:p>
    <w:p w:rsidR="00A12CCD" w:rsidRPr="00F448EA" w:rsidRDefault="00A12CCD" w:rsidP="00AC60F2">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the wall that surrounds the citadel is as big as the Great Wall in China</w:t>
      </w:r>
    </w:p>
    <w:p w:rsidR="00A12CCD" w:rsidRPr="00F448EA" w:rsidRDefault="00A12CCD" w:rsidP="00AC60F2">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40.</w:t>
      </w:r>
      <w:r w:rsidRPr="00F448EA">
        <w:rPr>
          <w:rFonts w:ascii="Times New Roman" w:hAnsi="Times New Roman"/>
          <w:noProof w:val="0"/>
          <w:sz w:val="24"/>
          <w:szCs w:val="24"/>
          <w:lang w:val="en-US"/>
        </w:rPr>
        <w:tab/>
        <w:t>All of the following are advantages of Hue EXCFPT</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w:t>
      </w:r>
    </w:p>
    <w:p w:rsidR="00A12CCD" w:rsidRPr="00F448EA" w:rsidRDefault="00A12CCD" w:rsidP="00B2197F">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noProof w:val="0"/>
          <w:sz w:val="24"/>
          <w:szCs w:val="24"/>
          <w:lang w:val="en-US"/>
        </w:rPr>
        <w:tab/>
        <w:t>A.</w:t>
      </w:r>
      <w:r w:rsidRPr="00F448EA">
        <w:rPr>
          <w:rFonts w:ascii="Times New Roman" w:hAnsi="Times New Roman"/>
          <w:noProof w:val="0"/>
          <w:sz w:val="24"/>
          <w:szCs w:val="24"/>
          <w:lang w:val="en-US"/>
        </w:rPr>
        <w:t>the waterway of the Perfume River</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the art of cooking</w:t>
      </w:r>
    </w:p>
    <w:p w:rsidR="00A12CCD" w:rsidRPr="00F448EA" w:rsidRDefault="00A12CCD" w:rsidP="00794EE1">
      <w:pPr>
        <w:tabs>
          <w:tab w:val="left" w:pos="-360"/>
          <w:tab w:val="left" w:pos="4320"/>
        </w:tabs>
        <w:spacing w:after="40" w:line="36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the last three months of the year</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its beauty of natural setting</w:t>
      </w:r>
    </w:p>
    <w:p w:rsidR="00A12CCD" w:rsidRPr="00F448EA" w:rsidRDefault="00A12CCD" w:rsidP="00794EE1">
      <w:pPr>
        <w:tabs>
          <w:tab w:val="left" w:pos="-180"/>
        </w:tabs>
        <w:spacing w:after="40" w:line="240" w:lineRule="auto"/>
        <w:ind w:left="-180" w:right="-720" w:hanging="540"/>
        <w:jc w:val="both"/>
        <w:rPr>
          <w:rFonts w:ascii="Times New Roman" w:hAnsi="Times New Roman"/>
          <w:b/>
          <w:noProof w:val="0"/>
          <w:sz w:val="24"/>
          <w:szCs w:val="24"/>
          <w:lang w:val="en-US"/>
        </w:rPr>
      </w:pPr>
      <w:r w:rsidRPr="00F448EA">
        <w:rPr>
          <w:rFonts w:ascii="Times New Roman" w:hAnsi="Times New Roman"/>
          <w:b/>
          <w:noProof w:val="0"/>
          <w:sz w:val="24"/>
          <w:szCs w:val="24"/>
          <w:lang w:val="en-US"/>
        </w:rPr>
        <w:t>VIII.</w:t>
      </w:r>
      <w:r w:rsidRPr="00F448EA">
        <w:rPr>
          <w:rFonts w:ascii="Times New Roman" w:hAnsi="Times New Roman"/>
          <w:b/>
          <w:noProof w:val="0"/>
          <w:sz w:val="24"/>
          <w:szCs w:val="24"/>
          <w:lang w:val="en-US"/>
        </w:rPr>
        <w:tab/>
        <w:t>Complete the conversation about the restoration in Hoi An, using the responses (A-G) given. There are two extra ones.</w:t>
      </w:r>
    </w:p>
    <w:p w:rsidR="00A12CCD" w:rsidRPr="00F448EA" w:rsidRDefault="00A12CCD" w:rsidP="00FE7721">
      <w:pPr>
        <w:tabs>
          <w:tab w:val="left" w:pos="-180"/>
          <w:tab w:val="left" w:pos="90"/>
        </w:tabs>
        <w:spacing w:after="40" w:line="240" w:lineRule="auto"/>
        <w:ind w:left="90" w:right="-720" w:hanging="81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A.</w:t>
      </w:r>
      <w:r w:rsidRPr="00F448EA">
        <w:rPr>
          <w:rFonts w:ascii="Times New Roman" w:hAnsi="Times New Roman"/>
          <w:noProof w:val="0"/>
          <w:sz w:val="24"/>
          <w:szCs w:val="24"/>
          <w:lang w:val="en-US"/>
        </w:rPr>
        <w:tab/>
        <w:t>The local government should limit the number of people crossing the bridge at a given lime.</w:t>
      </w:r>
    </w:p>
    <w:p w:rsidR="00A12CCD" w:rsidRPr="00F448EA" w:rsidRDefault="00A12CCD" w:rsidP="00FE7721">
      <w:pPr>
        <w:tabs>
          <w:tab w:val="left" w:pos="-180"/>
          <w:tab w:val="left" w:pos="90"/>
        </w:tabs>
        <w:spacing w:after="40" w:line="240" w:lineRule="auto"/>
        <w:ind w:left="90" w:right="-720" w:hanging="81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ab/>
        <w:t>It looks OK to tourists, but there are cracks in the foundations and main structure.</w:t>
      </w:r>
    </w:p>
    <w:p w:rsidR="00A12CCD" w:rsidRPr="00F448EA" w:rsidRDefault="00A12CCD" w:rsidP="00FE7721">
      <w:pPr>
        <w:tabs>
          <w:tab w:val="left" w:pos="-180"/>
          <w:tab w:val="left" w:pos="90"/>
        </w:tabs>
        <w:spacing w:after="40" w:line="240" w:lineRule="auto"/>
        <w:ind w:left="90" w:right="-720" w:hanging="81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ab/>
        <w:t>The restoration must involve the participation of top international experts.</w:t>
      </w:r>
    </w:p>
    <w:p w:rsidR="00A12CCD" w:rsidRPr="00F448EA" w:rsidRDefault="00A12CCD" w:rsidP="00FE7721">
      <w:pPr>
        <w:tabs>
          <w:tab w:val="left" w:pos="-180"/>
          <w:tab w:val="left" w:pos="90"/>
        </w:tabs>
        <w:spacing w:after="40" w:line="240" w:lineRule="auto"/>
        <w:ind w:left="90" w:right="-720" w:hanging="81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ab/>
        <w:t>Finally, I think the city should build a waste water treatment station to improve the channel running under the bridge.</w:t>
      </w:r>
    </w:p>
    <w:p w:rsidR="00A12CCD" w:rsidRPr="00F448EA" w:rsidRDefault="00A12CCD" w:rsidP="00FE7721">
      <w:pPr>
        <w:tabs>
          <w:tab w:val="left" w:pos="-180"/>
          <w:tab w:val="left" w:pos="90"/>
        </w:tabs>
        <w:spacing w:after="40" w:line="240" w:lineRule="auto"/>
        <w:ind w:left="90" w:right="-720" w:hanging="81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E.</w:t>
      </w:r>
      <w:r w:rsidRPr="00F448EA">
        <w:rPr>
          <w:rFonts w:ascii="Times New Roman" w:hAnsi="Times New Roman"/>
          <w:b/>
          <w:noProof w:val="0"/>
          <w:sz w:val="24"/>
          <w:szCs w:val="24"/>
          <w:lang w:val="en-US"/>
        </w:rPr>
        <w:tab/>
      </w:r>
      <w:r w:rsidRPr="00F448EA">
        <w:rPr>
          <w:rFonts w:ascii="Times New Roman" w:hAnsi="Times New Roman"/>
          <w:noProof w:val="0"/>
          <w:sz w:val="24"/>
          <w:szCs w:val="24"/>
          <w:lang w:val="en-US"/>
        </w:rPr>
        <w:t>An expert suggested the restoration should ensure the transport utility of the bridge as it has for centuries.</w:t>
      </w:r>
    </w:p>
    <w:p w:rsidR="00A12CCD" w:rsidRPr="00F448EA" w:rsidRDefault="00A12CCD" w:rsidP="009F77D5">
      <w:pPr>
        <w:tabs>
          <w:tab w:val="left" w:pos="-180"/>
          <w:tab w:val="left" w:pos="90"/>
        </w:tabs>
        <w:spacing w:after="40" w:line="240" w:lineRule="auto"/>
        <w:ind w:left="90" w:right="-720" w:hanging="81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F.</w:t>
      </w:r>
      <w:r w:rsidRPr="00F448EA">
        <w:rPr>
          <w:rFonts w:ascii="Times New Roman" w:hAnsi="Times New Roman"/>
          <w:noProof w:val="0"/>
          <w:sz w:val="24"/>
          <w:szCs w:val="24"/>
          <w:lang w:val="en-US"/>
        </w:rPr>
        <w:tab/>
        <w:t>The last work took place in 1986.</w:t>
      </w:r>
    </w:p>
    <w:p w:rsidR="00A12CCD" w:rsidRPr="00F448EA" w:rsidRDefault="00A12CCD" w:rsidP="009F77D5">
      <w:pPr>
        <w:tabs>
          <w:tab w:val="left" w:pos="-180"/>
          <w:tab w:val="left" w:pos="90"/>
        </w:tabs>
        <w:spacing w:after="40" w:line="240" w:lineRule="auto"/>
        <w:ind w:left="90" w:right="-720" w:hanging="81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G.</w:t>
      </w:r>
      <w:r w:rsidRPr="00F448EA">
        <w:rPr>
          <w:rFonts w:ascii="Times New Roman" w:hAnsi="Times New Roman"/>
          <w:b/>
          <w:noProof w:val="0"/>
          <w:sz w:val="24"/>
          <w:szCs w:val="24"/>
          <w:lang w:val="en-US"/>
        </w:rPr>
        <w:tab/>
      </w:r>
      <w:r w:rsidRPr="00F448EA">
        <w:rPr>
          <w:rFonts w:ascii="Times New Roman" w:hAnsi="Times New Roman"/>
          <w:noProof w:val="0"/>
          <w:sz w:val="24"/>
          <w:szCs w:val="24"/>
          <w:lang w:val="en-US"/>
        </w:rPr>
        <w:t>85 per cent of ticket sales in the city were used to restore old houses and relics.</w:t>
      </w:r>
    </w:p>
    <w:p w:rsidR="00A12CCD" w:rsidRPr="00F448EA" w:rsidRDefault="00A12CCD" w:rsidP="009F77D5">
      <w:pPr>
        <w:tabs>
          <w:tab w:val="left" w:pos="36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sz w:val="24"/>
          <w:szCs w:val="24"/>
          <w:lang w:val="en-US"/>
        </w:rPr>
        <w:t>Mi:</w:t>
      </w:r>
      <w:r w:rsidRPr="00F448EA">
        <w:rPr>
          <w:rFonts w:ascii="Times New Roman" w:hAnsi="Times New Roman"/>
          <w:noProof w:val="0"/>
          <w:sz w:val="24"/>
          <w:szCs w:val="24"/>
          <w:lang w:val="en-US"/>
        </w:rPr>
        <w:tab/>
        <w:t>You went to Hoi An last summer holiday? Did you take a lot of photos?</w:t>
      </w:r>
    </w:p>
    <w:p w:rsidR="00A12CCD" w:rsidRPr="00F448EA" w:rsidRDefault="00A12CCD" w:rsidP="009F77D5">
      <w:pPr>
        <w:tabs>
          <w:tab w:val="left" w:pos="36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sz w:val="24"/>
          <w:szCs w:val="24"/>
          <w:lang w:val="en-US"/>
        </w:rPr>
        <w:t>Veronica:</w:t>
      </w:r>
      <w:r w:rsidRPr="00F448EA">
        <w:rPr>
          <w:rFonts w:ascii="Times New Roman" w:hAnsi="Times New Roman"/>
          <w:i/>
          <w:iCs/>
          <w:noProof w:val="0"/>
          <w:sz w:val="24"/>
          <w:szCs w:val="24"/>
          <w:lang w:val="en-US"/>
        </w:rPr>
        <w:tab/>
      </w:r>
      <w:r w:rsidRPr="00F448EA">
        <w:rPr>
          <w:rFonts w:ascii="Times New Roman" w:hAnsi="Times New Roman"/>
          <w:noProof w:val="0"/>
          <w:sz w:val="24"/>
          <w:szCs w:val="24"/>
          <w:lang w:val="en-US"/>
        </w:rPr>
        <w:t>Sure. Here's the photo of tire Japanese Bridge. It looks rather old but it’s still in good condition. I think.</w:t>
      </w:r>
    </w:p>
    <w:p w:rsidR="00A12CCD" w:rsidRPr="00F448EA" w:rsidRDefault="00A12CCD" w:rsidP="00230FBC">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sz w:val="24"/>
          <w:szCs w:val="24"/>
          <w:lang w:val="en-US"/>
        </w:rPr>
        <w:t>Mi</w:t>
      </w:r>
      <w:r w:rsidRPr="00F448EA">
        <w:rPr>
          <w:rFonts w:ascii="Times New Roman" w:hAnsi="Times New Roman"/>
          <w:i/>
          <w:iCs/>
          <w:noProof w:val="0"/>
          <w:sz w:val="24"/>
          <w:szCs w:val="24"/>
          <w:lang w:val="en-US"/>
        </w:rPr>
        <w:t>:</w:t>
      </w:r>
      <w:r w:rsidRPr="00F448EA">
        <w:rPr>
          <w:rFonts w:ascii="Times New Roman" w:hAnsi="Times New Roman"/>
          <w:noProof w:val="0"/>
          <w:sz w:val="24"/>
          <w:szCs w:val="24"/>
          <w:lang w:val="en-US"/>
        </w:rPr>
        <w:tab/>
        <w:t>It is four hundred years old. (41)</w:t>
      </w:r>
      <w:r w:rsidRPr="00F448EA">
        <w:rPr>
          <w:rFonts w:ascii="Times New Roman" w:hAnsi="Times New Roman"/>
          <w:noProof w:val="0"/>
          <w:sz w:val="24"/>
          <w:szCs w:val="24"/>
          <w:lang w:val="en-US"/>
        </w:rPr>
        <w:tab/>
      </w:r>
    </w:p>
    <w:p w:rsidR="00A12CCD" w:rsidRPr="00F448EA" w:rsidRDefault="00A12CCD" w:rsidP="00230FBC">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sz w:val="24"/>
          <w:szCs w:val="24"/>
          <w:lang w:val="en-US"/>
        </w:rPr>
        <w:t>Veronica:</w:t>
      </w:r>
      <w:r w:rsidRPr="00F448EA">
        <w:rPr>
          <w:rFonts w:ascii="Times New Roman" w:hAnsi="Times New Roman"/>
          <w:i/>
          <w:iCs/>
          <w:noProof w:val="0"/>
          <w:sz w:val="24"/>
          <w:szCs w:val="24"/>
          <w:lang w:val="en-US"/>
        </w:rPr>
        <w:tab/>
      </w:r>
      <w:r w:rsidRPr="00F448EA">
        <w:rPr>
          <w:rFonts w:ascii="Times New Roman" w:hAnsi="Times New Roman"/>
          <w:noProof w:val="0"/>
          <w:sz w:val="24"/>
          <w:szCs w:val="24"/>
          <w:lang w:val="en-US"/>
        </w:rPr>
        <w:t>Really? The bridge is made of wood but it was put on a stone foundation. Is it right, Mi?</w:t>
      </w:r>
    </w:p>
    <w:p w:rsidR="00A12CCD" w:rsidRPr="00F448EA" w:rsidRDefault="00A12CCD" w:rsidP="00230FBC">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sz w:val="24"/>
          <w:szCs w:val="24"/>
          <w:lang w:val="en-US"/>
        </w:rPr>
        <w:t>Mi:</w:t>
      </w:r>
      <w:r w:rsidRPr="00F448EA">
        <w:rPr>
          <w:rFonts w:ascii="Times New Roman" w:hAnsi="Times New Roman"/>
          <w:i/>
          <w:iCs/>
          <w:noProof w:val="0"/>
          <w:sz w:val="24"/>
          <w:szCs w:val="24"/>
          <w:lang w:val="en-US"/>
        </w:rPr>
        <w:tab/>
      </w:r>
      <w:r w:rsidRPr="00F448EA">
        <w:rPr>
          <w:rFonts w:ascii="Times New Roman" w:hAnsi="Times New Roman"/>
          <w:noProof w:val="0"/>
          <w:sz w:val="24"/>
          <w:szCs w:val="24"/>
          <w:lang w:val="en-US"/>
        </w:rPr>
        <w:t>Certainly. But they also found big hollows in the stone foundation.</w:t>
      </w:r>
    </w:p>
    <w:p w:rsidR="00A12CCD" w:rsidRPr="00F448EA" w:rsidRDefault="00A12CCD" w:rsidP="00230FBC">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sz w:val="24"/>
          <w:szCs w:val="24"/>
          <w:lang w:val="en-US"/>
        </w:rPr>
        <w:t>Veronica:</w:t>
      </w:r>
      <w:r w:rsidRPr="00F448EA">
        <w:rPr>
          <w:rFonts w:ascii="Times New Roman" w:hAnsi="Times New Roman"/>
          <w:i/>
          <w:iCs/>
          <w:noProof w:val="0"/>
          <w:sz w:val="24"/>
          <w:szCs w:val="24"/>
          <w:lang w:val="en-US"/>
        </w:rPr>
        <w:tab/>
      </w:r>
      <w:r w:rsidRPr="00F448EA">
        <w:rPr>
          <w:rFonts w:ascii="Times New Roman" w:hAnsi="Times New Roman"/>
          <w:noProof w:val="0"/>
          <w:sz w:val="24"/>
          <w:szCs w:val="24"/>
          <w:lang w:val="en-US"/>
        </w:rPr>
        <w:t>The bridge is rather small but a lot of local people and tourists using it over many years.</w:t>
      </w:r>
    </w:p>
    <w:p w:rsidR="00A12CCD" w:rsidRPr="00F448EA" w:rsidRDefault="00A12CCD" w:rsidP="00230FBC">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sz w:val="24"/>
          <w:szCs w:val="24"/>
          <w:lang w:val="en-US"/>
        </w:rPr>
        <w:t>Mi:</w:t>
      </w:r>
      <w:r w:rsidRPr="00F448EA">
        <w:rPr>
          <w:rFonts w:ascii="Times New Roman" w:hAnsi="Times New Roman"/>
          <w:noProof w:val="0"/>
          <w:sz w:val="24"/>
          <w:szCs w:val="24"/>
          <w:lang w:val="en-US"/>
        </w:rPr>
        <w:tab/>
        <w:t>In fact, it has been repaired seven limes. (42)</w:t>
      </w:r>
      <w:r w:rsidRPr="00F448EA">
        <w:rPr>
          <w:rFonts w:ascii="Times New Roman" w:hAnsi="Times New Roman"/>
          <w:noProof w:val="0"/>
          <w:sz w:val="24"/>
          <w:szCs w:val="24"/>
          <w:lang w:val="en-US"/>
        </w:rPr>
        <w:tab/>
      </w:r>
    </w:p>
    <w:p w:rsidR="00A12CCD" w:rsidRPr="00F448EA" w:rsidRDefault="00A12CCD" w:rsidP="00230FBC">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sz w:val="24"/>
          <w:szCs w:val="24"/>
          <w:lang w:val="en-US"/>
        </w:rPr>
        <w:t>Veronica:</w:t>
      </w:r>
      <w:r w:rsidRPr="00F448EA">
        <w:rPr>
          <w:rFonts w:ascii="Times New Roman" w:hAnsi="Times New Roman"/>
          <w:b/>
          <w:noProof w:val="0"/>
          <w:sz w:val="24"/>
          <w:szCs w:val="24"/>
          <w:lang w:val="en-US"/>
        </w:rPr>
        <w:tab/>
      </w:r>
      <w:r w:rsidRPr="00F448EA">
        <w:rPr>
          <w:rFonts w:ascii="Times New Roman" w:hAnsi="Times New Roman"/>
          <w:noProof w:val="0"/>
          <w:sz w:val="24"/>
          <w:szCs w:val="24"/>
          <w:lang w:val="en-US"/>
        </w:rPr>
        <w:t>I think the restoration needs funds and the help from experts.</w:t>
      </w:r>
    </w:p>
    <w:p w:rsidR="00A12CCD" w:rsidRPr="00F448EA" w:rsidRDefault="00A12CCD" w:rsidP="00230FBC">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sz w:val="24"/>
          <w:szCs w:val="24"/>
          <w:lang w:val="en-US"/>
        </w:rPr>
        <w:t>Mi:</w:t>
      </w:r>
      <w:r w:rsidRPr="00F448EA">
        <w:rPr>
          <w:rFonts w:ascii="Times New Roman" w:hAnsi="Times New Roman"/>
          <w:noProof w:val="0"/>
          <w:sz w:val="24"/>
          <w:szCs w:val="24"/>
          <w:lang w:val="en-US"/>
        </w:rPr>
        <w:tab/>
        <w:t>(43)</w:t>
      </w:r>
      <w:r w:rsidRPr="00F448EA">
        <w:rPr>
          <w:rFonts w:ascii="Times New Roman" w:hAnsi="Times New Roman"/>
          <w:noProof w:val="0"/>
          <w:sz w:val="24"/>
          <w:szCs w:val="24"/>
          <w:lang w:val="en-US"/>
        </w:rPr>
        <w:tab/>
      </w:r>
    </w:p>
    <w:p w:rsidR="00A12CCD" w:rsidRPr="00F448EA" w:rsidRDefault="00A12CCD" w:rsidP="00230FBC">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sz w:val="24"/>
          <w:szCs w:val="24"/>
          <w:lang w:val="en-US"/>
        </w:rPr>
        <w:lastRenderedPageBreak/>
        <w:t>Veronica:</w:t>
      </w:r>
      <w:r w:rsidRPr="00F448EA">
        <w:rPr>
          <w:rFonts w:ascii="Times New Roman" w:hAnsi="Times New Roman"/>
          <w:b/>
          <w:noProof w:val="0"/>
          <w:sz w:val="24"/>
          <w:szCs w:val="24"/>
          <w:lang w:val="en-US"/>
        </w:rPr>
        <w:tab/>
      </w:r>
      <w:r w:rsidRPr="00F448EA">
        <w:rPr>
          <w:rFonts w:ascii="Times New Roman" w:hAnsi="Times New Roman"/>
          <w:noProof w:val="0"/>
          <w:sz w:val="24"/>
          <w:szCs w:val="24"/>
          <w:lang w:val="en-US"/>
        </w:rPr>
        <w:t>But big groups cross the bridge at the busy time.</w:t>
      </w:r>
    </w:p>
    <w:p w:rsidR="00A12CCD" w:rsidRPr="00F448EA" w:rsidRDefault="00A12CCD" w:rsidP="00230FBC">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sz w:val="24"/>
          <w:szCs w:val="24"/>
          <w:lang w:val="en-US" w:eastAsia="de-DE"/>
        </w:rPr>
        <w:t>Mi:</w:t>
      </w:r>
      <w:r w:rsidRPr="00F448EA">
        <w:rPr>
          <w:rFonts w:ascii="Times New Roman" w:hAnsi="Times New Roman"/>
          <w:noProof w:val="0"/>
          <w:sz w:val="24"/>
          <w:szCs w:val="24"/>
          <w:lang w:val="en-US" w:eastAsia="de-DE"/>
        </w:rPr>
        <w:tab/>
      </w:r>
      <w:r w:rsidRPr="00F448EA">
        <w:rPr>
          <w:rFonts w:ascii="Times New Roman" w:hAnsi="Times New Roman"/>
          <w:noProof w:val="0"/>
          <w:sz w:val="24"/>
          <w:szCs w:val="24"/>
          <w:lang w:val="en-US" w:eastAsia="vi-VN"/>
        </w:rPr>
        <w:t>(44)</w:t>
      </w:r>
      <w:r w:rsidRPr="00F448EA">
        <w:rPr>
          <w:rFonts w:ascii="Times New Roman" w:hAnsi="Times New Roman"/>
          <w:noProof w:val="0"/>
          <w:sz w:val="24"/>
          <w:szCs w:val="24"/>
          <w:lang w:val="en-US" w:eastAsia="vi-VN"/>
        </w:rPr>
        <w:tab/>
      </w:r>
    </w:p>
    <w:p w:rsidR="00A12CCD" w:rsidRPr="00F448EA" w:rsidRDefault="00A12CCD" w:rsidP="00230FBC">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sz w:val="24"/>
          <w:szCs w:val="24"/>
          <w:lang w:val="en-US"/>
        </w:rPr>
        <w:t>Veronica:</w:t>
      </w:r>
      <w:r w:rsidRPr="00F448EA">
        <w:rPr>
          <w:rFonts w:ascii="Times New Roman" w:hAnsi="Times New Roman"/>
          <w:b/>
          <w:noProof w:val="0"/>
          <w:sz w:val="24"/>
          <w:szCs w:val="24"/>
          <w:lang w:val="en-US"/>
        </w:rPr>
        <w:tab/>
      </w:r>
      <w:r w:rsidRPr="00F448EA">
        <w:rPr>
          <w:rFonts w:ascii="Times New Roman" w:hAnsi="Times New Roman"/>
          <w:noProof w:val="0"/>
          <w:sz w:val="24"/>
          <w:szCs w:val="24"/>
          <w:lang w:val="en-US"/>
        </w:rPr>
        <w:t>And I hope a restoration plan will not spoil the cultural value of the bridge.</w:t>
      </w:r>
    </w:p>
    <w:p w:rsidR="00A12CCD" w:rsidRPr="00F448EA" w:rsidRDefault="00A12CCD" w:rsidP="00D66EE8">
      <w:pPr>
        <w:tabs>
          <w:tab w:val="left" w:pos="360"/>
          <w:tab w:val="left" w:leader="underscore" w:pos="10080"/>
        </w:tabs>
        <w:spacing w:after="40" w:line="36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sz w:val="24"/>
          <w:szCs w:val="24"/>
          <w:lang w:val="en-US"/>
        </w:rPr>
        <w:t>Mi:</w:t>
      </w:r>
      <w:r w:rsidRPr="00F448EA">
        <w:rPr>
          <w:rFonts w:ascii="Times New Roman" w:hAnsi="Times New Roman"/>
          <w:noProof w:val="0"/>
          <w:sz w:val="24"/>
          <w:szCs w:val="24"/>
          <w:lang w:val="en-US"/>
        </w:rPr>
        <w:tab/>
        <w:t>(45)</w:t>
      </w:r>
      <w:r w:rsidRPr="00F448EA">
        <w:rPr>
          <w:rFonts w:ascii="Times New Roman" w:hAnsi="Times New Roman"/>
          <w:noProof w:val="0"/>
          <w:sz w:val="24"/>
          <w:szCs w:val="24"/>
          <w:lang w:val="en-US"/>
        </w:rPr>
        <w:tab/>
      </w:r>
    </w:p>
    <w:p w:rsidR="00A12CCD" w:rsidRPr="00F448EA" w:rsidRDefault="00A12CCD" w:rsidP="00D66EE8">
      <w:pPr>
        <w:tabs>
          <w:tab w:val="left" w:pos="-360"/>
        </w:tabs>
        <w:spacing w:after="40" w:line="240" w:lineRule="auto"/>
        <w:ind w:left="-360" w:right="-720" w:hanging="360"/>
        <w:jc w:val="both"/>
        <w:rPr>
          <w:rFonts w:ascii="Times New Roman" w:hAnsi="Times New Roman"/>
          <w:b/>
          <w:noProof w:val="0"/>
          <w:sz w:val="24"/>
          <w:szCs w:val="24"/>
          <w:lang w:val="en-US"/>
        </w:rPr>
      </w:pPr>
      <w:r w:rsidRPr="00F448EA">
        <w:rPr>
          <w:rFonts w:ascii="Times New Roman" w:hAnsi="Times New Roman"/>
          <w:b/>
          <w:noProof w:val="0"/>
          <w:sz w:val="24"/>
          <w:szCs w:val="24"/>
          <w:lang w:val="en-US"/>
        </w:rPr>
        <w:t>IX.</w:t>
      </w:r>
      <w:r w:rsidRPr="00F448EA">
        <w:rPr>
          <w:rFonts w:ascii="Times New Roman" w:hAnsi="Times New Roman"/>
          <w:b/>
          <w:noProof w:val="0"/>
          <w:sz w:val="24"/>
          <w:szCs w:val="24"/>
          <w:lang w:val="en-US"/>
        </w:rPr>
        <w:tab/>
        <w:t>Write complete sentences about the Thang Long Imperial Citadel, using the words/ phrases given in their correct forms. You can add some more necessary words, but you have to use all the words given.</w:t>
      </w:r>
    </w:p>
    <w:p w:rsidR="00A12CCD" w:rsidRPr="00F448EA" w:rsidRDefault="00A12CCD" w:rsidP="00D66EE8">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46.</w:t>
      </w:r>
      <w:r w:rsidRPr="00F448EA">
        <w:rPr>
          <w:rFonts w:ascii="Times New Roman" w:hAnsi="Times New Roman"/>
          <w:noProof w:val="0"/>
          <w:sz w:val="24"/>
          <w:szCs w:val="24"/>
          <w:lang w:val="en-US"/>
        </w:rPr>
        <w:tab/>
        <w:t>The Thang Long Imperial Citadel/ first/ build/ Ha Noi/ during/ Ly Dynasty.</w:t>
      </w:r>
    </w:p>
    <w:p w:rsidR="00A12CCD" w:rsidRPr="00F448EA" w:rsidRDefault="00A12CCD" w:rsidP="00D66EE8">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D66EE8">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D66EE8">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47.</w:t>
      </w:r>
      <w:r w:rsidRPr="00F448EA">
        <w:rPr>
          <w:rFonts w:ascii="Times New Roman" w:hAnsi="Times New Roman"/>
          <w:noProof w:val="0"/>
          <w:sz w:val="24"/>
          <w:szCs w:val="24"/>
          <w:lang w:val="en-US"/>
        </w:rPr>
        <w:tab/>
        <w:t>It/ considered/ capital/ seven centuries/ Ly Dynasty/ Trinh Lords.</w:t>
      </w:r>
    </w:p>
    <w:p w:rsidR="00A12CCD" w:rsidRPr="00F448EA" w:rsidRDefault="00A12CCD" w:rsidP="00D66EE8">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D66EE8">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D66EE8">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48.</w:t>
      </w:r>
      <w:r w:rsidRPr="00F448EA">
        <w:rPr>
          <w:rFonts w:ascii="Times New Roman" w:hAnsi="Times New Roman"/>
          <w:noProof w:val="0"/>
          <w:sz w:val="24"/>
          <w:szCs w:val="24"/>
          <w:lang w:val="en-US"/>
        </w:rPr>
        <w:tab/>
        <w:t>It/ listed/ UNESCO World Heritage Site/ 2010.</w:t>
      </w:r>
    </w:p>
    <w:p w:rsidR="00A12CCD" w:rsidRPr="00F448EA" w:rsidRDefault="00A12CCD" w:rsidP="00D66EE8">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D66EE8">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49.</w:t>
      </w:r>
      <w:r w:rsidRPr="00F448EA">
        <w:rPr>
          <w:rFonts w:ascii="Times New Roman" w:hAnsi="Times New Roman"/>
          <w:noProof w:val="0"/>
          <w:sz w:val="24"/>
          <w:szCs w:val="24"/>
          <w:lang w:val="en-US"/>
        </w:rPr>
        <w:tab/>
        <w:t>The royal palaces/ and most structures/ complex</w:t>
      </w:r>
      <w:r w:rsidRPr="00F448EA">
        <w:rPr>
          <w:rFonts w:ascii="Times New Roman" w:hAnsi="Times New Roman"/>
          <w:noProof w:val="0"/>
          <w:sz w:val="24"/>
          <w:szCs w:val="24"/>
          <w:vertAlign w:val="superscript"/>
          <w:lang w:val="en-US"/>
        </w:rPr>
        <w:t>/</w:t>
      </w:r>
      <w:r w:rsidRPr="00F448EA">
        <w:rPr>
          <w:rFonts w:ascii="Times New Roman" w:hAnsi="Times New Roman"/>
          <w:noProof w:val="0"/>
          <w:sz w:val="24"/>
          <w:szCs w:val="24"/>
          <w:lang w:val="en-US"/>
        </w:rPr>
        <w:t xml:space="preserve"> bad condition.</w:t>
      </w:r>
    </w:p>
    <w:p w:rsidR="00A12CCD" w:rsidRPr="00F448EA" w:rsidRDefault="00A12CCD" w:rsidP="00D66EE8">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D66EE8">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50.</w:t>
      </w:r>
      <w:r w:rsidRPr="00F448EA">
        <w:rPr>
          <w:rFonts w:ascii="Times New Roman" w:hAnsi="Times New Roman"/>
          <w:noProof w:val="0"/>
          <w:sz w:val="24"/>
          <w:szCs w:val="24"/>
          <w:lang w:val="en-US"/>
        </w:rPr>
        <w:tab/>
        <w:t>The relics/ its ruined foundations/ on display/ museum.</w:t>
      </w:r>
    </w:p>
    <w:p w:rsidR="00A12CCD" w:rsidRPr="00F448EA" w:rsidRDefault="00A12CCD" w:rsidP="00D66EE8">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pPr>
        <w:spacing w:after="0" w:line="240" w:lineRule="auto"/>
        <w:jc w:val="both"/>
        <w:rPr>
          <w:rFonts w:ascii="Times New Roman" w:hAnsi="Times New Roman"/>
          <w:noProof w:val="0"/>
          <w:spacing w:val="10"/>
          <w:sz w:val="24"/>
          <w:szCs w:val="24"/>
          <w:lang w:val="en-US"/>
        </w:rPr>
      </w:pPr>
      <w:r w:rsidRPr="00F448EA">
        <w:rPr>
          <w:rFonts w:ascii="Times New Roman" w:hAnsi="Times New Roman"/>
          <w:noProof w:val="0"/>
          <w:spacing w:val="10"/>
          <w:sz w:val="24"/>
          <w:szCs w:val="24"/>
          <w:lang w:val="en-US"/>
        </w:rPr>
        <w:br w:type="page"/>
      </w:r>
    </w:p>
    <w:p w:rsidR="00A12CCD" w:rsidRPr="00F448EA" w:rsidRDefault="00A12CCD" w:rsidP="00D15B82">
      <w:pPr>
        <w:tabs>
          <w:tab w:val="left" w:pos="-360"/>
        </w:tabs>
        <w:spacing w:after="40" w:line="480" w:lineRule="auto"/>
        <w:ind w:left="-720" w:right="-720"/>
        <w:jc w:val="center"/>
        <w:rPr>
          <w:rFonts w:ascii="Times New Roman" w:hAnsi="Times New Roman"/>
          <w:b/>
          <w:noProof w:val="0"/>
          <w:sz w:val="36"/>
          <w:szCs w:val="24"/>
          <w:lang w:val="en-US"/>
        </w:rPr>
      </w:pPr>
      <w:r w:rsidRPr="00F448EA">
        <w:rPr>
          <w:rFonts w:ascii="Times New Roman" w:hAnsi="Times New Roman"/>
          <w:b/>
          <w:noProof w:val="0"/>
          <w:spacing w:val="10"/>
          <w:sz w:val="36"/>
          <w:szCs w:val="24"/>
          <w:lang w:val="en-US"/>
        </w:rPr>
        <w:t>TEST 2 (UNIT 5)</w:t>
      </w:r>
    </w:p>
    <w:p w:rsidR="00A12CCD" w:rsidRPr="00F448EA" w:rsidRDefault="00A12CCD" w:rsidP="00D15B82">
      <w:pPr>
        <w:pStyle w:val="ListParagraph"/>
        <w:tabs>
          <w:tab w:val="left" w:pos="-360"/>
          <w:tab w:val="left" w:pos="1800"/>
          <w:tab w:val="left" w:pos="4320"/>
          <w:tab w:val="left" w:pos="6840"/>
        </w:tabs>
        <w:spacing w:after="40" w:line="240" w:lineRule="auto"/>
        <w:ind w:left="-720" w:right="-720"/>
        <w:contextualSpacing w:val="0"/>
        <w:jc w:val="both"/>
        <w:rPr>
          <w:rFonts w:ascii="Times New Roman" w:hAnsi="Times New Roman"/>
          <w:b/>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I.</w:t>
      </w:r>
      <w:r w:rsidRPr="00F448EA">
        <w:rPr>
          <w:rFonts w:ascii="Times New Roman" w:hAnsi="Times New Roman"/>
          <w:b/>
          <w:noProof w:val="0"/>
          <w:color w:val="222222"/>
          <w:sz w:val="24"/>
          <w:szCs w:val="24"/>
          <w:shd w:val="clear" w:color="auto" w:fill="FFFFFF"/>
          <w:lang w:val="en-US"/>
        </w:rPr>
        <w:tab/>
        <w:t>Find the word which has a different sound in the part underlined.</w:t>
      </w:r>
    </w:p>
    <w:p w:rsidR="00A12CCD" w:rsidRPr="00F448EA" w:rsidRDefault="00A12CCD" w:rsidP="00D15B82">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1.</w:t>
      </w: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shr</w:t>
      </w:r>
      <w:r w:rsidRPr="00F448EA">
        <w:rPr>
          <w:rFonts w:ascii="Times New Roman" w:hAnsi="Times New Roman"/>
          <w:noProof w:val="0"/>
          <w:sz w:val="24"/>
          <w:szCs w:val="24"/>
          <w:u w:val="single"/>
          <w:lang w:val="en-US"/>
        </w:rPr>
        <w:t>i</w:t>
      </w:r>
      <w:r w:rsidRPr="00F448EA">
        <w:rPr>
          <w:rFonts w:ascii="Times New Roman" w:hAnsi="Times New Roman"/>
          <w:noProof w:val="0"/>
          <w:sz w:val="24"/>
          <w:szCs w:val="24"/>
          <w:lang w:val="en-US"/>
        </w:rPr>
        <w:t>ne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surpr</w:t>
      </w:r>
      <w:r w:rsidRPr="00F448EA">
        <w:rPr>
          <w:rFonts w:ascii="Times New Roman" w:hAnsi="Times New Roman"/>
          <w:noProof w:val="0"/>
          <w:sz w:val="24"/>
          <w:szCs w:val="24"/>
          <w:u w:val="single"/>
          <w:lang w:val="en-US"/>
        </w:rPr>
        <w:t>i</w:t>
      </w:r>
      <w:r w:rsidRPr="00F448EA">
        <w:rPr>
          <w:rFonts w:ascii="Times New Roman" w:hAnsi="Times New Roman"/>
          <w:noProof w:val="0"/>
          <w:sz w:val="24"/>
          <w:szCs w:val="24"/>
          <w:lang w:val="en-US"/>
        </w:rPr>
        <w:t>sing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p</w:t>
      </w:r>
      <w:r w:rsidRPr="00F448EA">
        <w:rPr>
          <w:rFonts w:ascii="Times New Roman" w:hAnsi="Times New Roman"/>
          <w:noProof w:val="0"/>
          <w:sz w:val="24"/>
          <w:szCs w:val="24"/>
          <w:u w:val="single"/>
          <w:lang w:val="en-US"/>
        </w:rPr>
        <w:t>i</w:t>
      </w:r>
      <w:r w:rsidRPr="00F448EA">
        <w:rPr>
          <w:rFonts w:ascii="Times New Roman" w:hAnsi="Times New Roman"/>
          <w:noProof w:val="0"/>
          <w:sz w:val="24"/>
          <w:szCs w:val="24"/>
          <w:lang w:val="en-US"/>
        </w:rPr>
        <w:t>lgrim</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u w:val="single"/>
          <w:lang w:val="en-US"/>
        </w:rPr>
        <w:t>i</w:t>
      </w:r>
      <w:r w:rsidRPr="00F448EA">
        <w:rPr>
          <w:rFonts w:ascii="Times New Roman" w:hAnsi="Times New Roman"/>
          <w:noProof w:val="0"/>
          <w:sz w:val="24"/>
          <w:szCs w:val="24"/>
          <w:lang w:val="en-US"/>
        </w:rPr>
        <w:t>sland</w:t>
      </w:r>
    </w:p>
    <w:p w:rsidR="00A12CCD" w:rsidRPr="00F448EA" w:rsidRDefault="00A12CCD" w:rsidP="00D15B82">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w:t>
      </w: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str</w:t>
      </w:r>
      <w:r w:rsidRPr="00F448EA">
        <w:rPr>
          <w:rFonts w:ascii="Times New Roman" w:hAnsi="Times New Roman"/>
          <w:noProof w:val="0"/>
          <w:sz w:val="24"/>
          <w:szCs w:val="24"/>
          <w:u w:val="single"/>
          <w:lang w:val="en-US"/>
        </w:rPr>
        <w:t>u</w:t>
      </w:r>
      <w:r w:rsidRPr="00F448EA">
        <w:rPr>
          <w:rFonts w:ascii="Times New Roman" w:hAnsi="Times New Roman"/>
          <w:noProof w:val="0"/>
          <w:sz w:val="24"/>
          <w:szCs w:val="24"/>
          <w:lang w:val="en-US"/>
        </w:rPr>
        <w:t>cture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c</w:t>
      </w:r>
      <w:r w:rsidRPr="00F448EA">
        <w:rPr>
          <w:rFonts w:ascii="Times New Roman" w:hAnsi="Times New Roman"/>
          <w:noProof w:val="0"/>
          <w:sz w:val="24"/>
          <w:szCs w:val="24"/>
          <w:u w:val="single"/>
          <w:lang w:val="en-US"/>
        </w:rPr>
        <w:t>u</w:t>
      </w:r>
      <w:r w:rsidRPr="00F448EA">
        <w:rPr>
          <w:rFonts w:ascii="Times New Roman" w:hAnsi="Times New Roman"/>
          <w:noProof w:val="0"/>
          <w:sz w:val="24"/>
          <w:szCs w:val="24"/>
          <w:lang w:val="en-US"/>
        </w:rPr>
        <w:t>lture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sc</w:t>
      </w:r>
      <w:r w:rsidRPr="00F448EA">
        <w:rPr>
          <w:rFonts w:ascii="Times New Roman" w:hAnsi="Times New Roman"/>
          <w:noProof w:val="0"/>
          <w:sz w:val="24"/>
          <w:szCs w:val="24"/>
          <w:u w:val="single"/>
          <w:lang w:val="en-US"/>
        </w:rPr>
        <w:t>u</w:t>
      </w:r>
      <w:r w:rsidRPr="00F448EA">
        <w:rPr>
          <w:rFonts w:ascii="Times New Roman" w:hAnsi="Times New Roman"/>
          <w:noProof w:val="0"/>
          <w:sz w:val="24"/>
          <w:szCs w:val="24"/>
          <w:lang w:val="en-US"/>
        </w:rPr>
        <w:t>lpture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f</w:t>
      </w:r>
      <w:r w:rsidRPr="00F448EA">
        <w:rPr>
          <w:rFonts w:ascii="Times New Roman" w:hAnsi="Times New Roman"/>
          <w:noProof w:val="0"/>
          <w:sz w:val="24"/>
          <w:szCs w:val="24"/>
          <w:u w:val="single"/>
          <w:lang w:val="en-US"/>
        </w:rPr>
        <w:t>u</w:t>
      </w:r>
      <w:r w:rsidRPr="00F448EA">
        <w:rPr>
          <w:rFonts w:ascii="Times New Roman" w:hAnsi="Times New Roman"/>
          <w:noProof w:val="0"/>
          <w:sz w:val="24"/>
          <w:szCs w:val="24"/>
          <w:lang w:val="en-US"/>
        </w:rPr>
        <w:t>ture</w:t>
      </w:r>
    </w:p>
    <w:p w:rsidR="00A12CCD" w:rsidRPr="00F448EA" w:rsidRDefault="00A12CCD" w:rsidP="00D15B82">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w:t>
      </w:r>
      <w:r w:rsidRPr="00F448EA">
        <w:rPr>
          <w:rFonts w:ascii="Times New Roman" w:hAnsi="Times New Roman"/>
          <w:b/>
          <w:noProof w:val="0"/>
          <w:sz w:val="24"/>
          <w:szCs w:val="28"/>
          <w:lang w:val="en-US"/>
        </w:rPr>
        <w:tab/>
        <w:t>A.</w:t>
      </w:r>
      <w:r w:rsidRPr="00F448EA">
        <w:rPr>
          <w:rFonts w:ascii="Times New Roman" w:hAnsi="Times New Roman"/>
          <w:noProof w:val="0"/>
          <w:sz w:val="24"/>
          <w:szCs w:val="24"/>
          <w:u w:val="single"/>
          <w:lang w:val="en-US"/>
        </w:rPr>
        <w:t>c</w:t>
      </w:r>
      <w:r w:rsidRPr="00F448EA">
        <w:rPr>
          <w:rFonts w:ascii="Times New Roman" w:hAnsi="Times New Roman"/>
          <w:noProof w:val="0"/>
          <w:sz w:val="24"/>
          <w:szCs w:val="24"/>
          <w:lang w:val="en-US"/>
        </w:rPr>
        <w:t>avern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u w:val="single"/>
          <w:lang w:val="en-US"/>
        </w:rPr>
        <w:t>c</w:t>
      </w:r>
      <w:r w:rsidRPr="00F448EA">
        <w:rPr>
          <w:rFonts w:ascii="Times New Roman" w:hAnsi="Times New Roman"/>
          <w:noProof w:val="0"/>
          <w:sz w:val="24"/>
          <w:szCs w:val="24"/>
          <w:lang w:val="en-US"/>
        </w:rPr>
        <w:t>itadel</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u w:val="single"/>
          <w:lang w:val="en-US"/>
        </w:rPr>
        <w:t>c</w:t>
      </w:r>
      <w:r w:rsidRPr="00F448EA">
        <w:rPr>
          <w:rFonts w:ascii="Times New Roman" w:hAnsi="Times New Roman"/>
          <w:noProof w:val="0"/>
          <w:sz w:val="24"/>
          <w:szCs w:val="24"/>
          <w:lang w:val="en-US"/>
        </w:rPr>
        <w:t>omplex</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u w:val="single"/>
          <w:lang w:val="en-US"/>
        </w:rPr>
        <w:t>c</w:t>
      </w:r>
      <w:r w:rsidRPr="00F448EA">
        <w:rPr>
          <w:rFonts w:ascii="Times New Roman" w:hAnsi="Times New Roman"/>
          <w:noProof w:val="0"/>
          <w:sz w:val="24"/>
          <w:szCs w:val="24"/>
          <w:lang w:val="en-US"/>
        </w:rPr>
        <w:t>ontestant</w:t>
      </w:r>
    </w:p>
    <w:p w:rsidR="00A12CCD" w:rsidRPr="00F448EA" w:rsidRDefault="00A12CCD" w:rsidP="00D15B82">
      <w:pPr>
        <w:tabs>
          <w:tab w:val="left" w:pos="-360"/>
          <w:tab w:val="left" w:pos="1800"/>
          <w:tab w:val="left" w:pos="4320"/>
          <w:tab w:val="left" w:pos="6840"/>
        </w:tabs>
        <w:spacing w:after="40" w:line="240" w:lineRule="auto"/>
        <w:ind w:left="-720" w:right="-720"/>
        <w:jc w:val="both"/>
        <w:rPr>
          <w:rFonts w:ascii="Times New Roman" w:hAnsi="Times New Roman"/>
          <w:b/>
          <w:noProof w:val="0"/>
          <w:sz w:val="24"/>
          <w:szCs w:val="28"/>
          <w:lang w:val="en-US"/>
        </w:rPr>
      </w:pPr>
      <w:r w:rsidRPr="00F448EA">
        <w:rPr>
          <w:rFonts w:ascii="Times New Roman" w:hAnsi="Times New Roman"/>
          <w:b/>
          <w:noProof w:val="0"/>
          <w:sz w:val="24"/>
          <w:szCs w:val="28"/>
          <w:lang w:val="en-US"/>
        </w:rPr>
        <w:t>II.</w:t>
      </w:r>
      <w:r w:rsidRPr="00F448EA">
        <w:rPr>
          <w:rFonts w:ascii="Times New Roman" w:hAnsi="Times New Roman"/>
          <w:b/>
          <w:noProof w:val="0"/>
          <w:sz w:val="24"/>
          <w:szCs w:val="28"/>
          <w:lang w:val="en-US"/>
        </w:rPr>
        <w:tab/>
        <w:t>Choose the word which has a different stress pattern from the others.</w:t>
      </w:r>
    </w:p>
    <w:p w:rsidR="00A12CCD" w:rsidRPr="00F448EA" w:rsidRDefault="00A12CCD" w:rsidP="00D15B82">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4.</w:t>
      </w: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valuable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memorable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historical</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fascinating</w:t>
      </w:r>
    </w:p>
    <w:p w:rsidR="00A12CCD" w:rsidRPr="00F448EA" w:rsidRDefault="00A12CCD" w:rsidP="00932825">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5.</w:t>
      </w: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geological</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archaeology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administrative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ecological</w:t>
      </w:r>
    </w:p>
    <w:p w:rsidR="00A12CCD" w:rsidRPr="00F448EA" w:rsidRDefault="00A12CCD" w:rsidP="00476E0F">
      <w:pPr>
        <w:pStyle w:val="ListParagraph"/>
        <w:shd w:val="clear" w:color="auto" w:fill="FFFFFF"/>
        <w:tabs>
          <w:tab w:val="left" w:pos="-360"/>
        </w:tabs>
        <w:spacing w:after="40" w:line="240" w:lineRule="auto"/>
        <w:ind w:left="-720" w:right="-720"/>
        <w:jc w:val="both"/>
        <w:rPr>
          <w:rFonts w:ascii="Times New Roman" w:hAnsi="Times New Roman"/>
          <w:b/>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t>III.</w:t>
      </w:r>
      <w:r w:rsidRPr="00F448EA">
        <w:rPr>
          <w:rFonts w:ascii="Times New Roman" w:hAnsi="Times New Roman"/>
          <w:b/>
          <w:noProof w:val="0"/>
          <w:sz w:val="24"/>
          <w:szCs w:val="24"/>
          <w:shd w:val="clear" w:color="auto" w:fill="FFFFFF"/>
          <w:lang w:val="en-US"/>
        </w:rPr>
        <w:tab/>
        <w:t>Choose the best answer A, B, C or D to complete the sentences.</w:t>
      </w:r>
    </w:p>
    <w:p w:rsidR="00A12CCD" w:rsidRPr="00F448EA" w:rsidRDefault="00A12CCD" w:rsidP="00476E0F">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6.</w:t>
      </w:r>
      <w:r w:rsidRPr="00F448EA">
        <w:rPr>
          <w:rFonts w:ascii="Times New Roman" w:hAnsi="Times New Roman"/>
          <w:noProof w:val="0"/>
          <w:sz w:val="24"/>
          <w:szCs w:val="28"/>
          <w:lang w:val="en-US"/>
        </w:rPr>
        <w:tab/>
      </w:r>
      <w:r w:rsidRPr="00F448EA">
        <w:rPr>
          <w:rFonts w:ascii="Times New Roman" w:hAnsi="Times New Roman"/>
          <w:noProof w:val="0"/>
          <w:sz w:val="24"/>
          <w:szCs w:val="24"/>
          <w:lang w:val="en-US"/>
        </w:rPr>
        <w:t>Hundreds of thousands of</w:t>
      </w:r>
      <w:r w:rsidRPr="00F448EA">
        <w:rPr>
          <w:rFonts w:ascii="Times New Roman" w:hAnsi="Times New Roman"/>
          <w:noProof w:val="0"/>
          <w:sz w:val="24"/>
          <w:szCs w:val="28"/>
          <w:u w:val="single"/>
          <w:lang w:val="en-US"/>
        </w:rPr>
        <w:tab/>
      </w:r>
      <w:r w:rsidRPr="00F448EA">
        <w:rPr>
          <w:rFonts w:ascii="Times New Roman" w:hAnsi="Times New Roman"/>
          <w:noProof w:val="0"/>
          <w:sz w:val="24"/>
          <w:szCs w:val="24"/>
          <w:lang w:val="en-US"/>
        </w:rPr>
        <w:t>travel to Perfume Pagoda to pray for happiness and prosperity in the coming year</w:t>
      </w:r>
      <w:r w:rsidRPr="00F448EA">
        <w:rPr>
          <w:rFonts w:ascii="Times New Roman" w:hAnsi="Times New Roman"/>
          <w:noProof w:val="0"/>
          <w:sz w:val="24"/>
          <w:szCs w:val="28"/>
          <w:lang w:val="en-US"/>
        </w:rPr>
        <w:t>.</w:t>
      </w:r>
    </w:p>
    <w:p w:rsidR="00A12CCD" w:rsidRPr="00F448EA" w:rsidRDefault="00A12CCD" w:rsidP="00476E0F">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passengers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holiday-makers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pilgrimages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pilgrims</w:t>
      </w:r>
    </w:p>
    <w:p w:rsidR="00A12CCD" w:rsidRPr="00F448EA" w:rsidRDefault="00A12CCD" w:rsidP="00476E0F">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7.</w:t>
      </w:r>
      <w:r w:rsidRPr="00F448EA">
        <w:rPr>
          <w:rFonts w:ascii="Times New Roman" w:hAnsi="Times New Roman"/>
          <w:noProof w:val="0"/>
          <w:sz w:val="24"/>
          <w:szCs w:val="28"/>
          <w:lang w:val="en-US"/>
        </w:rPr>
        <w:tab/>
      </w:r>
      <w:r w:rsidRPr="00F448EA">
        <w:rPr>
          <w:rFonts w:ascii="Times New Roman" w:hAnsi="Times New Roman"/>
          <w:noProof w:val="0"/>
          <w:sz w:val="24"/>
          <w:szCs w:val="24"/>
          <w:lang w:val="en-US"/>
        </w:rPr>
        <w:t xml:space="preserve">India will provide technical experts, supporting equipment and materials necessary for therestoration of </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4"/>
          <w:lang w:val="en-US"/>
        </w:rPr>
        <w:t>in My Son</w:t>
      </w:r>
      <w:r w:rsidRPr="00F448EA">
        <w:rPr>
          <w:rFonts w:ascii="Times New Roman" w:hAnsi="Times New Roman"/>
          <w:noProof w:val="0"/>
          <w:sz w:val="24"/>
          <w:szCs w:val="28"/>
          <w:lang w:val="en-US"/>
        </w:rPr>
        <w:t>.</w:t>
      </w:r>
    </w:p>
    <w:p w:rsidR="00A12CCD" w:rsidRPr="00F448EA" w:rsidRDefault="00A12CCD" w:rsidP="00476E0F">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mosques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towers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churches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pagodas</w:t>
      </w:r>
    </w:p>
    <w:p w:rsidR="00A12CCD" w:rsidRPr="00F448EA" w:rsidRDefault="00A12CCD" w:rsidP="00476E0F">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8.</w:t>
      </w:r>
      <w:r w:rsidRPr="00F448EA">
        <w:rPr>
          <w:rFonts w:ascii="Times New Roman" w:hAnsi="Times New Roman"/>
          <w:noProof w:val="0"/>
          <w:sz w:val="24"/>
          <w:szCs w:val="28"/>
          <w:lang w:val="en-US"/>
        </w:rPr>
        <w:tab/>
      </w:r>
      <w:r w:rsidRPr="00F448EA">
        <w:rPr>
          <w:rFonts w:ascii="Times New Roman" w:hAnsi="Times New Roman"/>
          <w:noProof w:val="0"/>
          <w:sz w:val="24"/>
          <w:szCs w:val="24"/>
          <w:lang w:val="en-US"/>
        </w:rPr>
        <w:t xml:space="preserve">Talking about Tay Phuong Pagoda means talking about a treasure of </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8"/>
          <w:lang w:val="en-US"/>
        </w:rPr>
        <w:t xml:space="preserve">,an </w:t>
      </w:r>
      <w:r w:rsidRPr="00F448EA">
        <w:rPr>
          <w:rFonts w:ascii="Times New Roman" w:hAnsi="Times New Roman"/>
          <w:noProof w:val="0"/>
          <w:sz w:val="24"/>
          <w:szCs w:val="24"/>
          <w:lang w:val="en-US"/>
        </w:rPr>
        <w:t>invaluable cultural and historical heritage</w:t>
      </w:r>
      <w:r w:rsidRPr="00F448EA">
        <w:rPr>
          <w:rFonts w:ascii="Times New Roman" w:hAnsi="Times New Roman"/>
          <w:noProof w:val="0"/>
          <w:sz w:val="24"/>
          <w:szCs w:val="28"/>
          <w:lang w:val="en-US"/>
        </w:rPr>
        <w:t>.</w:t>
      </w:r>
    </w:p>
    <w:p w:rsidR="00A12CCD" w:rsidRPr="00F448EA" w:rsidRDefault="00A12CCD" w:rsidP="00476E0F">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sculpture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objects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items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stone</w:t>
      </w:r>
    </w:p>
    <w:p w:rsidR="00A12CCD" w:rsidRPr="00F448EA" w:rsidRDefault="00A12CCD" w:rsidP="00476E0F">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9.</w:t>
      </w:r>
      <w:r w:rsidRPr="00F448EA">
        <w:rPr>
          <w:rFonts w:ascii="Times New Roman" w:hAnsi="Times New Roman"/>
          <w:noProof w:val="0"/>
          <w:sz w:val="24"/>
          <w:szCs w:val="28"/>
          <w:lang w:val="en-US"/>
        </w:rPr>
        <w:tab/>
      </w:r>
      <w:r w:rsidRPr="00F448EA">
        <w:rPr>
          <w:rFonts w:ascii="Times New Roman" w:hAnsi="Times New Roman"/>
          <w:noProof w:val="0"/>
          <w:sz w:val="24"/>
          <w:szCs w:val="24"/>
          <w:lang w:val="en-US"/>
        </w:rPr>
        <w:t>The Thang Long Imperial Citadel was built on the location of a Chinese</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4"/>
          <w:lang w:val="en-US"/>
        </w:rPr>
        <w:t>dating from the 7</w:t>
      </w:r>
      <w:r w:rsidRPr="00F448EA">
        <w:rPr>
          <w:rFonts w:ascii="Times New Roman" w:hAnsi="Times New Roman"/>
          <w:noProof w:val="0"/>
          <w:sz w:val="24"/>
          <w:szCs w:val="24"/>
          <w:vertAlign w:val="superscript"/>
          <w:lang w:val="en-US"/>
        </w:rPr>
        <w:t>th</w:t>
      </w:r>
      <w:r w:rsidRPr="00F448EA">
        <w:rPr>
          <w:rFonts w:ascii="Times New Roman" w:hAnsi="Times New Roman"/>
          <w:noProof w:val="0"/>
          <w:sz w:val="24"/>
          <w:szCs w:val="24"/>
          <w:lang w:val="en-US"/>
        </w:rPr>
        <w:t xml:space="preserve"> century</w:t>
      </w:r>
      <w:r w:rsidRPr="00F448EA">
        <w:rPr>
          <w:rFonts w:ascii="Times New Roman" w:hAnsi="Times New Roman"/>
          <w:noProof w:val="0"/>
          <w:sz w:val="24"/>
          <w:szCs w:val="28"/>
          <w:lang w:val="en-US"/>
        </w:rPr>
        <w:t>.</w:t>
      </w:r>
    </w:p>
    <w:p w:rsidR="00A12CCD" w:rsidRPr="00F448EA" w:rsidRDefault="00A12CCD" w:rsidP="00476E0F">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battle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fortress</w:t>
      </w:r>
      <w:r w:rsidRPr="00F448EA">
        <w:rPr>
          <w:rFonts w:ascii="Times New Roman" w:hAnsi="Times New Roman"/>
          <w:noProof w:val="0"/>
          <w:sz w:val="24"/>
          <w:szCs w:val="24"/>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border</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soldier</w:t>
      </w:r>
    </w:p>
    <w:p w:rsidR="00A12CCD" w:rsidRPr="00F448EA" w:rsidRDefault="00A12CCD" w:rsidP="00476E0F">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10.</w:t>
      </w:r>
      <w:r w:rsidRPr="00F448EA">
        <w:rPr>
          <w:rFonts w:ascii="Times New Roman" w:hAnsi="Times New Roman"/>
          <w:noProof w:val="0"/>
          <w:sz w:val="24"/>
          <w:szCs w:val="28"/>
          <w:lang w:val="en-US"/>
        </w:rPr>
        <w:tab/>
      </w:r>
      <w:r w:rsidRPr="00F448EA">
        <w:rPr>
          <w:rFonts w:ascii="Times New Roman" w:hAnsi="Times New Roman"/>
          <w:noProof w:val="0"/>
          <w:sz w:val="24"/>
          <w:szCs w:val="24"/>
          <w:lang w:val="en-US"/>
        </w:rPr>
        <w:t>Architect Kasik is honoured with his statue in Hoi An in</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4"/>
          <w:lang w:val="en-US"/>
        </w:rPr>
        <w:t>for his restoration work done at the My Son Sanctuary</w:t>
      </w:r>
      <w:r w:rsidRPr="00F448EA">
        <w:rPr>
          <w:rFonts w:ascii="Times New Roman" w:hAnsi="Times New Roman"/>
          <w:noProof w:val="0"/>
          <w:sz w:val="24"/>
          <w:szCs w:val="28"/>
          <w:lang w:val="en-US"/>
        </w:rPr>
        <w:t>.</w:t>
      </w:r>
    </w:p>
    <w:p w:rsidR="00A12CCD" w:rsidRPr="00F448EA" w:rsidRDefault="00A12CCD" w:rsidP="00476E0F">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agreement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knowledge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recognition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admiration</w:t>
      </w:r>
    </w:p>
    <w:p w:rsidR="00A12CCD" w:rsidRPr="00F448EA" w:rsidRDefault="00A12CCD" w:rsidP="00325658">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11.</w:t>
      </w:r>
      <w:r w:rsidRPr="00F448EA">
        <w:rPr>
          <w:rFonts w:ascii="Times New Roman" w:hAnsi="Times New Roman"/>
          <w:noProof w:val="0"/>
          <w:sz w:val="24"/>
          <w:szCs w:val="28"/>
          <w:lang w:val="en-US"/>
        </w:rPr>
        <w:tab/>
      </w:r>
      <w:r w:rsidRPr="00F448EA">
        <w:rPr>
          <w:rFonts w:ascii="Times New Roman" w:hAnsi="Times New Roman"/>
          <w:noProof w:val="0"/>
          <w:sz w:val="24"/>
          <w:szCs w:val="24"/>
          <w:lang w:val="en-US"/>
        </w:rPr>
        <w:t>The expert explained that the upper</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4"/>
          <w:lang w:val="en-US"/>
        </w:rPr>
        <w:t>of the bridge was in very bad condition</w:t>
      </w:r>
      <w:r w:rsidRPr="00F448EA">
        <w:rPr>
          <w:rFonts w:ascii="Times New Roman" w:hAnsi="Times New Roman"/>
          <w:noProof w:val="0"/>
          <w:sz w:val="24"/>
          <w:szCs w:val="28"/>
          <w:lang w:val="en-US"/>
        </w:rPr>
        <w:t>.</w:t>
      </w:r>
    </w:p>
    <w:p w:rsidR="00A12CCD" w:rsidRPr="00F448EA" w:rsidRDefault="00A12CCD" w:rsidP="00325658">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foundation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roof</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building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structure</w:t>
      </w:r>
    </w:p>
    <w:p w:rsidR="00A12CCD" w:rsidRPr="00F448EA" w:rsidRDefault="00A12CCD" w:rsidP="00325658">
      <w:pPr>
        <w:tabs>
          <w:tab w:val="left" w:pos="-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8"/>
          <w:lang w:val="en-US"/>
        </w:rPr>
        <w:t>12.</w:t>
      </w:r>
      <w:r w:rsidRPr="00F448EA">
        <w:rPr>
          <w:rFonts w:ascii="Times New Roman" w:hAnsi="Times New Roman"/>
          <w:noProof w:val="0"/>
          <w:sz w:val="24"/>
          <w:szCs w:val="28"/>
          <w:lang w:val="en-US"/>
        </w:rPr>
        <w:tab/>
      </w:r>
      <w:r w:rsidRPr="00F448EA">
        <w:rPr>
          <w:rFonts w:ascii="Times New Roman" w:hAnsi="Times New Roman"/>
          <w:noProof w:val="0"/>
          <w:sz w:val="24"/>
          <w:szCs w:val="24"/>
          <w:lang w:val="en-US"/>
        </w:rPr>
        <w:t>Ha Noi's four sacred temples, the</w:t>
      </w:r>
      <w:r w:rsidRPr="00F448EA">
        <w:rPr>
          <w:rFonts w:ascii="Times New Roman" w:hAnsi="Times New Roman"/>
          <w:noProof w:val="0"/>
          <w:sz w:val="24"/>
          <w:szCs w:val="28"/>
          <w:u w:val="single"/>
          <w:lang w:val="en-US"/>
        </w:rPr>
        <w:tab/>
      </w:r>
      <w:r w:rsidRPr="00F448EA">
        <w:rPr>
          <w:rFonts w:ascii="Times New Roman" w:hAnsi="Times New Roman"/>
          <w:noProof w:val="0"/>
          <w:sz w:val="24"/>
          <w:szCs w:val="24"/>
          <w:lang w:val="en-US"/>
        </w:rPr>
        <w:t>of Ha Noi. were built to defend the four directions (East, West, South, North) of the ancient Thang Long capital city</w:t>
      </w:r>
      <w:r w:rsidRPr="00F448EA">
        <w:rPr>
          <w:rFonts w:ascii="Times New Roman" w:hAnsi="Times New Roman"/>
          <w:noProof w:val="0"/>
          <w:sz w:val="24"/>
          <w:szCs w:val="28"/>
          <w:lang w:val="en-US"/>
        </w:rPr>
        <w:t>.</w:t>
      </w:r>
    </w:p>
    <w:p w:rsidR="00A12CCD" w:rsidRPr="00F448EA" w:rsidRDefault="00A12CCD" w:rsidP="00325658">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energy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spirits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communication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feelings</w:t>
      </w:r>
    </w:p>
    <w:p w:rsidR="00A12CCD" w:rsidRPr="00F448EA" w:rsidRDefault="00A12CCD" w:rsidP="00325658">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13.</w:t>
      </w:r>
      <w:r w:rsidRPr="00F448EA">
        <w:rPr>
          <w:rFonts w:ascii="Times New Roman" w:hAnsi="Times New Roman"/>
          <w:noProof w:val="0"/>
          <w:sz w:val="24"/>
          <w:szCs w:val="28"/>
          <w:lang w:val="en-US"/>
        </w:rPr>
        <w:tab/>
        <w:t>It</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4"/>
          <w:lang w:val="en-US"/>
        </w:rPr>
        <w:t>that the Perfume Pagoda is located in the interior of a cave to the top of the Huong Tich mountains</w:t>
      </w:r>
      <w:r w:rsidRPr="00F448EA">
        <w:rPr>
          <w:rFonts w:ascii="Times New Roman" w:hAnsi="Times New Roman"/>
          <w:noProof w:val="0"/>
          <w:sz w:val="24"/>
          <w:szCs w:val="28"/>
          <w:lang w:val="en-US"/>
        </w:rPr>
        <w:t>.</w:t>
      </w:r>
    </w:p>
    <w:p w:rsidR="00A12CCD" w:rsidRPr="00F448EA" w:rsidRDefault="00A12CCD" w:rsidP="00325658">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says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is said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is spoken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is told</w:t>
      </w:r>
    </w:p>
    <w:p w:rsidR="00A12CCD" w:rsidRPr="00F448EA" w:rsidRDefault="00A12CCD" w:rsidP="00325658">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14.</w:t>
      </w:r>
      <w:r w:rsidRPr="00F448EA">
        <w:rPr>
          <w:rFonts w:ascii="Times New Roman" w:hAnsi="Times New Roman"/>
          <w:noProof w:val="0"/>
          <w:sz w:val="24"/>
          <w:szCs w:val="28"/>
          <w:lang w:val="en-US"/>
        </w:rPr>
        <w:tab/>
        <w:t>It</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4"/>
          <w:lang w:val="en-US"/>
        </w:rPr>
        <w:t>that 70 tons of dead fish washed ashore along more than 200 kilometres of Viet Nam's central coastline in early April</w:t>
      </w:r>
      <w:r w:rsidRPr="00F448EA">
        <w:rPr>
          <w:rFonts w:ascii="Times New Roman" w:hAnsi="Times New Roman"/>
          <w:noProof w:val="0"/>
          <w:sz w:val="24"/>
          <w:szCs w:val="28"/>
          <w:lang w:val="en-US"/>
        </w:rPr>
        <w:t>.</w:t>
      </w:r>
    </w:p>
    <w:p w:rsidR="00A12CCD" w:rsidRPr="00F448EA" w:rsidRDefault="00A12CCD" w:rsidP="00325658">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 xml:space="preserve">had been reported </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were reported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was reported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had reported</w:t>
      </w:r>
    </w:p>
    <w:p w:rsidR="00A12CCD" w:rsidRPr="00F448EA" w:rsidRDefault="00A12CCD" w:rsidP="00325658">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15.</w:t>
      </w:r>
      <w:r w:rsidRPr="00F448EA">
        <w:rPr>
          <w:rFonts w:ascii="Times New Roman" w:hAnsi="Times New Roman"/>
          <w:noProof w:val="0"/>
          <w:sz w:val="24"/>
          <w:szCs w:val="28"/>
          <w:lang w:val="en-US"/>
        </w:rPr>
        <w:tab/>
        <w:t>It</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8"/>
          <w:lang w:val="en-US"/>
        </w:rPr>
        <w:t xml:space="preserve">that the road through the national park will not affect the environment and </w:t>
      </w:r>
      <w:r w:rsidRPr="00F448EA">
        <w:rPr>
          <w:rFonts w:ascii="Times New Roman" w:hAnsi="Times New Roman"/>
          <w:noProof w:val="0"/>
          <w:sz w:val="24"/>
          <w:szCs w:val="24"/>
          <w:lang w:val="en-US"/>
        </w:rPr>
        <w:t>living habitat of wild animals there</w:t>
      </w:r>
      <w:r w:rsidRPr="00F448EA">
        <w:rPr>
          <w:rFonts w:ascii="Times New Roman" w:hAnsi="Times New Roman"/>
          <w:noProof w:val="0"/>
          <w:sz w:val="24"/>
          <w:szCs w:val="28"/>
          <w:lang w:val="en-US"/>
        </w:rPr>
        <w:t>.</w:t>
      </w:r>
    </w:p>
    <w:p w:rsidR="00A12CCD" w:rsidRPr="00F448EA" w:rsidRDefault="00A12CCD" w:rsidP="005666E3">
      <w:pPr>
        <w:tabs>
          <w:tab w:val="left" w:pos="-360"/>
          <w:tab w:val="left" w:pos="1800"/>
          <w:tab w:val="left" w:pos="4320"/>
          <w:tab w:val="left" w:pos="6840"/>
        </w:tabs>
        <w:spacing w:after="40" w:line="36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is thought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thinks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has thought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had been thought</w:t>
      </w:r>
    </w:p>
    <w:p w:rsidR="00A12CCD" w:rsidRPr="00F448EA" w:rsidRDefault="00A12CCD" w:rsidP="00EB45B7">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noProof w:val="0"/>
          <w:sz w:val="24"/>
          <w:szCs w:val="24"/>
          <w:lang w:val="en-US"/>
        </w:rPr>
        <w:t>IV.</w:t>
      </w:r>
      <w:r w:rsidRPr="00F448EA">
        <w:rPr>
          <w:rFonts w:ascii="Times New Roman" w:hAnsi="Times New Roman"/>
          <w:b/>
          <w:noProof w:val="0"/>
          <w:sz w:val="24"/>
          <w:szCs w:val="24"/>
          <w:lang w:val="en-US"/>
        </w:rPr>
        <w:tab/>
        <w:t>Fill in each blank in the passage with the correct word from the box. There are some extra words.</w:t>
      </w:r>
    </w:p>
    <w:p w:rsidR="00A12CCD" w:rsidRPr="00F448EA" w:rsidRDefault="00A9099C" w:rsidP="00062BD0">
      <w:pPr>
        <w:spacing w:after="40" w:line="240" w:lineRule="auto"/>
        <w:ind w:left="-720" w:right="-720"/>
        <w:jc w:val="center"/>
        <w:rPr>
          <w:rFonts w:ascii="Times New Roman" w:hAnsi="Times New Roman"/>
          <w:noProof w:val="0"/>
          <w:sz w:val="24"/>
          <w:szCs w:val="24"/>
          <w:lang w:val="en-US"/>
        </w:rPr>
      </w:pPr>
      <w:r>
        <w:rPr>
          <w:rFonts w:ascii="Times New Roman" w:hAnsi="Times New Roman"/>
          <w:sz w:val="24"/>
          <w:szCs w:val="24"/>
          <w:lang w:eastAsia="vi-VN"/>
        </w:rPr>
      </w:r>
      <w:r>
        <w:rPr>
          <w:rFonts w:ascii="Times New Roman" w:hAnsi="Times New Roman"/>
          <w:sz w:val="24"/>
          <w:szCs w:val="24"/>
          <w:lang w:eastAsia="vi-VN"/>
        </w:rPr>
        <w:pict>
          <v:shape id="_x0000_s1185" type="#_x0000_t202" style="width:293pt;height:37.55pt;visibility:visible;mso-left-percent:-10001;mso-top-percent:-10001;mso-position-horizontal:absolute;mso-position-horizontal-relative:char;mso-position-vertical:absolute;mso-position-vertical-relative:line;mso-left-percent:-10001;mso-top-percent:-10001">
            <v:textbox>
              <w:txbxContent>
                <w:p w:rsidR="00DF6398" w:rsidRDefault="00DF6398" w:rsidP="00EE5F50">
                  <w:pPr>
                    <w:tabs>
                      <w:tab w:val="center" w:pos="720"/>
                      <w:tab w:val="center" w:pos="2160"/>
                      <w:tab w:val="center" w:pos="3600"/>
                      <w:tab w:val="center" w:pos="5040"/>
                    </w:tabs>
                    <w:spacing w:after="40" w:line="240" w:lineRule="auto"/>
                    <w:ind w:right="-720"/>
                    <w:jc w:val="both"/>
                    <w:rPr>
                      <w:rFonts w:ascii="Times New Roman" w:hAnsi="Times New Roman"/>
                      <w:noProof w:val="0"/>
                      <w:sz w:val="24"/>
                      <w:szCs w:val="24"/>
                      <w:lang w:val="en-US"/>
                    </w:rPr>
                  </w:pPr>
                  <w:r>
                    <w:rPr>
                      <w:rFonts w:ascii="Times New Roman" w:hAnsi="Times New Roman"/>
                      <w:i/>
                      <w:iCs/>
                      <w:noProof w:val="0"/>
                      <w:sz w:val="24"/>
                      <w:szCs w:val="24"/>
                      <w:lang w:val="en-US"/>
                    </w:rPr>
                    <w:tab/>
                  </w:r>
                  <w:r w:rsidRPr="008846F0">
                    <w:rPr>
                      <w:rFonts w:ascii="Times New Roman" w:hAnsi="Times New Roman"/>
                      <w:i/>
                      <w:iCs/>
                      <w:noProof w:val="0"/>
                      <w:sz w:val="24"/>
                      <w:szCs w:val="24"/>
                      <w:lang w:val="en-US"/>
                    </w:rPr>
                    <w:t>breathtaking</w:t>
                  </w:r>
                  <w:r>
                    <w:rPr>
                      <w:rFonts w:ascii="Times New Roman" w:hAnsi="Times New Roman"/>
                      <w:noProof w:val="0"/>
                      <w:sz w:val="24"/>
                      <w:szCs w:val="24"/>
                      <w:lang w:val="en-US"/>
                    </w:rPr>
                    <w:tab/>
                  </w:r>
                  <w:r w:rsidRPr="008846F0">
                    <w:rPr>
                      <w:rFonts w:ascii="Times New Roman" w:hAnsi="Times New Roman"/>
                      <w:i/>
                      <w:iCs/>
                      <w:noProof w:val="0"/>
                      <w:sz w:val="24"/>
                      <w:szCs w:val="24"/>
                      <w:lang w:val="en-US"/>
                    </w:rPr>
                    <w:t>unique</w:t>
                  </w:r>
                  <w:r>
                    <w:rPr>
                      <w:rFonts w:ascii="Times New Roman" w:hAnsi="Times New Roman"/>
                      <w:noProof w:val="0"/>
                      <w:sz w:val="24"/>
                      <w:szCs w:val="24"/>
                      <w:lang w:val="en-US"/>
                    </w:rPr>
                    <w:tab/>
                  </w:r>
                  <w:r w:rsidRPr="008846F0">
                    <w:rPr>
                      <w:rFonts w:ascii="Times New Roman" w:hAnsi="Times New Roman"/>
                      <w:i/>
                      <w:iCs/>
                      <w:noProof w:val="0"/>
                      <w:sz w:val="24"/>
                      <w:szCs w:val="24"/>
                      <w:lang w:val="en-US"/>
                    </w:rPr>
                    <w:t>man-made</w:t>
                  </w:r>
                  <w:r>
                    <w:rPr>
                      <w:rFonts w:ascii="Times New Roman" w:hAnsi="Times New Roman"/>
                      <w:noProof w:val="0"/>
                      <w:sz w:val="24"/>
                      <w:szCs w:val="24"/>
                      <w:lang w:val="en-US"/>
                    </w:rPr>
                    <w:tab/>
                  </w:r>
                  <w:r w:rsidRPr="008846F0">
                    <w:rPr>
                      <w:rFonts w:ascii="Times New Roman" w:hAnsi="Times New Roman"/>
                      <w:i/>
                      <w:iCs/>
                      <w:noProof w:val="0"/>
                      <w:sz w:val="24"/>
                      <w:szCs w:val="24"/>
                      <w:lang w:val="en-US"/>
                    </w:rPr>
                    <w:t>vast</w:t>
                  </w:r>
                </w:p>
                <w:p w:rsidR="00DF6398" w:rsidRPr="005666E3" w:rsidRDefault="00DF6398" w:rsidP="00EE5F50">
                  <w:pPr>
                    <w:tabs>
                      <w:tab w:val="center" w:pos="720"/>
                      <w:tab w:val="center" w:pos="2160"/>
                      <w:tab w:val="center" w:pos="3600"/>
                      <w:tab w:val="center" w:pos="5040"/>
                    </w:tabs>
                    <w:spacing w:after="40" w:line="240" w:lineRule="auto"/>
                    <w:ind w:right="-720"/>
                    <w:jc w:val="both"/>
                    <w:rPr>
                      <w:rFonts w:ascii="Times New Roman" w:hAnsi="Times New Roman"/>
                      <w:noProof w:val="0"/>
                      <w:sz w:val="24"/>
                      <w:szCs w:val="24"/>
                      <w:lang w:val="en-US"/>
                    </w:rPr>
                  </w:pPr>
                  <w:r>
                    <w:rPr>
                      <w:rFonts w:ascii="Times New Roman" w:hAnsi="Times New Roman"/>
                      <w:noProof w:val="0"/>
                      <w:sz w:val="24"/>
                      <w:szCs w:val="24"/>
                      <w:lang w:val="en-US"/>
                    </w:rPr>
                    <w:tab/>
                  </w:r>
                  <w:r w:rsidRPr="008846F0">
                    <w:rPr>
                      <w:rFonts w:ascii="Times New Roman" w:hAnsi="Times New Roman"/>
                      <w:i/>
                      <w:iCs/>
                      <w:noProof w:val="0"/>
                      <w:sz w:val="24"/>
                      <w:szCs w:val="24"/>
                      <w:lang w:val="en-US"/>
                    </w:rPr>
                    <w:t>rich</w:t>
                  </w:r>
                  <w:r>
                    <w:rPr>
                      <w:rFonts w:ascii="Times New Roman" w:hAnsi="Times New Roman"/>
                      <w:noProof w:val="0"/>
                      <w:sz w:val="24"/>
                      <w:szCs w:val="24"/>
                      <w:lang w:val="en-US"/>
                    </w:rPr>
                    <w:tab/>
                  </w:r>
                  <w:r w:rsidRPr="008846F0">
                    <w:rPr>
                      <w:rFonts w:ascii="Times New Roman" w:hAnsi="Times New Roman"/>
                      <w:i/>
                      <w:iCs/>
                      <w:noProof w:val="0"/>
                      <w:sz w:val="24"/>
                      <w:szCs w:val="24"/>
                      <w:lang w:val="en-US"/>
                    </w:rPr>
                    <w:t>magical</w:t>
                  </w:r>
                  <w:r>
                    <w:rPr>
                      <w:rFonts w:ascii="Times New Roman" w:hAnsi="Times New Roman"/>
                      <w:noProof w:val="0"/>
                      <w:sz w:val="24"/>
                      <w:szCs w:val="24"/>
                      <w:lang w:val="en-US"/>
                    </w:rPr>
                    <w:tab/>
                  </w:r>
                  <w:r w:rsidRPr="008846F0">
                    <w:rPr>
                      <w:rFonts w:ascii="Times New Roman" w:hAnsi="Times New Roman"/>
                      <w:i/>
                      <w:iCs/>
                      <w:noProof w:val="0"/>
                      <w:sz w:val="24"/>
                      <w:szCs w:val="24"/>
                      <w:lang w:val="en-US"/>
                    </w:rPr>
                    <w:t>ecological</w:t>
                  </w:r>
                  <w:r>
                    <w:rPr>
                      <w:rFonts w:ascii="Times New Roman" w:hAnsi="Times New Roman"/>
                      <w:noProof w:val="0"/>
                      <w:sz w:val="24"/>
                      <w:szCs w:val="24"/>
                      <w:lang w:val="en-US"/>
                    </w:rPr>
                    <w:tab/>
                  </w:r>
                  <w:r w:rsidRPr="008846F0">
                    <w:rPr>
                      <w:rFonts w:ascii="Times New Roman" w:hAnsi="Times New Roman"/>
                      <w:i/>
                      <w:iCs/>
                      <w:noProof w:val="0"/>
                      <w:sz w:val="24"/>
                      <w:szCs w:val="24"/>
                      <w:lang w:val="en-US"/>
                    </w:rPr>
                    <w:t>deep</w:t>
                  </w:r>
                </w:p>
              </w:txbxContent>
            </v:textbox>
            <w10:anchorlock/>
          </v:shape>
        </w:pict>
      </w:r>
    </w:p>
    <w:p w:rsidR="00A12CCD" w:rsidRPr="00F448EA" w:rsidRDefault="00A12CCD" w:rsidP="00CE14C1">
      <w:pPr>
        <w:tabs>
          <w:tab w:val="left" w:pos="-360"/>
        </w:tabs>
        <w:spacing w:before="120"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Cat Ba National Park is dominated by limestone areas where there are numerous waterfalls, caves and caverns. It is home to 32 types of mammals. Forests here have manyunique types with (16)</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features.</w:t>
      </w:r>
    </w:p>
    <w:p w:rsidR="00A12CCD" w:rsidRPr="00F448EA" w:rsidRDefault="00A12CCD" w:rsidP="00F43C59">
      <w:pPr>
        <w:tabs>
          <w:tab w:val="left" w:pos="-360"/>
        </w:tabs>
        <w:spacing w:before="120"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lastRenderedPageBreak/>
        <w:tab/>
        <w:t>Being the roof of Cat Ba Island, Ngu Lam Peak offers visitors a (17)</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view of the island. Experiencing a trekking to the peak will give you a good chance to have a (18)</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 understanding into the natural beauty as well as (19)</w:t>
      </w:r>
      <w:r w:rsidRPr="00F448EA">
        <w:rPr>
          <w:rFonts w:ascii="Times New Roman" w:hAnsi="Times New Roman"/>
          <w:i/>
          <w:noProof w:val="0"/>
          <w:sz w:val="24"/>
          <w:szCs w:val="24"/>
          <w:u w:val="single"/>
          <w:lang w:val="en-US"/>
        </w:rPr>
        <w:tab/>
      </w:r>
      <w:r w:rsidRPr="00F448EA">
        <w:rPr>
          <w:rFonts w:ascii="Times New Roman" w:hAnsi="Times New Roman"/>
          <w:i/>
          <w:noProof w:val="0"/>
          <w:sz w:val="24"/>
          <w:szCs w:val="24"/>
          <w:u w:val="single"/>
          <w:lang w:val="en-US"/>
        </w:rPr>
        <w:tab/>
      </w:r>
      <w:r w:rsidRPr="00F448EA">
        <w:rPr>
          <w:rFonts w:ascii="Times New Roman" w:hAnsi="Times New Roman"/>
          <w:i/>
          <w:noProof w:val="0"/>
          <w:sz w:val="24"/>
          <w:szCs w:val="24"/>
          <w:u w:val="single"/>
          <w:lang w:val="en-US"/>
        </w:rPr>
        <w:tab/>
      </w:r>
      <w:r w:rsidRPr="00F448EA">
        <w:rPr>
          <w:rFonts w:ascii="Times New Roman" w:hAnsi="Times New Roman"/>
          <w:noProof w:val="0"/>
          <w:sz w:val="24"/>
          <w:szCs w:val="24"/>
          <w:lang w:val="en-US"/>
        </w:rPr>
        <w:t>culture of the locals. It also has hundreds of large and small beaches, but Cat Co beaches attract tourists most by the (20)</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 natural landscape.</w:t>
      </w:r>
    </w:p>
    <w:p w:rsidR="00A12CCD" w:rsidRPr="00F448EA" w:rsidRDefault="00A12CCD" w:rsidP="00352099">
      <w:pPr>
        <w:tabs>
          <w:tab w:val="left" w:pos="-360"/>
        </w:tabs>
        <w:spacing w:before="240" w:after="40" w:line="240" w:lineRule="auto"/>
        <w:ind w:left="-720" w:right="-720"/>
        <w:jc w:val="both"/>
        <w:rPr>
          <w:rFonts w:ascii="Times New Roman" w:hAnsi="Times New Roman"/>
          <w:b/>
          <w:noProof w:val="0"/>
          <w:sz w:val="24"/>
          <w:szCs w:val="24"/>
          <w:lang w:val="en-US"/>
        </w:rPr>
      </w:pPr>
      <w:r w:rsidRPr="00F448EA">
        <w:rPr>
          <w:rFonts w:ascii="Times New Roman" w:hAnsi="Times New Roman"/>
          <w:b/>
          <w:noProof w:val="0"/>
          <w:sz w:val="24"/>
          <w:szCs w:val="24"/>
          <w:lang w:val="en-US"/>
        </w:rPr>
        <w:t>V.</w:t>
      </w:r>
      <w:r w:rsidRPr="00F448EA">
        <w:rPr>
          <w:rFonts w:ascii="Times New Roman" w:hAnsi="Times New Roman"/>
          <w:b/>
          <w:noProof w:val="0"/>
          <w:sz w:val="24"/>
          <w:szCs w:val="24"/>
          <w:lang w:val="en-US"/>
        </w:rPr>
        <w:tab/>
        <w:t xml:space="preserve">Complete the second sentences with the same meaning, using </w:t>
      </w:r>
      <w:r w:rsidRPr="00F448EA">
        <w:rPr>
          <w:rFonts w:ascii="Times New Roman" w:hAnsi="Times New Roman"/>
          <w:b/>
          <w:i/>
          <w:iCs/>
          <w:noProof w:val="0"/>
          <w:sz w:val="24"/>
          <w:szCs w:val="24"/>
          <w:lang w:val="en-US"/>
        </w:rPr>
        <w:t>“suggest</w:t>
      </w:r>
      <w:r w:rsidRPr="00F448EA">
        <w:rPr>
          <w:rFonts w:ascii="Times New Roman" w:hAnsi="Times New Roman"/>
          <w:b/>
          <w:noProof w:val="0"/>
          <w:sz w:val="24"/>
          <w:szCs w:val="24"/>
          <w:lang w:val="en-US"/>
        </w:rPr>
        <w:t xml:space="preserve"> +</w:t>
      </w:r>
      <w:r w:rsidRPr="00F448EA">
        <w:rPr>
          <w:rFonts w:ascii="Times New Roman" w:hAnsi="Times New Roman"/>
          <w:b/>
          <w:i/>
          <w:iCs/>
          <w:noProof w:val="0"/>
          <w:sz w:val="24"/>
          <w:szCs w:val="24"/>
          <w:lang w:val="en-US"/>
        </w:rPr>
        <w:t xml:space="preserve"> V-ing/</w:t>
      </w:r>
      <w:r w:rsidRPr="00F448EA">
        <w:rPr>
          <w:rFonts w:ascii="Times New Roman" w:hAnsi="Times New Roman"/>
          <w:b/>
          <w:noProof w:val="0"/>
          <w:sz w:val="24"/>
          <w:szCs w:val="24"/>
          <w:lang w:val="en-US"/>
        </w:rPr>
        <w:t xml:space="preserve"> clause with </w:t>
      </w:r>
      <w:r w:rsidRPr="00F448EA">
        <w:rPr>
          <w:rFonts w:ascii="Times New Roman" w:hAnsi="Times New Roman"/>
          <w:b/>
          <w:i/>
          <w:iCs/>
          <w:noProof w:val="0"/>
          <w:sz w:val="24"/>
          <w:szCs w:val="24"/>
          <w:lang w:val="en-US"/>
        </w:rPr>
        <w:t>should".</w:t>
      </w:r>
    </w:p>
    <w:p w:rsidR="00A12CCD" w:rsidRPr="00F448EA" w:rsidRDefault="00A12CCD" w:rsidP="00DB7C25">
      <w:pPr>
        <w:tabs>
          <w:tab w:val="left" w:pos="-360"/>
          <w:tab w:val="left" w:leader="underscore" w:pos="864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21.</w:t>
      </w:r>
      <w:r w:rsidRPr="00F448EA">
        <w:rPr>
          <w:rFonts w:ascii="Times New Roman" w:hAnsi="Times New Roman"/>
          <w:noProof w:val="0"/>
          <w:sz w:val="24"/>
          <w:szCs w:val="24"/>
          <w:lang w:val="en-US"/>
        </w:rPr>
        <w:tab/>
        <w:t>"I will give you the answer by the end of this week.” Tom said to Mi.</w:t>
      </w:r>
    </w:p>
    <w:p w:rsidR="00A12CCD" w:rsidRPr="00F448EA" w:rsidRDefault="00A12CCD" w:rsidP="00DB7C25">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 xml:space="preserve">Tom suggested </w:t>
      </w:r>
      <w:r w:rsidRPr="00F448EA">
        <w:rPr>
          <w:rFonts w:ascii="Times New Roman" w:hAnsi="Times New Roman"/>
          <w:noProof w:val="0"/>
          <w:sz w:val="24"/>
          <w:szCs w:val="24"/>
          <w:lang w:val="en-US"/>
        </w:rPr>
        <w:tab/>
      </w:r>
    </w:p>
    <w:p w:rsidR="00A12CCD" w:rsidRPr="00F448EA" w:rsidRDefault="00A12CCD" w:rsidP="00DB7C25">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22.</w:t>
      </w:r>
      <w:r w:rsidRPr="00F448EA">
        <w:rPr>
          <w:rFonts w:ascii="Times New Roman" w:hAnsi="Times New Roman"/>
          <w:noProof w:val="0"/>
          <w:sz w:val="24"/>
          <w:szCs w:val="24"/>
          <w:lang w:val="en-US"/>
        </w:rPr>
        <w:tab/>
        <w:t>“Why don’t you ask your parents for advice, Nick?” said Phong.</w:t>
      </w:r>
    </w:p>
    <w:p w:rsidR="00A12CCD" w:rsidRPr="00F448EA" w:rsidRDefault="00A12CCD" w:rsidP="00DB7C25">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 xml:space="preserve">Phong suggested that </w:t>
      </w:r>
      <w:r w:rsidRPr="00F448EA">
        <w:rPr>
          <w:rFonts w:ascii="Times New Roman" w:hAnsi="Times New Roman"/>
          <w:noProof w:val="0"/>
          <w:sz w:val="24"/>
          <w:szCs w:val="24"/>
          <w:lang w:val="en-US"/>
        </w:rPr>
        <w:tab/>
      </w:r>
    </w:p>
    <w:p w:rsidR="00A12CCD" w:rsidRPr="00F448EA" w:rsidRDefault="00A12CCD" w:rsidP="00AF13FC">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23.</w:t>
      </w:r>
      <w:r w:rsidRPr="00F448EA">
        <w:rPr>
          <w:rFonts w:ascii="Times New Roman" w:hAnsi="Times New Roman"/>
          <w:noProof w:val="0"/>
          <w:sz w:val="24"/>
          <w:szCs w:val="24"/>
          <w:lang w:val="en-US"/>
        </w:rPr>
        <w:tab/>
        <w:t>“Why don’t you get your hair cut, Nick?” said his mother.</w:t>
      </w:r>
    </w:p>
    <w:p w:rsidR="00A12CCD" w:rsidRPr="00F448EA" w:rsidRDefault="00A12CCD" w:rsidP="00AF13FC">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Nick’s mother suggested that</w:t>
      </w:r>
      <w:r w:rsidRPr="00F448EA">
        <w:rPr>
          <w:rFonts w:ascii="Times New Roman" w:hAnsi="Times New Roman"/>
          <w:noProof w:val="0"/>
          <w:sz w:val="24"/>
          <w:szCs w:val="24"/>
          <w:lang w:val="en-US"/>
        </w:rPr>
        <w:tab/>
      </w:r>
    </w:p>
    <w:p w:rsidR="00A12CCD" w:rsidRPr="00F448EA" w:rsidRDefault="00A12CCD" w:rsidP="00AF13FC">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24.</w:t>
      </w:r>
      <w:r w:rsidRPr="00F448EA">
        <w:rPr>
          <w:rFonts w:ascii="Times New Roman" w:hAnsi="Times New Roman"/>
          <w:noProof w:val="0"/>
          <w:sz w:val="24"/>
          <w:szCs w:val="24"/>
          <w:lang w:val="en-US"/>
        </w:rPr>
        <w:tab/>
        <w:t>The doctor said, “You really ought to rest for a few days, Veronica."</w:t>
      </w:r>
    </w:p>
    <w:p w:rsidR="00A12CCD" w:rsidRPr="00F448EA" w:rsidRDefault="00A12CCD" w:rsidP="00AF13FC">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 xml:space="preserve">The doctor suggested that </w:t>
      </w:r>
      <w:r w:rsidRPr="00F448EA">
        <w:rPr>
          <w:rFonts w:ascii="Times New Roman" w:hAnsi="Times New Roman"/>
          <w:noProof w:val="0"/>
          <w:sz w:val="24"/>
          <w:szCs w:val="24"/>
          <w:lang w:val="en-US"/>
        </w:rPr>
        <w:tab/>
      </w:r>
    </w:p>
    <w:p w:rsidR="00A12CCD" w:rsidRPr="00F448EA" w:rsidRDefault="00A12CCD" w:rsidP="00AF13FC">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25.</w:t>
      </w:r>
      <w:r w:rsidRPr="00F448EA">
        <w:rPr>
          <w:rFonts w:ascii="Times New Roman" w:hAnsi="Times New Roman"/>
          <w:noProof w:val="0"/>
          <w:sz w:val="24"/>
          <w:szCs w:val="24"/>
          <w:lang w:val="en-US"/>
        </w:rPr>
        <w:tab/>
        <w:t>“You’d better apologize to your teacher for being late." said Phong’s mother.</w:t>
      </w:r>
    </w:p>
    <w:p w:rsidR="00A12CCD" w:rsidRPr="00F448EA" w:rsidRDefault="00A12CCD" w:rsidP="008A6396">
      <w:pPr>
        <w:tabs>
          <w:tab w:val="left" w:pos="-360"/>
          <w:tab w:val="left" w:leader="underscore" w:pos="10080"/>
        </w:tabs>
        <w:spacing w:after="40" w:line="36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 xml:space="preserve">Phong’s mother suggested that </w:t>
      </w:r>
      <w:r w:rsidRPr="00F448EA">
        <w:rPr>
          <w:rFonts w:ascii="Times New Roman" w:hAnsi="Times New Roman"/>
          <w:noProof w:val="0"/>
          <w:sz w:val="24"/>
          <w:szCs w:val="24"/>
          <w:lang w:val="en-US"/>
        </w:rPr>
        <w:tab/>
      </w:r>
    </w:p>
    <w:p w:rsidR="00A12CCD" w:rsidRPr="00F448EA" w:rsidRDefault="00A12CCD" w:rsidP="00F00B3E">
      <w:pPr>
        <w:tabs>
          <w:tab w:val="left" w:pos="-360"/>
        </w:tabs>
        <w:spacing w:after="40" w:line="240" w:lineRule="auto"/>
        <w:ind w:left="-360" w:right="-720" w:hanging="360"/>
        <w:jc w:val="both"/>
        <w:rPr>
          <w:rFonts w:ascii="Times New Roman" w:hAnsi="Times New Roman"/>
          <w:b/>
          <w:noProof w:val="0"/>
          <w:sz w:val="24"/>
          <w:szCs w:val="24"/>
          <w:lang w:val="en-US"/>
        </w:rPr>
      </w:pPr>
      <w:r w:rsidRPr="00F448EA">
        <w:rPr>
          <w:rFonts w:ascii="Times New Roman" w:hAnsi="Times New Roman"/>
          <w:b/>
          <w:noProof w:val="0"/>
          <w:sz w:val="24"/>
          <w:szCs w:val="24"/>
          <w:lang w:val="en-US"/>
        </w:rPr>
        <w:t>VI.</w:t>
      </w:r>
      <w:r w:rsidRPr="00F448EA">
        <w:rPr>
          <w:rFonts w:ascii="Times New Roman" w:hAnsi="Times New Roman"/>
          <w:b/>
          <w:noProof w:val="0"/>
          <w:sz w:val="24"/>
          <w:szCs w:val="24"/>
          <w:lang w:val="en-US"/>
        </w:rPr>
        <w:tab/>
        <w:t>Choose the word or phrase among A, B, C or D that best fits the blank space in the following passage.</w:t>
      </w:r>
    </w:p>
    <w:p w:rsidR="00A12CCD" w:rsidRPr="00F448EA" w:rsidRDefault="00A12CCD" w:rsidP="008A6396">
      <w:pPr>
        <w:tabs>
          <w:tab w:val="left" w:pos="-360"/>
        </w:tabs>
        <w:spacing w:after="40" w:line="240" w:lineRule="auto"/>
        <w:ind w:left="-720" w:right="-720"/>
        <w:jc w:val="center"/>
        <w:rPr>
          <w:rFonts w:ascii="Times New Roman" w:hAnsi="Times New Roman"/>
          <w:b/>
          <w:noProof w:val="0"/>
          <w:sz w:val="26"/>
          <w:szCs w:val="26"/>
          <w:lang w:val="en-US"/>
        </w:rPr>
      </w:pPr>
      <w:r w:rsidRPr="00F448EA">
        <w:rPr>
          <w:rFonts w:ascii="Times New Roman" w:hAnsi="Times New Roman"/>
          <w:b/>
          <w:noProof w:val="0"/>
          <w:sz w:val="26"/>
          <w:szCs w:val="26"/>
          <w:lang w:val="en-US"/>
        </w:rPr>
        <w:t>My Son Sanctuary</w:t>
      </w:r>
    </w:p>
    <w:p w:rsidR="00A12CCD" w:rsidRPr="00F448EA" w:rsidRDefault="00A9099C" w:rsidP="00AF13FC">
      <w:pPr>
        <w:tabs>
          <w:tab w:val="left" w:pos="-360"/>
        </w:tabs>
        <w:spacing w:after="40" w:line="240" w:lineRule="auto"/>
        <w:ind w:left="-720" w:right="-720"/>
        <w:jc w:val="both"/>
        <w:rPr>
          <w:rFonts w:ascii="Times New Roman" w:hAnsi="Times New Roman"/>
          <w:noProof w:val="0"/>
          <w:sz w:val="24"/>
          <w:szCs w:val="24"/>
          <w:lang w:val="en-US"/>
        </w:rPr>
      </w:pPr>
      <w:r>
        <w:rPr>
          <w:lang w:val="en-US"/>
        </w:rPr>
        <w:pict>
          <v:shape id="Picture 797" o:spid="_x0000_s1075" type="#_x0000_t75" alt="Hình ảnh có liên quan" style="position:absolute;left:0;text-align:left;margin-left:401.65pt;margin-top:84.1pt;width:100.3pt;height:66.95pt;z-index:110;visibility:visible">
            <v:imagedata r:id="rId35" o:title=""/>
            <w10:wrap type="square"/>
          </v:shape>
        </w:pict>
      </w:r>
      <w:r w:rsidR="00A12CCD" w:rsidRPr="00F448EA">
        <w:rPr>
          <w:rFonts w:ascii="Times New Roman" w:hAnsi="Times New Roman"/>
          <w:noProof w:val="0"/>
          <w:sz w:val="24"/>
          <w:szCs w:val="24"/>
          <w:lang w:val="en-US"/>
        </w:rPr>
        <w:tab/>
        <w:t>The sanctuary (26)</w:t>
      </w:r>
      <w:r w:rsidR="00A12CCD" w:rsidRPr="00F448EA">
        <w:rPr>
          <w:rFonts w:ascii="Times New Roman" w:hAnsi="Times New Roman"/>
          <w:noProof w:val="0"/>
          <w:sz w:val="24"/>
          <w:szCs w:val="24"/>
          <w:u w:val="single"/>
          <w:lang w:val="en-US"/>
        </w:rPr>
        <w:tab/>
      </w:r>
      <w:r w:rsidR="00A12CCD" w:rsidRPr="00F448EA">
        <w:rPr>
          <w:rFonts w:ascii="Times New Roman" w:hAnsi="Times New Roman"/>
          <w:noProof w:val="0"/>
          <w:sz w:val="24"/>
          <w:szCs w:val="24"/>
          <w:lang w:val="en-US"/>
        </w:rPr>
        <w:t>more than 70 architectural (27)</w:t>
      </w:r>
      <w:r w:rsidR="00A12CCD" w:rsidRPr="00F448EA">
        <w:rPr>
          <w:rFonts w:ascii="Times New Roman" w:hAnsi="Times New Roman"/>
          <w:noProof w:val="0"/>
          <w:sz w:val="24"/>
          <w:szCs w:val="24"/>
          <w:u w:val="single"/>
          <w:lang w:val="en-US"/>
        </w:rPr>
        <w:tab/>
      </w:r>
      <w:r w:rsidR="00A12CCD" w:rsidRPr="00F448EA">
        <w:rPr>
          <w:rFonts w:ascii="Times New Roman" w:hAnsi="Times New Roman"/>
          <w:noProof w:val="0"/>
          <w:sz w:val="24"/>
          <w:szCs w:val="24"/>
          <w:lang w:val="en-US"/>
        </w:rPr>
        <w:t>. They include templesand towers that connect to each other with complicated red brick designs. The maincomponent of the Cham architectural design is the tower. (28)</w:t>
      </w:r>
      <w:r w:rsidR="00A12CCD" w:rsidRPr="00F448EA">
        <w:rPr>
          <w:rFonts w:ascii="Times New Roman" w:hAnsi="Times New Roman"/>
          <w:noProof w:val="0"/>
          <w:sz w:val="24"/>
          <w:szCs w:val="24"/>
          <w:u w:val="single"/>
          <w:lang w:val="en-US"/>
        </w:rPr>
        <w:tab/>
      </w:r>
      <w:r w:rsidR="00A12CCD" w:rsidRPr="00F448EA">
        <w:rPr>
          <w:rFonts w:ascii="Times New Roman" w:hAnsi="Times New Roman"/>
          <w:noProof w:val="0"/>
          <w:sz w:val="24"/>
          <w:szCs w:val="24"/>
          <w:lang w:val="en-US"/>
        </w:rPr>
        <w:t>to reflect the divinity ofthe king. Bricks are main material for the construction of the Cham Towers. However, it has yet been unable to figure out the reasonable explanation for the linking material, brick bakingmethod, and (29)</w:t>
      </w:r>
      <w:r w:rsidR="00A12CCD" w:rsidRPr="00F448EA">
        <w:rPr>
          <w:rFonts w:ascii="Times New Roman" w:hAnsi="Times New Roman"/>
          <w:noProof w:val="0"/>
          <w:sz w:val="24"/>
          <w:szCs w:val="24"/>
          <w:u w:val="single"/>
          <w:lang w:val="en-US"/>
        </w:rPr>
        <w:tab/>
      </w:r>
      <w:r w:rsidR="00A12CCD" w:rsidRPr="00F448EA">
        <w:rPr>
          <w:rFonts w:ascii="Times New Roman" w:hAnsi="Times New Roman"/>
          <w:noProof w:val="0"/>
          <w:sz w:val="24"/>
          <w:szCs w:val="24"/>
          <w:lang w:val="en-US"/>
        </w:rPr>
        <w:t>method of the Cham Pa. Even these days, this still (30)</w:t>
      </w:r>
      <w:r w:rsidR="00A12CCD" w:rsidRPr="00F448EA">
        <w:rPr>
          <w:rFonts w:ascii="Times New Roman" w:hAnsi="Times New Roman"/>
          <w:noProof w:val="0"/>
          <w:sz w:val="24"/>
          <w:szCs w:val="24"/>
          <w:u w:val="single"/>
          <w:lang w:val="en-US"/>
        </w:rPr>
        <w:tab/>
      </w:r>
      <w:r w:rsidR="00A12CCD" w:rsidRPr="00F448EA">
        <w:rPr>
          <w:rFonts w:ascii="Times New Roman" w:hAnsi="Times New Roman"/>
          <w:noProof w:val="0"/>
          <w:sz w:val="24"/>
          <w:szCs w:val="24"/>
          <w:u w:val="single"/>
          <w:lang w:val="en-US"/>
        </w:rPr>
        <w:tab/>
      </w:r>
      <w:r w:rsidR="00A12CCD" w:rsidRPr="00F448EA">
        <w:rPr>
          <w:rFonts w:ascii="Times New Roman" w:hAnsi="Times New Roman"/>
          <w:noProof w:val="0"/>
          <w:sz w:val="24"/>
          <w:szCs w:val="24"/>
          <w:lang w:val="en-US"/>
        </w:rPr>
        <w:t>as anattractive secret to contemporary people.</w:t>
      </w:r>
    </w:p>
    <w:p w:rsidR="00A12CCD" w:rsidRPr="00F448EA" w:rsidRDefault="00A12CCD" w:rsidP="00AF13FC">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Among the ruins of many architectural(31)</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dug in 1898, a 24-meter-high towerwas found in the Thap Chua area. This tower is a(n) (32)</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of ancient Cham architecture.It has two doors, one in the east and the other in the west. The tower body is high and delicate with a system of paved pillars, six sub-towers surrounding the tower. This two-story tower(33)</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a lotus flower. The top of the upperlayer is made of sandstone and carved with elephant and lion designs. In the lower layer, the walls are carved with fairies, water evils and men (34)</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elephants. (35)</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the tower was destroyed by US bombs in 1969.</w:t>
      </w:r>
    </w:p>
    <w:p w:rsidR="00A12CCD" w:rsidRPr="00F448EA" w:rsidRDefault="00A12CCD" w:rsidP="00F36294">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26.</w:t>
      </w: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consists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composes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comprises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including</w:t>
      </w:r>
    </w:p>
    <w:p w:rsidR="00A12CCD" w:rsidRPr="00F448EA" w:rsidRDefault="00A12CCD" w:rsidP="00F36294">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27.</w:t>
      </w: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construction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places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work</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works</w:t>
      </w:r>
    </w:p>
    <w:p w:rsidR="00A12CCD" w:rsidRPr="00F448EA" w:rsidRDefault="00A12CCD" w:rsidP="00F36294">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28.</w:t>
      </w: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build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built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 xml:space="preserve">was built </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building</w:t>
      </w:r>
    </w:p>
    <w:p w:rsidR="00A12CCD" w:rsidRPr="00F448EA" w:rsidRDefault="00A12CCD" w:rsidP="00F36294">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29.</w:t>
      </w: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construct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constructive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construction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constructing</w:t>
      </w:r>
    </w:p>
    <w:p w:rsidR="00A12CCD" w:rsidRPr="00F448EA" w:rsidRDefault="00A12CCD" w:rsidP="00F36294">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30.</w:t>
      </w: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remains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regards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is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keeps</w:t>
      </w:r>
    </w:p>
    <w:p w:rsidR="00A12CCD" w:rsidRPr="00F448EA" w:rsidRDefault="00A12CCD" w:rsidP="00F36294">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31.</w:t>
      </w: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sites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scenes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 xml:space="preserve">sights </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landscape</w:t>
      </w:r>
    </w:p>
    <w:p w:rsidR="00A12CCD" w:rsidRPr="00F448EA" w:rsidRDefault="00A12CCD" w:rsidP="00F36294">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32.</w:t>
      </w: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master</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 xml:space="preserve">masterpiece </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art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skill</w:t>
      </w:r>
    </w:p>
    <w:p w:rsidR="00A12CCD" w:rsidRPr="00F448EA" w:rsidRDefault="00A12CCD" w:rsidP="00F36294">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33.</w:t>
      </w: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looks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 xml:space="preserve">looks as if </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 xml:space="preserve">looks like </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looks for</w:t>
      </w:r>
    </w:p>
    <w:p w:rsidR="00A12CCD" w:rsidRPr="00F448EA" w:rsidRDefault="00A12CCD" w:rsidP="00F36294">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34.</w:t>
      </w: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ride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riding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rode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ridden</w:t>
      </w:r>
    </w:p>
    <w:p w:rsidR="00A12CCD" w:rsidRPr="00F448EA" w:rsidRDefault="00A12CCD" w:rsidP="009266F1">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35.</w:t>
      </w: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Surprisingly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Amazingly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Interestingly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Unfortunately</w:t>
      </w:r>
    </w:p>
    <w:p w:rsidR="00A12CCD" w:rsidRPr="00F448EA" w:rsidRDefault="00A12CCD" w:rsidP="009266F1">
      <w:pPr>
        <w:tabs>
          <w:tab w:val="left" w:pos="-27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noProof w:val="0"/>
          <w:sz w:val="24"/>
          <w:szCs w:val="24"/>
          <w:lang w:val="en-US"/>
        </w:rPr>
        <w:t>VII.</w:t>
      </w:r>
      <w:r w:rsidRPr="00F448EA">
        <w:rPr>
          <w:rFonts w:ascii="Times New Roman" w:hAnsi="Times New Roman"/>
          <w:b/>
          <w:noProof w:val="0"/>
          <w:sz w:val="24"/>
          <w:szCs w:val="24"/>
          <w:lang w:val="en-US"/>
        </w:rPr>
        <w:tab/>
        <w:t>Read the passage, and choose the correct answer A, B, C or D for each question.</w:t>
      </w:r>
    </w:p>
    <w:p w:rsidR="00A12CCD" w:rsidRPr="00F448EA" w:rsidRDefault="00A12CCD" w:rsidP="009266F1">
      <w:pPr>
        <w:tabs>
          <w:tab w:val="left" w:pos="-360"/>
        </w:tabs>
        <w:spacing w:after="40" w:line="240" w:lineRule="auto"/>
        <w:ind w:left="-720" w:right="-720"/>
        <w:jc w:val="center"/>
        <w:rPr>
          <w:rFonts w:ascii="Times New Roman" w:hAnsi="Times New Roman"/>
          <w:b/>
          <w:noProof w:val="0"/>
          <w:sz w:val="24"/>
          <w:szCs w:val="24"/>
          <w:lang w:val="en-US"/>
        </w:rPr>
      </w:pPr>
      <w:r w:rsidRPr="00F448EA">
        <w:rPr>
          <w:rFonts w:ascii="Times New Roman" w:hAnsi="Times New Roman"/>
          <w:b/>
          <w:noProof w:val="0"/>
          <w:sz w:val="24"/>
          <w:szCs w:val="24"/>
          <w:lang w:val="en-US"/>
        </w:rPr>
        <w:t>Son Doong Cave</w:t>
      </w:r>
    </w:p>
    <w:p w:rsidR="00A12CCD" w:rsidRPr="00F448EA" w:rsidRDefault="00A12CCD" w:rsidP="00AF13FC">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Located in the limestone mountains of Phong Nha - Ke Bang National Park. Son Doong Cave was first found in 1991 by Ho Khanh, a local man. In 2009, the cave was explored and published by a group of scientists from British Cave Research Association.</w:t>
      </w:r>
    </w:p>
    <w:p w:rsidR="00A12CCD" w:rsidRPr="00F448EA" w:rsidRDefault="00A12CCD" w:rsidP="00786DD9">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 xml:space="preserve">Son Doong Cave was formed from 2 to 5 million years ago, when the river flowed through the limestone mountain area and was buried. The water eroded limestone and created an underground tunnel. In soft limestone </w:t>
      </w:r>
      <w:r w:rsidR="00A9099C">
        <w:rPr>
          <w:lang w:val="en-US"/>
        </w:rPr>
        <w:lastRenderedPageBreak/>
        <w:pict>
          <v:shape id="Picture 798" o:spid="_x0000_s1076" type="#_x0000_t75" alt="Kết quả hình ảnh cho Son Doong Cave" style="position:absolute;left:0;text-align:left;margin-left:375.8pt;margin-top:7.95pt;width:126.85pt;height:84.5pt;z-index:111;visibility:visible;mso-position-horizontal-relative:text;mso-position-vertical-relative:text">
            <v:imagedata r:id="rId36" o:title=""/>
            <w10:wrap type="square"/>
          </v:shape>
        </w:pict>
      </w:r>
      <w:r w:rsidRPr="00F448EA">
        <w:rPr>
          <w:rFonts w:ascii="Times New Roman" w:hAnsi="Times New Roman"/>
          <w:noProof w:val="0"/>
          <w:sz w:val="24"/>
          <w:szCs w:val="24"/>
          <w:lang w:val="en-US"/>
        </w:rPr>
        <w:t>areas, the collapse of tunnel ceiling formed large holes which became giant domes afterward. The cave is about 200m high, 200m wide and at least 8 5km long. Especially, Son Doong consists of two entrances, which is unique among explored caves in Phong Nha - Ke Bang National Park. Exploring the cave, visitors were surprised with spectacular scenery of numerous stalactites of which some giant stalagmites are more than 70 metres high. Deep inside the cave exists a grandiose tropical jungle called “Garden of Eden" by the explorers. The jungle is home to a diversifiedsystem of fauna and flora. Besides, the cave possesses a 2.5-kilometre underground river. Not far from the “Garden of Eden” lies an enormous “pearl collection” consisting of tens of thousands of small stone pieces in dry ponds, contributing to magnificent beauty of the cave.</w:t>
      </w:r>
    </w:p>
    <w:p w:rsidR="00A12CCD" w:rsidRPr="00F448EA" w:rsidRDefault="00A12CCD" w:rsidP="001A1C5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36.</w:t>
      </w:r>
      <w:r w:rsidRPr="00F448EA">
        <w:rPr>
          <w:rFonts w:ascii="Times New Roman" w:hAnsi="Times New Roman"/>
          <w:noProof w:val="0"/>
          <w:sz w:val="24"/>
          <w:szCs w:val="24"/>
          <w:lang w:val="en-US"/>
        </w:rPr>
        <w:tab/>
        <w:t xml:space="preserve">The reason why Son Doong Cave was formed is that </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w:t>
      </w:r>
    </w:p>
    <w:p w:rsidR="00A12CCD" w:rsidRPr="00F448EA" w:rsidRDefault="00A12CCD" w:rsidP="001A1C5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 xml:space="preserve">A. </w:t>
      </w:r>
      <w:r w:rsidRPr="00F448EA">
        <w:rPr>
          <w:rFonts w:ascii="Times New Roman" w:hAnsi="Times New Roman"/>
          <w:noProof w:val="0"/>
          <w:sz w:val="24"/>
          <w:szCs w:val="24"/>
          <w:lang w:val="en-US"/>
        </w:rPr>
        <w:t>an underground tunnel was buried in the area</w:t>
      </w:r>
    </w:p>
    <w:p w:rsidR="00A12CCD" w:rsidRPr="00F448EA" w:rsidRDefault="00A12CCD" w:rsidP="001A1C5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 xml:space="preserve">B. </w:t>
      </w:r>
      <w:r w:rsidRPr="00F448EA">
        <w:rPr>
          <w:rFonts w:ascii="Times New Roman" w:hAnsi="Times New Roman"/>
          <w:noProof w:val="0"/>
          <w:sz w:val="24"/>
          <w:szCs w:val="24"/>
          <w:lang w:val="en-US"/>
        </w:rPr>
        <w:t>the limestone areas were soft</w:t>
      </w:r>
    </w:p>
    <w:p w:rsidR="00A12CCD" w:rsidRPr="00F448EA" w:rsidRDefault="00A12CCD" w:rsidP="001A1C5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it only happened from 2 to 5 million years ago</w:t>
      </w:r>
    </w:p>
    <w:p w:rsidR="00A12CCD" w:rsidRPr="00F448EA" w:rsidRDefault="00A12CCD" w:rsidP="001A1C5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 xml:space="preserve">D. </w:t>
      </w:r>
      <w:r w:rsidRPr="00F448EA">
        <w:rPr>
          <w:rFonts w:ascii="Times New Roman" w:hAnsi="Times New Roman"/>
          <w:noProof w:val="0"/>
          <w:sz w:val="24"/>
          <w:szCs w:val="24"/>
          <w:lang w:val="en-US"/>
        </w:rPr>
        <w:t>the river was buried in the limestone mountains</w:t>
      </w:r>
    </w:p>
    <w:p w:rsidR="00A12CCD" w:rsidRPr="00F448EA" w:rsidRDefault="00A12CCD" w:rsidP="001A1C5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37.</w:t>
      </w:r>
      <w:r w:rsidRPr="00F448EA">
        <w:rPr>
          <w:rFonts w:ascii="Times New Roman" w:hAnsi="Times New Roman"/>
          <w:noProof w:val="0"/>
          <w:sz w:val="24"/>
          <w:szCs w:val="24"/>
          <w:lang w:val="en-US"/>
        </w:rPr>
        <w:tab/>
        <w:t xml:space="preserve">The most important feature of “Garden of Eden” is </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w:t>
      </w:r>
    </w:p>
    <w:p w:rsidR="00A12CCD" w:rsidRPr="00F448EA" w:rsidRDefault="00A12CCD" w:rsidP="001A1C56">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A.</w:t>
      </w:r>
      <w:r w:rsidRPr="00F448EA">
        <w:rPr>
          <w:rFonts w:ascii="Times New Roman" w:hAnsi="Times New Roman"/>
          <w:noProof w:val="0"/>
          <w:sz w:val="24"/>
          <w:szCs w:val="24"/>
          <w:lang w:val="en-US"/>
        </w:rPr>
        <w:t>the biodiversity</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giant stalagmites</w:t>
      </w:r>
    </w:p>
    <w:p w:rsidR="00A12CCD" w:rsidRPr="00F448EA" w:rsidRDefault="00A12CCD" w:rsidP="001A1C56">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 xml:space="preserve">C. </w:t>
      </w:r>
      <w:r w:rsidRPr="00F448EA">
        <w:rPr>
          <w:rFonts w:ascii="Times New Roman" w:hAnsi="Times New Roman"/>
          <w:noProof w:val="0"/>
          <w:sz w:val="24"/>
          <w:szCs w:val="24"/>
          <w:lang w:val="en-US"/>
        </w:rPr>
        <w:t>the biggest length</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 xml:space="preserve">D. </w:t>
      </w:r>
      <w:r w:rsidRPr="00F448EA">
        <w:rPr>
          <w:rFonts w:ascii="Times New Roman" w:hAnsi="Times New Roman"/>
          <w:noProof w:val="0"/>
          <w:sz w:val="24"/>
          <w:szCs w:val="24"/>
          <w:lang w:val="en-US"/>
        </w:rPr>
        <w:t>the river below</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38.</w:t>
      </w:r>
      <w:r w:rsidRPr="00F448EA">
        <w:rPr>
          <w:rFonts w:ascii="Times New Roman" w:hAnsi="Times New Roman"/>
          <w:noProof w:val="0"/>
          <w:sz w:val="24"/>
          <w:szCs w:val="24"/>
          <w:lang w:val="en-US"/>
        </w:rPr>
        <w:tab/>
        <w:t>We can infer from the passage that</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A.</w:t>
      </w:r>
      <w:r w:rsidRPr="00F448EA">
        <w:rPr>
          <w:rFonts w:ascii="Times New Roman" w:hAnsi="Times New Roman"/>
          <w:noProof w:val="0"/>
          <w:sz w:val="24"/>
          <w:szCs w:val="24"/>
          <w:lang w:val="en-US"/>
        </w:rPr>
        <w:t>tunnels and giant domes were formed at the same time</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“pearl collection” contains a lot of precious stones</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we can live the cave with the air and water</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“Garden of Eden” is in the underground river</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39.</w:t>
      </w:r>
      <w:r w:rsidRPr="00F448EA">
        <w:rPr>
          <w:rFonts w:ascii="Times New Roman" w:hAnsi="Times New Roman"/>
          <w:noProof w:val="0"/>
          <w:sz w:val="24"/>
          <w:szCs w:val="24"/>
          <w:lang w:val="en-US"/>
        </w:rPr>
        <w:tab/>
        <w:t>All of the following are the wonderful features of Son Doong Cave EXCEPT</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w:t>
      </w:r>
    </w:p>
    <w:p w:rsidR="00A12CCD" w:rsidRPr="00F448EA" w:rsidRDefault="00A12CCD" w:rsidP="00EB45B7">
      <w:pPr>
        <w:tabs>
          <w:tab w:val="left" w:pos="-360"/>
        </w:tabs>
        <w:spacing w:after="40" w:line="240" w:lineRule="auto"/>
        <w:ind w:left="-720" w:right="-720"/>
        <w:jc w:val="both"/>
        <w:rPr>
          <w:rFonts w:ascii="Times New Roman" w:hAnsi="Times New Roman"/>
          <w:iCs/>
          <w:noProof w:val="0"/>
          <w:sz w:val="24"/>
          <w:szCs w:val="24"/>
          <w:lang w:val="en-US"/>
        </w:rPr>
      </w:pPr>
      <w:r w:rsidRPr="00F448EA">
        <w:rPr>
          <w:rFonts w:ascii="Times New Roman" w:hAnsi="Times New Roman"/>
          <w:iCs/>
          <w:noProof w:val="0"/>
          <w:sz w:val="24"/>
          <w:szCs w:val="24"/>
          <w:lang w:val="en-US"/>
        </w:rPr>
        <w:tab/>
      </w:r>
      <w:r w:rsidRPr="00F448EA">
        <w:rPr>
          <w:rFonts w:ascii="Times New Roman" w:hAnsi="Times New Roman"/>
          <w:b/>
          <w:iCs/>
          <w:noProof w:val="0"/>
          <w:sz w:val="24"/>
          <w:szCs w:val="24"/>
          <w:lang w:val="en-US"/>
        </w:rPr>
        <w:t>A.</w:t>
      </w:r>
      <w:r w:rsidRPr="00F448EA">
        <w:rPr>
          <w:rFonts w:ascii="Times New Roman" w:hAnsi="Times New Roman"/>
          <w:noProof w:val="0"/>
          <w:sz w:val="24"/>
          <w:szCs w:val="24"/>
          <w:lang w:val="en-US"/>
        </w:rPr>
        <w:t xml:space="preserve"> tropical jungle inside with the biodiversity</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spectacular scenery of numerous stalactites and stalagmites</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a river flowing over 2.5 kilometers along the cave</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the big sizes of the cave and the giant domes</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40.</w:t>
      </w:r>
      <w:r w:rsidRPr="00F448EA">
        <w:rPr>
          <w:rFonts w:ascii="Times New Roman" w:hAnsi="Times New Roman"/>
          <w:noProof w:val="0"/>
          <w:sz w:val="24"/>
          <w:szCs w:val="24"/>
          <w:lang w:val="en-US"/>
        </w:rPr>
        <w:tab/>
        <w:t>The thing that makes it different from other caves in Phong Nha – Ke Bang National Park is</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w:t>
      </w:r>
    </w:p>
    <w:p w:rsidR="00A12CCD" w:rsidRPr="00F448EA" w:rsidRDefault="00A12CCD" w:rsidP="000B3B38">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A.</w:t>
      </w:r>
      <w:r w:rsidRPr="00F448EA">
        <w:rPr>
          <w:rFonts w:ascii="Times New Roman" w:hAnsi="Times New Roman"/>
          <w:noProof w:val="0"/>
          <w:sz w:val="24"/>
          <w:szCs w:val="24"/>
          <w:lang w:val="en-US"/>
        </w:rPr>
        <w:t xml:space="preserve"> stalactites and stalagmites</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the two entrances into the cave</w:t>
      </w:r>
    </w:p>
    <w:p w:rsidR="00A12CCD" w:rsidRPr="00F448EA" w:rsidRDefault="00A12CCD" w:rsidP="006F36CD">
      <w:pPr>
        <w:tabs>
          <w:tab w:val="left" w:pos="-360"/>
          <w:tab w:val="left" w:pos="4320"/>
        </w:tabs>
        <w:spacing w:after="40" w:line="36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its discovery by a local man</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large holes in the ceiling</w:t>
      </w:r>
    </w:p>
    <w:p w:rsidR="00A12CCD" w:rsidRPr="00F448EA" w:rsidRDefault="00A12CCD" w:rsidP="006F36CD">
      <w:pPr>
        <w:tabs>
          <w:tab w:val="left" w:pos="-180"/>
        </w:tabs>
        <w:spacing w:after="40" w:line="240" w:lineRule="auto"/>
        <w:ind w:left="-180" w:right="-720" w:hanging="540"/>
        <w:jc w:val="both"/>
        <w:rPr>
          <w:rFonts w:ascii="Times New Roman" w:hAnsi="Times New Roman"/>
          <w:b/>
          <w:noProof w:val="0"/>
          <w:sz w:val="24"/>
          <w:szCs w:val="24"/>
          <w:lang w:val="en-US"/>
        </w:rPr>
      </w:pPr>
      <w:r w:rsidRPr="00F448EA">
        <w:rPr>
          <w:rFonts w:ascii="Times New Roman" w:hAnsi="Times New Roman"/>
          <w:b/>
          <w:noProof w:val="0"/>
          <w:sz w:val="24"/>
          <w:szCs w:val="24"/>
          <w:lang w:val="en-US"/>
        </w:rPr>
        <w:t>VIII.</w:t>
      </w:r>
      <w:r w:rsidRPr="00F448EA">
        <w:rPr>
          <w:rFonts w:ascii="Times New Roman" w:hAnsi="Times New Roman"/>
          <w:b/>
          <w:noProof w:val="0"/>
          <w:sz w:val="24"/>
          <w:szCs w:val="24"/>
          <w:lang w:val="en-US"/>
        </w:rPr>
        <w:tab/>
        <w:t>Complete the conversation about My Son Sanctuary, using the responses (A-G) given. There are two extra ones.</w:t>
      </w:r>
    </w:p>
    <w:p w:rsidR="00A12CCD" w:rsidRPr="00F448EA" w:rsidRDefault="00A12CCD" w:rsidP="006F36CD">
      <w:pPr>
        <w:tabs>
          <w:tab w:val="left" w:pos="-1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 xml:space="preserve">A. </w:t>
      </w:r>
      <w:r w:rsidRPr="00F448EA">
        <w:rPr>
          <w:rFonts w:ascii="Times New Roman" w:hAnsi="Times New Roman"/>
          <w:noProof w:val="0"/>
          <w:sz w:val="24"/>
          <w:szCs w:val="24"/>
          <w:lang w:val="en-US"/>
        </w:rPr>
        <w:t>At the same time workers cleaned up and collected thousands of old bricks.</w:t>
      </w:r>
    </w:p>
    <w:p w:rsidR="00A12CCD" w:rsidRPr="00F448EA" w:rsidRDefault="00A12CCD" w:rsidP="006F36CD">
      <w:pPr>
        <w:tabs>
          <w:tab w:val="left" w:pos="-1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 xml:space="preserve">B. </w:t>
      </w:r>
      <w:r w:rsidRPr="00F448EA">
        <w:rPr>
          <w:rFonts w:ascii="Times New Roman" w:hAnsi="Times New Roman"/>
          <w:noProof w:val="0"/>
          <w:sz w:val="24"/>
          <w:szCs w:val="24"/>
          <w:lang w:val="en-US"/>
        </w:rPr>
        <w:t>Local artisans produced successfully the bricks equivalent to ancient Cham ones.</w:t>
      </w:r>
    </w:p>
    <w:p w:rsidR="00A12CCD" w:rsidRPr="00F448EA" w:rsidRDefault="00A12CCD" w:rsidP="006F36CD">
      <w:pPr>
        <w:tabs>
          <w:tab w:val="left" w:pos="-1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 xml:space="preserve">C. </w:t>
      </w:r>
      <w:r w:rsidRPr="00F448EA">
        <w:rPr>
          <w:rFonts w:ascii="Times New Roman" w:hAnsi="Times New Roman"/>
          <w:noProof w:val="0"/>
          <w:sz w:val="24"/>
          <w:szCs w:val="24"/>
          <w:lang w:val="en-US"/>
        </w:rPr>
        <w:t>They first examined the constructing technology of the Chum architecture.</w:t>
      </w:r>
    </w:p>
    <w:p w:rsidR="00A12CCD" w:rsidRPr="00F448EA" w:rsidRDefault="00A12CCD" w:rsidP="006F36CD">
      <w:pPr>
        <w:tabs>
          <w:tab w:val="left" w:pos="-1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 xml:space="preserve">D. </w:t>
      </w:r>
      <w:r w:rsidRPr="00F448EA">
        <w:rPr>
          <w:rFonts w:ascii="Times New Roman" w:hAnsi="Times New Roman"/>
          <w:noProof w:val="0"/>
          <w:sz w:val="24"/>
          <w:szCs w:val="24"/>
          <w:lang w:val="en-US"/>
        </w:rPr>
        <w:t>The My Son Display House was built at the entrance complex in 2005.</w:t>
      </w:r>
    </w:p>
    <w:p w:rsidR="00A12CCD" w:rsidRPr="00F448EA" w:rsidRDefault="00A12CCD" w:rsidP="00755CC2">
      <w:pPr>
        <w:tabs>
          <w:tab w:val="left" w:pos="-180"/>
        </w:tabs>
        <w:spacing w:after="40" w:line="240" w:lineRule="auto"/>
        <w:ind w:left="90" w:right="-720" w:hanging="81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 xml:space="preserve">E. </w:t>
      </w:r>
      <w:r w:rsidRPr="00F448EA">
        <w:rPr>
          <w:rFonts w:ascii="Times New Roman" w:hAnsi="Times New Roman"/>
          <w:noProof w:val="0"/>
          <w:sz w:val="24"/>
          <w:szCs w:val="24"/>
          <w:lang w:val="en-US"/>
        </w:rPr>
        <w:t>During the years from 1980 to 1986, a Vietnamese - Polish group including scientists, architects, and experts was formed.</w:t>
      </w:r>
    </w:p>
    <w:p w:rsidR="00A12CCD" w:rsidRPr="00F448EA" w:rsidRDefault="00A12CCD" w:rsidP="006F36CD">
      <w:pPr>
        <w:tabs>
          <w:tab w:val="left" w:pos="-1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 xml:space="preserve">F. </w:t>
      </w:r>
      <w:r w:rsidRPr="00F448EA">
        <w:rPr>
          <w:rFonts w:ascii="Times New Roman" w:hAnsi="Times New Roman"/>
          <w:noProof w:val="0"/>
          <w:sz w:val="24"/>
          <w:szCs w:val="24"/>
          <w:lang w:val="en-US"/>
        </w:rPr>
        <w:t>And then the archeologists sorted out the bricks to reuse.</w:t>
      </w:r>
    </w:p>
    <w:p w:rsidR="00A12CCD" w:rsidRPr="00F448EA" w:rsidRDefault="00A12CCD" w:rsidP="00A86B04">
      <w:pPr>
        <w:tabs>
          <w:tab w:val="left" w:pos="-180"/>
        </w:tabs>
        <w:spacing w:after="40"/>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 xml:space="preserve">G. </w:t>
      </w:r>
      <w:r w:rsidRPr="00F448EA">
        <w:rPr>
          <w:rFonts w:ascii="Times New Roman" w:hAnsi="Times New Roman"/>
          <w:noProof w:val="0"/>
          <w:sz w:val="24"/>
          <w:szCs w:val="24"/>
          <w:lang w:val="en-US"/>
        </w:rPr>
        <w:t>These solutions are the results of research by a number of Russian universities.</w:t>
      </w:r>
    </w:p>
    <w:p w:rsidR="00A12CCD" w:rsidRPr="00F448EA" w:rsidRDefault="00A12CCD" w:rsidP="008C2FE2">
      <w:pPr>
        <w:tabs>
          <w:tab w:val="left" w:pos="36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sz w:val="24"/>
          <w:szCs w:val="24"/>
          <w:lang w:val="en-US"/>
        </w:rPr>
        <w:t>Nick:</w:t>
      </w:r>
      <w:r w:rsidRPr="00F448EA">
        <w:rPr>
          <w:rFonts w:ascii="Times New Roman" w:hAnsi="Times New Roman"/>
          <w:noProof w:val="0"/>
          <w:sz w:val="24"/>
          <w:szCs w:val="24"/>
          <w:lang w:val="en-US"/>
        </w:rPr>
        <w:tab/>
        <w:t>I just came back to My Son in Quang Nam province last summer and I could see the repairs to the ruins.</w:t>
      </w:r>
    </w:p>
    <w:p w:rsidR="00A12CCD" w:rsidRPr="00F448EA" w:rsidRDefault="00A12CCD" w:rsidP="008C2FE2">
      <w:pPr>
        <w:tabs>
          <w:tab w:val="left" w:pos="36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sz w:val="24"/>
          <w:szCs w:val="24"/>
          <w:lang w:val="en-US"/>
        </w:rPr>
        <w:t>Phong:</w:t>
      </w:r>
      <w:r w:rsidRPr="00F448EA">
        <w:rPr>
          <w:rFonts w:ascii="Times New Roman" w:hAnsi="Times New Roman"/>
          <w:noProof w:val="0"/>
          <w:sz w:val="24"/>
          <w:szCs w:val="24"/>
          <w:lang w:val="en-US"/>
        </w:rPr>
        <w:tab/>
        <w:t>Right. The restoration in My Son started in 1980 after 40 years of research.</w:t>
      </w:r>
    </w:p>
    <w:p w:rsidR="00A12CCD" w:rsidRPr="00F448EA" w:rsidRDefault="00A12CCD" w:rsidP="008C2FE2">
      <w:pPr>
        <w:tabs>
          <w:tab w:val="left" w:pos="36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sz w:val="24"/>
          <w:szCs w:val="24"/>
          <w:lang w:val="en-US"/>
        </w:rPr>
        <w:t>Nick:</w:t>
      </w:r>
      <w:r w:rsidRPr="00F448EA">
        <w:rPr>
          <w:rFonts w:ascii="Times New Roman" w:hAnsi="Times New Roman"/>
          <w:noProof w:val="0"/>
          <w:sz w:val="24"/>
          <w:szCs w:val="24"/>
          <w:lang w:val="en-US"/>
        </w:rPr>
        <w:tab/>
        <w:t>Really? Did any international groups offer help?</w:t>
      </w:r>
    </w:p>
    <w:p w:rsidR="00A12CCD" w:rsidRPr="00F448EA" w:rsidRDefault="00A12CCD" w:rsidP="008C2FE2">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sz w:val="24"/>
          <w:szCs w:val="24"/>
          <w:lang w:val="en-US"/>
        </w:rPr>
        <w:t>Phong:</w:t>
      </w:r>
      <w:r w:rsidRPr="00F448EA">
        <w:rPr>
          <w:rFonts w:ascii="Times New Roman" w:hAnsi="Times New Roman"/>
          <w:noProof w:val="0"/>
          <w:sz w:val="24"/>
          <w:szCs w:val="24"/>
          <w:lang w:val="en-US"/>
        </w:rPr>
        <w:tab/>
        <w:t>Sure. (41)</w:t>
      </w:r>
      <w:r w:rsidRPr="00F448EA">
        <w:rPr>
          <w:rFonts w:ascii="Times New Roman" w:hAnsi="Times New Roman"/>
          <w:noProof w:val="0"/>
          <w:sz w:val="24"/>
          <w:szCs w:val="24"/>
          <w:lang w:val="en-US"/>
        </w:rPr>
        <w:tab/>
      </w:r>
    </w:p>
    <w:p w:rsidR="00A12CCD" w:rsidRPr="00F448EA" w:rsidRDefault="00A12CCD" w:rsidP="008C2FE2">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sz w:val="24"/>
          <w:szCs w:val="24"/>
          <w:lang w:val="en-US"/>
        </w:rPr>
        <w:t>Nick:</w:t>
      </w:r>
      <w:r w:rsidRPr="00F448EA">
        <w:rPr>
          <w:rFonts w:ascii="Times New Roman" w:hAnsi="Times New Roman"/>
          <w:noProof w:val="0"/>
          <w:sz w:val="24"/>
          <w:szCs w:val="24"/>
          <w:lang w:val="en-US"/>
        </w:rPr>
        <w:tab/>
        <w:t>What did they do first?</w:t>
      </w:r>
    </w:p>
    <w:p w:rsidR="00A12CCD" w:rsidRPr="00F448EA" w:rsidRDefault="00A12CCD" w:rsidP="008C2FE2">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sz w:val="24"/>
          <w:szCs w:val="24"/>
          <w:lang w:val="en-US"/>
        </w:rPr>
        <w:lastRenderedPageBreak/>
        <w:t>Phong:</w:t>
      </w:r>
      <w:r w:rsidRPr="00F448EA">
        <w:rPr>
          <w:rFonts w:ascii="Times New Roman" w:hAnsi="Times New Roman"/>
          <w:i/>
          <w:iCs/>
          <w:noProof w:val="0"/>
          <w:sz w:val="24"/>
          <w:szCs w:val="24"/>
          <w:lang w:val="en-US"/>
        </w:rPr>
        <w:tab/>
      </w:r>
      <w:r w:rsidRPr="00F448EA">
        <w:rPr>
          <w:rFonts w:ascii="Times New Roman" w:hAnsi="Times New Roman"/>
          <w:noProof w:val="0"/>
          <w:sz w:val="24"/>
          <w:szCs w:val="24"/>
          <w:lang w:val="en-US"/>
        </w:rPr>
        <w:t>(42)</w:t>
      </w:r>
      <w:r w:rsidRPr="00F448EA">
        <w:rPr>
          <w:rFonts w:ascii="Times New Roman" w:hAnsi="Times New Roman"/>
          <w:noProof w:val="0"/>
          <w:sz w:val="24"/>
          <w:szCs w:val="24"/>
          <w:lang w:val="en-US"/>
        </w:rPr>
        <w:tab/>
      </w:r>
    </w:p>
    <w:p w:rsidR="00A12CCD" w:rsidRPr="00F448EA" w:rsidRDefault="00A12CCD" w:rsidP="008C2FE2">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sz w:val="24"/>
          <w:szCs w:val="24"/>
          <w:lang w:val="en-US"/>
        </w:rPr>
        <w:t>Nick:</w:t>
      </w:r>
      <w:r w:rsidRPr="00F448EA">
        <w:rPr>
          <w:rFonts w:ascii="Times New Roman" w:hAnsi="Times New Roman"/>
          <w:noProof w:val="0"/>
          <w:sz w:val="24"/>
          <w:szCs w:val="24"/>
          <w:lang w:val="en-US"/>
        </w:rPr>
        <w:tab/>
        <w:t>Maybe they did it in the labs.</w:t>
      </w:r>
    </w:p>
    <w:p w:rsidR="00A12CCD" w:rsidRPr="00F448EA" w:rsidRDefault="00A12CCD" w:rsidP="008C2FE2">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sz w:val="24"/>
          <w:szCs w:val="24"/>
          <w:lang w:val="en-US"/>
        </w:rPr>
        <w:t>Phong:</w:t>
      </w:r>
      <w:r w:rsidRPr="00F448EA">
        <w:rPr>
          <w:rFonts w:ascii="Times New Roman" w:hAnsi="Times New Roman"/>
          <w:b/>
          <w:noProof w:val="0"/>
          <w:sz w:val="24"/>
          <w:szCs w:val="24"/>
          <w:lang w:val="en-US"/>
        </w:rPr>
        <w:tab/>
      </w:r>
      <w:r w:rsidRPr="00F448EA">
        <w:rPr>
          <w:rFonts w:ascii="Times New Roman" w:hAnsi="Times New Roman"/>
          <w:noProof w:val="0"/>
          <w:sz w:val="24"/>
          <w:szCs w:val="24"/>
          <w:lang w:val="en-US"/>
        </w:rPr>
        <w:t>In the labs in Poland. (43)</w:t>
      </w:r>
      <w:r w:rsidRPr="00F448EA">
        <w:rPr>
          <w:rFonts w:ascii="Times New Roman" w:hAnsi="Times New Roman"/>
          <w:noProof w:val="0"/>
          <w:sz w:val="24"/>
          <w:szCs w:val="24"/>
          <w:lang w:val="en-US"/>
        </w:rPr>
        <w:tab/>
      </w:r>
    </w:p>
    <w:p w:rsidR="00A12CCD" w:rsidRPr="00F448EA" w:rsidRDefault="00A12CCD" w:rsidP="008C2FE2">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sz w:val="24"/>
          <w:szCs w:val="24"/>
          <w:lang w:val="en-US"/>
        </w:rPr>
        <w:t>Nick:</w:t>
      </w:r>
      <w:r w:rsidRPr="00F448EA">
        <w:rPr>
          <w:rFonts w:ascii="Times New Roman" w:hAnsi="Times New Roman"/>
          <w:noProof w:val="0"/>
          <w:sz w:val="24"/>
          <w:szCs w:val="24"/>
          <w:lang w:val="en-US"/>
        </w:rPr>
        <w:tab/>
        <w:t>I think the work was very time-consuming.</w:t>
      </w:r>
    </w:p>
    <w:p w:rsidR="00A12CCD" w:rsidRPr="00F448EA" w:rsidRDefault="00A12CCD" w:rsidP="008C2FE2">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sz w:val="24"/>
          <w:szCs w:val="24"/>
          <w:lang w:val="en-US"/>
        </w:rPr>
        <w:t>Phong:</w:t>
      </w:r>
      <w:r w:rsidRPr="00F448EA">
        <w:rPr>
          <w:rFonts w:ascii="Times New Roman" w:hAnsi="Times New Roman"/>
          <w:b/>
          <w:noProof w:val="0"/>
          <w:sz w:val="24"/>
          <w:szCs w:val="24"/>
          <w:lang w:val="en-US"/>
        </w:rPr>
        <w:tab/>
      </w:r>
      <w:r w:rsidRPr="00F448EA">
        <w:rPr>
          <w:rFonts w:ascii="Times New Roman" w:hAnsi="Times New Roman"/>
          <w:noProof w:val="0"/>
          <w:sz w:val="24"/>
          <w:szCs w:val="24"/>
          <w:lang w:val="en-US"/>
        </w:rPr>
        <w:t>(44)</w:t>
      </w:r>
      <w:r w:rsidRPr="00F448EA">
        <w:rPr>
          <w:rFonts w:ascii="Times New Roman" w:hAnsi="Times New Roman"/>
          <w:noProof w:val="0"/>
          <w:sz w:val="24"/>
          <w:szCs w:val="24"/>
          <w:lang w:val="en-US"/>
        </w:rPr>
        <w:tab/>
      </w:r>
    </w:p>
    <w:p w:rsidR="00A12CCD" w:rsidRPr="00F448EA" w:rsidRDefault="00A12CCD" w:rsidP="008C2FE2">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sz w:val="24"/>
          <w:szCs w:val="24"/>
          <w:lang w:val="en-US"/>
        </w:rPr>
        <w:t>Nick:</w:t>
      </w:r>
      <w:r w:rsidRPr="00F448EA">
        <w:rPr>
          <w:rFonts w:ascii="Times New Roman" w:hAnsi="Times New Roman"/>
          <w:noProof w:val="0"/>
          <w:sz w:val="24"/>
          <w:szCs w:val="24"/>
          <w:lang w:val="en-US"/>
        </w:rPr>
        <w:tab/>
        <w:t>But a lot of bricks were missing because they had been damaged over the time.</w:t>
      </w:r>
    </w:p>
    <w:p w:rsidR="00A12CCD" w:rsidRPr="00F448EA" w:rsidRDefault="00A12CCD" w:rsidP="008C2FE2">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noProof w:val="0"/>
          <w:sz w:val="24"/>
          <w:szCs w:val="24"/>
          <w:lang w:val="en-US"/>
        </w:rPr>
        <w:t>Phong:</w:t>
      </w:r>
      <w:r w:rsidRPr="00F448EA">
        <w:rPr>
          <w:rFonts w:ascii="Times New Roman" w:hAnsi="Times New Roman"/>
          <w:noProof w:val="0"/>
          <w:sz w:val="24"/>
          <w:szCs w:val="24"/>
          <w:lang w:val="en-US"/>
        </w:rPr>
        <w:tab/>
        <w:t>(45)</w:t>
      </w:r>
      <w:r w:rsidRPr="00F448EA">
        <w:rPr>
          <w:rFonts w:ascii="Times New Roman" w:hAnsi="Times New Roman"/>
          <w:noProof w:val="0"/>
          <w:sz w:val="24"/>
          <w:szCs w:val="24"/>
          <w:lang w:val="en-US"/>
        </w:rPr>
        <w:tab/>
      </w:r>
    </w:p>
    <w:p w:rsidR="00A12CCD" w:rsidRPr="00F448EA" w:rsidRDefault="00A12CCD" w:rsidP="00A86B04">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sz w:val="24"/>
          <w:szCs w:val="24"/>
          <w:lang w:val="en-US"/>
        </w:rPr>
        <w:t>Nick:</w:t>
      </w:r>
      <w:r w:rsidRPr="00F448EA">
        <w:rPr>
          <w:rFonts w:ascii="Times New Roman" w:hAnsi="Times New Roman"/>
          <w:noProof w:val="0"/>
          <w:sz w:val="24"/>
          <w:szCs w:val="24"/>
          <w:lang w:val="en-US"/>
        </w:rPr>
        <w:tab/>
        <w:t>Awesome! And during my trip I could see several roads and bridges had been built from the nearest town to the relics.</w:t>
      </w:r>
    </w:p>
    <w:p w:rsidR="00A12CCD" w:rsidRPr="00F448EA" w:rsidRDefault="00A12CCD" w:rsidP="002943A1">
      <w:pPr>
        <w:tabs>
          <w:tab w:val="left" w:pos="-360"/>
        </w:tabs>
        <w:spacing w:before="240" w:after="40" w:line="240" w:lineRule="auto"/>
        <w:ind w:left="-360" w:right="-720" w:hanging="360"/>
        <w:jc w:val="both"/>
        <w:rPr>
          <w:rFonts w:ascii="Times New Roman" w:hAnsi="Times New Roman"/>
          <w:b/>
          <w:noProof w:val="0"/>
          <w:sz w:val="24"/>
          <w:szCs w:val="24"/>
          <w:lang w:val="en-US"/>
        </w:rPr>
      </w:pPr>
      <w:r w:rsidRPr="00F448EA">
        <w:rPr>
          <w:rFonts w:ascii="Times New Roman" w:hAnsi="Times New Roman"/>
          <w:b/>
          <w:noProof w:val="0"/>
          <w:sz w:val="24"/>
          <w:szCs w:val="24"/>
          <w:lang w:val="en-US"/>
        </w:rPr>
        <w:t>IX.</w:t>
      </w:r>
      <w:r w:rsidRPr="00F448EA">
        <w:rPr>
          <w:rFonts w:ascii="Times New Roman" w:hAnsi="Times New Roman"/>
          <w:b/>
          <w:noProof w:val="0"/>
          <w:sz w:val="24"/>
          <w:szCs w:val="24"/>
          <w:lang w:val="en-US"/>
        </w:rPr>
        <w:tab/>
        <w:t>Write complete sentences Duong Long Towers in Binh Dinh province, using the words/ phrases given in their correct forms. You can add some more necessary words, but you have to use all the words given.</w:t>
      </w:r>
    </w:p>
    <w:p w:rsidR="00A12CCD" w:rsidRPr="00F448EA" w:rsidRDefault="00A9099C" w:rsidP="00FB0153">
      <w:pPr>
        <w:tabs>
          <w:tab w:val="left" w:pos="-360"/>
          <w:tab w:val="left" w:leader="underscore" w:pos="7200"/>
        </w:tabs>
        <w:spacing w:after="40" w:line="240" w:lineRule="auto"/>
        <w:ind w:left="-720" w:right="-720"/>
        <w:jc w:val="both"/>
        <w:rPr>
          <w:rFonts w:ascii="Times New Roman" w:hAnsi="Times New Roman"/>
          <w:noProof w:val="0"/>
          <w:sz w:val="24"/>
          <w:szCs w:val="24"/>
          <w:lang w:val="en-US"/>
        </w:rPr>
      </w:pPr>
      <w:r>
        <w:rPr>
          <w:lang w:val="en-US"/>
        </w:rPr>
        <w:pict>
          <v:shape id="Picture 320" o:spid="_x0000_s1077" type="#_x0000_t75" alt="Kết quả hình ảnh cho Duong Long Towers" style="position:absolute;left:0;text-align:left;margin-left:366.25pt;margin-top:1.5pt;width:137.05pt;height:91.4pt;z-index:112;visibility:visible">
            <v:imagedata r:id="rId37" o:title=""/>
            <w10:wrap type="square"/>
          </v:shape>
        </w:pict>
      </w:r>
      <w:r w:rsidR="00A12CCD" w:rsidRPr="00F448EA">
        <w:rPr>
          <w:rFonts w:ascii="Times New Roman" w:hAnsi="Times New Roman"/>
          <w:noProof w:val="0"/>
          <w:sz w:val="24"/>
          <w:szCs w:val="24"/>
          <w:lang w:val="en-US"/>
        </w:rPr>
        <w:t>46.</w:t>
      </w:r>
      <w:r w:rsidR="00A12CCD" w:rsidRPr="00F448EA">
        <w:rPr>
          <w:rFonts w:ascii="Times New Roman" w:hAnsi="Times New Roman"/>
          <w:noProof w:val="0"/>
          <w:sz w:val="24"/>
          <w:szCs w:val="24"/>
          <w:lang w:val="en-US"/>
        </w:rPr>
        <w:tab/>
        <w:t>Duong Long Towers/ located/ about 50 km/ northwest/ Quy Nhon city.</w:t>
      </w:r>
    </w:p>
    <w:p w:rsidR="00A12CCD" w:rsidRPr="00F448EA" w:rsidRDefault="00A12CCD" w:rsidP="00FB0153">
      <w:pPr>
        <w:tabs>
          <w:tab w:val="left" w:pos="-360"/>
          <w:tab w:val="left" w:leader="underscore" w:pos="720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FB0153">
      <w:pPr>
        <w:tabs>
          <w:tab w:val="left" w:pos="-360"/>
          <w:tab w:val="left" w:leader="underscore" w:pos="720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FB0153">
      <w:pPr>
        <w:tabs>
          <w:tab w:val="left" w:pos="-360"/>
          <w:tab w:val="left" w:leader="underscore" w:pos="720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47.</w:t>
      </w:r>
      <w:r w:rsidRPr="00F448EA">
        <w:rPr>
          <w:rFonts w:ascii="Times New Roman" w:hAnsi="Times New Roman"/>
          <w:noProof w:val="0"/>
          <w:sz w:val="24"/>
          <w:szCs w:val="24"/>
          <w:lang w:val="en-US"/>
        </w:rPr>
        <w:tab/>
        <w:t>It/ group/ three towers/ dating back/ late 12</w:t>
      </w:r>
      <w:r w:rsidRPr="00F448EA">
        <w:rPr>
          <w:rFonts w:ascii="Times New Roman" w:hAnsi="Times New Roman"/>
          <w:noProof w:val="0"/>
          <w:sz w:val="24"/>
          <w:szCs w:val="24"/>
          <w:vertAlign w:val="superscript"/>
          <w:lang w:val="en-US"/>
        </w:rPr>
        <w:t xml:space="preserve">th </w:t>
      </w:r>
      <w:r w:rsidRPr="00F448EA">
        <w:rPr>
          <w:rFonts w:ascii="Times New Roman" w:hAnsi="Times New Roman"/>
          <w:noProof w:val="0"/>
          <w:sz w:val="24"/>
          <w:szCs w:val="24"/>
          <w:lang w:val="en-US"/>
        </w:rPr>
        <w:t>century.</w:t>
      </w:r>
    </w:p>
    <w:p w:rsidR="00A12CCD" w:rsidRPr="00F448EA" w:rsidRDefault="00A12CCD" w:rsidP="00FB0153">
      <w:pPr>
        <w:tabs>
          <w:tab w:val="left" w:pos="-360"/>
          <w:tab w:val="left" w:leader="underscore" w:pos="720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FB0153">
      <w:pPr>
        <w:tabs>
          <w:tab w:val="left" w:pos="-360"/>
          <w:tab w:val="left" w:leader="underscore" w:pos="720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5D1517">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48.</w:t>
      </w:r>
      <w:r w:rsidRPr="00F448EA">
        <w:rPr>
          <w:rFonts w:ascii="Times New Roman" w:hAnsi="Times New Roman"/>
          <w:noProof w:val="0"/>
          <w:sz w:val="24"/>
          <w:szCs w:val="24"/>
          <w:lang w:val="en-US"/>
        </w:rPr>
        <w:tab/>
        <w:t>The center tower/ 42m high/ and/ side tower/ 38m high each.</w:t>
      </w:r>
    </w:p>
    <w:p w:rsidR="00A12CCD" w:rsidRPr="00F448EA" w:rsidRDefault="00A12CCD" w:rsidP="005D1517">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5D1517">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5D1517">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iCs/>
          <w:noProof w:val="0"/>
          <w:sz w:val="24"/>
          <w:szCs w:val="24"/>
          <w:lang w:val="en-US"/>
        </w:rPr>
        <w:t>49.</w:t>
      </w:r>
      <w:r w:rsidRPr="00F448EA">
        <w:rPr>
          <w:rFonts w:ascii="Times New Roman" w:hAnsi="Times New Roman"/>
          <w:iCs/>
          <w:noProof w:val="0"/>
          <w:sz w:val="24"/>
          <w:szCs w:val="24"/>
          <w:lang w:val="en-US"/>
        </w:rPr>
        <w:tab/>
        <w:t xml:space="preserve">It/ </w:t>
      </w:r>
      <w:r w:rsidRPr="00F448EA">
        <w:rPr>
          <w:rFonts w:ascii="Times New Roman" w:hAnsi="Times New Roman"/>
          <w:noProof w:val="0"/>
          <w:sz w:val="24"/>
          <w:szCs w:val="24"/>
          <w:lang w:val="en-US"/>
        </w:rPr>
        <w:t>said/ that/ plan/ towers/ their elaborated ornaments/ influenced/ Khmer style/ Angkor Wat.</w:t>
      </w:r>
    </w:p>
    <w:p w:rsidR="00A12CCD" w:rsidRPr="00F448EA" w:rsidRDefault="00A12CCD" w:rsidP="005D1517">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5D1517">
      <w:pPr>
        <w:tabs>
          <w:tab w:val="left" w:pos="-360"/>
          <w:tab w:val="left" w:leader="underscore" w:pos="10080"/>
        </w:tabs>
        <w:spacing w:after="40" w:line="240" w:lineRule="auto"/>
        <w:ind w:left="-720" w:right="-720"/>
        <w:jc w:val="both"/>
        <w:rPr>
          <w:rFonts w:ascii="Times New Roman" w:hAnsi="Times New Roman"/>
          <w:i/>
          <w:iCs/>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5D1517">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50.</w:t>
      </w:r>
      <w:r w:rsidRPr="00F448EA">
        <w:rPr>
          <w:rFonts w:ascii="Times New Roman" w:hAnsi="Times New Roman"/>
          <w:noProof w:val="0"/>
          <w:sz w:val="24"/>
          <w:szCs w:val="24"/>
          <w:lang w:val="en-US"/>
        </w:rPr>
        <w:tab/>
        <w:t>It/ often regarded/ one/ most beautiful Cham towers/ central Vietnam.</w:t>
      </w:r>
    </w:p>
    <w:p w:rsidR="00A12CCD" w:rsidRPr="00F448EA" w:rsidRDefault="00A12CCD" w:rsidP="005D1517">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5D1517">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pPr>
        <w:spacing w:after="0" w:line="240" w:lineRule="auto"/>
        <w:jc w:val="both"/>
        <w:rPr>
          <w:rFonts w:ascii="Times New Roman" w:hAnsi="Times New Roman"/>
          <w:noProof w:val="0"/>
          <w:spacing w:val="10"/>
          <w:sz w:val="24"/>
          <w:szCs w:val="24"/>
          <w:lang w:val="en-US"/>
        </w:rPr>
      </w:pPr>
      <w:r w:rsidRPr="00F448EA">
        <w:rPr>
          <w:rFonts w:ascii="Times New Roman" w:hAnsi="Times New Roman"/>
          <w:noProof w:val="0"/>
          <w:spacing w:val="10"/>
          <w:sz w:val="24"/>
          <w:szCs w:val="24"/>
          <w:lang w:val="en-US"/>
        </w:rPr>
        <w:br w:type="page"/>
      </w:r>
    </w:p>
    <w:p w:rsidR="00A12CCD" w:rsidRPr="00F448EA" w:rsidRDefault="00A12CCD" w:rsidP="00C003C6">
      <w:pPr>
        <w:tabs>
          <w:tab w:val="left" w:pos="-360"/>
        </w:tabs>
        <w:spacing w:after="40" w:line="480" w:lineRule="auto"/>
        <w:ind w:left="-720" w:right="-720"/>
        <w:jc w:val="center"/>
        <w:outlineLvl w:val="0"/>
        <w:rPr>
          <w:rFonts w:ascii="Times New Roman" w:hAnsi="Times New Roman"/>
          <w:b/>
          <w:noProof w:val="0"/>
          <w:spacing w:val="10"/>
          <w:sz w:val="36"/>
          <w:szCs w:val="24"/>
          <w:lang w:val="en-US"/>
        </w:rPr>
      </w:pPr>
      <w:bookmarkStart w:id="13" w:name="_Toc497770183"/>
      <w:r w:rsidRPr="00F448EA">
        <w:rPr>
          <w:rFonts w:ascii=".VnAristote" w:hAnsi=".VnAristote"/>
          <w:b/>
          <w:noProof w:val="0"/>
          <w:spacing w:val="10"/>
          <w:sz w:val="36"/>
          <w:szCs w:val="24"/>
          <w:lang w:val="en-US"/>
        </w:rPr>
        <w:t>Unit 6:</w:t>
      </w:r>
      <w:r w:rsidRPr="00F448EA">
        <w:rPr>
          <w:rFonts w:ascii="Times New Roman" w:hAnsi="Times New Roman"/>
          <w:b/>
          <w:noProof w:val="0"/>
          <w:spacing w:val="10"/>
          <w:sz w:val="36"/>
          <w:szCs w:val="24"/>
          <w:lang w:val="en-US"/>
        </w:rPr>
        <w:t>VIET NAM: THEN AND NOW</w:t>
      </w:r>
      <w:bookmarkEnd w:id="13"/>
    </w:p>
    <w:p w:rsidR="00A12CCD" w:rsidRPr="00F448EA" w:rsidRDefault="00A12CCD" w:rsidP="00EB45B7">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noProof w:val="0"/>
          <w:spacing w:val="10"/>
          <w:sz w:val="24"/>
          <w:szCs w:val="24"/>
          <w:lang w:val="en-US"/>
        </w:rPr>
        <w:t>A.</w:t>
      </w:r>
      <w:r w:rsidRPr="00F448EA">
        <w:rPr>
          <w:rFonts w:ascii="Times New Roman" w:hAnsi="Times New Roman"/>
          <w:b/>
          <w:noProof w:val="0"/>
          <w:spacing w:val="10"/>
          <w:sz w:val="24"/>
          <w:szCs w:val="24"/>
          <w:lang w:val="en-US"/>
        </w:rPr>
        <w:tab/>
        <w:t>PHONETICS</w:t>
      </w:r>
    </w:p>
    <w:p w:rsidR="00A12CCD" w:rsidRPr="00F448EA" w:rsidRDefault="00A12CCD" w:rsidP="00EB45B7">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noProof w:val="0"/>
          <w:sz w:val="24"/>
          <w:szCs w:val="24"/>
          <w:lang w:val="en-US"/>
        </w:rPr>
        <w:t>Read the following short exchanges, and then write the responses in the right place based on its pattern of stress.</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1.</w:t>
      </w:r>
      <w:r w:rsidRPr="00F448EA">
        <w:rPr>
          <w:rFonts w:ascii="Times New Roman" w:hAnsi="Times New Roman"/>
          <w:noProof w:val="0"/>
          <w:sz w:val="24"/>
          <w:szCs w:val="24"/>
          <w:lang w:val="en-US"/>
        </w:rPr>
        <w:tab/>
        <w:t>“Would I go straight ahead?” - “Turn right!”</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2.</w:t>
      </w:r>
      <w:r w:rsidRPr="00F448EA">
        <w:rPr>
          <w:rFonts w:ascii="Times New Roman" w:hAnsi="Times New Roman"/>
          <w:noProof w:val="0"/>
          <w:sz w:val="24"/>
          <w:szCs w:val="24"/>
          <w:lang w:val="en-US"/>
        </w:rPr>
        <w:tab/>
        <w:t>“I get bored with the novels!” - “Try these.”</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3.</w:t>
      </w:r>
      <w:r w:rsidRPr="00F448EA">
        <w:rPr>
          <w:rFonts w:ascii="Times New Roman" w:hAnsi="Times New Roman"/>
          <w:noProof w:val="0"/>
          <w:sz w:val="24"/>
          <w:szCs w:val="24"/>
          <w:lang w:val="en-US"/>
        </w:rPr>
        <w:tab/>
        <w:t>“Can the teacher sec us talking?” - “Keep silent!”</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4.</w:t>
      </w:r>
      <w:r w:rsidRPr="00F448EA">
        <w:rPr>
          <w:rFonts w:ascii="Times New Roman" w:hAnsi="Times New Roman"/>
          <w:noProof w:val="0"/>
          <w:sz w:val="24"/>
          <w:szCs w:val="24"/>
          <w:lang w:val="en-US"/>
        </w:rPr>
        <w:tab/>
        <w:t>“Would we take the suitcases to our room?” - “Leave them here."</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5.</w:t>
      </w:r>
      <w:r w:rsidRPr="00F448EA">
        <w:rPr>
          <w:rFonts w:ascii="Times New Roman" w:hAnsi="Times New Roman"/>
          <w:noProof w:val="0"/>
          <w:sz w:val="24"/>
          <w:szCs w:val="24"/>
          <w:lang w:val="en-US"/>
        </w:rPr>
        <w:tab/>
        <w:t>“Smoke is coming out of the TV set.” - “Turn it off!"</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6.</w:t>
      </w:r>
      <w:r w:rsidRPr="00F448EA">
        <w:rPr>
          <w:rFonts w:ascii="Times New Roman" w:hAnsi="Times New Roman"/>
          <w:noProof w:val="0"/>
          <w:sz w:val="24"/>
          <w:szCs w:val="24"/>
          <w:lang w:val="en-US"/>
        </w:rPr>
        <w:tab/>
        <w:t>“Did you go to school by bus this morning?”–“I walked”</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7.</w:t>
      </w:r>
      <w:r w:rsidRPr="00F448EA">
        <w:rPr>
          <w:rFonts w:ascii="Times New Roman" w:hAnsi="Times New Roman"/>
          <w:noProof w:val="0"/>
          <w:sz w:val="24"/>
          <w:szCs w:val="24"/>
          <w:lang w:val="en-US"/>
        </w:rPr>
        <w:tab/>
        <w:t>“Who rescued the little girl from drowning?” - “Her pet did.”</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8.</w:t>
      </w:r>
      <w:r w:rsidRPr="00F448EA">
        <w:rPr>
          <w:rFonts w:ascii="Times New Roman" w:hAnsi="Times New Roman"/>
          <w:noProof w:val="0"/>
          <w:sz w:val="24"/>
          <w:szCs w:val="24"/>
          <w:lang w:val="en-US"/>
        </w:rPr>
        <w:tab/>
        <w:t>“Is that the last bus to our town?” - “Catch it up!”</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9.</w:t>
      </w:r>
      <w:r w:rsidRPr="00F448EA">
        <w:rPr>
          <w:rFonts w:ascii="Times New Roman" w:hAnsi="Times New Roman"/>
          <w:noProof w:val="0"/>
          <w:sz w:val="24"/>
          <w:szCs w:val="24"/>
          <w:lang w:val="en-US"/>
        </w:rPr>
        <w:tab/>
        <w:t>“Is French the most international language in the world'?” — “English is!”</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10.</w:t>
      </w:r>
      <w:r w:rsidRPr="00F448EA">
        <w:rPr>
          <w:rFonts w:ascii="Times New Roman" w:hAnsi="Times New Roman"/>
          <w:noProof w:val="0"/>
          <w:sz w:val="24"/>
          <w:szCs w:val="24"/>
          <w:lang w:val="en-US"/>
        </w:rPr>
        <w:tab/>
        <w:t>“I think these knives are very sharp.” - “Be careful.”</w:t>
      </w:r>
    </w:p>
    <w:p w:rsidR="00A12CCD" w:rsidRPr="00F448EA" w:rsidRDefault="00A12CCD" w:rsidP="00C574F7">
      <w:pPr>
        <w:tabs>
          <w:tab w:val="left" w:pos="-360"/>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w:t>
      </w:r>
      <w:r w:rsidRPr="00F448EA">
        <w:rPr>
          <w:rFonts w:ascii="Times New Roman" w:hAnsi="Times New Roman"/>
          <w:noProof w:val="0"/>
          <w:sz w:val="24"/>
          <w:szCs w:val="24"/>
          <w:lang w:val="en-US"/>
        </w:rPr>
        <w:tab/>
        <w:t>OO</w:t>
      </w: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C574F7">
      <w:pPr>
        <w:tabs>
          <w:tab w:val="left" w:pos="-360"/>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B.</w:t>
      </w:r>
      <w:r w:rsidRPr="00F448EA">
        <w:rPr>
          <w:rFonts w:ascii="Times New Roman" w:hAnsi="Times New Roman"/>
          <w:noProof w:val="0"/>
          <w:sz w:val="24"/>
          <w:szCs w:val="24"/>
          <w:lang w:val="en-US"/>
        </w:rPr>
        <w:tab/>
        <w:t>OoO</w:t>
      </w: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C574F7">
      <w:pPr>
        <w:tabs>
          <w:tab w:val="left" w:pos="-360"/>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C.</w:t>
      </w:r>
      <w:r w:rsidRPr="00F448EA">
        <w:rPr>
          <w:rFonts w:ascii="Times New Roman" w:hAnsi="Times New Roman"/>
          <w:noProof w:val="0"/>
          <w:sz w:val="24"/>
          <w:szCs w:val="24"/>
          <w:lang w:val="en-US"/>
        </w:rPr>
        <w:tab/>
        <w:t xml:space="preserve">OOo </w:t>
      </w: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364285">
      <w:pPr>
        <w:tabs>
          <w:tab w:val="left" w:pos="-360"/>
          <w:tab w:val="left" w:pos="360"/>
          <w:tab w:val="left" w:leader="underscore" w:pos="10080"/>
        </w:tabs>
        <w:spacing w:after="40" w:line="48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D.</w:t>
      </w:r>
      <w:r w:rsidRPr="00F448EA">
        <w:rPr>
          <w:rFonts w:ascii="Times New Roman" w:hAnsi="Times New Roman"/>
          <w:noProof w:val="0"/>
          <w:sz w:val="24"/>
          <w:szCs w:val="24"/>
          <w:lang w:val="en-US"/>
        </w:rPr>
        <w:tab/>
        <w:t xml:space="preserve">OOO </w:t>
      </w: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E43B73">
      <w:pPr>
        <w:tabs>
          <w:tab w:val="left" w:pos="-360"/>
        </w:tabs>
        <w:spacing w:after="40" w:line="240" w:lineRule="auto"/>
        <w:ind w:left="-720" w:right="-720"/>
        <w:rPr>
          <w:rFonts w:ascii="Times New Roman" w:hAnsi="Times New Roman"/>
          <w:b/>
          <w:noProof w:val="0"/>
          <w:sz w:val="24"/>
          <w:szCs w:val="24"/>
          <w:lang w:val="en-US"/>
        </w:rPr>
      </w:pPr>
      <w:r w:rsidRPr="00F448EA">
        <w:rPr>
          <w:rFonts w:ascii="Times New Roman" w:hAnsi="Times New Roman"/>
          <w:b/>
          <w:noProof w:val="0"/>
          <w:sz w:val="24"/>
          <w:szCs w:val="24"/>
          <w:lang w:val="en-US"/>
        </w:rPr>
        <w:t>B.</w:t>
      </w:r>
      <w:r w:rsidRPr="00F448EA">
        <w:rPr>
          <w:rFonts w:ascii="Times New Roman" w:hAnsi="Times New Roman"/>
          <w:b/>
          <w:noProof w:val="0"/>
          <w:sz w:val="24"/>
          <w:szCs w:val="24"/>
          <w:lang w:val="en-US"/>
        </w:rPr>
        <w:tab/>
        <w:t>VOCABULARY &amp; GRAMMAR</w:t>
      </w:r>
    </w:p>
    <w:p w:rsidR="00A12CCD" w:rsidRPr="00F448EA" w:rsidRDefault="00A12CCD" w:rsidP="00E43B73">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noProof w:val="0"/>
          <w:sz w:val="24"/>
          <w:szCs w:val="24"/>
          <w:lang w:val="en-US"/>
        </w:rPr>
        <w:t>I.</w:t>
      </w:r>
      <w:r w:rsidRPr="00F448EA">
        <w:rPr>
          <w:rFonts w:ascii="Times New Roman" w:hAnsi="Times New Roman"/>
          <w:b/>
          <w:noProof w:val="0"/>
          <w:sz w:val="24"/>
          <w:szCs w:val="24"/>
          <w:lang w:val="en-US"/>
        </w:rPr>
        <w:tab/>
        <w:t>Fill in each blank in the sentences with the correct word from the box.</w:t>
      </w:r>
    </w:p>
    <w:p w:rsidR="00A12CCD" w:rsidRPr="00F448EA" w:rsidRDefault="00A9099C" w:rsidP="00062BD0">
      <w:pPr>
        <w:spacing w:after="40" w:line="240" w:lineRule="auto"/>
        <w:ind w:left="-720" w:right="-720"/>
        <w:jc w:val="center"/>
        <w:rPr>
          <w:rFonts w:ascii="Times New Roman" w:hAnsi="Times New Roman"/>
          <w:noProof w:val="0"/>
          <w:sz w:val="24"/>
          <w:szCs w:val="24"/>
          <w:lang w:val="en-US"/>
        </w:rPr>
      </w:pPr>
      <w:r>
        <w:rPr>
          <w:rFonts w:ascii="Times New Roman" w:hAnsi="Times New Roman"/>
          <w:sz w:val="24"/>
          <w:szCs w:val="24"/>
          <w:lang w:eastAsia="vi-VN"/>
        </w:rPr>
      </w:r>
      <w:r>
        <w:rPr>
          <w:rFonts w:ascii="Times New Roman" w:hAnsi="Times New Roman"/>
          <w:sz w:val="24"/>
          <w:szCs w:val="24"/>
          <w:lang w:eastAsia="vi-VN"/>
        </w:rPr>
        <w:pict>
          <v:shape id="_x0000_s1184" type="#_x0000_t202" style="width:308.65pt;height:38.3pt;visibility:visible;mso-left-percent:-10001;mso-top-percent:-10001;mso-position-horizontal:absolute;mso-position-horizontal-relative:char;mso-position-vertical:absolute;mso-position-vertical-relative:line;mso-left-percent:-10001;mso-top-percent:-10001">
            <v:textbox>
              <w:txbxContent>
                <w:p w:rsidR="00DF6398" w:rsidRDefault="00DF6398" w:rsidP="005226E9">
                  <w:pPr>
                    <w:tabs>
                      <w:tab w:val="center" w:pos="720"/>
                      <w:tab w:val="center" w:pos="2160"/>
                      <w:tab w:val="center" w:pos="3600"/>
                      <w:tab w:val="center" w:pos="5040"/>
                    </w:tabs>
                    <w:spacing w:after="40"/>
                    <w:ind w:right="-720"/>
                    <w:jc w:val="both"/>
                    <w:rPr>
                      <w:rFonts w:ascii="Times New Roman" w:hAnsi="Times New Roman"/>
                      <w:noProof w:val="0"/>
                      <w:sz w:val="24"/>
                      <w:szCs w:val="24"/>
                      <w:lang w:val="en-US"/>
                    </w:rPr>
                  </w:pPr>
                  <w:r>
                    <w:rPr>
                      <w:rFonts w:ascii="Times New Roman" w:hAnsi="Times New Roman"/>
                      <w:i/>
                      <w:iCs/>
                      <w:noProof w:val="0"/>
                      <w:sz w:val="24"/>
                      <w:szCs w:val="24"/>
                      <w:lang w:val="en-US"/>
                    </w:rPr>
                    <w:tab/>
                  </w:r>
                  <w:r w:rsidRPr="00777ECC">
                    <w:rPr>
                      <w:rFonts w:ascii="Times New Roman" w:hAnsi="Times New Roman"/>
                      <w:i/>
                      <w:iCs/>
                      <w:noProof w:val="0"/>
                      <w:sz w:val="24"/>
                      <w:szCs w:val="24"/>
                      <w:lang w:val="en-US"/>
                    </w:rPr>
                    <w:t>tunnel</w:t>
                  </w:r>
                  <w:r>
                    <w:rPr>
                      <w:rFonts w:ascii="Times New Roman" w:hAnsi="Times New Roman"/>
                      <w:noProof w:val="0"/>
                      <w:sz w:val="24"/>
                      <w:szCs w:val="24"/>
                      <w:lang w:val="en-US"/>
                    </w:rPr>
                    <w:tab/>
                  </w:r>
                  <w:r w:rsidRPr="00777ECC">
                    <w:rPr>
                      <w:rFonts w:ascii="Times New Roman" w:hAnsi="Times New Roman"/>
                      <w:i/>
                      <w:iCs/>
                      <w:noProof w:val="0"/>
                      <w:sz w:val="24"/>
                      <w:szCs w:val="24"/>
                      <w:lang w:val="en-US"/>
                    </w:rPr>
                    <w:t>underpass</w:t>
                  </w:r>
                  <w:r>
                    <w:rPr>
                      <w:rFonts w:ascii="Times New Roman" w:hAnsi="Times New Roman"/>
                      <w:noProof w:val="0"/>
                      <w:sz w:val="24"/>
                      <w:szCs w:val="24"/>
                      <w:lang w:val="en-US"/>
                    </w:rPr>
                    <w:tab/>
                  </w:r>
                  <w:r w:rsidRPr="00777ECC">
                    <w:rPr>
                      <w:rFonts w:ascii="Times New Roman" w:hAnsi="Times New Roman"/>
                      <w:i/>
                      <w:iCs/>
                      <w:noProof w:val="0"/>
                      <w:sz w:val="24"/>
                      <w:szCs w:val="24"/>
                      <w:lang w:val="en-US"/>
                    </w:rPr>
                    <w:t>skytrain</w:t>
                  </w:r>
                  <w:r>
                    <w:rPr>
                      <w:rFonts w:ascii="Times New Roman" w:hAnsi="Times New Roman"/>
                      <w:noProof w:val="0"/>
                      <w:sz w:val="24"/>
                      <w:szCs w:val="24"/>
                      <w:lang w:val="en-US"/>
                    </w:rPr>
                    <w:tab/>
                  </w:r>
                  <w:r w:rsidRPr="00777ECC">
                    <w:rPr>
                      <w:rFonts w:ascii="Times New Roman" w:hAnsi="Times New Roman"/>
                      <w:i/>
                      <w:iCs/>
                      <w:noProof w:val="0"/>
                      <w:sz w:val="24"/>
                      <w:szCs w:val="24"/>
                      <w:lang w:val="en-US"/>
                    </w:rPr>
                    <w:t>tram</w:t>
                  </w:r>
                </w:p>
                <w:p w:rsidR="00DF6398" w:rsidRPr="00E43B73" w:rsidRDefault="00DF6398" w:rsidP="005226E9">
                  <w:pPr>
                    <w:tabs>
                      <w:tab w:val="center" w:pos="720"/>
                      <w:tab w:val="center" w:pos="2160"/>
                      <w:tab w:val="center" w:pos="3600"/>
                      <w:tab w:val="center" w:pos="5040"/>
                    </w:tabs>
                    <w:spacing w:after="40"/>
                    <w:ind w:right="-720"/>
                    <w:jc w:val="both"/>
                    <w:rPr>
                      <w:rFonts w:ascii="Times New Roman" w:hAnsi="Times New Roman"/>
                      <w:noProof w:val="0"/>
                      <w:sz w:val="24"/>
                      <w:szCs w:val="24"/>
                      <w:lang w:val="en-US"/>
                    </w:rPr>
                  </w:pPr>
                  <w:r>
                    <w:rPr>
                      <w:rFonts w:ascii="Times New Roman" w:hAnsi="Times New Roman"/>
                      <w:noProof w:val="0"/>
                      <w:sz w:val="24"/>
                      <w:szCs w:val="24"/>
                      <w:lang w:val="en-US"/>
                    </w:rPr>
                    <w:tab/>
                  </w:r>
                  <w:r w:rsidRPr="00777ECC">
                    <w:rPr>
                      <w:rFonts w:ascii="Times New Roman" w:hAnsi="Times New Roman"/>
                      <w:i/>
                      <w:iCs/>
                      <w:noProof w:val="0"/>
                      <w:sz w:val="24"/>
                      <w:szCs w:val="24"/>
                      <w:lang w:val="en-US"/>
                    </w:rPr>
                    <w:t>railway</w:t>
                  </w:r>
                  <w:r>
                    <w:rPr>
                      <w:rFonts w:ascii="Times New Roman" w:hAnsi="Times New Roman"/>
                      <w:noProof w:val="0"/>
                      <w:sz w:val="24"/>
                      <w:szCs w:val="24"/>
                      <w:lang w:val="en-US"/>
                    </w:rPr>
                    <w:tab/>
                  </w:r>
                  <w:r w:rsidRPr="00777ECC">
                    <w:rPr>
                      <w:rFonts w:ascii="Times New Roman" w:hAnsi="Times New Roman"/>
                      <w:i/>
                      <w:iCs/>
                      <w:noProof w:val="0"/>
                      <w:sz w:val="24"/>
                      <w:szCs w:val="24"/>
                      <w:lang w:val="en-US"/>
                    </w:rPr>
                    <w:t>clearance</w:t>
                  </w:r>
                  <w:r>
                    <w:rPr>
                      <w:rFonts w:ascii="Times New Roman" w:hAnsi="Times New Roman"/>
                      <w:noProof w:val="0"/>
                      <w:sz w:val="24"/>
                      <w:szCs w:val="24"/>
                      <w:lang w:val="en-US"/>
                    </w:rPr>
                    <w:tab/>
                  </w:r>
                  <w:r w:rsidRPr="00777ECC">
                    <w:rPr>
                      <w:rFonts w:ascii="Times New Roman" w:hAnsi="Times New Roman"/>
                      <w:i/>
                      <w:iCs/>
                      <w:noProof w:val="0"/>
                      <w:sz w:val="24"/>
                      <w:szCs w:val="24"/>
                      <w:lang w:val="en-US"/>
                    </w:rPr>
                    <w:t>walkways</w:t>
                  </w:r>
                  <w:r>
                    <w:rPr>
                      <w:rFonts w:ascii="Times New Roman" w:hAnsi="Times New Roman"/>
                      <w:noProof w:val="0"/>
                      <w:sz w:val="24"/>
                      <w:szCs w:val="24"/>
                      <w:lang w:val="en-US"/>
                    </w:rPr>
                    <w:tab/>
                  </w:r>
                  <w:r w:rsidRPr="00777ECC">
                    <w:rPr>
                      <w:rFonts w:ascii="Times New Roman" w:hAnsi="Times New Roman"/>
                      <w:i/>
                      <w:iCs/>
                      <w:noProof w:val="0"/>
                      <w:sz w:val="24"/>
                      <w:szCs w:val="24"/>
                      <w:lang w:val="en-US"/>
                    </w:rPr>
                    <w:t>traffic</w:t>
                  </w:r>
                </w:p>
              </w:txbxContent>
            </v:textbox>
            <w10:anchorlock/>
          </v:shape>
        </w:pict>
      </w:r>
    </w:p>
    <w:p w:rsidR="00A12CCD" w:rsidRPr="00F448EA" w:rsidRDefault="00A12CCD" w:rsidP="005226E9">
      <w:pPr>
        <w:tabs>
          <w:tab w:val="left" w:pos="-360"/>
        </w:tabs>
        <w:spacing w:before="120"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1.</w:t>
      </w:r>
      <w:r w:rsidRPr="00F448EA">
        <w:rPr>
          <w:rFonts w:ascii="Times New Roman" w:hAnsi="Times New Roman"/>
          <w:noProof w:val="0"/>
          <w:sz w:val="24"/>
          <w:szCs w:val="24"/>
          <w:lang w:val="en-US"/>
        </w:rPr>
        <w:tab/>
        <w:t xml:space="preserve">As planned, the urban elevated </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 Cat Linh-Ha Dong in Ha Noi would be put into operation from June 1, 2017.</w:t>
      </w:r>
    </w:p>
    <w:p w:rsidR="00A12CCD" w:rsidRPr="00F448EA" w:rsidRDefault="00A12CCD" w:rsidP="00C27431">
      <w:pPr>
        <w:tabs>
          <w:tab w:val="left" w:pos="-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2.</w:t>
      </w:r>
      <w:r w:rsidRPr="00F448EA">
        <w:rPr>
          <w:rFonts w:ascii="Times New Roman" w:hAnsi="Times New Roman"/>
          <w:noProof w:val="0"/>
          <w:sz w:val="24"/>
          <w:szCs w:val="24"/>
          <w:lang w:val="en-US"/>
        </w:rPr>
        <w:tab/>
        <w:t xml:space="preserve">If there is no delay in progress, by mid-2017, Hanoian residents will be able to use the </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 for their travel.</w:t>
      </w:r>
    </w:p>
    <w:p w:rsidR="00A12CCD" w:rsidRPr="00F448EA" w:rsidRDefault="00A12CCD" w:rsidP="003343EB">
      <w:pPr>
        <w:tabs>
          <w:tab w:val="left" w:pos="-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3.</w:t>
      </w:r>
      <w:r w:rsidRPr="00F448EA">
        <w:rPr>
          <w:rFonts w:ascii="Times New Roman" w:hAnsi="Times New Roman"/>
          <w:noProof w:val="0"/>
          <w:sz w:val="24"/>
          <w:szCs w:val="24"/>
          <w:lang w:val="en-US"/>
        </w:rPr>
        <w:tab/>
        <w:t>However, the project of the urban skytrain is facing the risk of being unable to be completed by the deadline, due to difficulties in site</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activities.</w:t>
      </w:r>
    </w:p>
    <w:p w:rsidR="00A12CCD" w:rsidRPr="00F448EA" w:rsidRDefault="00A12CCD" w:rsidP="003343EB">
      <w:pPr>
        <w:tabs>
          <w:tab w:val="left" w:pos="-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4.</w:t>
      </w:r>
      <w:r w:rsidRPr="00F448EA">
        <w:rPr>
          <w:rFonts w:ascii="Times New Roman" w:hAnsi="Times New Roman"/>
          <w:noProof w:val="0"/>
          <w:sz w:val="24"/>
          <w:szCs w:val="24"/>
          <w:lang w:val="en-US"/>
        </w:rPr>
        <w:tab/>
        <w:t xml:space="preserve">A flyover at Hang Xanh crossroads in Ho Chi Minh City has helped reduce </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congestion at the city's northeast gateway.</w:t>
      </w:r>
    </w:p>
    <w:p w:rsidR="00A12CCD" w:rsidRPr="00F448EA" w:rsidRDefault="00A12CCD" w:rsidP="003343EB">
      <w:pPr>
        <w:tabs>
          <w:tab w:val="left" w:pos="-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5.</w:t>
      </w:r>
      <w:r w:rsidRPr="00F448EA">
        <w:rPr>
          <w:rFonts w:ascii="Times New Roman" w:hAnsi="Times New Roman"/>
          <w:noProof w:val="0"/>
          <w:sz w:val="24"/>
          <w:szCs w:val="24"/>
          <w:lang w:val="en-US"/>
        </w:rPr>
        <w:tab/>
        <w:t>While the trains in Sai Gon were powered by steam, the</w:t>
      </w:r>
      <w:r w:rsidRPr="00F448EA">
        <w:rPr>
          <w:rFonts w:ascii="Times New Roman" w:hAnsi="Times New Roman"/>
          <w:noProof w:val="0"/>
          <w:sz w:val="24"/>
          <w:szCs w:val="24"/>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 systems in Ha Noi operated by electricity.</w:t>
      </w:r>
    </w:p>
    <w:p w:rsidR="00A12CCD" w:rsidRPr="00F448EA" w:rsidRDefault="00A12CCD" w:rsidP="003343EB">
      <w:pPr>
        <w:tabs>
          <w:tab w:val="left" w:pos="-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6.</w:t>
      </w:r>
      <w:r w:rsidRPr="00F448EA">
        <w:rPr>
          <w:rFonts w:ascii="Times New Roman" w:hAnsi="Times New Roman"/>
          <w:noProof w:val="0"/>
          <w:sz w:val="24"/>
          <w:szCs w:val="24"/>
          <w:lang w:val="en-US"/>
        </w:rPr>
        <w:tab/>
        <w:t>They asked foreign companies to design a</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 through the Hai Van Pass.</w:t>
      </w:r>
    </w:p>
    <w:p w:rsidR="00A12CCD" w:rsidRPr="00F448EA" w:rsidRDefault="00A12CCD" w:rsidP="003343EB">
      <w:pPr>
        <w:tabs>
          <w:tab w:val="left" w:pos="-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7.</w:t>
      </w:r>
      <w:r w:rsidRPr="00F448EA">
        <w:rPr>
          <w:rFonts w:ascii="Times New Roman" w:hAnsi="Times New Roman"/>
          <w:noProof w:val="0"/>
          <w:sz w:val="24"/>
          <w:szCs w:val="24"/>
          <w:lang w:val="en-US"/>
        </w:rPr>
        <w:tab/>
        <w:t>The Trung Hoa</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 in Ha Noi forms the city’s first four-layered intersection.</w:t>
      </w:r>
    </w:p>
    <w:p w:rsidR="00A12CCD" w:rsidRPr="00F448EA" w:rsidRDefault="00A12CCD" w:rsidP="003343EB">
      <w:pPr>
        <w:tabs>
          <w:tab w:val="left" w:pos="-360"/>
        </w:tabs>
        <w:spacing w:after="40" w:line="36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8.</w:t>
      </w:r>
      <w:r w:rsidRPr="00F448EA">
        <w:rPr>
          <w:rFonts w:ascii="Times New Roman" w:hAnsi="Times New Roman"/>
          <w:noProof w:val="0"/>
          <w:sz w:val="24"/>
          <w:szCs w:val="24"/>
          <w:lang w:val="en-US"/>
        </w:rPr>
        <w:tab/>
        <w:t xml:space="preserve">A huge network of elevated </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 in Hong Kong helps visitors walk across the city easily.</w:t>
      </w:r>
    </w:p>
    <w:p w:rsidR="00A12CCD" w:rsidRPr="00F448EA" w:rsidRDefault="00A12CCD" w:rsidP="00EB45B7">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noProof w:val="0"/>
          <w:sz w:val="24"/>
          <w:szCs w:val="24"/>
          <w:lang w:val="en-US"/>
        </w:rPr>
        <w:t>II.</w:t>
      </w:r>
      <w:r w:rsidRPr="00F448EA">
        <w:rPr>
          <w:rFonts w:ascii="Times New Roman" w:hAnsi="Times New Roman"/>
          <w:b/>
          <w:noProof w:val="0"/>
          <w:sz w:val="24"/>
          <w:szCs w:val="24"/>
          <w:lang w:val="en-US"/>
        </w:rPr>
        <w:tab/>
        <w:t>Fill in each blank with one adjective from the box.</w:t>
      </w:r>
    </w:p>
    <w:p w:rsidR="00A12CCD" w:rsidRPr="00F448EA" w:rsidRDefault="00A9099C" w:rsidP="00062BD0">
      <w:pPr>
        <w:spacing w:after="40" w:line="240" w:lineRule="auto"/>
        <w:ind w:left="-720" w:right="-720"/>
        <w:jc w:val="center"/>
        <w:rPr>
          <w:rFonts w:ascii="Times New Roman" w:hAnsi="Times New Roman"/>
          <w:noProof w:val="0"/>
          <w:sz w:val="24"/>
          <w:szCs w:val="24"/>
          <w:lang w:val="en-US"/>
        </w:rPr>
      </w:pPr>
      <w:r>
        <w:rPr>
          <w:rFonts w:ascii="Times New Roman" w:hAnsi="Times New Roman"/>
          <w:sz w:val="24"/>
          <w:szCs w:val="24"/>
          <w:lang w:eastAsia="vi-VN"/>
        </w:rPr>
      </w:r>
      <w:r>
        <w:rPr>
          <w:rFonts w:ascii="Times New Roman" w:hAnsi="Times New Roman"/>
          <w:sz w:val="24"/>
          <w:szCs w:val="24"/>
          <w:lang w:eastAsia="vi-VN"/>
        </w:rPr>
        <w:pict>
          <v:shape id="_x0000_s1183" type="#_x0000_t202" style="width:307.4pt;height:41.35pt;visibility:visible;mso-left-percent:-10001;mso-top-percent:-10001;mso-position-horizontal:absolute;mso-position-horizontal-relative:char;mso-position-vertical:absolute;mso-position-vertical-relative:line;mso-left-percent:-10001;mso-top-percent:-10001">
            <v:textbox>
              <w:txbxContent>
                <w:p w:rsidR="00DF6398" w:rsidRDefault="00DF6398" w:rsidP="003343EB">
                  <w:pPr>
                    <w:tabs>
                      <w:tab w:val="center" w:pos="720"/>
                      <w:tab w:val="center" w:pos="2160"/>
                      <w:tab w:val="center" w:pos="3600"/>
                      <w:tab w:val="center" w:pos="5040"/>
                    </w:tabs>
                    <w:spacing w:after="40"/>
                    <w:ind w:right="-720"/>
                    <w:jc w:val="both"/>
                    <w:rPr>
                      <w:rFonts w:ascii="Times New Roman" w:hAnsi="Times New Roman"/>
                      <w:noProof w:val="0"/>
                      <w:sz w:val="24"/>
                      <w:szCs w:val="24"/>
                      <w:lang w:val="en-US"/>
                    </w:rPr>
                  </w:pPr>
                  <w:r>
                    <w:rPr>
                      <w:rFonts w:ascii="Times New Roman" w:hAnsi="Times New Roman"/>
                      <w:i/>
                      <w:iCs/>
                      <w:noProof w:val="0"/>
                      <w:sz w:val="24"/>
                      <w:szCs w:val="24"/>
                      <w:lang w:val="en-US"/>
                    </w:rPr>
                    <w:tab/>
                  </w:r>
                  <w:r w:rsidRPr="00777ECC">
                    <w:rPr>
                      <w:rFonts w:ascii="Times New Roman" w:hAnsi="Times New Roman"/>
                      <w:i/>
                      <w:iCs/>
                      <w:noProof w:val="0"/>
                      <w:sz w:val="24"/>
                      <w:szCs w:val="24"/>
                      <w:lang w:val="en-US"/>
                    </w:rPr>
                    <w:t>nervous</w:t>
                  </w:r>
                  <w:r>
                    <w:rPr>
                      <w:rFonts w:ascii="Times New Roman" w:hAnsi="Times New Roman"/>
                      <w:noProof w:val="0"/>
                      <w:sz w:val="24"/>
                      <w:szCs w:val="24"/>
                      <w:lang w:val="en-US"/>
                    </w:rPr>
                    <w:tab/>
                  </w:r>
                  <w:r w:rsidRPr="00777ECC">
                    <w:rPr>
                      <w:rFonts w:ascii="Times New Roman" w:hAnsi="Times New Roman"/>
                      <w:i/>
                      <w:iCs/>
                      <w:noProof w:val="0"/>
                      <w:sz w:val="24"/>
                      <w:szCs w:val="24"/>
                      <w:lang w:val="en-US"/>
                    </w:rPr>
                    <w:t>eager</w:t>
                  </w:r>
                  <w:r>
                    <w:rPr>
                      <w:rFonts w:ascii="Times New Roman" w:hAnsi="Times New Roman"/>
                      <w:noProof w:val="0"/>
                      <w:sz w:val="24"/>
                      <w:szCs w:val="24"/>
                      <w:lang w:val="en-US"/>
                    </w:rPr>
                    <w:tab/>
                  </w:r>
                  <w:r w:rsidRPr="00777ECC">
                    <w:rPr>
                      <w:rFonts w:ascii="Times New Roman" w:hAnsi="Times New Roman"/>
                      <w:i/>
                      <w:iCs/>
                      <w:noProof w:val="0"/>
                      <w:sz w:val="24"/>
                      <w:szCs w:val="24"/>
                      <w:lang w:val="en-US"/>
                    </w:rPr>
                    <w:t>practical</w:t>
                  </w:r>
                  <w:r>
                    <w:rPr>
                      <w:rFonts w:ascii="Times New Roman" w:hAnsi="Times New Roman"/>
                      <w:noProof w:val="0"/>
                      <w:sz w:val="24"/>
                      <w:szCs w:val="24"/>
                      <w:lang w:val="en-US"/>
                    </w:rPr>
                    <w:tab/>
                  </w:r>
                  <w:r w:rsidRPr="00777ECC">
                    <w:rPr>
                      <w:rFonts w:ascii="Times New Roman" w:hAnsi="Times New Roman"/>
                      <w:i/>
                      <w:iCs/>
                      <w:noProof w:val="0"/>
                      <w:sz w:val="24"/>
                      <w:szCs w:val="24"/>
                      <w:lang w:val="en-US"/>
                    </w:rPr>
                    <w:t>necessary</w:t>
                  </w:r>
                </w:p>
                <w:p w:rsidR="00DF6398" w:rsidRPr="003343EB" w:rsidRDefault="00DF6398" w:rsidP="003343EB">
                  <w:pPr>
                    <w:tabs>
                      <w:tab w:val="center" w:pos="720"/>
                      <w:tab w:val="center" w:pos="2160"/>
                      <w:tab w:val="center" w:pos="3600"/>
                      <w:tab w:val="center" w:pos="5040"/>
                    </w:tabs>
                    <w:spacing w:after="40"/>
                    <w:ind w:right="-720"/>
                    <w:jc w:val="both"/>
                    <w:rPr>
                      <w:rFonts w:ascii="Times New Roman" w:hAnsi="Times New Roman"/>
                      <w:noProof w:val="0"/>
                      <w:sz w:val="24"/>
                      <w:szCs w:val="24"/>
                      <w:lang w:val="en-US"/>
                    </w:rPr>
                  </w:pPr>
                  <w:r>
                    <w:rPr>
                      <w:rFonts w:ascii="Times New Roman" w:hAnsi="Times New Roman"/>
                      <w:noProof w:val="0"/>
                      <w:sz w:val="24"/>
                      <w:szCs w:val="24"/>
                      <w:lang w:val="en-US"/>
                    </w:rPr>
                    <w:tab/>
                  </w:r>
                  <w:r w:rsidRPr="00777ECC">
                    <w:rPr>
                      <w:rFonts w:ascii="Times New Roman" w:hAnsi="Times New Roman"/>
                      <w:i/>
                      <w:iCs/>
                      <w:noProof w:val="0"/>
                      <w:sz w:val="24"/>
                      <w:szCs w:val="24"/>
                      <w:lang w:val="en-US"/>
                    </w:rPr>
                    <w:t>difficult</w:t>
                  </w:r>
                  <w:r>
                    <w:rPr>
                      <w:rFonts w:ascii="Times New Roman" w:hAnsi="Times New Roman"/>
                      <w:noProof w:val="0"/>
                      <w:sz w:val="24"/>
                      <w:szCs w:val="24"/>
                      <w:lang w:val="en-US"/>
                    </w:rPr>
                    <w:tab/>
                  </w:r>
                  <w:r w:rsidRPr="00777ECC">
                    <w:rPr>
                      <w:rFonts w:ascii="Times New Roman" w:hAnsi="Times New Roman"/>
                      <w:i/>
                      <w:iCs/>
                      <w:noProof w:val="0"/>
                      <w:sz w:val="24"/>
                      <w:szCs w:val="24"/>
                      <w:lang w:val="en-US"/>
                    </w:rPr>
                    <w:t>good</w:t>
                  </w:r>
                  <w:r>
                    <w:rPr>
                      <w:rFonts w:ascii="Times New Roman" w:hAnsi="Times New Roman"/>
                      <w:noProof w:val="0"/>
                      <w:sz w:val="24"/>
                      <w:szCs w:val="24"/>
                      <w:lang w:val="en-US"/>
                    </w:rPr>
                    <w:tab/>
                  </w:r>
                  <w:r w:rsidRPr="00777ECC">
                    <w:rPr>
                      <w:rFonts w:ascii="Times New Roman" w:hAnsi="Times New Roman"/>
                      <w:i/>
                      <w:iCs/>
                      <w:noProof w:val="0"/>
                      <w:sz w:val="24"/>
                      <w:szCs w:val="24"/>
                      <w:lang w:val="en-US"/>
                    </w:rPr>
                    <w:t>hopeless</w:t>
                  </w:r>
                  <w:r>
                    <w:rPr>
                      <w:rFonts w:ascii="Times New Roman" w:hAnsi="Times New Roman"/>
                      <w:noProof w:val="0"/>
                      <w:sz w:val="24"/>
                      <w:szCs w:val="24"/>
                      <w:lang w:val="en-US"/>
                    </w:rPr>
                    <w:tab/>
                  </w:r>
                  <w:r w:rsidRPr="00777ECC">
                    <w:rPr>
                      <w:rFonts w:ascii="Times New Roman" w:hAnsi="Times New Roman"/>
                      <w:i/>
                      <w:iCs/>
                      <w:noProof w:val="0"/>
                      <w:sz w:val="24"/>
                      <w:szCs w:val="24"/>
                      <w:lang w:val="en-US"/>
                    </w:rPr>
                    <w:t>romantic</w:t>
                  </w:r>
                </w:p>
              </w:txbxContent>
            </v:textbox>
            <w10:anchorlock/>
          </v:shape>
        </w:pict>
      </w:r>
    </w:p>
    <w:p w:rsidR="00A12CCD" w:rsidRPr="00F448EA" w:rsidRDefault="00A12CCD" w:rsidP="00AF4228">
      <w:pPr>
        <w:tabs>
          <w:tab w:val="left" w:pos="-360"/>
        </w:tabs>
        <w:spacing w:before="120"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1.</w:t>
      </w:r>
      <w:r w:rsidRPr="00F448EA">
        <w:rPr>
          <w:rFonts w:ascii="Times New Roman" w:hAnsi="Times New Roman"/>
          <w:noProof w:val="0"/>
          <w:sz w:val="24"/>
          <w:szCs w:val="24"/>
          <w:lang w:val="en-US"/>
        </w:rPr>
        <w:tab/>
        <w:t>It is very</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to go around the city centre by bike.</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2.</w:t>
      </w:r>
      <w:r w:rsidRPr="00F448EA">
        <w:rPr>
          <w:rFonts w:ascii="Times New Roman" w:hAnsi="Times New Roman"/>
          <w:noProof w:val="0"/>
          <w:sz w:val="24"/>
          <w:szCs w:val="24"/>
          <w:lang w:val="en-US"/>
        </w:rPr>
        <w:tab/>
        <w:t>It is</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 for you to take cycling as a type of exercise because it brings many benefits.</w:t>
      </w:r>
    </w:p>
    <w:p w:rsidR="00A12CCD" w:rsidRPr="00F448EA" w:rsidRDefault="00A12CCD" w:rsidP="00B960DF">
      <w:pPr>
        <w:tabs>
          <w:tab w:val="left" w:pos="-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lastRenderedPageBreak/>
        <w:t>3.</w:t>
      </w:r>
      <w:r w:rsidRPr="00F448EA">
        <w:rPr>
          <w:rFonts w:ascii="Times New Roman" w:hAnsi="Times New Roman"/>
          <w:noProof w:val="0"/>
          <w:sz w:val="24"/>
          <w:szCs w:val="24"/>
          <w:lang w:val="en-US"/>
        </w:rPr>
        <w:tab/>
        <w:t xml:space="preserve">It is </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to cycle your bike along a road on the coast of Nha Trang, breathing fresh air and enjoying the salty taste of the sea.</w:t>
      </w:r>
    </w:p>
    <w:p w:rsidR="00A12CCD" w:rsidRPr="00F448EA" w:rsidRDefault="00A12CCD" w:rsidP="00B960DF">
      <w:pPr>
        <w:tabs>
          <w:tab w:val="left" w:pos="-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4.</w:t>
      </w:r>
      <w:r w:rsidRPr="00F448EA">
        <w:rPr>
          <w:rFonts w:ascii="Times New Roman" w:hAnsi="Times New Roman"/>
          <w:noProof w:val="0"/>
          <w:sz w:val="24"/>
          <w:szCs w:val="24"/>
          <w:lang w:val="en-US"/>
        </w:rPr>
        <w:tab/>
        <w:t>The boy was too</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 to speak. He became breathless.</w:t>
      </w:r>
    </w:p>
    <w:p w:rsidR="00A12CCD" w:rsidRPr="00F448EA" w:rsidRDefault="00A12CCD" w:rsidP="00B960DF">
      <w:pPr>
        <w:tabs>
          <w:tab w:val="left" w:pos="-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5.</w:t>
      </w:r>
      <w:r w:rsidRPr="00F448EA">
        <w:rPr>
          <w:rFonts w:ascii="Times New Roman" w:hAnsi="Times New Roman"/>
          <w:noProof w:val="0"/>
          <w:sz w:val="24"/>
          <w:szCs w:val="24"/>
          <w:lang w:val="en-US"/>
        </w:rPr>
        <w:tab/>
        <w:t>They were</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 to get a place in the kindergarten for their small girl because they couldn't get the application form.</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6.</w:t>
      </w:r>
      <w:r w:rsidRPr="00F448EA">
        <w:rPr>
          <w:rFonts w:ascii="Times New Roman" w:hAnsi="Times New Roman"/>
          <w:noProof w:val="0"/>
          <w:sz w:val="24"/>
          <w:szCs w:val="24"/>
          <w:lang w:val="en-US"/>
        </w:rPr>
        <w:tab/>
        <w:t>It is</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for parents to have a lot of children at present.</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7.</w:t>
      </w:r>
      <w:r w:rsidRPr="00F448EA">
        <w:rPr>
          <w:rFonts w:ascii="Times New Roman" w:hAnsi="Times New Roman"/>
          <w:noProof w:val="0"/>
          <w:sz w:val="24"/>
          <w:szCs w:val="24"/>
          <w:lang w:val="en-US"/>
        </w:rPr>
        <w:tab/>
        <w:t xml:space="preserve">It is not </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to cook a lot of food for Tet because we can have good food all year round.</w:t>
      </w:r>
    </w:p>
    <w:p w:rsidR="00A12CCD" w:rsidRPr="00F448EA" w:rsidRDefault="00A12CCD" w:rsidP="00B960DF">
      <w:pPr>
        <w:tabs>
          <w:tab w:val="left" w:pos="-360"/>
        </w:tabs>
        <w:spacing w:after="40" w:line="36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8.</w:t>
      </w:r>
      <w:r w:rsidRPr="00F448EA">
        <w:rPr>
          <w:rFonts w:ascii="Times New Roman" w:hAnsi="Times New Roman"/>
          <w:noProof w:val="0"/>
          <w:sz w:val="24"/>
          <w:szCs w:val="24"/>
          <w:lang w:val="en-US"/>
        </w:rPr>
        <w:tab/>
        <w:t xml:space="preserve">Everyone was </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to go to the market on a day near Tet.</w:t>
      </w:r>
    </w:p>
    <w:p w:rsidR="00A12CCD" w:rsidRPr="00F448EA" w:rsidRDefault="00A12CCD" w:rsidP="00EB45B7">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noProof w:val="0"/>
          <w:sz w:val="24"/>
          <w:szCs w:val="24"/>
          <w:lang w:val="en-US"/>
        </w:rPr>
        <w:t>III.</w:t>
      </w:r>
      <w:r w:rsidRPr="00F448EA">
        <w:rPr>
          <w:rFonts w:ascii="Times New Roman" w:hAnsi="Times New Roman"/>
          <w:b/>
          <w:noProof w:val="0"/>
          <w:sz w:val="24"/>
          <w:szCs w:val="24"/>
          <w:lang w:val="en-US"/>
        </w:rPr>
        <w:tab/>
        <w:t>Fill in each blank in the passage with the correct word from the box.</w:t>
      </w:r>
    </w:p>
    <w:p w:rsidR="00A12CCD" w:rsidRPr="00F448EA" w:rsidRDefault="00A9099C" w:rsidP="00062BD0">
      <w:pPr>
        <w:spacing w:after="40" w:line="240" w:lineRule="auto"/>
        <w:ind w:left="-720" w:right="-720"/>
        <w:jc w:val="center"/>
        <w:rPr>
          <w:rFonts w:ascii="Times New Roman" w:hAnsi="Times New Roman"/>
          <w:noProof w:val="0"/>
          <w:sz w:val="24"/>
          <w:szCs w:val="24"/>
          <w:lang w:val="en-US"/>
        </w:rPr>
      </w:pPr>
      <w:r>
        <w:rPr>
          <w:rFonts w:ascii="Times New Roman" w:hAnsi="Times New Roman"/>
          <w:sz w:val="24"/>
          <w:szCs w:val="24"/>
          <w:lang w:eastAsia="vi-VN"/>
        </w:rPr>
      </w:r>
      <w:r>
        <w:rPr>
          <w:rFonts w:ascii="Times New Roman" w:hAnsi="Times New Roman"/>
          <w:sz w:val="24"/>
          <w:szCs w:val="24"/>
          <w:lang w:eastAsia="vi-VN"/>
        </w:rPr>
        <w:pict>
          <v:shape id="_x0000_s1182" type="#_x0000_t202" style="width:374.4pt;height:37.55pt;visibility:visible;mso-left-percent:-10001;mso-top-percent:-10001;mso-position-horizontal:absolute;mso-position-horizontal-relative:char;mso-position-vertical:absolute;mso-position-vertical-relative:line;mso-left-percent:-10001;mso-top-percent:-10001">
            <v:textbox>
              <w:txbxContent>
                <w:p w:rsidR="00DF6398" w:rsidRDefault="00DF6398" w:rsidP="00E32AF1">
                  <w:pPr>
                    <w:tabs>
                      <w:tab w:val="center" w:pos="720"/>
                      <w:tab w:val="center" w:pos="2160"/>
                      <w:tab w:val="center" w:pos="3600"/>
                      <w:tab w:val="center" w:pos="5040"/>
                      <w:tab w:val="center" w:pos="6480"/>
                    </w:tabs>
                    <w:spacing w:after="40"/>
                    <w:ind w:right="-720"/>
                    <w:jc w:val="both"/>
                    <w:rPr>
                      <w:rFonts w:ascii="Times New Roman" w:hAnsi="Times New Roman"/>
                      <w:noProof w:val="0"/>
                      <w:sz w:val="24"/>
                      <w:szCs w:val="24"/>
                      <w:lang w:val="en-US"/>
                    </w:rPr>
                  </w:pPr>
                  <w:r>
                    <w:rPr>
                      <w:rFonts w:ascii="Times New Roman" w:hAnsi="Times New Roman"/>
                      <w:i/>
                      <w:iCs/>
                      <w:noProof w:val="0"/>
                      <w:sz w:val="24"/>
                      <w:szCs w:val="24"/>
                      <w:lang w:val="en-US"/>
                    </w:rPr>
                    <w:tab/>
                  </w:r>
                  <w:r w:rsidRPr="00777ECC">
                    <w:rPr>
                      <w:rFonts w:ascii="Times New Roman" w:hAnsi="Times New Roman"/>
                      <w:i/>
                      <w:iCs/>
                      <w:noProof w:val="0"/>
                      <w:sz w:val="24"/>
                      <w:szCs w:val="24"/>
                      <w:lang w:val="en-US"/>
                    </w:rPr>
                    <w:t>period</w:t>
                  </w:r>
                  <w:r>
                    <w:rPr>
                      <w:rFonts w:ascii="Times New Roman" w:hAnsi="Times New Roman"/>
                      <w:noProof w:val="0"/>
                      <w:sz w:val="24"/>
                      <w:szCs w:val="24"/>
                      <w:lang w:val="en-US"/>
                    </w:rPr>
                    <w:tab/>
                  </w:r>
                  <w:r w:rsidRPr="00777ECC">
                    <w:rPr>
                      <w:rFonts w:ascii="Times New Roman" w:hAnsi="Times New Roman"/>
                      <w:i/>
                      <w:iCs/>
                      <w:noProof w:val="0"/>
                      <w:sz w:val="24"/>
                      <w:szCs w:val="24"/>
                      <w:lang w:val="en-US"/>
                    </w:rPr>
                    <w:t>fashionable</w:t>
                  </w:r>
                  <w:r>
                    <w:rPr>
                      <w:rFonts w:ascii="Times New Roman" w:hAnsi="Times New Roman"/>
                      <w:noProof w:val="0"/>
                      <w:sz w:val="24"/>
                      <w:szCs w:val="24"/>
                      <w:lang w:val="en-US"/>
                    </w:rPr>
                    <w:tab/>
                  </w:r>
                  <w:r w:rsidRPr="00777ECC">
                    <w:rPr>
                      <w:rFonts w:ascii="Times New Roman" w:hAnsi="Times New Roman"/>
                      <w:i/>
                      <w:iCs/>
                      <w:noProof w:val="0"/>
                      <w:sz w:val="24"/>
                      <w:szCs w:val="24"/>
                      <w:lang w:val="en-US"/>
                    </w:rPr>
                    <w:t>goods</w:t>
                  </w:r>
                  <w:r>
                    <w:rPr>
                      <w:rFonts w:ascii="Times New Roman" w:hAnsi="Times New Roman"/>
                      <w:noProof w:val="0"/>
                      <w:sz w:val="24"/>
                      <w:szCs w:val="24"/>
                      <w:lang w:val="en-US"/>
                    </w:rPr>
                    <w:tab/>
                  </w:r>
                  <w:r w:rsidRPr="00777ECC">
                    <w:rPr>
                      <w:rFonts w:ascii="Times New Roman" w:hAnsi="Times New Roman"/>
                      <w:i/>
                      <w:iCs/>
                      <w:noProof w:val="0"/>
                      <w:sz w:val="24"/>
                      <w:szCs w:val="24"/>
                      <w:lang w:val="en-US"/>
                    </w:rPr>
                    <w:t>artifacts</w:t>
                  </w:r>
                  <w:r>
                    <w:rPr>
                      <w:rFonts w:ascii="Times New Roman" w:hAnsi="Times New Roman"/>
                      <w:noProof w:val="0"/>
                      <w:sz w:val="24"/>
                      <w:szCs w:val="24"/>
                      <w:lang w:val="en-US"/>
                    </w:rPr>
                    <w:tab/>
                  </w:r>
                  <w:r w:rsidRPr="00777ECC">
                    <w:rPr>
                      <w:rFonts w:ascii="Times New Roman" w:hAnsi="Times New Roman"/>
                      <w:i/>
                      <w:iCs/>
                      <w:noProof w:val="0"/>
                      <w:sz w:val="24"/>
                      <w:szCs w:val="24"/>
                      <w:lang w:val="en-US"/>
                    </w:rPr>
                    <w:t>straw</w:t>
                  </w:r>
                </w:p>
                <w:p w:rsidR="00DF6398" w:rsidRPr="00BB10DD" w:rsidRDefault="00DF6398" w:rsidP="00E32AF1">
                  <w:pPr>
                    <w:tabs>
                      <w:tab w:val="center" w:pos="720"/>
                      <w:tab w:val="center" w:pos="2160"/>
                      <w:tab w:val="center" w:pos="3600"/>
                      <w:tab w:val="center" w:pos="5040"/>
                      <w:tab w:val="center" w:pos="6480"/>
                    </w:tabs>
                    <w:spacing w:after="40"/>
                    <w:ind w:right="-720"/>
                    <w:jc w:val="both"/>
                    <w:rPr>
                      <w:rFonts w:ascii="Times New Roman" w:hAnsi="Times New Roman"/>
                      <w:noProof w:val="0"/>
                      <w:sz w:val="24"/>
                      <w:szCs w:val="24"/>
                      <w:lang w:val="en-US"/>
                    </w:rPr>
                  </w:pPr>
                  <w:r>
                    <w:rPr>
                      <w:rFonts w:ascii="Times New Roman" w:hAnsi="Times New Roman"/>
                      <w:noProof w:val="0"/>
                      <w:sz w:val="24"/>
                      <w:szCs w:val="24"/>
                      <w:lang w:val="en-US"/>
                    </w:rPr>
                    <w:tab/>
                  </w:r>
                  <w:r w:rsidRPr="00777ECC">
                    <w:rPr>
                      <w:rFonts w:ascii="Times New Roman" w:hAnsi="Times New Roman"/>
                      <w:i/>
                      <w:iCs/>
                      <w:noProof w:val="0"/>
                      <w:sz w:val="24"/>
                      <w:szCs w:val="24"/>
                      <w:lang w:val="en-US"/>
                    </w:rPr>
                    <w:t>hooks</w:t>
                  </w:r>
                  <w:r>
                    <w:rPr>
                      <w:rFonts w:ascii="Times New Roman" w:hAnsi="Times New Roman"/>
                      <w:noProof w:val="0"/>
                      <w:sz w:val="24"/>
                      <w:szCs w:val="24"/>
                      <w:lang w:val="en-US"/>
                    </w:rPr>
                    <w:tab/>
                  </w:r>
                  <w:r w:rsidRPr="00777ECC">
                    <w:rPr>
                      <w:rFonts w:ascii="Times New Roman" w:hAnsi="Times New Roman"/>
                      <w:i/>
                      <w:iCs/>
                      <w:noProof w:val="0"/>
                      <w:sz w:val="24"/>
                      <w:szCs w:val="24"/>
                      <w:lang w:val="en-US"/>
                    </w:rPr>
                    <w:t>coupons</w:t>
                  </w:r>
                  <w:r>
                    <w:rPr>
                      <w:rFonts w:ascii="Times New Roman" w:hAnsi="Times New Roman"/>
                      <w:noProof w:val="0"/>
                      <w:sz w:val="24"/>
                      <w:szCs w:val="24"/>
                      <w:lang w:val="en-US"/>
                    </w:rPr>
                    <w:tab/>
                  </w:r>
                  <w:r w:rsidRPr="00777ECC">
                    <w:rPr>
                      <w:rFonts w:ascii="Times New Roman" w:hAnsi="Times New Roman"/>
                      <w:i/>
                      <w:iCs/>
                      <w:noProof w:val="0"/>
                      <w:sz w:val="24"/>
                      <w:szCs w:val="24"/>
                      <w:lang w:val="en-US"/>
                    </w:rPr>
                    <w:t>childhood</w:t>
                  </w:r>
                  <w:r>
                    <w:rPr>
                      <w:rFonts w:ascii="Times New Roman" w:hAnsi="Times New Roman"/>
                      <w:noProof w:val="0"/>
                      <w:sz w:val="24"/>
                      <w:szCs w:val="24"/>
                      <w:lang w:val="en-US"/>
                    </w:rPr>
                    <w:tab/>
                  </w:r>
                  <w:r w:rsidRPr="00777ECC">
                    <w:rPr>
                      <w:rFonts w:ascii="Times New Roman" w:hAnsi="Times New Roman"/>
                      <w:i/>
                      <w:iCs/>
                      <w:noProof w:val="0"/>
                      <w:sz w:val="24"/>
                      <w:szCs w:val="24"/>
                      <w:lang w:val="en-US"/>
                    </w:rPr>
                    <w:t>wages</w:t>
                  </w:r>
                  <w:r>
                    <w:rPr>
                      <w:rFonts w:ascii="Times New Roman" w:hAnsi="Times New Roman"/>
                      <w:noProof w:val="0"/>
                      <w:sz w:val="24"/>
                      <w:szCs w:val="24"/>
                      <w:lang w:val="en-US"/>
                    </w:rPr>
                    <w:tab/>
                  </w:r>
                  <w:r w:rsidRPr="00777ECC">
                    <w:rPr>
                      <w:rFonts w:ascii="Times New Roman" w:hAnsi="Times New Roman"/>
                      <w:i/>
                      <w:iCs/>
                      <w:noProof w:val="0"/>
                      <w:sz w:val="24"/>
                      <w:szCs w:val="24"/>
                      <w:lang w:val="en-US"/>
                    </w:rPr>
                    <w:t>families</w:t>
                  </w:r>
                </w:p>
              </w:txbxContent>
            </v:textbox>
            <w10:anchorlock/>
          </v:shape>
        </w:pict>
      </w:r>
    </w:p>
    <w:p w:rsidR="00A12CCD" w:rsidRPr="00F448EA" w:rsidRDefault="00A12CCD" w:rsidP="00E32AF1">
      <w:pPr>
        <w:tabs>
          <w:tab w:val="left" w:pos="-360"/>
        </w:tabs>
        <w:spacing w:before="120"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The exhibition of the (1)</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of the subsidy period in Viet Nam took place in Ha Noi attracted the attention of many people. During the historical period all goods were distributed through (2)</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 The electric fans, cups were indispensable items in the 1980s. The blanket printed with a peacock was a (3)</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 item of Ha Noi (4)</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Each family tried to have at least one. The bike, a (5)</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hat of the wartime are kept fairly intact. Most books of the subsidy (6)</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are derived from the former Soviet Union. The (7)</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of many people was associated with many (8)</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 about Lenin, the story of Doctor Aybolit. At that lime, banknotes were rarely used; the (9)</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 were distributed by coupons. (10)</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were sometimes paid by goods.</w:t>
      </w:r>
    </w:p>
    <w:p w:rsidR="00A12CCD" w:rsidRPr="00F448EA" w:rsidRDefault="00A12CCD" w:rsidP="00C746CC">
      <w:pPr>
        <w:tabs>
          <w:tab w:val="left" w:pos="-360"/>
        </w:tabs>
        <w:spacing w:before="120" w:after="40" w:line="240" w:lineRule="auto"/>
        <w:ind w:left="-360" w:right="-720" w:hanging="360"/>
        <w:jc w:val="both"/>
        <w:rPr>
          <w:rFonts w:ascii="Times New Roman" w:hAnsi="Times New Roman"/>
          <w:b/>
          <w:noProof w:val="0"/>
          <w:sz w:val="24"/>
          <w:szCs w:val="24"/>
          <w:lang w:val="en-US"/>
        </w:rPr>
      </w:pPr>
      <w:r w:rsidRPr="00F448EA">
        <w:rPr>
          <w:rFonts w:ascii="Times New Roman" w:hAnsi="Times New Roman"/>
          <w:b/>
          <w:noProof w:val="0"/>
          <w:sz w:val="24"/>
          <w:szCs w:val="24"/>
          <w:lang w:val="en-US"/>
        </w:rPr>
        <w:t>IV.</w:t>
      </w:r>
      <w:r w:rsidRPr="00F448EA">
        <w:rPr>
          <w:rFonts w:ascii="Times New Roman" w:hAnsi="Times New Roman"/>
          <w:b/>
          <w:noProof w:val="0"/>
          <w:sz w:val="24"/>
          <w:szCs w:val="24"/>
          <w:lang w:val="en-US"/>
        </w:rPr>
        <w:tab/>
        <w:t>Complete the sentences with the Past Simple, Past Continuous, or Past Perfect form of the verbs in brackets.</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1.</w:t>
      </w:r>
      <w:r w:rsidRPr="00F448EA">
        <w:rPr>
          <w:rFonts w:ascii="Times New Roman" w:hAnsi="Times New Roman"/>
          <w:noProof w:val="0"/>
          <w:sz w:val="24"/>
          <w:szCs w:val="24"/>
          <w:lang w:val="en-US"/>
        </w:rPr>
        <w:tab/>
        <w:t>They (already/ graduate)</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from high school when we met them.</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2.</w:t>
      </w:r>
      <w:r w:rsidRPr="00F448EA">
        <w:rPr>
          <w:rFonts w:ascii="Times New Roman" w:hAnsi="Times New Roman"/>
          <w:noProof w:val="0"/>
          <w:sz w:val="24"/>
          <w:szCs w:val="24"/>
          <w:lang w:val="en-US"/>
        </w:rPr>
        <w:tab/>
        <w:t>I got up, (have)</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breakfast, and left.</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3.</w:t>
      </w:r>
      <w:r w:rsidRPr="00F448EA">
        <w:rPr>
          <w:rFonts w:ascii="Times New Roman" w:hAnsi="Times New Roman"/>
          <w:noProof w:val="0"/>
          <w:sz w:val="24"/>
          <w:szCs w:val="24"/>
          <w:lang w:val="en-US"/>
        </w:rPr>
        <w:tab/>
        <w:t>It was a beautiful morning. The sun was shining, and the birds (sing)</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4.</w:t>
      </w:r>
      <w:r w:rsidRPr="00F448EA">
        <w:rPr>
          <w:rFonts w:ascii="Times New Roman" w:hAnsi="Times New Roman"/>
          <w:noProof w:val="0"/>
          <w:sz w:val="24"/>
          <w:szCs w:val="24"/>
          <w:lang w:val="en-US"/>
        </w:rPr>
        <w:tab/>
        <w:t>I was sure I (see)</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him somewhere before, but I couldn't remember where.</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5.</w:t>
      </w:r>
      <w:r w:rsidRPr="00F448EA">
        <w:rPr>
          <w:rFonts w:ascii="Times New Roman" w:hAnsi="Times New Roman"/>
          <w:noProof w:val="0"/>
          <w:sz w:val="24"/>
          <w:szCs w:val="24"/>
          <w:lang w:val="en-US"/>
        </w:rPr>
        <w:tab/>
        <w:t>She walked out of her flat. As she shut the door, she realized she (forget)</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the key.</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6.</w:t>
      </w:r>
      <w:r w:rsidRPr="00F448EA">
        <w:rPr>
          <w:rFonts w:ascii="Times New Roman" w:hAnsi="Times New Roman"/>
          <w:noProof w:val="0"/>
          <w:sz w:val="24"/>
          <w:szCs w:val="24"/>
          <w:lang w:val="en-US"/>
        </w:rPr>
        <w:tab/>
        <w:t>My leg started to hurt when I (play)</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football.</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7.</w:t>
      </w:r>
      <w:r w:rsidRPr="00F448EA">
        <w:rPr>
          <w:rFonts w:ascii="Times New Roman" w:hAnsi="Times New Roman"/>
          <w:noProof w:val="0"/>
          <w:sz w:val="24"/>
          <w:szCs w:val="24"/>
          <w:lang w:val="en-US"/>
        </w:rPr>
        <w:tab/>
        <w:t>I grew up in the countryside, and I (live)</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 in Ha Noi for a few years in the 2010s.</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8.</w:t>
      </w:r>
      <w:r w:rsidRPr="00F448EA">
        <w:rPr>
          <w:rFonts w:ascii="Times New Roman" w:hAnsi="Times New Roman"/>
          <w:noProof w:val="0"/>
          <w:sz w:val="24"/>
          <w:szCs w:val="24"/>
          <w:lang w:val="en-US"/>
        </w:rPr>
        <w:tab/>
        <w:t>When I was a child, I didn’t know what job I (want)</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to do in the future.</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9.</w:t>
      </w:r>
      <w:r w:rsidRPr="00F448EA">
        <w:rPr>
          <w:rFonts w:ascii="Times New Roman" w:hAnsi="Times New Roman"/>
          <w:noProof w:val="0"/>
          <w:sz w:val="24"/>
          <w:szCs w:val="24"/>
          <w:lang w:val="en-US"/>
        </w:rPr>
        <w:tab/>
        <w:t>The fire alarm went off when we (have)</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a math lesson.</w:t>
      </w:r>
    </w:p>
    <w:p w:rsidR="00A12CCD" w:rsidRPr="00F448EA" w:rsidRDefault="00A12CCD" w:rsidP="00364285">
      <w:pPr>
        <w:tabs>
          <w:tab w:val="left" w:pos="-360"/>
        </w:tabs>
        <w:spacing w:after="40"/>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10.</w:t>
      </w:r>
      <w:r w:rsidRPr="00F448EA">
        <w:rPr>
          <w:rFonts w:ascii="Times New Roman" w:hAnsi="Times New Roman"/>
          <w:noProof w:val="0"/>
          <w:sz w:val="24"/>
          <w:szCs w:val="24"/>
          <w:lang w:val="en-US"/>
        </w:rPr>
        <w:tab/>
        <w:t>My father (work)</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when I called him this afternoon.</w:t>
      </w:r>
    </w:p>
    <w:p w:rsidR="00A12CCD" w:rsidRPr="00F448EA" w:rsidRDefault="00A12CCD" w:rsidP="00EB45B7">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noProof w:val="0"/>
          <w:sz w:val="24"/>
          <w:szCs w:val="24"/>
          <w:lang w:val="en-US"/>
        </w:rPr>
        <w:t>V.</w:t>
      </w:r>
      <w:r w:rsidRPr="00F448EA">
        <w:rPr>
          <w:rFonts w:ascii="Times New Roman" w:hAnsi="Times New Roman"/>
          <w:b/>
          <w:noProof w:val="0"/>
          <w:sz w:val="24"/>
          <w:szCs w:val="24"/>
          <w:lang w:val="en-US"/>
        </w:rPr>
        <w:tab/>
        <w:t>Rewrite the following sentences using “It + be + adjective + (of/for+ noun/pronoun)”.</w:t>
      </w:r>
    </w:p>
    <w:p w:rsidR="00A12CCD" w:rsidRPr="00F448EA" w:rsidRDefault="00A12CCD" w:rsidP="007D1579">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1.</w:t>
      </w:r>
      <w:r w:rsidRPr="00F448EA">
        <w:rPr>
          <w:rFonts w:ascii="Times New Roman" w:hAnsi="Times New Roman"/>
          <w:noProof w:val="0"/>
          <w:sz w:val="24"/>
          <w:szCs w:val="24"/>
          <w:lang w:val="en-US"/>
        </w:rPr>
        <w:tab/>
        <w:t>She was brave to spend the night in the old house alone.</w:t>
      </w:r>
    </w:p>
    <w:p w:rsidR="00A12CCD" w:rsidRPr="00F448EA" w:rsidRDefault="00A12CCD" w:rsidP="007D1579">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7D1579">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2.</w:t>
      </w:r>
      <w:r w:rsidRPr="00F448EA">
        <w:rPr>
          <w:rFonts w:ascii="Times New Roman" w:hAnsi="Times New Roman"/>
          <w:noProof w:val="0"/>
          <w:sz w:val="24"/>
          <w:szCs w:val="24"/>
          <w:lang w:val="en-US"/>
        </w:rPr>
        <w:tab/>
        <w:t>Such a wonderful performance was interesting to hear.</w:t>
      </w:r>
    </w:p>
    <w:p w:rsidR="00A12CCD" w:rsidRPr="00F448EA" w:rsidRDefault="00A12CCD" w:rsidP="007D1579">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7D1579">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3.</w:t>
      </w:r>
      <w:r w:rsidRPr="00F448EA">
        <w:rPr>
          <w:rFonts w:ascii="Times New Roman" w:hAnsi="Times New Roman"/>
          <w:noProof w:val="0"/>
          <w:sz w:val="24"/>
          <w:szCs w:val="24"/>
          <w:lang w:val="en-US"/>
        </w:rPr>
        <w:tab/>
        <w:t>You were very kind to give presents to street children before the new school year.</w:t>
      </w:r>
    </w:p>
    <w:p w:rsidR="00A12CCD" w:rsidRPr="00F448EA" w:rsidRDefault="00A12CCD" w:rsidP="007D1579">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7D1579">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4.</w:t>
      </w:r>
      <w:r w:rsidRPr="00F448EA">
        <w:rPr>
          <w:rFonts w:ascii="Times New Roman" w:hAnsi="Times New Roman"/>
          <w:noProof w:val="0"/>
          <w:sz w:val="24"/>
          <w:szCs w:val="24"/>
          <w:lang w:val="en-US"/>
        </w:rPr>
        <w:tab/>
        <w:t>They were unreasonable to complain about the exam results.</w:t>
      </w:r>
    </w:p>
    <w:p w:rsidR="00A12CCD" w:rsidRPr="00F448EA" w:rsidRDefault="00A12CCD" w:rsidP="007D1579">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7D1579">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5.</w:t>
      </w:r>
      <w:r w:rsidRPr="00F448EA">
        <w:rPr>
          <w:rFonts w:ascii="Times New Roman" w:hAnsi="Times New Roman"/>
          <w:noProof w:val="0"/>
          <w:sz w:val="24"/>
          <w:szCs w:val="24"/>
          <w:lang w:val="en-US"/>
        </w:rPr>
        <w:tab/>
        <w:t>The shelves are simple to put up.</w:t>
      </w:r>
    </w:p>
    <w:p w:rsidR="00A12CCD" w:rsidRPr="00F448EA" w:rsidRDefault="00A12CCD" w:rsidP="007D1579">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7D1579">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6.</w:t>
      </w:r>
      <w:r w:rsidRPr="00F448EA">
        <w:rPr>
          <w:rFonts w:ascii="Times New Roman" w:hAnsi="Times New Roman"/>
          <w:noProof w:val="0"/>
          <w:sz w:val="24"/>
          <w:szCs w:val="24"/>
          <w:lang w:val="en-US"/>
        </w:rPr>
        <w:tab/>
        <w:t>He was confident to present his ideas in front of the committee.</w:t>
      </w:r>
    </w:p>
    <w:p w:rsidR="00A12CCD" w:rsidRPr="00F448EA" w:rsidRDefault="00A12CCD" w:rsidP="007D1579">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7D1579">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7.</w:t>
      </w:r>
      <w:r w:rsidRPr="00F448EA">
        <w:rPr>
          <w:rFonts w:ascii="Times New Roman" w:hAnsi="Times New Roman"/>
          <w:noProof w:val="0"/>
          <w:sz w:val="24"/>
          <w:szCs w:val="24"/>
          <w:lang w:val="en-US"/>
        </w:rPr>
        <w:tab/>
        <w:t>We were surprised to get the scholarships.</w:t>
      </w:r>
    </w:p>
    <w:p w:rsidR="00A12CCD" w:rsidRPr="00F448EA" w:rsidRDefault="00A12CCD" w:rsidP="007D1579">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7D1579">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lastRenderedPageBreak/>
        <w:t>8.</w:t>
      </w:r>
      <w:r w:rsidRPr="00F448EA">
        <w:rPr>
          <w:rFonts w:ascii="Times New Roman" w:hAnsi="Times New Roman"/>
          <w:noProof w:val="0"/>
          <w:sz w:val="24"/>
          <w:szCs w:val="24"/>
          <w:lang w:val="en-US"/>
        </w:rPr>
        <w:tab/>
        <w:t>He was impolite to criticize her in front of her friends.</w:t>
      </w:r>
    </w:p>
    <w:p w:rsidR="00A12CCD" w:rsidRPr="00F448EA" w:rsidRDefault="00A12CCD" w:rsidP="007D1579">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EB45B7">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noProof w:val="0"/>
          <w:spacing w:val="10"/>
          <w:sz w:val="24"/>
          <w:szCs w:val="24"/>
          <w:lang w:val="en-US"/>
        </w:rPr>
        <w:t>C.</w:t>
      </w:r>
      <w:r w:rsidRPr="00F448EA">
        <w:rPr>
          <w:rFonts w:ascii="Times New Roman" w:hAnsi="Times New Roman"/>
          <w:b/>
          <w:noProof w:val="0"/>
          <w:spacing w:val="10"/>
          <w:sz w:val="24"/>
          <w:szCs w:val="24"/>
          <w:lang w:val="en-US"/>
        </w:rPr>
        <w:tab/>
        <w:t>READING</w:t>
      </w:r>
    </w:p>
    <w:p w:rsidR="00A12CCD" w:rsidRPr="00F448EA" w:rsidRDefault="00A12CCD" w:rsidP="00EB45B7">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noProof w:val="0"/>
          <w:sz w:val="24"/>
          <w:szCs w:val="24"/>
          <w:lang w:val="en-US"/>
        </w:rPr>
        <w:t>I.</w:t>
      </w:r>
      <w:r w:rsidRPr="00F448EA">
        <w:rPr>
          <w:rFonts w:ascii="Times New Roman" w:hAnsi="Times New Roman"/>
          <w:b/>
          <w:noProof w:val="0"/>
          <w:sz w:val="24"/>
          <w:szCs w:val="24"/>
          <w:lang w:val="en-US"/>
        </w:rPr>
        <w:tab/>
        <w:t>Read the text, and identify whether the statements are true (T), or false (F).</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When the war broke out, children were evacuated from the city to the countryside. Schools were destroyed by bombs, so classes were held everywhere, even warehouses and local houses.</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The first lesson children were taught was to dig tunnels and bunkers made from soil and straw. To ensure safety, schools arranged their classes in multiple locations, each of which had a trench to help people avoid the bombs. Teachers and students also dug embankments around their classrooms. Children were encouraged to fight for the country by joining in a strategy named "Small Plan", which involved planting trees, raising animals or collecting waste paper.</w:t>
      </w:r>
    </w:p>
    <w:p w:rsidR="00A12CCD" w:rsidRPr="00F448EA" w:rsidRDefault="00A12CCD" w:rsidP="009355AB">
      <w:pPr>
        <w:tabs>
          <w:tab w:val="left" w:pos="-360"/>
          <w:tab w:val="left" w:pos="8640"/>
          <w:tab w:val="left" w:pos="9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T</w:t>
      </w:r>
      <w:r w:rsidRPr="00F448EA">
        <w:rPr>
          <w:rFonts w:ascii="Times New Roman" w:hAnsi="Times New Roman"/>
          <w:b/>
          <w:noProof w:val="0"/>
          <w:sz w:val="24"/>
          <w:szCs w:val="24"/>
          <w:lang w:val="en-US"/>
        </w:rPr>
        <w:tab/>
        <w:t>F</w:t>
      </w:r>
    </w:p>
    <w:p w:rsidR="00A12CCD" w:rsidRPr="00F448EA" w:rsidRDefault="00A12CCD" w:rsidP="009355AB">
      <w:pPr>
        <w:tabs>
          <w:tab w:val="left" w:pos="-360"/>
          <w:tab w:val="left" w:pos="8640"/>
          <w:tab w:val="left" w:pos="9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1.</w:t>
      </w:r>
      <w:r w:rsidRPr="00F448EA">
        <w:rPr>
          <w:rFonts w:ascii="Times New Roman" w:hAnsi="Times New Roman"/>
          <w:noProof w:val="0"/>
          <w:sz w:val="24"/>
          <w:szCs w:val="24"/>
          <w:lang w:val="en-US"/>
        </w:rPr>
        <w:tab/>
        <w:t>During the war, children were evacuated to the countryside to ensure their safety.</w:t>
      </w:r>
      <w:r w:rsidRPr="00F448EA">
        <w:rPr>
          <w:rFonts w:ascii="Times New Roman" w:hAnsi="Times New Roman"/>
          <w:noProof w:val="0"/>
          <w:sz w:val="24"/>
          <w:szCs w:val="24"/>
          <w:lang w:val="en-US"/>
        </w:rPr>
        <w:tab/>
      </w:r>
      <w:r w:rsidRPr="00F448EA">
        <w:rPr>
          <w:rFonts w:ascii="Times New Roman" w:hAnsi="Times New Roman"/>
          <w:noProof w:val="0"/>
          <w:sz w:val="28"/>
          <w:szCs w:val="28"/>
          <w:lang w:val="en-US"/>
        </w:rPr>
        <w:sym w:font="Wingdings" w:char="F06F"/>
      </w:r>
      <w:r w:rsidRPr="00F448EA">
        <w:rPr>
          <w:rFonts w:ascii="Times New Roman" w:hAnsi="Times New Roman"/>
          <w:noProof w:val="0"/>
          <w:sz w:val="28"/>
          <w:szCs w:val="24"/>
          <w:lang w:val="en-US"/>
        </w:rPr>
        <w:tab/>
      </w:r>
      <w:r w:rsidRPr="00F448EA">
        <w:rPr>
          <w:rFonts w:ascii="Times New Roman" w:hAnsi="Times New Roman"/>
          <w:noProof w:val="0"/>
          <w:sz w:val="28"/>
          <w:szCs w:val="28"/>
          <w:lang w:val="en-US"/>
        </w:rPr>
        <w:sym w:font="Wingdings" w:char="F06F"/>
      </w:r>
    </w:p>
    <w:p w:rsidR="00A12CCD" w:rsidRPr="00F448EA" w:rsidRDefault="00A12CCD" w:rsidP="009355AB">
      <w:pPr>
        <w:tabs>
          <w:tab w:val="left" w:pos="-360"/>
          <w:tab w:val="left" w:pos="8640"/>
          <w:tab w:val="left" w:pos="9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2.</w:t>
      </w:r>
      <w:r w:rsidRPr="00F448EA">
        <w:rPr>
          <w:rFonts w:ascii="Times New Roman" w:hAnsi="Times New Roman"/>
          <w:noProof w:val="0"/>
          <w:sz w:val="24"/>
          <w:szCs w:val="24"/>
          <w:lang w:val="en-US"/>
        </w:rPr>
        <w:tab/>
        <w:t>Classes during the war were held in small public places only.</w:t>
      </w:r>
      <w:r w:rsidRPr="00F448EA">
        <w:rPr>
          <w:rFonts w:ascii="Times New Roman" w:hAnsi="Times New Roman"/>
          <w:noProof w:val="0"/>
          <w:sz w:val="24"/>
          <w:szCs w:val="24"/>
          <w:lang w:val="en-US"/>
        </w:rPr>
        <w:tab/>
      </w:r>
      <w:r w:rsidRPr="00F448EA">
        <w:rPr>
          <w:rFonts w:ascii="Times New Roman" w:hAnsi="Times New Roman"/>
          <w:noProof w:val="0"/>
          <w:sz w:val="28"/>
          <w:szCs w:val="28"/>
          <w:lang w:val="en-US"/>
        </w:rPr>
        <w:sym w:font="Wingdings" w:char="F06F"/>
      </w:r>
      <w:r w:rsidRPr="00F448EA">
        <w:rPr>
          <w:rFonts w:ascii="Times New Roman" w:hAnsi="Times New Roman"/>
          <w:noProof w:val="0"/>
          <w:sz w:val="28"/>
          <w:szCs w:val="24"/>
          <w:lang w:val="en-US"/>
        </w:rPr>
        <w:tab/>
      </w:r>
      <w:r w:rsidRPr="00F448EA">
        <w:rPr>
          <w:rFonts w:ascii="Times New Roman" w:hAnsi="Times New Roman"/>
          <w:noProof w:val="0"/>
          <w:sz w:val="28"/>
          <w:szCs w:val="28"/>
          <w:lang w:val="en-US"/>
        </w:rPr>
        <w:sym w:font="Wingdings" w:char="F06F"/>
      </w:r>
    </w:p>
    <w:p w:rsidR="00A12CCD" w:rsidRPr="00F448EA" w:rsidRDefault="00A12CCD" w:rsidP="009355AB">
      <w:pPr>
        <w:tabs>
          <w:tab w:val="left" w:pos="-360"/>
          <w:tab w:val="left" w:pos="8640"/>
          <w:tab w:val="left" w:pos="9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3.</w:t>
      </w:r>
      <w:r w:rsidRPr="00F448EA">
        <w:rPr>
          <w:rFonts w:ascii="Times New Roman" w:hAnsi="Times New Roman"/>
          <w:noProof w:val="0"/>
          <w:sz w:val="24"/>
          <w:szCs w:val="24"/>
          <w:lang w:val="en-US"/>
        </w:rPr>
        <w:tab/>
        <w:t>Teachers taught students how to dig tunnels and bunkers.</w:t>
      </w:r>
      <w:r w:rsidRPr="00F448EA">
        <w:rPr>
          <w:rFonts w:ascii="Times New Roman" w:hAnsi="Times New Roman"/>
          <w:noProof w:val="0"/>
          <w:sz w:val="24"/>
          <w:szCs w:val="24"/>
          <w:lang w:val="en-US"/>
        </w:rPr>
        <w:tab/>
      </w:r>
      <w:r w:rsidRPr="00F448EA">
        <w:rPr>
          <w:rFonts w:ascii="Times New Roman" w:hAnsi="Times New Roman"/>
          <w:noProof w:val="0"/>
          <w:sz w:val="28"/>
          <w:szCs w:val="28"/>
          <w:lang w:val="en-US"/>
        </w:rPr>
        <w:sym w:font="Wingdings" w:char="F06F"/>
      </w:r>
      <w:r w:rsidRPr="00F448EA">
        <w:rPr>
          <w:rFonts w:ascii="Times New Roman" w:hAnsi="Times New Roman"/>
          <w:noProof w:val="0"/>
          <w:sz w:val="28"/>
          <w:szCs w:val="24"/>
          <w:lang w:val="en-US"/>
        </w:rPr>
        <w:tab/>
      </w:r>
      <w:r w:rsidRPr="00F448EA">
        <w:rPr>
          <w:rFonts w:ascii="Times New Roman" w:hAnsi="Times New Roman"/>
          <w:noProof w:val="0"/>
          <w:sz w:val="28"/>
          <w:szCs w:val="28"/>
          <w:lang w:val="en-US"/>
        </w:rPr>
        <w:sym w:font="Wingdings" w:char="F06F"/>
      </w:r>
    </w:p>
    <w:p w:rsidR="00A12CCD" w:rsidRPr="00F448EA" w:rsidRDefault="00A12CCD" w:rsidP="009355AB">
      <w:pPr>
        <w:tabs>
          <w:tab w:val="left" w:pos="-360"/>
          <w:tab w:val="left" w:pos="8640"/>
          <w:tab w:val="left" w:pos="9360"/>
        </w:tabs>
        <w:spacing w:after="40" w:line="240" w:lineRule="auto"/>
        <w:ind w:left="-720" w:right="-720"/>
        <w:jc w:val="both"/>
        <w:rPr>
          <w:rFonts w:ascii="Times New Roman" w:hAnsi="Times New Roman"/>
          <w:noProof w:val="0"/>
          <w:sz w:val="28"/>
          <w:szCs w:val="24"/>
          <w:lang w:val="en-US"/>
        </w:rPr>
      </w:pPr>
      <w:r w:rsidRPr="00F448EA">
        <w:rPr>
          <w:rFonts w:ascii="Times New Roman" w:hAnsi="Times New Roman"/>
          <w:noProof w:val="0"/>
          <w:sz w:val="24"/>
          <w:szCs w:val="24"/>
          <w:lang w:val="en-US"/>
        </w:rPr>
        <w:t>4.</w:t>
      </w:r>
      <w:r w:rsidRPr="00F448EA">
        <w:rPr>
          <w:rFonts w:ascii="Times New Roman" w:hAnsi="Times New Roman"/>
          <w:noProof w:val="0"/>
          <w:sz w:val="24"/>
          <w:szCs w:val="24"/>
          <w:lang w:val="en-US"/>
        </w:rPr>
        <w:tab/>
        <w:t>Embankments around their classrooms were the only place for students to hide during</w:t>
      </w:r>
      <w:r w:rsidRPr="00F448EA">
        <w:rPr>
          <w:rFonts w:ascii="Times New Roman" w:hAnsi="Times New Roman"/>
          <w:noProof w:val="0"/>
          <w:sz w:val="24"/>
          <w:szCs w:val="24"/>
          <w:lang w:val="en-US"/>
        </w:rPr>
        <w:tab/>
      </w:r>
      <w:r w:rsidRPr="00F448EA">
        <w:rPr>
          <w:rFonts w:ascii="Times New Roman" w:hAnsi="Times New Roman"/>
          <w:noProof w:val="0"/>
          <w:sz w:val="28"/>
          <w:szCs w:val="28"/>
          <w:lang w:val="en-US"/>
        </w:rPr>
        <w:sym w:font="Wingdings" w:char="F06F"/>
      </w:r>
      <w:r w:rsidRPr="00F448EA">
        <w:rPr>
          <w:rFonts w:ascii="Times New Roman" w:hAnsi="Times New Roman"/>
          <w:noProof w:val="0"/>
          <w:sz w:val="28"/>
          <w:szCs w:val="24"/>
          <w:lang w:val="en-US"/>
        </w:rPr>
        <w:tab/>
      </w:r>
      <w:r w:rsidRPr="00F448EA">
        <w:rPr>
          <w:rFonts w:ascii="Times New Roman" w:hAnsi="Times New Roman"/>
          <w:noProof w:val="0"/>
          <w:sz w:val="28"/>
          <w:szCs w:val="28"/>
          <w:lang w:val="en-US"/>
        </w:rPr>
        <w:sym w:font="Wingdings" w:char="F06F"/>
      </w:r>
    </w:p>
    <w:p w:rsidR="00A12CCD" w:rsidRPr="00F448EA" w:rsidRDefault="00A12CCD" w:rsidP="009355AB">
      <w:pPr>
        <w:tabs>
          <w:tab w:val="left" w:pos="-360"/>
          <w:tab w:val="left" w:pos="8640"/>
          <w:tab w:val="left" w:pos="9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8"/>
          <w:szCs w:val="24"/>
          <w:lang w:val="en-US"/>
        </w:rPr>
        <w:tab/>
      </w:r>
      <w:r w:rsidRPr="00F448EA">
        <w:rPr>
          <w:rFonts w:ascii="Times New Roman" w:hAnsi="Times New Roman"/>
          <w:noProof w:val="0"/>
          <w:sz w:val="24"/>
          <w:szCs w:val="24"/>
          <w:lang w:val="en-US"/>
        </w:rPr>
        <w:t>bomb raids.</w:t>
      </w:r>
    </w:p>
    <w:p w:rsidR="00A12CCD" w:rsidRPr="00F448EA" w:rsidRDefault="00A12CCD" w:rsidP="009355AB">
      <w:pPr>
        <w:tabs>
          <w:tab w:val="left" w:pos="-360"/>
          <w:tab w:val="left" w:pos="8640"/>
          <w:tab w:val="left" w:pos="9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5.</w:t>
      </w:r>
      <w:r w:rsidRPr="00F448EA">
        <w:rPr>
          <w:rFonts w:ascii="Times New Roman" w:hAnsi="Times New Roman"/>
          <w:noProof w:val="0"/>
          <w:sz w:val="24"/>
          <w:szCs w:val="24"/>
          <w:lang w:val="en-US"/>
        </w:rPr>
        <w:tab/>
        <w:t>Shelters were built from simple materials.</w:t>
      </w:r>
      <w:r w:rsidRPr="00F448EA">
        <w:rPr>
          <w:rFonts w:ascii="Times New Roman" w:hAnsi="Times New Roman"/>
          <w:noProof w:val="0"/>
          <w:sz w:val="24"/>
          <w:szCs w:val="24"/>
          <w:lang w:val="en-US"/>
        </w:rPr>
        <w:tab/>
      </w:r>
      <w:r w:rsidRPr="00F448EA">
        <w:rPr>
          <w:rFonts w:ascii="Times New Roman" w:hAnsi="Times New Roman"/>
          <w:noProof w:val="0"/>
          <w:sz w:val="28"/>
          <w:szCs w:val="28"/>
          <w:lang w:val="en-US"/>
        </w:rPr>
        <w:sym w:font="Wingdings" w:char="F06F"/>
      </w:r>
      <w:r w:rsidRPr="00F448EA">
        <w:rPr>
          <w:rFonts w:ascii="Times New Roman" w:hAnsi="Times New Roman"/>
          <w:noProof w:val="0"/>
          <w:sz w:val="28"/>
          <w:szCs w:val="24"/>
          <w:lang w:val="en-US"/>
        </w:rPr>
        <w:tab/>
      </w:r>
      <w:r w:rsidRPr="00F448EA">
        <w:rPr>
          <w:rFonts w:ascii="Times New Roman" w:hAnsi="Times New Roman"/>
          <w:noProof w:val="0"/>
          <w:sz w:val="28"/>
          <w:szCs w:val="28"/>
          <w:lang w:val="en-US"/>
        </w:rPr>
        <w:sym w:font="Wingdings" w:char="F06F"/>
      </w:r>
    </w:p>
    <w:p w:rsidR="00A12CCD" w:rsidRPr="00F448EA" w:rsidRDefault="00A12CCD" w:rsidP="009355AB">
      <w:pPr>
        <w:tabs>
          <w:tab w:val="left" w:pos="-360"/>
          <w:tab w:val="left" w:pos="8640"/>
          <w:tab w:val="left" w:pos="9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6.</w:t>
      </w:r>
      <w:r w:rsidRPr="00F448EA">
        <w:rPr>
          <w:rFonts w:ascii="Times New Roman" w:hAnsi="Times New Roman"/>
          <w:noProof w:val="0"/>
          <w:sz w:val="24"/>
          <w:szCs w:val="24"/>
          <w:lang w:val="en-US"/>
        </w:rPr>
        <w:tab/>
        <w:t>With the "Small Plan", children could contribute to the victory of the war against the enemy.</w:t>
      </w:r>
      <w:r w:rsidRPr="00F448EA">
        <w:rPr>
          <w:rFonts w:ascii="Times New Roman" w:hAnsi="Times New Roman"/>
          <w:noProof w:val="0"/>
          <w:sz w:val="24"/>
          <w:szCs w:val="24"/>
          <w:lang w:val="en-US"/>
        </w:rPr>
        <w:tab/>
      </w:r>
      <w:r w:rsidRPr="00F448EA">
        <w:rPr>
          <w:rFonts w:ascii="Times New Roman" w:hAnsi="Times New Roman"/>
          <w:noProof w:val="0"/>
          <w:sz w:val="28"/>
          <w:szCs w:val="28"/>
          <w:lang w:val="en-US"/>
        </w:rPr>
        <w:sym w:font="Wingdings" w:char="F06F"/>
      </w:r>
      <w:r w:rsidRPr="00F448EA">
        <w:rPr>
          <w:rFonts w:ascii="Times New Roman" w:hAnsi="Times New Roman"/>
          <w:noProof w:val="0"/>
          <w:sz w:val="28"/>
          <w:szCs w:val="24"/>
          <w:lang w:val="en-US"/>
        </w:rPr>
        <w:tab/>
      </w:r>
      <w:r w:rsidRPr="00F448EA">
        <w:rPr>
          <w:rFonts w:ascii="Times New Roman" w:hAnsi="Times New Roman"/>
          <w:noProof w:val="0"/>
          <w:sz w:val="28"/>
          <w:szCs w:val="28"/>
          <w:lang w:val="en-US"/>
        </w:rPr>
        <w:sym w:font="Wingdings" w:char="F06F"/>
      </w:r>
    </w:p>
    <w:p w:rsidR="00A12CCD" w:rsidRPr="00F448EA" w:rsidRDefault="00A12CCD" w:rsidP="009355AB">
      <w:pPr>
        <w:tabs>
          <w:tab w:val="left" w:pos="-360"/>
          <w:tab w:val="left" w:pos="8640"/>
          <w:tab w:val="left" w:pos="9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7.</w:t>
      </w:r>
      <w:r w:rsidRPr="00F448EA">
        <w:rPr>
          <w:rFonts w:ascii="Times New Roman" w:hAnsi="Times New Roman"/>
          <w:noProof w:val="0"/>
          <w:sz w:val="24"/>
          <w:szCs w:val="24"/>
          <w:lang w:val="en-US"/>
        </w:rPr>
        <w:tab/>
        <w:t>Children conducted small plans by planting trees around their schools.</w:t>
      </w:r>
      <w:r w:rsidRPr="00F448EA">
        <w:rPr>
          <w:rFonts w:ascii="Times New Roman" w:hAnsi="Times New Roman"/>
          <w:noProof w:val="0"/>
          <w:sz w:val="24"/>
          <w:szCs w:val="24"/>
          <w:lang w:val="en-US"/>
        </w:rPr>
        <w:tab/>
      </w:r>
      <w:r w:rsidRPr="00F448EA">
        <w:rPr>
          <w:rFonts w:ascii="Times New Roman" w:hAnsi="Times New Roman"/>
          <w:noProof w:val="0"/>
          <w:sz w:val="28"/>
          <w:szCs w:val="28"/>
          <w:lang w:val="en-US"/>
        </w:rPr>
        <w:sym w:font="Wingdings" w:char="F06F"/>
      </w:r>
      <w:r w:rsidRPr="00F448EA">
        <w:rPr>
          <w:rFonts w:ascii="Times New Roman" w:hAnsi="Times New Roman"/>
          <w:noProof w:val="0"/>
          <w:sz w:val="28"/>
          <w:szCs w:val="24"/>
          <w:lang w:val="en-US"/>
        </w:rPr>
        <w:tab/>
      </w:r>
      <w:r w:rsidRPr="00F448EA">
        <w:rPr>
          <w:rFonts w:ascii="Times New Roman" w:hAnsi="Times New Roman"/>
          <w:noProof w:val="0"/>
          <w:sz w:val="28"/>
          <w:szCs w:val="28"/>
          <w:lang w:val="en-US"/>
        </w:rPr>
        <w:sym w:font="Wingdings" w:char="F06F"/>
      </w:r>
    </w:p>
    <w:p w:rsidR="00A12CCD" w:rsidRPr="00F448EA" w:rsidRDefault="00A12CCD" w:rsidP="009355AB">
      <w:pPr>
        <w:tabs>
          <w:tab w:val="left" w:pos="-360"/>
          <w:tab w:val="left" w:pos="8640"/>
          <w:tab w:val="left" w:pos="9360"/>
        </w:tabs>
        <w:spacing w:after="40" w:line="36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8.</w:t>
      </w:r>
      <w:r w:rsidRPr="00F448EA">
        <w:rPr>
          <w:rFonts w:ascii="Times New Roman" w:hAnsi="Times New Roman"/>
          <w:noProof w:val="0"/>
          <w:sz w:val="24"/>
          <w:szCs w:val="24"/>
          <w:lang w:val="en-US"/>
        </w:rPr>
        <w:tab/>
        <w:t>Some children could raise chicken to collect money for the “Small Plan”</w:t>
      </w:r>
      <w:r w:rsidRPr="00F448EA">
        <w:rPr>
          <w:rFonts w:ascii="Times New Roman" w:hAnsi="Times New Roman"/>
          <w:noProof w:val="0"/>
          <w:sz w:val="24"/>
          <w:szCs w:val="24"/>
          <w:lang w:val="en-US"/>
        </w:rPr>
        <w:tab/>
      </w:r>
      <w:r w:rsidRPr="00F448EA">
        <w:rPr>
          <w:rFonts w:ascii="Times New Roman" w:hAnsi="Times New Roman"/>
          <w:noProof w:val="0"/>
          <w:sz w:val="28"/>
          <w:szCs w:val="28"/>
          <w:lang w:val="en-US"/>
        </w:rPr>
        <w:sym w:font="Wingdings" w:char="F06F"/>
      </w:r>
      <w:r w:rsidRPr="00F448EA">
        <w:rPr>
          <w:rFonts w:ascii="Times New Roman" w:hAnsi="Times New Roman"/>
          <w:noProof w:val="0"/>
          <w:sz w:val="28"/>
          <w:szCs w:val="24"/>
          <w:lang w:val="en-US"/>
        </w:rPr>
        <w:tab/>
      </w:r>
      <w:r w:rsidRPr="00F448EA">
        <w:rPr>
          <w:rFonts w:ascii="Times New Roman" w:hAnsi="Times New Roman"/>
          <w:noProof w:val="0"/>
          <w:sz w:val="28"/>
          <w:szCs w:val="28"/>
          <w:lang w:val="en-US"/>
        </w:rPr>
        <w:sym w:font="Wingdings" w:char="F06F"/>
      </w:r>
    </w:p>
    <w:p w:rsidR="00A12CCD" w:rsidRPr="00F448EA" w:rsidRDefault="00A12CCD" w:rsidP="00EB45B7">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noProof w:val="0"/>
          <w:sz w:val="24"/>
          <w:szCs w:val="24"/>
          <w:lang w:val="en-US"/>
        </w:rPr>
        <w:t>II.</w:t>
      </w:r>
      <w:r w:rsidRPr="00F448EA">
        <w:rPr>
          <w:rFonts w:ascii="Times New Roman" w:hAnsi="Times New Roman"/>
          <w:b/>
          <w:noProof w:val="0"/>
          <w:sz w:val="24"/>
          <w:szCs w:val="24"/>
          <w:lang w:val="en-US"/>
        </w:rPr>
        <w:tab/>
        <w:t>Read the passage, and do the tasks that following.</w:t>
      </w:r>
    </w:p>
    <w:p w:rsidR="00A12CCD" w:rsidRPr="00F448EA" w:rsidRDefault="00A9099C" w:rsidP="00EB45B7">
      <w:pPr>
        <w:tabs>
          <w:tab w:val="left" w:pos="-360"/>
        </w:tabs>
        <w:spacing w:after="40" w:line="240" w:lineRule="auto"/>
        <w:ind w:left="-720" w:right="-720"/>
        <w:jc w:val="both"/>
        <w:rPr>
          <w:rFonts w:ascii="Times New Roman" w:hAnsi="Times New Roman"/>
          <w:noProof w:val="0"/>
          <w:sz w:val="24"/>
          <w:szCs w:val="24"/>
          <w:lang w:val="en-US"/>
        </w:rPr>
      </w:pPr>
      <w:r>
        <w:rPr>
          <w:lang w:val="en-US"/>
        </w:rPr>
        <w:pict>
          <v:shape id="Picture 799" o:spid="_x0000_s1081" type="#_x0000_t75" alt="Kết quả hình ảnh cho Quoc Hoc (National High School)" style="position:absolute;left:0;text-align:left;margin-left:377.6pt;margin-top:1.6pt;width:126.35pt;height:82.75pt;z-index:118;visibility:visible">
            <v:imagedata r:id="rId38" o:title=""/>
            <w10:wrap type="square"/>
          </v:shape>
        </w:pict>
      </w:r>
      <w:r w:rsidR="00A12CCD" w:rsidRPr="00F448EA">
        <w:rPr>
          <w:rFonts w:ascii="Times New Roman" w:hAnsi="Times New Roman"/>
          <w:noProof w:val="0"/>
          <w:sz w:val="24"/>
          <w:szCs w:val="24"/>
          <w:lang w:val="en-US"/>
        </w:rPr>
        <w:tab/>
        <w:t>Being the first and also the oldest high school in Hue, originally Quoc Hoc (National High School) was the school for children from royal and noble families. French colonialists opened this school in 1896 to train those who would serve the government. Therefore, at that time, French was the main subject for students. Now it is named Hue National High School and is a high-profile school that all students must pass a competitive entrance exam to get the admission.</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Established in 1896, after more than 100-year history, the school today is considered the largest and also the most beautiful high school campus in Viet Nam. This surrounding makes a great picture of red French designed buildings in harmony with green background of a lot of large shady trees and stone benches.</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Especially in spring, when “diep and dao” (a kind of cherry blossoms) is in bloom, the whole picture is filled with pinky dots above red thatched tile. Students often call that period of time "Pinky cloud season” and regard it as the most special moments of a year. These arc the reasons why Quoc Hoc is also called “Pinky school beside Perfume River Bank” in the song with the same name.</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 xml:space="preserve">Moreover, several Vietnamese political leaders have been learning here, including: Nguyen Tat Thanh (President Ho Chi Minh), General Vo Nguyen Giap, Prime Minister Pham Van Dong, etc. In addition, the school is famed for its students who are well-known poets (Xuan Dieu, Huy Can, To Huu, Luu </w:t>
      </w:r>
      <w:r w:rsidRPr="00F448EA">
        <w:rPr>
          <w:rFonts w:ascii="Times New Roman" w:hAnsi="Times New Roman"/>
          <w:noProof w:val="0"/>
          <w:sz w:val="24"/>
          <w:szCs w:val="24"/>
          <w:lang w:val="en-US" w:eastAsia="vi-VN"/>
        </w:rPr>
        <w:t xml:space="preserve">Trong </w:t>
      </w:r>
      <w:r w:rsidRPr="00F448EA">
        <w:rPr>
          <w:rFonts w:ascii="Times New Roman" w:hAnsi="Times New Roman"/>
          <w:noProof w:val="0"/>
          <w:sz w:val="24"/>
          <w:szCs w:val="24"/>
          <w:lang w:val="en-US"/>
        </w:rPr>
        <w:t xml:space="preserve">Lu etc.), scientists </w:t>
      </w:r>
      <w:r w:rsidRPr="00F448EA">
        <w:rPr>
          <w:rFonts w:ascii="Times New Roman" w:hAnsi="Times New Roman"/>
          <w:noProof w:val="0"/>
          <w:sz w:val="24"/>
          <w:szCs w:val="24"/>
          <w:lang w:val="en-US" w:eastAsia="vi-VN"/>
        </w:rPr>
        <w:t xml:space="preserve">(Ta Quang </w:t>
      </w:r>
      <w:r w:rsidRPr="00F448EA">
        <w:rPr>
          <w:rFonts w:ascii="Times New Roman" w:hAnsi="Times New Roman"/>
          <w:noProof w:val="0"/>
          <w:sz w:val="24"/>
          <w:szCs w:val="24"/>
          <w:lang w:val="en-US"/>
        </w:rPr>
        <w:t>Buu, Ton That Tung, Dang Van Ngu, etc.), musicians (Tran Hoan, Nguyen Van Thuong, etc.). The school also has students getting high prizes in many international competitions.</w:t>
      </w:r>
    </w:p>
    <w:p w:rsidR="00A12CCD" w:rsidRPr="00F448EA" w:rsidRDefault="00A12CCD" w:rsidP="00EB45B7">
      <w:pPr>
        <w:tabs>
          <w:tab w:val="left" w:pos="-360"/>
        </w:tabs>
        <w:spacing w:after="40" w:line="240" w:lineRule="auto"/>
        <w:ind w:left="-720" w:right="-720"/>
        <w:jc w:val="both"/>
        <w:rPr>
          <w:rFonts w:ascii="Times New Roman" w:hAnsi="Times New Roman"/>
          <w:b/>
          <w:iCs/>
          <w:noProof w:val="0"/>
          <w:sz w:val="24"/>
          <w:szCs w:val="24"/>
          <w:lang w:val="en-US"/>
        </w:rPr>
      </w:pPr>
      <w:r w:rsidRPr="00F448EA">
        <w:rPr>
          <w:rFonts w:ascii="Times New Roman" w:hAnsi="Times New Roman"/>
          <w:b/>
          <w:i/>
          <w:iCs/>
          <w:noProof w:val="0"/>
          <w:sz w:val="24"/>
          <w:szCs w:val="24"/>
          <w:lang w:val="en-US"/>
        </w:rPr>
        <w:t>Task</w:t>
      </w:r>
      <w:r w:rsidRPr="00F448EA">
        <w:rPr>
          <w:rFonts w:ascii="Times New Roman" w:hAnsi="Times New Roman"/>
          <w:b/>
          <w:i/>
          <w:noProof w:val="0"/>
          <w:sz w:val="24"/>
          <w:szCs w:val="24"/>
          <w:lang w:val="en-US"/>
        </w:rPr>
        <w:t>1.</w:t>
      </w:r>
      <w:r w:rsidRPr="00F448EA">
        <w:rPr>
          <w:rFonts w:ascii="Times New Roman" w:hAnsi="Times New Roman"/>
          <w:b/>
          <w:i/>
          <w:iCs/>
          <w:noProof w:val="0"/>
          <w:sz w:val="24"/>
          <w:szCs w:val="24"/>
          <w:lang w:val="en-US"/>
        </w:rPr>
        <w:t>Read the statements and decide whether they are true (T), or false (F), or not given (NG).</w:t>
      </w:r>
    </w:p>
    <w:p w:rsidR="00A12CCD" w:rsidRPr="00F448EA" w:rsidRDefault="00A12CCD" w:rsidP="00715AFB">
      <w:pPr>
        <w:tabs>
          <w:tab w:val="left" w:pos="-360"/>
          <w:tab w:val="left" w:pos="8640"/>
          <w:tab w:val="left" w:pos="9360"/>
        </w:tabs>
        <w:spacing w:after="40" w:line="240" w:lineRule="auto"/>
        <w:ind w:left="-720" w:right="-720"/>
        <w:jc w:val="both"/>
        <w:rPr>
          <w:rFonts w:ascii="Times New Roman" w:hAnsi="Times New Roman"/>
          <w:b/>
          <w:iCs/>
          <w:noProof w:val="0"/>
          <w:sz w:val="24"/>
          <w:szCs w:val="24"/>
          <w:lang w:val="en-US"/>
        </w:rPr>
      </w:pPr>
      <w:r w:rsidRPr="00F448EA">
        <w:rPr>
          <w:rFonts w:ascii="Times New Roman" w:hAnsi="Times New Roman"/>
          <w:b/>
          <w:iCs/>
          <w:noProof w:val="0"/>
          <w:sz w:val="24"/>
          <w:szCs w:val="24"/>
          <w:lang w:val="en-US"/>
        </w:rPr>
        <w:tab/>
      </w:r>
      <w:r w:rsidRPr="00F448EA">
        <w:rPr>
          <w:rFonts w:ascii="Times New Roman" w:hAnsi="Times New Roman"/>
          <w:b/>
          <w:iCs/>
          <w:noProof w:val="0"/>
          <w:sz w:val="24"/>
          <w:szCs w:val="24"/>
          <w:lang w:val="en-US"/>
        </w:rPr>
        <w:tab/>
        <w:t>T</w:t>
      </w:r>
      <w:r w:rsidRPr="00F448EA">
        <w:rPr>
          <w:rFonts w:ascii="Times New Roman" w:hAnsi="Times New Roman"/>
          <w:b/>
          <w:iCs/>
          <w:noProof w:val="0"/>
          <w:sz w:val="24"/>
          <w:szCs w:val="24"/>
          <w:lang w:val="en-US"/>
        </w:rPr>
        <w:tab/>
        <w:t>F</w:t>
      </w:r>
    </w:p>
    <w:p w:rsidR="00A12CCD" w:rsidRPr="00F448EA" w:rsidRDefault="00A12CCD" w:rsidP="00715AFB">
      <w:pPr>
        <w:tabs>
          <w:tab w:val="left" w:pos="-360"/>
          <w:tab w:val="left" w:pos="8640"/>
          <w:tab w:val="left" w:pos="9360"/>
        </w:tabs>
        <w:spacing w:after="40" w:line="240" w:lineRule="auto"/>
        <w:ind w:left="-720" w:right="-720"/>
        <w:jc w:val="both"/>
        <w:rPr>
          <w:rFonts w:ascii="Times New Roman" w:hAnsi="Times New Roman"/>
          <w:noProof w:val="0"/>
          <w:sz w:val="28"/>
          <w:szCs w:val="24"/>
          <w:lang w:val="en-US"/>
        </w:rPr>
      </w:pPr>
      <w:r w:rsidRPr="00F448EA">
        <w:rPr>
          <w:rFonts w:ascii="Times New Roman" w:hAnsi="Times New Roman"/>
          <w:iCs/>
          <w:noProof w:val="0"/>
          <w:sz w:val="24"/>
          <w:szCs w:val="24"/>
          <w:lang w:val="en-US"/>
        </w:rPr>
        <w:t>1.</w:t>
      </w:r>
      <w:r w:rsidRPr="00F448EA">
        <w:rPr>
          <w:rFonts w:ascii="Times New Roman" w:hAnsi="Times New Roman"/>
          <w:iCs/>
          <w:noProof w:val="0"/>
          <w:sz w:val="24"/>
          <w:szCs w:val="24"/>
          <w:lang w:val="en-US"/>
        </w:rPr>
        <w:tab/>
      </w:r>
      <w:r w:rsidRPr="00F448EA">
        <w:rPr>
          <w:rFonts w:ascii="Times New Roman" w:hAnsi="Times New Roman"/>
          <w:noProof w:val="0"/>
          <w:sz w:val="24"/>
          <w:szCs w:val="24"/>
          <w:lang w:val="en-US"/>
        </w:rPr>
        <w:t>Hue National High School has a history of over 100 years.</w:t>
      </w:r>
      <w:r w:rsidRPr="00F448EA">
        <w:rPr>
          <w:rFonts w:ascii="Times New Roman" w:hAnsi="Times New Roman"/>
          <w:noProof w:val="0"/>
          <w:sz w:val="24"/>
          <w:szCs w:val="24"/>
          <w:lang w:val="en-US"/>
        </w:rPr>
        <w:tab/>
      </w:r>
      <w:r w:rsidRPr="00F448EA">
        <w:rPr>
          <w:rFonts w:ascii="Times New Roman" w:hAnsi="Times New Roman"/>
          <w:noProof w:val="0"/>
          <w:sz w:val="28"/>
          <w:szCs w:val="28"/>
          <w:lang w:val="en-US"/>
        </w:rPr>
        <w:sym w:font="Wingdings" w:char="F06F"/>
      </w:r>
      <w:r w:rsidRPr="00F448EA">
        <w:rPr>
          <w:rFonts w:ascii="Times New Roman" w:hAnsi="Times New Roman"/>
          <w:noProof w:val="0"/>
          <w:sz w:val="28"/>
          <w:szCs w:val="24"/>
          <w:lang w:val="en-US"/>
        </w:rPr>
        <w:tab/>
      </w:r>
      <w:r w:rsidRPr="00F448EA">
        <w:rPr>
          <w:rFonts w:ascii="Times New Roman" w:hAnsi="Times New Roman"/>
          <w:noProof w:val="0"/>
          <w:sz w:val="28"/>
          <w:szCs w:val="28"/>
          <w:lang w:val="en-US"/>
        </w:rPr>
        <w:sym w:font="Wingdings" w:char="F06F"/>
      </w:r>
    </w:p>
    <w:p w:rsidR="00A12CCD" w:rsidRPr="00F448EA" w:rsidRDefault="00A12CCD" w:rsidP="00715AFB">
      <w:pPr>
        <w:tabs>
          <w:tab w:val="left" w:pos="-360"/>
          <w:tab w:val="left" w:pos="8640"/>
          <w:tab w:val="left" w:pos="9360"/>
        </w:tabs>
        <w:spacing w:after="40" w:line="240" w:lineRule="auto"/>
        <w:ind w:left="-720" w:right="-720"/>
        <w:jc w:val="both"/>
        <w:rPr>
          <w:rFonts w:ascii="Times New Roman" w:hAnsi="Times New Roman"/>
          <w:noProof w:val="0"/>
          <w:sz w:val="28"/>
          <w:szCs w:val="24"/>
          <w:lang w:val="en-US"/>
        </w:rPr>
      </w:pPr>
      <w:r w:rsidRPr="00F448EA">
        <w:rPr>
          <w:rFonts w:ascii="Times New Roman" w:hAnsi="Times New Roman"/>
          <w:noProof w:val="0"/>
          <w:sz w:val="24"/>
          <w:szCs w:val="24"/>
          <w:lang w:val="en-US"/>
        </w:rPr>
        <w:t>2.</w:t>
      </w:r>
      <w:r w:rsidRPr="00F448EA">
        <w:rPr>
          <w:rFonts w:ascii="Times New Roman" w:hAnsi="Times New Roman"/>
          <w:noProof w:val="0"/>
          <w:sz w:val="24"/>
          <w:szCs w:val="24"/>
          <w:lang w:val="en-US"/>
        </w:rPr>
        <w:tab/>
        <w:t>It was built for royal and noble families by the Nguyen dynasty.</w:t>
      </w:r>
      <w:r w:rsidRPr="00F448EA">
        <w:rPr>
          <w:rFonts w:ascii="Times New Roman" w:hAnsi="Times New Roman"/>
          <w:noProof w:val="0"/>
          <w:sz w:val="24"/>
          <w:szCs w:val="24"/>
          <w:lang w:val="en-US"/>
        </w:rPr>
        <w:tab/>
      </w:r>
      <w:r w:rsidRPr="00F448EA">
        <w:rPr>
          <w:rFonts w:ascii="Times New Roman" w:hAnsi="Times New Roman"/>
          <w:noProof w:val="0"/>
          <w:sz w:val="28"/>
          <w:szCs w:val="28"/>
          <w:lang w:val="en-US"/>
        </w:rPr>
        <w:sym w:font="Wingdings" w:char="F06F"/>
      </w:r>
      <w:r w:rsidRPr="00F448EA">
        <w:rPr>
          <w:rFonts w:ascii="Times New Roman" w:hAnsi="Times New Roman"/>
          <w:noProof w:val="0"/>
          <w:sz w:val="28"/>
          <w:szCs w:val="24"/>
          <w:lang w:val="en-US"/>
        </w:rPr>
        <w:tab/>
      </w:r>
      <w:r w:rsidRPr="00F448EA">
        <w:rPr>
          <w:rFonts w:ascii="Times New Roman" w:hAnsi="Times New Roman"/>
          <w:noProof w:val="0"/>
          <w:sz w:val="28"/>
          <w:szCs w:val="28"/>
          <w:lang w:val="en-US"/>
        </w:rPr>
        <w:sym w:font="Wingdings" w:char="F06F"/>
      </w:r>
    </w:p>
    <w:p w:rsidR="00A12CCD" w:rsidRPr="00F448EA" w:rsidRDefault="00A12CCD" w:rsidP="00715AFB">
      <w:pPr>
        <w:tabs>
          <w:tab w:val="left" w:pos="-360"/>
          <w:tab w:val="left" w:pos="8640"/>
          <w:tab w:val="left" w:pos="9360"/>
        </w:tabs>
        <w:spacing w:after="40" w:line="240" w:lineRule="auto"/>
        <w:ind w:left="-720" w:right="-720"/>
        <w:jc w:val="both"/>
        <w:rPr>
          <w:rFonts w:ascii="Times New Roman" w:hAnsi="Times New Roman"/>
          <w:noProof w:val="0"/>
          <w:sz w:val="28"/>
          <w:szCs w:val="24"/>
          <w:lang w:val="en-US"/>
        </w:rPr>
      </w:pPr>
      <w:r w:rsidRPr="00F448EA">
        <w:rPr>
          <w:rFonts w:ascii="Times New Roman" w:hAnsi="Times New Roman"/>
          <w:noProof w:val="0"/>
          <w:sz w:val="24"/>
          <w:szCs w:val="24"/>
          <w:lang w:val="en-US"/>
        </w:rPr>
        <w:t>3.</w:t>
      </w:r>
      <w:r w:rsidRPr="00F448EA">
        <w:rPr>
          <w:rFonts w:ascii="Times New Roman" w:hAnsi="Times New Roman"/>
          <w:noProof w:val="0"/>
          <w:sz w:val="24"/>
          <w:szCs w:val="24"/>
          <w:lang w:val="en-US"/>
        </w:rPr>
        <w:tab/>
        <w:t>There is a perfect harmony between the buildings of classrooms and surroundings</w:t>
      </w:r>
      <w:r w:rsidRPr="00F448EA">
        <w:rPr>
          <w:rFonts w:ascii="Times New Roman" w:hAnsi="Times New Roman"/>
          <w:noProof w:val="0"/>
          <w:sz w:val="24"/>
          <w:szCs w:val="24"/>
          <w:lang w:val="en-US"/>
        </w:rPr>
        <w:tab/>
      </w:r>
      <w:r w:rsidRPr="00F448EA">
        <w:rPr>
          <w:rFonts w:ascii="Times New Roman" w:hAnsi="Times New Roman"/>
          <w:noProof w:val="0"/>
          <w:sz w:val="28"/>
          <w:szCs w:val="28"/>
          <w:lang w:val="en-US"/>
        </w:rPr>
        <w:sym w:font="Wingdings" w:char="F06F"/>
      </w:r>
      <w:r w:rsidRPr="00F448EA">
        <w:rPr>
          <w:rFonts w:ascii="Times New Roman" w:hAnsi="Times New Roman"/>
          <w:noProof w:val="0"/>
          <w:sz w:val="28"/>
          <w:szCs w:val="24"/>
          <w:lang w:val="en-US"/>
        </w:rPr>
        <w:tab/>
      </w:r>
      <w:r w:rsidRPr="00F448EA">
        <w:rPr>
          <w:rFonts w:ascii="Times New Roman" w:hAnsi="Times New Roman"/>
          <w:noProof w:val="0"/>
          <w:sz w:val="28"/>
          <w:szCs w:val="28"/>
          <w:lang w:val="en-US"/>
        </w:rPr>
        <w:sym w:font="Wingdings" w:char="F06F"/>
      </w:r>
    </w:p>
    <w:p w:rsidR="00A12CCD" w:rsidRPr="00F448EA" w:rsidRDefault="00A12CCD" w:rsidP="00715AFB">
      <w:pPr>
        <w:tabs>
          <w:tab w:val="left" w:pos="-360"/>
          <w:tab w:val="left" w:pos="8640"/>
          <w:tab w:val="left" w:pos="9360"/>
        </w:tabs>
        <w:spacing w:after="40" w:line="240" w:lineRule="auto"/>
        <w:ind w:left="-720" w:right="-720"/>
        <w:jc w:val="both"/>
        <w:rPr>
          <w:rFonts w:ascii="Times New Roman" w:hAnsi="Times New Roman"/>
          <w:noProof w:val="0"/>
          <w:sz w:val="28"/>
          <w:szCs w:val="24"/>
          <w:lang w:val="en-US"/>
        </w:rPr>
      </w:pPr>
      <w:r w:rsidRPr="00F448EA">
        <w:rPr>
          <w:rFonts w:ascii="Times New Roman" w:hAnsi="Times New Roman"/>
          <w:noProof w:val="0"/>
          <w:sz w:val="28"/>
          <w:szCs w:val="24"/>
          <w:lang w:val="en-US"/>
        </w:rPr>
        <w:tab/>
      </w:r>
      <w:r w:rsidRPr="00F448EA">
        <w:rPr>
          <w:rFonts w:ascii="Times New Roman" w:hAnsi="Times New Roman"/>
          <w:noProof w:val="0"/>
          <w:sz w:val="24"/>
          <w:szCs w:val="24"/>
          <w:lang w:val="en-US"/>
        </w:rPr>
        <w:t>of green trees.</w:t>
      </w:r>
    </w:p>
    <w:p w:rsidR="00A12CCD" w:rsidRPr="00F448EA" w:rsidRDefault="00A12CCD" w:rsidP="00715AFB">
      <w:pPr>
        <w:tabs>
          <w:tab w:val="left" w:pos="-360"/>
          <w:tab w:val="left" w:pos="8640"/>
          <w:tab w:val="left" w:pos="9360"/>
        </w:tabs>
        <w:spacing w:after="40" w:line="240" w:lineRule="auto"/>
        <w:ind w:left="-720" w:right="-720"/>
        <w:jc w:val="both"/>
        <w:rPr>
          <w:rFonts w:ascii="Times New Roman" w:hAnsi="Times New Roman"/>
          <w:noProof w:val="0"/>
          <w:sz w:val="28"/>
          <w:szCs w:val="24"/>
          <w:lang w:val="en-US"/>
        </w:rPr>
      </w:pPr>
      <w:r w:rsidRPr="00F448EA">
        <w:rPr>
          <w:rFonts w:ascii="Times New Roman" w:hAnsi="Times New Roman"/>
          <w:noProof w:val="0"/>
          <w:sz w:val="24"/>
          <w:szCs w:val="24"/>
          <w:lang w:val="en-US"/>
        </w:rPr>
        <w:t>4.</w:t>
      </w:r>
      <w:r w:rsidRPr="00F448EA">
        <w:rPr>
          <w:rFonts w:ascii="Times New Roman" w:hAnsi="Times New Roman"/>
          <w:noProof w:val="0"/>
          <w:sz w:val="28"/>
          <w:szCs w:val="24"/>
          <w:lang w:val="en-US"/>
        </w:rPr>
        <w:tab/>
      </w:r>
      <w:r w:rsidRPr="00F448EA">
        <w:rPr>
          <w:rFonts w:ascii="Times New Roman" w:hAnsi="Times New Roman"/>
          <w:noProof w:val="0"/>
          <w:sz w:val="24"/>
          <w:szCs w:val="24"/>
          <w:lang w:val="en-US"/>
        </w:rPr>
        <w:t>Many students from Hue National High School (Quoc Hoc) have greatly contributed</w:t>
      </w:r>
      <w:r w:rsidRPr="00F448EA">
        <w:rPr>
          <w:rFonts w:ascii="Times New Roman" w:hAnsi="Times New Roman"/>
          <w:noProof w:val="0"/>
          <w:sz w:val="24"/>
          <w:szCs w:val="24"/>
          <w:lang w:val="en-US"/>
        </w:rPr>
        <w:tab/>
      </w:r>
      <w:r w:rsidRPr="00F448EA">
        <w:rPr>
          <w:rFonts w:ascii="Times New Roman" w:hAnsi="Times New Roman"/>
          <w:noProof w:val="0"/>
          <w:sz w:val="28"/>
          <w:szCs w:val="28"/>
          <w:lang w:val="en-US"/>
        </w:rPr>
        <w:sym w:font="Wingdings" w:char="F06F"/>
      </w:r>
      <w:r w:rsidRPr="00F448EA">
        <w:rPr>
          <w:rFonts w:ascii="Times New Roman" w:hAnsi="Times New Roman"/>
          <w:noProof w:val="0"/>
          <w:sz w:val="28"/>
          <w:szCs w:val="24"/>
          <w:lang w:val="en-US"/>
        </w:rPr>
        <w:tab/>
      </w:r>
      <w:r w:rsidRPr="00F448EA">
        <w:rPr>
          <w:rFonts w:ascii="Times New Roman" w:hAnsi="Times New Roman"/>
          <w:noProof w:val="0"/>
          <w:sz w:val="28"/>
          <w:szCs w:val="28"/>
          <w:lang w:val="en-US"/>
        </w:rPr>
        <w:sym w:font="Wingdings" w:char="F06F"/>
      </w:r>
    </w:p>
    <w:p w:rsidR="00A12CCD" w:rsidRPr="00F448EA" w:rsidRDefault="00A12CCD" w:rsidP="00715AFB">
      <w:pPr>
        <w:tabs>
          <w:tab w:val="left" w:pos="-360"/>
          <w:tab w:val="left" w:pos="8640"/>
          <w:tab w:val="left" w:pos="9360"/>
        </w:tabs>
        <w:spacing w:after="40" w:line="240" w:lineRule="auto"/>
        <w:ind w:left="-720" w:right="-720"/>
        <w:jc w:val="both"/>
        <w:rPr>
          <w:rFonts w:ascii="Times New Roman" w:hAnsi="Times New Roman"/>
          <w:noProof w:val="0"/>
          <w:sz w:val="28"/>
          <w:szCs w:val="24"/>
          <w:lang w:val="en-US"/>
        </w:rPr>
      </w:pPr>
      <w:r w:rsidRPr="00F448EA">
        <w:rPr>
          <w:rFonts w:ascii="Times New Roman" w:hAnsi="Times New Roman"/>
          <w:noProof w:val="0"/>
          <w:sz w:val="28"/>
          <w:szCs w:val="24"/>
          <w:lang w:val="en-US"/>
        </w:rPr>
        <w:lastRenderedPageBreak/>
        <w:tab/>
      </w:r>
      <w:r w:rsidRPr="00F448EA">
        <w:rPr>
          <w:rFonts w:ascii="Times New Roman" w:hAnsi="Times New Roman"/>
          <w:noProof w:val="0"/>
          <w:sz w:val="24"/>
          <w:szCs w:val="24"/>
          <w:lang w:val="en-US"/>
        </w:rPr>
        <w:t>to the development of Viet Nam.</w:t>
      </w:r>
    </w:p>
    <w:p w:rsidR="00A12CCD" w:rsidRPr="00F448EA" w:rsidRDefault="00A12CCD" w:rsidP="00715AFB">
      <w:pPr>
        <w:tabs>
          <w:tab w:val="left" w:pos="-360"/>
          <w:tab w:val="left" w:pos="8640"/>
          <w:tab w:val="left" w:pos="9360"/>
        </w:tabs>
        <w:spacing w:after="40" w:line="240" w:lineRule="auto"/>
        <w:ind w:left="-720" w:right="-720"/>
        <w:jc w:val="both"/>
        <w:rPr>
          <w:rFonts w:ascii="Times New Roman" w:hAnsi="Times New Roman"/>
          <w:noProof w:val="0"/>
          <w:sz w:val="28"/>
          <w:szCs w:val="24"/>
          <w:lang w:val="en-US"/>
        </w:rPr>
      </w:pPr>
      <w:r w:rsidRPr="00F448EA">
        <w:rPr>
          <w:rFonts w:ascii="Times New Roman" w:hAnsi="Times New Roman"/>
          <w:noProof w:val="0"/>
          <w:sz w:val="24"/>
          <w:szCs w:val="24"/>
          <w:lang w:val="en-US"/>
        </w:rPr>
        <w:t>5.</w:t>
      </w:r>
      <w:r w:rsidRPr="00F448EA">
        <w:rPr>
          <w:rFonts w:ascii="Times New Roman" w:hAnsi="Times New Roman"/>
          <w:noProof w:val="0"/>
          <w:sz w:val="24"/>
          <w:szCs w:val="24"/>
          <w:lang w:val="en-US"/>
        </w:rPr>
        <w:tab/>
        <w:t>French was the main subject, but science subjects were not taught in the French period.</w:t>
      </w:r>
      <w:r w:rsidRPr="00F448EA">
        <w:rPr>
          <w:rFonts w:ascii="Times New Roman" w:hAnsi="Times New Roman"/>
          <w:noProof w:val="0"/>
          <w:sz w:val="24"/>
          <w:szCs w:val="24"/>
          <w:lang w:val="en-US"/>
        </w:rPr>
        <w:tab/>
      </w:r>
      <w:r w:rsidRPr="00F448EA">
        <w:rPr>
          <w:rFonts w:ascii="Times New Roman" w:hAnsi="Times New Roman"/>
          <w:noProof w:val="0"/>
          <w:sz w:val="28"/>
          <w:szCs w:val="28"/>
          <w:lang w:val="en-US"/>
        </w:rPr>
        <w:sym w:font="Wingdings" w:char="F06F"/>
      </w:r>
      <w:r w:rsidRPr="00F448EA">
        <w:rPr>
          <w:rFonts w:ascii="Times New Roman" w:hAnsi="Times New Roman"/>
          <w:noProof w:val="0"/>
          <w:sz w:val="28"/>
          <w:szCs w:val="24"/>
          <w:lang w:val="en-US"/>
        </w:rPr>
        <w:tab/>
      </w:r>
      <w:r w:rsidRPr="00F448EA">
        <w:rPr>
          <w:rFonts w:ascii="Times New Roman" w:hAnsi="Times New Roman"/>
          <w:noProof w:val="0"/>
          <w:sz w:val="28"/>
          <w:szCs w:val="28"/>
          <w:lang w:val="en-US"/>
        </w:rPr>
        <w:sym w:font="Wingdings" w:char="F06F"/>
      </w:r>
    </w:p>
    <w:p w:rsidR="00A12CCD" w:rsidRPr="00F448EA" w:rsidRDefault="00A12CCD" w:rsidP="00EB45B7">
      <w:pPr>
        <w:tabs>
          <w:tab w:val="left" w:pos="-360"/>
        </w:tabs>
        <w:spacing w:after="40" w:line="240" w:lineRule="auto"/>
        <w:ind w:left="-720" w:right="-720"/>
        <w:jc w:val="both"/>
        <w:rPr>
          <w:rFonts w:ascii="Times New Roman" w:hAnsi="Times New Roman"/>
          <w:b/>
          <w:i/>
          <w:noProof w:val="0"/>
          <w:sz w:val="24"/>
          <w:szCs w:val="24"/>
          <w:lang w:val="en-US"/>
        </w:rPr>
      </w:pPr>
      <w:r w:rsidRPr="00F448EA">
        <w:rPr>
          <w:rFonts w:ascii="Times New Roman" w:hAnsi="Times New Roman"/>
          <w:b/>
          <w:i/>
          <w:iCs/>
          <w:noProof w:val="0"/>
          <w:sz w:val="24"/>
          <w:szCs w:val="24"/>
          <w:lang w:val="en-US"/>
        </w:rPr>
        <w:t>Task 2. Read the passage again, and answer the questions.</w:t>
      </w:r>
    </w:p>
    <w:p w:rsidR="00A12CCD" w:rsidRPr="00F448EA" w:rsidRDefault="00A12CCD" w:rsidP="00A91586">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1.</w:t>
      </w:r>
      <w:r w:rsidRPr="00F448EA">
        <w:rPr>
          <w:rFonts w:ascii="Times New Roman" w:hAnsi="Times New Roman"/>
          <w:noProof w:val="0"/>
          <w:sz w:val="24"/>
          <w:szCs w:val="24"/>
          <w:lang w:val="en-US"/>
        </w:rPr>
        <w:tab/>
        <w:t>When was the school established?</w:t>
      </w:r>
    </w:p>
    <w:p w:rsidR="00A12CCD" w:rsidRPr="00F448EA" w:rsidRDefault="00A12CCD" w:rsidP="00A91586">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A91586">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2.</w:t>
      </w:r>
      <w:r w:rsidRPr="00F448EA">
        <w:rPr>
          <w:rFonts w:ascii="Times New Roman" w:hAnsi="Times New Roman"/>
          <w:noProof w:val="0"/>
          <w:sz w:val="24"/>
          <w:szCs w:val="24"/>
          <w:lang w:val="en-US"/>
        </w:rPr>
        <w:tab/>
        <w:t>What type of students was the school left for at the beginning?</w:t>
      </w:r>
    </w:p>
    <w:p w:rsidR="00A12CCD" w:rsidRPr="00F448EA" w:rsidRDefault="00A12CCD" w:rsidP="00A91586">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A91586">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3.</w:t>
      </w:r>
      <w:r w:rsidRPr="00F448EA">
        <w:rPr>
          <w:rFonts w:ascii="Times New Roman" w:hAnsi="Times New Roman"/>
          <w:noProof w:val="0"/>
          <w:sz w:val="24"/>
          <w:szCs w:val="24"/>
          <w:lang w:val="en-US"/>
        </w:rPr>
        <w:tab/>
        <w:t>What is the “Pinky cloud season”?</w:t>
      </w:r>
    </w:p>
    <w:p w:rsidR="00A12CCD" w:rsidRPr="00F448EA" w:rsidRDefault="00A12CCD" w:rsidP="00A91586">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A91586">
      <w:pPr>
        <w:tabs>
          <w:tab w:val="left" w:pos="-360"/>
          <w:tab w:val="left" w:leader="underscore" w:pos="10080"/>
        </w:tabs>
        <w:spacing w:after="40" w:line="240" w:lineRule="auto"/>
        <w:ind w:left="-720" w:right="-720"/>
        <w:jc w:val="both"/>
        <w:rPr>
          <w:rFonts w:ascii="Times New Roman" w:hAnsi="Times New Roman"/>
          <w:noProof w:val="0"/>
          <w:sz w:val="24"/>
          <w:szCs w:val="24"/>
          <w:vertAlign w:val="superscript"/>
          <w:lang w:val="en-US"/>
        </w:rPr>
      </w:pPr>
      <w:r w:rsidRPr="00F448EA">
        <w:rPr>
          <w:rFonts w:ascii="Times New Roman" w:hAnsi="Times New Roman"/>
          <w:noProof w:val="0"/>
          <w:sz w:val="24"/>
          <w:szCs w:val="24"/>
          <w:lang w:val="en-US"/>
        </w:rPr>
        <w:t>4.</w:t>
      </w:r>
      <w:r w:rsidRPr="00F448EA">
        <w:rPr>
          <w:rFonts w:ascii="Times New Roman" w:hAnsi="Times New Roman"/>
          <w:noProof w:val="0"/>
          <w:sz w:val="24"/>
          <w:szCs w:val="24"/>
          <w:lang w:val="en-US"/>
        </w:rPr>
        <w:tab/>
        <w:t>What can prove that Hue National High School is the high school for the gifted at present?</w:t>
      </w:r>
    </w:p>
    <w:p w:rsidR="00A12CCD" w:rsidRPr="00F448EA" w:rsidRDefault="00A12CCD" w:rsidP="00A91586">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vertAlign w:val="superscript"/>
          <w:lang w:val="en-US"/>
        </w:rPr>
        <w:tab/>
      </w:r>
      <w:r w:rsidRPr="00F448EA">
        <w:rPr>
          <w:rFonts w:ascii="Times New Roman" w:hAnsi="Times New Roman"/>
          <w:noProof w:val="0"/>
          <w:sz w:val="24"/>
          <w:szCs w:val="24"/>
          <w:vertAlign w:val="superscript"/>
          <w:lang w:val="en-US"/>
        </w:rPr>
        <w:tab/>
      </w:r>
    </w:p>
    <w:p w:rsidR="00A12CCD" w:rsidRPr="00F448EA" w:rsidRDefault="00A12CCD" w:rsidP="00A91586">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5.</w:t>
      </w:r>
      <w:r w:rsidRPr="00F448EA">
        <w:rPr>
          <w:rFonts w:ascii="Times New Roman" w:hAnsi="Times New Roman"/>
          <w:noProof w:val="0"/>
          <w:sz w:val="24"/>
          <w:szCs w:val="24"/>
          <w:lang w:val="en-US"/>
        </w:rPr>
        <w:tab/>
        <w:t>What can we infer from the passage about the location of the school?</w:t>
      </w:r>
    </w:p>
    <w:p w:rsidR="00A12CCD" w:rsidRPr="00F448EA" w:rsidRDefault="00A12CCD" w:rsidP="00F35146">
      <w:pPr>
        <w:tabs>
          <w:tab w:val="left" w:pos="-360"/>
          <w:tab w:val="left" w:leader="underscore" w:pos="10080"/>
        </w:tabs>
        <w:spacing w:after="40"/>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EB45B7">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i/>
          <w:iCs/>
          <w:noProof w:val="0"/>
          <w:sz w:val="24"/>
          <w:szCs w:val="24"/>
          <w:lang w:val="en-US"/>
        </w:rPr>
        <w:t>Task 3. Find a word in the passage that means:</w:t>
      </w:r>
    </w:p>
    <w:p w:rsidR="00A12CCD" w:rsidRPr="00F448EA" w:rsidRDefault="00A12CCD" w:rsidP="00A91586">
      <w:pPr>
        <w:tabs>
          <w:tab w:val="left" w:leader="underscore" w:pos="-360"/>
          <w:tab w:val="left" w:pos="7200"/>
          <w:tab w:val="left" w:leader="underscore" w:pos="864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1.</w:t>
      </w:r>
      <w:r w:rsidRPr="00F448EA">
        <w:rPr>
          <w:rFonts w:ascii="Times New Roman" w:hAnsi="Times New Roman"/>
          <w:noProof w:val="0"/>
          <w:sz w:val="24"/>
          <w:szCs w:val="24"/>
          <w:lang w:val="en-US"/>
        </w:rPr>
        <w:tab/>
        <w:t>the act of accepting someone into a school (paragraph 1)</w:t>
      </w: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A91586">
      <w:pPr>
        <w:tabs>
          <w:tab w:val="left" w:leader="underscore" w:pos="-360"/>
          <w:tab w:val="left" w:pos="7200"/>
          <w:tab w:val="left" w:leader="underscore" w:pos="864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2.</w:t>
      </w:r>
      <w:r w:rsidRPr="00F448EA">
        <w:rPr>
          <w:rFonts w:ascii="Times New Roman" w:hAnsi="Times New Roman"/>
          <w:noProof w:val="0"/>
          <w:sz w:val="24"/>
          <w:szCs w:val="24"/>
          <w:lang w:val="en-US"/>
        </w:rPr>
        <w:tab/>
        <w:t>the buildings of a school or college and the land around them (paragraph 2)</w:t>
      </w: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A91586">
      <w:pPr>
        <w:tabs>
          <w:tab w:val="left" w:leader="underscore" w:pos="-360"/>
          <w:tab w:val="left" w:pos="7200"/>
          <w:tab w:val="left" w:leader="underscore" w:pos="864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3.</w:t>
      </w:r>
      <w:r w:rsidRPr="00F448EA">
        <w:rPr>
          <w:rFonts w:ascii="Times New Roman" w:hAnsi="Times New Roman"/>
          <w:noProof w:val="0"/>
          <w:sz w:val="24"/>
          <w:szCs w:val="24"/>
          <w:lang w:val="en-US"/>
        </w:rPr>
        <w:tab/>
        <w:t>a pleasing combination of related things (paragraph 2)</w:t>
      </w: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A91586">
      <w:pPr>
        <w:tabs>
          <w:tab w:val="left" w:leader="underscore" w:pos="-360"/>
          <w:tab w:val="left" w:pos="7200"/>
          <w:tab w:val="left" w:leader="underscore" w:pos="864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4.</w:t>
      </w:r>
      <w:r w:rsidRPr="00F448EA">
        <w:rPr>
          <w:rFonts w:ascii="Times New Roman" w:hAnsi="Times New Roman"/>
          <w:noProof w:val="0"/>
          <w:sz w:val="24"/>
          <w:szCs w:val="24"/>
          <w:lang w:val="en-US"/>
        </w:rPr>
        <w:tab/>
        <w:t>protected from sunlight by trees (paragraph 2)</w:t>
      </w: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A91586">
      <w:pPr>
        <w:tabs>
          <w:tab w:val="left" w:leader="underscore" w:pos="-360"/>
          <w:tab w:val="left" w:pos="7200"/>
          <w:tab w:val="left" w:leader="underscore" w:pos="8640"/>
        </w:tabs>
        <w:spacing w:after="40" w:line="36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5.</w:t>
      </w:r>
      <w:r w:rsidRPr="00F448EA">
        <w:rPr>
          <w:rFonts w:ascii="Times New Roman" w:hAnsi="Times New Roman"/>
          <w:noProof w:val="0"/>
          <w:sz w:val="24"/>
          <w:szCs w:val="24"/>
          <w:lang w:val="en-US"/>
        </w:rPr>
        <w:tab/>
        <w:t>very well known (paragraph 4)</w:t>
      </w: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EB45B7">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noProof w:val="0"/>
          <w:sz w:val="24"/>
          <w:szCs w:val="24"/>
          <w:lang w:val="en-US"/>
        </w:rPr>
        <w:t>III.</w:t>
      </w:r>
      <w:r w:rsidRPr="00F448EA">
        <w:rPr>
          <w:rFonts w:ascii="Times New Roman" w:hAnsi="Times New Roman"/>
          <w:b/>
          <w:noProof w:val="0"/>
          <w:sz w:val="24"/>
          <w:szCs w:val="24"/>
          <w:lang w:val="en-US"/>
        </w:rPr>
        <w:tab/>
        <w:t>Read the passage, and choose the correct answer A, B, C or D for each question.</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In the old days, Vietnamese roads were seen with bicycles and a few trucks. Now they are full of a variety of vehicles. The Vietnamese carry a huge load of a variety of goods up to over one hundred kilograms, especially during the war.</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Time has gone by and fewer bikes are visible in the street. In big cities, many people think that bicycles belong to the inferior classes and seem unfashionable. That is why people often find it hard - psychologically and physically - to park their bikes when going to a modern cafe or shopping malls.</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 xml:space="preserve">Motorbikes are the main mode of transport in Viet Nam, with 24 million of them in a country of 87 million people in 2009, one of the highest ratios in the world. More motorbikes of all brands have </w:t>
      </w:r>
      <w:r w:rsidRPr="00F448EA">
        <w:rPr>
          <w:rFonts w:ascii="Times New Roman" w:hAnsi="Times New Roman"/>
          <w:b/>
          <w:noProof w:val="0"/>
          <w:sz w:val="24"/>
          <w:szCs w:val="24"/>
          <w:lang w:val="en-US"/>
        </w:rPr>
        <w:t>dominated</w:t>
      </w:r>
      <w:r w:rsidRPr="00F448EA">
        <w:rPr>
          <w:rFonts w:ascii="Times New Roman" w:hAnsi="Times New Roman"/>
          <w:noProof w:val="0"/>
          <w:sz w:val="24"/>
          <w:szCs w:val="24"/>
          <w:lang w:val="en-US"/>
        </w:rPr>
        <w:t xml:space="preserve"> the road. The mobility which motorbikes provide is so crucial to workers in big cities. Some youths try to show off with expensive motorbikes of famous brands. Almost anything can be transported on a motorcycle. The loads include baskets of fruits, tree trunks, live pigs, flocks of live ducks and stacked crates of raw eggs. Two thirds of Viet Nam's population of 85 million arc under 30, and the motorcycle has become the center of youth culture.</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1.</w:t>
      </w:r>
      <w:r w:rsidRPr="00F448EA">
        <w:rPr>
          <w:rFonts w:ascii="Times New Roman" w:hAnsi="Times New Roman"/>
          <w:noProof w:val="0"/>
          <w:sz w:val="24"/>
          <w:szCs w:val="24"/>
          <w:lang w:val="en-US"/>
        </w:rPr>
        <w:tab/>
        <w:t>Nowadays, bicycles</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w:t>
      </w:r>
    </w:p>
    <w:p w:rsidR="00A12CCD" w:rsidRPr="00F448EA" w:rsidRDefault="00A12CCD" w:rsidP="00F62B1C">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A.</w:t>
      </w:r>
      <w:r w:rsidRPr="00F448EA">
        <w:rPr>
          <w:rFonts w:ascii="Times New Roman" w:hAnsi="Times New Roman"/>
          <w:noProof w:val="0"/>
          <w:sz w:val="24"/>
          <w:szCs w:val="24"/>
          <w:lang w:val="en-US"/>
        </w:rPr>
        <w:t>become more visible in the streets</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are looked down on by some people</w:t>
      </w:r>
    </w:p>
    <w:p w:rsidR="00A12CCD" w:rsidRPr="00F448EA" w:rsidRDefault="00A12CCD" w:rsidP="00F62B1C">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are used in the war</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can’t be parked outside a modern cafe</w:t>
      </w:r>
    </w:p>
    <w:p w:rsidR="00A12CCD" w:rsidRPr="00F448EA" w:rsidRDefault="00A12CCD" w:rsidP="00F62B1C">
      <w:pPr>
        <w:tabs>
          <w:tab w:val="left" w:pos="-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2.</w:t>
      </w:r>
      <w:r w:rsidRPr="00F448EA">
        <w:rPr>
          <w:rFonts w:ascii="Times New Roman" w:hAnsi="Times New Roman"/>
          <w:noProof w:val="0"/>
          <w:sz w:val="24"/>
          <w:szCs w:val="24"/>
          <w:lang w:val="en-US"/>
        </w:rPr>
        <w:tab/>
        <w:t>The most important thing that makes motorbikes become the most popular means of transport in big cities may be that</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A.</w:t>
      </w:r>
      <w:r w:rsidRPr="00F448EA">
        <w:rPr>
          <w:rFonts w:ascii="Times New Roman" w:hAnsi="Times New Roman"/>
          <w:noProof w:val="0"/>
          <w:sz w:val="24"/>
          <w:szCs w:val="24"/>
          <w:lang w:val="en-US"/>
        </w:rPr>
        <w:t>the Vietnamese often carry a huge load of a variety of goods</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a large number of young people own motorbikes</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there ar</w:t>
      </w:r>
      <w:r>
        <w:rPr>
          <w:rFonts w:ascii="Times New Roman" w:hAnsi="Times New Roman"/>
          <w:noProof w:val="0"/>
          <w:sz w:val="24"/>
          <w:szCs w:val="24"/>
          <w:lang w:val="en-US"/>
        </w:rPr>
        <w:t>e</w:t>
      </w:r>
      <w:r w:rsidRPr="00F448EA">
        <w:rPr>
          <w:rFonts w:ascii="Times New Roman" w:hAnsi="Times New Roman"/>
          <w:noProof w:val="0"/>
          <w:sz w:val="24"/>
          <w:szCs w:val="24"/>
          <w:lang w:val="en-US"/>
        </w:rPr>
        <w:t xml:space="preserve"> expensive motorbikes with famous brands</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young people can easily move around in big cities by motorbike</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3.</w:t>
      </w:r>
      <w:r w:rsidRPr="00F448EA">
        <w:rPr>
          <w:rFonts w:ascii="Times New Roman" w:hAnsi="Times New Roman"/>
          <w:noProof w:val="0"/>
          <w:sz w:val="24"/>
          <w:szCs w:val="24"/>
          <w:lang w:val="en-US"/>
        </w:rPr>
        <w:tab/>
        <w:t>According to the passage, all of the following arc true EXCEPT that</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A.</w:t>
      </w:r>
      <w:r w:rsidRPr="00F448EA">
        <w:rPr>
          <w:rFonts w:ascii="Times New Roman" w:hAnsi="Times New Roman"/>
          <w:noProof w:val="0"/>
          <w:sz w:val="24"/>
          <w:szCs w:val="24"/>
          <w:lang w:val="en-US"/>
        </w:rPr>
        <w:t>the density of bicycles is still high</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Viet Nam has one of the highest vehicle densities is the world</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motorbikes are very popular among young people</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bicycle was used as a means of transportation during the war</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4.</w:t>
      </w:r>
      <w:r w:rsidRPr="00F448EA">
        <w:rPr>
          <w:rFonts w:ascii="Times New Roman" w:hAnsi="Times New Roman"/>
          <w:noProof w:val="0"/>
          <w:sz w:val="24"/>
          <w:szCs w:val="24"/>
          <w:lang w:val="en-US"/>
        </w:rPr>
        <w:tab/>
        <w:t>We can infer from the passage that</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lastRenderedPageBreak/>
        <w:tab/>
      </w:r>
      <w:r w:rsidRPr="00F448EA">
        <w:rPr>
          <w:rFonts w:ascii="Times New Roman" w:hAnsi="Times New Roman"/>
          <w:b/>
          <w:noProof w:val="0"/>
          <w:sz w:val="24"/>
          <w:szCs w:val="24"/>
          <w:lang w:val="en-US"/>
        </w:rPr>
        <w:t>A.</w:t>
      </w:r>
      <w:r w:rsidRPr="00F448EA">
        <w:rPr>
          <w:rFonts w:ascii="Times New Roman" w:hAnsi="Times New Roman"/>
          <w:noProof w:val="0"/>
          <w:sz w:val="24"/>
          <w:szCs w:val="24"/>
          <w:lang w:val="en-US"/>
        </w:rPr>
        <w:t>there are some regulations about transport by motorbike</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expensive motorbikes of famous brands are dominating the road</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the majority of Viet Nam’s population is young</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cycling has become fashionable recently</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5.</w:t>
      </w:r>
      <w:r w:rsidRPr="00F448EA">
        <w:rPr>
          <w:rFonts w:ascii="Times New Roman" w:hAnsi="Times New Roman"/>
          <w:noProof w:val="0"/>
          <w:sz w:val="24"/>
          <w:szCs w:val="24"/>
          <w:lang w:val="en-US"/>
        </w:rPr>
        <w:tab/>
        <w:t>The word “</w:t>
      </w:r>
      <w:r w:rsidRPr="00D74847">
        <w:rPr>
          <w:rFonts w:ascii="Times New Roman" w:hAnsi="Times New Roman"/>
          <w:b/>
          <w:noProof w:val="0"/>
          <w:sz w:val="24"/>
          <w:szCs w:val="24"/>
          <w:lang w:val="en-US"/>
        </w:rPr>
        <w:t>dominated</w:t>
      </w:r>
      <w:r w:rsidRPr="00F448EA">
        <w:rPr>
          <w:rFonts w:ascii="Times New Roman" w:hAnsi="Times New Roman"/>
          <w:noProof w:val="0"/>
          <w:sz w:val="24"/>
          <w:szCs w:val="24"/>
          <w:lang w:val="en-US"/>
        </w:rPr>
        <w:t>” in paragraph 3 is closest in meaning to</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w:t>
      </w:r>
    </w:p>
    <w:p w:rsidR="00A12CCD" w:rsidRPr="00F448EA" w:rsidRDefault="00A12CCD" w:rsidP="00F62B1C">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A.</w:t>
      </w:r>
      <w:r w:rsidRPr="00F448EA">
        <w:rPr>
          <w:rFonts w:ascii="Times New Roman" w:hAnsi="Times New Roman"/>
          <w:noProof w:val="0"/>
          <w:sz w:val="24"/>
          <w:szCs w:val="24"/>
          <w:lang w:val="en-US"/>
        </w:rPr>
        <w:t>controlled over a place</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blocked a place</w:t>
      </w:r>
    </w:p>
    <w:p w:rsidR="00A12CCD" w:rsidRPr="00F448EA" w:rsidRDefault="00A12CCD" w:rsidP="0081248A">
      <w:pPr>
        <w:tabs>
          <w:tab w:val="left" w:pos="-360"/>
          <w:tab w:val="left" w:pos="4320"/>
        </w:tabs>
        <w:spacing w:after="40" w:line="48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been the most obvious</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played a role</w:t>
      </w:r>
    </w:p>
    <w:p w:rsidR="00A12CCD" w:rsidRPr="00F448EA" w:rsidRDefault="00A12CCD" w:rsidP="00EB45B7">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noProof w:val="0"/>
          <w:spacing w:val="10"/>
          <w:sz w:val="24"/>
          <w:szCs w:val="24"/>
          <w:lang w:val="en-US"/>
        </w:rPr>
        <w:t>D.</w:t>
      </w:r>
      <w:r w:rsidRPr="00F448EA">
        <w:rPr>
          <w:rFonts w:ascii="Times New Roman" w:hAnsi="Times New Roman"/>
          <w:b/>
          <w:noProof w:val="0"/>
          <w:spacing w:val="10"/>
          <w:sz w:val="24"/>
          <w:szCs w:val="24"/>
          <w:lang w:val="en-US"/>
        </w:rPr>
        <w:tab/>
        <w:t>SPEAKING</w:t>
      </w:r>
    </w:p>
    <w:p w:rsidR="00A12CCD" w:rsidRPr="00F448EA" w:rsidRDefault="00A12CCD" w:rsidP="00EB45B7">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noProof w:val="0"/>
          <w:sz w:val="24"/>
          <w:szCs w:val="24"/>
          <w:lang w:val="en-US"/>
        </w:rPr>
        <w:t>Complete the conversation about means of communication, using the responses (A-H) given.</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A.</w:t>
      </w:r>
      <w:r w:rsidRPr="00F448EA">
        <w:rPr>
          <w:rFonts w:ascii="Times New Roman" w:hAnsi="Times New Roman"/>
          <w:noProof w:val="0"/>
          <w:sz w:val="24"/>
          <w:szCs w:val="24"/>
          <w:lang w:val="en-US"/>
        </w:rPr>
        <w:t>People carry it together with the identity card, the keys and the wallet.</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The pigeons could fly to and fro to carry letters.</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It tells about the means of communication in the past, present, and future.</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Carrier pigeon was another means of communication to send messages further away.</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E.</w:t>
      </w:r>
      <w:r w:rsidRPr="00F448EA">
        <w:rPr>
          <w:rFonts w:ascii="Times New Roman" w:hAnsi="Times New Roman"/>
          <w:noProof w:val="0"/>
          <w:sz w:val="24"/>
          <w:szCs w:val="24"/>
          <w:lang w:val="en-US"/>
        </w:rPr>
        <w:t>Our messages will be transferred at the speed of light in the future</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F.</w:t>
      </w:r>
      <w:r w:rsidRPr="00F448EA">
        <w:rPr>
          <w:rFonts w:ascii="Times New Roman" w:hAnsi="Times New Roman"/>
          <w:noProof w:val="0"/>
          <w:sz w:val="24"/>
          <w:szCs w:val="24"/>
          <w:lang w:val="en-US"/>
        </w:rPr>
        <w:t>Smoke was used as a means of communication from one mountain to another.</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G.</w:t>
      </w:r>
      <w:r w:rsidRPr="00F448EA">
        <w:rPr>
          <w:rFonts w:ascii="Times New Roman" w:hAnsi="Times New Roman"/>
          <w:noProof w:val="0"/>
          <w:sz w:val="24"/>
          <w:szCs w:val="24"/>
          <w:lang w:val="en-US"/>
        </w:rPr>
        <w:t>With the invention of stamps.</w:t>
      </w:r>
    </w:p>
    <w:p w:rsidR="00A12CCD" w:rsidRPr="00F448EA" w:rsidRDefault="00A12CCD" w:rsidP="00C66234">
      <w:pPr>
        <w:tabs>
          <w:tab w:val="left" w:pos="-360"/>
        </w:tabs>
        <w:spacing w:after="40"/>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H.</w:t>
      </w:r>
      <w:r w:rsidRPr="00F448EA">
        <w:rPr>
          <w:rFonts w:ascii="Times New Roman" w:hAnsi="Times New Roman"/>
          <w:noProof w:val="0"/>
          <w:sz w:val="24"/>
          <w:szCs w:val="24"/>
          <w:lang w:val="en-US"/>
        </w:rPr>
        <w:t>Only a few simple messages could be sent and received with this primitive method of smoke signals.</w:t>
      </w:r>
    </w:p>
    <w:p w:rsidR="00A12CCD" w:rsidRPr="00F448EA" w:rsidRDefault="00A12CCD" w:rsidP="002D54C6">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sz w:val="24"/>
          <w:szCs w:val="24"/>
          <w:lang w:val="en-US"/>
        </w:rPr>
        <w:t>Nick:</w:t>
      </w:r>
      <w:r w:rsidRPr="00F448EA">
        <w:rPr>
          <w:rFonts w:ascii="Times New Roman" w:hAnsi="Times New Roman"/>
          <w:noProof w:val="0"/>
          <w:sz w:val="24"/>
          <w:szCs w:val="24"/>
          <w:lang w:val="en-US"/>
        </w:rPr>
        <w:tab/>
        <w:t>Which book are you reading, Phong?</w:t>
      </w:r>
    </w:p>
    <w:p w:rsidR="00A12CCD" w:rsidRPr="00F448EA" w:rsidRDefault="00A12CCD" w:rsidP="002D54C6">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sz w:val="24"/>
          <w:szCs w:val="24"/>
          <w:lang w:val="en-US"/>
        </w:rPr>
        <w:t>Phong:</w:t>
      </w:r>
      <w:r w:rsidRPr="00F448EA">
        <w:rPr>
          <w:rFonts w:ascii="Times New Roman" w:hAnsi="Times New Roman"/>
          <w:noProof w:val="0"/>
          <w:sz w:val="24"/>
          <w:szCs w:val="24"/>
          <w:lang w:val="en-US"/>
        </w:rPr>
        <w:tab/>
        <w:t>(1)</w:t>
      </w:r>
      <w:r w:rsidRPr="00F448EA">
        <w:rPr>
          <w:rFonts w:ascii="Times New Roman" w:hAnsi="Times New Roman"/>
          <w:noProof w:val="0"/>
          <w:sz w:val="24"/>
          <w:szCs w:val="24"/>
          <w:lang w:val="en-US"/>
        </w:rPr>
        <w:tab/>
      </w:r>
    </w:p>
    <w:p w:rsidR="00A12CCD" w:rsidRPr="00F448EA" w:rsidRDefault="00A12CCD" w:rsidP="002D54C6">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sz w:val="24"/>
          <w:szCs w:val="24"/>
          <w:lang w:val="en-US"/>
        </w:rPr>
        <w:t>Nick:</w:t>
      </w:r>
      <w:r w:rsidRPr="00F448EA">
        <w:rPr>
          <w:rFonts w:ascii="Times New Roman" w:hAnsi="Times New Roman"/>
          <w:noProof w:val="0"/>
          <w:sz w:val="24"/>
          <w:szCs w:val="24"/>
          <w:lang w:val="en-US"/>
        </w:rPr>
        <w:tab/>
        <w:t>Wow, interesting! I think it has changed according to the changes in technology. What was first used for communication?</w:t>
      </w:r>
    </w:p>
    <w:p w:rsidR="00A12CCD" w:rsidRPr="00F448EA" w:rsidRDefault="00A12CCD" w:rsidP="002D54C6">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sz w:val="24"/>
          <w:szCs w:val="24"/>
          <w:lang w:val="en-US"/>
        </w:rPr>
        <w:t>Phong:</w:t>
      </w:r>
      <w:r w:rsidRPr="00F448EA">
        <w:rPr>
          <w:rFonts w:ascii="Times New Roman" w:hAnsi="Times New Roman"/>
          <w:noProof w:val="0"/>
          <w:sz w:val="24"/>
          <w:szCs w:val="24"/>
          <w:lang w:val="en-US"/>
        </w:rPr>
        <w:tab/>
        <w:t>(2)</w:t>
      </w:r>
      <w:r w:rsidRPr="00F448EA">
        <w:rPr>
          <w:rFonts w:ascii="Times New Roman" w:hAnsi="Times New Roman"/>
          <w:noProof w:val="0"/>
          <w:sz w:val="24"/>
          <w:szCs w:val="24"/>
          <w:lang w:val="en-US"/>
        </w:rPr>
        <w:tab/>
      </w:r>
    </w:p>
    <w:p w:rsidR="00A12CCD" w:rsidRPr="00F448EA" w:rsidRDefault="00A12CCD" w:rsidP="002D54C6">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sz w:val="24"/>
          <w:szCs w:val="24"/>
          <w:lang w:val="en-US"/>
        </w:rPr>
        <w:t>Nick:</w:t>
      </w:r>
      <w:r w:rsidRPr="00F448EA">
        <w:rPr>
          <w:rFonts w:ascii="Times New Roman" w:hAnsi="Times New Roman"/>
          <w:noProof w:val="0"/>
          <w:sz w:val="24"/>
          <w:szCs w:val="24"/>
          <w:lang w:val="en-US"/>
        </w:rPr>
        <w:tab/>
        <w:t>Maybe people only used smoke to ask for help or something like that.</w:t>
      </w:r>
    </w:p>
    <w:p w:rsidR="00A12CCD" w:rsidRPr="00F448EA" w:rsidRDefault="00A12CCD" w:rsidP="002D54C6">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sz w:val="24"/>
          <w:szCs w:val="24"/>
          <w:lang w:val="en-US"/>
        </w:rPr>
        <w:t>Phong</w:t>
      </w:r>
      <w:r w:rsidRPr="00F448EA">
        <w:rPr>
          <w:rFonts w:ascii="Times New Roman" w:hAnsi="Times New Roman"/>
          <w:b/>
          <w:noProof w:val="0"/>
          <w:sz w:val="24"/>
          <w:szCs w:val="24"/>
          <w:lang w:val="en-US"/>
        </w:rPr>
        <w:t>:</w:t>
      </w:r>
      <w:r w:rsidRPr="00F448EA">
        <w:rPr>
          <w:rFonts w:ascii="Times New Roman" w:hAnsi="Times New Roman"/>
          <w:b/>
          <w:noProof w:val="0"/>
          <w:sz w:val="24"/>
          <w:szCs w:val="24"/>
          <w:lang w:val="en-US"/>
        </w:rPr>
        <w:tab/>
      </w:r>
      <w:r w:rsidRPr="00F448EA">
        <w:rPr>
          <w:rFonts w:ascii="Times New Roman" w:hAnsi="Times New Roman"/>
          <w:noProof w:val="0"/>
          <w:sz w:val="24"/>
          <w:szCs w:val="24"/>
          <w:lang w:val="en-US"/>
        </w:rPr>
        <w:t>(3)</w:t>
      </w:r>
      <w:r w:rsidRPr="00F448EA">
        <w:rPr>
          <w:rFonts w:ascii="Times New Roman" w:hAnsi="Times New Roman"/>
          <w:noProof w:val="0"/>
          <w:sz w:val="24"/>
          <w:szCs w:val="24"/>
          <w:lang w:val="en-US"/>
        </w:rPr>
        <w:tab/>
      </w:r>
    </w:p>
    <w:p w:rsidR="00A12CCD" w:rsidRPr="00F448EA" w:rsidRDefault="00A12CCD" w:rsidP="002D54C6">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sz w:val="24"/>
          <w:szCs w:val="24"/>
          <w:lang w:val="en-US"/>
        </w:rPr>
        <w:t>Nick:</w:t>
      </w:r>
      <w:r w:rsidRPr="00F448EA">
        <w:rPr>
          <w:rFonts w:ascii="Times New Roman" w:hAnsi="Times New Roman"/>
          <w:b/>
          <w:noProof w:val="0"/>
          <w:sz w:val="24"/>
          <w:szCs w:val="24"/>
          <w:lang w:val="en-US"/>
        </w:rPr>
        <w:tab/>
      </w:r>
      <w:r w:rsidRPr="00F448EA">
        <w:rPr>
          <w:rFonts w:ascii="Times New Roman" w:hAnsi="Times New Roman"/>
          <w:noProof w:val="0"/>
          <w:sz w:val="24"/>
          <w:szCs w:val="24"/>
          <w:lang w:val="en-US"/>
        </w:rPr>
        <w:t>What happened after that?</w:t>
      </w:r>
    </w:p>
    <w:p w:rsidR="00A12CCD" w:rsidRPr="00F448EA" w:rsidRDefault="00A12CCD" w:rsidP="002D54C6">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sz w:val="24"/>
          <w:szCs w:val="24"/>
          <w:lang w:val="en-US"/>
        </w:rPr>
        <w:t>Phong:</w:t>
      </w:r>
      <w:r w:rsidRPr="00F448EA">
        <w:rPr>
          <w:rFonts w:ascii="Times New Roman" w:hAnsi="Times New Roman"/>
          <w:i/>
          <w:iCs/>
          <w:noProof w:val="0"/>
          <w:sz w:val="24"/>
          <w:szCs w:val="24"/>
          <w:lang w:val="en-US"/>
        </w:rPr>
        <w:tab/>
      </w:r>
      <w:r w:rsidRPr="00F448EA">
        <w:rPr>
          <w:rFonts w:ascii="Times New Roman" w:hAnsi="Times New Roman"/>
          <w:noProof w:val="0"/>
          <w:sz w:val="24"/>
          <w:szCs w:val="24"/>
          <w:lang w:val="en-US"/>
        </w:rPr>
        <w:t>(4)</w:t>
      </w:r>
      <w:r w:rsidRPr="00F448EA">
        <w:rPr>
          <w:rFonts w:ascii="Times New Roman" w:hAnsi="Times New Roman"/>
          <w:noProof w:val="0"/>
          <w:sz w:val="24"/>
          <w:szCs w:val="24"/>
          <w:lang w:val="en-US"/>
        </w:rPr>
        <w:tab/>
      </w:r>
    </w:p>
    <w:p w:rsidR="00A12CCD" w:rsidRPr="00F448EA" w:rsidRDefault="00A12CCD" w:rsidP="002D54C6">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sz w:val="24"/>
          <w:szCs w:val="24"/>
          <w:lang w:val="en-US"/>
        </w:rPr>
        <w:t>Nick:</w:t>
      </w:r>
      <w:r w:rsidRPr="00F448EA">
        <w:rPr>
          <w:rFonts w:ascii="Times New Roman" w:hAnsi="Times New Roman"/>
          <w:noProof w:val="0"/>
          <w:sz w:val="24"/>
          <w:szCs w:val="24"/>
          <w:lang w:val="en-US"/>
        </w:rPr>
        <w:tab/>
        <w:t>I've heard about that. The pigeons were trained for this two-way communication method of letter carrying</w:t>
      </w:r>
    </w:p>
    <w:p w:rsidR="00A12CCD" w:rsidRPr="00F448EA" w:rsidRDefault="00A12CCD" w:rsidP="002D54C6">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sz w:val="24"/>
          <w:szCs w:val="24"/>
          <w:lang w:val="en-US"/>
        </w:rPr>
        <w:t>Phong:</w:t>
      </w:r>
      <w:r w:rsidRPr="00F448EA">
        <w:rPr>
          <w:rFonts w:ascii="Times New Roman" w:hAnsi="Times New Roman"/>
          <w:noProof w:val="0"/>
          <w:sz w:val="24"/>
          <w:szCs w:val="24"/>
          <w:lang w:val="en-US"/>
        </w:rPr>
        <w:tab/>
        <w:t>Sure. (5)</w:t>
      </w:r>
      <w:r w:rsidRPr="00F448EA">
        <w:rPr>
          <w:rFonts w:ascii="Times New Roman" w:hAnsi="Times New Roman"/>
          <w:noProof w:val="0"/>
          <w:sz w:val="24"/>
          <w:szCs w:val="24"/>
          <w:lang w:val="en-US"/>
        </w:rPr>
        <w:tab/>
      </w:r>
    </w:p>
    <w:p w:rsidR="00A12CCD" w:rsidRPr="00F448EA" w:rsidRDefault="00A12CCD" w:rsidP="002D54C6">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sz w:val="24"/>
          <w:szCs w:val="24"/>
          <w:lang w:val="en-US"/>
        </w:rPr>
        <w:t>Nick:</w:t>
      </w:r>
      <w:r w:rsidRPr="00F448EA">
        <w:rPr>
          <w:rFonts w:ascii="Times New Roman" w:hAnsi="Times New Roman"/>
          <w:noProof w:val="0"/>
          <w:sz w:val="24"/>
          <w:szCs w:val="24"/>
          <w:lang w:val="en-US"/>
        </w:rPr>
        <w:tab/>
        <w:t>Then people send letters by post.</w:t>
      </w:r>
    </w:p>
    <w:p w:rsidR="00A12CCD" w:rsidRPr="00F448EA" w:rsidRDefault="00A12CCD" w:rsidP="002D54C6">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sz w:val="24"/>
          <w:szCs w:val="24"/>
          <w:lang w:val="en-US"/>
        </w:rPr>
        <w:t>Phong:</w:t>
      </w:r>
      <w:r w:rsidRPr="00F448EA">
        <w:rPr>
          <w:rFonts w:ascii="Times New Roman" w:hAnsi="Times New Roman"/>
          <w:noProof w:val="0"/>
          <w:sz w:val="24"/>
          <w:szCs w:val="24"/>
          <w:lang w:val="en-US"/>
        </w:rPr>
        <w:tab/>
        <w:t>(6)</w:t>
      </w:r>
      <w:r w:rsidRPr="00F448EA">
        <w:rPr>
          <w:rFonts w:ascii="Times New Roman" w:hAnsi="Times New Roman"/>
          <w:noProof w:val="0"/>
          <w:sz w:val="24"/>
          <w:szCs w:val="24"/>
          <w:lang w:val="en-US"/>
        </w:rPr>
        <w:tab/>
      </w:r>
    </w:p>
    <w:p w:rsidR="00A12CCD" w:rsidRPr="00F448EA" w:rsidRDefault="00A12CCD" w:rsidP="002D54C6">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noProof w:val="0"/>
          <w:sz w:val="24"/>
          <w:szCs w:val="24"/>
          <w:lang w:val="en-US"/>
        </w:rPr>
        <w:tab/>
        <w:t>Right? After that, we have Morse codes, telegraphs, telephones, email with the Internet, and so on.</w:t>
      </w:r>
    </w:p>
    <w:p w:rsidR="00A12CCD" w:rsidRPr="00F448EA" w:rsidRDefault="00A12CCD" w:rsidP="002D54C6">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sz w:val="24"/>
          <w:szCs w:val="24"/>
          <w:lang w:val="en-US"/>
        </w:rPr>
        <w:t>Nick:</w:t>
      </w:r>
      <w:r w:rsidRPr="00F448EA">
        <w:rPr>
          <w:rFonts w:ascii="Times New Roman" w:hAnsi="Times New Roman"/>
          <w:noProof w:val="0"/>
          <w:sz w:val="24"/>
          <w:szCs w:val="24"/>
          <w:lang w:val="en-US"/>
        </w:rPr>
        <w:tab/>
        <w:t>Now mobiles are the most popular.</w:t>
      </w:r>
    </w:p>
    <w:p w:rsidR="00A12CCD" w:rsidRPr="00F448EA" w:rsidRDefault="00A12CCD" w:rsidP="002D54C6">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sz w:val="24"/>
          <w:szCs w:val="24"/>
          <w:lang w:val="en-US"/>
        </w:rPr>
        <w:t>Phong:</w:t>
      </w:r>
      <w:r w:rsidRPr="00F448EA">
        <w:rPr>
          <w:rFonts w:ascii="Times New Roman" w:hAnsi="Times New Roman"/>
          <w:b/>
          <w:noProof w:val="0"/>
          <w:sz w:val="24"/>
          <w:szCs w:val="24"/>
          <w:lang w:val="en-US"/>
        </w:rPr>
        <w:tab/>
      </w:r>
      <w:r w:rsidRPr="00F448EA">
        <w:rPr>
          <w:rFonts w:ascii="Times New Roman" w:hAnsi="Times New Roman"/>
          <w:noProof w:val="0"/>
          <w:sz w:val="24"/>
          <w:szCs w:val="24"/>
          <w:lang w:val="en-US"/>
        </w:rPr>
        <w:t>Yeah. (7)</w:t>
      </w:r>
      <w:r w:rsidRPr="00F448EA">
        <w:rPr>
          <w:rFonts w:ascii="Times New Roman" w:hAnsi="Times New Roman"/>
          <w:noProof w:val="0"/>
          <w:sz w:val="24"/>
          <w:szCs w:val="24"/>
          <w:lang w:val="en-US"/>
        </w:rPr>
        <w:tab/>
      </w:r>
    </w:p>
    <w:p w:rsidR="00A12CCD" w:rsidRPr="00F448EA" w:rsidRDefault="00A12CCD" w:rsidP="002D54C6">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sz w:val="24"/>
          <w:szCs w:val="24"/>
          <w:lang w:val="en-US"/>
        </w:rPr>
        <w:t>Nick:</w:t>
      </w:r>
      <w:r w:rsidRPr="00F448EA">
        <w:rPr>
          <w:rFonts w:ascii="Times New Roman" w:hAnsi="Times New Roman"/>
          <w:noProof w:val="0"/>
          <w:sz w:val="24"/>
          <w:szCs w:val="24"/>
          <w:lang w:val="en-US"/>
        </w:rPr>
        <w:tab/>
        <w:t>And the future? It is not difficult to predict the future of communication.</w:t>
      </w:r>
    </w:p>
    <w:p w:rsidR="00A12CCD" w:rsidRPr="00F448EA" w:rsidRDefault="00A12CCD" w:rsidP="002D54C6">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sz w:val="24"/>
          <w:szCs w:val="24"/>
          <w:lang w:val="en-US"/>
        </w:rPr>
        <w:t>Phong:</w:t>
      </w:r>
      <w:r w:rsidRPr="00F448EA">
        <w:rPr>
          <w:rFonts w:ascii="Times New Roman" w:hAnsi="Times New Roman"/>
          <w:i/>
          <w:iCs/>
          <w:noProof w:val="0"/>
          <w:sz w:val="24"/>
          <w:szCs w:val="24"/>
          <w:lang w:val="en-US"/>
        </w:rPr>
        <w:tab/>
      </w:r>
      <w:r w:rsidRPr="00F448EA">
        <w:rPr>
          <w:rFonts w:ascii="Times New Roman" w:hAnsi="Times New Roman"/>
          <w:noProof w:val="0"/>
          <w:sz w:val="24"/>
          <w:szCs w:val="24"/>
          <w:lang w:val="en-US"/>
        </w:rPr>
        <w:t>(8)</w:t>
      </w:r>
      <w:r w:rsidRPr="00F448EA">
        <w:rPr>
          <w:rFonts w:ascii="Times New Roman" w:hAnsi="Times New Roman"/>
          <w:noProof w:val="0"/>
          <w:sz w:val="24"/>
          <w:szCs w:val="24"/>
          <w:lang w:val="en-US"/>
        </w:rPr>
        <w:tab/>
      </w:r>
    </w:p>
    <w:p w:rsidR="00A12CCD" w:rsidRPr="00F448EA" w:rsidRDefault="00A12CCD" w:rsidP="00414E03">
      <w:pPr>
        <w:tabs>
          <w:tab w:val="left" w:pos="360"/>
          <w:tab w:val="left" w:leader="underscore" w:pos="10080"/>
        </w:tabs>
        <w:spacing w:after="40" w:line="480" w:lineRule="auto"/>
        <w:ind w:left="360" w:right="-720" w:hanging="1080"/>
        <w:jc w:val="both"/>
        <w:rPr>
          <w:rFonts w:ascii="Times New Roman" w:hAnsi="Times New Roman"/>
          <w:noProof w:val="0"/>
          <w:sz w:val="24"/>
          <w:szCs w:val="24"/>
          <w:lang w:val="en-US"/>
        </w:rPr>
      </w:pPr>
      <w:r w:rsidRPr="00F448EA">
        <w:rPr>
          <w:rFonts w:ascii="Times New Roman" w:hAnsi="Times New Roman"/>
          <w:noProof w:val="0"/>
          <w:sz w:val="24"/>
          <w:szCs w:val="24"/>
          <w:lang w:val="en-US"/>
        </w:rPr>
        <w:tab/>
        <w:t>Or anything else, who knows?</w:t>
      </w:r>
    </w:p>
    <w:p w:rsidR="00A12CCD" w:rsidRPr="00F448EA" w:rsidRDefault="00A12CCD" w:rsidP="00EB45B7">
      <w:pPr>
        <w:tabs>
          <w:tab w:val="left" w:pos="-360"/>
        </w:tabs>
        <w:spacing w:after="40" w:line="240" w:lineRule="auto"/>
        <w:ind w:left="-720" w:right="-720"/>
        <w:jc w:val="both"/>
        <w:rPr>
          <w:rFonts w:ascii="Times New Roman" w:hAnsi="Times New Roman"/>
          <w:b/>
          <w:noProof w:val="0"/>
          <w:spacing w:val="10"/>
          <w:sz w:val="24"/>
          <w:szCs w:val="24"/>
          <w:lang w:val="en-US"/>
        </w:rPr>
      </w:pPr>
      <w:r w:rsidRPr="00F448EA">
        <w:rPr>
          <w:rFonts w:ascii="Times New Roman" w:hAnsi="Times New Roman"/>
          <w:b/>
          <w:noProof w:val="0"/>
          <w:spacing w:val="10"/>
          <w:sz w:val="24"/>
          <w:szCs w:val="24"/>
          <w:lang w:val="en-US"/>
        </w:rPr>
        <w:t>E.</w:t>
      </w:r>
      <w:r w:rsidRPr="00F448EA">
        <w:rPr>
          <w:rFonts w:ascii="Times New Roman" w:hAnsi="Times New Roman"/>
          <w:b/>
          <w:noProof w:val="0"/>
          <w:spacing w:val="10"/>
          <w:sz w:val="24"/>
          <w:szCs w:val="24"/>
          <w:lang w:val="en-US"/>
        </w:rPr>
        <w:tab/>
        <w:t>WRITING</w:t>
      </w:r>
    </w:p>
    <w:p w:rsidR="00A12CCD" w:rsidRPr="00F448EA" w:rsidRDefault="00A12CCD" w:rsidP="000A7996">
      <w:pPr>
        <w:tabs>
          <w:tab w:val="left" w:pos="-360"/>
        </w:tabs>
        <w:spacing w:after="40" w:line="240" w:lineRule="auto"/>
        <w:ind w:left="-360" w:right="-720" w:hanging="360"/>
        <w:jc w:val="both"/>
        <w:rPr>
          <w:rFonts w:ascii="Times New Roman" w:hAnsi="Times New Roman"/>
          <w:b/>
          <w:noProof w:val="0"/>
          <w:sz w:val="24"/>
          <w:szCs w:val="24"/>
          <w:lang w:val="en-US"/>
        </w:rPr>
      </w:pPr>
      <w:r w:rsidRPr="00F448EA">
        <w:rPr>
          <w:rFonts w:ascii="Times New Roman" w:hAnsi="Times New Roman"/>
          <w:b/>
          <w:noProof w:val="0"/>
          <w:sz w:val="24"/>
          <w:szCs w:val="24"/>
          <w:lang w:val="en-US"/>
        </w:rPr>
        <w:t>I.</w:t>
      </w:r>
      <w:r w:rsidRPr="00F448EA">
        <w:rPr>
          <w:rFonts w:ascii="Times New Roman" w:hAnsi="Times New Roman"/>
          <w:b/>
          <w:noProof w:val="0"/>
          <w:sz w:val="24"/>
          <w:szCs w:val="24"/>
          <w:lang w:val="en-US"/>
        </w:rPr>
        <w:tab/>
        <w:t>Write about the important qualities that a person needs to be able to get along with other members in an extended family. Write complete sentences, using the words/ phrases given in their correct forms. You can add some more necessary words, but you have to use all the words given.</w:t>
      </w:r>
    </w:p>
    <w:p w:rsidR="00A12CCD" w:rsidRPr="00F448EA" w:rsidRDefault="00A12CCD" w:rsidP="000A7996">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1.</w:t>
      </w:r>
      <w:r w:rsidRPr="00F448EA">
        <w:rPr>
          <w:rFonts w:ascii="Times New Roman" w:hAnsi="Times New Roman"/>
          <w:noProof w:val="0"/>
          <w:sz w:val="24"/>
          <w:szCs w:val="24"/>
          <w:lang w:val="en-US"/>
        </w:rPr>
        <w:tab/>
        <w:t>Family members/ support/ other/ times/ trouble.</w:t>
      </w:r>
    </w:p>
    <w:p w:rsidR="00A12CCD" w:rsidRPr="00F448EA" w:rsidRDefault="00A12CCD" w:rsidP="000A7996">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0A7996">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2.</w:t>
      </w:r>
      <w:r w:rsidRPr="00F448EA">
        <w:rPr>
          <w:rFonts w:ascii="Times New Roman" w:hAnsi="Times New Roman"/>
          <w:noProof w:val="0"/>
          <w:sz w:val="24"/>
          <w:szCs w:val="24"/>
          <w:lang w:val="en-US"/>
        </w:rPr>
        <w:tab/>
        <w:t>We/ have/ need/ love/ and/ loved/ so/ family/ normally/ place/ where/ love/ expressed.</w:t>
      </w:r>
    </w:p>
    <w:p w:rsidR="00A12CCD" w:rsidRDefault="00A12CCD" w:rsidP="000A7996">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0A7996">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lastRenderedPageBreak/>
        <w:tab/>
      </w:r>
      <w:r>
        <w:rPr>
          <w:rFonts w:ascii="Times New Roman" w:hAnsi="Times New Roman"/>
          <w:noProof w:val="0"/>
          <w:sz w:val="24"/>
          <w:szCs w:val="24"/>
          <w:lang w:val="en-US"/>
        </w:rPr>
        <w:tab/>
      </w:r>
    </w:p>
    <w:p w:rsidR="00A12CCD" w:rsidRPr="00F448EA" w:rsidRDefault="00A12CCD" w:rsidP="000A7996">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3.</w:t>
      </w:r>
      <w:r w:rsidRPr="00F448EA">
        <w:rPr>
          <w:rFonts w:ascii="Times New Roman" w:hAnsi="Times New Roman"/>
          <w:noProof w:val="0"/>
          <w:sz w:val="24"/>
          <w:szCs w:val="24"/>
          <w:lang w:val="en-US"/>
        </w:rPr>
        <w:tab/>
        <w:t>It/ certain/ laughter/ positive way/ release tensions/ and/ gain/ close relationships.</w:t>
      </w:r>
    </w:p>
    <w:p w:rsidR="00A12CCD" w:rsidRDefault="00A12CCD" w:rsidP="000A7996">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0A7996">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Pr>
          <w:rFonts w:ascii="Times New Roman" w:hAnsi="Times New Roman"/>
          <w:noProof w:val="0"/>
          <w:sz w:val="24"/>
          <w:szCs w:val="24"/>
          <w:lang w:val="en-US"/>
        </w:rPr>
        <w:tab/>
      </w:r>
    </w:p>
    <w:p w:rsidR="00A12CCD" w:rsidRPr="00F448EA" w:rsidRDefault="00A12CCD" w:rsidP="000A7996">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4.</w:t>
      </w:r>
      <w:r w:rsidRPr="00F448EA">
        <w:rPr>
          <w:rFonts w:ascii="Times New Roman" w:hAnsi="Times New Roman"/>
          <w:noProof w:val="0"/>
          <w:sz w:val="24"/>
          <w:szCs w:val="24"/>
          <w:lang w:val="en-US"/>
        </w:rPr>
        <w:tab/>
        <w:t>The adults/ take responsibility/ leading/ family.</w:t>
      </w:r>
    </w:p>
    <w:p w:rsidR="00A12CCD" w:rsidRPr="00F448EA" w:rsidRDefault="00A12CCD" w:rsidP="000A7996">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0A7996">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5.</w:t>
      </w:r>
      <w:r w:rsidRPr="00F448EA">
        <w:rPr>
          <w:rFonts w:ascii="Times New Roman" w:hAnsi="Times New Roman"/>
          <w:noProof w:val="0"/>
          <w:sz w:val="24"/>
          <w:szCs w:val="24"/>
          <w:lang w:val="en-US"/>
        </w:rPr>
        <w:tab/>
        <w:t>If/ we/ not have/ forgiveness/ we' not live/ happy/ extended family/ many members.</w:t>
      </w:r>
    </w:p>
    <w:p w:rsidR="00A12CCD" w:rsidRDefault="00A12CCD" w:rsidP="00742054">
      <w:pPr>
        <w:tabs>
          <w:tab w:val="left" w:pos="-360"/>
          <w:tab w:val="left" w:leader="underscore" w:pos="10080"/>
        </w:tabs>
        <w:spacing w:after="40" w:line="36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C86F55">
      <w:pPr>
        <w:tabs>
          <w:tab w:val="left" w:pos="-360"/>
          <w:tab w:val="left" w:leader="underscore" w:pos="10080"/>
        </w:tabs>
        <w:spacing w:after="40" w:line="36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Pr>
          <w:rFonts w:ascii="Times New Roman" w:hAnsi="Times New Roman"/>
          <w:noProof w:val="0"/>
          <w:sz w:val="24"/>
          <w:szCs w:val="24"/>
          <w:lang w:val="en-US"/>
        </w:rPr>
        <w:tab/>
      </w:r>
    </w:p>
    <w:p w:rsidR="00A12CCD" w:rsidRPr="00B8736C" w:rsidRDefault="00A12CCD" w:rsidP="00B8736C">
      <w:pPr>
        <w:tabs>
          <w:tab w:val="left" w:pos="-360"/>
        </w:tabs>
        <w:spacing w:after="40" w:line="240" w:lineRule="auto"/>
        <w:ind w:left="-360" w:right="-720" w:hanging="360"/>
        <w:jc w:val="both"/>
        <w:rPr>
          <w:rFonts w:ascii="Times New Roman" w:hAnsi="Times New Roman"/>
          <w:b/>
          <w:noProof w:val="0"/>
          <w:sz w:val="24"/>
          <w:szCs w:val="24"/>
          <w:lang w:val="en-US"/>
        </w:rPr>
      </w:pPr>
      <w:r w:rsidRPr="00B8736C">
        <w:rPr>
          <w:rFonts w:ascii="Times New Roman" w:hAnsi="Times New Roman"/>
          <w:b/>
          <w:noProof w:val="0"/>
          <w:sz w:val="24"/>
          <w:szCs w:val="24"/>
          <w:lang w:val="en-US"/>
        </w:rPr>
        <w:t>II.</w:t>
      </w:r>
      <w:r w:rsidRPr="00B8736C">
        <w:rPr>
          <w:rFonts w:ascii="Times New Roman" w:hAnsi="Times New Roman"/>
          <w:b/>
          <w:noProof w:val="0"/>
          <w:sz w:val="24"/>
          <w:szCs w:val="24"/>
          <w:lang w:val="en-US"/>
        </w:rPr>
        <w:tab/>
        <w:t>Write about the traditional games at Te Tieu Primary School in My Duc District, Ha Noi. Writecomplete sentences, using the words/ phrases given in their correct forms. You can add some more necessary words, but you have to use all the words given.</w:t>
      </w:r>
    </w:p>
    <w:p w:rsidR="00A12CCD" w:rsidRPr="00F448EA" w:rsidRDefault="00A12CCD" w:rsidP="00742054">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1.</w:t>
      </w:r>
      <w:r w:rsidRPr="00F448EA">
        <w:rPr>
          <w:rFonts w:ascii="Times New Roman" w:hAnsi="Times New Roman"/>
          <w:noProof w:val="0"/>
          <w:sz w:val="24"/>
          <w:szCs w:val="24"/>
          <w:lang w:val="en-US"/>
        </w:rPr>
        <w:tab/>
        <w:t>Te Tieu Primary School/ Ha Noi/ introduce/ traditional games/ their curriculum/ recently.</w:t>
      </w:r>
    </w:p>
    <w:p w:rsidR="00A12CCD" w:rsidRPr="00F448EA" w:rsidRDefault="00A12CCD" w:rsidP="00742054">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742054">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742054">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2.</w:t>
      </w:r>
      <w:r w:rsidRPr="00F448EA">
        <w:rPr>
          <w:rFonts w:ascii="Times New Roman" w:hAnsi="Times New Roman"/>
          <w:noProof w:val="0"/>
          <w:sz w:val="24"/>
          <w:szCs w:val="24"/>
          <w:lang w:val="en-US"/>
        </w:rPr>
        <w:tab/>
        <w:t>The school/ like/ offer/ gentle form/ relaxation/ after/ hours/ study.</w:t>
      </w:r>
    </w:p>
    <w:p w:rsidR="00A12CCD" w:rsidRPr="00F448EA" w:rsidRDefault="00A12CCD" w:rsidP="00742054">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742054">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742054">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3.</w:t>
      </w:r>
      <w:r w:rsidRPr="00F448EA">
        <w:rPr>
          <w:rFonts w:ascii="Times New Roman" w:hAnsi="Times New Roman"/>
          <w:noProof w:val="0"/>
          <w:sz w:val="24"/>
          <w:szCs w:val="24"/>
          <w:lang w:val="en-US"/>
        </w:rPr>
        <w:tab/>
        <w:t>The students/ first/ fifth grade/ play/ traditional games/ without/ instruction/ teachers.</w:t>
      </w:r>
    </w:p>
    <w:p w:rsidR="00A12CCD" w:rsidRPr="00F448EA" w:rsidRDefault="00A12CCD" w:rsidP="00742054">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742054">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742054">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4.</w:t>
      </w:r>
      <w:r w:rsidRPr="00F448EA">
        <w:rPr>
          <w:rFonts w:ascii="Times New Roman" w:hAnsi="Times New Roman"/>
          <w:noProof w:val="0"/>
          <w:sz w:val="24"/>
          <w:szCs w:val="24"/>
          <w:lang w:val="en-US"/>
        </w:rPr>
        <w:tab/>
        <w:t>Some students/ enjoying "Cat and Mouse game"/ while/ others/ interested/ play/ blind man's buff.</w:t>
      </w:r>
    </w:p>
    <w:p w:rsidR="00A12CCD" w:rsidRPr="00F448EA" w:rsidRDefault="00A12CCD" w:rsidP="00742054">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742054">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742054">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5.</w:t>
      </w:r>
      <w:r w:rsidRPr="00F448EA">
        <w:rPr>
          <w:rFonts w:ascii="Times New Roman" w:hAnsi="Times New Roman"/>
          <w:noProof w:val="0"/>
          <w:sz w:val="24"/>
          <w:szCs w:val="24"/>
          <w:lang w:val="en-US"/>
        </w:rPr>
        <w:tab/>
        <w:t>The school authorities/ want/ increase/ students</w:t>
      </w:r>
      <w:r>
        <w:rPr>
          <w:rFonts w:ascii="Times New Roman" w:hAnsi="Times New Roman"/>
          <w:noProof w:val="0"/>
          <w:sz w:val="24"/>
          <w:szCs w:val="24"/>
          <w:lang w:val="en-US"/>
        </w:rPr>
        <w:t>’</w:t>
      </w:r>
      <w:r w:rsidRPr="00F448EA">
        <w:rPr>
          <w:rFonts w:ascii="Times New Roman" w:hAnsi="Times New Roman"/>
          <w:noProof w:val="0"/>
          <w:sz w:val="24"/>
          <w:szCs w:val="24"/>
          <w:lang w:val="en-US"/>
        </w:rPr>
        <w:t xml:space="preserve"> affection/ school/ so that/ each day/ school/ full/ happiness.</w:t>
      </w:r>
    </w:p>
    <w:p w:rsidR="00A12CCD" w:rsidRPr="00F448EA" w:rsidRDefault="00A12CCD" w:rsidP="00742054">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742054">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pPr>
        <w:spacing w:after="0" w:line="240" w:lineRule="auto"/>
        <w:jc w:val="both"/>
        <w:rPr>
          <w:rFonts w:ascii="Times New Roman" w:hAnsi="Times New Roman"/>
          <w:noProof w:val="0"/>
          <w:spacing w:val="10"/>
          <w:sz w:val="24"/>
          <w:szCs w:val="24"/>
          <w:lang w:val="en-US"/>
        </w:rPr>
      </w:pPr>
      <w:r w:rsidRPr="00F448EA">
        <w:rPr>
          <w:rFonts w:ascii="Times New Roman" w:hAnsi="Times New Roman"/>
          <w:noProof w:val="0"/>
          <w:spacing w:val="10"/>
          <w:sz w:val="24"/>
          <w:szCs w:val="24"/>
          <w:lang w:val="en-US"/>
        </w:rPr>
        <w:br w:type="page"/>
      </w:r>
    </w:p>
    <w:p w:rsidR="00A12CCD" w:rsidRPr="00F448EA" w:rsidRDefault="00A12CCD" w:rsidP="00257805">
      <w:pPr>
        <w:tabs>
          <w:tab w:val="left" w:pos="-360"/>
        </w:tabs>
        <w:spacing w:after="40" w:line="480" w:lineRule="auto"/>
        <w:ind w:left="-720" w:right="-720"/>
        <w:jc w:val="center"/>
        <w:rPr>
          <w:rFonts w:ascii="Times New Roman" w:hAnsi="Times New Roman"/>
          <w:b/>
          <w:noProof w:val="0"/>
          <w:sz w:val="36"/>
          <w:szCs w:val="24"/>
          <w:lang w:val="en-US"/>
        </w:rPr>
      </w:pPr>
      <w:r w:rsidRPr="00F448EA">
        <w:rPr>
          <w:rFonts w:ascii="Times New Roman" w:hAnsi="Times New Roman"/>
          <w:b/>
          <w:noProof w:val="0"/>
          <w:spacing w:val="10"/>
          <w:sz w:val="36"/>
          <w:szCs w:val="24"/>
          <w:lang w:val="en-US"/>
        </w:rPr>
        <w:t>TEST 1 (UNIT 6)</w:t>
      </w:r>
    </w:p>
    <w:p w:rsidR="00A12CCD" w:rsidRPr="00F448EA" w:rsidRDefault="00A12CCD" w:rsidP="00257805">
      <w:pPr>
        <w:pStyle w:val="ListParagraph"/>
        <w:tabs>
          <w:tab w:val="left" w:pos="-360"/>
          <w:tab w:val="left" w:pos="1800"/>
          <w:tab w:val="left" w:pos="4320"/>
          <w:tab w:val="left" w:pos="6840"/>
        </w:tabs>
        <w:spacing w:after="40" w:line="240" w:lineRule="auto"/>
        <w:ind w:left="-720" w:right="-720"/>
        <w:contextualSpacing w:val="0"/>
        <w:jc w:val="both"/>
        <w:rPr>
          <w:rFonts w:ascii="Times New Roman" w:hAnsi="Times New Roman"/>
          <w:b/>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I.</w:t>
      </w:r>
      <w:r w:rsidRPr="00F448EA">
        <w:rPr>
          <w:rFonts w:ascii="Times New Roman" w:hAnsi="Times New Roman"/>
          <w:b/>
          <w:noProof w:val="0"/>
          <w:color w:val="222222"/>
          <w:sz w:val="24"/>
          <w:szCs w:val="24"/>
          <w:shd w:val="clear" w:color="auto" w:fill="FFFFFF"/>
          <w:lang w:val="en-US"/>
        </w:rPr>
        <w:tab/>
        <w:t>Find the word which has a different sound in the part underlined.</w:t>
      </w:r>
    </w:p>
    <w:p w:rsidR="00A12CCD" w:rsidRPr="00F448EA" w:rsidRDefault="00A12CCD" w:rsidP="00257805">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1.</w:t>
      </w: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s</w:t>
      </w:r>
      <w:r w:rsidRPr="00596C85">
        <w:rPr>
          <w:rFonts w:ascii="Times New Roman" w:hAnsi="Times New Roman"/>
          <w:noProof w:val="0"/>
          <w:sz w:val="24"/>
          <w:szCs w:val="24"/>
          <w:u w:val="single"/>
          <w:lang w:val="en-US"/>
        </w:rPr>
        <w:t>a</w:t>
      </w:r>
      <w:r w:rsidRPr="00F448EA">
        <w:rPr>
          <w:rFonts w:ascii="Times New Roman" w:hAnsi="Times New Roman"/>
          <w:noProof w:val="0"/>
          <w:sz w:val="24"/>
          <w:szCs w:val="24"/>
          <w:lang w:val="en-US"/>
        </w:rPr>
        <w:t>ndals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comp</w:t>
      </w:r>
      <w:r w:rsidRPr="00596C85">
        <w:rPr>
          <w:rFonts w:ascii="Times New Roman" w:hAnsi="Times New Roman"/>
          <w:noProof w:val="0"/>
          <w:sz w:val="24"/>
          <w:szCs w:val="24"/>
          <w:u w:val="single"/>
          <w:lang w:val="en-US"/>
        </w:rPr>
        <w:t>a</w:t>
      </w:r>
      <w:r w:rsidRPr="00F448EA">
        <w:rPr>
          <w:rFonts w:ascii="Times New Roman" w:hAnsi="Times New Roman"/>
          <w:noProof w:val="0"/>
          <w:sz w:val="24"/>
          <w:szCs w:val="24"/>
          <w:lang w:val="en-US"/>
        </w:rPr>
        <w:t>rtment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tr</w:t>
      </w:r>
      <w:r w:rsidRPr="00596C85">
        <w:rPr>
          <w:rFonts w:ascii="Times New Roman" w:hAnsi="Times New Roman"/>
          <w:noProof w:val="0"/>
          <w:sz w:val="24"/>
          <w:szCs w:val="24"/>
          <w:u w:val="single"/>
          <w:lang w:val="en-US"/>
        </w:rPr>
        <w:t>a</w:t>
      </w:r>
      <w:r w:rsidRPr="00F448EA">
        <w:rPr>
          <w:rFonts w:ascii="Times New Roman" w:hAnsi="Times New Roman"/>
          <w:noProof w:val="0"/>
          <w:sz w:val="24"/>
          <w:szCs w:val="24"/>
          <w:lang w:val="en-US"/>
        </w:rPr>
        <w:t>m</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m</w:t>
      </w:r>
      <w:r w:rsidRPr="00596C85">
        <w:rPr>
          <w:rFonts w:ascii="Times New Roman" w:hAnsi="Times New Roman"/>
          <w:noProof w:val="0"/>
          <w:sz w:val="24"/>
          <w:szCs w:val="24"/>
          <w:u w:val="single"/>
          <w:lang w:val="en-US"/>
        </w:rPr>
        <w:t>a</w:t>
      </w:r>
      <w:r w:rsidRPr="00F448EA">
        <w:rPr>
          <w:rFonts w:ascii="Times New Roman" w:hAnsi="Times New Roman"/>
          <w:noProof w:val="0"/>
          <w:sz w:val="24"/>
          <w:szCs w:val="24"/>
          <w:lang w:val="en-US"/>
        </w:rPr>
        <w:t>nual</w:t>
      </w:r>
    </w:p>
    <w:p w:rsidR="00A12CCD" w:rsidRPr="00F448EA" w:rsidRDefault="00A12CCD" w:rsidP="00257805">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w:t>
      </w: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tr</w:t>
      </w:r>
      <w:r w:rsidRPr="00596C85">
        <w:rPr>
          <w:rFonts w:ascii="Times New Roman" w:hAnsi="Times New Roman"/>
          <w:noProof w:val="0"/>
          <w:sz w:val="24"/>
          <w:szCs w:val="24"/>
          <w:u w:val="single"/>
          <w:lang w:val="en-US"/>
        </w:rPr>
        <w:t>e</w:t>
      </w:r>
      <w:r w:rsidRPr="00F448EA">
        <w:rPr>
          <w:rFonts w:ascii="Times New Roman" w:hAnsi="Times New Roman"/>
          <w:noProof w:val="0"/>
          <w:sz w:val="24"/>
          <w:szCs w:val="24"/>
          <w:lang w:val="en-US"/>
        </w:rPr>
        <w:t>nch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ped</w:t>
      </w:r>
      <w:r w:rsidRPr="00596C85">
        <w:rPr>
          <w:rFonts w:ascii="Times New Roman" w:hAnsi="Times New Roman"/>
          <w:noProof w:val="0"/>
          <w:sz w:val="24"/>
          <w:szCs w:val="24"/>
          <w:u w:val="single"/>
          <w:lang w:val="en-US"/>
        </w:rPr>
        <w:t>e</w:t>
      </w:r>
      <w:r w:rsidRPr="00F448EA">
        <w:rPr>
          <w:rFonts w:ascii="Times New Roman" w:hAnsi="Times New Roman"/>
          <w:noProof w:val="0"/>
          <w:sz w:val="24"/>
          <w:szCs w:val="24"/>
          <w:lang w:val="en-US"/>
        </w:rPr>
        <w:t>strian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596C85">
        <w:rPr>
          <w:rFonts w:ascii="Times New Roman" w:hAnsi="Times New Roman"/>
          <w:noProof w:val="0"/>
          <w:sz w:val="24"/>
          <w:szCs w:val="24"/>
          <w:u w:val="single"/>
          <w:lang w:val="en-US"/>
        </w:rPr>
        <w:t>e</w:t>
      </w:r>
      <w:r w:rsidRPr="00F448EA">
        <w:rPr>
          <w:rFonts w:ascii="Times New Roman" w:hAnsi="Times New Roman"/>
          <w:noProof w:val="0"/>
          <w:sz w:val="24"/>
          <w:szCs w:val="24"/>
          <w:lang w:val="en-US"/>
        </w:rPr>
        <w:t>xhibition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tunn</w:t>
      </w:r>
      <w:r w:rsidRPr="00596C85">
        <w:rPr>
          <w:rFonts w:ascii="Times New Roman" w:hAnsi="Times New Roman"/>
          <w:noProof w:val="0"/>
          <w:sz w:val="24"/>
          <w:szCs w:val="24"/>
          <w:u w:val="single"/>
          <w:lang w:val="en-US"/>
        </w:rPr>
        <w:t>e</w:t>
      </w:r>
      <w:r w:rsidRPr="00F448EA">
        <w:rPr>
          <w:rFonts w:ascii="Times New Roman" w:hAnsi="Times New Roman"/>
          <w:noProof w:val="0"/>
          <w:sz w:val="24"/>
          <w:szCs w:val="24"/>
          <w:lang w:val="en-US"/>
        </w:rPr>
        <w:t>l</w:t>
      </w:r>
    </w:p>
    <w:p w:rsidR="00A12CCD" w:rsidRPr="00F448EA" w:rsidRDefault="00A12CCD" w:rsidP="00257805">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w:t>
      </w: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e</w:t>
      </w:r>
      <w:r w:rsidRPr="00596C85">
        <w:rPr>
          <w:rFonts w:ascii="Times New Roman" w:hAnsi="Times New Roman"/>
          <w:noProof w:val="0"/>
          <w:sz w:val="24"/>
          <w:szCs w:val="24"/>
          <w:u w:val="single"/>
          <w:lang w:val="en-US"/>
        </w:rPr>
        <w:t>x</w:t>
      </w:r>
      <w:r w:rsidRPr="00F448EA">
        <w:rPr>
          <w:rFonts w:ascii="Times New Roman" w:hAnsi="Times New Roman"/>
          <w:noProof w:val="0"/>
          <w:sz w:val="24"/>
          <w:szCs w:val="24"/>
          <w:lang w:val="en-US"/>
        </w:rPr>
        <w:t>hibition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e</w:t>
      </w:r>
      <w:r w:rsidRPr="00596C85">
        <w:rPr>
          <w:rFonts w:ascii="Times New Roman" w:hAnsi="Times New Roman"/>
          <w:noProof w:val="0"/>
          <w:sz w:val="24"/>
          <w:szCs w:val="24"/>
          <w:u w:val="single"/>
          <w:lang w:val="en-US"/>
        </w:rPr>
        <w:t>x</w:t>
      </w:r>
      <w:r w:rsidRPr="00F448EA">
        <w:rPr>
          <w:rFonts w:ascii="Times New Roman" w:hAnsi="Times New Roman"/>
          <w:noProof w:val="0"/>
          <w:sz w:val="24"/>
          <w:szCs w:val="24"/>
          <w:lang w:val="en-US"/>
        </w:rPr>
        <w:t>ist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e</w:t>
      </w:r>
      <w:r w:rsidRPr="00596C85">
        <w:rPr>
          <w:rFonts w:ascii="Times New Roman" w:hAnsi="Times New Roman"/>
          <w:noProof w:val="0"/>
          <w:sz w:val="24"/>
          <w:szCs w:val="24"/>
          <w:u w:val="single"/>
          <w:lang w:val="en-US"/>
        </w:rPr>
        <w:t>x</w:t>
      </w:r>
      <w:r w:rsidRPr="00F448EA">
        <w:rPr>
          <w:rFonts w:ascii="Times New Roman" w:hAnsi="Times New Roman"/>
          <w:noProof w:val="0"/>
          <w:sz w:val="24"/>
          <w:szCs w:val="24"/>
          <w:lang w:val="en-US"/>
        </w:rPr>
        <w:t>ample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e</w:t>
      </w:r>
      <w:r w:rsidRPr="00596C85">
        <w:rPr>
          <w:rFonts w:ascii="Times New Roman" w:hAnsi="Times New Roman"/>
          <w:noProof w:val="0"/>
          <w:sz w:val="24"/>
          <w:szCs w:val="24"/>
          <w:u w:val="single"/>
          <w:lang w:val="en-US"/>
        </w:rPr>
        <w:t>x</w:t>
      </w:r>
      <w:r w:rsidRPr="00F448EA">
        <w:rPr>
          <w:rFonts w:ascii="Times New Roman" w:hAnsi="Times New Roman"/>
          <w:noProof w:val="0"/>
          <w:sz w:val="24"/>
          <w:szCs w:val="24"/>
          <w:lang w:val="en-US"/>
        </w:rPr>
        <w:t>amination</w:t>
      </w:r>
    </w:p>
    <w:p w:rsidR="00A12CCD" w:rsidRPr="00F448EA" w:rsidRDefault="00A12CCD" w:rsidP="00257805">
      <w:pPr>
        <w:tabs>
          <w:tab w:val="left" w:pos="-360"/>
          <w:tab w:val="left" w:pos="1800"/>
          <w:tab w:val="left" w:pos="4320"/>
          <w:tab w:val="left" w:pos="6840"/>
        </w:tabs>
        <w:spacing w:after="40" w:line="240" w:lineRule="auto"/>
        <w:ind w:left="-720" w:right="-720"/>
        <w:jc w:val="both"/>
        <w:rPr>
          <w:rFonts w:ascii="Times New Roman" w:hAnsi="Times New Roman"/>
          <w:b/>
          <w:noProof w:val="0"/>
          <w:sz w:val="24"/>
          <w:szCs w:val="28"/>
          <w:lang w:val="en-US"/>
        </w:rPr>
      </w:pPr>
      <w:r w:rsidRPr="00F448EA">
        <w:rPr>
          <w:rFonts w:ascii="Times New Roman" w:hAnsi="Times New Roman"/>
          <w:b/>
          <w:noProof w:val="0"/>
          <w:sz w:val="24"/>
          <w:szCs w:val="28"/>
          <w:lang w:val="en-US"/>
        </w:rPr>
        <w:t>II.</w:t>
      </w:r>
      <w:r w:rsidRPr="00F448EA">
        <w:rPr>
          <w:rFonts w:ascii="Times New Roman" w:hAnsi="Times New Roman"/>
          <w:b/>
          <w:noProof w:val="0"/>
          <w:sz w:val="24"/>
          <w:szCs w:val="28"/>
          <w:lang w:val="en-US"/>
        </w:rPr>
        <w:tab/>
        <w:t>Choose the word which has a different stress pattern from the others.</w:t>
      </w:r>
    </w:p>
    <w:p w:rsidR="00A12CCD" w:rsidRPr="00F448EA" w:rsidRDefault="00A12CCD" w:rsidP="00257805">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4.</w:t>
      </w: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significant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facility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elevated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initially</w:t>
      </w:r>
    </w:p>
    <w:p w:rsidR="00A12CCD" w:rsidRPr="00F448EA" w:rsidRDefault="00A12CCD" w:rsidP="00257805">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5.</w:t>
      </w: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cooperative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considerable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illiteracy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anniversary</w:t>
      </w:r>
    </w:p>
    <w:p w:rsidR="00A12CCD" w:rsidRPr="00F448EA" w:rsidRDefault="00A12CCD" w:rsidP="00257805">
      <w:pPr>
        <w:pStyle w:val="ListParagraph"/>
        <w:shd w:val="clear" w:color="auto" w:fill="FFFFFF"/>
        <w:tabs>
          <w:tab w:val="left" w:pos="-360"/>
        </w:tabs>
        <w:spacing w:after="40" w:line="240" w:lineRule="auto"/>
        <w:ind w:left="-720" w:right="-720"/>
        <w:jc w:val="both"/>
        <w:rPr>
          <w:rFonts w:ascii="Times New Roman" w:hAnsi="Times New Roman"/>
          <w:b/>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t>III.</w:t>
      </w:r>
      <w:r w:rsidRPr="00F448EA">
        <w:rPr>
          <w:rFonts w:ascii="Times New Roman" w:hAnsi="Times New Roman"/>
          <w:b/>
          <w:noProof w:val="0"/>
          <w:sz w:val="24"/>
          <w:szCs w:val="24"/>
          <w:shd w:val="clear" w:color="auto" w:fill="FFFFFF"/>
          <w:lang w:val="en-US"/>
        </w:rPr>
        <w:tab/>
        <w:t>Choose the best answer A, B, C or D to complete the sentences.</w:t>
      </w:r>
    </w:p>
    <w:p w:rsidR="00A12CCD" w:rsidRPr="00F448EA" w:rsidRDefault="00A12CCD" w:rsidP="00257805">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6.</w:t>
      </w:r>
      <w:r w:rsidRPr="00F448EA">
        <w:rPr>
          <w:rFonts w:ascii="Times New Roman" w:hAnsi="Times New Roman"/>
          <w:noProof w:val="0"/>
          <w:sz w:val="24"/>
          <w:szCs w:val="28"/>
          <w:lang w:val="en-US"/>
        </w:rPr>
        <w:tab/>
      </w:r>
      <w:r w:rsidRPr="00F448EA">
        <w:rPr>
          <w:rFonts w:ascii="Times New Roman" w:hAnsi="Times New Roman"/>
          <w:noProof w:val="0"/>
          <w:sz w:val="24"/>
          <w:szCs w:val="24"/>
          <w:lang w:val="en-US"/>
        </w:rPr>
        <w:t>In a traditional family, there were three</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4"/>
          <w:lang w:val="en-US"/>
        </w:rPr>
        <w:t>: grandparents, parents, and children</w:t>
      </w:r>
      <w:r w:rsidRPr="00F448EA">
        <w:rPr>
          <w:rFonts w:ascii="Times New Roman" w:hAnsi="Times New Roman"/>
          <w:noProof w:val="0"/>
          <w:sz w:val="24"/>
          <w:szCs w:val="28"/>
          <w:lang w:val="en-US"/>
        </w:rPr>
        <w:t>.</w:t>
      </w:r>
    </w:p>
    <w:p w:rsidR="00A12CCD" w:rsidRPr="00F448EA" w:rsidRDefault="00A12CCD" w:rsidP="00257805">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groups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teams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bands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generations</w:t>
      </w:r>
    </w:p>
    <w:p w:rsidR="00A12CCD" w:rsidRPr="00F448EA" w:rsidRDefault="00A12CCD" w:rsidP="00257805">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7.</w:t>
      </w:r>
      <w:r w:rsidRPr="00F448EA">
        <w:rPr>
          <w:rFonts w:ascii="Times New Roman" w:hAnsi="Times New Roman"/>
          <w:noProof w:val="0"/>
          <w:sz w:val="24"/>
          <w:szCs w:val="28"/>
          <w:lang w:val="en-US"/>
        </w:rPr>
        <w:tab/>
      </w:r>
      <w:r w:rsidRPr="00F448EA">
        <w:rPr>
          <w:rFonts w:ascii="Times New Roman" w:hAnsi="Times New Roman"/>
          <w:noProof w:val="0"/>
          <w:sz w:val="24"/>
          <w:szCs w:val="24"/>
          <w:lang w:val="en-US"/>
        </w:rPr>
        <w:t>It was very</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4"/>
          <w:lang w:val="en-US"/>
        </w:rPr>
        <w:t>that a couple in the past could have about 5 to 10 children</w:t>
      </w:r>
      <w:r w:rsidRPr="00F448EA">
        <w:rPr>
          <w:rFonts w:ascii="Times New Roman" w:hAnsi="Times New Roman"/>
          <w:noProof w:val="0"/>
          <w:sz w:val="24"/>
          <w:szCs w:val="28"/>
          <w:lang w:val="en-US"/>
        </w:rPr>
        <w:t>.</w:t>
      </w:r>
    </w:p>
    <w:p w:rsidR="00A12CCD" w:rsidRPr="00F448EA" w:rsidRDefault="00A12CCD" w:rsidP="00257805">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popular</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common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shared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obvious</w:t>
      </w:r>
    </w:p>
    <w:p w:rsidR="00A12CCD" w:rsidRPr="00F448EA" w:rsidRDefault="00A12CCD" w:rsidP="00257805">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8.</w:t>
      </w:r>
      <w:r w:rsidRPr="00F448EA">
        <w:rPr>
          <w:rFonts w:ascii="Times New Roman" w:hAnsi="Times New Roman"/>
          <w:noProof w:val="0"/>
          <w:sz w:val="24"/>
          <w:szCs w:val="28"/>
          <w:lang w:val="en-US"/>
        </w:rPr>
        <w:tab/>
      </w:r>
      <w:r w:rsidRPr="00F448EA">
        <w:rPr>
          <w:rFonts w:ascii="Times New Roman" w:hAnsi="Times New Roman"/>
          <w:noProof w:val="0"/>
          <w:sz w:val="24"/>
          <w:szCs w:val="24"/>
          <w:lang w:val="en-US"/>
        </w:rPr>
        <w:t>Along with our need for love, our most important need is the need for</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8"/>
          <w:lang w:val="en-US"/>
        </w:rPr>
        <w:t>.</w:t>
      </w:r>
    </w:p>
    <w:p w:rsidR="00A12CCD" w:rsidRPr="00F448EA" w:rsidRDefault="00A12CCD" w:rsidP="00257805">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appreciation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value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importance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increase</w:t>
      </w:r>
    </w:p>
    <w:p w:rsidR="00A12CCD" w:rsidRPr="00F448EA" w:rsidRDefault="00A12CCD" w:rsidP="00257805">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9.</w:t>
      </w:r>
      <w:r w:rsidRPr="00F448EA">
        <w:rPr>
          <w:rFonts w:ascii="Times New Roman" w:hAnsi="Times New Roman"/>
          <w:noProof w:val="0"/>
          <w:sz w:val="24"/>
          <w:szCs w:val="28"/>
          <w:lang w:val="en-US"/>
        </w:rPr>
        <w:tab/>
      </w:r>
      <w:r w:rsidRPr="00F448EA">
        <w:rPr>
          <w:rFonts w:ascii="Times New Roman" w:hAnsi="Times New Roman"/>
          <w:noProof w:val="0"/>
          <w:sz w:val="24"/>
          <w:szCs w:val="24"/>
          <w:lang w:val="en-US"/>
        </w:rPr>
        <w:t>The metro will</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4"/>
          <w:lang w:val="en-US"/>
        </w:rPr>
        <w:t>Ben Thanh Market in the central area to the amusement park at Suoi Tien in District 9</w:t>
      </w:r>
      <w:r w:rsidRPr="00F448EA">
        <w:rPr>
          <w:rFonts w:ascii="Times New Roman" w:hAnsi="Times New Roman"/>
          <w:noProof w:val="0"/>
          <w:sz w:val="24"/>
          <w:szCs w:val="28"/>
          <w:lang w:val="en-US"/>
        </w:rPr>
        <w:t>.</w:t>
      </w:r>
    </w:p>
    <w:p w:rsidR="00A12CCD" w:rsidRPr="00F448EA" w:rsidRDefault="00A12CCD" w:rsidP="00257805">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join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contact</w:t>
      </w:r>
      <w:r w:rsidRPr="00F448EA">
        <w:rPr>
          <w:rFonts w:ascii="Times New Roman" w:hAnsi="Times New Roman"/>
          <w:noProof w:val="0"/>
          <w:sz w:val="24"/>
          <w:szCs w:val="24"/>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connect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relate</w:t>
      </w:r>
    </w:p>
    <w:p w:rsidR="00A12CCD" w:rsidRPr="00F448EA" w:rsidRDefault="00A12CCD" w:rsidP="00257805">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10.</w:t>
      </w:r>
      <w:r w:rsidRPr="00F448EA">
        <w:rPr>
          <w:rFonts w:ascii="Times New Roman" w:hAnsi="Times New Roman"/>
          <w:noProof w:val="0"/>
          <w:sz w:val="24"/>
          <w:szCs w:val="28"/>
          <w:lang w:val="en-US"/>
        </w:rPr>
        <w:tab/>
      </w:r>
      <w:r w:rsidRPr="00F448EA">
        <w:rPr>
          <w:rFonts w:ascii="Times New Roman" w:hAnsi="Times New Roman"/>
          <w:noProof w:val="0"/>
          <w:sz w:val="24"/>
          <w:szCs w:val="24"/>
          <w:lang w:val="en-US"/>
        </w:rPr>
        <w:t>Ho Chi Minh City plans to use the state budget funds to build ten more flyover</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8"/>
          <w:lang w:val="en-US"/>
        </w:rPr>
        <w:t>.</w:t>
      </w:r>
    </w:p>
    <w:p w:rsidR="00A12CCD" w:rsidRPr="00F448EA" w:rsidRDefault="00A12CCD" w:rsidP="00257805">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systems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sets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methods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routes</w:t>
      </w:r>
    </w:p>
    <w:p w:rsidR="00A12CCD" w:rsidRPr="00F448EA" w:rsidRDefault="00A12CCD" w:rsidP="004F4A7C">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11.</w:t>
      </w:r>
      <w:r w:rsidRPr="00F448EA">
        <w:rPr>
          <w:rFonts w:ascii="Times New Roman" w:hAnsi="Times New Roman"/>
          <w:noProof w:val="0"/>
          <w:sz w:val="24"/>
          <w:szCs w:val="28"/>
          <w:lang w:val="en-US"/>
        </w:rPr>
        <w:tab/>
      </w:r>
      <w:r w:rsidRPr="00F448EA">
        <w:rPr>
          <w:rFonts w:ascii="Times New Roman" w:hAnsi="Times New Roman"/>
          <w:noProof w:val="0"/>
          <w:sz w:val="24"/>
          <w:szCs w:val="24"/>
          <w:lang w:val="en-US"/>
        </w:rPr>
        <w:t>It is not</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4"/>
          <w:lang w:val="en-US"/>
        </w:rPr>
        <w:t>for men to wear t</w:t>
      </w:r>
      <w:r>
        <w:rPr>
          <w:rFonts w:ascii="Times New Roman" w:hAnsi="Times New Roman"/>
          <w:noProof w:val="0"/>
          <w:sz w:val="24"/>
          <w:szCs w:val="24"/>
          <w:lang w:val="en-US"/>
        </w:rPr>
        <w:t>he traditional costumes in modern</w:t>
      </w:r>
      <w:r w:rsidRPr="00F448EA">
        <w:rPr>
          <w:rFonts w:ascii="Times New Roman" w:hAnsi="Times New Roman"/>
          <w:noProof w:val="0"/>
          <w:sz w:val="24"/>
          <w:szCs w:val="24"/>
          <w:lang w:val="en-US"/>
        </w:rPr>
        <w:t xml:space="preserve"> life</w:t>
      </w:r>
      <w:r w:rsidRPr="00F448EA">
        <w:rPr>
          <w:rFonts w:ascii="Times New Roman" w:hAnsi="Times New Roman"/>
          <w:noProof w:val="0"/>
          <w:sz w:val="24"/>
          <w:szCs w:val="28"/>
          <w:lang w:val="en-US"/>
        </w:rPr>
        <w:t>.</w:t>
      </w:r>
    </w:p>
    <w:p w:rsidR="00A12CCD" w:rsidRPr="00F448EA" w:rsidRDefault="00A12CCD" w:rsidP="004F4A7C">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certain</w:t>
      </w:r>
      <w:r w:rsidRPr="00F448EA">
        <w:rPr>
          <w:rFonts w:ascii="Times New Roman" w:hAnsi="Times New Roman"/>
          <w:noProof w:val="0"/>
          <w:sz w:val="24"/>
          <w:szCs w:val="24"/>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surprised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pleased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convenient</w:t>
      </w:r>
    </w:p>
    <w:p w:rsidR="00A12CCD" w:rsidRPr="00F448EA" w:rsidRDefault="00A12CCD" w:rsidP="004F4A7C">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12.</w:t>
      </w:r>
      <w:r w:rsidRPr="00F448EA">
        <w:rPr>
          <w:rFonts w:ascii="Times New Roman" w:hAnsi="Times New Roman"/>
          <w:noProof w:val="0"/>
          <w:sz w:val="24"/>
          <w:szCs w:val="28"/>
          <w:lang w:val="en-US"/>
        </w:rPr>
        <w:tab/>
      </w:r>
      <w:r w:rsidRPr="00F448EA">
        <w:rPr>
          <w:rFonts w:ascii="Times New Roman" w:hAnsi="Times New Roman"/>
          <w:noProof w:val="0"/>
          <w:sz w:val="24"/>
          <w:szCs w:val="24"/>
          <w:lang w:val="en-US"/>
        </w:rPr>
        <w:t>It is not</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4"/>
          <w:lang w:val="en-US"/>
        </w:rPr>
        <w:t>for a particular vehicle to exist, to be loved for generations</w:t>
      </w:r>
      <w:r w:rsidRPr="00F448EA">
        <w:rPr>
          <w:rFonts w:ascii="Times New Roman" w:hAnsi="Times New Roman"/>
          <w:noProof w:val="0"/>
          <w:sz w:val="24"/>
          <w:szCs w:val="28"/>
          <w:lang w:val="en-US"/>
        </w:rPr>
        <w:t>.</w:t>
      </w:r>
    </w:p>
    <w:p w:rsidR="00A12CCD" w:rsidRPr="00F448EA" w:rsidRDefault="00A12CCD" w:rsidP="004F4A7C">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Pr>
          <w:rFonts w:ascii="Times New Roman" w:hAnsi="Times New Roman"/>
          <w:noProof w:val="0"/>
          <w:sz w:val="24"/>
          <w:szCs w:val="28"/>
          <w:lang w:val="en-US"/>
        </w:rPr>
        <w:t>fun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Pr>
          <w:rFonts w:ascii="Times New Roman" w:hAnsi="Times New Roman"/>
          <w:noProof w:val="0"/>
          <w:sz w:val="24"/>
          <w:szCs w:val="28"/>
          <w:lang w:val="en-US"/>
        </w:rPr>
        <w:t>glad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Pr>
          <w:rFonts w:ascii="Times New Roman" w:hAnsi="Times New Roman"/>
          <w:noProof w:val="0"/>
          <w:sz w:val="24"/>
          <w:szCs w:val="28"/>
          <w:lang w:val="en-US"/>
        </w:rPr>
        <w:t>relieved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Pr>
          <w:rFonts w:ascii="Times New Roman" w:hAnsi="Times New Roman"/>
          <w:noProof w:val="0"/>
          <w:sz w:val="24"/>
          <w:szCs w:val="28"/>
          <w:lang w:val="en-US"/>
        </w:rPr>
        <w:t xml:space="preserve"> easy</w:t>
      </w:r>
    </w:p>
    <w:p w:rsidR="00A12CCD" w:rsidRPr="00F448EA" w:rsidRDefault="00A12CCD" w:rsidP="004F4A7C">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13.</w:t>
      </w:r>
      <w:r w:rsidRPr="00F448EA">
        <w:rPr>
          <w:rFonts w:ascii="Times New Roman" w:hAnsi="Times New Roman"/>
          <w:noProof w:val="0"/>
          <w:sz w:val="24"/>
          <w:szCs w:val="28"/>
          <w:lang w:val="en-US"/>
        </w:rPr>
        <w:tab/>
      </w:r>
      <w:r w:rsidRPr="00F448EA">
        <w:rPr>
          <w:rFonts w:ascii="Times New Roman" w:hAnsi="Times New Roman"/>
          <w:noProof w:val="0"/>
          <w:sz w:val="24"/>
          <w:szCs w:val="24"/>
          <w:lang w:val="en-US"/>
        </w:rPr>
        <w:t>Used throughout the 19</w:t>
      </w:r>
      <w:r w:rsidRPr="00F448EA">
        <w:rPr>
          <w:rFonts w:ascii="Times New Roman" w:hAnsi="Times New Roman"/>
          <w:noProof w:val="0"/>
          <w:sz w:val="24"/>
          <w:szCs w:val="24"/>
          <w:vertAlign w:val="superscript"/>
          <w:lang w:val="en-US"/>
        </w:rPr>
        <w:t>th</w:t>
      </w:r>
      <w:r w:rsidRPr="00F448EA">
        <w:rPr>
          <w:rFonts w:ascii="Times New Roman" w:hAnsi="Times New Roman"/>
          <w:noProof w:val="0"/>
          <w:sz w:val="24"/>
          <w:szCs w:val="24"/>
          <w:lang w:val="en-US"/>
        </w:rPr>
        <w:t xml:space="preserve"> century in </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4"/>
          <w:lang w:val="en-US"/>
        </w:rPr>
        <w:t xml:space="preserve"> classrooms, the slate has been used for students to write the answers to the problems</w:t>
      </w:r>
      <w:r w:rsidRPr="00F448EA">
        <w:rPr>
          <w:rFonts w:ascii="Times New Roman" w:hAnsi="Times New Roman"/>
          <w:noProof w:val="0"/>
          <w:sz w:val="24"/>
          <w:szCs w:val="28"/>
          <w:lang w:val="en-US"/>
        </w:rPr>
        <w:t>.</w:t>
      </w:r>
    </w:p>
    <w:p w:rsidR="00A12CCD" w:rsidRPr="00F448EA" w:rsidRDefault="00A12CCD" w:rsidP="004F4A7C">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most of</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almost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nearly all</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hardly ever</w:t>
      </w:r>
    </w:p>
    <w:p w:rsidR="00A12CCD" w:rsidRPr="00F448EA" w:rsidRDefault="00A12CCD" w:rsidP="004F4A7C">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14.</w:t>
      </w:r>
      <w:r w:rsidRPr="00F448EA">
        <w:rPr>
          <w:rFonts w:ascii="Times New Roman" w:hAnsi="Times New Roman"/>
          <w:noProof w:val="0"/>
          <w:sz w:val="24"/>
          <w:szCs w:val="28"/>
          <w:lang w:val="en-US"/>
        </w:rPr>
        <w:tab/>
      </w:r>
      <w:r w:rsidRPr="00F448EA">
        <w:rPr>
          <w:rFonts w:ascii="Times New Roman" w:hAnsi="Times New Roman"/>
          <w:noProof w:val="0"/>
          <w:sz w:val="24"/>
          <w:szCs w:val="24"/>
          <w:lang w:val="en-US"/>
        </w:rPr>
        <w:t>The sound of firecracker was common on previous Tet, but it is now prohibited</w:t>
      </w:r>
      <w:r w:rsidRPr="00F448EA">
        <w:rPr>
          <w:rFonts w:ascii="Times New Roman" w:hAnsi="Times New Roman"/>
          <w:noProof w:val="0"/>
          <w:sz w:val="24"/>
          <w:szCs w:val="28"/>
          <w:u w:val="single"/>
          <w:lang w:val="en-US"/>
        </w:rPr>
        <w:tab/>
      </w:r>
      <w:r w:rsidRPr="00F448EA">
        <w:rPr>
          <w:rFonts w:ascii="Times New Roman" w:hAnsi="Times New Roman"/>
          <w:noProof w:val="0"/>
          <w:sz w:val="24"/>
          <w:szCs w:val="24"/>
          <w:lang w:val="en-US"/>
        </w:rPr>
        <w:t>being dangerous and unsafe in production and distribution</w:t>
      </w:r>
      <w:r w:rsidRPr="00F448EA">
        <w:rPr>
          <w:rFonts w:ascii="Times New Roman" w:hAnsi="Times New Roman"/>
          <w:noProof w:val="0"/>
          <w:sz w:val="24"/>
          <w:szCs w:val="28"/>
          <w:lang w:val="en-US"/>
        </w:rPr>
        <w:t>.</w:t>
      </w:r>
    </w:p>
    <w:p w:rsidR="00A12CCD" w:rsidRPr="00F448EA" w:rsidRDefault="00A12CCD" w:rsidP="004F4A7C">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because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due to</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despite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for</w:t>
      </w:r>
    </w:p>
    <w:p w:rsidR="00A12CCD" w:rsidRPr="00F448EA" w:rsidRDefault="00A12CCD" w:rsidP="004F4A7C">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15.</w:t>
      </w:r>
      <w:r w:rsidRPr="00F448EA">
        <w:rPr>
          <w:rFonts w:ascii="Times New Roman" w:hAnsi="Times New Roman"/>
          <w:noProof w:val="0"/>
          <w:sz w:val="24"/>
          <w:szCs w:val="28"/>
          <w:lang w:val="en-US"/>
        </w:rPr>
        <w:tab/>
      </w:r>
      <w:r w:rsidRPr="00F448EA">
        <w:rPr>
          <w:rFonts w:ascii="Times New Roman" w:hAnsi="Times New Roman"/>
          <w:noProof w:val="0"/>
          <w:sz w:val="24"/>
          <w:szCs w:val="24"/>
          <w:lang w:val="en-US"/>
        </w:rPr>
        <w:t>They</w:t>
      </w:r>
      <w:r w:rsidRPr="00F448EA">
        <w:rPr>
          <w:rFonts w:ascii="Times New Roman" w:hAnsi="Times New Roman"/>
          <w:noProof w:val="0"/>
          <w:sz w:val="24"/>
          <w:szCs w:val="28"/>
          <w:u w:val="single"/>
          <w:lang w:val="en-US"/>
        </w:rPr>
        <w:tab/>
      </w:r>
      <w:r w:rsidRPr="00F448EA">
        <w:rPr>
          <w:rFonts w:ascii="Times New Roman" w:hAnsi="Times New Roman"/>
          <w:noProof w:val="0"/>
          <w:sz w:val="24"/>
          <w:szCs w:val="24"/>
          <w:lang w:val="en-US"/>
        </w:rPr>
        <w:t>a five-day tour in Malaysia before they enjoyed the Tet festival last year</w:t>
      </w:r>
      <w:r w:rsidRPr="00F448EA">
        <w:rPr>
          <w:rFonts w:ascii="Times New Roman" w:hAnsi="Times New Roman"/>
          <w:noProof w:val="0"/>
          <w:sz w:val="24"/>
          <w:szCs w:val="28"/>
          <w:lang w:val="en-US"/>
        </w:rPr>
        <w:t>.</w:t>
      </w:r>
    </w:p>
    <w:p w:rsidR="00A12CCD" w:rsidRPr="00F448EA" w:rsidRDefault="00A12CCD" w:rsidP="00E97D16">
      <w:pPr>
        <w:tabs>
          <w:tab w:val="left" w:pos="-360"/>
          <w:tab w:val="left" w:pos="1800"/>
          <w:tab w:val="left" w:pos="4320"/>
          <w:tab w:val="left" w:pos="6840"/>
        </w:tabs>
        <w:spacing w:after="40" w:line="36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spend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spent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had spent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would spend</w:t>
      </w:r>
    </w:p>
    <w:p w:rsidR="00A12CCD" w:rsidRPr="00F448EA" w:rsidRDefault="00A12CCD" w:rsidP="00EB45B7">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noProof w:val="0"/>
          <w:sz w:val="24"/>
          <w:szCs w:val="24"/>
          <w:lang w:val="en-US"/>
        </w:rPr>
        <w:t>IV.</w:t>
      </w:r>
      <w:r w:rsidRPr="00F448EA">
        <w:rPr>
          <w:rFonts w:ascii="Times New Roman" w:hAnsi="Times New Roman"/>
          <w:b/>
          <w:noProof w:val="0"/>
          <w:sz w:val="24"/>
          <w:szCs w:val="24"/>
          <w:lang w:val="en-US"/>
        </w:rPr>
        <w:tab/>
        <w:t>Fill in each blank in the passage with the correct word from the box. There are some extra words.</w:t>
      </w:r>
    </w:p>
    <w:p w:rsidR="00A12CCD" w:rsidRPr="00F448EA" w:rsidRDefault="00A9099C" w:rsidP="00A71142">
      <w:pPr>
        <w:spacing w:after="40" w:line="240" w:lineRule="auto"/>
        <w:ind w:left="-720" w:right="-720"/>
        <w:jc w:val="center"/>
        <w:rPr>
          <w:rFonts w:ascii="Times New Roman" w:hAnsi="Times New Roman"/>
          <w:noProof w:val="0"/>
          <w:sz w:val="24"/>
          <w:szCs w:val="24"/>
          <w:lang w:val="en-US"/>
        </w:rPr>
      </w:pPr>
      <w:r>
        <w:rPr>
          <w:rFonts w:ascii="Times New Roman" w:hAnsi="Times New Roman"/>
          <w:sz w:val="24"/>
          <w:szCs w:val="24"/>
          <w:lang w:eastAsia="vi-VN"/>
        </w:rPr>
      </w:r>
      <w:r>
        <w:rPr>
          <w:rFonts w:ascii="Times New Roman" w:hAnsi="Times New Roman"/>
          <w:sz w:val="24"/>
          <w:szCs w:val="24"/>
          <w:lang w:eastAsia="vi-VN"/>
        </w:rPr>
        <w:pict>
          <v:shape id="_x0000_s1181" type="#_x0000_t202" style="width:304.9pt;height:40.05pt;visibility:visible;mso-left-percent:-10001;mso-top-percent:-10001;mso-position-horizontal:absolute;mso-position-horizontal-relative:char;mso-position-vertical:absolute;mso-position-vertical-relative:line;mso-left-percent:-10001;mso-top-percent:-10001">
            <v:textbox>
              <w:txbxContent>
                <w:p w:rsidR="00DF6398" w:rsidRDefault="00DF6398" w:rsidP="00E97D16">
                  <w:pPr>
                    <w:tabs>
                      <w:tab w:val="center" w:pos="720"/>
                      <w:tab w:val="center" w:pos="2160"/>
                      <w:tab w:val="center" w:pos="3600"/>
                      <w:tab w:val="center" w:pos="5040"/>
                    </w:tabs>
                    <w:spacing w:after="40"/>
                    <w:ind w:right="-720"/>
                    <w:jc w:val="both"/>
                    <w:rPr>
                      <w:rFonts w:ascii="Times New Roman" w:hAnsi="Times New Roman"/>
                      <w:noProof w:val="0"/>
                      <w:sz w:val="24"/>
                      <w:szCs w:val="24"/>
                      <w:lang w:val="en-US"/>
                    </w:rPr>
                  </w:pPr>
                  <w:r>
                    <w:rPr>
                      <w:rFonts w:ascii="Times New Roman" w:hAnsi="Times New Roman"/>
                      <w:i/>
                      <w:iCs/>
                      <w:noProof w:val="0"/>
                      <w:sz w:val="24"/>
                      <w:szCs w:val="24"/>
                      <w:lang w:val="en-US"/>
                    </w:rPr>
                    <w:tab/>
                  </w:r>
                  <w:r w:rsidRPr="00777ECC">
                    <w:rPr>
                      <w:rFonts w:ascii="Times New Roman" w:hAnsi="Times New Roman"/>
                      <w:i/>
                      <w:iCs/>
                      <w:noProof w:val="0"/>
                      <w:sz w:val="24"/>
                      <w:szCs w:val="24"/>
                      <w:lang w:val="en-US"/>
                    </w:rPr>
                    <w:t>thickness</w:t>
                  </w:r>
                  <w:r>
                    <w:rPr>
                      <w:rFonts w:ascii="Times New Roman" w:hAnsi="Times New Roman"/>
                      <w:noProof w:val="0"/>
                      <w:sz w:val="24"/>
                      <w:szCs w:val="24"/>
                      <w:lang w:val="en-US"/>
                    </w:rPr>
                    <w:tab/>
                  </w:r>
                  <w:r w:rsidRPr="00777ECC">
                    <w:rPr>
                      <w:rFonts w:ascii="Times New Roman" w:hAnsi="Times New Roman"/>
                      <w:i/>
                      <w:iCs/>
                      <w:noProof w:val="0"/>
                      <w:sz w:val="24"/>
                      <w:szCs w:val="24"/>
                      <w:lang w:val="en-US"/>
                    </w:rPr>
                    <w:t>souvenirs</w:t>
                  </w:r>
                  <w:r>
                    <w:rPr>
                      <w:rFonts w:ascii="Times New Roman" w:hAnsi="Times New Roman"/>
                      <w:noProof w:val="0"/>
                      <w:sz w:val="24"/>
                      <w:szCs w:val="24"/>
                      <w:lang w:val="en-US"/>
                    </w:rPr>
                    <w:tab/>
                  </w:r>
                  <w:r w:rsidRPr="00777ECC">
                    <w:rPr>
                      <w:rFonts w:ascii="Times New Roman" w:hAnsi="Times New Roman"/>
                      <w:i/>
                      <w:iCs/>
                      <w:noProof w:val="0"/>
                      <w:sz w:val="24"/>
                      <w:szCs w:val="24"/>
                      <w:lang w:val="en-US"/>
                    </w:rPr>
                    <w:t>fashion</w:t>
                  </w:r>
                  <w:r>
                    <w:rPr>
                      <w:rFonts w:ascii="Times New Roman" w:hAnsi="Times New Roman"/>
                      <w:noProof w:val="0"/>
                      <w:sz w:val="24"/>
                      <w:szCs w:val="24"/>
                      <w:lang w:val="en-US"/>
                    </w:rPr>
                    <w:tab/>
                  </w:r>
                  <w:r w:rsidRPr="00777ECC">
                    <w:rPr>
                      <w:rFonts w:ascii="Times New Roman" w:hAnsi="Times New Roman"/>
                      <w:i/>
                      <w:iCs/>
                      <w:noProof w:val="0"/>
                      <w:sz w:val="24"/>
                      <w:szCs w:val="24"/>
                      <w:lang w:val="en-US"/>
                    </w:rPr>
                    <w:t>interest</w:t>
                  </w:r>
                </w:p>
                <w:p w:rsidR="00DF6398" w:rsidRPr="00E97D16" w:rsidRDefault="00DF6398" w:rsidP="00E97D16">
                  <w:pPr>
                    <w:tabs>
                      <w:tab w:val="center" w:pos="720"/>
                      <w:tab w:val="center" w:pos="2160"/>
                      <w:tab w:val="center" w:pos="3600"/>
                      <w:tab w:val="center" w:pos="5040"/>
                    </w:tabs>
                    <w:spacing w:after="40"/>
                    <w:ind w:right="-720"/>
                    <w:jc w:val="both"/>
                    <w:rPr>
                      <w:rFonts w:ascii="Times New Roman" w:hAnsi="Times New Roman"/>
                      <w:noProof w:val="0"/>
                      <w:sz w:val="24"/>
                      <w:szCs w:val="24"/>
                      <w:lang w:val="en-US"/>
                    </w:rPr>
                  </w:pPr>
                  <w:r>
                    <w:rPr>
                      <w:rFonts w:ascii="Times New Roman" w:hAnsi="Times New Roman"/>
                      <w:noProof w:val="0"/>
                      <w:sz w:val="24"/>
                      <w:szCs w:val="24"/>
                      <w:lang w:val="en-US"/>
                    </w:rPr>
                    <w:tab/>
                  </w:r>
                  <w:r w:rsidRPr="00777ECC">
                    <w:rPr>
                      <w:rFonts w:ascii="Times New Roman" w:hAnsi="Times New Roman"/>
                      <w:i/>
                      <w:iCs/>
                      <w:noProof w:val="0"/>
                      <w:sz w:val="24"/>
                      <w:szCs w:val="24"/>
                      <w:lang w:val="en-US"/>
                    </w:rPr>
                    <w:t>foreigners</w:t>
                  </w:r>
                  <w:r>
                    <w:rPr>
                      <w:rFonts w:ascii="Times New Roman" w:hAnsi="Times New Roman"/>
                      <w:noProof w:val="0"/>
                      <w:sz w:val="24"/>
                      <w:szCs w:val="24"/>
                      <w:lang w:val="en-US"/>
                    </w:rPr>
                    <w:tab/>
                  </w:r>
                  <w:r w:rsidRPr="00777ECC">
                    <w:rPr>
                      <w:rFonts w:ascii="Times New Roman" w:hAnsi="Times New Roman"/>
                      <w:i/>
                      <w:iCs/>
                      <w:noProof w:val="0"/>
                      <w:sz w:val="24"/>
                      <w:szCs w:val="24"/>
                      <w:lang w:val="en-US"/>
                    </w:rPr>
                    <w:t>demand</w:t>
                  </w:r>
                  <w:r>
                    <w:rPr>
                      <w:rFonts w:ascii="Times New Roman" w:hAnsi="Times New Roman"/>
                      <w:noProof w:val="0"/>
                      <w:sz w:val="24"/>
                      <w:szCs w:val="24"/>
                      <w:lang w:val="en-US"/>
                    </w:rPr>
                    <w:tab/>
                  </w:r>
                  <w:r w:rsidRPr="00777ECC">
                    <w:rPr>
                      <w:rFonts w:ascii="Times New Roman" w:hAnsi="Times New Roman"/>
                      <w:i/>
                      <w:iCs/>
                      <w:noProof w:val="0"/>
                      <w:sz w:val="24"/>
                      <w:szCs w:val="24"/>
                      <w:lang w:val="en-US"/>
                    </w:rPr>
                    <w:t>footwear</w:t>
                  </w:r>
                  <w:r>
                    <w:rPr>
                      <w:rFonts w:ascii="Times New Roman" w:hAnsi="Times New Roman"/>
                      <w:noProof w:val="0"/>
                      <w:sz w:val="24"/>
                      <w:szCs w:val="24"/>
                      <w:lang w:val="en-US"/>
                    </w:rPr>
                    <w:tab/>
                  </w:r>
                  <w:r w:rsidRPr="00777ECC">
                    <w:rPr>
                      <w:rFonts w:ascii="Times New Roman" w:hAnsi="Times New Roman"/>
                      <w:i/>
                      <w:iCs/>
                      <w:noProof w:val="0"/>
                      <w:sz w:val="24"/>
                      <w:szCs w:val="24"/>
                      <w:lang w:val="en-US"/>
                    </w:rPr>
                    <w:t>soldiers</w:t>
                  </w:r>
                </w:p>
              </w:txbxContent>
            </v:textbox>
            <w10:anchorlock/>
          </v:shape>
        </w:pic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At the age of 73, the retired shoemaker Pham Quang Xuan says he never thought his tailor-made rubber sandals would still be popular in mode</w:t>
      </w:r>
      <w:r>
        <w:rPr>
          <w:rFonts w:ascii="Times New Roman" w:hAnsi="Times New Roman"/>
          <w:noProof w:val="0"/>
          <w:sz w:val="24"/>
          <w:szCs w:val="24"/>
          <w:lang w:val="en-US"/>
        </w:rPr>
        <w:t>rn</w:t>
      </w:r>
      <w:r w:rsidRPr="00F448EA">
        <w:rPr>
          <w:rFonts w:ascii="Times New Roman" w:hAnsi="Times New Roman"/>
          <w:noProof w:val="0"/>
          <w:sz w:val="24"/>
          <w:szCs w:val="24"/>
          <w:lang w:val="en-US"/>
        </w:rPr>
        <w:t xml:space="preserve"> times. The sandals, made from old car tyres, were worn by many Vietnamese (16)</w:t>
      </w:r>
      <w:r w:rsidRPr="00F448EA">
        <w:rPr>
          <w:rFonts w:ascii="Times New Roman" w:hAnsi="Times New Roman"/>
          <w:noProof w:val="0"/>
          <w:sz w:val="24"/>
          <w:szCs w:val="24"/>
          <w:u w:val="single"/>
          <w:lang w:val="en-US"/>
        </w:rPr>
        <w:tab/>
      </w:r>
      <w:r>
        <w:rPr>
          <w:rFonts w:ascii="Times New Roman" w:hAnsi="Times New Roman"/>
          <w:noProof w:val="0"/>
          <w:sz w:val="24"/>
          <w:szCs w:val="24"/>
          <w:u w:val="single"/>
          <w:lang w:val="en-US"/>
        </w:rPr>
        <w:tab/>
      </w:r>
      <w:r>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 during the war against the French and the Americans. Mr. Xuan and his friends once made and sold rubber sandals in </w:t>
      </w:r>
      <w:r>
        <w:rPr>
          <w:rFonts w:ascii="Times New Roman" w:hAnsi="Times New Roman"/>
          <w:noProof w:val="0"/>
          <w:sz w:val="24"/>
          <w:szCs w:val="24"/>
          <w:lang w:val="en-US"/>
        </w:rPr>
        <w:t>Hang B</w:t>
      </w:r>
      <w:r w:rsidRPr="00F448EA">
        <w:rPr>
          <w:rFonts w:ascii="Times New Roman" w:hAnsi="Times New Roman"/>
          <w:noProof w:val="0"/>
          <w:sz w:val="24"/>
          <w:szCs w:val="24"/>
          <w:lang w:val="en-US"/>
        </w:rPr>
        <w:t>ot Street, but (17)</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Pr>
          <w:rFonts w:ascii="Times New Roman" w:hAnsi="Times New Roman"/>
          <w:noProof w:val="0"/>
          <w:sz w:val="24"/>
          <w:szCs w:val="24"/>
          <w:u w:val="single"/>
          <w:lang w:val="en-US"/>
        </w:rPr>
        <w:tab/>
      </w:r>
      <w:r>
        <w:rPr>
          <w:rFonts w:ascii="Times New Roman" w:hAnsi="Times New Roman"/>
          <w:noProof w:val="0"/>
          <w:sz w:val="24"/>
          <w:szCs w:val="24"/>
          <w:u w:val="single"/>
          <w:lang w:val="en-US"/>
        </w:rPr>
        <w:tab/>
      </w:r>
      <w:r w:rsidRPr="00F448EA">
        <w:rPr>
          <w:rFonts w:ascii="Times New Roman" w:hAnsi="Times New Roman"/>
          <w:noProof w:val="0"/>
          <w:sz w:val="24"/>
          <w:szCs w:val="24"/>
          <w:lang w:val="en-US"/>
        </w:rPr>
        <w:t>dropped as they slowly went out of (18)</w:t>
      </w:r>
      <w:r w:rsidRPr="00F448EA">
        <w:rPr>
          <w:rFonts w:ascii="Times New Roman" w:hAnsi="Times New Roman"/>
          <w:noProof w:val="0"/>
          <w:sz w:val="24"/>
          <w:szCs w:val="24"/>
          <w:u w:val="single"/>
          <w:lang w:val="en-US"/>
        </w:rPr>
        <w:tab/>
      </w:r>
      <w:r>
        <w:rPr>
          <w:rFonts w:ascii="Times New Roman" w:hAnsi="Times New Roman"/>
          <w:noProof w:val="0"/>
          <w:sz w:val="24"/>
          <w:szCs w:val="24"/>
          <w:u w:val="single"/>
          <w:lang w:val="en-US"/>
        </w:rPr>
        <w:tab/>
      </w:r>
      <w:r>
        <w:rPr>
          <w:rFonts w:ascii="Times New Roman" w:hAnsi="Times New Roman"/>
          <w:noProof w:val="0"/>
          <w:sz w:val="24"/>
          <w:szCs w:val="24"/>
          <w:u w:val="single"/>
          <w:lang w:val="en-US"/>
        </w:rPr>
        <w:tab/>
      </w:r>
      <w:r>
        <w:rPr>
          <w:rFonts w:ascii="Times New Roman" w:hAnsi="Times New Roman"/>
          <w:noProof w:val="0"/>
          <w:sz w:val="24"/>
          <w:szCs w:val="24"/>
          <w:u w:val="single"/>
          <w:lang w:val="en-US"/>
        </w:rPr>
        <w:tab/>
      </w:r>
      <w:r>
        <w:rPr>
          <w:rFonts w:ascii="Times New Roman" w:hAnsi="Times New Roman"/>
          <w:noProof w:val="0"/>
          <w:sz w:val="24"/>
          <w:szCs w:val="24"/>
          <w:lang w:val="en-US"/>
        </w:rPr>
        <w:t>.Several years ago,</w:t>
      </w:r>
      <w:r w:rsidRPr="00F448EA">
        <w:rPr>
          <w:rFonts w:ascii="Times New Roman" w:hAnsi="Times New Roman"/>
          <w:noProof w:val="0"/>
          <w:sz w:val="24"/>
          <w:szCs w:val="24"/>
          <w:lang w:val="en-US"/>
        </w:rPr>
        <w:t xml:space="preserve"> he started re-making the sandals for friends and family members and</w:t>
      </w:r>
      <w:r>
        <w:rPr>
          <w:rFonts w:ascii="Times New Roman" w:hAnsi="Times New Roman"/>
          <w:noProof w:val="0"/>
          <w:sz w:val="24"/>
          <w:szCs w:val="24"/>
          <w:lang w:val="en-US"/>
        </w:rPr>
        <w:t>,</w:t>
      </w:r>
      <w:r w:rsidRPr="00F448EA">
        <w:rPr>
          <w:rFonts w:ascii="Times New Roman" w:hAnsi="Times New Roman"/>
          <w:noProof w:val="0"/>
          <w:sz w:val="24"/>
          <w:szCs w:val="24"/>
          <w:lang w:val="en-US"/>
        </w:rPr>
        <w:t xml:space="preserve"> in doing so, helped revive a wartime (19)</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Pr>
          <w:rFonts w:ascii="Times New Roman" w:hAnsi="Times New Roman"/>
          <w:noProof w:val="0"/>
          <w:sz w:val="24"/>
          <w:szCs w:val="24"/>
          <w:u w:val="single"/>
          <w:lang w:val="en-US"/>
        </w:rPr>
        <w:tab/>
      </w:r>
      <w:r w:rsidRPr="00F448EA">
        <w:rPr>
          <w:rFonts w:ascii="Times New Roman" w:hAnsi="Times New Roman"/>
          <w:noProof w:val="0"/>
          <w:sz w:val="24"/>
          <w:szCs w:val="24"/>
          <w:lang w:val="en-US"/>
        </w:rPr>
        <w:t>. Despite h</w:t>
      </w:r>
      <w:r>
        <w:rPr>
          <w:rFonts w:ascii="Times New Roman" w:hAnsi="Times New Roman"/>
          <w:noProof w:val="0"/>
          <w:sz w:val="24"/>
          <w:szCs w:val="24"/>
          <w:lang w:val="en-US"/>
        </w:rPr>
        <w:t>is age,</w:t>
      </w:r>
      <w:r w:rsidRPr="00F448EA">
        <w:rPr>
          <w:rFonts w:ascii="Times New Roman" w:hAnsi="Times New Roman"/>
          <w:noProof w:val="0"/>
          <w:sz w:val="24"/>
          <w:szCs w:val="24"/>
          <w:lang w:val="en-US"/>
        </w:rPr>
        <w:t xml:space="preserve"> he still spends several hours a day carving sandals from rubber of suitable (20)</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then cutting and trimming the edges and soles. The sandals come in cither with diagonal or horizontal straps.</w:t>
      </w:r>
    </w:p>
    <w:p w:rsidR="00A12CCD" w:rsidRPr="00F448EA" w:rsidRDefault="00A12CCD" w:rsidP="00EB45B7">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noProof w:val="0"/>
          <w:sz w:val="24"/>
          <w:szCs w:val="24"/>
          <w:lang w:val="en-US"/>
        </w:rPr>
        <w:lastRenderedPageBreak/>
        <w:t>V.</w:t>
      </w:r>
      <w:r w:rsidRPr="00F448EA">
        <w:rPr>
          <w:rFonts w:ascii="Times New Roman" w:hAnsi="Times New Roman"/>
          <w:b/>
          <w:noProof w:val="0"/>
          <w:sz w:val="24"/>
          <w:szCs w:val="24"/>
          <w:lang w:val="en-US"/>
        </w:rPr>
        <w:tab/>
        <w:t>Combine the following sentences by completing the second.</w:t>
      </w:r>
    </w:p>
    <w:p w:rsidR="00A12CCD" w:rsidRPr="00F448EA" w:rsidRDefault="00A12CCD" w:rsidP="0017051D">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21.</w:t>
      </w:r>
      <w:r w:rsidRPr="00F448EA">
        <w:rPr>
          <w:rFonts w:ascii="Times New Roman" w:hAnsi="Times New Roman"/>
          <w:noProof w:val="0"/>
          <w:sz w:val="24"/>
          <w:szCs w:val="24"/>
          <w:lang w:val="en-US"/>
        </w:rPr>
        <w:tab/>
        <w:t>Family members care for each other. It is essential for that.</w:t>
      </w:r>
    </w:p>
    <w:p w:rsidR="00A12CCD" w:rsidRPr="00F448EA" w:rsidRDefault="00A12CCD" w:rsidP="0017051D">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It is essential</w:t>
      </w:r>
      <w:r w:rsidRPr="00F448EA">
        <w:rPr>
          <w:rFonts w:ascii="Times New Roman" w:hAnsi="Times New Roman"/>
          <w:noProof w:val="0"/>
          <w:sz w:val="24"/>
          <w:szCs w:val="24"/>
          <w:lang w:val="en-US"/>
        </w:rPr>
        <w:tab/>
      </w:r>
    </w:p>
    <w:p w:rsidR="00A12CCD" w:rsidRPr="00F448EA" w:rsidRDefault="00A12CCD" w:rsidP="0017051D">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22.</w:t>
      </w:r>
      <w:r w:rsidRPr="00F448EA">
        <w:rPr>
          <w:rFonts w:ascii="Times New Roman" w:hAnsi="Times New Roman"/>
          <w:noProof w:val="0"/>
          <w:sz w:val="24"/>
          <w:szCs w:val="24"/>
          <w:lang w:val="en-US"/>
        </w:rPr>
        <w:tab/>
        <w:t>Families are the place where we learn values, skills, and behavior. We are aware of that.</w:t>
      </w:r>
    </w:p>
    <w:p w:rsidR="00A12CCD" w:rsidRPr="00F448EA" w:rsidRDefault="00A12CCD" w:rsidP="0017051D">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 xml:space="preserve">We are aware </w:t>
      </w:r>
      <w:r w:rsidRPr="00F448EA">
        <w:rPr>
          <w:rFonts w:ascii="Times New Roman" w:hAnsi="Times New Roman"/>
          <w:noProof w:val="0"/>
          <w:sz w:val="24"/>
          <w:szCs w:val="24"/>
          <w:lang w:val="en-US"/>
        </w:rPr>
        <w:tab/>
      </w:r>
    </w:p>
    <w:p w:rsidR="00A12CCD" w:rsidRPr="00F448EA" w:rsidRDefault="00A12CCD" w:rsidP="0017051D">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23.</w:t>
      </w:r>
      <w:r w:rsidRPr="00F448EA">
        <w:rPr>
          <w:rFonts w:ascii="Times New Roman" w:hAnsi="Times New Roman"/>
          <w:noProof w:val="0"/>
          <w:sz w:val="24"/>
          <w:szCs w:val="24"/>
          <w:lang w:val="en-US"/>
        </w:rPr>
        <w:tab/>
        <w:t>Parents should guide their children into the world outside the home. It is certain about that.</w:t>
      </w:r>
    </w:p>
    <w:p w:rsidR="00A12CCD" w:rsidRPr="00F448EA" w:rsidRDefault="00A12CCD" w:rsidP="0017051D">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 xml:space="preserve">It is certain </w:t>
      </w:r>
      <w:r w:rsidRPr="00F448EA">
        <w:rPr>
          <w:rFonts w:ascii="Times New Roman" w:hAnsi="Times New Roman"/>
          <w:noProof w:val="0"/>
          <w:sz w:val="24"/>
          <w:szCs w:val="24"/>
          <w:lang w:val="en-US"/>
        </w:rPr>
        <w:tab/>
      </w:r>
    </w:p>
    <w:p w:rsidR="00A12CCD" w:rsidRPr="00F448EA" w:rsidRDefault="00A12CCD" w:rsidP="0017051D">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24.</w:t>
      </w:r>
      <w:r w:rsidRPr="00F448EA">
        <w:rPr>
          <w:rFonts w:ascii="Times New Roman" w:hAnsi="Times New Roman"/>
          <w:noProof w:val="0"/>
          <w:sz w:val="24"/>
          <w:szCs w:val="24"/>
          <w:lang w:val="en-US"/>
        </w:rPr>
        <w:tab/>
        <w:t>Strong families have a sense of loyalty and devotion toward family members. We are conscious of that.</w:t>
      </w:r>
    </w:p>
    <w:p w:rsidR="00A12CCD" w:rsidRPr="00F448EA" w:rsidRDefault="00A12CCD" w:rsidP="0017051D">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 xml:space="preserve">We are conscious </w:t>
      </w:r>
      <w:r w:rsidRPr="00F448EA">
        <w:rPr>
          <w:rFonts w:ascii="Times New Roman" w:hAnsi="Times New Roman"/>
          <w:noProof w:val="0"/>
          <w:sz w:val="24"/>
          <w:szCs w:val="24"/>
          <w:lang w:val="en-US"/>
        </w:rPr>
        <w:tab/>
      </w:r>
    </w:p>
    <w:p w:rsidR="00A12CCD" w:rsidRPr="00F448EA" w:rsidRDefault="00A12CCD" w:rsidP="0017051D">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25.</w:t>
      </w:r>
      <w:r w:rsidRPr="00F448EA">
        <w:rPr>
          <w:rFonts w:ascii="Times New Roman" w:hAnsi="Times New Roman"/>
          <w:noProof w:val="0"/>
          <w:sz w:val="24"/>
          <w:szCs w:val="24"/>
          <w:lang w:val="en-US"/>
        </w:rPr>
        <w:tab/>
        <w:t>The family is a place of shelter for individual family members. It is sure about that</w:t>
      </w:r>
      <w:r>
        <w:rPr>
          <w:rFonts w:ascii="Times New Roman" w:hAnsi="Times New Roman"/>
          <w:noProof w:val="0"/>
          <w:sz w:val="24"/>
          <w:szCs w:val="24"/>
          <w:lang w:val="en-US"/>
        </w:rPr>
        <w:t>.</w:t>
      </w:r>
    </w:p>
    <w:p w:rsidR="00A12CCD" w:rsidRPr="00F448EA" w:rsidRDefault="00A12CCD" w:rsidP="00B1776C">
      <w:pPr>
        <w:tabs>
          <w:tab w:val="left" w:pos="-360"/>
          <w:tab w:val="left" w:leader="underscore" w:pos="10080"/>
        </w:tabs>
        <w:spacing w:after="40" w:line="36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 xml:space="preserve">It is sure </w:t>
      </w:r>
      <w:r w:rsidRPr="00F448EA">
        <w:rPr>
          <w:rFonts w:ascii="Times New Roman" w:hAnsi="Times New Roman"/>
          <w:noProof w:val="0"/>
          <w:sz w:val="24"/>
          <w:szCs w:val="24"/>
          <w:lang w:val="en-US"/>
        </w:rPr>
        <w:tab/>
      </w:r>
    </w:p>
    <w:p w:rsidR="00A12CCD" w:rsidRPr="00F448EA" w:rsidRDefault="00A12CCD" w:rsidP="00EB45B7">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noProof w:val="0"/>
          <w:sz w:val="24"/>
          <w:szCs w:val="24"/>
          <w:lang w:val="en-US"/>
        </w:rPr>
        <w:t>VI.</w:t>
      </w:r>
      <w:r w:rsidRPr="00F448EA">
        <w:rPr>
          <w:rFonts w:ascii="Times New Roman" w:hAnsi="Times New Roman"/>
          <w:b/>
          <w:noProof w:val="0"/>
          <w:sz w:val="24"/>
          <w:szCs w:val="24"/>
          <w:lang w:val="en-US"/>
        </w:rPr>
        <w:tab/>
        <w:t>Choose the word or phrase among A, B, C or D that best fits the blank space in the following passage.</w:t>
      </w:r>
    </w:p>
    <w:p w:rsidR="00A12CCD" w:rsidRPr="00F448EA" w:rsidRDefault="00A12CCD" w:rsidP="00AB3FE5">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Pr>
          <w:rFonts w:ascii="Times New Roman" w:hAnsi="Times New Roman"/>
          <w:noProof w:val="0"/>
          <w:sz w:val="24"/>
          <w:szCs w:val="24"/>
          <w:lang w:val="en-US"/>
        </w:rPr>
        <w:t>During the war,</w:t>
      </w:r>
      <w:r w:rsidRPr="00F448EA">
        <w:rPr>
          <w:rFonts w:ascii="Times New Roman" w:hAnsi="Times New Roman"/>
          <w:noProof w:val="0"/>
          <w:sz w:val="24"/>
          <w:szCs w:val="24"/>
          <w:lang w:val="en-US"/>
        </w:rPr>
        <w:t xml:space="preserve"> children wore straw hats to (26)</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 themselves from debris. Houses and schools were bombed and destroyed. Many children were made (27)</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 and their schools had to be moved around or lessons sometimes had to (28)</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 after dark to avoid being targeted by heavy bombing. Many schools had its roof (29)</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 with several layers of straw to withstand the (30)</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of the bombs. Life for children was very hard in both</w:t>
      </w:r>
      <w:r>
        <w:rPr>
          <w:rFonts w:ascii="Times New Roman" w:hAnsi="Times New Roman"/>
          <w:noProof w:val="0"/>
          <w:sz w:val="24"/>
          <w:szCs w:val="24"/>
          <w:lang w:val="en-US"/>
        </w:rPr>
        <w:t xml:space="preserve"> the North and South of Viet Nam</w:t>
      </w:r>
      <w:r w:rsidRPr="00F448EA">
        <w:rPr>
          <w:rFonts w:ascii="Times New Roman" w:hAnsi="Times New Roman"/>
          <w:noProof w:val="0"/>
          <w:sz w:val="24"/>
          <w:szCs w:val="24"/>
          <w:lang w:val="en-US"/>
        </w:rPr>
        <w:t>during the war.</w:t>
      </w:r>
    </w:p>
    <w:p w:rsidR="00A12CCD" w:rsidRDefault="00A9099C" w:rsidP="00EB45B7">
      <w:pPr>
        <w:tabs>
          <w:tab w:val="left" w:pos="-360"/>
        </w:tabs>
        <w:spacing w:after="40" w:line="240" w:lineRule="auto"/>
        <w:ind w:left="-720" w:right="-720"/>
        <w:jc w:val="both"/>
        <w:rPr>
          <w:rFonts w:ascii="Times New Roman" w:hAnsi="Times New Roman"/>
          <w:noProof w:val="0"/>
          <w:sz w:val="24"/>
          <w:szCs w:val="24"/>
          <w:lang w:val="en-US"/>
        </w:rPr>
      </w:pPr>
      <w:r>
        <w:rPr>
          <w:lang w:val="en-US"/>
        </w:rPr>
        <w:pict>
          <v:shape id="Picture 336" o:spid="_x0000_s1083" type="#_x0000_t75" alt="Người già, phụ nữ và trẻ em rời Thủ đô đi sơ tán trong những ngày cuối tháng 12 năm 1972" style="position:absolute;left:0;text-align:left;margin-left:-36.7pt;margin-top:2.15pt;width:128.6pt;height:83.75pt;z-index:121;visibility:visible">
            <v:imagedata r:id="rId39" o:title=""/>
            <w10:wrap type="square"/>
          </v:shape>
        </w:pict>
      </w:r>
      <w:r w:rsidR="00A12CCD" w:rsidRPr="00F448EA">
        <w:rPr>
          <w:rFonts w:ascii="Times New Roman" w:hAnsi="Times New Roman"/>
          <w:noProof w:val="0"/>
          <w:sz w:val="24"/>
          <w:szCs w:val="24"/>
          <w:lang w:val="en-US"/>
        </w:rPr>
        <w:tab/>
        <w:t>Young people were (31)</w:t>
      </w:r>
      <w:r w:rsidR="00A12CCD" w:rsidRPr="00F448EA">
        <w:rPr>
          <w:rFonts w:ascii="Times New Roman" w:hAnsi="Times New Roman"/>
          <w:noProof w:val="0"/>
          <w:sz w:val="24"/>
          <w:szCs w:val="24"/>
          <w:u w:val="single"/>
          <w:lang w:val="en-US"/>
        </w:rPr>
        <w:tab/>
      </w:r>
      <w:r w:rsidR="00A12CCD" w:rsidRPr="00F448EA">
        <w:rPr>
          <w:rFonts w:ascii="Times New Roman" w:hAnsi="Times New Roman"/>
          <w:noProof w:val="0"/>
          <w:sz w:val="24"/>
          <w:szCs w:val="24"/>
          <w:u w:val="single"/>
          <w:lang w:val="en-US"/>
        </w:rPr>
        <w:tab/>
      </w:r>
      <w:r w:rsidR="00A12CCD" w:rsidRPr="00F448EA">
        <w:rPr>
          <w:rFonts w:ascii="Times New Roman" w:hAnsi="Times New Roman"/>
          <w:noProof w:val="0"/>
          <w:sz w:val="24"/>
          <w:szCs w:val="24"/>
          <w:lang w:val="en-US"/>
        </w:rPr>
        <w:t xml:space="preserve"> of their duty to serve their country. Even young girls took part in the war efforts by digging bomb shelters. Children took first-aid courses after school so that they could (32)</w:t>
      </w:r>
      <w:r w:rsidR="00A12CCD" w:rsidRPr="00F448EA">
        <w:rPr>
          <w:rFonts w:ascii="Times New Roman" w:hAnsi="Times New Roman"/>
          <w:noProof w:val="0"/>
          <w:sz w:val="24"/>
          <w:szCs w:val="24"/>
          <w:u w:val="single"/>
          <w:lang w:val="en-US"/>
        </w:rPr>
        <w:tab/>
      </w:r>
      <w:r w:rsidR="00A12CCD" w:rsidRPr="00F448EA">
        <w:rPr>
          <w:rFonts w:ascii="Times New Roman" w:hAnsi="Times New Roman"/>
          <w:noProof w:val="0"/>
          <w:sz w:val="24"/>
          <w:szCs w:val="24"/>
          <w:u w:val="single"/>
          <w:lang w:val="en-US"/>
        </w:rPr>
        <w:tab/>
      </w:r>
      <w:r w:rsidR="00A12CCD">
        <w:rPr>
          <w:rFonts w:ascii="Times New Roman" w:hAnsi="Times New Roman"/>
          <w:noProof w:val="0"/>
          <w:sz w:val="24"/>
          <w:szCs w:val="24"/>
          <w:lang w:val="en-US"/>
        </w:rPr>
        <w:t>injured people.</w:t>
      </w:r>
    </w:p>
    <w:p w:rsidR="00A12CCD"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sidRPr="00F448EA">
        <w:rPr>
          <w:rFonts w:ascii="Times New Roman" w:hAnsi="Times New Roman"/>
          <w:noProof w:val="0"/>
          <w:sz w:val="24"/>
          <w:szCs w:val="24"/>
          <w:lang w:val="en-US"/>
        </w:rPr>
        <w:t xml:space="preserve">Childhood years of children born in the 1960s are </w:t>
      </w:r>
      <w:r>
        <w:rPr>
          <w:rFonts w:ascii="Times New Roman" w:hAnsi="Times New Roman"/>
          <w:noProof w:val="0"/>
          <w:sz w:val="24"/>
          <w:szCs w:val="24"/>
          <w:lang w:val="en-US"/>
        </w:rPr>
        <w:t>(33)</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As innocent children, they went to school</w:t>
      </w:r>
      <w:r>
        <w:rPr>
          <w:rFonts w:ascii="Times New Roman" w:hAnsi="Times New Roman"/>
          <w:noProof w:val="0"/>
          <w:sz w:val="24"/>
          <w:szCs w:val="24"/>
          <w:lang w:val="en-US"/>
        </w:rPr>
        <w:t xml:space="preserve"> (34)</w:t>
      </w:r>
      <w:r>
        <w:rPr>
          <w:rFonts w:ascii="Times New Roman" w:hAnsi="Times New Roman"/>
          <w:noProof w:val="0"/>
          <w:sz w:val="24"/>
          <w:szCs w:val="24"/>
          <w:u w:val="single"/>
          <w:lang w:val="en-US"/>
        </w:rPr>
        <w:tab/>
      </w:r>
      <w:r>
        <w:rPr>
          <w:rFonts w:ascii="Times New Roman" w:hAnsi="Times New Roman"/>
          <w:noProof w:val="0"/>
          <w:sz w:val="24"/>
          <w:szCs w:val="24"/>
          <w:u w:val="single"/>
          <w:lang w:val="en-US"/>
        </w:rPr>
        <w:tab/>
      </w:r>
      <w:r w:rsidRPr="00F448EA">
        <w:rPr>
          <w:rFonts w:ascii="Times New Roman" w:hAnsi="Times New Roman"/>
          <w:noProof w:val="0"/>
          <w:sz w:val="24"/>
          <w:szCs w:val="24"/>
          <w:lang w:val="en-US"/>
        </w:rPr>
        <w:t>straw hats in the sounds</w:t>
      </w:r>
      <w:r>
        <w:rPr>
          <w:rFonts w:ascii="Times New Roman" w:hAnsi="Times New Roman"/>
          <w:noProof w:val="0"/>
          <w:sz w:val="24"/>
          <w:szCs w:val="24"/>
          <w:lang w:val="en-US"/>
        </w:rPr>
        <w:t xml:space="preserve"> of American jet </w:t>
      </w:r>
      <w:r w:rsidRPr="00F448EA">
        <w:rPr>
          <w:rFonts w:ascii="Times New Roman" w:hAnsi="Times New Roman"/>
          <w:noProof w:val="0"/>
          <w:sz w:val="24"/>
          <w:szCs w:val="24"/>
          <w:lang w:val="en-US"/>
        </w:rPr>
        <w:t>fighters in the sky and the shots from</w:t>
      </w:r>
      <w:r>
        <w:rPr>
          <w:rFonts w:ascii="Times New Roman" w:hAnsi="Times New Roman"/>
          <w:noProof w:val="0"/>
          <w:sz w:val="24"/>
          <w:szCs w:val="24"/>
          <w:lang w:val="en-US"/>
        </w:rPr>
        <w:t xml:space="preserve"> Vietnamese anti-aircraft guns.</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sidRPr="00F448EA">
        <w:rPr>
          <w:rFonts w:ascii="Times New Roman" w:hAnsi="Times New Roman"/>
          <w:noProof w:val="0"/>
          <w:sz w:val="24"/>
          <w:szCs w:val="24"/>
          <w:lang w:val="en-US"/>
        </w:rPr>
        <w:t>Nowadays, they are proud that they came through those hardships. They had their heads held (35)</w:t>
      </w:r>
      <w:r>
        <w:rPr>
          <w:rFonts w:ascii="Times New Roman" w:hAnsi="Times New Roman"/>
          <w:noProof w:val="0"/>
          <w:sz w:val="24"/>
          <w:szCs w:val="24"/>
          <w:u w:val="single"/>
          <w:lang w:val="en-US"/>
        </w:rPr>
        <w:tab/>
      </w:r>
      <w:r>
        <w:rPr>
          <w:rFonts w:ascii="Times New Roman" w:hAnsi="Times New Roman"/>
          <w:noProof w:val="0"/>
          <w:sz w:val="24"/>
          <w:szCs w:val="24"/>
          <w:u w:val="single"/>
          <w:lang w:val="en-US"/>
        </w:rPr>
        <w:tab/>
      </w:r>
      <w:r w:rsidRPr="00F448EA">
        <w:rPr>
          <w:rFonts w:ascii="Times New Roman" w:hAnsi="Times New Roman"/>
          <w:noProof w:val="0"/>
          <w:sz w:val="24"/>
          <w:szCs w:val="24"/>
          <w:lang w:val="en-US"/>
        </w:rPr>
        <w:t>walking out of the war.</w:t>
      </w:r>
    </w:p>
    <w:p w:rsidR="00A12CCD" w:rsidRPr="00F448EA" w:rsidRDefault="00A12CCD" w:rsidP="00B1776C">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26.</w:t>
      </w: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save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keep</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protect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Pr>
          <w:rFonts w:ascii="Times New Roman" w:hAnsi="Times New Roman"/>
          <w:noProof w:val="0"/>
          <w:sz w:val="24"/>
          <w:szCs w:val="28"/>
          <w:lang w:val="en-US"/>
        </w:rPr>
        <w:t>help</w:t>
      </w:r>
    </w:p>
    <w:p w:rsidR="00A12CCD" w:rsidRPr="00F448EA" w:rsidRDefault="00A12CCD" w:rsidP="00B1776C">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27.</w:t>
      </w: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homemade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homeless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homelessness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Pr>
          <w:rFonts w:ascii="Times New Roman" w:hAnsi="Times New Roman"/>
          <w:noProof w:val="0"/>
          <w:sz w:val="24"/>
          <w:szCs w:val="28"/>
          <w:lang w:val="en-US"/>
        </w:rPr>
        <w:t>homesick</w:t>
      </w:r>
    </w:p>
    <w:p w:rsidR="00A12CCD" w:rsidRPr="00F448EA" w:rsidRDefault="00A12CCD" w:rsidP="00B1776C">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28.</w:t>
      </w: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place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 xml:space="preserve">take place </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Pr>
          <w:rFonts w:ascii="Times New Roman" w:hAnsi="Times New Roman"/>
          <w:noProof w:val="0"/>
          <w:sz w:val="24"/>
          <w:szCs w:val="28"/>
          <w:lang w:val="en-US"/>
        </w:rPr>
        <w:t>be happened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Pr>
          <w:rFonts w:ascii="Times New Roman" w:hAnsi="Times New Roman"/>
          <w:noProof w:val="0"/>
          <w:sz w:val="24"/>
          <w:szCs w:val="24"/>
          <w:lang w:val="en-US"/>
        </w:rPr>
        <w:t>exist</w:t>
      </w:r>
    </w:p>
    <w:p w:rsidR="00A12CCD" w:rsidRPr="00F448EA" w:rsidRDefault="00A12CCD" w:rsidP="00B1776C">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29.</w:t>
      </w: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cover</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covering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Pr>
          <w:rFonts w:ascii="Times New Roman" w:hAnsi="Times New Roman"/>
          <w:noProof w:val="0"/>
          <w:sz w:val="24"/>
          <w:szCs w:val="28"/>
          <w:lang w:val="en-US"/>
        </w:rPr>
        <w:t>covered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Pr>
          <w:rFonts w:ascii="Times New Roman" w:hAnsi="Times New Roman"/>
          <w:noProof w:val="0"/>
          <w:sz w:val="24"/>
          <w:szCs w:val="28"/>
          <w:lang w:val="en-US"/>
        </w:rPr>
        <w:t>being covered</w:t>
      </w:r>
    </w:p>
    <w:p w:rsidR="00A12CCD" w:rsidRPr="00F448EA" w:rsidRDefault="00A12CCD" w:rsidP="00B1776C">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30.</w:t>
      </w: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reasons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causes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actions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impacts</w:t>
      </w:r>
    </w:p>
    <w:p w:rsidR="00A12CCD" w:rsidRPr="00F448EA" w:rsidRDefault="00A12CCD" w:rsidP="00B1776C">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31.</w:t>
      </w: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known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afraid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capable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aware</w:t>
      </w:r>
    </w:p>
    <w:p w:rsidR="00A12CCD" w:rsidRPr="00F448EA" w:rsidRDefault="00A12CCD" w:rsidP="00B1776C">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32.</w:t>
      </w: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care for</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take after</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take core about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deal</w:t>
      </w:r>
    </w:p>
    <w:p w:rsidR="00A12CCD" w:rsidRPr="00F448EA" w:rsidRDefault="00A12CCD" w:rsidP="00B1776C">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33.</w:t>
      </w: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unfortunate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unforgettable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forgettable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memorably</w:t>
      </w:r>
    </w:p>
    <w:p w:rsidR="00A12CCD" w:rsidRPr="00F448EA" w:rsidRDefault="00A12CCD" w:rsidP="00B1776C">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34.</w:t>
      </w: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wear</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to wear</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wearing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that wear</w:t>
      </w:r>
    </w:p>
    <w:p w:rsidR="00A12CCD" w:rsidRPr="00F448EA" w:rsidRDefault="00A12CCD" w:rsidP="008D4B0A">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35.</w:t>
      </w: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high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highly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height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above</w:t>
      </w:r>
    </w:p>
    <w:p w:rsidR="00A12CCD" w:rsidRPr="00F448EA" w:rsidRDefault="00A12CCD" w:rsidP="008D4B0A">
      <w:pPr>
        <w:tabs>
          <w:tab w:val="left" w:pos="-270"/>
        </w:tabs>
        <w:spacing w:after="40" w:line="240" w:lineRule="auto"/>
        <w:ind w:left="-720" w:right="-720"/>
        <w:jc w:val="both"/>
        <w:rPr>
          <w:rFonts w:ascii="Times New Roman" w:hAnsi="Times New Roman"/>
          <w:b/>
          <w:noProof w:val="0"/>
          <w:sz w:val="24"/>
          <w:szCs w:val="28"/>
          <w:lang w:val="en-US"/>
        </w:rPr>
      </w:pPr>
      <w:r w:rsidRPr="00F448EA">
        <w:rPr>
          <w:rFonts w:ascii="Times New Roman" w:hAnsi="Times New Roman"/>
          <w:b/>
          <w:noProof w:val="0"/>
          <w:sz w:val="24"/>
          <w:szCs w:val="28"/>
          <w:lang w:val="en-US"/>
        </w:rPr>
        <w:t>VII.</w:t>
      </w:r>
      <w:r w:rsidRPr="00F448EA">
        <w:rPr>
          <w:rFonts w:ascii="Times New Roman" w:hAnsi="Times New Roman"/>
          <w:b/>
          <w:noProof w:val="0"/>
          <w:sz w:val="24"/>
          <w:szCs w:val="28"/>
          <w:lang w:val="en-US"/>
        </w:rPr>
        <w:tab/>
      </w:r>
      <w:r w:rsidRPr="00F448EA">
        <w:rPr>
          <w:rFonts w:ascii="Times New Roman" w:hAnsi="Times New Roman"/>
          <w:b/>
          <w:noProof w:val="0"/>
          <w:sz w:val="24"/>
          <w:szCs w:val="24"/>
          <w:lang w:val="en-US"/>
        </w:rPr>
        <w:t>Read the passage, and choose the correct answer A, B, C or D for each question.</w:t>
      </w:r>
    </w:p>
    <w:p w:rsidR="00A12CCD" w:rsidRPr="00757740" w:rsidRDefault="00A12CCD" w:rsidP="008D4B0A">
      <w:pPr>
        <w:tabs>
          <w:tab w:val="left" w:pos="-360"/>
        </w:tabs>
        <w:spacing w:after="40" w:line="240" w:lineRule="auto"/>
        <w:ind w:left="-720" w:right="-720"/>
        <w:jc w:val="center"/>
        <w:rPr>
          <w:rFonts w:ascii="Times New Roman" w:hAnsi="Times New Roman"/>
          <w:b/>
          <w:noProof w:val="0"/>
          <w:sz w:val="26"/>
          <w:szCs w:val="26"/>
          <w:lang w:val="en-US"/>
        </w:rPr>
      </w:pPr>
      <w:r w:rsidRPr="00757740">
        <w:rPr>
          <w:rFonts w:ascii="Times New Roman" w:hAnsi="Times New Roman"/>
          <w:b/>
          <w:noProof w:val="0"/>
          <w:sz w:val="26"/>
          <w:szCs w:val="26"/>
          <w:lang w:val="en-US"/>
        </w:rPr>
        <w:t>Street Food Shoulder Poles on Saigon streets</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sidRPr="00F448EA">
        <w:rPr>
          <w:rFonts w:ascii="Times New Roman" w:hAnsi="Times New Roman"/>
          <w:noProof w:val="0"/>
          <w:sz w:val="24"/>
          <w:szCs w:val="24"/>
          <w:lang w:val="en-US"/>
        </w:rPr>
        <w:t>Street food shoulder pole is familiar with Saigon people throughout many years. Nowadays it has become a special thing that makes travelers curious. In small areas of District 1 and District 3</w:t>
      </w:r>
      <w:r>
        <w:rPr>
          <w:rFonts w:ascii="Times New Roman" w:hAnsi="Times New Roman"/>
          <w:noProof w:val="0"/>
          <w:sz w:val="24"/>
          <w:szCs w:val="24"/>
          <w:lang w:val="en-US"/>
        </w:rPr>
        <w:t xml:space="preserve">, </w:t>
      </w:r>
      <w:r w:rsidRPr="00F448EA">
        <w:rPr>
          <w:rFonts w:ascii="Times New Roman" w:hAnsi="Times New Roman"/>
          <w:noProof w:val="0"/>
          <w:sz w:val="24"/>
          <w:szCs w:val="24"/>
          <w:lang w:val="en-US"/>
        </w:rPr>
        <w:t xml:space="preserve">we could count more than 100 vendors who earned money using shoulder poles. A shoulder pole, also called a carrying pole, is a </w:t>
      </w:r>
      <w:r w:rsidRPr="00972D47">
        <w:rPr>
          <w:rFonts w:ascii="Times New Roman" w:hAnsi="Times New Roman"/>
          <w:b/>
          <w:noProof w:val="0"/>
          <w:sz w:val="24"/>
          <w:szCs w:val="24"/>
          <w:lang w:val="en-US"/>
        </w:rPr>
        <w:t>yoke</w:t>
      </w:r>
      <w:r w:rsidRPr="00F448EA">
        <w:rPr>
          <w:rFonts w:ascii="Times New Roman" w:hAnsi="Times New Roman"/>
          <w:noProof w:val="0"/>
          <w:sz w:val="24"/>
          <w:szCs w:val="24"/>
          <w:lang w:val="en-US"/>
        </w:rPr>
        <w:t xml:space="preserve"> of wood or bamboo, used by people to carry a load. The vendors put their goods in two baskets from each end of the yoke.</w:t>
      </w:r>
    </w:p>
    <w:p w:rsidR="00A12CCD" w:rsidRDefault="00A9099C" w:rsidP="00EB45B7">
      <w:pPr>
        <w:tabs>
          <w:tab w:val="left" w:pos="-360"/>
        </w:tabs>
        <w:spacing w:after="40" w:line="240" w:lineRule="auto"/>
        <w:ind w:left="-720" w:right="-720"/>
        <w:jc w:val="both"/>
        <w:rPr>
          <w:rFonts w:ascii="Times New Roman" w:hAnsi="Times New Roman"/>
          <w:noProof w:val="0"/>
          <w:sz w:val="24"/>
          <w:szCs w:val="24"/>
          <w:lang w:val="en-US"/>
        </w:rPr>
      </w:pPr>
      <w:r>
        <w:rPr>
          <w:lang w:val="en-US"/>
        </w:rPr>
        <w:pict>
          <v:shape id="Picture 335" o:spid="_x0000_s1084" type="#_x0000_t75" alt="Hình ảnh có liên quan" style="position:absolute;left:0;text-align:left;margin-left:377.3pt;margin-top:3.4pt;width:126.55pt;height:67.65pt;z-index:120;visibility:visible">
            <v:imagedata r:id="rId40" o:title=""/>
            <w10:wrap type="square"/>
          </v:shape>
        </w:pict>
      </w:r>
      <w:r w:rsidR="00A12CCD">
        <w:rPr>
          <w:rFonts w:ascii="Times New Roman" w:hAnsi="Times New Roman"/>
          <w:noProof w:val="0"/>
          <w:sz w:val="24"/>
          <w:szCs w:val="24"/>
          <w:lang w:val="en-US"/>
        </w:rPr>
        <w:tab/>
      </w:r>
      <w:r w:rsidR="00A12CCD" w:rsidRPr="00F448EA">
        <w:rPr>
          <w:rFonts w:ascii="Times New Roman" w:hAnsi="Times New Roman"/>
          <w:noProof w:val="0"/>
          <w:sz w:val="24"/>
          <w:szCs w:val="24"/>
          <w:lang w:val="en-US"/>
        </w:rPr>
        <w:t>In the downtown, we can meet young women with their shoulder poles. The baskets ar</w:t>
      </w:r>
      <w:r w:rsidR="00A12CCD">
        <w:rPr>
          <w:rFonts w:ascii="Times New Roman" w:hAnsi="Times New Roman"/>
          <w:noProof w:val="0"/>
          <w:sz w:val="24"/>
          <w:szCs w:val="24"/>
          <w:lang w:val="en-US"/>
        </w:rPr>
        <w:t>e</w:t>
      </w:r>
      <w:r w:rsidR="00A12CCD" w:rsidRPr="00F448EA">
        <w:rPr>
          <w:rFonts w:ascii="Times New Roman" w:hAnsi="Times New Roman"/>
          <w:noProof w:val="0"/>
          <w:sz w:val="24"/>
          <w:szCs w:val="24"/>
          <w:lang w:val="en-US"/>
        </w:rPr>
        <w:t xml:space="preserve"> covered with plastic wrap carefully to protect the foods from the street dust. In a tight space of one basket, she could mix the ingredients and bake the cake on a small charcoa</w:t>
      </w:r>
      <w:r w:rsidR="00A12CCD">
        <w:rPr>
          <w:rFonts w:ascii="Times New Roman" w:hAnsi="Times New Roman"/>
          <w:noProof w:val="0"/>
          <w:sz w:val="24"/>
          <w:szCs w:val="24"/>
          <w:lang w:val="en-US"/>
        </w:rPr>
        <w:t xml:space="preserve">l which was defended by carton. </w:t>
      </w:r>
      <w:r w:rsidR="00A12CCD" w:rsidRPr="00F448EA">
        <w:rPr>
          <w:rFonts w:ascii="Times New Roman" w:hAnsi="Times New Roman"/>
          <w:noProof w:val="0"/>
          <w:sz w:val="24"/>
          <w:szCs w:val="24"/>
          <w:lang w:val="en-US"/>
        </w:rPr>
        <w:t>The ready</w:t>
      </w:r>
      <w:r w:rsidR="00A12CCD">
        <w:rPr>
          <w:rFonts w:ascii="Times New Roman" w:hAnsi="Times New Roman"/>
          <w:noProof w:val="0"/>
          <w:sz w:val="24"/>
          <w:szCs w:val="24"/>
          <w:lang w:val="en-US"/>
        </w:rPr>
        <w:t xml:space="preserve"> cakes were put in other basket.</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lastRenderedPageBreak/>
        <w:tab/>
      </w:r>
      <w:r w:rsidRPr="00F448EA">
        <w:rPr>
          <w:rFonts w:ascii="Times New Roman" w:hAnsi="Times New Roman"/>
          <w:noProof w:val="0"/>
          <w:sz w:val="24"/>
          <w:szCs w:val="24"/>
          <w:lang w:val="en-US"/>
        </w:rPr>
        <w:t xml:space="preserve">In the morning or evening, on rainy or sunny day,Saigon streets are marked by shoulder poles of people from different regions of the country, which has become a unique part of Saigon. It has been said that it isn’t hard to live in Saigon if you work hard. With the carrying pole on shoulders, the vendor has turned it into a “store’'. The reason is very simple, they don't have enough money to open a real store. Every day these women continue their journey through Saigon streets under the sun and the rain, selling cheap things or street foods to </w:t>
      </w:r>
      <w:r>
        <w:rPr>
          <w:rFonts w:ascii="Times New Roman" w:hAnsi="Times New Roman"/>
          <w:noProof w:val="0"/>
          <w:sz w:val="24"/>
          <w:szCs w:val="24"/>
          <w:lang w:val="en-US"/>
        </w:rPr>
        <w:t>earn</w:t>
      </w:r>
      <w:r w:rsidRPr="00F448EA">
        <w:rPr>
          <w:rFonts w:ascii="Times New Roman" w:hAnsi="Times New Roman"/>
          <w:noProof w:val="0"/>
          <w:sz w:val="24"/>
          <w:szCs w:val="24"/>
          <w:lang w:val="en-US"/>
        </w:rPr>
        <w:t xml:space="preserve"> money and </w:t>
      </w:r>
      <w:r>
        <w:rPr>
          <w:rFonts w:ascii="Times New Roman" w:hAnsi="Times New Roman"/>
          <w:noProof w:val="0"/>
          <w:sz w:val="24"/>
          <w:szCs w:val="24"/>
          <w:lang w:val="en-US"/>
        </w:rPr>
        <w:t>fee</w:t>
      </w:r>
      <w:r w:rsidRPr="00F448EA">
        <w:rPr>
          <w:rFonts w:ascii="Times New Roman" w:hAnsi="Times New Roman"/>
          <w:noProof w:val="0"/>
          <w:sz w:val="24"/>
          <w:szCs w:val="24"/>
          <w:lang w:val="en-US"/>
        </w:rPr>
        <w:t>d their children.</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36.</w:t>
      </w:r>
      <w:r w:rsidRPr="00F448EA">
        <w:rPr>
          <w:rFonts w:ascii="Times New Roman" w:hAnsi="Times New Roman"/>
          <w:noProof w:val="0"/>
          <w:sz w:val="24"/>
          <w:szCs w:val="24"/>
          <w:lang w:val="en-US"/>
        </w:rPr>
        <w:tab/>
        <w:t>A shoulder pole</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w:t>
      </w:r>
    </w:p>
    <w:p w:rsidR="00A12CCD" w:rsidRPr="00F448EA" w:rsidRDefault="00A12CCD" w:rsidP="00A975A6">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A.</w:t>
      </w:r>
      <w:r w:rsidRPr="00F448EA">
        <w:rPr>
          <w:rFonts w:ascii="Times New Roman" w:hAnsi="Times New Roman"/>
          <w:noProof w:val="0"/>
          <w:sz w:val="24"/>
          <w:szCs w:val="24"/>
          <w:lang w:val="en-US"/>
        </w:rPr>
        <w:t xml:space="preserve"> is a bar made of wood or bamboo</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used to be called a carrying pole</w:t>
      </w:r>
    </w:p>
    <w:p w:rsidR="00A12CCD" w:rsidRPr="00F448EA" w:rsidRDefault="00A12CCD" w:rsidP="00A975A6">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is the connection between wood and bamboo</w:t>
      </w:r>
      <w:r w:rsidRPr="00F448EA">
        <w:rPr>
          <w:rFonts w:ascii="Times New Roman" w:hAnsi="Times New Roman"/>
          <w:b/>
          <w:noProof w:val="0"/>
          <w:sz w:val="24"/>
          <w:szCs w:val="24"/>
          <w:lang w:val="en-US"/>
        </w:rPr>
        <w:tab/>
        <w:t xml:space="preserve">D. </w:t>
      </w:r>
      <w:r w:rsidRPr="00F448EA">
        <w:rPr>
          <w:rFonts w:ascii="Times New Roman" w:hAnsi="Times New Roman"/>
          <w:noProof w:val="0"/>
          <w:sz w:val="24"/>
          <w:szCs w:val="24"/>
          <w:lang w:val="en-US"/>
        </w:rPr>
        <w:t>is used to put goods on street vendors’ shoulders</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37.</w:t>
      </w:r>
      <w:r w:rsidRPr="00F448EA">
        <w:rPr>
          <w:rFonts w:ascii="Times New Roman" w:hAnsi="Times New Roman"/>
          <w:noProof w:val="0"/>
          <w:sz w:val="24"/>
          <w:szCs w:val="24"/>
          <w:lang w:val="en-US"/>
        </w:rPr>
        <w:tab/>
        <w:t>Street food shoulder pole is</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w:t>
      </w:r>
    </w:p>
    <w:p w:rsidR="00A12CCD" w:rsidRPr="00F448EA" w:rsidRDefault="00A12CCD" w:rsidP="00A975A6">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A.</w:t>
      </w:r>
      <w:r w:rsidRPr="00F448EA">
        <w:rPr>
          <w:rFonts w:ascii="Times New Roman" w:hAnsi="Times New Roman"/>
          <w:noProof w:val="0"/>
          <w:sz w:val="24"/>
          <w:szCs w:val="24"/>
          <w:lang w:val="en-US"/>
        </w:rPr>
        <w:t>a way for passers-by to have food</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 xml:space="preserve">B. </w:t>
      </w:r>
      <w:r w:rsidRPr="00F448EA">
        <w:rPr>
          <w:rFonts w:ascii="Times New Roman" w:hAnsi="Times New Roman"/>
          <w:noProof w:val="0"/>
          <w:sz w:val="24"/>
          <w:szCs w:val="24"/>
          <w:lang w:val="en-US"/>
        </w:rPr>
        <w:t>a characteristic of District 1 and 3</w:t>
      </w:r>
    </w:p>
    <w:p w:rsidR="00A12CCD" w:rsidRPr="00F448EA" w:rsidRDefault="00A12CCD" w:rsidP="00A975A6">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used to make foreign travelers curious</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used by street vendors to carry things</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38.</w:t>
      </w:r>
      <w:r w:rsidRPr="00F448EA">
        <w:rPr>
          <w:rFonts w:ascii="Times New Roman" w:hAnsi="Times New Roman"/>
          <w:noProof w:val="0"/>
          <w:sz w:val="24"/>
          <w:szCs w:val="24"/>
          <w:lang w:val="en-US"/>
        </w:rPr>
        <w:tab/>
        <w:t>All of the following arc true about shoulder poles EXCEPT that</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noProof w:val="0"/>
          <w:sz w:val="24"/>
          <w:szCs w:val="24"/>
          <w:lang w:val="en-US"/>
        </w:rPr>
        <w:tab/>
        <w:t>A.</w:t>
      </w:r>
      <w:r w:rsidRPr="00F448EA">
        <w:rPr>
          <w:rFonts w:ascii="Times New Roman" w:hAnsi="Times New Roman"/>
          <w:noProof w:val="0"/>
          <w:sz w:val="24"/>
          <w:szCs w:val="24"/>
          <w:lang w:val="en-US"/>
        </w:rPr>
        <w:t>street vendors can bake cakes there</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they can contain enough things to serve some customers</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the two baskets have the same function</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they can be protected from dust</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39.</w:t>
      </w:r>
      <w:r w:rsidRPr="00F448EA">
        <w:rPr>
          <w:rFonts w:ascii="Times New Roman" w:hAnsi="Times New Roman"/>
          <w:noProof w:val="0"/>
          <w:sz w:val="24"/>
          <w:szCs w:val="24"/>
          <w:lang w:val="en-US"/>
        </w:rPr>
        <w:tab/>
        <w:t>All of the following arc benefits of shoulder poles EXCEPT that</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A.</w:t>
      </w:r>
      <w:r w:rsidRPr="00F448EA">
        <w:rPr>
          <w:rFonts w:ascii="Times New Roman" w:hAnsi="Times New Roman"/>
          <w:noProof w:val="0"/>
          <w:sz w:val="24"/>
          <w:szCs w:val="24"/>
          <w:lang w:val="en-US"/>
        </w:rPr>
        <w:t>they can help street vendors to sell many things without a store</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women are marked by unique shoulder poles from different regions</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it is a way for street vendors to carry goods around the streets</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noProof w:val="0"/>
          <w:sz w:val="24"/>
          <w:szCs w:val="24"/>
          <w:lang w:val="en-US"/>
        </w:rPr>
        <w:tab/>
        <w:t>D.</w:t>
      </w:r>
      <w:r w:rsidRPr="00F448EA">
        <w:rPr>
          <w:rFonts w:ascii="Times New Roman" w:hAnsi="Times New Roman"/>
          <w:noProof w:val="0"/>
          <w:sz w:val="24"/>
          <w:szCs w:val="24"/>
          <w:lang w:val="en-US"/>
        </w:rPr>
        <w:t xml:space="preserve"> street vendors can support their families with the help of shoulder poles</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40.</w:t>
      </w:r>
      <w:r w:rsidRPr="00F448EA">
        <w:rPr>
          <w:rFonts w:ascii="Times New Roman" w:hAnsi="Times New Roman"/>
          <w:noProof w:val="0"/>
          <w:sz w:val="24"/>
          <w:szCs w:val="24"/>
          <w:lang w:val="en-US"/>
        </w:rPr>
        <w:tab/>
        <w:t>The word “</w:t>
      </w:r>
      <w:r w:rsidRPr="00850F15">
        <w:rPr>
          <w:rFonts w:ascii="Times New Roman" w:hAnsi="Times New Roman"/>
          <w:b/>
          <w:noProof w:val="0"/>
          <w:sz w:val="24"/>
          <w:szCs w:val="24"/>
          <w:lang w:val="en-US"/>
        </w:rPr>
        <w:t>yoke</w:t>
      </w:r>
      <w:r w:rsidRPr="00F448EA">
        <w:rPr>
          <w:rFonts w:ascii="Times New Roman" w:hAnsi="Times New Roman"/>
          <w:noProof w:val="0"/>
          <w:sz w:val="24"/>
          <w:szCs w:val="24"/>
          <w:lang w:val="en-US"/>
        </w:rPr>
        <w:t>" in paragraph 1 is closest in meaning to</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A.</w:t>
      </w:r>
      <w:r w:rsidRPr="00F448EA">
        <w:rPr>
          <w:rFonts w:ascii="Times New Roman" w:hAnsi="Times New Roman"/>
          <w:noProof w:val="0"/>
          <w:sz w:val="24"/>
          <w:szCs w:val="24"/>
          <w:lang w:val="en-US"/>
        </w:rPr>
        <w:t>a long piece of wood that is fastened across the necks to pull heavy loads</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a wooden bar that is connected to the vehicles or loads so that they can be pulled away</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something that connects two things or people, usually in a way that limits freedom</w:t>
      </w:r>
    </w:p>
    <w:p w:rsidR="00A12CCD" w:rsidRPr="00F448EA" w:rsidRDefault="00A12CCD" w:rsidP="006D0E35">
      <w:pPr>
        <w:tabs>
          <w:tab w:val="left" w:pos="-360"/>
        </w:tabs>
        <w:spacing w:after="40" w:line="360" w:lineRule="auto"/>
        <w:ind w:left="-720" w:right="-720"/>
        <w:jc w:val="both"/>
        <w:rPr>
          <w:rFonts w:ascii="Times New Roman" w:hAnsi="Times New Roman"/>
          <w:noProof w:val="0"/>
          <w:sz w:val="24"/>
          <w:szCs w:val="24"/>
          <w:lang w:val="en-US"/>
        </w:rPr>
      </w:pPr>
      <w:r w:rsidRPr="00F448EA">
        <w:rPr>
          <w:rFonts w:ascii="Times New Roman" w:hAnsi="Times New Roman"/>
          <w:b/>
          <w:noProof w:val="0"/>
          <w:sz w:val="24"/>
          <w:szCs w:val="24"/>
          <w:lang w:val="en-US"/>
        </w:rPr>
        <w:tab/>
        <w:t>D.</w:t>
      </w:r>
      <w:r w:rsidRPr="00F448EA">
        <w:rPr>
          <w:rFonts w:ascii="Times New Roman" w:hAnsi="Times New Roman"/>
          <w:noProof w:val="0"/>
          <w:sz w:val="24"/>
          <w:szCs w:val="24"/>
          <w:lang w:val="en-US"/>
        </w:rPr>
        <w:t xml:space="preserve"> a piece of wood that is shaped to fit across a person's shoulders to carry two equal loads</w:t>
      </w:r>
    </w:p>
    <w:p w:rsidR="00A12CCD" w:rsidRPr="00F448EA" w:rsidRDefault="00A12CCD" w:rsidP="006D0E35">
      <w:pPr>
        <w:tabs>
          <w:tab w:val="left" w:pos="-180"/>
        </w:tabs>
        <w:spacing w:after="40" w:line="240" w:lineRule="auto"/>
        <w:ind w:left="-180" w:right="-720" w:hanging="540"/>
        <w:jc w:val="both"/>
        <w:rPr>
          <w:rFonts w:ascii="Times New Roman" w:hAnsi="Times New Roman"/>
          <w:b/>
          <w:noProof w:val="0"/>
          <w:sz w:val="24"/>
          <w:szCs w:val="24"/>
          <w:lang w:val="en-US"/>
        </w:rPr>
      </w:pPr>
      <w:r>
        <w:rPr>
          <w:rFonts w:ascii="Times New Roman" w:hAnsi="Times New Roman"/>
          <w:b/>
          <w:noProof w:val="0"/>
          <w:sz w:val="24"/>
          <w:szCs w:val="24"/>
          <w:lang w:val="en-US"/>
        </w:rPr>
        <w:t>VIII.</w:t>
      </w:r>
      <w:r>
        <w:rPr>
          <w:rFonts w:ascii="Times New Roman" w:hAnsi="Times New Roman"/>
          <w:b/>
          <w:noProof w:val="0"/>
          <w:sz w:val="24"/>
          <w:szCs w:val="24"/>
          <w:lang w:val="en-US"/>
        </w:rPr>
        <w:tab/>
        <w:t xml:space="preserve">Complete the conversation about going the city, using the responses (A-G) given. </w:t>
      </w:r>
      <w:r w:rsidRPr="00F448EA">
        <w:rPr>
          <w:rFonts w:ascii="Times New Roman" w:hAnsi="Times New Roman"/>
          <w:b/>
          <w:noProof w:val="0"/>
          <w:sz w:val="24"/>
          <w:szCs w:val="24"/>
          <w:lang w:val="en-US"/>
        </w:rPr>
        <w:t>There are two extra ones.</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A.</w:t>
      </w:r>
      <w:r w:rsidRPr="00F448EA">
        <w:rPr>
          <w:rFonts w:ascii="Times New Roman" w:hAnsi="Times New Roman"/>
          <w:noProof w:val="0"/>
          <w:sz w:val="24"/>
          <w:szCs w:val="24"/>
          <w:lang w:val="en-US"/>
        </w:rPr>
        <w:t>The use of mopeds has become very popular in Viet Nam.</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Students nowadays ar</w:t>
      </w:r>
      <w:r>
        <w:rPr>
          <w:rFonts w:ascii="Times New Roman" w:hAnsi="Times New Roman"/>
          <w:noProof w:val="0"/>
          <w:sz w:val="24"/>
          <w:szCs w:val="24"/>
          <w:lang w:val="en-US"/>
        </w:rPr>
        <w:t>e</w:t>
      </w:r>
      <w:r w:rsidRPr="00F448EA">
        <w:rPr>
          <w:rFonts w:ascii="Times New Roman" w:hAnsi="Times New Roman"/>
          <w:noProof w:val="0"/>
          <w:sz w:val="24"/>
          <w:szCs w:val="24"/>
          <w:lang w:val="en-US"/>
        </w:rPr>
        <w:t xml:space="preserve"> beginning to abandon the use of bicycles in major cities.</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You can go for about ten kilometers without charging.</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The bus services in our city are much better now with many routes to every co</w:t>
      </w:r>
      <w:r>
        <w:rPr>
          <w:rFonts w:ascii="Times New Roman" w:hAnsi="Times New Roman"/>
          <w:noProof w:val="0"/>
          <w:sz w:val="24"/>
          <w:szCs w:val="24"/>
          <w:lang w:val="en-US"/>
        </w:rPr>
        <w:t>rn</w:t>
      </w:r>
      <w:r w:rsidRPr="00F448EA">
        <w:rPr>
          <w:rFonts w:ascii="Times New Roman" w:hAnsi="Times New Roman"/>
          <w:noProof w:val="0"/>
          <w:sz w:val="24"/>
          <w:szCs w:val="24"/>
          <w:lang w:val="en-US"/>
        </w:rPr>
        <w:t>er of the city.</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E.</w:t>
      </w:r>
      <w:r w:rsidRPr="00F448EA">
        <w:rPr>
          <w:rFonts w:ascii="Times New Roman" w:hAnsi="Times New Roman"/>
          <w:noProof w:val="0"/>
          <w:sz w:val="24"/>
          <w:szCs w:val="24"/>
          <w:lang w:val="en-US"/>
        </w:rPr>
        <w:t>It is easy to ride a bicycle around the city without any license.</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F.</w:t>
      </w:r>
      <w:r w:rsidRPr="00F448EA">
        <w:rPr>
          <w:rFonts w:ascii="Times New Roman" w:hAnsi="Times New Roman"/>
          <w:noProof w:val="0"/>
          <w:sz w:val="24"/>
          <w:szCs w:val="24"/>
          <w:lang w:val="en-US"/>
        </w:rPr>
        <w:t xml:space="preserve"> If you are afraid of falling off motorcycles, try the motorbike taxi.</w:t>
      </w:r>
    </w:p>
    <w:p w:rsidR="00A12CCD" w:rsidRPr="00F448EA" w:rsidRDefault="00A12CCD" w:rsidP="005F204E">
      <w:pPr>
        <w:tabs>
          <w:tab w:val="left" w:pos="-360"/>
        </w:tabs>
        <w:spacing w:after="40"/>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G.</w:t>
      </w:r>
      <w:r w:rsidRPr="00F448EA">
        <w:rPr>
          <w:rFonts w:ascii="Times New Roman" w:hAnsi="Times New Roman"/>
          <w:noProof w:val="0"/>
          <w:sz w:val="24"/>
          <w:szCs w:val="24"/>
          <w:lang w:val="en-US"/>
        </w:rPr>
        <w:t xml:space="preserve"> But you have to wear the safely helmet.</w:t>
      </w:r>
    </w:p>
    <w:p w:rsidR="00A12CCD" w:rsidRPr="00F448EA" w:rsidRDefault="00A12CCD" w:rsidP="0018772B">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sz w:val="24"/>
          <w:szCs w:val="24"/>
          <w:lang w:val="en-US"/>
        </w:rPr>
        <w:t>Tom:</w:t>
      </w:r>
      <w:r w:rsidRPr="00F448EA">
        <w:rPr>
          <w:rFonts w:ascii="Times New Roman" w:hAnsi="Times New Roman"/>
          <w:noProof w:val="0"/>
          <w:sz w:val="24"/>
          <w:szCs w:val="24"/>
          <w:lang w:val="en-US"/>
        </w:rPr>
        <w:tab/>
        <w:t>I'd like to go around the city. What's the most convenient way. Duong?</w:t>
      </w:r>
    </w:p>
    <w:p w:rsidR="00A12CCD" w:rsidRPr="00F448EA" w:rsidRDefault="00A12CCD" w:rsidP="0018772B">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sz w:val="24"/>
          <w:szCs w:val="24"/>
          <w:lang w:val="en-US"/>
        </w:rPr>
        <w:t>Duong:</w:t>
      </w:r>
      <w:r w:rsidRPr="00F448EA">
        <w:rPr>
          <w:rFonts w:ascii="Times New Roman" w:hAnsi="Times New Roman"/>
          <w:b/>
          <w:noProof w:val="0"/>
          <w:sz w:val="24"/>
          <w:szCs w:val="24"/>
          <w:lang w:val="en-US"/>
        </w:rPr>
        <w:tab/>
      </w:r>
      <w:r w:rsidRPr="00F448EA">
        <w:rPr>
          <w:rFonts w:ascii="Times New Roman" w:hAnsi="Times New Roman"/>
          <w:noProof w:val="0"/>
          <w:sz w:val="24"/>
          <w:szCs w:val="24"/>
          <w:lang w:val="en-US"/>
        </w:rPr>
        <w:t>I think it's going by bike. (41)</w:t>
      </w:r>
      <w:r w:rsidRPr="00F448EA">
        <w:rPr>
          <w:rFonts w:ascii="Times New Roman" w:hAnsi="Times New Roman"/>
          <w:noProof w:val="0"/>
          <w:sz w:val="24"/>
          <w:szCs w:val="24"/>
          <w:lang w:val="en-US"/>
        </w:rPr>
        <w:tab/>
      </w:r>
    </w:p>
    <w:p w:rsidR="00A12CCD" w:rsidRPr="00F448EA" w:rsidRDefault="00A12CCD" w:rsidP="0018772B">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sz w:val="24"/>
          <w:szCs w:val="24"/>
          <w:lang w:val="en-US"/>
        </w:rPr>
        <w:t>Tom:</w:t>
      </w:r>
      <w:r w:rsidRPr="00F448EA">
        <w:rPr>
          <w:rFonts w:ascii="Times New Roman" w:hAnsi="Times New Roman"/>
          <w:noProof w:val="0"/>
          <w:sz w:val="24"/>
          <w:szCs w:val="24"/>
          <w:lang w:val="en-US"/>
        </w:rPr>
        <w:tab/>
        <w:t>I agree with you. We can use it for short distances, but when we're in a hurry we need to travel faster.</w:t>
      </w:r>
    </w:p>
    <w:p w:rsidR="00A12CCD" w:rsidRPr="00F448EA" w:rsidRDefault="00A12CCD" w:rsidP="0018772B">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sz w:val="24"/>
          <w:szCs w:val="24"/>
          <w:lang w:val="en-US"/>
        </w:rPr>
        <w:t>Duong</w:t>
      </w:r>
      <w:r w:rsidRPr="00F448EA">
        <w:rPr>
          <w:rFonts w:ascii="Times New Roman" w:hAnsi="Times New Roman"/>
          <w:i/>
          <w:iCs/>
          <w:noProof w:val="0"/>
          <w:sz w:val="24"/>
          <w:szCs w:val="24"/>
          <w:lang w:val="en-US"/>
        </w:rPr>
        <w:t>:</w:t>
      </w:r>
      <w:r w:rsidRPr="00F448EA">
        <w:rPr>
          <w:rFonts w:ascii="Times New Roman" w:hAnsi="Times New Roman"/>
          <w:i/>
          <w:iCs/>
          <w:noProof w:val="0"/>
          <w:sz w:val="24"/>
          <w:szCs w:val="24"/>
          <w:lang w:val="en-US"/>
        </w:rPr>
        <w:tab/>
      </w:r>
      <w:r w:rsidRPr="00F448EA">
        <w:rPr>
          <w:rFonts w:ascii="Times New Roman" w:hAnsi="Times New Roman"/>
          <w:noProof w:val="0"/>
          <w:sz w:val="24"/>
          <w:szCs w:val="24"/>
          <w:lang w:val="en-US"/>
        </w:rPr>
        <w:t>You can use an electric bike. (42)</w:t>
      </w:r>
      <w:r w:rsidRPr="00F448EA">
        <w:rPr>
          <w:rFonts w:ascii="Times New Roman" w:hAnsi="Times New Roman"/>
          <w:noProof w:val="0"/>
          <w:sz w:val="24"/>
          <w:szCs w:val="24"/>
          <w:lang w:val="en-US"/>
        </w:rPr>
        <w:tab/>
      </w:r>
    </w:p>
    <w:p w:rsidR="00A12CCD" w:rsidRPr="00F448EA" w:rsidRDefault="00A12CCD" w:rsidP="0018772B">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sz w:val="24"/>
          <w:szCs w:val="24"/>
          <w:lang w:val="en-US"/>
        </w:rPr>
        <w:t>Tom:</w:t>
      </w:r>
      <w:r w:rsidRPr="00F448EA">
        <w:rPr>
          <w:rFonts w:ascii="Times New Roman" w:hAnsi="Times New Roman"/>
          <w:noProof w:val="0"/>
          <w:sz w:val="24"/>
          <w:szCs w:val="24"/>
          <w:lang w:val="en-US"/>
        </w:rPr>
        <w:tab/>
        <w:t>I can see many middle school students ride electric bikes.</w:t>
      </w:r>
    </w:p>
    <w:p w:rsidR="00A12CCD" w:rsidRPr="00F448EA" w:rsidRDefault="00A12CCD" w:rsidP="0018772B">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sz w:val="24"/>
          <w:szCs w:val="24"/>
          <w:lang w:val="en-US"/>
        </w:rPr>
        <w:t>Duong:</w:t>
      </w:r>
      <w:r w:rsidRPr="00F448EA">
        <w:rPr>
          <w:rFonts w:ascii="Times New Roman" w:hAnsi="Times New Roman"/>
          <w:b/>
          <w:i/>
          <w:iCs/>
          <w:noProof w:val="0"/>
          <w:sz w:val="24"/>
          <w:szCs w:val="24"/>
          <w:lang w:val="en-US"/>
        </w:rPr>
        <w:tab/>
      </w:r>
      <w:r w:rsidRPr="00F448EA">
        <w:rPr>
          <w:rFonts w:ascii="Times New Roman" w:hAnsi="Times New Roman"/>
          <w:noProof w:val="0"/>
          <w:sz w:val="24"/>
          <w:szCs w:val="24"/>
          <w:lang w:val="en-US"/>
        </w:rPr>
        <w:t>(43)</w:t>
      </w:r>
      <w:r w:rsidRPr="00F448EA">
        <w:rPr>
          <w:rFonts w:ascii="Times New Roman" w:hAnsi="Times New Roman"/>
          <w:noProof w:val="0"/>
          <w:sz w:val="24"/>
          <w:szCs w:val="24"/>
          <w:lang w:val="en-US"/>
        </w:rPr>
        <w:tab/>
      </w:r>
    </w:p>
    <w:p w:rsidR="00A12CCD" w:rsidRPr="00F448EA" w:rsidRDefault="00A12CCD" w:rsidP="0018772B">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noProof w:val="0"/>
          <w:sz w:val="24"/>
          <w:szCs w:val="24"/>
          <w:lang w:val="en-US"/>
        </w:rPr>
        <w:tab/>
        <w:t>If not,</w:t>
      </w:r>
      <w:r>
        <w:rPr>
          <w:rFonts w:ascii="Times New Roman" w:hAnsi="Times New Roman"/>
          <w:noProof w:val="0"/>
          <w:sz w:val="24"/>
          <w:szCs w:val="24"/>
          <w:lang w:val="en-US"/>
        </w:rPr>
        <w:t xml:space="preserve"> you may get a fine fro</w:t>
      </w:r>
      <w:r w:rsidRPr="00F448EA">
        <w:rPr>
          <w:rFonts w:ascii="Times New Roman" w:hAnsi="Times New Roman"/>
          <w:noProof w:val="0"/>
          <w:sz w:val="24"/>
          <w:szCs w:val="24"/>
          <w:lang w:val="en-US"/>
        </w:rPr>
        <w:t>m a policeman.</w:t>
      </w:r>
    </w:p>
    <w:p w:rsidR="00A12CCD" w:rsidRPr="00F448EA" w:rsidRDefault="00A12CCD" w:rsidP="0018772B">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sz w:val="24"/>
          <w:szCs w:val="24"/>
          <w:lang w:val="en-US"/>
        </w:rPr>
        <w:t>Tom:</w:t>
      </w:r>
      <w:r w:rsidRPr="00F448EA">
        <w:rPr>
          <w:rFonts w:ascii="Times New Roman" w:hAnsi="Times New Roman"/>
          <w:noProof w:val="0"/>
          <w:sz w:val="24"/>
          <w:szCs w:val="24"/>
          <w:lang w:val="en-US"/>
        </w:rPr>
        <w:tab/>
        <w:t xml:space="preserve">I see. It's necessary that we should protect ourselves. How about riding a moped </w:t>
      </w:r>
      <w:r>
        <w:rPr>
          <w:rFonts w:ascii="Times New Roman" w:hAnsi="Times New Roman"/>
          <w:noProof w:val="0"/>
          <w:sz w:val="24"/>
          <w:szCs w:val="24"/>
          <w:lang w:val="en-US"/>
        </w:rPr>
        <w:t xml:space="preserve">- </w:t>
      </w:r>
      <w:r w:rsidRPr="00F448EA">
        <w:rPr>
          <w:rFonts w:ascii="Times New Roman" w:hAnsi="Times New Roman"/>
          <w:noProof w:val="0"/>
          <w:sz w:val="24"/>
          <w:szCs w:val="24"/>
          <w:lang w:val="en-US"/>
        </w:rPr>
        <w:t>I mean a small motorbike like a Honda moped?</w:t>
      </w:r>
    </w:p>
    <w:p w:rsidR="00A12CCD" w:rsidRPr="00F448EA" w:rsidRDefault="00A12CCD" w:rsidP="0018772B">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sz w:val="24"/>
          <w:szCs w:val="24"/>
          <w:lang w:val="en-US"/>
        </w:rPr>
        <w:lastRenderedPageBreak/>
        <w:t>Duong:</w:t>
      </w:r>
      <w:r w:rsidRPr="00F448EA">
        <w:rPr>
          <w:rFonts w:ascii="Times New Roman" w:hAnsi="Times New Roman"/>
          <w:i/>
          <w:iCs/>
          <w:noProof w:val="0"/>
          <w:sz w:val="24"/>
          <w:szCs w:val="24"/>
          <w:lang w:val="en-US"/>
        </w:rPr>
        <w:tab/>
      </w:r>
      <w:r w:rsidRPr="00F448EA">
        <w:rPr>
          <w:rFonts w:ascii="Times New Roman" w:hAnsi="Times New Roman"/>
          <w:noProof w:val="0"/>
          <w:sz w:val="24"/>
          <w:szCs w:val="24"/>
          <w:lang w:val="en-US"/>
        </w:rPr>
        <w:t>(44)</w:t>
      </w:r>
      <w:r w:rsidRPr="00F448EA">
        <w:rPr>
          <w:rFonts w:ascii="Times New Roman" w:hAnsi="Times New Roman"/>
          <w:noProof w:val="0"/>
          <w:sz w:val="24"/>
          <w:szCs w:val="24"/>
          <w:lang w:val="en-US"/>
        </w:rPr>
        <w:tab/>
      </w:r>
    </w:p>
    <w:p w:rsidR="00A12CCD" w:rsidRPr="00F448EA" w:rsidRDefault="00A12CCD" w:rsidP="0018772B">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noProof w:val="0"/>
          <w:sz w:val="24"/>
          <w:szCs w:val="24"/>
          <w:lang w:val="en-US"/>
        </w:rPr>
        <w:tab/>
        <w:t>Every household in Viet Nam may have at least one moped or motorbike.</w:t>
      </w:r>
    </w:p>
    <w:p w:rsidR="00A12CCD" w:rsidRPr="00F448EA" w:rsidRDefault="00A12CCD" w:rsidP="0018772B">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sz w:val="24"/>
          <w:szCs w:val="24"/>
          <w:lang w:val="en-US"/>
        </w:rPr>
        <w:t>Tom:</w:t>
      </w:r>
      <w:r w:rsidRPr="00F448EA">
        <w:rPr>
          <w:rFonts w:ascii="Times New Roman" w:hAnsi="Times New Roman"/>
          <w:noProof w:val="0"/>
          <w:sz w:val="24"/>
          <w:szCs w:val="24"/>
          <w:lang w:val="en-US"/>
        </w:rPr>
        <w:tab/>
        <w:t>The traffic in</w:t>
      </w:r>
      <w:r>
        <w:rPr>
          <w:rFonts w:ascii="Times New Roman" w:hAnsi="Times New Roman"/>
          <w:noProof w:val="0"/>
          <w:sz w:val="24"/>
          <w:szCs w:val="24"/>
          <w:lang w:val="en-US"/>
        </w:rPr>
        <w:t xml:space="preserve"> Viet Nam is so crowded. Anyway,</w:t>
      </w:r>
      <w:r w:rsidRPr="00F448EA">
        <w:rPr>
          <w:rFonts w:ascii="Times New Roman" w:hAnsi="Times New Roman"/>
          <w:noProof w:val="0"/>
          <w:sz w:val="24"/>
          <w:szCs w:val="24"/>
          <w:lang w:val="en-US"/>
        </w:rPr>
        <w:t>I think we're not old enough to ride one.</w:t>
      </w:r>
    </w:p>
    <w:p w:rsidR="00A12CCD" w:rsidRPr="00F448EA" w:rsidRDefault="00A12CCD" w:rsidP="00B101AF">
      <w:pPr>
        <w:tabs>
          <w:tab w:val="left" w:pos="360"/>
          <w:tab w:val="left" w:leader="underscore" w:pos="10080"/>
        </w:tabs>
        <w:spacing w:after="40" w:line="36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sz w:val="24"/>
          <w:szCs w:val="24"/>
          <w:lang w:val="en-US"/>
        </w:rPr>
        <w:t>Duong:</w:t>
      </w:r>
      <w:r w:rsidRPr="00F448EA">
        <w:rPr>
          <w:rFonts w:ascii="Times New Roman" w:hAnsi="Times New Roman"/>
          <w:noProof w:val="0"/>
          <w:sz w:val="24"/>
          <w:szCs w:val="24"/>
          <w:lang w:val="en-US"/>
        </w:rPr>
        <w:tab/>
        <w:t>That’s right. We can travel by bus. (45)</w:t>
      </w:r>
      <w:r w:rsidRPr="00F448EA">
        <w:rPr>
          <w:rFonts w:ascii="Times New Roman" w:hAnsi="Times New Roman"/>
          <w:noProof w:val="0"/>
          <w:sz w:val="24"/>
          <w:szCs w:val="24"/>
          <w:lang w:val="en-US"/>
        </w:rPr>
        <w:tab/>
      </w:r>
    </w:p>
    <w:p w:rsidR="00A12CCD" w:rsidRPr="00F448EA" w:rsidRDefault="00A12CCD" w:rsidP="009110DF">
      <w:pPr>
        <w:tabs>
          <w:tab w:val="left" w:pos="-360"/>
        </w:tabs>
        <w:spacing w:after="40" w:line="240" w:lineRule="auto"/>
        <w:ind w:left="-360" w:right="-720" w:hanging="360"/>
        <w:jc w:val="both"/>
        <w:rPr>
          <w:rFonts w:ascii="Times New Roman" w:hAnsi="Times New Roman"/>
          <w:b/>
          <w:noProof w:val="0"/>
          <w:sz w:val="24"/>
          <w:szCs w:val="24"/>
          <w:lang w:val="en-US"/>
        </w:rPr>
      </w:pPr>
      <w:r w:rsidRPr="00F448EA">
        <w:rPr>
          <w:rFonts w:ascii="Times New Roman" w:hAnsi="Times New Roman"/>
          <w:b/>
          <w:noProof w:val="0"/>
          <w:sz w:val="24"/>
          <w:szCs w:val="24"/>
          <w:lang w:val="en-US"/>
        </w:rPr>
        <w:t>IX.</w:t>
      </w:r>
      <w:r w:rsidRPr="00F448EA">
        <w:rPr>
          <w:rFonts w:ascii="Times New Roman" w:hAnsi="Times New Roman"/>
          <w:b/>
          <w:noProof w:val="0"/>
          <w:sz w:val="24"/>
          <w:szCs w:val="24"/>
          <w:lang w:val="en-US"/>
        </w:rPr>
        <w:tab/>
        <w:t>Write about the important qualities that a person needs to be able to get along with other members in an extended family. Write complete sentences, using the words/ phrases given in their correct forms. You can add some more necessary words, but you have to use all the words given.</w:t>
      </w:r>
    </w:p>
    <w:p w:rsidR="00A12CCD" w:rsidRPr="00F448EA" w:rsidRDefault="00A12CCD" w:rsidP="009110DF">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1.</w:t>
      </w:r>
      <w:r w:rsidRPr="00F448EA">
        <w:rPr>
          <w:rFonts w:ascii="Times New Roman" w:hAnsi="Times New Roman"/>
          <w:noProof w:val="0"/>
          <w:sz w:val="24"/>
          <w:szCs w:val="24"/>
          <w:lang w:val="en-US"/>
        </w:rPr>
        <w:tab/>
        <w:t>We/ have/ positive attitude/ other family members.</w:t>
      </w:r>
    </w:p>
    <w:p w:rsidR="00A12CCD" w:rsidRDefault="00A12CCD" w:rsidP="009110DF">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9110DF">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Pr>
          <w:rFonts w:ascii="Times New Roman" w:hAnsi="Times New Roman"/>
          <w:noProof w:val="0"/>
          <w:sz w:val="24"/>
          <w:szCs w:val="24"/>
          <w:lang w:val="en-US"/>
        </w:rPr>
        <w:tab/>
      </w:r>
    </w:p>
    <w:p w:rsidR="00A12CCD" w:rsidRPr="00F448EA" w:rsidRDefault="00A12CCD" w:rsidP="009110DF">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2.</w:t>
      </w:r>
      <w:r w:rsidRPr="00F448EA">
        <w:rPr>
          <w:rFonts w:ascii="Times New Roman" w:hAnsi="Times New Roman"/>
          <w:noProof w:val="0"/>
          <w:sz w:val="24"/>
          <w:szCs w:val="24"/>
          <w:lang w:val="en-US"/>
        </w:rPr>
        <w:tab/>
        <w:t>We/ treat/ other family members/ best friends.</w:t>
      </w:r>
    </w:p>
    <w:p w:rsidR="00A12CCD" w:rsidRDefault="00A12CCD" w:rsidP="009110DF">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9110DF">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Pr>
          <w:rFonts w:ascii="Times New Roman" w:hAnsi="Times New Roman"/>
          <w:noProof w:val="0"/>
          <w:sz w:val="24"/>
          <w:szCs w:val="24"/>
          <w:lang w:val="en-US"/>
        </w:rPr>
        <w:tab/>
      </w:r>
    </w:p>
    <w:p w:rsidR="00A12CCD" w:rsidRPr="00F448EA" w:rsidRDefault="00A12CCD" w:rsidP="009110DF">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3.</w:t>
      </w:r>
      <w:r w:rsidRPr="00F448EA">
        <w:rPr>
          <w:rFonts w:ascii="Times New Roman" w:hAnsi="Times New Roman"/>
          <w:noProof w:val="0"/>
          <w:sz w:val="24"/>
          <w:szCs w:val="24"/>
          <w:lang w:val="en-US"/>
        </w:rPr>
        <w:tab/>
        <w:t>It/ necessary/ you/ show/ love/ small ways/ every day.</w:t>
      </w:r>
    </w:p>
    <w:p w:rsidR="00A12CCD" w:rsidRDefault="00A12CCD" w:rsidP="009110DF">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9110DF">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Pr>
          <w:rFonts w:ascii="Times New Roman" w:hAnsi="Times New Roman"/>
          <w:noProof w:val="0"/>
          <w:sz w:val="24"/>
          <w:szCs w:val="24"/>
          <w:lang w:val="en-US"/>
        </w:rPr>
        <w:tab/>
      </w:r>
    </w:p>
    <w:p w:rsidR="00A12CCD" w:rsidRPr="00F448EA" w:rsidRDefault="00A12CCD" w:rsidP="009110DF">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4.</w:t>
      </w:r>
      <w:r w:rsidRPr="00F448EA">
        <w:rPr>
          <w:rFonts w:ascii="Times New Roman" w:hAnsi="Times New Roman"/>
          <w:noProof w:val="0"/>
          <w:sz w:val="24"/>
          <w:szCs w:val="24"/>
          <w:lang w:val="en-US"/>
        </w:rPr>
        <w:tab/>
        <w:t>We/ praise/ accomplishments/ and/ strengths/ other family members.</w:t>
      </w:r>
    </w:p>
    <w:p w:rsidR="00A12CCD" w:rsidRDefault="00A12CCD" w:rsidP="009110DF">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9110DF">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Pr>
          <w:rFonts w:ascii="Times New Roman" w:hAnsi="Times New Roman"/>
          <w:noProof w:val="0"/>
          <w:sz w:val="24"/>
          <w:szCs w:val="24"/>
          <w:lang w:val="en-US"/>
        </w:rPr>
        <w:tab/>
      </w:r>
    </w:p>
    <w:p w:rsidR="00A12CCD" w:rsidRPr="00F448EA" w:rsidRDefault="00A12CCD" w:rsidP="009110DF">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5.</w:t>
      </w:r>
      <w:r w:rsidRPr="00F448EA">
        <w:rPr>
          <w:rFonts w:ascii="Times New Roman" w:hAnsi="Times New Roman"/>
          <w:noProof w:val="0"/>
          <w:sz w:val="24"/>
          <w:szCs w:val="24"/>
          <w:lang w:val="en-US"/>
        </w:rPr>
        <w:tab/>
        <w:t>We/ remember/ and/ celebrate/ birthdays/ other members/ extended family.</w:t>
      </w:r>
    </w:p>
    <w:p w:rsidR="00A12CCD" w:rsidRDefault="00A12CCD" w:rsidP="009110DF">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9110DF">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Pr>
          <w:rFonts w:ascii="Times New Roman" w:hAnsi="Times New Roman"/>
          <w:noProof w:val="0"/>
          <w:sz w:val="24"/>
          <w:szCs w:val="24"/>
          <w:lang w:val="en-US"/>
        </w:rPr>
        <w:tab/>
      </w:r>
    </w:p>
    <w:p w:rsidR="00A12CCD" w:rsidRPr="00F448EA" w:rsidRDefault="00A12CCD">
      <w:pPr>
        <w:spacing w:after="0" w:line="240" w:lineRule="auto"/>
        <w:jc w:val="both"/>
        <w:rPr>
          <w:rFonts w:ascii="Times New Roman" w:hAnsi="Times New Roman"/>
          <w:noProof w:val="0"/>
          <w:spacing w:val="10"/>
          <w:sz w:val="24"/>
          <w:szCs w:val="24"/>
          <w:lang w:val="en-US"/>
        </w:rPr>
      </w:pPr>
      <w:r w:rsidRPr="00F448EA">
        <w:rPr>
          <w:rFonts w:ascii="Times New Roman" w:hAnsi="Times New Roman"/>
          <w:noProof w:val="0"/>
          <w:spacing w:val="10"/>
          <w:sz w:val="24"/>
          <w:szCs w:val="24"/>
          <w:lang w:val="en-US"/>
        </w:rPr>
        <w:br w:type="page"/>
      </w:r>
    </w:p>
    <w:p w:rsidR="00A12CCD" w:rsidRPr="00F448EA" w:rsidRDefault="00A12CCD" w:rsidP="009110DF">
      <w:pPr>
        <w:tabs>
          <w:tab w:val="left" w:pos="-360"/>
        </w:tabs>
        <w:spacing w:after="40" w:line="480" w:lineRule="auto"/>
        <w:ind w:left="-720" w:right="-720"/>
        <w:jc w:val="center"/>
        <w:rPr>
          <w:rFonts w:ascii="Times New Roman" w:hAnsi="Times New Roman"/>
          <w:b/>
          <w:noProof w:val="0"/>
          <w:sz w:val="36"/>
          <w:szCs w:val="24"/>
          <w:lang w:val="en-US"/>
        </w:rPr>
      </w:pPr>
      <w:r w:rsidRPr="00F448EA">
        <w:rPr>
          <w:rFonts w:ascii="Times New Roman" w:hAnsi="Times New Roman"/>
          <w:b/>
          <w:noProof w:val="0"/>
          <w:spacing w:val="10"/>
          <w:sz w:val="36"/>
          <w:szCs w:val="24"/>
          <w:lang w:val="en-US"/>
        </w:rPr>
        <w:t>TEST 2 (UNIT 6)</w:t>
      </w:r>
    </w:p>
    <w:p w:rsidR="00A12CCD" w:rsidRPr="00F448EA" w:rsidRDefault="00A12CCD" w:rsidP="009110DF">
      <w:pPr>
        <w:pStyle w:val="ListParagraph"/>
        <w:tabs>
          <w:tab w:val="left" w:pos="-360"/>
          <w:tab w:val="left" w:pos="1800"/>
          <w:tab w:val="left" w:pos="4320"/>
          <w:tab w:val="left" w:pos="6840"/>
        </w:tabs>
        <w:spacing w:after="40" w:line="240" w:lineRule="auto"/>
        <w:ind w:left="-720" w:right="-720"/>
        <w:contextualSpacing w:val="0"/>
        <w:jc w:val="both"/>
        <w:rPr>
          <w:rFonts w:ascii="Times New Roman" w:hAnsi="Times New Roman"/>
          <w:b/>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I.</w:t>
      </w:r>
      <w:r w:rsidRPr="00F448EA">
        <w:rPr>
          <w:rFonts w:ascii="Times New Roman" w:hAnsi="Times New Roman"/>
          <w:b/>
          <w:noProof w:val="0"/>
          <w:color w:val="222222"/>
          <w:sz w:val="24"/>
          <w:szCs w:val="24"/>
          <w:shd w:val="clear" w:color="auto" w:fill="FFFFFF"/>
          <w:lang w:val="en-US"/>
        </w:rPr>
        <w:tab/>
        <w:t>Find the word which has a different sound in the part underlined.</w:t>
      </w:r>
    </w:p>
    <w:p w:rsidR="00A12CCD" w:rsidRPr="00F448EA" w:rsidRDefault="00A12CCD" w:rsidP="009110DF">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1.</w:t>
      </w: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c</w:t>
      </w:r>
      <w:r w:rsidRPr="00883645">
        <w:rPr>
          <w:rFonts w:ascii="Times New Roman" w:hAnsi="Times New Roman"/>
          <w:noProof w:val="0"/>
          <w:sz w:val="24"/>
          <w:szCs w:val="24"/>
          <w:u w:val="single"/>
          <w:lang w:val="en-US"/>
        </w:rPr>
        <w:t>o</w:t>
      </w:r>
      <w:r w:rsidRPr="00F448EA">
        <w:rPr>
          <w:rFonts w:ascii="Times New Roman" w:hAnsi="Times New Roman"/>
          <w:noProof w:val="0"/>
          <w:sz w:val="24"/>
          <w:szCs w:val="24"/>
          <w:lang w:val="en-US"/>
        </w:rPr>
        <w:t>operative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n</w:t>
      </w:r>
      <w:r w:rsidRPr="00883645">
        <w:rPr>
          <w:rFonts w:ascii="Times New Roman" w:hAnsi="Times New Roman"/>
          <w:noProof w:val="0"/>
          <w:sz w:val="24"/>
          <w:szCs w:val="24"/>
          <w:u w:val="single"/>
          <w:lang w:val="en-US"/>
        </w:rPr>
        <w:t>o</w:t>
      </w:r>
      <w:r w:rsidRPr="00F448EA">
        <w:rPr>
          <w:rFonts w:ascii="Times New Roman" w:hAnsi="Times New Roman"/>
          <w:noProof w:val="0"/>
          <w:sz w:val="24"/>
          <w:szCs w:val="24"/>
          <w:lang w:val="en-US"/>
        </w:rPr>
        <w:t>ticeable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fly</w:t>
      </w:r>
      <w:r w:rsidRPr="00883645">
        <w:rPr>
          <w:rFonts w:ascii="Times New Roman" w:hAnsi="Times New Roman"/>
          <w:noProof w:val="0"/>
          <w:sz w:val="24"/>
          <w:szCs w:val="24"/>
          <w:u w:val="single"/>
          <w:lang w:val="en-US"/>
        </w:rPr>
        <w:t>o</w:t>
      </w:r>
      <w:r w:rsidRPr="00F448EA">
        <w:rPr>
          <w:rFonts w:ascii="Times New Roman" w:hAnsi="Times New Roman"/>
          <w:noProof w:val="0"/>
          <w:sz w:val="24"/>
          <w:szCs w:val="24"/>
          <w:lang w:val="en-US"/>
        </w:rPr>
        <w:t>ver</w:t>
      </w:r>
      <w:r w:rsidRPr="00F448EA">
        <w:rPr>
          <w:rFonts w:ascii="Times New Roman" w:hAnsi="Times New Roman"/>
          <w:noProof w:val="0"/>
          <w:sz w:val="24"/>
          <w:szCs w:val="24"/>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ast</w:t>
      </w:r>
      <w:r w:rsidRPr="00883645">
        <w:rPr>
          <w:rFonts w:ascii="Times New Roman" w:hAnsi="Times New Roman"/>
          <w:noProof w:val="0"/>
          <w:sz w:val="24"/>
          <w:szCs w:val="24"/>
          <w:u w:val="single"/>
          <w:lang w:val="en-US"/>
        </w:rPr>
        <w:t>o</w:t>
      </w:r>
      <w:r w:rsidRPr="00F448EA">
        <w:rPr>
          <w:rFonts w:ascii="Times New Roman" w:hAnsi="Times New Roman"/>
          <w:noProof w:val="0"/>
          <w:sz w:val="24"/>
          <w:szCs w:val="24"/>
          <w:lang w:val="en-US"/>
        </w:rPr>
        <w:t>nished</w:t>
      </w:r>
    </w:p>
    <w:p w:rsidR="00A12CCD" w:rsidRPr="00F448EA" w:rsidRDefault="00A12CCD" w:rsidP="009110DF">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w:t>
      </w: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m</w:t>
      </w:r>
      <w:r w:rsidRPr="00883645">
        <w:rPr>
          <w:rFonts w:ascii="Times New Roman" w:hAnsi="Times New Roman"/>
          <w:noProof w:val="0"/>
          <w:sz w:val="24"/>
          <w:szCs w:val="24"/>
          <w:u w:val="single"/>
          <w:lang w:val="en-US"/>
        </w:rPr>
        <w:t>u</w:t>
      </w:r>
      <w:r w:rsidRPr="00F448EA">
        <w:rPr>
          <w:rFonts w:ascii="Times New Roman" w:hAnsi="Times New Roman"/>
          <w:noProof w:val="0"/>
          <w:sz w:val="24"/>
          <w:szCs w:val="24"/>
          <w:lang w:val="en-US"/>
        </w:rPr>
        <w:t>shroom</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t</w:t>
      </w:r>
      <w:r w:rsidRPr="00883645">
        <w:rPr>
          <w:rFonts w:ascii="Times New Roman" w:hAnsi="Times New Roman"/>
          <w:noProof w:val="0"/>
          <w:sz w:val="24"/>
          <w:szCs w:val="24"/>
          <w:u w:val="single"/>
          <w:lang w:val="en-US"/>
        </w:rPr>
        <w:t>u</w:t>
      </w:r>
      <w:r w:rsidRPr="00F448EA">
        <w:rPr>
          <w:rFonts w:ascii="Times New Roman" w:hAnsi="Times New Roman"/>
          <w:noProof w:val="0"/>
          <w:sz w:val="24"/>
          <w:szCs w:val="24"/>
          <w:lang w:val="en-US"/>
        </w:rPr>
        <w:t>nnel</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man</w:t>
      </w:r>
      <w:r w:rsidRPr="00883645">
        <w:rPr>
          <w:rFonts w:ascii="Times New Roman" w:hAnsi="Times New Roman"/>
          <w:noProof w:val="0"/>
          <w:sz w:val="24"/>
          <w:szCs w:val="24"/>
          <w:u w:val="single"/>
          <w:lang w:val="en-US"/>
        </w:rPr>
        <w:t>u</w:t>
      </w:r>
      <w:r w:rsidRPr="00F448EA">
        <w:rPr>
          <w:rFonts w:ascii="Times New Roman" w:hAnsi="Times New Roman"/>
          <w:noProof w:val="0"/>
          <w:sz w:val="24"/>
          <w:szCs w:val="24"/>
          <w:lang w:val="en-US"/>
        </w:rPr>
        <w:t>al</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r</w:t>
      </w:r>
      <w:r w:rsidRPr="00883645">
        <w:rPr>
          <w:rFonts w:ascii="Times New Roman" w:hAnsi="Times New Roman"/>
          <w:noProof w:val="0"/>
          <w:sz w:val="24"/>
          <w:szCs w:val="24"/>
          <w:u w:val="single"/>
          <w:lang w:val="en-US"/>
        </w:rPr>
        <w:t>u</w:t>
      </w:r>
      <w:r w:rsidRPr="00F448EA">
        <w:rPr>
          <w:rFonts w:ascii="Times New Roman" w:hAnsi="Times New Roman"/>
          <w:noProof w:val="0"/>
          <w:sz w:val="24"/>
          <w:szCs w:val="24"/>
          <w:lang w:val="en-US"/>
        </w:rPr>
        <w:t>bber</w:t>
      </w:r>
    </w:p>
    <w:p w:rsidR="00A12CCD" w:rsidRPr="00F448EA" w:rsidRDefault="00A12CCD" w:rsidP="009110DF">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w:t>
      </w: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e</w:t>
      </w:r>
      <w:r w:rsidRPr="00883645">
        <w:rPr>
          <w:rFonts w:ascii="Times New Roman" w:hAnsi="Times New Roman"/>
          <w:noProof w:val="0"/>
          <w:sz w:val="24"/>
          <w:szCs w:val="24"/>
          <w:u w:val="single"/>
          <w:lang w:val="en-US"/>
        </w:rPr>
        <w:t>x</w:t>
      </w:r>
      <w:r w:rsidRPr="00F448EA">
        <w:rPr>
          <w:rFonts w:ascii="Times New Roman" w:hAnsi="Times New Roman"/>
          <w:noProof w:val="0"/>
          <w:sz w:val="24"/>
          <w:szCs w:val="24"/>
          <w:lang w:val="en-US"/>
        </w:rPr>
        <w:t>porter</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e</w:t>
      </w:r>
      <w:r w:rsidRPr="00883645">
        <w:rPr>
          <w:rFonts w:ascii="Times New Roman" w:hAnsi="Times New Roman"/>
          <w:noProof w:val="0"/>
          <w:sz w:val="24"/>
          <w:szCs w:val="24"/>
          <w:u w:val="single"/>
          <w:lang w:val="en-US"/>
        </w:rPr>
        <w:t>x</w:t>
      </w:r>
      <w:r w:rsidRPr="00F448EA">
        <w:rPr>
          <w:rFonts w:ascii="Times New Roman" w:hAnsi="Times New Roman"/>
          <w:noProof w:val="0"/>
          <w:sz w:val="24"/>
          <w:szCs w:val="24"/>
          <w:lang w:val="en-US"/>
        </w:rPr>
        <w:t>amine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e</w:t>
      </w:r>
      <w:r w:rsidRPr="00883645">
        <w:rPr>
          <w:rFonts w:ascii="Times New Roman" w:hAnsi="Times New Roman"/>
          <w:noProof w:val="0"/>
          <w:sz w:val="24"/>
          <w:szCs w:val="24"/>
          <w:u w:val="single"/>
          <w:lang w:val="en-US"/>
        </w:rPr>
        <w:t>x</w:t>
      </w:r>
      <w:r w:rsidRPr="00F448EA">
        <w:rPr>
          <w:rFonts w:ascii="Times New Roman" w:hAnsi="Times New Roman"/>
          <w:noProof w:val="0"/>
          <w:sz w:val="24"/>
          <w:szCs w:val="24"/>
          <w:lang w:val="en-US"/>
        </w:rPr>
        <w:t>change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e</w:t>
      </w:r>
      <w:r w:rsidRPr="00883645">
        <w:rPr>
          <w:rFonts w:ascii="Times New Roman" w:hAnsi="Times New Roman"/>
          <w:noProof w:val="0"/>
          <w:sz w:val="24"/>
          <w:szCs w:val="24"/>
          <w:u w:val="single"/>
          <w:lang w:val="en-US"/>
        </w:rPr>
        <w:t>x</w:t>
      </w:r>
      <w:r w:rsidRPr="00F448EA">
        <w:rPr>
          <w:rFonts w:ascii="Times New Roman" w:hAnsi="Times New Roman"/>
          <w:noProof w:val="0"/>
          <w:sz w:val="24"/>
          <w:szCs w:val="24"/>
          <w:lang w:val="en-US"/>
        </w:rPr>
        <w:t>cellent</w:t>
      </w:r>
    </w:p>
    <w:p w:rsidR="00A12CCD" w:rsidRPr="00F448EA" w:rsidRDefault="00A12CCD" w:rsidP="009110DF">
      <w:pPr>
        <w:tabs>
          <w:tab w:val="left" w:pos="-360"/>
          <w:tab w:val="left" w:pos="1800"/>
          <w:tab w:val="left" w:pos="4320"/>
          <w:tab w:val="left" w:pos="6840"/>
        </w:tabs>
        <w:spacing w:after="40" w:line="240" w:lineRule="auto"/>
        <w:ind w:left="-720" w:right="-720"/>
        <w:jc w:val="both"/>
        <w:rPr>
          <w:rFonts w:ascii="Times New Roman" w:hAnsi="Times New Roman"/>
          <w:b/>
          <w:noProof w:val="0"/>
          <w:sz w:val="24"/>
          <w:szCs w:val="28"/>
          <w:lang w:val="en-US"/>
        </w:rPr>
      </w:pPr>
      <w:r w:rsidRPr="00F448EA">
        <w:rPr>
          <w:rFonts w:ascii="Times New Roman" w:hAnsi="Times New Roman"/>
          <w:b/>
          <w:noProof w:val="0"/>
          <w:sz w:val="24"/>
          <w:szCs w:val="28"/>
          <w:lang w:val="en-US"/>
        </w:rPr>
        <w:t>II.</w:t>
      </w:r>
      <w:r w:rsidRPr="00F448EA">
        <w:rPr>
          <w:rFonts w:ascii="Times New Roman" w:hAnsi="Times New Roman"/>
          <w:b/>
          <w:noProof w:val="0"/>
          <w:sz w:val="24"/>
          <w:szCs w:val="28"/>
          <w:lang w:val="en-US"/>
        </w:rPr>
        <w:tab/>
        <w:t>Choose the word which has a different stress pattern from the others.</w:t>
      </w:r>
    </w:p>
    <w:p w:rsidR="00A12CCD" w:rsidRPr="00F448EA" w:rsidRDefault="00A12CCD" w:rsidP="009110DF">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4.</w:t>
      </w: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dramatic</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confident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tolerant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interesting</w:t>
      </w:r>
    </w:p>
    <w:p w:rsidR="00A12CCD" w:rsidRPr="00F448EA" w:rsidRDefault="00A12CCD" w:rsidP="00883645">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5.</w:t>
      </w: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sympathetic</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obedient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cooperate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pedestrian</w:t>
      </w:r>
    </w:p>
    <w:p w:rsidR="00A12CCD" w:rsidRPr="00F448EA" w:rsidRDefault="00A12CCD" w:rsidP="00BB6B72">
      <w:pPr>
        <w:pStyle w:val="ListParagraph"/>
        <w:shd w:val="clear" w:color="auto" w:fill="FFFFFF"/>
        <w:tabs>
          <w:tab w:val="left" w:pos="-360"/>
        </w:tabs>
        <w:spacing w:after="40" w:line="240" w:lineRule="auto"/>
        <w:ind w:left="-720" w:right="-720"/>
        <w:jc w:val="both"/>
        <w:rPr>
          <w:rFonts w:ascii="Times New Roman" w:hAnsi="Times New Roman"/>
          <w:b/>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t>III.</w:t>
      </w:r>
      <w:r w:rsidRPr="00F448EA">
        <w:rPr>
          <w:rFonts w:ascii="Times New Roman" w:hAnsi="Times New Roman"/>
          <w:b/>
          <w:noProof w:val="0"/>
          <w:sz w:val="24"/>
          <w:szCs w:val="24"/>
          <w:shd w:val="clear" w:color="auto" w:fill="FFFFFF"/>
          <w:lang w:val="en-US"/>
        </w:rPr>
        <w:tab/>
        <w:t>Choose the best answer A, B, C or D to complete the sentences.</w:t>
      </w:r>
    </w:p>
    <w:p w:rsidR="00A12CCD" w:rsidRPr="00A920D9" w:rsidRDefault="00A12CCD" w:rsidP="00E23B19">
      <w:pPr>
        <w:tabs>
          <w:tab w:val="left" w:pos="-360"/>
        </w:tabs>
        <w:spacing w:after="40" w:line="240" w:lineRule="auto"/>
        <w:ind w:left="-360" w:right="-720" w:hanging="360"/>
        <w:jc w:val="both"/>
        <w:rPr>
          <w:rFonts w:ascii="Times New Roman" w:hAnsi="Times New Roman"/>
          <w:noProof w:val="0"/>
          <w:sz w:val="24"/>
          <w:szCs w:val="28"/>
          <w:lang w:val="en-US"/>
        </w:rPr>
      </w:pPr>
      <w:r w:rsidRPr="00A920D9">
        <w:rPr>
          <w:rFonts w:ascii="Times New Roman" w:hAnsi="Times New Roman"/>
          <w:noProof w:val="0"/>
          <w:sz w:val="24"/>
          <w:szCs w:val="28"/>
          <w:lang w:val="en-US"/>
        </w:rPr>
        <w:t>6.</w:t>
      </w:r>
      <w:r w:rsidRPr="00A920D9">
        <w:rPr>
          <w:rFonts w:ascii="Times New Roman" w:hAnsi="Times New Roman"/>
          <w:noProof w:val="0"/>
          <w:sz w:val="24"/>
          <w:szCs w:val="28"/>
          <w:lang w:val="en-US"/>
        </w:rPr>
        <w:tab/>
      </w:r>
      <w:r>
        <w:rPr>
          <w:rFonts w:ascii="Times New Roman" w:hAnsi="Times New Roman"/>
          <w:noProof w:val="0"/>
          <w:sz w:val="24"/>
          <w:szCs w:val="24"/>
          <w:lang w:val="en-US"/>
        </w:rPr>
        <w:t>In the past several weeks,</w:t>
      </w:r>
      <w:r w:rsidRPr="00F448EA">
        <w:rPr>
          <w:rFonts w:ascii="Times New Roman" w:hAnsi="Times New Roman"/>
          <w:noProof w:val="0"/>
          <w:sz w:val="24"/>
          <w:szCs w:val="24"/>
          <w:lang w:val="en-US"/>
        </w:rPr>
        <w:t xml:space="preserve"> I have had the</w:t>
      </w:r>
      <w:r w:rsidRPr="00A920D9">
        <w:rPr>
          <w:rFonts w:ascii="Times New Roman" w:hAnsi="Times New Roman"/>
          <w:noProof w:val="0"/>
          <w:sz w:val="24"/>
          <w:szCs w:val="28"/>
          <w:u w:val="single"/>
          <w:lang w:val="en-US"/>
        </w:rPr>
        <w:tab/>
      </w:r>
      <w:r w:rsidRPr="00A920D9">
        <w:rPr>
          <w:rFonts w:ascii="Times New Roman" w:hAnsi="Times New Roman"/>
          <w:noProof w:val="0"/>
          <w:sz w:val="24"/>
          <w:szCs w:val="28"/>
          <w:u w:val="single"/>
          <w:lang w:val="en-US"/>
        </w:rPr>
        <w:tab/>
      </w:r>
      <w:r w:rsidRPr="00F448EA">
        <w:rPr>
          <w:rFonts w:ascii="Times New Roman" w:hAnsi="Times New Roman"/>
          <w:noProof w:val="0"/>
          <w:sz w:val="24"/>
          <w:szCs w:val="24"/>
          <w:lang w:val="en-US"/>
        </w:rPr>
        <w:t>to interact with a few large extended families</w:t>
      </w:r>
      <w:r w:rsidRPr="00A920D9">
        <w:rPr>
          <w:rFonts w:ascii="Times New Roman" w:hAnsi="Times New Roman"/>
          <w:noProof w:val="0"/>
          <w:sz w:val="24"/>
          <w:szCs w:val="28"/>
          <w:lang w:val="en-US"/>
        </w:rPr>
        <w:t>.</w:t>
      </w:r>
    </w:p>
    <w:p w:rsidR="00A12CCD" w:rsidRPr="00A920D9" w:rsidRDefault="00A12CCD" w:rsidP="00E23B19">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A920D9">
        <w:rPr>
          <w:rFonts w:ascii="Times New Roman" w:hAnsi="Times New Roman"/>
          <w:b/>
          <w:noProof w:val="0"/>
          <w:sz w:val="24"/>
          <w:szCs w:val="28"/>
          <w:lang w:val="en-US"/>
        </w:rPr>
        <w:tab/>
        <w:t>A.</w:t>
      </w:r>
      <w:r w:rsidRPr="00F448EA">
        <w:rPr>
          <w:rFonts w:ascii="Times New Roman" w:hAnsi="Times New Roman"/>
          <w:noProof w:val="0"/>
          <w:sz w:val="24"/>
          <w:szCs w:val="24"/>
          <w:lang w:val="en-US"/>
        </w:rPr>
        <w:t>event</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B.</w:t>
      </w:r>
      <w:r w:rsidRPr="00F448EA">
        <w:rPr>
          <w:rFonts w:ascii="Times New Roman" w:hAnsi="Times New Roman"/>
          <w:noProof w:val="0"/>
          <w:sz w:val="24"/>
          <w:szCs w:val="24"/>
          <w:lang w:val="en-US"/>
        </w:rPr>
        <w:t>situation</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C.</w:t>
      </w:r>
      <w:r w:rsidRPr="00F448EA">
        <w:rPr>
          <w:rFonts w:ascii="Times New Roman" w:hAnsi="Times New Roman"/>
          <w:noProof w:val="0"/>
          <w:sz w:val="24"/>
          <w:szCs w:val="24"/>
          <w:lang w:val="en-US"/>
        </w:rPr>
        <w:t>ceremony</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D.</w:t>
      </w:r>
      <w:r w:rsidRPr="00F448EA">
        <w:rPr>
          <w:rFonts w:ascii="Times New Roman" w:hAnsi="Times New Roman"/>
          <w:noProof w:val="0"/>
          <w:sz w:val="24"/>
          <w:szCs w:val="24"/>
          <w:lang w:val="en-US"/>
        </w:rPr>
        <w:t>opportunity</w:t>
      </w:r>
    </w:p>
    <w:p w:rsidR="00A12CCD" w:rsidRPr="00A920D9" w:rsidRDefault="00A12CCD" w:rsidP="00E23B19">
      <w:pPr>
        <w:tabs>
          <w:tab w:val="left" w:pos="-360"/>
        </w:tabs>
        <w:spacing w:after="40" w:line="240" w:lineRule="auto"/>
        <w:ind w:left="-360" w:right="-720" w:hanging="360"/>
        <w:jc w:val="both"/>
        <w:rPr>
          <w:rFonts w:ascii="Times New Roman" w:hAnsi="Times New Roman"/>
          <w:noProof w:val="0"/>
          <w:sz w:val="24"/>
          <w:szCs w:val="28"/>
          <w:lang w:val="en-US"/>
        </w:rPr>
      </w:pPr>
      <w:r w:rsidRPr="00A920D9">
        <w:rPr>
          <w:rFonts w:ascii="Times New Roman" w:hAnsi="Times New Roman"/>
          <w:noProof w:val="0"/>
          <w:sz w:val="24"/>
          <w:szCs w:val="28"/>
          <w:lang w:val="en-US"/>
        </w:rPr>
        <w:t>7.</w:t>
      </w:r>
      <w:r w:rsidRPr="00A920D9">
        <w:rPr>
          <w:rFonts w:ascii="Times New Roman" w:hAnsi="Times New Roman"/>
          <w:noProof w:val="0"/>
          <w:sz w:val="24"/>
          <w:szCs w:val="28"/>
          <w:lang w:val="en-US"/>
        </w:rPr>
        <w:tab/>
      </w:r>
      <w:r w:rsidRPr="00F448EA">
        <w:rPr>
          <w:rFonts w:ascii="Times New Roman" w:hAnsi="Times New Roman"/>
          <w:noProof w:val="0"/>
          <w:sz w:val="24"/>
          <w:szCs w:val="24"/>
          <w:lang w:val="en-US"/>
        </w:rPr>
        <w:t>Wise families accept the</w:t>
      </w:r>
      <w:r w:rsidRPr="00A920D9">
        <w:rPr>
          <w:rFonts w:ascii="Times New Roman" w:hAnsi="Times New Roman"/>
          <w:noProof w:val="0"/>
          <w:sz w:val="24"/>
          <w:szCs w:val="28"/>
          <w:u w:val="single"/>
          <w:lang w:val="en-US"/>
        </w:rPr>
        <w:tab/>
      </w:r>
      <w:r w:rsidRPr="00A920D9">
        <w:rPr>
          <w:rFonts w:ascii="Times New Roman" w:hAnsi="Times New Roman"/>
          <w:noProof w:val="0"/>
          <w:sz w:val="24"/>
          <w:szCs w:val="28"/>
          <w:u w:val="single"/>
          <w:lang w:val="en-US"/>
        </w:rPr>
        <w:tab/>
      </w:r>
      <w:r>
        <w:rPr>
          <w:rFonts w:ascii="Times New Roman" w:hAnsi="Times New Roman"/>
          <w:noProof w:val="0"/>
          <w:sz w:val="24"/>
          <w:szCs w:val="28"/>
          <w:lang w:val="en-US"/>
        </w:rPr>
        <w:t>,</w:t>
      </w:r>
      <w:r w:rsidRPr="00F448EA">
        <w:rPr>
          <w:rFonts w:ascii="Times New Roman" w:hAnsi="Times New Roman"/>
          <w:noProof w:val="0"/>
          <w:sz w:val="24"/>
          <w:szCs w:val="24"/>
          <w:lang w:val="en-US"/>
        </w:rPr>
        <w:t>and support those who have different ways of thinking</w:t>
      </w:r>
      <w:r w:rsidRPr="00A920D9">
        <w:rPr>
          <w:rFonts w:ascii="Times New Roman" w:hAnsi="Times New Roman"/>
          <w:noProof w:val="0"/>
          <w:sz w:val="24"/>
          <w:szCs w:val="28"/>
          <w:lang w:val="en-US"/>
        </w:rPr>
        <w:t>.</w:t>
      </w:r>
    </w:p>
    <w:p w:rsidR="00A12CCD" w:rsidRPr="00A920D9" w:rsidRDefault="00A12CCD" w:rsidP="00E23B19">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A920D9">
        <w:rPr>
          <w:rFonts w:ascii="Times New Roman" w:hAnsi="Times New Roman"/>
          <w:b/>
          <w:noProof w:val="0"/>
          <w:sz w:val="24"/>
          <w:szCs w:val="28"/>
          <w:lang w:val="en-US"/>
        </w:rPr>
        <w:tab/>
        <w:t>A.</w:t>
      </w:r>
      <w:r w:rsidRPr="00F448EA">
        <w:rPr>
          <w:rFonts w:ascii="Times New Roman" w:hAnsi="Times New Roman"/>
          <w:noProof w:val="0"/>
          <w:sz w:val="24"/>
          <w:szCs w:val="24"/>
          <w:lang w:val="en-US"/>
        </w:rPr>
        <w:t>differences</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B.</w:t>
      </w:r>
      <w:r w:rsidRPr="00F448EA">
        <w:rPr>
          <w:rFonts w:ascii="Times New Roman" w:hAnsi="Times New Roman"/>
          <w:noProof w:val="0"/>
          <w:sz w:val="24"/>
          <w:szCs w:val="24"/>
          <w:lang w:val="en-US"/>
        </w:rPr>
        <w:t>similarities</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C.</w:t>
      </w:r>
      <w:r w:rsidRPr="00F448EA">
        <w:rPr>
          <w:rFonts w:ascii="Times New Roman" w:hAnsi="Times New Roman"/>
          <w:noProof w:val="0"/>
          <w:sz w:val="24"/>
          <w:szCs w:val="24"/>
          <w:lang w:val="en-US"/>
        </w:rPr>
        <w:t>same</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D.</w:t>
      </w:r>
      <w:r w:rsidRPr="00F448EA">
        <w:rPr>
          <w:rFonts w:ascii="Times New Roman" w:hAnsi="Times New Roman"/>
          <w:noProof w:val="0"/>
          <w:sz w:val="24"/>
          <w:szCs w:val="24"/>
          <w:lang w:val="en-US"/>
        </w:rPr>
        <w:t>agreements</w:t>
      </w:r>
    </w:p>
    <w:p w:rsidR="00A12CCD" w:rsidRPr="00A920D9" w:rsidRDefault="00A12CCD" w:rsidP="00E23B19">
      <w:pPr>
        <w:tabs>
          <w:tab w:val="left" w:pos="-360"/>
        </w:tabs>
        <w:spacing w:after="40" w:line="240" w:lineRule="auto"/>
        <w:ind w:left="-360" w:right="-720" w:hanging="360"/>
        <w:jc w:val="both"/>
        <w:rPr>
          <w:rFonts w:ascii="Times New Roman" w:hAnsi="Times New Roman"/>
          <w:noProof w:val="0"/>
          <w:sz w:val="24"/>
          <w:szCs w:val="28"/>
          <w:lang w:val="en-US"/>
        </w:rPr>
      </w:pPr>
      <w:r w:rsidRPr="00A920D9">
        <w:rPr>
          <w:rFonts w:ascii="Times New Roman" w:hAnsi="Times New Roman"/>
          <w:noProof w:val="0"/>
          <w:sz w:val="24"/>
          <w:szCs w:val="28"/>
          <w:lang w:val="en-US"/>
        </w:rPr>
        <w:t>8.</w:t>
      </w:r>
      <w:r w:rsidRPr="00A920D9">
        <w:rPr>
          <w:rFonts w:ascii="Times New Roman" w:hAnsi="Times New Roman"/>
          <w:noProof w:val="0"/>
          <w:sz w:val="24"/>
          <w:szCs w:val="28"/>
          <w:lang w:val="en-US"/>
        </w:rPr>
        <w:tab/>
      </w:r>
      <w:r>
        <w:rPr>
          <w:rFonts w:ascii="Times New Roman" w:hAnsi="Times New Roman"/>
          <w:noProof w:val="0"/>
          <w:sz w:val="24"/>
          <w:szCs w:val="24"/>
          <w:lang w:val="en-US"/>
        </w:rPr>
        <w:t xml:space="preserve">As an old saying in Viet Nam, </w:t>
      </w:r>
      <w:r w:rsidRPr="00F448EA">
        <w:rPr>
          <w:rFonts w:ascii="Times New Roman" w:hAnsi="Times New Roman"/>
          <w:noProof w:val="0"/>
          <w:sz w:val="24"/>
          <w:szCs w:val="24"/>
          <w:lang w:val="en-US"/>
        </w:rPr>
        <w:t>“Blood is thicker than water”, the concept of blood</w:t>
      </w:r>
      <w:r w:rsidRPr="00A920D9">
        <w:rPr>
          <w:rFonts w:ascii="Times New Roman" w:hAnsi="Times New Roman"/>
          <w:noProof w:val="0"/>
          <w:sz w:val="24"/>
          <w:szCs w:val="28"/>
          <w:u w:val="single"/>
          <w:lang w:val="en-US"/>
        </w:rPr>
        <w:tab/>
      </w:r>
      <w:r w:rsidRPr="00A920D9">
        <w:rPr>
          <w:rFonts w:ascii="Times New Roman" w:hAnsi="Times New Roman"/>
          <w:noProof w:val="0"/>
          <w:sz w:val="24"/>
          <w:szCs w:val="28"/>
          <w:u w:val="single"/>
          <w:lang w:val="en-US"/>
        </w:rPr>
        <w:tab/>
      </w:r>
      <w:r w:rsidRPr="00F448EA">
        <w:rPr>
          <w:rFonts w:ascii="Times New Roman" w:hAnsi="Times New Roman"/>
          <w:noProof w:val="0"/>
          <w:sz w:val="24"/>
          <w:szCs w:val="24"/>
          <w:lang w:val="en-US"/>
        </w:rPr>
        <w:t>is always engraved in the mind of the Vietnamese</w:t>
      </w:r>
      <w:r w:rsidRPr="00A920D9">
        <w:rPr>
          <w:rFonts w:ascii="Times New Roman" w:hAnsi="Times New Roman"/>
          <w:noProof w:val="0"/>
          <w:sz w:val="24"/>
          <w:szCs w:val="28"/>
          <w:lang w:val="en-US"/>
        </w:rPr>
        <w:t>.</w:t>
      </w:r>
    </w:p>
    <w:p w:rsidR="00A12CCD" w:rsidRPr="00A920D9" w:rsidRDefault="00A12CCD" w:rsidP="00E23B19">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A920D9">
        <w:rPr>
          <w:rFonts w:ascii="Times New Roman" w:hAnsi="Times New Roman"/>
          <w:b/>
          <w:noProof w:val="0"/>
          <w:sz w:val="24"/>
          <w:szCs w:val="28"/>
          <w:lang w:val="en-US"/>
        </w:rPr>
        <w:tab/>
        <w:t>A.</w:t>
      </w:r>
      <w:r w:rsidRPr="00F448EA">
        <w:rPr>
          <w:rFonts w:ascii="Times New Roman" w:hAnsi="Times New Roman"/>
          <w:noProof w:val="0"/>
          <w:sz w:val="24"/>
          <w:szCs w:val="24"/>
          <w:lang w:val="en-US"/>
        </w:rPr>
        <w:t>relation</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B.</w:t>
      </w:r>
      <w:r w:rsidRPr="00F448EA">
        <w:rPr>
          <w:rFonts w:ascii="Times New Roman" w:hAnsi="Times New Roman"/>
          <w:noProof w:val="0"/>
          <w:sz w:val="24"/>
          <w:szCs w:val="24"/>
          <w:lang w:val="en-US"/>
        </w:rPr>
        <w:t>relationship</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C.</w:t>
      </w:r>
      <w:r w:rsidRPr="00F448EA">
        <w:rPr>
          <w:rFonts w:ascii="Times New Roman" w:hAnsi="Times New Roman"/>
          <w:noProof w:val="0"/>
          <w:sz w:val="24"/>
          <w:szCs w:val="24"/>
          <w:lang w:val="en-US"/>
        </w:rPr>
        <w:t>connection</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D.</w:t>
      </w:r>
      <w:r w:rsidRPr="00F448EA">
        <w:rPr>
          <w:rFonts w:ascii="Times New Roman" w:hAnsi="Times New Roman"/>
          <w:noProof w:val="0"/>
          <w:sz w:val="24"/>
          <w:szCs w:val="24"/>
          <w:lang w:val="en-US"/>
        </w:rPr>
        <w:t>joint</w:t>
      </w:r>
    </w:p>
    <w:p w:rsidR="00A12CCD" w:rsidRPr="00A920D9" w:rsidRDefault="00A12CCD" w:rsidP="00E23B19">
      <w:pPr>
        <w:tabs>
          <w:tab w:val="left" w:pos="-360"/>
        </w:tabs>
        <w:spacing w:after="40" w:line="240" w:lineRule="auto"/>
        <w:ind w:left="-360" w:right="-720" w:hanging="360"/>
        <w:jc w:val="both"/>
        <w:rPr>
          <w:rFonts w:ascii="Times New Roman" w:hAnsi="Times New Roman"/>
          <w:noProof w:val="0"/>
          <w:sz w:val="24"/>
          <w:szCs w:val="28"/>
          <w:lang w:val="en-US"/>
        </w:rPr>
      </w:pPr>
      <w:r>
        <w:rPr>
          <w:rFonts w:ascii="Times New Roman" w:hAnsi="Times New Roman"/>
          <w:noProof w:val="0"/>
          <w:sz w:val="24"/>
          <w:szCs w:val="28"/>
          <w:lang w:val="en-US"/>
        </w:rPr>
        <w:t>9</w:t>
      </w:r>
      <w:r w:rsidRPr="00A920D9">
        <w:rPr>
          <w:rFonts w:ascii="Times New Roman" w:hAnsi="Times New Roman"/>
          <w:noProof w:val="0"/>
          <w:sz w:val="24"/>
          <w:szCs w:val="28"/>
          <w:lang w:val="en-US"/>
        </w:rPr>
        <w:t>.</w:t>
      </w:r>
      <w:r w:rsidRPr="00A920D9">
        <w:rPr>
          <w:rFonts w:ascii="Times New Roman" w:hAnsi="Times New Roman"/>
          <w:noProof w:val="0"/>
          <w:sz w:val="24"/>
          <w:szCs w:val="28"/>
          <w:lang w:val="en-US"/>
        </w:rPr>
        <w:tab/>
      </w:r>
      <w:r w:rsidRPr="00F448EA">
        <w:rPr>
          <w:rFonts w:ascii="Times New Roman" w:hAnsi="Times New Roman"/>
          <w:noProof w:val="0"/>
          <w:sz w:val="24"/>
          <w:szCs w:val="24"/>
          <w:lang w:val="en-US"/>
        </w:rPr>
        <w:t>Children feel</w:t>
      </w:r>
      <w:r w:rsidRPr="00A920D9">
        <w:rPr>
          <w:rFonts w:ascii="Times New Roman" w:hAnsi="Times New Roman"/>
          <w:noProof w:val="0"/>
          <w:sz w:val="24"/>
          <w:szCs w:val="28"/>
          <w:u w:val="single"/>
          <w:lang w:val="en-US"/>
        </w:rPr>
        <w:tab/>
      </w:r>
      <w:r w:rsidRPr="00A920D9">
        <w:rPr>
          <w:rFonts w:ascii="Times New Roman" w:hAnsi="Times New Roman"/>
          <w:noProof w:val="0"/>
          <w:sz w:val="24"/>
          <w:szCs w:val="28"/>
          <w:u w:val="single"/>
          <w:lang w:val="en-US"/>
        </w:rPr>
        <w:tab/>
      </w:r>
      <w:r w:rsidRPr="00F448EA">
        <w:rPr>
          <w:rFonts w:ascii="Times New Roman" w:hAnsi="Times New Roman"/>
          <w:noProof w:val="0"/>
          <w:sz w:val="24"/>
          <w:szCs w:val="24"/>
          <w:lang w:val="en-US"/>
        </w:rPr>
        <w:t>to go into the world with the support from their parents</w:t>
      </w:r>
      <w:r w:rsidRPr="00A920D9">
        <w:rPr>
          <w:rFonts w:ascii="Times New Roman" w:hAnsi="Times New Roman"/>
          <w:noProof w:val="0"/>
          <w:sz w:val="24"/>
          <w:szCs w:val="28"/>
          <w:lang w:val="en-US"/>
        </w:rPr>
        <w:t>.</w:t>
      </w:r>
    </w:p>
    <w:p w:rsidR="00A12CCD" w:rsidRPr="00A920D9" w:rsidRDefault="00A12CCD" w:rsidP="00E23B19">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A920D9">
        <w:rPr>
          <w:rFonts w:ascii="Times New Roman" w:hAnsi="Times New Roman"/>
          <w:b/>
          <w:noProof w:val="0"/>
          <w:sz w:val="24"/>
          <w:szCs w:val="28"/>
          <w:lang w:val="en-US"/>
        </w:rPr>
        <w:tab/>
        <w:t>A.</w:t>
      </w:r>
      <w:r w:rsidRPr="00F448EA">
        <w:rPr>
          <w:rFonts w:ascii="Times New Roman" w:hAnsi="Times New Roman"/>
          <w:noProof w:val="0"/>
          <w:sz w:val="24"/>
          <w:szCs w:val="24"/>
          <w:lang w:val="en-US"/>
        </w:rPr>
        <w:t>confident</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B.</w:t>
      </w:r>
      <w:r w:rsidRPr="00F448EA">
        <w:rPr>
          <w:rFonts w:ascii="Times New Roman" w:hAnsi="Times New Roman"/>
          <w:noProof w:val="0"/>
          <w:sz w:val="24"/>
          <w:szCs w:val="24"/>
          <w:lang w:val="en-US"/>
        </w:rPr>
        <w:t>confidently</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C.</w:t>
      </w:r>
      <w:r w:rsidRPr="00F448EA">
        <w:rPr>
          <w:rFonts w:ascii="Times New Roman" w:hAnsi="Times New Roman"/>
          <w:noProof w:val="0"/>
          <w:sz w:val="24"/>
          <w:szCs w:val="24"/>
          <w:lang w:val="en-US"/>
        </w:rPr>
        <w:t>confidence</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D.</w:t>
      </w:r>
      <w:r w:rsidRPr="00F448EA">
        <w:rPr>
          <w:rFonts w:ascii="Times New Roman" w:hAnsi="Times New Roman"/>
          <w:noProof w:val="0"/>
          <w:sz w:val="24"/>
          <w:szCs w:val="24"/>
          <w:lang w:val="en-US"/>
        </w:rPr>
        <w:t>reluctant</w:t>
      </w:r>
    </w:p>
    <w:p w:rsidR="00A12CCD" w:rsidRPr="00A920D9" w:rsidRDefault="00A12CCD" w:rsidP="00E23B19">
      <w:pPr>
        <w:tabs>
          <w:tab w:val="left" w:pos="-360"/>
        </w:tabs>
        <w:spacing w:after="40" w:line="240" w:lineRule="auto"/>
        <w:ind w:left="-360" w:right="-720" w:hanging="360"/>
        <w:jc w:val="both"/>
        <w:rPr>
          <w:rFonts w:ascii="Times New Roman" w:hAnsi="Times New Roman"/>
          <w:noProof w:val="0"/>
          <w:sz w:val="24"/>
          <w:szCs w:val="28"/>
          <w:lang w:val="en-US"/>
        </w:rPr>
      </w:pPr>
      <w:r>
        <w:rPr>
          <w:rFonts w:ascii="Times New Roman" w:hAnsi="Times New Roman"/>
          <w:noProof w:val="0"/>
          <w:sz w:val="24"/>
          <w:szCs w:val="28"/>
          <w:lang w:val="en-US"/>
        </w:rPr>
        <w:t>10</w:t>
      </w:r>
      <w:r w:rsidRPr="00A920D9">
        <w:rPr>
          <w:rFonts w:ascii="Times New Roman" w:hAnsi="Times New Roman"/>
          <w:noProof w:val="0"/>
          <w:sz w:val="24"/>
          <w:szCs w:val="28"/>
          <w:lang w:val="en-US"/>
        </w:rPr>
        <w:t>.</w:t>
      </w:r>
      <w:r w:rsidRPr="00A920D9">
        <w:rPr>
          <w:rFonts w:ascii="Times New Roman" w:hAnsi="Times New Roman"/>
          <w:noProof w:val="0"/>
          <w:sz w:val="24"/>
          <w:szCs w:val="28"/>
          <w:lang w:val="en-US"/>
        </w:rPr>
        <w:tab/>
      </w:r>
      <w:r>
        <w:rPr>
          <w:rFonts w:ascii="Times New Roman" w:hAnsi="Times New Roman"/>
          <w:noProof w:val="0"/>
          <w:sz w:val="24"/>
          <w:szCs w:val="24"/>
          <w:lang w:val="en-US"/>
        </w:rPr>
        <w:t>T</w:t>
      </w:r>
      <w:r w:rsidRPr="00F448EA">
        <w:rPr>
          <w:rFonts w:ascii="Times New Roman" w:hAnsi="Times New Roman"/>
          <w:noProof w:val="0"/>
          <w:sz w:val="24"/>
          <w:szCs w:val="24"/>
          <w:lang w:val="en-US"/>
        </w:rPr>
        <w:t>he railway route is designed with double lanes, electrified and has technical standards</w:t>
      </w:r>
      <w:r>
        <w:rPr>
          <w:rFonts w:ascii="Times New Roman" w:hAnsi="Times New Roman"/>
          <w:noProof w:val="0"/>
          <w:sz w:val="24"/>
          <w:szCs w:val="24"/>
          <w:lang w:val="en-US"/>
        </w:rPr>
        <w:t>w</w:t>
      </w:r>
      <w:r w:rsidRPr="00F448EA">
        <w:rPr>
          <w:rFonts w:ascii="Times New Roman" w:hAnsi="Times New Roman"/>
          <w:noProof w:val="0"/>
          <w:sz w:val="24"/>
          <w:szCs w:val="24"/>
          <w:lang w:val="en-US"/>
        </w:rPr>
        <w:t>hich allows</w:t>
      </w:r>
      <w:r>
        <w:rPr>
          <w:rFonts w:ascii="Times New Roman" w:hAnsi="Times New Roman"/>
          <w:noProof w:val="0"/>
          <w:sz w:val="24"/>
          <w:szCs w:val="28"/>
          <w:u w:val="single"/>
          <w:lang w:val="en-US"/>
        </w:rPr>
        <w:tab/>
      </w:r>
      <w:r w:rsidRPr="00F448EA">
        <w:rPr>
          <w:rFonts w:ascii="Times New Roman" w:hAnsi="Times New Roman"/>
          <w:noProof w:val="0"/>
          <w:sz w:val="24"/>
          <w:szCs w:val="24"/>
          <w:lang w:val="en-US"/>
        </w:rPr>
        <w:t>of earthquake level 8</w:t>
      </w:r>
      <w:r w:rsidRPr="00A920D9">
        <w:rPr>
          <w:rFonts w:ascii="Times New Roman" w:hAnsi="Times New Roman"/>
          <w:noProof w:val="0"/>
          <w:sz w:val="24"/>
          <w:szCs w:val="28"/>
          <w:lang w:val="en-US"/>
        </w:rPr>
        <w:t>.</w:t>
      </w:r>
    </w:p>
    <w:p w:rsidR="00A12CCD" w:rsidRPr="00A920D9" w:rsidRDefault="00A12CCD" w:rsidP="00E23B19">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A920D9">
        <w:rPr>
          <w:rFonts w:ascii="Times New Roman" w:hAnsi="Times New Roman"/>
          <w:b/>
          <w:noProof w:val="0"/>
          <w:sz w:val="24"/>
          <w:szCs w:val="28"/>
          <w:lang w:val="en-US"/>
        </w:rPr>
        <w:tab/>
        <w:t>A.</w:t>
      </w:r>
      <w:r w:rsidRPr="00F448EA">
        <w:rPr>
          <w:rFonts w:ascii="Times New Roman" w:hAnsi="Times New Roman"/>
          <w:noProof w:val="0"/>
          <w:sz w:val="24"/>
          <w:szCs w:val="24"/>
          <w:lang w:val="en-US"/>
        </w:rPr>
        <w:t>ability</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B.</w:t>
      </w:r>
      <w:r w:rsidRPr="00F448EA">
        <w:rPr>
          <w:rFonts w:ascii="Times New Roman" w:hAnsi="Times New Roman"/>
          <w:noProof w:val="0"/>
          <w:sz w:val="24"/>
          <w:szCs w:val="24"/>
          <w:lang w:val="en-US"/>
        </w:rPr>
        <w:t>power</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C.</w:t>
      </w:r>
      <w:r w:rsidRPr="00F448EA">
        <w:rPr>
          <w:rFonts w:ascii="Times New Roman" w:hAnsi="Times New Roman"/>
          <w:noProof w:val="0"/>
          <w:sz w:val="24"/>
          <w:szCs w:val="24"/>
          <w:lang w:val="en-US"/>
        </w:rPr>
        <w:t>tolerance</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D.</w:t>
      </w:r>
      <w:r w:rsidRPr="00F448EA">
        <w:rPr>
          <w:rFonts w:ascii="Times New Roman" w:hAnsi="Times New Roman"/>
          <w:noProof w:val="0"/>
          <w:sz w:val="24"/>
          <w:szCs w:val="24"/>
          <w:lang w:val="en-US"/>
        </w:rPr>
        <w:t>acceptance</w:t>
      </w:r>
    </w:p>
    <w:p w:rsidR="00A12CCD" w:rsidRPr="00A920D9" w:rsidRDefault="00A12CCD" w:rsidP="00E155CF">
      <w:pPr>
        <w:tabs>
          <w:tab w:val="left" w:pos="-360"/>
        </w:tabs>
        <w:spacing w:after="40" w:line="240" w:lineRule="auto"/>
        <w:ind w:left="-360" w:right="-720" w:hanging="360"/>
        <w:jc w:val="both"/>
        <w:rPr>
          <w:rFonts w:ascii="Times New Roman" w:hAnsi="Times New Roman"/>
          <w:noProof w:val="0"/>
          <w:sz w:val="24"/>
          <w:szCs w:val="28"/>
          <w:lang w:val="en-US"/>
        </w:rPr>
      </w:pPr>
      <w:r>
        <w:rPr>
          <w:rFonts w:ascii="Times New Roman" w:hAnsi="Times New Roman"/>
          <w:noProof w:val="0"/>
          <w:sz w:val="24"/>
          <w:szCs w:val="28"/>
          <w:lang w:val="en-US"/>
        </w:rPr>
        <w:t>1</w:t>
      </w:r>
      <w:r w:rsidRPr="00A920D9">
        <w:rPr>
          <w:rFonts w:ascii="Times New Roman" w:hAnsi="Times New Roman"/>
          <w:noProof w:val="0"/>
          <w:sz w:val="24"/>
          <w:szCs w:val="28"/>
          <w:lang w:val="en-US"/>
        </w:rPr>
        <w:t>1.</w:t>
      </w:r>
      <w:r w:rsidRPr="00A920D9">
        <w:rPr>
          <w:rFonts w:ascii="Times New Roman" w:hAnsi="Times New Roman"/>
          <w:noProof w:val="0"/>
          <w:sz w:val="24"/>
          <w:szCs w:val="28"/>
          <w:lang w:val="en-US"/>
        </w:rPr>
        <w:tab/>
      </w:r>
      <w:r w:rsidRPr="00F448EA">
        <w:rPr>
          <w:rFonts w:ascii="Times New Roman" w:hAnsi="Times New Roman"/>
          <w:noProof w:val="0"/>
          <w:sz w:val="24"/>
          <w:szCs w:val="24"/>
          <w:lang w:val="en-US"/>
        </w:rPr>
        <w:t>As a member of family, you are</w:t>
      </w:r>
      <w:r w:rsidRPr="00A920D9">
        <w:rPr>
          <w:rFonts w:ascii="Times New Roman" w:hAnsi="Times New Roman"/>
          <w:noProof w:val="0"/>
          <w:sz w:val="24"/>
          <w:szCs w:val="28"/>
          <w:u w:val="single"/>
          <w:lang w:val="en-US"/>
        </w:rPr>
        <w:tab/>
      </w:r>
      <w:r w:rsidRPr="00A920D9">
        <w:rPr>
          <w:rFonts w:ascii="Times New Roman" w:hAnsi="Times New Roman"/>
          <w:noProof w:val="0"/>
          <w:sz w:val="24"/>
          <w:szCs w:val="28"/>
          <w:u w:val="single"/>
          <w:lang w:val="en-US"/>
        </w:rPr>
        <w:tab/>
      </w:r>
      <w:r w:rsidRPr="00F448EA">
        <w:rPr>
          <w:rFonts w:ascii="Times New Roman" w:hAnsi="Times New Roman"/>
          <w:noProof w:val="0"/>
          <w:sz w:val="24"/>
          <w:szCs w:val="24"/>
          <w:lang w:val="en-US"/>
        </w:rPr>
        <w:t>to receive moral support and material assistancefrom other members, especially when you ar</w:t>
      </w:r>
      <w:r>
        <w:rPr>
          <w:rFonts w:ascii="Times New Roman" w:hAnsi="Times New Roman"/>
          <w:noProof w:val="0"/>
          <w:sz w:val="24"/>
          <w:szCs w:val="24"/>
          <w:lang w:val="en-US"/>
        </w:rPr>
        <w:t>e</w:t>
      </w:r>
      <w:r w:rsidRPr="00F448EA">
        <w:rPr>
          <w:rFonts w:ascii="Times New Roman" w:hAnsi="Times New Roman"/>
          <w:noProof w:val="0"/>
          <w:sz w:val="24"/>
          <w:szCs w:val="24"/>
          <w:lang w:val="en-US"/>
        </w:rPr>
        <w:t xml:space="preserve"> in trouble</w:t>
      </w:r>
      <w:r w:rsidRPr="00A920D9">
        <w:rPr>
          <w:rFonts w:ascii="Times New Roman" w:hAnsi="Times New Roman"/>
          <w:noProof w:val="0"/>
          <w:sz w:val="24"/>
          <w:szCs w:val="28"/>
          <w:lang w:val="en-US"/>
        </w:rPr>
        <w:t>.</w:t>
      </w:r>
    </w:p>
    <w:p w:rsidR="00A12CCD" w:rsidRPr="00A920D9" w:rsidRDefault="00A12CCD" w:rsidP="00E155CF">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A920D9">
        <w:rPr>
          <w:rFonts w:ascii="Times New Roman" w:hAnsi="Times New Roman"/>
          <w:b/>
          <w:noProof w:val="0"/>
          <w:sz w:val="24"/>
          <w:szCs w:val="28"/>
          <w:lang w:val="en-US"/>
        </w:rPr>
        <w:tab/>
        <w:t>A.</w:t>
      </w:r>
      <w:r w:rsidRPr="00F448EA">
        <w:rPr>
          <w:rFonts w:ascii="Times New Roman" w:hAnsi="Times New Roman"/>
          <w:noProof w:val="0"/>
          <w:sz w:val="24"/>
          <w:szCs w:val="24"/>
          <w:lang w:val="en-US"/>
        </w:rPr>
        <w:t>required</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B.</w:t>
      </w:r>
      <w:r w:rsidRPr="00F448EA">
        <w:rPr>
          <w:rFonts w:ascii="Times New Roman" w:hAnsi="Times New Roman"/>
          <w:noProof w:val="0"/>
          <w:sz w:val="24"/>
          <w:szCs w:val="24"/>
          <w:lang w:val="en-US"/>
        </w:rPr>
        <w:t>forced</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C.</w:t>
      </w:r>
      <w:r w:rsidRPr="00F448EA">
        <w:rPr>
          <w:rFonts w:ascii="Times New Roman" w:hAnsi="Times New Roman"/>
          <w:noProof w:val="0"/>
          <w:sz w:val="24"/>
          <w:szCs w:val="24"/>
          <w:lang w:val="en-US"/>
        </w:rPr>
        <w:t>astonished</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D.</w:t>
      </w:r>
      <w:r w:rsidRPr="00F448EA">
        <w:rPr>
          <w:rFonts w:ascii="Times New Roman" w:hAnsi="Times New Roman"/>
          <w:noProof w:val="0"/>
          <w:sz w:val="24"/>
          <w:szCs w:val="24"/>
          <w:lang w:val="en-US"/>
        </w:rPr>
        <w:t>expected</w:t>
      </w:r>
    </w:p>
    <w:p w:rsidR="00A12CCD" w:rsidRPr="00A920D9" w:rsidRDefault="00A12CCD" w:rsidP="00E155CF">
      <w:pPr>
        <w:tabs>
          <w:tab w:val="left" w:pos="-360"/>
        </w:tabs>
        <w:spacing w:after="40" w:line="240" w:lineRule="auto"/>
        <w:ind w:left="-360" w:right="-720" w:hanging="360"/>
        <w:jc w:val="both"/>
        <w:rPr>
          <w:rFonts w:ascii="Times New Roman" w:hAnsi="Times New Roman"/>
          <w:noProof w:val="0"/>
          <w:sz w:val="24"/>
          <w:szCs w:val="28"/>
          <w:lang w:val="en-US"/>
        </w:rPr>
      </w:pPr>
      <w:r>
        <w:rPr>
          <w:rFonts w:ascii="Times New Roman" w:hAnsi="Times New Roman"/>
          <w:noProof w:val="0"/>
          <w:sz w:val="24"/>
          <w:szCs w:val="28"/>
          <w:lang w:val="en-US"/>
        </w:rPr>
        <w:t>1</w:t>
      </w:r>
      <w:r w:rsidRPr="00A920D9">
        <w:rPr>
          <w:rFonts w:ascii="Times New Roman" w:hAnsi="Times New Roman"/>
          <w:noProof w:val="0"/>
          <w:sz w:val="24"/>
          <w:szCs w:val="28"/>
          <w:lang w:val="en-US"/>
        </w:rPr>
        <w:t>2.</w:t>
      </w:r>
      <w:r w:rsidRPr="00A920D9">
        <w:rPr>
          <w:rFonts w:ascii="Times New Roman" w:hAnsi="Times New Roman"/>
          <w:noProof w:val="0"/>
          <w:sz w:val="24"/>
          <w:szCs w:val="28"/>
          <w:lang w:val="en-US"/>
        </w:rPr>
        <w:tab/>
      </w:r>
      <w:r w:rsidRPr="00F448EA">
        <w:rPr>
          <w:rFonts w:ascii="Times New Roman" w:hAnsi="Times New Roman"/>
          <w:noProof w:val="0"/>
          <w:sz w:val="24"/>
          <w:szCs w:val="24"/>
          <w:lang w:val="en-US"/>
        </w:rPr>
        <w:t>At Station 3 at B</w:t>
      </w:r>
      <w:r>
        <w:rPr>
          <w:rFonts w:ascii="Times New Roman" w:hAnsi="Times New Roman"/>
          <w:noProof w:val="0"/>
          <w:sz w:val="24"/>
          <w:szCs w:val="24"/>
          <w:lang w:val="en-US"/>
        </w:rPr>
        <w:t xml:space="preserve">a </w:t>
      </w:r>
      <w:r w:rsidRPr="00F448EA">
        <w:rPr>
          <w:rFonts w:ascii="Times New Roman" w:hAnsi="Times New Roman"/>
          <w:noProof w:val="0"/>
          <w:sz w:val="24"/>
          <w:szCs w:val="24"/>
          <w:lang w:val="en-US"/>
        </w:rPr>
        <w:t>Son shipyard, the metro line in Ho Chi Minh City</w:t>
      </w:r>
      <w:r w:rsidRPr="00A920D9">
        <w:rPr>
          <w:rFonts w:ascii="Times New Roman" w:hAnsi="Times New Roman"/>
          <w:noProof w:val="0"/>
          <w:sz w:val="24"/>
          <w:szCs w:val="28"/>
          <w:u w:val="single"/>
          <w:lang w:val="en-US"/>
        </w:rPr>
        <w:tab/>
      </w:r>
      <w:r w:rsidRPr="00A920D9">
        <w:rPr>
          <w:rFonts w:ascii="Times New Roman" w:hAnsi="Times New Roman"/>
          <w:noProof w:val="0"/>
          <w:sz w:val="24"/>
          <w:szCs w:val="28"/>
          <w:u w:val="single"/>
          <w:lang w:val="en-US"/>
        </w:rPr>
        <w:tab/>
      </w:r>
      <w:r>
        <w:rPr>
          <w:rFonts w:ascii="Times New Roman" w:hAnsi="Times New Roman"/>
          <w:noProof w:val="0"/>
          <w:sz w:val="24"/>
          <w:szCs w:val="24"/>
          <w:lang w:val="en-US"/>
        </w:rPr>
        <w:t xml:space="preserve">from </w:t>
      </w:r>
      <w:r w:rsidRPr="00F448EA">
        <w:rPr>
          <w:rFonts w:ascii="Times New Roman" w:hAnsi="Times New Roman"/>
          <w:noProof w:val="0"/>
          <w:sz w:val="24"/>
          <w:szCs w:val="24"/>
          <w:lang w:val="en-US"/>
        </w:rPr>
        <w:t>underground to elevated</w:t>
      </w:r>
      <w:r w:rsidRPr="00A920D9">
        <w:rPr>
          <w:rFonts w:ascii="Times New Roman" w:hAnsi="Times New Roman"/>
          <w:noProof w:val="0"/>
          <w:sz w:val="24"/>
          <w:szCs w:val="28"/>
          <w:lang w:val="en-US"/>
        </w:rPr>
        <w:t>.</w:t>
      </w:r>
    </w:p>
    <w:p w:rsidR="00A12CCD" w:rsidRPr="00A920D9" w:rsidRDefault="00A12CCD" w:rsidP="00E155CF">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A920D9">
        <w:rPr>
          <w:rFonts w:ascii="Times New Roman" w:hAnsi="Times New Roman"/>
          <w:b/>
          <w:noProof w:val="0"/>
          <w:sz w:val="24"/>
          <w:szCs w:val="28"/>
          <w:lang w:val="en-US"/>
        </w:rPr>
        <w:tab/>
        <w:t>A.</w:t>
      </w:r>
      <w:r w:rsidRPr="00F448EA">
        <w:rPr>
          <w:rFonts w:ascii="Times New Roman" w:hAnsi="Times New Roman"/>
          <w:noProof w:val="0"/>
          <w:sz w:val="24"/>
          <w:szCs w:val="24"/>
          <w:lang w:val="en-US"/>
        </w:rPr>
        <w:t>gets rid of</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B.</w:t>
      </w:r>
      <w:r w:rsidRPr="00F448EA">
        <w:rPr>
          <w:rFonts w:ascii="Times New Roman" w:hAnsi="Times New Roman"/>
          <w:noProof w:val="0"/>
          <w:sz w:val="24"/>
          <w:szCs w:val="24"/>
          <w:lang w:val="en-US"/>
        </w:rPr>
        <w:t>shifts</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C.</w:t>
      </w:r>
      <w:r w:rsidRPr="00F448EA">
        <w:rPr>
          <w:rFonts w:ascii="Times New Roman" w:hAnsi="Times New Roman"/>
          <w:noProof w:val="0"/>
          <w:sz w:val="24"/>
          <w:szCs w:val="24"/>
          <w:lang w:val="en-US"/>
        </w:rPr>
        <w:t>moves</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D.</w:t>
      </w:r>
      <w:r w:rsidRPr="00F448EA">
        <w:rPr>
          <w:rFonts w:ascii="Times New Roman" w:hAnsi="Times New Roman"/>
          <w:noProof w:val="0"/>
          <w:sz w:val="24"/>
          <w:szCs w:val="24"/>
          <w:lang w:val="en-US"/>
        </w:rPr>
        <w:t>transfers</w:t>
      </w:r>
    </w:p>
    <w:p w:rsidR="00A12CCD" w:rsidRPr="00263B53" w:rsidRDefault="00A12CCD" w:rsidP="00263B53">
      <w:pPr>
        <w:tabs>
          <w:tab w:val="left" w:pos="-360"/>
        </w:tabs>
        <w:spacing w:after="40" w:line="240" w:lineRule="auto"/>
        <w:ind w:left="-360" w:right="-720" w:hanging="360"/>
        <w:jc w:val="both"/>
        <w:rPr>
          <w:rFonts w:ascii="Times New Roman" w:hAnsi="Times New Roman"/>
          <w:noProof w:val="0"/>
          <w:sz w:val="24"/>
          <w:szCs w:val="24"/>
          <w:lang w:val="en-US"/>
        </w:rPr>
      </w:pPr>
      <w:r>
        <w:rPr>
          <w:rFonts w:ascii="Times New Roman" w:hAnsi="Times New Roman"/>
          <w:noProof w:val="0"/>
          <w:sz w:val="24"/>
          <w:szCs w:val="28"/>
          <w:lang w:val="en-US"/>
        </w:rPr>
        <w:t>1</w:t>
      </w:r>
      <w:r w:rsidRPr="00A920D9">
        <w:rPr>
          <w:rFonts w:ascii="Times New Roman" w:hAnsi="Times New Roman"/>
          <w:noProof w:val="0"/>
          <w:sz w:val="24"/>
          <w:szCs w:val="28"/>
          <w:lang w:val="en-US"/>
        </w:rPr>
        <w:t>3.</w:t>
      </w:r>
      <w:r w:rsidRPr="00A920D9">
        <w:rPr>
          <w:rFonts w:ascii="Times New Roman" w:hAnsi="Times New Roman"/>
          <w:noProof w:val="0"/>
          <w:sz w:val="24"/>
          <w:szCs w:val="28"/>
          <w:lang w:val="en-US"/>
        </w:rPr>
        <w:tab/>
      </w:r>
      <w:r w:rsidRPr="00F448EA">
        <w:rPr>
          <w:rFonts w:ascii="Times New Roman" w:hAnsi="Times New Roman"/>
          <w:noProof w:val="0"/>
          <w:sz w:val="24"/>
          <w:szCs w:val="24"/>
          <w:lang w:val="en-US"/>
        </w:rPr>
        <w:t xml:space="preserve">For generations, bicycles have been used not only as </w:t>
      </w:r>
      <w:r>
        <w:rPr>
          <w:rFonts w:ascii="Times New Roman" w:hAnsi="Times New Roman"/>
          <w:noProof w:val="0"/>
          <w:sz w:val="24"/>
          <w:szCs w:val="24"/>
          <w:lang w:val="en-US"/>
        </w:rPr>
        <w:t xml:space="preserve">transport hut also as a way of </w:t>
      </w:r>
      <w:r w:rsidRPr="00A920D9">
        <w:rPr>
          <w:rFonts w:ascii="Times New Roman" w:hAnsi="Times New Roman"/>
          <w:noProof w:val="0"/>
          <w:sz w:val="24"/>
          <w:szCs w:val="28"/>
          <w:u w:val="single"/>
          <w:lang w:val="en-US"/>
        </w:rPr>
        <w:tab/>
      </w:r>
      <w:r w:rsidRPr="00A920D9">
        <w:rPr>
          <w:rFonts w:ascii="Times New Roman" w:hAnsi="Times New Roman"/>
          <w:noProof w:val="0"/>
          <w:sz w:val="24"/>
          <w:szCs w:val="28"/>
          <w:u w:val="single"/>
          <w:lang w:val="en-US"/>
        </w:rPr>
        <w:tab/>
      </w:r>
      <w:r w:rsidRPr="00F448EA">
        <w:rPr>
          <w:rFonts w:ascii="Times New Roman" w:hAnsi="Times New Roman"/>
          <w:noProof w:val="0"/>
          <w:sz w:val="24"/>
          <w:szCs w:val="24"/>
          <w:lang w:val="en-US"/>
        </w:rPr>
        <w:t>for working-class families</w:t>
      </w:r>
      <w:r w:rsidRPr="00A920D9">
        <w:rPr>
          <w:rFonts w:ascii="Times New Roman" w:hAnsi="Times New Roman"/>
          <w:noProof w:val="0"/>
          <w:sz w:val="24"/>
          <w:szCs w:val="28"/>
          <w:lang w:val="en-US"/>
        </w:rPr>
        <w:t>.</w:t>
      </w:r>
    </w:p>
    <w:p w:rsidR="00A12CCD" w:rsidRPr="00A920D9" w:rsidRDefault="00A12CCD" w:rsidP="00E155CF">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A920D9">
        <w:rPr>
          <w:rFonts w:ascii="Times New Roman" w:hAnsi="Times New Roman"/>
          <w:b/>
          <w:noProof w:val="0"/>
          <w:sz w:val="24"/>
          <w:szCs w:val="28"/>
          <w:lang w:val="en-US"/>
        </w:rPr>
        <w:tab/>
        <w:t>A.</w:t>
      </w:r>
      <w:r w:rsidRPr="00F448EA">
        <w:rPr>
          <w:rFonts w:ascii="Times New Roman" w:hAnsi="Times New Roman"/>
          <w:noProof w:val="0"/>
          <w:sz w:val="24"/>
          <w:szCs w:val="24"/>
          <w:lang w:val="en-US"/>
        </w:rPr>
        <w:t>life</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B.</w:t>
      </w:r>
      <w:r w:rsidRPr="00F448EA">
        <w:rPr>
          <w:rFonts w:ascii="Times New Roman" w:hAnsi="Times New Roman"/>
          <w:noProof w:val="0"/>
          <w:sz w:val="24"/>
          <w:szCs w:val="24"/>
          <w:lang w:val="en-US"/>
        </w:rPr>
        <w:t>life-saving</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C.</w:t>
      </w:r>
      <w:r w:rsidRPr="00F448EA">
        <w:rPr>
          <w:rFonts w:ascii="Times New Roman" w:hAnsi="Times New Roman"/>
          <w:noProof w:val="0"/>
          <w:sz w:val="24"/>
          <w:szCs w:val="24"/>
          <w:lang w:val="en-US"/>
        </w:rPr>
        <w:t>liveliness</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D.</w:t>
      </w:r>
      <w:r w:rsidRPr="00F448EA">
        <w:rPr>
          <w:rFonts w:ascii="Times New Roman" w:hAnsi="Times New Roman"/>
          <w:noProof w:val="0"/>
          <w:sz w:val="24"/>
          <w:szCs w:val="24"/>
          <w:lang w:val="en-US"/>
        </w:rPr>
        <w:t>livelihood</w:t>
      </w:r>
    </w:p>
    <w:p w:rsidR="00A12CCD" w:rsidRPr="00A920D9" w:rsidRDefault="00A12CCD" w:rsidP="00E155CF">
      <w:pPr>
        <w:tabs>
          <w:tab w:val="left" w:pos="-360"/>
        </w:tabs>
        <w:spacing w:after="40" w:line="240" w:lineRule="auto"/>
        <w:ind w:left="-360" w:right="-720" w:hanging="360"/>
        <w:jc w:val="both"/>
        <w:rPr>
          <w:rFonts w:ascii="Times New Roman" w:hAnsi="Times New Roman"/>
          <w:noProof w:val="0"/>
          <w:sz w:val="24"/>
          <w:szCs w:val="28"/>
          <w:lang w:val="en-US"/>
        </w:rPr>
      </w:pPr>
      <w:r>
        <w:rPr>
          <w:rFonts w:ascii="Times New Roman" w:hAnsi="Times New Roman"/>
          <w:noProof w:val="0"/>
          <w:sz w:val="24"/>
          <w:szCs w:val="28"/>
          <w:lang w:val="en-US"/>
        </w:rPr>
        <w:t>1</w:t>
      </w:r>
      <w:r w:rsidRPr="00A920D9">
        <w:rPr>
          <w:rFonts w:ascii="Times New Roman" w:hAnsi="Times New Roman"/>
          <w:noProof w:val="0"/>
          <w:sz w:val="24"/>
          <w:szCs w:val="28"/>
          <w:lang w:val="en-US"/>
        </w:rPr>
        <w:t>4.</w:t>
      </w:r>
      <w:r w:rsidRPr="00A920D9">
        <w:rPr>
          <w:rFonts w:ascii="Times New Roman" w:hAnsi="Times New Roman"/>
          <w:noProof w:val="0"/>
          <w:sz w:val="24"/>
          <w:szCs w:val="28"/>
          <w:lang w:val="en-US"/>
        </w:rPr>
        <w:tab/>
      </w:r>
      <w:r w:rsidRPr="00F448EA">
        <w:rPr>
          <w:rFonts w:ascii="Times New Roman" w:hAnsi="Times New Roman"/>
          <w:noProof w:val="0"/>
          <w:sz w:val="24"/>
          <w:szCs w:val="24"/>
          <w:lang w:val="en-US"/>
        </w:rPr>
        <w:t>When President Barack Obama arrived in Viet Nam in July 2016, the former U</w:t>
      </w:r>
      <w:r>
        <w:rPr>
          <w:rFonts w:ascii="Times New Roman" w:hAnsi="Times New Roman"/>
          <w:noProof w:val="0"/>
          <w:sz w:val="24"/>
          <w:szCs w:val="24"/>
          <w:lang w:val="en-US"/>
        </w:rPr>
        <w:t>S</w:t>
      </w:r>
      <w:r w:rsidRPr="00F448EA">
        <w:rPr>
          <w:rFonts w:ascii="Times New Roman" w:hAnsi="Times New Roman"/>
          <w:noProof w:val="0"/>
          <w:sz w:val="24"/>
          <w:szCs w:val="24"/>
          <w:lang w:val="en-US"/>
        </w:rPr>
        <w:t>Presidents Bill Clinton and George W. Bush</w:t>
      </w:r>
      <w:r w:rsidRPr="00A920D9">
        <w:rPr>
          <w:rFonts w:ascii="Times New Roman" w:hAnsi="Times New Roman"/>
          <w:noProof w:val="0"/>
          <w:sz w:val="24"/>
          <w:szCs w:val="28"/>
          <w:u w:val="single"/>
          <w:lang w:val="en-US"/>
        </w:rPr>
        <w:tab/>
      </w:r>
      <w:r w:rsidRPr="00A920D9">
        <w:rPr>
          <w:rFonts w:ascii="Times New Roman" w:hAnsi="Times New Roman"/>
          <w:noProof w:val="0"/>
          <w:sz w:val="24"/>
          <w:szCs w:val="28"/>
          <w:u w:val="single"/>
          <w:lang w:val="en-US"/>
        </w:rPr>
        <w:tab/>
      </w:r>
      <w:r w:rsidRPr="00F448EA">
        <w:rPr>
          <w:rFonts w:ascii="Times New Roman" w:hAnsi="Times New Roman"/>
          <w:noProof w:val="0"/>
          <w:sz w:val="24"/>
          <w:szCs w:val="24"/>
          <w:lang w:val="en-US"/>
        </w:rPr>
        <w:t>here earlier</w:t>
      </w:r>
      <w:r w:rsidRPr="00A920D9">
        <w:rPr>
          <w:rFonts w:ascii="Times New Roman" w:hAnsi="Times New Roman"/>
          <w:noProof w:val="0"/>
          <w:sz w:val="24"/>
          <w:szCs w:val="28"/>
          <w:lang w:val="en-US"/>
        </w:rPr>
        <w:t>.</w:t>
      </w:r>
    </w:p>
    <w:p w:rsidR="00A12CCD" w:rsidRPr="00A920D9" w:rsidRDefault="00A12CCD" w:rsidP="00E155CF">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A920D9">
        <w:rPr>
          <w:rFonts w:ascii="Times New Roman" w:hAnsi="Times New Roman"/>
          <w:b/>
          <w:noProof w:val="0"/>
          <w:sz w:val="24"/>
          <w:szCs w:val="28"/>
          <w:lang w:val="en-US"/>
        </w:rPr>
        <w:tab/>
        <w:t>A.</w:t>
      </w:r>
      <w:r w:rsidRPr="00F448EA">
        <w:rPr>
          <w:rFonts w:ascii="Times New Roman" w:hAnsi="Times New Roman"/>
          <w:noProof w:val="0"/>
          <w:sz w:val="24"/>
          <w:szCs w:val="24"/>
          <w:lang w:val="en-US"/>
        </w:rPr>
        <w:t>come</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B.</w:t>
      </w:r>
      <w:r w:rsidRPr="00F448EA">
        <w:rPr>
          <w:rFonts w:ascii="Times New Roman" w:hAnsi="Times New Roman"/>
          <w:noProof w:val="0"/>
          <w:sz w:val="24"/>
          <w:szCs w:val="24"/>
          <w:lang w:val="en-US"/>
        </w:rPr>
        <w:t>would come</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C.</w:t>
      </w:r>
      <w:r w:rsidRPr="00F448EA">
        <w:rPr>
          <w:rFonts w:ascii="Times New Roman" w:hAnsi="Times New Roman"/>
          <w:noProof w:val="0"/>
          <w:sz w:val="24"/>
          <w:szCs w:val="24"/>
          <w:lang w:val="en-US"/>
        </w:rPr>
        <w:t>had come</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D.</w:t>
      </w:r>
      <w:r w:rsidRPr="00F448EA">
        <w:rPr>
          <w:rFonts w:ascii="Times New Roman" w:hAnsi="Times New Roman"/>
          <w:noProof w:val="0"/>
          <w:sz w:val="24"/>
          <w:szCs w:val="24"/>
          <w:lang w:val="en-US"/>
        </w:rPr>
        <w:t>have come</w:t>
      </w:r>
    </w:p>
    <w:p w:rsidR="00A12CCD" w:rsidRPr="00A920D9" w:rsidRDefault="00A12CCD" w:rsidP="00E155CF">
      <w:pPr>
        <w:tabs>
          <w:tab w:val="left" w:pos="-360"/>
        </w:tabs>
        <w:spacing w:after="40" w:line="240" w:lineRule="auto"/>
        <w:ind w:left="-360" w:right="-720" w:hanging="360"/>
        <w:jc w:val="both"/>
        <w:rPr>
          <w:rFonts w:ascii="Times New Roman" w:hAnsi="Times New Roman"/>
          <w:noProof w:val="0"/>
          <w:sz w:val="24"/>
          <w:szCs w:val="28"/>
          <w:lang w:val="en-US"/>
        </w:rPr>
      </w:pPr>
      <w:r>
        <w:rPr>
          <w:rFonts w:ascii="Times New Roman" w:hAnsi="Times New Roman"/>
          <w:noProof w:val="0"/>
          <w:sz w:val="24"/>
          <w:szCs w:val="28"/>
          <w:lang w:val="en-US"/>
        </w:rPr>
        <w:t>1</w:t>
      </w:r>
      <w:r w:rsidRPr="00A920D9">
        <w:rPr>
          <w:rFonts w:ascii="Times New Roman" w:hAnsi="Times New Roman"/>
          <w:noProof w:val="0"/>
          <w:sz w:val="24"/>
          <w:szCs w:val="28"/>
          <w:lang w:val="en-US"/>
        </w:rPr>
        <w:t>5.</w:t>
      </w:r>
      <w:r w:rsidRPr="00A920D9">
        <w:rPr>
          <w:rFonts w:ascii="Times New Roman" w:hAnsi="Times New Roman"/>
          <w:noProof w:val="0"/>
          <w:sz w:val="24"/>
          <w:szCs w:val="28"/>
          <w:lang w:val="en-US"/>
        </w:rPr>
        <w:tab/>
      </w:r>
      <w:r w:rsidRPr="00F448EA">
        <w:rPr>
          <w:rFonts w:ascii="Times New Roman" w:hAnsi="Times New Roman"/>
          <w:noProof w:val="0"/>
          <w:sz w:val="24"/>
          <w:szCs w:val="24"/>
          <w:lang w:val="en-US"/>
        </w:rPr>
        <w:t>In the old days, people</w:t>
      </w:r>
      <w:r w:rsidRPr="00A920D9">
        <w:rPr>
          <w:rFonts w:ascii="Times New Roman" w:hAnsi="Times New Roman"/>
          <w:noProof w:val="0"/>
          <w:sz w:val="24"/>
          <w:szCs w:val="28"/>
          <w:u w:val="single"/>
          <w:lang w:val="en-US"/>
        </w:rPr>
        <w:tab/>
      </w:r>
      <w:r w:rsidRPr="00A920D9">
        <w:rPr>
          <w:rFonts w:ascii="Times New Roman" w:hAnsi="Times New Roman"/>
          <w:noProof w:val="0"/>
          <w:sz w:val="24"/>
          <w:szCs w:val="28"/>
          <w:u w:val="single"/>
          <w:lang w:val="en-US"/>
        </w:rPr>
        <w:tab/>
      </w:r>
      <w:r w:rsidRPr="00F448EA">
        <w:rPr>
          <w:rFonts w:ascii="Times New Roman" w:hAnsi="Times New Roman"/>
          <w:noProof w:val="0"/>
          <w:sz w:val="24"/>
          <w:szCs w:val="24"/>
          <w:lang w:val="en-US"/>
        </w:rPr>
        <w:t xml:space="preserve">phrynium leaves before they made </w:t>
      </w:r>
      <w:r w:rsidRPr="00F448EA">
        <w:rPr>
          <w:rFonts w:ascii="Times New Roman" w:hAnsi="Times New Roman"/>
          <w:i/>
          <w:iCs/>
          <w:noProof w:val="0"/>
          <w:sz w:val="24"/>
          <w:szCs w:val="24"/>
          <w:lang w:val="en-US"/>
        </w:rPr>
        <w:t>chung</w:t>
      </w:r>
      <w:r w:rsidRPr="00F448EA">
        <w:rPr>
          <w:rFonts w:ascii="Times New Roman" w:hAnsi="Times New Roman"/>
          <w:noProof w:val="0"/>
          <w:sz w:val="24"/>
          <w:szCs w:val="24"/>
          <w:lang w:val="en-US"/>
        </w:rPr>
        <w:t xml:space="preserve"> cakes</w:t>
      </w:r>
    </w:p>
    <w:p w:rsidR="00A12CCD" w:rsidRPr="00A920D9" w:rsidRDefault="00A12CCD" w:rsidP="004E1EE0">
      <w:pPr>
        <w:tabs>
          <w:tab w:val="left" w:pos="-360"/>
          <w:tab w:val="left" w:pos="1800"/>
          <w:tab w:val="left" w:pos="4320"/>
          <w:tab w:val="left" w:pos="6840"/>
        </w:tabs>
        <w:spacing w:after="40" w:line="360" w:lineRule="auto"/>
        <w:ind w:left="-360" w:right="-720" w:hanging="360"/>
        <w:jc w:val="both"/>
        <w:rPr>
          <w:rFonts w:ascii="Times New Roman" w:hAnsi="Times New Roman"/>
          <w:noProof w:val="0"/>
          <w:sz w:val="24"/>
          <w:szCs w:val="28"/>
          <w:lang w:val="en-US"/>
        </w:rPr>
      </w:pPr>
      <w:r w:rsidRPr="00A920D9">
        <w:rPr>
          <w:rFonts w:ascii="Times New Roman" w:hAnsi="Times New Roman"/>
          <w:b/>
          <w:noProof w:val="0"/>
          <w:sz w:val="24"/>
          <w:szCs w:val="28"/>
          <w:lang w:val="en-US"/>
        </w:rPr>
        <w:tab/>
        <w:t>A.</w:t>
      </w:r>
      <w:r w:rsidRPr="00F448EA">
        <w:rPr>
          <w:rFonts w:ascii="Times New Roman" w:hAnsi="Times New Roman"/>
          <w:noProof w:val="0"/>
          <w:sz w:val="24"/>
          <w:szCs w:val="24"/>
          <w:lang w:val="en-US"/>
        </w:rPr>
        <w:t>would collect</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B.</w:t>
      </w:r>
      <w:r w:rsidRPr="00F448EA">
        <w:rPr>
          <w:rFonts w:ascii="Times New Roman" w:hAnsi="Times New Roman"/>
          <w:noProof w:val="0"/>
          <w:sz w:val="24"/>
          <w:szCs w:val="24"/>
          <w:lang w:val="en-US"/>
        </w:rPr>
        <w:t>had collected</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C.</w:t>
      </w:r>
      <w:r w:rsidRPr="00F448EA">
        <w:rPr>
          <w:rFonts w:ascii="Times New Roman" w:hAnsi="Times New Roman"/>
          <w:noProof w:val="0"/>
          <w:sz w:val="24"/>
          <w:szCs w:val="24"/>
          <w:lang w:val="en-US"/>
        </w:rPr>
        <w:t>have gained</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D.</w:t>
      </w:r>
      <w:r w:rsidRPr="00F448EA">
        <w:rPr>
          <w:rFonts w:ascii="Times New Roman" w:hAnsi="Times New Roman"/>
          <w:noProof w:val="0"/>
          <w:sz w:val="24"/>
          <w:szCs w:val="24"/>
          <w:lang w:val="en-US"/>
        </w:rPr>
        <w:t>had gained</w:t>
      </w:r>
    </w:p>
    <w:p w:rsidR="00A12CCD" w:rsidRPr="004E1EE0" w:rsidRDefault="00A12CCD" w:rsidP="00EB45B7">
      <w:pPr>
        <w:tabs>
          <w:tab w:val="left" w:pos="-360"/>
        </w:tabs>
        <w:spacing w:after="40" w:line="240" w:lineRule="auto"/>
        <w:ind w:left="-720" w:right="-720"/>
        <w:jc w:val="both"/>
        <w:rPr>
          <w:rFonts w:ascii="Times New Roman" w:hAnsi="Times New Roman"/>
          <w:b/>
          <w:noProof w:val="0"/>
          <w:sz w:val="24"/>
          <w:szCs w:val="24"/>
          <w:lang w:val="en-US"/>
        </w:rPr>
      </w:pPr>
      <w:r w:rsidRPr="004E1EE0">
        <w:rPr>
          <w:rFonts w:ascii="Times New Roman" w:hAnsi="Times New Roman"/>
          <w:b/>
          <w:noProof w:val="0"/>
          <w:sz w:val="24"/>
          <w:szCs w:val="24"/>
          <w:lang w:val="en-US"/>
        </w:rPr>
        <w:t>IV.</w:t>
      </w:r>
      <w:r w:rsidRPr="004E1EE0">
        <w:rPr>
          <w:rFonts w:ascii="Times New Roman" w:hAnsi="Times New Roman"/>
          <w:b/>
          <w:noProof w:val="0"/>
          <w:sz w:val="24"/>
          <w:szCs w:val="24"/>
          <w:lang w:val="en-US"/>
        </w:rPr>
        <w:tab/>
        <w:t>Fill in each blank in the passage with the correct word from the box. There are some extra words.</w:t>
      </w:r>
    </w:p>
    <w:p w:rsidR="00A12CCD" w:rsidRPr="00FC553A" w:rsidRDefault="00A9099C" w:rsidP="00A71142">
      <w:pPr>
        <w:spacing w:after="40" w:line="240" w:lineRule="auto"/>
        <w:ind w:left="-720" w:right="-720"/>
        <w:jc w:val="center"/>
        <w:rPr>
          <w:rFonts w:ascii="Times New Roman" w:hAnsi="Times New Roman"/>
          <w:iCs/>
          <w:noProof w:val="0"/>
          <w:sz w:val="24"/>
          <w:szCs w:val="24"/>
          <w:lang w:val="en-US" w:eastAsia="fr-FR"/>
        </w:rPr>
      </w:pPr>
      <w:r>
        <w:rPr>
          <w:rFonts w:ascii="Times New Roman" w:hAnsi="Times New Roman"/>
          <w:b/>
          <w:sz w:val="24"/>
          <w:szCs w:val="24"/>
          <w:shd w:val="clear" w:color="auto" w:fill="FFFFFF"/>
          <w:lang w:eastAsia="vi-VN"/>
        </w:rPr>
      </w:r>
      <w:r>
        <w:rPr>
          <w:rFonts w:ascii="Times New Roman" w:hAnsi="Times New Roman"/>
          <w:b/>
          <w:sz w:val="24"/>
          <w:szCs w:val="24"/>
          <w:shd w:val="clear" w:color="auto" w:fill="FFFFFF"/>
          <w:lang w:eastAsia="vi-VN"/>
        </w:rPr>
        <w:pict>
          <v:shape id="_x0000_s1180" type="#_x0000_t202" style="width:328.25pt;height:38.1pt;visibility:visible;mso-left-percent:-10001;mso-top-percent:-10001;mso-position-horizontal:absolute;mso-position-horizontal-relative:char;mso-position-vertical:absolute;mso-position-vertical-relative:line;mso-left-percent:-10001;mso-top-percent:-10001">
            <v:textbox>
              <w:txbxContent>
                <w:p w:rsidR="00DF6398" w:rsidRDefault="00DF6398" w:rsidP="00FC553A">
                  <w:pPr>
                    <w:tabs>
                      <w:tab w:val="center" w:pos="1134"/>
                      <w:tab w:val="center" w:pos="2552"/>
                      <w:tab w:val="center" w:pos="3969"/>
                      <w:tab w:val="center" w:pos="5387"/>
                    </w:tabs>
                    <w:spacing w:after="120" w:line="240" w:lineRule="auto"/>
                    <w:ind w:left="562"/>
                    <w:rPr>
                      <w:rFonts w:ascii="Times New Roman" w:hAnsi="Times New Roman"/>
                      <w:i/>
                      <w:noProof w:val="0"/>
                      <w:color w:val="222222"/>
                      <w:sz w:val="24"/>
                      <w:szCs w:val="24"/>
                      <w:shd w:val="clear" w:color="auto" w:fill="FFFFFF"/>
                      <w:lang w:val="en-US"/>
                    </w:rPr>
                  </w:pPr>
                  <w:r w:rsidRPr="00F448EA">
                    <w:rPr>
                      <w:rFonts w:ascii="Times New Roman" w:hAnsi="Times New Roman"/>
                      <w:i/>
                      <w:iCs/>
                      <w:noProof w:val="0"/>
                      <w:sz w:val="24"/>
                      <w:szCs w:val="24"/>
                      <w:lang w:val="en-US"/>
                    </w:rPr>
                    <w:t>spirit</w:t>
                  </w:r>
                  <w:r>
                    <w:rPr>
                      <w:rFonts w:ascii="Times New Roman" w:hAnsi="Times New Roman"/>
                      <w:i/>
                      <w:noProof w:val="0"/>
                      <w:color w:val="222222"/>
                      <w:sz w:val="24"/>
                      <w:szCs w:val="24"/>
                      <w:shd w:val="clear" w:color="auto" w:fill="FFFFFF"/>
                      <w:lang w:val="en-US"/>
                    </w:rPr>
                    <w:tab/>
                  </w:r>
                  <w:r>
                    <w:rPr>
                      <w:rFonts w:ascii="Times New Roman" w:hAnsi="Times New Roman"/>
                      <w:i/>
                      <w:noProof w:val="0"/>
                      <w:color w:val="222222"/>
                      <w:sz w:val="24"/>
                      <w:szCs w:val="24"/>
                      <w:shd w:val="clear" w:color="auto" w:fill="FFFFFF"/>
                      <w:lang w:val="en-US"/>
                    </w:rPr>
                    <w:tab/>
                  </w:r>
                  <w:r w:rsidRPr="00F448EA">
                    <w:rPr>
                      <w:rFonts w:ascii="Times New Roman" w:hAnsi="Times New Roman"/>
                      <w:i/>
                      <w:iCs/>
                      <w:noProof w:val="0"/>
                      <w:sz w:val="24"/>
                      <w:szCs w:val="24"/>
                      <w:lang w:val="en-US"/>
                    </w:rPr>
                    <w:t>blossoms</w:t>
                  </w:r>
                  <w:r>
                    <w:rPr>
                      <w:rFonts w:ascii="Times New Roman" w:hAnsi="Times New Roman"/>
                      <w:i/>
                      <w:noProof w:val="0"/>
                      <w:color w:val="222222"/>
                      <w:sz w:val="24"/>
                      <w:szCs w:val="24"/>
                      <w:shd w:val="clear" w:color="auto" w:fill="FFFFFF"/>
                      <w:lang w:val="en-US"/>
                    </w:rPr>
                    <w:tab/>
                  </w:r>
                  <w:r w:rsidRPr="00F448EA">
                    <w:rPr>
                      <w:rFonts w:ascii="Times New Roman" w:hAnsi="Times New Roman"/>
                      <w:i/>
                      <w:iCs/>
                      <w:noProof w:val="0"/>
                      <w:sz w:val="24"/>
                      <w:szCs w:val="24"/>
                      <w:lang w:val="en-US"/>
                    </w:rPr>
                    <w:t>flowers</w:t>
                  </w:r>
                  <w:r>
                    <w:rPr>
                      <w:rFonts w:ascii="Times New Roman" w:hAnsi="Times New Roman"/>
                      <w:i/>
                      <w:noProof w:val="0"/>
                      <w:color w:val="222222"/>
                      <w:sz w:val="24"/>
                      <w:szCs w:val="24"/>
                      <w:shd w:val="clear" w:color="auto" w:fill="FFFFFF"/>
                      <w:lang w:val="en-US"/>
                    </w:rPr>
                    <w:tab/>
                  </w:r>
                  <w:r w:rsidRPr="00F448EA">
                    <w:rPr>
                      <w:rFonts w:ascii="Times New Roman" w:hAnsi="Times New Roman"/>
                      <w:i/>
                      <w:iCs/>
                      <w:noProof w:val="0"/>
                      <w:sz w:val="24"/>
                      <w:szCs w:val="24"/>
                      <w:lang w:val="en-US"/>
                    </w:rPr>
                    <w:t>respect</w:t>
                  </w:r>
                </w:p>
                <w:p w:rsidR="00DF6398" w:rsidRPr="00FC553A" w:rsidRDefault="00DF6398" w:rsidP="00FC553A">
                  <w:pPr>
                    <w:tabs>
                      <w:tab w:val="center" w:pos="1134"/>
                      <w:tab w:val="center" w:pos="2552"/>
                      <w:tab w:val="center" w:pos="3969"/>
                      <w:tab w:val="center" w:pos="5387"/>
                    </w:tabs>
                    <w:spacing w:after="120" w:line="240" w:lineRule="auto"/>
                    <w:ind w:left="562"/>
                    <w:rPr>
                      <w:rFonts w:ascii="Times New Roman" w:hAnsi="Times New Roman"/>
                      <w:i/>
                      <w:noProof w:val="0"/>
                      <w:color w:val="222222"/>
                      <w:sz w:val="24"/>
                      <w:szCs w:val="24"/>
                      <w:shd w:val="clear" w:color="auto" w:fill="FFFFFF"/>
                      <w:lang w:val="en-US"/>
                    </w:rPr>
                  </w:pPr>
                  <w:r w:rsidRPr="00F448EA">
                    <w:rPr>
                      <w:rFonts w:ascii="Times New Roman" w:hAnsi="Times New Roman"/>
                      <w:i/>
                      <w:iCs/>
                      <w:noProof w:val="0"/>
                      <w:sz w:val="24"/>
                      <w:szCs w:val="24"/>
                      <w:lang w:val="en-US"/>
                    </w:rPr>
                    <w:t>market</w:t>
                  </w:r>
                  <w:r>
                    <w:rPr>
                      <w:rFonts w:ascii="Times New Roman" w:hAnsi="Times New Roman"/>
                      <w:i/>
                      <w:noProof w:val="0"/>
                      <w:color w:val="222222"/>
                      <w:sz w:val="24"/>
                      <w:szCs w:val="24"/>
                      <w:shd w:val="clear" w:color="auto" w:fill="FFFFFF"/>
                      <w:lang w:val="en-US"/>
                    </w:rPr>
                    <w:tab/>
                  </w:r>
                  <w:r w:rsidRPr="00F448EA">
                    <w:rPr>
                      <w:rFonts w:ascii="Times New Roman" w:hAnsi="Times New Roman"/>
                      <w:i/>
                      <w:iCs/>
                      <w:noProof w:val="0"/>
                      <w:sz w:val="24"/>
                      <w:szCs w:val="24"/>
                      <w:lang w:val="en-US"/>
                    </w:rPr>
                    <w:t>occasion</w:t>
                  </w:r>
                  <w:r>
                    <w:rPr>
                      <w:rFonts w:ascii="Times New Roman" w:hAnsi="Times New Roman"/>
                      <w:i/>
                      <w:noProof w:val="0"/>
                      <w:color w:val="222222"/>
                      <w:sz w:val="24"/>
                      <w:szCs w:val="24"/>
                      <w:shd w:val="clear" w:color="auto" w:fill="FFFFFF"/>
                      <w:lang w:val="en-US"/>
                    </w:rPr>
                    <w:tab/>
                  </w:r>
                  <w:r w:rsidRPr="00F448EA">
                    <w:rPr>
                      <w:rFonts w:ascii="Times New Roman" w:hAnsi="Times New Roman"/>
                      <w:i/>
                      <w:iCs/>
                      <w:noProof w:val="0"/>
                      <w:sz w:val="24"/>
                      <w:szCs w:val="24"/>
                      <w:lang w:val="en-US"/>
                    </w:rPr>
                    <w:t>custom</w:t>
                  </w:r>
                  <w:r>
                    <w:rPr>
                      <w:rFonts w:ascii="Times New Roman" w:hAnsi="Times New Roman"/>
                      <w:i/>
                      <w:iCs/>
                      <w:noProof w:val="0"/>
                      <w:sz w:val="24"/>
                      <w:szCs w:val="24"/>
                      <w:lang w:val="en-US"/>
                    </w:rPr>
                    <w:tab/>
                    <w:t>habit</w:t>
                  </w:r>
                </w:p>
                <w:p w:rsidR="00DF6398" w:rsidRPr="00A920D9" w:rsidRDefault="00DF6398" w:rsidP="00FC553A">
                  <w:pPr>
                    <w:tabs>
                      <w:tab w:val="center" w:pos="1134"/>
                      <w:tab w:val="center" w:pos="2552"/>
                      <w:tab w:val="center" w:pos="3969"/>
                      <w:tab w:val="center" w:pos="5387"/>
                    </w:tabs>
                    <w:spacing w:after="120" w:line="240" w:lineRule="auto"/>
                    <w:ind w:left="562"/>
                    <w:rPr>
                      <w:rFonts w:ascii="Times New Roman" w:hAnsi="Times New Roman"/>
                      <w:i/>
                      <w:noProof w:val="0"/>
                      <w:color w:val="222222"/>
                      <w:sz w:val="24"/>
                      <w:szCs w:val="24"/>
                      <w:shd w:val="clear" w:color="auto" w:fill="FFFFFF"/>
                      <w:lang w:val="en-US"/>
                    </w:rPr>
                  </w:pPr>
                </w:p>
              </w:txbxContent>
            </v:textbox>
            <w10:anchorlock/>
          </v:shape>
        </w:pict>
      </w:r>
    </w:p>
    <w:p w:rsidR="00A12CCD" w:rsidRPr="00F448EA" w:rsidRDefault="00A12CCD" w:rsidP="00E32E4D">
      <w:pPr>
        <w:tabs>
          <w:tab w:val="left" w:pos="-360"/>
        </w:tabs>
        <w:spacing w:before="120" w:after="40" w:line="240" w:lineRule="auto"/>
        <w:ind w:left="-720" w:right="-720"/>
        <w:jc w:val="both"/>
        <w:rPr>
          <w:rFonts w:ascii="Times New Roman" w:hAnsi="Times New Roman"/>
          <w:noProof w:val="0"/>
          <w:sz w:val="24"/>
          <w:szCs w:val="24"/>
          <w:lang w:val="en-US"/>
        </w:rPr>
      </w:pPr>
      <w:r>
        <w:rPr>
          <w:rFonts w:ascii="Times New Roman" w:hAnsi="Times New Roman"/>
          <w:iCs/>
          <w:noProof w:val="0"/>
          <w:sz w:val="24"/>
          <w:szCs w:val="24"/>
          <w:lang w:val="en-US"/>
        </w:rPr>
        <w:tab/>
      </w:r>
      <w:r w:rsidRPr="00F448EA">
        <w:rPr>
          <w:rFonts w:ascii="Times New Roman" w:hAnsi="Times New Roman"/>
          <w:noProof w:val="0"/>
          <w:sz w:val="24"/>
          <w:szCs w:val="24"/>
          <w:lang w:val="en-US"/>
        </w:rPr>
        <w:t xml:space="preserve">Tet (Lunar New Year) activities have more or less changed over </w:t>
      </w:r>
      <w:r>
        <w:rPr>
          <w:rFonts w:ascii="Times New Roman" w:hAnsi="Times New Roman"/>
          <w:noProof w:val="0"/>
          <w:sz w:val="24"/>
          <w:szCs w:val="24"/>
          <w:lang w:val="en-US"/>
        </w:rPr>
        <w:t>t</w:t>
      </w:r>
      <w:r w:rsidRPr="00F448EA">
        <w:rPr>
          <w:rFonts w:ascii="Times New Roman" w:hAnsi="Times New Roman"/>
          <w:noProof w:val="0"/>
          <w:sz w:val="24"/>
          <w:szCs w:val="24"/>
          <w:lang w:val="en-US"/>
        </w:rPr>
        <w:t>ime, but beautiful traditional customs ar</w:t>
      </w:r>
      <w:r>
        <w:rPr>
          <w:rFonts w:ascii="Times New Roman" w:hAnsi="Times New Roman"/>
          <w:noProof w:val="0"/>
          <w:sz w:val="24"/>
          <w:szCs w:val="24"/>
          <w:lang w:val="en-US"/>
        </w:rPr>
        <w:t>e</w:t>
      </w:r>
      <w:r w:rsidRPr="00F448EA">
        <w:rPr>
          <w:rFonts w:ascii="Times New Roman" w:hAnsi="Times New Roman"/>
          <w:noProof w:val="0"/>
          <w:sz w:val="24"/>
          <w:szCs w:val="24"/>
          <w:lang w:val="en-US"/>
        </w:rPr>
        <w:t xml:space="preserve"> followed today in every Vietnamese family. For the people, the T</w:t>
      </w:r>
      <w:r>
        <w:rPr>
          <w:rFonts w:ascii="Times New Roman" w:hAnsi="Times New Roman"/>
          <w:noProof w:val="0"/>
          <w:sz w:val="24"/>
          <w:szCs w:val="24"/>
          <w:lang w:val="en-US"/>
        </w:rPr>
        <w:t>e</w:t>
      </w:r>
      <w:r w:rsidRPr="00F448EA">
        <w:rPr>
          <w:rFonts w:ascii="Times New Roman" w:hAnsi="Times New Roman"/>
          <w:noProof w:val="0"/>
          <w:sz w:val="24"/>
          <w:szCs w:val="24"/>
          <w:lang w:val="en-US"/>
        </w:rPr>
        <w:t>tfestival is the time when reality blends with dr</w:t>
      </w:r>
      <w:r>
        <w:rPr>
          <w:rFonts w:ascii="Times New Roman" w:hAnsi="Times New Roman"/>
          <w:noProof w:val="0"/>
          <w:sz w:val="24"/>
          <w:szCs w:val="24"/>
          <w:lang w:val="en-US"/>
        </w:rPr>
        <w:t>eams. It is not only a(n) (16)</w:t>
      </w:r>
      <w:r>
        <w:rPr>
          <w:rFonts w:ascii="Times New Roman" w:hAnsi="Times New Roman"/>
          <w:noProof w:val="0"/>
          <w:sz w:val="24"/>
          <w:szCs w:val="24"/>
          <w:u w:val="single"/>
          <w:lang w:val="en-US"/>
        </w:rPr>
        <w:tab/>
      </w:r>
      <w:r>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for them to decorate houses and shop for more goods, </w:t>
      </w:r>
      <w:r>
        <w:rPr>
          <w:rFonts w:ascii="Times New Roman" w:hAnsi="Times New Roman"/>
          <w:noProof w:val="0"/>
          <w:sz w:val="24"/>
          <w:szCs w:val="24"/>
          <w:lang w:val="en-US"/>
        </w:rPr>
        <w:t>b</w:t>
      </w:r>
      <w:r w:rsidRPr="00F448EA">
        <w:rPr>
          <w:rFonts w:ascii="Times New Roman" w:hAnsi="Times New Roman"/>
          <w:noProof w:val="0"/>
          <w:sz w:val="24"/>
          <w:szCs w:val="24"/>
          <w:lang w:val="en-US"/>
        </w:rPr>
        <w:t>ut a</w:t>
      </w:r>
      <w:r>
        <w:rPr>
          <w:rFonts w:ascii="Times New Roman" w:hAnsi="Times New Roman"/>
          <w:noProof w:val="0"/>
          <w:sz w:val="24"/>
          <w:szCs w:val="24"/>
          <w:lang w:val="en-US"/>
        </w:rPr>
        <w:t xml:space="preserve">lso a chance for family members </w:t>
      </w:r>
      <w:r w:rsidRPr="00F448EA">
        <w:rPr>
          <w:rFonts w:ascii="Times New Roman" w:hAnsi="Times New Roman"/>
          <w:noProof w:val="0"/>
          <w:sz w:val="24"/>
          <w:szCs w:val="24"/>
          <w:lang w:val="en-US"/>
        </w:rPr>
        <w:t>to reunite and pay (17)</w:t>
      </w:r>
      <w:r>
        <w:rPr>
          <w:rFonts w:ascii="Times New Roman" w:hAnsi="Times New Roman"/>
          <w:noProof w:val="0"/>
          <w:sz w:val="24"/>
          <w:szCs w:val="24"/>
          <w:u w:val="single"/>
          <w:lang w:val="en-US"/>
        </w:rPr>
        <w:tab/>
      </w:r>
      <w:r>
        <w:rPr>
          <w:rFonts w:ascii="Times New Roman" w:hAnsi="Times New Roman"/>
          <w:noProof w:val="0"/>
          <w:sz w:val="24"/>
          <w:szCs w:val="24"/>
          <w:u w:val="single"/>
          <w:lang w:val="en-US"/>
        </w:rPr>
        <w:tab/>
      </w:r>
      <w:r>
        <w:rPr>
          <w:rFonts w:ascii="Times New Roman" w:hAnsi="Times New Roman"/>
          <w:noProof w:val="0"/>
          <w:sz w:val="24"/>
          <w:szCs w:val="24"/>
          <w:u w:val="single"/>
          <w:lang w:val="en-US"/>
        </w:rPr>
        <w:tab/>
      </w:r>
      <w:r w:rsidRPr="00F448EA">
        <w:rPr>
          <w:rFonts w:ascii="Times New Roman" w:hAnsi="Times New Roman"/>
          <w:noProof w:val="0"/>
          <w:sz w:val="24"/>
          <w:szCs w:val="24"/>
          <w:lang w:val="en-US"/>
        </w:rPr>
        <w:t>to their ancestors</w:t>
      </w:r>
      <w:r>
        <w:rPr>
          <w:rFonts w:ascii="Times New Roman" w:hAnsi="Times New Roman"/>
          <w:noProof w:val="0"/>
          <w:sz w:val="24"/>
          <w:szCs w:val="24"/>
          <w:lang w:val="en-US"/>
        </w:rPr>
        <w:t>.</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lastRenderedPageBreak/>
        <w:tab/>
      </w:r>
      <w:r w:rsidRPr="00F448EA">
        <w:rPr>
          <w:rFonts w:ascii="Times New Roman" w:hAnsi="Times New Roman"/>
          <w:noProof w:val="0"/>
          <w:sz w:val="24"/>
          <w:szCs w:val="24"/>
          <w:lang w:val="en-US"/>
        </w:rPr>
        <w:t>Some people have to cut spending due to the current economic difficulties, but noneforgets the traditions that symbolise the (18)</w:t>
      </w:r>
      <w:r>
        <w:rPr>
          <w:rFonts w:ascii="Times New Roman" w:hAnsi="Times New Roman"/>
          <w:noProof w:val="0"/>
          <w:sz w:val="24"/>
          <w:szCs w:val="24"/>
          <w:u w:val="single"/>
          <w:lang w:val="en-US"/>
        </w:rPr>
        <w:tab/>
      </w:r>
      <w:r>
        <w:rPr>
          <w:rFonts w:ascii="Times New Roman" w:hAnsi="Times New Roman"/>
          <w:noProof w:val="0"/>
          <w:sz w:val="24"/>
          <w:szCs w:val="24"/>
          <w:u w:val="single"/>
          <w:lang w:val="en-US"/>
        </w:rPr>
        <w:tab/>
      </w:r>
      <w:r>
        <w:rPr>
          <w:rFonts w:ascii="Times New Roman" w:hAnsi="Times New Roman"/>
          <w:noProof w:val="0"/>
          <w:sz w:val="24"/>
          <w:szCs w:val="24"/>
          <w:u w:val="single"/>
          <w:lang w:val="en-US"/>
        </w:rPr>
        <w:tab/>
      </w:r>
      <w:r>
        <w:rPr>
          <w:rFonts w:ascii="Times New Roman" w:hAnsi="Times New Roman"/>
          <w:noProof w:val="0"/>
          <w:sz w:val="24"/>
          <w:szCs w:val="24"/>
          <w:lang w:val="en-US"/>
        </w:rPr>
        <w:t xml:space="preserve"> of the nation during the </w:t>
      </w:r>
      <w:r w:rsidRPr="00F448EA">
        <w:rPr>
          <w:rFonts w:ascii="Times New Roman" w:hAnsi="Times New Roman"/>
          <w:noProof w:val="0"/>
          <w:sz w:val="24"/>
          <w:szCs w:val="24"/>
          <w:lang w:val="en-US"/>
        </w:rPr>
        <w:t>holiday. Many young people still follow the traditional (19)</w:t>
      </w:r>
      <w:r>
        <w:rPr>
          <w:rFonts w:ascii="Times New Roman" w:hAnsi="Times New Roman"/>
          <w:noProof w:val="0"/>
          <w:sz w:val="24"/>
          <w:szCs w:val="24"/>
          <w:u w:val="single"/>
          <w:lang w:val="en-US"/>
        </w:rPr>
        <w:tab/>
      </w:r>
      <w:r>
        <w:rPr>
          <w:rFonts w:ascii="Times New Roman" w:hAnsi="Times New Roman"/>
          <w:noProof w:val="0"/>
          <w:sz w:val="24"/>
          <w:szCs w:val="24"/>
          <w:u w:val="single"/>
          <w:lang w:val="en-US"/>
        </w:rPr>
        <w:tab/>
      </w:r>
      <w:r>
        <w:rPr>
          <w:rFonts w:ascii="Times New Roman" w:hAnsi="Times New Roman"/>
          <w:noProof w:val="0"/>
          <w:sz w:val="24"/>
          <w:szCs w:val="24"/>
          <w:u w:val="single"/>
          <w:lang w:val="en-US"/>
        </w:rPr>
        <w:tab/>
      </w:r>
      <w:r>
        <w:rPr>
          <w:rFonts w:ascii="Times New Roman" w:hAnsi="Times New Roman"/>
          <w:noProof w:val="0"/>
          <w:sz w:val="24"/>
          <w:szCs w:val="24"/>
          <w:lang w:val="en-US"/>
        </w:rPr>
        <w:t>of boiling Chung cakes at home. Jam,</w:t>
      </w:r>
      <w:r w:rsidRPr="00F448EA">
        <w:rPr>
          <w:rFonts w:ascii="Times New Roman" w:hAnsi="Times New Roman"/>
          <w:noProof w:val="0"/>
          <w:sz w:val="24"/>
          <w:szCs w:val="24"/>
          <w:lang w:val="en-US"/>
        </w:rPr>
        <w:t xml:space="preserve"> cigarettes and wine were essential items during Tet. Peach (20)</w:t>
      </w:r>
      <w:r>
        <w:rPr>
          <w:rFonts w:ascii="Times New Roman" w:hAnsi="Times New Roman"/>
          <w:noProof w:val="0"/>
          <w:sz w:val="24"/>
          <w:szCs w:val="24"/>
          <w:u w:val="single"/>
          <w:lang w:val="en-US"/>
        </w:rPr>
        <w:tab/>
      </w:r>
      <w:r>
        <w:rPr>
          <w:rFonts w:ascii="Times New Roman" w:hAnsi="Times New Roman"/>
          <w:noProof w:val="0"/>
          <w:sz w:val="24"/>
          <w:szCs w:val="24"/>
          <w:u w:val="single"/>
          <w:lang w:val="en-US"/>
        </w:rPr>
        <w:tab/>
      </w:r>
      <w:r>
        <w:rPr>
          <w:rFonts w:ascii="Times New Roman" w:hAnsi="Times New Roman"/>
          <w:noProof w:val="0"/>
          <w:sz w:val="24"/>
          <w:szCs w:val="24"/>
          <w:u w:val="single"/>
          <w:lang w:val="en-US"/>
        </w:rPr>
        <w:tab/>
      </w:r>
      <w:r w:rsidRPr="00F448EA">
        <w:rPr>
          <w:rFonts w:ascii="Times New Roman" w:hAnsi="Times New Roman"/>
          <w:noProof w:val="0"/>
          <w:sz w:val="24"/>
          <w:szCs w:val="24"/>
          <w:lang w:val="en-US"/>
        </w:rPr>
        <w:t>ar</w:t>
      </w:r>
      <w:r>
        <w:rPr>
          <w:rFonts w:ascii="Times New Roman" w:hAnsi="Times New Roman"/>
          <w:noProof w:val="0"/>
          <w:sz w:val="24"/>
          <w:szCs w:val="24"/>
          <w:lang w:val="en-US"/>
        </w:rPr>
        <w:t>e</w:t>
      </w:r>
      <w:r w:rsidRPr="00F448EA">
        <w:rPr>
          <w:rFonts w:ascii="Times New Roman" w:hAnsi="Times New Roman"/>
          <w:noProof w:val="0"/>
          <w:sz w:val="24"/>
          <w:szCs w:val="24"/>
          <w:lang w:val="en-US"/>
        </w:rPr>
        <w:t xml:space="preserve"> still bought by every Hanoian family for Tet.</w:t>
      </w:r>
    </w:p>
    <w:p w:rsidR="00A12CCD" w:rsidRPr="008E600B" w:rsidRDefault="00A12CCD" w:rsidP="008E600B">
      <w:pPr>
        <w:tabs>
          <w:tab w:val="left" w:pos="-360"/>
        </w:tabs>
        <w:spacing w:before="240" w:after="40" w:line="240" w:lineRule="auto"/>
        <w:ind w:left="-720" w:right="-720"/>
        <w:jc w:val="both"/>
        <w:rPr>
          <w:rFonts w:ascii="Times New Roman" w:hAnsi="Times New Roman"/>
          <w:b/>
          <w:noProof w:val="0"/>
          <w:sz w:val="24"/>
          <w:szCs w:val="24"/>
          <w:lang w:val="en-US"/>
        </w:rPr>
      </w:pPr>
      <w:r w:rsidRPr="008E600B">
        <w:rPr>
          <w:rFonts w:ascii="Times New Roman" w:hAnsi="Times New Roman"/>
          <w:b/>
          <w:noProof w:val="0"/>
          <w:sz w:val="24"/>
          <w:szCs w:val="24"/>
          <w:lang w:val="en-US"/>
        </w:rPr>
        <w:t>V.</w:t>
      </w:r>
      <w:r w:rsidRPr="008E600B">
        <w:rPr>
          <w:rFonts w:ascii="Times New Roman" w:hAnsi="Times New Roman"/>
          <w:b/>
          <w:noProof w:val="0"/>
          <w:sz w:val="24"/>
          <w:szCs w:val="24"/>
          <w:lang w:val="en-US"/>
        </w:rPr>
        <w:tab/>
        <w:t>Combine the following sentences by completing the second.</w:t>
      </w:r>
    </w:p>
    <w:p w:rsidR="00A12CCD" w:rsidRPr="00F448EA" w:rsidRDefault="00A12CCD" w:rsidP="00810871">
      <w:pPr>
        <w:tabs>
          <w:tab w:val="left" w:pos="-360"/>
          <w:tab w:val="left" w:leader="underscore" w:pos="10080"/>
        </w:tabs>
        <w:spacing w:after="40" w:line="240" w:lineRule="auto"/>
        <w:ind w:left="-360" w:right="-720" w:hanging="360"/>
        <w:jc w:val="both"/>
        <w:rPr>
          <w:rFonts w:ascii="Times New Roman" w:hAnsi="Times New Roman"/>
          <w:noProof w:val="0"/>
          <w:sz w:val="24"/>
          <w:szCs w:val="24"/>
          <w:lang w:val="en-US"/>
        </w:rPr>
      </w:pPr>
      <w:r>
        <w:rPr>
          <w:rFonts w:ascii="Times New Roman" w:hAnsi="Times New Roman"/>
          <w:noProof w:val="0"/>
          <w:sz w:val="24"/>
          <w:szCs w:val="24"/>
          <w:lang w:val="en-US"/>
        </w:rPr>
        <w:t>21.</w:t>
      </w:r>
      <w:r>
        <w:rPr>
          <w:rFonts w:ascii="Times New Roman" w:hAnsi="Times New Roman"/>
          <w:noProof w:val="0"/>
          <w:sz w:val="24"/>
          <w:szCs w:val="24"/>
          <w:lang w:val="en-US"/>
        </w:rPr>
        <w:tab/>
      </w:r>
      <w:r w:rsidRPr="00F448EA">
        <w:rPr>
          <w:rFonts w:ascii="Times New Roman" w:hAnsi="Times New Roman"/>
          <w:noProof w:val="0"/>
          <w:sz w:val="24"/>
          <w:szCs w:val="24"/>
          <w:lang w:val="en-US"/>
        </w:rPr>
        <w:t>The family becomes a source of encouragement in times of personal success or defeat. We ar</w:t>
      </w:r>
      <w:r>
        <w:rPr>
          <w:rFonts w:ascii="Times New Roman" w:hAnsi="Times New Roman"/>
          <w:noProof w:val="0"/>
          <w:sz w:val="24"/>
          <w:szCs w:val="24"/>
          <w:lang w:val="en-US"/>
        </w:rPr>
        <w:t>e</w:t>
      </w:r>
      <w:r w:rsidRPr="00F448EA">
        <w:rPr>
          <w:rFonts w:ascii="Times New Roman" w:hAnsi="Times New Roman"/>
          <w:noProof w:val="0"/>
          <w:sz w:val="24"/>
          <w:szCs w:val="24"/>
          <w:lang w:val="en-US"/>
        </w:rPr>
        <w:t xml:space="preserve"> conscious of that.</w:t>
      </w:r>
    </w:p>
    <w:p w:rsidR="00A12CCD" w:rsidRPr="00F448EA" w:rsidRDefault="00A12CCD" w:rsidP="00810871">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t xml:space="preserve">We are conscious </w:t>
      </w:r>
      <w:r>
        <w:rPr>
          <w:rFonts w:ascii="Times New Roman" w:hAnsi="Times New Roman"/>
          <w:noProof w:val="0"/>
          <w:sz w:val="24"/>
          <w:szCs w:val="24"/>
          <w:lang w:val="en-US"/>
        </w:rPr>
        <w:tab/>
      </w:r>
    </w:p>
    <w:p w:rsidR="00A12CCD" w:rsidRDefault="00A12CCD" w:rsidP="00810871">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22.</w:t>
      </w:r>
      <w:r>
        <w:rPr>
          <w:rFonts w:ascii="Times New Roman" w:hAnsi="Times New Roman"/>
          <w:noProof w:val="0"/>
          <w:sz w:val="24"/>
          <w:szCs w:val="24"/>
          <w:lang w:val="en-US"/>
        </w:rPr>
        <w:tab/>
        <w:t>E</w:t>
      </w:r>
      <w:r w:rsidRPr="00F448EA">
        <w:rPr>
          <w:rFonts w:ascii="Times New Roman" w:hAnsi="Times New Roman"/>
          <w:noProof w:val="0"/>
          <w:sz w:val="24"/>
          <w:szCs w:val="24"/>
          <w:lang w:val="en-US"/>
        </w:rPr>
        <w:t>ach family needs its own special set of rules and gu</w:t>
      </w:r>
      <w:r>
        <w:rPr>
          <w:rFonts w:ascii="Times New Roman" w:hAnsi="Times New Roman"/>
          <w:noProof w:val="0"/>
          <w:sz w:val="24"/>
          <w:szCs w:val="24"/>
          <w:lang w:val="en-US"/>
        </w:rPr>
        <w:t>idelines It is sure about that.</w:t>
      </w:r>
    </w:p>
    <w:p w:rsidR="00A12CCD" w:rsidRPr="00F448EA" w:rsidRDefault="00A12CCD" w:rsidP="00810871">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t xml:space="preserve">It is sure </w:t>
      </w:r>
      <w:r>
        <w:rPr>
          <w:rFonts w:ascii="Times New Roman" w:hAnsi="Times New Roman"/>
          <w:noProof w:val="0"/>
          <w:sz w:val="24"/>
          <w:szCs w:val="24"/>
          <w:lang w:val="en-US"/>
        </w:rPr>
        <w:tab/>
      </w:r>
    </w:p>
    <w:p w:rsidR="00A12CCD" w:rsidRDefault="00A12CCD" w:rsidP="00810871">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23.</w:t>
      </w:r>
      <w:r>
        <w:rPr>
          <w:rFonts w:ascii="Times New Roman" w:hAnsi="Times New Roman"/>
          <w:noProof w:val="0"/>
          <w:sz w:val="24"/>
          <w:szCs w:val="24"/>
          <w:lang w:val="en-US"/>
        </w:rPr>
        <w:tab/>
      </w:r>
      <w:r w:rsidRPr="00F448EA">
        <w:rPr>
          <w:rFonts w:ascii="Times New Roman" w:hAnsi="Times New Roman"/>
          <w:noProof w:val="0"/>
          <w:sz w:val="24"/>
          <w:szCs w:val="24"/>
          <w:lang w:val="en-US"/>
        </w:rPr>
        <w:t>Love requires constant daily effort by each family m</w:t>
      </w:r>
      <w:r>
        <w:rPr>
          <w:rFonts w:ascii="Times New Roman" w:hAnsi="Times New Roman"/>
          <w:noProof w:val="0"/>
          <w:sz w:val="24"/>
          <w:szCs w:val="24"/>
          <w:lang w:val="en-US"/>
        </w:rPr>
        <w:t>ember. We are convinced of that.</w:t>
      </w:r>
    </w:p>
    <w:p w:rsidR="00A12CCD" w:rsidRPr="00F448EA" w:rsidRDefault="00A12CCD" w:rsidP="00810871">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t xml:space="preserve">We arc convinced </w:t>
      </w:r>
      <w:r>
        <w:rPr>
          <w:rFonts w:ascii="Times New Roman" w:hAnsi="Times New Roman"/>
          <w:noProof w:val="0"/>
          <w:sz w:val="24"/>
          <w:szCs w:val="24"/>
          <w:lang w:val="en-US"/>
        </w:rPr>
        <w:tab/>
      </w:r>
    </w:p>
    <w:p w:rsidR="00A12CCD" w:rsidRPr="00F448EA" w:rsidRDefault="00A12CCD" w:rsidP="00810871">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24.</w:t>
      </w:r>
      <w:r>
        <w:rPr>
          <w:rFonts w:ascii="Times New Roman" w:hAnsi="Times New Roman"/>
          <w:noProof w:val="0"/>
          <w:sz w:val="24"/>
          <w:szCs w:val="24"/>
          <w:lang w:val="en-US"/>
        </w:rPr>
        <w:tab/>
      </w:r>
      <w:r w:rsidRPr="00F448EA">
        <w:rPr>
          <w:rFonts w:ascii="Times New Roman" w:hAnsi="Times New Roman"/>
          <w:noProof w:val="0"/>
          <w:sz w:val="24"/>
          <w:szCs w:val="24"/>
          <w:lang w:val="en-US"/>
        </w:rPr>
        <w:t>Laughing together builds up a family but laughing at each other divides a family. It is clear about that.</w:t>
      </w:r>
    </w:p>
    <w:p w:rsidR="00A12CCD" w:rsidRPr="00F448EA" w:rsidRDefault="00A12CCD" w:rsidP="00810871">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t xml:space="preserve">It is clear </w:t>
      </w:r>
      <w:r>
        <w:rPr>
          <w:rFonts w:ascii="Times New Roman" w:hAnsi="Times New Roman"/>
          <w:noProof w:val="0"/>
          <w:sz w:val="24"/>
          <w:szCs w:val="24"/>
          <w:lang w:val="en-US"/>
        </w:rPr>
        <w:tab/>
      </w:r>
    </w:p>
    <w:p w:rsidR="00A12CCD" w:rsidRPr="00F448EA" w:rsidRDefault="00A12CCD" w:rsidP="00810871">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25.</w:t>
      </w:r>
      <w:r>
        <w:rPr>
          <w:rFonts w:ascii="Times New Roman" w:hAnsi="Times New Roman"/>
          <w:noProof w:val="0"/>
          <w:sz w:val="24"/>
          <w:szCs w:val="24"/>
          <w:lang w:val="en-US"/>
        </w:rPr>
        <w:tab/>
      </w:r>
      <w:r w:rsidRPr="00F448EA">
        <w:rPr>
          <w:rFonts w:ascii="Times New Roman" w:hAnsi="Times New Roman"/>
          <w:noProof w:val="0"/>
          <w:sz w:val="24"/>
          <w:szCs w:val="24"/>
          <w:lang w:val="en-US"/>
        </w:rPr>
        <w:t>Children ar</w:t>
      </w:r>
      <w:r>
        <w:rPr>
          <w:rFonts w:ascii="Times New Roman" w:hAnsi="Times New Roman"/>
          <w:noProof w:val="0"/>
          <w:sz w:val="24"/>
          <w:szCs w:val="24"/>
          <w:lang w:val="en-US"/>
        </w:rPr>
        <w:t>e</w:t>
      </w:r>
      <w:r w:rsidRPr="00F448EA">
        <w:rPr>
          <w:rFonts w:ascii="Times New Roman" w:hAnsi="Times New Roman"/>
          <w:noProof w:val="0"/>
          <w:sz w:val="24"/>
          <w:szCs w:val="24"/>
          <w:lang w:val="en-US"/>
        </w:rPr>
        <w:t xml:space="preserve"> allowed to have a voice in decision making in the family. We ar</w:t>
      </w:r>
      <w:r>
        <w:rPr>
          <w:rFonts w:ascii="Times New Roman" w:hAnsi="Times New Roman"/>
          <w:noProof w:val="0"/>
          <w:sz w:val="24"/>
          <w:szCs w:val="24"/>
          <w:lang w:val="en-US"/>
        </w:rPr>
        <w:t>e</w:t>
      </w:r>
      <w:r w:rsidRPr="00F448EA">
        <w:rPr>
          <w:rFonts w:ascii="Times New Roman" w:hAnsi="Times New Roman"/>
          <w:noProof w:val="0"/>
          <w:sz w:val="24"/>
          <w:szCs w:val="24"/>
          <w:lang w:val="en-US"/>
        </w:rPr>
        <w:t xml:space="preserve"> pleased about that.</w:t>
      </w:r>
    </w:p>
    <w:p w:rsidR="00A12CCD" w:rsidRPr="00F448EA" w:rsidRDefault="00A12CCD" w:rsidP="00350752">
      <w:pPr>
        <w:tabs>
          <w:tab w:val="left" w:pos="-360"/>
          <w:tab w:val="left" w:leader="underscore" w:pos="10080"/>
        </w:tabs>
        <w:spacing w:after="40" w:line="36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t xml:space="preserve">We are pleased </w:t>
      </w:r>
      <w:r>
        <w:rPr>
          <w:rFonts w:ascii="Times New Roman" w:hAnsi="Times New Roman"/>
          <w:noProof w:val="0"/>
          <w:sz w:val="24"/>
          <w:szCs w:val="24"/>
          <w:lang w:val="en-US"/>
        </w:rPr>
        <w:tab/>
      </w:r>
    </w:p>
    <w:p w:rsidR="00A12CCD" w:rsidRPr="0032310B" w:rsidRDefault="00A12CCD" w:rsidP="00EB45B7">
      <w:pPr>
        <w:tabs>
          <w:tab w:val="left" w:pos="-360"/>
        </w:tabs>
        <w:spacing w:after="40" w:line="240" w:lineRule="auto"/>
        <w:ind w:left="-720" w:right="-720"/>
        <w:jc w:val="both"/>
        <w:rPr>
          <w:rFonts w:ascii="Times New Roman" w:hAnsi="Times New Roman"/>
          <w:b/>
          <w:noProof w:val="0"/>
          <w:sz w:val="24"/>
          <w:szCs w:val="24"/>
          <w:lang w:val="en-US"/>
        </w:rPr>
      </w:pPr>
      <w:r w:rsidRPr="0032310B">
        <w:rPr>
          <w:rFonts w:ascii="Times New Roman" w:hAnsi="Times New Roman"/>
          <w:b/>
          <w:noProof w:val="0"/>
          <w:sz w:val="24"/>
          <w:szCs w:val="24"/>
          <w:lang w:val="en-US"/>
        </w:rPr>
        <w:t>V</w:t>
      </w:r>
      <w:r>
        <w:rPr>
          <w:rFonts w:ascii="Times New Roman" w:hAnsi="Times New Roman"/>
          <w:b/>
          <w:noProof w:val="0"/>
          <w:sz w:val="24"/>
          <w:szCs w:val="24"/>
          <w:lang w:val="en-US"/>
        </w:rPr>
        <w:t>I</w:t>
      </w:r>
      <w:r w:rsidRPr="0032310B">
        <w:rPr>
          <w:rFonts w:ascii="Times New Roman" w:hAnsi="Times New Roman"/>
          <w:b/>
          <w:noProof w:val="0"/>
          <w:sz w:val="24"/>
          <w:szCs w:val="24"/>
          <w:lang w:val="en-US"/>
        </w:rPr>
        <w:t>.</w:t>
      </w:r>
      <w:r w:rsidRPr="0032310B">
        <w:rPr>
          <w:rFonts w:ascii="Times New Roman" w:hAnsi="Times New Roman"/>
          <w:b/>
          <w:noProof w:val="0"/>
          <w:sz w:val="24"/>
          <w:szCs w:val="24"/>
          <w:lang w:val="en-US"/>
        </w:rPr>
        <w:tab/>
        <w:t>Choose the word or phrase among A, B, C or D that be</w:t>
      </w:r>
      <w:r>
        <w:rPr>
          <w:rFonts w:ascii="Times New Roman" w:hAnsi="Times New Roman"/>
          <w:b/>
          <w:noProof w:val="0"/>
          <w:sz w:val="24"/>
          <w:szCs w:val="24"/>
          <w:lang w:val="en-US"/>
        </w:rPr>
        <w:t>st fits</w:t>
      </w:r>
      <w:r w:rsidRPr="0032310B">
        <w:rPr>
          <w:rFonts w:ascii="Times New Roman" w:hAnsi="Times New Roman"/>
          <w:b/>
          <w:noProof w:val="0"/>
          <w:sz w:val="24"/>
          <w:szCs w:val="24"/>
          <w:lang w:val="en-US"/>
        </w:rPr>
        <w:t xml:space="preserve"> the blank space in the following passage.</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sidRPr="00F448EA">
        <w:rPr>
          <w:rFonts w:ascii="Times New Roman" w:hAnsi="Times New Roman"/>
          <w:noProof w:val="0"/>
          <w:sz w:val="24"/>
          <w:szCs w:val="24"/>
          <w:lang w:val="en-US"/>
        </w:rPr>
        <w:t>Seventy percent of people in Viet Nam live in ru</w:t>
      </w:r>
      <w:r>
        <w:rPr>
          <w:rFonts w:ascii="Times New Roman" w:hAnsi="Times New Roman"/>
          <w:noProof w:val="0"/>
          <w:sz w:val="24"/>
          <w:szCs w:val="24"/>
          <w:lang w:val="en-US"/>
        </w:rPr>
        <w:t xml:space="preserve">ral areas. Most of these people </w:t>
      </w:r>
      <w:r w:rsidRPr="00F448EA">
        <w:rPr>
          <w:rFonts w:ascii="Times New Roman" w:hAnsi="Times New Roman"/>
          <w:noProof w:val="0"/>
          <w:sz w:val="24"/>
          <w:szCs w:val="24"/>
          <w:lang w:val="en-US"/>
        </w:rPr>
        <w:t>(26</w:t>
      </w:r>
      <w:r>
        <w:rPr>
          <w:rFonts w:ascii="Times New Roman" w:hAnsi="Times New Roman"/>
          <w:noProof w:val="0"/>
          <w:sz w:val="24"/>
          <w:szCs w:val="24"/>
          <w:lang w:val="en-US"/>
        </w:rPr>
        <w:t>)</w:t>
      </w:r>
      <w:r>
        <w:rPr>
          <w:rFonts w:ascii="Times New Roman" w:hAnsi="Times New Roman"/>
          <w:noProof w:val="0"/>
          <w:sz w:val="24"/>
          <w:szCs w:val="24"/>
          <w:u w:val="single"/>
          <w:lang w:val="en-US"/>
        </w:rPr>
        <w:tab/>
      </w:r>
      <w:r>
        <w:rPr>
          <w:rFonts w:ascii="Times New Roman" w:hAnsi="Times New Roman"/>
          <w:noProof w:val="0"/>
          <w:sz w:val="24"/>
          <w:szCs w:val="24"/>
          <w:u w:val="single"/>
          <w:lang w:val="en-US"/>
        </w:rPr>
        <w:tab/>
      </w:r>
      <w:r w:rsidRPr="00F448EA">
        <w:rPr>
          <w:rFonts w:ascii="Times New Roman" w:hAnsi="Times New Roman"/>
          <w:noProof w:val="0"/>
          <w:sz w:val="24"/>
          <w:szCs w:val="24"/>
          <w:lang w:val="en-US"/>
        </w:rPr>
        <w:t>their living by caring for farm animals like pigs. Other common jobs ar</w:t>
      </w:r>
      <w:r>
        <w:rPr>
          <w:rFonts w:ascii="Times New Roman" w:hAnsi="Times New Roman"/>
          <w:noProof w:val="0"/>
          <w:sz w:val="24"/>
          <w:szCs w:val="24"/>
          <w:lang w:val="en-US"/>
        </w:rPr>
        <w:t xml:space="preserve">e crop </w:t>
      </w:r>
      <w:r w:rsidRPr="00F448EA">
        <w:rPr>
          <w:rFonts w:ascii="Times New Roman" w:hAnsi="Times New Roman"/>
          <w:noProof w:val="0"/>
          <w:sz w:val="24"/>
          <w:szCs w:val="24"/>
          <w:lang w:val="en-US"/>
        </w:rPr>
        <w:t>fanning and fishing. For many of these farmers and fishermen, animal and plant waste is still a problem.</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sidRPr="00F448EA">
        <w:rPr>
          <w:rFonts w:ascii="Times New Roman" w:hAnsi="Times New Roman"/>
          <w:noProof w:val="0"/>
          <w:sz w:val="24"/>
          <w:szCs w:val="24"/>
          <w:lang w:val="en-US"/>
        </w:rPr>
        <w:t>Many women and children cook meals using traditional</w:t>
      </w:r>
      <w:r>
        <w:rPr>
          <w:rFonts w:ascii="Times New Roman" w:hAnsi="Times New Roman"/>
          <w:noProof w:val="0"/>
          <w:sz w:val="24"/>
          <w:szCs w:val="24"/>
          <w:lang w:val="en-US"/>
        </w:rPr>
        <w:t xml:space="preserve"> cooking fuels. They also spend </w:t>
      </w:r>
      <w:r w:rsidRPr="00F448EA">
        <w:rPr>
          <w:rFonts w:ascii="Times New Roman" w:hAnsi="Times New Roman"/>
          <w:noProof w:val="0"/>
          <w:sz w:val="24"/>
          <w:szCs w:val="24"/>
          <w:lang w:val="en-US"/>
        </w:rPr>
        <w:t>many hours (27)</w:t>
      </w:r>
      <w:r>
        <w:rPr>
          <w:rFonts w:ascii="Times New Roman" w:hAnsi="Times New Roman"/>
          <w:noProof w:val="0"/>
          <w:sz w:val="24"/>
          <w:szCs w:val="24"/>
          <w:u w:val="single"/>
          <w:lang w:val="en-US"/>
        </w:rPr>
        <w:tab/>
      </w:r>
      <w:r>
        <w:rPr>
          <w:rFonts w:ascii="Times New Roman" w:hAnsi="Times New Roman"/>
          <w:noProof w:val="0"/>
          <w:sz w:val="24"/>
          <w:szCs w:val="24"/>
          <w:u w:val="single"/>
          <w:lang w:val="en-US"/>
        </w:rPr>
        <w:tab/>
      </w:r>
      <w:r w:rsidRPr="00F448EA">
        <w:rPr>
          <w:rFonts w:ascii="Times New Roman" w:hAnsi="Times New Roman"/>
          <w:noProof w:val="0"/>
          <w:sz w:val="24"/>
          <w:szCs w:val="24"/>
          <w:lang w:val="en-US"/>
        </w:rPr>
        <w:t>wood and other materials to burn. T</w:t>
      </w:r>
      <w:r>
        <w:rPr>
          <w:rFonts w:ascii="Times New Roman" w:hAnsi="Times New Roman"/>
          <w:noProof w:val="0"/>
          <w:sz w:val="24"/>
          <w:szCs w:val="24"/>
          <w:lang w:val="en-US"/>
        </w:rPr>
        <w:t xml:space="preserve">his process takes time and also </w:t>
      </w:r>
      <w:r w:rsidRPr="00F448EA">
        <w:rPr>
          <w:rFonts w:ascii="Times New Roman" w:hAnsi="Times New Roman"/>
          <w:noProof w:val="0"/>
          <w:sz w:val="24"/>
          <w:szCs w:val="24"/>
          <w:lang w:val="en-US"/>
        </w:rPr>
        <w:t>uses a lot of natural resou</w:t>
      </w:r>
      <w:r>
        <w:rPr>
          <w:rFonts w:ascii="Times New Roman" w:hAnsi="Times New Roman"/>
          <w:noProof w:val="0"/>
          <w:sz w:val="24"/>
          <w:szCs w:val="24"/>
          <w:lang w:val="en-US"/>
        </w:rPr>
        <w:t>rces. Moreover, they suff</w:t>
      </w:r>
      <w:r w:rsidRPr="00F448EA">
        <w:rPr>
          <w:rFonts w:ascii="Times New Roman" w:hAnsi="Times New Roman"/>
          <w:noProof w:val="0"/>
          <w:sz w:val="24"/>
          <w:szCs w:val="24"/>
          <w:lang w:val="en-US"/>
        </w:rPr>
        <w:t>er the same health (28)</w:t>
      </w:r>
      <w:r>
        <w:rPr>
          <w:rFonts w:ascii="Times New Roman" w:hAnsi="Times New Roman"/>
          <w:noProof w:val="0"/>
          <w:sz w:val="24"/>
          <w:szCs w:val="24"/>
          <w:u w:val="single"/>
          <w:lang w:val="en-US"/>
        </w:rPr>
        <w:tab/>
      </w:r>
      <w:r>
        <w:rPr>
          <w:rFonts w:ascii="Times New Roman" w:hAnsi="Times New Roman"/>
          <w:noProof w:val="0"/>
          <w:sz w:val="24"/>
          <w:szCs w:val="24"/>
          <w:u w:val="single"/>
          <w:lang w:val="en-US"/>
        </w:rPr>
        <w:tab/>
      </w:r>
      <w:r>
        <w:rPr>
          <w:rFonts w:ascii="Times New Roman" w:hAnsi="Times New Roman"/>
          <w:noProof w:val="0"/>
          <w:sz w:val="24"/>
          <w:szCs w:val="24"/>
          <w:lang w:val="en-US"/>
        </w:rPr>
        <w:t xml:space="preserve">. Cooking </w:t>
      </w:r>
      <w:r w:rsidRPr="00F448EA">
        <w:rPr>
          <w:rFonts w:ascii="Times New Roman" w:hAnsi="Times New Roman"/>
          <w:noProof w:val="0"/>
          <w:sz w:val="24"/>
          <w:szCs w:val="24"/>
          <w:lang w:val="en-US"/>
        </w:rPr>
        <w:t>was a difficult and dangerous job. The kitchen was smoky, and the black ash would make people cough, and (29)</w:t>
      </w:r>
      <w:r>
        <w:rPr>
          <w:rFonts w:ascii="Times New Roman" w:hAnsi="Times New Roman"/>
          <w:noProof w:val="0"/>
          <w:sz w:val="24"/>
          <w:szCs w:val="24"/>
          <w:u w:val="single"/>
          <w:lang w:val="en-US"/>
        </w:rPr>
        <w:tab/>
      </w:r>
      <w:r>
        <w:rPr>
          <w:rFonts w:ascii="Times New Roman" w:hAnsi="Times New Roman"/>
          <w:noProof w:val="0"/>
          <w:sz w:val="24"/>
          <w:szCs w:val="24"/>
          <w:u w:val="single"/>
          <w:lang w:val="en-US"/>
        </w:rPr>
        <w:tab/>
      </w:r>
      <w:r w:rsidRPr="00F448EA">
        <w:rPr>
          <w:rFonts w:ascii="Times New Roman" w:hAnsi="Times New Roman"/>
          <w:noProof w:val="0"/>
          <w:sz w:val="24"/>
          <w:szCs w:val="24"/>
          <w:lang w:val="en-US"/>
        </w:rPr>
        <w:t>pain in the eyes.</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sidRPr="00F448EA">
        <w:rPr>
          <w:rFonts w:ascii="Times New Roman" w:hAnsi="Times New Roman"/>
          <w:noProof w:val="0"/>
          <w:sz w:val="24"/>
          <w:szCs w:val="24"/>
          <w:lang w:val="en-US"/>
        </w:rPr>
        <w:t>But a biogas system can (30)</w:t>
      </w:r>
      <w:r>
        <w:rPr>
          <w:rFonts w:ascii="Times New Roman" w:hAnsi="Times New Roman"/>
          <w:noProof w:val="0"/>
          <w:sz w:val="24"/>
          <w:szCs w:val="24"/>
          <w:u w:val="single"/>
          <w:lang w:val="en-US"/>
        </w:rPr>
        <w:tab/>
      </w:r>
      <w:r>
        <w:rPr>
          <w:rFonts w:ascii="Times New Roman" w:hAnsi="Times New Roman"/>
          <w:noProof w:val="0"/>
          <w:sz w:val="24"/>
          <w:szCs w:val="24"/>
          <w:u w:val="single"/>
          <w:lang w:val="en-US"/>
        </w:rPr>
        <w:tab/>
      </w:r>
      <w:r w:rsidRPr="00F448EA">
        <w:rPr>
          <w:rFonts w:ascii="Times New Roman" w:hAnsi="Times New Roman"/>
          <w:noProof w:val="0"/>
          <w:sz w:val="24"/>
          <w:szCs w:val="24"/>
          <w:lang w:val="en-US"/>
        </w:rPr>
        <w:t>all of these problem</w:t>
      </w:r>
      <w:r>
        <w:rPr>
          <w:rFonts w:ascii="Times New Roman" w:hAnsi="Times New Roman"/>
          <w:noProof w:val="0"/>
          <w:sz w:val="24"/>
          <w:szCs w:val="24"/>
          <w:lang w:val="en-US"/>
        </w:rPr>
        <w:t xml:space="preserve">s! It can turn animal or plant </w:t>
      </w:r>
      <w:r w:rsidRPr="00F448EA">
        <w:rPr>
          <w:rFonts w:ascii="Times New Roman" w:hAnsi="Times New Roman"/>
          <w:noProof w:val="0"/>
          <w:sz w:val="24"/>
          <w:szCs w:val="24"/>
          <w:lang w:val="en-US"/>
        </w:rPr>
        <w:t>waste (31)</w:t>
      </w:r>
      <w:r>
        <w:rPr>
          <w:rFonts w:ascii="Times New Roman" w:hAnsi="Times New Roman"/>
          <w:noProof w:val="0"/>
          <w:sz w:val="24"/>
          <w:szCs w:val="24"/>
          <w:u w:val="single"/>
          <w:lang w:val="en-US"/>
        </w:rPr>
        <w:tab/>
      </w:r>
      <w:r w:rsidRPr="00F448EA">
        <w:rPr>
          <w:rFonts w:ascii="Times New Roman" w:hAnsi="Times New Roman"/>
          <w:noProof w:val="0"/>
          <w:sz w:val="24"/>
          <w:szCs w:val="24"/>
          <w:lang w:val="en-US"/>
        </w:rPr>
        <w:t>valuable resources - such as cooking fuel, el</w:t>
      </w:r>
      <w:r>
        <w:rPr>
          <w:rFonts w:ascii="Times New Roman" w:hAnsi="Times New Roman"/>
          <w:noProof w:val="0"/>
          <w:sz w:val="24"/>
          <w:szCs w:val="24"/>
          <w:lang w:val="en-US"/>
        </w:rPr>
        <w:t>ectricity and plant fertilizer. F</w:t>
      </w:r>
      <w:r w:rsidRPr="00F448EA">
        <w:rPr>
          <w:rFonts w:ascii="Times New Roman" w:hAnsi="Times New Roman"/>
          <w:noProof w:val="0"/>
          <w:sz w:val="24"/>
          <w:szCs w:val="24"/>
          <w:lang w:val="en-US"/>
        </w:rPr>
        <w:t xml:space="preserve">irst, </w:t>
      </w:r>
      <w:r>
        <w:rPr>
          <w:rFonts w:ascii="Times New Roman" w:hAnsi="Times New Roman"/>
          <w:noProof w:val="0"/>
          <w:sz w:val="24"/>
          <w:szCs w:val="24"/>
          <w:lang w:val="en-US"/>
        </w:rPr>
        <w:t>an expert must build a system of</w:t>
      </w:r>
      <w:r w:rsidRPr="00F448EA">
        <w:rPr>
          <w:rFonts w:ascii="Times New Roman" w:hAnsi="Times New Roman"/>
          <w:noProof w:val="0"/>
          <w:sz w:val="24"/>
          <w:szCs w:val="24"/>
          <w:lang w:val="en-US"/>
        </w:rPr>
        <w:t xml:space="preserve"> pipes and tanks. This biogas system contains and manages the decaying process of animal or plant waste. To use the biogas system, a fanner must move animal waste into a pipe with water. These </w:t>
      </w:r>
      <w:r>
        <w:rPr>
          <w:rFonts w:ascii="Times New Roman" w:hAnsi="Times New Roman"/>
          <w:noProof w:val="0"/>
          <w:sz w:val="24"/>
          <w:szCs w:val="24"/>
          <w:lang w:val="en-US"/>
        </w:rPr>
        <w:t>pipes bring the waste to a tank (3</w:t>
      </w:r>
      <w:r w:rsidRPr="00F448EA">
        <w:rPr>
          <w:rFonts w:ascii="Times New Roman" w:hAnsi="Times New Roman"/>
          <w:noProof w:val="0"/>
          <w:sz w:val="24"/>
          <w:szCs w:val="24"/>
          <w:lang w:val="en-US"/>
        </w:rPr>
        <w:t>2)</w:t>
      </w:r>
      <w:r>
        <w:rPr>
          <w:rFonts w:ascii="Times New Roman" w:hAnsi="Times New Roman"/>
          <w:noProof w:val="0"/>
          <w:sz w:val="24"/>
          <w:szCs w:val="24"/>
          <w:u w:val="single"/>
          <w:lang w:val="en-US"/>
        </w:rPr>
        <w:tab/>
      </w:r>
      <w:r w:rsidRPr="00F448EA">
        <w:rPr>
          <w:rFonts w:ascii="Times New Roman" w:hAnsi="Times New Roman"/>
          <w:noProof w:val="0"/>
          <w:sz w:val="24"/>
          <w:szCs w:val="24"/>
          <w:lang w:val="en-US"/>
        </w:rPr>
        <w:t>in the ground. This tank is called a bio-digest</w:t>
      </w:r>
      <w:r>
        <w:rPr>
          <w:rFonts w:ascii="Times New Roman" w:hAnsi="Times New Roman"/>
          <w:noProof w:val="0"/>
          <w:sz w:val="24"/>
          <w:szCs w:val="24"/>
          <w:lang w:val="en-US"/>
        </w:rPr>
        <w:t>e</w:t>
      </w:r>
      <w:r w:rsidRPr="00F448EA">
        <w:rPr>
          <w:rFonts w:ascii="Times New Roman" w:hAnsi="Times New Roman"/>
          <w:noProof w:val="0"/>
          <w:sz w:val="24"/>
          <w:szCs w:val="24"/>
          <w:lang w:val="en-US"/>
        </w:rPr>
        <w:t xml:space="preserve">r. Air </w:t>
      </w:r>
      <w:r>
        <w:rPr>
          <w:rFonts w:ascii="Times New Roman" w:hAnsi="Times New Roman"/>
          <w:noProof w:val="0"/>
          <w:sz w:val="24"/>
          <w:szCs w:val="24"/>
          <w:lang w:val="en-US"/>
        </w:rPr>
        <w:t xml:space="preserve">cannot enter this tank. In this </w:t>
      </w:r>
      <w:r w:rsidRPr="00F448EA">
        <w:rPr>
          <w:rFonts w:ascii="Times New Roman" w:hAnsi="Times New Roman"/>
          <w:noProof w:val="0"/>
          <w:sz w:val="24"/>
          <w:szCs w:val="24"/>
          <w:lang w:val="en-US"/>
        </w:rPr>
        <w:t>contained environment, natural bacteria decays the waste material. (33)</w:t>
      </w:r>
      <w:r>
        <w:rPr>
          <w:rFonts w:ascii="Times New Roman" w:hAnsi="Times New Roman"/>
          <w:noProof w:val="0"/>
          <w:sz w:val="24"/>
          <w:szCs w:val="24"/>
          <w:u w:val="single"/>
          <w:lang w:val="en-US"/>
        </w:rPr>
        <w:tab/>
      </w:r>
      <w:r>
        <w:rPr>
          <w:rFonts w:ascii="Times New Roman" w:hAnsi="Times New Roman"/>
          <w:noProof w:val="0"/>
          <w:sz w:val="24"/>
          <w:szCs w:val="24"/>
          <w:u w:val="single"/>
          <w:lang w:val="en-US"/>
        </w:rPr>
        <w:tab/>
      </w:r>
      <w:r>
        <w:rPr>
          <w:rFonts w:ascii="Times New Roman" w:hAnsi="Times New Roman"/>
          <w:noProof w:val="0"/>
          <w:sz w:val="24"/>
          <w:szCs w:val="24"/>
          <w:lang w:val="en-US"/>
        </w:rPr>
        <w:t xml:space="preserve"> the waste </w:t>
      </w:r>
      <w:r w:rsidRPr="00F448EA">
        <w:rPr>
          <w:rFonts w:ascii="Times New Roman" w:hAnsi="Times New Roman"/>
          <w:noProof w:val="0"/>
          <w:sz w:val="24"/>
          <w:szCs w:val="24"/>
          <w:lang w:val="en-US"/>
        </w:rPr>
        <w:t>decays in the bio-digester, it (34)</w:t>
      </w:r>
      <w:r>
        <w:rPr>
          <w:rFonts w:ascii="Times New Roman" w:hAnsi="Times New Roman"/>
          <w:noProof w:val="0"/>
          <w:sz w:val="24"/>
          <w:szCs w:val="24"/>
          <w:u w:val="single"/>
          <w:lang w:val="en-US"/>
        </w:rPr>
        <w:tab/>
      </w:r>
      <w:r>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two things - biogas </w:t>
      </w:r>
      <w:r>
        <w:rPr>
          <w:rFonts w:ascii="Times New Roman" w:hAnsi="Times New Roman"/>
          <w:noProof w:val="0"/>
          <w:sz w:val="24"/>
          <w:szCs w:val="24"/>
          <w:lang w:val="en-US"/>
        </w:rPr>
        <w:t xml:space="preserve">and slurry. The biogas rises to </w:t>
      </w:r>
      <w:r w:rsidRPr="00F448EA">
        <w:rPr>
          <w:rFonts w:ascii="Times New Roman" w:hAnsi="Times New Roman"/>
          <w:noProof w:val="0"/>
          <w:sz w:val="24"/>
          <w:szCs w:val="24"/>
          <w:lang w:val="en-US"/>
        </w:rPr>
        <w:t>the top of the tank</w:t>
      </w:r>
      <w:r>
        <w:rPr>
          <w:rFonts w:ascii="Times New Roman" w:hAnsi="Times New Roman"/>
          <w:noProof w:val="0"/>
          <w:sz w:val="24"/>
          <w:szCs w:val="24"/>
          <w:lang w:val="en-US"/>
        </w:rPr>
        <w:t>.</w:t>
      </w:r>
      <w:r w:rsidRPr="00F448EA">
        <w:rPr>
          <w:rFonts w:ascii="Times New Roman" w:hAnsi="Times New Roman"/>
          <w:noProof w:val="0"/>
          <w:sz w:val="24"/>
          <w:szCs w:val="24"/>
          <w:lang w:val="en-US"/>
        </w:rPr>
        <w:t xml:space="preserve"> The pressure from the gas pushes the liquid slurry into (35)</w:t>
      </w:r>
      <w:r>
        <w:rPr>
          <w:rFonts w:ascii="Times New Roman" w:hAnsi="Times New Roman"/>
          <w:noProof w:val="0"/>
          <w:sz w:val="24"/>
          <w:szCs w:val="24"/>
          <w:u w:val="single"/>
          <w:lang w:val="en-US"/>
        </w:rPr>
        <w:tab/>
      </w:r>
      <w:r>
        <w:rPr>
          <w:rFonts w:ascii="Times New Roman" w:hAnsi="Times New Roman"/>
          <w:noProof w:val="0"/>
          <w:sz w:val="24"/>
          <w:szCs w:val="24"/>
          <w:u w:val="single"/>
          <w:lang w:val="en-US"/>
        </w:rPr>
        <w:tab/>
      </w:r>
      <w:r>
        <w:rPr>
          <w:rFonts w:ascii="Times New Roman" w:hAnsi="Times New Roman"/>
          <w:noProof w:val="0"/>
          <w:sz w:val="24"/>
          <w:szCs w:val="24"/>
          <w:lang w:val="en-US"/>
        </w:rPr>
        <w:t xml:space="preserve">. Now </w:t>
      </w:r>
      <w:r w:rsidRPr="00F448EA">
        <w:rPr>
          <w:rFonts w:ascii="Times New Roman" w:hAnsi="Times New Roman"/>
          <w:noProof w:val="0"/>
          <w:sz w:val="24"/>
          <w:szCs w:val="24"/>
          <w:lang w:val="en-US"/>
        </w:rPr>
        <w:t>people can use both the biogas and the slurry.</w:t>
      </w:r>
    </w:p>
    <w:p w:rsidR="00A12CCD" w:rsidRPr="00A920D9" w:rsidRDefault="00A12CCD" w:rsidP="00814B2E">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Pr>
          <w:rFonts w:ascii="Times New Roman" w:hAnsi="Times New Roman"/>
          <w:noProof w:val="0"/>
          <w:sz w:val="24"/>
          <w:szCs w:val="28"/>
          <w:lang w:val="en-US"/>
        </w:rPr>
        <w:t>2</w:t>
      </w:r>
      <w:r w:rsidRPr="00A920D9">
        <w:rPr>
          <w:rFonts w:ascii="Times New Roman" w:hAnsi="Times New Roman"/>
          <w:noProof w:val="0"/>
          <w:sz w:val="24"/>
          <w:szCs w:val="28"/>
          <w:lang w:val="en-US"/>
        </w:rPr>
        <w:t>6.</w:t>
      </w:r>
      <w:r w:rsidRPr="00A920D9">
        <w:rPr>
          <w:rFonts w:ascii="Times New Roman" w:hAnsi="Times New Roman"/>
          <w:b/>
          <w:noProof w:val="0"/>
          <w:sz w:val="24"/>
          <w:szCs w:val="28"/>
          <w:lang w:val="en-US"/>
        </w:rPr>
        <w:tab/>
        <w:t>A.</w:t>
      </w:r>
      <w:r w:rsidRPr="00F448EA">
        <w:rPr>
          <w:rFonts w:ascii="Times New Roman" w:hAnsi="Times New Roman"/>
          <w:noProof w:val="0"/>
          <w:sz w:val="24"/>
          <w:szCs w:val="24"/>
          <w:lang w:val="en-US"/>
        </w:rPr>
        <w:t>earn</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B.</w:t>
      </w:r>
      <w:r w:rsidRPr="00F448EA">
        <w:rPr>
          <w:rFonts w:ascii="Times New Roman" w:hAnsi="Times New Roman"/>
          <w:noProof w:val="0"/>
          <w:sz w:val="24"/>
          <w:szCs w:val="24"/>
          <w:lang w:val="en-US"/>
        </w:rPr>
        <w:t>look for</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C.</w:t>
      </w:r>
      <w:r w:rsidRPr="00F448EA">
        <w:rPr>
          <w:rFonts w:ascii="Times New Roman" w:hAnsi="Times New Roman"/>
          <w:noProof w:val="0"/>
          <w:sz w:val="24"/>
          <w:szCs w:val="24"/>
          <w:lang w:val="en-US"/>
        </w:rPr>
        <w:t>do</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D.</w:t>
      </w:r>
      <w:r w:rsidRPr="00F448EA">
        <w:rPr>
          <w:rFonts w:ascii="Times New Roman" w:hAnsi="Times New Roman"/>
          <w:noProof w:val="0"/>
          <w:sz w:val="24"/>
          <w:szCs w:val="24"/>
          <w:lang w:val="en-US"/>
        </w:rPr>
        <w:t>take</w:t>
      </w:r>
    </w:p>
    <w:p w:rsidR="00A12CCD" w:rsidRPr="00A920D9" w:rsidRDefault="00A12CCD" w:rsidP="00814B2E">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Pr>
          <w:rFonts w:ascii="Times New Roman" w:hAnsi="Times New Roman"/>
          <w:noProof w:val="0"/>
          <w:sz w:val="24"/>
          <w:szCs w:val="28"/>
          <w:lang w:val="en-US"/>
        </w:rPr>
        <w:t>2</w:t>
      </w:r>
      <w:r w:rsidRPr="00A920D9">
        <w:rPr>
          <w:rFonts w:ascii="Times New Roman" w:hAnsi="Times New Roman"/>
          <w:noProof w:val="0"/>
          <w:sz w:val="24"/>
          <w:szCs w:val="28"/>
          <w:lang w:val="en-US"/>
        </w:rPr>
        <w:t>7.</w:t>
      </w:r>
      <w:r w:rsidRPr="00A920D9">
        <w:rPr>
          <w:rFonts w:ascii="Times New Roman" w:hAnsi="Times New Roman"/>
          <w:b/>
          <w:noProof w:val="0"/>
          <w:sz w:val="24"/>
          <w:szCs w:val="28"/>
          <w:lang w:val="en-US"/>
        </w:rPr>
        <w:tab/>
        <w:t>A.</w:t>
      </w:r>
      <w:r w:rsidRPr="00F448EA">
        <w:rPr>
          <w:rFonts w:ascii="Times New Roman" w:hAnsi="Times New Roman"/>
          <w:noProof w:val="0"/>
          <w:sz w:val="24"/>
          <w:szCs w:val="24"/>
          <w:lang w:val="en-US"/>
        </w:rPr>
        <w:t>collecting</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B.</w:t>
      </w:r>
      <w:r w:rsidRPr="00F448EA">
        <w:rPr>
          <w:rFonts w:ascii="Times New Roman" w:hAnsi="Times New Roman"/>
          <w:noProof w:val="0"/>
          <w:sz w:val="24"/>
          <w:szCs w:val="24"/>
          <w:lang w:val="en-US"/>
        </w:rPr>
        <w:t>looking</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C.</w:t>
      </w:r>
      <w:r w:rsidRPr="00F448EA">
        <w:rPr>
          <w:rFonts w:ascii="Times New Roman" w:hAnsi="Times New Roman"/>
          <w:noProof w:val="0"/>
          <w:sz w:val="24"/>
          <w:szCs w:val="24"/>
          <w:lang w:val="en-US"/>
        </w:rPr>
        <w:t>keeping</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D.</w:t>
      </w:r>
      <w:r w:rsidRPr="00F448EA">
        <w:rPr>
          <w:rFonts w:ascii="Times New Roman" w:hAnsi="Times New Roman"/>
          <w:noProof w:val="0"/>
          <w:sz w:val="24"/>
          <w:szCs w:val="24"/>
          <w:lang w:val="en-US"/>
        </w:rPr>
        <w:t>controlling</w:t>
      </w:r>
    </w:p>
    <w:p w:rsidR="00A12CCD" w:rsidRPr="00A920D9" w:rsidRDefault="00A12CCD" w:rsidP="00814B2E">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Pr>
          <w:rFonts w:ascii="Times New Roman" w:hAnsi="Times New Roman"/>
          <w:noProof w:val="0"/>
          <w:sz w:val="24"/>
          <w:szCs w:val="28"/>
          <w:lang w:val="en-US"/>
        </w:rPr>
        <w:t>2</w:t>
      </w:r>
      <w:r w:rsidRPr="00A920D9">
        <w:rPr>
          <w:rFonts w:ascii="Times New Roman" w:hAnsi="Times New Roman"/>
          <w:noProof w:val="0"/>
          <w:sz w:val="24"/>
          <w:szCs w:val="28"/>
          <w:lang w:val="en-US"/>
        </w:rPr>
        <w:t>8.</w:t>
      </w:r>
      <w:r w:rsidRPr="00A920D9">
        <w:rPr>
          <w:rFonts w:ascii="Times New Roman" w:hAnsi="Times New Roman"/>
          <w:b/>
          <w:noProof w:val="0"/>
          <w:sz w:val="24"/>
          <w:szCs w:val="28"/>
          <w:lang w:val="en-US"/>
        </w:rPr>
        <w:tab/>
        <w:t>A.</w:t>
      </w:r>
      <w:r w:rsidRPr="00F448EA">
        <w:rPr>
          <w:rFonts w:ascii="Times New Roman" w:hAnsi="Times New Roman"/>
          <w:noProof w:val="0"/>
          <w:sz w:val="24"/>
          <w:szCs w:val="24"/>
          <w:lang w:val="en-US"/>
        </w:rPr>
        <w:t>businesses</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B.</w:t>
      </w:r>
      <w:r w:rsidRPr="00F448EA">
        <w:rPr>
          <w:rFonts w:ascii="Times New Roman" w:hAnsi="Times New Roman"/>
          <w:noProof w:val="0"/>
          <w:sz w:val="24"/>
          <w:szCs w:val="24"/>
          <w:lang w:val="en-US"/>
        </w:rPr>
        <w:t>importance</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C.</w:t>
      </w:r>
      <w:r w:rsidRPr="00F448EA">
        <w:rPr>
          <w:rFonts w:ascii="Times New Roman" w:hAnsi="Times New Roman"/>
          <w:noProof w:val="0"/>
          <w:sz w:val="24"/>
          <w:szCs w:val="24"/>
          <w:lang w:val="en-US"/>
        </w:rPr>
        <w:t>concerns</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D.</w:t>
      </w:r>
      <w:r w:rsidRPr="00F448EA">
        <w:rPr>
          <w:rFonts w:ascii="Times New Roman" w:hAnsi="Times New Roman"/>
          <w:noProof w:val="0"/>
          <w:sz w:val="24"/>
          <w:szCs w:val="24"/>
          <w:lang w:val="en-US"/>
        </w:rPr>
        <w:t>involvements</w:t>
      </w:r>
    </w:p>
    <w:p w:rsidR="00A12CCD" w:rsidRPr="00A920D9" w:rsidRDefault="00A12CCD" w:rsidP="00814B2E">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Pr>
          <w:rFonts w:ascii="Times New Roman" w:hAnsi="Times New Roman"/>
          <w:noProof w:val="0"/>
          <w:sz w:val="24"/>
          <w:szCs w:val="28"/>
          <w:lang w:val="en-US"/>
        </w:rPr>
        <w:t>29</w:t>
      </w:r>
      <w:r w:rsidRPr="00A920D9">
        <w:rPr>
          <w:rFonts w:ascii="Times New Roman" w:hAnsi="Times New Roman"/>
          <w:noProof w:val="0"/>
          <w:sz w:val="24"/>
          <w:szCs w:val="28"/>
          <w:lang w:val="en-US"/>
        </w:rPr>
        <w:t>.</w:t>
      </w:r>
      <w:r w:rsidRPr="00A920D9">
        <w:rPr>
          <w:rFonts w:ascii="Times New Roman" w:hAnsi="Times New Roman"/>
          <w:b/>
          <w:noProof w:val="0"/>
          <w:sz w:val="24"/>
          <w:szCs w:val="28"/>
          <w:lang w:val="en-US"/>
        </w:rPr>
        <w:tab/>
        <w:t>A.</w:t>
      </w:r>
      <w:r w:rsidRPr="00F448EA">
        <w:rPr>
          <w:rFonts w:ascii="Times New Roman" w:hAnsi="Times New Roman"/>
          <w:noProof w:val="0"/>
          <w:sz w:val="24"/>
          <w:szCs w:val="24"/>
          <w:lang w:val="en-US"/>
        </w:rPr>
        <w:t>bring</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B.</w:t>
      </w:r>
      <w:r w:rsidRPr="00F448EA">
        <w:rPr>
          <w:rFonts w:ascii="Times New Roman" w:hAnsi="Times New Roman"/>
          <w:noProof w:val="0"/>
          <w:sz w:val="24"/>
          <w:szCs w:val="24"/>
          <w:lang w:val="en-US"/>
        </w:rPr>
        <w:t>cause</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C.</w:t>
      </w:r>
      <w:r w:rsidRPr="00F448EA">
        <w:rPr>
          <w:rFonts w:ascii="Times New Roman" w:hAnsi="Times New Roman"/>
          <w:noProof w:val="0"/>
          <w:sz w:val="24"/>
          <w:szCs w:val="24"/>
          <w:lang w:val="en-US"/>
        </w:rPr>
        <w:t>make</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D.</w:t>
      </w:r>
      <w:r w:rsidRPr="00F448EA">
        <w:rPr>
          <w:rFonts w:ascii="Times New Roman" w:hAnsi="Times New Roman"/>
          <w:noProof w:val="0"/>
          <w:sz w:val="24"/>
          <w:szCs w:val="24"/>
          <w:lang w:val="en-US"/>
        </w:rPr>
        <w:t>hurt</w:t>
      </w:r>
    </w:p>
    <w:p w:rsidR="00A12CCD" w:rsidRPr="00A920D9" w:rsidRDefault="00A12CCD" w:rsidP="00814B2E">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Pr>
          <w:rFonts w:ascii="Times New Roman" w:hAnsi="Times New Roman"/>
          <w:noProof w:val="0"/>
          <w:sz w:val="24"/>
          <w:szCs w:val="28"/>
          <w:lang w:val="en-US"/>
        </w:rPr>
        <w:t>30</w:t>
      </w:r>
      <w:r w:rsidRPr="00A920D9">
        <w:rPr>
          <w:rFonts w:ascii="Times New Roman" w:hAnsi="Times New Roman"/>
          <w:noProof w:val="0"/>
          <w:sz w:val="24"/>
          <w:szCs w:val="28"/>
          <w:lang w:val="en-US"/>
        </w:rPr>
        <w:t>.</w:t>
      </w:r>
      <w:r w:rsidRPr="00A920D9">
        <w:rPr>
          <w:rFonts w:ascii="Times New Roman" w:hAnsi="Times New Roman"/>
          <w:b/>
          <w:noProof w:val="0"/>
          <w:sz w:val="24"/>
          <w:szCs w:val="28"/>
          <w:lang w:val="en-US"/>
        </w:rPr>
        <w:tab/>
        <w:t>A.</w:t>
      </w:r>
      <w:r w:rsidRPr="00F448EA">
        <w:rPr>
          <w:rFonts w:ascii="Times New Roman" w:hAnsi="Times New Roman"/>
          <w:noProof w:val="0"/>
          <w:sz w:val="24"/>
          <w:szCs w:val="24"/>
          <w:lang w:val="en-US"/>
        </w:rPr>
        <w:t>match</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B.</w:t>
      </w:r>
      <w:r w:rsidRPr="00F448EA">
        <w:rPr>
          <w:rFonts w:ascii="Times New Roman" w:hAnsi="Times New Roman"/>
          <w:noProof w:val="0"/>
          <w:sz w:val="24"/>
          <w:szCs w:val="24"/>
          <w:lang w:val="en-US"/>
        </w:rPr>
        <w:t>deal</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C.</w:t>
      </w:r>
      <w:r w:rsidRPr="00F448EA">
        <w:rPr>
          <w:rFonts w:ascii="Times New Roman" w:hAnsi="Times New Roman"/>
          <w:noProof w:val="0"/>
          <w:sz w:val="24"/>
          <w:szCs w:val="24"/>
          <w:lang w:val="en-US"/>
        </w:rPr>
        <w:t>solve</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D.</w:t>
      </w:r>
      <w:r w:rsidRPr="00F448EA">
        <w:rPr>
          <w:rFonts w:ascii="Times New Roman" w:hAnsi="Times New Roman"/>
          <w:noProof w:val="0"/>
          <w:sz w:val="24"/>
          <w:szCs w:val="24"/>
          <w:lang w:val="en-US"/>
        </w:rPr>
        <w:t>delete</w:t>
      </w:r>
    </w:p>
    <w:p w:rsidR="00A12CCD" w:rsidRPr="00A920D9" w:rsidRDefault="00A12CCD" w:rsidP="00814B2E">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Pr>
          <w:rFonts w:ascii="Times New Roman" w:hAnsi="Times New Roman"/>
          <w:noProof w:val="0"/>
          <w:sz w:val="24"/>
          <w:szCs w:val="28"/>
          <w:lang w:val="en-US"/>
        </w:rPr>
        <w:t>3</w:t>
      </w:r>
      <w:r w:rsidRPr="00A920D9">
        <w:rPr>
          <w:rFonts w:ascii="Times New Roman" w:hAnsi="Times New Roman"/>
          <w:noProof w:val="0"/>
          <w:sz w:val="24"/>
          <w:szCs w:val="28"/>
          <w:lang w:val="en-US"/>
        </w:rPr>
        <w:t>1.</w:t>
      </w:r>
      <w:r w:rsidRPr="00A920D9">
        <w:rPr>
          <w:rFonts w:ascii="Times New Roman" w:hAnsi="Times New Roman"/>
          <w:b/>
          <w:noProof w:val="0"/>
          <w:sz w:val="24"/>
          <w:szCs w:val="28"/>
          <w:lang w:val="en-US"/>
        </w:rPr>
        <w:tab/>
        <w:t>A.</w:t>
      </w:r>
      <w:r w:rsidRPr="00F448EA">
        <w:rPr>
          <w:rFonts w:ascii="Times New Roman" w:hAnsi="Times New Roman"/>
          <w:noProof w:val="0"/>
          <w:sz w:val="24"/>
          <w:szCs w:val="24"/>
          <w:lang w:val="en-US"/>
        </w:rPr>
        <w:t>to</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B.</w:t>
      </w:r>
      <w:r w:rsidRPr="00F448EA">
        <w:rPr>
          <w:rFonts w:ascii="Times New Roman" w:hAnsi="Times New Roman"/>
          <w:noProof w:val="0"/>
          <w:sz w:val="24"/>
          <w:szCs w:val="24"/>
          <w:lang w:val="en-US"/>
        </w:rPr>
        <w:t>in</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C.</w:t>
      </w:r>
      <w:r w:rsidRPr="00F448EA">
        <w:rPr>
          <w:rFonts w:ascii="Times New Roman" w:hAnsi="Times New Roman"/>
          <w:noProof w:val="0"/>
          <w:sz w:val="24"/>
          <w:szCs w:val="24"/>
          <w:lang w:val="en-US"/>
        </w:rPr>
        <w:t>at</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D.</w:t>
      </w:r>
      <w:r w:rsidRPr="00F448EA">
        <w:rPr>
          <w:rFonts w:ascii="Times New Roman" w:hAnsi="Times New Roman"/>
          <w:noProof w:val="0"/>
          <w:sz w:val="24"/>
          <w:szCs w:val="24"/>
          <w:lang w:val="en-US"/>
        </w:rPr>
        <w:t>into</w:t>
      </w:r>
    </w:p>
    <w:p w:rsidR="00A12CCD" w:rsidRPr="00A920D9" w:rsidRDefault="00A12CCD" w:rsidP="00814B2E">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Pr>
          <w:rFonts w:ascii="Times New Roman" w:hAnsi="Times New Roman"/>
          <w:noProof w:val="0"/>
          <w:sz w:val="24"/>
          <w:szCs w:val="28"/>
          <w:lang w:val="en-US"/>
        </w:rPr>
        <w:t>3</w:t>
      </w:r>
      <w:r w:rsidRPr="00A920D9">
        <w:rPr>
          <w:rFonts w:ascii="Times New Roman" w:hAnsi="Times New Roman"/>
          <w:noProof w:val="0"/>
          <w:sz w:val="24"/>
          <w:szCs w:val="28"/>
          <w:lang w:val="en-US"/>
        </w:rPr>
        <w:t>2.</w:t>
      </w:r>
      <w:r w:rsidRPr="00A920D9">
        <w:rPr>
          <w:rFonts w:ascii="Times New Roman" w:hAnsi="Times New Roman"/>
          <w:b/>
          <w:noProof w:val="0"/>
          <w:sz w:val="24"/>
          <w:szCs w:val="28"/>
          <w:lang w:val="en-US"/>
        </w:rPr>
        <w:tab/>
        <w:t>A.</w:t>
      </w:r>
      <w:r w:rsidRPr="00F448EA">
        <w:rPr>
          <w:rFonts w:ascii="Times New Roman" w:hAnsi="Times New Roman"/>
          <w:noProof w:val="0"/>
          <w:sz w:val="24"/>
          <w:szCs w:val="24"/>
          <w:lang w:val="en-US"/>
        </w:rPr>
        <w:t>bury</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B.</w:t>
      </w:r>
      <w:r w:rsidRPr="00F448EA">
        <w:rPr>
          <w:rFonts w:ascii="Times New Roman" w:hAnsi="Times New Roman"/>
          <w:noProof w:val="0"/>
          <w:sz w:val="24"/>
          <w:szCs w:val="24"/>
          <w:lang w:val="en-US"/>
        </w:rPr>
        <w:t>burying</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C.</w:t>
      </w:r>
      <w:r w:rsidRPr="00F448EA">
        <w:rPr>
          <w:rFonts w:ascii="Times New Roman" w:hAnsi="Times New Roman"/>
          <w:noProof w:val="0"/>
          <w:sz w:val="24"/>
          <w:szCs w:val="24"/>
          <w:lang w:val="en-US"/>
        </w:rPr>
        <w:t>being buried</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D.</w:t>
      </w:r>
      <w:r w:rsidRPr="00F448EA">
        <w:rPr>
          <w:rFonts w:ascii="Times New Roman" w:hAnsi="Times New Roman"/>
          <w:noProof w:val="0"/>
          <w:sz w:val="24"/>
          <w:szCs w:val="24"/>
          <w:lang w:val="en-US"/>
        </w:rPr>
        <w:t>buried</w:t>
      </w:r>
    </w:p>
    <w:p w:rsidR="00A12CCD" w:rsidRPr="00A920D9" w:rsidRDefault="00A12CCD" w:rsidP="00814B2E">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Pr>
          <w:rFonts w:ascii="Times New Roman" w:hAnsi="Times New Roman"/>
          <w:noProof w:val="0"/>
          <w:sz w:val="24"/>
          <w:szCs w:val="28"/>
          <w:lang w:val="en-US"/>
        </w:rPr>
        <w:t>3</w:t>
      </w:r>
      <w:r w:rsidRPr="00A920D9">
        <w:rPr>
          <w:rFonts w:ascii="Times New Roman" w:hAnsi="Times New Roman"/>
          <w:noProof w:val="0"/>
          <w:sz w:val="24"/>
          <w:szCs w:val="28"/>
          <w:lang w:val="en-US"/>
        </w:rPr>
        <w:t>3.</w:t>
      </w:r>
      <w:r w:rsidRPr="00A920D9">
        <w:rPr>
          <w:rFonts w:ascii="Times New Roman" w:hAnsi="Times New Roman"/>
          <w:b/>
          <w:noProof w:val="0"/>
          <w:sz w:val="24"/>
          <w:szCs w:val="28"/>
          <w:lang w:val="en-US"/>
        </w:rPr>
        <w:tab/>
        <w:t>A.</w:t>
      </w:r>
      <w:r w:rsidRPr="00F448EA">
        <w:rPr>
          <w:rFonts w:ascii="Times New Roman" w:hAnsi="Times New Roman"/>
          <w:noProof w:val="0"/>
          <w:sz w:val="24"/>
          <w:szCs w:val="24"/>
          <w:lang w:val="en-US"/>
        </w:rPr>
        <w:t>Because</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B.</w:t>
      </w:r>
      <w:r w:rsidRPr="00F448EA">
        <w:rPr>
          <w:rFonts w:ascii="Times New Roman" w:hAnsi="Times New Roman"/>
          <w:noProof w:val="0"/>
          <w:sz w:val="24"/>
          <w:szCs w:val="24"/>
          <w:lang w:val="en-US"/>
        </w:rPr>
        <w:t>As</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C.</w:t>
      </w:r>
      <w:r w:rsidRPr="00F448EA">
        <w:rPr>
          <w:rFonts w:ascii="Times New Roman" w:hAnsi="Times New Roman"/>
          <w:noProof w:val="0"/>
          <w:sz w:val="24"/>
          <w:szCs w:val="24"/>
          <w:lang w:val="en-US"/>
        </w:rPr>
        <w:t>Although</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D.</w:t>
      </w:r>
      <w:r w:rsidRPr="00F448EA">
        <w:rPr>
          <w:rFonts w:ascii="Times New Roman" w:hAnsi="Times New Roman"/>
          <w:noProof w:val="0"/>
          <w:sz w:val="24"/>
          <w:szCs w:val="24"/>
          <w:lang w:val="en-US"/>
        </w:rPr>
        <w:t>Moreover</w:t>
      </w:r>
    </w:p>
    <w:p w:rsidR="00A12CCD" w:rsidRPr="00A920D9" w:rsidRDefault="00A12CCD" w:rsidP="00814B2E">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Pr>
          <w:rFonts w:ascii="Times New Roman" w:hAnsi="Times New Roman"/>
          <w:noProof w:val="0"/>
          <w:sz w:val="24"/>
          <w:szCs w:val="28"/>
          <w:lang w:val="en-US"/>
        </w:rPr>
        <w:t>3</w:t>
      </w:r>
      <w:r w:rsidRPr="00A920D9">
        <w:rPr>
          <w:rFonts w:ascii="Times New Roman" w:hAnsi="Times New Roman"/>
          <w:noProof w:val="0"/>
          <w:sz w:val="24"/>
          <w:szCs w:val="28"/>
          <w:lang w:val="en-US"/>
        </w:rPr>
        <w:t>4.</w:t>
      </w:r>
      <w:r w:rsidRPr="00A920D9">
        <w:rPr>
          <w:rFonts w:ascii="Times New Roman" w:hAnsi="Times New Roman"/>
          <w:b/>
          <w:noProof w:val="0"/>
          <w:sz w:val="24"/>
          <w:szCs w:val="28"/>
          <w:lang w:val="en-US"/>
        </w:rPr>
        <w:tab/>
        <w:t>A.</w:t>
      </w:r>
      <w:r>
        <w:rPr>
          <w:rFonts w:ascii="Times New Roman" w:hAnsi="Times New Roman"/>
          <w:noProof w:val="0"/>
          <w:sz w:val="24"/>
          <w:szCs w:val="24"/>
          <w:lang w:val="en-US"/>
        </w:rPr>
        <w:t>get</w:t>
      </w:r>
      <w:r w:rsidRPr="00F448EA">
        <w:rPr>
          <w:rFonts w:ascii="Times New Roman" w:hAnsi="Times New Roman"/>
          <w:noProof w:val="0"/>
          <w:sz w:val="24"/>
          <w:szCs w:val="24"/>
          <w:lang w:val="en-US"/>
        </w:rPr>
        <w:t>s</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B.</w:t>
      </w:r>
      <w:r w:rsidRPr="00F448EA">
        <w:rPr>
          <w:rFonts w:ascii="Times New Roman" w:hAnsi="Times New Roman"/>
          <w:noProof w:val="0"/>
          <w:sz w:val="24"/>
          <w:szCs w:val="24"/>
          <w:lang w:val="en-US"/>
        </w:rPr>
        <w:t>brings</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C.</w:t>
      </w:r>
      <w:r w:rsidRPr="00F448EA">
        <w:rPr>
          <w:rFonts w:ascii="Times New Roman" w:hAnsi="Times New Roman"/>
          <w:noProof w:val="0"/>
          <w:sz w:val="24"/>
          <w:szCs w:val="24"/>
          <w:lang w:val="en-US"/>
        </w:rPr>
        <w:t>produces</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D.</w:t>
      </w:r>
      <w:r w:rsidRPr="00F448EA">
        <w:rPr>
          <w:rFonts w:ascii="Times New Roman" w:hAnsi="Times New Roman"/>
          <w:noProof w:val="0"/>
          <w:sz w:val="24"/>
          <w:szCs w:val="24"/>
          <w:lang w:val="en-US"/>
        </w:rPr>
        <w:t>makes</w:t>
      </w:r>
    </w:p>
    <w:p w:rsidR="00A12CCD" w:rsidRPr="00A920D9" w:rsidRDefault="00A12CCD" w:rsidP="00466118">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8"/>
          <w:lang w:val="en-US"/>
        </w:rPr>
      </w:pPr>
      <w:r>
        <w:rPr>
          <w:rFonts w:ascii="Times New Roman" w:hAnsi="Times New Roman"/>
          <w:noProof w:val="0"/>
          <w:sz w:val="24"/>
          <w:szCs w:val="28"/>
          <w:lang w:val="en-US"/>
        </w:rPr>
        <w:t>3</w:t>
      </w:r>
      <w:r w:rsidRPr="00A920D9">
        <w:rPr>
          <w:rFonts w:ascii="Times New Roman" w:hAnsi="Times New Roman"/>
          <w:noProof w:val="0"/>
          <w:sz w:val="24"/>
          <w:szCs w:val="28"/>
          <w:lang w:val="en-US"/>
        </w:rPr>
        <w:t>5.</w:t>
      </w:r>
      <w:r w:rsidRPr="00A920D9">
        <w:rPr>
          <w:rFonts w:ascii="Times New Roman" w:hAnsi="Times New Roman"/>
          <w:b/>
          <w:noProof w:val="0"/>
          <w:sz w:val="24"/>
          <w:szCs w:val="28"/>
          <w:lang w:val="en-US"/>
        </w:rPr>
        <w:tab/>
        <w:t>A.</w:t>
      </w:r>
      <w:r w:rsidRPr="00F448EA">
        <w:rPr>
          <w:rFonts w:ascii="Times New Roman" w:hAnsi="Times New Roman"/>
          <w:noProof w:val="0"/>
          <w:sz w:val="24"/>
          <w:szCs w:val="24"/>
          <w:lang w:val="en-US"/>
        </w:rPr>
        <w:t>the tank</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B.</w:t>
      </w:r>
      <w:r w:rsidRPr="00F448EA">
        <w:rPr>
          <w:rFonts w:ascii="Times New Roman" w:hAnsi="Times New Roman"/>
          <w:noProof w:val="0"/>
          <w:sz w:val="24"/>
          <w:szCs w:val="24"/>
          <w:lang w:val="en-US"/>
        </w:rPr>
        <w:t>another tank</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C.</w:t>
      </w:r>
      <w:r w:rsidRPr="00F448EA">
        <w:rPr>
          <w:rFonts w:ascii="Times New Roman" w:hAnsi="Times New Roman"/>
          <w:noProof w:val="0"/>
          <w:sz w:val="24"/>
          <w:szCs w:val="24"/>
          <w:lang w:val="en-US"/>
        </w:rPr>
        <w:t>the same tank</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D.</w:t>
      </w:r>
      <w:r w:rsidRPr="00F448EA">
        <w:rPr>
          <w:rFonts w:ascii="Times New Roman" w:hAnsi="Times New Roman"/>
          <w:noProof w:val="0"/>
          <w:sz w:val="24"/>
          <w:szCs w:val="24"/>
          <w:lang w:val="en-US"/>
        </w:rPr>
        <w:t>no tank</w:t>
      </w:r>
    </w:p>
    <w:p w:rsidR="00A12CCD" w:rsidRPr="00466118" w:rsidRDefault="00A12CCD" w:rsidP="00466118">
      <w:pPr>
        <w:tabs>
          <w:tab w:val="left" w:pos="-270"/>
        </w:tabs>
        <w:spacing w:after="40" w:line="240" w:lineRule="auto"/>
        <w:ind w:left="-720" w:right="-720"/>
        <w:jc w:val="both"/>
        <w:rPr>
          <w:rFonts w:ascii="Times New Roman" w:hAnsi="Times New Roman"/>
          <w:b/>
          <w:noProof w:val="0"/>
          <w:sz w:val="24"/>
          <w:szCs w:val="24"/>
          <w:lang w:val="en-US"/>
        </w:rPr>
      </w:pPr>
      <w:r w:rsidRPr="00466118">
        <w:rPr>
          <w:rFonts w:ascii="Times New Roman" w:hAnsi="Times New Roman"/>
          <w:b/>
          <w:noProof w:val="0"/>
          <w:sz w:val="24"/>
          <w:szCs w:val="24"/>
          <w:lang w:val="en-US"/>
        </w:rPr>
        <w:t>VII.</w:t>
      </w:r>
      <w:r w:rsidRPr="00466118">
        <w:rPr>
          <w:rFonts w:ascii="Times New Roman" w:hAnsi="Times New Roman"/>
          <w:b/>
          <w:noProof w:val="0"/>
          <w:sz w:val="24"/>
          <w:szCs w:val="24"/>
          <w:lang w:val="en-US"/>
        </w:rPr>
        <w:tab/>
        <w:t xml:space="preserve">Read the passage, and choose the correct answer A, B, C or </w:t>
      </w:r>
      <w:r>
        <w:rPr>
          <w:rFonts w:ascii="Times New Roman" w:hAnsi="Times New Roman"/>
          <w:b/>
          <w:noProof w:val="0"/>
          <w:sz w:val="24"/>
          <w:szCs w:val="24"/>
          <w:lang w:val="en-US"/>
        </w:rPr>
        <w:t>D</w:t>
      </w:r>
      <w:r w:rsidRPr="00466118">
        <w:rPr>
          <w:rFonts w:ascii="Times New Roman" w:hAnsi="Times New Roman"/>
          <w:b/>
          <w:noProof w:val="0"/>
          <w:sz w:val="24"/>
          <w:szCs w:val="24"/>
          <w:lang w:val="en-US"/>
        </w:rPr>
        <w:t xml:space="preserve"> for each question.</w:t>
      </w:r>
    </w:p>
    <w:p w:rsidR="00A12CCD" w:rsidRPr="00DE3041" w:rsidRDefault="00A12CCD" w:rsidP="00DE3041">
      <w:pPr>
        <w:tabs>
          <w:tab w:val="left" w:pos="-360"/>
        </w:tabs>
        <w:spacing w:after="40" w:line="240" w:lineRule="auto"/>
        <w:ind w:left="-720" w:right="-720"/>
        <w:jc w:val="center"/>
        <w:rPr>
          <w:rFonts w:ascii="Times New Roman" w:hAnsi="Times New Roman"/>
          <w:b/>
          <w:noProof w:val="0"/>
          <w:sz w:val="26"/>
          <w:szCs w:val="26"/>
          <w:lang w:val="en-US"/>
        </w:rPr>
      </w:pPr>
      <w:r w:rsidRPr="00DE3041">
        <w:rPr>
          <w:rFonts w:ascii="Times New Roman" w:hAnsi="Times New Roman"/>
          <w:b/>
          <w:noProof w:val="0"/>
          <w:sz w:val="26"/>
          <w:szCs w:val="26"/>
          <w:lang w:val="en-US"/>
        </w:rPr>
        <w:t>Lifestyles: Past and Present</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sidRPr="00F448EA">
        <w:rPr>
          <w:rFonts w:ascii="Times New Roman" w:hAnsi="Times New Roman"/>
          <w:noProof w:val="0"/>
          <w:sz w:val="24"/>
          <w:szCs w:val="24"/>
          <w:lang w:val="en-US"/>
        </w:rPr>
        <w:t>From the 20</w:t>
      </w:r>
      <w:r>
        <w:rPr>
          <w:rFonts w:ascii="Times New Roman" w:hAnsi="Times New Roman"/>
          <w:noProof w:val="0"/>
          <w:sz w:val="24"/>
          <w:szCs w:val="24"/>
          <w:vertAlign w:val="superscript"/>
          <w:lang w:val="en-US"/>
        </w:rPr>
        <w:t>t</w:t>
      </w:r>
      <w:r w:rsidRPr="00F448EA">
        <w:rPr>
          <w:rFonts w:ascii="Times New Roman" w:hAnsi="Times New Roman"/>
          <w:noProof w:val="0"/>
          <w:sz w:val="24"/>
          <w:szCs w:val="24"/>
          <w:vertAlign w:val="superscript"/>
          <w:lang w:val="en-US"/>
        </w:rPr>
        <w:t>h</w:t>
      </w:r>
      <w:r w:rsidRPr="00F448EA">
        <w:rPr>
          <w:rFonts w:ascii="Times New Roman" w:hAnsi="Times New Roman"/>
          <w:noProof w:val="0"/>
          <w:sz w:val="24"/>
          <w:szCs w:val="24"/>
          <w:lang w:val="en-US"/>
        </w:rPr>
        <w:t xml:space="preserve"> to the 21</w:t>
      </w:r>
      <w:r>
        <w:rPr>
          <w:rFonts w:ascii="Times New Roman" w:hAnsi="Times New Roman"/>
          <w:noProof w:val="0"/>
          <w:sz w:val="24"/>
          <w:szCs w:val="24"/>
          <w:vertAlign w:val="superscript"/>
          <w:lang w:val="en-US"/>
        </w:rPr>
        <w:t>th</w:t>
      </w:r>
      <w:r w:rsidRPr="00F448EA">
        <w:rPr>
          <w:rFonts w:ascii="Times New Roman" w:hAnsi="Times New Roman"/>
          <w:noProof w:val="0"/>
          <w:sz w:val="24"/>
          <w:szCs w:val="24"/>
          <w:lang w:val="en-US"/>
        </w:rPr>
        <w:t xml:space="preserve"> cent</w:t>
      </w:r>
      <w:r>
        <w:rPr>
          <w:rFonts w:ascii="Times New Roman" w:hAnsi="Times New Roman"/>
          <w:noProof w:val="0"/>
          <w:sz w:val="24"/>
          <w:szCs w:val="24"/>
          <w:lang w:val="en-US"/>
        </w:rPr>
        <w:t>ury</w:t>
      </w:r>
      <w:r w:rsidRPr="00F448EA">
        <w:rPr>
          <w:rFonts w:ascii="Times New Roman" w:hAnsi="Times New Roman"/>
          <w:noProof w:val="0"/>
          <w:sz w:val="24"/>
          <w:szCs w:val="24"/>
          <w:lang w:val="en-US"/>
        </w:rPr>
        <w:t xml:space="preserve">, there have been significant changes in the majority of countries around the world. Substantial differences are evident between the way we live today, and the way we lived a century </w:t>
      </w:r>
      <w:r w:rsidRPr="00F448EA">
        <w:rPr>
          <w:rFonts w:ascii="Times New Roman" w:hAnsi="Times New Roman"/>
          <w:noProof w:val="0"/>
          <w:sz w:val="24"/>
          <w:szCs w:val="24"/>
          <w:lang w:val="en-US"/>
        </w:rPr>
        <w:lastRenderedPageBreak/>
        <w:t>ago.Viet Nam is</w:t>
      </w:r>
      <w:r>
        <w:rPr>
          <w:rFonts w:ascii="Times New Roman" w:hAnsi="Times New Roman"/>
          <w:noProof w:val="0"/>
          <w:sz w:val="24"/>
          <w:szCs w:val="24"/>
          <w:lang w:val="en-US"/>
        </w:rPr>
        <w:t xml:space="preserve"> no exception although there are</w:t>
      </w:r>
      <w:r w:rsidRPr="00F448EA">
        <w:rPr>
          <w:rFonts w:ascii="Times New Roman" w:hAnsi="Times New Roman"/>
          <w:noProof w:val="0"/>
          <w:sz w:val="24"/>
          <w:szCs w:val="24"/>
          <w:lang w:val="en-US"/>
        </w:rPr>
        <w:t xml:space="preserve"> some aspects of life in Viet Nam that are similar to the way of life of the twentieth century.</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sidRPr="00F448EA">
        <w:rPr>
          <w:rFonts w:ascii="Times New Roman" w:hAnsi="Times New Roman"/>
          <w:noProof w:val="0"/>
          <w:sz w:val="24"/>
          <w:szCs w:val="24"/>
          <w:lang w:val="en-US"/>
        </w:rPr>
        <w:t>Living in Viet Nam today differs greatly from the lifestyle of 100 years ago. People in the past mainly worked in agriculture whereas today there are significantly fewer people working in this sector of the economy. These</w:t>
      </w:r>
      <w:r>
        <w:rPr>
          <w:rFonts w:ascii="Times New Roman" w:hAnsi="Times New Roman"/>
          <w:noProof w:val="0"/>
          <w:sz w:val="24"/>
          <w:szCs w:val="24"/>
          <w:lang w:val="en-US"/>
        </w:rPr>
        <w:t xml:space="preserve"> days, by comparison, people are</w:t>
      </w:r>
      <w:r w:rsidRPr="00F448EA">
        <w:rPr>
          <w:rFonts w:ascii="Times New Roman" w:hAnsi="Times New Roman"/>
          <w:noProof w:val="0"/>
          <w:sz w:val="24"/>
          <w:szCs w:val="24"/>
          <w:lang w:val="en-US"/>
        </w:rPr>
        <w:t xml:space="preserve"> more likely to be employed in manufacturing and tourism tha</w:t>
      </w:r>
      <w:r>
        <w:rPr>
          <w:rFonts w:ascii="Times New Roman" w:hAnsi="Times New Roman"/>
          <w:noProof w:val="0"/>
          <w:sz w:val="24"/>
          <w:szCs w:val="24"/>
          <w:lang w:val="en-US"/>
        </w:rPr>
        <w:t>n in the rice fields. Moreover, Viet Nam,</w:t>
      </w:r>
      <w:r w:rsidRPr="00F448EA">
        <w:rPr>
          <w:rFonts w:ascii="Times New Roman" w:hAnsi="Times New Roman"/>
          <w:noProof w:val="0"/>
          <w:sz w:val="24"/>
          <w:szCs w:val="24"/>
          <w:lang w:val="en-US"/>
        </w:rPr>
        <w:t xml:space="preserve"> which was traditionally agricultural, is transforming into an entirely different country</w:t>
      </w:r>
      <w:r>
        <w:rPr>
          <w:rFonts w:ascii="Times New Roman" w:hAnsi="Times New Roman"/>
          <w:noProof w:val="0"/>
          <w:sz w:val="24"/>
          <w:szCs w:val="24"/>
          <w:lang w:val="en-US"/>
        </w:rPr>
        <w:t>.</w:t>
      </w:r>
      <w:r w:rsidRPr="00F448EA">
        <w:rPr>
          <w:rFonts w:ascii="Times New Roman" w:hAnsi="Times New Roman"/>
          <w:noProof w:val="0"/>
          <w:sz w:val="24"/>
          <w:szCs w:val="24"/>
          <w:lang w:val="en-US"/>
        </w:rPr>
        <w:t xml:space="preserve"> While agriculture is still an important component of the Vietnamese economy, other enterprises are accounting for an increasing amount of economic activity.</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sidRPr="00F448EA">
        <w:rPr>
          <w:rFonts w:ascii="Times New Roman" w:hAnsi="Times New Roman"/>
          <w:noProof w:val="0"/>
          <w:sz w:val="24"/>
          <w:szCs w:val="24"/>
          <w:lang w:val="en-US"/>
        </w:rPr>
        <w:t xml:space="preserve">However, along with the differences, similarities also exist. The Vietnamese have kept many of the characteristics of their forefathers. The Vietnamese people are as friendly today as they were in the past. This is best illustrated in the way they welcome foreigners. Moreover, the determination of the people of Viet Nam has not changed. The Vietnamese work </w:t>
      </w:r>
      <w:r w:rsidRPr="000B418C">
        <w:rPr>
          <w:rFonts w:ascii="Times New Roman" w:hAnsi="Times New Roman"/>
          <w:b/>
          <w:noProof w:val="0"/>
          <w:sz w:val="24"/>
          <w:szCs w:val="24"/>
          <w:lang w:val="en-US"/>
        </w:rPr>
        <w:t>collectively</w:t>
      </w:r>
      <w:r w:rsidRPr="00F448EA">
        <w:rPr>
          <w:rFonts w:ascii="Times New Roman" w:hAnsi="Times New Roman"/>
          <w:noProof w:val="0"/>
          <w:sz w:val="24"/>
          <w:szCs w:val="24"/>
          <w:lang w:val="en-US"/>
        </w:rPr>
        <w:t xml:space="preserve"> and happily towards the development of their country.</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sidRPr="00F448EA">
        <w:rPr>
          <w:rFonts w:ascii="Times New Roman" w:hAnsi="Times New Roman"/>
          <w:noProof w:val="0"/>
          <w:sz w:val="24"/>
          <w:szCs w:val="24"/>
          <w:lang w:val="en-US"/>
        </w:rPr>
        <w:t>To conclude, while there are differences in past and present lifestyles, there ar</w:t>
      </w:r>
      <w:r>
        <w:rPr>
          <w:rFonts w:ascii="Times New Roman" w:hAnsi="Times New Roman"/>
          <w:noProof w:val="0"/>
          <w:sz w:val="24"/>
          <w:szCs w:val="24"/>
          <w:lang w:val="en-US"/>
        </w:rPr>
        <w:t>e</w:t>
      </w:r>
      <w:r w:rsidRPr="00F448EA">
        <w:rPr>
          <w:rFonts w:ascii="Times New Roman" w:hAnsi="Times New Roman"/>
          <w:noProof w:val="0"/>
          <w:sz w:val="24"/>
          <w:szCs w:val="24"/>
          <w:lang w:val="en-US"/>
        </w:rPr>
        <w:t xml:space="preserve"> important similarities. Although Viet Nam has changed in many ways, there always have been, and always will be</w:t>
      </w:r>
      <w:r>
        <w:rPr>
          <w:rFonts w:ascii="Times New Roman" w:hAnsi="Times New Roman"/>
          <w:noProof w:val="0"/>
          <w:sz w:val="24"/>
          <w:szCs w:val="24"/>
          <w:lang w:val="en-US"/>
        </w:rPr>
        <w:t>,</w:t>
      </w:r>
      <w:r w:rsidRPr="00F448EA">
        <w:rPr>
          <w:rFonts w:ascii="Times New Roman" w:hAnsi="Times New Roman"/>
          <w:noProof w:val="0"/>
          <w:sz w:val="24"/>
          <w:szCs w:val="24"/>
          <w:lang w:val="en-US"/>
        </w:rPr>
        <w:t xml:space="preserve"> the friendly welcoming smiles of the Vietnamese people.</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36.</w:t>
      </w:r>
      <w:r>
        <w:rPr>
          <w:rFonts w:ascii="Times New Roman" w:hAnsi="Times New Roman"/>
          <w:noProof w:val="0"/>
          <w:sz w:val="24"/>
          <w:szCs w:val="24"/>
          <w:lang w:val="en-US"/>
        </w:rPr>
        <w:tab/>
      </w:r>
      <w:r w:rsidRPr="00F448EA">
        <w:rPr>
          <w:rFonts w:ascii="Times New Roman" w:hAnsi="Times New Roman"/>
          <w:noProof w:val="0"/>
          <w:sz w:val="24"/>
          <w:szCs w:val="24"/>
          <w:lang w:val="en-US"/>
        </w:rPr>
        <w:t xml:space="preserve">Viet Nam has had significant changes </w:t>
      </w:r>
      <w:r>
        <w:rPr>
          <w:rFonts w:ascii="Times New Roman" w:hAnsi="Times New Roman"/>
          <w:noProof w:val="0"/>
          <w:sz w:val="24"/>
          <w:szCs w:val="24"/>
          <w:u w:val="single"/>
          <w:lang w:val="en-US"/>
        </w:rPr>
        <w:tab/>
      </w:r>
      <w:r>
        <w:rPr>
          <w:rFonts w:ascii="Times New Roman" w:hAnsi="Times New Roman"/>
          <w:noProof w:val="0"/>
          <w:sz w:val="24"/>
          <w:szCs w:val="24"/>
          <w:u w:val="single"/>
          <w:lang w:val="en-US"/>
        </w:rPr>
        <w:tab/>
      </w:r>
      <w:r w:rsidRPr="00F448EA">
        <w:rPr>
          <w:rFonts w:ascii="Times New Roman" w:hAnsi="Times New Roman"/>
          <w:noProof w:val="0"/>
          <w:sz w:val="24"/>
          <w:szCs w:val="24"/>
          <w:lang w:val="en-US"/>
        </w:rPr>
        <w:t>.</w:t>
      </w:r>
    </w:p>
    <w:p w:rsidR="00A12CCD" w:rsidRDefault="00A12CCD" w:rsidP="00CF5D94">
      <w:pPr>
        <w:tabs>
          <w:tab w:val="left" w:pos="-360"/>
          <w:tab w:val="left" w:pos="432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sidRPr="0052018C">
        <w:rPr>
          <w:rFonts w:ascii="Times New Roman" w:hAnsi="Times New Roman"/>
          <w:b/>
          <w:noProof w:val="0"/>
          <w:sz w:val="24"/>
          <w:szCs w:val="24"/>
          <w:lang w:val="en-US"/>
        </w:rPr>
        <w:t>A.</w:t>
      </w:r>
      <w:r w:rsidRPr="00F448EA">
        <w:rPr>
          <w:rFonts w:ascii="Times New Roman" w:hAnsi="Times New Roman"/>
          <w:noProof w:val="0"/>
          <w:sz w:val="24"/>
          <w:szCs w:val="24"/>
          <w:lang w:val="en-US"/>
        </w:rPr>
        <w:t>for one hundred years</w:t>
      </w:r>
      <w:r w:rsidRPr="00F448EA">
        <w:rPr>
          <w:rFonts w:ascii="Times New Roman" w:hAnsi="Times New Roman"/>
          <w:noProof w:val="0"/>
          <w:sz w:val="24"/>
          <w:szCs w:val="24"/>
          <w:lang w:val="en-US"/>
        </w:rPr>
        <w:tab/>
      </w:r>
      <w:r w:rsidRPr="0052018C">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from the 20</w:t>
      </w:r>
      <w:r>
        <w:rPr>
          <w:rFonts w:ascii="Times New Roman" w:hAnsi="Times New Roman"/>
          <w:noProof w:val="0"/>
          <w:sz w:val="24"/>
          <w:szCs w:val="24"/>
          <w:vertAlign w:val="superscript"/>
          <w:lang w:val="en-US"/>
        </w:rPr>
        <w:t>t</w:t>
      </w:r>
      <w:r w:rsidRPr="00F448EA">
        <w:rPr>
          <w:rFonts w:ascii="Times New Roman" w:hAnsi="Times New Roman"/>
          <w:noProof w:val="0"/>
          <w:sz w:val="24"/>
          <w:szCs w:val="24"/>
          <w:vertAlign w:val="superscript"/>
          <w:lang w:val="en-US"/>
        </w:rPr>
        <w:t>h</w:t>
      </w:r>
      <w:r w:rsidRPr="00F448EA">
        <w:rPr>
          <w:rFonts w:ascii="Times New Roman" w:hAnsi="Times New Roman"/>
          <w:noProof w:val="0"/>
          <w:sz w:val="24"/>
          <w:szCs w:val="24"/>
          <w:lang w:val="en-US"/>
        </w:rPr>
        <w:t xml:space="preserve"> century</w:t>
      </w:r>
    </w:p>
    <w:p w:rsidR="00A12CCD" w:rsidRPr="00F448EA" w:rsidRDefault="00A12CCD" w:rsidP="00CF5D94">
      <w:pPr>
        <w:tabs>
          <w:tab w:val="left" w:pos="-360"/>
          <w:tab w:val="left" w:pos="432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sidRPr="0052018C">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in the 20</w:t>
      </w:r>
      <w:r w:rsidRPr="00F448EA">
        <w:rPr>
          <w:rFonts w:ascii="Times New Roman" w:hAnsi="Times New Roman"/>
          <w:noProof w:val="0"/>
          <w:sz w:val="24"/>
          <w:szCs w:val="24"/>
          <w:vertAlign w:val="superscript"/>
          <w:lang w:val="en-US"/>
        </w:rPr>
        <w:t>th</w:t>
      </w:r>
      <w:r w:rsidRPr="00F448EA">
        <w:rPr>
          <w:rFonts w:ascii="Times New Roman" w:hAnsi="Times New Roman"/>
          <w:noProof w:val="0"/>
          <w:sz w:val="24"/>
          <w:szCs w:val="24"/>
          <w:lang w:val="en-US"/>
        </w:rPr>
        <w:t xml:space="preserve"> century</w:t>
      </w:r>
      <w:r w:rsidRPr="00F448EA">
        <w:rPr>
          <w:rFonts w:ascii="Times New Roman" w:hAnsi="Times New Roman"/>
          <w:noProof w:val="0"/>
          <w:sz w:val="24"/>
          <w:szCs w:val="24"/>
          <w:lang w:val="en-US"/>
        </w:rPr>
        <w:tab/>
      </w:r>
      <w:r w:rsidRPr="0052018C">
        <w:rPr>
          <w:rFonts w:ascii="Times New Roman" w:hAnsi="Times New Roman"/>
          <w:b/>
          <w:noProof w:val="0"/>
          <w:sz w:val="24"/>
          <w:szCs w:val="24"/>
          <w:lang w:val="en-US"/>
        </w:rPr>
        <w:t>D.</w:t>
      </w:r>
      <w:r>
        <w:rPr>
          <w:rFonts w:ascii="Times New Roman" w:hAnsi="Times New Roman"/>
          <w:noProof w:val="0"/>
          <w:sz w:val="24"/>
          <w:szCs w:val="24"/>
          <w:lang w:val="en-US"/>
        </w:rPr>
        <w:t xml:space="preserve"> in the 21</w:t>
      </w:r>
      <w:r>
        <w:rPr>
          <w:rFonts w:ascii="Times New Roman" w:hAnsi="Times New Roman"/>
          <w:noProof w:val="0"/>
          <w:sz w:val="24"/>
          <w:szCs w:val="24"/>
          <w:vertAlign w:val="superscript"/>
          <w:lang w:val="en-US"/>
        </w:rPr>
        <w:t>st</w:t>
      </w:r>
      <w:r w:rsidRPr="00F448EA">
        <w:rPr>
          <w:rFonts w:ascii="Times New Roman" w:hAnsi="Times New Roman"/>
          <w:noProof w:val="0"/>
          <w:sz w:val="24"/>
          <w:szCs w:val="24"/>
          <w:lang w:val="en-US"/>
        </w:rPr>
        <w:t xml:space="preserve"> century</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37.</w:t>
      </w:r>
      <w:r>
        <w:rPr>
          <w:rFonts w:ascii="Times New Roman" w:hAnsi="Times New Roman"/>
          <w:noProof w:val="0"/>
          <w:sz w:val="24"/>
          <w:szCs w:val="24"/>
          <w:lang w:val="en-US"/>
        </w:rPr>
        <w:tab/>
      </w:r>
      <w:r w:rsidRPr="00F448EA">
        <w:rPr>
          <w:rFonts w:ascii="Times New Roman" w:hAnsi="Times New Roman"/>
          <w:noProof w:val="0"/>
          <w:sz w:val="24"/>
          <w:szCs w:val="24"/>
          <w:lang w:val="en-US"/>
        </w:rPr>
        <w:t>Nowadays, more people work in</w:t>
      </w:r>
      <w:r w:rsidRPr="00F448EA">
        <w:rPr>
          <w:rFonts w:ascii="Times New Roman" w:hAnsi="Times New Roman"/>
          <w:noProof w:val="0"/>
          <w:sz w:val="24"/>
          <w:szCs w:val="24"/>
          <w:lang w:val="en-US"/>
        </w:rPr>
        <w:tab/>
      </w:r>
      <w:r>
        <w:rPr>
          <w:rFonts w:ascii="Times New Roman" w:hAnsi="Times New Roman"/>
          <w:noProof w:val="0"/>
          <w:sz w:val="24"/>
          <w:szCs w:val="24"/>
          <w:u w:val="single"/>
          <w:lang w:val="en-US"/>
        </w:rPr>
        <w:tab/>
      </w:r>
      <w:r w:rsidRPr="00F448EA">
        <w:rPr>
          <w:rFonts w:ascii="Times New Roman" w:hAnsi="Times New Roman"/>
          <w:noProof w:val="0"/>
          <w:sz w:val="24"/>
          <w:szCs w:val="24"/>
          <w:lang w:val="en-US"/>
        </w:rPr>
        <w:t>.</w:t>
      </w:r>
    </w:p>
    <w:p w:rsidR="00A12CCD" w:rsidRPr="00F448EA" w:rsidRDefault="00A12CCD" w:rsidP="0052018C">
      <w:pPr>
        <w:tabs>
          <w:tab w:val="left" w:pos="-360"/>
          <w:tab w:val="left" w:pos="432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sidRPr="0052018C">
        <w:rPr>
          <w:rFonts w:ascii="Times New Roman" w:hAnsi="Times New Roman"/>
          <w:b/>
          <w:noProof w:val="0"/>
          <w:sz w:val="24"/>
          <w:szCs w:val="24"/>
          <w:lang w:val="en-US"/>
        </w:rPr>
        <w:t>A.</w:t>
      </w:r>
      <w:r w:rsidRPr="00F448EA">
        <w:rPr>
          <w:rFonts w:ascii="Times New Roman" w:hAnsi="Times New Roman"/>
          <w:noProof w:val="0"/>
          <w:sz w:val="24"/>
          <w:szCs w:val="24"/>
          <w:lang w:val="en-US"/>
        </w:rPr>
        <w:t>agricultural section</w:t>
      </w:r>
      <w:r w:rsidRPr="00F448EA">
        <w:rPr>
          <w:rFonts w:ascii="Times New Roman" w:hAnsi="Times New Roman"/>
          <w:noProof w:val="0"/>
          <w:sz w:val="24"/>
          <w:szCs w:val="24"/>
          <w:lang w:val="en-US"/>
        </w:rPr>
        <w:tab/>
      </w:r>
      <w:r w:rsidRPr="0052018C">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foreign enterprises</w:t>
      </w:r>
    </w:p>
    <w:p w:rsidR="00A12CCD" w:rsidRPr="00F448EA" w:rsidRDefault="00A12CCD" w:rsidP="0052018C">
      <w:pPr>
        <w:tabs>
          <w:tab w:val="left" w:pos="-360"/>
          <w:tab w:val="left" w:pos="432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sidRPr="0052018C">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the rice fields</w:t>
      </w:r>
      <w:r w:rsidRPr="00F448EA">
        <w:rPr>
          <w:rFonts w:ascii="Times New Roman" w:hAnsi="Times New Roman"/>
          <w:noProof w:val="0"/>
          <w:sz w:val="24"/>
          <w:szCs w:val="24"/>
          <w:lang w:val="en-US"/>
        </w:rPr>
        <w:tab/>
      </w:r>
      <w:r w:rsidRPr="0052018C">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manufacturing and tourism</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38.</w:t>
      </w:r>
      <w:r>
        <w:rPr>
          <w:rFonts w:ascii="Times New Roman" w:hAnsi="Times New Roman"/>
          <w:noProof w:val="0"/>
          <w:sz w:val="24"/>
          <w:szCs w:val="24"/>
          <w:lang w:val="en-US"/>
        </w:rPr>
        <w:tab/>
      </w:r>
      <w:r w:rsidRPr="00F448EA">
        <w:rPr>
          <w:rFonts w:ascii="Times New Roman" w:hAnsi="Times New Roman"/>
          <w:noProof w:val="0"/>
          <w:sz w:val="24"/>
          <w:szCs w:val="24"/>
          <w:lang w:val="en-US"/>
        </w:rPr>
        <w:t>We can infer from the passage that</w:t>
      </w:r>
      <w:r>
        <w:rPr>
          <w:rFonts w:ascii="Times New Roman" w:hAnsi="Times New Roman"/>
          <w:noProof w:val="0"/>
          <w:sz w:val="24"/>
          <w:szCs w:val="24"/>
          <w:u w:val="single"/>
          <w:lang w:val="en-US"/>
        </w:rPr>
        <w:tab/>
      </w:r>
      <w:r w:rsidRPr="00F448EA">
        <w:rPr>
          <w:rFonts w:ascii="Times New Roman" w:hAnsi="Times New Roman"/>
          <w:noProof w:val="0"/>
          <w:sz w:val="24"/>
          <w:szCs w:val="24"/>
          <w:lang w:val="en-US"/>
        </w:rPr>
        <w:t>.</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sidRPr="00CC4E54">
        <w:rPr>
          <w:rFonts w:ascii="Times New Roman" w:hAnsi="Times New Roman"/>
          <w:b/>
          <w:noProof w:val="0"/>
          <w:sz w:val="24"/>
          <w:szCs w:val="24"/>
          <w:lang w:val="en-US"/>
        </w:rPr>
        <w:t>A.</w:t>
      </w:r>
      <w:r w:rsidRPr="00F448EA">
        <w:rPr>
          <w:rFonts w:ascii="Times New Roman" w:hAnsi="Times New Roman"/>
          <w:noProof w:val="0"/>
          <w:sz w:val="24"/>
          <w:szCs w:val="24"/>
          <w:lang w:val="en-US"/>
        </w:rPr>
        <w:t>a lot of people work in agriculture</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sidRPr="00CC4E54">
        <w:rPr>
          <w:rFonts w:ascii="Times New Roman" w:hAnsi="Times New Roman"/>
          <w:b/>
          <w:noProof w:val="0"/>
          <w:sz w:val="24"/>
          <w:szCs w:val="24"/>
          <w:lang w:val="en-US"/>
        </w:rPr>
        <w:t>B.</w:t>
      </w:r>
      <w:r w:rsidRPr="00F448EA">
        <w:rPr>
          <w:rFonts w:ascii="Times New Roman" w:hAnsi="Times New Roman"/>
          <w:noProof w:val="0"/>
          <w:sz w:val="24"/>
          <w:szCs w:val="24"/>
          <w:lang w:val="en-US"/>
        </w:rPr>
        <w:t>many people work in accounting</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sidRPr="00CC4E54">
        <w:rPr>
          <w:rFonts w:ascii="Times New Roman" w:hAnsi="Times New Roman"/>
          <w:b/>
          <w:noProof w:val="0"/>
          <w:sz w:val="24"/>
          <w:szCs w:val="24"/>
          <w:lang w:val="en-US"/>
        </w:rPr>
        <w:t>C.</w:t>
      </w:r>
      <w:r>
        <w:rPr>
          <w:rFonts w:ascii="Times New Roman" w:hAnsi="Times New Roman"/>
          <w:noProof w:val="0"/>
          <w:sz w:val="24"/>
          <w:szCs w:val="24"/>
          <w:lang w:val="en-US"/>
        </w:rPr>
        <w:t xml:space="preserve"> t</w:t>
      </w:r>
      <w:r w:rsidRPr="00F448EA">
        <w:rPr>
          <w:rFonts w:ascii="Times New Roman" w:hAnsi="Times New Roman"/>
          <w:noProof w:val="0"/>
          <w:sz w:val="24"/>
          <w:szCs w:val="24"/>
          <w:lang w:val="en-US"/>
        </w:rPr>
        <w:t>he majority of population works in manufacturing</w:t>
      </w:r>
    </w:p>
    <w:p w:rsidR="00A12CCD" w:rsidRDefault="00A12CCD" w:rsidP="000F469A">
      <w:pPr>
        <w:tabs>
          <w:tab w:val="left" w:pos="-36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sidRPr="00CC4E54">
        <w:rPr>
          <w:rFonts w:ascii="Times New Roman" w:hAnsi="Times New Roman"/>
          <w:b/>
          <w:noProof w:val="0"/>
          <w:sz w:val="24"/>
          <w:szCs w:val="24"/>
          <w:lang w:val="en-US"/>
        </w:rPr>
        <w:t>D.</w:t>
      </w:r>
      <w:r w:rsidRPr="00F448EA">
        <w:rPr>
          <w:rFonts w:ascii="Times New Roman" w:hAnsi="Times New Roman"/>
          <w:noProof w:val="0"/>
          <w:sz w:val="24"/>
          <w:szCs w:val="24"/>
          <w:lang w:val="en-US"/>
        </w:rPr>
        <w:t>Viet N</w:t>
      </w:r>
      <w:r>
        <w:rPr>
          <w:rFonts w:ascii="Times New Roman" w:hAnsi="Times New Roman"/>
          <w:noProof w:val="0"/>
          <w:sz w:val="24"/>
          <w:szCs w:val="24"/>
          <w:lang w:val="en-US"/>
        </w:rPr>
        <w:t>am has kept the same lifestyles</w:t>
      </w:r>
    </w:p>
    <w:p w:rsidR="00A12CCD" w:rsidRPr="00F448EA" w:rsidRDefault="00A12CCD" w:rsidP="000F469A">
      <w:pPr>
        <w:tabs>
          <w:tab w:val="left" w:pos="-36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39.</w:t>
      </w:r>
      <w:r>
        <w:rPr>
          <w:rFonts w:ascii="Times New Roman" w:hAnsi="Times New Roman"/>
          <w:noProof w:val="0"/>
          <w:sz w:val="24"/>
          <w:szCs w:val="24"/>
          <w:lang w:val="en-US"/>
        </w:rPr>
        <w:tab/>
      </w:r>
      <w:r w:rsidRPr="00F448EA">
        <w:rPr>
          <w:rFonts w:ascii="Times New Roman" w:hAnsi="Times New Roman"/>
          <w:noProof w:val="0"/>
          <w:sz w:val="24"/>
          <w:szCs w:val="24"/>
          <w:lang w:val="en-US"/>
        </w:rPr>
        <w:t xml:space="preserve">All of the following are traditional features of the Vietnamese </w:t>
      </w:r>
      <w:r>
        <w:rPr>
          <w:rFonts w:ascii="Times New Roman" w:hAnsi="Times New Roman"/>
          <w:noProof w:val="0"/>
          <w:sz w:val="24"/>
          <w:szCs w:val="24"/>
          <w:lang w:val="en-US"/>
        </w:rPr>
        <w:t xml:space="preserve">EXCEPT </w:t>
      </w:r>
      <w:r>
        <w:rPr>
          <w:rFonts w:ascii="Times New Roman" w:hAnsi="Times New Roman"/>
          <w:noProof w:val="0"/>
          <w:sz w:val="24"/>
          <w:szCs w:val="24"/>
          <w:u w:val="single"/>
          <w:lang w:val="en-US"/>
        </w:rPr>
        <w:tab/>
      </w:r>
      <w:r w:rsidRPr="00F448EA">
        <w:rPr>
          <w:rFonts w:ascii="Times New Roman" w:hAnsi="Times New Roman"/>
          <w:noProof w:val="0"/>
          <w:sz w:val="24"/>
          <w:szCs w:val="24"/>
          <w:lang w:val="en-US"/>
        </w:rPr>
        <w:t>.</w:t>
      </w:r>
    </w:p>
    <w:p w:rsidR="00A12CCD" w:rsidRPr="00F448EA" w:rsidRDefault="00A12CCD" w:rsidP="000F469A">
      <w:pPr>
        <w:tabs>
          <w:tab w:val="left" w:pos="-360"/>
          <w:tab w:val="left" w:pos="432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sidRPr="00CC4E54">
        <w:rPr>
          <w:rFonts w:ascii="Times New Roman" w:hAnsi="Times New Roman"/>
          <w:b/>
          <w:noProof w:val="0"/>
          <w:sz w:val="24"/>
          <w:szCs w:val="24"/>
          <w:lang w:val="en-US"/>
        </w:rPr>
        <w:t>A.</w:t>
      </w:r>
      <w:r w:rsidRPr="00F448EA">
        <w:rPr>
          <w:rFonts w:ascii="Times New Roman" w:hAnsi="Times New Roman"/>
          <w:noProof w:val="0"/>
          <w:sz w:val="24"/>
          <w:szCs w:val="24"/>
          <w:lang w:val="en-US"/>
        </w:rPr>
        <w:t>the hospitality to strangers</w:t>
      </w:r>
      <w:r w:rsidRPr="00F448EA">
        <w:rPr>
          <w:rFonts w:ascii="Times New Roman" w:hAnsi="Times New Roman"/>
          <w:noProof w:val="0"/>
          <w:sz w:val="24"/>
          <w:szCs w:val="24"/>
          <w:lang w:val="en-US"/>
        </w:rPr>
        <w:tab/>
      </w:r>
      <w:r w:rsidRPr="00CC4E54">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the friendly welcoming smiles</w:t>
      </w:r>
    </w:p>
    <w:p w:rsidR="00A12CCD" w:rsidRPr="00F448EA" w:rsidRDefault="00A12CCD" w:rsidP="00CC4E54">
      <w:pPr>
        <w:tabs>
          <w:tab w:val="left" w:pos="-360"/>
          <w:tab w:val="left" w:pos="432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sidRPr="00CC4E54">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the entirely different country</w:t>
      </w:r>
      <w:r w:rsidRPr="00F448EA">
        <w:rPr>
          <w:rFonts w:ascii="Times New Roman" w:hAnsi="Times New Roman"/>
          <w:noProof w:val="0"/>
          <w:sz w:val="24"/>
          <w:szCs w:val="24"/>
          <w:lang w:val="en-US"/>
        </w:rPr>
        <w:tab/>
      </w:r>
      <w:r w:rsidRPr="00CC4E54">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the det</w:t>
      </w:r>
      <w:r>
        <w:rPr>
          <w:rFonts w:ascii="Times New Roman" w:hAnsi="Times New Roman"/>
          <w:noProof w:val="0"/>
          <w:sz w:val="24"/>
          <w:szCs w:val="24"/>
          <w:lang w:val="en-US"/>
        </w:rPr>
        <w:t>ermination to build the country</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40.</w:t>
      </w:r>
      <w:r>
        <w:rPr>
          <w:rFonts w:ascii="Times New Roman" w:hAnsi="Times New Roman"/>
          <w:noProof w:val="0"/>
          <w:sz w:val="24"/>
          <w:szCs w:val="24"/>
          <w:lang w:val="en-US"/>
        </w:rPr>
        <w:tab/>
      </w:r>
      <w:r w:rsidRPr="00F448EA">
        <w:rPr>
          <w:rFonts w:ascii="Times New Roman" w:hAnsi="Times New Roman"/>
          <w:noProof w:val="0"/>
          <w:sz w:val="24"/>
          <w:szCs w:val="24"/>
          <w:lang w:val="en-US"/>
        </w:rPr>
        <w:t>The word "</w:t>
      </w:r>
      <w:r w:rsidRPr="00CC4E54">
        <w:rPr>
          <w:rFonts w:ascii="Times New Roman" w:hAnsi="Times New Roman"/>
          <w:b/>
          <w:noProof w:val="0"/>
          <w:sz w:val="24"/>
          <w:szCs w:val="24"/>
          <w:lang w:val="en-US"/>
        </w:rPr>
        <w:t>collectively</w:t>
      </w:r>
      <w:r w:rsidRPr="00F448EA">
        <w:rPr>
          <w:rFonts w:ascii="Times New Roman" w:hAnsi="Times New Roman"/>
          <w:noProof w:val="0"/>
          <w:sz w:val="24"/>
          <w:szCs w:val="24"/>
          <w:lang w:val="en-US"/>
        </w:rPr>
        <w:t>” in paragraph 3 is closest in meaning to</w:t>
      </w:r>
      <w:r w:rsidRPr="00F448EA">
        <w:rPr>
          <w:rFonts w:ascii="Times New Roman" w:hAnsi="Times New Roman"/>
          <w:noProof w:val="0"/>
          <w:sz w:val="24"/>
          <w:szCs w:val="24"/>
          <w:lang w:val="en-US"/>
        </w:rPr>
        <w:tab/>
      </w:r>
      <w:r>
        <w:rPr>
          <w:rFonts w:ascii="Times New Roman" w:hAnsi="Times New Roman"/>
          <w:noProof w:val="0"/>
          <w:sz w:val="24"/>
          <w:szCs w:val="24"/>
          <w:u w:val="single"/>
          <w:lang w:val="en-US"/>
        </w:rPr>
        <w:tab/>
      </w:r>
      <w:r w:rsidRPr="00F448EA">
        <w:rPr>
          <w:rFonts w:ascii="Times New Roman" w:hAnsi="Times New Roman"/>
          <w:noProof w:val="0"/>
          <w:sz w:val="24"/>
          <w:szCs w:val="24"/>
          <w:lang w:val="en-US"/>
        </w:rPr>
        <w:t>.</w:t>
      </w:r>
    </w:p>
    <w:p w:rsidR="00A12CCD" w:rsidRPr="00F448EA" w:rsidRDefault="00A12CCD" w:rsidP="009F08AE">
      <w:pPr>
        <w:tabs>
          <w:tab w:val="left" w:pos="-360"/>
          <w:tab w:val="left" w:pos="1800"/>
          <w:tab w:val="left" w:pos="4320"/>
          <w:tab w:val="left" w:pos="7560"/>
        </w:tabs>
        <w:spacing w:after="40" w:line="36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sidRPr="00CC4E54">
        <w:rPr>
          <w:rFonts w:ascii="Times New Roman" w:hAnsi="Times New Roman"/>
          <w:b/>
          <w:noProof w:val="0"/>
          <w:sz w:val="24"/>
          <w:szCs w:val="24"/>
          <w:lang w:val="en-US"/>
        </w:rPr>
        <w:t>A.</w:t>
      </w:r>
      <w:r w:rsidRPr="00F448EA">
        <w:rPr>
          <w:rFonts w:ascii="Times New Roman" w:hAnsi="Times New Roman"/>
          <w:noProof w:val="0"/>
          <w:sz w:val="24"/>
          <w:szCs w:val="24"/>
          <w:lang w:val="en-US"/>
        </w:rPr>
        <w:t>very common</w:t>
      </w:r>
      <w:r>
        <w:rPr>
          <w:rFonts w:ascii="Times New Roman" w:hAnsi="Times New Roman"/>
          <w:noProof w:val="0"/>
          <w:sz w:val="24"/>
          <w:szCs w:val="24"/>
          <w:lang w:val="en-US"/>
        </w:rPr>
        <w:tab/>
      </w:r>
      <w:r w:rsidRPr="00CC4E54">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the same as</w:t>
      </w:r>
      <w:r>
        <w:rPr>
          <w:rFonts w:ascii="Times New Roman" w:hAnsi="Times New Roman"/>
          <w:noProof w:val="0"/>
          <w:sz w:val="24"/>
          <w:szCs w:val="24"/>
          <w:lang w:val="en-US"/>
        </w:rPr>
        <w:tab/>
      </w:r>
      <w:r w:rsidRPr="00CC4E54">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owned by a group</w:t>
      </w:r>
      <w:r>
        <w:rPr>
          <w:rFonts w:ascii="Times New Roman" w:hAnsi="Times New Roman"/>
          <w:noProof w:val="0"/>
          <w:sz w:val="24"/>
          <w:szCs w:val="24"/>
          <w:lang w:val="en-US"/>
        </w:rPr>
        <w:tab/>
      </w:r>
      <w:r w:rsidRPr="00CC4E54">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as a group</w:t>
      </w:r>
    </w:p>
    <w:p w:rsidR="00A12CCD" w:rsidRPr="009F08AE" w:rsidRDefault="00A12CCD" w:rsidP="009F08AE">
      <w:pPr>
        <w:tabs>
          <w:tab w:val="left" w:pos="-180"/>
        </w:tabs>
        <w:spacing w:after="40" w:line="240" w:lineRule="auto"/>
        <w:ind w:left="-180" w:right="-720" w:hanging="540"/>
        <w:jc w:val="both"/>
        <w:rPr>
          <w:rFonts w:ascii="Times New Roman" w:hAnsi="Times New Roman"/>
          <w:b/>
          <w:noProof w:val="0"/>
          <w:sz w:val="24"/>
          <w:szCs w:val="24"/>
          <w:lang w:val="en-US"/>
        </w:rPr>
      </w:pPr>
      <w:r w:rsidRPr="009F08AE">
        <w:rPr>
          <w:rFonts w:ascii="Times New Roman" w:hAnsi="Times New Roman"/>
          <w:b/>
          <w:noProof w:val="0"/>
          <w:sz w:val="24"/>
          <w:szCs w:val="24"/>
          <w:lang w:val="en-US"/>
        </w:rPr>
        <w:t>VIII.</w:t>
      </w:r>
      <w:r w:rsidRPr="009F08AE">
        <w:rPr>
          <w:rFonts w:ascii="Times New Roman" w:hAnsi="Times New Roman"/>
          <w:b/>
          <w:noProof w:val="0"/>
          <w:sz w:val="24"/>
          <w:szCs w:val="24"/>
          <w:lang w:val="en-US"/>
        </w:rPr>
        <w:tab/>
        <w:t>Complete the conversation about rice production in Viet Nam, using the responses (A-G) given. There are two extra ones.</w:t>
      </w:r>
    </w:p>
    <w:p w:rsidR="00A12CCD"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sidRPr="001651DB">
        <w:rPr>
          <w:rFonts w:ascii="Times New Roman" w:hAnsi="Times New Roman"/>
          <w:b/>
          <w:noProof w:val="0"/>
          <w:sz w:val="24"/>
          <w:szCs w:val="24"/>
          <w:lang w:val="en-US"/>
        </w:rPr>
        <w:t>A.</w:t>
      </w:r>
      <w:r w:rsidRPr="00F448EA">
        <w:rPr>
          <w:rFonts w:ascii="Times New Roman" w:hAnsi="Times New Roman"/>
          <w:noProof w:val="0"/>
          <w:sz w:val="24"/>
          <w:szCs w:val="24"/>
          <w:lang w:val="en-US"/>
        </w:rPr>
        <w:t>Vietnamese farmers have some problems, such a</w:t>
      </w:r>
      <w:r>
        <w:rPr>
          <w:rFonts w:ascii="Times New Roman" w:hAnsi="Times New Roman"/>
          <w:noProof w:val="0"/>
          <w:sz w:val="24"/>
          <w:szCs w:val="24"/>
          <w:lang w:val="en-US"/>
        </w:rPr>
        <w:t>s storage, drying, and markets.</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sidRPr="001651DB">
        <w:rPr>
          <w:rFonts w:ascii="Times New Roman" w:hAnsi="Times New Roman"/>
          <w:b/>
          <w:noProof w:val="0"/>
          <w:sz w:val="24"/>
          <w:szCs w:val="24"/>
          <w:lang w:val="en-US"/>
        </w:rPr>
        <w:t>B.</w:t>
      </w:r>
      <w:r w:rsidRPr="00F448EA">
        <w:rPr>
          <w:rFonts w:ascii="Times New Roman" w:hAnsi="Times New Roman"/>
          <w:noProof w:val="0"/>
          <w:sz w:val="24"/>
          <w:szCs w:val="24"/>
          <w:lang w:val="en-US"/>
        </w:rPr>
        <w:t>Rice cultivating lands conve</w:t>
      </w:r>
      <w:r>
        <w:rPr>
          <w:rFonts w:ascii="Times New Roman" w:hAnsi="Times New Roman"/>
          <w:noProof w:val="0"/>
          <w:sz w:val="24"/>
          <w:szCs w:val="24"/>
          <w:lang w:val="en-US"/>
        </w:rPr>
        <w:t>rt</w:t>
      </w:r>
      <w:r w:rsidRPr="00F448EA">
        <w:rPr>
          <w:rFonts w:ascii="Times New Roman" w:hAnsi="Times New Roman"/>
          <w:noProof w:val="0"/>
          <w:sz w:val="24"/>
          <w:szCs w:val="24"/>
          <w:lang w:val="en-US"/>
        </w:rPr>
        <w:t>ed to golf playground is another main problem.</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sidRPr="001651DB">
        <w:rPr>
          <w:rFonts w:ascii="Times New Roman" w:hAnsi="Times New Roman"/>
          <w:b/>
          <w:noProof w:val="0"/>
          <w:sz w:val="24"/>
          <w:szCs w:val="24"/>
          <w:lang w:val="en-US"/>
        </w:rPr>
        <w:t>C.</w:t>
      </w:r>
      <w:r>
        <w:rPr>
          <w:rFonts w:ascii="Times New Roman" w:hAnsi="Times New Roman"/>
          <w:noProof w:val="0"/>
          <w:sz w:val="24"/>
          <w:szCs w:val="24"/>
          <w:lang w:val="en-US"/>
        </w:rPr>
        <w:t xml:space="preserve"> T</w:t>
      </w:r>
      <w:r w:rsidRPr="00F448EA">
        <w:rPr>
          <w:rFonts w:ascii="Times New Roman" w:hAnsi="Times New Roman"/>
          <w:noProof w:val="0"/>
          <w:sz w:val="24"/>
          <w:szCs w:val="24"/>
          <w:lang w:val="en-US"/>
        </w:rPr>
        <w:t>he Red River Delta is less productive than the Mekong Delta because of intensive farming.</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sidRPr="001651DB">
        <w:rPr>
          <w:rFonts w:ascii="Times New Roman" w:hAnsi="Times New Roman"/>
          <w:b/>
          <w:noProof w:val="0"/>
          <w:sz w:val="24"/>
          <w:szCs w:val="24"/>
          <w:lang w:val="en-US"/>
        </w:rPr>
        <w:t>D.</w:t>
      </w:r>
      <w:r w:rsidRPr="00F448EA">
        <w:rPr>
          <w:rFonts w:ascii="Times New Roman" w:hAnsi="Times New Roman"/>
          <w:noProof w:val="0"/>
          <w:sz w:val="24"/>
          <w:szCs w:val="24"/>
          <w:lang w:val="en-US"/>
        </w:rPr>
        <w:t>Since the renovation in 1986</w:t>
      </w:r>
      <w:r>
        <w:rPr>
          <w:rFonts w:ascii="Times New Roman" w:hAnsi="Times New Roman"/>
          <w:noProof w:val="0"/>
          <w:sz w:val="24"/>
          <w:szCs w:val="24"/>
          <w:lang w:val="en-US"/>
        </w:rPr>
        <w:t>,</w:t>
      </w:r>
      <w:r w:rsidRPr="00F448EA">
        <w:rPr>
          <w:rFonts w:ascii="Times New Roman" w:hAnsi="Times New Roman"/>
          <w:noProof w:val="0"/>
          <w:sz w:val="24"/>
          <w:szCs w:val="24"/>
          <w:lang w:val="en-US"/>
        </w:rPr>
        <w:t xml:space="preserve"> Viet Nam has made remarkable progress in rice production.</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sidRPr="001651DB">
        <w:rPr>
          <w:rFonts w:ascii="Times New Roman" w:hAnsi="Times New Roman"/>
          <w:b/>
          <w:noProof w:val="0"/>
          <w:sz w:val="24"/>
          <w:szCs w:val="24"/>
          <w:lang w:val="en-US"/>
        </w:rPr>
        <w:t>E.</w:t>
      </w:r>
      <w:r w:rsidRPr="00F448EA">
        <w:rPr>
          <w:rFonts w:ascii="Times New Roman" w:hAnsi="Times New Roman"/>
          <w:noProof w:val="0"/>
          <w:sz w:val="24"/>
          <w:szCs w:val="24"/>
          <w:lang w:val="en-US"/>
        </w:rPr>
        <w:t>The Mekong Delta produces more than half of the total rice production and rice exports of the country.</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sidRPr="001651DB">
        <w:rPr>
          <w:rFonts w:ascii="Times New Roman" w:hAnsi="Times New Roman"/>
          <w:b/>
          <w:noProof w:val="0"/>
          <w:sz w:val="24"/>
          <w:szCs w:val="24"/>
          <w:lang w:val="en-US"/>
        </w:rPr>
        <w:t>F.</w:t>
      </w:r>
      <w:r>
        <w:rPr>
          <w:rFonts w:ascii="Times New Roman" w:hAnsi="Times New Roman"/>
          <w:noProof w:val="0"/>
          <w:sz w:val="24"/>
          <w:szCs w:val="24"/>
          <w:lang w:val="en-US"/>
        </w:rPr>
        <w:t xml:space="preserve"> After the w</w:t>
      </w:r>
      <w:r w:rsidRPr="00F448EA">
        <w:rPr>
          <w:rFonts w:ascii="Times New Roman" w:hAnsi="Times New Roman"/>
          <w:noProof w:val="0"/>
          <w:sz w:val="24"/>
          <w:szCs w:val="24"/>
          <w:lang w:val="en-US"/>
        </w:rPr>
        <w:t>ar</w:t>
      </w:r>
      <w:r>
        <w:rPr>
          <w:rFonts w:ascii="Times New Roman" w:hAnsi="Times New Roman"/>
          <w:noProof w:val="0"/>
          <w:sz w:val="24"/>
          <w:szCs w:val="24"/>
          <w:lang w:val="en-US"/>
        </w:rPr>
        <w:t>,</w:t>
      </w:r>
      <w:r w:rsidRPr="00F448EA">
        <w:rPr>
          <w:rFonts w:ascii="Times New Roman" w:hAnsi="Times New Roman"/>
          <w:noProof w:val="0"/>
          <w:sz w:val="24"/>
          <w:szCs w:val="24"/>
          <w:lang w:val="en-US"/>
        </w:rPr>
        <w:t xml:space="preserve"> we were still in sho</w:t>
      </w:r>
      <w:r>
        <w:rPr>
          <w:rFonts w:ascii="Times New Roman" w:hAnsi="Times New Roman"/>
          <w:noProof w:val="0"/>
          <w:sz w:val="24"/>
          <w:szCs w:val="24"/>
          <w:lang w:val="en-US"/>
        </w:rPr>
        <w:t>rt</w:t>
      </w:r>
      <w:r w:rsidRPr="00F448EA">
        <w:rPr>
          <w:rFonts w:ascii="Times New Roman" w:hAnsi="Times New Roman"/>
          <w:noProof w:val="0"/>
          <w:sz w:val="24"/>
          <w:szCs w:val="24"/>
          <w:lang w:val="en-US"/>
        </w:rPr>
        <w:t xml:space="preserve"> of food because of ineffective management and poor techniques.</w:t>
      </w:r>
    </w:p>
    <w:p w:rsidR="00A12CCD" w:rsidRPr="00F448EA" w:rsidRDefault="00A12CCD" w:rsidP="006E061F">
      <w:pPr>
        <w:tabs>
          <w:tab w:val="left" w:pos="-360"/>
        </w:tabs>
        <w:spacing w:after="40"/>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sidRPr="001651DB">
        <w:rPr>
          <w:rFonts w:ascii="Times New Roman" w:hAnsi="Times New Roman"/>
          <w:b/>
          <w:noProof w:val="0"/>
          <w:sz w:val="24"/>
          <w:szCs w:val="24"/>
          <w:lang w:val="en-US"/>
        </w:rPr>
        <w:t>G.</w:t>
      </w:r>
      <w:r>
        <w:rPr>
          <w:rFonts w:ascii="Times New Roman" w:hAnsi="Times New Roman"/>
          <w:noProof w:val="0"/>
          <w:sz w:val="24"/>
          <w:szCs w:val="24"/>
          <w:lang w:val="en-US"/>
        </w:rPr>
        <w:t xml:space="preserve"> R</w:t>
      </w:r>
      <w:r w:rsidRPr="00F448EA">
        <w:rPr>
          <w:rFonts w:ascii="Times New Roman" w:hAnsi="Times New Roman"/>
          <w:noProof w:val="0"/>
          <w:sz w:val="24"/>
          <w:szCs w:val="24"/>
          <w:lang w:val="en-US"/>
        </w:rPr>
        <w:t>ice quality also decides the income of both farmers and traders.</w:t>
      </w:r>
    </w:p>
    <w:p w:rsidR="00A12CCD" w:rsidRPr="00F448EA" w:rsidRDefault="00A12CCD" w:rsidP="004D1F5D">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1E00FC">
        <w:rPr>
          <w:rFonts w:ascii="Times New Roman" w:hAnsi="Times New Roman"/>
          <w:b/>
          <w:i/>
          <w:iCs/>
          <w:noProof w:val="0"/>
          <w:sz w:val="24"/>
          <w:szCs w:val="24"/>
          <w:lang w:val="en-US"/>
        </w:rPr>
        <w:t>Nick:</w:t>
      </w:r>
      <w:r w:rsidRPr="001E00FC">
        <w:rPr>
          <w:rFonts w:ascii="Times New Roman" w:hAnsi="Times New Roman"/>
          <w:b/>
          <w:i/>
          <w:noProof w:val="0"/>
          <w:sz w:val="24"/>
          <w:szCs w:val="24"/>
          <w:lang w:val="en-US"/>
        </w:rPr>
        <w:tab/>
      </w:r>
      <w:r w:rsidRPr="00F448EA">
        <w:rPr>
          <w:rFonts w:ascii="Times New Roman" w:hAnsi="Times New Roman"/>
          <w:noProof w:val="0"/>
          <w:sz w:val="24"/>
          <w:szCs w:val="24"/>
          <w:lang w:val="en-US"/>
        </w:rPr>
        <w:t>How long has rice been cultivated in Viet Nam</w:t>
      </w:r>
      <w:r>
        <w:rPr>
          <w:rFonts w:ascii="Times New Roman" w:hAnsi="Times New Roman"/>
          <w:noProof w:val="0"/>
          <w:sz w:val="24"/>
          <w:szCs w:val="24"/>
          <w:lang w:val="en-US"/>
        </w:rPr>
        <w:t>,</w:t>
      </w:r>
      <w:r w:rsidRPr="00F448EA">
        <w:rPr>
          <w:rFonts w:ascii="Times New Roman" w:hAnsi="Times New Roman"/>
          <w:noProof w:val="0"/>
          <w:sz w:val="24"/>
          <w:szCs w:val="24"/>
          <w:lang w:val="en-US"/>
        </w:rPr>
        <w:t xml:space="preserve"> Phong?</w:t>
      </w:r>
    </w:p>
    <w:p w:rsidR="00A12CCD" w:rsidRPr="00F448EA" w:rsidRDefault="00A12CCD" w:rsidP="004D1F5D">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1E00FC">
        <w:rPr>
          <w:rFonts w:ascii="Times New Roman" w:hAnsi="Times New Roman"/>
          <w:b/>
          <w:i/>
          <w:iCs/>
          <w:noProof w:val="0"/>
          <w:sz w:val="24"/>
          <w:szCs w:val="24"/>
          <w:lang w:val="en-US"/>
        </w:rPr>
        <w:t>Phong:</w:t>
      </w:r>
      <w:r>
        <w:rPr>
          <w:rFonts w:ascii="Times New Roman" w:hAnsi="Times New Roman"/>
          <w:noProof w:val="0"/>
          <w:sz w:val="24"/>
          <w:szCs w:val="24"/>
          <w:lang w:val="en-US"/>
        </w:rPr>
        <w:tab/>
      </w:r>
      <w:r w:rsidRPr="00F448EA">
        <w:rPr>
          <w:rFonts w:ascii="Times New Roman" w:hAnsi="Times New Roman"/>
          <w:noProof w:val="0"/>
          <w:sz w:val="24"/>
          <w:szCs w:val="24"/>
          <w:lang w:val="en-US"/>
        </w:rPr>
        <w:t>A long time ago</w:t>
      </w:r>
      <w:r>
        <w:rPr>
          <w:rFonts w:ascii="Times New Roman" w:hAnsi="Times New Roman"/>
          <w:noProof w:val="0"/>
          <w:sz w:val="24"/>
          <w:szCs w:val="24"/>
          <w:lang w:val="en-US"/>
        </w:rPr>
        <w:t>,</w:t>
      </w:r>
      <w:r w:rsidRPr="00F448EA">
        <w:rPr>
          <w:rFonts w:ascii="Times New Roman" w:hAnsi="Times New Roman"/>
          <w:noProof w:val="0"/>
          <w:sz w:val="24"/>
          <w:szCs w:val="24"/>
          <w:lang w:val="en-US"/>
        </w:rPr>
        <w:t xml:space="preserve"> I think. Growing rice in our country has a long history... maybe for over 4,000 years.</w:t>
      </w:r>
    </w:p>
    <w:p w:rsidR="00A12CCD" w:rsidRPr="00F448EA" w:rsidRDefault="00A12CCD" w:rsidP="004D1F5D">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1E00FC">
        <w:rPr>
          <w:rFonts w:ascii="Times New Roman" w:hAnsi="Times New Roman"/>
          <w:b/>
          <w:i/>
          <w:iCs/>
          <w:noProof w:val="0"/>
          <w:sz w:val="24"/>
          <w:szCs w:val="24"/>
          <w:lang w:val="en-US"/>
        </w:rPr>
        <w:t>Nick:</w:t>
      </w:r>
      <w:r w:rsidRPr="00F448EA">
        <w:rPr>
          <w:rFonts w:ascii="Times New Roman" w:hAnsi="Times New Roman"/>
          <w:noProof w:val="0"/>
          <w:sz w:val="24"/>
          <w:szCs w:val="24"/>
          <w:lang w:val="en-US"/>
        </w:rPr>
        <w:tab/>
        <w:t>What are the main rice growing areas?</w:t>
      </w:r>
    </w:p>
    <w:p w:rsidR="00A12CCD" w:rsidRPr="00F448EA" w:rsidRDefault="00A12CCD" w:rsidP="004D1F5D">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1E00FC">
        <w:rPr>
          <w:rFonts w:ascii="Times New Roman" w:hAnsi="Times New Roman"/>
          <w:b/>
          <w:i/>
          <w:iCs/>
          <w:noProof w:val="0"/>
          <w:sz w:val="24"/>
          <w:szCs w:val="24"/>
          <w:lang w:val="en-US"/>
        </w:rPr>
        <w:t>Phong:</w:t>
      </w:r>
      <w:r w:rsidRPr="001E00FC">
        <w:rPr>
          <w:rFonts w:ascii="Times New Roman" w:hAnsi="Times New Roman"/>
          <w:b/>
          <w:i/>
          <w:iCs/>
          <w:noProof w:val="0"/>
          <w:sz w:val="24"/>
          <w:szCs w:val="24"/>
          <w:lang w:val="en-US"/>
        </w:rPr>
        <w:tab/>
      </w:r>
      <w:r w:rsidRPr="00F448EA">
        <w:rPr>
          <w:rFonts w:ascii="Times New Roman" w:hAnsi="Times New Roman"/>
          <w:noProof w:val="0"/>
          <w:sz w:val="24"/>
          <w:szCs w:val="24"/>
          <w:lang w:val="en-US"/>
        </w:rPr>
        <w:t>The Red River Delta and the Mekong Delta. (41)</w:t>
      </w:r>
      <w:r>
        <w:rPr>
          <w:rFonts w:ascii="Times New Roman" w:hAnsi="Times New Roman"/>
          <w:noProof w:val="0"/>
          <w:sz w:val="24"/>
          <w:szCs w:val="24"/>
          <w:lang w:val="en-US"/>
        </w:rPr>
        <w:tab/>
      </w:r>
    </w:p>
    <w:p w:rsidR="00A12CCD" w:rsidRPr="00F448EA" w:rsidRDefault="00A12CCD" w:rsidP="004D1F5D">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1E00FC">
        <w:rPr>
          <w:rFonts w:ascii="Times New Roman" w:hAnsi="Times New Roman"/>
          <w:b/>
          <w:i/>
          <w:iCs/>
          <w:noProof w:val="0"/>
          <w:sz w:val="24"/>
          <w:szCs w:val="24"/>
          <w:lang w:val="en-US"/>
        </w:rPr>
        <w:t>Nick:</w:t>
      </w:r>
      <w:r w:rsidRPr="00F448EA">
        <w:rPr>
          <w:rFonts w:ascii="Times New Roman" w:hAnsi="Times New Roman"/>
          <w:noProof w:val="0"/>
          <w:sz w:val="24"/>
          <w:szCs w:val="24"/>
          <w:lang w:val="en-US"/>
        </w:rPr>
        <w:tab/>
        <w:t>I se</w:t>
      </w:r>
      <w:r>
        <w:rPr>
          <w:rFonts w:ascii="Times New Roman" w:hAnsi="Times New Roman"/>
          <w:noProof w:val="0"/>
          <w:sz w:val="24"/>
          <w:szCs w:val="24"/>
          <w:lang w:val="en-US"/>
        </w:rPr>
        <w:t>e</w:t>
      </w:r>
      <w:r w:rsidRPr="00F448EA">
        <w:rPr>
          <w:rFonts w:ascii="Times New Roman" w:hAnsi="Times New Roman"/>
          <w:noProof w:val="0"/>
          <w:sz w:val="24"/>
          <w:szCs w:val="24"/>
          <w:lang w:val="en-US"/>
        </w:rPr>
        <w:t>. The Red</w:t>
      </w:r>
      <w:r>
        <w:rPr>
          <w:rFonts w:ascii="Times New Roman" w:hAnsi="Times New Roman"/>
          <w:noProof w:val="0"/>
          <w:sz w:val="24"/>
          <w:szCs w:val="24"/>
          <w:lang w:val="en-US"/>
        </w:rPr>
        <w:t xml:space="preserve"> River Delta is much smaller than the Mekong Delta. How about </w:t>
      </w:r>
      <w:r w:rsidRPr="00F448EA">
        <w:rPr>
          <w:rFonts w:ascii="Times New Roman" w:hAnsi="Times New Roman"/>
          <w:noProof w:val="0"/>
          <w:sz w:val="24"/>
          <w:szCs w:val="24"/>
          <w:lang w:val="en-US"/>
        </w:rPr>
        <w:t>the productivity?</w:t>
      </w:r>
    </w:p>
    <w:p w:rsidR="00A12CCD" w:rsidRPr="00F448EA" w:rsidRDefault="00A12CCD" w:rsidP="004D1F5D">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1E00FC">
        <w:rPr>
          <w:rFonts w:ascii="Times New Roman" w:hAnsi="Times New Roman"/>
          <w:b/>
          <w:i/>
          <w:iCs/>
          <w:noProof w:val="0"/>
          <w:sz w:val="24"/>
          <w:szCs w:val="24"/>
          <w:lang w:val="en-US"/>
        </w:rPr>
        <w:t>Phong:</w:t>
      </w:r>
      <w:r>
        <w:rPr>
          <w:rFonts w:ascii="Times New Roman" w:hAnsi="Times New Roman"/>
          <w:noProof w:val="0"/>
          <w:sz w:val="24"/>
          <w:szCs w:val="24"/>
          <w:lang w:val="en-US"/>
        </w:rPr>
        <w:tab/>
        <w:t>(42)</w:t>
      </w:r>
      <w:r>
        <w:rPr>
          <w:rFonts w:ascii="Times New Roman" w:hAnsi="Times New Roman"/>
          <w:noProof w:val="0"/>
          <w:sz w:val="24"/>
          <w:szCs w:val="24"/>
          <w:lang w:val="en-US"/>
        </w:rPr>
        <w:tab/>
      </w:r>
    </w:p>
    <w:p w:rsidR="00A12CCD" w:rsidRPr="00F448EA" w:rsidRDefault="00A12CCD" w:rsidP="004D1F5D">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1E00FC">
        <w:rPr>
          <w:rFonts w:ascii="Times New Roman" w:hAnsi="Times New Roman"/>
          <w:b/>
          <w:i/>
          <w:iCs/>
          <w:noProof w:val="0"/>
          <w:sz w:val="24"/>
          <w:szCs w:val="24"/>
          <w:lang w:val="en-US"/>
        </w:rPr>
        <w:lastRenderedPageBreak/>
        <w:t>Nick:</w:t>
      </w:r>
      <w:r w:rsidRPr="00F448EA">
        <w:rPr>
          <w:rFonts w:ascii="Times New Roman" w:hAnsi="Times New Roman"/>
          <w:noProof w:val="0"/>
          <w:sz w:val="24"/>
          <w:szCs w:val="24"/>
          <w:lang w:val="en-US"/>
        </w:rPr>
        <w:tab/>
        <w:t>Did people produce enough food in the past?</w:t>
      </w:r>
    </w:p>
    <w:p w:rsidR="00A12CCD" w:rsidRPr="00F448EA" w:rsidRDefault="00A12CCD" w:rsidP="004D1F5D">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1E00FC">
        <w:rPr>
          <w:rFonts w:ascii="Times New Roman" w:hAnsi="Times New Roman"/>
          <w:b/>
          <w:i/>
          <w:iCs/>
          <w:noProof w:val="0"/>
          <w:sz w:val="24"/>
          <w:szCs w:val="24"/>
          <w:lang w:val="en-US"/>
        </w:rPr>
        <w:t>Phong:</w:t>
      </w:r>
      <w:r>
        <w:rPr>
          <w:rFonts w:ascii="Times New Roman" w:hAnsi="Times New Roman"/>
          <w:i/>
          <w:iCs/>
          <w:noProof w:val="0"/>
          <w:sz w:val="24"/>
          <w:szCs w:val="24"/>
          <w:lang w:val="en-US"/>
        </w:rPr>
        <w:tab/>
      </w:r>
      <w:r>
        <w:rPr>
          <w:rFonts w:ascii="Times New Roman" w:hAnsi="Times New Roman"/>
          <w:iCs/>
          <w:noProof w:val="0"/>
          <w:sz w:val="24"/>
          <w:szCs w:val="24"/>
          <w:lang w:val="en-US"/>
        </w:rPr>
        <w:t>(</w:t>
      </w:r>
      <w:r>
        <w:rPr>
          <w:rFonts w:ascii="Times New Roman" w:hAnsi="Times New Roman"/>
          <w:noProof w:val="0"/>
          <w:sz w:val="24"/>
          <w:szCs w:val="24"/>
          <w:lang w:val="en-US"/>
        </w:rPr>
        <w:t>43)</w:t>
      </w:r>
      <w:r>
        <w:rPr>
          <w:rFonts w:ascii="Times New Roman" w:hAnsi="Times New Roman"/>
          <w:noProof w:val="0"/>
          <w:sz w:val="24"/>
          <w:szCs w:val="24"/>
          <w:lang w:val="en-US"/>
        </w:rPr>
        <w:tab/>
      </w:r>
    </w:p>
    <w:p w:rsidR="00A12CCD" w:rsidRPr="00F448EA" w:rsidRDefault="00A12CCD" w:rsidP="004D1F5D">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1E00FC">
        <w:rPr>
          <w:rFonts w:ascii="Times New Roman" w:hAnsi="Times New Roman"/>
          <w:b/>
          <w:i/>
          <w:iCs/>
          <w:noProof w:val="0"/>
          <w:sz w:val="24"/>
          <w:szCs w:val="24"/>
          <w:lang w:val="en-US"/>
        </w:rPr>
        <w:t>Nick:</w:t>
      </w:r>
      <w:r w:rsidRPr="00F448EA">
        <w:rPr>
          <w:rFonts w:ascii="Times New Roman" w:hAnsi="Times New Roman"/>
          <w:noProof w:val="0"/>
          <w:sz w:val="24"/>
          <w:szCs w:val="24"/>
          <w:lang w:val="en-US"/>
        </w:rPr>
        <w:tab/>
        <w:t>But now Viet Nam ranks second in the world for the export of rice.</w:t>
      </w:r>
    </w:p>
    <w:p w:rsidR="00A12CCD" w:rsidRDefault="00A12CCD" w:rsidP="004D1F5D">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1E00FC">
        <w:rPr>
          <w:rFonts w:ascii="Times New Roman" w:hAnsi="Times New Roman"/>
          <w:b/>
          <w:i/>
          <w:iCs/>
          <w:noProof w:val="0"/>
          <w:sz w:val="24"/>
          <w:szCs w:val="24"/>
          <w:lang w:val="en-US"/>
        </w:rPr>
        <w:t>Phong:</w:t>
      </w:r>
      <w:r w:rsidRPr="001E00FC">
        <w:rPr>
          <w:rFonts w:ascii="Times New Roman" w:hAnsi="Times New Roman"/>
          <w:b/>
          <w:i/>
          <w:noProof w:val="0"/>
          <w:sz w:val="24"/>
          <w:szCs w:val="24"/>
          <w:lang w:val="en-US"/>
        </w:rPr>
        <w:tab/>
      </w:r>
      <w:r>
        <w:rPr>
          <w:rFonts w:ascii="Times New Roman" w:hAnsi="Times New Roman"/>
          <w:noProof w:val="0"/>
          <w:sz w:val="24"/>
          <w:szCs w:val="24"/>
          <w:lang w:val="en-US"/>
        </w:rPr>
        <w:t>Right. (44)</w:t>
      </w:r>
      <w:r>
        <w:rPr>
          <w:rFonts w:ascii="Times New Roman" w:hAnsi="Times New Roman"/>
          <w:noProof w:val="0"/>
          <w:sz w:val="24"/>
          <w:szCs w:val="24"/>
          <w:lang w:val="en-US"/>
        </w:rPr>
        <w:tab/>
      </w:r>
    </w:p>
    <w:p w:rsidR="00A12CCD" w:rsidRPr="00F448EA" w:rsidRDefault="00A12CCD" w:rsidP="004D1F5D">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Pr>
          <w:rFonts w:ascii="Times New Roman" w:hAnsi="Times New Roman"/>
          <w:noProof w:val="0"/>
          <w:sz w:val="24"/>
          <w:szCs w:val="24"/>
          <w:lang w:val="en-US"/>
        </w:rPr>
        <w:tab/>
      </w:r>
      <w:r w:rsidRPr="00F448EA">
        <w:rPr>
          <w:rFonts w:ascii="Times New Roman" w:hAnsi="Times New Roman"/>
          <w:noProof w:val="0"/>
          <w:sz w:val="24"/>
          <w:szCs w:val="24"/>
          <w:lang w:val="en-US"/>
        </w:rPr>
        <w:t>But Vietnamese farmers still have lower income.</w:t>
      </w:r>
    </w:p>
    <w:p w:rsidR="00A12CCD" w:rsidRPr="00F448EA" w:rsidRDefault="00A12CCD" w:rsidP="004D1F5D">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1E00FC">
        <w:rPr>
          <w:rFonts w:ascii="Times New Roman" w:hAnsi="Times New Roman"/>
          <w:b/>
          <w:i/>
          <w:iCs/>
          <w:noProof w:val="0"/>
          <w:sz w:val="24"/>
          <w:szCs w:val="24"/>
          <w:lang w:val="en-US"/>
        </w:rPr>
        <w:t>Nick:</w:t>
      </w:r>
      <w:r w:rsidRPr="00F448EA">
        <w:rPr>
          <w:rFonts w:ascii="Times New Roman" w:hAnsi="Times New Roman"/>
          <w:noProof w:val="0"/>
          <w:sz w:val="24"/>
          <w:szCs w:val="24"/>
          <w:lang w:val="en-US"/>
        </w:rPr>
        <w:tab/>
        <w:t>Vietnamese rice is always cheaper than Thai rice? Why?</w:t>
      </w:r>
    </w:p>
    <w:p w:rsidR="00A12CCD" w:rsidRDefault="00A12CCD" w:rsidP="004D1F5D">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1E00FC">
        <w:rPr>
          <w:rFonts w:ascii="Times New Roman" w:hAnsi="Times New Roman"/>
          <w:b/>
          <w:i/>
          <w:iCs/>
          <w:noProof w:val="0"/>
          <w:sz w:val="24"/>
          <w:szCs w:val="24"/>
          <w:lang w:val="en-US"/>
        </w:rPr>
        <w:t>Phong:</w:t>
      </w:r>
      <w:r w:rsidRPr="001E00FC">
        <w:rPr>
          <w:rFonts w:ascii="Times New Roman" w:hAnsi="Times New Roman"/>
          <w:b/>
          <w:i/>
          <w:noProof w:val="0"/>
          <w:sz w:val="24"/>
          <w:szCs w:val="24"/>
          <w:lang w:val="en-US"/>
        </w:rPr>
        <w:tab/>
      </w:r>
      <w:r>
        <w:rPr>
          <w:rFonts w:ascii="Times New Roman" w:hAnsi="Times New Roman"/>
          <w:noProof w:val="0"/>
          <w:sz w:val="24"/>
          <w:szCs w:val="24"/>
          <w:lang w:val="en-US"/>
        </w:rPr>
        <w:t>(45)</w:t>
      </w:r>
      <w:r>
        <w:rPr>
          <w:rFonts w:ascii="Times New Roman" w:hAnsi="Times New Roman"/>
          <w:noProof w:val="0"/>
          <w:sz w:val="24"/>
          <w:szCs w:val="24"/>
          <w:lang w:val="en-US"/>
        </w:rPr>
        <w:tab/>
      </w:r>
    </w:p>
    <w:p w:rsidR="00A12CCD" w:rsidRPr="00F448EA" w:rsidRDefault="00A12CCD" w:rsidP="00FB3B5F">
      <w:pPr>
        <w:tabs>
          <w:tab w:val="left" w:pos="360"/>
          <w:tab w:val="left" w:leader="underscore" w:pos="10080"/>
        </w:tabs>
        <w:spacing w:after="40" w:line="360" w:lineRule="auto"/>
        <w:ind w:left="360" w:right="-720" w:hanging="1080"/>
        <w:jc w:val="both"/>
        <w:rPr>
          <w:rFonts w:ascii="Times New Roman" w:hAnsi="Times New Roman"/>
          <w:noProof w:val="0"/>
          <w:sz w:val="24"/>
          <w:szCs w:val="24"/>
          <w:lang w:val="en-US"/>
        </w:rPr>
      </w:pPr>
      <w:r>
        <w:rPr>
          <w:rFonts w:ascii="Times New Roman" w:hAnsi="Times New Roman"/>
          <w:noProof w:val="0"/>
          <w:sz w:val="24"/>
          <w:szCs w:val="24"/>
          <w:lang w:val="en-US"/>
        </w:rPr>
        <w:tab/>
        <w:t>S</w:t>
      </w:r>
      <w:r w:rsidRPr="00F448EA">
        <w:rPr>
          <w:rFonts w:ascii="Times New Roman" w:hAnsi="Times New Roman"/>
          <w:noProof w:val="0"/>
          <w:sz w:val="24"/>
          <w:szCs w:val="24"/>
          <w:lang w:val="en-US"/>
        </w:rPr>
        <w:t>o they have to sell their farm produce with low prices.</w:t>
      </w:r>
    </w:p>
    <w:p w:rsidR="00A12CCD" w:rsidRPr="00FB3B5F" w:rsidRDefault="00A12CCD" w:rsidP="00FB3B5F">
      <w:pPr>
        <w:tabs>
          <w:tab w:val="left" w:pos="-360"/>
        </w:tabs>
        <w:spacing w:after="40" w:line="240" w:lineRule="auto"/>
        <w:ind w:left="-360" w:right="-720" w:hanging="360"/>
        <w:jc w:val="both"/>
        <w:rPr>
          <w:rFonts w:ascii="Times New Roman" w:hAnsi="Times New Roman"/>
          <w:b/>
          <w:noProof w:val="0"/>
          <w:sz w:val="24"/>
          <w:szCs w:val="24"/>
          <w:lang w:val="en-US"/>
        </w:rPr>
      </w:pPr>
      <w:r w:rsidRPr="00FB3B5F">
        <w:rPr>
          <w:rFonts w:ascii="Times New Roman" w:hAnsi="Times New Roman"/>
          <w:b/>
          <w:noProof w:val="0"/>
          <w:sz w:val="24"/>
          <w:szCs w:val="24"/>
          <w:lang w:val="en-US"/>
        </w:rPr>
        <w:t>IX.</w:t>
      </w:r>
      <w:r w:rsidRPr="00FB3B5F">
        <w:rPr>
          <w:rFonts w:ascii="Times New Roman" w:hAnsi="Times New Roman"/>
          <w:b/>
          <w:noProof w:val="0"/>
          <w:sz w:val="24"/>
          <w:szCs w:val="24"/>
          <w:lang w:val="en-US"/>
        </w:rPr>
        <w:tab/>
        <w:t>Write about the important qualities that a person needs to be able to get along with other members in an extended family. Write complete sentences, using the words/ phrases given in their correct forms. You can add some more necessary words, but you have to use all the words given.</w:t>
      </w:r>
    </w:p>
    <w:p w:rsidR="00A12CCD" w:rsidRDefault="00A12CCD" w:rsidP="00FB3B5F">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46.</w:t>
      </w:r>
      <w:r>
        <w:rPr>
          <w:rFonts w:ascii="Times New Roman" w:hAnsi="Times New Roman"/>
          <w:noProof w:val="0"/>
          <w:sz w:val="24"/>
          <w:szCs w:val="24"/>
          <w:lang w:val="en-US"/>
        </w:rPr>
        <w:tab/>
      </w:r>
      <w:r w:rsidRPr="00F448EA">
        <w:rPr>
          <w:rFonts w:ascii="Times New Roman" w:hAnsi="Times New Roman"/>
          <w:noProof w:val="0"/>
          <w:sz w:val="24"/>
          <w:szCs w:val="24"/>
          <w:lang w:val="en-US"/>
        </w:rPr>
        <w:t>It/ imp</w:t>
      </w:r>
      <w:r>
        <w:rPr>
          <w:rFonts w:ascii="Times New Roman" w:hAnsi="Times New Roman"/>
          <w:noProof w:val="0"/>
          <w:sz w:val="24"/>
          <w:szCs w:val="24"/>
          <w:lang w:val="en-US"/>
        </w:rPr>
        <w:t xml:space="preserve">ortant/ you/ honest/ say/ what/ you/ </w:t>
      </w:r>
      <w:r w:rsidRPr="00F448EA">
        <w:rPr>
          <w:rFonts w:ascii="Times New Roman" w:hAnsi="Times New Roman"/>
          <w:noProof w:val="0"/>
          <w:sz w:val="24"/>
          <w:szCs w:val="24"/>
          <w:lang w:val="en-US"/>
        </w:rPr>
        <w:t>think.</w:t>
      </w:r>
    </w:p>
    <w:p w:rsidR="00A12CCD" w:rsidRDefault="00A12CCD" w:rsidP="00FB3B5F">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Pr>
          <w:rFonts w:ascii="Times New Roman" w:hAnsi="Times New Roman"/>
          <w:noProof w:val="0"/>
          <w:sz w:val="24"/>
          <w:szCs w:val="24"/>
          <w:lang w:val="en-US"/>
        </w:rPr>
        <w:tab/>
      </w:r>
    </w:p>
    <w:p w:rsidR="00A12CCD" w:rsidRPr="00F448EA" w:rsidRDefault="00A12CCD" w:rsidP="00FB3B5F">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Pr>
          <w:rFonts w:ascii="Times New Roman" w:hAnsi="Times New Roman"/>
          <w:noProof w:val="0"/>
          <w:sz w:val="24"/>
          <w:szCs w:val="24"/>
          <w:lang w:val="en-US"/>
        </w:rPr>
        <w:tab/>
      </w:r>
    </w:p>
    <w:p w:rsidR="00A12CCD" w:rsidRDefault="00A12CCD" w:rsidP="00FB3B5F">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47.</w:t>
      </w:r>
      <w:r>
        <w:rPr>
          <w:rFonts w:ascii="Times New Roman" w:hAnsi="Times New Roman"/>
          <w:noProof w:val="0"/>
          <w:sz w:val="24"/>
          <w:szCs w:val="24"/>
          <w:lang w:val="en-US"/>
        </w:rPr>
        <w:tab/>
      </w:r>
      <w:r w:rsidRPr="00F448EA">
        <w:rPr>
          <w:rFonts w:ascii="Times New Roman" w:hAnsi="Times New Roman"/>
          <w:noProof w:val="0"/>
          <w:sz w:val="24"/>
          <w:szCs w:val="24"/>
          <w:lang w:val="en-US"/>
        </w:rPr>
        <w:t>You/ spend time/ other members/ have close relationships.</w:t>
      </w:r>
    </w:p>
    <w:p w:rsidR="00A12CCD" w:rsidRDefault="00A12CCD" w:rsidP="00FB3B5F">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Pr>
          <w:rFonts w:ascii="Times New Roman" w:hAnsi="Times New Roman"/>
          <w:noProof w:val="0"/>
          <w:sz w:val="24"/>
          <w:szCs w:val="24"/>
          <w:lang w:val="en-US"/>
        </w:rPr>
        <w:tab/>
      </w:r>
    </w:p>
    <w:p w:rsidR="00A12CCD" w:rsidRPr="00F448EA" w:rsidRDefault="00A12CCD" w:rsidP="00FB3B5F">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Pr>
          <w:rFonts w:ascii="Times New Roman" w:hAnsi="Times New Roman"/>
          <w:noProof w:val="0"/>
          <w:sz w:val="24"/>
          <w:szCs w:val="24"/>
          <w:lang w:val="en-US"/>
        </w:rPr>
        <w:tab/>
      </w:r>
    </w:p>
    <w:p w:rsidR="00A12CCD" w:rsidRDefault="00A12CCD" w:rsidP="00FB3B5F">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48.</w:t>
      </w:r>
      <w:r>
        <w:rPr>
          <w:rFonts w:ascii="Times New Roman" w:hAnsi="Times New Roman"/>
          <w:noProof w:val="0"/>
          <w:sz w:val="24"/>
          <w:szCs w:val="24"/>
          <w:lang w:val="en-US"/>
        </w:rPr>
        <w:tab/>
      </w:r>
      <w:r w:rsidRPr="00F448EA">
        <w:rPr>
          <w:rFonts w:ascii="Times New Roman" w:hAnsi="Times New Roman"/>
          <w:noProof w:val="0"/>
          <w:sz w:val="24"/>
          <w:szCs w:val="24"/>
          <w:lang w:val="en-US"/>
        </w:rPr>
        <w:t>We/ accept/ di</w:t>
      </w:r>
      <w:r>
        <w:rPr>
          <w:rFonts w:ascii="Times New Roman" w:hAnsi="Times New Roman"/>
          <w:noProof w:val="0"/>
          <w:sz w:val="24"/>
          <w:szCs w:val="24"/>
          <w:lang w:val="en-US"/>
        </w:rPr>
        <w:t>fferences/ family members/ and/</w:t>
      </w:r>
      <w:r w:rsidRPr="00F448EA">
        <w:rPr>
          <w:rFonts w:ascii="Times New Roman" w:hAnsi="Times New Roman"/>
          <w:noProof w:val="0"/>
          <w:sz w:val="24"/>
          <w:szCs w:val="24"/>
          <w:lang w:val="en-US"/>
        </w:rPr>
        <w:t xml:space="preserve"> we/ look/ common interests.</w:t>
      </w:r>
    </w:p>
    <w:p w:rsidR="00A12CCD" w:rsidRDefault="00A12CCD" w:rsidP="00FB3B5F">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Pr>
          <w:rFonts w:ascii="Times New Roman" w:hAnsi="Times New Roman"/>
          <w:noProof w:val="0"/>
          <w:sz w:val="24"/>
          <w:szCs w:val="24"/>
          <w:lang w:val="en-US"/>
        </w:rPr>
        <w:tab/>
      </w:r>
    </w:p>
    <w:p w:rsidR="00A12CCD" w:rsidRPr="00F448EA" w:rsidRDefault="00A12CCD" w:rsidP="00FB3B5F">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Pr>
          <w:rFonts w:ascii="Times New Roman" w:hAnsi="Times New Roman"/>
          <w:noProof w:val="0"/>
          <w:sz w:val="24"/>
          <w:szCs w:val="24"/>
          <w:lang w:val="en-US"/>
        </w:rPr>
        <w:tab/>
      </w:r>
    </w:p>
    <w:p w:rsidR="00A12CCD" w:rsidRDefault="00A12CCD" w:rsidP="00FB3B5F">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49.</w:t>
      </w:r>
      <w:r>
        <w:rPr>
          <w:rFonts w:ascii="Times New Roman" w:hAnsi="Times New Roman"/>
          <w:noProof w:val="0"/>
          <w:sz w:val="24"/>
          <w:szCs w:val="24"/>
          <w:lang w:val="en-US"/>
        </w:rPr>
        <w:tab/>
      </w:r>
      <w:r w:rsidRPr="00F448EA">
        <w:rPr>
          <w:rFonts w:ascii="Times New Roman" w:hAnsi="Times New Roman"/>
          <w:noProof w:val="0"/>
          <w:sz w:val="24"/>
          <w:szCs w:val="24"/>
          <w:lang w:val="en-US"/>
        </w:rPr>
        <w:t>It/ certain/ you</w:t>
      </w:r>
      <w:r>
        <w:rPr>
          <w:rFonts w:ascii="Times New Roman" w:hAnsi="Times New Roman"/>
          <w:noProof w:val="0"/>
          <w:sz w:val="24"/>
          <w:szCs w:val="24"/>
          <w:lang w:val="en-US"/>
        </w:rPr>
        <w:t>/</w:t>
      </w:r>
      <w:r w:rsidRPr="00F448EA">
        <w:rPr>
          <w:rFonts w:ascii="Times New Roman" w:hAnsi="Times New Roman"/>
          <w:noProof w:val="0"/>
          <w:sz w:val="24"/>
          <w:szCs w:val="24"/>
          <w:lang w:val="en-US"/>
        </w:rPr>
        <w:t xml:space="preserve"> av</w:t>
      </w:r>
      <w:r>
        <w:rPr>
          <w:rFonts w:ascii="Times New Roman" w:hAnsi="Times New Roman"/>
          <w:noProof w:val="0"/>
          <w:sz w:val="24"/>
          <w:szCs w:val="24"/>
          <w:lang w:val="en-US"/>
        </w:rPr>
        <w:t>oid/ make/ unpleasant comments/</w:t>
      </w:r>
      <w:r w:rsidRPr="00F448EA">
        <w:rPr>
          <w:rFonts w:ascii="Times New Roman" w:hAnsi="Times New Roman"/>
          <w:noProof w:val="0"/>
          <w:sz w:val="24"/>
          <w:szCs w:val="24"/>
          <w:lang w:val="en-US"/>
        </w:rPr>
        <w:t xml:space="preserve"> other members.</w:t>
      </w:r>
    </w:p>
    <w:p w:rsidR="00A12CCD" w:rsidRDefault="00A12CCD" w:rsidP="00FB3B5F">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Pr>
          <w:rFonts w:ascii="Times New Roman" w:hAnsi="Times New Roman"/>
          <w:noProof w:val="0"/>
          <w:sz w:val="24"/>
          <w:szCs w:val="24"/>
          <w:lang w:val="en-US"/>
        </w:rPr>
        <w:tab/>
      </w:r>
    </w:p>
    <w:p w:rsidR="00A12CCD" w:rsidRPr="00F448EA" w:rsidRDefault="00A12CCD" w:rsidP="00FB3B5F">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Pr>
          <w:rFonts w:ascii="Times New Roman" w:hAnsi="Times New Roman"/>
          <w:noProof w:val="0"/>
          <w:sz w:val="24"/>
          <w:szCs w:val="24"/>
          <w:lang w:val="en-US"/>
        </w:rPr>
        <w:tab/>
      </w:r>
    </w:p>
    <w:p w:rsidR="00A12CCD" w:rsidRDefault="00A12CCD" w:rsidP="00FB3B5F">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50.</w:t>
      </w:r>
      <w:r>
        <w:rPr>
          <w:rFonts w:ascii="Times New Roman" w:hAnsi="Times New Roman"/>
          <w:noProof w:val="0"/>
          <w:sz w:val="24"/>
          <w:szCs w:val="24"/>
          <w:lang w:val="en-US"/>
        </w:rPr>
        <w:tab/>
      </w:r>
      <w:r w:rsidRPr="00F448EA">
        <w:rPr>
          <w:rFonts w:ascii="Times New Roman" w:hAnsi="Times New Roman"/>
          <w:noProof w:val="0"/>
          <w:sz w:val="24"/>
          <w:szCs w:val="24"/>
          <w:lang w:val="en-US"/>
        </w:rPr>
        <w:t>Instead</w:t>
      </w:r>
      <w:r>
        <w:rPr>
          <w:rFonts w:ascii="Times New Roman" w:hAnsi="Times New Roman"/>
          <w:noProof w:val="0"/>
          <w:sz w:val="24"/>
          <w:szCs w:val="24"/>
          <w:lang w:val="en-US"/>
        </w:rPr>
        <w:t>/</w:t>
      </w:r>
      <w:r w:rsidRPr="00F448EA">
        <w:rPr>
          <w:rFonts w:ascii="Times New Roman" w:hAnsi="Times New Roman"/>
          <w:noProof w:val="0"/>
          <w:sz w:val="24"/>
          <w:szCs w:val="24"/>
          <w:lang w:val="en-US"/>
        </w:rPr>
        <w:t xml:space="preserve"> become/ center of attention/ family/ we/ show/ kindness/ and interests/ others.</w:t>
      </w:r>
    </w:p>
    <w:p w:rsidR="00A12CCD" w:rsidRDefault="00A12CCD" w:rsidP="00FB3B5F">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Pr>
          <w:rFonts w:ascii="Times New Roman" w:hAnsi="Times New Roman"/>
          <w:noProof w:val="0"/>
          <w:sz w:val="24"/>
          <w:szCs w:val="24"/>
          <w:lang w:val="en-US"/>
        </w:rPr>
        <w:tab/>
      </w:r>
    </w:p>
    <w:p w:rsidR="00A12CCD" w:rsidRPr="00F448EA" w:rsidRDefault="00A12CCD" w:rsidP="00FB3B5F">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Pr>
          <w:rFonts w:ascii="Times New Roman" w:hAnsi="Times New Roman"/>
          <w:noProof w:val="0"/>
          <w:sz w:val="24"/>
          <w:szCs w:val="24"/>
          <w:lang w:val="en-US"/>
        </w:rPr>
        <w:tab/>
      </w:r>
    </w:p>
    <w:p w:rsidR="00A12CCD" w:rsidRDefault="00A12CCD">
      <w:pPr>
        <w:spacing w:after="0" w:line="240" w:lineRule="auto"/>
        <w:jc w:val="both"/>
        <w:rPr>
          <w:rFonts w:ascii="Times New Roman" w:hAnsi="Times New Roman"/>
          <w:noProof w:val="0"/>
          <w:sz w:val="24"/>
          <w:szCs w:val="24"/>
          <w:lang w:val="en-US"/>
        </w:rPr>
      </w:pPr>
      <w:r>
        <w:rPr>
          <w:rFonts w:ascii="Times New Roman" w:hAnsi="Times New Roman"/>
          <w:noProof w:val="0"/>
          <w:sz w:val="24"/>
          <w:szCs w:val="24"/>
          <w:lang w:val="en-US"/>
        </w:rPr>
        <w:br w:type="page"/>
      </w:r>
    </w:p>
    <w:p w:rsidR="00A12CCD" w:rsidRPr="006B2377" w:rsidRDefault="00A12CCD" w:rsidP="008D15F4">
      <w:pPr>
        <w:tabs>
          <w:tab w:val="left" w:pos="-360"/>
        </w:tabs>
        <w:spacing w:after="40" w:line="480" w:lineRule="auto"/>
        <w:ind w:left="-720" w:right="-720"/>
        <w:jc w:val="center"/>
        <w:outlineLvl w:val="1"/>
        <w:rPr>
          <w:rFonts w:ascii="Times New Roman" w:hAnsi="Times New Roman"/>
          <w:b/>
          <w:noProof w:val="0"/>
          <w:sz w:val="36"/>
          <w:szCs w:val="24"/>
          <w:lang w:val="en-US"/>
        </w:rPr>
      </w:pPr>
      <w:bookmarkStart w:id="14" w:name="_Toc497770184"/>
      <w:r w:rsidRPr="006B2377">
        <w:rPr>
          <w:rFonts w:ascii="Times New Roman" w:hAnsi="Times New Roman"/>
          <w:b/>
          <w:noProof w:val="0"/>
          <w:sz w:val="36"/>
          <w:szCs w:val="24"/>
          <w:lang w:val="en-US"/>
        </w:rPr>
        <w:t>TEST YOURSELF 2</w:t>
      </w:r>
      <w:bookmarkEnd w:id="14"/>
    </w:p>
    <w:p w:rsidR="00A12CCD" w:rsidRPr="005218B7" w:rsidRDefault="00A12CCD" w:rsidP="006B2377">
      <w:pPr>
        <w:pStyle w:val="ListParagraph"/>
        <w:tabs>
          <w:tab w:val="left" w:pos="-360"/>
          <w:tab w:val="left" w:pos="1800"/>
          <w:tab w:val="left" w:pos="4320"/>
          <w:tab w:val="left" w:pos="6840"/>
        </w:tabs>
        <w:spacing w:after="40" w:line="240" w:lineRule="auto"/>
        <w:ind w:left="-720" w:right="-720"/>
        <w:contextualSpacing w:val="0"/>
        <w:jc w:val="both"/>
        <w:rPr>
          <w:rFonts w:ascii="Times New Roman" w:hAnsi="Times New Roman"/>
          <w:b/>
          <w:noProof w:val="0"/>
          <w:color w:val="222222"/>
          <w:sz w:val="24"/>
          <w:szCs w:val="24"/>
          <w:shd w:val="clear" w:color="auto" w:fill="FFFFFF"/>
          <w:lang w:val="en-US"/>
        </w:rPr>
      </w:pPr>
      <w:r w:rsidRPr="005218B7">
        <w:rPr>
          <w:rFonts w:ascii="Times New Roman" w:hAnsi="Times New Roman"/>
          <w:b/>
          <w:noProof w:val="0"/>
          <w:color w:val="222222"/>
          <w:sz w:val="24"/>
          <w:szCs w:val="24"/>
          <w:shd w:val="clear" w:color="auto" w:fill="FFFFFF"/>
          <w:lang w:val="en-US"/>
        </w:rPr>
        <w:t>I.</w:t>
      </w:r>
      <w:r w:rsidRPr="005218B7">
        <w:rPr>
          <w:rFonts w:ascii="Times New Roman" w:hAnsi="Times New Roman"/>
          <w:b/>
          <w:noProof w:val="0"/>
          <w:color w:val="222222"/>
          <w:sz w:val="24"/>
          <w:szCs w:val="24"/>
          <w:shd w:val="clear" w:color="auto" w:fill="FFFFFF"/>
          <w:lang w:val="en-US"/>
        </w:rPr>
        <w:tab/>
        <w:t>Find the word which has a different sound in the part underlined.</w:t>
      </w:r>
    </w:p>
    <w:p w:rsidR="00A12CCD" w:rsidRPr="00A920D9" w:rsidRDefault="00A12CCD" w:rsidP="006B2377">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Pr>
          <w:rFonts w:ascii="Times New Roman" w:hAnsi="Times New Roman"/>
          <w:noProof w:val="0"/>
          <w:sz w:val="24"/>
          <w:szCs w:val="28"/>
          <w:lang w:val="en-US"/>
        </w:rPr>
        <w:t>1</w:t>
      </w:r>
      <w:r w:rsidRPr="00A920D9">
        <w:rPr>
          <w:rFonts w:ascii="Times New Roman" w:hAnsi="Times New Roman"/>
          <w:noProof w:val="0"/>
          <w:sz w:val="24"/>
          <w:szCs w:val="28"/>
          <w:lang w:val="en-US"/>
        </w:rPr>
        <w:t>.</w:t>
      </w:r>
      <w:r w:rsidRPr="00A920D9">
        <w:rPr>
          <w:rFonts w:ascii="Times New Roman" w:hAnsi="Times New Roman"/>
          <w:b/>
          <w:noProof w:val="0"/>
          <w:sz w:val="24"/>
          <w:szCs w:val="28"/>
          <w:lang w:val="en-US"/>
        </w:rPr>
        <w:tab/>
        <w:t>A.</w:t>
      </w:r>
      <w:r w:rsidRPr="00E7793A">
        <w:rPr>
          <w:rFonts w:ascii="Times New Roman" w:hAnsi="Times New Roman"/>
          <w:noProof w:val="0"/>
          <w:sz w:val="24"/>
          <w:szCs w:val="24"/>
          <w:u w:val="single"/>
          <w:lang w:val="en-US"/>
        </w:rPr>
        <w:t>e</w:t>
      </w:r>
      <w:r w:rsidRPr="00F448EA">
        <w:rPr>
          <w:rFonts w:ascii="Times New Roman" w:hAnsi="Times New Roman"/>
          <w:noProof w:val="0"/>
          <w:sz w:val="24"/>
          <w:szCs w:val="24"/>
          <w:lang w:val="en-US"/>
        </w:rPr>
        <w:t>xtended</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B.</w:t>
      </w:r>
      <w:r w:rsidRPr="00E7793A">
        <w:rPr>
          <w:rFonts w:ascii="Times New Roman" w:hAnsi="Times New Roman"/>
          <w:noProof w:val="0"/>
          <w:sz w:val="24"/>
          <w:szCs w:val="24"/>
          <w:u w:val="single"/>
          <w:lang w:val="en-US"/>
        </w:rPr>
        <w:t>e</w:t>
      </w:r>
      <w:r w:rsidRPr="00F448EA">
        <w:rPr>
          <w:rFonts w:ascii="Times New Roman" w:hAnsi="Times New Roman"/>
          <w:noProof w:val="0"/>
          <w:sz w:val="24"/>
          <w:szCs w:val="24"/>
          <w:lang w:val="en-US"/>
        </w:rPr>
        <w:t>ntertain</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C.</w:t>
      </w:r>
      <w:r w:rsidRPr="00F448EA">
        <w:rPr>
          <w:rFonts w:ascii="Times New Roman" w:hAnsi="Times New Roman"/>
          <w:noProof w:val="0"/>
          <w:sz w:val="24"/>
          <w:szCs w:val="24"/>
          <w:lang w:val="en-US"/>
        </w:rPr>
        <w:t>pictur</w:t>
      </w:r>
      <w:r w:rsidRPr="00E7793A">
        <w:rPr>
          <w:rFonts w:ascii="Times New Roman" w:hAnsi="Times New Roman"/>
          <w:noProof w:val="0"/>
          <w:sz w:val="24"/>
          <w:szCs w:val="24"/>
          <w:u w:val="single"/>
          <w:lang w:val="en-US"/>
        </w:rPr>
        <w:t>e</w:t>
      </w:r>
      <w:r w:rsidRPr="00F448EA">
        <w:rPr>
          <w:rFonts w:ascii="Times New Roman" w:hAnsi="Times New Roman"/>
          <w:noProof w:val="0"/>
          <w:sz w:val="24"/>
          <w:szCs w:val="24"/>
          <w:lang w:val="en-US"/>
        </w:rPr>
        <w:t>sque</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D.</w:t>
      </w:r>
      <w:r w:rsidRPr="00E7793A">
        <w:rPr>
          <w:rFonts w:ascii="Times New Roman" w:hAnsi="Times New Roman"/>
          <w:noProof w:val="0"/>
          <w:sz w:val="24"/>
          <w:szCs w:val="24"/>
          <w:u w:val="single"/>
          <w:lang w:val="en-US"/>
        </w:rPr>
        <w:t>e</w:t>
      </w:r>
      <w:r w:rsidRPr="00F448EA">
        <w:rPr>
          <w:rFonts w:ascii="Times New Roman" w:hAnsi="Times New Roman"/>
          <w:noProof w:val="0"/>
          <w:sz w:val="24"/>
          <w:szCs w:val="24"/>
          <w:lang w:val="en-US"/>
        </w:rPr>
        <w:t>levated</w:t>
      </w:r>
    </w:p>
    <w:p w:rsidR="00A12CCD" w:rsidRPr="00A920D9" w:rsidRDefault="00A12CCD" w:rsidP="006B2377">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Pr>
          <w:rFonts w:ascii="Times New Roman" w:hAnsi="Times New Roman"/>
          <w:noProof w:val="0"/>
          <w:sz w:val="24"/>
          <w:szCs w:val="28"/>
          <w:lang w:val="en-US"/>
        </w:rPr>
        <w:t>2</w:t>
      </w:r>
      <w:r w:rsidRPr="00A920D9">
        <w:rPr>
          <w:rFonts w:ascii="Times New Roman" w:hAnsi="Times New Roman"/>
          <w:noProof w:val="0"/>
          <w:sz w:val="24"/>
          <w:szCs w:val="28"/>
          <w:lang w:val="en-US"/>
        </w:rPr>
        <w:t>.</w:t>
      </w:r>
      <w:r w:rsidRPr="00A920D9">
        <w:rPr>
          <w:rFonts w:ascii="Times New Roman" w:hAnsi="Times New Roman"/>
          <w:b/>
          <w:noProof w:val="0"/>
          <w:sz w:val="24"/>
          <w:szCs w:val="28"/>
          <w:lang w:val="en-US"/>
        </w:rPr>
        <w:tab/>
        <w:t>A.</w:t>
      </w:r>
      <w:r w:rsidRPr="00F448EA">
        <w:rPr>
          <w:rFonts w:ascii="Times New Roman" w:hAnsi="Times New Roman"/>
          <w:noProof w:val="0"/>
          <w:sz w:val="24"/>
          <w:szCs w:val="24"/>
          <w:lang w:val="en-US"/>
        </w:rPr>
        <w:t>th</w:t>
      </w:r>
      <w:r w:rsidRPr="00E7793A">
        <w:rPr>
          <w:rFonts w:ascii="Times New Roman" w:hAnsi="Times New Roman"/>
          <w:noProof w:val="0"/>
          <w:sz w:val="24"/>
          <w:szCs w:val="24"/>
          <w:u w:val="single"/>
          <w:lang w:val="en-US"/>
        </w:rPr>
        <w:t>a</w:t>
      </w:r>
      <w:r w:rsidRPr="00F448EA">
        <w:rPr>
          <w:rFonts w:ascii="Times New Roman" w:hAnsi="Times New Roman"/>
          <w:noProof w:val="0"/>
          <w:sz w:val="24"/>
          <w:szCs w:val="24"/>
          <w:lang w:val="en-US"/>
        </w:rPr>
        <w:t>tched</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B.</w:t>
      </w:r>
      <w:r w:rsidRPr="00F448EA">
        <w:rPr>
          <w:rFonts w:ascii="Times New Roman" w:hAnsi="Times New Roman"/>
          <w:noProof w:val="0"/>
          <w:sz w:val="24"/>
          <w:szCs w:val="24"/>
          <w:lang w:val="en-US"/>
        </w:rPr>
        <w:t>spect</w:t>
      </w:r>
      <w:r w:rsidRPr="00E7793A">
        <w:rPr>
          <w:rFonts w:ascii="Times New Roman" w:hAnsi="Times New Roman"/>
          <w:noProof w:val="0"/>
          <w:sz w:val="24"/>
          <w:szCs w:val="24"/>
          <w:u w:val="single"/>
          <w:lang w:val="en-US"/>
        </w:rPr>
        <w:t>a</w:t>
      </w:r>
      <w:r w:rsidRPr="00F448EA">
        <w:rPr>
          <w:rFonts w:ascii="Times New Roman" w:hAnsi="Times New Roman"/>
          <w:noProof w:val="0"/>
          <w:sz w:val="24"/>
          <w:szCs w:val="24"/>
          <w:lang w:val="en-US"/>
        </w:rPr>
        <w:t>cular</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C.</w:t>
      </w:r>
      <w:r w:rsidRPr="00F448EA">
        <w:rPr>
          <w:rFonts w:ascii="Times New Roman" w:hAnsi="Times New Roman"/>
          <w:noProof w:val="0"/>
          <w:sz w:val="24"/>
          <w:szCs w:val="24"/>
          <w:lang w:val="en-US"/>
        </w:rPr>
        <w:t>sn</w:t>
      </w:r>
      <w:r w:rsidRPr="00E7793A">
        <w:rPr>
          <w:rFonts w:ascii="Times New Roman" w:hAnsi="Times New Roman"/>
          <w:noProof w:val="0"/>
          <w:sz w:val="24"/>
          <w:szCs w:val="24"/>
          <w:u w:val="single"/>
          <w:lang w:val="en-US"/>
        </w:rPr>
        <w:t>a</w:t>
      </w:r>
      <w:r w:rsidRPr="00F448EA">
        <w:rPr>
          <w:rFonts w:ascii="Times New Roman" w:hAnsi="Times New Roman"/>
          <w:noProof w:val="0"/>
          <w:sz w:val="24"/>
          <w:szCs w:val="24"/>
          <w:lang w:val="en-US"/>
        </w:rPr>
        <w:t>ck</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D.</w:t>
      </w:r>
      <w:r w:rsidRPr="00F448EA">
        <w:rPr>
          <w:rFonts w:ascii="Times New Roman" w:hAnsi="Times New Roman"/>
          <w:noProof w:val="0"/>
          <w:sz w:val="24"/>
          <w:szCs w:val="24"/>
          <w:lang w:val="en-US"/>
        </w:rPr>
        <w:t>ricksh</w:t>
      </w:r>
      <w:r w:rsidRPr="00E7793A">
        <w:rPr>
          <w:rFonts w:ascii="Times New Roman" w:hAnsi="Times New Roman"/>
          <w:noProof w:val="0"/>
          <w:sz w:val="24"/>
          <w:szCs w:val="24"/>
          <w:u w:val="single"/>
          <w:lang w:val="en-US"/>
        </w:rPr>
        <w:t>a</w:t>
      </w:r>
      <w:r w:rsidRPr="00F448EA">
        <w:rPr>
          <w:rFonts w:ascii="Times New Roman" w:hAnsi="Times New Roman"/>
          <w:noProof w:val="0"/>
          <w:sz w:val="24"/>
          <w:szCs w:val="24"/>
          <w:lang w:val="en-US"/>
        </w:rPr>
        <w:t>w</w:t>
      </w:r>
    </w:p>
    <w:p w:rsidR="00A12CCD" w:rsidRPr="00A920D9" w:rsidRDefault="00A12CCD" w:rsidP="006B2377">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8"/>
          <w:lang w:val="en-US"/>
        </w:rPr>
      </w:pPr>
      <w:r>
        <w:rPr>
          <w:rFonts w:ascii="Times New Roman" w:hAnsi="Times New Roman"/>
          <w:noProof w:val="0"/>
          <w:sz w:val="24"/>
          <w:szCs w:val="28"/>
          <w:lang w:val="en-US"/>
        </w:rPr>
        <w:t>3</w:t>
      </w:r>
      <w:r w:rsidRPr="00A920D9">
        <w:rPr>
          <w:rFonts w:ascii="Times New Roman" w:hAnsi="Times New Roman"/>
          <w:noProof w:val="0"/>
          <w:sz w:val="24"/>
          <w:szCs w:val="28"/>
          <w:lang w:val="en-US"/>
        </w:rPr>
        <w:t>.</w:t>
      </w:r>
      <w:r w:rsidRPr="00A920D9">
        <w:rPr>
          <w:rFonts w:ascii="Times New Roman" w:hAnsi="Times New Roman"/>
          <w:b/>
          <w:noProof w:val="0"/>
          <w:sz w:val="24"/>
          <w:szCs w:val="28"/>
          <w:lang w:val="en-US"/>
        </w:rPr>
        <w:tab/>
        <w:t>A.</w:t>
      </w:r>
      <w:r w:rsidRPr="00E7793A">
        <w:rPr>
          <w:rFonts w:ascii="Times New Roman" w:hAnsi="Times New Roman"/>
          <w:noProof w:val="0"/>
          <w:sz w:val="24"/>
          <w:szCs w:val="24"/>
          <w:u w:val="single"/>
          <w:lang w:val="en-US"/>
        </w:rPr>
        <w:t>c</w:t>
      </w:r>
      <w:r w:rsidRPr="00F448EA">
        <w:rPr>
          <w:rFonts w:ascii="Times New Roman" w:hAnsi="Times New Roman"/>
          <w:noProof w:val="0"/>
          <w:sz w:val="24"/>
          <w:szCs w:val="24"/>
          <w:lang w:val="en-US"/>
        </w:rPr>
        <w:t>omplex</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B.</w:t>
      </w:r>
      <w:r w:rsidRPr="00F448EA">
        <w:rPr>
          <w:rFonts w:ascii="Times New Roman" w:hAnsi="Times New Roman"/>
          <w:noProof w:val="0"/>
          <w:sz w:val="24"/>
          <w:szCs w:val="24"/>
          <w:lang w:val="en-US"/>
        </w:rPr>
        <w:t>noti</w:t>
      </w:r>
      <w:r w:rsidRPr="00E7793A">
        <w:rPr>
          <w:rFonts w:ascii="Times New Roman" w:hAnsi="Times New Roman"/>
          <w:noProof w:val="0"/>
          <w:sz w:val="24"/>
          <w:szCs w:val="24"/>
          <w:u w:val="single"/>
          <w:lang w:val="en-US"/>
        </w:rPr>
        <w:t>c</w:t>
      </w:r>
      <w:r w:rsidRPr="00F448EA">
        <w:rPr>
          <w:rFonts w:ascii="Times New Roman" w:hAnsi="Times New Roman"/>
          <w:noProof w:val="0"/>
          <w:sz w:val="24"/>
          <w:szCs w:val="24"/>
          <w:lang w:val="en-US"/>
        </w:rPr>
        <w:t>eable</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C.</w:t>
      </w:r>
      <w:r w:rsidRPr="00E7793A">
        <w:rPr>
          <w:rFonts w:ascii="Times New Roman" w:hAnsi="Times New Roman"/>
          <w:noProof w:val="0"/>
          <w:sz w:val="24"/>
          <w:szCs w:val="24"/>
          <w:u w:val="single"/>
          <w:lang w:val="en-US"/>
        </w:rPr>
        <w:t>c</w:t>
      </w:r>
      <w:r w:rsidRPr="00F448EA">
        <w:rPr>
          <w:rFonts w:ascii="Times New Roman" w:hAnsi="Times New Roman"/>
          <w:noProof w:val="0"/>
          <w:sz w:val="24"/>
          <w:szCs w:val="24"/>
          <w:lang w:val="en-US"/>
        </w:rPr>
        <w:t>ooperative</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D.</w:t>
      </w:r>
      <w:r w:rsidRPr="00E7793A">
        <w:rPr>
          <w:rFonts w:ascii="Times New Roman" w:hAnsi="Times New Roman"/>
          <w:noProof w:val="0"/>
          <w:sz w:val="24"/>
          <w:szCs w:val="24"/>
          <w:u w:val="single"/>
          <w:lang w:val="en-US"/>
        </w:rPr>
        <w:t>c</w:t>
      </w:r>
      <w:r w:rsidRPr="00F448EA">
        <w:rPr>
          <w:rFonts w:ascii="Times New Roman" w:hAnsi="Times New Roman"/>
          <w:noProof w:val="0"/>
          <w:sz w:val="24"/>
          <w:szCs w:val="24"/>
          <w:lang w:val="en-US"/>
        </w:rPr>
        <w:t>ounterpart</w:t>
      </w:r>
    </w:p>
    <w:p w:rsidR="00A12CCD" w:rsidRPr="00830931" w:rsidRDefault="00A12CCD" w:rsidP="006B2377">
      <w:pPr>
        <w:tabs>
          <w:tab w:val="left" w:pos="-360"/>
          <w:tab w:val="left" w:pos="1800"/>
          <w:tab w:val="left" w:pos="4320"/>
          <w:tab w:val="left" w:pos="6840"/>
        </w:tabs>
        <w:spacing w:after="40" w:line="240" w:lineRule="auto"/>
        <w:ind w:left="-720" w:right="-720"/>
        <w:jc w:val="both"/>
        <w:rPr>
          <w:rFonts w:ascii="Times New Roman" w:hAnsi="Times New Roman"/>
          <w:b/>
          <w:noProof w:val="0"/>
          <w:sz w:val="24"/>
          <w:szCs w:val="28"/>
          <w:lang w:val="en-US"/>
        </w:rPr>
      </w:pPr>
      <w:r w:rsidRPr="00830931">
        <w:rPr>
          <w:rFonts w:ascii="Times New Roman" w:hAnsi="Times New Roman"/>
          <w:b/>
          <w:noProof w:val="0"/>
          <w:sz w:val="24"/>
          <w:szCs w:val="28"/>
          <w:lang w:val="en-US"/>
        </w:rPr>
        <w:t>II.</w:t>
      </w:r>
      <w:r w:rsidRPr="00830931">
        <w:rPr>
          <w:rFonts w:ascii="Times New Roman" w:hAnsi="Times New Roman"/>
          <w:b/>
          <w:noProof w:val="0"/>
          <w:sz w:val="24"/>
          <w:szCs w:val="28"/>
          <w:lang w:val="en-US"/>
        </w:rPr>
        <w:tab/>
        <w:t>Choose the word which has a different stress pattern from the others.</w:t>
      </w:r>
    </w:p>
    <w:p w:rsidR="00A12CCD" w:rsidRPr="00A920D9" w:rsidRDefault="00A12CCD" w:rsidP="006B2377">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Pr>
          <w:rFonts w:ascii="Times New Roman" w:hAnsi="Times New Roman"/>
          <w:noProof w:val="0"/>
          <w:sz w:val="24"/>
          <w:szCs w:val="28"/>
          <w:lang w:val="en-US"/>
        </w:rPr>
        <w:t>4</w:t>
      </w:r>
      <w:r w:rsidRPr="00A920D9">
        <w:rPr>
          <w:rFonts w:ascii="Times New Roman" w:hAnsi="Times New Roman"/>
          <w:noProof w:val="0"/>
          <w:sz w:val="24"/>
          <w:szCs w:val="28"/>
          <w:lang w:val="en-US"/>
        </w:rPr>
        <w:t>.</w:t>
      </w:r>
      <w:r w:rsidRPr="00A920D9">
        <w:rPr>
          <w:rFonts w:ascii="Times New Roman" w:hAnsi="Times New Roman"/>
          <w:b/>
          <w:noProof w:val="0"/>
          <w:sz w:val="24"/>
          <w:szCs w:val="28"/>
          <w:lang w:val="en-US"/>
        </w:rPr>
        <w:tab/>
        <w:t>A.</w:t>
      </w:r>
      <w:r w:rsidRPr="00F448EA">
        <w:rPr>
          <w:rFonts w:ascii="Times New Roman" w:hAnsi="Times New Roman"/>
          <w:noProof w:val="0"/>
          <w:sz w:val="24"/>
          <w:szCs w:val="24"/>
          <w:lang w:val="en-US"/>
        </w:rPr>
        <w:t>underpass</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B.</w:t>
      </w:r>
      <w:r w:rsidRPr="00F448EA">
        <w:rPr>
          <w:rFonts w:ascii="Times New Roman" w:hAnsi="Times New Roman"/>
          <w:noProof w:val="0"/>
          <w:sz w:val="24"/>
          <w:szCs w:val="24"/>
          <w:lang w:val="en-US"/>
        </w:rPr>
        <w:t>astonished</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C.</w:t>
      </w:r>
      <w:r w:rsidRPr="00F448EA">
        <w:rPr>
          <w:rFonts w:ascii="Times New Roman" w:hAnsi="Times New Roman"/>
          <w:noProof w:val="0"/>
          <w:sz w:val="24"/>
          <w:szCs w:val="24"/>
          <w:lang w:val="en-US"/>
        </w:rPr>
        <w:t>contestant</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D.</w:t>
      </w:r>
      <w:r w:rsidRPr="00F448EA">
        <w:rPr>
          <w:rFonts w:ascii="Times New Roman" w:hAnsi="Times New Roman"/>
          <w:noProof w:val="0"/>
          <w:sz w:val="24"/>
          <w:szCs w:val="24"/>
          <w:lang w:val="en-US"/>
        </w:rPr>
        <w:t>occasion</w:t>
      </w:r>
    </w:p>
    <w:p w:rsidR="00A12CCD" w:rsidRPr="00A920D9" w:rsidRDefault="00A12CCD" w:rsidP="00E7793A">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8"/>
          <w:lang w:val="en-US"/>
        </w:rPr>
      </w:pPr>
      <w:r>
        <w:rPr>
          <w:rFonts w:ascii="Times New Roman" w:hAnsi="Times New Roman"/>
          <w:noProof w:val="0"/>
          <w:sz w:val="24"/>
          <w:szCs w:val="28"/>
          <w:lang w:val="en-US"/>
        </w:rPr>
        <w:t>5</w:t>
      </w:r>
      <w:r w:rsidRPr="00A920D9">
        <w:rPr>
          <w:rFonts w:ascii="Times New Roman" w:hAnsi="Times New Roman"/>
          <w:noProof w:val="0"/>
          <w:sz w:val="24"/>
          <w:szCs w:val="28"/>
          <w:lang w:val="en-US"/>
        </w:rPr>
        <w:t>.</w:t>
      </w:r>
      <w:r w:rsidRPr="00A920D9">
        <w:rPr>
          <w:rFonts w:ascii="Times New Roman" w:hAnsi="Times New Roman"/>
          <w:b/>
          <w:noProof w:val="0"/>
          <w:sz w:val="24"/>
          <w:szCs w:val="28"/>
          <w:lang w:val="en-US"/>
        </w:rPr>
        <w:tab/>
        <w:t>A.</w:t>
      </w:r>
      <w:r w:rsidRPr="00F448EA">
        <w:rPr>
          <w:rFonts w:ascii="Times New Roman" w:hAnsi="Times New Roman"/>
          <w:noProof w:val="0"/>
          <w:sz w:val="24"/>
          <w:szCs w:val="24"/>
          <w:lang w:val="en-US"/>
        </w:rPr>
        <w:t>illiterate</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B.</w:t>
      </w:r>
      <w:r w:rsidRPr="00F448EA">
        <w:rPr>
          <w:rFonts w:ascii="Times New Roman" w:hAnsi="Times New Roman"/>
          <w:noProof w:val="0"/>
          <w:sz w:val="24"/>
          <w:szCs w:val="24"/>
          <w:lang w:val="en-US"/>
        </w:rPr>
        <w:t>spectacular</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C.</w:t>
      </w:r>
      <w:r w:rsidRPr="00F448EA">
        <w:rPr>
          <w:rFonts w:ascii="Times New Roman" w:hAnsi="Times New Roman"/>
          <w:noProof w:val="0"/>
          <w:sz w:val="24"/>
          <w:szCs w:val="24"/>
          <w:lang w:val="en-US"/>
        </w:rPr>
        <w:t>significant</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D.</w:t>
      </w:r>
      <w:r w:rsidRPr="00F448EA">
        <w:rPr>
          <w:rFonts w:ascii="Times New Roman" w:hAnsi="Times New Roman"/>
          <w:noProof w:val="0"/>
          <w:sz w:val="24"/>
          <w:szCs w:val="24"/>
          <w:lang w:val="en-US"/>
        </w:rPr>
        <w:t>noticeable</w:t>
      </w:r>
    </w:p>
    <w:p w:rsidR="00A12CCD" w:rsidRPr="00A920D9" w:rsidRDefault="00A12CCD" w:rsidP="00E7793A">
      <w:pPr>
        <w:pStyle w:val="ListParagraph"/>
        <w:shd w:val="clear" w:color="auto" w:fill="FFFFFF"/>
        <w:tabs>
          <w:tab w:val="left" w:pos="-360"/>
        </w:tabs>
        <w:spacing w:after="40" w:line="240" w:lineRule="auto"/>
        <w:ind w:left="-720" w:right="-720"/>
        <w:jc w:val="both"/>
        <w:rPr>
          <w:rFonts w:ascii="Times New Roman" w:hAnsi="Times New Roman"/>
          <w:b/>
          <w:noProof w:val="0"/>
          <w:sz w:val="24"/>
          <w:szCs w:val="24"/>
          <w:shd w:val="clear" w:color="auto" w:fill="FFFFFF"/>
          <w:lang w:val="en-US"/>
        </w:rPr>
      </w:pPr>
      <w:r>
        <w:rPr>
          <w:rFonts w:ascii="Times New Roman" w:hAnsi="Times New Roman"/>
          <w:b/>
          <w:noProof w:val="0"/>
          <w:sz w:val="24"/>
          <w:szCs w:val="24"/>
          <w:shd w:val="clear" w:color="auto" w:fill="FFFFFF"/>
          <w:lang w:val="en-US"/>
        </w:rPr>
        <w:t>III.</w:t>
      </w:r>
      <w:r>
        <w:rPr>
          <w:rFonts w:ascii="Times New Roman" w:hAnsi="Times New Roman"/>
          <w:b/>
          <w:noProof w:val="0"/>
          <w:sz w:val="24"/>
          <w:szCs w:val="24"/>
          <w:shd w:val="clear" w:color="auto" w:fill="FFFFFF"/>
          <w:lang w:val="en-US"/>
        </w:rPr>
        <w:tab/>
      </w:r>
      <w:r w:rsidRPr="00A920D9">
        <w:rPr>
          <w:rFonts w:ascii="Times New Roman" w:hAnsi="Times New Roman"/>
          <w:b/>
          <w:noProof w:val="0"/>
          <w:sz w:val="24"/>
          <w:szCs w:val="24"/>
          <w:shd w:val="clear" w:color="auto" w:fill="FFFFFF"/>
          <w:lang w:val="en-US"/>
        </w:rPr>
        <w:t>Choose the best answer A, B, C or D to complete the sentences.</w:t>
      </w:r>
    </w:p>
    <w:p w:rsidR="00A12CCD" w:rsidRPr="00A920D9" w:rsidRDefault="00A12CCD" w:rsidP="00E7793A">
      <w:pPr>
        <w:tabs>
          <w:tab w:val="left" w:pos="-360"/>
        </w:tabs>
        <w:spacing w:after="40" w:line="240" w:lineRule="auto"/>
        <w:ind w:left="-360" w:right="-720" w:hanging="360"/>
        <w:jc w:val="both"/>
        <w:rPr>
          <w:rFonts w:ascii="Times New Roman" w:hAnsi="Times New Roman"/>
          <w:noProof w:val="0"/>
          <w:sz w:val="24"/>
          <w:szCs w:val="28"/>
          <w:lang w:val="en-US"/>
        </w:rPr>
      </w:pPr>
      <w:r w:rsidRPr="00A920D9">
        <w:rPr>
          <w:rFonts w:ascii="Times New Roman" w:hAnsi="Times New Roman"/>
          <w:noProof w:val="0"/>
          <w:sz w:val="24"/>
          <w:szCs w:val="28"/>
          <w:lang w:val="en-US"/>
        </w:rPr>
        <w:t>6.</w:t>
      </w:r>
      <w:r w:rsidRPr="00A920D9">
        <w:rPr>
          <w:rFonts w:ascii="Times New Roman" w:hAnsi="Times New Roman"/>
          <w:noProof w:val="0"/>
          <w:sz w:val="24"/>
          <w:szCs w:val="28"/>
          <w:lang w:val="en-US"/>
        </w:rPr>
        <w:tab/>
      </w:r>
      <w:r w:rsidRPr="00F448EA">
        <w:rPr>
          <w:rFonts w:ascii="Times New Roman" w:hAnsi="Times New Roman"/>
          <w:noProof w:val="0"/>
          <w:sz w:val="24"/>
          <w:szCs w:val="24"/>
          <w:lang w:val="en-US"/>
        </w:rPr>
        <w:t>Wooden clogs have been the simple</w:t>
      </w:r>
      <w:r w:rsidRPr="00A920D9">
        <w:rPr>
          <w:rFonts w:ascii="Times New Roman" w:hAnsi="Times New Roman"/>
          <w:noProof w:val="0"/>
          <w:sz w:val="24"/>
          <w:szCs w:val="28"/>
          <w:u w:val="single"/>
          <w:lang w:val="en-US"/>
        </w:rPr>
        <w:tab/>
      </w:r>
      <w:r w:rsidRPr="00A920D9">
        <w:rPr>
          <w:rFonts w:ascii="Times New Roman" w:hAnsi="Times New Roman"/>
          <w:noProof w:val="0"/>
          <w:sz w:val="24"/>
          <w:szCs w:val="28"/>
          <w:u w:val="single"/>
          <w:lang w:val="en-US"/>
        </w:rPr>
        <w:tab/>
      </w:r>
      <w:r w:rsidRPr="00F448EA">
        <w:rPr>
          <w:rFonts w:ascii="Times New Roman" w:hAnsi="Times New Roman"/>
          <w:noProof w:val="0"/>
          <w:sz w:val="24"/>
          <w:szCs w:val="24"/>
          <w:lang w:val="en-US"/>
        </w:rPr>
        <w:t>of Vietnamese women for ages</w:t>
      </w:r>
      <w:r w:rsidRPr="00A920D9">
        <w:rPr>
          <w:rFonts w:ascii="Times New Roman" w:hAnsi="Times New Roman"/>
          <w:noProof w:val="0"/>
          <w:sz w:val="24"/>
          <w:szCs w:val="28"/>
          <w:lang w:val="en-US"/>
        </w:rPr>
        <w:t>.</w:t>
      </w:r>
    </w:p>
    <w:p w:rsidR="00A12CCD" w:rsidRPr="00A920D9" w:rsidRDefault="00A12CCD" w:rsidP="00E7793A">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A920D9">
        <w:rPr>
          <w:rFonts w:ascii="Times New Roman" w:hAnsi="Times New Roman"/>
          <w:b/>
          <w:noProof w:val="0"/>
          <w:sz w:val="24"/>
          <w:szCs w:val="28"/>
          <w:lang w:val="en-US"/>
        </w:rPr>
        <w:tab/>
        <w:t>A.</w:t>
      </w:r>
      <w:r w:rsidRPr="00F448EA">
        <w:rPr>
          <w:rFonts w:ascii="Times New Roman" w:hAnsi="Times New Roman"/>
          <w:noProof w:val="0"/>
          <w:sz w:val="24"/>
          <w:szCs w:val="24"/>
          <w:lang w:val="en-US"/>
        </w:rPr>
        <w:t>sign</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B.</w:t>
      </w:r>
      <w:r w:rsidRPr="00F448EA">
        <w:rPr>
          <w:rFonts w:ascii="Times New Roman" w:hAnsi="Times New Roman"/>
          <w:noProof w:val="0"/>
          <w:sz w:val="24"/>
          <w:szCs w:val="24"/>
          <w:lang w:val="en-US"/>
        </w:rPr>
        <w:t>signal</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C.</w:t>
      </w:r>
      <w:r w:rsidRPr="00F448EA">
        <w:rPr>
          <w:rFonts w:ascii="Times New Roman" w:hAnsi="Times New Roman"/>
          <w:noProof w:val="0"/>
          <w:sz w:val="24"/>
          <w:szCs w:val="24"/>
          <w:lang w:val="en-US"/>
        </w:rPr>
        <w:t>symbol</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D.</w:t>
      </w:r>
      <w:r w:rsidRPr="00F448EA">
        <w:rPr>
          <w:rFonts w:ascii="Times New Roman" w:hAnsi="Times New Roman"/>
          <w:noProof w:val="0"/>
          <w:sz w:val="24"/>
          <w:szCs w:val="24"/>
          <w:lang w:val="en-US"/>
        </w:rPr>
        <w:t>mark</w:t>
      </w:r>
    </w:p>
    <w:p w:rsidR="00A12CCD" w:rsidRPr="00A920D9" w:rsidRDefault="00A12CCD" w:rsidP="00E7793A">
      <w:pPr>
        <w:tabs>
          <w:tab w:val="left" w:pos="-360"/>
        </w:tabs>
        <w:spacing w:after="40" w:line="240" w:lineRule="auto"/>
        <w:ind w:left="-360" w:right="-720" w:hanging="360"/>
        <w:jc w:val="both"/>
        <w:rPr>
          <w:rFonts w:ascii="Times New Roman" w:hAnsi="Times New Roman"/>
          <w:noProof w:val="0"/>
          <w:sz w:val="24"/>
          <w:szCs w:val="28"/>
          <w:lang w:val="en-US"/>
        </w:rPr>
      </w:pPr>
      <w:r w:rsidRPr="00A920D9">
        <w:rPr>
          <w:rFonts w:ascii="Times New Roman" w:hAnsi="Times New Roman"/>
          <w:noProof w:val="0"/>
          <w:sz w:val="24"/>
          <w:szCs w:val="28"/>
          <w:lang w:val="en-US"/>
        </w:rPr>
        <w:t>7.</w:t>
      </w:r>
      <w:r w:rsidRPr="00A920D9">
        <w:rPr>
          <w:rFonts w:ascii="Times New Roman" w:hAnsi="Times New Roman"/>
          <w:noProof w:val="0"/>
          <w:sz w:val="24"/>
          <w:szCs w:val="28"/>
          <w:lang w:val="en-US"/>
        </w:rPr>
        <w:tab/>
      </w:r>
      <w:r w:rsidRPr="00F448EA">
        <w:rPr>
          <w:rFonts w:ascii="Times New Roman" w:hAnsi="Times New Roman"/>
          <w:noProof w:val="0"/>
          <w:sz w:val="24"/>
          <w:szCs w:val="24"/>
          <w:lang w:val="en-US"/>
        </w:rPr>
        <w:t>Rickshaw looks</w:t>
      </w:r>
      <w:r w:rsidRPr="00A920D9">
        <w:rPr>
          <w:rFonts w:ascii="Times New Roman" w:hAnsi="Times New Roman"/>
          <w:noProof w:val="0"/>
          <w:sz w:val="24"/>
          <w:szCs w:val="28"/>
          <w:u w:val="single"/>
          <w:lang w:val="en-US"/>
        </w:rPr>
        <w:tab/>
      </w:r>
      <w:r w:rsidRPr="00A920D9">
        <w:rPr>
          <w:rFonts w:ascii="Times New Roman" w:hAnsi="Times New Roman"/>
          <w:noProof w:val="0"/>
          <w:sz w:val="24"/>
          <w:szCs w:val="28"/>
          <w:u w:val="single"/>
          <w:lang w:val="en-US"/>
        </w:rPr>
        <w:tab/>
      </w:r>
      <w:r w:rsidRPr="00F448EA">
        <w:rPr>
          <w:rFonts w:ascii="Times New Roman" w:hAnsi="Times New Roman"/>
          <w:noProof w:val="0"/>
          <w:sz w:val="24"/>
          <w:szCs w:val="24"/>
          <w:lang w:val="en-US"/>
        </w:rPr>
        <w:t>in each</w:t>
      </w:r>
      <w:r>
        <w:rPr>
          <w:rFonts w:ascii="Times New Roman" w:hAnsi="Times New Roman"/>
          <w:noProof w:val="0"/>
          <w:sz w:val="24"/>
          <w:szCs w:val="24"/>
          <w:u w:val="single"/>
          <w:lang w:val="en-US"/>
        </w:rPr>
        <w:tab/>
      </w:r>
      <w:r w:rsidRPr="00F448EA">
        <w:rPr>
          <w:rFonts w:ascii="Times New Roman" w:hAnsi="Times New Roman"/>
          <w:noProof w:val="0"/>
          <w:sz w:val="24"/>
          <w:szCs w:val="24"/>
          <w:lang w:val="en-US"/>
        </w:rPr>
        <w:t>of Viet Nam: Ha Noi's rickshaw is wider and low</w:t>
      </w:r>
      <w:r>
        <w:rPr>
          <w:rFonts w:ascii="Times New Roman" w:hAnsi="Times New Roman"/>
          <w:noProof w:val="0"/>
          <w:sz w:val="24"/>
          <w:szCs w:val="24"/>
          <w:lang w:val="en-US"/>
        </w:rPr>
        <w:t xml:space="preserve">, </w:t>
      </w:r>
      <w:r w:rsidRPr="00F448EA">
        <w:rPr>
          <w:rFonts w:ascii="Times New Roman" w:hAnsi="Times New Roman"/>
          <w:noProof w:val="0"/>
          <w:sz w:val="24"/>
          <w:szCs w:val="24"/>
          <w:lang w:val="en-US"/>
        </w:rPr>
        <w:t>Hue'</w:t>
      </w:r>
      <w:r>
        <w:rPr>
          <w:rFonts w:ascii="Times New Roman" w:hAnsi="Times New Roman"/>
          <w:noProof w:val="0"/>
          <w:sz w:val="24"/>
          <w:szCs w:val="24"/>
          <w:lang w:val="en-US"/>
        </w:rPr>
        <w:t xml:space="preserve">s is a bit narrower but longer, </w:t>
      </w:r>
      <w:r w:rsidRPr="00F448EA">
        <w:rPr>
          <w:rFonts w:ascii="Times New Roman" w:hAnsi="Times New Roman"/>
          <w:noProof w:val="0"/>
          <w:sz w:val="24"/>
          <w:szCs w:val="24"/>
          <w:lang w:val="en-US"/>
        </w:rPr>
        <w:t>Saigon's rickshaw is tall and long</w:t>
      </w:r>
      <w:r w:rsidRPr="00A920D9">
        <w:rPr>
          <w:rFonts w:ascii="Times New Roman" w:hAnsi="Times New Roman"/>
          <w:noProof w:val="0"/>
          <w:sz w:val="24"/>
          <w:szCs w:val="28"/>
          <w:lang w:val="en-US"/>
        </w:rPr>
        <w:t>.</w:t>
      </w:r>
    </w:p>
    <w:p w:rsidR="00A12CCD" w:rsidRPr="00A920D9" w:rsidRDefault="00A12CCD" w:rsidP="00E7793A">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A920D9">
        <w:rPr>
          <w:rFonts w:ascii="Times New Roman" w:hAnsi="Times New Roman"/>
          <w:b/>
          <w:noProof w:val="0"/>
          <w:sz w:val="24"/>
          <w:szCs w:val="28"/>
          <w:lang w:val="en-US"/>
        </w:rPr>
        <w:tab/>
        <w:t>A.</w:t>
      </w:r>
      <w:r w:rsidRPr="00F448EA">
        <w:rPr>
          <w:rFonts w:ascii="Times New Roman" w:hAnsi="Times New Roman"/>
          <w:noProof w:val="0"/>
          <w:sz w:val="24"/>
          <w:szCs w:val="24"/>
          <w:lang w:val="en-US"/>
        </w:rPr>
        <w:t>different - area</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B.</w:t>
      </w:r>
      <w:r w:rsidRPr="00F448EA">
        <w:rPr>
          <w:rFonts w:ascii="Times New Roman" w:hAnsi="Times New Roman"/>
          <w:noProof w:val="0"/>
          <w:sz w:val="24"/>
          <w:szCs w:val="24"/>
          <w:lang w:val="en-US"/>
        </w:rPr>
        <w:t>the same - part</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C.</w:t>
      </w:r>
      <w:r w:rsidRPr="00F448EA">
        <w:rPr>
          <w:rFonts w:ascii="Times New Roman" w:hAnsi="Times New Roman"/>
          <w:noProof w:val="0"/>
          <w:sz w:val="24"/>
          <w:szCs w:val="24"/>
          <w:lang w:val="en-US"/>
        </w:rPr>
        <w:t>different - region</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D.</w:t>
      </w:r>
      <w:r w:rsidRPr="00F448EA">
        <w:rPr>
          <w:rFonts w:ascii="Times New Roman" w:hAnsi="Times New Roman"/>
          <w:noProof w:val="0"/>
          <w:sz w:val="24"/>
          <w:szCs w:val="24"/>
          <w:lang w:val="en-US"/>
        </w:rPr>
        <w:t>differently - region</w:t>
      </w:r>
    </w:p>
    <w:p w:rsidR="00A12CCD" w:rsidRPr="00A920D9" w:rsidRDefault="00A12CCD" w:rsidP="00E7793A">
      <w:pPr>
        <w:tabs>
          <w:tab w:val="left" w:pos="-360"/>
        </w:tabs>
        <w:spacing w:after="40" w:line="240" w:lineRule="auto"/>
        <w:ind w:left="-360" w:right="-720" w:hanging="360"/>
        <w:jc w:val="both"/>
        <w:rPr>
          <w:rFonts w:ascii="Times New Roman" w:hAnsi="Times New Roman"/>
          <w:noProof w:val="0"/>
          <w:sz w:val="24"/>
          <w:szCs w:val="28"/>
          <w:lang w:val="en-US"/>
        </w:rPr>
      </w:pPr>
      <w:r w:rsidRPr="00A920D9">
        <w:rPr>
          <w:rFonts w:ascii="Times New Roman" w:hAnsi="Times New Roman"/>
          <w:noProof w:val="0"/>
          <w:sz w:val="24"/>
          <w:szCs w:val="28"/>
          <w:lang w:val="en-US"/>
        </w:rPr>
        <w:t>8.</w:t>
      </w:r>
      <w:r w:rsidRPr="00A920D9">
        <w:rPr>
          <w:rFonts w:ascii="Times New Roman" w:hAnsi="Times New Roman"/>
          <w:noProof w:val="0"/>
          <w:sz w:val="24"/>
          <w:szCs w:val="28"/>
          <w:lang w:val="en-US"/>
        </w:rPr>
        <w:tab/>
      </w:r>
      <w:r w:rsidRPr="00F448EA">
        <w:rPr>
          <w:rFonts w:ascii="Times New Roman" w:hAnsi="Times New Roman"/>
          <w:noProof w:val="0"/>
          <w:sz w:val="24"/>
          <w:szCs w:val="24"/>
          <w:lang w:val="en-US"/>
        </w:rPr>
        <w:t>Survey findings</w:t>
      </w:r>
      <w:r w:rsidRPr="00A920D9">
        <w:rPr>
          <w:rFonts w:ascii="Times New Roman" w:hAnsi="Times New Roman"/>
          <w:noProof w:val="0"/>
          <w:sz w:val="24"/>
          <w:szCs w:val="28"/>
          <w:u w:val="single"/>
          <w:lang w:val="en-US"/>
        </w:rPr>
        <w:tab/>
      </w:r>
      <w:r w:rsidRPr="00A920D9">
        <w:rPr>
          <w:rFonts w:ascii="Times New Roman" w:hAnsi="Times New Roman"/>
          <w:noProof w:val="0"/>
          <w:sz w:val="24"/>
          <w:szCs w:val="28"/>
          <w:u w:val="single"/>
          <w:lang w:val="en-US"/>
        </w:rPr>
        <w:tab/>
      </w:r>
      <w:r w:rsidRPr="00F448EA">
        <w:rPr>
          <w:rFonts w:ascii="Times New Roman" w:hAnsi="Times New Roman"/>
          <w:noProof w:val="0"/>
          <w:sz w:val="24"/>
          <w:szCs w:val="24"/>
          <w:lang w:val="en-US"/>
        </w:rPr>
        <w:t>that the current family remains an important production unit ofsociety</w:t>
      </w:r>
      <w:r w:rsidRPr="00A920D9">
        <w:rPr>
          <w:rFonts w:ascii="Times New Roman" w:hAnsi="Times New Roman"/>
          <w:noProof w:val="0"/>
          <w:sz w:val="24"/>
          <w:szCs w:val="28"/>
          <w:lang w:val="en-US"/>
        </w:rPr>
        <w:t>.</w:t>
      </w:r>
    </w:p>
    <w:p w:rsidR="00A12CCD" w:rsidRPr="00A920D9" w:rsidRDefault="00A12CCD" w:rsidP="006E1BFC">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A920D9">
        <w:rPr>
          <w:rFonts w:ascii="Times New Roman" w:hAnsi="Times New Roman"/>
          <w:b/>
          <w:noProof w:val="0"/>
          <w:sz w:val="24"/>
          <w:szCs w:val="28"/>
          <w:lang w:val="en-US"/>
        </w:rPr>
        <w:tab/>
        <w:t>A.</w:t>
      </w:r>
      <w:r w:rsidRPr="00F448EA">
        <w:rPr>
          <w:rFonts w:ascii="Times New Roman" w:hAnsi="Times New Roman"/>
          <w:noProof w:val="0"/>
          <w:sz w:val="24"/>
          <w:szCs w:val="24"/>
          <w:lang w:val="en-US"/>
        </w:rPr>
        <w:t>explain</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B.</w:t>
      </w:r>
      <w:r w:rsidRPr="00F448EA">
        <w:rPr>
          <w:rFonts w:ascii="Times New Roman" w:hAnsi="Times New Roman"/>
          <w:noProof w:val="0"/>
          <w:sz w:val="24"/>
          <w:szCs w:val="24"/>
          <w:lang w:val="en-US"/>
        </w:rPr>
        <w:t>record</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C.</w:t>
      </w:r>
      <w:r w:rsidRPr="00F448EA">
        <w:rPr>
          <w:rFonts w:ascii="Times New Roman" w:hAnsi="Times New Roman"/>
          <w:noProof w:val="0"/>
          <w:sz w:val="24"/>
          <w:szCs w:val="24"/>
          <w:lang w:val="en-US"/>
        </w:rPr>
        <w:t>express</w:t>
      </w:r>
      <w:r w:rsidRPr="00F448EA">
        <w:rPr>
          <w:rFonts w:ascii="Times New Roman" w:hAnsi="Times New Roman"/>
          <w:noProof w:val="0"/>
          <w:sz w:val="24"/>
          <w:szCs w:val="24"/>
          <w:lang w:val="en-US"/>
        </w:rPr>
        <w:tab/>
      </w:r>
      <w:r w:rsidRPr="00A920D9">
        <w:rPr>
          <w:rFonts w:ascii="Times New Roman" w:hAnsi="Times New Roman"/>
          <w:b/>
          <w:noProof w:val="0"/>
          <w:sz w:val="24"/>
          <w:szCs w:val="28"/>
          <w:lang w:val="en-US"/>
        </w:rPr>
        <w:t>D.</w:t>
      </w:r>
      <w:r w:rsidRPr="00F448EA">
        <w:rPr>
          <w:rFonts w:ascii="Times New Roman" w:hAnsi="Times New Roman"/>
          <w:noProof w:val="0"/>
          <w:sz w:val="24"/>
          <w:szCs w:val="24"/>
          <w:lang w:val="en-US"/>
        </w:rPr>
        <w:t>show</w:t>
      </w:r>
    </w:p>
    <w:p w:rsidR="00A12CCD" w:rsidRPr="00A920D9" w:rsidRDefault="00A12CCD" w:rsidP="00E7793A">
      <w:pPr>
        <w:tabs>
          <w:tab w:val="left" w:pos="-360"/>
        </w:tabs>
        <w:spacing w:after="40" w:line="240" w:lineRule="auto"/>
        <w:ind w:left="-360" w:right="-720" w:hanging="360"/>
        <w:jc w:val="both"/>
        <w:rPr>
          <w:rFonts w:ascii="Times New Roman" w:hAnsi="Times New Roman"/>
          <w:noProof w:val="0"/>
          <w:sz w:val="24"/>
          <w:szCs w:val="28"/>
          <w:lang w:val="en-US"/>
        </w:rPr>
      </w:pPr>
      <w:r>
        <w:rPr>
          <w:rFonts w:ascii="Times New Roman" w:hAnsi="Times New Roman"/>
          <w:noProof w:val="0"/>
          <w:sz w:val="24"/>
          <w:szCs w:val="28"/>
          <w:lang w:val="en-US"/>
        </w:rPr>
        <w:t>9</w:t>
      </w:r>
      <w:r w:rsidRPr="00A920D9">
        <w:rPr>
          <w:rFonts w:ascii="Times New Roman" w:hAnsi="Times New Roman"/>
          <w:noProof w:val="0"/>
          <w:sz w:val="24"/>
          <w:szCs w:val="28"/>
          <w:lang w:val="en-US"/>
        </w:rPr>
        <w:t>.</w:t>
      </w:r>
      <w:r w:rsidRPr="00A920D9">
        <w:rPr>
          <w:rFonts w:ascii="Times New Roman" w:hAnsi="Times New Roman"/>
          <w:noProof w:val="0"/>
          <w:sz w:val="24"/>
          <w:szCs w:val="28"/>
          <w:lang w:val="en-US"/>
        </w:rPr>
        <w:tab/>
      </w:r>
      <w:r>
        <w:rPr>
          <w:rFonts w:ascii="Times New Roman" w:hAnsi="Times New Roman"/>
          <w:noProof w:val="0"/>
          <w:sz w:val="24"/>
          <w:szCs w:val="24"/>
          <w:lang w:val="en-US"/>
        </w:rPr>
        <w:t>Before 1975 in South Viet Nam,</w:t>
      </w:r>
      <w:r w:rsidRPr="00F448EA">
        <w:rPr>
          <w:rFonts w:ascii="Times New Roman" w:hAnsi="Times New Roman"/>
          <w:noProof w:val="0"/>
          <w:sz w:val="24"/>
          <w:szCs w:val="24"/>
          <w:lang w:val="en-US"/>
        </w:rPr>
        <w:t xml:space="preserve"> there</w:t>
      </w:r>
      <w:r w:rsidRPr="00A920D9">
        <w:rPr>
          <w:rFonts w:ascii="Times New Roman" w:hAnsi="Times New Roman"/>
          <w:noProof w:val="0"/>
          <w:sz w:val="24"/>
          <w:szCs w:val="28"/>
          <w:u w:val="single"/>
          <w:lang w:val="en-US"/>
        </w:rPr>
        <w:tab/>
      </w:r>
      <w:r w:rsidRPr="00A920D9">
        <w:rPr>
          <w:rFonts w:ascii="Times New Roman" w:hAnsi="Times New Roman"/>
          <w:noProof w:val="0"/>
          <w:sz w:val="24"/>
          <w:szCs w:val="28"/>
          <w:u w:val="single"/>
          <w:lang w:val="en-US"/>
        </w:rPr>
        <w:tab/>
      </w:r>
      <w:r>
        <w:rPr>
          <w:rFonts w:ascii="Times New Roman" w:hAnsi="Times New Roman"/>
          <w:noProof w:val="0"/>
          <w:sz w:val="24"/>
          <w:szCs w:val="24"/>
          <w:lang w:val="en-US"/>
        </w:rPr>
        <w:t>3 stat</w:t>
      </w:r>
      <w:r w:rsidRPr="00F448EA">
        <w:rPr>
          <w:rFonts w:ascii="Times New Roman" w:hAnsi="Times New Roman"/>
          <w:noProof w:val="0"/>
          <w:sz w:val="24"/>
          <w:szCs w:val="24"/>
          <w:lang w:val="en-US"/>
        </w:rPr>
        <w:t>e universities built in cities of Hue</w:t>
      </w:r>
      <w:r>
        <w:rPr>
          <w:rFonts w:ascii="Times New Roman" w:hAnsi="Times New Roman"/>
          <w:noProof w:val="0"/>
          <w:sz w:val="24"/>
          <w:szCs w:val="24"/>
          <w:lang w:val="en-US"/>
        </w:rPr>
        <w:t xml:space="preserve">, </w:t>
      </w:r>
      <w:r w:rsidRPr="00F448EA">
        <w:rPr>
          <w:rFonts w:ascii="Times New Roman" w:hAnsi="Times New Roman"/>
          <w:noProof w:val="0"/>
          <w:sz w:val="24"/>
          <w:szCs w:val="24"/>
          <w:lang w:val="en-US"/>
        </w:rPr>
        <w:t>Saigon</w:t>
      </w:r>
      <w:r>
        <w:rPr>
          <w:rFonts w:ascii="Times New Roman" w:hAnsi="Times New Roman"/>
          <w:noProof w:val="0"/>
          <w:sz w:val="24"/>
          <w:szCs w:val="24"/>
          <w:lang w:val="en-US"/>
        </w:rPr>
        <w:t>,</w:t>
      </w:r>
      <w:r w:rsidRPr="00F448EA">
        <w:rPr>
          <w:rFonts w:ascii="Times New Roman" w:hAnsi="Times New Roman"/>
          <w:noProof w:val="0"/>
          <w:sz w:val="24"/>
          <w:szCs w:val="24"/>
          <w:lang w:val="en-US"/>
        </w:rPr>
        <w:t xml:space="preserve"> Can Tho</w:t>
      </w:r>
      <w:r w:rsidRPr="00A920D9">
        <w:rPr>
          <w:rFonts w:ascii="Times New Roman" w:hAnsi="Times New Roman"/>
          <w:noProof w:val="0"/>
          <w:sz w:val="24"/>
          <w:szCs w:val="28"/>
          <w:lang w:val="en-US"/>
        </w:rPr>
        <w:t>.</w:t>
      </w:r>
    </w:p>
    <w:p w:rsidR="00A12CCD" w:rsidRPr="00A920D9" w:rsidRDefault="00A12CCD" w:rsidP="00E7793A">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A920D9">
        <w:rPr>
          <w:rFonts w:ascii="Times New Roman" w:hAnsi="Times New Roman"/>
          <w:b/>
          <w:noProof w:val="0"/>
          <w:sz w:val="24"/>
          <w:szCs w:val="28"/>
          <w:lang w:val="en-US"/>
        </w:rPr>
        <w:tab/>
        <w:t>A.</w:t>
      </w:r>
      <w:r>
        <w:rPr>
          <w:rFonts w:ascii="Times New Roman" w:hAnsi="Times New Roman"/>
          <w:noProof w:val="0"/>
          <w:sz w:val="24"/>
          <w:szCs w:val="28"/>
          <w:lang w:val="en-US"/>
        </w:rPr>
        <w:t>was</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B.</w:t>
      </w:r>
      <w:r>
        <w:rPr>
          <w:rFonts w:ascii="Times New Roman" w:hAnsi="Times New Roman"/>
          <w:noProof w:val="0"/>
          <w:sz w:val="24"/>
          <w:szCs w:val="28"/>
          <w:lang w:val="en-US"/>
        </w:rPr>
        <w:t>were</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C.</w:t>
      </w:r>
      <w:r w:rsidRPr="00F448EA">
        <w:rPr>
          <w:rFonts w:ascii="Times New Roman" w:hAnsi="Times New Roman"/>
          <w:noProof w:val="0"/>
          <w:sz w:val="24"/>
          <w:szCs w:val="24"/>
          <w:lang w:val="en-US"/>
        </w:rPr>
        <w:t>would be</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D.</w:t>
      </w:r>
      <w:r w:rsidRPr="00F448EA">
        <w:rPr>
          <w:rFonts w:ascii="Times New Roman" w:hAnsi="Times New Roman"/>
          <w:noProof w:val="0"/>
          <w:sz w:val="24"/>
          <w:szCs w:val="24"/>
          <w:lang w:val="en-US"/>
        </w:rPr>
        <w:t>used to be</w:t>
      </w:r>
    </w:p>
    <w:p w:rsidR="00A12CCD" w:rsidRPr="00A920D9" w:rsidRDefault="00A12CCD" w:rsidP="00E7793A">
      <w:pPr>
        <w:tabs>
          <w:tab w:val="left" w:pos="-360"/>
        </w:tabs>
        <w:spacing w:after="40" w:line="240" w:lineRule="auto"/>
        <w:ind w:left="-360" w:right="-720" w:hanging="360"/>
        <w:jc w:val="both"/>
        <w:rPr>
          <w:rFonts w:ascii="Times New Roman" w:hAnsi="Times New Roman"/>
          <w:noProof w:val="0"/>
          <w:sz w:val="24"/>
          <w:szCs w:val="28"/>
          <w:lang w:val="en-US"/>
        </w:rPr>
      </w:pPr>
      <w:r>
        <w:rPr>
          <w:rFonts w:ascii="Times New Roman" w:hAnsi="Times New Roman"/>
          <w:noProof w:val="0"/>
          <w:sz w:val="24"/>
          <w:szCs w:val="28"/>
          <w:lang w:val="en-US"/>
        </w:rPr>
        <w:t>10</w:t>
      </w:r>
      <w:r w:rsidRPr="00A920D9">
        <w:rPr>
          <w:rFonts w:ascii="Times New Roman" w:hAnsi="Times New Roman"/>
          <w:noProof w:val="0"/>
          <w:sz w:val="24"/>
          <w:szCs w:val="28"/>
          <w:lang w:val="en-US"/>
        </w:rPr>
        <w:t>.</w:t>
      </w:r>
      <w:r w:rsidRPr="00A920D9">
        <w:rPr>
          <w:rFonts w:ascii="Times New Roman" w:hAnsi="Times New Roman"/>
          <w:noProof w:val="0"/>
          <w:sz w:val="24"/>
          <w:szCs w:val="28"/>
          <w:lang w:val="en-US"/>
        </w:rPr>
        <w:tab/>
      </w:r>
      <w:r w:rsidRPr="00F448EA">
        <w:rPr>
          <w:rFonts w:ascii="Times New Roman" w:hAnsi="Times New Roman"/>
          <w:noProof w:val="0"/>
          <w:sz w:val="24"/>
          <w:szCs w:val="24"/>
          <w:lang w:val="en-US"/>
        </w:rPr>
        <w:t>Many workers wish that they</w:t>
      </w:r>
      <w:r w:rsidRPr="00A920D9">
        <w:rPr>
          <w:rFonts w:ascii="Times New Roman" w:hAnsi="Times New Roman"/>
          <w:noProof w:val="0"/>
          <w:sz w:val="24"/>
          <w:szCs w:val="28"/>
          <w:u w:val="single"/>
          <w:lang w:val="en-US"/>
        </w:rPr>
        <w:tab/>
      </w:r>
      <w:r w:rsidRPr="00A920D9">
        <w:rPr>
          <w:rFonts w:ascii="Times New Roman" w:hAnsi="Times New Roman"/>
          <w:noProof w:val="0"/>
          <w:sz w:val="24"/>
          <w:szCs w:val="28"/>
          <w:u w:val="single"/>
          <w:lang w:val="en-US"/>
        </w:rPr>
        <w:tab/>
      </w:r>
      <w:r>
        <w:rPr>
          <w:rFonts w:ascii="Times New Roman" w:hAnsi="Times New Roman"/>
          <w:noProof w:val="0"/>
          <w:sz w:val="24"/>
          <w:szCs w:val="24"/>
          <w:lang w:val="en-US"/>
        </w:rPr>
        <w:t>labour contracts w</w:t>
      </w:r>
      <w:r w:rsidRPr="00F448EA">
        <w:rPr>
          <w:rFonts w:ascii="Times New Roman" w:hAnsi="Times New Roman"/>
          <w:noProof w:val="0"/>
          <w:sz w:val="24"/>
          <w:szCs w:val="24"/>
          <w:lang w:val="en-US"/>
        </w:rPr>
        <w:t>ith the companies</w:t>
      </w:r>
      <w:r w:rsidRPr="00A920D9">
        <w:rPr>
          <w:rFonts w:ascii="Times New Roman" w:hAnsi="Times New Roman"/>
          <w:noProof w:val="0"/>
          <w:sz w:val="24"/>
          <w:szCs w:val="28"/>
          <w:lang w:val="en-US"/>
        </w:rPr>
        <w:t>.</w:t>
      </w:r>
    </w:p>
    <w:p w:rsidR="00A12CCD" w:rsidRPr="00A920D9" w:rsidRDefault="00A12CCD" w:rsidP="00E7793A">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A920D9">
        <w:rPr>
          <w:rFonts w:ascii="Times New Roman" w:hAnsi="Times New Roman"/>
          <w:b/>
          <w:noProof w:val="0"/>
          <w:sz w:val="24"/>
          <w:szCs w:val="28"/>
          <w:lang w:val="en-US"/>
        </w:rPr>
        <w:tab/>
        <w:t>A.</w:t>
      </w:r>
      <w:r w:rsidRPr="00F448EA">
        <w:rPr>
          <w:rFonts w:ascii="Times New Roman" w:hAnsi="Times New Roman"/>
          <w:noProof w:val="0"/>
          <w:sz w:val="24"/>
          <w:szCs w:val="24"/>
          <w:lang w:val="en-US"/>
        </w:rPr>
        <w:t>sign</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B.</w:t>
      </w:r>
      <w:r w:rsidRPr="00F448EA">
        <w:rPr>
          <w:rFonts w:ascii="Times New Roman" w:hAnsi="Times New Roman"/>
          <w:noProof w:val="0"/>
          <w:sz w:val="24"/>
          <w:szCs w:val="24"/>
          <w:lang w:val="en-US"/>
        </w:rPr>
        <w:t>signed</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C.</w:t>
      </w:r>
      <w:r w:rsidRPr="00F448EA">
        <w:rPr>
          <w:rFonts w:ascii="Times New Roman" w:hAnsi="Times New Roman"/>
          <w:noProof w:val="0"/>
          <w:sz w:val="24"/>
          <w:szCs w:val="24"/>
          <w:lang w:val="en-US"/>
        </w:rPr>
        <w:t>were signed</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D.</w:t>
      </w:r>
      <w:r w:rsidRPr="00F448EA">
        <w:rPr>
          <w:rFonts w:ascii="Times New Roman" w:hAnsi="Times New Roman"/>
          <w:noProof w:val="0"/>
          <w:sz w:val="24"/>
          <w:szCs w:val="24"/>
          <w:lang w:val="en-US"/>
        </w:rPr>
        <w:t>were signing</w:t>
      </w:r>
    </w:p>
    <w:p w:rsidR="00A12CCD" w:rsidRPr="00A920D9" w:rsidRDefault="00A12CCD" w:rsidP="004F47C7">
      <w:pPr>
        <w:tabs>
          <w:tab w:val="left" w:pos="-360"/>
        </w:tabs>
        <w:spacing w:after="40" w:line="240" w:lineRule="auto"/>
        <w:ind w:left="-360" w:right="-720" w:hanging="360"/>
        <w:jc w:val="both"/>
        <w:rPr>
          <w:rFonts w:ascii="Times New Roman" w:hAnsi="Times New Roman"/>
          <w:noProof w:val="0"/>
          <w:sz w:val="24"/>
          <w:szCs w:val="28"/>
          <w:lang w:val="en-US"/>
        </w:rPr>
      </w:pPr>
      <w:r>
        <w:rPr>
          <w:rFonts w:ascii="Times New Roman" w:hAnsi="Times New Roman"/>
          <w:noProof w:val="0"/>
          <w:sz w:val="24"/>
          <w:szCs w:val="28"/>
          <w:lang w:val="en-US"/>
        </w:rPr>
        <w:t>1</w:t>
      </w:r>
      <w:r w:rsidRPr="00A920D9">
        <w:rPr>
          <w:rFonts w:ascii="Times New Roman" w:hAnsi="Times New Roman"/>
          <w:noProof w:val="0"/>
          <w:sz w:val="24"/>
          <w:szCs w:val="28"/>
          <w:lang w:val="en-US"/>
        </w:rPr>
        <w:t>1.</w:t>
      </w:r>
      <w:r w:rsidRPr="00A920D9">
        <w:rPr>
          <w:rFonts w:ascii="Times New Roman" w:hAnsi="Times New Roman"/>
          <w:noProof w:val="0"/>
          <w:sz w:val="24"/>
          <w:szCs w:val="28"/>
          <w:lang w:val="en-US"/>
        </w:rPr>
        <w:tab/>
      </w:r>
      <w:r w:rsidRPr="00F448EA">
        <w:rPr>
          <w:rFonts w:ascii="Times New Roman" w:hAnsi="Times New Roman"/>
          <w:noProof w:val="0"/>
          <w:sz w:val="24"/>
          <w:szCs w:val="24"/>
          <w:lang w:val="en-US"/>
        </w:rPr>
        <w:t>We wish that smart boards</w:t>
      </w:r>
      <w:r w:rsidRPr="00A920D9">
        <w:rPr>
          <w:rFonts w:ascii="Times New Roman" w:hAnsi="Times New Roman"/>
          <w:noProof w:val="0"/>
          <w:sz w:val="24"/>
          <w:szCs w:val="28"/>
          <w:u w:val="single"/>
          <w:lang w:val="en-US"/>
        </w:rPr>
        <w:tab/>
      </w:r>
      <w:r w:rsidRPr="00A920D9">
        <w:rPr>
          <w:rFonts w:ascii="Times New Roman" w:hAnsi="Times New Roman"/>
          <w:noProof w:val="0"/>
          <w:sz w:val="24"/>
          <w:szCs w:val="28"/>
          <w:u w:val="single"/>
          <w:lang w:val="en-US"/>
        </w:rPr>
        <w:tab/>
      </w:r>
      <w:r w:rsidRPr="00F448EA">
        <w:rPr>
          <w:rFonts w:ascii="Times New Roman" w:hAnsi="Times New Roman"/>
          <w:noProof w:val="0"/>
          <w:sz w:val="24"/>
          <w:szCs w:val="24"/>
          <w:lang w:val="en-US"/>
        </w:rPr>
        <w:t>in our school</w:t>
      </w:r>
      <w:r w:rsidRPr="00A920D9">
        <w:rPr>
          <w:rFonts w:ascii="Times New Roman" w:hAnsi="Times New Roman"/>
          <w:noProof w:val="0"/>
          <w:sz w:val="24"/>
          <w:szCs w:val="28"/>
          <w:lang w:val="en-US"/>
        </w:rPr>
        <w:t>.</w:t>
      </w:r>
    </w:p>
    <w:p w:rsidR="00A12CCD" w:rsidRPr="00A920D9" w:rsidRDefault="00A12CCD" w:rsidP="004F47C7">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A920D9">
        <w:rPr>
          <w:rFonts w:ascii="Times New Roman" w:hAnsi="Times New Roman"/>
          <w:b/>
          <w:noProof w:val="0"/>
          <w:sz w:val="24"/>
          <w:szCs w:val="28"/>
          <w:lang w:val="en-US"/>
        </w:rPr>
        <w:tab/>
        <w:t>A.</w:t>
      </w:r>
      <w:r w:rsidRPr="00F448EA">
        <w:rPr>
          <w:rFonts w:ascii="Times New Roman" w:hAnsi="Times New Roman"/>
          <w:noProof w:val="0"/>
          <w:sz w:val="24"/>
          <w:szCs w:val="24"/>
          <w:lang w:val="en-US"/>
        </w:rPr>
        <w:t>install</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B.</w:t>
      </w:r>
      <w:r w:rsidRPr="00F448EA">
        <w:rPr>
          <w:rFonts w:ascii="Times New Roman" w:hAnsi="Times New Roman"/>
          <w:noProof w:val="0"/>
          <w:sz w:val="24"/>
          <w:szCs w:val="24"/>
          <w:lang w:val="en-US"/>
        </w:rPr>
        <w:t>had installed</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C.</w:t>
      </w:r>
      <w:r w:rsidRPr="00F448EA">
        <w:rPr>
          <w:rFonts w:ascii="Times New Roman" w:hAnsi="Times New Roman"/>
          <w:noProof w:val="0"/>
          <w:sz w:val="24"/>
          <w:szCs w:val="24"/>
          <w:lang w:val="en-US"/>
        </w:rPr>
        <w:t>were installed</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D.</w:t>
      </w:r>
      <w:r w:rsidRPr="00F448EA">
        <w:rPr>
          <w:rFonts w:ascii="Times New Roman" w:hAnsi="Times New Roman"/>
          <w:noProof w:val="0"/>
          <w:sz w:val="24"/>
          <w:szCs w:val="24"/>
          <w:lang w:val="en-US"/>
        </w:rPr>
        <w:t>was installed</w:t>
      </w:r>
    </w:p>
    <w:p w:rsidR="00A12CCD" w:rsidRPr="00A920D9" w:rsidRDefault="00A12CCD" w:rsidP="004F47C7">
      <w:pPr>
        <w:tabs>
          <w:tab w:val="left" w:pos="-360"/>
        </w:tabs>
        <w:spacing w:after="40" w:line="240" w:lineRule="auto"/>
        <w:ind w:left="-360" w:right="-720" w:hanging="360"/>
        <w:jc w:val="both"/>
        <w:rPr>
          <w:rFonts w:ascii="Times New Roman" w:hAnsi="Times New Roman"/>
          <w:noProof w:val="0"/>
          <w:sz w:val="24"/>
          <w:szCs w:val="28"/>
          <w:lang w:val="en-US"/>
        </w:rPr>
      </w:pPr>
      <w:r>
        <w:rPr>
          <w:rFonts w:ascii="Times New Roman" w:hAnsi="Times New Roman"/>
          <w:noProof w:val="0"/>
          <w:sz w:val="24"/>
          <w:szCs w:val="28"/>
          <w:lang w:val="en-US"/>
        </w:rPr>
        <w:t>1</w:t>
      </w:r>
      <w:r w:rsidRPr="00A920D9">
        <w:rPr>
          <w:rFonts w:ascii="Times New Roman" w:hAnsi="Times New Roman"/>
          <w:noProof w:val="0"/>
          <w:sz w:val="24"/>
          <w:szCs w:val="28"/>
          <w:lang w:val="en-US"/>
        </w:rPr>
        <w:t>2.</w:t>
      </w:r>
      <w:r w:rsidRPr="00A920D9">
        <w:rPr>
          <w:rFonts w:ascii="Times New Roman" w:hAnsi="Times New Roman"/>
          <w:noProof w:val="0"/>
          <w:sz w:val="24"/>
          <w:szCs w:val="28"/>
          <w:lang w:val="en-US"/>
        </w:rPr>
        <w:tab/>
      </w:r>
      <w:r w:rsidRPr="00F448EA">
        <w:rPr>
          <w:rFonts w:ascii="Times New Roman" w:hAnsi="Times New Roman"/>
          <w:noProof w:val="0"/>
          <w:sz w:val="24"/>
          <w:szCs w:val="24"/>
          <w:lang w:val="en-US"/>
        </w:rPr>
        <w:t>The photos by a Br</w:t>
      </w:r>
      <w:r>
        <w:rPr>
          <w:rFonts w:ascii="Times New Roman" w:hAnsi="Times New Roman"/>
          <w:noProof w:val="0"/>
          <w:sz w:val="24"/>
          <w:szCs w:val="24"/>
          <w:lang w:val="en-US"/>
        </w:rPr>
        <w:t>itish diplomat capture the</w:t>
      </w:r>
      <w:r w:rsidRPr="00A920D9">
        <w:rPr>
          <w:rFonts w:ascii="Times New Roman" w:hAnsi="Times New Roman"/>
          <w:noProof w:val="0"/>
          <w:sz w:val="24"/>
          <w:szCs w:val="28"/>
          <w:u w:val="single"/>
          <w:lang w:val="en-US"/>
        </w:rPr>
        <w:tab/>
      </w:r>
      <w:r w:rsidRPr="00A920D9">
        <w:rPr>
          <w:rFonts w:ascii="Times New Roman" w:hAnsi="Times New Roman"/>
          <w:noProof w:val="0"/>
          <w:sz w:val="24"/>
          <w:szCs w:val="28"/>
          <w:u w:val="single"/>
          <w:lang w:val="en-US"/>
        </w:rPr>
        <w:tab/>
      </w:r>
      <w:r w:rsidRPr="00F448EA">
        <w:rPr>
          <w:rFonts w:ascii="Times New Roman" w:hAnsi="Times New Roman"/>
          <w:noProof w:val="0"/>
          <w:sz w:val="24"/>
          <w:szCs w:val="24"/>
          <w:lang w:val="en-US"/>
        </w:rPr>
        <w:t>of old bicycles</w:t>
      </w:r>
      <w:r>
        <w:rPr>
          <w:rFonts w:ascii="Times New Roman" w:hAnsi="Times New Roman"/>
          <w:noProof w:val="0"/>
          <w:sz w:val="24"/>
          <w:szCs w:val="24"/>
          <w:lang w:val="en-US"/>
        </w:rPr>
        <w:t xml:space="preserve">, </w:t>
      </w:r>
      <w:r w:rsidRPr="00F448EA">
        <w:rPr>
          <w:rFonts w:ascii="Times New Roman" w:hAnsi="Times New Roman"/>
          <w:noProof w:val="0"/>
          <w:sz w:val="24"/>
          <w:szCs w:val="24"/>
          <w:lang w:val="en-US"/>
        </w:rPr>
        <w:t>crowded electric trams, the queue to buy goods and lines of barrels waiting to collect water in the 1980s</w:t>
      </w:r>
      <w:r w:rsidRPr="00A920D9">
        <w:rPr>
          <w:rFonts w:ascii="Times New Roman" w:hAnsi="Times New Roman"/>
          <w:noProof w:val="0"/>
          <w:sz w:val="24"/>
          <w:szCs w:val="28"/>
          <w:lang w:val="en-US"/>
        </w:rPr>
        <w:t>.</w:t>
      </w:r>
    </w:p>
    <w:p w:rsidR="00A12CCD" w:rsidRPr="00A920D9" w:rsidRDefault="00A12CCD" w:rsidP="004F47C7">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A920D9">
        <w:rPr>
          <w:rFonts w:ascii="Times New Roman" w:hAnsi="Times New Roman"/>
          <w:b/>
          <w:noProof w:val="0"/>
          <w:sz w:val="24"/>
          <w:szCs w:val="28"/>
          <w:lang w:val="en-US"/>
        </w:rPr>
        <w:tab/>
        <w:t>A.</w:t>
      </w:r>
      <w:r w:rsidRPr="00F448EA">
        <w:rPr>
          <w:rFonts w:ascii="Times New Roman" w:hAnsi="Times New Roman"/>
          <w:noProof w:val="0"/>
          <w:sz w:val="24"/>
          <w:szCs w:val="24"/>
          <w:lang w:val="en-US"/>
        </w:rPr>
        <w:t>ideas</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B.</w:t>
      </w:r>
      <w:r w:rsidRPr="00F448EA">
        <w:rPr>
          <w:rFonts w:ascii="Times New Roman" w:hAnsi="Times New Roman"/>
          <w:noProof w:val="0"/>
          <w:sz w:val="24"/>
          <w:szCs w:val="24"/>
          <w:lang w:val="en-US"/>
        </w:rPr>
        <w:t>images</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C.</w:t>
      </w:r>
      <w:r w:rsidRPr="00F448EA">
        <w:rPr>
          <w:rFonts w:ascii="Times New Roman" w:hAnsi="Times New Roman"/>
          <w:noProof w:val="0"/>
          <w:sz w:val="24"/>
          <w:szCs w:val="24"/>
          <w:lang w:val="en-US"/>
        </w:rPr>
        <w:t>minds</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D.</w:t>
      </w:r>
      <w:r w:rsidRPr="00F448EA">
        <w:rPr>
          <w:rFonts w:ascii="Times New Roman" w:hAnsi="Times New Roman"/>
          <w:noProof w:val="0"/>
          <w:sz w:val="24"/>
          <w:szCs w:val="24"/>
          <w:lang w:val="en-US"/>
        </w:rPr>
        <w:t>thinking</w:t>
      </w:r>
    </w:p>
    <w:p w:rsidR="00A12CCD" w:rsidRPr="00A920D9" w:rsidRDefault="00A12CCD" w:rsidP="004F47C7">
      <w:pPr>
        <w:tabs>
          <w:tab w:val="left" w:pos="-360"/>
        </w:tabs>
        <w:spacing w:after="40" w:line="240" w:lineRule="auto"/>
        <w:ind w:left="-360" w:right="-720" w:hanging="360"/>
        <w:jc w:val="both"/>
        <w:rPr>
          <w:rFonts w:ascii="Times New Roman" w:hAnsi="Times New Roman"/>
          <w:noProof w:val="0"/>
          <w:sz w:val="24"/>
          <w:szCs w:val="28"/>
          <w:lang w:val="en-US"/>
        </w:rPr>
      </w:pPr>
      <w:r>
        <w:rPr>
          <w:rFonts w:ascii="Times New Roman" w:hAnsi="Times New Roman"/>
          <w:noProof w:val="0"/>
          <w:sz w:val="24"/>
          <w:szCs w:val="28"/>
          <w:lang w:val="en-US"/>
        </w:rPr>
        <w:t>1</w:t>
      </w:r>
      <w:r w:rsidRPr="00A920D9">
        <w:rPr>
          <w:rFonts w:ascii="Times New Roman" w:hAnsi="Times New Roman"/>
          <w:noProof w:val="0"/>
          <w:sz w:val="24"/>
          <w:szCs w:val="28"/>
          <w:lang w:val="en-US"/>
        </w:rPr>
        <w:t>3.</w:t>
      </w:r>
      <w:r w:rsidRPr="00A920D9">
        <w:rPr>
          <w:rFonts w:ascii="Times New Roman" w:hAnsi="Times New Roman"/>
          <w:noProof w:val="0"/>
          <w:sz w:val="24"/>
          <w:szCs w:val="28"/>
          <w:lang w:val="en-US"/>
        </w:rPr>
        <w:tab/>
      </w:r>
      <w:r w:rsidRPr="00F448EA">
        <w:rPr>
          <w:rFonts w:ascii="Times New Roman" w:hAnsi="Times New Roman"/>
          <w:noProof w:val="0"/>
          <w:sz w:val="24"/>
          <w:szCs w:val="24"/>
          <w:lang w:val="en-US"/>
        </w:rPr>
        <w:t>After people had asked for scholars’ handwriting, they</w:t>
      </w:r>
      <w:r w:rsidRPr="00A920D9">
        <w:rPr>
          <w:rFonts w:ascii="Times New Roman" w:hAnsi="Times New Roman"/>
          <w:noProof w:val="0"/>
          <w:sz w:val="24"/>
          <w:szCs w:val="28"/>
          <w:u w:val="single"/>
          <w:lang w:val="en-US"/>
        </w:rPr>
        <w:tab/>
      </w:r>
      <w:r w:rsidRPr="00A920D9">
        <w:rPr>
          <w:rFonts w:ascii="Times New Roman" w:hAnsi="Times New Roman"/>
          <w:noProof w:val="0"/>
          <w:sz w:val="24"/>
          <w:szCs w:val="28"/>
          <w:u w:val="single"/>
          <w:lang w:val="en-US"/>
        </w:rPr>
        <w:tab/>
      </w:r>
      <w:r>
        <w:rPr>
          <w:rFonts w:ascii="Times New Roman" w:hAnsi="Times New Roman"/>
          <w:noProof w:val="0"/>
          <w:sz w:val="24"/>
          <w:szCs w:val="24"/>
          <w:lang w:val="en-US"/>
        </w:rPr>
        <w:t xml:space="preserve">them </w:t>
      </w:r>
      <w:r w:rsidRPr="00F448EA">
        <w:rPr>
          <w:rFonts w:ascii="Times New Roman" w:hAnsi="Times New Roman"/>
          <w:noProof w:val="0"/>
          <w:sz w:val="24"/>
          <w:szCs w:val="24"/>
          <w:lang w:val="en-US"/>
        </w:rPr>
        <w:t>up du</w:t>
      </w:r>
      <w:r>
        <w:rPr>
          <w:rFonts w:ascii="Times New Roman" w:hAnsi="Times New Roman"/>
          <w:noProof w:val="0"/>
          <w:sz w:val="24"/>
          <w:szCs w:val="24"/>
          <w:lang w:val="en-US"/>
        </w:rPr>
        <w:t>ring the T</w:t>
      </w:r>
      <w:r w:rsidRPr="00F448EA">
        <w:rPr>
          <w:rFonts w:ascii="Times New Roman" w:hAnsi="Times New Roman"/>
          <w:noProof w:val="0"/>
          <w:sz w:val="24"/>
          <w:szCs w:val="24"/>
          <w:lang w:val="en-US"/>
        </w:rPr>
        <w:t>et festival</w:t>
      </w:r>
      <w:r w:rsidRPr="00A920D9">
        <w:rPr>
          <w:rFonts w:ascii="Times New Roman" w:hAnsi="Times New Roman"/>
          <w:noProof w:val="0"/>
          <w:sz w:val="24"/>
          <w:szCs w:val="28"/>
          <w:lang w:val="en-US"/>
        </w:rPr>
        <w:t>.</w:t>
      </w:r>
    </w:p>
    <w:p w:rsidR="00A12CCD" w:rsidRPr="00A920D9" w:rsidRDefault="00A12CCD" w:rsidP="004F47C7">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A920D9">
        <w:rPr>
          <w:rFonts w:ascii="Times New Roman" w:hAnsi="Times New Roman"/>
          <w:b/>
          <w:noProof w:val="0"/>
          <w:sz w:val="24"/>
          <w:szCs w:val="28"/>
          <w:lang w:val="en-US"/>
        </w:rPr>
        <w:tab/>
        <w:t>A.</w:t>
      </w:r>
      <w:r>
        <w:rPr>
          <w:rFonts w:ascii="Times New Roman" w:hAnsi="Times New Roman"/>
          <w:noProof w:val="0"/>
          <w:sz w:val="24"/>
          <w:szCs w:val="24"/>
          <w:lang w:val="en-US"/>
        </w:rPr>
        <w:t>h</w:t>
      </w:r>
      <w:r w:rsidRPr="00F448EA">
        <w:rPr>
          <w:rFonts w:ascii="Times New Roman" w:hAnsi="Times New Roman"/>
          <w:noProof w:val="0"/>
          <w:sz w:val="24"/>
          <w:szCs w:val="24"/>
          <w:lang w:val="en-US"/>
        </w:rPr>
        <w:t>ang</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B.</w:t>
      </w:r>
      <w:r w:rsidRPr="00F448EA">
        <w:rPr>
          <w:rFonts w:ascii="Times New Roman" w:hAnsi="Times New Roman"/>
          <w:noProof w:val="0"/>
          <w:sz w:val="24"/>
          <w:szCs w:val="24"/>
          <w:lang w:val="en-US"/>
        </w:rPr>
        <w:t>hung</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C.</w:t>
      </w:r>
      <w:r w:rsidRPr="00F448EA">
        <w:rPr>
          <w:rFonts w:ascii="Times New Roman" w:hAnsi="Times New Roman"/>
          <w:noProof w:val="0"/>
          <w:sz w:val="24"/>
          <w:szCs w:val="24"/>
          <w:lang w:val="en-US"/>
        </w:rPr>
        <w:t>hanged</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D.</w:t>
      </w:r>
      <w:r w:rsidRPr="00F448EA">
        <w:rPr>
          <w:rFonts w:ascii="Times New Roman" w:hAnsi="Times New Roman"/>
          <w:noProof w:val="0"/>
          <w:sz w:val="24"/>
          <w:szCs w:val="24"/>
          <w:lang w:val="en-US"/>
        </w:rPr>
        <w:t>had hung</w:t>
      </w:r>
    </w:p>
    <w:p w:rsidR="00A12CCD" w:rsidRPr="00A920D9" w:rsidRDefault="00A12CCD" w:rsidP="004F47C7">
      <w:pPr>
        <w:tabs>
          <w:tab w:val="left" w:pos="-360"/>
        </w:tabs>
        <w:spacing w:after="40" w:line="240" w:lineRule="auto"/>
        <w:ind w:left="-360" w:right="-720" w:hanging="360"/>
        <w:jc w:val="both"/>
        <w:rPr>
          <w:rFonts w:ascii="Times New Roman" w:hAnsi="Times New Roman"/>
          <w:noProof w:val="0"/>
          <w:sz w:val="24"/>
          <w:szCs w:val="28"/>
          <w:lang w:val="en-US"/>
        </w:rPr>
      </w:pPr>
      <w:r>
        <w:rPr>
          <w:rFonts w:ascii="Times New Roman" w:hAnsi="Times New Roman"/>
          <w:noProof w:val="0"/>
          <w:sz w:val="24"/>
          <w:szCs w:val="28"/>
          <w:lang w:val="en-US"/>
        </w:rPr>
        <w:t>1</w:t>
      </w:r>
      <w:r w:rsidRPr="00A920D9">
        <w:rPr>
          <w:rFonts w:ascii="Times New Roman" w:hAnsi="Times New Roman"/>
          <w:noProof w:val="0"/>
          <w:sz w:val="24"/>
          <w:szCs w:val="28"/>
          <w:lang w:val="en-US"/>
        </w:rPr>
        <w:t>4.</w:t>
      </w:r>
      <w:r w:rsidRPr="00A920D9">
        <w:rPr>
          <w:rFonts w:ascii="Times New Roman" w:hAnsi="Times New Roman"/>
          <w:noProof w:val="0"/>
          <w:sz w:val="24"/>
          <w:szCs w:val="28"/>
          <w:lang w:val="en-US"/>
        </w:rPr>
        <w:tab/>
      </w:r>
      <w:r w:rsidRPr="00F448EA">
        <w:rPr>
          <w:rFonts w:ascii="Times New Roman" w:hAnsi="Times New Roman"/>
          <w:noProof w:val="0"/>
          <w:sz w:val="24"/>
          <w:szCs w:val="24"/>
          <w:lang w:val="en-US"/>
        </w:rPr>
        <w:t>The life at that time was very difficult</w:t>
      </w:r>
      <w:r w:rsidRPr="00A920D9">
        <w:rPr>
          <w:rFonts w:ascii="Times New Roman" w:hAnsi="Times New Roman"/>
          <w:noProof w:val="0"/>
          <w:sz w:val="24"/>
          <w:szCs w:val="28"/>
          <w:u w:val="single"/>
          <w:lang w:val="en-US"/>
        </w:rPr>
        <w:tab/>
      </w:r>
      <w:r w:rsidRPr="00A920D9">
        <w:rPr>
          <w:rFonts w:ascii="Times New Roman" w:hAnsi="Times New Roman"/>
          <w:noProof w:val="0"/>
          <w:sz w:val="24"/>
          <w:szCs w:val="28"/>
          <w:u w:val="single"/>
          <w:lang w:val="en-US"/>
        </w:rPr>
        <w:tab/>
      </w:r>
      <w:r w:rsidRPr="00F448EA">
        <w:rPr>
          <w:rFonts w:ascii="Times New Roman" w:hAnsi="Times New Roman"/>
          <w:noProof w:val="0"/>
          <w:sz w:val="24"/>
          <w:szCs w:val="24"/>
          <w:lang w:val="en-US"/>
        </w:rPr>
        <w:t>every family tried to buy a branch of peach blossoms to display on the Lunar New Year Festival</w:t>
      </w:r>
      <w:r w:rsidRPr="00A920D9">
        <w:rPr>
          <w:rFonts w:ascii="Times New Roman" w:hAnsi="Times New Roman"/>
          <w:noProof w:val="0"/>
          <w:sz w:val="24"/>
          <w:szCs w:val="28"/>
          <w:lang w:val="en-US"/>
        </w:rPr>
        <w:t>.</w:t>
      </w:r>
    </w:p>
    <w:p w:rsidR="00A12CCD" w:rsidRPr="00A920D9" w:rsidRDefault="00A12CCD" w:rsidP="004F47C7">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A920D9">
        <w:rPr>
          <w:rFonts w:ascii="Times New Roman" w:hAnsi="Times New Roman"/>
          <w:b/>
          <w:noProof w:val="0"/>
          <w:sz w:val="24"/>
          <w:szCs w:val="28"/>
          <w:lang w:val="en-US"/>
        </w:rPr>
        <w:tab/>
        <w:t>A.</w:t>
      </w:r>
      <w:r w:rsidRPr="00F448EA">
        <w:rPr>
          <w:rFonts w:ascii="Times New Roman" w:hAnsi="Times New Roman"/>
          <w:noProof w:val="0"/>
          <w:sz w:val="24"/>
          <w:szCs w:val="24"/>
          <w:lang w:val="en-US"/>
        </w:rPr>
        <w:t>but</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B.</w:t>
      </w:r>
      <w:r w:rsidRPr="00F448EA">
        <w:rPr>
          <w:rFonts w:ascii="Times New Roman" w:hAnsi="Times New Roman"/>
          <w:noProof w:val="0"/>
          <w:sz w:val="24"/>
          <w:szCs w:val="24"/>
          <w:lang w:val="en-US"/>
        </w:rPr>
        <w:t>so</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C.</w:t>
      </w:r>
      <w:r w:rsidRPr="00F448EA">
        <w:rPr>
          <w:rFonts w:ascii="Times New Roman" w:hAnsi="Times New Roman"/>
          <w:noProof w:val="0"/>
          <w:sz w:val="24"/>
          <w:szCs w:val="24"/>
          <w:lang w:val="en-US"/>
        </w:rPr>
        <w:t>despite</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D.</w:t>
      </w:r>
      <w:r w:rsidRPr="00F448EA">
        <w:rPr>
          <w:rFonts w:ascii="Times New Roman" w:hAnsi="Times New Roman"/>
          <w:noProof w:val="0"/>
          <w:sz w:val="24"/>
          <w:szCs w:val="24"/>
          <w:lang w:val="en-US"/>
        </w:rPr>
        <w:t>although</w:t>
      </w:r>
    </w:p>
    <w:p w:rsidR="00A12CCD" w:rsidRPr="00A920D9" w:rsidRDefault="00A12CCD" w:rsidP="004F47C7">
      <w:pPr>
        <w:tabs>
          <w:tab w:val="left" w:pos="-360"/>
        </w:tabs>
        <w:spacing w:after="40" w:line="240" w:lineRule="auto"/>
        <w:ind w:left="-360" w:right="-720" w:hanging="360"/>
        <w:jc w:val="both"/>
        <w:rPr>
          <w:rFonts w:ascii="Times New Roman" w:hAnsi="Times New Roman"/>
          <w:noProof w:val="0"/>
          <w:sz w:val="24"/>
          <w:szCs w:val="28"/>
          <w:lang w:val="en-US"/>
        </w:rPr>
      </w:pPr>
      <w:r>
        <w:rPr>
          <w:rFonts w:ascii="Times New Roman" w:hAnsi="Times New Roman"/>
          <w:noProof w:val="0"/>
          <w:sz w:val="24"/>
          <w:szCs w:val="28"/>
          <w:lang w:val="en-US"/>
        </w:rPr>
        <w:t>1</w:t>
      </w:r>
      <w:r w:rsidRPr="00A920D9">
        <w:rPr>
          <w:rFonts w:ascii="Times New Roman" w:hAnsi="Times New Roman"/>
          <w:noProof w:val="0"/>
          <w:sz w:val="24"/>
          <w:szCs w:val="28"/>
          <w:lang w:val="en-US"/>
        </w:rPr>
        <w:t>5.</w:t>
      </w:r>
      <w:r w:rsidRPr="00A920D9">
        <w:rPr>
          <w:rFonts w:ascii="Times New Roman" w:hAnsi="Times New Roman"/>
          <w:noProof w:val="0"/>
          <w:sz w:val="24"/>
          <w:szCs w:val="28"/>
          <w:lang w:val="en-US"/>
        </w:rPr>
        <w:tab/>
      </w:r>
      <w:r w:rsidRPr="00F448EA">
        <w:rPr>
          <w:rFonts w:ascii="Times New Roman" w:hAnsi="Times New Roman"/>
          <w:noProof w:val="0"/>
          <w:sz w:val="24"/>
          <w:szCs w:val="24"/>
          <w:lang w:val="en-US"/>
        </w:rPr>
        <w:t>We suggest that the authorities</w:t>
      </w:r>
      <w:r w:rsidRPr="00A920D9">
        <w:rPr>
          <w:rFonts w:ascii="Times New Roman" w:hAnsi="Times New Roman"/>
          <w:noProof w:val="0"/>
          <w:sz w:val="24"/>
          <w:szCs w:val="28"/>
          <w:u w:val="single"/>
          <w:lang w:val="en-US"/>
        </w:rPr>
        <w:tab/>
      </w:r>
      <w:r w:rsidRPr="00A920D9">
        <w:rPr>
          <w:rFonts w:ascii="Times New Roman" w:hAnsi="Times New Roman"/>
          <w:noProof w:val="0"/>
          <w:sz w:val="24"/>
          <w:szCs w:val="28"/>
          <w:u w:val="single"/>
          <w:lang w:val="en-US"/>
        </w:rPr>
        <w:tab/>
      </w:r>
      <w:r w:rsidRPr="00F448EA">
        <w:rPr>
          <w:rFonts w:ascii="Times New Roman" w:hAnsi="Times New Roman"/>
          <w:noProof w:val="0"/>
          <w:sz w:val="24"/>
          <w:szCs w:val="24"/>
          <w:lang w:val="en-US"/>
        </w:rPr>
        <w:t>street children from following foreign tourists inthe downtown</w:t>
      </w:r>
      <w:r w:rsidRPr="00A920D9">
        <w:rPr>
          <w:rFonts w:ascii="Times New Roman" w:hAnsi="Times New Roman"/>
          <w:noProof w:val="0"/>
          <w:sz w:val="24"/>
          <w:szCs w:val="28"/>
          <w:lang w:val="en-US"/>
        </w:rPr>
        <w:t>.</w:t>
      </w:r>
    </w:p>
    <w:p w:rsidR="00A12CCD" w:rsidRPr="00A920D9" w:rsidRDefault="00A12CCD" w:rsidP="00833729">
      <w:pPr>
        <w:tabs>
          <w:tab w:val="left" w:pos="-360"/>
          <w:tab w:val="left" w:pos="1800"/>
          <w:tab w:val="left" w:pos="4320"/>
          <w:tab w:val="left" w:pos="6840"/>
        </w:tabs>
        <w:spacing w:after="40" w:line="360" w:lineRule="auto"/>
        <w:ind w:left="-360" w:right="-720" w:hanging="360"/>
        <w:jc w:val="both"/>
        <w:rPr>
          <w:rFonts w:ascii="Times New Roman" w:hAnsi="Times New Roman"/>
          <w:noProof w:val="0"/>
          <w:sz w:val="24"/>
          <w:szCs w:val="28"/>
          <w:lang w:val="en-US"/>
        </w:rPr>
      </w:pPr>
      <w:r w:rsidRPr="00A920D9">
        <w:rPr>
          <w:rFonts w:ascii="Times New Roman" w:hAnsi="Times New Roman"/>
          <w:b/>
          <w:noProof w:val="0"/>
          <w:sz w:val="24"/>
          <w:szCs w:val="28"/>
          <w:lang w:val="en-US"/>
        </w:rPr>
        <w:tab/>
        <w:t>A.</w:t>
      </w:r>
      <w:r w:rsidRPr="00F448EA">
        <w:rPr>
          <w:rFonts w:ascii="Times New Roman" w:hAnsi="Times New Roman"/>
          <w:noProof w:val="0"/>
          <w:sz w:val="24"/>
          <w:szCs w:val="24"/>
          <w:lang w:val="en-US"/>
        </w:rPr>
        <w:t>will stop</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B.</w:t>
      </w:r>
      <w:r w:rsidRPr="00F448EA">
        <w:rPr>
          <w:rFonts w:ascii="Times New Roman" w:hAnsi="Times New Roman"/>
          <w:noProof w:val="0"/>
          <w:sz w:val="24"/>
          <w:szCs w:val="24"/>
          <w:lang w:val="en-US"/>
        </w:rPr>
        <w:t>stopped</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C.</w:t>
      </w:r>
      <w:r w:rsidRPr="00F448EA">
        <w:rPr>
          <w:rFonts w:ascii="Times New Roman" w:hAnsi="Times New Roman"/>
          <w:noProof w:val="0"/>
          <w:sz w:val="24"/>
          <w:szCs w:val="24"/>
          <w:lang w:val="en-US"/>
        </w:rPr>
        <w:t>would stop</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D.</w:t>
      </w:r>
      <w:r w:rsidRPr="00F448EA">
        <w:rPr>
          <w:rFonts w:ascii="Times New Roman" w:hAnsi="Times New Roman"/>
          <w:noProof w:val="0"/>
          <w:sz w:val="24"/>
          <w:szCs w:val="24"/>
          <w:lang w:val="en-US"/>
        </w:rPr>
        <w:t>should</w:t>
      </w:r>
      <w:r w:rsidRPr="00F448EA">
        <w:rPr>
          <w:rFonts w:ascii="Times New Roman" w:hAnsi="Times New Roman"/>
          <w:noProof w:val="0"/>
          <w:sz w:val="24"/>
          <w:szCs w:val="24"/>
          <w:lang w:val="en-US"/>
        </w:rPr>
        <w:tab/>
        <w:t>stop</w:t>
      </w:r>
    </w:p>
    <w:p w:rsidR="00A12CCD" w:rsidRDefault="00A12CCD" w:rsidP="00EB45B7">
      <w:pPr>
        <w:tabs>
          <w:tab w:val="left" w:pos="-360"/>
        </w:tabs>
        <w:spacing w:after="40" w:line="240" w:lineRule="auto"/>
        <w:ind w:left="-720" w:right="-720"/>
        <w:jc w:val="both"/>
        <w:rPr>
          <w:rFonts w:ascii="Times New Roman" w:hAnsi="Times New Roman"/>
          <w:b/>
          <w:noProof w:val="0"/>
          <w:sz w:val="24"/>
          <w:szCs w:val="24"/>
          <w:lang w:val="en-US"/>
        </w:rPr>
      </w:pPr>
      <w:r w:rsidRPr="00833729">
        <w:rPr>
          <w:rFonts w:ascii="Times New Roman" w:hAnsi="Times New Roman"/>
          <w:b/>
          <w:noProof w:val="0"/>
          <w:sz w:val="24"/>
          <w:szCs w:val="24"/>
          <w:lang w:val="en-US"/>
        </w:rPr>
        <w:t>IV.</w:t>
      </w:r>
      <w:r w:rsidRPr="00833729">
        <w:rPr>
          <w:rFonts w:ascii="Times New Roman" w:hAnsi="Times New Roman"/>
          <w:b/>
          <w:noProof w:val="0"/>
          <w:sz w:val="24"/>
          <w:szCs w:val="24"/>
          <w:lang w:val="en-US"/>
        </w:rPr>
        <w:tab/>
        <w:t>Fill in each blank in the passage with the correct word from the box. There ar</w:t>
      </w:r>
      <w:r>
        <w:rPr>
          <w:rFonts w:ascii="Times New Roman" w:hAnsi="Times New Roman"/>
          <w:b/>
          <w:noProof w:val="0"/>
          <w:sz w:val="24"/>
          <w:szCs w:val="24"/>
          <w:lang w:val="en-US"/>
        </w:rPr>
        <w:t>e</w:t>
      </w:r>
      <w:r w:rsidRPr="00833729">
        <w:rPr>
          <w:rFonts w:ascii="Times New Roman" w:hAnsi="Times New Roman"/>
          <w:b/>
          <w:noProof w:val="0"/>
          <w:sz w:val="24"/>
          <w:szCs w:val="24"/>
          <w:lang w:val="en-US"/>
        </w:rPr>
        <w:t xml:space="preserve"> some extra words.</w:t>
      </w:r>
    </w:p>
    <w:p w:rsidR="00A12CCD" w:rsidRPr="00833729" w:rsidRDefault="00A9099C" w:rsidP="00A71142">
      <w:pPr>
        <w:spacing w:after="40" w:line="240" w:lineRule="auto"/>
        <w:ind w:left="-720" w:right="-720"/>
        <w:jc w:val="center"/>
        <w:rPr>
          <w:rFonts w:ascii="Times New Roman" w:hAnsi="Times New Roman"/>
          <w:b/>
          <w:noProof w:val="0"/>
          <w:sz w:val="24"/>
          <w:szCs w:val="24"/>
          <w:lang w:val="en-US"/>
        </w:rPr>
      </w:pPr>
      <w:r>
        <w:rPr>
          <w:rFonts w:ascii="Times New Roman" w:hAnsi="Times New Roman"/>
          <w:b/>
          <w:sz w:val="24"/>
          <w:szCs w:val="24"/>
          <w:shd w:val="clear" w:color="auto" w:fill="FFFFFF"/>
          <w:lang w:eastAsia="vi-VN"/>
        </w:rPr>
      </w:r>
      <w:r>
        <w:rPr>
          <w:rFonts w:ascii="Times New Roman" w:hAnsi="Times New Roman"/>
          <w:b/>
          <w:sz w:val="24"/>
          <w:szCs w:val="24"/>
          <w:shd w:val="clear" w:color="auto" w:fill="FFFFFF"/>
          <w:lang w:eastAsia="vi-VN"/>
        </w:rPr>
        <w:pict>
          <v:shape id="_x0000_s1179" type="#_x0000_t202" style="width:328.25pt;height:41.55pt;visibility:visible;mso-left-percent:-10001;mso-top-percent:-10001;mso-position-horizontal:absolute;mso-position-horizontal-relative:char;mso-position-vertical:absolute;mso-position-vertical-relative:line;mso-left-percent:-10001;mso-top-percent:-10001">
            <v:textbox>
              <w:txbxContent>
                <w:p w:rsidR="00DF6398" w:rsidRDefault="00DF6398" w:rsidP="006F2A57">
                  <w:pPr>
                    <w:tabs>
                      <w:tab w:val="center" w:pos="1134"/>
                      <w:tab w:val="center" w:pos="2552"/>
                      <w:tab w:val="center" w:pos="3969"/>
                      <w:tab w:val="center" w:pos="5387"/>
                    </w:tabs>
                    <w:spacing w:after="120" w:line="240" w:lineRule="auto"/>
                    <w:ind w:left="562"/>
                    <w:rPr>
                      <w:rFonts w:ascii="Times New Roman" w:hAnsi="Times New Roman"/>
                      <w:i/>
                      <w:noProof w:val="0"/>
                      <w:color w:val="222222"/>
                      <w:sz w:val="24"/>
                      <w:szCs w:val="24"/>
                      <w:shd w:val="clear" w:color="auto" w:fill="FFFFFF"/>
                      <w:lang w:val="en-US"/>
                    </w:rPr>
                  </w:pPr>
                  <w:r w:rsidRPr="00F448EA">
                    <w:rPr>
                      <w:rFonts w:ascii="Times New Roman" w:hAnsi="Times New Roman"/>
                      <w:i/>
                      <w:iCs/>
                      <w:noProof w:val="0"/>
                      <w:sz w:val="24"/>
                      <w:szCs w:val="24"/>
                      <w:lang w:val="en-US"/>
                    </w:rPr>
                    <w:t>powers</w:t>
                  </w:r>
                  <w:r>
                    <w:rPr>
                      <w:rFonts w:ascii="Times New Roman" w:hAnsi="Times New Roman"/>
                      <w:i/>
                      <w:noProof w:val="0"/>
                      <w:color w:val="222222"/>
                      <w:sz w:val="24"/>
                      <w:szCs w:val="24"/>
                      <w:shd w:val="clear" w:color="auto" w:fill="FFFFFF"/>
                      <w:lang w:val="en-US"/>
                    </w:rPr>
                    <w:tab/>
                  </w:r>
                  <w:r w:rsidRPr="00F448EA">
                    <w:rPr>
                      <w:rFonts w:ascii="Times New Roman" w:hAnsi="Times New Roman"/>
                      <w:i/>
                      <w:iCs/>
                      <w:noProof w:val="0"/>
                      <w:sz w:val="24"/>
                      <w:szCs w:val="24"/>
                      <w:lang w:val="en-US"/>
                    </w:rPr>
                    <w:t>strength</w:t>
                  </w:r>
                  <w:r>
                    <w:rPr>
                      <w:rFonts w:ascii="Times New Roman" w:hAnsi="Times New Roman"/>
                      <w:i/>
                      <w:noProof w:val="0"/>
                      <w:color w:val="222222"/>
                      <w:sz w:val="24"/>
                      <w:szCs w:val="24"/>
                      <w:shd w:val="clear" w:color="auto" w:fill="FFFFFF"/>
                      <w:lang w:val="en-US"/>
                    </w:rPr>
                    <w:tab/>
                  </w:r>
                  <w:r w:rsidRPr="00F448EA">
                    <w:rPr>
                      <w:rFonts w:ascii="Times New Roman" w:hAnsi="Times New Roman"/>
                      <w:i/>
                      <w:iCs/>
                      <w:noProof w:val="0"/>
                      <w:sz w:val="24"/>
                      <w:szCs w:val="24"/>
                      <w:lang w:val="en-US"/>
                    </w:rPr>
                    <w:t>attraction</w:t>
                  </w:r>
                  <w:r>
                    <w:rPr>
                      <w:rFonts w:ascii="Times New Roman" w:hAnsi="Times New Roman"/>
                      <w:i/>
                      <w:noProof w:val="0"/>
                      <w:color w:val="222222"/>
                      <w:sz w:val="24"/>
                      <w:szCs w:val="24"/>
                      <w:shd w:val="clear" w:color="auto" w:fill="FFFFFF"/>
                      <w:lang w:val="en-US"/>
                    </w:rPr>
                    <w:tab/>
                  </w:r>
                  <w:r w:rsidRPr="00F448EA">
                    <w:rPr>
                      <w:rFonts w:ascii="Times New Roman" w:hAnsi="Times New Roman"/>
                      <w:i/>
                      <w:iCs/>
                      <w:noProof w:val="0"/>
                      <w:sz w:val="24"/>
                      <w:szCs w:val="24"/>
                      <w:lang w:val="en-US"/>
                    </w:rPr>
                    <w:t>families</w:t>
                  </w:r>
                </w:p>
                <w:p w:rsidR="00DF6398" w:rsidRPr="00A920D9" w:rsidRDefault="00DF6398" w:rsidP="006F2A57">
                  <w:pPr>
                    <w:tabs>
                      <w:tab w:val="center" w:pos="1134"/>
                      <w:tab w:val="center" w:pos="2552"/>
                      <w:tab w:val="center" w:pos="3969"/>
                      <w:tab w:val="center" w:pos="5387"/>
                    </w:tabs>
                    <w:spacing w:after="120" w:line="240" w:lineRule="auto"/>
                    <w:ind w:left="562"/>
                    <w:rPr>
                      <w:rFonts w:ascii="Times New Roman" w:hAnsi="Times New Roman"/>
                      <w:i/>
                      <w:noProof w:val="0"/>
                      <w:color w:val="222222"/>
                      <w:sz w:val="24"/>
                      <w:szCs w:val="24"/>
                      <w:shd w:val="clear" w:color="auto" w:fill="FFFFFF"/>
                      <w:lang w:val="en-US"/>
                    </w:rPr>
                  </w:pPr>
                  <w:r w:rsidRPr="00F448EA">
                    <w:rPr>
                      <w:rFonts w:ascii="Times New Roman" w:hAnsi="Times New Roman"/>
                      <w:i/>
                      <w:iCs/>
                      <w:noProof w:val="0"/>
                      <w:sz w:val="24"/>
                      <w:szCs w:val="24"/>
                      <w:lang w:val="en-US"/>
                    </w:rPr>
                    <w:t>space</w:t>
                  </w:r>
                  <w:r>
                    <w:rPr>
                      <w:rFonts w:ascii="Times New Roman" w:hAnsi="Times New Roman"/>
                      <w:i/>
                      <w:noProof w:val="0"/>
                      <w:color w:val="222222"/>
                      <w:sz w:val="24"/>
                      <w:szCs w:val="24"/>
                      <w:shd w:val="clear" w:color="auto" w:fill="FFFFFF"/>
                      <w:lang w:val="en-US"/>
                    </w:rPr>
                    <w:tab/>
                  </w:r>
                  <w:r>
                    <w:rPr>
                      <w:rFonts w:ascii="Times New Roman" w:hAnsi="Times New Roman"/>
                      <w:i/>
                      <w:noProof w:val="0"/>
                      <w:color w:val="222222"/>
                      <w:sz w:val="24"/>
                      <w:szCs w:val="24"/>
                      <w:shd w:val="clear" w:color="auto" w:fill="FFFFFF"/>
                      <w:lang w:val="en-US"/>
                    </w:rPr>
                    <w:tab/>
                  </w:r>
                  <w:r w:rsidRPr="00F448EA">
                    <w:rPr>
                      <w:rFonts w:ascii="Times New Roman" w:hAnsi="Times New Roman"/>
                      <w:i/>
                      <w:iCs/>
                      <w:noProof w:val="0"/>
                      <w:sz w:val="24"/>
                      <w:szCs w:val="24"/>
                      <w:lang w:val="en-US"/>
                    </w:rPr>
                    <w:t>impressions</w:t>
                  </w:r>
                  <w:r>
                    <w:rPr>
                      <w:rFonts w:ascii="Times New Roman" w:hAnsi="Times New Roman"/>
                      <w:i/>
                      <w:noProof w:val="0"/>
                      <w:color w:val="222222"/>
                      <w:sz w:val="24"/>
                      <w:szCs w:val="24"/>
                      <w:shd w:val="clear" w:color="auto" w:fill="FFFFFF"/>
                      <w:lang w:val="en-US"/>
                    </w:rPr>
                    <w:tab/>
                  </w:r>
                  <w:r w:rsidRPr="00F448EA">
                    <w:rPr>
                      <w:rFonts w:ascii="Times New Roman" w:hAnsi="Times New Roman"/>
                      <w:i/>
                      <w:iCs/>
                      <w:noProof w:val="0"/>
                      <w:sz w:val="24"/>
                      <w:szCs w:val="24"/>
                      <w:lang w:val="en-US"/>
                    </w:rPr>
                    <w:t>fun</w:t>
                  </w:r>
                  <w:r>
                    <w:rPr>
                      <w:rFonts w:ascii="Times New Roman" w:hAnsi="Times New Roman"/>
                      <w:i/>
                      <w:noProof w:val="0"/>
                      <w:color w:val="222222"/>
                      <w:sz w:val="24"/>
                      <w:szCs w:val="24"/>
                      <w:shd w:val="clear" w:color="auto" w:fill="FFFFFF"/>
                      <w:lang w:val="en-US"/>
                    </w:rPr>
                    <w:tab/>
                  </w:r>
                  <w:r w:rsidRPr="00F448EA">
                    <w:rPr>
                      <w:rFonts w:ascii="Times New Roman" w:hAnsi="Times New Roman"/>
                      <w:i/>
                      <w:iCs/>
                      <w:noProof w:val="0"/>
                      <w:sz w:val="24"/>
                      <w:szCs w:val="24"/>
                      <w:lang w:val="en-US"/>
                    </w:rPr>
                    <w:t>generations</w:t>
                  </w:r>
                </w:p>
              </w:txbxContent>
            </v:textbox>
            <w10:anchorlock/>
          </v:shape>
        </w:pict>
      </w:r>
    </w:p>
    <w:p w:rsidR="00A12CCD" w:rsidRPr="00451F68" w:rsidRDefault="00A12CCD" w:rsidP="00451F68">
      <w:pPr>
        <w:tabs>
          <w:tab w:val="left" w:pos="-360"/>
        </w:tabs>
        <w:spacing w:after="40" w:line="240" w:lineRule="auto"/>
        <w:ind w:left="-720" w:right="-720"/>
        <w:jc w:val="center"/>
        <w:rPr>
          <w:rFonts w:ascii="Times New Roman" w:hAnsi="Times New Roman"/>
          <w:b/>
          <w:noProof w:val="0"/>
          <w:sz w:val="26"/>
          <w:szCs w:val="26"/>
          <w:lang w:val="en-US"/>
        </w:rPr>
      </w:pPr>
      <w:r w:rsidRPr="00451F68">
        <w:rPr>
          <w:rFonts w:ascii="Times New Roman" w:hAnsi="Times New Roman"/>
          <w:b/>
          <w:noProof w:val="0"/>
          <w:sz w:val="26"/>
          <w:szCs w:val="26"/>
          <w:lang w:val="en-US"/>
        </w:rPr>
        <w:t>Traditional Folk Games of the Vietnamese</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sidRPr="00F448EA">
        <w:rPr>
          <w:rFonts w:ascii="Times New Roman" w:hAnsi="Times New Roman"/>
          <w:noProof w:val="0"/>
          <w:sz w:val="24"/>
          <w:szCs w:val="24"/>
          <w:lang w:val="en-US"/>
        </w:rPr>
        <w:t>As a result of the modern life, after school time, child</w:t>
      </w:r>
      <w:r>
        <w:rPr>
          <w:rFonts w:ascii="Times New Roman" w:hAnsi="Times New Roman"/>
          <w:noProof w:val="0"/>
          <w:sz w:val="24"/>
          <w:szCs w:val="24"/>
          <w:lang w:val="en-US"/>
        </w:rPr>
        <w:t>ren in cities don't have enough (16)</w:t>
      </w:r>
      <w:r>
        <w:rPr>
          <w:rFonts w:ascii="Times New Roman" w:hAnsi="Times New Roman"/>
          <w:noProof w:val="0"/>
          <w:sz w:val="24"/>
          <w:szCs w:val="24"/>
          <w:u w:val="single"/>
          <w:lang w:val="en-US"/>
        </w:rPr>
        <w:tab/>
      </w:r>
      <w:r>
        <w:rPr>
          <w:rFonts w:ascii="Times New Roman" w:hAnsi="Times New Roman"/>
          <w:noProof w:val="0"/>
          <w:sz w:val="24"/>
          <w:szCs w:val="24"/>
          <w:u w:val="single"/>
          <w:lang w:val="en-US"/>
        </w:rPr>
        <w:tab/>
      </w:r>
      <w:r>
        <w:rPr>
          <w:rFonts w:ascii="Times New Roman" w:hAnsi="Times New Roman"/>
          <w:noProof w:val="0"/>
          <w:sz w:val="24"/>
          <w:szCs w:val="24"/>
          <w:lang w:val="en-US"/>
        </w:rPr>
        <w:t xml:space="preserve">, </w:t>
      </w:r>
      <w:r w:rsidRPr="00F448EA">
        <w:rPr>
          <w:rFonts w:ascii="Times New Roman" w:hAnsi="Times New Roman"/>
          <w:noProof w:val="0"/>
          <w:sz w:val="24"/>
          <w:szCs w:val="24"/>
          <w:lang w:val="en-US"/>
        </w:rPr>
        <w:t>and friends to play together. While parents ar</w:t>
      </w:r>
      <w:r>
        <w:rPr>
          <w:rFonts w:ascii="Times New Roman" w:hAnsi="Times New Roman"/>
          <w:noProof w:val="0"/>
          <w:sz w:val="24"/>
          <w:szCs w:val="24"/>
          <w:lang w:val="en-US"/>
        </w:rPr>
        <w:t xml:space="preserve">e busy with their </w:t>
      </w:r>
      <w:r w:rsidRPr="00F448EA">
        <w:rPr>
          <w:rFonts w:ascii="Times New Roman" w:hAnsi="Times New Roman"/>
          <w:noProof w:val="0"/>
          <w:sz w:val="24"/>
          <w:szCs w:val="24"/>
          <w:lang w:val="en-US"/>
        </w:rPr>
        <w:t>business, the children ar</w:t>
      </w:r>
      <w:r>
        <w:rPr>
          <w:rFonts w:ascii="Times New Roman" w:hAnsi="Times New Roman"/>
          <w:noProof w:val="0"/>
          <w:sz w:val="24"/>
          <w:szCs w:val="24"/>
          <w:lang w:val="en-US"/>
        </w:rPr>
        <w:t>e</w:t>
      </w:r>
      <w:r w:rsidRPr="00F448EA">
        <w:rPr>
          <w:rFonts w:ascii="Times New Roman" w:hAnsi="Times New Roman"/>
          <w:noProof w:val="0"/>
          <w:sz w:val="24"/>
          <w:szCs w:val="24"/>
          <w:lang w:val="en-US"/>
        </w:rPr>
        <w:t xml:space="preserve"> kept inside 4 concrete walls and entertain themselves with</w:t>
      </w:r>
      <w:r>
        <w:rPr>
          <w:rFonts w:ascii="Times New Roman" w:hAnsi="Times New Roman"/>
          <w:noProof w:val="0"/>
          <w:sz w:val="24"/>
          <w:szCs w:val="24"/>
          <w:lang w:val="en-US"/>
        </w:rPr>
        <w:t xml:space="preserve"> watching television, playing w</w:t>
      </w:r>
      <w:r w:rsidRPr="00F448EA">
        <w:rPr>
          <w:rFonts w:ascii="Times New Roman" w:hAnsi="Times New Roman"/>
          <w:noProof w:val="0"/>
          <w:sz w:val="24"/>
          <w:szCs w:val="24"/>
          <w:lang w:val="en-US"/>
        </w:rPr>
        <w:t>ith their toys or playing video games.</w:t>
      </w:r>
    </w:p>
    <w:p w:rsidR="00A12CCD"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sidRPr="00F448EA">
        <w:rPr>
          <w:rFonts w:ascii="Times New Roman" w:hAnsi="Times New Roman"/>
          <w:noProof w:val="0"/>
          <w:sz w:val="24"/>
          <w:szCs w:val="24"/>
          <w:lang w:val="en-US"/>
        </w:rPr>
        <w:t>However, the traditional folk games still have very strong and magical</w:t>
      </w:r>
      <w:r>
        <w:rPr>
          <w:rFonts w:ascii="Times New Roman" w:hAnsi="Times New Roman"/>
          <w:noProof w:val="0"/>
          <w:sz w:val="24"/>
          <w:szCs w:val="24"/>
          <w:lang w:val="en-US"/>
        </w:rPr>
        <w:t xml:space="preserve"> (17)</w:t>
      </w:r>
      <w:r>
        <w:rPr>
          <w:rFonts w:ascii="Times New Roman" w:hAnsi="Times New Roman"/>
          <w:noProof w:val="0"/>
          <w:sz w:val="24"/>
          <w:szCs w:val="24"/>
          <w:u w:val="single"/>
          <w:lang w:val="en-US"/>
        </w:rPr>
        <w:tab/>
      </w:r>
      <w:r>
        <w:rPr>
          <w:rFonts w:ascii="Times New Roman" w:hAnsi="Times New Roman"/>
          <w:noProof w:val="0"/>
          <w:sz w:val="24"/>
          <w:szCs w:val="24"/>
          <w:u w:val="single"/>
          <w:lang w:val="en-US"/>
        </w:rPr>
        <w:tab/>
      </w:r>
      <w:r>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 to every child. They might not play</w:t>
      </w:r>
      <w:r>
        <w:rPr>
          <w:rFonts w:ascii="Times New Roman" w:hAnsi="Times New Roman"/>
          <w:noProof w:val="0"/>
          <w:sz w:val="24"/>
          <w:szCs w:val="24"/>
          <w:lang w:val="en-US"/>
        </w:rPr>
        <w:t xml:space="preserve"> it very often as the older (18)</w:t>
      </w:r>
      <w:r>
        <w:rPr>
          <w:rFonts w:ascii="Times New Roman" w:hAnsi="Times New Roman"/>
          <w:noProof w:val="0"/>
          <w:sz w:val="24"/>
          <w:szCs w:val="24"/>
          <w:u w:val="single"/>
          <w:lang w:val="en-US"/>
        </w:rPr>
        <w:tab/>
      </w:r>
      <w:r>
        <w:rPr>
          <w:rFonts w:ascii="Times New Roman" w:hAnsi="Times New Roman"/>
          <w:noProof w:val="0"/>
          <w:sz w:val="24"/>
          <w:szCs w:val="24"/>
          <w:u w:val="single"/>
          <w:lang w:val="en-US"/>
        </w:rPr>
        <w:tab/>
      </w:r>
      <w:r>
        <w:rPr>
          <w:rFonts w:ascii="Times New Roman" w:hAnsi="Times New Roman"/>
          <w:noProof w:val="0"/>
          <w:sz w:val="24"/>
          <w:szCs w:val="24"/>
          <w:u w:val="single"/>
          <w:lang w:val="en-US"/>
        </w:rPr>
        <w:tab/>
      </w:r>
      <w:r w:rsidRPr="00F448EA">
        <w:rPr>
          <w:rFonts w:ascii="Times New Roman" w:hAnsi="Times New Roman"/>
          <w:noProof w:val="0"/>
          <w:sz w:val="24"/>
          <w:szCs w:val="24"/>
          <w:lang w:val="en-US"/>
        </w:rPr>
        <w:t>did</w:t>
      </w:r>
      <w:r>
        <w:rPr>
          <w:rFonts w:ascii="Times New Roman" w:hAnsi="Times New Roman"/>
          <w:noProof w:val="0"/>
          <w:sz w:val="24"/>
          <w:szCs w:val="24"/>
          <w:lang w:val="en-US"/>
        </w:rPr>
        <w:t xml:space="preserve">, </w:t>
      </w:r>
      <w:r w:rsidRPr="00F448EA">
        <w:rPr>
          <w:rFonts w:ascii="Times New Roman" w:hAnsi="Times New Roman"/>
          <w:noProof w:val="0"/>
          <w:sz w:val="24"/>
          <w:szCs w:val="24"/>
          <w:lang w:val="en-US"/>
        </w:rPr>
        <w:t>but the stories about these folk ga</w:t>
      </w:r>
      <w:r>
        <w:rPr>
          <w:rFonts w:ascii="Times New Roman" w:hAnsi="Times New Roman"/>
          <w:noProof w:val="0"/>
          <w:sz w:val="24"/>
          <w:szCs w:val="24"/>
          <w:lang w:val="en-US"/>
        </w:rPr>
        <w:t xml:space="preserve">mes will still be told in every </w:t>
      </w:r>
      <w:r w:rsidRPr="00F448EA">
        <w:rPr>
          <w:rFonts w:ascii="Times New Roman" w:hAnsi="Times New Roman"/>
          <w:noProof w:val="0"/>
          <w:sz w:val="24"/>
          <w:szCs w:val="24"/>
          <w:lang w:val="en-US"/>
        </w:rPr>
        <w:t>family.</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lastRenderedPageBreak/>
        <w:tab/>
      </w:r>
      <w:r w:rsidRPr="00F448EA">
        <w:rPr>
          <w:rFonts w:ascii="Times New Roman" w:hAnsi="Times New Roman"/>
          <w:noProof w:val="0"/>
          <w:sz w:val="24"/>
          <w:szCs w:val="24"/>
          <w:lang w:val="en-US"/>
        </w:rPr>
        <w:t xml:space="preserve">The most favourite folk games must be listed are: the game of Dragon and Snake, the </w:t>
      </w:r>
      <w:r>
        <w:rPr>
          <w:rFonts w:ascii="Times New Roman" w:hAnsi="Times New Roman"/>
          <w:noProof w:val="0"/>
          <w:sz w:val="24"/>
          <w:szCs w:val="24"/>
          <w:lang w:val="en-US"/>
        </w:rPr>
        <w:t xml:space="preserve">game of Cat and Mouse, </w:t>
      </w:r>
      <w:r w:rsidRPr="00F448EA">
        <w:rPr>
          <w:rFonts w:ascii="Times New Roman" w:hAnsi="Times New Roman"/>
          <w:noProof w:val="0"/>
          <w:sz w:val="24"/>
          <w:szCs w:val="24"/>
          <w:lang w:val="en-US"/>
        </w:rPr>
        <w:t>Marble game in the Vietnamese sty</w:t>
      </w:r>
      <w:r>
        <w:rPr>
          <w:rFonts w:ascii="Times New Roman" w:hAnsi="Times New Roman"/>
          <w:noProof w:val="0"/>
          <w:sz w:val="24"/>
          <w:szCs w:val="24"/>
          <w:lang w:val="en-US"/>
        </w:rPr>
        <w:t xml:space="preserve">le. Mandarin's Square, hide and seek... </w:t>
      </w:r>
      <w:r w:rsidRPr="00F448EA">
        <w:rPr>
          <w:rFonts w:ascii="Times New Roman" w:hAnsi="Times New Roman"/>
          <w:noProof w:val="0"/>
          <w:sz w:val="24"/>
          <w:szCs w:val="24"/>
          <w:lang w:val="en-US"/>
        </w:rPr>
        <w:t>More than (19)</w:t>
      </w:r>
      <w:r>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 these folk </w:t>
      </w:r>
      <w:r>
        <w:rPr>
          <w:rFonts w:ascii="Times New Roman" w:hAnsi="Times New Roman"/>
          <w:noProof w:val="0"/>
          <w:sz w:val="24"/>
          <w:szCs w:val="24"/>
          <w:lang w:val="en-US"/>
        </w:rPr>
        <w:t>games improve the smartness and (</w:t>
      </w:r>
      <w:r w:rsidRPr="00F448EA">
        <w:rPr>
          <w:rFonts w:ascii="Times New Roman" w:hAnsi="Times New Roman"/>
          <w:noProof w:val="0"/>
          <w:sz w:val="24"/>
          <w:szCs w:val="24"/>
          <w:lang w:val="en-US"/>
        </w:rPr>
        <w:t>20)</w:t>
      </w:r>
      <w:r>
        <w:rPr>
          <w:rFonts w:ascii="Times New Roman" w:hAnsi="Times New Roman"/>
          <w:noProof w:val="0"/>
          <w:sz w:val="24"/>
          <w:szCs w:val="24"/>
          <w:u w:val="single"/>
          <w:lang w:val="en-US"/>
        </w:rPr>
        <w:tab/>
      </w:r>
      <w:r>
        <w:rPr>
          <w:rFonts w:ascii="Times New Roman" w:hAnsi="Times New Roman"/>
          <w:noProof w:val="0"/>
          <w:sz w:val="24"/>
          <w:szCs w:val="24"/>
          <w:u w:val="single"/>
          <w:lang w:val="en-US"/>
        </w:rPr>
        <w:tab/>
      </w:r>
      <w:r>
        <w:rPr>
          <w:rFonts w:ascii="Times New Roman" w:hAnsi="Times New Roman"/>
          <w:noProof w:val="0"/>
          <w:sz w:val="24"/>
          <w:szCs w:val="24"/>
          <w:u w:val="single"/>
          <w:lang w:val="en-US"/>
        </w:rPr>
        <w:tab/>
      </w:r>
      <w:r>
        <w:rPr>
          <w:rFonts w:ascii="Times New Roman" w:hAnsi="Times New Roman"/>
          <w:noProof w:val="0"/>
          <w:sz w:val="24"/>
          <w:szCs w:val="24"/>
          <w:lang w:val="en-US"/>
        </w:rPr>
        <w:t xml:space="preserve"> of observ</w:t>
      </w:r>
      <w:r w:rsidRPr="00F448EA">
        <w:rPr>
          <w:rFonts w:ascii="Times New Roman" w:hAnsi="Times New Roman"/>
          <w:noProof w:val="0"/>
          <w:sz w:val="24"/>
          <w:szCs w:val="24"/>
          <w:lang w:val="en-US"/>
        </w:rPr>
        <w:t>ation in children.</w:t>
      </w:r>
    </w:p>
    <w:p w:rsidR="00A12CCD" w:rsidRPr="008844D4" w:rsidRDefault="00A12CCD" w:rsidP="008844D4">
      <w:pPr>
        <w:tabs>
          <w:tab w:val="left" w:pos="-360"/>
        </w:tabs>
        <w:spacing w:before="240" w:after="40" w:line="240" w:lineRule="auto"/>
        <w:ind w:left="-360" w:right="-720" w:hanging="360"/>
        <w:jc w:val="both"/>
        <w:rPr>
          <w:rFonts w:ascii="Times New Roman" w:hAnsi="Times New Roman"/>
          <w:b/>
          <w:noProof w:val="0"/>
          <w:sz w:val="24"/>
          <w:szCs w:val="24"/>
          <w:lang w:val="en-US"/>
        </w:rPr>
      </w:pPr>
      <w:r w:rsidRPr="008844D4">
        <w:rPr>
          <w:rFonts w:ascii="Times New Roman" w:hAnsi="Times New Roman"/>
          <w:b/>
          <w:noProof w:val="0"/>
          <w:sz w:val="24"/>
          <w:szCs w:val="24"/>
          <w:lang w:val="en-US"/>
        </w:rPr>
        <w:t>V.</w:t>
      </w:r>
      <w:r w:rsidRPr="008844D4">
        <w:rPr>
          <w:rFonts w:ascii="Times New Roman" w:hAnsi="Times New Roman"/>
          <w:b/>
          <w:noProof w:val="0"/>
          <w:sz w:val="24"/>
          <w:szCs w:val="24"/>
          <w:lang w:val="en-US"/>
        </w:rPr>
        <w:tab/>
        <w:t>Here are Cham towers listed as the National Heritage in Binh Dinh. Write sentences about them, using the imperative passive with the verbs given in brackets.</w:t>
      </w:r>
    </w:p>
    <w:p w:rsidR="00A12CCD" w:rsidRPr="00F448EA" w:rsidRDefault="00A12CCD" w:rsidP="008844D4">
      <w:pPr>
        <w:tabs>
          <w:tab w:val="left" w:pos="-360"/>
        </w:tabs>
        <w:spacing w:after="40" w:line="240" w:lineRule="auto"/>
        <w:ind w:left="-360" w:right="-720" w:hanging="360"/>
        <w:jc w:val="both"/>
        <w:rPr>
          <w:rFonts w:ascii="Times New Roman" w:hAnsi="Times New Roman"/>
          <w:noProof w:val="0"/>
          <w:sz w:val="24"/>
          <w:szCs w:val="24"/>
          <w:lang w:val="en-US"/>
        </w:rPr>
      </w:pPr>
      <w:r>
        <w:rPr>
          <w:rFonts w:ascii="Times New Roman" w:hAnsi="Times New Roman"/>
          <w:noProof w:val="0"/>
          <w:sz w:val="24"/>
          <w:szCs w:val="24"/>
          <w:lang w:val="en-US"/>
        </w:rPr>
        <w:t>21.</w:t>
      </w:r>
      <w:r>
        <w:rPr>
          <w:rFonts w:ascii="Times New Roman" w:hAnsi="Times New Roman"/>
          <w:noProof w:val="0"/>
          <w:sz w:val="24"/>
          <w:szCs w:val="24"/>
          <w:lang w:val="en-US"/>
        </w:rPr>
        <w:tab/>
      </w:r>
      <w:r w:rsidRPr="00F448EA">
        <w:rPr>
          <w:rFonts w:ascii="Times New Roman" w:hAnsi="Times New Roman"/>
          <w:noProof w:val="0"/>
          <w:sz w:val="24"/>
          <w:szCs w:val="24"/>
          <w:lang w:val="en-US"/>
        </w:rPr>
        <w:t>Hung Than</w:t>
      </w:r>
      <w:r>
        <w:rPr>
          <w:rFonts w:ascii="Times New Roman" w:hAnsi="Times New Roman"/>
          <w:noProof w:val="0"/>
          <w:sz w:val="24"/>
          <w:szCs w:val="24"/>
          <w:lang w:val="en-US"/>
        </w:rPr>
        <w:t>h Tower (also known as Thap Doi)</w:t>
      </w:r>
      <w:r w:rsidRPr="00F448EA">
        <w:rPr>
          <w:rFonts w:ascii="Times New Roman" w:hAnsi="Times New Roman"/>
          <w:noProof w:val="0"/>
          <w:sz w:val="24"/>
          <w:szCs w:val="24"/>
          <w:lang w:val="en-US"/>
        </w:rPr>
        <w:t xml:space="preserve"> in Quy Nhon was built during Khmer occupations in Champa in the 13</w:t>
      </w:r>
      <w:r>
        <w:rPr>
          <w:rFonts w:ascii="Times New Roman" w:hAnsi="Times New Roman"/>
          <w:noProof w:val="0"/>
          <w:sz w:val="24"/>
          <w:szCs w:val="24"/>
          <w:vertAlign w:val="superscript"/>
          <w:lang w:val="en-US"/>
        </w:rPr>
        <w:t>th</w:t>
      </w:r>
      <w:r>
        <w:rPr>
          <w:rFonts w:ascii="Times New Roman" w:hAnsi="Times New Roman"/>
          <w:noProof w:val="0"/>
          <w:sz w:val="24"/>
          <w:szCs w:val="24"/>
          <w:lang w:val="en-US"/>
        </w:rPr>
        <w:t xml:space="preserve"> century. </w:t>
      </w:r>
      <w:r w:rsidRPr="00F448EA">
        <w:rPr>
          <w:rFonts w:ascii="Times New Roman" w:hAnsi="Times New Roman"/>
          <w:noProof w:val="0"/>
          <w:sz w:val="24"/>
          <w:szCs w:val="24"/>
          <w:lang w:val="en-US"/>
        </w:rPr>
        <w:t>(think)</w:t>
      </w:r>
    </w:p>
    <w:p w:rsidR="00A12CCD" w:rsidRDefault="00A12CCD" w:rsidP="008844D4">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Pr>
          <w:rFonts w:ascii="Times New Roman" w:hAnsi="Times New Roman"/>
          <w:noProof w:val="0"/>
          <w:sz w:val="24"/>
          <w:szCs w:val="24"/>
          <w:lang w:val="en-US"/>
        </w:rPr>
        <w:tab/>
      </w:r>
    </w:p>
    <w:p w:rsidR="00A12CCD" w:rsidRDefault="00A12CCD" w:rsidP="008844D4">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Pr>
          <w:rFonts w:ascii="Times New Roman" w:hAnsi="Times New Roman"/>
          <w:noProof w:val="0"/>
          <w:sz w:val="24"/>
          <w:szCs w:val="24"/>
          <w:lang w:val="en-US"/>
        </w:rPr>
        <w:tab/>
      </w:r>
    </w:p>
    <w:p w:rsidR="00A12CCD" w:rsidRDefault="00A12CCD" w:rsidP="008844D4">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22.</w:t>
      </w:r>
      <w:r>
        <w:rPr>
          <w:rFonts w:ascii="Times New Roman" w:hAnsi="Times New Roman"/>
          <w:noProof w:val="0"/>
          <w:sz w:val="24"/>
          <w:szCs w:val="24"/>
          <w:lang w:val="en-US"/>
        </w:rPr>
        <w:tab/>
        <w:t xml:space="preserve">The edges of the roofs </w:t>
      </w:r>
      <w:r w:rsidRPr="00F448EA">
        <w:rPr>
          <w:rFonts w:ascii="Times New Roman" w:hAnsi="Times New Roman"/>
          <w:noProof w:val="0"/>
          <w:sz w:val="24"/>
          <w:szCs w:val="24"/>
          <w:lang w:val="en-US"/>
        </w:rPr>
        <w:t xml:space="preserve">Canh </w:t>
      </w:r>
      <w:r>
        <w:rPr>
          <w:rFonts w:ascii="Times New Roman" w:hAnsi="Times New Roman"/>
          <w:noProof w:val="0"/>
          <w:sz w:val="24"/>
          <w:szCs w:val="24"/>
          <w:lang w:val="en-US"/>
        </w:rPr>
        <w:t>T</w:t>
      </w:r>
      <w:r w:rsidRPr="00F448EA">
        <w:rPr>
          <w:rFonts w:ascii="Times New Roman" w:hAnsi="Times New Roman"/>
          <w:noProof w:val="0"/>
          <w:sz w:val="24"/>
          <w:szCs w:val="24"/>
          <w:lang w:val="en-US"/>
        </w:rPr>
        <w:t>ien</w:t>
      </w:r>
      <w:r>
        <w:rPr>
          <w:rFonts w:ascii="Times New Roman" w:hAnsi="Times New Roman"/>
          <w:noProof w:val="0"/>
          <w:sz w:val="24"/>
          <w:szCs w:val="24"/>
          <w:lang w:val="en-US"/>
        </w:rPr>
        <w:t xml:space="preserve"> lower were built of sandstone. </w:t>
      </w:r>
      <w:r w:rsidRPr="00F448EA">
        <w:rPr>
          <w:rFonts w:ascii="Times New Roman" w:hAnsi="Times New Roman"/>
          <w:noProof w:val="0"/>
          <w:sz w:val="24"/>
          <w:szCs w:val="24"/>
          <w:lang w:val="en-US"/>
        </w:rPr>
        <w:t>(say)</w:t>
      </w:r>
    </w:p>
    <w:p w:rsidR="00A12CCD" w:rsidRDefault="00A12CCD" w:rsidP="008844D4">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Pr>
          <w:rFonts w:ascii="Times New Roman" w:hAnsi="Times New Roman"/>
          <w:noProof w:val="0"/>
          <w:sz w:val="24"/>
          <w:szCs w:val="24"/>
          <w:lang w:val="en-US"/>
        </w:rPr>
        <w:tab/>
      </w:r>
    </w:p>
    <w:p w:rsidR="00A12CCD" w:rsidRPr="00F448EA" w:rsidRDefault="00A12CCD" w:rsidP="008844D4">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Pr>
          <w:rFonts w:ascii="Times New Roman" w:hAnsi="Times New Roman"/>
          <w:noProof w:val="0"/>
          <w:sz w:val="24"/>
          <w:szCs w:val="24"/>
          <w:lang w:val="en-US"/>
        </w:rPr>
        <w:tab/>
      </w:r>
    </w:p>
    <w:p w:rsidR="00A12CCD" w:rsidRDefault="00A12CCD" w:rsidP="004A2DEA">
      <w:pPr>
        <w:tabs>
          <w:tab w:val="left" w:pos="-360"/>
          <w:tab w:val="left" w:leader="underscore" w:pos="10080"/>
        </w:tabs>
        <w:spacing w:after="40" w:line="240" w:lineRule="auto"/>
        <w:ind w:left="-360" w:right="-720" w:hanging="360"/>
        <w:jc w:val="both"/>
        <w:rPr>
          <w:rFonts w:ascii="Times New Roman" w:hAnsi="Times New Roman"/>
          <w:noProof w:val="0"/>
          <w:sz w:val="24"/>
          <w:szCs w:val="24"/>
          <w:lang w:val="en-US"/>
        </w:rPr>
      </w:pPr>
      <w:r>
        <w:rPr>
          <w:rFonts w:ascii="Times New Roman" w:hAnsi="Times New Roman"/>
          <w:noProof w:val="0"/>
          <w:sz w:val="24"/>
          <w:szCs w:val="24"/>
          <w:lang w:val="en-US"/>
        </w:rPr>
        <w:t>23.</w:t>
      </w:r>
      <w:r>
        <w:rPr>
          <w:rFonts w:ascii="Times New Roman" w:hAnsi="Times New Roman"/>
          <w:noProof w:val="0"/>
          <w:sz w:val="24"/>
          <w:szCs w:val="24"/>
          <w:lang w:val="en-US"/>
        </w:rPr>
        <w:tab/>
      </w:r>
      <w:r w:rsidRPr="00F448EA">
        <w:rPr>
          <w:rFonts w:ascii="Times New Roman" w:hAnsi="Times New Roman"/>
          <w:noProof w:val="0"/>
          <w:sz w:val="24"/>
          <w:szCs w:val="24"/>
          <w:lang w:val="en-US"/>
        </w:rPr>
        <w:t xml:space="preserve">Binh Lam Tower was </w:t>
      </w:r>
      <w:r>
        <w:rPr>
          <w:rFonts w:ascii="Times New Roman" w:hAnsi="Times New Roman"/>
          <w:noProof w:val="0"/>
          <w:sz w:val="24"/>
          <w:szCs w:val="24"/>
          <w:lang w:val="en-US"/>
        </w:rPr>
        <w:t>built between the end of the 10</w:t>
      </w:r>
      <w:r>
        <w:rPr>
          <w:rFonts w:ascii="Times New Roman" w:hAnsi="Times New Roman"/>
          <w:noProof w:val="0"/>
          <w:sz w:val="24"/>
          <w:szCs w:val="24"/>
          <w:vertAlign w:val="superscript"/>
          <w:lang w:val="en-US"/>
        </w:rPr>
        <w:t>th</w:t>
      </w:r>
      <w:r w:rsidRPr="00F448EA">
        <w:rPr>
          <w:rFonts w:ascii="Times New Roman" w:hAnsi="Times New Roman"/>
          <w:noProof w:val="0"/>
          <w:sz w:val="24"/>
          <w:szCs w:val="24"/>
          <w:lang w:val="en-US"/>
        </w:rPr>
        <w:t xml:space="preserve"> century with the spectacular </w:t>
      </w:r>
      <w:r>
        <w:rPr>
          <w:rFonts w:ascii="Times New Roman" w:hAnsi="Times New Roman"/>
          <w:noProof w:val="0"/>
          <w:sz w:val="24"/>
          <w:szCs w:val="24"/>
          <w:lang w:val="en-US"/>
        </w:rPr>
        <w:t>and powerful architecture style.</w:t>
      </w:r>
      <w:r w:rsidRPr="00F448EA">
        <w:rPr>
          <w:rFonts w:ascii="Times New Roman" w:hAnsi="Times New Roman"/>
          <w:noProof w:val="0"/>
          <w:sz w:val="24"/>
          <w:szCs w:val="24"/>
          <w:lang w:val="en-US"/>
        </w:rPr>
        <w:t xml:space="preserve"> (believe)</w:t>
      </w:r>
    </w:p>
    <w:p w:rsidR="00A12CCD" w:rsidRDefault="00A12CCD" w:rsidP="004A2DEA">
      <w:pPr>
        <w:tabs>
          <w:tab w:val="left" w:pos="-360"/>
          <w:tab w:val="left" w:leader="underscore" w:pos="10080"/>
        </w:tabs>
        <w:spacing w:after="40" w:line="240" w:lineRule="auto"/>
        <w:ind w:left="-360" w:right="-720" w:hanging="360"/>
        <w:jc w:val="both"/>
        <w:rPr>
          <w:rFonts w:ascii="Times New Roman" w:hAnsi="Times New Roman"/>
          <w:noProof w:val="0"/>
          <w:sz w:val="24"/>
          <w:szCs w:val="24"/>
          <w:lang w:val="en-US"/>
        </w:rPr>
      </w:pPr>
      <w:r>
        <w:rPr>
          <w:rFonts w:ascii="Times New Roman" w:hAnsi="Times New Roman"/>
          <w:noProof w:val="0"/>
          <w:sz w:val="24"/>
          <w:szCs w:val="24"/>
          <w:lang w:val="en-US"/>
        </w:rPr>
        <w:tab/>
      </w:r>
      <w:r>
        <w:rPr>
          <w:rFonts w:ascii="Times New Roman" w:hAnsi="Times New Roman"/>
          <w:noProof w:val="0"/>
          <w:sz w:val="24"/>
          <w:szCs w:val="24"/>
          <w:lang w:val="en-US"/>
        </w:rPr>
        <w:tab/>
      </w:r>
    </w:p>
    <w:p w:rsidR="00A12CCD" w:rsidRDefault="00A12CCD" w:rsidP="004A2DEA">
      <w:pPr>
        <w:tabs>
          <w:tab w:val="left" w:pos="-360"/>
          <w:tab w:val="left" w:leader="underscore" w:pos="10080"/>
        </w:tabs>
        <w:spacing w:after="40" w:line="240" w:lineRule="auto"/>
        <w:ind w:left="-360" w:right="-720" w:hanging="360"/>
        <w:jc w:val="both"/>
        <w:rPr>
          <w:rFonts w:ascii="Times New Roman" w:hAnsi="Times New Roman"/>
          <w:noProof w:val="0"/>
          <w:sz w:val="24"/>
          <w:szCs w:val="24"/>
          <w:lang w:val="en-US"/>
        </w:rPr>
      </w:pPr>
      <w:r>
        <w:rPr>
          <w:rFonts w:ascii="Times New Roman" w:hAnsi="Times New Roman"/>
          <w:noProof w:val="0"/>
          <w:sz w:val="24"/>
          <w:szCs w:val="24"/>
          <w:lang w:val="en-US"/>
        </w:rPr>
        <w:tab/>
      </w:r>
      <w:r>
        <w:rPr>
          <w:rFonts w:ascii="Times New Roman" w:hAnsi="Times New Roman"/>
          <w:noProof w:val="0"/>
          <w:sz w:val="24"/>
          <w:szCs w:val="24"/>
          <w:lang w:val="en-US"/>
        </w:rPr>
        <w:tab/>
      </w:r>
    </w:p>
    <w:p w:rsidR="00A12CCD" w:rsidRDefault="00A12CCD" w:rsidP="004A2DEA">
      <w:pPr>
        <w:tabs>
          <w:tab w:val="left" w:pos="-360"/>
          <w:tab w:val="left" w:leader="underscore" w:pos="10080"/>
        </w:tabs>
        <w:spacing w:after="40" w:line="240" w:lineRule="auto"/>
        <w:ind w:left="-360" w:right="-720" w:hanging="360"/>
        <w:jc w:val="both"/>
        <w:rPr>
          <w:rFonts w:ascii="Times New Roman" w:hAnsi="Times New Roman"/>
          <w:noProof w:val="0"/>
          <w:sz w:val="24"/>
          <w:szCs w:val="24"/>
          <w:lang w:val="en-US"/>
        </w:rPr>
      </w:pPr>
      <w:r>
        <w:rPr>
          <w:rFonts w:ascii="Times New Roman" w:hAnsi="Times New Roman"/>
          <w:noProof w:val="0"/>
          <w:sz w:val="24"/>
          <w:szCs w:val="24"/>
          <w:lang w:val="en-US"/>
        </w:rPr>
        <w:t>24.</w:t>
      </w:r>
      <w:r>
        <w:rPr>
          <w:rFonts w:ascii="Times New Roman" w:hAnsi="Times New Roman"/>
          <w:noProof w:val="0"/>
          <w:sz w:val="24"/>
          <w:szCs w:val="24"/>
          <w:lang w:val="en-US"/>
        </w:rPr>
        <w:tab/>
      </w:r>
      <w:r w:rsidRPr="00F448EA">
        <w:rPr>
          <w:rFonts w:ascii="Times New Roman" w:hAnsi="Times New Roman"/>
          <w:noProof w:val="0"/>
          <w:sz w:val="24"/>
          <w:szCs w:val="24"/>
          <w:lang w:val="en-US"/>
        </w:rPr>
        <w:t>Symmetrical style motifs were carved directly int</w:t>
      </w:r>
      <w:r>
        <w:rPr>
          <w:rFonts w:ascii="Times New Roman" w:hAnsi="Times New Roman"/>
          <w:noProof w:val="0"/>
          <w:sz w:val="24"/>
          <w:szCs w:val="24"/>
          <w:lang w:val="en-US"/>
        </w:rPr>
        <w:t>o Cham bricks in Binh Lam Tower.</w:t>
      </w:r>
      <w:r w:rsidRPr="00F448EA">
        <w:rPr>
          <w:rFonts w:ascii="Times New Roman" w:hAnsi="Times New Roman"/>
          <w:noProof w:val="0"/>
          <w:sz w:val="24"/>
          <w:szCs w:val="24"/>
          <w:lang w:val="en-US"/>
        </w:rPr>
        <w:t xml:space="preserve"> (claim)</w:t>
      </w:r>
    </w:p>
    <w:p w:rsidR="00A12CCD" w:rsidRDefault="00A12CCD" w:rsidP="004A2DEA">
      <w:pPr>
        <w:tabs>
          <w:tab w:val="left" w:pos="-360"/>
          <w:tab w:val="left" w:leader="underscore" w:pos="10080"/>
        </w:tabs>
        <w:spacing w:after="40" w:line="240" w:lineRule="auto"/>
        <w:ind w:left="-360" w:right="-720" w:hanging="360"/>
        <w:jc w:val="both"/>
        <w:rPr>
          <w:rFonts w:ascii="Times New Roman" w:hAnsi="Times New Roman"/>
          <w:noProof w:val="0"/>
          <w:sz w:val="24"/>
          <w:szCs w:val="24"/>
          <w:lang w:val="en-US"/>
        </w:rPr>
      </w:pPr>
      <w:r>
        <w:rPr>
          <w:rFonts w:ascii="Times New Roman" w:hAnsi="Times New Roman"/>
          <w:noProof w:val="0"/>
          <w:sz w:val="24"/>
          <w:szCs w:val="24"/>
          <w:lang w:val="en-US"/>
        </w:rPr>
        <w:tab/>
      </w:r>
      <w:r>
        <w:rPr>
          <w:rFonts w:ascii="Times New Roman" w:hAnsi="Times New Roman"/>
          <w:noProof w:val="0"/>
          <w:sz w:val="24"/>
          <w:szCs w:val="24"/>
          <w:lang w:val="en-US"/>
        </w:rPr>
        <w:tab/>
      </w:r>
    </w:p>
    <w:p w:rsidR="00A12CCD" w:rsidRDefault="00A12CCD" w:rsidP="004A2DEA">
      <w:pPr>
        <w:tabs>
          <w:tab w:val="left" w:pos="-360"/>
          <w:tab w:val="left" w:leader="underscore" w:pos="10080"/>
        </w:tabs>
        <w:spacing w:after="40" w:line="240" w:lineRule="auto"/>
        <w:ind w:left="-360" w:right="-720" w:hanging="360"/>
        <w:jc w:val="both"/>
        <w:rPr>
          <w:rFonts w:ascii="Times New Roman" w:hAnsi="Times New Roman"/>
          <w:noProof w:val="0"/>
          <w:sz w:val="24"/>
          <w:szCs w:val="24"/>
          <w:lang w:val="en-US"/>
        </w:rPr>
      </w:pPr>
      <w:r>
        <w:rPr>
          <w:rFonts w:ascii="Times New Roman" w:hAnsi="Times New Roman"/>
          <w:noProof w:val="0"/>
          <w:sz w:val="24"/>
          <w:szCs w:val="24"/>
          <w:lang w:val="en-US"/>
        </w:rPr>
        <w:tab/>
      </w:r>
      <w:r>
        <w:rPr>
          <w:rFonts w:ascii="Times New Roman" w:hAnsi="Times New Roman"/>
          <w:noProof w:val="0"/>
          <w:sz w:val="24"/>
          <w:szCs w:val="24"/>
          <w:lang w:val="en-US"/>
        </w:rPr>
        <w:tab/>
      </w:r>
    </w:p>
    <w:p w:rsidR="00A12CCD" w:rsidRDefault="00A12CCD" w:rsidP="004A2DEA">
      <w:pPr>
        <w:tabs>
          <w:tab w:val="left" w:pos="-360"/>
          <w:tab w:val="left" w:leader="underscore" w:pos="10080"/>
        </w:tabs>
        <w:spacing w:after="40" w:line="240" w:lineRule="auto"/>
        <w:ind w:left="-360" w:right="-720" w:hanging="360"/>
        <w:jc w:val="both"/>
        <w:rPr>
          <w:rFonts w:ascii="Times New Roman" w:hAnsi="Times New Roman"/>
          <w:noProof w:val="0"/>
          <w:sz w:val="24"/>
          <w:szCs w:val="24"/>
          <w:lang w:val="en-US"/>
        </w:rPr>
      </w:pPr>
      <w:r>
        <w:rPr>
          <w:rFonts w:ascii="Times New Roman" w:hAnsi="Times New Roman"/>
          <w:noProof w:val="0"/>
          <w:sz w:val="24"/>
          <w:szCs w:val="24"/>
          <w:lang w:val="en-US"/>
        </w:rPr>
        <w:t>25.</w:t>
      </w:r>
      <w:r>
        <w:rPr>
          <w:rFonts w:ascii="Times New Roman" w:hAnsi="Times New Roman"/>
          <w:noProof w:val="0"/>
          <w:sz w:val="24"/>
          <w:szCs w:val="24"/>
          <w:lang w:val="en-US"/>
        </w:rPr>
        <w:tab/>
        <w:t>S</w:t>
      </w:r>
      <w:r w:rsidRPr="00F448EA">
        <w:rPr>
          <w:rFonts w:ascii="Times New Roman" w:hAnsi="Times New Roman"/>
          <w:noProof w:val="0"/>
          <w:sz w:val="24"/>
          <w:szCs w:val="24"/>
          <w:lang w:val="en-US"/>
        </w:rPr>
        <w:t xml:space="preserve">ilver Tower (also known as Banh It Lower) </w:t>
      </w:r>
      <w:r>
        <w:rPr>
          <w:rFonts w:ascii="Times New Roman" w:hAnsi="Times New Roman"/>
          <w:noProof w:val="0"/>
          <w:sz w:val="24"/>
          <w:szCs w:val="24"/>
          <w:lang w:val="en-US"/>
        </w:rPr>
        <w:t>was built between the end of 11</w:t>
      </w:r>
      <w:r>
        <w:rPr>
          <w:rFonts w:ascii="Times New Roman" w:hAnsi="Times New Roman"/>
          <w:noProof w:val="0"/>
          <w:sz w:val="24"/>
          <w:szCs w:val="24"/>
          <w:vertAlign w:val="superscript"/>
          <w:lang w:val="en-US"/>
        </w:rPr>
        <w:t>t</w:t>
      </w:r>
      <w:r w:rsidRPr="00F448EA">
        <w:rPr>
          <w:rFonts w:ascii="Times New Roman" w:hAnsi="Times New Roman"/>
          <w:noProof w:val="0"/>
          <w:sz w:val="24"/>
          <w:szCs w:val="24"/>
          <w:vertAlign w:val="superscript"/>
          <w:lang w:val="en-US"/>
        </w:rPr>
        <w:t>h</w:t>
      </w:r>
      <w:r>
        <w:rPr>
          <w:rFonts w:ascii="Times New Roman" w:hAnsi="Times New Roman"/>
          <w:noProof w:val="0"/>
          <w:sz w:val="24"/>
          <w:szCs w:val="24"/>
          <w:lang w:val="en-US"/>
        </w:rPr>
        <w:t xml:space="preserve"> and the beginning of the 12</w:t>
      </w:r>
      <w:r>
        <w:rPr>
          <w:rFonts w:ascii="Times New Roman" w:hAnsi="Times New Roman"/>
          <w:noProof w:val="0"/>
          <w:sz w:val="24"/>
          <w:szCs w:val="24"/>
          <w:vertAlign w:val="superscript"/>
          <w:lang w:val="en-US"/>
        </w:rPr>
        <w:t>th</w:t>
      </w:r>
      <w:r w:rsidRPr="00F448EA">
        <w:rPr>
          <w:rFonts w:ascii="Times New Roman" w:hAnsi="Times New Roman"/>
          <w:noProof w:val="0"/>
          <w:sz w:val="24"/>
          <w:szCs w:val="24"/>
          <w:lang w:val="en-US"/>
        </w:rPr>
        <w:t xml:space="preserve"> century </w:t>
      </w:r>
      <w:r>
        <w:rPr>
          <w:rFonts w:ascii="Times New Roman" w:hAnsi="Times New Roman"/>
          <w:noProof w:val="0"/>
          <w:sz w:val="24"/>
          <w:szCs w:val="24"/>
          <w:lang w:val="en-US"/>
        </w:rPr>
        <w:t>on a hill of Tuy Phuoc District.</w:t>
      </w:r>
      <w:r w:rsidRPr="00F448EA">
        <w:rPr>
          <w:rFonts w:ascii="Times New Roman" w:hAnsi="Times New Roman"/>
          <w:noProof w:val="0"/>
          <w:sz w:val="24"/>
          <w:szCs w:val="24"/>
          <w:lang w:val="en-US"/>
        </w:rPr>
        <w:t xml:space="preserve"> (consider)</w:t>
      </w:r>
    </w:p>
    <w:p w:rsidR="00A12CCD" w:rsidRDefault="00A12CCD" w:rsidP="004A2DEA">
      <w:pPr>
        <w:tabs>
          <w:tab w:val="left" w:pos="-360"/>
          <w:tab w:val="left" w:leader="underscore" w:pos="10080"/>
        </w:tabs>
        <w:spacing w:after="40" w:line="240" w:lineRule="auto"/>
        <w:ind w:left="-360" w:right="-720" w:hanging="360"/>
        <w:jc w:val="both"/>
        <w:rPr>
          <w:rFonts w:ascii="Times New Roman" w:hAnsi="Times New Roman"/>
          <w:noProof w:val="0"/>
          <w:sz w:val="24"/>
          <w:szCs w:val="24"/>
          <w:lang w:val="en-US"/>
        </w:rPr>
      </w:pPr>
      <w:r>
        <w:rPr>
          <w:rFonts w:ascii="Times New Roman" w:hAnsi="Times New Roman"/>
          <w:noProof w:val="0"/>
          <w:sz w:val="24"/>
          <w:szCs w:val="24"/>
          <w:lang w:val="en-US"/>
        </w:rPr>
        <w:tab/>
      </w:r>
      <w:r>
        <w:rPr>
          <w:rFonts w:ascii="Times New Roman" w:hAnsi="Times New Roman"/>
          <w:noProof w:val="0"/>
          <w:sz w:val="24"/>
          <w:szCs w:val="24"/>
          <w:lang w:val="en-US"/>
        </w:rPr>
        <w:tab/>
      </w:r>
    </w:p>
    <w:p w:rsidR="00A12CCD" w:rsidRPr="00F448EA" w:rsidRDefault="00A12CCD" w:rsidP="001737F0">
      <w:pPr>
        <w:tabs>
          <w:tab w:val="left" w:pos="-360"/>
          <w:tab w:val="left" w:leader="underscore" w:pos="10080"/>
        </w:tabs>
        <w:spacing w:after="40" w:line="360" w:lineRule="auto"/>
        <w:ind w:left="-360" w:right="-720" w:hanging="360"/>
        <w:jc w:val="both"/>
        <w:rPr>
          <w:rFonts w:ascii="Times New Roman" w:hAnsi="Times New Roman"/>
          <w:noProof w:val="0"/>
          <w:sz w:val="24"/>
          <w:szCs w:val="24"/>
          <w:lang w:val="en-US"/>
        </w:rPr>
      </w:pPr>
      <w:r>
        <w:rPr>
          <w:rFonts w:ascii="Times New Roman" w:hAnsi="Times New Roman"/>
          <w:noProof w:val="0"/>
          <w:sz w:val="24"/>
          <w:szCs w:val="24"/>
          <w:lang w:val="en-US"/>
        </w:rPr>
        <w:tab/>
      </w:r>
      <w:r>
        <w:rPr>
          <w:rFonts w:ascii="Times New Roman" w:hAnsi="Times New Roman"/>
          <w:noProof w:val="0"/>
          <w:sz w:val="24"/>
          <w:szCs w:val="24"/>
          <w:lang w:val="en-US"/>
        </w:rPr>
        <w:tab/>
      </w:r>
    </w:p>
    <w:p w:rsidR="00A12CCD" w:rsidRPr="001737F0" w:rsidRDefault="00A12CCD" w:rsidP="00EB45B7">
      <w:pPr>
        <w:tabs>
          <w:tab w:val="left" w:pos="-360"/>
        </w:tabs>
        <w:spacing w:after="40" w:line="240" w:lineRule="auto"/>
        <w:ind w:left="-720" w:right="-720"/>
        <w:jc w:val="both"/>
        <w:rPr>
          <w:rFonts w:ascii="Times New Roman" w:hAnsi="Times New Roman"/>
          <w:b/>
          <w:noProof w:val="0"/>
          <w:sz w:val="24"/>
          <w:szCs w:val="24"/>
          <w:lang w:val="en-US"/>
        </w:rPr>
      </w:pPr>
      <w:r w:rsidRPr="001737F0">
        <w:rPr>
          <w:rFonts w:ascii="Times New Roman" w:hAnsi="Times New Roman"/>
          <w:b/>
          <w:noProof w:val="0"/>
          <w:sz w:val="24"/>
          <w:szCs w:val="24"/>
          <w:lang w:val="en-US"/>
        </w:rPr>
        <w:t>VI.</w:t>
      </w:r>
      <w:r w:rsidRPr="001737F0">
        <w:rPr>
          <w:rFonts w:ascii="Times New Roman" w:hAnsi="Times New Roman"/>
          <w:b/>
          <w:noProof w:val="0"/>
          <w:sz w:val="24"/>
          <w:szCs w:val="24"/>
          <w:lang w:val="en-US"/>
        </w:rPr>
        <w:tab/>
        <w:t>Choose the word or phrase among A, B, C or D that best fits the blank space in the following passage.</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sidRPr="00F448EA">
        <w:rPr>
          <w:rFonts w:ascii="Times New Roman" w:hAnsi="Times New Roman"/>
          <w:noProof w:val="0"/>
          <w:sz w:val="24"/>
          <w:szCs w:val="24"/>
          <w:lang w:val="en-US"/>
        </w:rPr>
        <w:t>Subsidy economy from 1976 to 1986 means all (26)</w:t>
      </w:r>
      <w:r>
        <w:rPr>
          <w:rFonts w:ascii="Times New Roman" w:hAnsi="Times New Roman"/>
          <w:noProof w:val="0"/>
          <w:sz w:val="24"/>
          <w:szCs w:val="24"/>
          <w:u w:val="single"/>
          <w:lang w:val="en-US"/>
        </w:rPr>
        <w:tab/>
      </w:r>
      <w:r>
        <w:rPr>
          <w:rFonts w:ascii="Times New Roman" w:hAnsi="Times New Roman"/>
          <w:noProof w:val="0"/>
          <w:sz w:val="24"/>
          <w:szCs w:val="24"/>
          <w:lang w:val="en-US"/>
        </w:rPr>
        <w:t xml:space="preserve"> of goods and raw materials </w:t>
      </w:r>
      <w:r w:rsidRPr="00F448EA">
        <w:rPr>
          <w:rFonts w:ascii="Times New Roman" w:hAnsi="Times New Roman"/>
          <w:noProof w:val="0"/>
          <w:sz w:val="24"/>
          <w:szCs w:val="24"/>
          <w:lang w:val="en-US"/>
        </w:rPr>
        <w:t>are in the (27)</w:t>
      </w:r>
      <w:r>
        <w:rPr>
          <w:rFonts w:ascii="Times New Roman" w:hAnsi="Times New Roman"/>
          <w:noProof w:val="0"/>
          <w:sz w:val="24"/>
          <w:szCs w:val="24"/>
          <w:u w:val="single"/>
          <w:lang w:val="en-US"/>
        </w:rPr>
        <w:tab/>
      </w:r>
      <w:r>
        <w:rPr>
          <w:rFonts w:ascii="Times New Roman" w:hAnsi="Times New Roman"/>
          <w:noProof w:val="0"/>
          <w:sz w:val="24"/>
          <w:szCs w:val="24"/>
          <w:u w:val="single"/>
          <w:lang w:val="en-US"/>
        </w:rPr>
        <w:tab/>
      </w:r>
      <w:r w:rsidRPr="00F448EA">
        <w:rPr>
          <w:rFonts w:ascii="Times New Roman" w:hAnsi="Times New Roman"/>
          <w:noProof w:val="0"/>
          <w:sz w:val="24"/>
          <w:szCs w:val="24"/>
          <w:lang w:val="en-US"/>
        </w:rPr>
        <w:t>of the central government. The government coordinated al</w:t>
      </w:r>
      <w:r>
        <w:rPr>
          <w:rFonts w:ascii="Times New Roman" w:hAnsi="Times New Roman"/>
          <w:noProof w:val="0"/>
          <w:sz w:val="24"/>
          <w:szCs w:val="24"/>
          <w:lang w:val="en-US"/>
        </w:rPr>
        <w:t xml:space="preserve">l steps of </w:t>
      </w:r>
      <w:r w:rsidRPr="00F448EA">
        <w:rPr>
          <w:rFonts w:ascii="Times New Roman" w:hAnsi="Times New Roman"/>
          <w:noProof w:val="0"/>
          <w:sz w:val="24"/>
          <w:szCs w:val="24"/>
          <w:lang w:val="en-US"/>
        </w:rPr>
        <w:t>economy from planning, collecting, and distributing to (28)</w:t>
      </w:r>
      <w:r>
        <w:rPr>
          <w:rFonts w:ascii="Times New Roman" w:hAnsi="Times New Roman"/>
          <w:noProof w:val="0"/>
          <w:sz w:val="24"/>
          <w:szCs w:val="24"/>
          <w:u w:val="single"/>
          <w:lang w:val="en-US"/>
        </w:rPr>
        <w:tab/>
      </w:r>
      <w:r>
        <w:rPr>
          <w:rFonts w:ascii="Times New Roman" w:hAnsi="Times New Roman"/>
          <w:noProof w:val="0"/>
          <w:sz w:val="24"/>
          <w:szCs w:val="24"/>
          <w:u w:val="single"/>
          <w:lang w:val="en-US"/>
        </w:rPr>
        <w:tab/>
      </w:r>
      <w:r>
        <w:rPr>
          <w:rFonts w:ascii="Times New Roman" w:hAnsi="Times New Roman"/>
          <w:noProof w:val="0"/>
          <w:sz w:val="24"/>
          <w:szCs w:val="24"/>
          <w:lang w:val="en-US"/>
        </w:rPr>
        <w:t>. Each person (29)</w:t>
      </w:r>
      <w:r>
        <w:rPr>
          <w:rFonts w:ascii="Times New Roman" w:hAnsi="Times New Roman"/>
          <w:noProof w:val="0"/>
          <w:sz w:val="24"/>
          <w:szCs w:val="24"/>
          <w:u w:val="single"/>
          <w:lang w:val="en-US"/>
        </w:rPr>
        <w:tab/>
      </w:r>
      <w:r w:rsidRPr="00F448EA">
        <w:rPr>
          <w:rFonts w:ascii="Times New Roman" w:hAnsi="Times New Roman"/>
          <w:noProof w:val="0"/>
          <w:sz w:val="24"/>
          <w:szCs w:val="24"/>
          <w:lang w:val="en-US"/>
        </w:rPr>
        <w:t>with standard distributions which depended (30)</w:t>
      </w:r>
      <w:r>
        <w:rPr>
          <w:rFonts w:ascii="Times New Roman" w:hAnsi="Times New Roman"/>
          <w:noProof w:val="0"/>
          <w:sz w:val="24"/>
          <w:szCs w:val="24"/>
          <w:u w:val="single"/>
          <w:lang w:val="en-US"/>
        </w:rPr>
        <w:tab/>
      </w:r>
      <w:r>
        <w:rPr>
          <w:rFonts w:ascii="Times New Roman" w:hAnsi="Times New Roman"/>
          <w:noProof w:val="0"/>
          <w:sz w:val="24"/>
          <w:szCs w:val="24"/>
          <w:u w:val="single"/>
          <w:lang w:val="en-US"/>
        </w:rPr>
        <w:tab/>
      </w:r>
      <w:r>
        <w:rPr>
          <w:rFonts w:ascii="Times New Roman" w:hAnsi="Times New Roman"/>
          <w:noProof w:val="0"/>
          <w:sz w:val="24"/>
          <w:szCs w:val="24"/>
          <w:lang w:val="en-US"/>
        </w:rPr>
        <w:t xml:space="preserve"> working level, age, rank and position </w:t>
      </w:r>
      <w:r w:rsidRPr="00F448EA">
        <w:rPr>
          <w:rFonts w:ascii="Times New Roman" w:hAnsi="Times New Roman"/>
          <w:noProof w:val="0"/>
          <w:sz w:val="24"/>
          <w:szCs w:val="24"/>
          <w:lang w:val="en-US"/>
        </w:rPr>
        <w:t>in government or professional.</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t>(31)</w:t>
      </w:r>
      <w:r>
        <w:rPr>
          <w:rFonts w:ascii="Times New Roman" w:hAnsi="Times New Roman"/>
          <w:noProof w:val="0"/>
          <w:sz w:val="24"/>
          <w:szCs w:val="24"/>
          <w:u w:val="single"/>
          <w:lang w:val="en-US"/>
        </w:rPr>
        <w:tab/>
      </w:r>
      <w:r w:rsidRPr="00F448EA">
        <w:rPr>
          <w:rFonts w:ascii="Times New Roman" w:hAnsi="Times New Roman"/>
          <w:noProof w:val="0"/>
          <w:sz w:val="24"/>
          <w:szCs w:val="24"/>
          <w:lang w:val="en-US"/>
        </w:rPr>
        <w:t>essential supplies had many problems, for exa</w:t>
      </w:r>
      <w:r>
        <w:rPr>
          <w:rFonts w:ascii="Times New Roman" w:hAnsi="Times New Roman"/>
          <w:noProof w:val="0"/>
          <w:sz w:val="24"/>
          <w:szCs w:val="24"/>
          <w:lang w:val="en-US"/>
        </w:rPr>
        <w:t xml:space="preserve">mple, four people shared a pair </w:t>
      </w:r>
      <w:r w:rsidRPr="00F448EA">
        <w:rPr>
          <w:rFonts w:ascii="Times New Roman" w:hAnsi="Times New Roman"/>
          <w:noProof w:val="0"/>
          <w:sz w:val="24"/>
          <w:szCs w:val="24"/>
          <w:lang w:val="en-US"/>
        </w:rPr>
        <w:t xml:space="preserve">of bicycle tires, or even a blanket. Sometimes one pig </w:t>
      </w:r>
      <w:r>
        <w:rPr>
          <w:rFonts w:ascii="Times New Roman" w:hAnsi="Times New Roman"/>
          <w:noProof w:val="0"/>
          <w:sz w:val="24"/>
          <w:szCs w:val="24"/>
          <w:lang w:val="en-US"/>
        </w:rPr>
        <w:t xml:space="preserve">was shared among 20 households, </w:t>
      </w:r>
      <w:r w:rsidRPr="00F448EA">
        <w:rPr>
          <w:rFonts w:ascii="Times New Roman" w:hAnsi="Times New Roman"/>
          <w:noProof w:val="0"/>
          <w:sz w:val="24"/>
          <w:szCs w:val="24"/>
          <w:lang w:val="en-US"/>
        </w:rPr>
        <w:t>everyone wanted to take the good (32)</w:t>
      </w:r>
      <w:r>
        <w:rPr>
          <w:rFonts w:ascii="Times New Roman" w:hAnsi="Times New Roman"/>
          <w:noProof w:val="0"/>
          <w:sz w:val="24"/>
          <w:szCs w:val="24"/>
          <w:u w:val="single"/>
          <w:lang w:val="en-US"/>
        </w:rPr>
        <w:tab/>
      </w:r>
      <w:r>
        <w:rPr>
          <w:rFonts w:ascii="Times New Roman" w:hAnsi="Times New Roman"/>
          <w:noProof w:val="0"/>
          <w:sz w:val="24"/>
          <w:szCs w:val="24"/>
          <w:u w:val="single"/>
          <w:lang w:val="en-US"/>
        </w:rPr>
        <w:tab/>
      </w:r>
      <w:r w:rsidRPr="00F448EA">
        <w:rPr>
          <w:rFonts w:ascii="Times New Roman" w:hAnsi="Times New Roman"/>
          <w:noProof w:val="0"/>
          <w:sz w:val="24"/>
          <w:szCs w:val="24"/>
          <w:lang w:val="en-US"/>
        </w:rPr>
        <w:t>and very diffic</w:t>
      </w:r>
      <w:r>
        <w:rPr>
          <w:rFonts w:ascii="Times New Roman" w:hAnsi="Times New Roman"/>
          <w:noProof w:val="0"/>
          <w:sz w:val="24"/>
          <w:szCs w:val="24"/>
          <w:lang w:val="en-US"/>
        </w:rPr>
        <w:t xml:space="preserve">ult to divide fairly. Moreover, </w:t>
      </w:r>
      <w:r w:rsidRPr="00F448EA">
        <w:rPr>
          <w:rFonts w:ascii="Times New Roman" w:hAnsi="Times New Roman"/>
          <w:noProof w:val="0"/>
          <w:sz w:val="24"/>
          <w:szCs w:val="24"/>
          <w:lang w:val="en-US"/>
        </w:rPr>
        <w:t>because of bad storage and complicated delivery, many suppli</w:t>
      </w:r>
      <w:r>
        <w:rPr>
          <w:rFonts w:ascii="Times New Roman" w:hAnsi="Times New Roman"/>
          <w:noProof w:val="0"/>
          <w:sz w:val="24"/>
          <w:szCs w:val="24"/>
          <w:lang w:val="en-US"/>
        </w:rPr>
        <w:t xml:space="preserve">ed foods were in bad condition, </w:t>
      </w:r>
      <w:r w:rsidRPr="00F448EA">
        <w:rPr>
          <w:rFonts w:ascii="Times New Roman" w:hAnsi="Times New Roman"/>
          <w:noProof w:val="0"/>
          <w:sz w:val="24"/>
          <w:szCs w:val="24"/>
          <w:lang w:val="en-US"/>
        </w:rPr>
        <w:t>such as broken, rotten or even poisonous. Each family got (33)</w:t>
      </w:r>
      <w:r>
        <w:rPr>
          <w:rFonts w:ascii="Times New Roman" w:hAnsi="Times New Roman"/>
          <w:noProof w:val="0"/>
          <w:sz w:val="24"/>
          <w:szCs w:val="24"/>
          <w:u w:val="single"/>
          <w:lang w:val="en-US"/>
        </w:rPr>
        <w:tab/>
      </w:r>
      <w:r>
        <w:rPr>
          <w:rFonts w:ascii="Times New Roman" w:hAnsi="Times New Roman"/>
          <w:noProof w:val="0"/>
          <w:sz w:val="24"/>
          <w:szCs w:val="24"/>
          <w:u w:val="single"/>
          <w:lang w:val="en-US"/>
        </w:rPr>
        <w:tab/>
      </w:r>
      <w:r>
        <w:rPr>
          <w:rFonts w:ascii="Times New Roman" w:hAnsi="Times New Roman"/>
          <w:noProof w:val="0"/>
          <w:sz w:val="24"/>
          <w:szCs w:val="24"/>
          <w:lang w:val="en-US"/>
        </w:rPr>
        <w:t xml:space="preserve"> own rice booklet </w:t>
      </w:r>
      <w:r w:rsidRPr="00F448EA">
        <w:rPr>
          <w:rFonts w:ascii="Times New Roman" w:hAnsi="Times New Roman"/>
          <w:noProof w:val="0"/>
          <w:sz w:val="24"/>
          <w:szCs w:val="24"/>
          <w:lang w:val="en-US"/>
        </w:rPr>
        <w:t xml:space="preserve">shown date and number kilos of rice. During that time, the </w:t>
      </w:r>
      <w:r>
        <w:rPr>
          <w:rFonts w:ascii="Times New Roman" w:hAnsi="Times New Roman"/>
          <w:noProof w:val="0"/>
          <w:sz w:val="24"/>
          <w:szCs w:val="24"/>
          <w:lang w:val="en-US"/>
        </w:rPr>
        <w:t>Vietnamese had a famous saying, "Your face (34)</w:t>
      </w:r>
      <w:r>
        <w:rPr>
          <w:rFonts w:ascii="Times New Roman" w:hAnsi="Times New Roman"/>
          <w:noProof w:val="0"/>
          <w:sz w:val="24"/>
          <w:szCs w:val="24"/>
          <w:u w:val="single"/>
          <w:lang w:val="en-US"/>
        </w:rPr>
        <w:tab/>
      </w:r>
      <w:r w:rsidRPr="00F448EA">
        <w:rPr>
          <w:rFonts w:ascii="Times New Roman" w:hAnsi="Times New Roman"/>
          <w:noProof w:val="0"/>
          <w:sz w:val="24"/>
          <w:szCs w:val="24"/>
          <w:lang w:val="en-US"/>
        </w:rPr>
        <w:t>sad like (35)</w:t>
      </w:r>
      <w:r>
        <w:rPr>
          <w:rFonts w:ascii="Times New Roman" w:hAnsi="Times New Roman"/>
          <w:noProof w:val="0"/>
          <w:sz w:val="24"/>
          <w:szCs w:val="24"/>
          <w:u w:val="single"/>
          <w:lang w:val="en-US"/>
        </w:rPr>
        <w:tab/>
      </w:r>
      <w:r>
        <w:rPr>
          <w:rFonts w:ascii="Times New Roman" w:hAnsi="Times New Roman"/>
          <w:noProof w:val="0"/>
          <w:sz w:val="24"/>
          <w:szCs w:val="24"/>
          <w:u w:val="single"/>
          <w:lang w:val="en-US"/>
        </w:rPr>
        <w:tab/>
      </w:r>
      <w:r w:rsidRPr="00F448EA">
        <w:rPr>
          <w:rFonts w:ascii="Times New Roman" w:hAnsi="Times New Roman"/>
          <w:noProof w:val="0"/>
          <w:sz w:val="24"/>
          <w:szCs w:val="24"/>
          <w:lang w:val="en-US"/>
        </w:rPr>
        <w:t>the rice booklet".</w:t>
      </w:r>
    </w:p>
    <w:p w:rsidR="00A12CCD" w:rsidRPr="00A920D9" w:rsidRDefault="00A12CCD" w:rsidP="00484025">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Pr>
          <w:rFonts w:ascii="Times New Roman" w:hAnsi="Times New Roman"/>
          <w:noProof w:val="0"/>
          <w:sz w:val="24"/>
          <w:szCs w:val="28"/>
          <w:lang w:val="en-US"/>
        </w:rPr>
        <w:t>2</w:t>
      </w:r>
      <w:r w:rsidRPr="00A920D9">
        <w:rPr>
          <w:rFonts w:ascii="Times New Roman" w:hAnsi="Times New Roman"/>
          <w:noProof w:val="0"/>
          <w:sz w:val="24"/>
          <w:szCs w:val="28"/>
          <w:lang w:val="en-US"/>
        </w:rPr>
        <w:t>6.</w:t>
      </w:r>
      <w:r w:rsidRPr="00A920D9">
        <w:rPr>
          <w:rFonts w:ascii="Times New Roman" w:hAnsi="Times New Roman"/>
          <w:b/>
          <w:noProof w:val="0"/>
          <w:sz w:val="24"/>
          <w:szCs w:val="28"/>
          <w:lang w:val="en-US"/>
        </w:rPr>
        <w:tab/>
        <w:t>A.</w:t>
      </w:r>
      <w:r w:rsidRPr="00F448EA">
        <w:rPr>
          <w:rFonts w:ascii="Times New Roman" w:hAnsi="Times New Roman"/>
          <w:noProof w:val="0"/>
          <w:sz w:val="24"/>
          <w:szCs w:val="24"/>
          <w:lang w:val="en-US"/>
        </w:rPr>
        <w:t>sources</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B.</w:t>
      </w:r>
      <w:r w:rsidRPr="00F448EA">
        <w:rPr>
          <w:rFonts w:ascii="Times New Roman" w:hAnsi="Times New Roman"/>
          <w:noProof w:val="0"/>
          <w:sz w:val="24"/>
          <w:szCs w:val="24"/>
          <w:lang w:val="en-US"/>
        </w:rPr>
        <w:t>resources</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C.</w:t>
      </w:r>
      <w:r w:rsidRPr="00F448EA">
        <w:rPr>
          <w:rFonts w:ascii="Times New Roman" w:hAnsi="Times New Roman"/>
          <w:noProof w:val="0"/>
          <w:sz w:val="24"/>
          <w:szCs w:val="24"/>
          <w:lang w:val="en-US"/>
        </w:rPr>
        <w:t>causes</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D.</w:t>
      </w:r>
      <w:r w:rsidRPr="00F448EA">
        <w:rPr>
          <w:rFonts w:ascii="Times New Roman" w:hAnsi="Times New Roman"/>
          <w:noProof w:val="0"/>
          <w:sz w:val="24"/>
          <w:szCs w:val="24"/>
          <w:lang w:val="en-US"/>
        </w:rPr>
        <w:t>places</w:t>
      </w:r>
    </w:p>
    <w:p w:rsidR="00A12CCD" w:rsidRPr="00A920D9" w:rsidRDefault="00A12CCD" w:rsidP="00484025">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Pr>
          <w:rFonts w:ascii="Times New Roman" w:hAnsi="Times New Roman"/>
          <w:noProof w:val="0"/>
          <w:sz w:val="24"/>
          <w:szCs w:val="28"/>
          <w:lang w:val="en-US"/>
        </w:rPr>
        <w:t>2</w:t>
      </w:r>
      <w:r w:rsidRPr="00A920D9">
        <w:rPr>
          <w:rFonts w:ascii="Times New Roman" w:hAnsi="Times New Roman"/>
          <w:noProof w:val="0"/>
          <w:sz w:val="24"/>
          <w:szCs w:val="28"/>
          <w:lang w:val="en-US"/>
        </w:rPr>
        <w:t>7.</w:t>
      </w:r>
      <w:r w:rsidRPr="00A920D9">
        <w:rPr>
          <w:rFonts w:ascii="Times New Roman" w:hAnsi="Times New Roman"/>
          <w:b/>
          <w:noProof w:val="0"/>
          <w:sz w:val="24"/>
          <w:szCs w:val="28"/>
          <w:lang w:val="en-US"/>
        </w:rPr>
        <w:tab/>
        <w:t>A.</w:t>
      </w:r>
      <w:r w:rsidRPr="00F448EA">
        <w:rPr>
          <w:rFonts w:ascii="Times New Roman" w:hAnsi="Times New Roman"/>
          <w:noProof w:val="0"/>
          <w:sz w:val="24"/>
          <w:szCs w:val="24"/>
          <w:lang w:val="en-US"/>
        </w:rPr>
        <w:t>help</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B.</w:t>
      </w:r>
      <w:r w:rsidRPr="00F448EA">
        <w:rPr>
          <w:rFonts w:ascii="Times New Roman" w:hAnsi="Times New Roman"/>
          <w:noProof w:val="0"/>
          <w:sz w:val="24"/>
          <w:szCs w:val="24"/>
          <w:lang w:val="en-US"/>
        </w:rPr>
        <w:t>supplies</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C.</w:t>
      </w:r>
      <w:r w:rsidRPr="00F448EA">
        <w:rPr>
          <w:rFonts w:ascii="Times New Roman" w:hAnsi="Times New Roman"/>
          <w:noProof w:val="0"/>
          <w:sz w:val="24"/>
          <w:szCs w:val="24"/>
          <w:lang w:val="en-US"/>
        </w:rPr>
        <w:t>hands</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D.</w:t>
      </w:r>
      <w:r w:rsidRPr="00F448EA">
        <w:rPr>
          <w:rFonts w:ascii="Times New Roman" w:hAnsi="Times New Roman"/>
          <w:noProof w:val="0"/>
          <w:sz w:val="24"/>
          <w:szCs w:val="24"/>
          <w:lang w:val="en-US"/>
        </w:rPr>
        <w:t>palms</w:t>
      </w:r>
    </w:p>
    <w:p w:rsidR="00A12CCD" w:rsidRPr="00A920D9" w:rsidRDefault="00A12CCD" w:rsidP="00484025">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Pr>
          <w:rFonts w:ascii="Times New Roman" w:hAnsi="Times New Roman"/>
          <w:noProof w:val="0"/>
          <w:sz w:val="24"/>
          <w:szCs w:val="28"/>
          <w:lang w:val="en-US"/>
        </w:rPr>
        <w:t>2</w:t>
      </w:r>
      <w:r w:rsidRPr="00A920D9">
        <w:rPr>
          <w:rFonts w:ascii="Times New Roman" w:hAnsi="Times New Roman"/>
          <w:noProof w:val="0"/>
          <w:sz w:val="24"/>
          <w:szCs w:val="28"/>
          <w:lang w:val="en-US"/>
        </w:rPr>
        <w:t>8.</w:t>
      </w:r>
      <w:r w:rsidRPr="00A920D9">
        <w:rPr>
          <w:rFonts w:ascii="Times New Roman" w:hAnsi="Times New Roman"/>
          <w:b/>
          <w:noProof w:val="0"/>
          <w:sz w:val="24"/>
          <w:szCs w:val="28"/>
          <w:lang w:val="en-US"/>
        </w:rPr>
        <w:tab/>
        <w:t>A.</w:t>
      </w:r>
      <w:r w:rsidRPr="00F448EA">
        <w:rPr>
          <w:rFonts w:ascii="Times New Roman" w:hAnsi="Times New Roman"/>
          <w:noProof w:val="0"/>
          <w:sz w:val="24"/>
          <w:szCs w:val="24"/>
          <w:lang w:val="en-US"/>
        </w:rPr>
        <w:t>passengers</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B.</w:t>
      </w:r>
      <w:r w:rsidRPr="00F448EA">
        <w:rPr>
          <w:rFonts w:ascii="Times New Roman" w:hAnsi="Times New Roman"/>
          <w:noProof w:val="0"/>
          <w:sz w:val="24"/>
          <w:szCs w:val="24"/>
          <w:lang w:val="en-US"/>
        </w:rPr>
        <w:t>consumers</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C.</w:t>
      </w:r>
      <w:r w:rsidRPr="00F448EA">
        <w:rPr>
          <w:rFonts w:ascii="Times New Roman" w:hAnsi="Times New Roman"/>
          <w:noProof w:val="0"/>
          <w:sz w:val="24"/>
          <w:szCs w:val="24"/>
          <w:lang w:val="en-US"/>
        </w:rPr>
        <w:t>clients</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D.</w:t>
      </w:r>
      <w:r w:rsidRPr="00F448EA">
        <w:rPr>
          <w:rFonts w:ascii="Times New Roman" w:hAnsi="Times New Roman"/>
          <w:noProof w:val="0"/>
          <w:sz w:val="24"/>
          <w:szCs w:val="24"/>
          <w:lang w:val="en-US"/>
        </w:rPr>
        <w:t>employees</w:t>
      </w:r>
    </w:p>
    <w:p w:rsidR="00A12CCD" w:rsidRPr="00A920D9" w:rsidRDefault="00A12CCD" w:rsidP="00484025">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Pr>
          <w:rFonts w:ascii="Times New Roman" w:hAnsi="Times New Roman"/>
          <w:noProof w:val="0"/>
          <w:sz w:val="24"/>
          <w:szCs w:val="28"/>
          <w:lang w:val="en-US"/>
        </w:rPr>
        <w:t>29</w:t>
      </w:r>
      <w:r w:rsidRPr="00A920D9">
        <w:rPr>
          <w:rFonts w:ascii="Times New Roman" w:hAnsi="Times New Roman"/>
          <w:noProof w:val="0"/>
          <w:sz w:val="24"/>
          <w:szCs w:val="28"/>
          <w:lang w:val="en-US"/>
        </w:rPr>
        <w:t>.</w:t>
      </w:r>
      <w:r w:rsidRPr="00A920D9">
        <w:rPr>
          <w:rFonts w:ascii="Times New Roman" w:hAnsi="Times New Roman"/>
          <w:b/>
          <w:noProof w:val="0"/>
          <w:sz w:val="24"/>
          <w:szCs w:val="28"/>
          <w:lang w:val="en-US"/>
        </w:rPr>
        <w:tab/>
        <w:t>A.</w:t>
      </w:r>
      <w:r w:rsidRPr="00F448EA">
        <w:rPr>
          <w:rFonts w:ascii="Times New Roman" w:hAnsi="Times New Roman"/>
          <w:noProof w:val="0"/>
          <w:sz w:val="24"/>
          <w:szCs w:val="24"/>
          <w:lang w:val="en-US"/>
        </w:rPr>
        <w:t>delivered</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B.</w:t>
      </w:r>
      <w:r w:rsidRPr="00F448EA">
        <w:rPr>
          <w:rFonts w:ascii="Times New Roman" w:hAnsi="Times New Roman"/>
          <w:noProof w:val="0"/>
          <w:sz w:val="24"/>
          <w:szCs w:val="24"/>
          <w:lang w:val="en-US"/>
        </w:rPr>
        <w:t>were delivered</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C.</w:t>
      </w:r>
      <w:r w:rsidRPr="00F448EA">
        <w:rPr>
          <w:rFonts w:ascii="Times New Roman" w:hAnsi="Times New Roman"/>
          <w:noProof w:val="0"/>
          <w:sz w:val="24"/>
          <w:szCs w:val="24"/>
          <w:lang w:val="en-US"/>
        </w:rPr>
        <w:t>was delivered</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D.</w:t>
      </w:r>
      <w:r w:rsidRPr="00F448EA">
        <w:rPr>
          <w:rFonts w:ascii="Times New Roman" w:hAnsi="Times New Roman"/>
          <w:noProof w:val="0"/>
          <w:sz w:val="24"/>
          <w:szCs w:val="24"/>
          <w:lang w:val="en-US"/>
        </w:rPr>
        <w:t xml:space="preserve">has delivered </w:t>
      </w:r>
    </w:p>
    <w:p w:rsidR="00A12CCD" w:rsidRPr="00A920D9" w:rsidRDefault="00A12CCD" w:rsidP="00484025">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Pr>
          <w:rFonts w:ascii="Times New Roman" w:hAnsi="Times New Roman"/>
          <w:noProof w:val="0"/>
          <w:sz w:val="24"/>
          <w:szCs w:val="28"/>
          <w:lang w:val="en-US"/>
        </w:rPr>
        <w:t>30</w:t>
      </w:r>
      <w:r w:rsidRPr="00A920D9">
        <w:rPr>
          <w:rFonts w:ascii="Times New Roman" w:hAnsi="Times New Roman"/>
          <w:noProof w:val="0"/>
          <w:sz w:val="24"/>
          <w:szCs w:val="28"/>
          <w:lang w:val="en-US"/>
        </w:rPr>
        <w:t>.</w:t>
      </w:r>
      <w:r w:rsidRPr="00A920D9">
        <w:rPr>
          <w:rFonts w:ascii="Times New Roman" w:hAnsi="Times New Roman"/>
          <w:b/>
          <w:noProof w:val="0"/>
          <w:sz w:val="24"/>
          <w:szCs w:val="28"/>
          <w:lang w:val="en-US"/>
        </w:rPr>
        <w:tab/>
        <w:t>A.</w:t>
      </w:r>
      <w:r w:rsidRPr="00F448EA">
        <w:rPr>
          <w:rFonts w:ascii="Times New Roman" w:hAnsi="Times New Roman"/>
          <w:noProof w:val="0"/>
          <w:sz w:val="24"/>
          <w:szCs w:val="24"/>
          <w:lang w:val="en-US"/>
        </w:rPr>
        <w:t>to</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B.</w:t>
      </w:r>
      <w:r w:rsidRPr="00F448EA">
        <w:rPr>
          <w:rFonts w:ascii="Times New Roman" w:hAnsi="Times New Roman"/>
          <w:noProof w:val="0"/>
          <w:sz w:val="24"/>
          <w:szCs w:val="24"/>
          <w:lang w:val="en-US"/>
        </w:rPr>
        <w:t>at</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C.</w:t>
      </w:r>
      <w:r w:rsidRPr="00F448EA">
        <w:rPr>
          <w:rFonts w:ascii="Times New Roman" w:hAnsi="Times New Roman"/>
          <w:noProof w:val="0"/>
          <w:sz w:val="24"/>
          <w:szCs w:val="24"/>
          <w:lang w:val="en-US"/>
        </w:rPr>
        <w:t>in</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D.</w:t>
      </w:r>
      <w:r>
        <w:rPr>
          <w:rFonts w:ascii="Times New Roman" w:hAnsi="Times New Roman"/>
          <w:noProof w:val="0"/>
          <w:sz w:val="24"/>
          <w:szCs w:val="28"/>
          <w:lang w:val="en-US"/>
        </w:rPr>
        <w:t>on</w:t>
      </w:r>
    </w:p>
    <w:p w:rsidR="00A12CCD" w:rsidRPr="00A920D9" w:rsidRDefault="00A12CCD" w:rsidP="00484025">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Pr>
          <w:rFonts w:ascii="Times New Roman" w:hAnsi="Times New Roman"/>
          <w:noProof w:val="0"/>
          <w:sz w:val="24"/>
          <w:szCs w:val="28"/>
          <w:lang w:val="en-US"/>
        </w:rPr>
        <w:t>3</w:t>
      </w:r>
      <w:r w:rsidRPr="00A920D9">
        <w:rPr>
          <w:rFonts w:ascii="Times New Roman" w:hAnsi="Times New Roman"/>
          <w:noProof w:val="0"/>
          <w:sz w:val="24"/>
          <w:szCs w:val="28"/>
          <w:lang w:val="en-US"/>
        </w:rPr>
        <w:t>1.</w:t>
      </w:r>
      <w:r w:rsidRPr="00A920D9">
        <w:rPr>
          <w:rFonts w:ascii="Times New Roman" w:hAnsi="Times New Roman"/>
          <w:b/>
          <w:noProof w:val="0"/>
          <w:sz w:val="24"/>
          <w:szCs w:val="28"/>
          <w:lang w:val="en-US"/>
        </w:rPr>
        <w:tab/>
        <w:t>A.</w:t>
      </w:r>
      <w:r w:rsidRPr="00F448EA">
        <w:rPr>
          <w:rFonts w:ascii="Times New Roman" w:hAnsi="Times New Roman"/>
          <w:noProof w:val="0"/>
          <w:sz w:val="24"/>
          <w:szCs w:val="24"/>
          <w:lang w:val="en-US"/>
        </w:rPr>
        <w:t>Shares</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B.</w:t>
      </w:r>
      <w:r w:rsidRPr="00F448EA">
        <w:rPr>
          <w:rFonts w:ascii="Times New Roman" w:hAnsi="Times New Roman"/>
          <w:noProof w:val="0"/>
          <w:sz w:val="24"/>
          <w:szCs w:val="24"/>
          <w:lang w:val="en-US"/>
        </w:rPr>
        <w:t>Sharing</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C.</w:t>
      </w:r>
      <w:r w:rsidRPr="00F448EA">
        <w:rPr>
          <w:rFonts w:ascii="Times New Roman" w:hAnsi="Times New Roman"/>
          <w:noProof w:val="0"/>
          <w:sz w:val="24"/>
          <w:szCs w:val="24"/>
          <w:lang w:val="en-US"/>
        </w:rPr>
        <w:t>Cutting</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D.</w:t>
      </w:r>
      <w:r w:rsidRPr="00F448EA">
        <w:rPr>
          <w:rFonts w:ascii="Times New Roman" w:hAnsi="Times New Roman"/>
          <w:noProof w:val="0"/>
          <w:sz w:val="24"/>
          <w:szCs w:val="24"/>
          <w:lang w:val="en-US"/>
        </w:rPr>
        <w:t>Exchanging</w:t>
      </w:r>
    </w:p>
    <w:p w:rsidR="00A12CCD" w:rsidRPr="00A920D9" w:rsidRDefault="00A12CCD" w:rsidP="00484025">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Pr>
          <w:rFonts w:ascii="Times New Roman" w:hAnsi="Times New Roman"/>
          <w:noProof w:val="0"/>
          <w:sz w:val="24"/>
          <w:szCs w:val="28"/>
          <w:lang w:val="en-US"/>
        </w:rPr>
        <w:t>3</w:t>
      </w:r>
      <w:r w:rsidRPr="00A920D9">
        <w:rPr>
          <w:rFonts w:ascii="Times New Roman" w:hAnsi="Times New Roman"/>
          <w:noProof w:val="0"/>
          <w:sz w:val="24"/>
          <w:szCs w:val="28"/>
          <w:lang w:val="en-US"/>
        </w:rPr>
        <w:t>2.</w:t>
      </w:r>
      <w:r w:rsidRPr="00A920D9">
        <w:rPr>
          <w:rFonts w:ascii="Times New Roman" w:hAnsi="Times New Roman"/>
          <w:b/>
          <w:noProof w:val="0"/>
          <w:sz w:val="24"/>
          <w:szCs w:val="28"/>
          <w:lang w:val="en-US"/>
        </w:rPr>
        <w:tab/>
        <w:t>A.</w:t>
      </w:r>
      <w:r w:rsidRPr="00F448EA">
        <w:rPr>
          <w:rFonts w:ascii="Times New Roman" w:hAnsi="Times New Roman"/>
          <w:noProof w:val="0"/>
          <w:sz w:val="24"/>
          <w:szCs w:val="24"/>
          <w:lang w:val="en-US"/>
        </w:rPr>
        <w:t>parts</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B.</w:t>
      </w:r>
      <w:r w:rsidRPr="00F448EA">
        <w:rPr>
          <w:rFonts w:ascii="Times New Roman" w:hAnsi="Times New Roman"/>
          <w:noProof w:val="0"/>
          <w:sz w:val="24"/>
          <w:szCs w:val="24"/>
          <w:lang w:val="en-US"/>
        </w:rPr>
        <w:t>elements</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C.</w:t>
      </w:r>
      <w:r w:rsidRPr="00F448EA">
        <w:rPr>
          <w:rFonts w:ascii="Times New Roman" w:hAnsi="Times New Roman"/>
          <w:noProof w:val="0"/>
          <w:sz w:val="24"/>
          <w:szCs w:val="24"/>
          <w:lang w:val="en-US"/>
        </w:rPr>
        <w:t>features</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D.</w:t>
      </w:r>
      <w:r w:rsidRPr="00F448EA">
        <w:rPr>
          <w:rFonts w:ascii="Times New Roman" w:hAnsi="Times New Roman"/>
          <w:noProof w:val="0"/>
          <w:sz w:val="24"/>
          <w:szCs w:val="24"/>
          <w:lang w:val="en-US"/>
        </w:rPr>
        <w:t>factors</w:t>
      </w:r>
    </w:p>
    <w:p w:rsidR="00A12CCD" w:rsidRPr="00A920D9" w:rsidRDefault="00A12CCD" w:rsidP="00484025">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Pr>
          <w:rFonts w:ascii="Times New Roman" w:hAnsi="Times New Roman"/>
          <w:noProof w:val="0"/>
          <w:sz w:val="24"/>
          <w:szCs w:val="28"/>
          <w:lang w:val="en-US"/>
        </w:rPr>
        <w:t>3</w:t>
      </w:r>
      <w:r w:rsidRPr="00A920D9">
        <w:rPr>
          <w:rFonts w:ascii="Times New Roman" w:hAnsi="Times New Roman"/>
          <w:noProof w:val="0"/>
          <w:sz w:val="24"/>
          <w:szCs w:val="28"/>
          <w:lang w:val="en-US"/>
        </w:rPr>
        <w:t>3.</w:t>
      </w:r>
      <w:r w:rsidRPr="00A920D9">
        <w:rPr>
          <w:rFonts w:ascii="Times New Roman" w:hAnsi="Times New Roman"/>
          <w:b/>
          <w:noProof w:val="0"/>
          <w:sz w:val="24"/>
          <w:szCs w:val="28"/>
          <w:lang w:val="en-US"/>
        </w:rPr>
        <w:tab/>
        <w:t>A.</w:t>
      </w:r>
      <w:r w:rsidRPr="00F448EA">
        <w:rPr>
          <w:rFonts w:ascii="Times New Roman" w:hAnsi="Times New Roman"/>
          <w:noProof w:val="0"/>
          <w:sz w:val="24"/>
          <w:szCs w:val="24"/>
          <w:lang w:val="en-US"/>
        </w:rPr>
        <w:t>its</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B.</w:t>
      </w:r>
      <w:r>
        <w:rPr>
          <w:rFonts w:ascii="Times New Roman" w:hAnsi="Times New Roman"/>
          <w:noProof w:val="0"/>
          <w:sz w:val="24"/>
          <w:szCs w:val="24"/>
          <w:lang w:val="en-US"/>
        </w:rPr>
        <w:t>hi</w:t>
      </w:r>
      <w:r w:rsidRPr="00F448EA">
        <w:rPr>
          <w:rFonts w:ascii="Times New Roman" w:hAnsi="Times New Roman"/>
          <w:noProof w:val="0"/>
          <w:sz w:val="24"/>
          <w:szCs w:val="24"/>
          <w:lang w:val="en-US"/>
        </w:rPr>
        <w:t>s</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C.</w:t>
      </w:r>
      <w:r w:rsidRPr="00F448EA">
        <w:rPr>
          <w:rFonts w:ascii="Times New Roman" w:hAnsi="Times New Roman"/>
          <w:noProof w:val="0"/>
          <w:sz w:val="24"/>
          <w:szCs w:val="24"/>
          <w:lang w:val="en-US"/>
        </w:rPr>
        <w:t>her</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D.</w:t>
      </w:r>
      <w:r w:rsidRPr="00F448EA">
        <w:rPr>
          <w:rFonts w:ascii="Times New Roman" w:hAnsi="Times New Roman"/>
          <w:noProof w:val="0"/>
          <w:sz w:val="24"/>
          <w:szCs w:val="24"/>
          <w:lang w:val="en-US"/>
        </w:rPr>
        <w:t>their</w:t>
      </w:r>
    </w:p>
    <w:p w:rsidR="00A12CCD" w:rsidRPr="00A920D9" w:rsidRDefault="00A12CCD" w:rsidP="00484025">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Pr>
          <w:rFonts w:ascii="Times New Roman" w:hAnsi="Times New Roman"/>
          <w:noProof w:val="0"/>
          <w:sz w:val="24"/>
          <w:szCs w:val="28"/>
          <w:lang w:val="en-US"/>
        </w:rPr>
        <w:t>3</w:t>
      </w:r>
      <w:r w:rsidRPr="00A920D9">
        <w:rPr>
          <w:rFonts w:ascii="Times New Roman" w:hAnsi="Times New Roman"/>
          <w:noProof w:val="0"/>
          <w:sz w:val="24"/>
          <w:szCs w:val="28"/>
          <w:lang w:val="en-US"/>
        </w:rPr>
        <w:t>4.</w:t>
      </w:r>
      <w:r w:rsidRPr="00A920D9">
        <w:rPr>
          <w:rFonts w:ascii="Times New Roman" w:hAnsi="Times New Roman"/>
          <w:b/>
          <w:noProof w:val="0"/>
          <w:sz w:val="24"/>
          <w:szCs w:val="28"/>
          <w:lang w:val="en-US"/>
        </w:rPr>
        <w:tab/>
        <w:t>A.</w:t>
      </w:r>
      <w:r w:rsidRPr="00F448EA">
        <w:rPr>
          <w:rFonts w:ascii="Times New Roman" w:hAnsi="Times New Roman"/>
          <w:noProof w:val="0"/>
          <w:sz w:val="24"/>
          <w:szCs w:val="24"/>
          <w:lang w:val="en-US"/>
        </w:rPr>
        <w:t>looks</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B.</w:t>
      </w:r>
      <w:r w:rsidRPr="00F448EA">
        <w:rPr>
          <w:rFonts w:ascii="Times New Roman" w:hAnsi="Times New Roman"/>
          <w:noProof w:val="0"/>
          <w:sz w:val="24"/>
          <w:szCs w:val="24"/>
          <w:lang w:val="en-US"/>
        </w:rPr>
        <w:t>looks like</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C.</w:t>
      </w:r>
      <w:r w:rsidRPr="00F448EA">
        <w:rPr>
          <w:rFonts w:ascii="Times New Roman" w:hAnsi="Times New Roman"/>
          <w:noProof w:val="0"/>
          <w:sz w:val="24"/>
          <w:szCs w:val="24"/>
          <w:lang w:val="en-US"/>
        </w:rPr>
        <w:t>looks at</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D.</w:t>
      </w:r>
      <w:r w:rsidRPr="00F448EA">
        <w:rPr>
          <w:rFonts w:ascii="Times New Roman" w:hAnsi="Times New Roman"/>
          <w:noProof w:val="0"/>
          <w:sz w:val="24"/>
          <w:szCs w:val="24"/>
          <w:lang w:val="en-US"/>
        </w:rPr>
        <w:t>looks as</w:t>
      </w:r>
    </w:p>
    <w:p w:rsidR="00A12CCD" w:rsidRPr="00A920D9" w:rsidRDefault="00A12CCD" w:rsidP="00A27AC0">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8"/>
          <w:lang w:val="en-US"/>
        </w:rPr>
      </w:pPr>
      <w:r>
        <w:rPr>
          <w:rFonts w:ascii="Times New Roman" w:hAnsi="Times New Roman"/>
          <w:noProof w:val="0"/>
          <w:sz w:val="24"/>
          <w:szCs w:val="28"/>
          <w:lang w:val="en-US"/>
        </w:rPr>
        <w:t>3</w:t>
      </w:r>
      <w:r w:rsidRPr="00A920D9">
        <w:rPr>
          <w:rFonts w:ascii="Times New Roman" w:hAnsi="Times New Roman"/>
          <w:noProof w:val="0"/>
          <w:sz w:val="24"/>
          <w:szCs w:val="28"/>
          <w:lang w:val="en-US"/>
        </w:rPr>
        <w:t>5.</w:t>
      </w:r>
      <w:r w:rsidRPr="00A920D9">
        <w:rPr>
          <w:rFonts w:ascii="Times New Roman" w:hAnsi="Times New Roman"/>
          <w:b/>
          <w:noProof w:val="0"/>
          <w:sz w:val="24"/>
          <w:szCs w:val="28"/>
          <w:lang w:val="en-US"/>
        </w:rPr>
        <w:tab/>
        <w:t>A.</w:t>
      </w:r>
      <w:r w:rsidRPr="00F448EA">
        <w:rPr>
          <w:rFonts w:ascii="Times New Roman" w:hAnsi="Times New Roman"/>
          <w:noProof w:val="0"/>
          <w:sz w:val="24"/>
          <w:szCs w:val="24"/>
          <w:lang w:val="en-US"/>
        </w:rPr>
        <w:t>lose</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B.</w:t>
      </w:r>
      <w:r w:rsidRPr="00F448EA">
        <w:rPr>
          <w:rFonts w:ascii="Times New Roman" w:hAnsi="Times New Roman"/>
          <w:noProof w:val="0"/>
          <w:sz w:val="24"/>
          <w:szCs w:val="24"/>
          <w:lang w:val="en-US"/>
        </w:rPr>
        <w:t>to lose</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C.</w:t>
      </w:r>
      <w:r w:rsidRPr="00F448EA">
        <w:rPr>
          <w:rFonts w:ascii="Times New Roman" w:hAnsi="Times New Roman"/>
          <w:noProof w:val="0"/>
          <w:sz w:val="24"/>
          <w:szCs w:val="24"/>
          <w:lang w:val="en-US"/>
        </w:rPr>
        <w:t>losing</w:t>
      </w:r>
      <w:r w:rsidRPr="00A920D9">
        <w:rPr>
          <w:rFonts w:ascii="Times New Roman" w:hAnsi="Times New Roman"/>
          <w:noProof w:val="0"/>
          <w:sz w:val="24"/>
          <w:szCs w:val="28"/>
          <w:lang w:val="en-US"/>
        </w:rPr>
        <w:tab/>
      </w:r>
      <w:r w:rsidRPr="00A920D9">
        <w:rPr>
          <w:rFonts w:ascii="Times New Roman" w:hAnsi="Times New Roman"/>
          <w:b/>
          <w:noProof w:val="0"/>
          <w:sz w:val="24"/>
          <w:szCs w:val="28"/>
          <w:lang w:val="en-US"/>
        </w:rPr>
        <w:t>D.</w:t>
      </w:r>
      <w:r w:rsidRPr="00F448EA">
        <w:rPr>
          <w:rFonts w:ascii="Times New Roman" w:hAnsi="Times New Roman"/>
          <w:noProof w:val="0"/>
          <w:sz w:val="24"/>
          <w:szCs w:val="24"/>
          <w:lang w:val="en-US"/>
        </w:rPr>
        <w:t>being lost</w:t>
      </w:r>
    </w:p>
    <w:p w:rsidR="00A12CCD" w:rsidRPr="00A27AC0" w:rsidRDefault="00A12CCD" w:rsidP="00A27AC0">
      <w:pPr>
        <w:tabs>
          <w:tab w:val="left" w:pos="-270"/>
        </w:tabs>
        <w:spacing w:after="40" w:line="240" w:lineRule="auto"/>
        <w:ind w:left="-720" w:right="-720"/>
        <w:jc w:val="both"/>
        <w:rPr>
          <w:rFonts w:ascii="Times New Roman" w:hAnsi="Times New Roman"/>
          <w:b/>
          <w:noProof w:val="0"/>
          <w:sz w:val="24"/>
          <w:szCs w:val="24"/>
          <w:lang w:val="en-US"/>
        </w:rPr>
      </w:pPr>
      <w:r w:rsidRPr="00A27AC0">
        <w:rPr>
          <w:rFonts w:ascii="Times New Roman" w:hAnsi="Times New Roman"/>
          <w:b/>
          <w:noProof w:val="0"/>
          <w:sz w:val="24"/>
          <w:szCs w:val="24"/>
          <w:lang w:val="en-US"/>
        </w:rPr>
        <w:t>VII.</w:t>
      </w:r>
      <w:r w:rsidRPr="00A27AC0">
        <w:rPr>
          <w:rFonts w:ascii="Times New Roman" w:hAnsi="Times New Roman"/>
          <w:b/>
          <w:noProof w:val="0"/>
          <w:sz w:val="24"/>
          <w:szCs w:val="24"/>
          <w:lang w:val="en-US"/>
        </w:rPr>
        <w:tab/>
        <w:t xml:space="preserve">Read the passage, and </w:t>
      </w:r>
      <w:r>
        <w:rPr>
          <w:rFonts w:ascii="Times New Roman" w:hAnsi="Times New Roman"/>
          <w:b/>
          <w:noProof w:val="0"/>
          <w:sz w:val="24"/>
          <w:szCs w:val="24"/>
          <w:lang w:val="en-US"/>
        </w:rPr>
        <w:t xml:space="preserve">choose the correct answer A, B, </w:t>
      </w:r>
      <w:r w:rsidRPr="00A27AC0">
        <w:rPr>
          <w:rFonts w:ascii="Times New Roman" w:hAnsi="Times New Roman"/>
          <w:b/>
          <w:noProof w:val="0"/>
          <w:sz w:val="24"/>
          <w:szCs w:val="24"/>
          <w:lang w:val="en-US"/>
        </w:rPr>
        <w:t>C or D for each question.</w:t>
      </w:r>
    </w:p>
    <w:p w:rsidR="00A12CCD" w:rsidRPr="00A27AC0" w:rsidRDefault="00A12CCD" w:rsidP="00A27AC0">
      <w:pPr>
        <w:tabs>
          <w:tab w:val="left" w:pos="-360"/>
        </w:tabs>
        <w:spacing w:after="40" w:line="240" w:lineRule="auto"/>
        <w:ind w:left="-720" w:right="-720"/>
        <w:jc w:val="center"/>
        <w:rPr>
          <w:rFonts w:ascii="Times New Roman" w:hAnsi="Times New Roman"/>
          <w:b/>
          <w:noProof w:val="0"/>
          <w:sz w:val="26"/>
          <w:szCs w:val="26"/>
          <w:lang w:val="en-US"/>
        </w:rPr>
      </w:pPr>
      <w:r w:rsidRPr="00A27AC0">
        <w:rPr>
          <w:rFonts w:ascii="Times New Roman" w:hAnsi="Times New Roman"/>
          <w:b/>
          <w:noProof w:val="0"/>
          <w:sz w:val="26"/>
          <w:szCs w:val="26"/>
          <w:lang w:val="en-US"/>
        </w:rPr>
        <w:t>Education System of Viet Nam in the Past</w:t>
      </w:r>
    </w:p>
    <w:p w:rsidR="00A12CCD"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lastRenderedPageBreak/>
        <w:tab/>
        <w:t>Because of 1,</w:t>
      </w:r>
      <w:r w:rsidRPr="00F448EA">
        <w:rPr>
          <w:rFonts w:ascii="Times New Roman" w:hAnsi="Times New Roman"/>
          <w:noProof w:val="0"/>
          <w:sz w:val="24"/>
          <w:szCs w:val="24"/>
          <w:lang w:val="en-US"/>
        </w:rPr>
        <w:t>000 years under the control of China, there were no records which indicated a formal educa</w:t>
      </w:r>
      <w:r>
        <w:rPr>
          <w:rFonts w:ascii="Times New Roman" w:hAnsi="Times New Roman"/>
          <w:noProof w:val="0"/>
          <w:sz w:val="24"/>
          <w:szCs w:val="24"/>
          <w:lang w:val="en-US"/>
        </w:rPr>
        <w:t>tion system in Viet Nam. In 939, Emperor Ngo Quye</w:t>
      </w:r>
      <w:r w:rsidRPr="00F448EA">
        <w:rPr>
          <w:rFonts w:ascii="Times New Roman" w:hAnsi="Times New Roman"/>
          <w:noProof w:val="0"/>
          <w:sz w:val="24"/>
          <w:szCs w:val="24"/>
          <w:lang w:val="en-US"/>
        </w:rPr>
        <w:t>n expelled the Chinese invaders and declared Vietnamese independence. But the f</w:t>
      </w:r>
      <w:r>
        <w:rPr>
          <w:rFonts w:ascii="Times New Roman" w:hAnsi="Times New Roman"/>
          <w:noProof w:val="0"/>
          <w:sz w:val="24"/>
          <w:szCs w:val="24"/>
          <w:lang w:val="en-US"/>
        </w:rPr>
        <w:t xml:space="preserve">irst two dynasties Ngo and Dinh </w:t>
      </w:r>
      <w:r w:rsidRPr="00F448EA">
        <w:rPr>
          <w:rFonts w:ascii="Times New Roman" w:hAnsi="Times New Roman"/>
          <w:noProof w:val="0"/>
          <w:sz w:val="24"/>
          <w:szCs w:val="24"/>
          <w:lang w:val="en-US"/>
        </w:rPr>
        <w:t>did not last so long, and were busy with the national defense, so the education was just i</w:t>
      </w:r>
      <w:r>
        <w:rPr>
          <w:rFonts w:ascii="Times New Roman" w:hAnsi="Times New Roman"/>
          <w:noProof w:val="0"/>
          <w:sz w:val="24"/>
          <w:szCs w:val="24"/>
          <w:lang w:val="en-US"/>
        </w:rPr>
        <w:t>n pagodas. Ly Cong Uan,</w:t>
      </w:r>
      <w:r w:rsidRPr="00F448EA">
        <w:rPr>
          <w:rFonts w:ascii="Times New Roman" w:hAnsi="Times New Roman"/>
          <w:noProof w:val="0"/>
          <w:sz w:val="24"/>
          <w:szCs w:val="24"/>
          <w:lang w:val="en-US"/>
        </w:rPr>
        <w:t xml:space="preserve"> the founder king of the Ly dynasty</w:t>
      </w:r>
      <w:r>
        <w:rPr>
          <w:rFonts w:ascii="Times New Roman" w:hAnsi="Times New Roman"/>
          <w:noProof w:val="0"/>
          <w:sz w:val="24"/>
          <w:szCs w:val="24"/>
          <w:lang w:val="en-US"/>
        </w:rPr>
        <w:t xml:space="preserve"> had been educated in a pagoda.</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t>To the Ly dvnasty,</w:t>
      </w:r>
      <w:r w:rsidRPr="00F448EA">
        <w:rPr>
          <w:rFonts w:ascii="Times New Roman" w:hAnsi="Times New Roman"/>
          <w:noProof w:val="0"/>
          <w:sz w:val="24"/>
          <w:szCs w:val="24"/>
          <w:lang w:val="en-US"/>
        </w:rPr>
        <w:t xml:space="preserve"> the fundamental educational </w:t>
      </w:r>
      <w:r>
        <w:rPr>
          <w:rFonts w:ascii="Times New Roman" w:hAnsi="Times New Roman"/>
          <w:noProof w:val="0"/>
          <w:sz w:val="24"/>
          <w:szCs w:val="24"/>
          <w:lang w:val="en-US"/>
        </w:rPr>
        <w:t xml:space="preserve">system was officially improved, </w:t>
      </w:r>
      <w:r w:rsidRPr="00F448EA">
        <w:rPr>
          <w:rFonts w:ascii="Times New Roman" w:hAnsi="Times New Roman"/>
          <w:noProof w:val="0"/>
          <w:sz w:val="24"/>
          <w:szCs w:val="24"/>
          <w:lang w:val="en-US"/>
        </w:rPr>
        <w:t xml:space="preserve">King Ly Thanh Ton established the Temple of Literature at the ancient Capital of </w:t>
      </w:r>
      <w:r w:rsidRPr="00F448EA">
        <w:rPr>
          <w:rFonts w:ascii="Times New Roman" w:hAnsi="Times New Roman"/>
          <w:noProof w:val="0"/>
          <w:sz w:val="24"/>
          <w:szCs w:val="24"/>
          <w:lang w:val="en-US" w:eastAsia="vi-VN"/>
        </w:rPr>
        <w:t xml:space="preserve">Thang </w:t>
      </w:r>
      <w:r w:rsidRPr="00F448EA">
        <w:rPr>
          <w:rFonts w:ascii="Times New Roman" w:hAnsi="Times New Roman"/>
          <w:noProof w:val="0"/>
          <w:sz w:val="24"/>
          <w:szCs w:val="24"/>
          <w:lang w:val="en-US"/>
        </w:rPr>
        <w:t>Long to encourage people to ap</w:t>
      </w:r>
      <w:r>
        <w:rPr>
          <w:rFonts w:ascii="Times New Roman" w:hAnsi="Times New Roman"/>
          <w:noProof w:val="0"/>
          <w:sz w:val="24"/>
          <w:szCs w:val="24"/>
          <w:lang w:val="en-US"/>
        </w:rPr>
        <w:t>preciate the education. In 1075,</w:t>
      </w:r>
      <w:r w:rsidRPr="00F448EA">
        <w:rPr>
          <w:rFonts w:ascii="Times New Roman" w:hAnsi="Times New Roman"/>
          <w:noProof w:val="0"/>
          <w:sz w:val="24"/>
          <w:szCs w:val="24"/>
          <w:lang w:val="en-US"/>
        </w:rPr>
        <w:t xml:space="preserve"> the first exam was done by the order of King </w:t>
      </w:r>
      <w:r w:rsidRPr="00F448EA">
        <w:rPr>
          <w:rFonts w:ascii="Times New Roman" w:hAnsi="Times New Roman"/>
          <w:noProof w:val="0"/>
          <w:sz w:val="24"/>
          <w:szCs w:val="24"/>
          <w:lang w:val="en-US" w:eastAsia="vi-VN"/>
        </w:rPr>
        <w:t xml:space="preserve">Ly </w:t>
      </w:r>
      <w:r w:rsidRPr="00F448EA">
        <w:rPr>
          <w:rFonts w:ascii="Times New Roman" w:hAnsi="Times New Roman"/>
          <w:noProof w:val="0"/>
          <w:sz w:val="24"/>
          <w:szCs w:val="24"/>
          <w:lang w:val="en-US"/>
        </w:rPr>
        <w:t>Nhan Ton to select scholars fo</w:t>
      </w:r>
      <w:r>
        <w:rPr>
          <w:rFonts w:ascii="Times New Roman" w:hAnsi="Times New Roman"/>
          <w:noProof w:val="0"/>
          <w:sz w:val="24"/>
          <w:szCs w:val="24"/>
          <w:lang w:val="en-US"/>
        </w:rPr>
        <w:t>r the office and the later year, 1076, t</w:t>
      </w:r>
      <w:r w:rsidRPr="00F448EA">
        <w:rPr>
          <w:rFonts w:ascii="Times New Roman" w:hAnsi="Times New Roman"/>
          <w:noProof w:val="0"/>
          <w:sz w:val="24"/>
          <w:szCs w:val="24"/>
          <w:lang w:val="en-US"/>
        </w:rPr>
        <w:t>he Imperial Academy, the first university in Viet Nam's history, was set up for the education of sons of royally and other high-ranking officials.</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sidRPr="00F448EA">
        <w:rPr>
          <w:rFonts w:ascii="Times New Roman" w:hAnsi="Times New Roman"/>
          <w:noProof w:val="0"/>
          <w:sz w:val="24"/>
          <w:szCs w:val="24"/>
          <w:lang w:val="en-US"/>
        </w:rPr>
        <w:t>There were also many private classes taught by prominent</w:t>
      </w:r>
      <w:r>
        <w:rPr>
          <w:rFonts w:ascii="Times New Roman" w:hAnsi="Times New Roman"/>
          <w:noProof w:val="0"/>
          <w:sz w:val="24"/>
          <w:szCs w:val="24"/>
          <w:lang w:val="en-US"/>
        </w:rPr>
        <w:t xml:space="preserve"> scholars such as Chu Van An, Le Quy Don,</w:t>
      </w:r>
      <w:r w:rsidRPr="00F448EA">
        <w:rPr>
          <w:rFonts w:ascii="Times New Roman" w:hAnsi="Times New Roman"/>
          <w:noProof w:val="0"/>
          <w:sz w:val="24"/>
          <w:szCs w:val="24"/>
          <w:lang w:val="en-US"/>
        </w:rPr>
        <w:t xml:space="preserve"> Nguyen </w:t>
      </w:r>
      <w:r w:rsidRPr="00F448EA">
        <w:rPr>
          <w:rFonts w:ascii="Times New Roman" w:hAnsi="Times New Roman"/>
          <w:noProof w:val="0"/>
          <w:sz w:val="24"/>
          <w:szCs w:val="24"/>
          <w:lang w:val="en-US" w:eastAsia="vi-VN"/>
        </w:rPr>
        <w:t xml:space="preserve">Binh </w:t>
      </w:r>
      <w:r>
        <w:rPr>
          <w:rFonts w:ascii="Times New Roman" w:hAnsi="Times New Roman"/>
          <w:noProof w:val="0"/>
          <w:sz w:val="24"/>
          <w:szCs w:val="24"/>
          <w:lang w:val="en-US"/>
        </w:rPr>
        <w:t>Khiem,</w:t>
      </w:r>
      <w:r w:rsidRPr="00F448EA">
        <w:rPr>
          <w:rFonts w:ascii="Times New Roman" w:hAnsi="Times New Roman"/>
          <w:noProof w:val="0"/>
          <w:sz w:val="24"/>
          <w:szCs w:val="24"/>
          <w:lang w:val="en-US" w:eastAsia="vi-VN"/>
        </w:rPr>
        <w:t xml:space="preserve">Phung </w:t>
      </w:r>
      <w:r w:rsidRPr="00F448EA">
        <w:rPr>
          <w:rFonts w:ascii="Times New Roman" w:hAnsi="Times New Roman"/>
          <w:noProof w:val="0"/>
          <w:sz w:val="24"/>
          <w:szCs w:val="24"/>
          <w:lang w:val="en-US"/>
        </w:rPr>
        <w:t xml:space="preserve">Khac </w:t>
      </w:r>
      <w:r>
        <w:rPr>
          <w:rFonts w:ascii="Times New Roman" w:hAnsi="Times New Roman"/>
          <w:noProof w:val="0"/>
          <w:sz w:val="24"/>
          <w:szCs w:val="24"/>
          <w:lang w:val="en-US" w:eastAsia="vi-VN"/>
        </w:rPr>
        <w:t>Khoan,</w:t>
      </w:r>
      <w:r w:rsidRPr="00F448EA">
        <w:rPr>
          <w:rFonts w:ascii="Times New Roman" w:hAnsi="Times New Roman"/>
          <w:noProof w:val="0"/>
          <w:sz w:val="24"/>
          <w:szCs w:val="24"/>
          <w:lang w:val="en-US"/>
        </w:rPr>
        <w:t>Vo Truong Toan... The students would only study literature and ancient history of China, of Viet Nam f</w:t>
      </w:r>
      <w:r>
        <w:rPr>
          <w:rFonts w:ascii="Times New Roman" w:hAnsi="Times New Roman"/>
          <w:noProof w:val="0"/>
          <w:sz w:val="24"/>
          <w:szCs w:val="24"/>
          <w:lang w:val="en-US"/>
        </w:rPr>
        <w:t>or entirety of their schooling. Later on,</w:t>
      </w:r>
      <w:r w:rsidRPr="00F448EA">
        <w:rPr>
          <w:rFonts w:ascii="Times New Roman" w:hAnsi="Times New Roman"/>
          <w:noProof w:val="0"/>
          <w:sz w:val="24"/>
          <w:szCs w:val="24"/>
          <w:lang w:val="en-US"/>
        </w:rPr>
        <w:t xml:space="preserve"> the Public Administration curriculum was finally added to the programme. When the Ho Royal family ruled the country, students were taught simple mathematics.</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sidRPr="00F448EA">
        <w:rPr>
          <w:rFonts w:ascii="Times New Roman" w:hAnsi="Times New Roman"/>
          <w:noProof w:val="0"/>
          <w:sz w:val="24"/>
          <w:szCs w:val="24"/>
          <w:lang w:val="en-US"/>
        </w:rPr>
        <w:t>Fr</w:t>
      </w:r>
      <w:r>
        <w:rPr>
          <w:rFonts w:ascii="Times New Roman" w:hAnsi="Times New Roman"/>
          <w:noProof w:val="0"/>
          <w:sz w:val="24"/>
          <w:szCs w:val="24"/>
          <w:lang w:val="en-US"/>
        </w:rPr>
        <w:t>om 1918 to 1945,</w:t>
      </w:r>
      <w:r w:rsidRPr="00F448EA">
        <w:rPr>
          <w:rFonts w:ascii="Times New Roman" w:hAnsi="Times New Roman"/>
          <w:noProof w:val="0"/>
          <w:sz w:val="24"/>
          <w:szCs w:val="24"/>
          <w:lang w:val="en-US"/>
        </w:rPr>
        <w:t xml:space="preserve"> Viet Nam’s education programme adopted the western education system with three levels: elementary, high school, and college. At all levels, from 1945 the Vietnamese national language is of</w:t>
      </w:r>
      <w:r>
        <w:rPr>
          <w:rFonts w:ascii="Times New Roman" w:hAnsi="Times New Roman"/>
          <w:noProof w:val="0"/>
          <w:sz w:val="24"/>
          <w:szCs w:val="24"/>
          <w:lang w:val="en-US"/>
        </w:rPr>
        <w:t>ficially used. Students have th</w:t>
      </w:r>
      <w:r w:rsidRPr="00F448EA">
        <w:rPr>
          <w:rFonts w:ascii="Times New Roman" w:hAnsi="Times New Roman"/>
          <w:noProof w:val="0"/>
          <w:sz w:val="24"/>
          <w:szCs w:val="24"/>
          <w:lang w:val="en-US"/>
        </w:rPr>
        <w:t>e opportunity to learn liter</w:t>
      </w:r>
      <w:r>
        <w:rPr>
          <w:rFonts w:ascii="Times New Roman" w:hAnsi="Times New Roman"/>
          <w:noProof w:val="0"/>
          <w:sz w:val="24"/>
          <w:szCs w:val="24"/>
          <w:lang w:val="en-US"/>
        </w:rPr>
        <w:t>ature, history, philosophy, law,</w:t>
      </w:r>
      <w:r w:rsidRPr="00F448EA">
        <w:rPr>
          <w:rFonts w:ascii="Times New Roman" w:hAnsi="Times New Roman"/>
          <w:noProof w:val="0"/>
          <w:sz w:val="24"/>
          <w:szCs w:val="24"/>
          <w:lang w:val="en-US"/>
        </w:rPr>
        <w:t xml:space="preserve"> science, math, medicine and other languages.</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36.</w:t>
      </w:r>
      <w:r>
        <w:rPr>
          <w:rFonts w:ascii="Times New Roman" w:hAnsi="Times New Roman"/>
          <w:noProof w:val="0"/>
          <w:sz w:val="24"/>
          <w:szCs w:val="24"/>
          <w:lang w:val="en-US"/>
        </w:rPr>
        <w:tab/>
      </w:r>
      <w:r w:rsidRPr="00F448EA">
        <w:rPr>
          <w:rFonts w:ascii="Times New Roman" w:hAnsi="Times New Roman"/>
          <w:noProof w:val="0"/>
          <w:sz w:val="24"/>
          <w:szCs w:val="24"/>
          <w:lang w:val="en-US"/>
        </w:rPr>
        <w:t xml:space="preserve">In the </w:t>
      </w:r>
      <w:r>
        <w:rPr>
          <w:rFonts w:ascii="Times New Roman" w:hAnsi="Times New Roman"/>
          <w:noProof w:val="0"/>
          <w:sz w:val="24"/>
          <w:szCs w:val="24"/>
          <w:lang w:val="en-US"/>
        </w:rPr>
        <w:t>10</w:t>
      </w:r>
      <w:r>
        <w:rPr>
          <w:rFonts w:ascii="Times New Roman" w:hAnsi="Times New Roman"/>
          <w:noProof w:val="0"/>
          <w:sz w:val="24"/>
          <w:szCs w:val="24"/>
          <w:vertAlign w:val="superscript"/>
          <w:lang w:val="en-US"/>
        </w:rPr>
        <w:t>th</w:t>
      </w:r>
      <w:r w:rsidRPr="00F448EA">
        <w:rPr>
          <w:rFonts w:ascii="Times New Roman" w:hAnsi="Times New Roman"/>
          <w:noProof w:val="0"/>
          <w:sz w:val="24"/>
          <w:szCs w:val="24"/>
          <w:lang w:val="en-US"/>
        </w:rPr>
        <w:t xml:space="preserve"> century, parents</w:t>
      </w:r>
      <w:r>
        <w:rPr>
          <w:rFonts w:ascii="Times New Roman" w:hAnsi="Times New Roman"/>
          <w:noProof w:val="0"/>
          <w:sz w:val="24"/>
          <w:szCs w:val="24"/>
          <w:u w:val="single"/>
          <w:lang w:val="en-US"/>
        </w:rPr>
        <w:tab/>
      </w:r>
      <w:r w:rsidRPr="00F448EA">
        <w:rPr>
          <w:rFonts w:ascii="Times New Roman" w:hAnsi="Times New Roman"/>
          <w:noProof w:val="0"/>
          <w:sz w:val="24"/>
          <w:szCs w:val="24"/>
          <w:lang w:val="en-US"/>
        </w:rPr>
        <w:t>.</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sidRPr="00394B4A">
        <w:rPr>
          <w:rFonts w:ascii="Times New Roman" w:hAnsi="Times New Roman"/>
          <w:b/>
          <w:noProof w:val="0"/>
          <w:sz w:val="24"/>
          <w:szCs w:val="24"/>
          <w:lang w:val="en-US"/>
        </w:rPr>
        <w:t>A.</w:t>
      </w:r>
      <w:r w:rsidRPr="00F448EA">
        <w:rPr>
          <w:rFonts w:ascii="Times New Roman" w:hAnsi="Times New Roman"/>
          <w:noProof w:val="0"/>
          <w:sz w:val="24"/>
          <w:szCs w:val="24"/>
          <w:lang w:val="en-US"/>
        </w:rPr>
        <w:t>could let their children have a formal education</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sidRPr="00394B4A">
        <w:rPr>
          <w:rFonts w:ascii="Times New Roman" w:hAnsi="Times New Roman"/>
          <w:b/>
          <w:noProof w:val="0"/>
          <w:sz w:val="24"/>
          <w:szCs w:val="24"/>
          <w:lang w:val="en-US"/>
        </w:rPr>
        <w:t>B.</w:t>
      </w:r>
      <w:r w:rsidRPr="00F448EA">
        <w:rPr>
          <w:rFonts w:ascii="Times New Roman" w:hAnsi="Times New Roman"/>
          <w:noProof w:val="0"/>
          <w:sz w:val="24"/>
          <w:szCs w:val="24"/>
          <w:lang w:val="en-US"/>
        </w:rPr>
        <w:t>were too busy to send their children to school</w:t>
      </w:r>
    </w:p>
    <w:p w:rsidR="00A12CCD"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sidRPr="00394B4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could send their children to pagodas to</w:t>
      </w:r>
      <w:r>
        <w:rPr>
          <w:rFonts w:ascii="Times New Roman" w:hAnsi="Times New Roman"/>
          <w:noProof w:val="0"/>
          <w:sz w:val="24"/>
          <w:szCs w:val="24"/>
          <w:lang w:val="en-US"/>
        </w:rPr>
        <w:t xml:space="preserve"> have some schooling</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sidRPr="00394B4A">
        <w:rPr>
          <w:rFonts w:ascii="Times New Roman" w:hAnsi="Times New Roman"/>
          <w:b/>
          <w:noProof w:val="0"/>
          <w:sz w:val="24"/>
          <w:szCs w:val="24"/>
          <w:lang w:val="en-US"/>
        </w:rPr>
        <w:t>D</w:t>
      </w:r>
      <w:r w:rsidRPr="00394B4A">
        <w:rPr>
          <w:rFonts w:ascii="Times New Roman" w:hAnsi="Times New Roman"/>
          <w:b/>
          <w:noProof w:val="0"/>
          <w:sz w:val="24"/>
          <w:szCs w:val="24"/>
          <w:lang w:val="en-US" w:eastAsia="vi-VN"/>
        </w:rPr>
        <w:t>.</w:t>
      </w:r>
      <w:r w:rsidRPr="00F448EA">
        <w:rPr>
          <w:rFonts w:ascii="Times New Roman" w:hAnsi="Times New Roman"/>
          <w:noProof w:val="0"/>
          <w:sz w:val="24"/>
          <w:szCs w:val="24"/>
          <w:lang w:val="en-US"/>
        </w:rPr>
        <w:t>didn’t want their children go to school under the control of China</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37.</w:t>
      </w:r>
      <w:r>
        <w:rPr>
          <w:rFonts w:ascii="Times New Roman" w:hAnsi="Times New Roman"/>
          <w:noProof w:val="0"/>
          <w:sz w:val="24"/>
          <w:szCs w:val="24"/>
          <w:lang w:val="en-US"/>
        </w:rPr>
        <w:tab/>
        <w:t>All of the follow</w:t>
      </w:r>
      <w:r w:rsidRPr="00F448EA">
        <w:rPr>
          <w:rFonts w:ascii="Times New Roman" w:hAnsi="Times New Roman"/>
          <w:noProof w:val="0"/>
          <w:sz w:val="24"/>
          <w:szCs w:val="24"/>
          <w:lang w:val="en-US"/>
        </w:rPr>
        <w:t>ing were done during the Ly dynasty EXCEPT that</w:t>
      </w:r>
      <w:r>
        <w:rPr>
          <w:rFonts w:ascii="Times New Roman" w:hAnsi="Times New Roman"/>
          <w:noProof w:val="0"/>
          <w:sz w:val="24"/>
          <w:szCs w:val="24"/>
          <w:u w:val="single"/>
          <w:lang w:val="en-US"/>
        </w:rPr>
        <w:tab/>
      </w:r>
      <w:r>
        <w:rPr>
          <w:rFonts w:ascii="Times New Roman" w:hAnsi="Times New Roman"/>
          <w:noProof w:val="0"/>
          <w:sz w:val="24"/>
          <w:szCs w:val="24"/>
          <w:u w:val="single"/>
          <w:lang w:val="en-US"/>
        </w:rPr>
        <w:tab/>
      </w:r>
      <w:r w:rsidRPr="00F448EA">
        <w:rPr>
          <w:rFonts w:ascii="Times New Roman" w:hAnsi="Times New Roman"/>
          <w:noProof w:val="0"/>
          <w:sz w:val="24"/>
          <w:szCs w:val="24"/>
          <w:lang w:val="en-US"/>
        </w:rPr>
        <w:t>.</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sidRPr="00B63620">
        <w:rPr>
          <w:rFonts w:ascii="Times New Roman" w:hAnsi="Times New Roman"/>
          <w:b/>
          <w:noProof w:val="0"/>
          <w:sz w:val="24"/>
          <w:szCs w:val="24"/>
          <w:lang w:val="en-US"/>
        </w:rPr>
        <w:t>A.</w:t>
      </w:r>
      <w:r w:rsidRPr="00F448EA">
        <w:rPr>
          <w:rFonts w:ascii="Times New Roman" w:hAnsi="Times New Roman"/>
          <w:noProof w:val="0"/>
          <w:sz w:val="24"/>
          <w:szCs w:val="24"/>
          <w:lang w:val="en-US"/>
        </w:rPr>
        <w:t>all good students could go to the Imperial Academy</w:t>
      </w:r>
    </w:p>
    <w:p w:rsidR="00A12CCD"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sidRPr="00B63620">
        <w:rPr>
          <w:rFonts w:ascii="Times New Roman" w:hAnsi="Times New Roman"/>
          <w:b/>
          <w:noProof w:val="0"/>
          <w:sz w:val="24"/>
          <w:szCs w:val="24"/>
          <w:lang w:val="en-US"/>
        </w:rPr>
        <w:t>B.</w:t>
      </w:r>
      <w:r w:rsidRPr="00F448EA">
        <w:rPr>
          <w:rFonts w:ascii="Times New Roman" w:hAnsi="Times New Roman"/>
          <w:noProof w:val="0"/>
          <w:sz w:val="24"/>
          <w:szCs w:val="24"/>
          <w:lang w:val="en-US"/>
        </w:rPr>
        <w:t>King Ly Thanh Ton established the Temple of L</w:t>
      </w:r>
      <w:r>
        <w:rPr>
          <w:rFonts w:ascii="Times New Roman" w:hAnsi="Times New Roman"/>
          <w:noProof w:val="0"/>
          <w:sz w:val="24"/>
          <w:szCs w:val="24"/>
          <w:lang w:val="en-US"/>
        </w:rPr>
        <w:t>iterature</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sidRPr="00B63620">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the Imperial Academy was established in 1076</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sidRPr="00B63620">
        <w:rPr>
          <w:rFonts w:ascii="Times New Roman" w:hAnsi="Times New Roman"/>
          <w:b/>
          <w:noProof w:val="0"/>
          <w:sz w:val="24"/>
          <w:szCs w:val="24"/>
          <w:lang w:val="en-US"/>
        </w:rPr>
        <w:t>D.</w:t>
      </w:r>
      <w:r>
        <w:rPr>
          <w:rFonts w:ascii="Times New Roman" w:hAnsi="Times New Roman"/>
          <w:noProof w:val="0"/>
          <w:sz w:val="24"/>
          <w:szCs w:val="24"/>
          <w:lang w:val="en-US"/>
        </w:rPr>
        <w:t xml:space="preserve"> King L</w:t>
      </w:r>
      <w:r w:rsidRPr="00F448EA">
        <w:rPr>
          <w:rFonts w:ascii="Times New Roman" w:hAnsi="Times New Roman"/>
          <w:noProof w:val="0"/>
          <w:sz w:val="24"/>
          <w:szCs w:val="24"/>
          <w:lang w:val="en-US"/>
        </w:rPr>
        <w:t>y Nhan Ton ordered to hold the first exam to select scholars</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38.</w:t>
      </w:r>
      <w:r>
        <w:rPr>
          <w:rFonts w:ascii="Times New Roman" w:hAnsi="Times New Roman"/>
          <w:noProof w:val="0"/>
          <w:sz w:val="24"/>
          <w:szCs w:val="24"/>
          <w:lang w:val="en-US"/>
        </w:rPr>
        <w:tab/>
      </w:r>
      <w:r w:rsidRPr="00F448EA">
        <w:rPr>
          <w:rFonts w:ascii="Times New Roman" w:hAnsi="Times New Roman"/>
          <w:noProof w:val="0"/>
          <w:sz w:val="24"/>
          <w:szCs w:val="24"/>
          <w:lang w:val="en-US"/>
        </w:rPr>
        <w:t>In the past, students mostly learned</w:t>
      </w:r>
      <w:r>
        <w:rPr>
          <w:rFonts w:ascii="Times New Roman" w:hAnsi="Times New Roman"/>
          <w:noProof w:val="0"/>
          <w:sz w:val="24"/>
          <w:szCs w:val="24"/>
          <w:u w:val="single"/>
          <w:lang w:val="en-US"/>
        </w:rPr>
        <w:tab/>
      </w:r>
      <w:r>
        <w:rPr>
          <w:rFonts w:ascii="Times New Roman" w:hAnsi="Times New Roman"/>
          <w:noProof w:val="0"/>
          <w:sz w:val="24"/>
          <w:szCs w:val="24"/>
          <w:u w:val="single"/>
          <w:lang w:val="en-US"/>
        </w:rPr>
        <w:tab/>
      </w:r>
      <w:r w:rsidRPr="00F448EA">
        <w:rPr>
          <w:rFonts w:ascii="Times New Roman" w:hAnsi="Times New Roman"/>
          <w:noProof w:val="0"/>
          <w:sz w:val="24"/>
          <w:szCs w:val="24"/>
          <w:lang w:val="en-US"/>
        </w:rPr>
        <w:t>.</w:t>
      </w:r>
    </w:p>
    <w:p w:rsidR="00A12CCD" w:rsidRPr="00F448EA" w:rsidRDefault="00A12CCD" w:rsidP="00B63620">
      <w:pPr>
        <w:tabs>
          <w:tab w:val="left" w:pos="-360"/>
          <w:tab w:val="left" w:pos="432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sidRPr="00B63620">
        <w:rPr>
          <w:rFonts w:ascii="Times New Roman" w:hAnsi="Times New Roman"/>
          <w:b/>
          <w:noProof w:val="0"/>
          <w:sz w:val="24"/>
          <w:szCs w:val="24"/>
          <w:lang w:val="en-US"/>
        </w:rPr>
        <w:t>A.</w:t>
      </w:r>
      <w:r w:rsidRPr="00F448EA">
        <w:rPr>
          <w:rFonts w:ascii="Times New Roman" w:hAnsi="Times New Roman"/>
          <w:noProof w:val="0"/>
          <w:sz w:val="24"/>
          <w:szCs w:val="24"/>
          <w:lang w:val="en-US"/>
        </w:rPr>
        <w:t xml:space="preserve"> public administration</w:t>
      </w:r>
      <w:r w:rsidRPr="00F448EA">
        <w:rPr>
          <w:rFonts w:ascii="Times New Roman" w:hAnsi="Times New Roman"/>
          <w:noProof w:val="0"/>
          <w:sz w:val="24"/>
          <w:szCs w:val="24"/>
          <w:lang w:val="en-US"/>
        </w:rPr>
        <w:tab/>
      </w:r>
      <w:r w:rsidRPr="00B63620">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science subjects and mathematics</w:t>
      </w:r>
    </w:p>
    <w:p w:rsidR="00A12CCD" w:rsidRPr="00F448EA" w:rsidRDefault="00A12CCD" w:rsidP="00B63620">
      <w:pPr>
        <w:tabs>
          <w:tab w:val="left" w:pos="-360"/>
          <w:tab w:val="left" w:pos="432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sidRPr="00B63620">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the ways to rule the country</w:t>
      </w:r>
      <w:r w:rsidRPr="00F448EA">
        <w:rPr>
          <w:rFonts w:ascii="Times New Roman" w:hAnsi="Times New Roman"/>
          <w:noProof w:val="0"/>
          <w:sz w:val="24"/>
          <w:szCs w:val="24"/>
          <w:lang w:val="en-US"/>
        </w:rPr>
        <w:tab/>
      </w:r>
      <w:r w:rsidRPr="00B63620">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literature and ancient history</w:t>
      </w:r>
    </w:p>
    <w:p w:rsidR="00A12CCD" w:rsidRPr="00F448EA" w:rsidRDefault="00A12CCD" w:rsidP="006944FC">
      <w:pPr>
        <w:tabs>
          <w:tab w:val="left" w:pos="-360"/>
        </w:tabs>
        <w:spacing w:after="40" w:line="240" w:lineRule="auto"/>
        <w:ind w:left="-720" w:right="-720"/>
        <w:rPr>
          <w:rFonts w:ascii="Times New Roman" w:hAnsi="Times New Roman"/>
          <w:noProof w:val="0"/>
          <w:sz w:val="24"/>
          <w:szCs w:val="24"/>
          <w:lang w:val="en-US"/>
        </w:rPr>
      </w:pPr>
      <w:r>
        <w:rPr>
          <w:rFonts w:ascii="Times New Roman" w:hAnsi="Times New Roman"/>
          <w:noProof w:val="0"/>
          <w:sz w:val="24"/>
          <w:szCs w:val="24"/>
          <w:lang w:val="en-US"/>
        </w:rPr>
        <w:t>39.</w:t>
      </w:r>
      <w:r>
        <w:rPr>
          <w:rFonts w:ascii="Times New Roman" w:hAnsi="Times New Roman"/>
          <w:noProof w:val="0"/>
          <w:sz w:val="24"/>
          <w:szCs w:val="24"/>
          <w:lang w:val="en-US"/>
        </w:rPr>
        <w:tab/>
      </w:r>
      <w:r w:rsidRPr="00F448EA">
        <w:rPr>
          <w:rFonts w:ascii="Times New Roman" w:hAnsi="Times New Roman"/>
          <w:noProof w:val="0"/>
          <w:sz w:val="24"/>
          <w:szCs w:val="24"/>
          <w:lang w:val="en-US"/>
        </w:rPr>
        <w:t>We can infer from the p</w:t>
      </w:r>
      <w:r>
        <w:rPr>
          <w:rFonts w:ascii="Times New Roman" w:hAnsi="Times New Roman"/>
          <w:noProof w:val="0"/>
          <w:sz w:val="24"/>
          <w:szCs w:val="24"/>
          <w:lang w:val="en-US"/>
        </w:rPr>
        <w:t>a</w:t>
      </w:r>
      <w:r w:rsidRPr="00F448EA">
        <w:rPr>
          <w:rFonts w:ascii="Times New Roman" w:hAnsi="Times New Roman"/>
          <w:noProof w:val="0"/>
          <w:sz w:val="24"/>
          <w:szCs w:val="24"/>
          <w:lang w:val="en-US"/>
        </w:rPr>
        <w:t>ssage that</w:t>
      </w:r>
      <w:r>
        <w:rPr>
          <w:rFonts w:ascii="Times New Roman" w:hAnsi="Times New Roman"/>
          <w:noProof w:val="0"/>
          <w:sz w:val="24"/>
          <w:szCs w:val="24"/>
          <w:u w:val="single"/>
          <w:lang w:val="en-US"/>
        </w:rPr>
        <w:tab/>
      </w:r>
      <w:r w:rsidRPr="00F448EA">
        <w:rPr>
          <w:rFonts w:ascii="Times New Roman" w:hAnsi="Times New Roman"/>
          <w:noProof w:val="0"/>
          <w:sz w:val="24"/>
          <w:szCs w:val="24"/>
          <w:lang w:val="en-US"/>
        </w:rPr>
        <w:t>.</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sidRPr="00CB7407">
        <w:rPr>
          <w:rFonts w:ascii="Times New Roman" w:hAnsi="Times New Roman"/>
          <w:b/>
          <w:noProof w:val="0"/>
          <w:sz w:val="24"/>
          <w:szCs w:val="24"/>
          <w:lang w:val="en-US"/>
        </w:rPr>
        <w:t>A.</w:t>
      </w:r>
      <w:r w:rsidRPr="00F448EA">
        <w:rPr>
          <w:rFonts w:ascii="Times New Roman" w:hAnsi="Times New Roman"/>
          <w:noProof w:val="0"/>
          <w:sz w:val="24"/>
          <w:szCs w:val="24"/>
          <w:lang w:val="en-US"/>
        </w:rPr>
        <w:t>th</w:t>
      </w:r>
      <w:r>
        <w:rPr>
          <w:rFonts w:ascii="Times New Roman" w:hAnsi="Times New Roman"/>
          <w:noProof w:val="0"/>
          <w:sz w:val="24"/>
          <w:szCs w:val="24"/>
          <w:lang w:val="en-US"/>
        </w:rPr>
        <w:t>e private classes replaced the I</w:t>
      </w:r>
      <w:r w:rsidRPr="00F448EA">
        <w:rPr>
          <w:rFonts w:ascii="Times New Roman" w:hAnsi="Times New Roman"/>
          <w:noProof w:val="0"/>
          <w:sz w:val="24"/>
          <w:szCs w:val="24"/>
          <w:lang w:val="en-US"/>
        </w:rPr>
        <w:t>mperial Academy</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sidRPr="00CB7407">
        <w:rPr>
          <w:rFonts w:ascii="Times New Roman" w:hAnsi="Times New Roman"/>
          <w:b/>
          <w:noProof w:val="0"/>
          <w:sz w:val="24"/>
          <w:szCs w:val="24"/>
          <w:lang w:val="en-US"/>
        </w:rPr>
        <w:t>B.</w:t>
      </w:r>
      <w:r w:rsidRPr="00F448EA">
        <w:rPr>
          <w:rFonts w:ascii="Times New Roman" w:hAnsi="Times New Roman"/>
          <w:noProof w:val="0"/>
          <w:sz w:val="24"/>
          <w:szCs w:val="24"/>
          <w:lang w:val="en-US"/>
        </w:rPr>
        <w:t>education was highly appreciated during the dynasties</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sidRPr="00CB7407">
        <w:rPr>
          <w:rFonts w:ascii="Times New Roman" w:hAnsi="Times New Roman"/>
          <w:b/>
          <w:noProof w:val="0"/>
          <w:sz w:val="24"/>
          <w:szCs w:val="24"/>
          <w:lang w:val="en-US"/>
        </w:rPr>
        <w:t>C.</w:t>
      </w:r>
      <w:r w:rsidRPr="00F448EA">
        <w:rPr>
          <w:rFonts w:ascii="Times New Roman" w:hAnsi="Times New Roman"/>
          <w:noProof w:val="0"/>
          <w:sz w:val="24"/>
          <w:szCs w:val="24"/>
          <w:lang w:val="en-US"/>
        </w:rPr>
        <w:t>mathematics was highly developed during the Ho dynasty</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sidRPr="00CB7407">
        <w:rPr>
          <w:rFonts w:ascii="Times New Roman" w:hAnsi="Times New Roman"/>
          <w:b/>
          <w:noProof w:val="0"/>
          <w:sz w:val="24"/>
          <w:szCs w:val="24"/>
          <w:lang w:val="en-US"/>
        </w:rPr>
        <w:t>D.</w:t>
      </w:r>
      <w:r w:rsidRPr="00F448EA">
        <w:rPr>
          <w:rFonts w:ascii="Times New Roman" w:hAnsi="Times New Roman"/>
          <w:noProof w:val="0"/>
          <w:sz w:val="24"/>
          <w:szCs w:val="24"/>
          <w:lang w:val="en-US"/>
        </w:rPr>
        <w:t>the prominent scholars such as Le Quy Don couldn’t teach at the Imperial Academy</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40.</w:t>
      </w:r>
      <w:r>
        <w:rPr>
          <w:rFonts w:ascii="Times New Roman" w:hAnsi="Times New Roman"/>
          <w:noProof w:val="0"/>
          <w:sz w:val="24"/>
          <w:szCs w:val="24"/>
          <w:lang w:val="en-US"/>
        </w:rPr>
        <w:tab/>
        <w:t>Fr</w:t>
      </w:r>
      <w:r w:rsidRPr="00F448EA">
        <w:rPr>
          <w:rFonts w:ascii="Times New Roman" w:hAnsi="Times New Roman"/>
          <w:noProof w:val="0"/>
          <w:sz w:val="24"/>
          <w:szCs w:val="24"/>
          <w:lang w:val="en-US"/>
        </w:rPr>
        <w:t>om 1918 to 1945</w:t>
      </w:r>
      <w:r>
        <w:rPr>
          <w:rFonts w:ascii="Times New Roman" w:hAnsi="Times New Roman"/>
          <w:noProof w:val="0"/>
          <w:sz w:val="24"/>
          <w:szCs w:val="24"/>
          <w:lang w:val="en-US"/>
        </w:rPr>
        <w:t>,</w:t>
      </w:r>
      <w:r w:rsidRPr="00F448EA">
        <w:rPr>
          <w:rFonts w:ascii="Times New Roman" w:hAnsi="Times New Roman"/>
          <w:noProof w:val="0"/>
          <w:sz w:val="24"/>
          <w:szCs w:val="24"/>
          <w:lang w:val="en-US"/>
        </w:rPr>
        <w:t xml:space="preserve"> Viet Nam’s education system</w:t>
      </w:r>
      <w:r>
        <w:rPr>
          <w:rFonts w:ascii="Times New Roman" w:hAnsi="Times New Roman"/>
          <w:noProof w:val="0"/>
          <w:sz w:val="24"/>
          <w:szCs w:val="24"/>
          <w:u w:val="single"/>
          <w:lang w:val="en-US"/>
        </w:rPr>
        <w:tab/>
      </w:r>
      <w:r w:rsidRPr="00F448EA">
        <w:rPr>
          <w:rFonts w:ascii="Times New Roman" w:hAnsi="Times New Roman"/>
          <w:noProof w:val="0"/>
          <w:sz w:val="24"/>
          <w:szCs w:val="24"/>
          <w:lang w:val="en-US"/>
        </w:rPr>
        <w:t>.</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sidRPr="00CB7407">
        <w:rPr>
          <w:rFonts w:ascii="Times New Roman" w:hAnsi="Times New Roman"/>
          <w:b/>
          <w:noProof w:val="0"/>
          <w:sz w:val="24"/>
          <w:szCs w:val="24"/>
          <w:lang w:val="en-US"/>
        </w:rPr>
        <w:t>A.</w:t>
      </w:r>
      <w:r w:rsidRPr="00F448EA">
        <w:rPr>
          <w:rFonts w:ascii="Times New Roman" w:hAnsi="Times New Roman"/>
          <w:noProof w:val="0"/>
          <w:sz w:val="24"/>
          <w:szCs w:val="24"/>
          <w:lang w:val="en-US"/>
        </w:rPr>
        <w:t>officially used the Vietnamese national language</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sidRPr="00CB7407">
        <w:rPr>
          <w:rFonts w:ascii="Times New Roman" w:hAnsi="Times New Roman"/>
          <w:b/>
          <w:noProof w:val="0"/>
          <w:sz w:val="24"/>
          <w:szCs w:val="24"/>
          <w:lang w:val="en-US"/>
        </w:rPr>
        <w:t>B.</w:t>
      </w:r>
      <w:r w:rsidRPr="00F448EA">
        <w:rPr>
          <w:rFonts w:ascii="Times New Roman" w:hAnsi="Times New Roman"/>
          <w:noProof w:val="0"/>
          <w:sz w:val="24"/>
          <w:szCs w:val="24"/>
          <w:lang w:val="en-US"/>
        </w:rPr>
        <w:t>was divided into three levels</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sidRPr="00CB7407">
        <w:rPr>
          <w:rFonts w:ascii="Times New Roman" w:hAnsi="Times New Roman"/>
          <w:b/>
          <w:noProof w:val="0"/>
          <w:sz w:val="24"/>
          <w:szCs w:val="24"/>
          <w:lang w:val="en-US"/>
        </w:rPr>
        <w:t>C</w:t>
      </w:r>
      <w:r>
        <w:rPr>
          <w:rFonts w:ascii="Times New Roman" w:hAnsi="Times New Roman"/>
          <w:b/>
          <w:noProof w:val="0"/>
          <w:sz w:val="24"/>
          <w:szCs w:val="24"/>
          <w:lang w:val="en-US"/>
        </w:rPr>
        <w:t>.</w:t>
      </w:r>
      <w:r>
        <w:rPr>
          <w:rFonts w:ascii="Times New Roman" w:hAnsi="Times New Roman"/>
          <w:noProof w:val="0"/>
          <w:sz w:val="24"/>
          <w:szCs w:val="24"/>
          <w:lang w:val="en-US"/>
        </w:rPr>
        <w:t xml:space="preserve"> w</w:t>
      </w:r>
      <w:r w:rsidRPr="00F448EA">
        <w:rPr>
          <w:rFonts w:ascii="Times New Roman" w:hAnsi="Times New Roman"/>
          <w:noProof w:val="0"/>
          <w:sz w:val="24"/>
          <w:szCs w:val="24"/>
          <w:lang w:val="en-US"/>
        </w:rPr>
        <w:t>as the same as the western education system</w:t>
      </w:r>
    </w:p>
    <w:p w:rsidR="00A12CCD" w:rsidRPr="00F448EA" w:rsidRDefault="00A12CCD" w:rsidP="00CB7407">
      <w:pPr>
        <w:tabs>
          <w:tab w:val="left" w:pos="-360"/>
        </w:tabs>
        <w:spacing w:after="40" w:line="36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sidRPr="00CB7407">
        <w:rPr>
          <w:rFonts w:ascii="Times New Roman" w:hAnsi="Times New Roman"/>
          <w:b/>
          <w:noProof w:val="0"/>
          <w:sz w:val="24"/>
          <w:szCs w:val="24"/>
          <w:lang w:val="en-US"/>
        </w:rPr>
        <w:t>D.</w:t>
      </w:r>
      <w:r w:rsidRPr="00F448EA">
        <w:rPr>
          <w:rFonts w:ascii="Times New Roman" w:hAnsi="Times New Roman"/>
          <w:noProof w:val="0"/>
          <w:sz w:val="24"/>
          <w:szCs w:val="24"/>
          <w:lang w:val="en-US"/>
        </w:rPr>
        <w:t>had a wide range of subjects at college</w:t>
      </w:r>
    </w:p>
    <w:p w:rsidR="00A12CCD" w:rsidRPr="00CB7407" w:rsidRDefault="00A12CCD" w:rsidP="00CB7407">
      <w:pPr>
        <w:tabs>
          <w:tab w:val="left" w:pos="-180"/>
        </w:tabs>
        <w:spacing w:after="40" w:line="240" w:lineRule="auto"/>
        <w:ind w:left="-180" w:right="-720" w:hanging="540"/>
        <w:jc w:val="both"/>
        <w:rPr>
          <w:rFonts w:ascii="Times New Roman" w:hAnsi="Times New Roman"/>
          <w:b/>
          <w:noProof w:val="0"/>
          <w:sz w:val="24"/>
          <w:szCs w:val="24"/>
          <w:lang w:val="en-US"/>
        </w:rPr>
      </w:pPr>
      <w:r w:rsidRPr="00CB7407">
        <w:rPr>
          <w:rFonts w:ascii="Times New Roman" w:hAnsi="Times New Roman"/>
          <w:b/>
          <w:noProof w:val="0"/>
          <w:sz w:val="24"/>
          <w:szCs w:val="24"/>
          <w:lang w:val="en-US"/>
        </w:rPr>
        <w:t>VIII.</w:t>
      </w:r>
      <w:r w:rsidRPr="00CB7407">
        <w:rPr>
          <w:rFonts w:ascii="Times New Roman" w:hAnsi="Times New Roman"/>
          <w:b/>
          <w:noProof w:val="0"/>
          <w:sz w:val="24"/>
          <w:szCs w:val="24"/>
          <w:lang w:val="en-US"/>
        </w:rPr>
        <w:tab/>
        <w:t>Complete the conversation about the Vietnam Biogas Programme, using the responses (A-G) given. There are two extra ones.</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sidRPr="00954F7D">
        <w:rPr>
          <w:rFonts w:ascii="Times New Roman" w:hAnsi="Times New Roman"/>
          <w:b/>
          <w:noProof w:val="0"/>
          <w:sz w:val="24"/>
          <w:szCs w:val="24"/>
          <w:lang w:val="en-US"/>
        </w:rPr>
        <w:t>A.</w:t>
      </w:r>
      <w:r>
        <w:rPr>
          <w:rFonts w:ascii="Times New Roman" w:hAnsi="Times New Roman"/>
          <w:noProof w:val="0"/>
          <w:sz w:val="24"/>
          <w:szCs w:val="24"/>
          <w:lang w:val="en-US"/>
        </w:rPr>
        <w:t xml:space="preserve"> A</w:t>
      </w:r>
      <w:r w:rsidRPr="00F448EA">
        <w:rPr>
          <w:rFonts w:ascii="Times New Roman" w:hAnsi="Times New Roman"/>
          <w:noProof w:val="0"/>
          <w:sz w:val="24"/>
          <w:szCs w:val="24"/>
          <w:lang w:val="en-US"/>
        </w:rPr>
        <w:t>nd</w:t>
      </w:r>
      <w:r>
        <w:rPr>
          <w:rFonts w:ascii="Times New Roman" w:hAnsi="Times New Roman"/>
          <w:noProof w:val="0"/>
          <w:sz w:val="24"/>
          <w:szCs w:val="24"/>
          <w:lang w:val="en-US"/>
        </w:rPr>
        <w:t>,</w:t>
      </w:r>
      <w:r w:rsidRPr="00F448EA">
        <w:rPr>
          <w:rFonts w:ascii="Times New Roman" w:hAnsi="Times New Roman"/>
          <w:noProof w:val="0"/>
          <w:sz w:val="24"/>
          <w:szCs w:val="24"/>
          <w:lang w:val="en-US"/>
        </w:rPr>
        <w:t xml:space="preserve"> you do not get smoke in your eyes the whole time you ar</w:t>
      </w:r>
      <w:r>
        <w:rPr>
          <w:rFonts w:ascii="Times New Roman" w:hAnsi="Times New Roman"/>
          <w:noProof w:val="0"/>
          <w:sz w:val="24"/>
          <w:szCs w:val="24"/>
          <w:lang w:val="en-US"/>
        </w:rPr>
        <w:t>e</w:t>
      </w:r>
      <w:r w:rsidRPr="00F448EA">
        <w:rPr>
          <w:rFonts w:ascii="Times New Roman" w:hAnsi="Times New Roman"/>
          <w:noProof w:val="0"/>
          <w:sz w:val="24"/>
          <w:szCs w:val="24"/>
          <w:lang w:val="en-US"/>
        </w:rPr>
        <w:t xml:space="preserve"> cooking.</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sidRPr="00954F7D">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In the past nine years, the project </w:t>
      </w:r>
      <w:r>
        <w:rPr>
          <w:rFonts w:ascii="Times New Roman" w:hAnsi="Times New Roman"/>
          <w:noProof w:val="0"/>
          <w:sz w:val="24"/>
          <w:szCs w:val="24"/>
          <w:lang w:val="en-US"/>
        </w:rPr>
        <w:t>h</w:t>
      </w:r>
      <w:r w:rsidRPr="00F448EA">
        <w:rPr>
          <w:rFonts w:ascii="Times New Roman" w:hAnsi="Times New Roman"/>
          <w:noProof w:val="0"/>
          <w:sz w:val="24"/>
          <w:szCs w:val="24"/>
          <w:lang w:val="en-US"/>
        </w:rPr>
        <w:t>as supporte</w:t>
      </w:r>
      <w:r>
        <w:rPr>
          <w:rFonts w:ascii="Times New Roman" w:hAnsi="Times New Roman"/>
          <w:noProof w:val="0"/>
          <w:sz w:val="24"/>
          <w:szCs w:val="24"/>
          <w:lang w:val="en-US"/>
        </w:rPr>
        <w:t>d the building of more than 114,</w:t>
      </w:r>
      <w:r w:rsidRPr="00F448EA">
        <w:rPr>
          <w:rFonts w:ascii="Times New Roman" w:hAnsi="Times New Roman"/>
          <w:noProof w:val="0"/>
          <w:sz w:val="24"/>
          <w:szCs w:val="24"/>
          <w:lang w:val="en-US"/>
        </w:rPr>
        <w:t>000 biogas systems.</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sidRPr="00954F7D">
        <w:rPr>
          <w:rFonts w:ascii="Times New Roman" w:hAnsi="Times New Roman"/>
          <w:b/>
          <w:noProof w:val="0"/>
          <w:sz w:val="24"/>
          <w:szCs w:val="24"/>
          <w:lang w:val="en-US"/>
        </w:rPr>
        <w:tab/>
        <w:t>C.</w:t>
      </w:r>
      <w:r>
        <w:rPr>
          <w:rFonts w:ascii="Times New Roman" w:hAnsi="Times New Roman"/>
          <w:noProof w:val="0"/>
          <w:sz w:val="24"/>
          <w:szCs w:val="24"/>
          <w:lang w:val="en-US"/>
        </w:rPr>
        <w:t xml:space="preserve"> L</w:t>
      </w:r>
      <w:r w:rsidRPr="00F448EA">
        <w:rPr>
          <w:rFonts w:ascii="Times New Roman" w:hAnsi="Times New Roman"/>
          <w:noProof w:val="0"/>
          <w:sz w:val="24"/>
          <w:szCs w:val="24"/>
          <w:lang w:val="en-US"/>
        </w:rPr>
        <w:t>ocal people cover the plants with it regularly.</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sidRPr="00954F7D">
        <w:rPr>
          <w:rFonts w:ascii="Times New Roman" w:hAnsi="Times New Roman"/>
          <w:b/>
          <w:noProof w:val="0"/>
          <w:sz w:val="24"/>
          <w:szCs w:val="24"/>
          <w:lang w:val="en-US"/>
        </w:rPr>
        <w:t>D.</w:t>
      </w:r>
      <w:r w:rsidRPr="00F448EA">
        <w:rPr>
          <w:rFonts w:ascii="Times New Roman" w:hAnsi="Times New Roman"/>
          <w:noProof w:val="0"/>
          <w:sz w:val="24"/>
          <w:szCs w:val="24"/>
          <w:lang w:val="en-US"/>
        </w:rPr>
        <w:t>They only give the money gifts to families after they inspect the biog</w:t>
      </w:r>
      <w:r>
        <w:rPr>
          <w:rFonts w:ascii="Times New Roman" w:hAnsi="Times New Roman"/>
          <w:noProof w:val="0"/>
          <w:sz w:val="24"/>
          <w:szCs w:val="24"/>
          <w:lang w:val="en-US"/>
        </w:rPr>
        <w:t>a</w:t>
      </w:r>
      <w:r w:rsidRPr="00F448EA">
        <w:rPr>
          <w:rFonts w:ascii="Times New Roman" w:hAnsi="Times New Roman"/>
          <w:noProof w:val="0"/>
          <w:sz w:val="24"/>
          <w:szCs w:val="24"/>
          <w:lang w:val="en-US"/>
        </w:rPr>
        <w:t>s system.</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lastRenderedPageBreak/>
        <w:tab/>
      </w:r>
      <w:r w:rsidRPr="00954F7D">
        <w:rPr>
          <w:rFonts w:ascii="Times New Roman" w:hAnsi="Times New Roman"/>
          <w:b/>
          <w:noProof w:val="0"/>
          <w:sz w:val="24"/>
          <w:szCs w:val="24"/>
          <w:lang w:val="en-US"/>
        </w:rPr>
        <w:t>E.</w:t>
      </w:r>
      <w:r w:rsidRPr="00F448EA">
        <w:rPr>
          <w:rFonts w:ascii="Times New Roman" w:hAnsi="Times New Roman"/>
          <w:noProof w:val="0"/>
          <w:sz w:val="24"/>
          <w:szCs w:val="24"/>
          <w:lang w:val="en-US"/>
        </w:rPr>
        <w:t>But the good work of the Viet Nam Biogas Programme will not stop.</w:t>
      </w:r>
    </w:p>
    <w:p w:rsidR="00A12CCD" w:rsidRPr="00F448EA" w:rsidRDefault="00A12CCD" w:rsidP="00EB45B7">
      <w:pPr>
        <w:tabs>
          <w:tab w:val="left" w:pos="-36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sidRPr="00954F7D">
        <w:rPr>
          <w:rFonts w:ascii="Times New Roman" w:hAnsi="Times New Roman"/>
          <w:b/>
          <w:noProof w:val="0"/>
          <w:sz w:val="24"/>
          <w:szCs w:val="24"/>
          <w:lang w:val="en-US"/>
        </w:rPr>
        <w:t>F.</w:t>
      </w:r>
      <w:r w:rsidRPr="00F448EA">
        <w:rPr>
          <w:rFonts w:ascii="Times New Roman" w:hAnsi="Times New Roman"/>
          <w:noProof w:val="0"/>
          <w:sz w:val="24"/>
          <w:szCs w:val="24"/>
          <w:lang w:val="en-US"/>
        </w:rPr>
        <w:t>First, it encourages and teaches rural community members about biogas systems.</w:t>
      </w:r>
    </w:p>
    <w:p w:rsidR="00A12CCD" w:rsidRPr="00F448EA" w:rsidRDefault="00A12CCD" w:rsidP="00954F7D">
      <w:pPr>
        <w:tabs>
          <w:tab w:val="left" w:pos="-360"/>
        </w:tabs>
        <w:spacing w:after="40"/>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sidRPr="00954F7D">
        <w:rPr>
          <w:rFonts w:ascii="Times New Roman" w:hAnsi="Times New Roman"/>
          <w:b/>
          <w:noProof w:val="0"/>
          <w:sz w:val="24"/>
          <w:szCs w:val="24"/>
          <w:lang w:val="en-US"/>
        </w:rPr>
        <w:t>G.</w:t>
      </w:r>
      <w:r w:rsidRPr="00F448EA">
        <w:rPr>
          <w:rFonts w:ascii="Times New Roman" w:hAnsi="Times New Roman"/>
          <w:noProof w:val="0"/>
          <w:sz w:val="24"/>
          <w:szCs w:val="24"/>
          <w:lang w:val="en-US"/>
        </w:rPr>
        <w:t>The biogas system produces not only biogas but also slurry.</w:t>
      </w:r>
    </w:p>
    <w:p w:rsidR="00A12CCD" w:rsidRPr="00F448EA" w:rsidRDefault="00A12CCD" w:rsidP="00A36807">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1E00FC">
        <w:rPr>
          <w:rFonts w:ascii="Times New Roman" w:hAnsi="Times New Roman"/>
          <w:b/>
          <w:i/>
          <w:iCs/>
          <w:noProof w:val="0"/>
          <w:sz w:val="24"/>
          <w:szCs w:val="24"/>
          <w:lang w:val="en-US"/>
        </w:rPr>
        <w:t>Duong:</w:t>
      </w:r>
      <w:r>
        <w:rPr>
          <w:rFonts w:ascii="Times New Roman" w:hAnsi="Times New Roman"/>
          <w:noProof w:val="0"/>
          <w:sz w:val="24"/>
          <w:szCs w:val="24"/>
          <w:lang w:val="en-US"/>
        </w:rPr>
        <w:tab/>
      </w:r>
      <w:r w:rsidRPr="00F448EA">
        <w:rPr>
          <w:rFonts w:ascii="Times New Roman" w:hAnsi="Times New Roman"/>
          <w:noProof w:val="0"/>
          <w:sz w:val="24"/>
          <w:szCs w:val="24"/>
          <w:lang w:val="en-US"/>
        </w:rPr>
        <w:t>In the past my grandparents cooked meals with wood collected around the house.</w:t>
      </w:r>
    </w:p>
    <w:p w:rsidR="00A12CCD" w:rsidRPr="00F448EA" w:rsidRDefault="00A12CCD" w:rsidP="00A36807">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1E00FC">
        <w:rPr>
          <w:rFonts w:ascii="Times New Roman" w:hAnsi="Times New Roman"/>
          <w:b/>
          <w:i/>
          <w:iCs/>
          <w:noProof w:val="0"/>
          <w:sz w:val="24"/>
          <w:szCs w:val="24"/>
          <w:lang w:val="en-US" w:eastAsia="fr-FR"/>
        </w:rPr>
        <w:t>Ph</w:t>
      </w:r>
      <w:r w:rsidRPr="001E00FC">
        <w:rPr>
          <w:rFonts w:ascii="Times New Roman" w:hAnsi="Times New Roman"/>
          <w:b/>
          <w:i/>
          <w:iCs/>
          <w:noProof w:val="0"/>
          <w:sz w:val="24"/>
          <w:szCs w:val="24"/>
          <w:lang w:val="en-US"/>
        </w:rPr>
        <w:t>uc:</w:t>
      </w:r>
      <w:r>
        <w:rPr>
          <w:rFonts w:ascii="Times New Roman" w:hAnsi="Times New Roman"/>
          <w:i/>
          <w:iCs/>
          <w:noProof w:val="0"/>
          <w:sz w:val="24"/>
          <w:szCs w:val="24"/>
          <w:lang w:val="en-US"/>
        </w:rPr>
        <w:tab/>
      </w:r>
      <w:r w:rsidRPr="00F448EA">
        <w:rPr>
          <w:rFonts w:ascii="Times New Roman" w:hAnsi="Times New Roman"/>
          <w:noProof w:val="0"/>
          <w:sz w:val="24"/>
          <w:szCs w:val="24"/>
          <w:lang w:val="en-US"/>
        </w:rPr>
        <w:t>But now the situation in the countryside has changed. Have you ever heard of the Viet Nam Biogas Programme?</w:t>
      </w:r>
    </w:p>
    <w:p w:rsidR="00A12CCD" w:rsidRPr="00F448EA" w:rsidRDefault="00A12CCD" w:rsidP="00A36807">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1E00FC">
        <w:rPr>
          <w:rFonts w:ascii="Times New Roman" w:hAnsi="Times New Roman"/>
          <w:b/>
          <w:i/>
          <w:iCs/>
          <w:noProof w:val="0"/>
          <w:sz w:val="24"/>
          <w:szCs w:val="24"/>
          <w:lang w:val="en-US"/>
        </w:rPr>
        <w:t>Duong:</w:t>
      </w:r>
      <w:r>
        <w:rPr>
          <w:rFonts w:ascii="Times New Roman" w:hAnsi="Times New Roman"/>
          <w:i/>
          <w:iCs/>
          <w:noProof w:val="0"/>
          <w:sz w:val="24"/>
          <w:szCs w:val="24"/>
          <w:lang w:val="en-US"/>
        </w:rPr>
        <w:tab/>
      </w:r>
      <w:r w:rsidRPr="00F448EA">
        <w:rPr>
          <w:rFonts w:ascii="Times New Roman" w:hAnsi="Times New Roman"/>
          <w:noProof w:val="0"/>
          <w:sz w:val="24"/>
          <w:szCs w:val="24"/>
          <w:lang w:val="en-US"/>
        </w:rPr>
        <w:t>No. What is it for?</w:t>
      </w:r>
    </w:p>
    <w:p w:rsidR="00A12CCD" w:rsidRDefault="00A12CCD" w:rsidP="00A36807">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1E00FC">
        <w:rPr>
          <w:rFonts w:ascii="Times New Roman" w:hAnsi="Times New Roman"/>
          <w:b/>
          <w:i/>
          <w:iCs/>
          <w:noProof w:val="0"/>
          <w:sz w:val="24"/>
          <w:szCs w:val="24"/>
          <w:lang w:val="en-US"/>
        </w:rPr>
        <w:t>Phuc:</w:t>
      </w:r>
      <w:r>
        <w:rPr>
          <w:rFonts w:ascii="Times New Roman" w:hAnsi="Times New Roman"/>
          <w:i/>
          <w:iCs/>
          <w:noProof w:val="0"/>
          <w:sz w:val="24"/>
          <w:szCs w:val="24"/>
          <w:lang w:val="en-US"/>
        </w:rPr>
        <w:tab/>
      </w:r>
      <w:r w:rsidRPr="00F448EA">
        <w:rPr>
          <w:rFonts w:ascii="Times New Roman" w:hAnsi="Times New Roman"/>
          <w:noProof w:val="0"/>
          <w:sz w:val="24"/>
          <w:szCs w:val="24"/>
          <w:lang w:val="en-US"/>
        </w:rPr>
        <w:t>It do</w:t>
      </w:r>
      <w:r>
        <w:rPr>
          <w:rFonts w:ascii="Times New Roman" w:hAnsi="Times New Roman"/>
          <w:noProof w:val="0"/>
          <w:sz w:val="24"/>
          <w:szCs w:val="24"/>
          <w:lang w:val="en-US"/>
        </w:rPr>
        <w:t>es three things. (41)</w:t>
      </w:r>
      <w:r>
        <w:rPr>
          <w:rFonts w:ascii="Times New Roman" w:hAnsi="Times New Roman"/>
          <w:noProof w:val="0"/>
          <w:sz w:val="24"/>
          <w:szCs w:val="24"/>
          <w:lang w:val="en-US"/>
        </w:rPr>
        <w:tab/>
      </w:r>
    </w:p>
    <w:p w:rsidR="00A12CCD" w:rsidRPr="00F448EA" w:rsidRDefault="00A12CCD" w:rsidP="00A36807">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Pr>
          <w:rFonts w:ascii="Times New Roman" w:hAnsi="Times New Roman"/>
          <w:noProof w:val="0"/>
          <w:sz w:val="24"/>
          <w:szCs w:val="24"/>
          <w:lang w:val="en-US"/>
        </w:rPr>
        <w:tab/>
      </w:r>
      <w:r w:rsidRPr="00F448EA">
        <w:rPr>
          <w:rFonts w:ascii="Times New Roman" w:hAnsi="Times New Roman"/>
          <w:noProof w:val="0"/>
          <w:sz w:val="24"/>
          <w:szCs w:val="24"/>
          <w:lang w:val="en-US"/>
        </w:rPr>
        <w:t>Second, it trains local builders to build thesystems. Third, the biogas programme encourages families to buy biogas systems.</w:t>
      </w:r>
    </w:p>
    <w:p w:rsidR="00A12CCD" w:rsidRPr="00F448EA" w:rsidRDefault="00A12CCD" w:rsidP="00A36807">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1E00FC">
        <w:rPr>
          <w:rFonts w:ascii="Times New Roman" w:hAnsi="Times New Roman"/>
          <w:b/>
          <w:i/>
          <w:iCs/>
          <w:noProof w:val="0"/>
          <w:sz w:val="24"/>
          <w:szCs w:val="24"/>
          <w:lang w:val="en-US"/>
        </w:rPr>
        <w:t>Duong:</w:t>
      </w:r>
      <w:r>
        <w:rPr>
          <w:rFonts w:ascii="Times New Roman" w:hAnsi="Times New Roman"/>
          <w:i/>
          <w:iCs/>
          <w:noProof w:val="0"/>
          <w:sz w:val="24"/>
          <w:szCs w:val="24"/>
          <w:lang w:val="en-US"/>
        </w:rPr>
        <w:tab/>
      </w:r>
      <w:r w:rsidRPr="00F448EA">
        <w:rPr>
          <w:rFonts w:ascii="Times New Roman" w:hAnsi="Times New Roman"/>
          <w:noProof w:val="0"/>
          <w:sz w:val="24"/>
          <w:szCs w:val="24"/>
          <w:lang w:val="en-US"/>
        </w:rPr>
        <w:t xml:space="preserve">I think some </w:t>
      </w:r>
      <w:r>
        <w:rPr>
          <w:rFonts w:ascii="Times New Roman" w:hAnsi="Times New Roman"/>
          <w:noProof w:val="0"/>
          <w:sz w:val="24"/>
          <w:szCs w:val="24"/>
          <w:lang w:val="en-US"/>
        </w:rPr>
        <w:t>fa</w:t>
      </w:r>
      <w:r w:rsidRPr="00F448EA">
        <w:rPr>
          <w:rFonts w:ascii="Times New Roman" w:hAnsi="Times New Roman"/>
          <w:noProof w:val="0"/>
          <w:sz w:val="24"/>
          <w:szCs w:val="24"/>
          <w:lang w:val="en-US"/>
        </w:rPr>
        <w:t>milies are too poor to buy those</w:t>
      </w:r>
      <w:r>
        <w:rPr>
          <w:rFonts w:ascii="Times New Roman" w:hAnsi="Times New Roman"/>
          <w:noProof w:val="0"/>
          <w:sz w:val="24"/>
          <w:szCs w:val="24"/>
          <w:lang w:val="en-US"/>
        </w:rPr>
        <w:t>.</w:t>
      </w:r>
    </w:p>
    <w:p w:rsidR="00A12CCD" w:rsidRDefault="00A12CCD" w:rsidP="00A36807">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1E00FC">
        <w:rPr>
          <w:rFonts w:ascii="Times New Roman" w:hAnsi="Times New Roman"/>
          <w:b/>
          <w:i/>
          <w:iCs/>
          <w:noProof w:val="0"/>
          <w:sz w:val="24"/>
          <w:szCs w:val="24"/>
          <w:lang w:val="en-US"/>
        </w:rPr>
        <w:t>Phuc:</w:t>
      </w:r>
      <w:r>
        <w:rPr>
          <w:rFonts w:ascii="Times New Roman" w:hAnsi="Times New Roman"/>
          <w:i/>
          <w:iCs/>
          <w:noProof w:val="0"/>
          <w:sz w:val="24"/>
          <w:szCs w:val="24"/>
          <w:lang w:val="en-US"/>
        </w:rPr>
        <w:tab/>
      </w:r>
      <w:r w:rsidRPr="00F448EA">
        <w:rPr>
          <w:rFonts w:ascii="Times New Roman" w:hAnsi="Times New Roman"/>
          <w:noProof w:val="0"/>
          <w:sz w:val="24"/>
          <w:szCs w:val="24"/>
          <w:lang w:val="en-US"/>
        </w:rPr>
        <w:t>Don't worry. The managers of the programme can do this by offering money grants.</w:t>
      </w:r>
      <w:r>
        <w:rPr>
          <w:rFonts w:ascii="Times New Roman" w:hAnsi="Times New Roman"/>
          <w:noProof w:val="0"/>
          <w:sz w:val="24"/>
          <w:szCs w:val="24"/>
          <w:lang w:val="en-US"/>
        </w:rPr>
        <w:t xml:space="preserve"> (42)</w:t>
      </w:r>
      <w:r>
        <w:rPr>
          <w:rFonts w:ascii="Times New Roman" w:hAnsi="Times New Roman"/>
          <w:noProof w:val="0"/>
          <w:sz w:val="24"/>
          <w:szCs w:val="24"/>
          <w:lang w:val="en-US"/>
        </w:rPr>
        <w:tab/>
      </w:r>
    </w:p>
    <w:p w:rsidR="00A12CCD" w:rsidRDefault="00A12CCD" w:rsidP="00A36807">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Pr>
          <w:rFonts w:ascii="Times New Roman" w:hAnsi="Times New Roman"/>
          <w:noProof w:val="0"/>
          <w:sz w:val="24"/>
          <w:szCs w:val="24"/>
          <w:lang w:val="en-US"/>
        </w:rPr>
        <w:tab/>
      </w:r>
      <w:r>
        <w:rPr>
          <w:rFonts w:ascii="Times New Roman" w:hAnsi="Times New Roman"/>
          <w:noProof w:val="0"/>
          <w:sz w:val="24"/>
          <w:szCs w:val="24"/>
          <w:lang w:val="en-US"/>
        </w:rPr>
        <w:tab/>
      </w:r>
    </w:p>
    <w:p w:rsidR="00A12CCD" w:rsidRPr="00F448EA" w:rsidRDefault="00A12CCD" w:rsidP="00A36807">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Pr>
          <w:rFonts w:ascii="Times New Roman" w:hAnsi="Times New Roman"/>
          <w:noProof w:val="0"/>
          <w:sz w:val="24"/>
          <w:szCs w:val="24"/>
          <w:lang w:val="en-US"/>
        </w:rPr>
        <w:tab/>
      </w:r>
      <w:r w:rsidRPr="00F448EA">
        <w:rPr>
          <w:rFonts w:ascii="Times New Roman" w:hAnsi="Times New Roman"/>
          <w:noProof w:val="0"/>
          <w:sz w:val="24"/>
          <w:szCs w:val="24"/>
          <w:lang w:val="en-US"/>
        </w:rPr>
        <w:t>The biogas programme wants to be sure the biogassystems ar</w:t>
      </w:r>
      <w:r>
        <w:rPr>
          <w:rFonts w:ascii="Times New Roman" w:hAnsi="Times New Roman"/>
          <w:noProof w:val="0"/>
          <w:sz w:val="24"/>
          <w:szCs w:val="24"/>
          <w:lang w:val="en-US"/>
        </w:rPr>
        <w:t>e</w:t>
      </w:r>
      <w:r w:rsidRPr="00F448EA">
        <w:rPr>
          <w:rFonts w:ascii="Times New Roman" w:hAnsi="Times New Roman"/>
          <w:noProof w:val="0"/>
          <w:sz w:val="24"/>
          <w:szCs w:val="24"/>
          <w:lang w:val="en-US"/>
        </w:rPr>
        <w:t xml:space="preserve"> safe and work correctly.</w:t>
      </w:r>
    </w:p>
    <w:p w:rsidR="00A12CCD" w:rsidRPr="00F448EA" w:rsidRDefault="00A12CCD" w:rsidP="000A641F">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1E00FC">
        <w:rPr>
          <w:rFonts w:ascii="Times New Roman" w:hAnsi="Times New Roman"/>
          <w:b/>
          <w:i/>
          <w:iCs/>
          <w:noProof w:val="0"/>
          <w:sz w:val="24"/>
          <w:szCs w:val="24"/>
          <w:lang w:val="en-US"/>
        </w:rPr>
        <w:t>Duong:</w:t>
      </w:r>
      <w:r w:rsidRPr="001E00FC">
        <w:rPr>
          <w:rFonts w:ascii="Times New Roman" w:hAnsi="Times New Roman"/>
          <w:b/>
          <w:i/>
          <w:iCs/>
          <w:noProof w:val="0"/>
          <w:sz w:val="24"/>
          <w:szCs w:val="24"/>
          <w:lang w:val="en-US"/>
        </w:rPr>
        <w:tab/>
      </w:r>
      <w:r w:rsidRPr="00F448EA">
        <w:rPr>
          <w:rFonts w:ascii="Times New Roman" w:hAnsi="Times New Roman"/>
          <w:noProof w:val="0"/>
          <w:sz w:val="24"/>
          <w:szCs w:val="24"/>
          <w:lang w:val="en-US"/>
        </w:rPr>
        <w:t>So people can save a lot of money on energy.</w:t>
      </w:r>
    </w:p>
    <w:p w:rsidR="00A12CCD" w:rsidRDefault="00A12CCD" w:rsidP="00A36807">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1E00FC">
        <w:rPr>
          <w:rFonts w:ascii="Times New Roman" w:hAnsi="Times New Roman"/>
          <w:b/>
          <w:i/>
          <w:iCs/>
          <w:noProof w:val="0"/>
          <w:sz w:val="24"/>
          <w:szCs w:val="24"/>
          <w:lang w:val="en-US"/>
        </w:rPr>
        <w:t>Phuc:</w:t>
      </w:r>
      <w:r>
        <w:rPr>
          <w:rFonts w:ascii="Times New Roman" w:hAnsi="Times New Roman"/>
          <w:i/>
          <w:iCs/>
          <w:noProof w:val="0"/>
          <w:sz w:val="24"/>
          <w:szCs w:val="24"/>
          <w:lang w:val="en-US"/>
        </w:rPr>
        <w:tab/>
      </w:r>
      <w:r w:rsidRPr="00F448EA">
        <w:rPr>
          <w:rFonts w:ascii="Times New Roman" w:hAnsi="Times New Roman"/>
          <w:noProof w:val="0"/>
          <w:sz w:val="24"/>
          <w:szCs w:val="24"/>
          <w:lang w:val="en-US"/>
        </w:rPr>
        <w:t>Sure. It is free energy! Besides that, it is so much quicker to cook a meal for the family.</w:t>
      </w:r>
      <w:r>
        <w:rPr>
          <w:rFonts w:ascii="Times New Roman" w:hAnsi="Times New Roman"/>
          <w:noProof w:val="0"/>
          <w:sz w:val="24"/>
          <w:szCs w:val="24"/>
          <w:lang w:val="en-US"/>
        </w:rPr>
        <w:t xml:space="preserve"> (43)</w:t>
      </w:r>
      <w:r>
        <w:rPr>
          <w:rFonts w:ascii="Times New Roman" w:hAnsi="Times New Roman"/>
          <w:noProof w:val="0"/>
          <w:sz w:val="24"/>
          <w:szCs w:val="24"/>
          <w:lang w:val="en-US"/>
        </w:rPr>
        <w:tab/>
      </w:r>
    </w:p>
    <w:p w:rsidR="00A12CCD" w:rsidRPr="00F448EA" w:rsidRDefault="00A12CCD" w:rsidP="00A36807">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Pr>
          <w:rFonts w:ascii="Times New Roman" w:hAnsi="Times New Roman"/>
          <w:noProof w:val="0"/>
          <w:sz w:val="24"/>
          <w:szCs w:val="24"/>
          <w:lang w:val="en-US"/>
        </w:rPr>
        <w:tab/>
      </w:r>
      <w:r>
        <w:rPr>
          <w:rFonts w:ascii="Times New Roman" w:hAnsi="Times New Roman"/>
          <w:noProof w:val="0"/>
          <w:sz w:val="24"/>
          <w:szCs w:val="24"/>
          <w:lang w:val="en-US"/>
        </w:rPr>
        <w:tab/>
      </w:r>
    </w:p>
    <w:p w:rsidR="00A12CCD" w:rsidRPr="00F448EA" w:rsidRDefault="00A12CCD" w:rsidP="00A36807">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1E00FC">
        <w:rPr>
          <w:rFonts w:ascii="Times New Roman" w:hAnsi="Times New Roman"/>
          <w:b/>
          <w:i/>
          <w:iCs/>
          <w:noProof w:val="0"/>
          <w:sz w:val="24"/>
          <w:szCs w:val="24"/>
          <w:lang w:val="en-US"/>
        </w:rPr>
        <w:t>Duong:</w:t>
      </w:r>
      <w:r>
        <w:rPr>
          <w:rFonts w:ascii="Times New Roman" w:hAnsi="Times New Roman"/>
          <w:i/>
          <w:iCs/>
          <w:noProof w:val="0"/>
          <w:sz w:val="24"/>
          <w:szCs w:val="24"/>
          <w:lang w:val="en-US"/>
        </w:rPr>
        <w:tab/>
      </w:r>
      <w:r w:rsidRPr="00F448EA">
        <w:rPr>
          <w:rFonts w:ascii="Times New Roman" w:hAnsi="Times New Roman"/>
          <w:noProof w:val="0"/>
          <w:sz w:val="24"/>
          <w:szCs w:val="24"/>
          <w:lang w:val="en-US"/>
        </w:rPr>
        <w:t>And I think it is so much cleaner in the house and out.</w:t>
      </w:r>
    </w:p>
    <w:p w:rsidR="00A12CCD" w:rsidRDefault="00A12CCD" w:rsidP="00A36807">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1E00FC">
        <w:rPr>
          <w:rFonts w:ascii="Times New Roman" w:hAnsi="Times New Roman"/>
          <w:b/>
          <w:i/>
          <w:iCs/>
          <w:noProof w:val="0"/>
          <w:sz w:val="24"/>
          <w:szCs w:val="24"/>
          <w:lang w:val="en-US"/>
        </w:rPr>
        <w:t>Phuc:</w:t>
      </w:r>
      <w:r>
        <w:rPr>
          <w:rFonts w:ascii="Times New Roman" w:hAnsi="Times New Roman"/>
          <w:noProof w:val="0"/>
          <w:sz w:val="24"/>
          <w:szCs w:val="24"/>
          <w:lang w:val="en-US"/>
        </w:rPr>
        <w:tab/>
      </w:r>
      <w:r w:rsidRPr="00F448EA">
        <w:rPr>
          <w:rFonts w:ascii="Times New Roman" w:hAnsi="Times New Roman"/>
          <w:noProof w:val="0"/>
          <w:sz w:val="24"/>
          <w:szCs w:val="24"/>
          <w:lang w:val="en-US"/>
        </w:rPr>
        <w:t>Of course. (44)</w:t>
      </w:r>
      <w:r>
        <w:rPr>
          <w:rFonts w:ascii="Times New Roman" w:hAnsi="Times New Roman"/>
          <w:noProof w:val="0"/>
          <w:sz w:val="24"/>
          <w:szCs w:val="24"/>
          <w:lang w:val="en-US"/>
        </w:rPr>
        <w:tab/>
      </w:r>
    </w:p>
    <w:p w:rsidR="00A12CCD" w:rsidRPr="00F448EA" w:rsidRDefault="00A12CCD" w:rsidP="00A36807">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1E00FC">
        <w:rPr>
          <w:rFonts w:ascii="Times New Roman" w:hAnsi="Times New Roman"/>
          <w:b/>
          <w:i/>
          <w:iCs/>
          <w:noProof w:val="0"/>
          <w:sz w:val="24"/>
          <w:szCs w:val="24"/>
          <w:lang w:val="en-US"/>
        </w:rPr>
        <w:t>Duong:</w:t>
      </w:r>
      <w:r>
        <w:rPr>
          <w:rFonts w:ascii="Times New Roman" w:hAnsi="Times New Roman"/>
          <w:noProof w:val="0"/>
          <w:sz w:val="24"/>
          <w:szCs w:val="24"/>
          <w:lang w:val="en-US"/>
        </w:rPr>
        <w:tab/>
      </w:r>
      <w:r w:rsidRPr="00F448EA">
        <w:rPr>
          <w:rFonts w:ascii="Times New Roman" w:hAnsi="Times New Roman"/>
          <w:noProof w:val="0"/>
          <w:sz w:val="24"/>
          <w:szCs w:val="24"/>
          <w:lang w:val="en-US"/>
        </w:rPr>
        <w:t>Slurry? Is it of any benefit?</w:t>
      </w:r>
    </w:p>
    <w:p w:rsidR="00A12CCD" w:rsidRPr="00F448EA" w:rsidRDefault="00A12CCD" w:rsidP="00A36807">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1E00FC">
        <w:rPr>
          <w:rFonts w:ascii="Times New Roman" w:hAnsi="Times New Roman"/>
          <w:b/>
          <w:i/>
          <w:iCs/>
          <w:noProof w:val="0"/>
          <w:sz w:val="24"/>
          <w:szCs w:val="24"/>
          <w:lang w:val="en-US"/>
        </w:rPr>
        <w:t>Phuc:</w:t>
      </w:r>
      <w:r w:rsidRPr="001E00FC">
        <w:rPr>
          <w:rFonts w:ascii="Times New Roman" w:hAnsi="Times New Roman"/>
          <w:b/>
          <w:noProof w:val="0"/>
          <w:sz w:val="24"/>
          <w:szCs w:val="24"/>
          <w:lang w:val="en-US"/>
        </w:rPr>
        <w:tab/>
      </w:r>
      <w:r w:rsidRPr="00F448EA">
        <w:rPr>
          <w:rFonts w:ascii="Times New Roman" w:hAnsi="Times New Roman"/>
          <w:noProof w:val="0"/>
          <w:sz w:val="24"/>
          <w:szCs w:val="24"/>
          <w:lang w:val="en-US"/>
        </w:rPr>
        <w:t>Yes. The slurry is very good for the plants. (45)</w:t>
      </w:r>
      <w:r>
        <w:rPr>
          <w:rFonts w:ascii="Times New Roman" w:hAnsi="Times New Roman"/>
          <w:noProof w:val="0"/>
          <w:sz w:val="24"/>
          <w:szCs w:val="24"/>
          <w:lang w:val="en-US"/>
        </w:rPr>
        <w:tab/>
      </w:r>
    </w:p>
    <w:p w:rsidR="00A12CCD" w:rsidRPr="00F448EA" w:rsidRDefault="00A12CCD" w:rsidP="005B3D2C">
      <w:pPr>
        <w:tabs>
          <w:tab w:val="left" w:pos="360"/>
          <w:tab w:val="left" w:leader="underscore" w:pos="10080"/>
        </w:tabs>
        <w:spacing w:after="40" w:line="360" w:lineRule="auto"/>
        <w:ind w:left="360" w:right="-720" w:hanging="1080"/>
        <w:jc w:val="both"/>
        <w:rPr>
          <w:rFonts w:ascii="Times New Roman" w:hAnsi="Times New Roman"/>
          <w:noProof w:val="0"/>
          <w:sz w:val="24"/>
          <w:szCs w:val="24"/>
          <w:lang w:val="en-US"/>
        </w:rPr>
      </w:pPr>
      <w:r w:rsidRPr="001E00FC">
        <w:rPr>
          <w:rFonts w:ascii="Times New Roman" w:hAnsi="Times New Roman"/>
          <w:b/>
          <w:i/>
          <w:iCs/>
          <w:noProof w:val="0"/>
          <w:sz w:val="24"/>
          <w:szCs w:val="24"/>
          <w:lang w:val="en-US"/>
        </w:rPr>
        <w:t>Duong:</w:t>
      </w:r>
      <w:r>
        <w:rPr>
          <w:rFonts w:ascii="Times New Roman" w:hAnsi="Times New Roman"/>
          <w:noProof w:val="0"/>
          <w:sz w:val="24"/>
          <w:szCs w:val="24"/>
          <w:lang w:val="en-US"/>
        </w:rPr>
        <w:tab/>
      </w:r>
      <w:r w:rsidRPr="00F448EA">
        <w:rPr>
          <w:rFonts w:ascii="Times New Roman" w:hAnsi="Times New Roman"/>
          <w:noProof w:val="0"/>
          <w:sz w:val="24"/>
          <w:szCs w:val="24"/>
          <w:lang w:val="en-US"/>
        </w:rPr>
        <w:t>So my aunts and uncles in my home village can rely on a free and clean source of energy.</w:t>
      </w:r>
    </w:p>
    <w:p w:rsidR="00A12CCD" w:rsidRPr="005B3D2C" w:rsidRDefault="00A9099C" w:rsidP="005B3D2C">
      <w:pPr>
        <w:tabs>
          <w:tab w:val="left" w:pos="-360"/>
        </w:tabs>
        <w:spacing w:after="40" w:line="240" w:lineRule="auto"/>
        <w:ind w:left="-360" w:right="-720" w:hanging="360"/>
        <w:jc w:val="both"/>
        <w:rPr>
          <w:rFonts w:ascii="Times New Roman" w:hAnsi="Times New Roman"/>
          <w:b/>
          <w:noProof w:val="0"/>
          <w:sz w:val="24"/>
          <w:szCs w:val="24"/>
          <w:lang w:val="en-US"/>
        </w:rPr>
      </w:pPr>
      <w:r>
        <w:rPr>
          <w:lang w:val="en-US"/>
        </w:rPr>
        <w:pict>
          <v:shape id="Picture 334" o:spid="_x0000_s1087" type="#_x0000_t75" style="position:absolute;left:0;text-align:left;margin-left:385.35pt;margin-top:40.95pt;width:115.25pt;height:76.8pt;z-index:119;visibility:visible">
            <v:imagedata r:id="rId41" o:title=""/>
            <w10:wrap type="square"/>
          </v:shape>
        </w:pict>
      </w:r>
      <w:r w:rsidR="00A12CCD" w:rsidRPr="005B3D2C">
        <w:rPr>
          <w:rFonts w:ascii="Times New Roman" w:hAnsi="Times New Roman"/>
          <w:b/>
          <w:noProof w:val="0"/>
          <w:sz w:val="24"/>
          <w:szCs w:val="24"/>
          <w:lang w:val="en-US"/>
        </w:rPr>
        <w:t>IX.</w:t>
      </w:r>
      <w:r w:rsidR="00A12CCD" w:rsidRPr="005B3D2C">
        <w:rPr>
          <w:rFonts w:ascii="Times New Roman" w:hAnsi="Times New Roman"/>
          <w:b/>
          <w:noProof w:val="0"/>
          <w:sz w:val="24"/>
          <w:szCs w:val="24"/>
          <w:lang w:val="en-US"/>
        </w:rPr>
        <w:tab/>
        <w:t xml:space="preserve">Write complete sentences about Po </w:t>
      </w:r>
      <w:r w:rsidR="00A12CCD">
        <w:rPr>
          <w:rFonts w:ascii="Times New Roman" w:hAnsi="Times New Roman"/>
          <w:b/>
          <w:noProof w:val="0"/>
          <w:sz w:val="24"/>
          <w:szCs w:val="24"/>
          <w:lang w:val="en-US"/>
        </w:rPr>
        <w:t>Kl</w:t>
      </w:r>
      <w:r w:rsidR="00A12CCD" w:rsidRPr="005B3D2C">
        <w:rPr>
          <w:rFonts w:ascii="Times New Roman" w:hAnsi="Times New Roman"/>
          <w:b/>
          <w:noProof w:val="0"/>
          <w:sz w:val="24"/>
          <w:szCs w:val="24"/>
          <w:lang w:val="en-US"/>
        </w:rPr>
        <w:t>ong Garai in Ninh Thuan province, using the words/ phrases given in their correct forms. You can add some more necessary words, but you have to use all the words given.</w:t>
      </w:r>
    </w:p>
    <w:p w:rsidR="00A12CCD" w:rsidRPr="00F448EA" w:rsidRDefault="00A12CCD" w:rsidP="005B3D2C">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46.</w:t>
      </w:r>
      <w:r>
        <w:rPr>
          <w:rFonts w:ascii="Times New Roman" w:hAnsi="Times New Roman"/>
          <w:noProof w:val="0"/>
          <w:sz w:val="24"/>
          <w:szCs w:val="24"/>
          <w:lang w:val="en-US"/>
        </w:rPr>
        <w:tab/>
      </w:r>
      <w:r w:rsidRPr="00F448EA">
        <w:rPr>
          <w:rFonts w:ascii="Times New Roman" w:hAnsi="Times New Roman"/>
          <w:noProof w:val="0"/>
          <w:sz w:val="24"/>
          <w:szCs w:val="24"/>
          <w:lang w:val="en-US"/>
        </w:rPr>
        <w:t>Po Klong Garai Tower/ located</w:t>
      </w:r>
      <w:r>
        <w:rPr>
          <w:rFonts w:ascii="Times New Roman" w:hAnsi="Times New Roman"/>
          <w:noProof w:val="0"/>
          <w:sz w:val="24"/>
          <w:szCs w:val="24"/>
          <w:lang w:val="en-US"/>
        </w:rPr>
        <w:t>/</w:t>
      </w:r>
      <w:r w:rsidRPr="00F448EA">
        <w:rPr>
          <w:rFonts w:ascii="Times New Roman" w:hAnsi="Times New Roman"/>
          <w:noProof w:val="0"/>
          <w:sz w:val="24"/>
          <w:szCs w:val="24"/>
          <w:lang w:val="en-US"/>
        </w:rPr>
        <w:t xml:space="preserve"> about seven kilometres/ west/ Phan Rang city.</w:t>
      </w:r>
    </w:p>
    <w:p w:rsidR="00A12CCD" w:rsidRDefault="00A12CCD" w:rsidP="004962F5">
      <w:pPr>
        <w:tabs>
          <w:tab w:val="left" w:pos="-360"/>
          <w:tab w:val="left" w:leader="underscore" w:pos="756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Pr>
          <w:rFonts w:ascii="Times New Roman" w:hAnsi="Times New Roman"/>
          <w:noProof w:val="0"/>
          <w:sz w:val="24"/>
          <w:szCs w:val="24"/>
          <w:lang w:val="en-US"/>
        </w:rPr>
        <w:tab/>
      </w:r>
    </w:p>
    <w:p w:rsidR="00A12CCD" w:rsidRDefault="00A12CCD" w:rsidP="004962F5">
      <w:pPr>
        <w:tabs>
          <w:tab w:val="left" w:pos="-360"/>
          <w:tab w:val="left" w:leader="underscore" w:pos="756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Pr>
          <w:rFonts w:ascii="Times New Roman" w:hAnsi="Times New Roman"/>
          <w:noProof w:val="0"/>
          <w:sz w:val="24"/>
          <w:szCs w:val="24"/>
          <w:lang w:val="en-US"/>
        </w:rPr>
        <w:tab/>
      </w:r>
    </w:p>
    <w:p w:rsidR="00A12CCD" w:rsidRDefault="00A12CCD" w:rsidP="005B3D2C">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47.</w:t>
      </w:r>
      <w:r>
        <w:rPr>
          <w:rFonts w:ascii="Times New Roman" w:hAnsi="Times New Roman"/>
          <w:noProof w:val="0"/>
          <w:sz w:val="24"/>
          <w:szCs w:val="24"/>
          <w:lang w:val="en-US"/>
        </w:rPr>
        <w:tab/>
      </w:r>
      <w:r w:rsidRPr="00F448EA">
        <w:rPr>
          <w:rFonts w:ascii="Times New Roman" w:hAnsi="Times New Roman"/>
          <w:noProof w:val="0"/>
          <w:sz w:val="24"/>
          <w:szCs w:val="24"/>
          <w:lang w:val="en-US"/>
        </w:rPr>
        <w:t>It/ complex/ three towers/ Main Tower/ Fire Tower/ Gate Tower.</w:t>
      </w:r>
    </w:p>
    <w:p w:rsidR="00A12CCD" w:rsidRPr="00F448EA" w:rsidRDefault="00A12CCD" w:rsidP="00DE1587">
      <w:pPr>
        <w:tabs>
          <w:tab w:val="left" w:pos="-360"/>
          <w:tab w:val="left" w:leader="underscore" w:pos="756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Pr>
          <w:rFonts w:ascii="Times New Roman" w:hAnsi="Times New Roman"/>
          <w:noProof w:val="0"/>
          <w:sz w:val="24"/>
          <w:szCs w:val="24"/>
          <w:lang w:val="en-US"/>
        </w:rPr>
        <w:tab/>
      </w:r>
      <w:r>
        <w:rPr>
          <w:rFonts w:ascii="Times New Roman" w:hAnsi="Times New Roman"/>
          <w:noProof w:val="0"/>
          <w:sz w:val="24"/>
          <w:szCs w:val="24"/>
          <w:lang w:val="en-US"/>
        </w:rPr>
        <w:tab/>
      </w:r>
    </w:p>
    <w:p w:rsidR="00A12CCD" w:rsidRDefault="00A12CCD" w:rsidP="005B3D2C">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48.</w:t>
      </w:r>
      <w:r>
        <w:rPr>
          <w:rFonts w:ascii="Times New Roman" w:hAnsi="Times New Roman"/>
          <w:noProof w:val="0"/>
          <w:sz w:val="24"/>
          <w:szCs w:val="24"/>
          <w:lang w:val="en-US"/>
        </w:rPr>
        <w:tab/>
      </w:r>
      <w:r w:rsidRPr="00F448EA">
        <w:rPr>
          <w:rFonts w:ascii="Times New Roman" w:hAnsi="Times New Roman"/>
          <w:noProof w:val="0"/>
          <w:sz w:val="24"/>
          <w:szCs w:val="24"/>
          <w:lang w:val="en-US"/>
        </w:rPr>
        <w:t>It/ considered/ most beautiful, majestic Cham towers</w:t>
      </w:r>
      <w:r>
        <w:rPr>
          <w:rFonts w:ascii="Times New Roman" w:hAnsi="Times New Roman"/>
          <w:noProof w:val="0"/>
          <w:sz w:val="24"/>
          <w:szCs w:val="24"/>
          <w:lang w:val="en-US"/>
        </w:rPr>
        <w:t>/</w:t>
      </w:r>
      <w:r w:rsidRPr="00F448EA">
        <w:rPr>
          <w:rFonts w:ascii="Times New Roman" w:hAnsi="Times New Roman"/>
          <w:noProof w:val="0"/>
          <w:sz w:val="24"/>
          <w:szCs w:val="24"/>
          <w:lang w:val="en-US"/>
        </w:rPr>
        <w:t xml:space="preserve"> that/ remain/ Viet Nam today.</w:t>
      </w:r>
    </w:p>
    <w:p w:rsidR="00A12CCD" w:rsidRDefault="00A12CCD" w:rsidP="005B3D2C">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Pr>
          <w:rFonts w:ascii="Times New Roman" w:hAnsi="Times New Roman"/>
          <w:noProof w:val="0"/>
          <w:sz w:val="24"/>
          <w:szCs w:val="24"/>
          <w:lang w:val="en-US"/>
        </w:rPr>
        <w:tab/>
      </w:r>
    </w:p>
    <w:p w:rsidR="00A12CCD" w:rsidRPr="00F448EA" w:rsidRDefault="00A12CCD" w:rsidP="005B3D2C">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Pr>
          <w:rFonts w:ascii="Times New Roman" w:hAnsi="Times New Roman"/>
          <w:noProof w:val="0"/>
          <w:sz w:val="24"/>
          <w:szCs w:val="24"/>
          <w:lang w:val="en-US"/>
        </w:rPr>
        <w:tab/>
      </w:r>
    </w:p>
    <w:p w:rsidR="00A12CCD" w:rsidRDefault="00A12CCD" w:rsidP="005B3D2C">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49.</w:t>
      </w:r>
      <w:r>
        <w:rPr>
          <w:rFonts w:ascii="Times New Roman" w:hAnsi="Times New Roman"/>
          <w:noProof w:val="0"/>
          <w:sz w:val="24"/>
          <w:szCs w:val="24"/>
          <w:lang w:val="en-US"/>
        </w:rPr>
        <w:tab/>
      </w:r>
      <w:r w:rsidRPr="00F448EA">
        <w:rPr>
          <w:rFonts w:ascii="Times New Roman" w:hAnsi="Times New Roman"/>
          <w:noProof w:val="0"/>
          <w:sz w:val="24"/>
          <w:szCs w:val="24"/>
          <w:lang w:val="en-US"/>
        </w:rPr>
        <w:t xml:space="preserve">King Po Klong </w:t>
      </w:r>
      <w:r w:rsidRPr="00F448EA">
        <w:rPr>
          <w:rFonts w:ascii="Times New Roman" w:hAnsi="Times New Roman"/>
          <w:noProof w:val="0"/>
          <w:sz w:val="24"/>
          <w:szCs w:val="24"/>
          <w:lang w:val="en-US" w:eastAsia="fr-FR"/>
        </w:rPr>
        <w:t xml:space="preserve">Garai/ </w:t>
      </w:r>
      <w:r w:rsidRPr="00F448EA">
        <w:rPr>
          <w:rFonts w:ascii="Times New Roman" w:hAnsi="Times New Roman"/>
          <w:noProof w:val="0"/>
          <w:sz w:val="24"/>
          <w:szCs w:val="24"/>
          <w:lang w:val="en-US"/>
        </w:rPr>
        <w:t>honoured</w:t>
      </w:r>
      <w:r>
        <w:rPr>
          <w:rFonts w:ascii="Times New Roman" w:hAnsi="Times New Roman"/>
          <w:noProof w:val="0"/>
          <w:sz w:val="24"/>
          <w:szCs w:val="24"/>
          <w:vertAlign w:val="superscript"/>
          <w:lang w:val="en-US"/>
        </w:rPr>
        <w:t>/</w:t>
      </w:r>
      <w:r w:rsidRPr="00F448EA">
        <w:rPr>
          <w:rFonts w:ascii="Times New Roman" w:hAnsi="Times New Roman"/>
          <w:noProof w:val="0"/>
          <w:sz w:val="24"/>
          <w:szCs w:val="24"/>
          <w:lang w:val="en-US"/>
        </w:rPr>
        <w:t xml:space="preserve"> great contributor/ build</w:t>
      </w:r>
      <w:r>
        <w:rPr>
          <w:rFonts w:ascii="Times New Roman" w:hAnsi="Times New Roman"/>
          <w:noProof w:val="0"/>
          <w:sz w:val="24"/>
          <w:szCs w:val="24"/>
          <w:lang w:val="en-US"/>
        </w:rPr>
        <w:t>/</w:t>
      </w:r>
      <w:r w:rsidRPr="00F448EA">
        <w:rPr>
          <w:rFonts w:ascii="Times New Roman" w:hAnsi="Times New Roman"/>
          <w:noProof w:val="0"/>
          <w:sz w:val="24"/>
          <w:szCs w:val="24"/>
          <w:lang w:val="en-US"/>
        </w:rPr>
        <w:t xml:space="preserve"> irrigation system/ agricultural activities.</w:t>
      </w:r>
    </w:p>
    <w:p w:rsidR="00A12CCD" w:rsidRDefault="00A12CCD" w:rsidP="005B3D2C">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Pr>
          <w:rFonts w:ascii="Times New Roman" w:hAnsi="Times New Roman"/>
          <w:noProof w:val="0"/>
          <w:sz w:val="24"/>
          <w:szCs w:val="24"/>
          <w:lang w:val="en-US"/>
        </w:rPr>
        <w:tab/>
      </w:r>
    </w:p>
    <w:p w:rsidR="00A12CCD" w:rsidRPr="00F448EA" w:rsidRDefault="00A12CCD" w:rsidP="005B3D2C">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sz w:val="24"/>
          <w:szCs w:val="24"/>
          <w:lang w:val="en-US"/>
        </w:rPr>
        <w:tab/>
      </w:r>
      <w:r>
        <w:rPr>
          <w:rFonts w:ascii="Times New Roman" w:hAnsi="Times New Roman"/>
          <w:noProof w:val="0"/>
          <w:sz w:val="24"/>
          <w:szCs w:val="24"/>
          <w:lang w:val="en-US"/>
        </w:rPr>
        <w:tab/>
      </w:r>
    </w:p>
    <w:p w:rsidR="00A12CCD" w:rsidRDefault="00A12CCD" w:rsidP="00D1491A">
      <w:pPr>
        <w:tabs>
          <w:tab w:val="left" w:pos="-360"/>
          <w:tab w:val="left" w:leader="underscore" w:pos="10080"/>
        </w:tabs>
        <w:spacing w:after="40" w:line="240" w:lineRule="auto"/>
        <w:ind w:left="-360" w:right="-720" w:hanging="360"/>
        <w:jc w:val="both"/>
        <w:rPr>
          <w:rFonts w:ascii="Times New Roman" w:hAnsi="Times New Roman"/>
          <w:noProof w:val="0"/>
          <w:sz w:val="24"/>
          <w:szCs w:val="24"/>
          <w:lang w:val="en-US"/>
        </w:rPr>
      </w:pPr>
      <w:r>
        <w:rPr>
          <w:rFonts w:ascii="Times New Roman" w:hAnsi="Times New Roman"/>
          <w:noProof w:val="0"/>
          <w:sz w:val="24"/>
          <w:szCs w:val="24"/>
          <w:lang w:val="en-US"/>
        </w:rPr>
        <w:t>50.</w:t>
      </w:r>
      <w:r>
        <w:rPr>
          <w:rFonts w:ascii="Times New Roman" w:hAnsi="Times New Roman"/>
          <w:noProof w:val="0"/>
          <w:sz w:val="24"/>
          <w:szCs w:val="24"/>
          <w:lang w:val="en-US"/>
        </w:rPr>
        <w:tab/>
      </w:r>
      <w:r w:rsidRPr="00F448EA">
        <w:rPr>
          <w:rFonts w:ascii="Times New Roman" w:hAnsi="Times New Roman"/>
          <w:noProof w:val="0"/>
          <w:sz w:val="24"/>
          <w:szCs w:val="24"/>
          <w:lang w:val="en-US"/>
        </w:rPr>
        <w:t>At/ end/ every October/ Cham people/ Ninh Thuan province/ often go/ tower/ celebrate thei</w:t>
      </w:r>
      <w:r>
        <w:rPr>
          <w:rFonts w:ascii="Times New Roman" w:hAnsi="Times New Roman"/>
          <w:noProof w:val="0"/>
          <w:sz w:val="24"/>
          <w:szCs w:val="24"/>
          <w:lang w:val="en-US"/>
        </w:rPr>
        <w:t xml:space="preserve">r traditional Kate </w:t>
      </w:r>
      <w:r w:rsidRPr="00F448EA">
        <w:rPr>
          <w:rFonts w:ascii="Times New Roman" w:hAnsi="Times New Roman"/>
          <w:noProof w:val="0"/>
          <w:sz w:val="24"/>
          <w:szCs w:val="24"/>
          <w:lang w:val="en-US"/>
        </w:rPr>
        <w:t>festival.</w:t>
      </w:r>
    </w:p>
    <w:p w:rsidR="00A12CCD" w:rsidRDefault="00A12CCD" w:rsidP="00D1491A">
      <w:pPr>
        <w:tabs>
          <w:tab w:val="left" w:pos="-360"/>
          <w:tab w:val="left" w:leader="underscore" w:pos="10080"/>
        </w:tabs>
        <w:spacing w:after="40" w:line="240" w:lineRule="auto"/>
        <w:ind w:left="-360" w:right="-720" w:hanging="360"/>
        <w:jc w:val="both"/>
        <w:rPr>
          <w:rFonts w:ascii="Times New Roman" w:hAnsi="Times New Roman"/>
          <w:noProof w:val="0"/>
          <w:sz w:val="24"/>
          <w:szCs w:val="24"/>
          <w:lang w:val="en-US"/>
        </w:rPr>
      </w:pPr>
      <w:r>
        <w:rPr>
          <w:rFonts w:ascii="Times New Roman" w:hAnsi="Times New Roman"/>
          <w:noProof w:val="0"/>
          <w:sz w:val="24"/>
          <w:szCs w:val="24"/>
          <w:lang w:val="en-US"/>
        </w:rPr>
        <w:tab/>
      </w:r>
      <w:r>
        <w:rPr>
          <w:rFonts w:ascii="Times New Roman" w:hAnsi="Times New Roman"/>
          <w:noProof w:val="0"/>
          <w:sz w:val="24"/>
          <w:szCs w:val="24"/>
          <w:lang w:val="en-US"/>
        </w:rPr>
        <w:tab/>
      </w:r>
    </w:p>
    <w:p w:rsidR="00A12CCD" w:rsidRDefault="00A12CCD" w:rsidP="00D1491A">
      <w:pPr>
        <w:tabs>
          <w:tab w:val="left" w:pos="-360"/>
          <w:tab w:val="left" w:leader="underscore" w:pos="10080"/>
        </w:tabs>
        <w:spacing w:after="40" w:line="240" w:lineRule="auto"/>
        <w:ind w:left="-360" w:right="-720" w:hanging="360"/>
        <w:jc w:val="both"/>
        <w:rPr>
          <w:rFonts w:ascii="Times New Roman" w:hAnsi="Times New Roman"/>
          <w:noProof w:val="0"/>
          <w:sz w:val="24"/>
          <w:szCs w:val="24"/>
          <w:lang w:val="en-US"/>
        </w:rPr>
      </w:pPr>
      <w:r>
        <w:rPr>
          <w:rFonts w:ascii="Times New Roman" w:hAnsi="Times New Roman"/>
          <w:noProof w:val="0"/>
          <w:sz w:val="24"/>
          <w:szCs w:val="24"/>
          <w:lang w:val="en-US"/>
        </w:rPr>
        <w:tab/>
      </w:r>
      <w:r>
        <w:rPr>
          <w:rFonts w:ascii="Times New Roman" w:hAnsi="Times New Roman"/>
          <w:noProof w:val="0"/>
          <w:sz w:val="24"/>
          <w:szCs w:val="24"/>
          <w:lang w:val="en-US"/>
        </w:rPr>
        <w:tab/>
      </w:r>
    </w:p>
    <w:p w:rsidR="00A12CCD" w:rsidRPr="00F448EA" w:rsidRDefault="00A12CCD" w:rsidP="00D1491A">
      <w:pPr>
        <w:tabs>
          <w:tab w:val="left" w:pos="-360"/>
          <w:tab w:val="left" w:leader="underscore" w:pos="10080"/>
        </w:tabs>
        <w:spacing w:after="40" w:line="240" w:lineRule="auto"/>
        <w:ind w:left="-360" w:right="-720" w:hanging="360"/>
        <w:jc w:val="both"/>
        <w:rPr>
          <w:rFonts w:ascii="Times New Roman" w:hAnsi="Times New Roman"/>
          <w:noProof w:val="0"/>
          <w:sz w:val="24"/>
          <w:szCs w:val="24"/>
          <w:lang w:val="en-US"/>
        </w:rPr>
      </w:pPr>
    </w:p>
    <w:p w:rsidR="00A12CCD" w:rsidRDefault="00A9099C" w:rsidP="00A71142">
      <w:pPr>
        <w:spacing w:after="40" w:line="240" w:lineRule="auto"/>
        <w:ind w:left="-720" w:right="-720"/>
        <w:jc w:val="center"/>
        <w:rPr>
          <w:rFonts w:ascii="Times New Roman" w:hAnsi="Times New Roman"/>
          <w:i/>
          <w:iCs/>
          <w:noProof w:val="0"/>
          <w:spacing w:val="-10"/>
          <w:sz w:val="24"/>
          <w:szCs w:val="24"/>
          <w:lang w:val="en-US"/>
        </w:rPr>
      </w:pPr>
      <w:r>
        <w:rPr>
          <w:rFonts w:ascii="Times New Roman" w:hAnsi="Times New Roman"/>
          <w:i/>
          <w:iCs/>
          <w:spacing w:val="-10"/>
          <w:sz w:val="24"/>
          <w:szCs w:val="24"/>
          <w:lang w:eastAsia="vi-VN"/>
        </w:rPr>
      </w:r>
      <w:r w:rsidR="00757990">
        <w:rPr>
          <w:rFonts w:ascii="Times New Roman" w:hAnsi="Times New Roman"/>
          <w:i/>
          <w:iCs/>
          <w:spacing w:val="-10"/>
          <w:sz w:val="24"/>
          <w:szCs w:val="24"/>
          <w:lang w:eastAsia="vi-VN"/>
        </w:rPr>
        <w:pict>
          <v:shape id="_x0000_s1178" type="#_x0000_t185" style="width:534.45pt;height:134.4pt;visibility:visible;mso-left-percent:-10001;mso-top-percent:-10001;mso-position-horizontal:absolute;mso-position-horizontal-relative:char;mso-position-vertical:absolute;mso-position-vertical-relative:line;mso-left-percent:-10001;mso-top-percent:-10001" adj="1739" fillcolor="#943634" strokecolor="#9bbb59" strokeweight="3pt">
            <v:shadow color="#5d7035" offset="1pt,1pt"/>
            <v:textbox style="mso-fit-shape-to-text:t" inset="3.6pt,,3.6pt">
              <w:txbxContent>
                <w:p w:rsidR="00DF6398" w:rsidRPr="00D1491A" w:rsidRDefault="00DF6398" w:rsidP="0021154B">
                  <w:pPr>
                    <w:spacing w:after="40" w:line="240" w:lineRule="auto"/>
                    <w:ind w:right="-28"/>
                    <w:jc w:val="both"/>
                    <w:rPr>
                      <w:rFonts w:ascii="Times New Roman" w:hAnsi="Times New Roman"/>
                      <w:noProof w:val="0"/>
                      <w:sz w:val="26"/>
                      <w:szCs w:val="26"/>
                      <w:lang w:val="en-US"/>
                    </w:rPr>
                  </w:pPr>
                  <w:r w:rsidRPr="00D1491A">
                    <w:rPr>
                      <w:rFonts w:ascii="Times New Roman" w:hAnsi="Times New Roman"/>
                      <w:i/>
                      <w:iCs/>
                      <w:noProof w:val="0"/>
                      <w:spacing w:val="-10"/>
                      <w:sz w:val="26"/>
                      <w:szCs w:val="26"/>
                      <w:lang w:val="en-US"/>
                    </w:rPr>
                    <w:t>The top joke in Northern Ireland</w:t>
                  </w:r>
                </w:p>
                <w:p w:rsidR="00DF6398" w:rsidRPr="00D1491A" w:rsidRDefault="00DF6398" w:rsidP="0021154B">
                  <w:pPr>
                    <w:tabs>
                      <w:tab w:val="left" w:pos="360"/>
                    </w:tabs>
                    <w:spacing w:after="40" w:line="240" w:lineRule="auto"/>
                    <w:ind w:right="-42"/>
                    <w:jc w:val="both"/>
                    <w:rPr>
                      <w:rFonts w:ascii="Times New Roman" w:hAnsi="Times New Roman"/>
                      <w:noProof w:val="0"/>
                      <w:sz w:val="24"/>
                      <w:szCs w:val="24"/>
                      <w:lang w:val="en-US"/>
                    </w:rPr>
                  </w:pPr>
                  <w:r>
                    <w:rPr>
                      <w:rFonts w:ascii="Times New Roman" w:hAnsi="Times New Roman"/>
                      <w:noProof w:val="0"/>
                      <w:sz w:val="24"/>
                      <w:szCs w:val="24"/>
                      <w:lang w:val="en-US"/>
                    </w:rPr>
                    <w:tab/>
                  </w:r>
                  <w:r w:rsidRPr="00F448EA">
                    <w:rPr>
                      <w:rFonts w:ascii="Times New Roman" w:hAnsi="Times New Roman"/>
                      <w:noProof w:val="0"/>
                      <w:sz w:val="24"/>
                      <w:szCs w:val="24"/>
                      <w:lang w:val="en-US"/>
                    </w:rPr>
                    <w:t>A doctor says to his patient</w:t>
                  </w:r>
                  <w:r>
                    <w:rPr>
                      <w:rFonts w:ascii="Times New Roman" w:hAnsi="Times New Roman"/>
                      <w:noProof w:val="0"/>
                      <w:sz w:val="24"/>
                      <w:szCs w:val="24"/>
                      <w:lang w:val="en-US"/>
                    </w:rPr>
                    <w:t>,“</w:t>
                  </w:r>
                  <w:r w:rsidRPr="00F448EA">
                    <w:rPr>
                      <w:rFonts w:ascii="Times New Roman" w:hAnsi="Times New Roman"/>
                      <w:noProof w:val="0"/>
                      <w:sz w:val="24"/>
                      <w:szCs w:val="24"/>
                      <w:lang w:val="en-US"/>
                    </w:rPr>
                    <w:t>I have bad news and worse news.</w:t>
                  </w:r>
                  <w:r>
                    <w:rPr>
                      <w:rFonts w:ascii="Times New Roman" w:hAnsi="Times New Roman"/>
                      <w:noProof w:val="0"/>
                      <w:sz w:val="24"/>
                      <w:szCs w:val="24"/>
                      <w:lang w:val="en-US"/>
                    </w:rPr>
                    <w:t>”</w:t>
                  </w:r>
                  <w:r w:rsidRPr="00F448EA">
                    <w:rPr>
                      <w:rFonts w:ascii="Times New Roman" w:hAnsi="Times New Roman"/>
                      <w:noProof w:val="0"/>
                      <w:sz w:val="24"/>
                      <w:szCs w:val="24"/>
                      <w:lang w:val="en-US"/>
                    </w:rPr>
                    <w:t xml:space="preserve"> “Oh</w:t>
                  </w:r>
                  <w:r>
                    <w:rPr>
                      <w:rFonts w:ascii="Times New Roman" w:hAnsi="Times New Roman"/>
                      <w:noProof w:val="0"/>
                      <w:sz w:val="24"/>
                      <w:szCs w:val="24"/>
                      <w:lang w:val="en-US"/>
                    </w:rPr>
                    <w:t>,</w:t>
                  </w:r>
                  <w:r w:rsidRPr="00F448EA">
                    <w:rPr>
                      <w:rFonts w:ascii="Times New Roman" w:hAnsi="Times New Roman"/>
                      <w:noProof w:val="0"/>
                      <w:sz w:val="24"/>
                      <w:szCs w:val="24"/>
                      <w:lang w:val="en-US"/>
                    </w:rPr>
                    <w:t xml:space="preserve"> dear, what's the bad news?</w:t>
                  </w:r>
                  <w:r>
                    <w:rPr>
                      <w:rFonts w:ascii="Times New Roman" w:hAnsi="Times New Roman"/>
                      <w:noProof w:val="0"/>
                      <w:sz w:val="24"/>
                      <w:szCs w:val="24"/>
                      <w:lang w:val="en-US"/>
                    </w:rPr>
                    <w:t>”</w:t>
                  </w:r>
                  <w:r w:rsidRPr="00F448EA">
                    <w:rPr>
                      <w:rFonts w:ascii="Times New Roman" w:hAnsi="Times New Roman"/>
                      <w:noProof w:val="0"/>
                      <w:sz w:val="24"/>
                      <w:szCs w:val="24"/>
                      <w:lang w:val="en-US"/>
                    </w:rPr>
                    <w:t xml:space="preserve"> asks the patient. The </w:t>
                  </w:r>
                  <w:r>
                    <w:rPr>
                      <w:rFonts w:ascii="Times New Roman" w:hAnsi="Times New Roman"/>
                      <w:noProof w:val="0"/>
                      <w:sz w:val="24"/>
                      <w:szCs w:val="24"/>
                      <w:lang w:val="en-US"/>
                    </w:rPr>
                    <w:t>doctor replies,</w:t>
                  </w:r>
                  <w:r w:rsidRPr="00F448EA">
                    <w:rPr>
                      <w:rFonts w:ascii="Times New Roman" w:hAnsi="Times New Roman"/>
                      <w:noProof w:val="0"/>
                      <w:sz w:val="24"/>
                      <w:szCs w:val="24"/>
                      <w:lang w:val="en-US"/>
                    </w:rPr>
                    <w:t xml:space="preserve"> “You only have twenty-four hours to live.” </w:t>
                  </w:r>
                  <w:r>
                    <w:rPr>
                      <w:rFonts w:ascii="Times New Roman" w:hAnsi="Times New Roman"/>
                      <w:noProof w:val="0"/>
                      <w:sz w:val="24"/>
                      <w:szCs w:val="24"/>
                      <w:lang w:val="en-US"/>
                    </w:rPr>
                    <w:t>“</w:t>
                  </w:r>
                  <w:r w:rsidRPr="00F448EA">
                    <w:rPr>
                      <w:rFonts w:ascii="Times New Roman" w:hAnsi="Times New Roman"/>
                      <w:noProof w:val="0"/>
                      <w:sz w:val="24"/>
                      <w:szCs w:val="24"/>
                      <w:lang w:val="en-US"/>
                    </w:rPr>
                    <w:t>That's terrible.</w:t>
                  </w:r>
                  <w:r>
                    <w:rPr>
                      <w:rFonts w:ascii="Times New Roman" w:hAnsi="Times New Roman"/>
                      <w:noProof w:val="0"/>
                      <w:sz w:val="24"/>
                      <w:szCs w:val="24"/>
                      <w:lang w:val="en-US"/>
                    </w:rPr>
                    <w:t>”</w:t>
                  </w:r>
                  <w:r w:rsidRPr="00F448EA">
                    <w:rPr>
                      <w:rFonts w:ascii="Times New Roman" w:hAnsi="Times New Roman"/>
                      <w:noProof w:val="0"/>
                      <w:sz w:val="24"/>
                      <w:szCs w:val="24"/>
                      <w:lang w:val="en-US"/>
                    </w:rPr>
                    <w:t xml:space="preserve"> says the patient. “How can the news possibly worse?” The doctor replies</w:t>
                  </w:r>
                  <w:r>
                    <w:rPr>
                      <w:rFonts w:ascii="Times New Roman" w:hAnsi="Times New Roman"/>
                      <w:noProof w:val="0"/>
                      <w:sz w:val="24"/>
                      <w:szCs w:val="24"/>
                      <w:lang w:val="en-US"/>
                    </w:rPr>
                    <w:t>,</w:t>
                  </w:r>
                  <w:r w:rsidRPr="00F448EA">
                    <w:rPr>
                      <w:rFonts w:ascii="Times New Roman" w:hAnsi="Times New Roman"/>
                      <w:noProof w:val="0"/>
                      <w:sz w:val="24"/>
                      <w:szCs w:val="24"/>
                      <w:lang w:val="en-US"/>
                    </w:rPr>
                    <w:t xml:space="preserve"> “I've been trying to contact you since yesterday.</w:t>
                  </w:r>
                  <w:r>
                    <w:rPr>
                      <w:rFonts w:ascii="Times New Roman" w:hAnsi="Times New Roman"/>
                      <w:noProof w:val="0"/>
                      <w:sz w:val="24"/>
                      <w:szCs w:val="24"/>
                      <w:lang w:val="en-US"/>
                    </w:rPr>
                    <w:t>”</w:t>
                  </w:r>
                </w:p>
              </w:txbxContent>
            </v:textbox>
            <w10:anchorlock/>
          </v:shape>
        </w:pict>
      </w:r>
    </w:p>
    <w:p w:rsidR="00A12CCD" w:rsidRPr="00F448EA" w:rsidRDefault="00A12CCD" w:rsidP="00A71142">
      <w:pPr>
        <w:tabs>
          <w:tab w:val="left" w:pos="-360"/>
        </w:tabs>
        <w:spacing w:after="40" w:line="480" w:lineRule="auto"/>
        <w:ind w:left="-720" w:right="-720"/>
        <w:jc w:val="center"/>
        <w:outlineLvl w:val="0"/>
        <w:rPr>
          <w:rFonts w:ascii="Times New Roman" w:hAnsi="Times New Roman"/>
          <w:b/>
          <w:noProof w:val="0"/>
          <w:sz w:val="36"/>
          <w:szCs w:val="24"/>
          <w:lang w:val="en-US"/>
        </w:rPr>
      </w:pPr>
      <w:bookmarkStart w:id="15" w:name="_Toc497770185"/>
      <w:r w:rsidRPr="00F448EA">
        <w:rPr>
          <w:rFonts w:ascii=".VnAristote" w:hAnsi=".VnAristote"/>
          <w:b/>
          <w:iCs/>
          <w:noProof w:val="0"/>
          <w:color w:val="000000"/>
          <w:sz w:val="36"/>
          <w:szCs w:val="24"/>
          <w:lang w:val="en-US" w:eastAsia="vi-VN"/>
        </w:rPr>
        <w:lastRenderedPageBreak/>
        <w:t>Unit 7</w:t>
      </w:r>
      <w:r w:rsidRPr="00F448EA">
        <w:rPr>
          <w:rFonts w:ascii="Times New Roman" w:hAnsi="Times New Roman"/>
          <w:b/>
          <w:iCs/>
          <w:noProof w:val="0"/>
          <w:color w:val="000000"/>
          <w:sz w:val="36"/>
          <w:szCs w:val="24"/>
          <w:lang w:val="en-US" w:eastAsia="vi-VN"/>
        </w:rPr>
        <w:t>: RECIPES AND EATING HABITS</w:t>
      </w:r>
      <w:bookmarkEnd w:id="15"/>
    </w:p>
    <w:p w:rsidR="00A12CCD" w:rsidRPr="00F448EA" w:rsidRDefault="00A12CCD" w:rsidP="004954A6">
      <w:pPr>
        <w:tabs>
          <w:tab w:val="left" w:pos="-360"/>
        </w:tabs>
        <w:spacing w:after="40" w:line="240" w:lineRule="auto"/>
        <w:ind w:left="-720" w:right="-720"/>
        <w:jc w:val="both"/>
        <w:rPr>
          <w:rFonts w:ascii="Times New Roman" w:hAnsi="Times New Roman"/>
          <w:b/>
          <w:bCs/>
          <w:noProof w:val="0"/>
          <w:color w:val="000000"/>
          <w:sz w:val="24"/>
          <w:szCs w:val="24"/>
          <w:lang w:val="en-US"/>
        </w:rPr>
      </w:pPr>
      <w:r w:rsidRPr="00F448EA">
        <w:rPr>
          <w:rFonts w:ascii="Times New Roman" w:hAnsi="Times New Roman"/>
          <w:b/>
          <w:bCs/>
          <w:noProof w:val="0"/>
          <w:color w:val="000000"/>
          <w:sz w:val="24"/>
          <w:szCs w:val="24"/>
          <w:lang w:val="en-US"/>
        </w:rPr>
        <w:t>A.</w:t>
      </w:r>
      <w:r w:rsidRPr="00F448EA">
        <w:rPr>
          <w:rFonts w:ascii="Times New Roman" w:hAnsi="Times New Roman"/>
          <w:b/>
          <w:bCs/>
          <w:noProof w:val="0"/>
          <w:color w:val="000000"/>
          <w:sz w:val="24"/>
          <w:szCs w:val="24"/>
          <w:lang w:val="en-US"/>
        </w:rPr>
        <w:tab/>
        <w:t>PHONETICS</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bCs/>
          <w:noProof w:val="0"/>
          <w:color w:val="000000"/>
          <w:sz w:val="24"/>
          <w:szCs w:val="24"/>
          <w:lang w:val="en-US"/>
        </w:rPr>
        <w:t>Mark the questions with the correct tone, using the falling arrow (</w:t>
      </w:r>
      <w:r w:rsidRPr="00F448EA">
        <w:rPr>
          <w:rFonts w:ascii="Times New Roman" w:hAnsi="Times New Roman"/>
          <w:b/>
          <w:bCs/>
          <w:noProof w:val="0"/>
          <w:color w:val="000000"/>
          <w:sz w:val="24"/>
          <w:szCs w:val="24"/>
          <w:lang w:val="en-US"/>
        </w:rPr>
        <w:sym w:font="Wingdings" w:char="F0E6"/>
      </w:r>
      <w:r w:rsidRPr="00F448EA">
        <w:rPr>
          <w:rFonts w:ascii="Times New Roman" w:hAnsi="Times New Roman"/>
          <w:b/>
          <w:bCs/>
          <w:noProof w:val="0"/>
          <w:color w:val="000000"/>
          <w:sz w:val="24"/>
          <w:szCs w:val="24"/>
          <w:lang w:val="en-US"/>
        </w:rPr>
        <w:t>) or the rising arrow (</w:t>
      </w:r>
      <w:r w:rsidRPr="00F448EA">
        <w:rPr>
          <w:rFonts w:ascii="Times New Roman" w:hAnsi="Times New Roman"/>
          <w:b/>
          <w:bCs/>
          <w:noProof w:val="0"/>
          <w:color w:val="000000"/>
          <w:sz w:val="24"/>
          <w:szCs w:val="24"/>
          <w:lang w:val="en-US"/>
        </w:rPr>
        <w:sym w:font="Wingdings" w:char="F0E4"/>
      </w:r>
      <w:r w:rsidRPr="00F448EA">
        <w:rPr>
          <w:rFonts w:ascii="Times New Roman" w:hAnsi="Times New Roman"/>
          <w:b/>
          <w:bCs/>
          <w:noProof w:val="0"/>
          <w:color w:val="000000"/>
          <w:sz w:val="24"/>
          <w:szCs w:val="24"/>
          <w:lang w:val="en-US"/>
        </w:rPr>
        <w:t>). Then practise the conversation with a partner.</w:t>
      </w:r>
    </w:p>
    <w:p w:rsidR="00A12CCD" w:rsidRPr="00F448EA" w:rsidRDefault="00A12CCD" w:rsidP="003A17B7">
      <w:pPr>
        <w:tabs>
          <w:tab w:val="left" w:pos="360"/>
        </w:tabs>
        <w:spacing w:after="40"/>
        <w:ind w:left="360" w:right="-720" w:hanging="1080"/>
        <w:jc w:val="both"/>
        <w:rPr>
          <w:rFonts w:ascii="Times New Roman" w:hAnsi="Times New Roman"/>
          <w:noProof w:val="0"/>
          <w:sz w:val="24"/>
          <w:szCs w:val="24"/>
          <w:lang w:val="en-US"/>
        </w:rPr>
      </w:pPr>
      <w:r w:rsidRPr="00F448EA">
        <w:rPr>
          <w:rFonts w:ascii="Times New Roman" w:hAnsi="Times New Roman"/>
          <w:b/>
          <w:bCs/>
          <w:i/>
          <w:iCs/>
          <w:noProof w:val="0"/>
          <w:color w:val="000000"/>
          <w:sz w:val="24"/>
          <w:szCs w:val="24"/>
          <w:lang w:val="en-US"/>
        </w:rPr>
        <w:t>Nick:</w:t>
      </w:r>
      <w:r w:rsidRPr="00F448EA">
        <w:rPr>
          <w:rFonts w:ascii="Times New Roman" w:hAnsi="Times New Roman"/>
          <w:b/>
          <w:bCs/>
          <w:i/>
          <w:iCs/>
          <w:noProof w:val="0"/>
          <w:color w:val="000000"/>
          <w:sz w:val="24"/>
          <w:szCs w:val="24"/>
          <w:lang w:val="en-US"/>
        </w:rPr>
        <w:tab/>
      </w:r>
      <w:r w:rsidRPr="00F448EA">
        <w:rPr>
          <w:rFonts w:ascii="Times New Roman" w:hAnsi="Times New Roman"/>
          <w:bCs/>
          <w:noProof w:val="0"/>
          <w:color w:val="000000"/>
          <w:sz w:val="24"/>
          <w:szCs w:val="24"/>
          <w:lang w:val="en-US"/>
        </w:rPr>
        <w:t>What will people eat in ten years’ time?</w:t>
      </w:r>
    </w:p>
    <w:p w:rsidR="00A12CCD" w:rsidRPr="00F448EA" w:rsidRDefault="00A12CCD" w:rsidP="003A17B7">
      <w:pPr>
        <w:tabs>
          <w:tab w:val="left" w:pos="360"/>
        </w:tabs>
        <w:spacing w:after="40"/>
        <w:ind w:left="360" w:right="-720" w:hanging="1080"/>
        <w:jc w:val="both"/>
        <w:rPr>
          <w:rFonts w:ascii="Times New Roman" w:hAnsi="Times New Roman"/>
          <w:noProof w:val="0"/>
          <w:sz w:val="24"/>
          <w:szCs w:val="24"/>
          <w:lang w:val="en-US"/>
        </w:rPr>
      </w:pPr>
      <w:r w:rsidRPr="00F448EA">
        <w:rPr>
          <w:rFonts w:ascii="Times New Roman" w:hAnsi="Times New Roman"/>
          <w:b/>
          <w:bCs/>
          <w:i/>
          <w:iCs/>
          <w:noProof w:val="0"/>
          <w:color w:val="000000"/>
          <w:sz w:val="24"/>
          <w:szCs w:val="24"/>
          <w:lang w:val="en-US"/>
        </w:rPr>
        <w:t>Expert:</w:t>
      </w:r>
      <w:r w:rsidRPr="00F448EA">
        <w:rPr>
          <w:rFonts w:ascii="Times New Roman" w:hAnsi="Times New Roman"/>
          <w:noProof w:val="0"/>
          <w:color w:val="000000"/>
          <w:sz w:val="24"/>
          <w:szCs w:val="24"/>
          <w:lang w:val="en-US"/>
        </w:rPr>
        <w:tab/>
        <w:t>There will be less food around and some people will eat very little.</w:t>
      </w:r>
    </w:p>
    <w:p w:rsidR="00A12CCD" w:rsidRPr="00F448EA" w:rsidRDefault="00A12CCD" w:rsidP="003A17B7">
      <w:pPr>
        <w:tabs>
          <w:tab w:val="left" w:pos="360"/>
        </w:tabs>
        <w:spacing w:after="40"/>
        <w:ind w:left="360" w:right="-720" w:hanging="1080"/>
        <w:jc w:val="both"/>
        <w:rPr>
          <w:rFonts w:ascii="Times New Roman" w:hAnsi="Times New Roman"/>
          <w:noProof w:val="0"/>
          <w:sz w:val="24"/>
          <w:szCs w:val="24"/>
          <w:lang w:val="en-US"/>
        </w:rPr>
      </w:pPr>
      <w:r w:rsidRPr="00F448EA">
        <w:rPr>
          <w:rFonts w:ascii="Times New Roman" w:hAnsi="Times New Roman"/>
          <w:b/>
          <w:bCs/>
          <w:i/>
          <w:iCs/>
          <w:noProof w:val="0"/>
          <w:color w:val="000000"/>
          <w:sz w:val="24"/>
          <w:szCs w:val="24"/>
          <w:lang w:val="en-US"/>
        </w:rPr>
        <w:t>Nick:</w:t>
      </w:r>
      <w:r w:rsidRPr="00F448EA">
        <w:rPr>
          <w:rFonts w:ascii="Times New Roman" w:hAnsi="Times New Roman"/>
          <w:noProof w:val="0"/>
          <w:color w:val="000000"/>
          <w:sz w:val="24"/>
          <w:szCs w:val="24"/>
          <w:lang w:val="en-US"/>
        </w:rPr>
        <w:tab/>
        <w:t>There will be less food in the world? Will we buy more vitamins?</w:t>
      </w:r>
    </w:p>
    <w:p w:rsidR="00A12CCD" w:rsidRPr="00F448EA" w:rsidRDefault="00A12CCD" w:rsidP="003A17B7">
      <w:pPr>
        <w:tabs>
          <w:tab w:val="left" w:pos="360"/>
        </w:tabs>
        <w:spacing w:after="40"/>
        <w:ind w:left="360" w:right="-720" w:hanging="1080"/>
        <w:jc w:val="both"/>
        <w:rPr>
          <w:rFonts w:ascii="Times New Roman" w:hAnsi="Times New Roman"/>
          <w:noProof w:val="0"/>
          <w:sz w:val="24"/>
          <w:szCs w:val="24"/>
          <w:lang w:val="en-US"/>
        </w:rPr>
      </w:pPr>
      <w:r w:rsidRPr="00F448EA">
        <w:rPr>
          <w:rFonts w:ascii="Times New Roman" w:hAnsi="Times New Roman"/>
          <w:b/>
          <w:bCs/>
          <w:i/>
          <w:iCs/>
          <w:noProof w:val="0"/>
          <w:color w:val="000000"/>
          <w:sz w:val="24"/>
          <w:szCs w:val="24"/>
          <w:lang w:val="en-US"/>
        </w:rPr>
        <w:t>Expert:</w:t>
      </w:r>
      <w:r w:rsidRPr="00F448EA">
        <w:rPr>
          <w:rFonts w:ascii="Times New Roman" w:hAnsi="Times New Roman"/>
          <w:b/>
          <w:bCs/>
          <w:noProof w:val="0"/>
          <w:color w:val="000000"/>
          <w:sz w:val="24"/>
          <w:szCs w:val="24"/>
          <w:lang w:val="en-US"/>
        </w:rPr>
        <w:tab/>
      </w:r>
      <w:r w:rsidRPr="00F448EA">
        <w:rPr>
          <w:rFonts w:ascii="Times New Roman" w:hAnsi="Times New Roman"/>
          <w:bCs/>
          <w:noProof w:val="0"/>
          <w:color w:val="000000"/>
          <w:sz w:val="24"/>
          <w:szCs w:val="24"/>
          <w:lang w:val="en-US"/>
        </w:rPr>
        <w:t>Yes,</w:t>
      </w:r>
      <w:r w:rsidRPr="00F448EA">
        <w:rPr>
          <w:rFonts w:ascii="Times New Roman" w:hAnsi="Times New Roman"/>
          <w:noProof w:val="0"/>
          <w:color w:val="000000"/>
          <w:sz w:val="24"/>
          <w:szCs w:val="24"/>
          <w:lang w:val="en-US"/>
        </w:rPr>
        <w:t>we will. We will probably take more vitamins and minerals because there won’t be a lot of them in our food.</w:t>
      </w:r>
    </w:p>
    <w:p w:rsidR="00A12CCD" w:rsidRPr="00F448EA" w:rsidRDefault="00A12CCD" w:rsidP="003A17B7">
      <w:pPr>
        <w:tabs>
          <w:tab w:val="left" w:pos="360"/>
        </w:tabs>
        <w:spacing w:after="40"/>
        <w:ind w:left="360" w:right="-720" w:hanging="1080"/>
        <w:jc w:val="both"/>
        <w:rPr>
          <w:rFonts w:ascii="Times New Roman" w:hAnsi="Times New Roman"/>
          <w:noProof w:val="0"/>
          <w:sz w:val="24"/>
          <w:szCs w:val="24"/>
          <w:lang w:val="en-US"/>
        </w:rPr>
      </w:pPr>
      <w:r w:rsidRPr="00F448EA">
        <w:rPr>
          <w:rFonts w:ascii="Times New Roman" w:hAnsi="Times New Roman"/>
          <w:b/>
          <w:bCs/>
          <w:i/>
          <w:iCs/>
          <w:noProof w:val="0"/>
          <w:color w:val="000000"/>
          <w:sz w:val="24"/>
          <w:szCs w:val="24"/>
          <w:lang w:val="en-US"/>
        </w:rPr>
        <w:t>Nick:</w:t>
      </w:r>
      <w:r w:rsidRPr="00F448EA">
        <w:rPr>
          <w:rFonts w:ascii="Times New Roman" w:hAnsi="Times New Roman"/>
          <w:noProof w:val="0"/>
          <w:color w:val="000000"/>
          <w:sz w:val="24"/>
          <w:szCs w:val="24"/>
          <w:lang w:val="en-US"/>
        </w:rPr>
        <w:tab/>
        <w:t>We’ll get more vitamins? What will happen to fast food?</w:t>
      </w:r>
    </w:p>
    <w:p w:rsidR="00A12CCD" w:rsidRPr="00F448EA" w:rsidRDefault="00A12CCD" w:rsidP="003A17B7">
      <w:pPr>
        <w:tabs>
          <w:tab w:val="left" w:pos="360"/>
        </w:tabs>
        <w:spacing w:after="40"/>
        <w:ind w:left="360" w:right="-720" w:hanging="1080"/>
        <w:jc w:val="both"/>
        <w:rPr>
          <w:rFonts w:ascii="Times New Roman" w:hAnsi="Times New Roman"/>
          <w:noProof w:val="0"/>
          <w:sz w:val="24"/>
          <w:szCs w:val="24"/>
          <w:lang w:val="en-US"/>
        </w:rPr>
      </w:pPr>
      <w:r w:rsidRPr="00F448EA">
        <w:rPr>
          <w:rFonts w:ascii="Times New Roman" w:hAnsi="Times New Roman"/>
          <w:b/>
          <w:bCs/>
          <w:i/>
          <w:iCs/>
          <w:noProof w:val="0"/>
          <w:color w:val="000000"/>
          <w:sz w:val="24"/>
          <w:szCs w:val="24"/>
          <w:lang w:val="en-US"/>
        </w:rPr>
        <w:t>Expert:</w:t>
      </w:r>
      <w:r w:rsidRPr="00F448EA">
        <w:rPr>
          <w:rFonts w:ascii="Times New Roman" w:hAnsi="Times New Roman"/>
          <w:b/>
          <w:bCs/>
          <w:i/>
          <w:iCs/>
          <w:noProof w:val="0"/>
          <w:color w:val="000000"/>
          <w:sz w:val="24"/>
          <w:szCs w:val="24"/>
          <w:lang w:val="en-US"/>
        </w:rPr>
        <w:tab/>
      </w:r>
      <w:r w:rsidRPr="00F448EA">
        <w:rPr>
          <w:rFonts w:ascii="Times New Roman" w:hAnsi="Times New Roman"/>
          <w:noProof w:val="0"/>
          <w:color w:val="000000"/>
          <w:sz w:val="24"/>
          <w:szCs w:val="24"/>
          <w:lang w:val="en-US"/>
        </w:rPr>
        <w:t>Oh, fast food won’t disappear, but it will change.</w:t>
      </w:r>
    </w:p>
    <w:p w:rsidR="00A12CCD" w:rsidRPr="00F448EA" w:rsidRDefault="00A12CCD" w:rsidP="003A17B7">
      <w:pPr>
        <w:tabs>
          <w:tab w:val="left" w:pos="360"/>
        </w:tabs>
        <w:spacing w:after="40"/>
        <w:ind w:left="360" w:right="-720" w:hanging="1080"/>
        <w:jc w:val="both"/>
        <w:rPr>
          <w:rFonts w:ascii="Times New Roman" w:hAnsi="Times New Roman"/>
          <w:noProof w:val="0"/>
          <w:sz w:val="24"/>
          <w:szCs w:val="24"/>
          <w:lang w:val="en-US"/>
        </w:rPr>
      </w:pPr>
      <w:r w:rsidRPr="00F448EA">
        <w:rPr>
          <w:rFonts w:ascii="Times New Roman" w:hAnsi="Times New Roman"/>
          <w:b/>
          <w:bCs/>
          <w:i/>
          <w:iCs/>
          <w:noProof w:val="0"/>
          <w:color w:val="000000"/>
          <w:sz w:val="24"/>
          <w:szCs w:val="24"/>
          <w:lang w:val="en-US"/>
        </w:rPr>
        <w:t>Nick:</w:t>
      </w:r>
      <w:r w:rsidRPr="00F448EA">
        <w:rPr>
          <w:rFonts w:ascii="Times New Roman" w:hAnsi="Times New Roman"/>
          <w:noProof w:val="0"/>
          <w:color w:val="000000"/>
          <w:sz w:val="24"/>
          <w:szCs w:val="24"/>
          <w:lang w:val="en-US"/>
        </w:rPr>
        <w:tab/>
        <w:t>Fast food will change?</w:t>
      </w:r>
    </w:p>
    <w:p w:rsidR="00A12CCD" w:rsidRPr="00F448EA" w:rsidRDefault="00A12CCD" w:rsidP="003A17B7">
      <w:pPr>
        <w:tabs>
          <w:tab w:val="left" w:pos="360"/>
        </w:tabs>
        <w:spacing w:after="40"/>
        <w:ind w:left="360" w:right="-720" w:hanging="1080"/>
        <w:jc w:val="both"/>
        <w:rPr>
          <w:rFonts w:ascii="Times New Roman" w:hAnsi="Times New Roman"/>
          <w:noProof w:val="0"/>
          <w:sz w:val="24"/>
          <w:szCs w:val="24"/>
          <w:lang w:val="en-US"/>
        </w:rPr>
      </w:pPr>
      <w:r w:rsidRPr="00F448EA">
        <w:rPr>
          <w:rFonts w:ascii="Times New Roman" w:hAnsi="Times New Roman"/>
          <w:b/>
          <w:bCs/>
          <w:i/>
          <w:iCs/>
          <w:noProof w:val="0"/>
          <w:color w:val="000000"/>
          <w:sz w:val="24"/>
          <w:szCs w:val="24"/>
          <w:lang w:val="en-US"/>
        </w:rPr>
        <w:t>Expert:</w:t>
      </w:r>
      <w:r w:rsidRPr="00F448EA">
        <w:rPr>
          <w:rFonts w:ascii="Times New Roman" w:hAnsi="Times New Roman"/>
          <w:noProof w:val="0"/>
          <w:color w:val="000000"/>
          <w:sz w:val="24"/>
          <w:szCs w:val="24"/>
          <w:lang w:val="en-US"/>
        </w:rPr>
        <w:tab/>
        <w:t>We’ll buy salads and fresh sandwiches, not chips and burgers.</w:t>
      </w:r>
    </w:p>
    <w:p w:rsidR="00A12CCD" w:rsidRPr="00F448EA" w:rsidRDefault="00A12CCD" w:rsidP="003A17B7">
      <w:pPr>
        <w:tabs>
          <w:tab w:val="left" w:pos="360"/>
        </w:tabs>
        <w:spacing w:after="40"/>
        <w:ind w:left="360" w:right="-720" w:hanging="1080"/>
        <w:jc w:val="both"/>
        <w:rPr>
          <w:rFonts w:ascii="Times New Roman" w:hAnsi="Times New Roman"/>
          <w:noProof w:val="0"/>
          <w:sz w:val="24"/>
          <w:szCs w:val="24"/>
          <w:lang w:val="en-US"/>
        </w:rPr>
      </w:pPr>
      <w:r w:rsidRPr="00F448EA">
        <w:rPr>
          <w:rFonts w:ascii="Times New Roman" w:hAnsi="Times New Roman"/>
          <w:b/>
          <w:bCs/>
          <w:i/>
          <w:iCs/>
          <w:noProof w:val="0"/>
          <w:color w:val="000000"/>
          <w:sz w:val="24"/>
          <w:szCs w:val="24"/>
          <w:lang w:val="en-US"/>
        </w:rPr>
        <w:t>Nick:</w:t>
      </w:r>
      <w:r w:rsidRPr="00F448EA">
        <w:rPr>
          <w:rFonts w:ascii="Times New Roman" w:hAnsi="Times New Roman"/>
          <w:noProof w:val="0"/>
          <w:color w:val="000000"/>
          <w:sz w:val="24"/>
          <w:szCs w:val="24"/>
          <w:lang w:val="en-US"/>
        </w:rPr>
        <w:tab/>
        <w:t>Chips and burgers are not good for our health. Will we go to restaurants?</w:t>
      </w:r>
    </w:p>
    <w:p w:rsidR="00A12CCD" w:rsidRPr="00F448EA" w:rsidRDefault="00A12CCD" w:rsidP="003A17B7">
      <w:pPr>
        <w:tabs>
          <w:tab w:val="left" w:pos="360"/>
        </w:tabs>
        <w:spacing w:after="40"/>
        <w:ind w:left="360" w:right="-720" w:hanging="1080"/>
        <w:jc w:val="both"/>
        <w:rPr>
          <w:rFonts w:ascii="Times New Roman" w:hAnsi="Times New Roman"/>
          <w:noProof w:val="0"/>
          <w:sz w:val="24"/>
          <w:szCs w:val="24"/>
          <w:lang w:val="en-US"/>
        </w:rPr>
      </w:pPr>
      <w:r w:rsidRPr="00F448EA">
        <w:rPr>
          <w:rFonts w:ascii="Times New Roman" w:hAnsi="Times New Roman"/>
          <w:b/>
          <w:bCs/>
          <w:i/>
          <w:iCs/>
          <w:noProof w:val="0"/>
          <w:color w:val="000000"/>
          <w:sz w:val="24"/>
          <w:szCs w:val="24"/>
          <w:lang w:val="en-US"/>
        </w:rPr>
        <w:t>Expert:</w:t>
      </w:r>
      <w:r w:rsidRPr="00F448EA">
        <w:rPr>
          <w:rFonts w:ascii="Times New Roman" w:hAnsi="Times New Roman"/>
          <w:noProof w:val="0"/>
          <w:color w:val="000000"/>
          <w:sz w:val="24"/>
          <w:szCs w:val="24"/>
          <w:lang w:val="en-US"/>
        </w:rPr>
        <w:tab/>
        <w:t>Yes, we will, but home-cooking will be more popular.</w:t>
      </w:r>
    </w:p>
    <w:p w:rsidR="00A12CCD" w:rsidRPr="00F448EA" w:rsidRDefault="00A12CCD" w:rsidP="003A17B7">
      <w:pPr>
        <w:tabs>
          <w:tab w:val="left" w:pos="360"/>
        </w:tabs>
        <w:spacing w:after="40"/>
        <w:ind w:left="360" w:right="-720" w:hanging="1080"/>
        <w:jc w:val="both"/>
        <w:rPr>
          <w:rFonts w:ascii="Times New Roman" w:hAnsi="Times New Roman"/>
          <w:noProof w:val="0"/>
          <w:sz w:val="24"/>
          <w:szCs w:val="24"/>
          <w:lang w:val="en-US"/>
        </w:rPr>
      </w:pPr>
      <w:r w:rsidRPr="00F448EA">
        <w:rPr>
          <w:rFonts w:ascii="Times New Roman" w:hAnsi="Times New Roman"/>
          <w:b/>
          <w:bCs/>
          <w:i/>
          <w:iCs/>
          <w:noProof w:val="0"/>
          <w:color w:val="000000"/>
          <w:sz w:val="24"/>
          <w:szCs w:val="24"/>
          <w:lang w:val="en-US"/>
        </w:rPr>
        <w:t>Nick:</w:t>
      </w:r>
      <w:r w:rsidRPr="00F448EA">
        <w:rPr>
          <w:rFonts w:ascii="Times New Roman" w:hAnsi="Times New Roman"/>
          <w:b/>
          <w:bCs/>
          <w:i/>
          <w:iCs/>
          <w:noProof w:val="0"/>
          <w:color w:val="000000"/>
          <w:sz w:val="24"/>
          <w:szCs w:val="24"/>
          <w:lang w:val="en-US"/>
        </w:rPr>
        <w:tab/>
      </w:r>
      <w:r w:rsidRPr="00F448EA">
        <w:rPr>
          <w:rFonts w:ascii="Times New Roman" w:hAnsi="Times New Roman"/>
          <w:noProof w:val="0"/>
          <w:color w:val="000000"/>
          <w:sz w:val="24"/>
          <w:szCs w:val="24"/>
          <w:lang w:val="en-US"/>
        </w:rPr>
        <w:t>Home-cooking will be more popular?</w:t>
      </w:r>
    </w:p>
    <w:p w:rsidR="00A12CCD" w:rsidRPr="00F448EA" w:rsidRDefault="00A12CCD" w:rsidP="003A17B7">
      <w:pPr>
        <w:tabs>
          <w:tab w:val="left" w:pos="360"/>
        </w:tabs>
        <w:spacing w:after="40"/>
        <w:ind w:left="360" w:right="-720" w:hanging="1080"/>
        <w:jc w:val="both"/>
        <w:rPr>
          <w:rFonts w:ascii="Times New Roman" w:hAnsi="Times New Roman"/>
          <w:noProof w:val="0"/>
          <w:sz w:val="24"/>
          <w:szCs w:val="24"/>
          <w:lang w:val="en-US"/>
        </w:rPr>
      </w:pPr>
      <w:r w:rsidRPr="00F448EA">
        <w:rPr>
          <w:rFonts w:ascii="Times New Roman" w:hAnsi="Times New Roman"/>
          <w:b/>
          <w:bCs/>
          <w:i/>
          <w:iCs/>
          <w:noProof w:val="0"/>
          <w:color w:val="000000"/>
          <w:sz w:val="24"/>
          <w:szCs w:val="24"/>
          <w:lang w:val="en-US"/>
        </w:rPr>
        <w:t>Expert:</w:t>
      </w:r>
      <w:r w:rsidRPr="00F448EA">
        <w:rPr>
          <w:rFonts w:ascii="Times New Roman" w:hAnsi="Times New Roman"/>
          <w:noProof w:val="0"/>
          <w:color w:val="000000"/>
          <w:sz w:val="24"/>
          <w:szCs w:val="24"/>
          <w:lang w:val="en-US"/>
        </w:rPr>
        <w:tab/>
        <w:t>Because it’s cheaper.</w:t>
      </w:r>
    </w:p>
    <w:p w:rsidR="00A12CCD" w:rsidRPr="00F448EA" w:rsidRDefault="00A12CCD" w:rsidP="003A17B7">
      <w:pPr>
        <w:tabs>
          <w:tab w:val="left" w:pos="360"/>
        </w:tabs>
        <w:spacing w:after="40"/>
        <w:ind w:left="360" w:right="-720" w:hanging="1080"/>
        <w:jc w:val="both"/>
        <w:rPr>
          <w:rFonts w:ascii="Times New Roman" w:hAnsi="Times New Roman"/>
          <w:noProof w:val="0"/>
          <w:sz w:val="24"/>
          <w:szCs w:val="24"/>
          <w:lang w:val="en-US"/>
        </w:rPr>
      </w:pPr>
      <w:r w:rsidRPr="00F448EA">
        <w:rPr>
          <w:rFonts w:ascii="Times New Roman" w:hAnsi="Times New Roman"/>
          <w:b/>
          <w:bCs/>
          <w:i/>
          <w:iCs/>
          <w:noProof w:val="0"/>
          <w:color w:val="000000"/>
          <w:sz w:val="24"/>
          <w:szCs w:val="24"/>
          <w:lang w:val="en-US"/>
        </w:rPr>
        <w:t>Nick:</w:t>
      </w:r>
      <w:r w:rsidRPr="00F448EA">
        <w:rPr>
          <w:rFonts w:ascii="Times New Roman" w:hAnsi="Times New Roman"/>
          <w:noProof w:val="0"/>
          <w:color w:val="000000"/>
          <w:sz w:val="24"/>
          <w:szCs w:val="24"/>
          <w:lang w:val="en-US"/>
        </w:rPr>
        <w:tab/>
        <w:t>What will people cook?</w:t>
      </w:r>
    </w:p>
    <w:p w:rsidR="00A12CCD" w:rsidRPr="00F448EA" w:rsidRDefault="00A12CCD" w:rsidP="003A17B7">
      <w:pPr>
        <w:tabs>
          <w:tab w:val="left" w:pos="360"/>
        </w:tabs>
        <w:spacing w:after="40"/>
        <w:ind w:left="360" w:right="-720" w:hanging="1080"/>
        <w:jc w:val="both"/>
        <w:rPr>
          <w:rFonts w:ascii="Times New Roman" w:hAnsi="Times New Roman"/>
          <w:noProof w:val="0"/>
          <w:sz w:val="24"/>
          <w:szCs w:val="24"/>
          <w:lang w:val="en-US"/>
        </w:rPr>
      </w:pPr>
      <w:r w:rsidRPr="00F448EA">
        <w:rPr>
          <w:rFonts w:ascii="Times New Roman" w:hAnsi="Times New Roman"/>
          <w:b/>
          <w:bCs/>
          <w:i/>
          <w:iCs/>
          <w:noProof w:val="0"/>
          <w:color w:val="000000"/>
          <w:sz w:val="24"/>
          <w:szCs w:val="24"/>
          <w:lang w:val="en-US"/>
        </w:rPr>
        <w:t>Expert:</w:t>
      </w:r>
      <w:r w:rsidRPr="00F448EA">
        <w:rPr>
          <w:rFonts w:ascii="Times New Roman" w:hAnsi="Times New Roman"/>
          <w:noProof w:val="0"/>
          <w:color w:val="000000"/>
          <w:sz w:val="24"/>
          <w:szCs w:val="24"/>
          <w:lang w:val="en-US"/>
        </w:rPr>
        <w:tab/>
        <w:t>It’s difficult to say. This year, Japanese food is the most popular because it’s quick and healthy.</w:t>
      </w:r>
    </w:p>
    <w:p w:rsidR="00A12CCD" w:rsidRPr="00F448EA" w:rsidRDefault="00A12CCD" w:rsidP="003A17B7">
      <w:pPr>
        <w:tabs>
          <w:tab w:val="left" w:pos="360"/>
        </w:tabs>
        <w:spacing w:after="40"/>
        <w:ind w:left="360" w:right="-720" w:hanging="1080"/>
        <w:jc w:val="both"/>
        <w:rPr>
          <w:rFonts w:ascii="Times New Roman" w:hAnsi="Times New Roman"/>
          <w:noProof w:val="0"/>
          <w:sz w:val="24"/>
          <w:szCs w:val="24"/>
          <w:lang w:val="en-US"/>
        </w:rPr>
      </w:pPr>
      <w:r w:rsidRPr="00F448EA">
        <w:rPr>
          <w:rFonts w:ascii="Times New Roman" w:hAnsi="Times New Roman"/>
          <w:b/>
          <w:bCs/>
          <w:i/>
          <w:iCs/>
          <w:noProof w:val="0"/>
          <w:color w:val="000000"/>
          <w:sz w:val="24"/>
          <w:szCs w:val="24"/>
          <w:lang w:val="en-US"/>
        </w:rPr>
        <w:t>Nick:</w:t>
      </w:r>
      <w:r w:rsidRPr="00F448EA">
        <w:rPr>
          <w:rFonts w:ascii="Times New Roman" w:hAnsi="Times New Roman"/>
          <w:noProof w:val="0"/>
          <w:color w:val="000000"/>
          <w:sz w:val="24"/>
          <w:szCs w:val="24"/>
          <w:lang w:val="en-US"/>
        </w:rPr>
        <w:tab/>
        <w:t>Japanese food is the most popular?</w:t>
      </w:r>
    </w:p>
    <w:p w:rsidR="00A12CCD" w:rsidRPr="00F448EA" w:rsidRDefault="00A12CCD" w:rsidP="003A17B7">
      <w:pPr>
        <w:tabs>
          <w:tab w:val="left" w:pos="360"/>
        </w:tabs>
        <w:spacing w:after="40"/>
        <w:ind w:left="360" w:right="-720" w:hanging="1080"/>
        <w:jc w:val="both"/>
        <w:rPr>
          <w:rFonts w:ascii="Times New Roman" w:hAnsi="Times New Roman"/>
          <w:noProof w:val="0"/>
          <w:sz w:val="24"/>
          <w:szCs w:val="24"/>
          <w:lang w:val="en-US"/>
        </w:rPr>
      </w:pPr>
      <w:r w:rsidRPr="00F448EA">
        <w:rPr>
          <w:rFonts w:ascii="Times New Roman" w:hAnsi="Times New Roman"/>
          <w:b/>
          <w:bCs/>
          <w:i/>
          <w:iCs/>
          <w:noProof w:val="0"/>
          <w:color w:val="000000"/>
          <w:sz w:val="24"/>
          <w:szCs w:val="24"/>
          <w:lang w:val="en-US"/>
        </w:rPr>
        <w:t>Expert:</w:t>
      </w:r>
      <w:r w:rsidRPr="00F448EA">
        <w:rPr>
          <w:rFonts w:ascii="Times New Roman" w:hAnsi="Times New Roman"/>
          <w:noProof w:val="0"/>
          <w:color w:val="000000"/>
          <w:sz w:val="24"/>
          <w:szCs w:val="24"/>
          <w:lang w:val="en-US"/>
        </w:rPr>
        <w:tab/>
        <w:t>But this fashion will probably change.</w:t>
      </w:r>
    </w:p>
    <w:p w:rsidR="00A12CCD" w:rsidRPr="00F448EA" w:rsidRDefault="00A12CCD" w:rsidP="00A71142">
      <w:pPr>
        <w:tabs>
          <w:tab w:val="left" w:pos="360"/>
        </w:tabs>
        <w:spacing w:after="40" w:line="480" w:lineRule="auto"/>
        <w:ind w:left="360" w:right="-720" w:hanging="1080"/>
        <w:jc w:val="both"/>
        <w:rPr>
          <w:rFonts w:ascii="Times New Roman" w:hAnsi="Times New Roman"/>
          <w:noProof w:val="0"/>
          <w:sz w:val="24"/>
          <w:szCs w:val="24"/>
          <w:lang w:val="en-US"/>
        </w:rPr>
      </w:pPr>
      <w:r w:rsidRPr="00F448EA">
        <w:rPr>
          <w:rFonts w:ascii="Times New Roman" w:hAnsi="Times New Roman"/>
          <w:b/>
          <w:bCs/>
          <w:i/>
          <w:iCs/>
          <w:noProof w:val="0"/>
          <w:color w:val="000000"/>
          <w:sz w:val="24"/>
          <w:szCs w:val="24"/>
          <w:lang w:val="en-US"/>
        </w:rPr>
        <w:t>Nick:</w:t>
      </w:r>
      <w:r w:rsidRPr="00F448EA">
        <w:rPr>
          <w:rFonts w:ascii="Times New Roman" w:hAnsi="Times New Roman"/>
          <w:noProof w:val="0"/>
          <w:color w:val="000000"/>
          <w:sz w:val="24"/>
          <w:szCs w:val="24"/>
          <w:lang w:val="en-US"/>
        </w:rPr>
        <w:tab/>
        <w:t>No, we won’t. People will always eat their traditional local dishes.</w:t>
      </w:r>
    </w:p>
    <w:p w:rsidR="00A12CCD" w:rsidRPr="00F448EA" w:rsidRDefault="00A12CCD" w:rsidP="004954A6">
      <w:pPr>
        <w:tabs>
          <w:tab w:val="left" w:pos="-360"/>
        </w:tabs>
        <w:spacing w:after="40" w:line="240" w:lineRule="auto"/>
        <w:ind w:left="-720" w:right="-720"/>
        <w:jc w:val="both"/>
        <w:rPr>
          <w:rFonts w:ascii="Times New Roman" w:hAnsi="Times New Roman"/>
          <w:b/>
          <w:bCs/>
          <w:noProof w:val="0"/>
          <w:color w:val="000000"/>
          <w:sz w:val="24"/>
          <w:szCs w:val="24"/>
          <w:lang w:val="en-US"/>
        </w:rPr>
      </w:pPr>
      <w:bookmarkStart w:id="16" w:name="bookmark2"/>
      <w:r w:rsidRPr="00F448EA">
        <w:rPr>
          <w:rFonts w:ascii="Times New Roman" w:hAnsi="Times New Roman"/>
          <w:b/>
          <w:bCs/>
          <w:noProof w:val="0"/>
          <w:color w:val="000000"/>
          <w:sz w:val="24"/>
          <w:szCs w:val="24"/>
          <w:lang w:val="en-US"/>
        </w:rPr>
        <w:t>B.</w:t>
      </w:r>
      <w:r w:rsidRPr="00F448EA">
        <w:rPr>
          <w:rFonts w:ascii="Times New Roman" w:hAnsi="Times New Roman"/>
          <w:b/>
          <w:bCs/>
          <w:noProof w:val="0"/>
          <w:color w:val="000000"/>
          <w:sz w:val="24"/>
          <w:szCs w:val="24"/>
          <w:lang w:val="en-US"/>
        </w:rPr>
        <w:tab/>
        <w:t>VOCABULARY &amp; GRAMMAR</w:t>
      </w:r>
      <w:bookmarkEnd w:id="16"/>
    </w:p>
    <w:tbl>
      <w:tblPr>
        <w:tblpPr w:leftFromText="180" w:rightFromText="180" w:vertAnchor="text" w:horzAnchor="margin" w:tblpXSpec="center" w:tblpY="672"/>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0"/>
        <w:gridCol w:w="3168"/>
        <w:gridCol w:w="6642"/>
      </w:tblGrid>
      <w:tr w:rsidR="00A12CCD" w:rsidRPr="001B6BA5" w:rsidTr="001B6BA5">
        <w:trPr>
          <w:trHeight w:val="443"/>
        </w:trPr>
        <w:tc>
          <w:tcPr>
            <w:tcW w:w="990" w:type="dxa"/>
            <w:vAlign w:val="center"/>
          </w:tcPr>
          <w:p w:rsidR="00A12CCD" w:rsidRPr="001B6BA5" w:rsidRDefault="00A12CCD" w:rsidP="001B6BA5">
            <w:pPr>
              <w:spacing w:after="0"/>
              <w:ind w:right="-46"/>
              <w:jc w:val="center"/>
              <w:rPr>
                <w:rFonts w:ascii="Times New Roman" w:hAnsi="Times New Roman"/>
                <w:b/>
                <w:noProof w:val="0"/>
                <w:sz w:val="24"/>
                <w:szCs w:val="28"/>
                <w:lang w:val="en-US"/>
              </w:rPr>
            </w:pPr>
            <w:r w:rsidRPr="001B6BA5">
              <w:rPr>
                <w:rFonts w:ascii="Times New Roman" w:hAnsi="Times New Roman"/>
                <w:b/>
                <w:noProof w:val="0"/>
                <w:sz w:val="24"/>
                <w:szCs w:val="28"/>
                <w:lang w:val="en-US"/>
              </w:rPr>
              <w:t>Answer</w:t>
            </w:r>
          </w:p>
        </w:tc>
        <w:tc>
          <w:tcPr>
            <w:tcW w:w="3168" w:type="dxa"/>
            <w:vAlign w:val="center"/>
          </w:tcPr>
          <w:p w:rsidR="00A12CCD" w:rsidRPr="001B6BA5" w:rsidRDefault="00A12CCD" w:rsidP="001B6BA5">
            <w:pPr>
              <w:spacing w:after="0"/>
              <w:jc w:val="center"/>
              <w:rPr>
                <w:rFonts w:ascii="Times New Roman" w:hAnsi="Times New Roman"/>
                <w:b/>
                <w:noProof w:val="0"/>
                <w:sz w:val="24"/>
                <w:szCs w:val="24"/>
                <w:lang w:val="en-US"/>
              </w:rPr>
            </w:pPr>
            <w:r w:rsidRPr="001B6BA5">
              <w:rPr>
                <w:rFonts w:ascii="Times New Roman" w:hAnsi="Times New Roman"/>
                <w:b/>
                <w:noProof w:val="0"/>
                <w:sz w:val="24"/>
                <w:szCs w:val="24"/>
                <w:lang w:val="en-US"/>
              </w:rPr>
              <w:t>A</w:t>
            </w:r>
          </w:p>
        </w:tc>
        <w:tc>
          <w:tcPr>
            <w:tcW w:w="6642" w:type="dxa"/>
            <w:vAlign w:val="center"/>
          </w:tcPr>
          <w:p w:rsidR="00A12CCD" w:rsidRPr="001B6BA5" w:rsidRDefault="00A12CCD" w:rsidP="001B6BA5">
            <w:pPr>
              <w:spacing w:after="0"/>
              <w:jc w:val="center"/>
              <w:rPr>
                <w:rFonts w:ascii="Times New Roman" w:hAnsi="Times New Roman"/>
                <w:b/>
                <w:noProof w:val="0"/>
                <w:sz w:val="24"/>
                <w:szCs w:val="24"/>
                <w:lang w:val="en-US"/>
              </w:rPr>
            </w:pPr>
            <w:r w:rsidRPr="001B6BA5">
              <w:rPr>
                <w:rFonts w:ascii="Times New Roman" w:hAnsi="Times New Roman"/>
                <w:b/>
                <w:noProof w:val="0"/>
                <w:sz w:val="24"/>
                <w:szCs w:val="24"/>
                <w:lang w:val="en-US"/>
              </w:rPr>
              <w:t>B</w:t>
            </w:r>
          </w:p>
        </w:tc>
      </w:tr>
      <w:tr w:rsidR="00A12CCD" w:rsidRPr="001B6BA5" w:rsidTr="001B6BA5">
        <w:trPr>
          <w:trHeight w:val="1857"/>
        </w:trPr>
        <w:tc>
          <w:tcPr>
            <w:tcW w:w="990" w:type="dxa"/>
          </w:tcPr>
          <w:p w:rsidR="00A12CCD" w:rsidRPr="001B6BA5" w:rsidRDefault="00A12CCD" w:rsidP="001B6BA5">
            <w:pPr>
              <w:spacing w:after="0"/>
              <w:ind w:right="-46"/>
              <w:jc w:val="both"/>
              <w:rPr>
                <w:rFonts w:ascii="Times New Roman" w:hAnsi="Times New Roman"/>
                <w:noProof w:val="0"/>
                <w:color w:val="000000"/>
                <w:sz w:val="24"/>
                <w:szCs w:val="24"/>
                <w:u w:val="single"/>
                <w:lang w:val="en-US"/>
              </w:rPr>
            </w:pPr>
            <w:r w:rsidRPr="001B6BA5">
              <w:rPr>
                <w:rFonts w:ascii="Times New Roman" w:hAnsi="Times New Roman"/>
                <w:noProof w:val="0"/>
                <w:color w:val="000000"/>
                <w:sz w:val="24"/>
                <w:szCs w:val="24"/>
                <w:u w:val="single"/>
                <w:lang w:val="en-US"/>
              </w:rPr>
              <w:tab/>
            </w:r>
          </w:p>
          <w:p w:rsidR="00A12CCD" w:rsidRPr="001B6BA5" w:rsidRDefault="00A12CCD" w:rsidP="001B6BA5">
            <w:pPr>
              <w:spacing w:after="0"/>
              <w:ind w:right="-46"/>
              <w:jc w:val="both"/>
              <w:rPr>
                <w:rFonts w:ascii="Times New Roman" w:hAnsi="Times New Roman"/>
                <w:noProof w:val="0"/>
                <w:color w:val="000000"/>
                <w:sz w:val="24"/>
                <w:szCs w:val="24"/>
                <w:u w:val="single"/>
                <w:lang w:val="en-US"/>
              </w:rPr>
            </w:pPr>
            <w:r w:rsidRPr="001B6BA5">
              <w:rPr>
                <w:rFonts w:ascii="Times New Roman" w:hAnsi="Times New Roman"/>
                <w:noProof w:val="0"/>
                <w:color w:val="000000"/>
                <w:sz w:val="24"/>
                <w:szCs w:val="24"/>
                <w:u w:val="single"/>
                <w:lang w:val="en-US"/>
              </w:rPr>
              <w:tab/>
            </w:r>
          </w:p>
          <w:p w:rsidR="00A12CCD" w:rsidRPr="001B6BA5" w:rsidRDefault="00A12CCD" w:rsidP="001B6BA5">
            <w:pPr>
              <w:spacing w:after="0"/>
              <w:ind w:right="-46"/>
              <w:jc w:val="both"/>
              <w:rPr>
                <w:rFonts w:ascii="Times New Roman" w:hAnsi="Times New Roman"/>
                <w:noProof w:val="0"/>
                <w:color w:val="000000"/>
                <w:sz w:val="24"/>
                <w:szCs w:val="24"/>
                <w:u w:val="single"/>
                <w:lang w:val="en-US"/>
              </w:rPr>
            </w:pPr>
            <w:r w:rsidRPr="001B6BA5">
              <w:rPr>
                <w:rFonts w:ascii="Times New Roman" w:hAnsi="Times New Roman"/>
                <w:noProof w:val="0"/>
                <w:color w:val="000000"/>
                <w:sz w:val="24"/>
                <w:szCs w:val="24"/>
                <w:u w:val="single"/>
                <w:lang w:val="en-US"/>
              </w:rPr>
              <w:tab/>
            </w:r>
          </w:p>
          <w:p w:rsidR="00A12CCD" w:rsidRPr="001B6BA5" w:rsidRDefault="00A12CCD" w:rsidP="001B6BA5">
            <w:pPr>
              <w:spacing w:after="0"/>
              <w:ind w:right="-46"/>
              <w:jc w:val="both"/>
              <w:rPr>
                <w:rFonts w:ascii="Times New Roman" w:hAnsi="Times New Roman"/>
                <w:noProof w:val="0"/>
                <w:color w:val="000000"/>
                <w:sz w:val="24"/>
                <w:szCs w:val="24"/>
                <w:u w:val="single"/>
                <w:lang w:val="en-US"/>
              </w:rPr>
            </w:pPr>
            <w:r w:rsidRPr="001B6BA5">
              <w:rPr>
                <w:rFonts w:ascii="Times New Roman" w:hAnsi="Times New Roman"/>
                <w:noProof w:val="0"/>
                <w:color w:val="000000"/>
                <w:sz w:val="24"/>
                <w:szCs w:val="24"/>
                <w:u w:val="single"/>
                <w:lang w:val="en-US"/>
              </w:rPr>
              <w:tab/>
            </w:r>
          </w:p>
          <w:p w:rsidR="00A12CCD" w:rsidRPr="001B6BA5" w:rsidRDefault="00A12CCD" w:rsidP="001B6BA5">
            <w:pPr>
              <w:spacing w:after="0"/>
              <w:ind w:right="-46"/>
              <w:jc w:val="both"/>
              <w:rPr>
                <w:rFonts w:ascii="Times New Roman" w:hAnsi="Times New Roman"/>
                <w:noProof w:val="0"/>
                <w:color w:val="000000"/>
                <w:sz w:val="24"/>
                <w:szCs w:val="24"/>
                <w:u w:val="single"/>
                <w:lang w:val="en-US"/>
              </w:rPr>
            </w:pPr>
            <w:r w:rsidRPr="001B6BA5">
              <w:rPr>
                <w:rFonts w:ascii="Times New Roman" w:hAnsi="Times New Roman"/>
                <w:noProof w:val="0"/>
                <w:color w:val="000000"/>
                <w:sz w:val="24"/>
                <w:szCs w:val="24"/>
                <w:u w:val="single"/>
                <w:lang w:val="en-US"/>
              </w:rPr>
              <w:tab/>
            </w:r>
          </w:p>
          <w:p w:rsidR="00A12CCD" w:rsidRPr="001B6BA5" w:rsidRDefault="00A12CCD" w:rsidP="001B6BA5">
            <w:pPr>
              <w:spacing w:after="0"/>
              <w:ind w:right="-46"/>
              <w:jc w:val="both"/>
              <w:rPr>
                <w:rFonts w:ascii="Times New Roman" w:hAnsi="Times New Roman"/>
                <w:noProof w:val="0"/>
                <w:color w:val="000000"/>
                <w:sz w:val="24"/>
                <w:szCs w:val="24"/>
                <w:u w:val="single"/>
                <w:lang w:val="en-US"/>
              </w:rPr>
            </w:pPr>
            <w:r w:rsidRPr="001B6BA5">
              <w:rPr>
                <w:rFonts w:ascii="Times New Roman" w:hAnsi="Times New Roman"/>
                <w:noProof w:val="0"/>
                <w:color w:val="000000"/>
                <w:sz w:val="24"/>
                <w:szCs w:val="24"/>
                <w:u w:val="single"/>
                <w:lang w:val="en-US"/>
              </w:rPr>
              <w:tab/>
            </w:r>
          </w:p>
          <w:p w:rsidR="00A12CCD" w:rsidRPr="001B6BA5" w:rsidRDefault="00A12CCD" w:rsidP="001B6BA5">
            <w:pPr>
              <w:spacing w:after="0"/>
              <w:ind w:right="-46"/>
              <w:jc w:val="both"/>
              <w:rPr>
                <w:rFonts w:ascii="Times New Roman" w:hAnsi="Times New Roman"/>
                <w:noProof w:val="0"/>
                <w:color w:val="000000"/>
                <w:sz w:val="24"/>
                <w:szCs w:val="24"/>
                <w:u w:val="single"/>
                <w:lang w:val="en-US"/>
              </w:rPr>
            </w:pPr>
            <w:r w:rsidRPr="001B6BA5">
              <w:rPr>
                <w:rFonts w:ascii="Times New Roman" w:hAnsi="Times New Roman"/>
                <w:noProof w:val="0"/>
                <w:color w:val="000000"/>
                <w:sz w:val="24"/>
                <w:szCs w:val="24"/>
                <w:u w:val="single"/>
                <w:lang w:val="en-US"/>
              </w:rPr>
              <w:tab/>
            </w:r>
          </w:p>
          <w:p w:rsidR="00A12CCD" w:rsidRPr="001B6BA5" w:rsidRDefault="00A12CCD" w:rsidP="001B6BA5">
            <w:pPr>
              <w:spacing w:after="0"/>
              <w:ind w:right="-46"/>
              <w:jc w:val="both"/>
              <w:rPr>
                <w:rFonts w:ascii="Times New Roman" w:hAnsi="Times New Roman"/>
                <w:noProof w:val="0"/>
                <w:color w:val="000000"/>
                <w:sz w:val="24"/>
                <w:szCs w:val="24"/>
                <w:u w:val="single"/>
                <w:lang w:val="en-US"/>
              </w:rPr>
            </w:pPr>
            <w:r w:rsidRPr="001B6BA5">
              <w:rPr>
                <w:rFonts w:ascii="Times New Roman" w:hAnsi="Times New Roman"/>
                <w:noProof w:val="0"/>
                <w:color w:val="000000"/>
                <w:sz w:val="24"/>
                <w:szCs w:val="24"/>
                <w:u w:val="single"/>
                <w:lang w:val="en-US"/>
              </w:rPr>
              <w:tab/>
            </w:r>
          </w:p>
          <w:p w:rsidR="00A12CCD" w:rsidRPr="001B6BA5" w:rsidRDefault="00A12CCD" w:rsidP="001B6BA5">
            <w:pPr>
              <w:spacing w:after="0"/>
              <w:ind w:right="-46"/>
              <w:jc w:val="both"/>
              <w:rPr>
                <w:rFonts w:ascii="Times New Roman" w:hAnsi="Times New Roman"/>
                <w:noProof w:val="0"/>
                <w:color w:val="000000"/>
                <w:sz w:val="24"/>
                <w:szCs w:val="24"/>
                <w:u w:val="single"/>
                <w:lang w:val="en-US"/>
              </w:rPr>
            </w:pPr>
            <w:r w:rsidRPr="001B6BA5">
              <w:rPr>
                <w:rFonts w:ascii="Times New Roman" w:hAnsi="Times New Roman"/>
                <w:noProof w:val="0"/>
                <w:color w:val="000000"/>
                <w:sz w:val="24"/>
                <w:szCs w:val="24"/>
                <w:u w:val="single"/>
                <w:lang w:val="en-US"/>
              </w:rPr>
              <w:tab/>
            </w:r>
          </w:p>
          <w:p w:rsidR="00A12CCD" w:rsidRPr="001B6BA5" w:rsidRDefault="00A12CCD" w:rsidP="001B6BA5">
            <w:pPr>
              <w:spacing w:after="0"/>
              <w:ind w:right="-46"/>
              <w:jc w:val="both"/>
              <w:rPr>
                <w:rFonts w:ascii="Times New Roman" w:hAnsi="Times New Roman"/>
                <w:noProof w:val="0"/>
                <w:sz w:val="24"/>
                <w:szCs w:val="28"/>
                <w:lang w:val="en-US"/>
              </w:rPr>
            </w:pPr>
            <w:r w:rsidRPr="001B6BA5">
              <w:rPr>
                <w:rFonts w:ascii="Times New Roman" w:hAnsi="Times New Roman"/>
                <w:noProof w:val="0"/>
                <w:color w:val="000000"/>
                <w:sz w:val="24"/>
                <w:szCs w:val="24"/>
                <w:u w:val="single"/>
                <w:lang w:val="en-US"/>
              </w:rPr>
              <w:tab/>
            </w:r>
          </w:p>
        </w:tc>
        <w:tc>
          <w:tcPr>
            <w:tcW w:w="3168" w:type="dxa"/>
          </w:tcPr>
          <w:p w:rsidR="00A12CCD" w:rsidRPr="001B6BA5" w:rsidRDefault="00A12CCD" w:rsidP="001B6BA5">
            <w:pPr>
              <w:spacing w:after="0"/>
              <w:jc w:val="both"/>
              <w:rPr>
                <w:rFonts w:ascii="Times New Roman" w:hAnsi="Times New Roman"/>
                <w:noProof w:val="0"/>
                <w:color w:val="000000"/>
                <w:sz w:val="24"/>
                <w:szCs w:val="24"/>
                <w:lang w:val="en-US"/>
              </w:rPr>
            </w:pPr>
            <w:r w:rsidRPr="001B6BA5">
              <w:rPr>
                <w:rFonts w:ascii="Times New Roman" w:hAnsi="Times New Roman"/>
                <w:noProof w:val="0"/>
                <w:sz w:val="24"/>
                <w:szCs w:val="24"/>
                <w:lang w:val="en-US"/>
              </w:rPr>
              <w:t xml:space="preserve">1. </w:t>
            </w:r>
            <w:r w:rsidRPr="001B6BA5">
              <w:rPr>
                <w:rFonts w:ascii="Times New Roman" w:hAnsi="Times New Roman"/>
                <w:noProof w:val="0"/>
                <w:color w:val="000000"/>
                <w:sz w:val="24"/>
                <w:szCs w:val="24"/>
                <w:lang w:val="en-US"/>
              </w:rPr>
              <w:t>a spoonful of</w:t>
            </w:r>
          </w:p>
          <w:p w:rsidR="00A12CCD" w:rsidRPr="001B6BA5" w:rsidRDefault="00A12CCD" w:rsidP="001B6BA5">
            <w:pPr>
              <w:spacing w:after="0"/>
              <w:jc w:val="both"/>
              <w:rPr>
                <w:rFonts w:ascii="Times New Roman" w:hAnsi="Times New Roman"/>
                <w:noProof w:val="0"/>
                <w:sz w:val="24"/>
                <w:szCs w:val="24"/>
                <w:lang w:val="en-US"/>
              </w:rPr>
            </w:pPr>
            <w:r w:rsidRPr="001B6BA5">
              <w:rPr>
                <w:rFonts w:ascii="Times New Roman" w:hAnsi="Times New Roman"/>
                <w:noProof w:val="0"/>
                <w:sz w:val="24"/>
                <w:szCs w:val="24"/>
                <w:lang w:val="en-US"/>
              </w:rPr>
              <w:t xml:space="preserve">2. </w:t>
            </w:r>
            <w:r w:rsidRPr="001B6BA5">
              <w:rPr>
                <w:rFonts w:ascii="Times New Roman" w:hAnsi="Times New Roman"/>
                <w:noProof w:val="0"/>
                <w:color w:val="000000"/>
                <w:sz w:val="24"/>
                <w:szCs w:val="24"/>
                <w:lang w:val="en-US"/>
              </w:rPr>
              <w:t>a glass of/ a bottle of</w:t>
            </w:r>
          </w:p>
          <w:p w:rsidR="00A12CCD" w:rsidRPr="001B6BA5" w:rsidRDefault="00A12CCD" w:rsidP="001B6BA5">
            <w:pPr>
              <w:spacing w:after="0"/>
              <w:jc w:val="both"/>
              <w:rPr>
                <w:rFonts w:ascii="Times New Roman" w:hAnsi="Times New Roman"/>
                <w:noProof w:val="0"/>
                <w:sz w:val="24"/>
                <w:szCs w:val="24"/>
                <w:lang w:val="en-US"/>
              </w:rPr>
            </w:pPr>
            <w:r w:rsidRPr="001B6BA5">
              <w:rPr>
                <w:rFonts w:ascii="Times New Roman" w:hAnsi="Times New Roman"/>
                <w:noProof w:val="0"/>
                <w:sz w:val="24"/>
                <w:szCs w:val="24"/>
                <w:lang w:val="en-US"/>
              </w:rPr>
              <w:t xml:space="preserve">3. </w:t>
            </w:r>
            <w:r w:rsidRPr="001B6BA5">
              <w:rPr>
                <w:rFonts w:ascii="Times New Roman" w:hAnsi="Times New Roman"/>
                <w:noProof w:val="0"/>
                <w:color w:val="000000"/>
                <w:sz w:val="24"/>
                <w:szCs w:val="24"/>
                <w:lang w:val="en-US"/>
              </w:rPr>
              <w:t xml:space="preserve">a cup of/ a mug </w:t>
            </w:r>
            <w:r w:rsidRPr="001B6BA5">
              <w:rPr>
                <w:rFonts w:ascii="Times New Roman" w:hAnsi="Times New Roman"/>
                <w:bCs/>
                <w:noProof w:val="0"/>
                <w:color w:val="000000"/>
                <w:sz w:val="24"/>
                <w:szCs w:val="24"/>
                <w:lang w:val="en-US"/>
              </w:rPr>
              <w:t xml:space="preserve">of/ </w:t>
            </w:r>
            <w:r w:rsidRPr="001B6BA5">
              <w:rPr>
                <w:rFonts w:ascii="Times New Roman" w:hAnsi="Times New Roman"/>
                <w:noProof w:val="0"/>
                <w:color w:val="000000"/>
                <w:sz w:val="24"/>
                <w:szCs w:val="24"/>
                <w:lang w:val="en-US"/>
              </w:rPr>
              <w:t xml:space="preserve">a pot </w:t>
            </w:r>
            <w:r w:rsidRPr="001B6BA5">
              <w:rPr>
                <w:rFonts w:ascii="Times New Roman" w:hAnsi="Times New Roman"/>
                <w:bCs/>
                <w:noProof w:val="0"/>
                <w:color w:val="000000"/>
                <w:sz w:val="24"/>
                <w:szCs w:val="24"/>
                <w:lang w:val="en-US"/>
              </w:rPr>
              <w:t>of</w:t>
            </w:r>
          </w:p>
          <w:p w:rsidR="00A12CCD" w:rsidRPr="001B6BA5" w:rsidRDefault="00A12CCD" w:rsidP="001B6BA5">
            <w:pPr>
              <w:spacing w:after="0"/>
              <w:jc w:val="both"/>
              <w:rPr>
                <w:rFonts w:ascii="Times New Roman" w:hAnsi="Times New Roman"/>
                <w:noProof w:val="0"/>
                <w:color w:val="000000"/>
                <w:sz w:val="24"/>
                <w:szCs w:val="24"/>
                <w:lang w:val="en-US"/>
              </w:rPr>
            </w:pPr>
            <w:r w:rsidRPr="001B6BA5">
              <w:rPr>
                <w:rFonts w:ascii="Times New Roman" w:hAnsi="Times New Roman"/>
                <w:noProof w:val="0"/>
                <w:sz w:val="24"/>
                <w:szCs w:val="24"/>
                <w:lang w:val="en-US"/>
              </w:rPr>
              <w:t xml:space="preserve">4. </w:t>
            </w:r>
            <w:r w:rsidRPr="001B6BA5">
              <w:rPr>
                <w:rFonts w:ascii="Times New Roman" w:hAnsi="Times New Roman"/>
                <w:noProof w:val="0"/>
                <w:color w:val="000000"/>
                <w:sz w:val="24"/>
                <w:szCs w:val="24"/>
                <w:lang w:val="en-US"/>
              </w:rPr>
              <w:t>a bag of</w:t>
            </w:r>
          </w:p>
          <w:p w:rsidR="00A12CCD" w:rsidRPr="001B6BA5" w:rsidRDefault="00A12CCD" w:rsidP="001B6BA5">
            <w:pPr>
              <w:spacing w:after="0"/>
              <w:jc w:val="both"/>
              <w:rPr>
                <w:rFonts w:ascii="Times New Roman" w:hAnsi="Times New Roman"/>
                <w:noProof w:val="0"/>
                <w:color w:val="000000"/>
                <w:sz w:val="24"/>
                <w:szCs w:val="24"/>
                <w:lang w:val="en-US"/>
              </w:rPr>
            </w:pPr>
            <w:r w:rsidRPr="001B6BA5">
              <w:rPr>
                <w:rFonts w:ascii="Times New Roman" w:hAnsi="Times New Roman"/>
                <w:noProof w:val="0"/>
                <w:sz w:val="24"/>
                <w:szCs w:val="24"/>
                <w:lang w:val="en-US"/>
              </w:rPr>
              <w:t xml:space="preserve">5. </w:t>
            </w:r>
            <w:r w:rsidRPr="001B6BA5">
              <w:rPr>
                <w:rFonts w:ascii="Times New Roman" w:hAnsi="Times New Roman"/>
                <w:noProof w:val="0"/>
                <w:color w:val="000000"/>
                <w:sz w:val="24"/>
                <w:szCs w:val="24"/>
                <w:lang w:val="en-US"/>
              </w:rPr>
              <w:t>a carton of</w:t>
            </w:r>
          </w:p>
          <w:p w:rsidR="00A12CCD" w:rsidRPr="001B6BA5" w:rsidRDefault="00A12CCD" w:rsidP="001B6BA5">
            <w:pPr>
              <w:spacing w:after="0"/>
              <w:jc w:val="both"/>
              <w:rPr>
                <w:rFonts w:ascii="Times New Roman" w:hAnsi="Times New Roman"/>
                <w:noProof w:val="0"/>
                <w:color w:val="000000"/>
                <w:sz w:val="24"/>
                <w:szCs w:val="24"/>
                <w:lang w:val="en-US"/>
              </w:rPr>
            </w:pPr>
            <w:r w:rsidRPr="001B6BA5">
              <w:rPr>
                <w:rFonts w:ascii="Times New Roman" w:hAnsi="Times New Roman"/>
                <w:noProof w:val="0"/>
                <w:sz w:val="24"/>
                <w:szCs w:val="24"/>
                <w:lang w:val="en-US"/>
              </w:rPr>
              <w:t xml:space="preserve">6. </w:t>
            </w:r>
            <w:r w:rsidRPr="001B6BA5">
              <w:rPr>
                <w:rFonts w:ascii="Times New Roman" w:hAnsi="Times New Roman"/>
                <w:noProof w:val="0"/>
                <w:color w:val="000000"/>
                <w:sz w:val="24"/>
                <w:szCs w:val="24"/>
                <w:lang w:val="en-US"/>
              </w:rPr>
              <w:t>a head of</w:t>
            </w:r>
          </w:p>
          <w:p w:rsidR="00A12CCD" w:rsidRPr="001B6BA5" w:rsidRDefault="00A12CCD" w:rsidP="001B6BA5">
            <w:pPr>
              <w:spacing w:after="0"/>
              <w:jc w:val="both"/>
              <w:rPr>
                <w:rFonts w:ascii="Times New Roman" w:hAnsi="Times New Roman"/>
                <w:noProof w:val="0"/>
                <w:color w:val="000000"/>
                <w:sz w:val="24"/>
                <w:szCs w:val="24"/>
                <w:lang w:val="en-US"/>
              </w:rPr>
            </w:pPr>
            <w:r w:rsidRPr="001B6BA5">
              <w:rPr>
                <w:rFonts w:ascii="Times New Roman" w:hAnsi="Times New Roman"/>
                <w:noProof w:val="0"/>
                <w:color w:val="000000"/>
                <w:sz w:val="24"/>
                <w:szCs w:val="24"/>
                <w:lang w:val="en-US"/>
              </w:rPr>
              <w:t>7. a bunch of</w:t>
            </w:r>
          </w:p>
          <w:p w:rsidR="00A12CCD" w:rsidRPr="001B6BA5" w:rsidRDefault="00A12CCD" w:rsidP="001B6BA5">
            <w:pPr>
              <w:spacing w:after="0"/>
              <w:jc w:val="both"/>
              <w:rPr>
                <w:rFonts w:ascii="Times New Roman" w:hAnsi="Times New Roman"/>
                <w:noProof w:val="0"/>
                <w:color w:val="000000"/>
                <w:sz w:val="24"/>
                <w:szCs w:val="24"/>
                <w:lang w:val="en-US"/>
              </w:rPr>
            </w:pPr>
            <w:r w:rsidRPr="001B6BA5">
              <w:rPr>
                <w:rFonts w:ascii="Times New Roman" w:hAnsi="Times New Roman"/>
                <w:noProof w:val="0"/>
                <w:color w:val="000000"/>
                <w:sz w:val="24"/>
                <w:szCs w:val="24"/>
                <w:lang w:val="en-US"/>
              </w:rPr>
              <w:t>8. a cube of</w:t>
            </w:r>
          </w:p>
          <w:p w:rsidR="00A12CCD" w:rsidRPr="001B6BA5" w:rsidRDefault="00A12CCD" w:rsidP="001B6BA5">
            <w:pPr>
              <w:spacing w:after="0"/>
              <w:jc w:val="both"/>
              <w:rPr>
                <w:rFonts w:ascii="Times New Roman" w:hAnsi="Times New Roman"/>
                <w:noProof w:val="0"/>
                <w:color w:val="000000"/>
                <w:sz w:val="24"/>
                <w:szCs w:val="24"/>
                <w:lang w:val="en-US"/>
              </w:rPr>
            </w:pPr>
            <w:r w:rsidRPr="001B6BA5">
              <w:rPr>
                <w:rFonts w:ascii="Times New Roman" w:hAnsi="Times New Roman"/>
                <w:noProof w:val="0"/>
                <w:color w:val="000000"/>
                <w:sz w:val="24"/>
                <w:szCs w:val="24"/>
                <w:lang w:val="en-US"/>
              </w:rPr>
              <w:t>9. a slice of</w:t>
            </w:r>
          </w:p>
          <w:p w:rsidR="00A12CCD" w:rsidRPr="001B6BA5" w:rsidRDefault="00A12CCD" w:rsidP="001B6BA5">
            <w:pPr>
              <w:spacing w:after="0"/>
              <w:jc w:val="both"/>
              <w:rPr>
                <w:rFonts w:ascii="Times New Roman" w:hAnsi="Times New Roman"/>
                <w:noProof w:val="0"/>
                <w:sz w:val="24"/>
                <w:szCs w:val="24"/>
                <w:lang w:val="en-US"/>
              </w:rPr>
            </w:pPr>
            <w:r w:rsidRPr="001B6BA5">
              <w:rPr>
                <w:rFonts w:ascii="Times New Roman" w:hAnsi="Times New Roman"/>
                <w:noProof w:val="0"/>
                <w:color w:val="000000"/>
                <w:sz w:val="24"/>
                <w:szCs w:val="24"/>
                <w:lang w:val="en-US"/>
              </w:rPr>
              <w:t>10. a clove of</w:t>
            </w:r>
          </w:p>
        </w:tc>
        <w:tc>
          <w:tcPr>
            <w:tcW w:w="6642" w:type="dxa"/>
          </w:tcPr>
          <w:p w:rsidR="00A12CCD" w:rsidRPr="001B6BA5" w:rsidRDefault="00A12CCD" w:rsidP="001B6BA5">
            <w:pPr>
              <w:spacing w:after="0"/>
              <w:ind w:right="-720"/>
              <w:jc w:val="both"/>
              <w:rPr>
                <w:rFonts w:ascii="Times New Roman" w:hAnsi="Times New Roman"/>
                <w:noProof w:val="0"/>
                <w:color w:val="000000"/>
                <w:sz w:val="24"/>
                <w:szCs w:val="24"/>
                <w:lang w:val="en-US"/>
              </w:rPr>
            </w:pPr>
            <w:r w:rsidRPr="001B6BA5">
              <w:rPr>
                <w:rFonts w:ascii="Times New Roman" w:hAnsi="Times New Roman"/>
                <w:b/>
                <w:noProof w:val="0"/>
                <w:sz w:val="24"/>
                <w:szCs w:val="24"/>
                <w:lang w:val="en-US"/>
              </w:rPr>
              <w:t>A.</w:t>
            </w:r>
            <w:r w:rsidRPr="001B6BA5">
              <w:rPr>
                <w:rFonts w:ascii="Times New Roman" w:hAnsi="Times New Roman"/>
                <w:noProof w:val="0"/>
                <w:color w:val="000000"/>
                <w:sz w:val="24"/>
                <w:szCs w:val="24"/>
                <w:lang w:val="en-US"/>
              </w:rPr>
              <w:t>lettuce, cabbage, cauliflower, garlic, broccoli</w:t>
            </w:r>
          </w:p>
          <w:p w:rsidR="00A12CCD" w:rsidRPr="001B6BA5" w:rsidRDefault="00A12CCD" w:rsidP="001B6BA5">
            <w:pPr>
              <w:spacing w:after="0"/>
              <w:ind w:right="-720"/>
              <w:jc w:val="both"/>
              <w:rPr>
                <w:rFonts w:ascii="Times New Roman" w:hAnsi="Times New Roman"/>
                <w:noProof w:val="0"/>
                <w:color w:val="000000"/>
                <w:sz w:val="24"/>
                <w:szCs w:val="24"/>
                <w:lang w:val="en-US"/>
              </w:rPr>
            </w:pPr>
            <w:r w:rsidRPr="001B6BA5">
              <w:rPr>
                <w:rFonts w:ascii="Times New Roman" w:hAnsi="Times New Roman"/>
                <w:b/>
                <w:noProof w:val="0"/>
                <w:sz w:val="24"/>
                <w:szCs w:val="24"/>
                <w:lang w:val="en-US"/>
              </w:rPr>
              <w:t>B.</w:t>
            </w:r>
            <w:r w:rsidRPr="001B6BA5">
              <w:rPr>
                <w:rFonts w:ascii="Times New Roman" w:hAnsi="Times New Roman"/>
                <w:noProof w:val="0"/>
                <w:color w:val="000000"/>
                <w:sz w:val="24"/>
                <w:szCs w:val="24"/>
                <w:lang w:val="en-US"/>
              </w:rPr>
              <w:t>flour, sugar, oat, beans</w:t>
            </w:r>
          </w:p>
          <w:p w:rsidR="00A12CCD" w:rsidRPr="001B6BA5" w:rsidRDefault="00A12CCD" w:rsidP="001B6BA5">
            <w:pPr>
              <w:spacing w:after="0"/>
              <w:jc w:val="both"/>
              <w:rPr>
                <w:rFonts w:ascii="Times New Roman" w:hAnsi="Times New Roman"/>
                <w:noProof w:val="0"/>
                <w:sz w:val="24"/>
                <w:szCs w:val="24"/>
                <w:lang w:val="en-US"/>
              </w:rPr>
            </w:pPr>
            <w:r w:rsidRPr="001B6BA5">
              <w:rPr>
                <w:rFonts w:ascii="Times New Roman" w:hAnsi="Times New Roman"/>
                <w:b/>
                <w:noProof w:val="0"/>
                <w:sz w:val="24"/>
                <w:szCs w:val="24"/>
                <w:lang w:val="en-US"/>
              </w:rPr>
              <w:t>C.</w:t>
            </w:r>
            <w:r w:rsidRPr="001B6BA5">
              <w:rPr>
                <w:rFonts w:ascii="Times New Roman" w:hAnsi="Times New Roman"/>
                <w:noProof w:val="0"/>
                <w:color w:val="000000"/>
                <w:sz w:val="24"/>
                <w:szCs w:val="24"/>
                <w:lang w:val="en-US"/>
              </w:rPr>
              <w:t>sausage, bread, pork, cheese</w:t>
            </w:r>
          </w:p>
          <w:p w:rsidR="00A12CCD" w:rsidRPr="001B6BA5" w:rsidRDefault="00A12CCD" w:rsidP="001B6BA5">
            <w:pPr>
              <w:spacing w:after="0"/>
              <w:jc w:val="both"/>
              <w:rPr>
                <w:rFonts w:ascii="Times New Roman" w:hAnsi="Times New Roman"/>
                <w:noProof w:val="0"/>
                <w:sz w:val="24"/>
                <w:szCs w:val="24"/>
                <w:lang w:val="en-US"/>
              </w:rPr>
            </w:pPr>
            <w:r w:rsidRPr="001B6BA5">
              <w:rPr>
                <w:rFonts w:ascii="Times New Roman" w:hAnsi="Times New Roman"/>
                <w:b/>
                <w:noProof w:val="0"/>
                <w:sz w:val="24"/>
                <w:szCs w:val="24"/>
                <w:lang w:val="en-US"/>
              </w:rPr>
              <w:t>D.</w:t>
            </w:r>
            <w:r w:rsidRPr="001B6BA5">
              <w:rPr>
                <w:rFonts w:ascii="Times New Roman" w:hAnsi="Times New Roman"/>
                <w:noProof w:val="0"/>
                <w:color w:val="000000"/>
                <w:sz w:val="24"/>
                <w:szCs w:val="24"/>
                <w:lang w:val="en-US"/>
              </w:rPr>
              <w:t>milk, water, beer, wine, cola</w:t>
            </w:r>
          </w:p>
          <w:p w:rsidR="00A12CCD" w:rsidRPr="001B6BA5" w:rsidRDefault="00A12CCD" w:rsidP="001B6BA5">
            <w:pPr>
              <w:spacing w:after="0"/>
              <w:jc w:val="both"/>
              <w:rPr>
                <w:rFonts w:ascii="Times New Roman" w:hAnsi="Times New Roman"/>
                <w:noProof w:val="0"/>
                <w:sz w:val="24"/>
                <w:szCs w:val="24"/>
                <w:lang w:val="en-US"/>
              </w:rPr>
            </w:pPr>
            <w:r w:rsidRPr="001B6BA5">
              <w:rPr>
                <w:rFonts w:ascii="Times New Roman" w:hAnsi="Times New Roman"/>
                <w:b/>
                <w:noProof w:val="0"/>
                <w:sz w:val="24"/>
                <w:szCs w:val="24"/>
                <w:lang w:val="en-US"/>
              </w:rPr>
              <w:t>E.</w:t>
            </w:r>
            <w:r w:rsidRPr="001B6BA5">
              <w:rPr>
                <w:rFonts w:ascii="Times New Roman" w:hAnsi="Times New Roman"/>
                <w:noProof w:val="0"/>
                <w:color w:val="000000"/>
                <w:sz w:val="24"/>
                <w:szCs w:val="24"/>
                <w:lang w:val="en-US"/>
              </w:rPr>
              <w:t>grapes, bananas, onions, carrots</w:t>
            </w:r>
          </w:p>
          <w:p w:rsidR="00A12CCD" w:rsidRPr="001B6BA5" w:rsidRDefault="00A12CCD" w:rsidP="001B6BA5">
            <w:pPr>
              <w:spacing w:after="0"/>
              <w:jc w:val="both"/>
              <w:rPr>
                <w:rFonts w:ascii="Times New Roman" w:hAnsi="Times New Roman"/>
                <w:noProof w:val="0"/>
                <w:sz w:val="24"/>
                <w:szCs w:val="24"/>
                <w:lang w:val="en-US"/>
              </w:rPr>
            </w:pPr>
            <w:r w:rsidRPr="001B6BA5">
              <w:rPr>
                <w:rFonts w:ascii="Times New Roman" w:hAnsi="Times New Roman"/>
                <w:b/>
                <w:noProof w:val="0"/>
                <w:sz w:val="24"/>
                <w:szCs w:val="24"/>
                <w:lang w:val="en-US"/>
              </w:rPr>
              <w:t>F.</w:t>
            </w:r>
            <w:r w:rsidRPr="001B6BA5">
              <w:rPr>
                <w:rFonts w:ascii="Times New Roman" w:hAnsi="Times New Roman"/>
                <w:noProof w:val="0"/>
                <w:color w:val="000000"/>
                <w:sz w:val="24"/>
                <w:szCs w:val="24"/>
                <w:lang w:val="en-US"/>
              </w:rPr>
              <w:t>eggs, milk, yogurt, soup</w:t>
            </w:r>
          </w:p>
          <w:p w:rsidR="00A12CCD" w:rsidRPr="001B6BA5" w:rsidRDefault="00A12CCD" w:rsidP="001B6BA5">
            <w:pPr>
              <w:spacing w:after="0"/>
              <w:jc w:val="both"/>
              <w:rPr>
                <w:rFonts w:ascii="Times New Roman" w:hAnsi="Times New Roman"/>
                <w:noProof w:val="0"/>
                <w:color w:val="000000"/>
                <w:sz w:val="24"/>
                <w:szCs w:val="24"/>
                <w:lang w:val="en-US"/>
              </w:rPr>
            </w:pPr>
            <w:r w:rsidRPr="001B6BA5">
              <w:rPr>
                <w:rFonts w:ascii="Times New Roman" w:hAnsi="Times New Roman"/>
                <w:b/>
                <w:noProof w:val="0"/>
                <w:color w:val="000000"/>
                <w:sz w:val="24"/>
                <w:szCs w:val="24"/>
                <w:lang w:val="en-US"/>
              </w:rPr>
              <w:t>G.</w:t>
            </w:r>
            <w:r w:rsidRPr="001B6BA5">
              <w:rPr>
                <w:rFonts w:ascii="Times New Roman" w:hAnsi="Times New Roman"/>
                <w:noProof w:val="0"/>
                <w:color w:val="000000"/>
                <w:sz w:val="24"/>
                <w:szCs w:val="24"/>
                <w:lang w:val="en-US"/>
              </w:rPr>
              <w:t xml:space="preserve"> honey, medicine, ice cream, sugar</w:t>
            </w:r>
          </w:p>
          <w:p w:rsidR="00A12CCD" w:rsidRPr="001B6BA5" w:rsidRDefault="00A12CCD" w:rsidP="001B6BA5">
            <w:pPr>
              <w:spacing w:after="0"/>
              <w:jc w:val="both"/>
              <w:rPr>
                <w:rFonts w:ascii="Times New Roman" w:hAnsi="Times New Roman"/>
                <w:noProof w:val="0"/>
                <w:color w:val="000000"/>
                <w:sz w:val="24"/>
                <w:szCs w:val="24"/>
                <w:lang w:val="en-US"/>
              </w:rPr>
            </w:pPr>
            <w:r w:rsidRPr="001B6BA5">
              <w:rPr>
                <w:rFonts w:ascii="Times New Roman" w:hAnsi="Times New Roman"/>
                <w:b/>
                <w:noProof w:val="0"/>
                <w:color w:val="000000"/>
                <w:sz w:val="24"/>
                <w:szCs w:val="24"/>
                <w:lang w:val="en-US"/>
              </w:rPr>
              <w:t>H.</w:t>
            </w:r>
            <w:r w:rsidRPr="001B6BA5">
              <w:rPr>
                <w:rFonts w:ascii="Times New Roman" w:hAnsi="Times New Roman"/>
                <w:noProof w:val="0"/>
                <w:color w:val="000000"/>
                <w:sz w:val="24"/>
                <w:szCs w:val="24"/>
                <w:lang w:val="en-US"/>
              </w:rPr>
              <w:t xml:space="preserve"> garlic, shallots</w:t>
            </w:r>
          </w:p>
          <w:p w:rsidR="00A12CCD" w:rsidRPr="001B6BA5" w:rsidRDefault="00A12CCD" w:rsidP="001B6BA5">
            <w:pPr>
              <w:spacing w:after="0"/>
              <w:jc w:val="both"/>
              <w:rPr>
                <w:rFonts w:ascii="Times New Roman" w:hAnsi="Times New Roman"/>
                <w:noProof w:val="0"/>
                <w:color w:val="000000"/>
                <w:sz w:val="24"/>
                <w:szCs w:val="24"/>
                <w:lang w:val="en-US"/>
              </w:rPr>
            </w:pPr>
            <w:r w:rsidRPr="001B6BA5">
              <w:rPr>
                <w:rFonts w:ascii="Times New Roman" w:hAnsi="Times New Roman"/>
                <w:b/>
                <w:noProof w:val="0"/>
                <w:color w:val="000000"/>
                <w:sz w:val="24"/>
                <w:szCs w:val="24"/>
                <w:lang w:val="en-US"/>
              </w:rPr>
              <w:t>I.</w:t>
            </w:r>
            <w:r w:rsidRPr="001B6BA5">
              <w:rPr>
                <w:rFonts w:ascii="Times New Roman" w:hAnsi="Times New Roman"/>
                <w:noProof w:val="0"/>
                <w:color w:val="000000"/>
                <w:sz w:val="24"/>
                <w:szCs w:val="24"/>
                <w:lang w:val="en-US"/>
              </w:rPr>
              <w:t xml:space="preserve"> coffee, tea, cocoa, hot water</w:t>
            </w:r>
          </w:p>
          <w:p w:rsidR="00A12CCD" w:rsidRPr="001B6BA5" w:rsidRDefault="00A12CCD" w:rsidP="001B6BA5">
            <w:pPr>
              <w:spacing w:after="0"/>
              <w:jc w:val="both"/>
              <w:rPr>
                <w:rFonts w:ascii="Times New Roman" w:hAnsi="Times New Roman"/>
                <w:noProof w:val="0"/>
                <w:sz w:val="24"/>
                <w:szCs w:val="24"/>
                <w:lang w:val="en-US"/>
              </w:rPr>
            </w:pPr>
            <w:r w:rsidRPr="001B6BA5">
              <w:rPr>
                <w:rFonts w:ascii="Times New Roman" w:hAnsi="Times New Roman"/>
                <w:b/>
                <w:noProof w:val="0"/>
                <w:color w:val="000000"/>
                <w:sz w:val="24"/>
                <w:szCs w:val="24"/>
                <w:lang w:val="en-US"/>
              </w:rPr>
              <w:t>J.</w:t>
            </w:r>
            <w:r w:rsidRPr="001B6BA5">
              <w:rPr>
                <w:rFonts w:ascii="Times New Roman" w:hAnsi="Times New Roman"/>
                <w:noProof w:val="0"/>
                <w:color w:val="000000"/>
                <w:sz w:val="24"/>
                <w:szCs w:val="24"/>
                <w:lang w:val="en-US"/>
              </w:rPr>
              <w:t xml:space="preserve"> butter, sugar, ice</w:t>
            </w:r>
          </w:p>
        </w:tc>
      </w:tr>
    </w:tbl>
    <w:p w:rsidR="00A12CCD" w:rsidRPr="00F448EA" w:rsidRDefault="00A12CCD" w:rsidP="004E552A">
      <w:pPr>
        <w:tabs>
          <w:tab w:val="left" w:pos="-360"/>
        </w:tabs>
        <w:spacing w:after="40" w:line="240" w:lineRule="auto"/>
        <w:ind w:left="-360" w:right="-720" w:hanging="360"/>
        <w:jc w:val="both"/>
        <w:rPr>
          <w:rFonts w:ascii="Times New Roman" w:hAnsi="Times New Roman"/>
          <w:b/>
          <w:bCs/>
          <w:noProof w:val="0"/>
          <w:color w:val="000000"/>
          <w:sz w:val="24"/>
          <w:szCs w:val="24"/>
          <w:lang w:val="en-US"/>
        </w:rPr>
      </w:pPr>
      <w:r w:rsidRPr="00F448EA">
        <w:rPr>
          <w:rFonts w:ascii="Times New Roman" w:hAnsi="Times New Roman"/>
          <w:b/>
          <w:bCs/>
          <w:noProof w:val="0"/>
          <w:color w:val="000000"/>
          <w:sz w:val="24"/>
          <w:szCs w:val="24"/>
          <w:lang w:val="en-US"/>
        </w:rPr>
        <w:t>I.</w:t>
      </w:r>
      <w:r w:rsidRPr="00F448EA">
        <w:rPr>
          <w:rFonts w:ascii="Times New Roman" w:hAnsi="Times New Roman"/>
          <w:b/>
          <w:bCs/>
          <w:noProof w:val="0"/>
          <w:color w:val="000000"/>
          <w:sz w:val="24"/>
          <w:szCs w:val="24"/>
          <w:lang w:val="en-US"/>
        </w:rPr>
        <w:tab/>
        <w:t xml:space="preserve">Match the food quantifiers in column A with the groups of nouns in column B. </w:t>
      </w:r>
      <w:r w:rsidRPr="00F448EA">
        <w:rPr>
          <w:rFonts w:ascii="Times New Roman" w:hAnsi="Times New Roman"/>
          <w:b/>
          <w:noProof w:val="0"/>
          <w:color w:val="000000"/>
          <w:sz w:val="24"/>
          <w:szCs w:val="24"/>
          <w:lang w:val="en-US"/>
        </w:rPr>
        <w:t>Write</w:t>
      </w:r>
      <w:r w:rsidRPr="00F448EA">
        <w:rPr>
          <w:rFonts w:ascii="Times New Roman" w:hAnsi="Times New Roman"/>
          <w:b/>
          <w:bCs/>
          <w:noProof w:val="0"/>
          <w:color w:val="000000"/>
          <w:sz w:val="24"/>
          <w:szCs w:val="24"/>
          <w:lang w:val="en-US"/>
        </w:rPr>
        <w:t>the answer in each blank.</w:t>
      </w:r>
    </w:p>
    <w:p w:rsidR="00A12CCD" w:rsidRPr="00F448EA" w:rsidRDefault="00A12CCD" w:rsidP="003A17B7">
      <w:pPr>
        <w:tabs>
          <w:tab w:val="left" w:pos="-360"/>
        </w:tabs>
        <w:spacing w:before="240" w:after="40" w:line="240" w:lineRule="auto"/>
        <w:ind w:left="-360" w:right="-720" w:hanging="360"/>
        <w:jc w:val="both"/>
        <w:rPr>
          <w:rFonts w:ascii="Times New Roman" w:hAnsi="Times New Roman"/>
          <w:b/>
          <w:bCs/>
          <w:noProof w:val="0"/>
          <w:color w:val="000000"/>
          <w:sz w:val="24"/>
          <w:szCs w:val="24"/>
          <w:lang w:val="en-US"/>
        </w:rPr>
      </w:pPr>
      <w:r w:rsidRPr="00F448EA">
        <w:rPr>
          <w:rFonts w:ascii="Times New Roman" w:hAnsi="Times New Roman"/>
          <w:b/>
          <w:bCs/>
          <w:noProof w:val="0"/>
          <w:color w:val="000000"/>
          <w:sz w:val="24"/>
          <w:szCs w:val="24"/>
          <w:lang w:val="en-US"/>
        </w:rPr>
        <w:t>II.</w:t>
      </w:r>
      <w:r w:rsidRPr="00F448EA">
        <w:rPr>
          <w:rFonts w:ascii="Times New Roman" w:hAnsi="Times New Roman"/>
          <w:b/>
          <w:bCs/>
          <w:noProof w:val="0"/>
          <w:color w:val="000000"/>
          <w:sz w:val="24"/>
          <w:szCs w:val="24"/>
          <w:lang w:val="en-US"/>
        </w:rPr>
        <w:tab/>
        <w:t>Match each cooking verb in column A with its definition in column B. Write the answer in each blank.</w:t>
      </w:r>
    </w:p>
    <w:tbl>
      <w:tblPr>
        <w:tblpPr w:leftFromText="180" w:rightFromText="180" w:vertAnchor="text" w:horzAnchor="margin" w:tblpXSpec="center" w:tblpY="184"/>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0"/>
        <w:gridCol w:w="1548"/>
        <w:gridCol w:w="8262"/>
      </w:tblGrid>
      <w:tr w:rsidR="00A12CCD" w:rsidRPr="001B6BA5" w:rsidTr="001B6BA5">
        <w:trPr>
          <w:trHeight w:val="443"/>
        </w:trPr>
        <w:tc>
          <w:tcPr>
            <w:tcW w:w="990" w:type="dxa"/>
            <w:vAlign w:val="center"/>
          </w:tcPr>
          <w:p w:rsidR="00A12CCD" w:rsidRPr="001B6BA5" w:rsidRDefault="00A12CCD" w:rsidP="001B6BA5">
            <w:pPr>
              <w:spacing w:after="0"/>
              <w:ind w:right="-46"/>
              <w:jc w:val="center"/>
              <w:rPr>
                <w:rFonts w:ascii="Times New Roman" w:hAnsi="Times New Roman"/>
                <w:b/>
                <w:noProof w:val="0"/>
                <w:sz w:val="24"/>
                <w:szCs w:val="28"/>
                <w:lang w:val="en-US"/>
              </w:rPr>
            </w:pPr>
            <w:r w:rsidRPr="001B6BA5">
              <w:rPr>
                <w:rFonts w:ascii="Times New Roman" w:hAnsi="Times New Roman"/>
                <w:b/>
                <w:noProof w:val="0"/>
                <w:sz w:val="24"/>
                <w:szCs w:val="28"/>
                <w:lang w:val="en-US"/>
              </w:rPr>
              <w:t>Answer</w:t>
            </w:r>
          </w:p>
        </w:tc>
        <w:tc>
          <w:tcPr>
            <w:tcW w:w="1548" w:type="dxa"/>
            <w:vAlign w:val="center"/>
          </w:tcPr>
          <w:p w:rsidR="00A12CCD" w:rsidRPr="001B6BA5" w:rsidRDefault="00A12CCD" w:rsidP="001B6BA5">
            <w:pPr>
              <w:spacing w:after="0"/>
              <w:jc w:val="center"/>
              <w:rPr>
                <w:rFonts w:ascii="Times New Roman" w:hAnsi="Times New Roman"/>
                <w:b/>
                <w:noProof w:val="0"/>
                <w:sz w:val="24"/>
                <w:szCs w:val="24"/>
                <w:lang w:val="en-US"/>
              </w:rPr>
            </w:pPr>
            <w:r w:rsidRPr="001B6BA5">
              <w:rPr>
                <w:rFonts w:ascii="Times New Roman" w:hAnsi="Times New Roman"/>
                <w:b/>
                <w:noProof w:val="0"/>
                <w:sz w:val="24"/>
                <w:szCs w:val="24"/>
                <w:lang w:val="en-US"/>
              </w:rPr>
              <w:t>A</w:t>
            </w:r>
          </w:p>
        </w:tc>
        <w:tc>
          <w:tcPr>
            <w:tcW w:w="8262" w:type="dxa"/>
            <w:vAlign w:val="center"/>
          </w:tcPr>
          <w:p w:rsidR="00A12CCD" w:rsidRPr="001B6BA5" w:rsidRDefault="00A12CCD" w:rsidP="001B6BA5">
            <w:pPr>
              <w:spacing w:after="0"/>
              <w:ind w:left="342" w:hanging="342"/>
              <w:jc w:val="center"/>
              <w:rPr>
                <w:rFonts w:ascii="Times New Roman" w:hAnsi="Times New Roman"/>
                <w:b/>
                <w:noProof w:val="0"/>
                <w:sz w:val="24"/>
                <w:szCs w:val="24"/>
                <w:lang w:val="en-US"/>
              </w:rPr>
            </w:pPr>
            <w:r w:rsidRPr="001B6BA5">
              <w:rPr>
                <w:rFonts w:ascii="Times New Roman" w:hAnsi="Times New Roman"/>
                <w:b/>
                <w:noProof w:val="0"/>
                <w:sz w:val="24"/>
                <w:szCs w:val="24"/>
                <w:lang w:val="en-US"/>
              </w:rPr>
              <w:t>B</w:t>
            </w:r>
          </w:p>
        </w:tc>
      </w:tr>
      <w:tr w:rsidR="00A12CCD" w:rsidRPr="001B6BA5" w:rsidTr="001B6BA5">
        <w:trPr>
          <w:trHeight w:val="1857"/>
        </w:trPr>
        <w:tc>
          <w:tcPr>
            <w:tcW w:w="990" w:type="dxa"/>
          </w:tcPr>
          <w:p w:rsidR="00A12CCD" w:rsidRPr="001B6BA5" w:rsidRDefault="00A12CCD" w:rsidP="001B6BA5">
            <w:pPr>
              <w:spacing w:after="0"/>
              <w:ind w:right="-46"/>
              <w:jc w:val="both"/>
              <w:rPr>
                <w:rFonts w:ascii="Times New Roman" w:hAnsi="Times New Roman"/>
                <w:noProof w:val="0"/>
                <w:color w:val="000000"/>
                <w:sz w:val="24"/>
                <w:szCs w:val="24"/>
                <w:u w:val="single"/>
                <w:lang w:val="en-US"/>
              </w:rPr>
            </w:pPr>
            <w:r w:rsidRPr="001B6BA5">
              <w:rPr>
                <w:rFonts w:ascii="Times New Roman" w:hAnsi="Times New Roman"/>
                <w:noProof w:val="0"/>
                <w:color w:val="000000"/>
                <w:sz w:val="24"/>
                <w:szCs w:val="24"/>
                <w:u w:val="single"/>
                <w:lang w:val="en-US"/>
              </w:rPr>
              <w:lastRenderedPageBreak/>
              <w:tab/>
            </w:r>
          </w:p>
          <w:p w:rsidR="00A12CCD" w:rsidRPr="001B6BA5" w:rsidRDefault="00A12CCD" w:rsidP="001B6BA5">
            <w:pPr>
              <w:spacing w:after="0"/>
              <w:ind w:right="-46"/>
              <w:jc w:val="both"/>
              <w:rPr>
                <w:rFonts w:ascii="Times New Roman" w:hAnsi="Times New Roman"/>
                <w:noProof w:val="0"/>
                <w:color w:val="000000"/>
                <w:sz w:val="24"/>
                <w:szCs w:val="24"/>
                <w:u w:val="single"/>
                <w:lang w:val="en-US"/>
              </w:rPr>
            </w:pPr>
          </w:p>
          <w:p w:rsidR="00A12CCD" w:rsidRPr="001B6BA5" w:rsidRDefault="00A12CCD" w:rsidP="001B6BA5">
            <w:pPr>
              <w:spacing w:after="0"/>
              <w:ind w:right="-46"/>
              <w:jc w:val="both"/>
              <w:rPr>
                <w:rFonts w:ascii="Times New Roman" w:hAnsi="Times New Roman"/>
                <w:noProof w:val="0"/>
                <w:color w:val="000000"/>
                <w:sz w:val="24"/>
                <w:szCs w:val="24"/>
                <w:u w:val="single"/>
                <w:lang w:val="en-US"/>
              </w:rPr>
            </w:pPr>
            <w:r w:rsidRPr="001B6BA5">
              <w:rPr>
                <w:rFonts w:ascii="Times New Roman" w:hAnsi="Times New Roman"/>
                <w:noProof w:val="0"/>
                <w:color w:val="000000"/>
                <w:sz w:val="24"/>
                <w:szCs w:val="24"/>
                <w:u w:val="single"/>
                <w:lang w:val="en-US"/>
              </w:rPr>
              <w:tab/>
            </w:r>
          </w:p>
          <w:p w:rsidR="00A12CCD" w:rsidRPr="001B6BA5" w:rsidRDefault="00A12CCD" w:rsidP="001B6BA5">
            <w:pPr>
              <w:spacing w:after="0"/>
              <w:ind w:right="-46"/>
              <w:jc w:val="both"/>
              <w:rPr>
                <w:rFonts w:ascii="Times New Roman" w:hAnsi="Times New Roman"/>
                <w:noProof w:val="0"/>
                <w:color w:val="000000"/>
                <w:sz w:val="24"/>
                <w:szCs w:val="24"/>
                <w:u w:val="single"/>
                <w:lang w:val="en-US"/>
              </w:rPr>
            </w:pPr>
            <w:r w:rsidRPr="001B6BA5">
              <w:rPr>
                <w:rFonts w:ascii="Times New Roman" w:hAnsi="Times New Roman"/>
                <w:noProof w:val="0"/>
                <w:color w:val="000000"/>
                <w:sz w:val="24"/>
                <w:szCs w:val="24"/>
                <w:u w:val="single"/>
                <w:lang w:val="en-US"/>
              </w:rPr>
              <w:tab/>
            </w:r>
          </w:p>
          <w:p w:rsidR="00A12CCD" w:rsidRPr="001B6BA5" w:rsidRDefault="00A12CCD" w:rsidP="001B6BA5">
            <w:pPr>
              <w:spacing w:after="0"/>
              <w:ind w:right="-46"/>
              <w:jc w:val="both"/>
              <w:rPr>
                <w:rFonts w:ascii="Times New Roman" w:hAnsi="Times New Roman"/>
                <w:noProof w:val="0"/>
                <w:color w:val="000000"/>
                <w:sz w:val="24"/>
                <w:szCs w:val="24"/>
                <w:u w:val="single"/>
                <w:lang w:val="en-US"/>
              </w:rPr>
            </w:pPr>
            <w:r w:rsidRPr="001B6BA5">
              <w:rPr>
                <w:rFonts w:ascii="Times New Roman" w:hAnsi="Times New Roman"/>
                <w:noProof w:val="0"/>
                <w:color w:val="000000"/>
                <w:sz w:val="24"/>
                <w:szCs w:val="24"/>
                <w:u w:val="single"/>
                <w:lang w:val="en-US"/>
              </w:rPr>
              <w:tab/>
            </w:r>
          </w:p>
          <w:p w:rsidR="00A12CCD" w:rsidRPr="001B6BA5" w:rsidRDefault="00A12CCD" w:rsidP="001B6BA5">
            <w:pPr>
              <w:spacing w:after="0"/>
              <w:ind w:right="-46"/>
              <w:jc w:val="both"/>
              <w:rPr>
                <w:rFonts w:ascii="Times New Roman" w:hAnsi="Times New Roman"/>
                <w:noProof w:val="0"/>
                <w:color w:val="000000"/>
                <w:sz w:val="24"/>
                <w:szCs w:val="24"/>
                <w:u w:val="single"/>
                <w:lang w:val="en-US"/>
              </w:rPr>
            </w:pPr>
            <w:r w:rsidRPr="001B6BA5">
              <w:rPr>
                <w:rFonts w:ascii="Times New Roman" w:hAnsi="Times New Roman"/>
                <w:noProof w:val="0"/>
                <w:color w:val="000000"/>
                <w:sz w:val="24"/>
                <w:szCs w:val="24"/>
                <w:u w:val="single"/>
                <w:lang w:val="en-US"/>
              </w:rPr>
              <w:tab/>
            </w:r>
          </w:p>
          <w:p w:rsidR="00A12CCD" w:rsidRPr="001B6BA5" w:rsidRDefault="00A12CCD" w:rsidP="001B6BA5">
            <w:pPr>
              <w:spacing w:after="0"/>
              <w:ind w:right="-46"/>
              <w:jc w:val="both"/>
              <w:rPr>
                <w:rFonts w:ascii="Times New Roman" w:hAnsi="Times New Roman"/>
                <w:noProof w:val="0"/>
                <w:color w:val="000000"/>
                <w:sz w:val="24"/>
                <w:szCs w:val="24"/>
                <w:u w:val="single"/>
                <w:lang w:val="en-US"/>
              </w:rPr>
            </w:pPr>
            <w:r w:rsidRPr="001B6BA5">
              <w:rPr>
                <w:rFonts w:ascii="Times New Roman" w:hAnsi="Times New Roman"/>
                <w:noProof w:val="0"/>
                <w:color w:val="000000"/>
                <w:sz w:val="24"/>
                <w:szCs w:val="24"/>
                <w:u w:val="single"/>
                <w:lang w:val="en-US"/>
              </w:rPr>
              <w:tab/>
            </w:r>
          </w:p>
          <w:p w:rsidR="00A12CCD" w:rsidRPr="001B6BA5" w:rsidRDefault="00A12CCD" w:rsidP="001B6BA5">
            <w:pPr>
              <w:spacing w:after="0"/>
              <w:ind w:right="-46"/>
              <w:jc w:val="both"/>
              <w:rPr>
                <w:rFonts w:ascii="Times New Roman" w:hAnsi="Times New Roman"/>
                <w:noProof w:val="0"/>
                <w:color w:val="000000"/>
                <w:sz w:val="24"/>
                <w:szCs w:val="24"/>
                <w:u w:val="single"/>
                <w:lang w:val="en-US"/>
              </w:rPr>
            </w:pPr>
            <w:r w:rsidRPr="001B6BA5">
              <w:rPr>
                <w:rFonts w:ascii="Times New Roman" w:hAnsi="Times New Roman"/>
                <w:noProof w:val="0"/>
                <w:color w:val="000000"/>
                <w:sz w:val="24"/>
                <w:szCs w:val="24"/>
                <w:u w:val="single"/>
                <w:lang w:val="en-US"/>
              </w:rPr>
              <w:tab/>
            </w:r>
          </w:p>
          <w:p w:rsidR="00A12CCD" w:rsidRPr="001B6BA5" w:rsidRDefault="00A12CCD" w:rsidP="001B6BA5">
            <w:pPr>
              <w:spacing w:after="0"/>
              <w:ind w:right="-46"/>
              <w:jc w:val="both"/>
              <w:rPr>
                <w:rFonts w:ascii="Times New Roman" w:hAnsi="Times New Roman"/>
                <w:noProof w:val="0"/>
                <w:color w:val="000000"/>
                <w:sz w:val="24"/>
                <w:szCs w:val="24"/>
                <w:u w:val="single"/>
                <w:lang w:val="en-US"/>
              </w:rPr>
            </w:pPr>
            <w:r w:rsidRPr="001B6BA5">
              <w:rPr>
                <w:rFonts w:ascii="Times New Roman" w:hAnsi="Times New Roman"/>
                <w:noProof w:val="0"/>
                <w:color w:val="000000"/>
                <w:sz w:val="24"/>
                <w:szCs w:val="24"/>
                <w:u w:val="single"/>
                <w:lang w:val="en-US"/>
              </w:rPr>
              <w:tab/>
            </w:r>
          </w:p>
          <w:p w:rsidR="00A12CCD" w:rsidRPr="001B6BA5" w:rsidRDefault="00A12CCD" w:rsidP="001B6BA5">
            <w:pPr>
              <w:spacing w:after="0"/>
              <w:ind w:right="-46"/>
              <w:jc w:val="both"/>
              <w:rPr>
                <w:rFonts w:ascii="Times New Roman" w:hAnsi="Times New Roman"/>
                <w:noProof w:val="0"/>
                <w:color w:val="000000"/>
                <w:sz w:val="24"/>
                <w:szCs w:val="24"/>
                <w:u w:val="single"/>
                <w:lang w:val="en-US"/>
              </w:rPr>
            </w:pPr>
            <w:r w:rsidRPr="001B6BA5">
              <w:rPr>
                <w:rFonts w:ascii="Times New Roman" w:hAnsi="Times New Roman"/>
                <w:noProof w:val="0"/>
                <w:color w:val="000000"/>
                <w:sz w:val="24"/>
                <w:szCs w:val="24"/>
                <w:u w:val="single"/>
                <w:lang w:val="en-US"/>
              </w:rPr>
              <w:tab/>
            </w:r>
          </w:p>
          <w:p w:rsidR="00A12CCD" w:rsidRPr="001B6BA5" w:rsidRDefault="00A12CCD" w:rsidP="001B6BA5">
            <w:pPr>
              <w:spacing w:after="0"/>
              <w:ind w:right="-46"/>
              <w:jc w:val="both"/>
              <w:rPr>
                <w:rFonts w:ascii="Times New Roman" w:hAnsi="Times New Roman"/>
                <w:noProof w:val="0"/>
                <w:sz w:val="24"/>
                <w:szCs w:val="28"/>
                <w:lang w:val="en-US"/>
              </w:rPr>
            </w:pPr>
            <w:r w:rsidRPr="001B6BA5">
              <w:rPr>
                <w:rFonts w:ascii="Times New Roman" w:hAnsi="Times New Roman"/>
                <w:noProof w:val="0"/>
                <w:color w:val="000000"/>
                <w:sz w:val="24"/>
                <w:szCs w:val="24"/>
                <w:u w:val="single"/>
                <w:lang w:val="en-US"/>
              </w:rPr>
              <w:tab/>
            </w:r>
          </w:p>
        </w:tc>
        <w:tc>
          <w:tcPr>
            <w:tcW w:w="1548" w:type="dxa"/>
          </w:tcPr>
          <w:p w:rsidR="00A12CCD" w:rsidRPr="001B6BA5" w:rsidRDefault="00A12CCD" w:rsidP="001B6BA5">
            <w:pPr>
              <w:spacing w:after="0"/>
              <w:jc w:val="both"/>
              <w:rPr>
                <w:rFonts w:ascii="Times New Roman" w:hAnsi="Times New Roman"/>
                <w:noProof w:val="0"/>
                <w:color w:val="000000"/>
                <w:sz w:val="24"/>
                <w:szCs w:val="24"/>
                <w:lang w:val="en-US"/>
              </w:rPr>
            </w:pPr>
            <w:r w:rsidRPr="001B6BA5">
              <w:rPr>
                <w:rFonts w:ascii="Times New Roman" w:hAnsi="Times New Roman"/>
                <w:noProof w:val="0"/>
                <w:sz w:val="24"/>
                <w:szCs w:val="24"/>
                <w:lang w:val="en-US"/>
              </w:rPr>
              <w:t xml:space="preserve">1. </w:t>
            </w:r>
            <w:r w:rsidRPr="001B6BA5">
              <w:rPr>
                <w:rFonts w:ascii="Times New Roman" w:hAnsi="Times New Roman"/>
                <w:noProof w:val="0"/>
                <w:color w:val="000000"/>
                <w:sz w:val="24"/>
                <w:szCs w:val="24"/>
                <w:lang w:val="en-US"/>
              </w:rPr>
              <w:t>bake</w:t>
            </w:r>
          </w:p>
          <w:p w:rsidR="00A12CCD" w:rsidRPr="001B6BA5" w:rsidRDefault="00A12CCD" w:rsidP="001B6BA5">
            <w:pPr>
              <w:spacing w:after="0"/>
              <w:jc w:val="both"/>
              <w:rPr>
                <w:rFonts w:ascii="Times New Roman" w:hAnsi="Times New Roman"/>
                <w:noProof w:val="0"/>
                <w:sz w:val="24"/>
                <w:szCs w:val="24"/>
                <w:lang w:val="en-US"/>
              </w:rPr>
            </w:pPr>
          </w:p>
          <w:p w:rsidR="00A12CCD" w:rsidRPr="001B6BA5" w:rsidRDefault="00A12CCD" w:rsidP="001B6BA5">
            <w:pPr>
              <w:spacing w:after="0"/>
              <w:jc w:val="both"/>
              <w:rPr>
                <w:rFonts w:ascii="Times New Roman" w:hAnsi="Times New Roman"/>
                <w:noProof w:val="0"/>
                <w:sz w:val="24"/>
                <w:szCs w:val="24"/>
                <w:lang w:val="en-US"/>
              </w:rPr>
            </w:pPr>
            <w:r w:rsidRPr="001B6BA5">
              <w:rPr>
                <w:rFonts w:ascii="Times New Roman" w:hAnsi="Times New Roman"/>
                <w:noProof w:val="0"/>
                <w:sz w:val="24"/>
                <w:szCs w:val="24"/>
                <w:lang w:val="en-US"/>
              </w:rPr>
              <w:t xml:space="preserve">2. </w:t>
            </w:r>
            <w:r w:rsidRPr="001B6BA5">
              <w:rPr>
                <w:rFonts w:ascii="Times New Roman" w:hAnsi="Times New Roman"/>
                <w:noProof w:val="0"/>
                <w:color w:val="000000"/>
                <w:sz w:val="24"/>
                <w:szCs w:val="24"/>
                <w:lang w:val="en-US"/>
              </w:rPr>
              <w:t>roast</w:t>
            </w:r>
          </w:p>
          <w:p w:rsidR="00A12CCD" w:rsidRPr="001B6BA5" w:rsidRDefault="00A12CCD" w:rsidP="001B6BA5">
            <w:pPr>
              <w:spacing w:after="0"/>
              <w:jc w:val="both"/>
              <w:rPr>
                <w:rFonts w:ascii="Times New Roman" w:hAnsi="Times New Roman"/>
                <w:noProof w:val="0"/>
                <w:sz w:val="24"/>
                <w:szCs w:val="24"/>
                <w:lang w:val="en-US"/>
              </w:rPr>
            </w:pPr>
            <w:r w:rsidRPr="001B6BA5">
              <w:rPr>
                <w:rFonts w:ascii="Times New Roman" w:hAnsi="Times New Roman"/>
                <w:noProof w:val="0"/>
                <w:sz w:val="24"/>
                <w:szCs w:val="24"/>
                <w:lang w:val="en-US"/>
              </w:rPr>
              <w:t xml:space="preserve">3. </w:t>
            </w:r>
            <w:r w:rsidRPr="001B6BA5">
              <w:rPr>
                <w:rFonts w:ascii="Times New Roman" w:hAnsi="Times New Roman"/>
                <w:noProof w:val="0"/>
                <w:color w:val="000000"/>
                <w:sz w:val="24"/>
                <w:szCs w:val="24"/>
                <w:lang w:val="en-US"/>
              </w:rPr>
              <w:t>boil</w:t>
            </w:r>
          </w:p>
          <w:p w:rsidR="00A12CCD" w:rsidRPr="001B6BA5" w:rsidRDefault="00A12CCD" w:rsidP="001B6BA5">
            <w:pPr>
              <w:spacing w:after="0"/>
              <w:jc w:val="both"/>
              <w:rPr>
                <w:rFonts w:ascii="Times New Roman" w:hAnsi="Times New Roman"/>
                <w:noProof w:val="0"/>
                <w:color w:val="000000"/>
                <w:sz w:val="24"/>
                <w:szCs w:val="24"/>
                <w:lang w:val="en-US"/>
              </w:rPr>
            </w:pPr>
            <w:r w:rsidRPr="001B6BA5">
              <w:rPr>
                <w:rFonts w:ascii="Times New Roman" w:hAnsi="Times New Roman"/>
                <w:noProof w:val="0"/>
                <w:sz w:val="24"/>
                <w:szCs w:val="24"/>
                <w:lang w:val="en-US"/>
              </w:rPr>
              <w:t xml:space="preserve">4. </w:t>
            </w:r>
            <w:r w:rsidRPr="001B6BA5">
              <w:rPr>
                <w:rFonts w:ascii="Times New Roman" w:hAnsi="Times New Roman"/>
                <w:noProof w:val="0"/>
                <w:color w:val="000000"/>
                <w:sz w:val="24"/>
                <w:szCs w:val="24"/>
                <w:lang w:val="en-US"/>
              </w:rPr>
              <w:t>fry</w:t>
            </w:r>
          </w:p>
          <w:p w:rsidR="00A12CCD" w:rsidRPr="001B6BA5" w:rsidRDefault="00A12CCD" w:rsidP="001B6BA5">
            <w:pPr>
              <w:spacing w:after="0"/>
              <w:jc w:val="both"/>
              <w:rPr>
                <w:rFonts w:ascii="Times New Roman" w:hAnsi="Times New Roman"/>
                <w:noProof w:val="0"/>
                <w:color w:val="000000"/>
                <w:sz w:val="24"/>
                <w:szCs w:val="24"/>
                <w:lang w:val="en-US"/>
              </w:rPr>
            </w:pPr>
            <w:r w:rsidRPr="001B6BA5">
              <w:rPr>
                <w:rFonts w:ascii="Times New Roman" w:hAnsi="Times New Roman"/>
                <w:noProof w:val="0"/>
                <w:sz w:val="24"/>
                <w:szCs w:val="24"/>
                <w:lang w:val="en-US"/>
              </w:rPr>
              <w:t xml:space="preserve">5. </w:t>
            </w:r>
            <w:r w:rsidRPr="001B6BA5">
              <w:rPr>
                <w:rFonts w:ascii="Times New Roman" w:hAnsi="Times New Roman"/>
                <w:noProof w:val="0"/>
                <w:color w:val="000000"/>
                <w:sz w:val="24"/>
                <w:szCs w:val="24"/>
                <w:lang w:val="en-US"/>
              </w:rPr>
              <w:t>steam</w:t>
            </w:r>
          </w:p>
          <w:p w:rsidR="00A12CCD" w:rsidRPr="001B6BA5" w:rsidRDefault="00A12CCD" w:rsidP="001B6BA5">
            <w:pPr>
              <w:spacing w:after="0"/>
              <w:jc w:val="both"/>
              <w:rPr>
                <w:rFonts w:ascii="Times New Roman" w:hAnsi="Times New Roman"/>
                <w:noProof w:val="0"/>
                <w:color w:val="000000"/>
                <w:sz w:val="24"/>
                <w:szCs w:val="24"/>
                <w:lang w:val="en-US"/>
              </w:rPr>
            </w:pPr>
            <w:r w:rsidRPr="001B6BA5">
              <w:rPr>
                <w:rFonts w:ascii="Times New Roman" w:hAnsi="Times New Roman"/>
                <w:noProof w:val="0"/>
                <w:sz w:val="24"/>
                <w:szCs w:val="24"/>
                <w:lang w:val="en-US"/>
              </w:rPr>
              <w:t xml:space="preserve">6. </w:t>
            </w:r>
            <w:r w:rsidRPr="001B6BA5">
              <w:rPr>
                <w:rFonts w:ascii="Times New Roman" w:hAnsi="Times New Roman"/>
                <w:noProof w:val="0"/>
                <w:color w:val="000000"/>
                <w:sz w:val="24"/>
                <w:szCs w:val="24"/>
                <w:lang w:val="en-US"/>
              </w:rPr>
              <w:t>simmer</w:t>
            </w:r>
          </w:p>
          <w:p w:rsidR="00A12CCD" w:rsidRPr="001B6BA5" w:rsidRDefault="00A12CCD" w:rsidP="001B6BA5">
            <w:pPr>
              <w:spacing w:after="0"/>
              <w:jc w:val="both"/>
              <w:rPr>
                <w:rFonts w:ascii="Times New Roman" w:hAnsi="Times New Roman"/>
                <w:noProof w:val="0"/>
                <w:color w:val="000000"/>
                <w:sz w:val="24"/>
                <w:szCs w:val="24"/>
                <w:lang w:val="en-US"/>
              </w:rPr>
            </w:pPr>
            <w:r w:rsidRPr="001B6BA5">
              <w:rPr>
                <w:rFonts w:ascii="Times New Roman" w:hAnsi="Times New Roman"/>
                <w:noProof w:val="0"/>
                <w:color w:val="000000"/>
                <w:sz w:val="24"/>
                <w:szCs w:val="24"/>
                <w:lang w:val="en-US"/>
              </w:rPr>
              <w:t>7. toast</w:t>
            </w:r>
          </w:p>
          <w:p w:rsidR="00A12CCD" w:rsidRPr="001B6BA5" w:rsidRDefault="00A12CCD" w:rsidP="001B6BA5">
            <w:pPr>
              <w:spacing w:after="0"/>
              <w:jc w:val="both"/>
              <w:rPr>
                <w:rFonts w:ascii="Times New Roman" w:hAnsi="Times New Roman"/>
                <w:noProof w:val="0"/>
                <w:color w:val="000000"/>
                <w:sz w:val="24"/>
                <w:szCs w:val="24"/>
                <w:lang w:val="en-US"/>
              </w:rPr>
            </w:pPr>
            <w:r w:rsidRPr="001B6BA5">
              <w:rPr>
                <w:rFonts w:ascii="Times New Roman" w:hAnsi="Times New Roman"/>
                <w:noProof w:val="0"/>
                <w:color w:val="000000"/>
                <w:sz w:val="24"/>
                <w:szCs w:val="24"/>
                <w:lang w:val="en-US"/>
              </w:rPr>
              <w:t>8. stir-fry</w:t>
            </w:r>
          </w:p>
          <w:p w:rsidR="00A12CCD" w:rsidRPr="001B6BA5" w:rsidRDefault="00A12CCD" w:rsidP="001B6BA5">
            <w:pPr>
              <w:spacing w:after="0"/>
              <w:jc w:val="both"/>
              <w:rPr>
                <w:rFonts w:ascii="Times New Roman" w:hAnsi="Times New Roman"/>
                <w:noProof w:val="0"/>
                <w:color w:val="000000"/>
                <w:sz w:val="24"/>
                <w:szCs w:val="24"/>
                <w:lang w:val="en-US"/>
              </w:rPr>
            </w:pPr>
            <w:r w:rsidRPr="001B6BA5">
              <w:rPr>
                <w:rFonts w:ascii="Times New Roman" w:hAnsi="Times New Roman"/>
                <w:noProof w:val="0"/>
                <w:color w:val="000000"/>
                <w:sz w:val="24"/>
                <w:szCs w:val="24"/>
                <w:lang w:val="en-US"/>
              </w:rPr>
              <w:t>9. barbecue</w:t>
            </w:r>
          </w:p>
          <w:p w:rsidR="00A12CCD" w:rsidRPr="001B6BA5" w:rsidRDefault="00A12CCD" w:rsidP="001B6BA5">
            <w:pPr>
              <w:spacing w:after="0"/>
              <w:jc w:val="both"/>
              <w:rPr>
                <w:rFonts w:ascii="Times New Roman" w:hAnsi="Times New Roman"/>
                <w:noProof w:val="0"/>
                <w:sz w:val="24"/>
                <w:szCs w:val="24"/>
                <w:lang w:val="en-US"/>
              </w:rPr>
            </w:pPr>
            <w:r w:rsidRPr="001B6BA5">
              <w:rPr>
                <w:rFonts w:ascii="Times New Roman" w:hAnsi="Times New Roman"/>
                <w:noProof w:val="0"/>
                <w:color w:val="000000"/>
                <w:sz w:val="24"/>
                <w:szCs w:val="24"/>
                <w:lang w:val="en-US"/>
              </w:rPr>
              <w:t>10. stew</w:t>
            </w:r>
          </w:p>
        </w:tc>
        <w:tc>
          <w:tcPr>
            <w:tcW w:w="8262" w:type="dxa"/>
          </w:tcPr>
          <w:p w:rsidR="00A12CCD" w:rsidRPr="001B6BA5" w:rsidRDefault="00A12CCD" w:rsidP="001B6BA5">
            <w:pPr>
              <w:spacing w:after="0"/>
              <w:ind w:left="342" w:hanging="342"/>
              <w:jc w:val="both"/>
              <w:rPr>
                <w:rFonts w:ascii="Times New Roman" w:hAnsi="Times New Roman"/>
                <w:noProof w:val="0"/>
                <w:color w:val="000000"/>
                <w:sz w:val="24"/>
                <w:szCs w:val="24"/>
                <w:lang w:val="en-US"/>
              </w:rPr>
            </w:pPr>
            <w:r w:rsidRPr="001B6BA5">
              <w:rPr>
                <w:rFonts w:ascii="Times New Roman" w:hAnsi="Times New Roman"/>
                <w:b/>
                <w:noProof w:val="0"/>
                <w:sz w:val="24"/>
                <w:szCs w:val="24"/>
                <w:lang w:val="en-US"/>
              </w:rPr>
              <w:t>A.</w:t>
            </w:r>
            <w:r w:rsidRPr="001B6BA5">
              <w:rPr>
                <w:rFonts w:ascii="Times New Roman" w:hAnsi="Times New Roman"/>
                <w:noProof w:val="0"/>
                <w:color w:val="000000"/>
                <w:sz w:val="24"/>
                <w:szCs w:val="24"/>
                <w:lang w:val="en-US"/>
              </w:rPr>
              <w:t xml:space="preserve">cook something slowly in hot liquid kept at or just below the boiling point </w:t>
            </w:r>
            <w:r w:rsidRPr="001B6BA5">
              <w:rPr>
                <w:rFonts w:ascii="Times New Roman" w:hAnsi="Times New Roman"/>
                <w:bCs/>
                <w:noProof w:val="0"/>
                <w:color w:val="000000"/>
                <w:sz w:val="24"/>
                <w:szCs w:val="24"/>
                <w:lang w:val="en-US"/>
              </w:rPr>
              <w:t xml:space="preserve">(85°c/ </w:t>
            </w:r>
            <w:r w:rsidRPr="001B6BA5">
              <w:rPr>
                <w:rFonts w:ascii="Times New Roman" w:hAnsi="Times New Roman"/>
                <w:noProof w:val="0"/>
                <w:color w:val="000000"/>
                <w:sz w:val="24"/>
                <w:szCs w:val="24"/>
                <w:lang w:val="en-US"/>
              </w:rPr>
              <w:t>95°C)</w:t>
            </w:r>
          </w:p>
          <w:p w:rsidR="00A12CCD" w:rsidRPr="001B6BA5" w:rsidRDefault="00A12CCD" w:rsidP="001B6BA5">
            <w:pPr>
              <w:spacing w:after="0"/>
              <w:ind w:left="342" w:hanging="342"/>
              <w:jc w:val="both"/>
              <w:rPr>
                <w:rFonts w:ascii="Times New Roman" w:hAnsi="Times New Roman"/>
                <w:noProof w:val="0"/>
                <w:color w:val="000000"/>
                <w:sz w:val="24"/>
                <w:szCs w:val="24"/>
                <w:lang w:val="en-US"/>
              </w:rPr>
            </w:pPr>
            <w:r w:rsidRPr="001B6BA5">
              <w:rPr>
                <w:rFonts w:ascii="Times New Roman" w:hAnsi="Times New Roman"/>
                <w:b/>
                <w:noProof w:val="0"/>
                <w:sz w:val="24"/>
                <w:szCs w:val="24"/>
                <w:lang w:val="en-US"/>
              </w:rPr>
              <w:t>B.</w:t>
            </w:r>
            <w:r w:rsidRPr="001B6BA5">
              <w:rPr>
                <w:rFonts w:ascii="Times New Roman" w:hAnsi="Times New Roman"/>
                <w:noProof w:val="0"/>
                <w:color w:val="000000"/>
                <w:sz w:val="24"/>
                <w:szCs w:val="24"/>
                <w:lang w:val="en-US"/>
              </w:rPr>
              <w:t>cook food in hot oil, or fat</w:t>
            </w:r>
          </w:p>
          <w:p w:rsidR="00A12CCD" w:rsidRPr="001B6BA5" w:rsidRDefault="00A12CCD" w:rsidP="001B6BA5">
            <w:pPr>
              <w:spacing w:after="0"/>
              <w:ind w:left="342" w:hanging="342"/>
              <w:jc w:val="both"/>
              <w:rPr>
                <w:rFonts w:ascii="Times New Roman" w:hAnsi="Times New Roman"/>
                <w:noProof w:val="0"/>
                <w:sz w:val="24"/>
                <w:szCs w:val="24"/>
                <w:lang w:val="en-US"/>
              </w:rPr>
            </w:pPr>
            <w:r w:rsidRPr="001B6BA5">
              <w:rPr>
                <w:rFonts w:ascii="Times New Roman" w:hAnsi="Times New Roman"/>
                <w:b/>
                <w:noProof w:val="0"/>
                <w:sz w:val="24"/>
                <w:szCs w:val="24"/>
                <w:lang w:val="en-US"/>
              </w:rPr>
              <w:t>C.</w:t>
            </w:r>
            <w:r w:rsidRPr="001B6BA5">
              <w:rPr>
                <w:rFonts w:ascii="Times New Roman" w:hAnsi="Times New Roman"/>
                <w:noProof w:val="0"/>
                <w:color w:val="000000"/>
                <w:sz w:val="24"/>
                <w:szCs w:val="24"/>
                <w:lang w:val="en-US"/>
              </w:rPr>
              <w:t>cook food over charcoal on a grill</w:t>
            </w:r>
          </w:p>
          <w:p w:rsidR="00A12CCD" w:rsidRPr="001B6BA5" w:rsidRDefault="00A12CCD" w:rsidP="001B6BA5">
            <w:pPr>
              <w:spacing w:after="0"/>
              <w:ind w:left="342" w:hanging="342"/>
              <w:jc w:val="both"/>
              <w:rPr>
                <w:rFonts w:ascii="Times New Roman" w:hAnsi="Times New Roman"/>
                <w:noProof w:val="0"/>
                <w:sz w:val="24"/>
                <w:szCs w:val="24"/>
                <w:lang w:val="en-US"/>
              </w:rPr>
            </w:pPr>
            <w:r w:rsidRPr="001B6BA5">
              <w:rPr>
                <w:rFonts w:ascii="Times New Roman" w:hAnsi="Times New Roman"/>
                <w:b/>
                <w:noProof w:val="0"/>
                <w:sz w:val="24"/>
                <w:szCs w:val="24"/>
                <w:lang w:val="en-US"/>
              </w:rPr>
              <w:t>D.</w:t>
            </w:r>
            <w:r w:rsidRPr="001B6BA5">
              <w:rPr>
                <w:rFonts w:ascii="Times New Roman" w:hAnsi="Times New Roman"/>
                <w:noProof w:val="0"/>
                <w:color w:val="000000"/>
                <w:sz w:val="24"/>
                <w:szCs w:val="24"/>
                <w:lang w:val="en-US"/>
              </w:rPr>
              <w:t>cook or brown food, like bread or cheese by exposing it to a grill or fire</w:t>
            </w:r>
          </w:p>
          <w:p w:rsidR="00A12CCD" w:rsidRPr="001B6BA5" w:rsidRDefault="00A12CCD" w:rsidP="001B6BA5">
            <w:pPr>
              <w:spacing w:after="0"/>
              <w:ind w:left="342" w:hanging="342"/>
              <w:jc w:val="both"/>
              <w:rPr>
                <w:rFonts w:ascii="Times New Roman" w:hAnsi="Times New Roman"/>
                <w:noProof w:val="0"/>
                <w:sz w:val="24"/>
                <w:szCs w:val="24"/>
                <w:lang w:val="en-US"/>
              </w:rPr>
            </w:pPr>
            <w:r w:rsidRPr="001B6BA5">
              <w:rPr>
                <w:rFonts w:ascii="Times New Roman" w:hAnsi="Times New Roman"/>
                <w:b/>
                <w:noProof w:val="0"/>
                <w:sz w:val="24"/>
                <w:szCs w:val="24"/>
                <w:lang w:val="en-US"/>
              </w:rPr>
              <w:t>E.</w:t>
            </w:r>
            <w:r w:rsidRPr="001B6BA5">
              <w:rPr>
                <w:rFonts w:ascii="Times New Roman" w:hAnsi="Times New Roman"/>
                <w:noProof w:val="0"/>
                <w:color w:val="000000"/>
                <w:sz w:val="24"/>
                <w:szCs w:val="24"/>
                <w:lang w:val="en-US"/>
              </w:rPr>
              <w:t>cook, especially meat, in an oven or over a fire</w:t>
            </w:r>
          </w:p>
          <w:p w:rsidR="00A12CCD" w:rsidRPr="001B6BA5" w:rsidRDefault="00A12CCD" w:rsidP="001B6BA5">
            <w:pPr>
              <w:spacing w:after="0"/>
              <w:ind w:left="342" w:hanging="342"/>
              <w:jc w:val="both"/>
              <w:rPr>
                <w:rFonts w:ascii="Times New Roman" w:hAnsi="Times New Roman"/>
                <w:noProof w:val="0"/>
                <w:sz w:val="24"/>
                <w:szCs w:val="24"/>
                <w:lang w:val="en-US"/>
              </w:rPr>
            </w:pPr>
            <w:r w:rsidRPr="001B6BA5">
              <w:rPr>
                <w:rFonts w:ascii="Times New Roman" w:hAnsi="Times New Roman"/>
                <w:b/>
                <w:noProof w:val="0"/>
                <w:sz w:val="24"/>
                <w:szCs w:val="24"/>
                <w:lang w:val="en-US"/>
              </w:rPr>
              <w:t>F.</w:t>
            </w:r>
            <w:r w:rsidRPr="001B6BA5">
              <w:rPr>
                <w:rFonts w:ascii="Times New Roman" w:hAnsi="Times New Roman"/>
                <w:noProof w:val="0"/>
                <w:color w:val="000000"/>
                <w:sz w:val="24"/>
                <w:szCs w:val="24"/>
                <w:lang w:val="en-US"/>
              </w:rPr>
              <w:t>cook meat and vegetables slowly in liquid in a closed dish or pan</w:t>
            </w:r>
          </w:p>
          <w:p w:rsidR="00A12CCD" w:rsidRPr="001B6BA5" w:rsidRDefault="00A12CCD" w:rsidP="001B6BA5">
            <w:pPr>
              <w:spacing w:after="0"/>
              <w:ind w:left="342" w:hanging="342"/>
              <w:jc w:val="both"/>
              <w:rPr>
                <w:rFonts w:ascii="Times New Roman" w:hAnsi="Times New Roman"/>
                <w:noProof w:val="0"/>
                <w:color w:val="000000"/>
                <w:sz w:val="24"/>
                <w:szCs w:val="24"/>
                <w:lang w:val="en-US"/>
              </w:rPr>
            </w:pPr>
            <w:r w:rsidRPr="001B6BA5">
              <w:rPr>
                <w:rFonts w:ascii="Times New Roman" w:hAnsi="Times New Roman"/>
                <w:b/>
                <w:noProof w:val="0"/>
                <w:color w:val="000000"/>
                <w:sz w:val="24"/>
                <w:szCs w:val="24"/>
                <w:lang w:val="en-US"/>
              </w:rPr>
              <w:t>G.</w:t>
            </w:r>
            <w:r w:rsidRPr="001B6BA5">
              <w:rPr>
                <w:rFonts w:ascii="Times New Roman" w:hAnsi="Times New Roman"/>
                <w:noProof w:val="0"/>
                <w:color w:val="000000"/>
                <w:sz w:val="24"/>
                <w:szCs w:val="24"/>
                <w:lang w:val="en-US"/>
              </w:rPr>
              <w:t>fry very quickly over high heat</w:t>
            </w:r>
          </w:p>
          <w:p w:rsidR="00A12CCD" w:rsidRPr="001B6BA5" w:rsidRDefault="00A12CCD" w:rsidP="001B6BA5">
            <w:pPr>
              <w:spacing w:after="0"/>
              <w:ind w:left="342" w:hanging="342"/>
              <w:jc w:val="both"/>
              <w:rPr>
                <w:rFonts w:ascii="Times New Roman" w:hAnsi="Times New Roman"/>
                <w:noProof w:val="0"/>
                <w:color w:val="000000"/>
                <w:sz w:val="24"/>
                <w:szCs w:val="24"/>
                <w:lang w:val="en-US"/>
              </w:rPr>
            </w:pPr>
            <w:r w:rsidRPr="001B6BA5">
              <w:rPr>
                <w:rFonts w:ascii="Times New Roman" w:hAnsi="Times New Roman"/>
                <w:b/>
                <w:noProof w:val="0"/>
                <w:color w:val="000000"/>
                <w:sz w:val="24"/>
                <w:szCs w:val="24"/>
                <w:lang w:val="en-US"/>
              </w:rPr>
              <w:t>H.</w:t>
            </w:r>
            <w:r w:rsidRPr="001B6BA5">
              <w:rPr>
                <w:rFonts w:ascii="Times New Roman" w:hAnsi="Times New Roman"/>
                <w:noProof w:val="0"/>
                <w:color w:val="000000"/>
                <w:sz w:val="24"/>
                <w:szCs w:val="24"/>
                <w:lang w:val="en-US"/>
              </w:rPr>
              <w:t>cook in an oven without any extra fat</w:t>
            </w:r>
          </w:p>
          <w:p w:rsidR="00A12CCD" w:rsidRPr="001B6BA5" w:rsidRDefault="00A12CCD" w:rsidP="001B6BA5">
            <w:pPr>
              <w:spacing w:after="0"/>
              <w:ind w:left="270" w:hanging="270"/>
              <w:jc w:val="both"/>
              <w:rPr>
                <w:rFonts w:ascii="Times New Roman" w:hAnsi="Times New Roman"/>
                <w:noProof w:val="0"/>
                <w:color w:val="000000"/>
                <w:sz w:val="24"/>
                <w:szCs w:val="24"/>
                <w:lang w:val="en-US"/>
              </w:rPr>
            </w:pPr>
            <w:r w:rsidRPr="001B6BA5">
              <w:rPr>
                <w:rFonts w:ascii="Times New Roman" w:hAnsi="Times New Roman"/>
                <w:b/>
                <w:noProof w:val="0"/>
                <w:color w:val="000000"/>
                <w:sz w:val="24"/>
                <w:szCs w:val="24"/>
                <w:lang w:val="en-US"/>
              </w:rPr>
              <w:t>I.</w:t>
            </w:r>
            <w:r w:rsidRPr="001B6BA5">
              <w:rPr>
                <w:rFonts w:ascii="Times New Roman" w:hAnsi="Times New Roman"/>
                <w:noProof w:val="0"/>
                <w:color w:val="000000"/>
                <w:sz w:val="24"/>
                <w:szCs w:val="24"/>
                <w:lang w:val="en-US"/>
              </w:rPr>
              <w:t xml:space="preserve">cook food in boiling water that is </w:t>
            </w:r>
            <w:r w:rsidRPr="001B6BA5">
              <w:rPr>
                <w:rFonts w:ascii="Times New Roman" w:hAnsi="Times New Roman"/>
                <w:bCs/>
                <w:noProof w:val="0"/>
                <w:color w:val="000000"/>
                <w:sz w:val="24"/>
                <w:szCs w:val="24"/>
                <w:lang w:val="en-US"/>
              </w:rPr>
              <w:t>100°C</w:t>
            </w:r>
          </w:p>
          <w:p w:rsidR="00A12CCD" w:rsidRPr="001B6BA5" w:rsidRDefault="00A12CCD" w:rsidP="001B6BA5">
            <w:pPr>
              <w:spacing w:after="0"/>
              <w:ind w:left="342" w:hanging="342"/>
              <w:jc w:val="both"/>
              <w:rPr>
                <w:rFonts w:ascii="Times New Roman" w:hAnsi="Times New Roman"/>
                <w:noProof w:val="0"/>
                <w:sz w:val="24"/>
                <w:szCs w:val="24"/>
                <w:lang w:val="en-US"/>
              </w:rPr>
            </w:pPr>
            <w:r w:rsidRPr="001B6BA5">
              <w:rPr>
                <w:rFonts w:ascii="Times New Roman" w:hAnsi="Times New Roman"/>
                <w:b/>
                <w:noProof w:val="0"/>
                <w:color w:val="000000"/>
                <w:sz w:val="24"/>
                <w:szCs w:val="24"/>
                <w:lang w:val="en-US"/>
              </w:rPr>
              <w:t>J.</w:t>
            </w:r>
            <w:r w:rsidRPr="001B6BA5">
              <w:rPr>
                <w:rFonts w:ascii="Times New Roman" w:hAnsi="Times New Roman"/>
                <w:noProof w:val="0"/>
                <w:color w:val="000000"/>
                <w:sz w:val="24"/>
                <w:szCs w:val="24"/>
                <w:lang w:val="en-US"/>
              </w:rPr>
              <w:t>cook food by heating it in the steam made from boiling water</w:t>
            </w:r>
          </w:p>
        </w:tc>
      </w:tr>
    </w:tbl>
    <w:p w:rsidR="00A12CCD" w:rsidRPr="00F448EA" w:rsidRDefault="00A12CCD" w:rsidP="008106AC">
      <w:pPr>
        <w:tabs>
          <w:tab w:val="left" w:pos="-360"/>
        </w:tabs>
        <w:spacing w:before="240" w:after="40" w:line="240" w:lineRule="auto"/>
        <w:ind w:left="-720" w:right="-720"/>
        <w:jc w:val="both"/>
        <w:rPr>
          <w:rFonts w:ascii="Times New Roman" w:hAnsi="Times New Roman"/>
          <w:b/>
          <w:bCs/>
          <w:noProof w:val="0"/>
          <w:color w:val="000000"/>
          <w:sz w:val="24"/>
          <w:szCs w:val="24"/>
          <w:lang w:val="en-US"/>
        </w:rPr>
      </w:pPr>
      <w:r w:rsidRPr="00F448EA">
        <w:rPr>
          <w:rFonts w:ascii="Times New Roman" w:hAnsi="Times New Roman"/>
          <w:b/>
          <w:bCs/>
          <w:noProof w:val="0"/>
          <w:color w:val="000000"/>
          <w:sz w:val="24"/>
          <w:szCs w:val="24"/>
          <w:lang w:val="en-US"/>
        </w:rPr>
        <w:t>III.</w:t>
      </w:r>
      <w:r w:rsidRPr="00F448EA">
        <w:rPr>
          <w:rFonts w:ascii="Times New Roman" w:hAnsi="Times New Roman"/>
          <w:b/>
          <w:bCs/>
          <w:noProof w:val="0"/>
          <w:color w:val="000000"/>
          <w:sz w:val="24"/>
          <w:szCs w:val="24"/>
          <w:lang w:val="en-US"/>
        </w:rPr>
        <w:tab/>
        <w:t>Make each way to cook an egg with its instruction. Write the answer in each blank.</w:t>
      </w:r>
    </w:p>
    <w:tbl>
      <w:tblPr>
        <w:tblpPr w:leftFromText="180" w:rightFromText="180" w:vertAnchor="text" w:horzAnchor="margin" w:tblpXSpec="center" w:tblpY="184"/>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0"/>
        <w:gridCol w:w="3078"/>
        <w:gridCol w:w="6732"/>
      </w:tblGrid>
      <w:tr w:rsidR="00A12CCD" w:rsidRPr="001B6BA5" w:rsidTr="001B6BA5">
        <w:trPr>
          <w:trHeight w:val="443"/>
        </w:trPr>
        <w:tc>
          <w:tcPr>
            <w:tcW w:w="990" w:type="dxa"/>
            <w:vAlign w:val="center"/>
          </w:tcPr>
          <w:p w:rsidR="00A12CCD" w:rsidRPr="001B6BA5" w:rsidRDefault="00A12CCD" w:rsidP="001B6BA5">
            <w:pPr>
              <w:tabs>
                <w:tab w:val="left" w:pos="-360"/>
              </w:tabs>
              <w:spacing w:after="0"/>
              <w:ind w:right="-46"/>
              <w:jc w:val="center"/>
              <w:rPr>
                <w:rFonts w:ascii="Times New Roman" w:hAnsi="Times New Roman"/>
                <w:b/>
                <w:noProof w:val="0"/>
                <w:sz w:val="24"/>
                <w:szCs w:val="28"/>
                <w:lang w:val="en-US"/>
              </w:rPr>
            </w:pPr>
            <w:r w:rsidRPr="001B6BA5">
              <w:rPr>
                <w:rFonts w:ascii="Times New Roman" w:hAnsi="Times New Roman"/>
                <w:b/>
                <w:noProof w:val="0"/>
                <w:sz w:val="24"/>
                <w:szCs w:val="28"/>
                <w:lang w:val="en-US"/>
              </w:rPr>
              <w:t>Answer</w:t>
            </w:r>
          </w:p>
        </w:tc>
        <w:tc>
          <w:tcPr>
            <w:tcW w:w="3078" w:type="dxa"/>
            <w:vAlign w:val="center"/>
          </w:tcPr>
          <w:p w:rsidR="00A12CCD" w:rsidRPr="001B6BA5" w:rsidRDefault="00A12CCD" w:rsidP="001B6BA5">
            <w:pPr>
              <w:spacing w:after="0"/>
              <w:jc w:val="center"/>
              <w:rPr>
                <w:rFonts w:ascii="Times New Roman" w:hAnsi="Times New Roman"/>
                <w:b/>
                <w:noProof w:val="0"/>
                <w:sz w:val="24"/>
                <w:szCs w:val="24"/>
                <w:lang w:val="en-US"/>
              </w:rPr>
            </w:pPr>
            <w:r w:rsidRPr="001B6BA5">
              <w:rPr>
                <w:rFonts w:ascii="Times New Roman" w:hAnsi="Times New Roman"/>
                <w:b/>
                <w:noProof w:val="0"/>
                <w:sz w:val="24"/>
                <w:szCs w:val="24"/>
                <w:lang w:val="en-US"/>
              </w:rPr>
              <w:t>A</w:t>
            </w:r>
          </w:p>
        </w:tc>
        <w:tc>
          <w:tcPr>
            <w:tcW w:w="6732" w:type="dxa"/>
            <w:vAlign w:val="center"/>
          </w:tcPr>
          <w:p w:rsidR="00A12CCD" w:rsidRPr="001B6BA5" w:rsidRDefault="00A12CCD" w:rsidP="001B6BA5">
            <w:pPr>
              <w:tabs>
                <w:tab w:val="left" w:pos="342"/>
              </w:tabs>
              <w:spacing w:after="0"/>
              <w:ind w:left="342" w:hanging="342"/>
              <w:jc w:val="center"/>
              <w:rPr>
                <w:rFonts w:ascii="Times New Roman" w:hAnsi="Times New Roman"/>
                <w:b/>
                <w:noProof w:val="0"/>
                <w:sz w:val="24"/>
                <w:szCs w:val="24"/>
                <w:lang w:val="en-US"/>
              </w:rPr>
            </w:pPr>
            <w:r w:rsidRPr="001B6BA5">
              <w:rPr>
                <w:rFonts w:ascii="Times New Roman" w:hAnsi="Times New Roman"/>
                <w:b/>
                <w:noProof w:val="0"/>
                <w:sz w:val="24"/>
                <w:szCs w:val="24"/>
                <w:lang w:val="en-US"/>
              </w:rPr>
              <w:t>B</w:t>
            </w:r>
          </w:p>
        </w:tc>
      </w:tr>
      <w:tr w:rsidR="00A12CCD" w:rsidRPr="001B6BA5" w:rsidTr="001B6BA5">
        <w:trPr>
          <w:trHeight w:val="1857"/>
        </w:trPr>
        <w:tc>
          <w:tcPr>
            <w:tcW w:w="990" w:type="dxa"/>
          </w:tcPr>
          <w:p w:rsidR="00A12CCD" w:rsidRPr="001B6BA5" w:rsidRDefault="00A12CCD" w:rsidP="001B6BA5">
            <w:pPr>
              <w:spacing w:after="0"/>
              <w:ind w:right="-46"/>
              <w:jc w:val="both"/>
              <w:rPr>
                <w:rFonts w:ascii="Times New Roman" w:hAnsi="Times New Roman"/>
                <w:noProof w:val="0"/>
                <w:color w:val="000000"/>
                <w:sz w:val="24"/>
                <w:szCs w:val="24"/>
                <w:u w:val="single"/>
                <w:lang w:val="en-US"/>
              </w:rPr>
            </w:pPr>
            <w:r w:rsidRPr="001B6BA5">
              <w:rPr>
                <w:rFonts w:ascii="Times New Roman" w:hAnsi="Times New Roman"/>
                <w:noProof w:val="0"/>
                <w:color w:val="000000"/>
                <w:sz w:val="24"/>
                <w:szCs w:val="24"/>
                <w:u w:val="single"/>
                <w:lang w:val="en-US"/>
              </w:rPr>
              <w:tab/>
            </w:r>
          </w:p>
          <w:p w:rsidR="00A12CCD" w:rsidRPr="001B6BA5" w:rsidRDefault="00A12CCD" w:rsidP="001B6BA5">
            <w:pPr>
              <w:spacing w:after="0"/>
              <w:ind w:right="-46"/>
              <w:jc w:val="both"/>
              <w:rPr>
                <w:rFonts w:ascii="Times New Roman" w:hAnsi="Times New Roman"/>
                <w:noProof w:val="0"/>
                <w:color w:val="000000"/>
                <w:sz w:val="24"/>
                <w:szCs w:val="24"/>
                <w:u w:val="single"/>
                <w:lang w:val="en-US"/>
              </w:rPr>
            </w:pPr>
            <w:r w:rsidRPr="001B6BA5">
              <w:rPr>
                <w:rFonts w:ascii="Times New Roman" w:hAnsi="Times New Roman"/>
                <w:noProof w:val="0"/>
                <w:color w:val="000000"/>
                <w:sz w:val="24"/>
                <w:szCs w:val="24"/>
                <w:u w:val="single"/>
                <w:lang w:val="en-US"/>
              </w:rPr>
              <w:tab/>
            </w:r>
          </w:p>
          <w:p w:rsidR="00A12CCD" w:rsidRPr="001B6BA5" w:rsidRDefault="00A12CCD" w:rsidP="001B6BA5">
            <w:pPr>
              <w:spacing w:after="0"/>
              <w:ind w:right="-46"/>
              <w:jc w:val="both"/>
              <w:rPr>
                <w:rFonts w:ascii="Times New Roman" w:hAnsi="Times New Roman"/>
                <w:noProof w:val="0"/>
                <w:color w:val="000000"/>
                <w:sz w:val="24"/>
                <w:szCs w:val="24"/>
                <w:u w:val="single"/>
                <w:lang w:val="en-US"/>
              </w:rPr>
            </w:pPr>
          </w:p>
          <w:p w:rsidR="00A12CCD" w:rsidRPr="001B6BA5" w:rsidRDefault="00A12CCD" w:rsidP="001B6BA5">
            <w:pPr>
              <w:spacing w:after="0"/>
              <w:ind w:right="-46"/>
              <w:jc w:val="both"/>
              <w:rPr>
                <w:rFonts w:ascii="Times New Roman" w:hAnsi="Times New Roman"/>
                <w:noProof w:val="0"/>
                <w:color w:val="000000"/>
                <w:sz w:val="24"/>
                <w:szCs w:val="24"/>
                <w:u w:val="single"/>
                <w:lang w:val="en-US"/>
              </w:rPr>
            </w:pPr>
            <w:r w:rsidRPr="001B6BA5">
              <w:rPr>
                <w:rFonts w:ascii="Times New Roman" w:hAnsi="Times New Roman"/>
                <w:noProof w:val="0"/>
                <w:color w:val="000000"/>
                <w:sz w:val="24"/>
                <w:szCs w:val="24"/>
                <w:u w:val="single"/>
                <w:lang w:val="en-US"/>
              </w:rPr>
              <w:tab/>
            </w:r>
          </w:p>
          <w:p w:rsidR="00A12CCD" w:rsidRPr="001B6BA5" w:rsidRDefault="00A12CCD" w:rsidP="001B6BA5">
            <w:pPr>
              <w:spacing w:after="0"/>
              <w:ind w:right="-46"/>
              <w:jc w:val="both"/>
              <w:rPr>
                <w:rFonts w:ascii="Times New Roman" w:hAnsi="Times New Roman"/>
                <w:noProof w:val="0"/>
                <w:color w:val="000000"/>
                <w:sz w:val="24"/>
                <w:szCs w:val="24"/>
                <w:u w:val="single"/>
                <w:lang w:val="en-US"/>
              </w:rPr>
            </w:pPr>
            <w:r w:rsidRPr="001B6BA5">
              <w:rPr>
                <w:rFonts w:ascii="Times New Roman" w:hAnsi="Times New Roman"/>
                <w:noProof w:val="0"/>
                <w:color w:val="000000"/>
                <w:sz w:val="24"/>
                <w:szCs w:val="24"/>
                <w:u w:val="single"/>
                <w:lang w:val="en-US"/>
              </w:rPr>
              <w:tab/>
            </w:r>
          </w:p>
          <w:p w:rsidR="00A12CCD" w:rsidRPr="001B6BA5" w:rsidRDefault="00A12CCD" w:rsidP="001B6BA5">
            <w:pPr>
              <w:spacing w:after="0"/>
              <w:ind w:right="-46"/>
              <w:jc w:val="both"/>
              <w:rPr>
                <w:rFonts w:ascii="Times New Roman" w:hAnsi="Times New Roman"/>
                <w:noProof w:val="0"/>
                <w:color w:val="000000"/>
                <w:sz w:val="24"/>
                <w:szCs w:val="24"/>
                <w:u w:val="single"/>
                <w:lang w:val="en-US"/>
              </w:rPr>
            </w:pPr>
            <w:r w:rsidRPr="001B6BA5">
              <w:rPr>
                <w:rFonts w:ascii="Times New Roman" w:hAnsi="Times New Roman"/>
                <w:noProof w:val="0"/>
                <w:color w:val="000000"/>
                <w:sz w:val="24"/>
                <w:szCs w:val="24"/>
                <w:u w:val="single"/>
                <w:lang w:val="en-US"/>
              </w:rPr>
              <w:tab/>
            </w:r>
          </w:p>
          <w:p w:rsidR="00A12CCD" w:rsidRPr="001B6BA5" w:rsidRDefault="00A12CCD" w:rsidP="001B6BA5">
            <w:pPr>
              <w:spacing w:after="0"/>
              <w:ind w:right="-46"/>
              <w:jc w:val="both"/>
              <w:rPr>
                <w:rFonts w:ascii="Times New Roman" w:hAnsi="Times New Roman"/>
                <w:noProof w:val="0"/>
                <w:color w:val="000000"/>
                <w:sz w:val="24"/>
                <w:szCs w:val="24"/>
                <w:u w:val="single"/>
                <w:lang w:val="en-US"/>
              </w:rPr>
            </w:pPr>
            <w:r w:rsidRPr="001B6BA5">
              <w:rPr>
                <w:rFonts w:ascii="Times New Roman" w:hAnsi="Times New Roman"/>
                <w:noProof w:val="0"/>
                <w:color w:val="000000"/>
                <w:sz w:val="24"/>
                <w:szCs w:val="24"/>
                <w:u w:val="single"/>
                <w:lang w:val="en-US"/>
              </w:rPr>
              <w:tab/>
            </w:r>
          </w:p>
          <w:p w:rsidR="00A12CCD" w:rsidRPr="001B6BA5" w:rsidRDefault="00A12CCD" w:rsidP="001B6BA5">
            <w:pPr>
              <w:spacing w:after="0"/>
              <w:ind w:right="-46"/>
              <w:jc w:val="both"/>
              <w:rPr>
                <w:rFonts w:ascii="Times New Roman" w:hAnsi="Times New Roman"/>
                <w:noProof w:val="0"/>
                <w:color w:val="000000"/>
                <w:sz w:val="24"/>
                <w:szCs w:val="24"/>
                <w:u w:val="single"/>
                <w:lang w:val="en-US"/>
              </w:rPr>
            </w:pPr>
            <w:r w:rsidRPr="001B6BA5">
              <w:rPr>
                <w:rFonts w:ascii="Times New Roman" w:hAnsi="Times New Roman"/>
                <w:noProof w:val="0"/>
                <w:color w:val="000000"/>
                <w:sz w:val="24"/>
                <w:szCs w:val="24"/>
                <w:u w:val="single"/>
                <w:lang w:val="en-US"/>
              </w:rPr>
              <w:tab/>
            </w:r>
          </w:p>
          <w:p w:rsidR="00A12CCD" w:rsidRPr="001B6BA5" w:rsidRDefault="00A12CCD" w:rsidP="001B6BA5">
            <w:pPr>
              <w:spacing w:after="0"/>
              <w:ind w:right="-46"/>
              <w:jc w:val="both"/>
              <w:rPr>
                <w:rFonts w:ascii="Times New Roman" w:hAnsi="Times New Roman"/>
                <w:noProof w:val="0"/>
                <w:sz w:val="24"/>
                <w:szCs w:val="28"/>
                <w:lang w:val="en-US"/>
              </w:rPr>
            </w:pPr>
            <w:r w:rsidRPr="001B6BA5">
              <w:rPr>
                <w:rFonts w:ascii="Times New Roman" w:hAnsi="Times New Roman"/>
                <w:noProof w:val="0"/>
                <w:color w:val="000000"/>
                <w:sz w:val="24"/>
                <w:szCs w:val="24"/>
                <w:u w:val="single"/>
                <w:lang w:val="en-US"/>
              </w:rPr>
              <w:tab/>
            </w:r>
          </w:p>
        </w:tc>
        <w:tc>
          <w:tcPr>
            <w:tcW w:w="3078" w:type="dxa"/>
          </w:tcPr>
          <w:p w:rsidR="00A12CCD" w:rsidRPr="001B6BA5" w:rsidRDefault="00A12CCD" w:rsidP="001B6BA5">
            <w:pPr>
              <w:spacing w:after="0"/>
              <w:jc w:val="both"/>
              <w:rPr>
                <w:rFonts w:ascii="Times New Roman" w:hAnsi="Times New Roman"/>
                <w:noProof w:val="0"/>
                <w:color w:val="000000"/>
                <w:sz w:val="24"/>
                <w:szCs w:val="24"/>
                <w:lang w:val="en-US"/>
              </w:rPr>
            </w:pPr>
            <w:r w:rsidRPr="001B6BA5">
              <w:rPr>
                <w:rFonts w:ascii="Times New Roman" w:hAnsi="Times New Roman"/>
                <w:noProof w:val="0"/>
                <w:sz w:val="24"/>
                <w:szCs w:val="24"/>
                <w:lang w:val="en-US"/>
              </w:rPr>
              <w:t xml:space="preserve">1. </w:t>
            </w:r>
            <w:r w:rsidRPr="001B6BA5">
              <w:rPr>
                <w:rFonts w:ascii="Times New Roman" w:hAnsi="Times New Roman"/>
                <w:noProof w:val="0"/>
                <w:color w:val="000000"/>
                <w:sz w:val="24"/>
                <w:szCs w:val="24"/>
                <w:lang w:val="en-US"/>
              </w:rPr>
              <w:t>A hard-boiled egg</w:t>
            </w:r>
          </w:p>
          <w:p w:rsidR="00A12CCD" w:rsidRPr="001B6BA5" w:rsidRDefault="00A12CCD" w:rsidP="001B6BA5">
            <w:pPr>
              <w:spacing w:after="0"/>
              <w:ind w:left="270" w:hanging="270"/>
              <w:jc w:val="both"/>
              <w:rPr>
                <w:rFonts w:ascii="Times New Roman" w:hAnsi="Times New Roman"/>
                <w:noProof w:val="0"/>
                <w:sz w:val="24"/>
                <w:szCs w:val="24"/>
                <w:lang w:val="en-US"/>
              </w:rPr>
            </w:pPr>
            <w:r w:rsidRPr="001B6BA5">
              <w:rPr>
                <w:rFonts w:ascii="Times New Roman" w:hAnsi="Times New Roman"/>
                <w:noProof w:val="0"/>
                <w:sz w:val="24"/>
                <w:szCs w:val="24"/>
                <w:lang w:val="en-US"/>
              </w:rPr>
              <w:t xml:space="preserve">2. </w:t>
            </w:r>
            <w:r w:rsidRPr="001B6BA5">
              <w:rPr>
                <w:rFonts w:ascii="Times New Roman" w:hAnsi="Times New Roman"/>
                <w:noProof w:val="0"/>
                <w:color w:val="000000"/>
                <w:sz w:val="24"/>
                <w:szCs w:val="24"/>
                <w:lang w:val="en-US"/>
              </w:rPr>
              <w:t>A soft-boiled egg in an eggcup</w:t>
            </w:r>
          </w:p>
          <w:p w:rsidR="00A12CCD" w:rsidRPr="001B6BA5" w:rsidRDefault="00A12CCD" w:rsidP="001B6BA5">
            <w:pPr>
              <w:spacing w:after="0"/>
              <w:jc w:val="both"/>
              <w:rPr>
                <w:rFonts w:ascii="Times New Roman" w:hAnsi="Times New Roman"/>
                <w:noProof w:val="0"/>
                <w:sz w:val="24"/>
                <w:szCs w:val="24"/>
                <w:lang w:val="en-US"/>
              </w:rPr>
            </w:pPr>
            <w:r w:rsidRPr="001B6BA5">
              <w:rPr>
                <w:rFonts w:ascii="Times New Roman" w:hAnsi="Times New Roman"/>
                <w:noProof w:val="0"/>
                <w:sz w:val="24"/>
                <w:szCs w:val="24"/>
                <w:lang w:val="en-US"/>
              </w:rPr>
              <w:t xml:space="preserve">3. </w:t>
            </w:r>
            <w:r w:rsidRPr="001B6BA5">
              <w:rPr>
                <w:rFonts w:ascii="Times New Roman" w:hAnsi="Times New Roman"/>
                <w:noProof w:val="0"/>
                <w:color w:val="000000"/>
                <w:sz w:val="24"/>
                <w:szCs w:val="24"/>
                <w:lang w:val="en-US"/>
              </w:rPr>
              <w:t>A poached egg</w:t>
            </w:r>
          </w:p>
          <w:p w:rsidR="00A12CCD" w:rsidRPr="001B6BA5" w:rsidRDefault="00A12CCD" w:rsidP="001B6BA5">
            <w:pPr>
              <w:tabs>
                <w:tab w:val="left" w:pos="-360"/>
              </w:tabs>
              <w:spacing w:after="0"/>
              <w:jc w:val="both"/>
              <w:rPr>
                <w:rFonts w:ascii="Times New Roman" w:hAnsi="Times New Roman"/>
                <w:noProof w:val="0"/>
                <w:color w:val="000000"/>
                <w:sz w:val="24"/>
                <w:szCs w:val="24"/>
                <w:lang w:val="en-US"/>
              </w:rPr>
            </w:pPr>
            <w:r w:rsidRPr="001B6BA5">
              <w:rPr>
                <w:rFonts w:ascii="Times New Roman" w:hAnsi="Times New Roman"/>
                <w:noProof w:val="0"/>
                <w:sz w:val="24"/>
                <w:szCs w:val="24"/>
                <w:lang w:val="en-US"/>
              </w:rPr>
              <w:t xml:space="preserve">4. </w:t>
            </w:r>
            <w:r w:rsidRPr="001B6BA5">
              <w:rPr>
                <w:rFonts w:ascii="Times New Roman" w:hAnsi="Times New Roman"/>
                <w:noProof w:val="0"/>
                <w:color w:val="000000"/>
                <w:sz w:val="24"/>
                <w:szCs w:val="24"/>
                <w:lang w:val="en-US"/>
              </w:rPr>
              <w:t>A scrambled egg</w:t>
            </w:r>
          </w:p>
          <w:p w:rsidR="00A12CCD" w:rsidRPr="001B6BA5" w:rsidRDefault="00A12CCD" w:rsidP="001B6BA5">
            <w:pPr>
              <w:spacing w:after="0"/>
              <w:jc w:val="both"/>
              <w:rPr>
                <w:rFonts w:ascii="Times New Roman" w:hAnsi="Times New Roman"/>
                <w:noProof w:val="0"/>
                <w:color w:val="000000"/>
                <w:sz w:val="24"/>
                <w:szCs w:val="24"/>
                <w:lang w:val="en-US"/>
              </w:rPr>
            </w:pPr>
            <w:r w:rsidRPr="001B6BA5">
              <w:rPr>
                <w:rFonts w:ascii="Times New Roman" w:hAnsi="Times New Roman"/>
                <w:noProof w:val="0"/>
                <w:sz w:val="24"/>
                <w:szCs w:val="24"/>
                <w:lang w:val="en-US"/>
              </w:rPr>
              <w:t xml:space="preserve">5. </w:t>
            </w:r>
            <w:r w:rsidRPr="001B6BA5">
              <w:rPr>
                <w:rFonts w:ascii="Times New Roman" w:hAnsi="Times New Roman"/>
                <w:noProof w:val="0"/>
                <w:color w:val="000000"/>
                <w:sz w:val="24"/>
                <w:szCs w:val="24"/>
                <w:lang w:val="en-US"/>
              </w:rPr>
              <w:t>A sunny-side-up egg</w:t>
            </w:r>
          </w:p>
          <w:p w:rsidR="00A12CCD" w:rsidRPr="001B6BA5" w:rsidRDefault="00A12CCD" w:rsidP="001B6BA5">
            <w:pPr>
              <w:spacing w:after="0"/>
              <w:jc w:val="both"/>
              <w:rPr>
                <w:rFonts w:ascii="Times New Roman" w:hAnsi="Times New Roman"/>
                <w:noProof w:val="0"/>
                <w:color w:val="000000"/>
                <w:sz w:val="24"/>
                <w:szCs w:val="24"/>
                <w:lang w:val="en-US"/>
              </w:rPr>
            </w:pPr>
            <w:r w:rsidRPr="001B6BA5">
              <w:rPr>
                <w:rFonts w:ascii="Times New Roman" w:hAnsi="Times New Roman"/>
                <w:noProof w:val="0"/>
                <w:sz w:val="24"/>
                <w:szCs w:val="24"/>
                <w:lang w:val="en-US"/>
              </w:rPr>
              <w:t>6.</w:t>
            </w:r>
            <w:r w:rsidRPr="001B6BA5">
              <w:rPr>
                <w:rFonts w:ascii="Times New Roman" w:hAnsi="Times New Roman"/>
                <w:noProof w:val="0"/>
                <w:color w:val="000000"/>
                <w:sz w:val="24"/>
                <w:szCs w:val="24"/>
                <w:lang w:val="en-US"/>
              </w:rPr>
              <w:t>An over-easy egg</w:t>
            </w:r>
          </w:p>
          <w:p w:rsidR="00A12CCD" w:rsidRPr="001B6BA5" w:rsidRDefault="00A12CCD" w:rsidP="001B6BA5">
            <w:pPr>
              <w:tabs>
                <w:tab w:val="left" w:pos="-360"/>
              </w:tabs>
              <w:spacing w:after="0"/>
              <w:jc w:val="both"/>
              <w:rPr>
                <w:rFonts w:ascii="Times New Roman" w:hAnsi="Times New Roman"/>
                <w:noProof w:val="0"/>
                <w:color w:val="000000"/>
                <w:sz w:val="24"/>
                <w:szCs w:val="24"/>
                <w:lang w:val="en-US"/>
              </w:rPr>
            </w:pPr>
            <w:r w:rsidRPr="001B6BA5">
              <w:rPr>
                <w:rFonts w:ascii="Times New Roman" w:hAnsi="Times New Roman"/>
                <w:noProof w:val="0"/>
                <w:color w:val="000000"/>
                <w:sz w:val="24"/>
                <w:szCs w:val="24"/>
                <w:lang w:val="en-US"/>
              </w:rPr>
              <w:t>7. An over-hard egg</w:t>
            </w:r>
          </w:p>
          <w:p w:rsidR="00A12CCD" w:rsidRPr="001B6BA5" w:rsidRDefault="00A12CCD" w:rsidP="001B6BA5">
            <w:pPr>
              <w:spacing w:after="0"/>
              <w:jc w:val="both"/>
              <w:rPr>
                <w:rFonts w:ascii="Times New Roman" w:hAnsi="Times New Roman"/>
                <w:noProof w:val="0"/>
                <w:color w:val="000000"/>
                <w:sz w:val="24"/>
                <w:szCs w:val="24"/>
                <w:lang w:val="en-US"/>
              </w:rPr>
            </w:pPr>
            <w:r w:rsidRPr="001B6BA5">
              <w:rPr>
                <w:rFonts w:ascii="Times New Roman" w:hAnsi="Times New Roman"/>
                <w:noProof w:val="0"/>
                <w:color w:val="000000"/>
                <w:sz w:val="24"/>
                <w:szCs w:val="24"/>
                <w:lang w:val="en-US"/>
              </w:rPr>
              <w:t>8. A baked egg</w:t>
            </w:r>
          </w:p>
        </w:tc>
        <w:tc>
          <w:tcPr>
            <w:tcW w:w="6732" w:type="dxa"/>
          </w:tcPr>
          <w:p w:rsidR="00A12CCD" w:rsidRPr="001B6BA5" w:rsidRDefault="00A12CCD" w:rsidP="001B6BA5">
            <w:pPr>
              <w:spacing w:after="0"/>
              <w:ind w:left="342" w:hanging="342"/>
              <w:jc w:val="both"/>
              <w:rPr>
                <w:rFonts w:ascii="Times New Roman" w:hAnsi="Times New Roman"/>
                <w:noProof w:val="0"/>
                <w:color w:val="000000"/>
                <w:sz w:val="24"/>
                <w:szCs w:val="24"/>
                <w:lang w:val="en-US"/>
              </w:rPr>
            </w:pPr>
            <w:r w:rsidRPr="001B6BA5">
              <w:rPr>
                <w:rFonts w:ascii="Times New Roman" w:hAnsi="Times New Roman"/>
                <w:b/>
                <w:noProof w:val="0"/>
                <w:sz w:val="24"/>
                <w:szCs w:val="24"/>
                <w:lang w:val="en-US"/>
              </w:rPr>
              <w:t>A.</w:t>
            </w:r>
            <w:r w:rsidRPr="001B6BA5">
              <w:rPr>
                <w:rFonts w:ascii="Times New Roman" w:hAnsi="Times New Roman"/>
                <w:noProof w:val="0"/>
                <w:color w:val="000000"/>
                <w:sz w:val="24"/>
                <w:szCs w:val="24"/>
                <w:lang w:val="en-US"/>
              </w:rPr>
              <w:t>Crack an egg and cook for 3—5 minutes in water at about 80°C.</w:t>
            </w:r>
          </w:p>
          <w:p w:rsidR="00A12CCD" w:rsidRPr="001B6BA5" w:rsidRDefault="00A12CCD" w:rsidP="001B6BA5">
            <w:pPr>
              <w:spacing w:after="0"/>
              <w:ind w:left="342" w:hanging="342"/>
              <w:jc w:val="both"/>
              <w:rPr>
                <w:rFonts w:ascii="Times New Roman" w:hAnsi="Times New Roman"/>
                <w:noProof w:val="0"/>
                <w:color w:val="000000"/>
                <w:sz w:val="24"/>
                <w:szCs w:val="24"/>
                <w:lang w:val="en-US"/>
              </w:rPr>
            </w:pPr>
            <w:r w:rsidRPr="001B6BA5">
              <w:rPr>
                <w:rFonts w:ascii="Times New Roman" w:hAnsi="Times New Roman"/>
                <w:b/>
                <w:noProof w:val="0"/>
                <w:sz w:val="24"/>
                <w:szCs w:val="24"/>
                <w:lang w:val="en-US"/>
              </w:rPr>
              <w:t>B.</w:t>
            </w:r>
            <w:r w:rsidRPr="001B6BA5">
              <w:rPr>
                <w:rFonts w:ascii="Times New Roman" w:hAnsi="Times New Roman"/>
                <w:noProof w:val="0"/>
                <w:color w:val="000000"/>
                <w:sz w:val="24"/>
                <w:szCs w:val="24"/>
                <w:lang w:val="en-US"/>
              </w:rPr>
              <w:t>Flip the egg over and fry the other side for a few seconds.</w:t>
            </w:r>
          </w:p>
          <w:p w:rsidR="00A12CCD" w:rsidRPr="001B6BA5" w:rsidRDefault="00A12CCD" w:rsidP="001B6BA5">
            <w:pPr>
              <w:spacing w:after="0"/>
              <w:ind w:left="342" w:hanging="342"/>
              <w:jc w:val="both"/>
              <w:rPr>
                <w:rFonts w:ascii="Times New Roman" w:hAnsi="Times New Roman"/>
                <w:b/>
                <w:noProof w:val="0"/>
                <w:sz w:val="24"/>
                <w:szCs w:val="24"/>
                <w:lang w:val="en-US"/>
              </w:rPr>
            </w:pPr>
          </w:p>
          <w:p w:rsidR="00A12CCD" w:rsidRPr="001B6BA5" w:rsidRDefault="00A12CCD" w:rsidP="001B6BA5">
            <w:pPr>
              <w:spacing w:after="0"/>
              <w:ind w:left="342" w:hanging="342"/>
              <w:jc w:val="both"/>
              <w:rPr>
                <w:rFonts w:ascii="Times New Roman" w:hAnsi="Times New Roman"/>
                <w:noProof w:val="0"/>
                <w:sz w:val="24"/>
                <w:szCs w:val="24"/>
                <w:lang w:val="en-US"/>
              </w:rPr>
            </w:pPr>
            <w:r w:rsidRPr="001B6BA5">
              <w:rPr>
                <w:rFonts w:ascii="Times New Roman" w:hAnsi="Times New Roman"/>
                <w:b/>
                <w:noProof w:val="0"/>
                <w:sz w:val="24"/>
                <w:szCs w:val="24"/>
                <w:lang w:val="en-US"/>
              </w:rPr>
              <w:t>C.</w:t>
            </w:r>
            <w:r w:rsidRPr="001B6BA5">
              <w:rPr>
                <w:rFonts w:ascii="Times New Roman" w:hAnsi="Times New Roman"/>
                <w:noProof w:val="0"/>
                <w:color w:val="000000"/>
                <w:sz w:val="24"/>
                <w:szCs w:val="24"/>
                <w:lang w:val="en-US"/>
              </w:rPr>
              <w:t>Fry in a pan with yolk left runny.</w:t>
            </w:r>
          </w:p>
          <w:p w:rsidR="00A12CCD" w:rsidRPr="001B6BA5" w:rsidRDefault="00A12CCD" w:rsidP="001B6BA5">
            <w:pPr>
              <w:spacing w:after="0"/>
              <w:ind w:left="342" w:hanging="342"/>
              <w:jc w:val="both"/>
              <w:rPr>
                <w:rFonts w:ascii="Times New Roman" w:hAnsi="Times New Roman"/>
                <w:noProof w:val="0"/>
                <w:sz w:val="24"/>
                <w:szCs w:val="24"/>
                <w:lang w:val="en-US"/>
              </w:rPr>
            </w:pPr>
            <w:r w:rsidRPr="001B6BA5">
              <w:rPr>
                <w:rFonts w:ascii="Times New Roman" w:hAnsi="Times New Roman"/>
                <w:b/>
                <w:noProof w:val="0"/>
                <w:sz w:val="24"/>
                <w:szCs w:val="24"/>
                <w:lang w:val="en-US"/>
              </w:rPr>
              <w:t>D.</w:t>
            </w:r>
            <w:r w:rsidRPr="001B6BA5">
              <w:rPr>
                <w:rFonts w:ascii="Times New Roman" w:hAnsi="Times New Roman"/>
                <w:noProof w:val="0"/>
                <w:color w:val="000000"/>
                <w:sz w:val="24"/>
                <w:szCs w:val="24"/>
                <w:lang w:val="en-US"/>
              </w:rPr>
              <w:t>Cook for 10 minutes in boiling water.</w:t>
            </w:r>
          </w:p>
          <w:p w:rsidR="00A12CCD" w:rsidRPr="001B6BA5" w:rsidRDefault="00A12CCD" w:rsidP="001B6BA5">
            <w:pPr>
              <w:spacing w:after="0"/>
              <w:ind w:left="342" w:hanging="342"/>
              <w:jc w:val="both"/>
              <w:rPr>
                <w:rFonts w:ascii="Times New Roman" w:hAnsi="Times New Roman"/>
                <w:noProof w:val="0"/>
                <w:sz w:val="24"/>
                <w:szCs w:val="24"/>
                <w:lang w:val="en-US"/>
              </w:rPr>
            </w:pPr>
            <w:r w:rsidRPr="001B6BA5">
              <w:rPr>
                <w:rFonts w:ascii="Times New Roman" w:hAnsi="Times New Roman"/>
                <w:b/>
                <w:noProof w:val="0"/>
                <w:sz w:val="24"/>
                <w:szCs w:val="24"/>
                <w:lang w:val="en-US"/>
              </w:rPr>
              <w:t>E.</w:t>
            </w:r>
            <w:r w:rsidRPr="001B6BA5">
              <w:rPr>
                <w:rFonts w:ascii="Times New Roman" w:hAnsi="Times New Roman"/>
                <w:noProof w:val="0"/>
                <w:color w:val="000000"/>
                <w:sz w:val="24"/>
                <w:szCs w:val="24"/>
                <w:lang w:val="en-US"/>
              </w:rPr>
              <w:t>Flip the egg over and fry the second side until the yolk is solid.</w:t>
            </w:r>
          </w:p>
          <w:p w:rsidR="00A12CCD" w:rsidRPr="001B6BA5" w:rsidRDefault="00A12CCD" w:rsidP="001B6BA5">
            <w:pPr>
              <w:spacing w:after="0"/>
              <w:ind w:left="342" w:hanging="342"/>
              <w:jc w:val="both"/>
              <w:rPr>
                <w:rFonts w:ascii="Times New Roman" w:hAnsi="Times New Roman"/>
                <w:noProof w:val="0"/>
                <w:sz w:val="24"/>
                <w:szCs w:val="24"/>
                <w:lang w:val="en-US"/>
              </w:rPr>
            </w:pPr>
            <w:r w:rsidRPr="001B6BA5">
              <w:rPr>
                <w:rFonts w:ascii="Times New Roman" w:hAnsi="Times New Roman"/>
                <w:b/>
                <w:noProof w:val="0"/>
                <w:sz w:val="24"/>
                <w:szCs w:val="24"/>
                <w:lang w:val="en-US"/>
              </w:rPr>
              <w:t>F.</w:t>
            </w:r>
            <w:r w:rsidRPr="001B6BA5">
              <w:rPr>
                <w:rFonts w:ascii="Times New Roman" w:hAnsi="Times New Roman"/>
                <w:noProof w:val="0"/>
                <w:color w:val="000000"/>
                <w:sz w:val="24"/>
                <w:szCs w:val="24"/>
                <w:lang w:val="en-US"/>
              </w:rPr>
              <w:t>Bake the egg into a greased pan until the yolk begins to thicken.</w:t>
            </w:r>
          </w:p>
          <w:p w:rsidR="00A12CCD" w:rsidRPr="001B6BA5" w:rsidRDefault="00A12CCD" w:rsidP="001B6BA5">
            <w:pPr>
              <w:spacing w:after="0"/>
              <w:ind w:left="342" w:hanging="342"/>
              <w:jc w:val="both"/>
              <w:rPr>
                <w:rFonts w:ascii="Times New Roman" w:hAnsi="Times New Roman"/>
                <w:noProof w:val="0"/>
                <w:color w:val="000000"/>
                <w:sz w:val="24"/>
                <w:szCs w:val="24"/>
                <w:lang w:val="en-US"/>
              </w:rPr>
            </w:pPr>
            <w:r w:rsidRPr="001B6BA5">
              <w:rPr>
                <w:rFonts w:ascii="Times New Roman" w:hAnsi="Times New Roman"/>
                <w:b/>
                <w:noProof w:val="0"/>
                <w:color w:val="000000"/>
                <w:sz w:val="24"/>
                <w:szCs w:val="24"/>
                <w:lang w:val="en-US"/>
              </w:rPr>
              <w:t>G.</w:t>
            </w:r>
            <w:r w:rsidRPr="001B6BA5">
              <w:rPr>
                <w:rFonts w:ascii="Times New Roman" w:hAnsi="Times New Roman"/>
                <w:noProof w:val="0"/>
                <w:color w:val="000000"/>
                <w:sz w:val="24"/>
                <w:szCs w:val="24"/>
                <w:lang w:val="en-US"/>
              </w:rPr>
              <w:t>Cook for 3 minutes in boiling water.</w:t>
            </w:r>
          </w:p>
          <w:p w:rsidR="00A12CCD" w:rsidRPr="001B6BA5" w:rsidRDefault="00A12CCD" w:rsidP="001B6BA5">
            <w:pPr>
              <w:spacing w:after="0"/>
              <w:ind w:left="342" w:hanging="342"/>
              <w:jc w:val="both"/>
              <w:rPr>
                <w:rFonts w:ascii="Times New Roman" w:hAnsi="Times New Roman"/>
                <w:noProof w:val="0"/>
                <w:color w:val="000000"/>
                <w:sz w:val="24"/>
                <w:szCs w:val="24"/>
                <w:lang w:val="en-US"/>
              </w:rPr>
            </w:pPr>
            <w:r w:rsidRPr="001B6BA5">
              <w:rPr>
                <w:rFonts w:ascii="Times New Roman" w:hAnsi="Times New Roman"/>
                <w:b/>
                <w:noProof w:val="0"/>
                <w:color w:val="000000"/>
                <w:sz w:val="24"/>
                <w:szCs w:val="24"/>
                <w:lang w:val="en-US"/>
              </w:rPr>
              <w:t>H.</w:t>
            </w:r>
            <w:r w:rsidRPr="001B6BA5">
              <w:rPr>
                <w:rFonts w:ascii="Times New Roman" w:hAnsi="Times New Roman"/>
                <w:noProof w:val="0"/>
                <w:color w:val="000000"/>
                <w:sz w:val="24"/>
                <w:szCs w:val="24"/>
                <w:lang w:val="en-US"/>
              </w:rPr>
              <w:t>Fry a whisked egg in a pan. Stir while it is cooking.</w:t>
            </w:r>
          </w:p>
        </w:tc>
      </w:tr>
    </w:tbl>
    <w:p w:rsidR="00A12CCD" w:rsidRDefault="00A12CCD" w:rsidP="00A71142">
      <w:pPr>
        <w:tabs>
          <w:tab w:val="left" w:pos="-360"/>
        </w:tabs>
        <w:spacing w:before="240" w:after="40"/>
        <w:ind w:left="-720" w:right="-720"/>
        <w:jc w:val="both"/>
        <w:rPr>
          <w:rFonts w:ascii="Times New Roman" w:hAnsi="Times New Roman"/>
          <w:b/>
          <w:bCs/>
          <w:noProof w:val="0"/>
          <w:color w:val="000000"/>
          <w:sz w:val="24"/>
          <w:szCs w:val="24"/>
          <w:lang w:val="en-US"/>
        </w:rPr>
      </w:pPr>
      <w:r w:rsidRPr="00F448EA">
        <w:rPr>
          <w:rFonts w:ascii="Times New Roman" w:hAnsi="Times New Roman"/>
          <w:b/>
          <w:bCs/>
          <w:noProof w:val="0"/>
          <w:color w:val="000000"/>
          <w:sz w:val="24"/>
          <w:szCs w:val="24"/>
          <w:lang w:val="en-US"/>
        </w:rPr>
        <w:t>IV.</w:t>
      </w:r>
      <w:r w:rsidRPr="00F448EA">
        <w:rPr>
          <w:rFonts w:ascii="Times New Roman" w:hAnsi="Times New Roman"/>
          <w:b/>
          <w:bCs/>
          <w:noProof w:val="0"/>
          <w:color w:val="000000"/>
          <w:sz w:val="24"/>
          <w:szCs w:val="24"/>
          <w:lang w:val="en-US"/>
        </w:rPr>
        <w:tab/>
        <w:t>Read the text about a traditional English breakfast. Fill each blank with the verbs in the box.</w:t>
      </w:r>
    </w:p>
    <w:p w:rsidR="00A12CCD" w:rsidRPr="00F448EA" w:rsidRDefault="00A9099C" w:rsidP="00A71142">
      <w:pPr>
        <w:tabs>
          <w:tab w:val="left" w:pos="-360"/>
        </w:tabs>
        <w:spacing w:after="40"/>
        <w:ind w:left="-720" w:right="-720"/>
        <w:jc w:val="center"/>
        <w:rPr>
          <w:rFonts w:ascii="Times New Roman" w:hAnsi="Times New Roman"/>
          <w:noProof w:val="0"/>
          <w:sz w:val="24"/>
          <w:szCs w:val="24"/>
          <w:lang w:val="en-US"/>
        </w:rPr>
      </w:pPr>
      <w:r>
        <w:rPr>
          <w:rFonts w:ascii="Times New Roman" w:hAnsi="Times New Roman"/>
          <w:sz w:val="26"/>
          <w:szCs w:val="26"/>
          <w:lang w:eastAsia="vi-VN"/>
        </w:rPr>
      </w:r>
      <w:r>
        <w:rPr>
          <w:rFonts w:ascii="Times New Roman" w:hAnsi="Times New Roman"/>
          <w:sz w:val="26"/>
          <w:szCs w:val="26"/>
          <w:lang w:eastAsia="vi-VN"/>
        </w:rPr>
        <w:pict>
          <v:shape id="_x0000_s1177" type="#_x0000_t202" style="width:429.15pt;height:21.75pt;visibility:visible;mso-left-percent:-10001;mso-top-percent:-10001;mso-position-horizontal:absolute;mso-position-horizontal-relative:char;mso-position-vertical:absolute;mso-position-vertical-relative:line;mso-left-percent:-10001;mso-top-percent:-10001">
            <v:textbox>
              <w:txbxContent>
                <w:p w:rsidR="00DF6398" w:rsidRPr="00F11C66" w:rsidRDefault="00DF6398" w:rsidP="00A71142">
                  <w:pPr>
                    <w:tabs>
                      <w:tab w:val="left" w:pos="360"/>
                      <w:tab w:val="left" w:pos="1800"/>
                      <w:tab w:val="left" w:pos="3240"/>
                      <w:tab w:val="left" w:pos="4680"/>
                      <w:tab w:val="left" w:pos="6120"/>
                      <w:tab w:val="left" w:pos="7560"/>
                    </w:tabs>
                    <w:rPr>
                      <w:rFonts w:ascii="Times New Roman" w:hAnsi="Times New Roman"/>
                      <w:i/>
                      <w:sz w:val="24"/>
                      <w:szCs w:val="24"/>
                    </w:rPr>
                  </w:pPr>
                  <w:r w:rsidRPr="00F11C66">
                    <w:rPr>
                      <w:rFonts w:ascii="Times New Roman" w:hAnsi="Times New Roman"/>
                      <w:i/>
                      <w:sz w:val="24"/>
                      <w:szCs w:val="24"/>
                      <w:lang w:val="en-US"/>
                    </w:rPr>
                    <w:tab/>
                    <w:t>add x2</w:t>
                  </w:r>
                  <w:r w:rsidRPr="00F11C66">
                    <w:rPr>
                      <w:rFonts w:ascii="Times New Roman" w:hAnsi="Times New Roman"/>
                      <w:i/>
                      <w:sz w:val="24"/>
                      <w:szCs w:val="24"/>
                      <w:lang w:val="en-US"/>
                    </w:rPr>
                    <w:tab/>
                    <w:t>put x2</w:t>
                  </w:r>
                  <w:r w:rsidRPr="00F11C66">
                    <w:rPr>
                      <w:rFonts w:ascii="Times New Roman" w:hAnsi="Times New Roman"/>
                      <w:i/>
                      <w:sz w:val="24"/>
                      <w:szCs w:val="24"/>
                      <w:lang w:val="en-US"/>
                    </w:rPr>
                    <w:tab/>
                    <w:t>deep-fry</w:t>
                  </w:r>
                  <w:r w:rsidRPr="00F11C66">
                    <w:rPr>
                      <w:rFonts w:ascii="Times New Roman" w:hAnsi="Times New Roman"/>
                      <w:i/>
                      <w:sz w:val="24"/>
                      <w:szCs w:val="24"/>
                      <w:lang w:val="en-US"/>
                    </w:rPr>
                    <w:tab/>
                    <w:t>toast</w:t>
                  </w:r>
                  <w:r w:rsidRPr="00F11C66">
                    <w:rPr>
                      <w:rFonts w:ascii="Times New Roman" w:hAnsi="Times New Roman"/>
                      <w:i/>
                      <w:sz w:val="24"/>
                      <w:szCs w:val="24"/>
                      <w:lang w:val="en-US"/>
                    </w:rPr>
                    <w:tab/>
                    <w:t>fry</w:t>
                  </w:r>
                  <w:r w:rsidRPr="00F11C66">
                    <w:rPr>
                      <w:rFonts w:ascii="Times New Roman" w:hAnsi="Times New Roman"/>
                      <w:i/>
                      <w:sz w:val="24"/>
                      <w:szCs w:val="24"/>
                      <w:lang w:val="en-US"/>
                    </w:rPr>
                    <w:tab/>
                    <w:t>slice</w:t>
                  </w:r>
                </w:p>
              </w:txbxContent>
            </v:textbox>
            <w10:anchorlock/>
          </v:shape>
        </w:pict>
      </w:r>
    </w:p>
    <w:p w:rsidR="00A12CCD" w:rsidRPr="00F448EA" w:rsidRDefault="00A12CCD" w:rsidP="00A71142">
      <w:pPr>
        <w:tabs>
          <w:tab w:val="left" w:pos="-360"/>
        </w:tabs>
        <w:spacing w:after="40" w:line="240" w:lineRule="auto"/>
        <w:ind w:left="-720" w:right="-720"/>
        <w:jc w:val="center"/>
        <w:rPr>
          <w:rFonts w:ascii="Times New Roman" w:hAnsi="Times New Roman"/>
          <w:noProof w:val="0"/>
          <w:sz w:val="26"/>
          <w:szCs w:val="26"/>
          <w:lang w:val="en-US"/>
        </w:rPr>
      </w:pPr>
      <w:r w:rsidRPr="00F448EA">
        <w:rPr>
          <w:rFonts w:ascii="Times New Roman" w:hAnsi="Times New Roman"/>
          <w:b/>
          <w:bCs/>
          <w:noProof w:val="0"/>
          <w:color w:val="000000"/>
          <w:sz w:val="26"/>
          <w:szCs w:val="26"/>
          <w:lang w:val="en-US"/>
        </w:rPr>
        <w:t>An English Breakfast Sandwich</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The English breakfast is famous all over the world. People usually have it when they are on holiday or at the weekend because it’s a very big breakfast. When people have an English breakfast, they always have bacon and eggs and they sometimes have other things like tomatoes, sausages, and beans.</w:t>
      </w:r>
    </w:p>
    <w:p w:rsidR="00A12CCD" w:rsidRPr="00F448EA" w:rsidRDefault="00A12CCD" w:rsidP="001D7154">
      <w:pPr>
        <w:tabs>
          <w:tab w:val="left" w:pos="-360"/>
        </w:tabs>
        <w:spacing w:after="40" w:line="36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Here is a recipe for an English breakfast sandwich.</w:t>
      </w:r>
    </w:p>
    <w:tbl>
      <w:tblPr>
        <w:tblW w:w="9900" w:type="dxa"/>
        <w:tblInd w:w="-355" w:type="dxa"/>
        <w:tblLayout w:type="fixed"/>
        <w:tblCellMar>
          <w:left w:w="0" w:type="dxa"/>
          <w:right w:w="0" w:type="dxa"/>
        </w:tblCellMar>
        <w:tblLook w:val="0000" w:firstRow="0" w:lastRow="0" w:firstColumn="0" w:lastColumn="0" w:noHBand="0" w:noVBand="0"/>
      </w:tblPr>
      <w:tblGrid>
        <w:gridCol w:w="2083"/>
        <w:gridCol w:w="7817"/>
      </w:tblGrid>
      <w:tr w:rsidR="00A12CCD" w:rsidRPr="001B6BA5" w:rsidTr="00FA7000">
        <w:trPr>
          <w:trHeight w:val="293"/>
        </w:trPr>
        <w:tc>
          <w:tcPr>
            <w:tcW w:w="2083" w:type="dxa"/>
            <w:tcBorders>
              <w:top w:val="single" w:sz="4" w:space="0" w:color="auto"/>
              <w:left w:val="single" w:sz="4" w:space="0" w:color="auto"/>
              <w:bottom w:val="nil"/>
              <w:right w:val="nil"/>
            </w:tcBorders>
            <w:shd w:val="clear" w:color="auto" w:fill="FFFFFF"/>
            <w:vAlign w:val="bottom"/>
          </w:tcPr>
          <w:p w:rsidR="00A12CCD" w:rsidRPr="00F448EA" w:rsidRDefault="00A12CCD" w:rsidP="007D68D1">
            <w:pPr>
              <w:shd w:val="clear" w:color="auto" w:fill="FFFFFF"/>
              <w:spacing w:after="40"/>
              <w:ind w:left="90" w:right="103"/>
              <w:rPr>
                <w:rFonts w:ascii="Times New Roman" w:hAnsi="Times New Roman"/>
                <w:b/>
                <w:noProof w:val="0"/>
                <w:sz w:val="24"/>
                <w:szCs w:val="24"/>
                <w:lang w:val="en-US"/>
              </w:rPr>
            </w:pPr>
            <w:r w:rsidRPr="00F448EA">
              <w:rPr>
                <w:rFonts w:ascii="Times New Roman" w:hAnsi="Times New Roman"/>
                <w:b/>
                <w:noProof w:val="0"/>
                <w:color w:val="000000"/>
                <w:sz w:val="24"/>
                <w:szCs w:val="24"/>
                <w:lang w:val="en-US"/>
              </w:rPr>
              <w:t>Ingredients</w:t>
            </w:r>
          </w:p>
        </w:tc>
        <w:tc>
          <w:tcPr>
            <w:tcW w:w="7817" w:type="dxa"/>
            <w:tcBorders>
              <w:top w:val="single" w:sz="4" w:space="0" w:color="auto"/>
              <w:left w:val="single" w:sz="4" w:space="0" w:color="auto"/>
              <w:bottom w:val="nil"/>
              <w:right w:val="single" w:sz="4" w:space="0" w:color="auto"/>
            </w:tcBorders>
            <w:shd w:val="clear" w:color="auto" w:fill="FFFFFF"/>
            <w:vAlign w:val="bottom"/>
          </w:tcPr>
          <w:p w:rsidR="00A12CCD" w:rsidRPr="00F448EA" w:rsidRDefault="00A12CCD" w:rsidP="007D68D1">
            <w:pPr>
              <w:shd w:val="clear" w:color="auto" w:fill="FFFFFF"/>
              <w:spacing w:after="40"/>
              <w:ind w:left="77" w:right="90"/>
              <w:rPr>
                <w:rFonts w:ascii="Times New Roman" w:hAnsi="Times New Roman"/>
                <w:b/>
                <w:noProof w:val="0"/>
                <w:sz w:val="24"/>
                <w:szCs w:val="24"/>
                <w:lang w:val="en-US"/>
              </w:rPr>
            </w:pPr>
            <w:r w:rsidRPr="00F448EA">
              <w:rPr>
                <w:rFonts w:ascii="Times New Roman" w:hAnsi="Times New Roman"/>
                <w:b/>
                <w:noProof w:val="0"/>
                <w:color w:val="000000"/>
                <w:sz w:val="24"/>
                <w:szCs w:val="24"/>
                <w:lang w:val="en-US"/>
              </w:rPr>
              <w:t>Instructions</w:t>
            </w:r>
          </w:p>
        </w:tc>
      </w:tr>
      <w:tr w:rsidR="00A12CCD" w:rsidRPr="001B6BA5" w:rsidTr="00FA7000">
        <w:trPr>
          <w:trHeight w:val="1805"/>
        </w:trPr>
        <w:tc>
          <w:tcPr>
            <w:tcW w:w="2083" w:type="dxa"/>
            <w:tcBorders>
              <w:top w:val="single" w:sz="4" w:space="0" w:color="auto"/>
              <w:left w:val="single" w:sz="4" w:space="0" w:color="auto"/>
              <w:bottom w:val="nil"/>
              <w:right w:val="nil"/>
            </w:tcBorders>
            <w:shd w:val="clear" w:color="auto" w:fill="FFFFFF"/>
          </w:tcPr>
          <w:p w:rsidR="00A12CCD" w:rsidRPr="00F448EA" w:rsidRDefault="00A12CCD" w:rsidP="007D68D1">
            <w:pPr>
              <w:shd w:val="clear" w:color="auto" w:fill="FFFFFF"/>
              <w:spacing w:after="40"/>
              <w:ind w:left="90" w:right="103"/>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 xml:space="preserve">bread (2 pieces) </w:t>
            </w:r>
          </w:p>
          <w:p w:rsidR="00A12CCD" w:rsidRPr="00F448EA" w:rsidRDefault="00A12CCD" w:rsidP="007D68D1">
            <w:pPr>
              <w:shd w:val="clear" w:color="auto" w:fill="FFFFFF"/>
              <w:spacing w:after="40"/>
              <w:ind w:left="90" w:right="103"/>
              <w:rPr>
                <w:rFonts w:ascii="Times New Roman" w:hAnsi="Times New Roman"/>
                <w:noProof w:val="0"/>
                <w:sz w:val="24"/>
                <w:szCs w:val="24"/>
                <w:lang w:val="en-US"/>
              </w:rPr>
            </w:pPr>
            <w:r w:rsidRPr="00F448EA">
              <w:rPr>
                <w:rFonts w:ascii="Times New Roman" w:hAnsi="Times New Roman"/>
                <w:noProof w:val="0"/>
                <w:color w:val="000000"/>
                <w:sz w:val="24"/>
                <w:szCs w:val="24"/>
                <w:lang w:val="en-US"/>
              </w:rPr>
              <w:t>a tomato</w:t>
            </w:r>
          </w:p>
          <w:p w:rsidR="00A12CCD" w:rsidRPr="00F448EA" w:rsidRDefault="00A12CCD" w:rsidP="007D68D1">
            <w:pPr>
              <w:shd w:val="clear" w:color="auto" w:fill="FFFFFF"/>
              <w:spacing w:after="40"/>
              <w:ind w:left="90" w:right="103"/>
              <w:rPr>
                <w:rFonts w:ascii="Times New Roman" w:hAnsi="Times New Roman"/>
                <w:noProof w:val="0"/>
                <w:sz w:val="24"/>
                <w:szCs w:val="24"/>
                <w:lang w:val="en-US"/>
              </w:rPr>
            </w:pPr>
            <w:r w:rsidRPr="00F448EA">
              <w:rPr>
                <w:rFonts w:ascii="Times New Roman" w:hAnsi="Times New Roman"/>
                <w:noProof w:val="0"/>
                <w:color w:val="000000"/>
                <w:sz w:val="24"/>
                <w:szCs w:val="24"/>
                <w:lang w:val="en-US"/>
              </w:rPr>
              <w:t>bacon</w:t>
            </w:r>
          </w:p>
          <w:p w:rsidR="00A12CCD" w:rsidRPr="00F448EA" w:rsidRDefault="00A12CCD" w:rsidP="007D68D1">
            <w:pPr>
              <w:shd w:val="clear" w:color="auto" w:fill="FFFFFF"/>
              <w:spacing w:after="40"/>
              <w:ind w:left="90" w:right="103"/>
              <w:rPr>
                <w:rFonts w:ascii="Times New Roman" w:hAnsi="Times New Roman"/>
                <w:noProof w:val="0"/>
                <w:sz w:val="24"/>
                <w:szCs w:val="24"/>
                <w:lang w:val="en-US"/>
              </w:rPr>
            </w:pPr>
            <w:r w:rsidRPr="00F448EA">
              <w:rPr>
                <w:rFonts w:ascii="Times New Roman" w:hAnsi="Times New Roman"/>
                <w:noProof w:val="0"/>
                <w:color w:val="000000"/>
                <w:sz w:val="24"/>
                <w:szCs w:val="24"/>
                <w:lang w:val="en-US"/>
              </w:rPr>
              <w:t>an egg</w:t>
            </w:r>
          </w:p>
          <w:p w:rsidR="00A12CCD" w:rsidRPr="00F448EA" w:rsidRDefault="00A12CCD" w:rsidP="007D68D1">
            <w:pPr>
              <w:shd w:val="clear" w:color="auto" w:fill="FFFFFF"/>
              <w:spacing w:after="40"/>
              <w:ind w:left="90" w:right="103"/>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 xml:space="preserve">some oil </w:t>
            </w:r>
          </w:p>
          <w:p w:rsidR="00A12CCD" w:rsidRPr="00F448EA" w:rsidRDefault="00A12CCD" w:rsidP="007D68D1">
            <w:pPr>
              <w:shd w:val="clear" w:color="auto" w:fill="FFFFFF"/>
              <w:spacing w:after="40"/>
              <w:ind w:left="90" w:right="103"/>
              <w:rPr>
                <w:rFonts w:ascii="Times New Roman" w:hAnsi="Times New Roman"/>
                <w:noProof w:val="0"/>
                <w:sz w:val="24"/>
                <w:szCs w:val="24"/>
                <w:lang w:val="en-US"/>
              </w:rPr>
            </w:pPr>
            <w:r w:rsidRPr="00F448EA">
              <w:rPr>
                <w:rFonts w:ascii="Times New Roman" w:hAnsi="Times New Roman"/>
                <w:noProof w:val="0"/>
                <w:color w:val="000000"/>
                <w:sz w:val="24"/>
                <w:szCs w:val="24"/>
                <w:lang w:val="en-US"/>
              </w:rPr>
              <w:t>salt and pepper</w:t>
            </w:r>
          </w:p>
        </w:tc>
        <w:tc>
          <w:tcPr>
            <w:tcW w:w="7817" w:type="dxa"/>
            <w:tcBorders>
              <w:top w:val="single" w:sz="4" w:space="0" w:color="auto"/>
              <w:left w:val="single" w:sz="4" w:space="0" w:color="auto"/>
              <w:bottom w:val="nil"/>
              <w:right w:val="single" w:sz="4" w:space="0" w:color="auto"/>
            </w:tcBorders>
            <w:shd w:val="clear" w:color="auto" w:fill="FFFFFF"/>
            <w:vAlign w:val="bottom"/>
          </w:tcPr>
          <w:p w:rsidR="00A12CCD" w:rsidRPr="00F448EA" w:rsidRDefault="00A12CCD" w:rsidP="00506E0A">
            <w:pPr>
              <w:pStyle w:val="ListParagraph"/>
              <w:numPr>
                <w:ilvl w:val="0"/>
                <w:numId w:val="1"/>
              </w:numPr>
              <w:shd w:val="clear" w:color="auto" w:fill="FFFFFF"/>
              <w:spacing w:after="40"/>
              <w:ind w:left="437" w:right="90"/>
              <w:contextualSpacing w:val="0"/>
              <w:rPr>
                <w:rFonts w:ascii="Times New Roman" w:hAnsi="Times New Roman"/>
                <w:noProof w:val="0"/>
                <w:sz w:val="24"/>
                <w:szCs w:val="24"/>
                <w:lang w:val="en-US"/>
              </w:rPr>
            </w:pPr>
            <w:r w:rsidRPr="00F448EA">
              <w:rPr>
                <w:rFonts w:ascii="Times New Roman" w:hAnsi="Times New Roman"/>
                <w:noProof w:val="0"/>
                <w:color w:val="000000"/>
                <w:sz w:val="24"/>
                <w:szCs w:val="24"/>
                <w:lang w:val="en-US"/>
              </w:rPr>
              <w:t>(1)</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the bread.</w:t>
            </w:r>
          </w:p>
          <w:p w:rsidR="00A12CCD" w:rsidRPr="00F448EA" w:rsidRDefault="00A12CCD" w:rsidP="00506E0A">
            <w:pPr>
              <w:pStyle w:val="ListParagraph"/>
              <w:numPr>
                <w:ilvl w:val="0"/>
                <w:numId w:val="1"/>
              </w:numPr>
              <w:shd w:val="clear" w:color="auto" w:fill="FFFFFF"/>
              <w:spacing w:after="40"/>
              <w:ind w:left="437" w:right="90"/>
              <w:contextualSpacing w:val="0"/>
              <w:rPr>
                <w:rFonts w:ascii="Times New Roman" w:hAnsi="Times New Roman"/>
                <w:noProof w:val="0"/>
                <w:sz w:val="24"/>
                <w:szCs w:val="24"/>
                <w:lang w:val="en-US"/>
              </w:rPr>
            </w:pPr>
            <w:r w:rsidRPr="00F448EA">
              <w:rPr>
                <w:rFonts w:ascii="Times New Roman" w:hAnsi="Times New Roman"/>
                <w:noProof w:val="0"/>
                <w:color w:val="000000"/>
                <w:sz w:val="24"/>
                <w:szCs w:val="24"/>
                <w:lang w:val="en-US"/>
              </w:rPr>
              <w:t>(2)</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the tomato.</w:t>
            </w:r>
          </w:p>
          <w:p w:rsidR="00A12CCD" w:rsidRPr="00F448EA" w:rsidRDefault="00A12CCD" w:rsidP="00506E0A">
            <w:pPr>
              <w:pStyle w:val="ListParagraph"/>
              <w:numPr>
                <w:ilvl w:val="0"/>
                <w:numId w:val="1"/>
              </w:numPr>
              <w:shd w:val="clear" w:color="auto" w:fill="FFFFFF"/>
              <w:spacing w:after="40"/>
              <w:ind w:left="437" w:right="90"/>
              <w:contextualSpacing w:val="0"/>
              <w:rPr>
                <w:rFonts w:ascii="Times New Roman" w:hAnsi="Times New Roman"/>
                <w:noProof w:val="0"/>
                <w:sz w:val="24"/>
                <w:szCs w:val="24"/>
                <w:lang w:val="en-US"/>
              </w:rPr>
            </w:pPr>
            <w:r w:rsidRPr="00F448EA">
              <w:rPr>
                <w:rFonts w:ascii="Times New Roman" w:hAnsi="Times New Roman"/>
                <w:noProof w:val="0"/>
                <w:color w:val="000000"/>
                <w:sz w:val="24"/>
                <w:szCs w:val="24"/>
                <w:lang w:val="en-US"/>
              </w:rPr>
              <w:t>(3)</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the tomato, bacon, and egg in some oil; sometimes (4)</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the bacon.</w:t>
            </w:r>
          </w:p>
          <w:p w:rsidR="00A12CCD" w:rsidRPr="00F448EA" w:rsidRDefault="00A12CCD" w:rsidP="00506E0A">
            <w:pPr>
              <w:pStyle w:val="ListParagraph"/>
              <w:numPr>
                <w:ilvl w:val="0"/>
                <w:numId w:val="2"/>
              </w:numPr>
              <w:shd w:val="clear" w:color="auto" w:fill="FFFFFF"/>
              <w:spacing w:after="40"/>
              <w:ind w:left="437" w:right="90"/>
              <w:contextualSpacing w:val="0"/>
              <w:rPr>
                <w:rFonts w:ascii="Times New Roman" w:hAnsi="Times New Roman"/>
                <w:noProof w:val="0"/>
                <w:sz w:val="24"/>
                <w:szCs w:val="24"/>
                <w:lang w:val="en-US"/>
              </w:rPr>
            </w:pPr>
            <w:r w:rsidRPr="00F448EA">
              <w:rPr>
                <w:rFonts w:ascii="Times New Roman" w:hAnsi="Times New Roman"/>
                <w:noProof w:val="0"/>
                <w:color w:val="000000"/>
                <w:sz w:val="24"/>
                <w:szCs w:val="24"/>
                <w:lang w:val="en-US"/>
              </w:rPr>
              <w:t>(5)</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one piece of bread on the plate.</w:t>
            </w:r>
          </w:p>
          <w:p w:rsidR="00A12CCD" w:rsidRPr="00F448EA" w:rsidRDefault="00A12CCD" w:rsidP="00506E0A">
            <w:pPr>
              <w:pStyle w:val="ListParagraph"/>
              <w:numPr>
                <w:ilvl w:val="0"/>
                <w:numId w:val="2"/>
              </w:numPr>
              <w:shd w:val="clear" w:color="auto" w:fill="FFFFFF"/>
              <w:spacing w:after="40"/>
              <w:ind w:left="437" w:right="90"/>
              <w:contextualSpacing w:val="0"/>
              <w:rPr>
                <w:rFonts w:ascii="Times New Roman" w:hAnsi="Times New Roman"/>
                <w:noProof w:val="0"/>
                <w:sz w:val="24"/>
                <w:szCs w:val="24"/>
                <w:lang w:val="en-US"/>
              </w:rPr>
            </w:pPr>
            <w:r w:rsidRPr="00F448EA">
              <w:rPr>
                <w:rFonts w:ascii="Times New Roman" w:hAnsi="Times New Roman"/>
                <w:noProof w:val="0"/>
                <w:color w:val="000000"/>
                <w:sz w:val="24"/>
                <w:szCs w:val="24"/>
                <w:lang w:val="en-US"/>
              </w:rPr>
              <w:t>(6)</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the bacon, then the egg, then the tomato.</w:t>
            </w:r>
          </w:p>
          <w:p w:rsidR="00A12CCD" w:rsidRPr="00F448EA" w:rsidRDefault="00A12CCD" w:rsidP="00506E0A">
            <w:pPr>
              <w:pStyle w:val="ListParagraph"/>
              <w:numPr>
                <w:ilvl w:val="0"/>
                <w:numId w:val="2"/>
              </w:numPr>
              <w:shd w:val="clear" w:color="auto" w:fill="FFFFFF"/>
              <w:spacing w:after="40"/>
              <w:ind w:left="437" w:right="90"/>
              <w:contextualSpacing w:val="0"/>
              <w:rPr>
                <w:rFonts w:ascii="Times New Roman" w:hAnsi="Times New Roman"/>
                <w:noProof w:val="0"/>
                <w:sz w:val="24"/>
                <w:szCs w:val="24"/>
                <w:lang w:val="en-US"/>
              </w:rPr>
            </w:pPr>
            <w:r w:rsidRPr="00F448EA">
              <w:rPr>
                <w:rFonts w:ascii="Times New Roman" w:hAnsi="Times New Roman"/>
                <w:noProof w:val="0"/>
                <w:color w:val="000000"/>
                <w:sz w:val="24"/>
                <w:szCs w:val="24"/>
                <w:lang w:val="en-US"/>
              </w:rPr>
              <w:t>(7)</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some salt and pepper. (8) theother piece of toast on top.</w:t>
            </w:r>
          </w:p>
        </w:tc>
      </w:tr>
      <w:tr w:rsidR="00A12CCD" w:rsidRPr="001B6BA5" w:rsidTr="00FA7000">
        <w:trPr>
          <w:trHeight w:val="283"/>
        </w:trPr>
        <w:tc>
          <w:tcPr>
            <w:tcW w:w="9900"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A12CCD" w:rsidRPr="00F448EA" w:rsidRDefault="00A12CCD" w:rsidP="007D68D1">
            <w:pPr>
              <w:shd w:val="clear" w:color="auto" w:fill="FFFFFF"/>
              <w:spacing w:after="40"/>
              <w:ind w:left="90" w:right="90"/>
              <w:jc w:val="right"/>
              <w:rPr>
                <w:rFonts w:ascii="Times New Roman" w:hAnsi="Times New Roman"/>
                <w:i/>
                <w:noProof w:val="0"/>
                <w:sz w:val="24"/>
                <w:szCs w:val="24"/>
                <w:lang w:val="en-US"/>
              </w:rPr>
            </w:pPr>
            <w:r w:rsidRPr="00F448EA">
              <w:rPr>
                <w:rFonts w:ascii="Times New Roman" w:hAnsi="Times New Roman"/>
                <w:i/>
                <w:noProof w:val="0"/>
                <w:color w:val="000000"/>
                <w:sz w:val="24"/>
                <w:szCs w:val="24"/>
                <w:lang w:val="en-US"/>
              </w:rPr>
              <w:t>Your sandwich is ready. Enjoy it!</w:t>
            </w:r>
          </w:p>
        </w:tc>
      </w:tr>
    </w:tbl>
    <w:p w:rsidR="00A12CCD" w:rsidRPr="00F448EA" w:rsidRDefault="00A12CCD" w:rsidP="007D68D1">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noProof w:val="0"/>
          <w:color w:val="000000"/>
          <w:sz w:val="24"/>
          <w:szCs w:val="24"/>
          <w:lang w:val="en-US"/>
        </w:rPr>
        <w:t>V.</w:t>
      </w:r>
      <w:r w:rsidRPr="00F448EA">
        <w:rPr>
          <w:rFonts w:ascii="Times New Roman" w:hAnsi="Times New Roman"/>
          <w:b/>
          <w:noProof w:val="0"/>
          <w:color w:val="000000"/>
          <w:sz w:val="24"/>
          <w:szCs w:val="24"/>
          <w:lang w:val="en-US"/>
        </w:rPr>
        <w:tab/>
        <w:t>Underline the correct verb in each sentence.</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1.</w:t>
      </w:r>
      <w:r w:rsidRPr="00F448EA">
        <w:rPr>
          <w:rFonts w:ascii="Times New Roman" w:hAnsi="Times New Roman"/>
          <w:noProof w:val="0"/>
          <w:color w:val="000000"/>
          <w:sz w:val="24"/>
          <w:szCs w:val="24"/>
          <w:lang w:val="en-US"/>
        </w:rPr>
        <w:tab/>
        <w:t>(Stir/ Drain/ Chop) the carrot into small circles.</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2.</w:t>
      </w:r>
      <w:r w:rsidRPr="00F448EA">
        <w:rPr>
          <w:rFonts w:ascii="Times New Roman" w:hAnsi="Times New Roman"/>
          <w:noProof w:val="0"/>
          <w:color w:val="000000"/>
          <w:sz w:val="24"/>
          <w:szCs w:val="24"/>
          <w:lang w:val="en-US"/>
        </w:rPr>
        <w:tab/>
        <w:t>(Mix/ Boil/ Bake) the lasagne for 30 minutes in the oven.</w:t>
      </w:r>
    </w:p>
    <w:p w:rsidR="00A12CCD" w:rsidRPr="00F448EA" w:rsidRDefault="00A12CCD" w:rsidP="007D68D1">
      <w:pPr>
        <w:tabs>
          <w:tab w:val="left" w:pos="-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lastRenderedPageBreak/>
        <w:t>3.</w:t>
      </w:r>
      <w:r w:rsidRPr="00F448EA">
        <w:rPr>
          <w:rFonts w:ascii="Times New Roman" w:hAnsi="Times New Roman"/>
          <w:noProof w:val="0"/>
          <w:color w:val="000000"/>
          <w:sz w:val="24"/>
          <w:szCs w:val="24"/>
          <w:lang w:val="en-US"/>
        </w:rPr>
        <w:tab/>
        <w:t>After ten minutes, (drain/ boil/ fry) the spaghetti until there is no water left. Then place the pasta into a large bowl.</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4.</w:t>
      </w:r>
      <w:r w:rsidRPr="00F448EA">
        <w:rPr>
          <w:rFonts w:ascii="Times New Roman" w:hAnsi="Times New Roman"/>
          <w:noProof w:val="0"/>
          <w:color w:val="000000"/>
          <w:sz w:val="24"/>
          <w:szCs w:val="24"/>
          <w:lang w:val="en-US"/>
        </w:rPr>
        <w:tab/>
        <w:t>(Peel/ Stir/ Fry) the onion and throw away the skin.</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5.</w:t>
      </w:r>
      <w:r w:rsidRPr="00F448EA">
        <w:rPr>
          <w:rFonts w:ascii="Times New Roman" w:hAnsi="Times New Roman"/>
          <w:noProof w:val="0"/>
          <w:color w:val="000000"/>
          <w:sz w:val="24"/>
          <w:szCs w:val="24"/>
          <w:lang w:val="en-US"/>
        </w:rPr>
        <w:tab/>
        <w:t>(Drain/ Marinate/ Chop) the steak with salt, pepper and lemon.</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6.</w:t>
      </w:r>
      <w:r w:rsidRPr="00F448EA">
        <w:rPr>
          <w:rFonts w:ascii="Times New Roman" w:hAnsi="Times New Roman"/>
          <w:noProof w:val="0"/>
          <w:color w:val="000000"/>
          <w:sz w:val="24"/>
          <w:szCs w:val="24"/>
          <w:lang w:val="en-US"/>
        </w:rPr>
        <w:tab/>
        <w:t>(Simmer/ Fry/ Bake) the onion until it is soft, but not brown.</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7.</w:t>
      </w:r>
      <w:r w:rsidRPr="00F448EA">
        <w:rPr>
          <w:rFonts w:ascii="Times New Roman" w:hAnsi="Times New Roman"/>
          <w:noProof w:val="0"/>
          <w:color w:val="000000"/>
          <w:sz w:val="24"/>
          <w:szCs w:val="24"/>
          <w:lang w:val="en-US"/>
        </w:rPr>
        <w:tab/>
        <w:t>Constantly (fry/ stir/ boil) the mixture using a wooden spoon.</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8.</w:t>
      </w:r>
      <w:r w:rsidRPr="00F448EA">
        <w:rPr>
          <w:rFonts w:ascii="Times New Roman" w:hAnsi="Times New Roman"/>
          <w:noProof w:val="0"/>
          <w:color w:val="000000"/>
          <w:sz w:val="24"/>
          <w:szCs w:val="24"/>
          <w:lang w:val="en-US"/>
        </w:rPr>
        <w:tab/>
        <w:t>When the mixture looks shiny, (fry/ pour/ chop) it into individual dishes.</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9.</w:t>
      </w:r>
      <w:r w:rsidRPr="00F448EA">
        <w:rPr>
          <w:rFonts w:ascii="Times New Roman" w:hAnsi="Times New Roman"/>
          <w:noProof w:val="0"/>
          <w:color w:val="000000"/>
          <w:sz w:val="24"/>
          <w:szCs w:val="24"/>
          <w:lang w:val="en-US"/>
        </w:rPr>
        <w:tab/>
        <w:t>When you have finished preparing the vegetables, (stir/ mix/ chop) them together with your hands.</w:t>
      </w:r>
    </w:p>
    <w:p w:rsidR="00A12CCD" w:rsidRPr="00F448EA" w:rsidRDefault="00A12CCD" w:rsidP="00E9018F">
      <w:pPr>
        <w:tabs>
          <w:tab w:val="left" w:pos="-360"/>
        </w:tabs>
        <w:spacing w:after="40" w:line="36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10.</w:t>
      </w:r>
      <w:r w:rsidRPr="00F448EA">
        <w:rPr>
          <w:rFonts w:ascii="Times New Roman" w:hAnsi="Times New Roman"/>
          <w:noProof w:val="0"/>
          <w:color w:val="000000"/>
          <w:sz w:val="24"/>
          <w:szCs w:val="24"/>
          <w:lang w:val="en-US"/>
        </w:rPr>
        <w:tab/>
        <w:t>(Fry/ Bake/ Boil) the spaghetti for ten minutes, or until soft.</w:t>
      </w:r>
    </w:p>
    <w:p w:rsidR="00A12CCD" w:rsidRPr="00F448EA" w:rsidRDefault="00A12CCD" w:rsidP="0090460E">
      <w:pPr>
        <w:tabs>
          <w:tab w:val="left" w:pos="-360"/>
        </w:tabs>
        <w:spacing w:after="40" w:line="240" w:lineRule="auto"/>
        <w:ind w:left="-360" w:right="-720" w:hanging="360"/>
        <w:jc w:val="both"/>
        <w:rPr>
          <w:rFonts w:ascii="Times New Roman" w:hAnsi="Times New Roman"/>
          <w:b/>
          <w:noProof w:val="0"/>
          <w:sz w:val="24"/>
          <w:szCs w:val="24"/>
          <w:lang w:val="en-US"/>
        </w:rPr>
      </w:pPr>
      <w:r w:rsidRPr="00F448EA">
        <w:rPr>
          <w:rFonts w:ascii="Times New Roman" w:hAnsi="Times New Roman"/>
          <w:b/>
          <w:noProof w:val="0"/>
          <w:color w:val="000000"/>
          <w:sz w:val="24"/>
          <w:szCs w:val="24"/>
          <w:lang w:val="en-US"/>
        </w:rPr>
        <w:t>VI.</w:t>
      </w:r>
      <w:r w:rsidRPr="00F448EA">
        <w:rPr>
          <w:rFonts w:ascii="Times New Roman" w:hAnsi="Times New Roman"/>
          <w:b/>
          <w:noProof w:val="0"/>
          <w:color w:val="000000"/>
          <w:sz w:val="24"/>
          <w:szCs w:val="24"/>
          <w:lang w:val="en-US"/>
        </w:rPr>
        <w:tab/>
        <w:t>Fill in each blank in the sentences with the correct word from the box. Each verbhas to be used once, and make sure that you use the correct verb forms.</w:t>
      </w:r>
    </w:p>
    <w:p w:rsidR="00A12CCD" w:rsidRDefault="00A9099C" w:rsidP="00A71142">
      <w:pPr>
        <w:tabs>
          <w:tab w:val="left" w:pos="-360"/>
        </w:tabs>
        <w:spacing w:before="120" w:after="40"/>
        <w:ind w:left="-720" w:right="-720"/>
        <w:jc w:val="center"/>
        <w:rPr>
          <w:rFonts w:ascii="Times New Roman" w:hAnsi="Times New Roman"/>
          <w:noProof w:val="0"/>
          <w:color w:val="000000"/>
          <w:sz w:val="24"/>
          <w:szCs w:val="24"/>
          <w:lang w:val="en-US"/>
        </w:rPr>
      </w:pPr>
      <w:r>
        <w:rPr>
          <w:rFonts w:ascii="Times New Roman" w:hAnsi="Times New Roman"/>
          <w:color w:val="000000"/>
          <w:sz w:val="24"/>
          <w:szCs w:val="24"/>
          <w:lang w:eastAsia="vi-VN"/>
        </w:rPr>
      </w:r>
      <w:r>
        <w:rPr>
          <w:rFonts w:ascii="Times New Roman" w:hAnsi="Times New Roman"/>
          <w:color w:val="000000"/>
          <w:sz w:val="24"/>
          <w:szCs w:val="24"/>
          <w:lang w:eastAsia="vi-VN"/>
        </w:rPr>
        <w:pict>
          <v:shape id="_x0000_s1176" type="#_x0000_t202" style="width:289.5pt;height:39.75pt;visibility:visible;mso-left-percent:-10001;mso-top-percent:-10001;mso-position-horizontal:absolute;mso-position-horizontal-relative:char;mso-position-vertical:absolute;mso-position-vertical-relative:line;mso-left-percent:-10001;mso-top-percent:-10001">
            <v:textbox>
              <w:txbxContent>
                <w:p w:rsidR="00DF6398" w:rsidRPr="0090460E" w:rsidRDefault="00DF6398" w:rsidP="0090460E">
                  <w:pPr>
                    <w:tabs>
                      <w:tab w:val="left" w:pos="360"/>
                      <w:tab w:val="left" w:pos="1440"/>
                      <w:tab w:val="left" w:pos="2520"/>
                      <w:tab w:val="left" w:pos="3600"/>
                      <w:tab w:val="left" w:pos="4680"/>
                    </w:tabs>
                    <w:spacing w:after="40"/>
                    <w:rPr>
                      <w:rFonts w:ascii="Times New Roman" w:hAnsi="Times New Roman"/>
                      <w:i/>
                      <w:sz w:val="24"/>
                      <w:szCs w:val="24"/>
                      <w:lang w:val="en-US"/>
                    </w:rPr>
                  </w:pPr>
                  <w:r w:rsidRPr="0090460E">
                    <w:rPr>
                      <w:rFonts w:ascii="Times New Roman" w:hAnsi="Times New Roman"/>
                      <w:i/>
                      <w:sz w:val="24"/>
                      <w:szCs w:val="24"/>
                      <w:lang w:val="en-US"/>
                    </w:rPr>
                    <w:tab/>
                    <w:t>taste</w:t>
                  </w:r>
                  <w:r w:rsidRPr="0090460E">
                    <w:rPr>
                      <w:rFonts w:ascii="Times New Roman" w:hAnsi="Times New Roman"/>
                      <w:i/>
                      <w:sz w:val="24"/>
                      <w:szCs w:val="24"/>
                      <w:lang w:val="en-US"/>
                    </w:rPr>
                    <w:tab/>
                    <w:t>simmer</w:t>
                  </w:r>
                  <w:r w:rsidRPr="0090460E">
                    <w:rPr>
                      <w:rFonts w:ascii="Times New Roman" w:hAnsi="Times New Roman"/>
                      <w:i/>
                      <w:sz w:val="24"/>
                      <w:szCs w:val="24"/>
                      <w:lang w:val="en-US"/>
                    </w:rPr>
                    <w:tab/>
                    <w:t>bake</w:t>
                  </w:r>
                  <w:r w:rsidRPr="0090460E">
                    <w:rPr>
                      <w:rFonts w:ascii="Times New Roman" w:hAnsi="Times New Roman"/>
                      <w:i/>
                      <w:sz w:val="24"/>
                      <w:szCs w:val="24"/>
                      <w:lang w:val="en-US"/>
                    </w:rPr>
                    <w:tab/>
                    <w:t>cut</w:t>
                  </w:r>
                  <w:r w:rsidRPr="0090460E">
                    <w:rPr>
                      <w:rFonts w:ascii="Times New Roman" w:hAnsi="Times New Roman"/>
                      <w:i/>
                      <w:sz w:val="24"/>
                      <w:szCs w:val="24"/>
                      <w:lang w:val="en-US"/>
                    </w:rPr>
                    <w:tab/>
                    <w:t>stir</w:t>
                  </w:r>
                </w:p>
                <w:p w:rsidR="00DF6398" w:rsidRPr="0090460E" w:rsidRDefault="00DF6398" w:rsidP="0090460E">
                  <w:pPr>
                    <w:tabs>
                      <w:tab w:val="left" w:pos="360"/>
                      <w:tab w:val="left" w:pos="1440"/>
                      <w:tab w:val="left" w:pos="2520"/>
                      <w:tab w:val="left" w:pos="3600"/>
                      <w:tab w:val="left" w:pos="4680"/>
                    </w:tabs>
                    <w:spacing w:after="40"/>
                    <w:rPr>
                      <w:rFonts w:ascii="Times New Roman" w:hAnsi="Times New Roman"/>
                      <w:i/>
                      <w:sz w:val="24"/>
                      <w:szCs w:val="24"/>
                    </w:rPr>
                  </w:pPr>
                  <w:r w:rsidRPr="0090460E">
                    <w:rPr>
                      <w:rFonts w:ascii="Times New Roman" w:hAnsi="Times New Roman"/>
                      <w:i/>
                      <w:sz w:val="24"/>
                      <w:szCs w:val="24"/>
                      <w:lang w:val="en-US"/>
                    </w:rPr>
                    <w:tab/>
                    <w:t>whisk</w:t>
                  </w:r>
                  <w:r w:rsidRPr="0090460E">
                    <w:rPr>
                      <w:rFonts w:ascii="Times New Roman" w:hAnsi="Times New Roman"/>
                      <w:i/>
                      <w:sz w:val="24"/>
                      <w:szCs w:val="24"/>
                      <w:lang w:val="en-US"/>
                    </w:rPr>
                    <w:tab/>
                    <w:t>mix</w:t>
                  </w:r>
                  <w:r w:rsidRPr="0090460E">
                    <w:rPr>
                      <w:rFonts w:ascii="Times New Roman" w:hAnsi="Times New Roman"/>
                      <w:i/>
                      <w:sz w:val="24"/>
                      <w:szCs w:val="24"/>
                      <w:lang w:val="en-US"/>
                    </w:rPr>
                    <w:tab/>
                    <w:t>peel</w:t>
                  </w:r>
                  <w:r w:rsidRPr="0090460E">
                    <w:rPr>
                      <w:rFonts w:ascii="Times New Roman" w:hAnsi="Times New Roman"/>
                      <w:i/>
                      <w:sz w:val="24"/>
                      <w:szCs w:val="24"/>
                      <w:lang w:val="en-US"/>
                    </w:rPr>
                    <w:tab/>
                    <w:t>pour</w:t>
                  </w:r>
                  <w:r w:rsidRPr="0090460E">
                    <w:rPr>
                      <w:rFonts w:ascii="Times New Roman" w:hAnsi="Times New Roman"/>
                      <w:i/>
                      <w:sz w:val="24"/>
                      <w:szCs w:val="24"/>
                      <w:lang w:val="en-US"/>
                    </w:rPr>
                    <w:tab/>
                    <w:t>grate</w:t>
                  </w:r>
                </w:p>
              </w:txbxContent>
            </v:textbox>
            <w10:anchorlock/>
          </v:shape>
        </w:pict>
      </w:r>
    </w:p>
    <w:p w:rsidR="00A12CCD" w:rsidRPr="00F448EA" w:rsidRDefault="00A12CCD" w:rsidP="00A71142">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1.</w:t>
      </w:r>
      <w:r w:rsidRPr="00F448EA">
        <w:rPr>
          <w:rFonts w:ascii="Times New Roman" w:hAnsi="Times New Roman"/>
          <w:noProof w:val="0"/>
          <w:color w:val="000000"/>
          <w:sz w:val="24"/>
          <w:szCs w:val="24"/>
          <w:lang w:val="en-US"/>
        </w:rPr>
        <w:tab/>
        <w:t>You have to</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some vegetables before cooking them.</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2.</w:t>
      </w:r>
      <w:r w:rsidRPr="00F448EA">
        <w:rPr>
          <w:rFonts w:ascii="Times New Roman" w:hAnsi="Times New Roman"/>
          <w:noProof w:val="0"/>
          <w:color w:val="000000"/>
          <w:sz w:val="24"/>
          <w:szCs w:val="24"/>
          <w:lang w:val="en-US"/>
        </w:rPr>
        <w:tab/>
        <w:t xml:space="preserve">To make an apple pie, you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the apples in thin slices.</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3.</w:t>
      </w:r>
      <w:r w:rsidRPr="00F448EA">
        <w:rPr>
          <w:rFonts w:ascii="Times New Roman" w:hAnsi="Times New Roman"/>
          <w:noProof w:val="0"/>
          <w:color w:val="000000"/>
          <w:sz w:val="24"/>
          <w:szCs w:val="24"/>
          <w:lang w:val="en-US"/>
        </w:rPr>
        <w:tab/>
        <w:t xml:space="preserve">To prepare a whipped cream, you should to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the cream quickly.</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4.</w:t>
      </w:r>
      <w:r w:rsidRPr="00F448EA">
        <w:rPr>
          <w:rFonts w:ascii="Times New Roman" w:hAnsi="Times New Roman"/>
          <w:noProof w:val="0"/>
          <w:color w:val="000000"/>
          <w:sz w:val="24"/>
          <w:szCs w:val="24"/>
          <w:lang w:val="en-US"/>
        </w:rPr>
        <w:tab/>
        <w:t xml:space="preserve">Swiss cheese is to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before being added to pasta.</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5.</w:t>
      </w:r>
      <w:r w:rsidRPr="00F448EA">
        <w:rPr>
          <w:rFonts w:ascii="Times New Roman" w:hAnsi="Times New Roman"/>
          <w:noProof w:val="0"/>
          <w:color w:val="000000"/>
          <w:sz w:val="24"/>
          <w:szCs w:val="24"/>
          <w:lang w:val="en-US"/>
        </w:rPr>
        <w:tab/>
        <w:t>You should</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the sauce you have prepared to be sure that it is not spicy.</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6.</w:t>
      </w:r>
      <w:r w:rsidRPr="00F448EA">
        <w:rPr>
          <w:rFonts w:ascii="Times New Roman" w:hAnsi="Times New Roman"/>
          <w:noProof w:val="0"/>
          <w:color w:val="000000"/>
          <w:sz w:val="24"/>
          <w:szCs w:val="24"/>
          <w:lang w:val="en-US"/>
        </w:rPr>
        <w:tab/>
        <w:t xml:space="preserve">When you heat a soup on a gas stove, to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it frequently with a wooden spoon.</w:t>
      </w:r>
    </w:p>
    <w:p w:rsidR="00A12CCD" w:rsidRPr="00F448EA" w:rsidRDefault="00A12CCD" w:rsidP="00F35B15">
      <w:pPr>
        <w:tabs>
          <w:tab w:val="left" w:pos="-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7.</w:t>
      </w:r>
      <w:r w:rsidRPr="00F448EA">
        <w:rPr>
          <w:rFonts w:ascii="Times New Roman" w:hAnsi="Times New Roman"/>
          <w:noProof w:val="0"/>
          <w:color w:val="000000"/>
          <w:sz w:val="24"/>
          <w:szCs w:val="24"/>
          <w:lang w:val="en-US"/>
        </w:rPr>
        <w:tab/>
        <w:t xml:space="preserve">In a bowl, you add different ingredients and then you to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them to obtain ahomogenous mixture.</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8.</w:t>
      </w:r>
      <w:r w:rsidRPr="00F448EA">
        <w:rPr>
          <w:rFonts w:ascii="Times New Roman" w:hAnsi="Times New Roman"/>
          <w:noProof w:val="0"/>
          <w:color w:val="000000"/>
          <w:sz w:val="24"/>
          <w:szCs w:val="24"/>
          <w:lang w:val="en-US"/>
        </w:rPr>
        <w:tab/>
        <w:t xml:space="preserve">Most of the cakes are to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 in an oven at 200°C.</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eastAsia="vi-VN"/>
        </w:rPr>
        <w:t>9.</w:t>
      </w:r>
      <w:r w:rsidRPr="00F448EA">
        <w:rPr>
          <w:rFonts w:ascii="Times New Roman" w:hAnsi="Times New Roman"/>
          <w:noProof w:val="0"/>
          <w:color w:val="000000"/>
          <w:sz w:val="24"/>
          <w:szCs w:val="24"/>
          <w:lang w:val="en-US" w:eastAsia="vi-VN"/>
        </w:rPr>
        <w:tab/>
        <w:t>In an</w:t>
      </w:r>
      <w:r w:rsidRPr="00F448EA">
        <w:rPr>
          <w:rFonts w:ascii="Times New Roman" w:hAnsi="Times New Roman"/>
          <w:noProof w:val="0"/>
          <w:color w:val="000000"/>
          <w:sz w:val="24"/>
          <w:szCs w:val="24"/>
          <w:lang w:val="en-US"/>
        </w:rPr>
        <w:t xml:space="preserve"> earthenware, you can let the preparation to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for a long time.</w:t>
      </w:r>
    </w:p>
    <w:p w:rsidR="00A12CCD" w:rsidRPr="00F448EA" w:rsidRDefault="00A12CCD" w:rsidP="00AE178F">
      <w:pPr>
        <w:tabs>
          <w:tab w:val="left" w:pos="-360"/>
        </w:tabs>
        <w:spacing w:after="40" w:line="36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eastAsia="vi-VN"/>
        </w:rPr>
        <w:t>10.</w:t>
      </w:r>
      <w:r w:rsidRPr="00F448EA">
        <w:rPr>
          <w:rFonts w:ascii="Times New Roman" w:hAnsi="Times New Roman"/>
          <w:noProof w:val="0"/>
          <w:color w:val="000000"/>
          <w:sz w:val="24"/>
          <w:szCs w:val="24"/>
          <w:lang w:val="en-US" w:eastAsia="vi-VN"/>
        </w:rPr>
        <w:tab/>
      </w:r>
      <w:r w:rsidRPr="00F448EA">
        <w:rPr>
          <w:rFonts w:ascii="Times New Roman" w:hAnsi="Times New Roman"/>
          <w:noProof w:val="0"/>
          <w:color w:val="000000"/>
          <w:sz w:val="24"/>
          <w:szCs w:val="24"/>
          <w:lang w:val="en-US"/>
        </w:rPr>
        <w:t>To prepare poached eggs, remove the shells, and</w:t>
      </w:r>
      <w:r w:rsidRPr="00F448EA">
        <w:rPr>
          <w:rFonts w:ascii="Times New Roman" w:hAnsi="Times New Roman"/>
          <w:noProof w:val="0"/>
          <w:color w:val="000000"/>
          <w:sz w:val="24"/>
          <w:szCs w:val="24"/>
          <w:lang w:val="en-US"/>
        </w:rPr>
        <w:tab/>
        <w:t xml:space="preserve"> to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them into boiling water.</w:t>
      </w:r>
    </w:p>
    <w:p w:rsidR="00A12CCD" w:rsidRPr="00F448EA" w:rsidRDefault="00A12CCD" w:rsidP="00765BD8">
      <w:pPr>
        <w:tabs>
          <w:tab w:val="left" w:pos="-27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bCs/>
          <w:noProof w:val="0"/>
          <w:color w:val="000000"/>
          <w:sz w:val="24"/>
          <w:szCs w:val="24"/>
          <w:lang w:val="en-US"/>
        </w:rPr>
        <w:t>VII.</w:t>
      </w:r>
      <w:r w:rsidRPr="00F448EA">
        <w:rPr>
          <w:rFonts w:ascii="Times New Roman" w:hAnsi="Times New Roman"/>
          <w:b/>
          <w:bCs/>
          <w:noProof w:val="0"/>
          <w:color w:val="000000"/>
          <w:sz w:val="24"/>
          <w:szCs w:val="24"/>
          <w:lang w:val="en-US"/>
        </w:rPr>
        <w:tab/>
        <w:t>Fill each blank of the instructions with a word from the box. A word may be used more than once.</w:t>
      </w:r>
    </w:p>
    <w:p w:rsidR="00A12CCD" w:rsidRDefault="00A9099C" w:rsidP="00A71142">
      <w:pPr>
        <w:tabs>
          <w:tab w:val="left" w:pos="-360"/>
        </w:tabs>
        <w:spacing w:before="120" w:after="40"/>
        <w:ind w:left="-720" w:right="-720"/>
        <w:jc w:val="center"/>
        <w:rPr>
          <w:rFonts w:ascii="Times New Roman" w:hAnsi="Times New Roman"/>
          <w:noProof w:val="0"/>
          <w:color w:val="000000"/>
          <w:sz w:val="26"/>
          <w:szCs w:val="26"/>
          <w:lang w:val="en-US"/>
        </w:rPr>
      </w:pPr>
      <w:r>
        <w:rPr>
          <w:rFonts w:ascii="Times New Roman" w:hAnsi="Times New Roman"/>
          <w:color w:val="000000"/>
          <w:sz w:val="26"/>
          <w:szCs w:val="26"/>
          <w:lang w:eastAsia="vi-VN"/>
        </w:rPr>
      </w:r>
      <w:r>
        <w:rPr>
          <w:rFonts w:ascii="Times New Roman" w:hAnsi="Times New Roman"/>
          <w:color w:val="000000"/>
          <w:sz w:val="26"/>
          <w:szCs w:val="26"/>
          <w:lang w:eastAsia="vi-VN"/>
        </w:rPr>
        <w:pict>
          <v:shape id="_x0000_s1175" type="#_x0000_t202" style="width:230.25pt;height:39pt;visibility:visible;mso-left-percent:-10001;mso-top-percent:-10001;mso-position-horizontal:absolute;mso-position-horizontal-relative:char;mso-position-vertical:absolute;mso-position-vertical-relative:line;mso-left-percent:-10001;mso-top-percent:-10001">
            <v:textbox>
              <w:txbxContent>
                <w:p w:rsidR="00DF6398" w:rsidRPr="00765BD8" w:rsidRDefault="00DF6398" w:rsidP="00765BD8">
                  <w:pPr>
                    <w:tabs>
                      <w:tab w:val="center" w:pos="720"/>
                      <w:tab w:val="center" w:pos="2160"/>
                      <w:tab w:val="center" w:pos="3600"/>
                    </w:tabs>
                    <w:spacing w:after="40"/>
                    <w:rPr>
                      <w:rFonts w:ascii="Times New Roman" w:hAnsi="Times New Roman"/>
                      <w:i/>
                      <w:sz w:val="24"/>
                      <w:szCs w:val="24"/>
                      <w:lang w:val="en-US"/>
                    </w:rPr>
                  </w:pPr>
                  <w:r w:rsidRPr="00765BD8">
                    <w:rPr>
                      <w:rFonts w:ascii="Times New Roman" w:hAnsi="Times New Roman"/>
                      <w:i/>
                      <w:sz w:val="24"/>
                      <w:szCs w:val="24"/>
                      <w:lang w:val="en-US"/>
                    </w:rPr>
                    <w:tab/>
                    <w:t>add</w:t>
                  </w:r>
                  <w:r w:rsidRPr="00765BD8">
                    <w:rPr>
                      <w:rFonts w:ascii="Times New Roman" w:hAnsi="Times New Roman"/>
                      <w:i/>
                      <w:sz w:val="24"/>
                      <w:szCs w:val="24"/>
                      <w:lang w:val="en-US"/>
                    </w:rPr>
                    <w:tab/>
                    <w:t>simmer</w:t>
                  </w:r>
                  <w:r w:rsidRPr="00765BD8">
                    <w:rPr>
                      <w:rFonts w:ascii="Times New Roman" w:hAnsi="Times New Roman"/>
                      <w:i/>
                      <w:sz w:val="24"/>
                      <w:szCs w:val="24"/>
                      <w:lang w:val="en-US"/>
                    </w:rPr>
                    <w:tab/>
                    <w:t>put</w:t>
                  </w:r>
                </w:p>
                <w:p w:rsidR="00DF6398" w:rsidRPr="00765BD8" w:rsidRDefault="00DF6398" w:rsidP="00765BD8">
                  <w:pPr>
                    <w:tabs>
                      <w:tab w:val="center" w:pos="720"/>
                      <w:tab w:val="center" w:pos="2160"/>
                      <w:tab w:val="center" w:pos="3600"/>
                    </w:tabs>
                    <w:spacing w:after="40"/>
                    <w:rPr>
                      <w:rFonts w:ascii="Times New Roman" w:hAnsi="Times New Roman"/>
                      <w:i/>
                      <w:sz w:val="24"/>
                      <w:szCs w:val="24"/>
                    </w:rPr>
                  </w:pPr>
                  <w:r w:rsidRPr="00765BD8">
                    <w:rPr>
                      <w:rFonts w:ascii="Times New Roman" w:hAnsi="Times New Roman"/>
                      <w:i/>
                      <w:sz w:val="24"/>
                      <w:szCs w:val="24"/>
                      <w:lang w:val="en-US"/>
                    </w:rPr>
                    <w:tab/>
                    <w:t>separate</w:t>
                  </w:r>
                  <w:r w:rsidRPr="00765BD8">
                    <w:rPr>
                      <w:rFonts w:ascii="Times New Roman" w:hAnsi="Times New Roman"/>
                      <w:i/>
                      <w:sz w:val="24"/>
                      <w:szCs w:val="24"/>
                      <w:lang w:val="en-US"/>
                    </w:rPr>
                    <w:tab/>
                    <w:t>pour</w:t>
                  </w:r>
                  <w:r w:rsidRPr="00765BD8">
                    <w:rPr>
                      <w:rFonts w:ascii="Times New Roman" w:hAnsi="Times New Roman"/>
                      <w:i/>
                      <w:sz w:val="24"/>
                      <w:szCs w:val="24"/>
                      <w:lang w:val="en-US"/>
                    </w:rPr>
                    <w:tab/>
                    <w:t>choose</w:t>
                  </w:r>
                </w:p>
              </w:txbxContent>
            </v:textbox>
            <w10:anchorlock/>
          </v:shape>
        </w:pict>
      </w:r>
    </w:p>
    <w:p w:rsidR="00A12CCD" w:rsidRPr="00F448EA" w:rsidRDefault="00A12CCD" w:rsidP="00A71142">
      <w:pPr>
        <w:tabs>
          <w:tab w:val="left" w:pos="-360"/>
        </w:tabs>
        <w:spacing w:after="40" w:line="240" w:lineRule="auto"/>
        <w:ind w:left="-720" w:right="-720"/>
        <w:jc w:val="center"/>
        <w:rPr>
          <w:rFonts w:ascii="Times New Roman" w:hAnsi="Times New Roman"/>
          <w:noProof w:val="0"/>
          <w:sz w:val="26"/>
          <w:szCs w:val="26"/>
          <w:lang w:val="en-US"/>
        </w:rPr>
      </w:pPr>
      <w:r w:rsidRPr="00F448EA">
        <w:rPr>
          <w:rFonts w:ascii="Times New Roman" w:hAnsi="Times New Roman"/>
          <w:noProof w:val="0"/>
          <w:color w:val="000000"/>
          <w:sz w:val="26"/>
          <w:szCs w:val="26"/>
          <w:lang w:val="en-US"/>
        </w:rPr>
        <w:t>Beef Noodle Soup</w:t>
      </w:r>
    </w:p>
    <w:p w:rsidR="00A12CCD" w:rsidRPr="00F448EA" w:rsidRDefault="00A12CCD" w:rsidP="00506E0A">
      <w:pPr>
        <w:pStyle w:val="ListParagraph"/>
        <w:numPr>
          <w:ilvl w:val="0"/>
          <w:numId w:val="3"/>
        </w:numPr>
        <w:tabs>
          <w:tab w:val="left" w:pos="-360"/>
        </w:tabs>
        <w:spacing w:after="40" w:line="240" w:lineRule="auto"/>
        <w:ind w:left="-360" w:right="-720"/>
        <w:contextualSpacing w:val="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(1)</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contents to make broth into a large saucepan.</w:t>
      </w:r>
    </w:p>
    <w:p w:rsidR="00A12CCD" w:rsidRPr="00F448EA" w:rsidRDefault="00A12CCD" w:rsidP="00506E0A">
      <w:pPr>
        <w:pStyle w:val="ListParagraph"/>
        <w:numPr>
          <w:ilvl w:val="0"/>
          <w:numId w:val="3"/>
        </w:numPr>
        <w:tabs>
          <w:tab w:val="left" w:pos="-360"/>
        </w:tabs>
        <w:spacing w:after="40" w:line="240" w:lineRule="auto"/>
        <w:ind w:left="-360" w:right="-720"/>
        <w:contextualSpacing w:val="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(2)</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carrots, ginger, cinnamon, star anise, cloves, garlic, and peppercorns.</w:t>
      </w:r>
    </w:p>
    <w:p w:rsidR="00A12CCD" w:rsidRPr="00F448EA" w:rsidRDefault="00A12CCD" w:rsidP="00506E0A">
      <w:pPr>
        <w:pStyle w:val="ListParagraph"/>
        <w:numPr>
          <w:ilvl w:val="0"/>
          <w:numId w:val="3"/>
        </w:numPr>
        <w:tabs>
          <w:tab w:val="left" w:pos="-360"/>
        </w:tabs>
        <w:spacing w:after="40" w:line="240" w:lineRule="auto"/>
        <w:ind w:left="-360" w:right="-720"/>
        <w:contextualSpacing w:val="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(3)</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the saucepan for 20 minutes.</w:t>
      </w:r>
    </w:p>
    <w:p w:rsidR="00A12CCD" w:rsidRPr="00F448EA" w:rsidRDefault="00A12CCD" w:rsidP="00506E0A">
      <w:pPr>
        <w:pStyle w:val="ListParagraph"/>
        <w:numPr>
          <w:ilvl w:val="0"/>
          <w:numId w:val="3"/>
        </w:numPr>
        <w:tabs>
          <w:tab w:val="left" w:pos="-360"/>
        </w:tabs>
        <w:spacing w:after="40" w:line="240" w:lineRule="auto"/>
        <w:ind w:left="-360" w:right="-720"/>
        <w:contextualSpacing w:val="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(4)</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fish sauce and (5)</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about 5 more minutes.</w:t>
      </w:r>
    </w:p>
    <w:p w:rsidR="00A12CCD" w:rsidRPr="00F448EA" w:rsidRDefault="00A12CCD" w:rsidP="00506E0A">
      <w:pPr>
        <w:pStyle w:val="ListParagraph"/>
        <w:numPr>
          <w:ilvl w:val="0"/>
          <w:numId w:val="3"/>
        </w:numPr>
        <w:tabs>
          <w:tab w:val="left" w:pos="-360"/>
        </w:tabs>
        <w:spacing w:after="40" w:line="240" w:lineRule="auto"/>
        <w:ind w:left="-360" w:right="-720"/>
        <w:contextualSpacing w:val="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(6)</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all the used spices by draining.</w:t>
      </w:r>
    </w:p>
    <w:p w:rsidR="00A12CCD" w:rsidRPr="00F448EA" w:rsidRDefault="00A12CCD" w:rsidP="00506E0A">
      <w:pPr>
        <w:pStyle w:val="ListParagraph"/>
        <w:numPr>
          <w:ilvl w:val="0"/>
          <w:numId w:val="3"/>
        </w:numPr>
        <w:tabs>
          <w:tab w:val="left" w:pos="-360"/>
        </w:tabs>
        <w:spacing w:after="40" w:line="240" w:lineRule="auto"/>
        <w:ind w:left="-360" w:right="-720"/>
        <w:contextualSpacing w:val="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(7)</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noodles in each bowl with beef, onion, shallots, and bean sprouts.</w:t>
      </w:r>
    </w:p>
    <w:p w:rsidR="00A12CCD" w:rsidRPr="00F448EA" w:rsidRDefault="00A12CCD" w:rsidP="00506E0A">
      <w:pPr>
        <w:pStyle w:val="ListParagraph"/>
        <w:numPr>
          <w:ilvl w:val="0"/>
          <w:numId w:val="3"/>
        </w:numPr>
        <w:tabs>
          <w:tab w:val="left" w:pos="-360"/>
        </w:tabs>
        <w:spacing w:after="40" w:line="240" w:lineRule="auto"/>
        <w:ind w:left="-360" w:right="-720"/>
        <w:contextualSpacing w:val="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(8)</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broth into each bowl, and serve.</w:t>
      </w:r>
    </w:p>
    <w:p w:rsidR="00A12CCD" w:rsidRPr="00F448EA" w:rsidRDefault="00A12CCD" w:rsidP="00506E0A">
      <w:pPr>
        <w:pStyle w:val="ListParagraph"/>
        <w:numPr>
          <w:ilvl w:val="0"/>
          <w:numId w:val="3"/>
        </w:numPr>
        <w:tabs>
          <w:tab w:val="left" w:pos="-360"/>
        </w:tabs>
        <w:spacing w:after="40" w:line="240" w:lineRule="auto"/>
        <w:ind w:left="-360" w:right="-720"/>
        <w:contextualSpacing w:val="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Each person can (9)</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other items such as herbs, basil or chilies to (10)</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to his or her bowl.</w:t>
      </w:r>
    </w:p>
    <w:p w:rsidR="00A12CCD" w:rsidRPr="00F448EA" w:rsidRDefault="00A12CCD" w:rsidP="00AE178F">
      <w:pPr>
        <w:tabs>
          <w:tab w:val="left" w:pos="-180"/>
        </w:tabs>
        <w:spacing w:before="240" w:after="40" w:line="240" w:lineRule="auto"/>
        <w:ind w:left="-173" w:right="-720" w:hanging="547"/>
        <w:jc w:val="both"/>
        <w:rPr>
          <w:rFonts w:ascii="Times New Roman" w:hAnsi="Times New Roman"/>
          <w:noProof w:val="0"/>
          <w:sz w:val="24"/>
          <w:szCs w:val="24"/>
          <w:lang w:val="en-US"/>
        </w:rPr>
      </w:pPr>
      <w:r w:rsidRPr="00F448EA">
        <w:rPr>
          <w:rFonts w:ascii="Times New Roman" w:hAnsi="Times New Roman"/>
          <w:b/>
          <w:bCs/>
          <w:noProof w:val="0"/>
          <w:color w:val="000000"/>
          <w:sz w:val="24"/>
          <w:szCs w:val="24"/>
          <w:lang w:val="en-US"/>
        </w:rPr>
        <w:t>VIII.</w:t>
      </w:r>
      <w:r w:rsidRPr="00F448EA">
        <w:rPr>
          <w:rFonts w:ascii="Times New Roman" w:hAnsi="Times New Roman"/>
          <w:b/>
          <w:bCs/>
          <w:noProof w:val="0"/>
          <w:color w:val="000000"/>
          <w:sz w:val="24"/>
          <w:szCs w:val="24"/>
          <w:lang w:val="en-US"/>
        </w:rPr>
        <w:tab/>
        <w:t>Fill in each blank in the sentences with the correct quantifier from the box. Some quantifiers can go with more than one noun.</w:t>
      </w:r>
    </w:p>
    <w:p w:rsidR="00A12CCD" w:rsidRDefault="00A9099C" w:rsidP="00A71142">
      <w:pPr>
        <w:tabs>
          <w:tab w:val="left" w:pos="-360"/>
        </w:tabs>
        <w:spacing w:before="120" w:after="40" w:line="240" w:lineRule="auto"/>
        <w:ind w:left="-720" w:right="-720"/>
        <w:jc w:val="center"/>
        <w:rPr>
          <w:rFonts w:ascii="Times New Roman" w:hAnsi="Times New Roman"/>
          <w:noProof w:val="0"/>
          <w:color w:val="000000"/>
          <w:sz w:val="24"/>
          <w:szCs w:val="24"/>
          <w:lang w:val="en-US"/>
        </w:rPr>
      </w:pPr>
      <w:r>
        <w:rPr>
          <w:rFonts w:ascii="Times New Roman" w:hAnsi="Times New Roman"/>
          <w:color w:val="000000"/>
          <w:sz w:val="24"/>
          <w:szCs w:val="24"/>
          <w:lang w:eastAsia="vi-VN"/>
        </w:rPr>
      </w:r>
      <w:r>
        <w:rPr>
          <w:rFonts w:ascii="Times New Roman" w:hAnsi="Times New Roman"/>
          <w:color w:val="000000"/>
          <w:sz w:val="24"/>
          <w:szCs w:val="24"/>
          <w:lang w:eastAsia="vi-VN"/>
        </w:rPr>
        <w:pict>
          <v:shape id="_x0000_s1174" type="#_x0000_t202" style="width:316.5pt;height:39pt;visibility:visible;mso-left-percent:-10001;mso-top-percent:-10001;mso-position-horizontal:absolute;mso-position-horizontal-relative:char;mso-position-vertical:absolute;mso-position-vertical-relative:line;mso-left-percent:-10001;mso-top-percent:-10001">
            <v:textbox>
              <w:txbxContent>
                <w:p w:rsidR="00DF6398" w:rsidRPr="00B83E24" w:rsidRDefault="00DF6398" w:rsidP="00B83E24">
                  <w:pPr>
                    <w:tabs>
                      <w:tab w:val="center" w:pos="720"/>
                      <w:tab w:val="center" w:pos="2160"/>
                      <w:tab w:val="center" w:pos="3600"/>
                      <w:tab w:val="center" w:pos="5040"/>
                    </w:tabs>
                    <w:spacing w:after="40"/>
                    <w:rPr>
                      <w:rFonts w:ascii="Times New Roman" w:hAnsi="Times New Roman"/>
                      <w:i/>
                      <w:sz w:val="24"/>
                      <w:szCs w:val="24"/>
                      <w:lang w:val="en-US"/>
                    </w:rPr>
                  </w:pPr>
                  <w:r w:rsidRPr="00B83E24">
                    <w:rPr>
                      <w:rFonts w:ascii="Times New Roman" w:hAnsi="Times New Roman"/>
                      <w:i/>
                      <w:sz w:val="24"/>
                      <w:szCs w:val="24"/>
                      <w:lang w:val="en-US"/>
                    </w:rPr>
                    <w:tab/>
                    <w:t>a bunch</w:t>
                  </w:r>
                  <w:r w:rsidRPr="00B83E24">
                    <w:rPr>
                      <w:rFonts w:ascii="Times New Roman" w:hAnsi="Times New Roman"/>
                      <w:i/>
                      <w:sz w:val="24"/>
                      <w:szCs w:val="24"/>
                      <w:lang w:val="en-US"/>
                    </w:rPr>
                    <w:tab/>
                    <w:t>bars</w:t>
                  </w:r>
                  <w:r w:rsidRPr="00B83E24">
                    <w:rPr>
                      <w:rFonts w:ascii="Times New Roman" w:hAnsi="Times New Roman"/>
                      <w:i/>
                      <w:sz w:val="24"/>
                      <w:szCs w:val="24"/>
                      <w:lang w:val="en-US"/>
                    </w:rPr>
                    <w:tab/>
                    <w:t>pieces</w:t>
                  </w:r>
                  <w:r w:rsidRPr="00B83E24">
                    <w:rPr>
                      <w:rFonts w:ascii="Times New Roman" w:hAnsi="Times New Roman"/>
                      <w:i/>
                      <w:sz w:val="24"/>
                      <w:szCs w:val="24"/>
                      <w:lang w:val="en-US"/>
                    </w:rPr>
                    <w:tab/>
                    <w:t>cubes</w:t>
                  </w:r>
                </w:p>
                <w:p w:rsidR="00DF6398" w:rsidRPr="00B83E24" w:rsidRDefault="00DF6398" w:rsidP="00B83E24">
                  <w:pPr>
                    <w:tabs>
                      <w:tab w:val="center" w:pos="720"/>
                      <w:tab w:val="center" w:pos="2160"/>
                      <w:tab w:val="center" w:pos="3600"/>
                      <w:tab w:val="center" w:pos="5040"/>
                    </w:tabs>
                    <w:spacing w:after="40"/>
                    <w:rPr>
                      <w:rFonts w:ascii="Times New Roman" w:hAnsi="Times New Roman"/>
                      <w:i/>
                      <w:sz w:val="24"/>
                      <w:szCs w:val="24"/>
                    </w:rPr>
                  </w:pPr>
                  <w:r w:rsidRPr="00B83E24">
                    <w:rPr>
                      <w:rFonts w:ascii="Times New Roman" w:hAnsi="Times New Roman"/>
                      <w:i/>
                      <w:sz w:val="24"/>
                      <w:szCs w:val="24"/>
                      <w:lang w:val="en-US"/>
                    </w:rPr>
                    <w:tab/>
                    <w:t>a box</w:t>
                  </w:r>
                  <w:r w:rsidRPr="00B83E24">
                    <w:rPr>
                      <w:rFonts w:ascii="Times New Roman" w:hAnsi="Times New Roman"/>
                      <w:i/>
                      <w:sz w:val="24"/>
                      <w:szCs w:val="24"/>
                      <w:lang w:val="en-US"/>
                    </w:rPr>
                    <w:tab/>
                    <w:t>slices</w:t>
                  </w:r>
                  <w:r w:rsidRPr="00B83E24">
                    <w:rPr>
                      <w:rFonts w:ascii="Times New Roman" w:hAnsi="Times New Roman"/>
                      <w:i/>
                      <w:sz w:val="24"/>
                      <w:szCs w:val="24"/>
                      <w:lang w:val="en-US"/>
                    </w:rPr>
                    <w:tab/>
                    <w:t>squares</w:t>
                  </w:r>
                  <w:r w:rsidRPr="00B83E24">
                    <w:rPr>
                      <w:rFonts w:ascii="Times New Roman" w:hAnsi="Times New Roman"/>
                      <w:i/>
                      <w:sz w:val="24"/>
                      <w:szCs w:val="24"/>
                      <w:lang w:val="en-US"/>
                    </w:rPr>
                    <w:tab/>
                    <w:t>a bag</w:t>
                  </w:r>
                </w:p>
              </w:txbxContent>
            </v:textbox>
            <w10:anchorlock/>
          </v:shape>
        </w:pict>
      </w:r>
    </w:p>
    <w:p w:rsidR="00A12CCD" w:rsidRPr="00F448EA" w:rsidRDefault="00A12CCD" w:rsidP="004954A6">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1.</w:t>
      </w:r>
      <w:r w:rsidRPr="00F448EA">
        <w:rPr>
          <w:rFonts w:ascii="Times New Roman" w:hAnsi="Times New Roman"/>
          <w:noProof w:val="0"/>
          <w:color w:val="000000"/>
          <w:sz w:val="24"/>
          <w:szCs w:val="24"/>
          <w:lang w:val="en-US"/>
        </w:rPr>
        <w:tab/>
        <w:t xml:space="preserve">We bought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of spaghetti.</w:t>
      </w:r>
    </w:p>
    <w:p w:rsidR="00A12CCD" w:rsidRPr="00F448EA" w:rsidRDefault="00A12CCD" w:rsidP="004954A6">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lastRenderedPageBreak/>
        <w:t>2.</w:t>
      </w:r>
      <w:r w:rsidRPr="00F448EA">
        <w:rPr>
          <w:rFonts w:ascii="Times New Roman" w:hAnsi="Times New Roman"/>
          <w:noProof w:val="0"/>
          <w:color w:val="000000"/>
          <w:sz w:val="24"/>
          <w:szCs w:val="24"/>
          <w:lang w:val="en-US"/>
        </w:rPr>
        <w:tab/>
        <w:t xml:space="preserve">We ate several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 of cheese.</w:t>
      </w:r>
    </w:p>
    <w:p w:rsidR="00A12CCD" w:rsidRPr="00F448EA" w:rsidRDefault="00A12CCD" w:rsidP="004954A6">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3.</w:t>
      </w:r>
      <w:r w:rsidRPr="00F448EA">
        <w:rPr>
          <w:rFonts w:ascii="Times New Roman" w:hAnsi="Times New Roman"/>
          <w:noProof w:val="0"/>
          <w:color w:val="000000"/>
          <w:sz w:val="24"/>
          <w:szCs w:val="24"/>
          <w:lang w:val="en-US"/>
        </w:rPr>
        <w:tab/>
        <w:t xml:space="preserve">We bought several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of chocolate.</w:t>
      </w:r>
    </w:p>
    <w:p w:rsidR="00A12CCD" w:rsidRPr="00F448EA" w:rsidRDefault="00A12CCD" w:rsidP="004954A6">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4.</w:t>
      </w:r>
      <w:r w:rsidRPr="00F448EA">
        <w:rPr>
          <w:rFonts w:ascii="Times New Roman" w:hAnsi="Times New Roman"/>
          <w:noProof w:val="0"/>
          <w:color w:val="000000"/>
          <w:sz w:val="24"/>
          <w:szCs w:val="24"/>
          <w:lang w:val="en-US"/>
        </w:rPr>
        <w:tab/>
        <w:t>We bought</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of carrots.</w:t>
      </w:r>
    </w:p>
    <w:p w:rsidR="00A12CCD" w:rsidRPr="00F448EA" w:rsidRDefault="00A12CCD" w:rsidP="004A3E5A">
      <w:pPr>
        <w:tabs>
          <w:tab w:val="left" w:pos="-360"/>
        </w:tabs>
        <w:spacing w:after="40" w:line="36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5.</w:t>
      </w:r>
      <w:r w:rsidRPr="00F448EA">
        <w:rPr>
          <w:rFonts w:ascii="Times New Roman" w:hAnsi="Times New Roman"/>
          <w:noProof w:val="0"/>
          <w:color w:val="000000"/>
          <w:sz w:val="24"/>
          <w:szCs w:val="24"/>
          <w:lang w:val="en-US"/>
        </w:rPr>
        <w:tab/>
        <w:t xml:space="preserve">We used several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of bread.</w:t>
      </w:r>
    </w:p>
    <w:p w:rsidR="00A12CCD" w:rsidRPr="00F448EA" w:rsidRDefault="00A12CCD" w:rsidP="004A3E5A">
      <w:pPr>
        <w:tabs>
          <w:tab w:val="left" w:pos="-360"/>
        </w:tabs>
        <w:spacing w:after="40" w:line="240" w:lineRule="auto"/>
        <w:ind w:left="-360" w:right="-720" w:hanging="360"/>
        <w:jc w:val="both"/>
        <w:rPr>
          <w:rFonts w:ascii="Times New Roman" w:hAnsi="Times New Roman"/>
          <w:b/>
          <w:noProof w:val="0"/>
          <w:sz w:val="24"/>
          <w:szCs w:val="24"/>
          <w:lang w:val="en-US"/>
        </w:rPr>
      </w:pPr>
      <w:r w:rsidRPr="00F448EA">
        <w:rPr>
          <w:rFonts w:ascii="Times New Roman" w:hAnsi="Times New Roman"/>
          <w:b/>
          <w:noProof w:val="0"/>
          <w:color w:val="000000"/>
          <w:sz w:val="24"/>
          <w:szCs w:val="24"/>
          <w:lang w:val="en-US"/>
        </w:rPr>
        <w:t>IX.</w:t>
      </w:r>
      <w:r w:rsidRPr="00F448EA">
        <w:rPr>
          <w:rFonts w:ascii="Times New Roman" w:hAnsi="Times New Roman"/>
          <w:b/>
          <w:noProof w:val="0"/>
          <w:color w:val="000000"/>
          <w:sz w:val="24"/>
          <w:szCs w:val="24"/>
          <w:lang w:val="en-US"/>
        </w:rPr>
        <w:tab/>
        <w:t>Fill in each blank in the passage about the instructions to make a Greek salad with the correct word/ phrase from the box.</w:t>
      </w:r>
    </w:p>
    <w:p w:rsidR="00A12CCD" w:rsidRDefault="00A9099C" w:rsidP="00A71142">
      <w:pPr>
        <w:tabs>
          <w:tab w:val="left" w:pos="-360"/>
        </w:tabs>
        <w:spacing w:after="40"/>
        <w:ind w:left="-720" w:right="-720"/>
        <w:jc w:val="center"/>
        <w:rPr>
          <w:rFonts w:ascii="Times New Roman" w:hAnsi="Times New Roman"/>
          <w:b/>
          <w:bCs/>
          <w:noProof w:val="0"/>
          <w:color w:val="000000"/>
          <w:sz w:val="26"/>
          <w:szCs w:val="26"/>
          <w:lang w:val="en-US"/>
        </w:rPr>
      </w:pPr>
      <w:r>
        <w:rPr>
          <w:rFonts w:ascii="Times New Roman" w:hAnsi="Times New Roman"/>
          <w:b/>
          <w:bCs/>
          <w:color w:val="000000"/>
          <w:sz w:val="26"/>
          <w:szCs w:val="26"/>
          <w:lang w:eastAsia="vi-VN"/>
        </w:rPr>
      </w:r>
      <w:r>
        <w:rPr>
          <w:rFonts w:ascii="Times New Roman" w:hAnsi="Times New Roman"/>
          <w:b/>
          <w:bCs/>
          <w:color w:val="000000"/>
          <w:sz w:val="26"/>
          <w:szCs w:val="26"/>
          <w:lang w:eastAsia="vi-VN"/>
        </w:rPr>
        <w:pict>
          <v:shape id="_x0000_s1173" type="#_x0000_t202" style="width:423.75pt;height:39pt;visibility:visible;mso-left-percent:-10001;mso-top-percent:-10001;mso-position-horizontal:absolute;mso-position-horizontal-relative:char;mso-position-vertical:absolute;mso-position-vertical-relative:line;mso-left-percent:-10001;mso-top-percent:-10001">
            <v:textbox>
              <w:txbxContent>
                <w:p w:rsidR="00DF6398" w:rsidRPr="004A3E5A" w:rsidRDefault="00DF6398" w:rsidP="004A3E5A">
                  <w:pPr>
                    <w:tabs>
                      <w:tab w:val="center" w:pos="720"/>
                      <w:tab w:val="center" w:pos="2520"/>
                      <w:tab w:val="center" w:pos="4320"/>
                      <w:tab w:val="center" w:pos="5760"/>
                      <w:tab w:val="center" w:pos="7200"/>
                    </w:tabs>
                    <w:spacing w:after="40"/>
                    <w:rPr>
                      <w:rFonts w:ascii="Times New Roman" w:hAnsi="Times New Roman"/>
                      <w:i/>
                      <w:sz w:val="24"/>
                      <w:szCs w:val="24"/>
                      <w:lang w:val="en-US"/>
                    </w:rPr>
                  </w:pPr>
                  <w:r w:rsidRPr="004A3E5A">
                    <w:rPr>
                      <w:rFonts w:ascii="Times New Roman" w:hAnsi="Times New Roman"/>
                      <w:i/>
                      <w:sz w:val="24"/>
                      <w:szCs w:val="24"/>
                      <w:lang w:val="en-US"/>
                    </w:rPr>
                    <w:tab/>
                    <w:t>cubes</w:t>
                  </w:r>
                  <w:r w:rsidRPr="004A3E5A">
                    <w:rPr>
                      <w:rFonts w:ascii="Times New Roman" w:hAnsi="Times New Roman"/>
                      <w:i/>
                      <w:sz w:val="24"/>
                      <w:szCs w:val="24"/>
                      <w:lang w:val="en-US"/>
                    </w:rPr>
                    <w:tab/>
                    <w:t>slices</w:t>
                  </w:r>
                  <w:r w:rsidRPr="004A3E5A">
                    <w:rPr>
                      <w:rFonts w:ascii="Times New Roman" w:hAnsi="Times New Roman"/>
                      <w:i/>
                      <w:sz w:val="24"/>
                      <w:szCs w:val="24"/>
                      <w:lang w:val="en-US"/>
                    </w:rPr>
                    <w:tab/>
                    <w:t>a cup</w:t>
                  </w:r>
                  <w:r w:rsidRPr="004A3E5A">
                    <w:rPr>
                      <w:rFonts w:ascii="Times New Roman" w:hAnsi="Times New Roman"/>
                      <w:i/>
                      <w:sz w:val="24"/>
                      <w:szCs w:val="24"/>
                      <w:lang w:val="en-US"/>
                    </w:rPr>
                    <w:tab/>
                    <w:t>pieces (x2)</w:t>
                  </w:r>
                  <w:r w:rsidRPr="004A3E5A">
                    <w:rPr>
                      <w:rFonts w:ascii="Times New Roman" w:hAnsi="Times New Roman"/>
                      <w:i/>
                      <w:sz w:val="24"/>
                      <w:szCs w:val="24"/>
                      <w:lang w:val="en-US"/>
                    </w:rPr>
                    <w:tab/>
                    <w:t>a tablespoon</w:t>
                  </w:r>
                </w:p>
                <w:p w:rsidR="00DF6398" w:rsidRPr="004A3E5A" w:rsidRDefault="00DF6398" w:rsidP="004A3E5A">
                  <w:pPr>
                    <w:tabs>
                      <w:tab w:val="center" w:pos="720"/>
                      <w:tab w:val="center" w:pos="2520"/>
                      <w:tab w:val="center" w:pos="4320"/>
                      <w:tab w:val="center" w:pos="5760"/>
                      <w:tab w:val="center" w:pos="7200"/>
                    </w:tabs>
                    <w:spacing w:after="40"/>
                    <w:rPr>
                      <w:rFonts w:ascii="Times New Roman" w:hAnsi="Times New Roman"/>
                      <w:i/>
                      <w:sz w:val="24"/>
                      <w:szCs w:val="24"/>
                    </w:rPr>
                  </w:pPr>
                  <w:r w:rsidRPr="004A3E5A">
                    <w:rPr>
                      <w:rFonts w:ascii="Times New Roman" w:hAnsi="Times New Roman"/>
                      <w:i/>
                      <w:sz w:val="24"/>
                      <w:szCs w:val="24"/>
                      <w:lang w:val="en-US"/>
                    </w:rPr>
                    <w:tab/>
                    <w:t>leaves</w:t>
                  </w:r>
                  <w:r w:rsidRPr="004A3E5A">
                    <w:rPr>
                      <w:rFonts w:ascii="Times New Roman" w:hAnsi="Times New Roman"/>
                      <w:i/>
                      <w:sz w:val="24"/>
                      <w:szCs w:val="24"/>
                      <w:lang w:val="en-US"/>
                    </w:rPr>
                    <w:tab/>
                    <w:t>a couple of slices</w:t>
                  </w:r>
                  <w:r w:rsidRPr="004A3E5A">
                    <w:rPr>
                      <w:rFonts w:ascii="Times New Roman" w:hAnsi="Times New Roman"/>
                      <w:i/>
                      <w:sz w:val="24"/>
                      <w:szCs w:val="24"/>
                      <w:lang w:val="en-US"/>
                    </w:rPr>
                    <w:tab/>
                    <w:t>a head</w:t>
                  </w:r>
                  <w:r w:rsidRPr="004A3E5A">
                    <w:rPr>
                      <w:rFonts w:ascii="Times New Roman" w:hAnsi="Times New Roman"/>
                      <w:i/>
                      <w:sz w:val="24"/>
                      <w:szCs w:val="24"/>
                      <w:lang w:val="en-US"/>
                    </w:rPr>
                    <w:tab/>
                    <w:t>a slice</w:t>
                  </w:r>
                </w:p>
              </w:txbxContent>
            </v:textbox>
            <w10:anchorlock/>
          </v:shape>
        </w:pict>
      </w:r>
    </w:p>
    <w:p w:rsidR="00A12CCD" w:rsidRPr="00F448EA" w:rsidRDefault="00A12CCD" w:rsidP="00E54034">
      <w:pPr>
        <w:tabs>
          <w:tab w:val="left" w:pos="-360"/>
        </w:tabs>
        <w:spacing w:after="40" w:line="240" w:lineRule="auto"/>
        <w:ind w:left="-720" w:right="-720"/>
        <w:jc w:val="center"/>
        <w:rPr>
          <w:rFonts w:ascii="Times New Roman" w:hAnsi="Times New Roman"/>
          <w:noProof w:val="0"/>
          <w:sz w:val="26"/>
          <w:szCs w:val="26"/>
          <w:lang w:val="en-US"/>
        </w:rPr>
      </w:pPr>
      <w:r w:rsidRPr="00F448EA">
        <w:rPr>
          <w:rFonts w:ascii="Times New Roman" w:hAnsi="Times New Roman"/>
          <w:b/>
          <w:bCs/>
          <w:noProof w:val="0"/>
          <w:color w:val="000000"/>
          <w:sz w:val="26"/>
          <w:szCs w:val="26"/>
          <w:lang w:val="en-US"/>
        </w:rPr>
        <w:t>A Greek Salad</w:t>
      </w:r>
    </w:p>
    <w:p w:rsidR="00A12CCD" w:rsidRPr="00F448EA" w:rsidRDefault="00A9099C" w:rsidP="004954A6">
      <w:pPr>
        <w:tabs>
          <w:tab w:val="left" w:pos="-360"/>
        </w:tabs>
        <w:spacing w:after="40" w:line="240" w:lineRule="auto"/>
        <w:ind w:left="-720" w:right="-720"/>
        <w:jc w:val="both"/>
        <w:rPr>
          <w:rFonts w:ascii="Times New Roman" w:hAnsi="Times New Roman"/>
          <w:noProof w:val="0"/>
          <w:sz w:val="24"/>
          <w:szCs w:val="24"/>
          <w:lang w:val="en-US"/>
        </w:rPr>
      </w:pPr>
      <w:r>
        <w:rPr>
          <w:lang w:val="en-US"/>
        </w:rPr>
        <w:pict>
          <v:shape id="Picture 689" o:spid="_x0000_s1094" type="#_x0000_t75" alt="Kết quả hình ảnh cho A Greek Salad" style="position:absolute;left:0;text-align:left;margin-left:-36pt;margin-top:.3pt;width:129pt;height:96.75pt;z-index:78;visibility:visible">
            <v:imagedata r:id="rId42" o:title=""/>
            <w10:wrap type="square"/>
          </v:shape>
        </w:pict>
      </w:r>
      <w:r w:rsidR="00A12CCD" w:rsidRPr="00F448EA">
        <w:rPr>
          <w:rFonts w:ascii="Times New Roman" w:hAnsi="Times New Roman"/>
          <w:noProof w:val="0"/>
          <w:color w:val="000000"/>
          <w:sz w:val="24"/>
          <w:szCs w:val="24"/>
          <w:lang w:val="en-US"/>
        </w:rPr>
        <w:tab/>
        <w:t>To make a salad, wash (1)</w:t>
      </w:r>
      <w:r w:rsidR="00A12CCD" w:rsidRPr="00F448EA">
        <w:rPr>
          <w:rFonts w:ascii="Times New Roman" w:hAnsi="Times New Roman"/>
          <w:noProof w:val="0"/>
          <w:color w:val="000000"/>
          <w:sz w:val="24"/>
          <w:szCs w:val="24"/>
          <w:u w:val="single"/>
          <w:lang w:val="en-US"/>
        </w:rPr>
        <w:tab/>
      </w:r>
      <w:r w:rsidR="00A12CCD" w:rsidRPr="00F448EA">
        <w:rPr>
          <w:rFonts w:ascii="Times New Roman" w:hAnsi="Times New Roman"/>
          <w:noProof w:val="0"/>
          <w:color w:val="000000"/>
          <w:sz w:val="24"/>
          <w:szCs w:val="24"/>
          <w:u w:val="single"/>
          <w:lang w:val="en-US"/>
        </w:rPr>
        <w:tab/>
      </w:r>
      <w:r w:rsidR="00A12CCD" w:rsidRPr="00F448EA">
        <w:rPr>
          <w:rFonts w:ascii="Times New Roman" w:hAnsi="Times New Roman"/>
          <w:noProof w:val="0"/>
          <w:color w:val="000000"/>
          <w:sz w:val="24"/>
          <w:szCs w:val="24"/>
          <w:u w:val="single"/>
          <w:lang w:val="en-US"/>
        </w:rPr>
        <w:tab/>
      </w:r>
      <w:r w:rsidR="00A12CCD" w:rsidRPr="00F448EA">
        <w:rPr>
          <w:rFonts w:ascii="Times New Roman" w:hAnsi="Times New Roman"/>
          <w:noProof w:val="0"/>
          <w:color w:val="000000"/>
          <w:sz w:val="24"/>
          <w:szCs w:val="24"/>
          <w:lang w:val="en-US"/>
        </w:rPr>
        <w:t xml:space="preserve">of lettuce thoroughlyand pat the leaves dry. Slice it into small pieces. Boil five spears of asparagus for one minute and let cool. Arrange the </w:t>
      </w:r>
      <w:r w:rsidR="00A12CCD" w:rsidRPr="00F448EA">
        <w:rPr>
          <w:rFonts w:ascii="Times New Roman" w:hAnsi="Times New Roman"/>
          <w:bCs/>
          <w:noProof w:val="0"/>
          <w:color w:val="000000"/>
          <w:sz w:val="24"/>
          <w:szCs w:val="24"/>
          <w:lang w:val="en-US"/>
        </w:rPr>
        <w:t>(2)</w:t>
      </w:r>
      <w:r w:rsidR="00A12CCD" w:rsidRPr="00F448EA">
        <w:rPr>
          <w:rFonts w:ascii="Times New Roman" w:hAnsi="Times New Roman"/>
          <w:noProof w:val="0"/>
          <w:color w:val="000000"/>
          <w:sz w:val="24"/>
          <w:szCs w:val="24"/>
          <w:u w:val="single"/>
          <w:lang w:val="en-US"/>
        </w:rPr>
        <w:tab/>
      </w:r>
      <w:r w:rsidR="00A12CCD" w:rsidRPr="00F448EA">
        <w:rPr>
          <w:rFonts w:ascii="Times New Roman" w:hAnsi="Times New Roman"/>
          <w:noProof w:val="0"/>
          <w:color w:val="000000"/>
          <w:sz w:val="24"/>
          <w:szCs w:val="24"/>
          <w:u w:val="single"/>
          <w:lang w:val="en-US"/>
        </w:rPr>
        <w:tab/>
      </w:r>
      <w:r w:rsidR="00A12CCD" w:rsidRPr="00F448EA">
        <w:rPr>
          <w:rFonts w:ascii="Times New Roman" w:hAnsi="Times New Roman"/>
          <w:noProof w:val="0"/>
          <w:color w:val="000000"/>
          <w:sz w:val="24"/>
          <w:szCs w:val="24"/>
          <w:u w:val="single"/>
          <w:lang w:val="en-US"/>
        </w:rPr>
        <w:tab/>
      </w:r>
      <w:r w:rsidR="00A12CCD" w:rsidRPr="00F448EA">
        <w:rPr>
          <w:rFonts w:ascii="Times New Roman" w:hAnsi="Times New Roman"/>
          <w:noProof w:val="0"/>
          <w:color w:val="000000"/>
          <w:sz w:val="24"/>
          <w:szCs w:val="24"/>
          <w:lang w:val="en-US"/>
        </w:rPr>
        <w:t>of lettuce on a plate and create a "bed". Slice the tomatoes very thin. Place the slices of tomato on the lettuce in a fan shape. Lay the(3)</w:t>
      </w:r>
      <w:r w:rsidR="00A12CCD" w:rsidRPr="00F448EA">
        <w:rPr>
          <w:rFonts w:ascii="Times New Roman" w:hAnsi="Times New Roman"/>
          <w:noProof w:val="0"/>
          <w:color w:val="000000"/>
          <w:sz w:val="24"/>
          <w:szCs w:val="24"/>
          <w:u w:val="single"/>
          <w:lang w:val="en-US"/>
        </w:rPr>
        <w:tab/>
      </w:r>
      <w:r w:rsidR="00A12CCD" w:rsidRPr="00F448EA">
        <w:rPr>
          <w:rFonts w:ascii="Times New Roman" w:hAnsi="Times New Roman"/>
          <w:noProof w:val="0"/>
          <w:color w:val="000000"/>
          <w:sz w:val="24"/>
          <w:szCs w:val="24"/>
          <w:u w:val="single"/>
          <w:lang w:val="en-US"/>
        </w:rPr>
        <w:tab/>
      </w:r>
      <w:r w:rsidR="00A12CCD" w:rsidRPr="00F448EA">
        <w:rPr>
          <w:rFonts w:ascii="Times New Roman" w:hAnsi="Times New Roman"/>
          <w:noProof w:val="0"/>
          <w:color w:val="000000"/>
          <w:sz w:val="24"/>
          <w:szCs w:val="24"/>
          <w:u w:val="single"/>
          <w:lang w:val="en-US"/>
        </w:rPr>
        <w:tab/>
      </w:r>
      <w:r w:rsidR="00A12CCD" w:rsidRPr="00F448EA">
        <w:rPr>
          <w:rFonts w:ascii="Times New Roman" w:hAnsi="Times New Roman"/>
          <w:noProof w:val="0"/>
          <w:color w:val="000000"/>
          <w:sz w:val="24"/>
          <w:szCs w:val="24"/>
          <w:lang w:val="en-US"/>
        </w:rPr>
        <w:t xml:space="preserve">of asparagus on top of the </w:t>
      </w:r>
      <w:r w:rsidR="00A12CCD" w:rsidRPr="00F448EA">
        <w:rPr>
          <w:rFonts w:ascii="Times New Roman" w:hAnsi="Times New Roman"/>
          <w:bCs/>
          <w:noProof w:val="0"/>
          <w:color w:val="000000"/>
          <w:sz w:val="24"/>
          <w:szCs w:val="24"/>
          <w:lang w:val="en-US"/>
        </w:rPr>
        <w:t>(4)</w:t>
      </w:r>
      <w:r w:rsidR="00A12CCD" w:rsidRPr="00F448EA">
        <w:rPr>
          <w:rFonts w:ascii="Times New Roman" w:hAnsi="Times New Roman"/>
          <w:noProof w:val="0"/>
          <w:color w:val="000000"/>
          <w:sz w:val="24"/>
          <w:szCs w:val="24"/>
          <w:u w:val="single"/>
          <w:lang w:val="en-US"/>
        </w:rPr>
        <w:tab/>
      </w:r>
      <w:r w:rsidR="00A12CCD" w:rsidRPr="00F448EA">
        <w:rPr>
          <w:rFonts w:ascii="Times New Roman" w:hAnsi="Times New Roman"/>
          <w:noProof w:val="0"/>
          <w:color w:val="000000"/>
          <w:sz w:val="24"/>
          <w:szCs w:val="24"/>
          <w:u w:val="single"/>
          <w:lang w:val="en-US"/>
        </w:rPr>
        <w:tab/>
      </w:r>
      <w:r w:rsidR="00A12CCD" w:rsidRPr="00F448EA">
        <w:rPr>
          <w:rFonts w:ascii="Times New Roman" w:hAnsi="Times New Roman"/>
          <w:noProof w:val="0"/>
          <w:color w:val="000000"/>
          <w:sz w:val="24"/>
          <w:szCs w:val="24"/>
          <w:u w:val="single"/>
          <w:lang w:val="en-US"/>
        </w:rPr>
        <w:tab/>
      </w:r>
      <w:r w:rsidR="00A12CCD" w:rsidRPr="00F448EA">
        <w:rPr>
          <w:rFonts w:ascii="Times New Roman" w:hAnsi="Times New Roman"/>
          <w:bCs/>
          <w:noProof w:val="0"/>
          <w:color w:val="000000"/>
          <w:sz w:val="24"/>
          <w:szCs w:val="24"/>
          <w:lang w:val="en-US"/>
        </w:rPr>
        <w:t xml:space="preserve"> of</w:t>
      </w:r>
      <w:r w:rsidR="00A12CCD" w:rsidRPr="00F448EA">
        <w:rPr>
          <w:rFonts w:ascii="Times New Roman" w:hAnsi="Times New Roman"/>
          <w:noProof w:val="0"/>
          <w:color w:val="000000"/>
          <w:sz w:val="24"/>
          <w:szCs w:val="24"/>
          <w:lang w:val="en-US"/>
        </w:rPr>
        <w:t>tomato and lettuce. Take (5)</w:t>
      </w:r>
      <w:r w:rsidR="00A12CCD" w:rsidRPr="00F448EA">
        <w:rPr>
          <w:rFonts w:ascii="Times New Roman" w:hAnsi="Times New Roman"/>
          <w:noProof w:val="0"/>
          <w:color w:val="000000"/>
          <w:sz w:val="24"/>
          <w:szCs w:val="24"/>
          <w:u w:val="single"/>
          <w:lang w:val="en-US"/>
        </w:rPr>
        <w:tab/>
      </w:r>
      <w:r w:rsidR="00A12CCD" w:rsidRPr="00F448EA">
        <w:rPr>
          <w:rFonts w:ascii="Times New Roman" w:hAnsi="Times New Roman"/>
          <w:noProof w:val="0"/>
          <w:color w:val="000000"/>
          <w:sz w:val="24"/>
          <w:szCs w:val="24"/>
          <w:u w:val="single"/>
          <w:lang w:val="en-US"/>
        </w:rPr>
        <w:tab/>
      </w:r>
      <w:r w:rsidR="00A12CCD" w:rsidRPr="00F448EA">
        <w:rPr>
          <w:rFonts w:ascii="Times New Roman" w:hAnsi="Times New Roman"/>
          <w:noProof w:val="0"/>
          <w:color w:val="000000"/>
          <w:sz w:val="24"/>
          <w:szCs w:val="24"/>
          <w:u w:val="single"/>
          <w:lang w:val="en-US"/>
        </w:rPr>
        <w:tab/>
      </w:r>
      <w:r w:rsidR="00A12CCD" w:rsidRPr="00F448EA">
        <w:rPr>
          <w:rFonts w:ascii="Times New Roman" w:hAnsi="Times New Roman"/>
          <w:noProof w:val="0"/>
          <w:color w:val="000000"/>
          <w:sz w:val="24"/>
          <w:szCs w:val="24"/>
          <w:u w:val="single"/>
          <w:lang w:val="en-US"/>
        </w:rPr>
        <w:tab/>
      </w:r>
      <w:r w:rsidR="00A12CCD" w:rsidRPr="00F448EA">
        <w:rPr>
          <w:rFonts w:ascii="Times New Roman" w:hAnsi="Times New Roman"/>
          <w:noProof w:val="0"/>
          <w:color w:val="000000"/>
          <w:sz w:val="24"/>
          <w:szCs w:val="24"/>
          <w:lang w:val="en-US"/>
        </w:rPr>
        <w:t xml:space="preserve">of cheese and cut itinto </w:t>
      </w:r>
      <w:r w:rsidR="00A12CCD" w:rsidRPr="00F448EA">
        <w:rPr>
          <w:rFonts w:ascii="Times New Roman" w:hAnsi="Times New Roman"/>
          <w:bCs/>
          <w:noProof w:val="0"/>
          <w:color w:val="000000"/>
          <w:sz w:val="24"/>
          <w:szCs w:val="24"/>
          <w:lang w:val="en-US"/>
        </w:rPr>
        <w:t>(6)</w:t>
      </w:r>
      <w:r w:rsidR="00A12CCD" w:rsidRPr="00F448EA">
        <w:rPr>
          <w:rFonts w:ascii="Times New Roman" w:hAnsi="Times New Roman"/>
          <w:noProof w:val="0"/>
          <w:color w:val="000000"/>
          <w:sz w:val="24"/>
          <w:szCs w:val="24"/>
          <w:u w:val="single"/>
          <w:lang w:val="en-US"/>
        </w:rPr>
        <w:tab/>
      </w:r>
      <w:r w:rsidR="00A12CCD" w:rsidRPr="00F448EA">
        <w:rPr>
          <w:rFonts w:ascii="Times New Roman" w:hAnsi="Times New Roman"/>
          <w:noProof w:val="0"/>
          <w:color w:val="000000"/>
          <w:sz w:val="24"/>
          <w:szCs w:val="24"/>
          <w:u w:val="single"/>
          <w:lang w:val="en-US"/>
        </w:rPr>
        <w:tab/>
      </w:r>
      <w:r w:rsidR="00A12CCD" w:rsidRPr="00F448EA">
        <w:rPr>
          <w:rFonts w:ascii="Times New Roman" w:hAnsi="Times New Roman"/>
          <w:noProof w:val="0"/>
          <w:color w:val="000000"/>
          <w:sz w:val="24"/>
          <w:szCs w:val="24"/>
          <w:u w:val="single"/>
          <w:lang w:val="en-US"/>
        </w:rPr>
        <w:tab/>
      </w:r>
      <w:r w:rsidR="00A12CCD" w:rsidRPr="00F448EA">
        <w:rPr>
          <w:rFonts w:ascii="Times New Roman" w:hAnsi="Times New Roman"/>
          <w:noProof w:val="0"/>
          <w:color w:val="000000"/>
          <w:sz w:val="24"/>
          <w:szCs w:val="24"/>
          <w:lang w:val="en-US"/>
        </w:rPr>
        <w:t>on top of the tomatoes.</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Place a few leaves of basil on top of the cheese. Mix one</w:t>
      </w:r>
      <w:r w:rsidRPr="00F448EA">
        <w:rPr>
          <w:rFonts w:ascii="Times New Roman" w:hAnsi="Times New Roman"/>
          <w:bCs/>
          <w:noProof w:val="0"/>
          <w:color w:val="000000"/>
          <w:sz w:val="24"/>
          <w:szCs w:val="24"/>
          <w:lang w:val="en-US"/>
        </w:rPr>
        <w:t>(7)</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of vinegar with (8)</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of olive oil. Add alarge spoonful of salt and pepper. Add a few </w:t>
      </w:r>
      <w:r w:rsidRPr="00F448EA">
        <w:rPr>
          <w:rFonts w:ascii="Times New Roman" w:hAnsi="Times New Roman"/>
          <w:bCs/>
          <w:noProof w:val="0"/>
          <w:color w:val="000000"/>
          <w:sz w:val="24"/>
          <w:szCs w:val="24"/>
          <w:lang w:val="en-US"/>
        </w:rPr>
        <w:t>(9)</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of ice to keep thesalad cold. Then, add </w:t>
      </w:r>
      <w:r w:rsidRPr="00F448EA">
        <w:rPr>
          <w:rFonts w:ascii="Times New Roman" w:hAnsi="Times New Roman"/>
          <w:bCs/>
          <w:noProof w:val="0"/>
          <w:color w:val="000000"/>
          <w:sz w:val="24"/>
          <w:szCs w:val="24"/>
          <w:lang w:val="en-US"/>
        </w:rPr>
        <w:t>(10)</w:t>
      </w:r>
      <w:r w:rsidRPr="00F448EA">
        <w:rPr>
          <w:rFonts w:ascii="Times New Roman" w:hAnsi="Times New Roman"/>
          <w:bCs/>
          <w:noProof w:val="0"/>
          <w:color w:val="000000"/>
          <w:sz w:val="24"/>
          <w:szCs w:val="24"/>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of lemon for flavor. Your delicious healthful salad is ready to enjoy!</w:t>
      </w:r>
    </w:p>
    <w:p w:rsidR="00A12CCD" w:rsidRPr="00F448EA" w:rsidRDefault="00A12CCD" w:rsidP="00C95E08">
      <w:pPr>
        <w:tabs>
          <w:tab w:val="left" w:pos="-360"/>
        </w:tabs>
        <w:spacing w:before="240" w:after="40" w:line="240" w:lineRule="auto"/>
        <w:ind w:left="-720" w:right="-720"/>
        <w:jc w:val="both"/>
        <w:rPr>
          <w:rFonts w:ascii="Times New Roman" w:hAnsi="Times New Roman"/>
          <w:noProof w:val="0"/>
          <w:sz w:val="24"/>
          <w:szCs w:val="24"/>
          <w:lang w:val="en-US"/>
        </w:rPr>
      </w:pPr>
      <w:r w:rsidRPr="00F448EA">
        <w:rPr>
          <w:rFonts w:ascii="Times New Roman" w:hAnsi="Times New Roman"/>
          <w:b/>
          <w:bCs/>
          <w:noProof w:val="0"/>
          <w:color w:val="000000"/>
          <w:sz w:val="24"/>
          <w:szCs w:val="24"/>
          <w:lang w:val="en-US"/>
        </w:rPr>
        <w:t>X</w:t>
      </w:r>
      <w:r>
        <w:rPr>
          <w:rFonts w:ascii="Times New Roman" w:hAnsi="Times New Roman"/>
          <w:b/>
          <w:bCs/>
          <w:noProof w:val="0"/>
          <w:color w:val="000000"/>
          <w:sz w:val="24"/>
          <w:szCs w:val="24"/>
          <w:lang w:val="en-US"/>
        </w:rPr>
        <w:t>.</w:t>
      </w:r>
      <w:r w:rsidRPr="00F448EA">
        <w:rPr>
          <w:rFonts w:ascii="Times New Roman" w:hAnsi="Times New Roman"/>
          <w:b/>
          <w:bCs/>
          <w:noProof w:val="0"/>
          <w:color w:val="000000"/>
          <w:sz w:val="24"/>
          <w:szCs w:val="24"/>
          <w:lang w:val="en-US"/>
        </w:rPr>
        <w:tab/>
        <w:t>Fill in each gap in the passage with ONE suitable word.</w:t>
      </w:r>
    </w:p>
    <w:p w:rsidR="00A12CCD" w:rsidRPr="00F448EA" w:rsidRDefault="00A12CCD" w:rsidP="00C95E08">
      <w:pPr>
        <w:tabs>
          <w:tab w:val="left" w:pos="-360"/>
        </w:tabs>
        <w:spacing w:after="40" w:line="240" w:lineRule="auto"/>
        <w:ind w:left="-720" w:right="-720"/>
        <w:jc w:val="center"/>
        <w:rPr>
          <w:rFonts w:ascii="Times New Roman" w:hAnsi="Times New Roman"/>
          <w:noProof w:val="0"/>
          <w:sz w:val="24"/>
          <w:szCs w:val="24"/>
          <w:lang w:val="en-US"/>
        </w:rPr>
      </w:pPr>
      <w:r w:rsidRPr="00F448EA">
        <w:rPr>
          <w:rFonts w:ascii="Times New Roman" w:hAnsi="Times New Roman"/>
          <w:b/>
          <w:bCs/>
          <w:noProof w:val="0"/>
          <w:color w:val="000000"/>
          <w:sz w:val="24"/>
          <w:szCs w:val="24"/>
          <w:lang w:val="en-US"/>
        </w:rPr>
        <w:t>Vietnamese Cooking Habits</w:t>
      </w:r>
    </w:p>
    <w:p w:rsidR="00A12CCD" w:rsidRPr="00F448EA" w:rsidRDefault="00A12CCD" w:rsidP="00690F5F">
      <w:pPr>
        <w:tabs>
          <w:tab w:val="left" w:pos="-360"/>
        </w:tabs>
        <w:spacing w:after="40"/>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The Vietnamese prefer fresh foods, and will rarely (1)</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 ready-made orfrozen food. Since Viet Nam is an agricultural country, there are many kinds of vegetablesand fruits (2)</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Viet Nam also has a long coastal line, which means thatthere are many kinds of (3)</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available.</w:t>
      </w:r>
    </w:p>
    <w:p w:rsidR="00A12CCD" w:rsidRPr="00F448EA" w:rsidRDefault="00A12CCD" w:rsidP="00690F5F">
      <w:pPr>
        <w:tabs>
          <w:tab w:val="left" w:pos="-360"/>
        </w:tabs>
        <w:spacing w:after="40"/>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Vietnamese households also prefer cooking and eating at (4)</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As Viet</w:t>
      </w:r>
      <w:r w:rsidRPr="00F448EA">
        <w:rPr>
          <w:rFonts w:ascii="Times New Roman" w:hAnsi="Times New Roman"/>
          <w:noProof w:val="0"/>
          <w:sz w:val="24"/>
          <w:szCs w:val="24"/>
          <w:lang w:val="en-US"/>
        </w:rPr>
        <w:t xml:space="preserve"> N</w:t>
      </w:r>
      <w:r w:rsidRPr="00F448EA">
        <w:rPr>
          <w:rFonts w:ascii="Times New Roman" w:hAnsi="Times New Roman"/>
          <w:noProof w:val="0"/>
          <w:color w:val="000000"/>
          <w:sz w:val="24"/>
          <w:szCs w:val="24"/>
          <w:lang w:val="en-US"/>
        </w:rPr>
        <w:t>am is originally an agricultural country, its culture is a community (5)</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Therefore, a family may have several (6)</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and meals are family affairs.(7)</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they may eat out with their friends after work to (8)</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those relationships, they still join their families’ meals later in the evening.</w:t>
      </w:r>
    </w:p>
    <w:p w:rsidR="00A12CCD" w:rsidRPr="00F448EA" w:rsidRDefault="00A12CCD" w:rsidP="00D14567">
      <w:pPr>
        <w:tabs>
          <w:tab w:val="left" w:pos="-360"/>
        </w:tabs>
        <w:spacing w:before="240" w:after="40" w:line="240" w:lineRule="auto"/>
        <w:ind w:left="-720" w:right="-720"/>
        <w:jc w:val="both"/>
        <w:rPr>
          <w:rFonts w:ascii="Times New Roman" w:hAnsi="Times New Roman"/>
          <w:noProof w:val="0"/>
          <w:sz w:val="24"/>
          <w:szCs w:val="24"/>
          <w:lang w:val="en-US"/>
        </w:rPr>
      </w:pPr>
      <w:r w:rsidRPr="00F448EA">
        <w:rPr>
          <w:rFonts w:ascii="Times New Roman" w:hAnsi="Times New Roman"/>
          <w:b/>
          <w:bCs/>
          <w:noProof w:val="0"/>
          <w:color w:val="000000"/>
          <w:sz w:val="24"/>
          <w:szCs w:val="24"/>
          <w:lang w:val="en-US"/>
        </w:rPr>
        <w:t>X</w:t>
      </w:r>
      <w:r>
        <w:rPr>
          <w:rFonts w:ascii="Times New Roman" w:hAnsi="Times New Roman"/>
          <w:b/>
          <w:bCs/>
          <w:noProof w:val="0"/>
          <w:color w:val="000000"/>
          <w:sz w:val="24"/>
          <w:szCs w:val="24"/>
          <w:lang w:val="en-US"/>
        </w:rPr>
        <w:t>I</w:t>
      </w:r>
      <w:r w:rsidRPr="00F448EA">
        <w:rPr>
          <w:rFonts w:ascii="Times New Roman" w:hAnsi="Times New Roman"/>
          <w:b/>
          <w:bCs/>
          <w:noProof w:val="0"/>
          <w:color w:val="000000"/>
          <w:sz w:val="24"/>
          <w:szCs w:val="24"/>
          <w:lang w:val="en-US"/>
        </w:rPr>
        <w:t>.</w:t>
      </w:r>
      <w:r w:rsidRPr="00F448EA">
        <w:rPr>
          <w:rFonts w:ascii="Times New Roman" w:hAnsi="Times New Roman"/>
          <w:b/>
          <w:bCs/>
          <w:noProof w:val="0"/>
          <w:color w:val="000000"/>
          <w:sz w:val="24"/>
          <w:szCs w:val="24"/>
          <w:lang w:val="en-US"/>
        </w:rPr>
        <w:tab/>
        <w:t xml:space="preserve">Fill in each blank with a, an, </w:t>
      </w:r>
      <w:r w:rsidRPr="00F448EA">
        <w:rPr>
          <w:rFonts w:ascii="Times New Roman" w:hAnsi="Times New Roman"/>
          <w:b/>
          <w:bCs/>
          <w:i/>
          <w:iCs/>
          <w:noProof w:val="0"/>
          <w:color w:val="000000"/>
          <w:sz w:val="24"/>
          <w:szCs w:val="24"/>
          <w:lang w:val="en-US"/>
        </w:rPr>
        <w:t>some,</w:t>
      </w:r>
      <w:r w:rsidRPr="00F448EA">
        <w:rPr>
          <w:rFonts w:ascii="Times New Roman" w:hAnsi="Times New Roman"/>
          <w:b/>
          <w:bCs/>
          <w:noProof w:val="0"/>
          <w:color w:val="000000"/>
          <w:sz w:val="24"/>
          <w:szCs w:val="24"/>
          <w:lang w:val="en-US"/>
        </w:rPr>
        <w:t xml:space="preserve"> or </w:t>
      </w:r>
      <w:r w:rsidRPr="00F448EA">
        <w:rPr>
          <w:rFonts w:ascii="Times New Roman" w:hAnsi="Times New Roman"/>
          <w:b/>
          <w:bCs/>
          <w:i/>
          <w:noProof w:val="0"/>
          <w:color w:val="000000"/>
          <w:sz w:val="24"/>
          <w:szCs w:val="24"/>
          <w:lang w:val="en-US"/>
        </w:rPr>
        <w:t>any</w:t>
      </w:r>
      <w:r w:rsidRPr="00F448EA">
        <w:rPr>
          <w:rFonts w:ascii="Times New Roman" w:hAnsi="Times New Roman"/>
          <w:b/>
          <w:bCs/>
          <w:noProof w:val="0"/>
          <w:color w:val="000000"/>
          <w:sz w:val="24"/>
          <w:szCs w:val="24"/>
          <w:lang w:val="en-US"/>
        </w:rPr>
        <w:t>.</w:t>
      </w:r>
    </w:p>
    <w:p w:rsidR="00A12CCD" w:rsidRPr="00F448EA" w:rsidRDefault="00A12CCD" w:rsidP="004954A6">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1.</w:t>
      </w:r>
      <w:r w:rsidRPr="00F448EA">
        <w:rPr>
          <w:rFonts w:ascii="Times New Roman" w:hAnsi="Times New Roman"/>
          <w:noProof w:val="0"/>
          <w:color w:val="000000"/>
          <w:sz w:val="24"/>
          <w:szCs w:val="24"/>
          <w:lang w:val="en-US"/>
        </w:rPr>
        <w:tab/>
        <w:t xml:space="preserve">Have you got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 orange juice?</w:t>
      </w:r>
    </w:p>
    <w:p w:rsidR="00A12CCD" w:rsidRPr="00F448EA" w:rsidRDefault="00A12CCD" w:rsidP="004954A6">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2.</w:t>
      </w:r>
      <w:r w:rsidRPr="00F448EA">
        <w:rPr>
          <w:rFonts w:ascii="Times New Roman" w:hAnsi="Times New Roman"/>
          <w:noProof w:val="0"/>
          <w:color w:val="000000"/>
          <w:sz w:val="24"/>
          <w:szCs w:val="24"/>
          <w:lang w:val="en-US"/>
        </w:rPr>
        <w:tab/>
        <w:t xml:space="preserve">Fish is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good baby food.</w:t>
      </w:r>
    </w:p>
    <w:p w:rsidR="00A12CCD" w:rsidRPr="00F448EA" w:rsidRDefault="00A12CCD" w:rsidP="004954A6">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3.</w:t>
      </w:r>
      <w:r w:rsidRPr="00F448EA">
        <w:rPr>
          <w:rFonts w:ascii="Times New Roman" w:hAnsi="Times New Roman"/>
          <w:noProof w:val="0"/>
          <w:color w:val="000000"/>
          <w:sz w:val="24"/>
          <w:szCs w:val="24"/>
          <w:lang w:val="en-US"/>
        </w:rPr>
        <w:tab/>
        <w:t xml:space="preserve">We haven’t got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eggs.</w:t>
      </w:r>
    </w:p>
    <w:p w:rsidR="00A12CCD" w:rsidRPr="00F448EA" w:rsidRDefault="00A12CCD" w:rsidP="004954A6">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4.</w:t>
      </w:r>
      <w:r w:rsidRPr="00F448EA">
        <w:rPr>
          <w:rFonts w:ascii="Times New Roman" w:hAnsi="Times New Roman"/>
          <w:noProof w:val="0"/>
          <w:color w:val="000000"/>
          <w:sz w:val="24"/>
          <w:szCs w:val="24"/>
          <w:lang w:val="en-US"/>
        </w:rPr>
        <w:tab/>
        <w:t xml:space="preserve">My little brother is three. He eats with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plastic spoon.</w:t>
      </w:r>
    </w:p>
    <w:p w:rsidR="00A12CCD" w:rsidRPr="00F448EA" w:rsidRDefault="00A12CCD" w:rsidP="004954A6">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5.</w:t>
      </w:r>
      <w:r w:rsidRPr="00F448EA">
        <w:rPr>
          <w:rFonts w:ascii="Times New Roman" w:hAnsi="Times New Roman"/>
          <w:noProof w:val="0"/>
          <w:color w:val="000000"/>
          <w:sz w:val="24"/>
          <w:szCs w:val="24"/>
          <w:lang w:val="en-US"/>
        </w:rPr>
        <w:tab/>
        <w:t xml:space="preserve">Are there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knives on the table?</w:t>
      </w:r>
    </w:p>
    <w:p w:rsidR="00A12CCD" w:rsidRPr="00F448EA" w:rsidRDefault="00A12CCD" w:rsidP="004954A6">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6.</w:t>
      </w:r>
      <w:r w:rsidRPr="00F448EA">
        <w:rPr>
          <w:rFonts w:ascii="Times New Roman" w:hAnsi="Times New Roman"/>
          <w:noProof w:val="0"/>
          <w:color w:val="000000"/>
          <w:sz w:val="24"/>
          <w:szCs w:val="24"/>
          <w:lang w:val="en-US"/>
        </w:rPr>
        <w:tab/>
        <w:t xml:space="preserve">I want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sandwich with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herbs and spices.</w:t>
      </w:r>
    </w:p>
    <w:p w:rsidR="00A12CCD" w:rsidRPr="00F448EA" w:rsidRDefault="00A12CCD" w:rsidP="004954A6">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7.</w:t>
      </w:r>
      <w:r w:rsidRPr="00F448EA">
        <w:rPr>
          <w:rFonts w:ascii="Times New Roman" w:hAnsi="Times New Roman"/>
          <w:noProof w:val="0"/>
          <w:color w:val="000000"/>
          <w:sz w:val="24"/>
          <w:szCs w:val="24"/>
          <w:lang w:val="en-US"/>
        </w:rPr>
        <w:tab/>
        <w:t>We haven’t got</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more bread. Would you like</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 biscuits with your cheese?</w:t>
      </w:r>
    </w:p>
    <w:p w:rsidR="00A12CCD" w:rsidRPr="00F448EA" w:rsidRDefault="00A12CCD" w:rsidP="00AF716B">
      <w:pPr>
        <w:tabs>
          <w:tab w:val="left" w:pos="-36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8.</w:t>
      </w:r>
      <w:r w:rsidRPr="00F448EA">
        <w:rPr>
          <w:rFonts w:ascii="Times New Roman" w:hAnsi="Times New Roman"/>
          <w:noProof w:val="0"/>
          <w:color w:val="000000"/>
          <w:sz w:val="24"/>
          <w:szCs w:val="24"/>
          <w:lang w:val="en-US"/>
        </w:rPr>
        <w:tab/>
        <w:t xml:space="preserve">“I’m sorry, we haven’t got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 hot food, but we’ve got</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sandwiches if you’re hungry.”</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t>„</w:t>
      </w:r>
    </w:p>
    <w:p w:rsidR="00A12CCD" w:rsidRPr="00F448EA" w:rsidRDefault="00A12CCD" w:rsidP="004954A6">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9.</w:t>
      </w:r>
      <w:r w:rsidRPr="00F448EA">
        <w:rPr>
          <w:rFonts w:ascii="Times New Roman" w:hAnsi="Times New Roman"/>
          <w:noProof w:val="0"/>
          <w:color w:val="000000"/>
          <w:sz w:val="24"/>
          <w:szCs w:val="24"/>
          <w:lang w:val="en-US"/>
        </w:rPr>
        <w:tab/>
        <w:t>“What would you like to drink with your breakfast, sir?” -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 black coffee, please.”</w:t>
      </w:r>
    </w:p>
    <w:p w:rsidR="00A12CCD" w:rsidRPr="00F448EA" w:rsidRDefault="00A12CCD" w:rsidP="00A71142">
      <w:pPr>
        <w:tabs>
          <w:tab w:val="left" w:pos="-360"/>
        </w:tabs>
        <w:spacing w:after="40" w:line="36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10.</w:t>
      </w:r>
      <w:r w:rsidRPr="00F448EA">
        <w:rPr>
          <w:rFonts w:ascii="Times New Roman" w:hAnsi="Times New Roman"/>
          <w:noProof w:val="0"/>
          <w:color w:val="000000"/>
          <w:sz w:val="24"/>
          <w:szCs w:val="24"/>
          <w:lang w:val="en-US"/>
        </w:rPr>
        <w:tab/>
        <w:t xml:space="preserve">“Is there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ice cream left?” - “No, there isn’t. Have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 apple!</w:t>
      </w:r>
    </w:p>
    <w:p w:rsidR="00A12CCD" w:rsidRPr="00F448EA" w:rsidRDefault="00A12CCD" w:rsidP="00690F5F">
      <w:pPr>
        <w:tabs>
          <w:tab w:val="left" w:pos="-27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bCs/>
          <w:noProof w:val="0"/>
          <w:color w:val="000000"/>
          <w:sz w:val="24"/>
          <w:szCs w:val="24"/>
          <w:lang w:val="en-US"/>
        </w:rPr>
        <w:t>XII.</w:t>
      </w:r>
      <w:r w:rsidRPr="00F448EA">
        <w:rPr>
          <w:rFonts w:ascii="Times New Roman" w:hAnsi="Times New Roman"/>
          <w:b/>
          <w:bCs/>
          <w:noProof w:val="0"/>
          <w:color w:val="000000"/>
          <w:sz w:val="24"/>
          <w:szCs w:val="24"/>
          <w:lang w:val="en-US"/>
        </w:rPr>
        <w:tab/>
        <w:t xml:space="preserve">Complete the sentences with a, an, </w:t>
      </w:r>
      <w:r w:rsidRPr="00F448EA">
        <w:rPr>
          <w:rFonts w:ascii="Times New Roman" w:hAnsi="Times New Roman"/>
          <w:b/>
          <w:bCs/>
          <w:i/>
          <w:iCs/>
          <w:noProof w:val="0"/>
          <w:color w:val="000000"/>
          <w:sz w:val="24"/>
          <w:szCs w:val="24"/>
          <w:lang w:val="en-US"/>
        </w:rPr>
        <w:t>some,</w:t>
      </w:r>
      <w:r w:rsidRPr="00F448EA">
        <w:rPr>
          <w:rFonts w:ascii="Times New Roman" w:hAnsi="Times New Roman"/>
          <w:b/>
          <w:bCs/>
          <w:noProof w:val="0"/>
          <w:color w:val="000000"/>
          <w:sz w:val="24"/>
          <w:szCs w:val="24"/>
          <w:lang w:val="en-US"/>
        </w:rPr>
        <w:t xml:space="preserve"> or </w:t>
      </w:r>
      <w:r w:rsidRPr="00F448EA">
        <w:rPr>
          <w:rFonts w:ascii="Times New Roman" w:hAnsi="Times New Roman"/>
          <w:b/>
          <w:bCs/>
          <w:i/>
          <w:iCs/>
          <w:noProof w:val="0"/>
          <w:color w:val="000000"/>
          <w:sz w:val="24"/>
          <w:szCs w:val="24"/>
          <w:lang w:val="en-US"/>
        </w:rPr>
        <w:t>any.</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1.</w:t>
      </w:r>
      <w:r w:rsidRPr="00F448EA">
        <w:rPr>
          <w:rFonts w:ascii="Times New Roman" w:hAnsi="Times New Roman"/>
          <w:noProof w:val="0"/>
          <w:color w:val="000000"/>
          <w:sz w:val="24"/>
          <w:szCs w:val="24"/>
          <w:lang w:val="en-US"/>
        </w:rPr>
        <w:tab/>
        <w:t xml:space="preserve">We need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 cheese to go with the pasta.</w:t>
      </w:r>
    </w:p>
    <w:p w:rsidR="00A12CCD" w:rsidRPr="00F448EA" w:rsidRDefault="00A12CCD" w:rsidP="00690F5F">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2.</w:t>
      </w:r>
      <w:r w:rsidRPr="00F448EA">
        <w:rPr>
          <w:rFonts w:ascii="Times New Roman" w:hAnsi="Times New Roman"/>
          <w:noProof w:val="0"/>
          <w:color w:val="000000"/>
          <w:sz w:val="24"/>
          <w:szCs w:val="24"/>
          <w:lang w:val="en-US"/>
        </w:rPr>
        <w:tab/>
        <w:t xml:space="preserve">I’m reading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 interesting book at the moment.</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lastRenderedPageBreak/>
        <w:t>3.</w:t>
      </w:r>
      <w:r w:rsidRPr="00F448EA">
        <w:rPr>
          <w:rFonts w:ascii="Times New Roman" w:hAnsi="Times New Roman"/>
          <w:noProof w:val="0"/>
          <w:color w:val="000000"/>
          <w:sz w:val="24"/>
          <w:szCs w:val="24"/>
          <w:lang w:val="en-US"/>
        </w:rPr>
        <w:tab/>
        <w:t>We haven’t got</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 homework this weekend.</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4.</w:t>
      </w:r>
      <w:r w:rsidRPr="00F448EA">
        <w:rPr>
          <w:rFonts w:ascii="Times New Roman" w:hAnsi="Times New Roman"/>
          <w:noProof w:val="0"/>
          <w:color w:val="000000"/>
          <w:sz w:val="24"/>
          <w:szCs w:val="24"/>
          <w:lang w:val="en-US"/>
        </w:rPr>
        <w:tab/>
        <w:t xml:space="preserve">Are there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 apples on the table?</w:t>
      </w:r>
    </w:p>
    <w:p w:rsidR="00A12CCD" w:rsidRPr="00F448EA" w:rsidRDefault="00A12CCD" w:rsidP="004954A6">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5.</w:t>
      </w:r>
      <w:r w:rsidRPr="00F448EA">
        <w:rPr>
          <w:rFonts w:ascii="Times New Roman" w:hAnsi="Times New Roman"/>
          <w:noProof w:val="0"/>
          <w:color w:val="000000"/>
          <w:sz w:val="24"/>
          <w:szCs w:val="24"/>
          <w:lang w:val="en-US"/>
        </w:rPr>
        <w:tab/>
        <w:t xml:space="preserve">I’d like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 olive oil on my pizza. </w:t>
      </w:r>
    </w:p>
    <w:p w:rsidR="00A12CCD" w:rsidRPr="00F448EA" w:rsidRDefault="00A12CCD" w:rsidP="004954A6">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6.</w:t>
      </w:r>
      <w:r w:rsidRPr="00F448EA">
        <w:rPr>
          <w:rFonts w:ascii="Times New Roman" w:hAnsi="Times New Roman"/>
          <w:noProof w:val="0"/>
          <w:color w:val="000000"/>
          <w:sz w:val="24"/>
          <w:szCs w:val="24"/>
          <w:lang w:val="en-US"/>
        </w:rPr>
        <w:tab/>
        <w:t>There isn’t</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 salt in this soup.</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7.</w:t>
      </w:r>
      <w:r w:rsidRPr="00F448EA">
        <w:rPr>
          <w:rFonts w:ascii="Times New Roman" w:hAnsi="Times New Roman"/>
          <w:noProof w:val="0"/>
          <w:color w:val="000000"/>
          <w:sz w:val="24"/>
          <w:szCs w:val="24"/>
          <w:lang w:val="en-US"/>
        </w:rPr>
        <w:tab/>
        <w:t xml:space="preserve">Mi got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 tickets for the concert.</w:t>
      </w:r>
    </w:p>
    <w:p w:rsidR="00A12CCD" w:rsidRPr="00F448EA" w:rsidRDefault="00A12CCD" w:rsidP="004954A6">
      <w:pPr>
        <w:tabs>
          <w:tab w:val="left" w:pos="-360"/>
        </w:tabs>
        <w:spacing w:after="40" w:line="240" w:lineRule="auto"/>
        <w:ind w:left="-720" w:right="-720"/>
        <w:jc w:val="both"/>
        <w:rPr>
          <w:rFonts w:ascii="Times New Roman" w:hAnsi="Times New Roman"/>
          <w:b/>
          <w:bCs/>
          <w:noProof w:val="0"/>
          <w:color w:val="000000"/>
          <w:sz w:val="24"/>
          <w:szCs w:val="24"/>
          <w:lang w:val="en-US"/>
        </w:rPr>
      </w:pPr>
      <w:r w:rsidRPr="00F448EA">
        <w:rPr>
          <w:rFonts w:ascii="Times New Roman" w:hAnsi="Times New Roman"/>
          <w:bCs/>
          <w:noProof w:val="0"/>
          <w:color w:val="000000"/>
          <w:sz w:val="24"/>
          <w:szCs w:val="24"/>
          <w:lang w:val="en-US"/>
        </w:rPr>
        <w:t>8.</w:t>
      </w:r>
      <w:r w:rsidRPr="00F448EA">
        <w:rPr>
          <w:rFonts w:ascii="Times New Roman" w:hAnsi="Times New Roman"/>
          <w:bCs/>
          <w:noProof w:val="0"/>
          <w:color w:val="000000"/>
          <w:sz w:val="24"/>
          <w:szCs w:val="24"/>
          <w:lang w:val="en-US"/>
        </w:rPr>
        <w:tab/>
        <w:t>I need</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 clove of garlic for this recipe.</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9.</w:t>
      </w:r>
      <w:r w:rsidRPr="00F448EA">
        <w:rPr>
          <w:rFonts w:ascii="Times New Roman" w:hAnsi="Times New Roman"/>
          <w:noProof w:val="0"/>
          <w:color w:val="000000"/>
          <w:sz w:val="24"/>
          <w:szCs w:val="24"/>
          <w:lang w:val="en-US"/>
        </w:rPr>
        <w:tab/>
        <w:t>Have we got</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 rice and fresh fish for the sushi?</w:t>
      </w:r>
    </w:p>
    <w:p w:rsidR="00A12CCD" w:rsidRPr="00F448EA" w:rsidRDefault="00A12CCD" w:rsidP="00C163BC">
      <w:pPr>
        <w:tabs>
          <w:tab w:val="left" w:pos="-360"/>
        </w:tabs>
        <w:spacing w:after="40" w:line="36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10.</w:t>
      </w:r>
      <w:r w:rsidRPr="00F448EA">
        <w:rPr>
          <w:rFonts w:ascii="Times New Roman" w:hAnsi="Times New Roman"/>
          <w:noProof w:val="0"/>
          <w:color w:val="000000"/>
          <w:sz w:val="24"/>
          <w:szCs w:val="24"/>
          <w:lang w:val="en-US"/>
        </w:rPr>
        <w:tab/>
        <w:t xml:space="preserve">I’d like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egg for my omelette.</w:t>
      </w:r>
    </w:p>
    <w:p w:rsidR="00A12CCD" w:rsidRPr="00F448EA" w:rsidRDefault="00A12CCD" w:rsidP="00C163BC">
      <w:pPr>
        <w:tabs>
          <w:tab w:val="left" w:pos="-1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bCs/>
          <w:noProof w:val="0"/>
          <w:color w:val="000000"/>
          <w:sz w:val="24"/>
          <w:szCs w:val="24"/>
          <w:lang w:val="en-US"/>
        </w:rPr>
        <w:t>XIII.</w:t>
      </w:r>
      <w:r w:rsidRPr="00F448EA">
        <w:rPr>
          <w:rFonts w:ascii="Times New Roman" w:hAnsi="Times New Roman"/>
          <w:b/>
          <w:bCs/>
          <w:noProof w:val="0"/>
          <w:color w:val="000000"/>
          <w:sz w:val="24"/>
          <w:szCs w:val="24"/>
          <w:lang w:val="en-US"/>
        </w:rPr>
        <w:tab/>
        <w:t>Read the text, and fill in each blank with the most suitable modal verb.</w:t>
      </w:r>
    </w:p>
    <w:p w:rsidR="00A12CCD" w:rsidRPr="00F448EA" w:rsidRDefault="00A12CCD" w:rsidP="002D5280">
      <w:pPr>
        <w:tabs>
          <w:tab w:val="left" w:pos="-360"/>
        </w:tabs>
        <w:spacing w:after="40" w:line="240" w:lineRule="auto"/>
        <w:ind w:left="-720" w:right="-720"/>
        <w:jc w:val="center"/>
        <w:rPr>
          <w:rFonts w:ascii="Times New Roman" w:hAnsi="Times New Roman"/>
          <w:noProof w:val="0"/>
          <w:sz w:val="26"/>
          <w:szCs w:val="26"/>
          <w:lang w:val="en-US"/>
        </w:rPr>
      </w:pPr>
      <w:r w:rsidRPr="00F448EA">
        <w:rPr>
          <w:rFonts w:ascii="Times New Roman" w:hAnsi="Times New Roman"/>
          <w:b/>
          <w:bCs/>
          <w:noProof w:val="0"/>
          <w:color w:val="000000"/>
          <w:sz w:val="26"/>
          <w:szCs w:val="26"/>
          <w:lang w:val="en-US"/>
        </w:rPr>
        <w:t>This week's nutrition tips</w:t>
      </w:r>
    </w:p>
    <w:p w:rsidR="00A12CCD" w:rsidRPr="00F448EA" w:rsidRDefault="00A12CCD" w:rsidP="00245041">
      <w:pPr>
        <w:tabs>
          <w:tab w:val="left" w:pos="-360"/>
        </w:tabs>
        <w:spacing w:after="40"/>
        <w:ind w:left="-360" w:right="-720" w:hanging="36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1.</w:t>
      </w:r>
      <w:r w:rsidRPr="00F448EA">
        <w:rPr>
          <w:rFonts w:ascii="Times New Roman" w:hAnsi="Times New Roman"/>
          <w:noProof w:val="0"/>
          <w:color w:val="000000"/>
          <w:sz w:val="24"/>
          <w:szCs w:val="24"/>
          <w:lang w:val="en-US"/>
        </w:rPr>
        <w:tab/>
        <w:t xml:space="preserve">Eat three times a day. If you are hungry, you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 feel moody, and you</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not concentrate.</w:t>
      </w:r>
    </w:p>
    <w:p w:rsidR="00A12CCD" w:rsidRPr="00F448EA" w:rsidRDefault="00A12CCD" w:rsidP="00245041">
      <w:pPr>
        <w:tabs>
          <w:tab w:val="left" w:pos="-360"/>
        </w:tabs>
        <w:spacing w:after="40"/>
        <w:ind w:left="-360" w:right="-720" w:hanging="36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2.</w:t>
      </w:r>
      <w:r w:rsidRPr="00F448EA">
        <w:rPr>
          <w:rFonts w:ascii="Times New Roman" w:hAnsi="Times New Roman"/>
          <w:b/>
          <w:bCs/>
          <w:noProof w:val="0"/>
          <w:color w:val="000000"/>
          <w:sz w:val="24"/>
          <w:szCs w:val="24"/>
          <w:lang w:val="en-US"/>
        </w:rPr>
        <w:tab/>
      </w:r>
      <w:r w:rsidRPr="00F448EA">
        <w:rPr>
          <w:rFonts w:ascii="Times New Roman" w:hAnsi="Times New Roman"/>
          <w:noProof w:val="0"/>
          <w:color w:val="000000"/>
          <w:sz w:val="24"/>
          <w:szCs w:val="24"/>
          <w:lang w:val="en-US"/>
        </w:rPr>
        <w:t>Popular snacks, like crisps or biscuits, aren’t healthy. If we eat a lot of these foods, we</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 have problems with our weight. Choose healthy snacks, like fruits.</w:t>
      </w:r>
    </w:p>
    <w:p w:rsidR="00A12CCD" w:rsidRPr="00F448EA" w:rsidRDefault="00A12CCD" w:rsidP="00245041">
      <w:pPr>
        <w:tabs>
          <w:tab w:val="left" w:pos="-360"/>
        </w:tabs>
        <w:spacing w:after="40"/>
        <w:ind w:left="-360" w:right="-720" w:hanging="36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3.</w:t>
      </w:r>
      <w:r w:rsidRPr="00F448EA">
        <w:rPr>
          <w:rFonts w:ascii="Times New Roman" w:hAnsi="Times New Roman"/>
          <w:noProof w:val="0"/>
          <w:color w:val="000000"/>
          <w:sz w:val="24"/>
          <w:szCs w:val="24"/>
          <w:lang w:val="en-US"/>
        </w:rPr>
        <w:tab/>
        <w:t>Cook your</w:t>
      </w:r>
      <w:r w:rsidRPr="00F448EA">
        <w:rPr>
          <w:rFonts w:ascii="Times New Roman" w:hAnsi="Times New Roman"/>
          <w:noProof w:val="0"/>
          <w:color w:val="000000"/>
          <w:sz w:val="24"/>
          <w:szCs w:val="24"/>
          <w:lang w:val="en-US"/>
        </w:rPr>
        <w:tab/>
        <w:t>meals at home from fresh products. If you use fresh products, your meals</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not have a lot of had chemicals and</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be healthy.</w:t>
      </w:r>
    </w:p>
    <w:p w:rsidR="00A12CCD" w:rsidRPr="00F448EA" w:rsidRDefault="00A12CCD" w:rsidP="00245041">
      <w:pPr>
        <w:tabs>
          <w:tab w:val="left" w:pos="-360"/>
        </w:tabs>
        <w:spacing w:after="40"/>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4.</w:t>
      </w:r>
      <w:r w:rsidRPr="00F448EA">
        <w:rPr>
          <w:rFonts w:ascii="Times New Roman" w:hAnsi="Times New Roman"/>
          <w:noProof w:val="0"/>
          <w:color w:val="000000"/>
          <w:sz w:val="24"/>
          <w:szCs w:val="24"/>
          <w:lang w:val="en-US"/>
        </w:rPr>
        <w:tab/>
        <w:t>Fish is good for the brain. If you don’t eat fish, your memory</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get worse.</w:t>
      </w:r>
    </w:p>
    <w:p w:rsidR="00A12CCD" w:rsidRPr="00F448EA" w:rsidRDefault="00A12CCD" w:rsidP="00245041">
      <w:pPr>
        <w:tabs>
          <w:tab w:val="left" w:pos="-360"/>
        </w:tabs>
        <w:spacing w:after="40"/>
        <w:ind w:left="-360" w:right="-720" w:hanging="36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5.</w:t>
      </w:r>
      <w:r w:rsidRPr="00F448EA">
        <w:rPr>
          <w:rFonts w:ascii="Times New Roman" w:hAnsi="Times New Roman"/>
          <w:noProof w:val="0"/>
          <w:color w:val="000000"/>
          <w:sz w:val="24"/>
          <w:szCs w:val="24"/>
          <w:lang w:val="en-US"/>
        </w:rPr>
        <w:tab/>
        <w:t>Broccoli and tomatoes have a lot of vitamins and minerals. They</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 help us</w:t>
      </w:r>
      <w:r w:rsidRPr="00F448EA">
        <w:rPr>
          <w:rFonts w:ascii="Times New Roman" w:hAnsi="Times New Roman"/>
          <w:noProof w:val="0"/>
          <w:sz w:val="24"/>
          <w:szCs w:val="24"/>
          <w:lang w:val="en-US"/>
        </w:rPr>
        <w:t xml:space="preserve"> to </w:t>
      </w:r>
      <w:r w:rsidRPr="00F448EA">
        <w:rPr>
          <w:rFonts w:ascii="Times New Roman" w:hAnsi="Times New Roman"/>
          <w:noProof w:val="0"/>
          <w:color w:val="000000"/>
          <w:sz w:val="24"/>
          <w:szCs w:val="24"/>
          <w:lang w:val="en-US"/>
        </w:rPr>
        <w:t>stay healthy if we eat them regularly.</w:t>
      </w:r>
    </w:p>
    <w:p w:rsidR="00A12CCD" w:rsidRPr="00F448EA" w:rsidRDefault="00A12CCD" w:rsidP="00995C54">
      <w:pPr>
        <w:tabs>
          <w:tab w:val="left" w:pos="-180"/>
        </w:tabs>
        <w:spacing w:before="240" w:after="40" w:line="240" w:lineRule="auto"/>
        <w:ind w:left="-720" w:right="-720"/>
        <w:jc w:val="both"/>
        <w:rPr>
          <w:rFonts w:ascii="Times New Roman" w:hAnsi="Times New Roman"/>
          <w:b/>
          <w:noProof w:val="0"/>
          <w:sz w:val="24"/>
          <w:szCs w:val="24"/>
          <w:lang w:val="en-US"/>
        </w:rPr>
      </w:pPr>
      <w:r w:rsidRPr="00F448EA">
        <w:rPr>
          <w:rFonts w:ascii="Times New Roman" w:hAnsi="Times New Roman"/>
          <w:b/>
          <w:noProof w:val="0"/>
          <w:color w:val="000000"/>
          <w:sz w:val="24"/>
          <w:szCs w:val="24"/>
          <w:lang w:val="en-US"/>
        </w:rPr>
        <w:t>XIV.</w:t>
      </w:r>
      <w:r w:rsidRPr="00F448EA">
        <w:rPr>
          <w:rFonts w:ascii="Times New Roman" w:hAnsi="Times New Roman"/>
          <w:b/>
          <w:noProof w:val="0"/>
          <w:color w:val="000000"/>
          <w:sz w:val="24"/>
          <w:szCs w:val="24"/>
          <w:lang w:val="en-US"/>
        </w:rPr>
        <w:tab/>
        <w:t>Use the cues given to make the conditional sentences type 1.</w:t>
      </w:r>
    </w:p>
    <w:p w:rsidR="00A12CCD" w:rsidRPr="00F448EA" w:rsidRDefault="00A12CCD" w:rsidP="00245041">
      <w:pPr>
        <w:tabs>
          <w:tab w:val="left" w:pos="-360"/>
          <w:tab w:val="left" w:leader="underscore" w:pos="10080"/>
        </w:tabs>
        <w:spacing w:after="40"/>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1.</w:t>
      </w:r>
      <w:r w:rsidRPr="00F448EA">
        <w:rPr>
          <w:rFonts w:ascii="Times New Roman" w:hAnsi="Times New Roman"/>
          <w:noProof w:val="0"/>
          <w:color w:val="000000"/>
          <w:sz w:val="24"/>
          <w:szCs w:val="24"/>
          <w:lang w:val="en-US"/>
        </w:rPr>
        <w:tab/>
        <w:t>You/ not drink/ enough water → feel tired.</w:t>
      </w:r>
    </w:p>
    <w:p w:rsidR="00A12CCD" w:rsidRPr="00F448EA" w:rsidRDefault="00A12CCD" w:rsidP="00245041">
      <w:pPr>
        <w:tabs>
          <w:tab w:val="left" w:pos="-360"/>
          <w:tab w:val="left" w:leader="underscore" w:pos="10080"/>
        </w:tabs>
        <w:spacing w:after="40"/>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245041">
      <w:pPr>
        <w:tabs>
          <w:tab w:val="left" w:pos="-360"/>
          <w:tab w:val="left" w:leader="underscore" w:pos="10080"/>
        </w:tabs>
        <w:spacing w:after="40"/>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2.</w:t>
      </w:r>
      <w:r w:rsidRPr="00F448EA">
        <w:rPr>
          <w:rFonts w:ascii="Times New Roman" w:hAnsi="Times New Roman"/>
          <w:noProof w:val="0"/>
          <w:color w:val="000000"/>
          <w:sz w:val="24"/>
          <w:szCs w:val="24"/>
          <w:lang w:val="en-US"/>
        </w:rPr>
        <w:tab/>
        <w:t>Children/ eat a lot of sweets → have problems with their teeth.</w:t>
      </w:r>
    </w:p>
    <w:p w:rsidR="00A12CCD" w:rsidRPr="00F448EA" w:rsidRDefault="00A12CCD" w:rsidP="00245041">
      <w:pPr>
        <w:tabs>
          <w:tab w:val="left" w:pos="-360"/>
          <w:tab w:val="left" w:leader="underscore" w:pos="10080"/>
        </w:tabs>
        <w:spacing w:after="40"/>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245041">
      <w:pPr>
        <w:tabs>
          <w:tab w:val="left" w:pos="-360"/>
          <w:tab w:val="left" w:leader="underscore" w:pos="10080"/>
        </w:tabs>
        <w:spacing w:after="40"/>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3.</w:t>
      </w:r>
      <w:r w:rsidRPr="00F448EA">
        <w:rPr>
          <w:rFonts w:ascii="Times New Roman" w:hAnsi="Times New Roman"/>
          <w:noProof w:val="0"/>
          <w:color w:val="000000"/>
          <w:sz w:val="24"/>
          <w:szCs w:val="24"/>
          <w:lang w:val="en-US"/>
        </w:rPr>
        <w:tab/>
        <w:t>You/ not sleep eight hours every night → feel moody.</w:t>
      </w:r>
    </w:p>
    <w:p w:rsidR="00A12CCD" w:rsidRPr="00F448EA" w:rsidRDefault="00A12CCD" w:rsidP="00245041">
      <w:pPr>
        <w:tabs>
          <w:tab w:val="left" w:pos="-360"/>
          <w:tab w:val="left" w:leader="underscore" w:pos="10080"/>
        </w:tabs>
        <w:spacing w:after="40"/>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245041">
      <w:pPr>
        <w:tabs>
          <w:tab w:val="left" w:pos="-360"/>
          <w:tab w:val="left" w:leader="underscore" w:pos="10080"/>
        </w:tabs>
        <w:spacing w:after="40"/>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4.</w:t>
      </w:r>
      <w:r w:rsidRPr="00F448EA">
        <w:rPr>
          <w:rFonts w:ascii="Times New Roman" w:hAnsi="Times New Roman"/>
          <w:noProof w:val="0"/>
          <w:color w:val="000000"/>
          <w:sz w:val="24"/>
          <w:szCs w:val="24"/>
          <w:lang w:val="en-US"/>
        </w:rPr>
        <w:tab/>
        <w:t>We/ eat chocolate → feel happy.</w:t>
      </w:r>
    </w:p>
    <w:p w:rsidR="00A12CCD" w:rsidRPr="00F448EA" w:rsidRDefault="00A12CCD" w:rsidP="00245041">
      <w:pPr>
        <w:tabs>
          <w:tab w:val="left" w:pos="-360"/>
          <w:tab w:val="left" w:leader="underscore" w:pos="10080"/>
        </w:tabs>
        <w:spacing w:after="40"/>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245041">
      <w:pPr>
        <w:tabs>
          <w:tab w:val="left" w:pos="-360"/>
          <w:tab w:val="left" w:leader="underscore" w:pos="10080"/>
        </w:tabs>
        <w:spacing w:after="40"/>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5.</w:t>
      </w:r>
      <w:r w:rsidRPr="00F448EA">
        <w:rPr>
          <w:rFonts w:ascii="Times New Roman" w:hAnsi="Times New Roman"/>
          <w:noProof w:val="0"/>
          <w:color w:val="000000"/>
          <w:sz w:val="24"/>
          <w:szCs w:val="24"/>
          <w:lang w:val="en-US"/>
        </w:rPr>
        <w:tab/>
        <w:t>We/ not eat fruits and vegetables → have health problems.</w:t>
      </w:r>
    </w:p>
    <w:p w:rsidR="00A12CCD" w:rsidRPr="00F448EA" w:rsidRDefault="00A12CCD" w:rsidP="00324B4D">
      <w:pPr>
        <w:tabs>
          <w:tab w:val="left" w:pos="-360"/>
          <w:tab w:val="left" w:leader="underscore" w:pos="10080"/>
        </w:tabs>
        <w:spacing w:after="40" w:line="48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4954A6">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noProof w:val="0"/>
          <w:color w:val="000000"/>
          <w:sz w:val="24"/>
          <w:szCs w:val="24"/>
          <w:lang w:val="en-US"/>
        </w:rPr>
        <w:t>C.</w:t>
      </w:r>
      <w:r w:rsidRPr="00F448EA">
        <w:rPr>
          <w:rFonts w:ascii="Times New Roman" w:hAnsi="Times New Roman"/>
          <w:b/>
          <w:noProof w:val="0"/>
          <w:color w:val="000000"/>
          <w:sz w:val="24"/>
          <w:szCs w:val="24"/>
          <w:lang w:val="en-US"/>
        </w:rPr>
        <w:tab/>
        <w:t>READING</w:t>
      </w:r>
    </w:p>
    <w:p w:rsidR="00A12CCD" w:rsidRPr="00F448EA" w:rsidRDefault="00A12CCD" w:rsidP="004954A6">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noProof w:val="0"/>
          <w:color w:val="000000"/>
          <w:sz w:val="24"/>
          <w:szCs w:val="24"/>
          <w:lang w:val="en-US"/>
        </w:rPr>
        <w:t>I.</w:t>
      </w:r>
      <w:r w:rsidRPr="00F448EA">
        <w:rPr>
          <w:rFonts w:ascii="Times New Roman" w:hAnsi="Times New Roman"/>
          <w:b/>
          <w:noProof w:val="0"/>
          <w:color w:val="000000"/>
          <w:sz w:val="24"/>
          <w:szCs w:val="24"/>
          <w:lang w:val="en-US"/>
        </w:rPr>
        <w:tab/>
        <w:t>Read tile passage and match the ideas to the paragraphs. Write the answer in each blank.</w:t>
      </w:r>
    </w:p>
    <w:p w:rsidR="00A12CCD" w:rsidRPr="00F448EA" w:rsidRDefault="00A12CCD" w:rsidP="00245041">
      <w:pPr>
        <w:tabs>
          <w:tab w:val="left" w:pos="-360"/>
        </w:tabs>
        <w:spacing w:after="40"/>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A. Coffee and tea are bad for you.</w:t>
      </w:r>
    </w:p>
    <w:p w:rsidR="00A12CCD" w:rsidRPr="00F448EA" w:rsidRDefault="00A12CCD" w:rsidP="00245041">
      <w:pPr>
        <w:tabs>
          <w:tab w:val="left" w:pos="-360"/>
        </w:tabs>
        <w:spacing w:after="40"/>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t>B. There are “good” foods and “bad” foods.</w:t>
      </w:r>
    </w:p>
    <w:p w:rsidR="00A12CCD" w:rsidRPr="00F448EA" w:rsidRDefault="00A12CCD" w:rsidP="00245041">
      <w:pPr>
        <w:tabs>
          <w:tab w:val="left" w:pos="-360"/>
        </w:tabs>
        <w:spacing w:after="40"/>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C. Vegetarian food is always healthy.</w:t>
      </w:r>
    </w:p>
    <w:p w:rsidR="00A12CCD" w:rsidRPr="00F448EA" w:rsidRDefault="00A12CCD" w:rsidP="00245041">
      <w:pPr>
        <w:tabs>
          <w:tab w:val="left" w:pos="-360"/>
        </w:tabs>
        <w:spacing w:after="40"/>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t>D.</w:t>
      </w:r>
      <w:r w:rsidRPr="00F448EA">
        <w:rPr>
          <w:rFonts w:ascii="Times New Roman" w:hAnsi="Times New Roman"/>
          <w:noProof w:val="0"/>
          <w:color w:val="000000"/>
          <w:sz w:val="24"/>
          <w:szCs w:val="24"/>
          <w:lang w:val="en-US"/>
        </w:rPr>
        <w:tab/>
        <w:t>Fruit juice is good for you.</w:t>
      </w:r>
    </w:p>
    <w:p w:rsidR="00A12CCD" w:rsidRPr="00F448EA" w:rsidRDefault="00A12CCD" w:rsidP="00245041">
      <w:pPr>
        <w:tabs>
          <w:tab w:val="left" w:pos="-360"/>
        </w:tabs>
        <w:spacing w:after="40"/>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E. Carrots help you see in the dark.</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F. It’s OK not to eat breakfast.</w:t>
      </w:r>
    </w:p>
    <w:p w:rsidR="00A12CCD" w:rsidRPr="00F448EA" w:rsidRDefault="00A12CCD" w:rsidP="001C2077">
      <w:pPr>
        <w:tabs>
          <w:tab w:val="left" w:pos="-360"/>
        </w:tabs>
        <w:spacing w:after="40" w:line="240" w:lineRule="auto"/>
        <w:ind w:left="-720" w:right="-720"/>
        <w:jc w:val="center"/>
        <w:rPr>
          <w:rFonts w:ascii="Times New Roman" w:hAnsi="Times New Roman"/>
          <w:b/>
          <w:noProof w:val="0"/>
          <w:sz w:val="26"/>
          <w:szCs w:val="26"/>
          <w:lang w:val="en-US"/>
        </w:rPr>
      </w:pPr>
      <w:r w:rsidRPr="00F448EA">
        <w:rPr>
          <w:rFonts w:ascii="Times New Roman" w:hAnsi="Times New Roman"/>
          <w:b/>
          <w:noProof w:val="0"/>
          <w:color w:val="000000"/>
          <w:sz w:val="26"/>
          <w:szCs w:val="26"/>
          <w:lang w:val="en-US"/>
        </w:rPr>
        <w:t>Food: Facts and Myths</w:t>
      </w:r>
    </w:p>
    <w:p w:rsidR="00A12CCD" w:rsidRDefault="00A12CCD" w:rsidP="00245041">
      <w:pPr>
        <w:tabs>
          <w:tab w:val="left" w:pos="-360"/>
          <w:tab w:val="left" w:leader="underscore" w:pos="1440"/>
        </w:tabs>
        <w:spacing w:after="40" w:line="240" w:lineRule="auto"/>
        <w:ind w:left="-360" w:right="-720" w:hanging="360"/>
        <w:jc w:val="both"/>
        <w:rPr>
          <w:rFonts w:ascii="Times New Roman" w:hAnsi="Times New Roman"/>
          <w:noProof w:val="0"/>
          <w:color w:val="000000"/>
          <w:sz w:val="24"/>
          <w:szCs w:val="24"/>
          <w:lang w:val="en-US"/>
        </w:rPr>
      </w:pPr>
    </w:p>
    <w:p w:rsidR="00A12CCD" w:rsidRPr="00F448EA" w:rsidRDefault="00A12CCD" w:rsidP="00245041">
      <w:pPr>
        <w:tabs>
          <w:tab w:val="left" w:pos="-360"/>
          <w:tab w:val="left" w:leader="underscore" w:pos="144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1.</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245041">
      <w:pPr>
        <w:tabs>
          <w:tab w:val="left" w:pos="-360"/>
          <w:tab w:val="left" w:leader="underscore" w:pos="144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lastRenderedPageBreak/>
        <w:tab/>
        <w:t>True and false. Natural fruit juice is good for you, but it can be bad for your teeth. So yes, have some orange juice with your breakfast or lunch, but don’t drink any juice between meals. Try water instead. Up to eight glasses of water a day is good for you, and water hasn’t got any calories.</w:t>
      </w:r>
    </w:p>
    <w:p w:rsidR="00A12CCD" w:rsidRPr="00F448EA" w:rsidRDefault="00A12CCD" w:rsidP="00245041">
      <w:pPr>
        <w:tabs>
          <w:tab w:val="left" w:pos="-360"/>
          <w:tab w:val="left" w:leader="underscore" w:pos="144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 xml:space="preserve">2. </w:t>
      </w:r>
      <w:r w:rsidRPr="00F448EA">
        <w:rPr>
          <w:rFonts w:ascii="Times New Roman" w:hAnsi="Times New Roman"/>
          <w:noProof w:val="0"/>
          <w:color w:val="000000"/>
          <w:sz w:val="24"/>
          <w:szCs w:val="24"/>
          <w:lang w:val="en-US"/>
        </w:rPr>
        <w:tab/>
      </w:r>
      <w:r w:rsidRPr="00F448EA">
        <w:rPr>
          <w:rFonts w:ascii="Times New Roman" w:hAnsi="Times New Roman"/>
          <w:noProof w:val="0"/>
          <w:sz w:val="24"/>
          <w:szCs w:val="24"/>
          <w:lang w:val="en-US"/>
        </w:rPr>
        <w:tab/>
      </w:r>
    </w:p>
    <w:p w:rsidR="00A12CCD" w:rsidRPr="00F448EA" w:rsidRDefault="00A12CCD" w:rsidP="00245041">
      <w:pPr>
        <w:tabs>
          <w:tab w:val="left" w:pos="-360"/>
          <w:tab w:val="left" w:leader="underscore" w:pos="144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False. When you sleep, you don’t eat for a long time and in the morning it’s important to start the day with a good breakfast. Without breakfast, you often feel hungry later in the morning and start eating biscuits or chocolate. These sugary snacks are not a good idea. (If you want a healthy snack, try some nuts or melon.)</w:t>
      </w:r>
    </w:p>
    <w:p w:rsidR="00A12CCD" w:rsidRPr="00F448EA" w:rsidRDefault="00A12CCD" w:rsidP="00245041">
      <w:pPr>
        <w:tabs>
          <w:tab w:val="left" w:pos="-360"/>
          <w:tab w:val="left" w:leader="underscore" w:pos="144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3.</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245041">
      <w:pPr>
        <w:tabs>
          <w:tab w:val="left" w:pos="-360"/>
          <w:tab w:val="left" w:leader="underscore" w:pos="144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t>True and false. People drink coffee when they are tired, but it isn’t very healthy so don’t have more than two cups a day and don’t drink any coffee before you go to bed. Tea is generally good for you, but drink it with lemon and put any milk or sugar in it! Green tea is especially healthy'.</w:t>
      </w:r>
    </w:p>
    <w:p w:rsidR="00A12CCD" w:rsidRPr="00F448EA" w:rsidRDefault="00A12CCD" w:rsidP="00245041">
      <w:pPr>
        <w:tabs>
          <w:tab w:val="left" w:pos="-360"/>
          <w:tab w:val="left" w:leader="underscore" w:pos="144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4.</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245041">
      <w:pPr>
        <w:tabs>
          <w:tab w:val="left" w:pos="-360"/>
          <w:tab w:val="left" w:leader="underscore" w:pos="144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t>False. Vegetarian dishes often contain a lot of cheese and oil and these can be very fattening. It’s important to eat some vegetables every day. (Doctors say five portions ofvegetables and/or fruit). We need the vitamins and minerals, especially from green vegetable.</w:t>
      </w:r>
    </w:p>
    <w:p w:rsidR="00A12CCD" w:rsidRPr="00F448EA" w:rsidRDefault="00A12CCD" w:rsidP="00245041">
      <w:pPr>
        <w:tabs>
          <w:tab w:val="left" w:pos="-360"/>
          <w:tab w:val="left" w:leader="underscore" w:pos="144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5.</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245041">
      <w:pPr>
        <w:tabs>
          <w:tab w:val="left" w:pos="-360"/>
          <w:tab w:val="left" w:leader="underscore" w:pos="144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t xml:space="preserve">False. Carrots have a lot of vitamins A and vitamin A is good for your eyes, but nobody can </w:t>
      </w:r>
      <w:r w:rsidRPr="00F448EA">
        <w:rPr>
          <w:rFonts w:ascii="Times New Roman" w:hAnsi="Times New Roman"/>
          <w:bCs/>
          <w:noProof w:val="0"/>
          <w:color w:val="000000"/>
          <w:sz w:val="24"/>
          <w:szCs w:val="24"/>
          <w:lang w:val="en-US"/>
        </w:rPr>
        <w:t>really see in the dark!</w:t>
      </w:r>
    </w:p>
    <w:p w:rsidR="00A12CCD" w:rsidRPr="00F448EA" w:rsidRDefault="00A12CCD" w:rsidP="00245041">
      <w:pPr>
        <w:tabs>
          <w:tab w:val="left" w:pos="-360"/>
          <w:tab w:val="left" w:leader="underscore" w:pos="144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6.</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245041">
      <w:pPr>
        <w:tabs>
          <w:tab w:val="left" w:pos="-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False. There are good and bad diets. For example, real chocolate contains vitamins and minerals and can help you when you are tired. But it also has a lot of sugar, so don’t eat it often. Eat a balanced diet with some rice, pasta, bread or noodles and lots of vegetables and fruit. You also need protein, from meat, grilled fish, cheese or nuts. And you need oil: olive oil and fish oil are particularly good.</w:t>
      </w:r>
    </w:p>
    <w:p w:rsidR="00A12CCD" w:rsidRPr="00F448EA" w:rsidRDefault="00A12CCD" w:rsidP="00245041">
      <w:pPr>
        <w:tabs>
          <w:tab w:val="left" w:pos="-360"/>
        </w:tabs>
        <w:spacing w:before="240" w:after="40" w:line="240" w:lineRule="auto"/>
        <w:ind w:left="-720" w:right="-720"/>
        <w:jc w:val="both"/>
        <w:rPr>
          <w:rFonts w:ascii="Times New Roman" w:hAnsi="Times New Roman"/>
          <w:noProof w:val="0"/>
          <w:sz w:val="24"/>
          <w:szCs w:val="24"/>
          <w:lang w:val="en-US"/>
        </w:rPr>
      </w:pPr>
      <w:r w:rsidRPr="00F448EA">
        <w:rPr>
          <w:rFonts w:ascii="Times New Roman" w:hAnsi="Times New Roman"/>
          <w:b/>
          <w:bCs/>
          <w:noProof w:val="0"/>
          <w:color w:val="000000"/>
          <w:sz w:val="24"/>
          <w:szCs w:val="24"/>
          <w:lang w:val="en-US"/>
        </w:rPr>
        <w:t>II.</w:t>
      </w:r>
      <w:r w:rsidRPr="00F448EA">
        <w:rPr>
          <w:rFonts w:ascii="Times New Roman" w:hAnsi="Times New Roman"/>
          <w:b/>
          <w:bCs/>
          <w:noProof w:val="0"/>
          <w:color w:val="000000"/>
          <w:sz w:val="24"/>
          <w:szCs w:val="24"/>
          <w:lang w:val="en-US"/>
        </w:rPr>
        <w:tab/>
        <w:t>Read the text, and identify whether the statements are true (T), or false (F).</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 xml:space="preserve">Vietnamese food culture varies by regions from the north to the south. In Northern VietNam, Vietnamese </w:t>
      </w:r>
      <w:r w:rsidRPr="00F448EA">
        <w:rPr>
          <w:rFonts w:ascii="Times New Roman" w:hAnsi="Times New Roman"/>
          <w:bCs/>
          <w:noProof w:val="0"/>
          <w:color w:val="000000"/>
          <w:sz w:val="24"/>
          <w:szCs w:val="24"/>
          <w:lang w:val="en-US"/>
        </w:rPr>
        <w:t xml:space="preserve">food </w:t>
      </w:r>
      <w:r w:rsidRPr="00F448EA">
        <w:rPr>
          <w:rFonts w:ascii="Times New Roman" w:hAnsi="Times New Roman"/>
          <w:noProof w:val="0"/>
          <w:color w:val="000000"/>
          <w:sz w:val="24"/>
          <w:szCs w:val="24"/>
          <w:lang w:val="en-US"/>
        </w:rPr>
        <w:t xml:space="preserve">is characterized by light and balanced flavours with the combination of many ingredients. Northerners have been using many kinds of meats like pork, beef, and chicken to cook; besides, some kinds of freshwater fish, crustaceans, and other mollusks like shrimps, crabs, and oysters, etc. Many famous dishes of Viet Nam are cooked with these ingredients such as Bun Rieu, Pho, Bun Rieu, Bun </w:t>
      </w:r>
      <w:r w:rsidRPr="00F448EA">
        <w:rPr>
          <w:rFonts w:ascii="Times New Roman" w:hAnsi="Times New Roman"/>
          <w:noProof w:val="0"/>
          <w:color w:val="000000"/>
          <w:sz w:val="24"/>
          <w:szCs w:val="24"/>
          <w:lang w:val="en-US" w:eastAsia="vi-VN"/>
        </w:rPr>
        <w:t xml:space="preserve">Thang, </w:t>
      </w:r>
      <w:r w:rsidRPr="00F448EA">
        <w:rPr>
          <w:rFonts w:ascii="Times New Roman" w:hAnsi="Times New Roman"/>
          <w:noProof w:val="0"/>
          <w:color w:val="000000"/>
          <w:sz w:val="24"/>
          <w:szCs w:val="24"/>
          <w:lang w:val="en-US"/>
        </w:rPr>
        <w:t>Bun Cha, Banh Cuon, etc.</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Then, food culture in Central and Southern Viet Nam has developed suitable flavors in each region. In Central Viet Nam, the regional cuisine of Central Viet Nam is famous for its spicy food, which differs from two other parts with mostly non-spicy food. Hue cuisine is typical Central Viet Nam’s food culture. Dishes of Hue cuisine are decorative and colorful, which expresses the influence of the Vietnamese royal cuisine in the feudal period. Food in the region is often decorated sophisticatedly and used with chili peppers and shrimp sauces, namely, Bun Bo Hue, Banh xeo, or Banh beo, etc.</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In Southern Viet Nam, the region is characterized by warm weather and fertile soil, which creates favorable conditions for planting a variety of fruit, vegetables and livestock. Thus, food in the region is often added with garlic, shallots and fresh herbs. Particularly, Southerners are favored of sugar; they add sugar in most dishes. Here, there is also an influence of western and Asian cuisines on southern food, such as influences from China, India, France, and Thailand.</w:t>
      </w:r>
    </w:p>
    <w:p w:rsidR="00A12CCD" w:rsidRPr="00F448EA" w:rsidRDefault="00A12CCD" w:rsidP="00461980">
      <w:pPr>
        <w:tabs>
          <w:tab w:val="left" w:pos="-360"/>
          <w:tab w:val="left" w:pos="8640"/>
          <w:tab w:val="left" w:pos="9360"/>
        </w:tabs>
        <w:spacing w:after="40" w:line="240" w:lineRule="auto"/>
        <w:ind w:left="-720" w:right="-720"/>
        <w:jc w:val="both"/>
        <w:rPr>
          <w:rFonts w:ascii="Times New Roman" w:hAnsi="Times New Roman"/>
          <w:b/>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T</w:t>
      </w:r>
      <w:r w:rsidRPr="00F448EA">
        <w:rPr>
          <w:rFonts w:ascii="Times New Roman" w:hAnsi="Times New Roman"/>
          <w:b/>
          <w:noProof w:val="0"/>
          <w:color w:val="000000"/>
          <w:sz w:val="24"/>
          <w:szCs w:val="24"/>
          <w:lang w:val="en-US"/>
        </w:rPr>
        <w:tab/>
        <w:t>F</w:t>
      </w:r>
    </w:p>
    <w:p w:rsidR="00A12CCD" w:rsidRPr="00F448EA" w:rsidRDefault="00A12CCD" w:rsidP="00461980">
      <w:pPr>
        <w:tabs>
          <w:tab w:val="left" w:pos="-360"/>
          <w:tab w:val="left" w:pos="8640"/>
          <w:tab w:val="left" w:pos="9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1.</w:t>
      </w:r>
      <w:r w:rsidRPr="00F448EA">
        <w:rPr>
          <w:rFonts w:ascii="Times New Roman" w:hAnsi="Times New Roman"/>
          <w:noProof w:val="0"/>
          <w:color w:val="000000"/>
          <w:sz w:val="24"/>
          <w:szCs w:val="24"/>
          <w:lang w:val="en-US"/>
        </w:rPr>
        <w:tab/>
        <w:t>Vietnamese food is rich in flavours and ingredients.</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8"/>
          <w:szCs w:val="24"/>
          <w:lang w:val="en-US"/>
        </w:rPr>
        <w:tab/>
      </w:r>
      <w:r w:rsidRPr="00F448EA">
        <w:rPr>
          <w:rFonts w:ascii="Times New Roman" w:hAnsi="Times New Roman"/>
          <w:noProof w:val="0"/>
          <w:color w:val="000000"/>
          <w:sz w:val="28"/>
          <w:szCs w:val="28"/>
          <w:lang w:val="en-US"/>
        </w:rPr>
        <w:sym w:font="Wingdings" w:char="F06F"/>
      </w:r>
    </w:p>
    <w:p w:rsidR="00A12CCD" w:rsidRPr="00F448EA" w:rsidRDefault="00A12CCD" w:rsidP="00461980">
      <w:pPr>
        <w:tabs>
          <w:tab w:val="left" w:pos="-360"/>
          <w:tab w:val="left" w:pos="8640"/>
          <w:tab w:val="left" w:pos="9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2.</w:t>
      </w:r>
      <w:r w:rsidRPr="00F448EA">
        <w:rPr>
          <w:rFonts w:ascii="Times New Roman" w:hAnsi="Times New Roman"/>
          <w:noProof w:val="0"/>
          <w:color w:val="000000"/>
          <w:sz w:val="24"/>
          <w:szCs w:val="24"/>
          <w:lang w:val="en-US"/>
        </w:rPr>
        <w:tab/>
        <w:t>Vietnamese food cuisine differs from region to region.</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8"/>
          <w:szCs w:val="24"/>
          <w:lang w:val="en-US"/>
        </w:rPr>
        <w:tab/>
      </w:r>
      <w:r w:rsidRPr="00F448EA">
        <w:rPr>
          <w:rFonts w:ascii="Times New Roman" w:hAnsi="Times New Roman"/>
          <w:noProof w:val="0"/>
          <w:color w:val="000000"/>
          <w:sz w:val="28"/>
          <w:szCs w:val="28"/>
          <w:lang w:val="en-US"/>
        </w:rPr>
        <w:sym w:font="Wingdings" w:char="F06F"/>
      </w:r>
    </w:p>
    <w:p w:rsidR="00A12CCD" w:rsidRPr="00F448EA" w:rsidRDefault="00A12CCD" w:rsidP="00F5059C">
      <w:pPr>
        <w:tabs>
          <w:tab w:val="left" w:pos="-360"/>
          <w:tab w:val="left" w:pos="8640"/>
          <w:tab w:val="left" w:pos="9360"/>
        </w:tabs>
        <w:spacing w:after="40" w:line="240" w:lineRule="auto"/>
        <w:ind w:left="-720" w:right="-720"/>
        <w:jc w:val="both"/>
        <w:rPr>
          <w:rFonts w:ascii="Times New Roman" w:hAnsi="Times New Roman"/>
          <w:noProof w:val="0"/>
          <w:color w:val="000000"/>
          <w:sz w:val="28"/>
          <w:szCs w:val="24"/>
          <w:lang w:val="en-US"/>
        </w:rPr>
      </w:pPr>
      <w:r w:rsidRPr="00F448EA">
        <w:rPr>
          <w:rFonts w:ascii="Times New Roman" w:hAnsi="Times New Roman"/>
          <w:noProof w:val="0"/>
          <w:color w:val="000000"/>
          <w:sz w:val="24"/>
          <w:szCs w:val="24"/>
          <w:lang w:val="en-US"/>
        </w:rPr>
        <w:t>3.</w:t>
      </w:r>
      <w:r w:rsidRPr="00F448EA">
        <w:rPr>
          <w:rFonts w:ascii="Times New Roman" w:hAnsi="Times New Roman"/>
          <w:noProof w:val="0"/>
          <w:color w:val="000000"/>
          <w:sz w:val="24"/>
          <w:szCs w:val="24"/>
          <w:lang w:val="en-US"/>
        </w:rPr>
        <w:tab/>
        <w:t>Dishes in the north are often spicy with shrimps, crabs, and oysters.</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8"/>
          <w:szCs w:val="24"/>
          <w:lang w:val="en-US"/>
        </w:rPr>
        <w:tab/>
      </w:r>
      <w:r w:rsidRPr="00F448EA">
        <w:rPr>
          <w:rFonts w:ascii="Times New Roman" w:hAnsi="Times New Roman"/>
          <w:noProof w:val="0"/>
          <w:color w:val="000000"/>
          <w:sz w:val="28"/>
          <w:szCs w:val="28"/>
          <w:lang w:val="en-US"/>
        </w:rPr>
        <w:sym w:font="Wingdings" w:char="F06F"/>
      </w:r>
    </w:p>
    <w:p w:rsidR="00A12CCD" w:rsidRPr="00F448EA" w:rsidRDefault="00A12CCD" w:rsidP="00F5059C">
      <w:pPr>
        <w:tabs>
          <w:tab w:val="left" w:pos="-360"/>
          <w:tab w:val="left" w:pos="8640"/>
          <w:tab w:val="left" w:pos="9360"/>
        </w:tabs>
        <w:spacing w:after="40" w:line="240" w:lineRule="auto"/>
        <w:ind w:left="-720" w:right="-720"/>
        <w:jc w:val="both"/>
        <w:rPr>
          <w:rFonts w:ascii="Times New Roman" w:hAnsi="Times New Roman"/>
          <w:noProof w:val="0"/>
          <w:color w:val="000000"/>
          <w:sz w:val="28"/>
          <w:szCs w:val="24"/>
          <w:lang w:val="en-US"/>
        </w:rPr>
      </w:pPr>
      <w:r w:rsidRPr="00F448EA">
        <w:rPr>
          <w:rFonts w:ascii="Times New Roman" w:hAnsi="Times New Roman"/>
          <w:noProof w:val="0"/>
          <w:color w:val="000000"/>
          <w:sz w:val="28"/>
          <w:szCs w:val="24"/>
          <w:lang w:val="en-US"/>
        </w:rPr>
        <w:t>4.</w:t>
      </w:r>
      <w:r w:rsidRPr="00F448EA">
        <w:rPr>
          <w:rFonts w:ascii="Times New Roman" w:hAnsi="Times New Roman"/>
          <w:noProof w:val="0"/>
          <w:color w:val="000000"/>
          <w:sz w:val="28"/>
          <w:szCs w:val="24"/>
          <w:lang w:val="en-US"/>
        </w:rPr>
        <w:tab/>
      </w:r>
      <w:r w:rsidRPr="00F448EA">
        <w:rPr>
          <w:rFonts w:ascii="Times New Roman" w:hAnsi="Times New Roman"/>
          <w:noProof w:val="0"/>
          <w:color w:val="000000"/>
          <w:sz w:val="24"/>
          <w:szCs w:val="24"/>
          <w:lang w:val="en-US"/>
        </w:rPr>
        <w:t>Hue cuisine reflects the Vietnamese royal cuisine.</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8"/>
          <w:szCs w:val="24"/>
          <w:lang w:val="en-US"/>
        </w:rPr>
        <w:tab/>
      </w:r>
      <w:r w:rsidRPr="00F448EA">
        <w:rPr>
          <w:rFonts w:ascii="Times New Roman" w:hAnsi="Times New Roman"/>
          <w:noProof w:val="0"/>
          <w:color w:val="000000"/>
          <w:sz w:val="28"/>
          <w:szCs w:val="28"/>
          <w:lang w:val="en-US"/>
        </w:rPr>
        <w:sym w:font="Wingdings" w:char="F06F"/>
      </w:r>
    </w:p>
    <w:p w:rsidR="00A12CCD" w:rsidRPr="00F448EA" w:rsidRDefault="00A12CCD" w:rsidP="00F5059C">
      <w:pPr>
        <w:tabs>
          <w:tab w:val="left" w:pos="-360"/>
          <w:tab w:val="left" w:pos="8640"/>
          <w:tab w:val="left" w:pos="9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8"/>
          <w:szCs w:val="24"/>
          <w:lang w:val="en-US"/>
        </w:rPr>
        <w:t>5.</w:t>
      </w:r>
      <w:r w:rsidRPr="00F448EA">
        <w:rPr>
          <w:rFonts w:ascii="Times New Roman" w:hAnsi="Times New Roman"/>
          <w:noProof w:val="0"/>
          <w:color w:val="000000"/>
          <w:sz w:val="28"/>
          <w:szCs w:val="24"/>
          <w:lang w:val="en-US"/>
        </w:rPr>
        <w:tab/>
      </w:r>
      <w:r w:rsidRPr="00F448EA">
        <w:rPr>
          <w:rFonts w:ascii="Times New Roman" w:hAnsi="Times New Roman"/>
          <w:noProof w:val="0"/>
          <w:color w:val="000000"/>
          <w:sz w:val="24"/>
          <w:szCs w:val="24"/>
          <w:lang w:val="en-US"/>
        </w:rPr>
        <w:t>Hue dishes Used to be decorated sophisticatedly in the feudal period.</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8"/>
          <w:szCs w:val="24"/>
          <w:lang w:val="en-US"/>
        </w:rPr>
        <w:tab/>
      </w:r>
      <w:r w:rsidRPr="00F448EA">
        <w:rPr>
          <w:rFonts w:ascii="Times New Roman" w:hAnsi="Times New Roman"/>
          <w:noProof w:val="0"/>
          <w:color w:val="000000"/>
          <w:sz w:val="28"/>
          <w:szCs w:val="28"/>
          <w:lang w:val="en-US"/>
        </w:rPr>
        <w:sym w:font="Wingdings" w:char="F06F"/>
      </w:r>
    </w:p>
    <w:p w:rsidR="00A12CCD" w:rsidRPr="00F448EA" w:rsidRDefault="00A12CCD" w:rsidP="00F5059C">
      <w:pPr>
        <w:tabs>
          <w:tab w:val="left" w:pos="-360"/>
          <w:tab w:val="left" w:pos="8640"/>
          <w:tab w:val="left" w:pos="9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6.</w:t>
      </w:r>
      <w:r w:rsidRPr="00F448EA">
        <w:rPr>
          <w:rFonts w:ascii="Times New Roman" w:hAnsi="Times New Roman"/>
          <w:noProof w:val="0"/>
          <w:color w:val="000000"/>
          <w:sz w:val="24"/>
          <w:szCs w:val="24"/>
          <w:lang w:val="en-US"/>
        </w:rPr>
        <w:tab/>
        <w:t>We can easily see the Western-style food in Central Viet Nam.</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8"/>
          <w:szCs w:val="24"/>
          <w:lang w:val="en-US"/>
        </w:rPr>
        <w:tab/>
      </w:r>
      <w:r w:rsidRPr="00F448EA">
        <w:rPr>
          <w:rFonts w:ascii="Times New Roman" w:hAnsi="Times New Roman"/>
          <w:noProof w:val="0"/>
          <w:color w:val="000000"/>
          <w:sz w:val="28"/>
          <w:szCs w:val="28"/>
          <w:lang w:val="en-US"/>
        </w:rPr>
        <w:sym w:font="Wingdings" w:char="F06F"/>
      </w:r>
    </w:p>
    <w:p w:rsidR="00A12CCD" w:rsidRPr="00F448EA" w:rsidRDefault="00A12CCD" w:rsidP="00F5059C">
      <w:pPr>
        <w:tabs>
          <w:tab w:val="left" w:pos="-360"/>
          <w:tab w:val="left" w:pos="8640"/>
          <w:tab w:val="left" w:pos="9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7.</w:t>
      </w:r>
      <w:r w:rsidRPr="00F448EA">
        <w:rPr>
          <w:rFonts w:ascii="Times New Roman" w:hAnsi="Times New Roman"/>
          <w:noProof w:val="0"/>
          <w:color w:val="000000"/>
          <w:sz w:val="24"/>
          <w:szCs w:val="24"/>
          <w:lang w:val="en-US"/>
        </w:rPr>
        <w:tab/>
        <w:t>Maybe people from other regions feel that southern dishes are sweet.</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8"/>
          <w:szCs w:val="24"/>
          <w:lang w:val="en-US"/>
        </w:rPr>
        <w:tab/>
      </w:r>
      <w:r w:rsidRPr="00F448EA">
        <w:rPr>
          <w:rFonts w:ascii="Times New Roman" w:hAnsi="Times New Roman"/>
          <w:noProof w:val="0"/>
          <w:color w:val="000000"/>
          <w:sz w:val="28"/>
          <w:szCs w:val="28"/>
          <w:lang w:val="en-US"/>
        </w:rPr>
        <w:sym w:font="Wingdings" w:char="F06F"/>
      </w:r>
    </w:p>
    <w:p w:rsidR="00A12CCD" w:rsidRPr="00F448EA" w:rsidRDefault="00A12CCD" w:rsidP="003E2534">
      <w:pPr>
        <w:tabs>
          <w:tab w:val="left" w:pos="-360"/>
          <w:tab w:val="left" w:pos="8640"/>
          <w:tab w:val="left" w:pos="9360"/>
        </w:tabs>
        <w:spacing w:after="40" w:line="36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lastRenderedPageBreak/>
        <w:t>8.</w:t>
      </w:r>
      <w:r w:rsidRPr="00F448EA">
        <w:rPr>
          <w:rFonts w:ascii="Times New Roman" w:hAnsi="Times New Roman"/>
          <w:noProof w:val="0"/>
          <w:color w:val="000000"/>
          <w:sz w:val="24"/>
          <w:szCs w:val="24"/>
          <w:lang w:val="en-US"/>
        </w:rPr>
        <w:tab/>
        <w:t>Food in Central Viet Nam is used with garlic, shallots and flesh herbs</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8"/>
          <w:szCs w:val="24"/>
          <w:lang w:val="en-US"/>
        </w:rPr>
        <w:tab/>
      </w:r>
      <w:r w:rsidRPr="00F448EA">
        <w:rPr>
          <w:rFonts w:ascii="Times New Roman" w:hAnsi="Times New Roman"/>
          <w:noProof w:val="0"/>
          <w:color w:val="000000"/>
          <w:sz w:val="28"/>
          <w:szCs w:val="28"/>
          <w:lang w:val="en-US"/>
        </w:rPr>
        <w:sym w:font="Wingdings" w:char="F06F"/>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bCs/>
          <w:noProof w:val="0"/>
          <w:color w:val="000000"/>
          <w:sz w:val="24"/>
          <w:szCs w:val="24"/>
          <w:lang w:val="en-US" w:eastAsia="vi-VN"/>
        </w:rPr>
        <w:t>III.</w:t>
      </w:r>
      <w:r w:rsidRPr="00F448EA">
        <w:rPr>
          <w:rFonts w:ascii="Times New Roman" w:hAnsi="Times New Roman"/>
          <w:b/>
          <w:bCs/>
          <w:noProof w:val="0"/>
          <w:color w:val="000000"/>
          <w:sz w:val="24"/>
          <w:szCs w:val="24"/>
          <w:lang w:val="en-US" w:eastAsia="vi-VN"/>
        </w:rPr>
        <w:tab/>
        <w:t xml:space="preserve">Read </w:t>
      </w:r>
      <w:r w:rsidRPr="00F448EA">
        <w:rPr>
          <w:rFonts w:ascii="Times New Roman" w:hAnsi="Times New Roman"/>
          <w:b/>
          <w:bCs/>
          <w:noProof w:val="0"/>
          <w:color w:val="000000"/>
          <w:sz w:val="24"/>
          <w:szCs w:val="24"/>
          <w:lang w:val="en-US"/>
        </w:rPr>
        <w:t>the passage and do the tasks that follow.</w:t>
      </w:r>
    </w:p>
    <w:p w:rsidR="00A12CCD" w:rsidRPr="00F448EA" w:rsidRDefault="00A12CCD" w:rsidP="00E95BC9">
      <w:pPr>
        <w:tabs>
          <w:tab w:val="left" w:pos="-360"/>
        </w:tabs>
        <w:spacing w:after="40" w:line="240" w:lineRule="auto"/>
        <w:ind w:left="-720" w:right="-720"/>
        <w:jc w:val="center"/>
        <w:rPr>
          <w:rFonts w:ascii="Times New Roman" w:hAnsi="Times New Roman"/>
          <w:noProof w:val="0"/>
          <w:sz w:val="26"/>
          <w:szCs w:val="26"/>
          <w:lang w:val="en-US"/>
        </w:rPr>
      </w:pPr>
      <w:r w:rsidRPr="00F448EA">
        <w:rPr>
          <w:rFonts w:ascii="Times New Roman" w:hAnsi="Times New Roman"/>
          <w:b/>
          <w:bCs/>
          <w:noProof w:val="0"/>
          <w:color w:val="000000"/>
          <w:sz w:val="26"/>
          <w:szCs w:val="26"/>
          <w:lang w:val="en-US"/>
        </w:rPr>
        <w:t>From bush food to barbecues</w:t>
      </w:r>
    </w:p>
    <w:p w:rsidR="00A12CCD" w:rsidRPr="00F448EA" w:rsidRDefault="00A9099C" w:rsidP="004954A6">
      <w:pPr>
        <w:tabs>
          <w:tab w:val="left" w:pos="-360"/>
        </w:tabs>
        <w:spacing w:after="40" w:line="240" w:lineRule="auto"/>
        <w:ind w:left="-720" w:right="-720"/>
        <w:jc w:val="both"/>
        <w:rPr>
          <w:rFonts w:ascii="Times New Roman" w:hAnsi="Times New Roman"/>
          <w:noProof w:val="0"/>
          <w:sz w:val="24"/>
          <w:szCs w:val="24"/>
          <w:lang w:val="en-US"/>
        </w:rPr>
      </w:pPr>
      <w:r>
        <w:rPr>
          <w:lang w:val="en-US"/>
        </w:rPr>
        <w:pict>
          <v:shape id="Picture 11" o:spid="_x0000_s1095" type="#_x0000_t75" alt="Hình ảnh có liên quan" style="position:absolute;left:0;text-align:left;margin-left:363pt;margin-top:40.35pt;width:139.5pt;height:139.5pt;z-index:79;visibility:visible">
            <v:imagedata r:id="rId43" o:title=""/>
            <w10:wrap type="square"/>
          </v:shape>
        </w:pict>
      </w:r>
      <w:r w:rsidR="00A12CCD" w:rsidRPr="00F448EA">
        <w:rPr>
          <w:rFonts w:ascii="Times New Roman" w:hAnsi="Times New Roman"/>
          <w:noProof w:val="0"/>
          <w:color w:val="000000"/>
          <w:sz w:val="24"/>
          <w:szCs w:val="24"/>
          <w:lang w:val="en-US"/>
        </w:rPr>
        <w:tab/>
        <w:t>Australia is a huge country and it has a lot of different kinds of food. In the past, the Aboriginal people of Australia ate animals like crocodiles and some insects like the witchetty grub. Aboriginal Australians travelled around the Australian countryside, or ‘bush’, to find food.</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 xml:space="preserve">When the first British and Irish people moved to </w:t>
      </w:r>
      <w:r w:rsidRPr="00F448EA">
        <w:rPr>
          <w:rFonts w:ascii="Times New Roman" w:hAnsi="Times New Roman"/>
          <w:noProof w:val="0"/>
          <w:color w:val="000000"/>
          <w:sz w:val="24"/>
          <w:szCs w:val="24"/>
          <w:lang w:val="en-US" w:eastAsia="vi-VN"/>
        </w:rPr>
        <w:t xml:space="preserve">Australia </w:t>
      </w:r>
      <w:r w:rsidRPr="00F448EA">
        <w:rPr>
          <w:rFonts w:ascii="Times New Roman" w:hAnsi="Times New Roman"/>
          <w:noProof w:val="0"/>
          <w:color w:val="000000"/>
          <w:sz w:val="24"/>
          <w:szCs w:val="24"/>
          <w:lang w:val="en-US"/>
        </w:rPr>
        <w:t xml:space="preserve">in the 1830s, they brought sheep and cows from Europe. They also brought traditional English and Irish recipes. Many of these recipes, like fish and chips and meat pies, are still popular today. They also created new Australian recipes such as the </w:t>
      </w:r>
      <w:r w:rsidRPr="00F448EA">
        <w:rPr>
          <w:rFonts w:ascii="Times New Roman" w:hAnsi="Times New Roman"/>
          <w:i/>
          <w:iCs/>
          <w:noProof w:val="0"/>
          <w:color w:val="000000"/>
          <w:sz w:val="24"/>
          <w:szCs w:val="24"/>
          <w:lang w:val="en-US"/>
        </w:rPr>
        <w:t>pavlova</w:t>
      </w:r>
      <w:r w:rsidRPr="00F448EA">
        <w:rPr>
          <w:rFonts w:ascii="Times New Roman" w:hAnsi="Times New Roman"/>
          <w:noProof w:val="0"/>
          <w:color w:val="000000"/>
          <w:sz w:val="24"/>
          <w:szCs w:val="24"/>
          <w:lang w:val="en-US"/>
        </w:rPr>
        <w:t xml:space="preserve"> (a fruit dessert - named after a Russian dancer) and </w:t>
      </w:r>
      <w:r w:rsidRPr="00F448EA">
        <w:rPr>
          <w:rFonts w:ascii="Times New Roman" w:hAnsi="Times New Roman"/>
          <w:i/>
          <w:iCs/>
          <w:noProof w:val="0"/>
          <w:color w:val="000000"/>
          <w:sz w:val="24"/>
          <w:szCs w:val="24"/>
          <w:lang w:val="en-US"/>
        </w:rPr>
        <w:t>damper</w:t>
      </w:r>
      <w:r w:rsidRPr="00F448EA">
        <w:rPr>
          <w:rFonts w:ascii="Times New Roman" w:hAnsi="Times New Roman"/>
          <w:noProof w:val="0"/>
          <w:color w:val="000000"/>
          <w:sz w:val="24"/>
          <w:szCs w:val="24"/>
          <w:lang w:val="en-US"/>
        </w:rPr>
        <w:t xml:space="preserve"> (a bread cooked in the bush).</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After 1945, a lot of people came to live in Australia fromcountries like Italy, Germany, Greece, Thailand and India. They brought recipes with them and Australians began to eat and drink different things. People started to drink espresso coffee and eat Mediterranean and Asian food.</w:t>
      </w:r>
    </w:p>
    <w:p w:rsidR="00A12CCD" w:rsidRPr="00F448EA" w:rsidRDefault="00A12CCD" w:rsidP="009E75CF">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A lot of modern Australians love cooking with fresh food. They often cook food on barbecues in their gardens or on the beach. Today more people also eat Aboriginal food like kangaroo and emu. Mark Olive, an Aboriginal chef, has a popular TV cookery programme about traditional bush food. There are always new recipes to try in Australia!</w:t>
      </w:r>
    </w:p>
    <w:p w:rsidR="00A12CCD" w:rsidRPr="00F448EA" w:rsidRDefault="00A12CCD" w:rsidP="009E75CF">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b/>
          <w:noProof w:val="0"/>
          <w:color w:val="000000"/>
          <w:sz w:val="24"/>
          <w:szCs w:val="24"/>
          <w:lang w:val="en-US"/>
        </w:rPr>
        <w:t>Task 1.</w:t>
      </w:r>
      <w:r w:rsidRPr="00F448EA">
        <w:rPr>
          <w:rFonts w:ascii="Times New Roman" w:hAnsi="Times New Roman"/>
          <w:noProof w:val="0"/>
          <w:color w:val="000000"/>
          <w:sz w:val="24"/>
          <w:szCs w:val="24"/>
          <w:lang w:val="en-US"/>
        </w:rPr>
        <w:t xml:space="preserve"> Read the passage again, and decide whether the following statements are true (T), false (F), or not given (NG).</w:t>
      </w:r>
    </w:p>
    <w:p w:rsidR="00A12CCD" w:rsidRPr="00F448EA" w:rsidRDefault="00A12CCD" w:rsidP="009E75CF">
      <w:pPr>
        <w:tabs>
          <w:tab w:val="left" w:pos="-360"/>
          <w:tab w:val="left" w:pos="7920"/>
          <w:tab w:val="left" w:pos="8640"/>
          <w:tab w:val="left" w:pos="9360"/>
        </w:tabs>
        <w:spacing w:after="40" w:line="240" w:lineRule="auto"/>
        <w:ind w:left="-720" w:right="-720"/>
        <w:jc w:val="both"/>
        <w:rPr>
          <w:rFonts w:ascii="Times New Roman" w:hAnsi="Times New Roman"/>
          <w:b/>
          <w:noProof w:val="0"/>
          <w:color w:val="000000"/>
          <w:sz w:val="24"/>
          <w:szCs w:val="24"/>
          <w:lang w:val="en-US"/>
        </w:rPr>
      </w:pPr>
      <w:r w:rsidRPr="00F448EA">
        <w:rPr>
          <w:rFonts w:ascii="Times New Roman" w:hAnsi="Times New Roman"/>
          <w:b/>
          <w:noProof w:val="0"/>
          <w:color w:val="000000"/>
          <w:sz w:val="24"/>
          <w:szCs w:val="24"/>
          <w:lang w:val="en-US"/>
        </w:rPr>
        <w:tab/>
      </w:r>
      <w:r w:rsidRPr="00F448EA">
        <w:rPr>
          <w:rFonts w:ascii="Times New Roman" w:hAnsi="Times New Roman"/>
          <w:b/>
          <w:noProof w:val="0"/>
          <w:color w:val="000000"/>
          <w:sz w:val="24"/>
          <w:szCs w:val="24"/>
          <w:lang w:val="en-US"/>
        </w:rPr>
        <w:tab/>
        <w:t>T</w:t>
      </w:r>
      <w:r w:rsidRPr="00F448EA">
        <w:rPr>
          <w:rFonts w:ascii="Times New Roman" w:hAnsi="Times New Roman"/>
          <w:b/>
          <w:noProof w:val="0"/>
          <w:color w:val="000000"/>
          <w:sz w:val="24"/>
          <w:szCs w:val="24"/>
          <w:lang w:val="en-US"/>
        </w:rPr>
        <w:tab/>
        <w:t>F</w:t>
      </w:r>
      <w:r w:rsidRPr="00F448EA">
        <w:rPr>
          <w:rFonts w:ascii="Times New Roman" w:hAnsi="Times New Roman"/>
          <w:b/>
          <w:noProof w:val="0"/>
          <w:color w:val="000000"/>
          <w:sz w:val="24"/>
          <w:szCs w:val="24"/>
          <w:lang w:val="en-US"/>
        </w:rPr>
        <w:tab/>
        <w:t>NG</w:t>
      </w:r>
    </w:p>
    <w:p w:rsidR="00A12CCD" w:rsidRPr="00F448EA" w:rsidRDefault="00A12CCD" w:rsidP="009E75CF">
      <w:pPr>
        <w:tabs>
          <w:tab w:val="left" w:pos="-360"/>
          <w:tab w:val="left" w:pos="7920"/>
          <w:tab w:val="left" w:pos="8640"/>
          <w:tab w:val="left" w:pos="9360"/>
        </w:tabs>
        <w:spacing w:after="40" w:line="240" w:lineRule="auto"/>
        <w:ind w:left="-720" w:right="-720"/>
        <w:jc w:val="both"/>
        <w:rPr>
          <w:rFonts w:ascii="Times New Roman" w:hAnsi="Times New Roman"/>
          <w:noProof w:val="0"/>
          <w:color w:val="000000"/>
          <w:sz w:val="28"/>
          <w:szCs w:val="24"/>
          <w:lang w:val="en-US"/>
        </w:rPr>
      </w:pPr>
      <w:r w:rsidRPr="00F448EA">
        <w:rPr>
          <w:rFonts w:ascii="Times New Roman" w:hAnsi="Times New Roman"/>
          <w:noProof w:val="0"/>
          <w:color w:val="000000"/>
          <w:sz w:val="24"/>
          <w:szCs w:val="24"/>
          <w:lang w:val="en-US"/>
        </w:rPr>
        <w:t>1.</w:t>
      </w:r>
      <w:r w:rsidRPr="00F448EA">
        <w:rPr>
          <w:rFonts w:ascii="Times New Roman" w:hAnsi="Times New Roman"/>
          <w:noProof w:val="0"/>
          <w:color w:val="000000"/>
          <w:sz w:val="24"/>
          <w:szCs w:val="24"/>
          <w:lang w:val="en-US"/>
        </w:rPr>
        <w:tab/>
        <w:t>Australia doesn’t have many different types of food.</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8"/>
          <w:szCs w:val="24"/>
          <w:lang w:val="en-US"/>
        </w:rPr>
        <w:tab/>
      </w: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8"/>
          <w:szCs w:val="24"/>
          <w:lang w:val="en-US"/>
        </w:rPr>
        <w:tab/>
      </w:r>
      <w:r w:rsidRPr="00F448EA">
        <w:rPr>
          <w:rFonts w:ascii="Times New Roman" w:hAnsi="Times New Roman"/>
          <w:noProof w:val="0"/>
          <w:color w:val="000000"/>
          <w:sz w:val="28"/>
          <w:szCs w:val="28"/>
          <w:lang w:val="en-US"/>
        </w:rPr>
        <w:sym w:font="Wingdings" w:char="F06F"/>
      </w:r>
    </w:p>
    <w:p w:rsidR="00A12CCD" w:rsidRPr="00F448EA" w:rsidRDefault="00A12CCD" w:rsidP="009E75CF">
      <w:pPr>
        <w:tabs>
          <w:tab w:val="left" w:pos="-360"/>
          <w:tab w:val="left" w:pos="7920"/>
          <w:tab w:val="left" w:pos="8640"/>
          <w:tab w:val="left" w:pos="9360"/>
        </w:tabs>
        <w:spacing w:after="40" w:line="240" w:lineRule="auto"/>
        <w:ind w:left="-720" w:right="-720"/>
        <w:jc w:val="both"/>
        <w:rPr>
          <w:rFonts w:ascii="Times New Roman" w:hAnsi="Times New Roman"/>
          <w:noProof w:val="0"/>
          <w:color w:val="000000"/>
          <w:sz w:val="28"/>
          <w:szCs w:val="24"/>
          <w:lang w:val="en-US"/>
        </w:rPr>
      </w:pPr>
      <w:r w:rsidRPr="00F448EA">
        <w:rPr>
          <w:rFonts w:ascii="Times New Roman" w:hAnsi="Times New Roman"/>
          <w:noProof w:val="0"/>
          <w:color w:val="000000"/>
          <w:sz w:val="24"/>
          <w:szCs w:val="24"/>
          <w:lang w:val="en-US"/>
        </w:rPr>
        <w:t>2.</w:t>
      </w:r>
      <w:r w:rsidRPr="00F448EA">
        <w:rPr>
          <w:rFonts w:ascii="Times New Roman" w:hAnsi="Times New Roman"/>
          <w:noProof w:val="0"/>
          <w:color w:val="000000"/>
          <w:sz w:val="24"/>
          <w:szCs w:val="24"/>
          <w:lang w:val="en-US"/>
        </w:rPr>
        <w:tab/>
        <w:t>In the past, Aboriginal people found food in different places.</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8"/>
          <w:szCs w:val="24"/>
          <w:lang w:val="en-US"/>
        </w:rPr>
        <w:tab/>
      </w: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8"/>
          <w:szCs w:val="24"/>
          <w:lang w:val="en-US"/>
        </w:rPr>
        <w:tab/>
      </w:r>
      <w:r w:rsidRPr="00F448EA">
        <w:rPr>
          <w:rFonts w:ascii="Times New Roman" w:hAnsi="Times New Roman"/>
          <w:noProof w:val="0"/>
          <w:color w:val="000000"/>
          <w:sz w:val="28"/>
          <w:szCs w:val="28"/>
          <w:lang w:val="en-US"/>
        </w:rPr>
        <w:sym w:font="Wingdings" w:char="F06F"/>
      </w:r>
    </w:p>
    <w:p w:rsidR="00A12CCD" w:rsidRPr="00F448EA" w:rsidRDefault="00A12CCD" w:rsidP="009E75CF">
      <w:pPr>
        <w:tabs>
          <w:tab w:val="left" w:pos="-360"/>
          <w:tab w:val="left" w:pos="7920"/>
          <w:tab w:val="left" w:pos="8640"/>
          <w:tab w:val="left" w:pos="9360"/>
        </w:tabs>
        <w:spacing w:after="40" w:line="240" w:lineRule="auto"/>
        <w:ind w:left="-720" w:right="-720"/>
        <w:jc w:val="both"/>
        <w:rPr>
          <w:rFonts w:ascii="Times New Roman" w:hAnsi="Times New Roman"/>
          <w:noProof w:val="0"/>
          <w:color w:val="000000"/>
          <w:sz w:val="28"/>
          <w:szCs w:val="24"/>
          <w:lang w:val="en-US"/>
        </w:rPr>
      </w:pPr>
      <w:r w:rsidRPr="00F448EA">
        <w:rPr>
          <w:rFonts w:ascii="Times New Roman" w:hAnsi="Times New Roman"/>
          <w:noProof w:val="0"/>
          <w:color w:val="000000"/>
          <w:sz w:val="24"/>
          <w:szCs w:val="24"/>
          <w:lang w:val="en-US"/>
        </w:rPr>
        <w:t>3.</w:t>
      </w:r>
      <w:r w:rsidRPr="00F448EA">
        <w:rPr>
          <w:rFonts w:ascii="Times New Roman" w:hAnsi="Times New Roman"/>
          <w:noProof w:val="0"/>
          <w:color w:val="000000"/>
          <w:sz w:val="24"/>
          <w:szCs w:val="24"/>
          <w:lang w:val="en-US"/>
        </w:rPr>
        <w:tab/>
        <w:t>British and Irish people brought food and recipes to Australia.</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8"/>
          <w:szCs w:val="24"/>
          <w:lang w:val="en-US"/>
        </w:rPr>
        <w:tab/>
      </w: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8"/>
          <w:szCs w:val="24"/>
          <w:lang w:val="en-US"/>
        </w:rPr>
        <w:tab/>
      </w:r>
      <w:r w:rsidRPr="00F448EA">
        <w:rPr>
          <w:rFonts w:ascii="Times New Roman" w:hAnsi="Times New Roman"/>
          <w:noProof w:val="0"/>
          <w:color w:val="000000"/>
          <w:sz w:val="28"/>
          <w:szCs w:val="28"/>
          <w:lang w:val="en-US"/>
        </w:rPr>
        <w:sym w:font="Wingdings" w:char="F06F"/>
      </w:r>
    </w:p>
    <w:p w:rsidR="00A12CCD" w:rsidRPr="00F448EA" w:rsidRDefault="00A12CCD" w:rsidP="009E75CF">
      <w:pPr>
        <w:tabs>
          <w:tab w:val="left" w:pos="-360"/>
          <w:tab w:val="left" w:pos="7920"/>
          <w:tab w:val="left" w:pos="8640"/>
          <w:tab w:val="left" w:pos="9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4.</w:t>
      </w:r>
      <w:r w:rsidRPr="00F448EA">
        <w:rPr>
          <w:rFonts w:ascii="Times New Roman" w:hAnsi="Times New Roman"/>
          <w:noProof w:val="0"/>
          <w:color w:val="000000"/>
          <w:sz w:val="24"/>
          <w:szCs w:val="24"/>
          <w:lang w:val="en-US"/>
        </w:rPr>
        <w:tab/>
        <w:t>The people who arrived after 1945 didn’t like Australian food.</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8"/>
          <w:szCs w:val="24"/>
          <w:lang w:val="en-US"/>
        </w:rPr>
        <w:tab/>
      </w: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8"/>
          <w:szCs w:val="24"/>
          <w:lang w:val="en-US"/>
        </w:rPr>
        <w:tab/>
      </w:r>
      <w:r w:rsidRPr="00F448EA">
        <w:rPr>
          <w:rFonts w:ascii="Times New Roman" w:hAnsi="Times New Roman"/>
          <w:noProof w:val="0"/>
          <w:color w:val="000000"/>
          <w:sz w:val="28"/>
          <w:szCs w:val="28"/>
          <w:lang w:val="en-US"/>
        </w:rPr>
        <w:sym w:font="Wingdings" w:char="F06F"/>
      </w:r>
    </w:p>
    <w:p w:rsidR="00A12CCD" w:rsidRPr="00F448EA" w:rsidRDefault="00A12CCD" w:rsidP="009E75CF">
      <w:pPr>
        <w:tabs>
          <w:tab w:val="left" w:pos="-360"/>
          <w:tab w:val="left" w:pos="7920"/>
          <w:tab w:val="left" w:pos="8640"/>
          <w:tab w:val="left" w:pos="9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5.</w:t>
      </w:r>
      <w:r w:rsidRPr="00F448EA">
        <w:rPr>
          <w:rFonts w:ascii="Times New Roman" w:hAnsi="Times New Roman"/>
          <w:noProof w:val="0"/>
          <w:color w:val="000000"/>
          <w:sz w:val="24"/>
          <w:szCs w:val="24"/>
          <w:lang w:val="en-US"/>
        </w:rPr>
        <w:tab/>
        <w:t>Australians like food from countries like Italy, Greece, and Thailand.</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8"/>
          <w:szCs w:val="24"/>
          <w:lang w:val="en-US"/>
        </w:rPr>
        <w:tab/>
      </w: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8"/>
          <w:szCs w:val="24"/>
          <w:lang w:val="en-US"/>
        </w:rPr>
        <w:tab/>
      </w:r>
      <w:r w:rsidRPr="00F448EA">
        <w:rPr>
          <w:rFonts w:ascii="Times New Roman" w:hAnsi="Times New Roman"/>
          <w:noProof w:val="0"/>
          <w:color w:val="000000"/>
          <w:sz w:val="28"/>
          <w:szCs w:val="28"/>
          <w:lang w:val="en-US"/>
        </w:rPr>
        <w:sym w:font="Wingdings" w:char="F06F"/>
      </w:r>
    </w:p>
    <w:p w:rsidR="00A12CCD" w:rsidRPr="00F448EA" w:rsidRDefault="00A12CCD" w:rsidP="009E75CF">
      <w:pPr>
        <w:tabs>
          <w:tab w:val="left" w:pos="-360"/>
          <w:tab w:val="left" w:pos="7920"/>
          <w:tab w:val="left" w:pos="8640"/>
          <w:tab w:val="left" w:pos="9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6.</w:t>
      </w:r>
      <w:r w:rsidRPr="00F448EA">
        <w:rPr>
          <w:rFonts w:ascii="Times New Roman" w:hAnsi="Times New Roman"/>
          <w:noProof w:val="0"/>
          <w:color w:val="000000"/>
          <w:sz w:val="24"/>
          <w:szCs w:val="24"/>
          <w:lang w:val="en-US"/>
        </w:rPr>
        <w:tab/>
        <w:t>Cooking outside is popular in Australia.</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8"/>
          <w:szCs w:val="24"/>
          <w:lang w:val="en-US"/>
        </w:rPr>
        <w:tab/>
      </w: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8"/>
          <w:szCs w:val="24"/>
          <w:lang w:val="en-US"/>
        </w:rPr>
        <w:tab/>
      </w:r>
      <w:r w:rsidRPr="00F448EA">
        <w:rPr>
          <w:rFonts w:ascii="Times New Roman" w:hAnsi="Times New Roman"/>
          <w:noProof w:val="0"/>
          <w:color w:val="000000"/>
          <w:sz w:val="28"/>
          <w:szCs w:val="28"/>
          <w:lang w:val="en-US"/>
        </w:rPr>
        <w:sym w:font="Wingdings" w:char="F06F"/>
      </w:r>
    </w:p>
    <w:p w:rsidR="00A12CCD" w:rsidRPr="00F448EA" w:rsidRDefault="00A12CCD" w:rsidP="009A717B">
      <w:pPr>
        <w:tabs>
          <w:tab w:val="left" w:pos="-360"/>
          <w:tab w:val="left" w:pos="7920"/>
          <w:tab w:val="left" w:pos="8640"/>
          <w:tab w:val="left" w:pos="9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 xml:space="preserve">7. </w:t>
      </w:r>
      <w:r w:rsidRPr="00F448EA">
        <w:rPr>
          <w:rFonts w:ascii="Times New Roman" w:hAnsi="Times New Roman"/>
          <w:noProof w:val="0"/>
          <w:color w:val="000000"/>
          <w:sz w:val="24"/>
          <w:szCs w:val="24"/>
          <w:lang w:val="en-US"/>
        </w:rPr>
        <w:tab/>
        <w:t>Today many people in Australia eat crocodile.</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8"/>
          <w:szCs w:val="24"/>
          <w:lang w:val="en-US"/>
        </w:rPr>
        <w:tab/>
      </w: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8"/>
          <w:szCs w:val="24"/>
          <w:lang w:val="en-US"/>
        </w:rPr>
        <w:tab/>
      </w:r>
      <w:r w:rsidRPr="00F448EA">
        <w:rPr>
          <w:rFonts w:ascii="Times New Roman" w:hAnsi="Times New Roman"/>
          <w:noProof w:val="0"/>
          <w:color w:val="000000"/>
          <w:sz w:val="28"/>
          <w:szCs w:val="28"/>
          <w:lang w:val="en-US"/>
        </w:rPr>
        <w:sym w:font="Wingdings" w:char="F06F"/>
      </w:r>
    </w:p>
    <w:p w:rsidR="00A12CCD" w:rsidRPr="00F448EA" w:rsidRDefault="00A12CCD" w:rsidP="009E75CF">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bCs/>
          <w:noProof w:val="0"/>
          <w:color w:val="000000"/>
          <w:sz w:val="24"/>
          <w:szCs w:val="24"/>
          <w:lang w:val="en-US"/>
        </w:rPr>
        <w:t xml:space="preserve">Task 2. </w:t>
      </w:r>
      <w:r w:rsidRPr="00F448EA">
        <w:rPr>
          <w:rFonts w:ascii="Times New Roman" w:hAnsi="Times New Roman"/>
          <w:noProof w:val="0"/>
          <w:color w:val="000000"/>
          <w:sz w:val="24"/>
          <w:szCs w:val="24"/>
          <w:lang w:val="en-US"/>
        </w:rPr>
        <w:t>Find words in the passage that mean...</w:t>
      </w:r>
    </w:p>
    <w:p w:rsidR="00A12CCD" w:rsidRPr="00F448EA" w:rsidRDefault="00A12CCD" w:rsidP="00D74059">
      <w:pPr>
        <w:tabs>
          <w:tab w:val="left" w:pos="-360"/>
          <w:tab w:val="left" w:pos="5760"/>
          <w:tab w:val="left" w:leader="underscore" w:pos="792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1.</w:t>
      </w:r>
      <w:r w:rsidRPr="00F448EA">
        <w:rPr>
          <w:rFonts w:ascii="Times New Roman" w:hAnsi="Times New Roman"/>
          <w:noProof w:val="0"/>
          <w:color w:val="000000"/>
          <w:sz w:val="24"/>
          <w:szCs w:val="24"/>
          <w:lang w:val="en-US"/>
        </w:rPr>
        <w:tab/>
        <w:t>very big (paragraph 1):</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D74059">
      <w:pPr>
        <w:tabs>
          <w:tab w:val="left" w:pos="-360"/>
          <w:tab w:val="left" w:pos="5760"/>
          <w:tab w:val="left" w:leader="underscore" w:pos="792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2.</w:t>
      </w:r>
      <w:r w:rsidRPr="00F448EA">
        <w:rPr>
          <w:rFonts w:ascii="Times New Roman" w:hAnsi="Times New Roman"/>
          <w:noProof w:val="0"/>
          <w:color w:val="000000"/>
          <w:sz w:val="24"/>
          <w:szCs w:val="24"/>
          <w:lang w:val="en-US"/>
        </w:rPr>
        <w:tab/>
        <w:t>a name for the first people in Australia (paragraph 1):</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D74059">
      <w:pPr>
        <w:tabs>
          <w:tab w:val="left" w:pos="-360"/>
          <w:tab w:val="left" w:pos="5760"/>
          <w:tab w:val="left" w:leader="underscore" w:pos="7920"/>
        </w:tabs>
        <w:spacing w:after="40" w:line="36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3.</w:t>
      </w:r>
      <w:r w:rsidRPr="00F448EA">
        <w:rPr>
          <w:rFonts w:ascii="Times New Roman" w:hAnsi="Times New Roman"/>
          <w:noProof w:val="0"/>
          <w:color w:val="000000"/>
          <w:sz w:val="24"/>
          <w:szCs w:val="24"/>
          <w:lang w:val="en-US"/>
        </w:rPr>
        <w:tab/>
        <w:t>somewhere to cook food outside (paragraph 4):</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bCs/>
          <w:noProof w:val="0"/>
          <w:color w:val="000000"/>
          <w:sz w:val="24"/>
          <w:szCs w:val="24"/>
          <w:lang w:val="en-US"/>
        </w:rPr>
        <w:t>IV.</w:t>
      </w:r>
      <w:r w:rsidRPr="00F448EA">
        <w:rPr>
          <w:rFonts w:ascii="Times New Roman" w:hAnsi="Times New Roman"/>
          <w:b/>
          <w:bCs/>
          <w:noProof w:val="0"/>
          <w:color w:val="000000"/>
          <w:sz w:val="24"/>
          <w:szCs w:val="24"/>
          <w:lang w:val="en-US"/>
        </w:rPr>
        <w:tab/>
        <w:t>Read the passage, and match the statements (1-8) with the diets (A-C).</w:t>
      </w:r>
    </w:p>
    <w:p w:rsidR="00A12CCD" w:rsidRPr="00F448EA" w:rsidRDefault="00A12CCD" w:rsidP="007C1C7B">
      <w:pPr>
        <w:tabs>
          <w:tab w:val="left" w:pos="-360"/>
        </w:tabs>
        <w:spacing w:after="40" w:line="240" w:lineRule="auto"/>
        <w:ind w:left="-720" w:right="-720"/>
        <w:jc w:val="center"/>
        <w:rPr>
          <w:rFonts w:ascii="Times New Roman" w:hAnsi="Times New Roman"/>
          <w:b/>
          <w:bCs/>
          <w:noProof w:val="0"/>
          <w:color w:val="000000"/>
          <w:sz w:val="26"/>
          <w:szCs w:val="26"/>
          <w:lang w:val="en-US"/>
        </w:rPr>
      </w:pPr>
      <w:r w:rsidRPr="00F448EA">
        <w:rPr>
          <w:rFonts w:ascii="Times New Roman" w:hAnsi="Times New Roman"/>
          <w:b/>
          <w:bCs/>
          <w:noProof w:val="0"/>
          <w:color w:val="000000"/>
          <w:sz w:val="26"/>
          <w:szCs w:val="26"/>
          <w:lang w:val="en-US"/>
        </w:rPr>
        <w:t>Healthy diets around the world</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Harry Chen is a fitness expert. In his new book, he describes three healthy diets fromaround the world and tells us what we can learn from them.</w:t>
      </w:r>
    </w:p>
    <w:p w:rsidR="00A12CCD" w:rsidRPr="00F448EA" w:rsidRDefault="00A12CCD" w:rsidP="004954A6">
      <w:pPr>
        <w:tabs>
          <w:tab w:val="left" w:pos="-360"/>
        </w:tabs>
        <w:spacing w:after="40" w:line="240" w:lineRule="auto"/>
        <w:ind w:left="-720" w:right="-720"/>
        <w:jc w:val="both"/>
        <w:rPr>
          <w:rFonts w:ascii="Times New Roman" w:hAnsi="Times New Roman"/>
          <w:i/>
          <w:noProof w:val="0"/>
          <w:sz w:val="26"/>
          <w:szCs w:val="26"/>
          <w:lang w:val="en-US"/>
        </w:rPr>
      </w:pPr>
      <w:r w:rsidRPr="00F448EA">
        <w:rPr>
          <w:rFonts w:ascii="Times New Roman" w:hAnsi="Times New Roman"/>
          <w:bCs/>
          <w:i/>
          <w:noProof w:val="0"/>
          <w:color w:val="000000"/>
          <w:sz w:val="26"/>
          <w:szCs w:val="26"/>
          <w:lang w:val="en-US"/>
        </w:rPr>
        <w:t>A.</w:t>
      </w:r>
      <w:r w:rsidRPr="00F448EA">
        <w:rPr>
          <w:rFonts w:ascii="Times New Roman" w:hAnsi="Times New Roman"/>
          <w:bCs/>
          <w:i/>
          <w:noProof w:val="0"/>
          <w:color w:val="000000"/>
          <w:sz w:val="26"/>
          <w:szCs w:val="26"/>
          <w:lang w:val="en-US"/>
        </w:rPr>
        <w:tab/>
        <w:t xml:space="preserve">The Japanese </w:t>
      </w:r>
      <w:r w:rsidRPr="00F448EA">
        <w:rPr>
          <w:rFonts w:ascii="Times New Roman" w:hAnsi="Times New Roman"/>
          <w:i/>
          <w:iCs/>
          <w:noProof w:val="0"/>
          <w:color w:val="000000"/>
          <w:sz w:val="26"/>
          <w:szCs w:val="26"/>
          <w:lang w:val="en-US"/>
        </w:rPr>
        <w:t>diet</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 xml:space="preserve">People in Japan are generally very healthy and one of the main reasons is fish. The Japanese diet includes a lot of fish, which contains healthy oil. Another reason is that they also eat a lot of fruit and vegetables - for any meal, including breakfast. People in Japan eat less than in other countries. This is because: firstly, people eat small portions on separate small plates, not one big plate. Secondly, some people eat until they are about 80 percent full, then wait for ten minutes to see if they are still hungry. This is called </w:t>
      </w:r>
      <w:r w:rsidRPr="00F448EA">
        <w:rPr>
          <w:rFonts w:ascii="Times New Roman" w:hAnsi="Times New Roman"/>
          <w:i/>
          <w:iCs/>
          <w:noProof w:val="0"/>
          <w:color w:val="000000"/>
          <w:sz w:val="24"/>
          <w:szCs w:val="24"/>
          <w:lang w:val="en-US"/>
        </w:rPr>
        <w:t>hara hachi bu.</w:t>
      </w:r>
    </w:p>
    <w:p w:rsidR="00A12CCD" w:rsidRPr="00F448EA" w:rsidRDefault="00A12CCD" w:rsidP="004954A6">
      <w:pPr>
        <w:tabs>
          <w:tab w:val="left" w:pos="-360"/>
        </w:tabs>
        <w:spacing w:after="40" w:line="240" w:lineRule="auto"/>
        <w:ind w:left="-720" w:right="-720"/>
        <w:jc w:val="both"/>
        <w:rPr>
          <w:rFonts w:ascii="Times New Roman" w:hAnsi="Times New Roman"/>
          <w:i/>
          <w:noProof w:val="0"/>
          <w:sz w:val="26"/>
          <w:szCs w:val="26"/>
          <w:lang w:val="en-US"/>
        </w:rPr>
      </w:pPr>
      <w:r w:rsidRPr="00F448EA">
        <w:rPr>
          <w:rFonts w:ascii="Times New Roman" w:hAnsi="Times New Roman"/>
          <w:i/>
          <w:noProof w:val="0"/>
          <w:color w:val="000000"/>
          <w:sz w:val="26"/>
          <w:szCs w:val="26"/>
          <w:lang w:val="en-US"/>
        </w:rPr>
        <w:t>B.</w:t>
      </w:r>
      <w:r w:rsidRPr="00F448EA">
        <w:rPr>
          <w:rFonts w:ascii="Times New Roman" w:hAnsi="Times New Roman"/>
          <w:i/>
          <w:noProof w:val="0"/>
          <w:color w:val="000000"/>
          <w:sz w:val="26"/>
          <w:szCs w:val="26"/>
          <w:lang w:val="en-US"/>
        </w:rPr>
        <w:tab/>
      </w:r>
      <w:r w:rsidRPr="00F448EA">
        <w:rPr>
          <w:rFonts w:ascii="Times New Roman" w:hAnsi="Times New Roman"/>
          <w:i/>
          <w:iCs/>
          <w:noProof w:val="0"/>
          <w:color w:val="000000"/>
          <w:sz w:val="26"/>
          <w:szCs w:val="26"/>
          <w:lang w:val="en-US"/>
        </w:rPr>
        <w:t>The Mediterranean diet</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lastRenderedPageBreak/>
        <w:t>Health experts know that a lot of oil in your diet is unhealthy. The Mediterranean diet (for example, in Greece, Italy and Spain) contains a lot of oil, but it is a very healthy diet. This is because they use olive oil, which is good for your heart. Another important factor is that they eat a lot of fruit and vegetables. Vegetables in these countries are often main dishes, not just side dishes. Finally, people in this region eat with family and friends and sometimes a meal lasts several hours. This means people relax and they don’t eat too much.</w:t>
      </w:r>
    </w:p>
    <w:p w:rsidR="00A12CCD" w:rsidRPr="00F448EA" w:rsidRDefault="00A12CCD" w:rsidP="004954A6">
      <w:pPr>
        <w:tabs>
          <w:tab w:val="left" w:pos="-360"/>
        </w:tabs>
        <w:spacing w:after="40" w:line="240" w:lineRule="auto"/>
        <w:ind w:left="-720" w:right="-720"/>
        <w:jc w:val="both"/>
        <w:rPr>
          <w:rFonts w:ascii="Times New Roman" w:hAnsi="Times New Roman"/>
          <w:i/>
          <w:noProof w:val="0"/>
          <w:sz w:val="26"/>
          <w:szCs w:val="26"/>
          <w:lang w:val="en-US"/>
        </w:rPr>
      </w:pPr>
      <w:r w:rsidRPr="00F448EA">
        <w:rPr>
          <w:rFonts w:ascii="Times New Roman" w:hAnsi="Times New Roman"/>
          <w:i/>
          <w:noProof w:val="0"/>
          <w:color w:val="000000"/>
          <w:sz w:val="26"/>
          <w:szCs w:val="26"/>
          <w:lang w:val="en-US"/>
        </w:rPr>
        <w:t>C.</w:t>
      </w:r>
      <w:r w:rsidRPr="00F448EA">
        <w:rPr>
          <w:rFonts w:ascii="Times New Roman" w:hAnsi="Times New Roman"/>
          <w:i/>
          <w:noProof w:val="0"/>
          <w:color w:val="000000"/>
          <w:sz w:val="26"/>
          <w:szCs w:val="26"/>
          <w:lang w:val="en-US"/>
        </w:rPr>
        <w:tab/>
      </w:r>
      <w:r w:rsidRPr="00F448EA">
        <w:rPr>
          <w:rFonts w:ascii="Times New Roman" w:hAnsi="Times New Roman"/>
          <w:i/>
          <w:iCs/>
          <w:noProof w:val="0"/>
          <w:color w:val="000000"/>
          <w:sz w:val="26"/>
          <w:szCs w:val="26"/>
          <w:lang w:val="en-US"/>
        </w:rPr>
        <w:t>The South Indian diet</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There are many different regions in India with different types of food. The South Indian diet is especially healthy as it contains a lot of fruit and vegetables. There is a long tradition of vegetarian food in this region. They eat some meat, but not much. In South India, they add a lot of herbs and spices, like cinnamon and turmeric, to their cooking. The spices not only make the food delicious and attractive, but they are also good for digestion. Health experts also know that some of these spices can fight diseases, such as heart disease and cancer.</w:t>
      </w:r>
    </w:p>
    <w:p w:rsidR="00A12CCD" w:rsidRPr="00F448EA" w:rsidRDefault="00A12CCD" w:rsidP="00454D7B">
      <w:pPr>
        <w:tabs>
          <w:tab w:val="left" w:pos="-360"/>
          <w:tab w:val="left" w:pos="5040"/>
          <w:tab w:val="left" w:leader="underscore" w:pos="720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eastAsia="vi-VN"/>
        </w:rPr>
        <w:t>1.</w:t>
      </w:r>
      <w:r w:rsidRPr="00F448EA">
        <w:rPr>
          <w:rFonts w:ascii="Times New Roman" w:hAnsi="Times New Roman"/>
          <w:noProof w:val="0"/>
          <w:color w:val="000000"/>
          <w:sz w:val="24"/>
          <w:szCs w:val="24"/>
          <w:lang w:val="en-US" w:eastAsia="vi-VN"/>
        </w:rPr>
        <w:tab/>
        <w:t>Th</w:t>
      </w:r>
      <w:r w:rsidRPr="00F448EA">
        <w:rPr>
          <w:rFonts w:ascii="Times New Roman" w:hAnsi="Times New Roman"/>
          <w:noProof w:val="0"/>
          <w:color w:val="000000"/>
          <w:sz w:val="24"/>
          <w:szCs w:val="24"/>
          <w:lang w:val="en-US"/>
        </w:rPr>
        <w:t>ey eat of lot of fish.</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454D7B">
      <w:pPr>
        <w:tabs>
          <w:tab w:val="left" w:pos="-360"/>
          <w:tab w:val="left" w:pos="5040"/>
          <w:tab w:val="left" w:leader="underscore" w:pos="720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2.</w:t>
      </w:r>
      <w:r w:rsidRPr="00F448EA">
        <w:rPr>
          <w:rFonts w:ascii="Times New Roman" w:hAnsi="Times New Roman"/>
          <w:noProof w:val="0"/>
          <w:color w:val="000000"/>
          <w:sz w:val="24"/>
          <w:szCs w:val="24"/>
          <w:lang w:val="en-US"/>
        </w:rPr>
        <w:tab/>
        <w:t>They eat a lot of olive oil.</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454D7B">
      <w:pPr>
        <w:tabs>
          <w:tab w:val="left" w:pos="-360"/>
          <w:tab w:val="left" w:pos="5040"/>
          <w:tab w:val="left" w:leader="underscore" w:pos="720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3.</w:t>
      </w:r>
      <w:r w:rsidRPr="00F448EA">
        <w:rPr>
          <w:rFonts w:ascii="Times New Roman" w:hAnsi="Times New Roman"/>
          <w:noProof w:val="0"/>
          <w:color w:val="000000"/>
          <w:sz w:val="24"/>
          <w:szCs w:val="24"/>
          <w:lang w:val="en-US"/>
        </w:rPr>
        <w:tab/>
        <w:t>They eat a lot of vegetarian food.</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454D7B">
      <w:pPr>
        <w:tabs>
          <w:tab w:val="left" w:pos="-360"/>
          <w:tab w:val="left" w:pos="5040"/>
          <w:tab w:val="left" w:leader="underscore" w:pos="720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4.</w:t>
      </w:r>
      <w:r w:rsidRPr="00F448EA">
        <w:rPr>
          <w:rFonts w:ascii="Times New Roman" w:hAnsi="Times New Roman"/>
          <w:noProof w:val="0"/>
          <w:color w:val="000000"/>
          <w:sz w:val="24"/>
          <w:szCs w:val="24"/>
          <w:lang w:val="en-US"/>
        </w:rPr>
        <w:tab/>
        <w:t xml:space="preserve">They eat vegetables as </w:t>
      </w:r>
      <w:r w:rsidRPr="00F448EA">
        <w:rPr>
          <w:rFonts w:ascii="Times New Roman" w:hAnsi="Times New Roman"/>
          <w:bCs/>
          <w:noProof w:val="0"/>
          <w:color w:val="000000"/>
          <w:sz w:val="24"/>
          <w:szCs w:val="24"/>
          <w:lang w:val="en-US"/>
        </w:rPr>
        <w:t>a</w:t>
      </w:r>
      <w:r w:rsidRPr="00F448EA">
        <w:rPr>
          <w:rFonts w:ascii="Times New Roman" w:hAnsi="Times New Roman"/>
          <w:noProof w:val="0"/>
          <w:color w:val="000000"/>
          <w:sz w:val="24"/>
          <w:szCs w:val="24"/>
          <w:lang w:val="en-US"/>
        </w:rPr>
        <w:t>main dish.</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454D7B">
      <w:pPr>
        <w:tabs>
          <w:tab w:val="left" w:pos="-360"/>
          <w:tab w:val="left" w:pos="5040"/>
          <w:tab w:val="left" w:leader="underscore" w:pos="720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5.</w:t>
      </w:r>
      <w:r w:rsidRPr="00F448EA">
        <w:rPr>
          <w:rFonts w:ascii="Times New Roman" w:hAnsi="Times New Roman"/>
          <w:noProof w:val="0"/>
          <w:color w:val="000000"/>
          <w:sz w:val="24"/>
          <w:szCs w:val="24"/>
          <w:lang w:val="en-US"/>
        </w:rPr>
        <w:tab/>
        <w:t>They eat vegetables for breakfast.</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454D7B">
      <w:pPr>
        <w:tabs>
          <w:tab w:val="left" w:pos="-360"/>
          <w:tab w:val="left" w:pos="5040"/>
          <w:tab w:val="left" w:leader="underscore" w:pos="720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eastAsia="vi-VN"/>
        </w:rPr>
        <w:t>6.</w:t>
      </w:r>
      <w:r w:rsidRPr="00F448EA">
        <w:rPr>
          <w:rFonts w:ascii="Times New Roman" w:hAnsi="Times New Roman"/>
          <w:noProof w:val="0"/>
          <w:color w:val="000000"/>
          <w:sz w:val="24"/>
          <w:szCs w:val="24"/>
          <w:lang w:val="en-US" w:eastAsia="vi-VN"/>
        </w:rPr>
        <w:tab/>
        <w:t>They</w:t>
      </w:r>
      <w:r w:rsidRPr="00F448EA">
        <w:rPr>
          <w:rFonts w:ascii="Times New Roman" w:hAnsi="Times New Roman"/>
          <w:noProof w:val="0"/>
          <w:color w:val="000000"/>
          <w:sz w:val="24"/>
          <w:szCs w:val="24"/>
          <w:lang w:val="en-US"/>
        </w:rPr>
        <w:t xml:space="preserve"> use spices when they cook.</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454D7B">
      <w:pPr>
        <w:tabs>
          <w:tab w:val="left" w:pos="-360"/>
          <w:tab w:val="left" w:pos="5040"/>
          <w:tab w:val="left" w:leader="underscore" w:pos="720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7.</w:t>
      </w:r>
      <w:r w:rsidRPr="00F448EA">
        <w:rPr>
          <w:rFonts w:ascii="Times New Roman" w:hAnsi="Times New Roman"/>
          <w:noProof w:val="0"/>
          <w:color w:val="000000"/>
          <w:sz w:val="24"/>
          <w:szCs w:val="24"/>
          <w:lang w:val="en-US"/>
        </w:rPr>
        <w:tab/>
        <w:t>They don’t eat large amounts of food.</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454D7B">
      <w:pPr>
        <w:tabs>
          <w:tab w:val="left" w:pos="-360"/>
          <w:tab w:val="left" w:pos="5040"/>
          <w:tab w:val="left" w:leader="underscore" w:pos="7200"/>
        </w:tabs>
        <w:spacing w:after="40" w:line="36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8.</w:t>
      </w:r>
      <w:r w:rsidRPr="00F448EA">
        <w:rPr>
          <w:rFonts w:ascii="Times New Roman" w:hAnsi="Times New Roman"/>
          <w:noProof w:val="0"/>
          <w:color w:val="000000"/>
          <w:sz w:val="24"/>
          <w:szCs w:val="24"/>
          <w:lang w:val="en-US"/>
        </w:rPr>
        <w:tab/>
        <w:t>They take a long time to eat their dinner.</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4954A6">
      <w:pPr>
        <w:tabs>
          <w:tab w:val="left" w:pos="-360"/>
        </w:tabs>
        <w:spacing w:after="40" w:line="240" w:lineRule="auto"/>
        <w:ind w:left="-720" w:right="-720"/>
        <w:jc w:val="both"/>
        <w:rPr>
          <w:rFonts w:ascii="Times New Roman" w:hAnsi="Times New Roman"/>
          <w:b/>
          <w:bCs/>
          <w:noProof w:val="0"/>
          <w:color w:val="000000"/>
          <w:sz w:val="24"/>
          <w:szCs w:val="24"/>
          <w:lang w:val="en-US"/>
        </w:rPr>
      </w:pPr>
      <w:r w:rsidRPr="00F448EA">
        <w:rPr>
          <w:rFonts w:ascii="Times New Roman" w:hAnsi="Times New Roman"/>
          <w:b/>
          <w:bCs/>
          <w:noProof w:val="0"/>
          <w:color w:val="000000"/>
          <w:sz w:val="24"/>
          <w:szCs w:val="24"/>
          <w:lang w:val="en-US"/>
        </w:rPr>
        <w:t>V.</w:t>
      </w:r>
      <w:r w:rsidRPr="00F448EA">
        <w:rPr>
          <w:rFonts w:ascii="Times New Roman" w:hAnsi="Times New Roman"/>
          <w:b/>
          <w:bCs/>
          <w:noProof w:val="0"/>
          <w:color w:val="000000"/>
          <w:sz w:val="24"/>
          <w:szCs w:val="24"/>
          <w:lang w:val="en-US"/>
        </w:rPr>
        <w:tab/>
        <w:t>Read the passage, and choose the correct answer A, B, C or D for each question.</w:t>
      </w:r>
    </w:p>
    <w:p w:rsidR="00A12CCD" w:rsidRPr="00F448EA" w:rsidRDefault="00A12CCD" w:rsidP="007B0EDE">
      <w:pPr>
        <w:tabs>
          <w:tab w:val="left" w:pos="-360"/>
        </w:tabs>
        <w:spacing w:after="40" w:line="240" w:lineRule="auto"/>
        <w:ind w:left="-720" w:right="-720"/>
        <w:jc w:val="center"/>
        <w:rPr>
          <w:rFonts w:ascii="Times New Roman" w:hAnsi="Times New Roman"/>
          <w:noProof w:val="0"/>
          <w:sz w:val="26"/>
          <w:szCs w:val="26"/>
          <w:lang w:val="en-US"/>
        </w:rPr>
      </w:pPr>
      <w:r w:rsidRPr="00F448EA">
        <w:rPr>
          <w:rFonts w:ascii="Times New Roman" w:hAnsi="Times New Roman"/>
          <w:b/>
          <w:bCs/>
          <w:noProof w:val="0"/>
          <w:color w:val="000000"/>
          <w:sz w:val="26"/>
          <w:szCs w:val="26"/>
          <w:lang w:val="en-US"/>
        </w:rPr>
        <w:t>A World of Sausage</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All over the world, all different cultures created interesting processed meat products, and one of the most popular is undoubtedly sausage.</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To begin with, sausage making may be considered disgusting as it deals with using various animal parts. Since meat is ground up, certain cuts and parts of an animal that wouldn’t be served in their original forms can be used. Literally, this means animal parts such as noses, ears, and other less appetizing areas of an animal’s body. Very often, the ground up meat and flesh is mixed with a certain percentage of fat, along with spices and other fillers. After being mixed well, this meat mixture is then stuffed into the cleaned intestines of the animal, which are then sealed at both ends. The result is sausage.</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The meats used in sausages come from a variety of animals, although beef and pork are by far the favourites. In some cultures, sausage made from the meat of horses is considered a delicacy. When sausages are cooked, the cooking process sometimes adds to the flavour. While boiling is probably the simplest method, smoking sausages will add a lot of smoky flavour.</w:t>
      </w:r>
    </w:p>
    <w:p w:rsidR="00A12CCD" w:rsidRPr="00F448EA" w:rsidRDefault="00A12CCD" w:rsidP="004954A6">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t>Next time you bite into a sausage, it is probably best not to think too much about how it became the tasty thing you are eating. After all, you don’t want to ruin a good snack.</w:t>
      </w:r>
    </w:p>
    <w:p w:rsidR="00A12CCD" w:rsidRPr="00F448EA" w:rsidRDefault="00A12CCD" w:rsidP="007E6BC2">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1.</w:t>
      </w:r>
      <w:r w:rsidRPr="00F448EA">
        <w:rPr>
          <w:rFonts w:ascii="Times New Roman" w:hAnsi="Times New Roman"/>
          <w:bCs/>
          <w:noProof w:val="0"/>
          <w:color w:val="000000"/>
          <w:sz w:val="24"/>
          <w:szCs w:val="24"/>
          <w:lang w:val="en-US"/>
        </w:rPr>
        <w:tab/>
        <w:t xml:space="preserve">Where </w:t>
      </w:r>
      <w:r w:rsidRPr="00F448EA">
        <w:rPr>
          <w:rFonts w:ascii="Times New Roman" w:hAnsi="Times New Roman"/>
          <w:noProof w:val="0"/>
          <w:color w:val="000000"/>
          <w:sz w:val="24"/>
          <w:szCs w:val="24"/>
          <w:lang w:val="en-US"/>
        </w:rPr>
        <w:t>is the mixture of meat placed?</w:t>
      </w:r>
    </w:p>
    <w:p w:rsidR="00A12CCD" w:rsidRPr="00F448EA" w:rsidRDefault="00A12CCD" w:rsidP="00C13338">
      <w:pPr>
        <w:tabs>
          <w:tab w:val="left" w:pos="-360"/>
          <w:tab w:val="left" w:pos="432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A.</w:t>
      </w:r>
      <w:r w:rsidRPr="00F448EA">
        <w:rPr>
          <w:rFonts w:ascii="Times New Roman" w:hAnsi="Times New Roman"/>
          <w:noProof w:val="0"/>
          <w:color w:val="000000"/>
          <w:sz w:val="24"/>
          <w:szCs w:val="24"/>
          <w:lang w:val="en-US"/>
        </w:rPr>
        <w:t xml:space="preserve">Inside a plastic package </w:t>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 xml:space="preserve">B. </w:t>
      </w:r>
      <w:r w:rsidRPr="00F448EA">
        <w:rPr>
          <w:rFonts w:ascii="Times New Roman" w:hAnsi="Times New Roman"/>
          <w:noProof w:val="0"/>
          <w:color w:val="000000"/>
          <w:sz w:val="24"/>
          <w:szCs w:val="24"/>
          <w:lang w:val="en-US"/>
        </w:rPr>
        <w:t xml:space="preserve">Inside a cleaned intestine </w:t>
      </w:r>
    </w:p>
    <w:p w:rsidR="00A12CCD" w:rsidRPr="00F448EA" w:rsidRDefault="00A12CCD" w:rsidP="00C13338">
      <w:pPr>
        <w:tabs>
          <w:tab w:val="left" w:pos="-360"/>
          <w:tab w:val="left" w:pos="4320"/>
        </w:tabs>
        <w:spacing w:after="40" w:line="240" w:lineRule="auto"/>
        <w:ind w:left="-720" w:right="-720"/>
        <w:jc w:val="both"/>
        <w:rPr>
          <w:rFonts w:ascii="Times New Roman" w:hAnsi="Times New Roman"/>
          <w:b/>
          <w:bCs/>
          <w:noProof w:val="0"/>
          <w:color w:val="000000"/>
          <w:sz w:val="24"/>
          <w:szCs w:val="24"/>
          <w:lang w:val="en-US"/>
        </w:rPr>
      </w:pPr>
      <w:r w:rsidRPr="00F448EA">
        <w:rPr>
          <w:rFonts w:ascii="Times New Roman" w:hAnsi="Times New Roman"/>
          <w:b/>
          <w:bCs/>
          <w:noProof w:val="0"/>
          <w:color w:val="000000"/>
          <w:sz w:val="24"/>
          <w:szCs w:val="24"/>
          <w:lang w:val="en-US"/>
        </w:rPr>
        <w:tab/>
        <w:t xml:space="preserve">C. </w:t>
      </w:r>
      <w:r w:rsidRPr="00F448EA">
        <w:rPr>
          <w:rFonts w:ascii="Times New Roman" w:hAnsi="Times New Roman"/>
          <w:noProof w:val="0"/>
          <w:color w:val="000000"/>
          <w:sz w:val="24"/>
          <w:szCs w:val="24"/>
          <w:lang w:val="en-US"/>
        </w:rPr>
        <w:t xml:space="preserve">Inside a refrigerator </w:t>
      </w:r>
      <w:r w:rsidRPr="00F448EA">
        <w:rPr>
          <w:rFonts w:ascii="Times New Roman" w:hAnsi="Times New Roman"/>
          <w:b/>
          <w:bCs/>
          <w:noProof w:val="0"/>
          <w:color w:val="000000"/>
          <w:sz w:val="24"/>
          <w:szCs w:val="24"/>
          <w:lang w:val="en-US"/>
        </w:rPr>
        <w:tab/>
        <w:t xml:space="preserve">D. </w:t>
      </w:r>
      <w:r w:rsidRPr="00F448EA">
        <w:rPr>
          <w:rFonts w:ascii="Times New Roman" w:hAnsi="Times New Roman"/>
          <w:noProof w:val="0"/>
          <w:color w:val="000000"/>
          <w:sz w:val="24"/>
          <w:szCs w:val="24"/>
          <w:lang w:val="en-US"/>
        </w:rPr>
        <w:t>Inside a metal container</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2.</w:t>
      </w:r>
      <w:r w:rsidRPr="00F448EA">
        <w:rPr>
          <w:rFonts w:ascii="Times New Roman" w:hAnsi="Times New Roman"/>
          <w:noProof w:val="0"/>
          <w:color w:val="000000"/>
          <w:sz w:val="24"/>
          <w:szCs w:val="24"/>
          <w:lang w:val="en-US"/>
        </w:rPr>
        <w:tab/>
        <w:t>What won’t be served in their original forms?</w:t>
      </w:r>
    </w:p>
    <w:p w:rsidR="00A12CCD" w:rsidRPr="00F448EA" w:rsidRDefault="00A12CCD" w:rsidP="00C13338">
      <w:pPr>
        <w:tabs>
          <w:tab w:val="left" w:pos="-360"/>
          <w:tab w:val="left" w:pos="432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A.</w:t>
      </w:r>
      <w:r w:rsidRPr="00F448EA">
        <w:rPr>
          <w:rFonts w:ascii="Times New Roman" w:hAnsi="Times New Roman"/>
          <w:noProof w:val="0"/>
          <w:color w:val="000000"/>
          <w:sz w:val="24"/>
          <w:szCs w:val="24"/>
          <w:lang w:val="en-US"/>
        </w:rPr>
        <w:t>Certain cuts and parts of animals</w:t>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B.</w:t>
      </w:r>
      <w:r w:rsidRPr="00F448EA">
        <w:rPr>
          <w:rFonts w:ascii="Times New Roman" w:hAnsi="Times New Roman"/>
          <w:noProof w:val="0"/>
          <w:color w:val="000000"/>
          <w:sz w:val="24"/>
          <w:szCs w:val="24"/>
          <w:lang w:val="en-US"/>
        </w:rPr>
        <w:t xml:space="preserve"> Spices and fillers </w:t>
      </w:r>
    </w:p>
    <w:p w:rsidR="00A12CCD" w:rsidRPr="00F448EA" w:rsidRDefault="00A12CCD" w:rsidP="00A3340A">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bCs/>
          <w:noProof w:val="0"/>
          <w:color w:val="000000"/>
          <w:sz w:val="24"/>
          <w:szCs w:val="24"/>
          <w:lang w:val="en-US"/>
        </w:rPr>
        <w:t xml:space="preserve">C. </w:t>
      </w:r>
      <w:r w:rsidRPr="00F448EA">
        <w:rPr>
          <w:rFonts w:ascii="Times New Roman" w:hAnsi="Times New Roman"/>
          <w:noProof w:val="0"/>
          <w:color w:val="000000"/>
          <w:sz w:val="24"/>
          <w:szCs w:val="24"/>
          <w:lang w:val="en-US"/>
        </w:rPr>
        <w:t>Sausages of all types</w:t>
      </w:r>
      <w:r w:rsidRPr="00F448EA">
        <w:rPr>
          <w:rFonts w:ascii="Times New Roman" w:hAnsi="Times New Roman"/>
          <w:noProof w:val="0"/>
          <w:color w:val="000000"/>
          <w:sz w:val="24"/>
          <w:szCs w:val="24"/>
          <w:lang w:val="en-US"/>
        </w:rPr>
        <w:tab/>
      </w:r>
      <w:r w:rsidRPr="00F448EA">
        <w:rPr>
          <w:rFonts w:ascii="Times New Roman" w:hAnsi="Times New Roman"/>
          <w:b/>
          <w:bCs/>
          <w:noProof w:val="0"/>
          <w:color w:val="000000"/>
          <w:sz w:val="24"/>
          <w:szCs w:val="24"/>
          <w:lang w:val="en-US"/>
        </w:rPr>
        <w:t xml:space="preserve">D. </w:t>
      </w:r>
      <w:r w:rsidRPr="00F448EA">
        <w:rPr>
          <w:rFonts w:ascii="Times New Roman" w:hAnsi="Times New Roman"/>
          <w:noProof w:val="0"/>
          <w:color w:val="000000"/>
          <w:sz w:val="24"/>
          <w:szCs w:val="24"/>
          <w:lang w:val="en-US"/>
        </w:rPr>
        <w:t>Intestines of an animal</w:t>
      </w:r>
    </w:p>
    <w:p w:rsidR="00A12CCD" w:rsidRPr="00F448EA" w:rsidRDefault="00A12CCD" w:rsidP="00A3340A">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3.</w:t>
      </w:r>
      <w:r w:rsidRPr="00F448EA">
        <w:rPr>
          <w:rFonts w:ascii="Times New Roman" w:hAnsi="Times New Roman"/>
          <w:noProof w:val="0"/>
          <w:color w:val="000000"/>
          <w:sz w:val="24"/>
          <w:szCs w:val="24"/>
          <w:lang w:val="en-US"/>
        </w:rPr>
        <w:tab/>
        <w:t>What are by far the favourite meats for making sausages?</w:t>
      </w:r>
    </w:p>
    <w:p w:rsidR="00A12CCD" w:rsidRPr="00F448EA" w:rsidRDefault="00A12CCD" w:rsidP="007B0EDE">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bCs/>
          <w:noProof w:val="0"/>
          <w:color w:val="000000"/>
          <w:sz w:val="24"/>
          <w:szCs w:val="24"/>
          <w:lang w:val="en-US"/>
        </w:rPr>
        <w:tab/>
        <w:t xml:space="preserve">A. </w:t>
      </w:r>
      <w:r w:rsidRPr="00F448EA">
        <w:rPr>
          <w:rFonts w:ascii="Times New Roman" w:hAnsi="Times New Roman"/>
          <w:noProof w:val="0"/>
          <w:color w:val="000000"/>
          <w:sz w:val="24"/>
          <w:szCs w:val="24"/>
          <w:lang w:val="en-US"/>
        </w:rPr>
        <w:t>Chicken</w:t>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B.</w:t>
      </w:r>
      <w:r w:rsidRPr="00F448EA">
        <w:rPr>
          <w:rFonts w:ascii="Times New Roman" w:hAnsi="Times New Roman"/>
          <w:noProof w:val="0"/>
          <w:color w:val="000000"/>
          <w:sz w:val="24"/>
          <w:szCs w:val="24"/>
          <w:lang w:val="en-US"/>
        </w:rPr>
        <w:t xml:space="preserve"> Horse meat</w:t>
      </w:r>
      <w:r w:rsidRPr="00F448EA">
        <w:rPr>
          <w:rFonts w:ascii="Times New Roman" w:hAnsi="Times New Roman"/>
          <w:noProof w:val="0"/>
          <w:color w:val="000000"/>
          <w:sz w:val="24"/>
          <w:szCs w:val="24"/>
          <w:lang w:val="en-US"/>
        </w:rPr>
        <w:tab/>
      </w:r>
      <w:r w:rsidRPr="00F448EA">
        <w:rPr>
          <w:rFonts w:ascii="Times New Roman" w:hAnsi="Times New Roman"/>
          <w:b/>
          <w:bCs/>
          <w:noProof w:val="0"/>
          <w:color w:val="000000"/>
          <w:sz w:val="24"/>
          <w:szCs w:val="24"/>
          <w:lang w:val="en-US"/>
        </w:rPr>
        <w:t xml:space="preserve">C. </w:t>
      </w:r>
      <w:r w:rsidRPr="00F448EA">
        <w:rPr>
          <w:rFonts w:ascii="Times New Roman" w:hAnsi="Times New Roman"/>
          <w:noProof w:val="0"/>
          <w:color w:val="000000"/>
          <w:sz w:val="24"/>
          <w:szCs w:val="24"/>
          <w:lang w:val="en-US"/>
        </w:rPr>
        <w:t>Cuts of lamb</w:t>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D.</w:t>
      </w:r>
      <w:r w:rsidRPr="00F448EA">
        <w:rPr>
          <w:rFonts w:ascii="Times New Roman" w:hAnsi="Times New Roman"/>
          <w:noProof w:val="0"/>
          <w:color w:val="000000"/>
          <w:sz w:val="24"/>
          <w:szCs w:val="24"/>
          <w:lang w:val="en-US"/>
        </w:rPr>
        <w:t xml:space="preserve"> Beef and pork</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4.</w:t>
      </w:r>
      <w:r w:rsidRPr="00F448EA">
        <w:rPr>
          <w:rFonts w:ascii="Times New Roman" w:hAnsi="Times New Roman"/>
          <w:noProof w:val="0"/>
          <w:color w:val="000000"/>
          <w:sz w:val="24"/>
          <w:szCs w:val="24"/>
          <w:lang w:val="en-US"/>
        </w:rPr>
        <w:tab/>
        <w:t>What is the simplest method of cooking sausages?</w:t>
      </w:r>
    </w:p>
    <w:p w:rsidR="00A12CCD" w:rsidRPr="00F448EA" w:rsidRDefault="00A12CCD" w:rsidP="007B0EDE">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bCs/>
          <w:noProof w:val="0"/>
          <w:color w:val="000000"/>
          <w:sz w:val="24"/>
          <w:szCs w:val="24"/>
          <w:lang w:val="en-US"/>
        </w:rPr>
        <w:tab/>
        <w:t xml:space="preserve">A. </w:t>
      </w:r>
      <w:r w:rsidRPr="00F448EA">
        <w:rPr>
          <w:rFonts w:ascii="Times New Roman" w:hAnsi="Times New Roman"/>
          <w:noProof w:val="0"/>
          <w:color w:val="000000"/>
          <w:sz w:val="24"/>
          <w:szCs w:val="24"/>
          <w:lang w:val="en-US"/>
        </w:rPr>
        <w:t>Grilling</w:t>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B.</w:t>
      </w:r>
      <w:r w:rsidRPr="00F448EA">
        <w:rPr>
          <w:rFonts w:ascii="Times New Roman" w:hAnsi="Times New Roman"/>
          <w:noProof w:val="0"/>
          <w:color w:val="000000"/>
          <w:sz w:val="24"/>
          <w:szCs w:val="24"/>
          <w:lang w:val="en-US"/>
        </w:rPr>
        <w:t xml:space="preserve"> Smoking</w:t>
      </w:r>
      <w:r w:rsidRPr="00F448EA">
        <w:rPr>
          <w:rFonts w:ascii="Times New Roman" w:hAnsi="Times New Roman"/>
          <w:noProof w:val="0"/>
          <w:color w:val="000000"/>
          <w:sz w:val="24"/>
          <w:szCs w:val="24"/>
          <w:lang w:val="en-US"/>
        </w:rPr>
        <w:tab/>
      </w:r>
      <w:r w:rsidRPr="00F448EA">
        <w:rPr>
          <w:rFonts w:ascii="Times New Roman" w:hAnsi="Times New Roman"/>
          <w:b/>
          <w:bCs/>
          <w:noProof w:val="0"/>
          <w:color w:val="000000"/>
          <w:sz w:val="24"/>
          <w:szCs w:val="24"/>
          <w:lang w:val="en-US"/>
        </w:rPr>
        <w:t xml:space="preserve">C. </w:t>
      </w:r>
      <w:r w:rsidRPr="00F448EA">
        <w:rPr>
          <w:rFonts w:ascii="Times New Roman" w:hAnsi="Times New Roman"/>
          <w:noProof w:val="0"/>
          <w:color w:val="000000"/>
          <w:sz w:val="24"/>
          <w:szCs w:val="24"/>
          <w:lang w:val="en-US"/>
        </w:rPr>
        <w:t>Boiling</w:t>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D.</w:t>
      </w:r>
      <w:r w:rsidRPr="00F448EA">
        <w:rPr>
          <w:rFonts w:ascii="Times New Roman" w:hAnsi="Times New Roman"/>
          <w:noProof w:val="0"/>
          <w:color w:val="000000"/>
          <w:sz w:val="24"/>
          <w:szCs w:val="24"/>
          <w:lang w:val="en-US"/>
        </w:rPr>
        <w:t xml:space="preserve"> Baking</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5.</w:t>
      </w:r>
      <w:r w:rsidRPr="00F448EA">
        <w:rPr>
          <w:rFonts w:ascii="Times New Roman" w:hAnsi="Times New Roman"/>
          <w:noProof w:val="0"/>
          <w:color w:val="000000"/>
          <w:sz w:val="24"/>
          <w:szCs w:val="24"/>
          <w:lang w:val="en-US"/>
        </w:rPr>
        <w:tab/>
        <w:t>What advice is given in the passage?</w:t>
      </w:r>
    </w:p>
    <w:p w:rsidR="00A12CCD" w:rsidRPr="00F448EA" w:rsidRDefault="00A12CCD" w:rsidP="004954A6">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A.</w:t>
      </w:r>
      <w:r w:rsidRPr="00F448EA">
        <w:rPr>
          <w:rFonts w:ascii="Times New Roman" w:hAnsi="Times New Roman"/>
          <w:noProof w:val="0"/>
          <w:color w:val="000000"/>
          <w:sz w:val="24"/>
          <w:szCs w:val="24"/>
          <w:lang w:val="en-US"/>
        </w:rPr>
        <w:t>Be careful when making sausages.</w:t>
      </w:r>
    </w:p>
    <w:p w:rsidR="00A12CCD" w:rsidRPr="00F448EA" w:rsidRDefault="00A12CCD" w:rsidP="004954A6">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lastRenderedPageBreak/>
        <w:tab/>
      </w:r>
      <w:r w:rsidRPr="00F448EA">
        <w:rPr>
          <w:rFonts w:ascii="Times New Roman" w:hAnsi="Times New Roman"/>
          <w:b/>
          <w:noProof w:val="0"/>
          <w:color w:val="000000"/>
          <w:sz w:val="24"/>
          <w:szCs w:val="24"/>
          <w:lang w:val="en-US"/>
        </w:rPr>
        <w:t>B.</w:t>
      </w:r>
      <w:r w:rsidRPr="00F448EA">
        <w:rPr>
          <w:rFonts w:ascii="Times New Roman" w:hAnsi="Times New Roman"/>
          <w:noProof w:val="0"/>
          <w:color w:val="000000"/>
          <w:sz w:val="24"/>
          <w:szCs w:val="24"/>
          <w:lang w:val="en-US"/>
        </w:rPr>
        <w:t>Don’t think too much about what you are eating when eating sausages.</w:t>
      </w:r>
    </w:p>
    <w:p w:rsidR="00A12CCD" w:rsidRPr="00F448EA" w:rsidRDefault="00A12CCD" w:rsidP="004954A6">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b/>
          <w:bCs/>
          <w:noProof w:val="0"/>
          <w:color w:val="000000"/>
          <w:sz w:val="24"/>
          <w:szCs w:val="24"/>
          <w:lang w:val="en-US"/>
        </w:rPr>
        <w:tab/>
        <w:t xml:space="preserve">C. </w:t>
      </w:r>
      <w:r w:rsidRPr="00F448EA">
        <w:rPr>
          <w:rFonts w:ascii="Times New Roman" w:hAnsi="Times New Roman"/>
          <w:noProof w:val="0"/>
          <w:color w:val="000000"/>
          <w:sz w:val="24"/>
          <w:szCs w:val="24"/>
          <w:lang w:val="en-US"/>
        </w:rPr>
        <w:t>Try not to use too much fat in the meat mixture when making sausages.</w:t>
      </w:r>
    </w:p>
    <w:p w:rsidR="00A12CCD" w:rsidRPr="00F448EA" w:rsidRDefault="00A12CCD" w:rsidP="00C9442E">
      <w:pPr>
        <w:tabs>
          <w:tab w:val="left" w:pos="-360"/>
        </w:tabs>
        <w:spacing w:after="40" w:line="360" w:lineRule="auto"/>
        <w:ind w:left="-720" w:right="-720"/>
        <w:jc w:val="both"/>
        <w:rPr>
          <w:rFonts w:ascii="Times New Roman" w:hAnsi="Times New Roman"/>
          <w:noProof w:val="0"/>
          <w:color w:val="000000"/>
          <w:sz w:val="24"/>
          <w:szCs w:val="24"/>
          <w:lang w:val="en-US"/>
        </w:rPr>
      </w:pPr>
      <w:r w:rsidRPr="00F448EA">
        <w:rPr>
          <w:rFonts w:ascii="Times New Roman" w:hAnsi="Times New Roman"/>
          <w:b/>
          <w:bCs/>
          <w:noProof w:val="0"/>
          <w:color w:val="000000"/>
          <w:sz w:val="24"/>
          <w:szCs w:val="24"/>
          <w:lang w:val="en-US"/>
        </w:rPr>
        <w:tab/>
        <w:t xml:space="preserve">D. </w:t>
      </w:r>
      <w:r w:rsidRPr="00F448EA">
        <w:rPr>
          <w:rFonts w:ascii="Times New Roman" w:hAnsi="Times New Roman"/>
          <w:noProof w:val="0"/>
          <w:color w:val="000000"/>
          <w:sz w:val="24"/>
          <w:szCs w:val="24"/>
          <w:lang w:val="en-US"/>
        </w:rPr>
        <w:t>Make sure intestines are cleaned before packing with meat.</w:t>
      </w:r>
    </w:p>
    <w:p w:rsidR="00A12CCD" w:rsidRPr="00F448EA" w:rsidRDefault="00A12CCD" w:rsidP="004954A6">
      <w:pPr>
        <w:tabs>
          <w:tab w:val="left" w:pos="-360"/>
        </w:tabs>
        <w:spacing w:after="40" w:line="240" w:lineRule="auto"/>
        <w:ind w:left="-720" w:right="-720"/>
        <w:jc w:val="both"/>
        <w:rPr>
          <w:rFonts w:ascii="Times New Roman" w:hAnsi="Times New Roman"/>
          <w:b/>
          <w:bCs/>
          <w:noProof w:val="0"/>
          <w:color w:val="000000"/>
          <w:sz w:val="24"/>
          <w:szCs w:val="24"/>
          <w:lang w:val="en-US"/>
        </w:rPr>
      </w:pPr>
      <w:r w:rsidRPr="00F448EA">
        <w:rPr>
          <w:rFonts w:ascii="Times New Roman" w:hAnsi="Times New Roman"/>
          <w:b/>
          <w:bCs/>
          <w:noProof w:val="0"/>
          <w:color w:val="000000"/>
          <w:sz w:val="24"/>
          <w:szCs w:val="24"/>
          <w:lang w:val="en-US"/>
        </w:rPr>
        <w:t>VI.</w:t>
      </w:r>
      <w:r w:rsidRPr="00F448EA">
        <w:rPr>
          <w:rFonts w:ascii="Times New Roman" w:hAnsi="Times New Roman"/>
          <w:b/>
          <w:bCs/>
          <w:noProof w:val="0"/>
          <w:color w:val="000000"/>
          <w:sz w:val="24"/>
          <w:szCs w:val="24"/>
          <w:lang w:val="en-US"/>
        </w:rPr>
        <w:tab/>
        <w:t>Read the passage, and choose the correct answer A, B, C or D for each question.</w:t>
      </w:r>
    </w:p>
    <w:p w:rsidR="00A12CCD" w:rsidRPr="00F448EA" w:rsidRDefault="00A12CCD" w:rsidP="00C9442E">
      <w:pPr>
        <w:tabs>
          <w:tab w:val="left" w:pos="-360"/>
        </w:tabs>
        <w:spacing w:after="40" w:line="240" w:lineRule="auto"/>
        <w:ind w:left="-720" w:right="-720"/>
        <w:jc w:val="center"/>
        <w:rPr>
          <w:rFonts w:ascii="Times New Roman" w:hAnsi="Times New Roman"/>
          <w:b/>
          <w:bCs/>
          <w:noProof w:val="0"/>
          <w:color w:val="000000"/>
          <w:sz w:val="26"/>
          <w:szCs w:val="26"/>
          <w:lang w:val="en-US"/>
        </w:rPr>
      </w:pPr>
      <w:r w:rsidRPr="00F448EA">
        <w:rPr>
          <w:rFonts w:ascii="Times New Roman" w:hAnsi="Times New Roman"/>
          <w:b/>
          <w:bCs/>
          <w:noProof w:val="0"/>
          <w:color w:val="000000"/>
          <w:sz w:val="26"/>
          <w:szCs w:val="26"/>
          <w:lang w:val="en-US"/>
        </w:rPr>
        <w:t>Insects on the Menu</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Humans have a long history of eating insects, and it turns out that they can be a very nutritious part of a person’s regular diet. Insects have a lot of protein, and they are often easier to catch than prey animals. Therefore, it is no wonder that when our ancient ancestors saw some tasty worms or grubs wiggling on the ground, they made a quick snack of them.</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 xml:space="preserve">In Thailand, insects are a regular part of the street food that can be found. The different insects </w:t>
      </w:r>
      <w:r w:rsidRPr="00F448EA">
        <w:rPr>
          <w:rFonts w:ascii="Times New Roman" w:hAnsi="Times New Roman"/>
          <w:bCs/>
          <w:noProof w:val="0"/>
          <w:color w:val="000000"/>
          <w:sz w:val="24"/>
          <w:szCs w:val="24"/>
          <w:lang w:val="en-US"/>
        </w:rPr>
        <w:t xml:space="preserve">that </w:t>
      </w:r>
      <w:r w:rsidRPr="00F448EA">
        <w:rPr>
          <w:rFonts w:ascii="Times New Roman" w:hAnsi="Times New Roman"/>
          <w:noProof w:val="0"/>
          <w:color w:val="000000"/>
          <w:sz w:val="24"/>
          <w:szCs w:val="24"/>
          <w:lang w:val="en-US"/>
        </w:rPr>
        <w:t>people snack on are crickets, grasshoppers, giant water bugs, and assorted worms. They are often deep-fried and salted, so they have a crunchy texture that makes them a perfect snack food. If you can get past the fact that you are eating a cricket, it will crunch in your mouth just like a corn chip!</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For a lot of people, however, it is difficult to get over the fear of eating insects. People tend to see insects as invaders, especially when they are crawling on the food that we are about to eat. Therefore, being able to eat insects without feeling disgusted is cultural. Some people cannot eat French cheese or stinky tofu because they weren’t brought up doing so. To many of us, insects fall right into that category, making it difficult to even try them.</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If given the chance, though, be courageous. Insects can be nutritious and tasty, so long as you can get over the “yuck” factor.</w:t>
      </w:r>
    </w:p>
    <w:p w:rsidR="00A12CCD" w:rsidRPr="00F448EA" w:rsidRDefault="00A12CCD" w:rsidP="004954A6">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1.</w:t>
      </w:r>
      <w:r w:rsidRPr="00F448EA">
        <w:rPr>
          <w:rFonts w:ascii="Times New Roman" w:hAnsi="Times New Roman"/>
          <w:bCs/>
          <w:noProof w:val="0"/>
          <w:color w:val="000000"/>
          <w:sz w:val="24"/>
          <w:szCs w:val="24"/>
          <w:lang w:val="en-US"/>
        </w:rPr>
        <w:tab/>
        <w:t>Which is the reason given for gathering and eating insects?</w:t>
      </w:r>
    </w:p>
    <w:p w:rsidR="00A12CCD" w:rsidRPr="00F448EA" w:rsidRDefault="00A12CCD" w:rsidP="004954A6">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 xml:space="preserve">A. </w:t>
      </w:r>
      <w:r w:rsidRPr="00F448EA">
        <w:rPr>
          <w:rFonts w:ascii="Times New Roman" w:hAnsi="Times New Roman"/>
          <w:bCs/>
          <w:noProof w:val="0"/>
          <w:color w:val="000000"/>
          <w:sz w:val="24"/>
          <w:szCs w:val="24"/>
          <w:lang w:val="en-US"/>
        </w:rPr>
        <w:t>They are very easy to find close to the home.</w:t>
      </w:r>
    </w:p>
    <w:p w:rsidR="00A12CCD" w:rsidRPr="00F448EA" w:rsidRDefault="00A12CCD" w:rsidP="004954A6">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 xml:space="preserve">B. </w:t>
      </w:r>
      <w:r w:rsidRPr="00F448EA">
        <w:rPr>
          <w:rFonts w:ascii="Times New Roman" w:hAnsi="Times New Roman"/>
          <w:bCs/>
          <w:noProof w:val="0"/>
          <w:color w:val="000000"/>
          <w:sz w:val="24"/>
          <w:szCs w:val="24"/>
          <w:lang w:val="en-US"/>
        </w:rPr>
        <w:t>They are more nutritious than most vegetables.</w:t>
      </w:r>
    </w:p>
    <w:p w:rsidR="00A12CCD" w:rsidRPr="00F448EA" w:rsidRDefault="00A12CCD" w:rsidP="004954A6">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 xml:space="preserve">C. </w:t>
      </w:r>
      <w:r w:rsidRPr="00F448EA">
        <w:rPr>
          <w:rFonts w:ascii="Times New Roman" w:hAnsi="Times New Roman"/>
          <w:bCs/>
          <w:noProof w:val="0"/>
          <w:color w:val="000000"/>
          <w:sz w:val="24"/>
          <w:szCs w:val="24"/>
          <w:lang w:val="en-US"/>
        </w:rPr>
        <w:t>They come in all shapes and sizes.</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 xml:space="preserve">D. </w:t>
      </w:r>
      <w:r w:rsidRPr="00F448EA">
        <w:rPr>
          <w:rFonts w:ascii="Times New Roman" w:hAnsi="Times New Roman"/>
          <w:bCs/>
          <w:noProof w:val="0"/>
          <w:color w:val="000000"/>
          <w:sz w:val="24"/>
          <w:szCs w:val="24"/>
          <w:lang w:val="en-US"/>
        </w:rPr>
        <w:t>They are easier to catch than other prey animals.</w:t>
      </w:r>
    </w:p>
    <w:p w:rsidR="00A12CCD" w:rsidRPr="00F448EA" w:rsidRDefault="00A12CCD" w:rsidP="004954A6">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2.</w:t>
      </w:r>
      <w:r w:rsidRPr="00F448EA">
        <w:rPr>
          <w:rFonts w:ascii="Times New Roman" w:hAnsi="Times New Roman"/>
          <w:bCs/>
          <w:noProof w:val="0"/>
          <w:color w:val="000000"/>
          <w:sz w:val="24"/>
          <w:szCs w:val="24"/>
          <w:lang w:val="en-US"/>
        </w:rPr>
        <w:tab/>
        <w:t>Why are deep-fried insects considered a perfect snack food?</w:t>
      </w:r>
    </w:p>
    <w:p w:rsidR="00A12CCD" w:rsidRPr="00F448EA" w:rsidRDefault="00A12CCD" w:rsidP="004954A6">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
          <w:bCs/>
          <w:noProof w:val="0"/>
          <w:color w:val="000000"/>
          <w:sz w:val="24"/>
          <w:szCs w:val="24"/>
          <w:lang w:val="en-US"/>
        </w:rPr>
        <w:tab/>
        <w:t xml:space="preserve">A. </w:t>
      </w:r>
      <w:r w:rsidRPr="00F448EA">
        <w:rPr>
          <w:rFonts w:ascii="Times New Roman" w:hAnsi="Times New Roman"/>
          <w:bCs/>
          <w:noProof w:val="0"/>
          <w:color w:val="000000"/>
          <w:sz w:val="24"/>
          <w:szCs w:val="24"/>
          <w:lang w:val="en-US"/>
        </w:rPr>
        <w:t>Because they taste exactly like corn chips.</w:t>
      </w:r>
    </w:p>
    <w:p w:rsidR="00A12CCD" w:rsidRPr="00F448EA" w:rsidRDefault="00A12CCD" w:rsidP="004954A6">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 xml:space="preserve">B. </w:t>
      </w:r>
      <w:r w:rsidRPr="00F448EA">
        <w:rPr>
          <w:rFonts w:ascii="Times New Roman" w:hAnsi="Times New Roman"/>
          <w:bCs/>
          <w:noProof w:val="0"/>
          <w:color w:val="000000"/>
          <w:sz w:val="24"/>
          <w:szCs w:val="24"/>
          <w:lang w:val="en-US"/>
        </w:rPr>
        <w:t>Because they don’t fill you up.</w:t>
      </w:r>
    </w:p>
    <w:p w:rsidR="00A12CCD" w:rsidRPr="00F448EA" w:rsidRDefault="00A12CCD" w:rsidP="004954A6">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i/>
          <w:iCs/>
          <w:noProof w:val="0"/>
          <w:color w:val="000000"/>
          <w:sz w:val="24"/>
          <w:szCs w:val="24"/>
          <w:lang w:val="en-US"/>
        </w:rPr>
        <w:tab/>
      </w:r>
      <w:r w:rsidRPr="00F448EA">
        <w:rPr>
          <w:rFonts w:ascii="Times New Roman" w:hAnsi="Times New Roman"/>
          <w:b/>
          <w:iCs/>
          <w:noProof w:val="0"/>
          <w:color w:val="000000"/>
          <w:sz w:val="24"/>
          <w:szCs w:val="24"/>
          <w:lang w:val="en-US"/>
        </w:rPr>
        <w:t xml:space="preserve">C. </w:t>
      </w:r>
      <w:r w:rsidRPr="00F448EA">
        <w:rPr>
          <w:rFonts w:ascii="Times New Roman" w:hAnsi="Times New Roman"/>
          <w:noProof w:val="0"/>
          <w:color w:val="000000"/>
          <w:sz w:val="24"/>
          <w:szCs w:val="24"/>
          <w:lang w:val="en-US"/>
        </w:rPr>
        <w:t>Because they have a crunchy texture.</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 xml:space="preserve">D. </w:t>
      </w:r>
      <w:r w:rsidRPr="00F448EA">
        <w:rPr>
          <w:rFonts w:ascii="Times New Roman" w:hAnsi="Times New Roman"/>
          <w:noProof w:val="0"/>
          <w:color w:val="000000"/>
          <w:sz w:val="24"/>
          <w:szCs w:val="24"/>
          <w:lang w:val="en-US"/>
        </w:rPr>
        <w:t>Because they are not expensive.</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3.</w:t>
      </w:r>
      <w:r w:rsidRPr="00F448EA">
        <w:rPr>
          <w:rFonts w:ascii="Times New Roman" w:hAnsi="Times New Roman"/>
          <w:noProof w:val="0"/>
          <w:color w:val="000000"/>
          <w:sz w:val="24"/>
          <w:szCs w:val="24"/>
          <w:lang w:val="en-US"/>
        </w:rPr>
        <w:tab/>
        <w:t>Which insects are not mentioned in the passage?</w:t>
      </w:r>
    </w:p>
    <w:p w:rsidR="00A12CCD" w:rsidRPr="00F448EA" w:rsidRDefault="00A12CCD" w:rsidP="0095546F">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noProof w:val="0"/>
          <w:color w:val="000000"/>
          <w:sz w:val="24"/>
          <w:szCs w:val="24"/>
          <w:lang w:val="en-US"/>
        </w:rPr>
        <w:tab/>
        <w:t xml:space="preserve">A. </w:t>
      </w:r>
      <w:r w:rsidRPr="00F448EA">
        <w:rPr>
          <w:rFonts w:ascii="Times New Roman" w:hAnsi="Times New Roman"/>
          <w:noProof w:val="0"/>
          <w:color w:val="000000"/>
          <w:sz w:val="24"/>
          <w:szCs w:val="24"/>
          <w:lang w:val="en-US"/>
        </w:rPr>
        <w:t>water bugs</w:t>
      </w:r>
      <w:r w:rsidRPr="00F448EA">
        <w:rPr>
          <w:rFonts w:ascii="Times New Roman" w:hAnsi="Times New Roman"/>
          <w:noProof w:val="0"/>
          <w:color w:val="000000"/>
          <w:sz w:val="24"/>
          <w:szCs w:val="24"/>
          <w:lang w:val="en-US"/>
        </w:rPr>
        <w:tab/>
      </w:r>
      <w:r w:rsidRPr="00F448EA">
        <w:rPr>
          <w:rFonts w:ascii="Times New Roman" w:hAnsi="Times New Roman"/>
          <w:b/>
          <w:bCs/>
          <w:noProof w:val="0"/>
          <w:color w:val="000000"/>
          <w:sz w:val="24"/>
          <w:szCs w:val="24"/>
          <w:lang w:val="en-US"/>
        </w:rPr>
        <w:t xml:space="preserve">B. </w:t>
      </w:r>
      <w:r w:rsidRPr="00F448EA">
        <w:rPr>
          <w:rFonts w:ascii="Times New Roman" w:hAnsi="Times New Roman"/>
          <w:noProof w:val="0"/>
          <w:color w:val="000000"/>
          <w:sz w:val="24"/>
          <w:szCs w:val="24"/>
          <w:lang w:val="en-US"/>
        </w:rPr>
        <w:t>grasshoppers</w:t>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C</w:t>
      </w:r>
      <w:r w:rsidRPr="00F448EA">
        <w:rPr>
          <w:rFonts w:ascii="Times New Roman" w:hAnsi="Times New Roman"/>
          <w:b/>
          <w:bCs/>
          <w:noProof w:val="0"/>
          <w:color w:val="000000"/>
          <w:sz w:val="24"/>
          <w:szCs w:val="24"/>
          <w:lang w:val="en-US"/>
        </w:rPr>
        <w:t xml:space="preserve">. </w:t>
      </w:r>
      <w:r w:rsidRPr="00F448EA">
        <w:rPr>
          <w:rFonts w:ascii="Times New Roman" w:hAnsi="Times New Roman"/>
          <w:noProof w:val="0"/>
          <w:color w:val="000000"/>
          <w:sz w:val="24"/>
          <w:szCs w:val="24"/>
          <w:lang w:val="en-US"/>
        </w:rPr>
        <w:t>beetles</w:t>
      </w:r>
      <w:r w:rsidRPr="00F448EA">
        <w:rPr>
          <w:rFonts w:ascii="Times New Roman" w:hAnsi="Times New Roman"/>
          <w:noProof w:val="0"/>
          <w:color w:val="000000"/>
          <w:sz w:val="24"/>
          <w:szCs w:val="24"/>
          <w:lang w:val="en-US"/>
        </w:rPr>
        <w:tab/>
      </w:r>
      <w:r w:rsidRPr="00F448EA">
        <w:rPr>
          <w:rFonts w:ascii="Times New Roman" w:hAnsi="Times New Roman"/>
          <w:b/>
          <w:bCs/>
          <w:noProof w:val="0"/>
          <w:color w:val="000000"/>
          <w:sz w:val="24"/>
          <w:szCs w:val="24"/>
          <w:lang w:val="en-US"/>
        </w:rPr>
        <w:t xml:space="preserve">D. </w:t>
      </w:r>
      <w:r w:rsidRPr="00F448EA">
        <w:rPr>
          <w:rFonts w:ascii="Times New Roman" w:hAnsi="Times New Roman"/>
          <w:noProof w:val="0"/>
          <w:color w:val="000000"/>
          <w:sz w:val="24"/>
          <w:szCs w:val="24"/>
          <w:lang w:val="en-US"/>
        </w:rPr>
        <w:t>crickets</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eastAsia="vi-VN"/>
        </w:rPr>
        <w:t>4.</w:t>
      </w:r>
      <w:r w:rsidRPr="00F448EA">
        <w:rPr>
          <w:rFonts w:ascii="Times New Roman" w:hAnsi="Times New Roman"/>
          <w:noProof w:val="0"/>
          <w:color w:val="000000"/>
          <w:sz w:val="24"/>
          <w:szCs w:val="24"/>
          <w:lang w:val="en-US" w:eastAsia="vi-VN"/>
        </w:rPr>
        <w:tab/>
      </w:r>
      <w:r w:rsidRPr="00F448EA">
        <w:rPr>
          <w:rFonts w:ascii="Times New Roman" w:hAnsi="Times New Roman"/>
          <w:noProof w:val="0"/>
          <w:color w:val="000000"/>
          <w:sz w:val="24"/>
          <w:szCs w:val="24"/>
          <w:lang w:val="en-US"/>
        </w:rPr>
        <w:t>Where are insects a regular part of the street food?</w:t>
      </w:r>
    </w:p>
    <w:p w:rsidR="00A12CCD" w:rsidRPr="00F448EA" w:rsidRDefault="00A12CCD" w:rsidP="0095546F">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A.</w:t>
      </w:r>
      <w:r w:rsidRPr="00F448EA">
        <w:rPr>
          <w:rFonts w:ascii="Times New Roman" w:hAnsi="Times New Roman"/>
          <w:noProof w:val="0"/>
          <w:color w:val="000000"/>
          <w:sz w:val="24"/>
          <w:szCs w:val="24"/>
          <w:lang w:val="en-US"/>
        </w:rPr>
        <w:t xml:space="preserve"> France</w:t>
      </w:r>
      <w:r w:rsidRPr="00F448EA">
        <w:rPr>
          <w:rFonts w:ascii="Times New Roman" w:hAnsi="Times New Roman"/>
          <w:noProof w:val="0"/>
          <w:color w:val="000000"/>
          <w:sz w:val="24"/>
          <w:szCs w:val="24"/>
          <w:lang w:val="en-US"/>
        </w:rPr>
        <w:tab/>
      </w:r>
      <w:r w:rsidRPr="00F448EA">
        <w:rPr>
          <w:rFonts w:ascii="Times New Roman" w:hAnsi="Times New Roman"/>
          <w:b/>
          <w:bCs/>
          <w:noProof w:val="0"/>
          <w:color w:val="000000"/>
          <w:sz w:val="24"/>
          <w:szCs w:val="24"/>
          <w:lang w:val="en-US"/>
        </w:rPr>
        <w:t xml:space="preserve">B </w:t>
      </w:r>
      <w:r w:rsidRPr="00F448EA">
        <w:rPr>
          <w:rFonts w:ascii="Times New Roman" w:hAnsi="Times New Roman"/>
          <w:noProof w:val="0"/>
          <w:color w:val="000000"/>
          <w:sz w:val="24"/>
          <w:szCs w:val="24"/>
          <w:lang w:val="en-US"/>
        </w:rPr>
        <w:t>Thailand</w:t>
      </w:r>
      <w:r w:rsidRPr="00F448EA">
        <w:rPr>
          <w:rFonts w:ascii="Times New Roman" w:hAnsi="Times New Roman"/>
          <w:noProof w:val="0"/>
          <w:color w:val="000000"/>
          <w:sz w:val="24"/>
          <w:szCs w:val="24"/>
          <w:lang w:val="en-US"/>
        </w:rPr>
        <w:tab/>
      </w:r>
      <w:r w:rsidRPr="00F448EA">
        <w:rPr>
          <w:rFonts w:ascii="Times New Roman" w:hAnsi="Times New Roman"/>
          <w:b/>
          <w:bCs/>
          <w:noProof w:val="0"/>
          <w:color w:val="000000"/>
          <w:sz w:val="24"/>
          <w:szCs w:val="24"/>
          <w:lang w:val="en-US"/>
        </w:rPr>
        <w:t xml:space="preserve">C. </w:t>
      </w:r>
      <w:r w:rsidRPr="00F448EA">
        <w:rPr>
          <w:rFonts w:ascii="Times New Roman" w:hAnsi="Times New Roman"/>
          <w:noProof w:val="0"/>
          <w:color w:val="000000"/>
          <w:sz w:val="24"/>
          <w:szCs w:val="24"/>
          <w:lang w:val="en-US"/>
        </w:rPr>
        <w:t>Britain</w:t>
      </w:r>
      <w:r w:rsidRPr="00F448EA">
        <w:rPr>
          <w:rFonts w:ascii="Times New Roman" w:hAnsi="Times New Roman"/>
          <w:noProof w:val="0"/>
          <w:color w:val="000000"/>
          <w:sz w:val="24"/>
          <w:szCs w:val="24"/>
          <w:lang w:val="en-US"/>
        </w:rPr>
        <w:tab/>
      </w:r>
      <w:r w:rsidRPr="00F448EA">
        <w:rPr>
          <w:rFonts w:ascii="Times New Roman" w:hAnsi="Times New Roman"/>
          <w:b/>
          <w:bCs/>
          <w:noProof w:val="0"/>
          <w:color w:val="000000"/>
          <w:sz w:val="24"/>
          <w:szCs w:val="24"/>
          <w:lang w:val="en-US"/>
        </w:rPr>
        <w:t xml:space="preserve">D. </w:t>
      </w:r>
      <w:r w:rsidRPr="00F448EA">
        <w:rPr>
          <w:rFonts w:ascii="Times New Roman" w:hAnsi="Times New Roman"/>
          <w:noProof w:val="0"/>
          <w:color w:val="000000"/>
          <w:sz w:val="24"/>
          <w:szCs w:val="24"/>
          <w:lang w:val="en-US"/>
        </w:rPr>
        <w:t>All of the above</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5.</w:t>
      </w:r>
      <w:r w:rsidRPr="00F448EA">
        <w:rPr>
          <w:rFonts w:ascii="Times New Roman" w:hAnsi="Times New Roman"/>
          <w:noProof w:val="0"/>
          <w:color w:val="000000"/>
          <w:sz w:val="24"/>
          <w:szCs w:val="24"/>
          <w:lang w:val="en-US"/>
        </w:rPr>
        <w:tab/>
        <w:t>What advice is given in the passage?</w:t>
      </w:r>
    </w:p>
    <w:p w:rsidR="00A12CCD" w:rsidRPr="00F448EA" w:rsidRDefault="00A12CCD" w:rsidP="008D137A">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A.</w:t>
      </w:r>
      <w:r w:rsidRPr="00F448EA">
        <w:rPr>
          <w:rFonts w:ascii="Times New Roman" w:hAnsi="Times New Roman"/>
          <w:noProof w:val="0"/>
          <w:color w:val="000000"/>
          <w:sz w:val="24"/>
          <w:szCs w:val="24"/>
          <w:lang w:val="en-US"/>
        </w:rPr>
        <w:t xml:space="preserve"> Be courageous</w:t>
      </w:r>
      <w:r w:rsidRPr="00F448EA">
        <w:rPr>
          <w:rFonts w:ascii="Times New Roman" w:hAnsi="Times New Roman"/>
          <w:noProof w:val="0"/>
          <w:color w:val="000000"/>
          <w:sz w:val="24"/>
          <w:szCs w:val="24"/>
          <w:lang w:val="en-US"/>
        </w:rPr>
        <w:tab/>
      </w:r>
      <w:r w:rsidRPr="00F448EA">
        <w:rPr>
          <w:rFonts w:ascii="Times New Roman" w:hAnsi="Times New Roman"/>
          <w:b/>
          <w:bCs/>
          <w:noProof w:val="0"/>
          <w:color w:val="000000"/>
          <w:sz w:val="24"/>
          <w:szCs w:val="24"/>
          <w:lang w:val="en-US"/>
        </w:rPr>
        <w:t xml:space="preserve">B. </w:t>
      </w:r>
      <w:r w:rsidRPr="00F448EA">
        <w:rPr>
          <w:rFonts w:ascii="Times New Roman" w:hAnsi="Times New Roman"/>
          <w:noProof w:val="0"/>
          <w:color w:val="000000"/>
          <w:sz w:val="24"/>
          <w:szCs w:val="24"/>
          <w:lang w:val="en-US"/>
        </w:rPr>
        <w:t>Eat very cautiously</w:t>
      </w:r>
      <w:r w:rsidRPr="00F448EA">
        <w:rPr>
          <w:rFonts w:ascii="Times New Roman" w:hAnsi="Times New Roman"/>
          <w:noProof w:val="0"/>
          <w:sz w:val="24"/>
          <w:szCs w:val="24"/>
          <w:lang w:val="en-US"/>
        </w:rPr>
        <w:tab/>
      </w:r>
    </w:p>
    <w:p w:rsidR="00A12CCD" w:rsidRPr="00F448EA" w:rsidRDefault="00A12CCD" w:rsidP="00250E2F">
      <w:pPr>
        <w:tabs>
          <w:tab w:val="left" w:pos="-360"/>
          <w:tab w:val="left" w:pos="4320"/>
        </w:tabs>
        <w:spacing w:after="40" w:line="36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b/>
          <w:bCs/>
          <w:noProof w:val="0"/>
          <w:color w:val="000000"/>
          <w:sz w:val="24"/>
          <w:szCs w:val="24"/>
          <w:lang w:val="en-US"/>
        </w:rPr>
        <w:t xml:space="preserve">. </w:t>
      </w:r>
      <w:r w:rsidRPr="00F448EA">
        <w:rPr>
          <w:rFonts w:ascii="Times New Roman" w:hAnsi="Times New Roman"/>
          <w:noProof w:val="0"/>
          <w:color w:val="000000"/>
          <w:sz w:val="24"/>
          <w:szCs w:val="24"/>
          <w:lang w:val="en-US"/>
        </w:rPr>
        <w:t>Try eating worms first</w:t>
      </w:r>
      <w:r w:rsidRPr="00F448EA">
        <w:rPr>
          <w:rFonts w:ascii="Times New Roman" w:hAnsi="Times New Roman"/>
          <w:noProof w:val="0"/>
          <w:color w:val="000000"/>
          <w:sz w:val="24"/>
          <w:szCs w:val="24"/>
          <w:lang w:val="en-US"/>
        </w:rPr>
        <w:tab/>
      </w:r>
      <w:r w:rsidRPr="00F448EA">
        <w:rPr>
          <w:rFonts w:ascii="Times New Roman" w:hAnsi="Times New Roman"/>
          <w:b/>
          <w:bCs/>
          <w:noProof w:val="0"/>
          <w:color w:val="000000"/>
          <w:sz w:val="24"/>
          <w:szCs w:val="24"/>
          <w:lang w:val="en-US"/>
        </w:rPr>
        <w:t xml:space="preserve">D. </w:t>
      </w:r>
      <w:r w:rsidRPr="00F448EA">
        <w:rPr>
          <w:rFonts w:ascii="Times New Roman" w:hAnsi="Times New Roman"/>
          <w:noProof w:val="0"/>
          <w:color w:val="000000"/>
          <w:sz w:val="24"/>
          <w:szCs w:val="24"/>
          <w:lang w:val="en-US"/>
        </w:rPr>
        <w:t>Always cook your insects</w:t>
      </w:r>
    </w:p>
    <w:p w:rsidR="00A12CCD" w:rsidRPr="00F448EA" w:rsidRDefault="00A12CCD" w:rsidP="00250E2F">
      <w:pPr>
        <w:tabs>
          <w:tab w:val="left" w:pos="-27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bCs/>
          <w:noProof w:val="0"/>
          <w:color w:val="000000"/>
          <w:sz w:val="24"/>
          <w:szCs w:val="24"/>
          <w:lang w:val="en-US"/>
        </w:rPr>
        <w:t>VII.</w:t>
      </w:r>
      <w:r w:rsidRPr="00F448EA">
        <w:rPr>
          <w:rFonts w:ascii="Times New Roman" w:hAnsi="Times New Roman"/>
          <w:b/>
          <w:bCs/>
          <w:noProof w:val="0"/>
          <w:color w:val="000000"/>
          <w:sz w:val="24"/>
          <w:szCs w:val="24"/>
          <w:lang w:val="en-US"/>
        </w:rPr>
        <w:tab/>
        <w:t xml:space="preserve">Read the passage, and choose the correct answer A, </w:t>
      </w:r>
      <w:r w:rsidRPr="00F448EA">
        <w:rPr>
          <w:rFonts w:ascii="Times New Roman" w:hAnsi="Times New Roman"/>
          <w:b/>
          <w:noProof w:val="0"/>
          <w:color w:val="000000"/>
          <w:sz w:val="24"/>
          <w:szCs w:val="24"/>
          <w:lang w:val="en-US"/>
        </w:rPr>
        <w:t>B, C</w:t>
      </w:r>
      <w:r w:rsidRPr="00F448EA">
        <w:rPr>
          <w:rFonts w:ascii="Times New Roman" w:hAnsi="Times New Roman"/>
          <w:b/>
          <w:bCs/>
          <w:noProof w:val="0"/>
          <w:color w:val="000000"/>
          <w:sz w:val="24"/>
          <w:szCs w:val="24"/>
          <w:lang w:val="en-US"/>
        </w:rPr>
        <w:t>or D for each question.</w:t>
      </w:r>
    </w:p>
    <w:p w:rsidR="00A12CCD" w:rsidRPr="00F448EA" w:rsidRDefault="00A12CCD" w:rsidP="00250E2F">
      <w:pPr>
        <w:tabs>
          <w:tab w:val="left" w:pos="-360"/>
        </w:tabs>
        <w:spacing w:after="40" w:line="240" w:lineRule="auto"/>
        <w:ind w:left="-720" w:right="-720"/>
        <w:jc w:val="center"/>
        <w:rPr>
          <w:rFonts w:ascii="Times New Roman" w:hAnsi="Times New Roman"/>
          <w:noProof w:val="0"/>
          <w:sz w:val="26"/>
          <w:szCs w:val="26"/>
          <w:lang w:val="en-US"/>
        </w:rPr>
      </w:pPr>
      <w:r w:rsidRPr="00F448EA">
        <w:rPr>
          <w:rFonts w:ascii="Times New Roman" w:hAnsi="Times New Roman"/>
          <w:b/>
          <w:bCs/>
          <w:noProof w:val="0"/>
          <w:color w:val="000000"/>
          <w:sz w:val="26"/>
          <w:szCs w:val="26"/>
          <w:lang w:val="en-US"/>
        </w:rPr>
        <w:t>Free and Easy</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In the past, getting recipes and cooking tips was a complicated process. A person had to go to the store and buy a cook book, or get recipes from friends. Fortunately, the Internet has changed all that. Now, if you want to find a recipe for lasagne or Cobb salad, you just search online. It couldn’t be simpler.</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Cooking blogs are a great source of information because they are free and there are so many of them. They are also nice because they give all different kinds of ideas. The problems with blogs is that because we don’t know who is writing them, we need to use with caution. When you are looking at a new blog, you don’t know if the writer knows what he or she is talking about.</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lastRenderedPageBreak/>
        <w:tab/>
      </w: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We’d like to introduce two popular cooking blogs. The first is called Smitten Kitchen. This website is run by a family living in New York City. It focuses on food that doesn’t require many ingredients. If you want to make food that is simple but wonderful, then this is the site for you. It offers hundreds and hundreds of recipes, divided into categories. You will be amazed at how many there are.</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Wednesday Chef is another great cooking blog. It is run by a writer who lives in Berlin. This blog also offers many recipes, along with recommendations for great restaurants in Berlin, and advice for people who want to start their own blogs. Wednesday Chef has great pictures of its food, as well as interesting pictures of Berlin. The blog got its name because in the past, newspapers published their food articles on Wednesdays.</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There ate a lot of cooking blogs on the Internet, and most of them are pretty good. Go online and check some of them out. You might be surprised at how much they can help you improve your cooking.</w:t>
      </w:r>
    </w:p>
    <w:p w:rsidR="00A12CCD" w:rsidRPr="00F448EA" w:rsidRDefault="00A12CCD" w:rsidP="004954A6">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1.</w:t>
      </w:r>
      <w:r w:rsidRPr="00F448EA">
        <w:rPr>
          <w:rFonts w:ascii="Times New Roman" w:hAnsi="Times New Roman"/>
          <w:noProof w:val="0"/>
          <w:color w:val="000000"/>
          <w:sz w:val="24"/>
          <w:szCs w:val="24"/>
          <w:lang w:val="en-US"/>
        </w:rPr>
        <w:tab/>
        <w:t>How did Wednesday Chef get, its name?</w:t>
      </w:r>
    </w:p>
    <w:p w:rsidR="00A12CCD" w:rsidRPr="00F448EA" w:rsidRDefault="00A12CCD" w:rsidP="004954A6">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A.</w:t>
      </w:r>
      <w:r w:rsidRPr="00F448EA">
        <w:rPr>
          <w:rFonts w:ascii="Times New Roman" w:hAnsi="Times New Roman"/>
          <w:noProof w:val="0"/>
          <w:color w:val="000000"/>
          <w:sz w:val="24"/>
          <w:szCs w:val="24"/>
          <w:lang w:val="en-US"/>
        </w:rPr>
        <w:t>The writer only posts recipes on Wednesdays.</w:t>
      </w:r>
    </w:p>
    <w:p w:rsidR="00A12CCD" w:rsidRPr="00F448EA" w:rsidRDefault="00A12CCD" w:rsidP="004954A6">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B.</w:t>
      </w:r>
      <w:r w:rsidRPr="00F448EA">
        <w:rPr>
          <w:rFonts w:ascii="Times New Roman" w:hAnsi="Times New Roman"/>
          <w:noProof w:val="0"/>
          <w:color w:val="000000"/>
          <w:sz w:val="24"/>
          <w:szCs w:val="24"/>
          <w:lang w:val="en-US"/>
        </w:rPr>
        <w:t>The writer only cooks on Wednesdays.</w:t>
      </w:r>
    </w:p>
    <w:p w:rsidR="00A12CCD" w:rsidRPr="00F448EA" w:rsidRDefault="00A12CCD" w:rsidP="004954A6">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C</w:t>
      </w:r>
      <w:r w:rsidRPr="00F448EA">
        <w:rPr>
          <w:rFonts w:ascii="Times New Roman" w:hAnsi="Times New Roman"/>
          <w:b/>
          <w:bCs/>
          <w:noProof w:val="0"/>
          <w:color w:val="000000"/>
          <w:sz w:val="24"/>
          <w:szCs w:val="24"/>
          <w:lang w:val="en-US"/>
        </w:rPr>
        <w:t xml:space="preserve">. </w:t>
      </w:r>
      <w:r w:rsidRPr="00F448EA">
        <w:rPr>
          <w:rFonts w:ascii="Times New Roman" w:hAnsi="Times New Roman"/>
          <w:noProof w:val="0"/>
          <w:color w:val="000000"/>
          <w:sz w:val="24"/>
          <w:szCs w:val="24"/>
          <w:lang w:val="en-US"/>
        </w:rPr>
        <w:t>The writer was born on a Wednesday.</w:t>
      </w:r>
    </w:p>
    <w:p w:rsidR="00A12CCD" w:rsidRPr="00F448EA" w:rsidRDefault="00A12CCD" w:rsidP="004954A6">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D.</w:t>
      </w:r>
      <w:r w:rsidRPr="00F448EA">
        <w:rPr>
          <w:rFonts w:ascii="Times New Roman" w:hAnsi="Times New Roman"/>
          <w:noProof w:val="0"/>
          <w:color w:val="000000"/>
          <w:sz w:val="24"/>
          <w:szCs w:val="24"/>
          <w:lang w:val="en-US"/>
        </w:rPr>
        <w:t xml:space="preserve">Newspapers used </w:t>
      </w:r>
      <w:r w:rsidRPr="00F448EA">
        <w:rPr>
          <w:rFonts w:ascii="Times New Roman" w:hAnsi="Times New Roman"/>
          <w:noProof w:val="0"/>
          <w:color w:val="000000"/>
          <w:sz w:val="24"/>
          <w:szCs w:val="24"/>
          <w:lang w:val="en-US" w:eastAsia="vi-VN"/>
        </w:rPr>
        <w:t>to</w:t>
      </w:r>
      <w:r w:rsidRPr="00F448EA">
        <w:rPr>
          <w:rFonts w:ascii="Times New Roman" w:hAnsi="Times New Roman"/>
          <w:noProof w:val="0"/>
          <w:color w:val="000000"/>
          <w:sz w:val="24"/>
          <w:szCs w:val="24"/>
          <w:lang w:val="en-US"/>
        </w:rPr>
        <w:t>publish food articles on Wednesdays.</w:t>
      </w:r>
    </w:p>
    <w:p w:rsidR="00A12CCD" w:rsidRPr="00F448EA" w:rsidRDefault="00A12CCD" w:rsidP="004954A6">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2.</w:t>
      </w:r>
      <w:r w:rsidRPr="00F448EA">
        <w:rPr>
          <w:rFonts w:ascii="Times New Roman" w:hAnsi="Times New Roman"/>
          <w:noProof w:val="0"/>
          <w:color w:val="000000"/>
          <w:sz w:val="24"/>
          <w:szCs w:val="24"/>
          <w:lang w:val="en-US"/>
        </w:rPr>
        <w:tab/>
        <w:t>Which of the following is NOT a benefit of cooking blogs?</w:t>
      </w:r>
    </w:p>
    <w:p w:rsidR="00A12CCD" w:rsidRPr="00F448EA" w:rsidRDefault="00A12CCD" w:rsidP="00EF0825">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A.</w:t>
      </w:r>
      <w:r w:rsidRPr="00F448EA">
        <w:rPr>
          <w:rFonts w:ascii="Times New Roman" w:hAnsi="Times New Roman"/>
          <w:noProof w:val="0"/>
          <w:color w:val="000000"/>
          <w:sz w:val="24"/>
          <w:szCs w:val="24"/>
          <w:lang w:val="en-US"/>
        </w:rPr>
        <w:t xml:space="preserve"> There are many of them.</w:t>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B.</w:t>
      </w:r>
      <w:r w:rsidRPr="00F448EA">
        <w:rPr>
          <w:rFonts w:ascii="Times New Roman" w:hAnsi="Times New Roman"/>
          <w:noProof w:val="0"/>
          <w:color w:val="000000"/>
          <w:sz w:val="24"/>
          <w:szCs w:val="24"/>
          <w:lang w:val="en-US"/>
        </w:rPr>
        <w:t xml:space="preserve"> Everyone who writes them is an expert.</w:t>
      </w:r>
    </w:p>
    <w:p w:rsidR="00A12CCD" w:rsidRPr="00F448EA" w:rsidRDefault="00A12CCD" w:rsidP="00EF0825">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bCs/>
          <w:noProof w:val="0"/>
          <w:color w:val="000000"/>
          <w:sz w:val="24"/>
          <w:szCs w:val="24"/>
          <w:lang w:val="en-US"/>
        </w:rPr>
        <w:t>C.</w:t>
      </w:r>
      <w:r w:rsidRPr="00F448EA">
        <w:rPr>
          <w:rFonts w:ascii="Times New Roman" w:hAnsi="Times New Roman"/>
          <w:bCs/>
          <w:noProof w:val="0"/>
          <w:color w:val="000000"/>
          <w:sz w:val="24"/>
          <w:szCs w:val="24"/>
          <w:lang w:val="en-US"/>
        </w:rPr>
        <w:t xml:space="preserve"> They are free.</w:t>
      </w: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 xml:space="preserve">D. </w:t>
      </w:r>
      <w:r w:rsidRPr="00F448EA">
        <w:rPr>
          <w:rFonts w:ascii="Times New Roman" w:hAnsi="Times New Roman"/>
          <w:noProof w:val="0"/>
          <w:color w:val="000000"/>
          <w:sz w:val="24"/>
          <w:szCs w:val="24"/>
          <w:lang w:val="en-US"/>
        </w:rPr>
        <w:t>They give a lot of different ideas.</w:t>
      </w:r>
    </w:p>
    <w:p w:rsidR="00A12CCD" w:rsidRPr="00F448EA" w:rsidRDefault="00A12CCD" w:rsidP="004954A6">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3.</w:t>
      </w:r>
      <w:r w:rsidRPr="00F448EA">
        <w:rPr>
          <w:rFonts w:ascii="Times New Roman" w:hAnsi="Times New Roman"/>
          <w:noProof w:val="0"/>
          <w:color w:val="000000"/>
          <w:sz w:val="24"/>
          <w:szCs w:val="24"/>
          <w:lang w:val="en-US"/>
        </w:rPr>
        <w:tab/>
        <w:t>Who runs the blog Smitten Kitchen?</w:t>
      </w:r>
    </w:p>
    <w:p w:rsidR="00A12CCD" w:rsidRPr="00F448EA" w:rsidRDefault="00A12CCD" w:rsidP="000A5C5F">
      <w:pPr>
        <w:tabs>
          <w:tab w:val="left" w:pos="-360"/>
          <w:tab w:val="left" w:pos="432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b/>
          <w:bCs/>
          <w:noProof w:val="0"/>
          <w:color w:val="000000"/>
          <w:sz w:val="24"/>
          <w:szCs w:val="24"/>
          <w:lang w:val="en-US"/>
        </w:rPr>
        <w:tab/>
        <w:t>A.</w:t>
      </w:r>
      <w:r w:rsidRPr="00F448EA">
        <w:rPr>
          <w:rFonts w:ascii="Times New Roman" w:hAnsi="Times New Roman"/>
          <w:bCs/>
          <w:noProof w:val="0"/>
          <w:color w:val="000000"/>
          <w:sz w:val="24"/>
          <w:szCs w:val="24"/>
          <w:lang w:val="en-US"/>
        </w:rPr>
        <w:t xml:space="preserve"> A family in New York.</w:t>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B.</w:t>
      </w:r>
      <w:r w:rsidRPr="00F448EA">
        <w:rPr>
          <w:rFonts w:ascii="Times New Roman" w:hAnsi="Times New Roman"/>
          <w:noProof w:val="0"/>
          <w:color w:val="000000"/>
          <w:sz w:val="24"/>
          <w:szCs w:val="24"/>
          <w:lang w:val="en-US"/>
        </w:rPr>
        <w:t xml:space="preserve"> A woman in New York.</w:t>
      </w:r>
    </w:p>
    <w:p w:rsidR="00A12CCD" w:rsidRPr="00F448EA" w:rsidRDefault="00A12CCD" w:rsidP="000A5C5F">
      <w:pPr>
        <w:tabs>
          <w:tab w:val="left" w:pos="-360"/>
          <w:tab w:val="left" w:pos="432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bCs/>
          <w:noProof w:val="0"/>
          <w:color w:val="000000"/>
          <w:sz w:val="24"/>
          <w:szCs w:val="24"/>
          <w:lang w:val="en-US"/>
        </w:rPr>
        <w:t>C.</w:t>
      </w:r>
      <w:r w:rsidRPr="00F448EA">
        <w:rPr>
          <w:rFonts w:ascii="Times New Roman" w:hAnsi="Times New Roman"/>
          <w:bCs/>
          <w:noProof w:val="0"/>
          <w:color w:val="000000"/>
          <w:sz w:val="24"/>
          <w:szCs w:val="24"/>
          <w:lang w:val="en-US"/>
        </w:rPr>
        <w:t xml:space="preserve"> A </w:t>
      </w:r>
      <w:r w:rsidRPr="00F448EA">
        <w:rPr>
          <w:rFonts w:ascii="Times New Roman" w:hAnsi="Times New Roman"/>
          <w:noProof w:val="0"/>
          <w:color w:val="000000"/>
          <w:sz w:val="24"/>
          <w:szCs w:val="24"/>
          <w:lang w:val="en-US"/>
        </w:rPr>
        <w:t>family in Berlin</w:t>
      </w:r>
      <w:r w:rsidRPr="00F448EA">
        <w:rPr>
          <w:rFonts w:ascii="Times New Roman" w:hAnsi="Times New Roman"/>
          <w:bCs/>
          <w:noProof w:val="0"/>
          <w:color w:val="000000"/>
          <w:sz w:val="24"/>
          <w:szCs w:val="24"/>
          <w:lang w:val="en-US"/>
        </w:rPr>
        <w:t xml:space="preserve">. </w:t>
      </w: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D.</w:t>
      </w:r>
      <w:r w:rsidRPr="00F448EA">
        <w:rPr>
          <w:rFonts w:ascii="Times New Roman" w:hAnsi="Times New Roman"/>
          <w:noProof w:val="0"/>
          <w:color w:val="000000"/>
          <w:sz w:val="24"/>
          <w:szCs w:val="24"/>
          <w:lang w:val="en-US"/>
        </w:rPr>
        <w:t>A woman in Berlin.</w:t>
      </w:r>
    </w:p>
    <w:p w:rsidR="00A12CCD" w:rsidRPr="00F448EA" w:rsidRDefault="00A12CCD" w:rsidP="004954A6">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smallCaps/>
          <w:noProof w:val="0"/>
          <w:color w:val="000000"/>
          <w:sz w:val="24"/>
          <w:szCs w:val="24"/>
          <w:lang w:val="en-US"/>
        </w:rPr>
        <w:t>4.</w:t>
      </w:r>
      <w:r w:rsidRPr="00F448EA">
        <w:rPr>
          <w:rFonts w:ascii="Times New Roman" w:hAnsi="Times New Roman"/>
          <w:smallCaps/>
          <w:noProof w:val="0"/>
          <w:color w:val="000000"/>
          <w:sz w:val="24"/>
          <w:szCs w:val="24"/>
          <w:lang w:val="en-US"/>
        </w:rPr>
        <w:tab/>
      </w:r>
      <w:r w:rsidRPr="00F448EA">
        <w:rPr>
          <w:rFonts w:ascii="Times New Roman" w:hAnsi="Times New Roman"/>
          <w:noProof w:val="0"/>
          <w:color w:val="000000"/>
          <w:sz w:val="24"/>
          <w:szCs w:val="24"/>
          <w:lang w:val="en-US"/>
        </w:rPr>
        <w:t>What does the passage say about Smitten Kitchen?</w:t>
      </w:r>
    </w:p>
    <w:p w:rsidR="00A12CCD" w:rsidRPr="00F448EA" w:rsidRDefault="00A12CCD" w:rsidP="004954A6">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A.</w:t>
      </w:r>
      <w:r w:rsidRPr="00F448EA">
        <w:rPr>
          <w:rFonts w:ascii="Times New Roman" w:hAnsi="Times New Roman"/>
          <w:noProof w:val="0"/>
          <w:color w:val="000000"/>
          <w:sz w:val="24"/>
          <w:szCs w:val="24"/>
          <w:lang w:val="en-US"/>
        </w:rPr>
        <w:t>It only gives recipes on Italian food.</w:t>
      </w:r>
    </w:p>
    <w:p w:rsidR="00A12CCD" w:rsidRPr="00F448EA" w:rsidRDefault="00A12CCD" w:rsidP="004954A6">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b/>
          <w:noProof w:val="0"/>
          <w:color w:val="000000"/>
          <w:sz w:val="24"/>
          <w:szCs w:val="24"/>
          <w:lang w:val="en-US"/>
        </w:rPr>
        <w:tab/>
        <w:t>B.</w:t>
      </w:r>
      <w:r w:rsidRPr="00F448EA">
        <w:rPr>
          <w:rFonts w:ascii="Times New Roman" w:hAnsi="Times New Roman"/>
          <w:noProof w:val="0"/>
          <w:color w:val="000000"/>
          <w:sz w:val="24"/>
          <w:szCs w:val="24"/>
          <w:lang w:val="en-US"/>
        </w:rPr>
        <w:t xml:space="preserve"> It focuses on simple recipes.</w:t>
      </w:r>
    </w:p>
    <w:p w:rsidR="00A12CCD" w:rsidRPr="00F448EA" w:rsidRDefault="00A12CCD" w:rsidP="004954A6">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C</w:t>
      </w:r>
      <w:r w:rsidRPr="00F448EA">
        <w:rPr>
          <w:rFonts w:ascii="Times New Roman" w:hAnsi="Times New Roman"/>
          <w:b/>
          <w:bCs/>
          <w:noProof w:val="0"/>
          <w:color w:val="000000"/>
          <w:sz w:val="24"/>
          <w:szCs w:val="24"/>
          <w:lang w:val="en-US"/>
        </w:rPr>
        <w:t xml:space="preserve">. </w:t>
      </w:r>
      <w:r w:rsidRPr="00F448EA">
        <w:rPr>
          <w:rFonts w:ascii="Times New Roman" w:hAnsi="Times New Roman"/>
          <w:noProof w:val="0"/>
          <w:color w:val="000000"/>
          <w:sz w:val="24"/>
          <w:szCs w:val="24"/>
          <w:lang w:val="en-US"/>
        </w:rPr>
        <w:t>It only offers a few recipes.</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noProof w:val="0"/>
          <w:color w:val="000000"/>
          <w:sz w:val="24"/>
          <w:szCs w:val="24"/>
          <w:lang w:val="en-US"/>
        </w:rPr>
        <w:tab/>
        <w:t>D.</w:t>
      </w:r>
      <w:r w:rsidRPr="00F448EA">
        <w:rPr>
          <w:rFonts w:ascii="Times New Roman" w:hAnsi="Times New Roman"/>
          <w:noProof w:val="0"/>
          <w:color w:val="000000"/>
          <w:sz w:val="24"/>
          <w:szCs w:val="24"/>
          <w:lang w:val="en-US"/>
        </w:rPr>
        <w:t>Most of the food on that blog is hard to make.</w:t>
      </w:r>
    </w:p>
    <w:p w:rsidR="00A12CCD" w:rsidRPr="00F448EA" w:rsidRDefault="00A12CCD" w:rsidP="004954A6">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5.</w:t>
      </w:r>
      <w:r w:rsidRPr="00F448EA">
        <w:rPr>
          <w:rFonts w:ascii="Times New Roman" w:hAnsi="Times New Roman"/>
          <w:noProof w:val="0"/>
          <w:color w:val="000000"/>
          <w:sz w:val="24"/>
          <w:szCs w:val="24"/>
          <w:lang w:val="en-US"/>
        </w:rPr>
        <w:tab/>
        <w:t>Why should we be careful when we are looking at new blogs?</w:t>
      </w:r>
    </w:p>
    <w:p w:rsidR="00A12CCD" w:rsidRPr="00F448EA" w:rsidRDefault="00A12CCD" w:rsidP="004954A6">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A.</w:t>
      </w:r>
      <w:r w:rsidRPr="00F448EA">
        <w:rPr>
          <w:rFonts w:ascii="Times New Roman" w:hAnsi="Times New Roman"/>
          <w:noProof w:val="0"/>
          <w:color w:val="000000"/>
          <w:sz w:val="24"/>
          <w:szCs w:val="24"/>
          <w:lang w:val="en-US"/>
        </w:rPr>
        <w:t>We don’t know who the writers are.</w:t>
      </w:r>
    </w:p>
    <w:p w:rsidR="00A12CCD" w:rsidRPr="00F448EA" w:rsidRDefault="00A12CCD" w:rsidP="004954A6">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B.</w:t>
      </w:r>
      <w:r w:rsidRPr="00F448EA">
        <w:rPr>
          <w:rFonts w:ascii="Times New Roman" w:hAnsi="Times New Roman"/>
          <w:noProof w:val="0"/>
          <w:color w:val="000000"/>
          <w:sz w:val="24"/>
          <w:szCs w:val="24"/>
          <w:lang w:val="en-US"/>
        </w:rPr>
        <w:t>Most new blogs are terrible.</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bCs/>
          <w:noProof w:val="0"/>
          <w:color w:val="000000"/>
          <w:sz w:val="24"/>
          <w:szCs w:val="24"/>
          <w:lang w:val="en-US"/>
        </w:rPr>
        <w:tab/>
        <w:t xml:space="preserve">C. </w:t>
      </w:r>
      <w:r w:rsidRPr="00F448EA">
        <w:rPr>
          <w:rFonts w:ascii="Times New Roman" w:hAnsi="Times New Roman"/>
          <w:noProof w:val="0"/>
          <w:color w:val="000000"/>
          <w:sz w:val="24"/>
          <w:szCs w:val="24"/>
          <w:lang w:val="en-US"/>
        </w:rPr>
        <w:t>The recipes on new blogs are usually hard to make.</w:t>
      </w:r>
    </w:p>
    <w:p w:rsidR="00A12CCD" w:rsidRPr="00F448EA" w:rsidRDefault="00A12CCD" w:rsidP="00054937">
      <w:pPr>
        <w:tabs>
          <w:tab w:val="left" w:pos="-360"/>
        </w:tabs>
        <w:spacing w:after="40" w:line="48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D.</w:t>
      </w:r>
      <w:r w:rsidRPr="00F448EA">
        <w:rPr>
          <w:rFonts w:ascii="Times New Roman" w:hAnsi="Times New Roman"/>
          <w:noProof w:val="0"/>
          <w:color w:val="000000"/>
          <w:sz w:val="24"/>
          <w:szCs w:val="24"/>
          <w:lang w:val="en-US"/>
        </w:rPr>
        <w:t>They charge you some fees to get the recipes.</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bCs/>
          <w:noProof w:val="0"/>
          <w:color w:val="000000"/>
          <w:sz w:val="24"/>
          <w:szCs w:val="24"/>
          <w:lang w:val="en-US"/>
        </w:rPr>
        <w:t>D.</w:t>
      </w:r>
      <w:r w:rsidRPr="00F448EA">
        <w:rPr>
          <w:rFonts w:ascii="Times New Roman" w:hAnsi="Times New Roman"/>
          <w:b/>
          <w:bCs/>
          <w:noProof w:val="0"/>
          <w:color w:val="000000"/>
          <w:sz w:val="24"/>
          <w:szCs w:val="24"/>
          <w:lang w:val="en-US"/>
        </w:rPr>
        <w:tab/>
        <w:t>SPEAKING</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bCs/>
          <w:noProof w:val="0"/>
          <w:color w:val="000000"/>
          <w:sz w:val="24"/>
          <w:szCs w:val="24"/>
          <w:lang w:val="en-US"/>
        </w:rPr>
        <w:t>Complete the conversation about eating habits, using the responses (A-H) given.</w:t>
      </w:r>
    </w:p>
    <w:p w:rsidR="00A12CCD" w:rsidRPr="00F448EA" w:rsidRDefault="00A12CCD" w:rsidP="004954A6">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A.</w:t>
      </w:r>
      <w:r w:rsidRPr="00F448EA">
        <w:rPr>
          <w:rFonts w:ascii="Times New Roman" w:hAnsi="Times New Roman"/>
          <w:noProof w:val="0"/>
          <w:color w:val="000000"/>
          <w:sz w:val="24"/>
          <w:szCs w:val="24"/>
          <w:lang w:val="en-US"/>
        </w:rPr>
        <w:t>But people consume three times more salt than necessary in some regions.</w:t>
      </w:r>
    </w:p>
    <w:p w:rsidR="00A12CCD" w:rsidRPr="00F448EA" w:rsidRDefault="00A12CCD" w:rsidP="004954A6">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B.</w:t>
      </w:r>
      <w:r w:rsidRPr="00F448EA">
        <w:rPr>
          <w:rFonts w:ascii="Times New Roman" w:hAnsi="Times New Roman"/>
          <w:noProof w:val="0"/>
          <w:color w:val="000000"/>
          <w:sz w:val="24"/>
          <w:szCs w:val="24"/>
          <w:lang w:val="en-US"/>
        </w:rPr>
        <w:t>All of us should be wise consumers.</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bCs/>
          <w:noProof w:val="0"/>
          <w:color w:val="000000"/>
          <w:sz w:val="24"/>
          <w:szCs w:val="24"/>
          <w:lang w:val="en-US"/>
        </w:rPr>
        <w:tab/>
        <w:t xml:space="preserve">C. </w:t>
      </w:r>
      <w:r w:rsidRPr="00F448EA">
        <w:rPr>
          <w:rFonts w:ascii="Times New Roman" w:hAnsi="Times New Roman"/>
          <w:noProof w:val="0"/>
          <w:color w:val="000000"/>
          <w:sz w:val="24"/>
          <w:szCs w:val="24"/>
          <w:lang w:val="en-US"/>
        </w:rPr>
        <w:t>Doctors try to make the public aware of the problem.</w:t>
      </w:r>
    </w:p>
    <w:p w:rsidR="00A12CCD" w:rsidRPr="00F448EA" w:rsidRDefault="00A12CCD" w:rsidP="004954A6">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D.</w:t>
      </w:r>
      <w:r w:rsidRPr="00F448EA">
        <w:rPr>
          <w:rFonts w:ascii="Times New Roman" w:hAnsi="Times New Roman"/>
          <w:noProof w:val="0"/>
          <w:color w:val="000000"/>
          <w:sz w:val="24"/>
          <w:szCs w:val="24"/>
          <w:lang w:val="en-US"/>
        </w:rPr>
        <w:t>Teenagers tend to drink more soft drinks.</w:t>
      </w:r>
    </w:p>
    <w:p w:rsidR="00A12CCD" w:rsidRPr="00F448EA" w:rsidRDefault="00A12CCD" w:rsidP="004954A6">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E.</w:t>
      </w:r>
      <w:r w:rsidRPr="00F448EA">
        <w:rPr>
          <w:rFonts w:ascii="Times New Roman" w:hAnsi="Times New Roman"/>
          <w:noProof w:val="0"/>
          <w:color w:val="000000"/>
          <w:sz w:val="24"/>
          <w:szCs w:val="24"/>
          <w:lang w:val="en-US"/>
        </w:rPr>
        <w:t>I think nutrition education must be carried out in school, when their eating habits are still forming.</w:t>
      </w:r>
    </w:p>
    <w:p w:rsidR="00A12CCD" w:rsidRPr="00F448EA" w:rsidRDefault="00A12CCD" w:rsidP="004954A6">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F.</w:t>
      </w:r>
      <w:r w:rsidRPr="00F448EA">
        <w:rPr>
          <w:rFonts w:ascii="Times New Roman" w:hAnsi="Times New Roman"/>
          <w:noProof w:val="0"/>
          <w:color w:val="000000"/>
          <w:sz w:val="24"/>
          <w:szCs w:val="24"/>
          <w:lang w:val="en-US"/>
        </w:rPr>
        <w:t>But now there is an unbalanced diet of much more sugar and salt.</w:t>
      </w:r>
    </w:p>
    <w:p w:rsidR="00A12CCD" w:rsidRPr="00F448EA" w:rsidRDefault="00A12CCD" w:rsidP="004954A6">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G.</w:t>
      </w:r>
      <w:r w:rsidRPr="00F448EA">
        <w:rPr>
          <w:rFonts w:ascii="Times New Roman" w:hAnsi="Times New Roman"/>
          <w:noProof w:val="0"/>
          <w:color w:val="000000"/>
          <w:sz w:val="24"/>
          <w:szCs w:val="24"/>
          <w:lang w:val="en-US"/>
        </w:rPr>
        <w:t>The intake of calcium is an essential element for height growth.</w:t>
      </w:r>
    </w:p>
    <w:p w:rsidR="00A12CCD" w:rsidRPr="00F448EA" w:rsidRDefault="00A12CCD" w:rsidP="004954A6">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H.</w:t>
      </w:r>
      <w:r w:rsidRPr="00F448EA">
        <w:rPr>
          <w:rFonts w:ascii="Times New Roman" w:hAnsi="Times New Roman"/>
          <w:noProof w:val="0"/>
          <w:color w:val="000000"/>
          <w:sz w:val="24"/>
          <w:szCs w:val="24"/>
          <w:lang w:val="en-US"/>
        </w:rPr>
        <w:t>I often have water instead of soft drinks.</w:t>
      </w:r>
    </w:p>
    <w:p w:rsidR="00A12CCD" w:rsidRPr="00F448EA" w:rsidRDefault="00A12CCD" w:rsidP="00B92D1E">
      <w:pPr>
        <w:tabs>
          <w:tab w:val="left" w:pos="0"/>
        </w:tabs>
        <w:spacing w:after="40" w:line="240" w:lineRule="auto"/>
        <w:ind w:right="-720" w:hanging="720"/>
        <w:jc w:val="both"/>
        <w:rPr>
          <w:rFonts w:ascii="Times New Roman" w:hAnsi="Times New Roman"/>
          <w:noProof w:val="0"/>
          <w:sz w:val="24"/>
          <w:szCs w:val="24"/>
          <w:lang w:val="en-US"/>
        </w:rPr>
      </w:pPr>
      <w:r w:rsidRPr="00F448EA">
        <w:rPr>
          <w:rFonts w:ascii="Times New Roman" w:hAnsi="Times New Roman"/>
          <w:b/>
          <w:i/>
          <w:noProof w:val="0"/>
          <w:color w:val="000000"/>
          <w:sz w:val="24"/>
          <w:szCs w:val="24"/>
          <w:lang w:val="en-US"/>
        </w:rPr>
        <w:t>Nina:</w:t>
      </w:r>
      <w:r w:rsidRPr="00F448EA">
        <w:rPr>
          <w:rFonts w:ascii="Times New Roman" w:hAnsi="Times New Roman"/>
          <w:noProof w:val="0"/>
          <w:color w:val="000000"/>
          <w:sz w:val="24"/>
          <w:szCs w:val="24"/>
          <w:lang w:val="en-US"/>
        </w:rPr>
        <w:tab/>
        <w:t>I think all of you have a balanced diet and it’s good for health. Right, Mi?</w:t>
      </w:r>
    </w:p>
    <w:p w:rsidR="00A12CCD" w:rsidRPr="00F448EA" w:rsidRDefault="00A12CCD" w:rsidP="00B92D1E">
      <w:pPr>
        <w:tabs>
          <w:tab w:val="left" w:pos="0"/>
          <w:tab w:val="left" w:leader="underscore" w:pos="10080"/>
        </w:tabs>
        <w:spacing w:after="40" w:line="240" w:lineRule="auto"/>
        <w:ind w:right="-720" w:hanging="720"/>
        <w:jc w:val="both"/>
        <w:rPr>
          <w:rFonts w:ascii="Times New Roman" w:hAnsi="Times New Roman"/>
          <w:noProof w:val="0"/>
          <w:color w:val="000000"/>
          <w:sz w:val="24"/>
          <w:szCs w:val="24"/>
          <w:lang w:val="en-US"/>
        </w:rPr>
      </w:pPr>
      <w:r w:rsidRPr="00F448EA">
        <w:rPr>
          <w:rFonts w:ascii="Times New Roman" w:hAnsi="Times New Roman"/>
          <w:b/>
          <w:i/>
          <w:noProof w:val="0"/>
          <w:color w:val="000000"/>
          <w:sz w:val="24"/>
          <w:szCs w:val="24"/>
          <w:lang w:val="en-US"/>
        </w:rPr>
        <w:t>Mi:</w:t>
      </w:r>
      <w:r w:rsidRPr="00F448EA">
        <w:rPr>
          <w:rFonts w:ascii="Times New Roman" w:hAnsi="Times New Roman"/>
          <w:b/>
          <w:i/>
          <w:noProof w:val="0"/>
          <w:color w:val="000000"/>
          <w:sz w:val="24"/>
          <w:szCs w:val="24"/>
          <w:lang w:val="en-US"/>
        </w:rPr>
        <w:tab/>
      </w:r>
      <w:r w:rsidRPr="00F448EA">
        <w:rPr>
          <w:rFonts w:ascii="Times New Roman" w:hAnsi="Times New Roman"/>
          <w:noProof w:val="0"/>
          <w:color w:val="000000"/>
          <w:sz w:val="24"/>
          <w:szCs w:val="24"/>
          <w:lang w:val="en-US"/>
        </w:rPr>
        <w:t>It is our traditional way of eating. (1)</w:t>
      </w:r>
      <w:r w:rsidRPr="00F448EA">
        <w:rPr>
          <w:rFonts w:ascii="Times New Roman" w:hAnsi="Times New Roman"/>
          <w:noProof w:val="0"/>
          <w:color w:val="000000"/>
          <w:sz w:val="24"/>
          <w:szCs w:val="24"/>
          <w:lang w:val="en-US"/>
        </w:rPr>
        <w:tab/>
      </w:r>
    </w:p>
    <w:p w:rsidR="00A12CCD" w:rsidRPr="00F448EA" w:rsidRDefault="00A12CCD" w:rsidP="00B92D1E">
      <w:pPr>
        <w:tabs>
          <w:tab w:val="left" w:pos="0"/>
          <w:tab w:val="left" w:leader="underscore" w:pos="10080"/>
        </w:tabs>
        <w:spacing w:after="40" w:line="240" w:lineRule="auto"/>
        <w:ind w:right="-720" w:hanging="720"/>
        <w:jc w:val="both"/>
        <w:rPr>
          <w:rFonts w:ascii="Times New Roman" w:hAnsi="Times New Roman"/>
          <w:noProof w:val="0"/>
          <w:sz w:val="24"/>
          <w:szCs w:val="24"/>
          <w:lang w:val="en-US"/>
        </w:rPr>
      </w:pPr>
      <w:r w:rsidRPr="00F448EA">
        <w:rPr>
          <w:rFonts w:ascii="Times New Roman" w:hAnsi="Times New Roman"/>
          <w:b/>
          <w:i/>
          <w:noProof w:val="0"/>
          <w:color w:val="000000"/>
          <w:sz w:val="24"/>
          <w:szCs w:val="24"/>
          <w:lang w:val="en-US"/>
        </w:rPr>
        <w:t>Nina:</w:t>
      </w:r>
      <w:r w:rsidRPr="00F448EA">
        <w:rPr>
          <w:rFonts w:ascii="Times New Roman" w:hAnsi="Times New Roman"/>
          <w:noProof w:val="0"/>
          <w:color w:val="000000"/>
          <w:sz w:val="24"/>
          <w:szCs w:val="24"/>
          <w:lang w:val="en-US"/>
        </w:rPr>
        <w:tab/>
        <w:t>It may lead to health risks, like in our country.</w:t>
      </w:r>
    </w:p>
    <w:p w:rsidR="00A12CCD" w:rsidRPr="00F448EA" w:rsidRDefault="00A12CCD" w:rsidP="00B92D1E">
      <w:pPr>
        <w:tabs>
          <w:tab w:val="left" w:pos="0"/>
          <w:tab w:val="left" w:leader="underscore" w:pos="10080"/>
        </w:tabs>
        <w:spacing w:after="40" w:line="240" w:lineRule="auto"/>
        <w:ind w:right="-720" w:hanging="720"/>
        <w:jc w:val="both"/>
        <w:rPr>
          <w:rFonts w:ascii="Times New Roman" w:hAnsi="Times New Roman"/>
          <w:noProof w:val="0"/>
          <w:sz w:val="24"/>
          <w:szCs w:val="24"/>
          <w:lang w:val="en-US"/>
        </w:rPr>
      </w:pPr>
      <w:r w:rsidRPr="00F448EA">
        <w:rPr>
          <w:rFonts w:ascii="Times New Roman" w:hAnsi="Times New Roman"/>
          <w:b/>
          <w:i/>
          <w:noProof w:val="0"/>
          <w:sz w:val="24"/>
          <w:szCs w:val="24"/>
          <w:lang w:val="en-US"/>
        </w:rPr>
        <w:t>Mi:</w:t>
      </w:r>
      <w:r w:rsidRPr="00F448EA">
        <w:rPr>
          <w:rFonts w:ascii="Times New Roman" w:hAnsi="Times New Roman"/>
          <w:noProof w:val="0"/>
          <w:sz w:val="24"/>
          <w:szCs w:val="24"/>
          <w:lang w:val="en-US"/>
        </w:rPr>
        <w:tab/>
        <w:t>(2)</w:t>
      </w:r>
      <w:r w:rsidRPr="00F448EA">
        <w:rPr>
          <w:rFonts w:ascii="Times New Roman" w:hAnsi="Times New Roman"/>
          <w:noProof w:val="0"/>
          <w:sz w:val="24"/>
          <w:szCs w:val="24"/>
          <w:lang w:val="en-US"/>
        </w:rPr>
        <w:tab/>
      </w:r>
    </w:p>
    <w:p w:rsidR="00A12CCD" w:rsidRPr="00F448EA" w:rsidRDefault="00A12CCD" w:rsidP="00CD132A">
      <w:pPr>
        <w:tabs>
          <w:tab w:val="left" w:pos="0"/>
          <w:tab w:val="left" w:leader="underscore" w:pos="10080"/>
        </w:tabs>
        <w:spacing w:after="40" w:line="240" w:lineRule="auto"/>
        <w:ind w:right="-720" w:hanging="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They contain sugar and other harmful substances.</w:t>
      </w:r>
    </w:p>
    <w:p w:rsidR="00A12CCD" w:rsidRPr="00F448EA" w:rsidRDefault="00A12CCD" w:rsidP="00CD132A">
      <w:pPr>
        <w:tabs>
          <w:tab w:val="left" w:pos="0"/>
          <w:tab w:val="left" w:leader="underscore" w:pos="10080"/>
        </w:tabs>
        <w:spacing w:after="40" w:line="240" w:lineRule="auto"/>
        <w:ind w:right="-720" w:hanging="720"/>
        <w:jc w:val="both"/>
        <w:rPr>
          <w:rFonts w:ascii="Times New Roman" w:hAnsi="Times New Roman"/>
          <w:noProof w:val="0"/>
          <w:sz w:val="24"/>
          <w:szCs w:val="24"/>
          <w:lang w:val="en-US"/>
        </w:rPr>
      </w:pPr>
      <w:r w:rsidRPr="00F448EA">
        <w:rPr>
          <w:rFonts w:ascii="Times New Roman" w:hAnsi="Times New Roman"/>
          <w:b/>
          <w:i/>
          <w:noProof w:val="0"/>
          <w:color w:val="000000"/>
          <w:sz w:val="24"/>
          <w:szCs w:val="24"/>
          <w:lang w:val="en-US"/>
        </w:rPr>
        <w:lastRenderedPageBreak/>
        <w:t>Nina:</w:t>
      </w:r>
      <w:r w:rsidRPr="00F448EA">
        <w:rPr>
          <w:rFonts w:ascii="Times New Roman" w:hAnsi="Times New Roman"/>
          <w:noProof w:val="0"/>
          <w:color w:val="000000"/>
          <w:sz w:val="24"/>
          <w:szCs w:val="24"/>
          <w:lang w:val="en-US"/>
        </w:rPr>
        <w:tab/>
        <w:t>How about your family?</w:t>
      </w:r>
    </w:p>
    <w:p w:rsidR="00A12CCD" w:rsidRPr="00F448EA" w:rsidRDefault="00A12CCD" w:rsidP="00CD132A">
      <w:pPr>
        <w:tabs>
          <w:tab w:val="left" w:pos="0"/>
          <w:tab w:val="left" w:leader="underscore" w:pos="10080"/>
        </w:tabs>
        <w:spacing w:after="40" w:line="240" w:lineRule="auto"/>
        <w:ind w:right="-720" w:hanging="720"/>
        <w:jc w:val="both"/>
        <w:rPr>
          <w:rFonts w:ascii="Times New Roman" w:hAnsi="Times New Roman"/>
          <w:noProof w:val="0"/>
          <w:sz w:val="24"/>
          <w:szCs w:val="24"/>
          <w:lang w:val="en-US"/>
        </w:rPr>
      </w:pPr>
      <w:r w:rsidRPr="00F448EA">
        <w:rPr>
          <w:rFonts w:ascii="Times New Roman" w:hAnsi="Times New Roman"/>
          <w:b/>
          <w:bCs/>
          <w:i/>
          <w:noProof w:val="0"/>
          <w:color w:val="000000"/>
          <w:sz w:val="24"/>
          <w:szCs w:val="24"/>
          <w:lang w:val="en-US"/>
        </w:rPr>
        <w:t>Mi:</w:t>
      </w:r>
      <w:r w:rsidRPr="00F448EA">
        <w:rPr>
          <w:rFonts w:ascii="Times New Roman" w:hAnsi="Times New Roman"/>
          <w:b/>
          <w:bCs/>
          <w:i/>
          <w:noProof w:val="0"/>
          <w:color w:val="000000"/>
          <w:sz w:val="24"/>
          <w:szCs w:val="24"/>
          <w:lang w:val="en-US"/>
        </w:rPr>
        <w:tab/>
      </w:r>
      <w:r w:rsidRPr="00F448EA">
        <w:rPr>
          <w:rFonts w:ascii="Times New Roman" w:hAnsi="Times New Roman"/>
          <w:bCs/>
          <w:noProof w:val="0"/>
          <w:color w:val="000000"/>
          <w:sz w:val="24"/>
          <w:szCs w:val="24"/>
          <w:lang w:val="en-US"/>
        </w:rPr>
        <w:t>(3)</w:t>
      </w:r>
      <w:r w:rsidRPr="00F448EA">
        <w:rPr>
          <w:rFonts w:ascii="Times New Roman" w:hAnsi="Times New Roman"/>
          <w:bCs/>
          <w:noProof w:val="0"/>
          <w:color w:val="000000"/>
          <w:sz w:val="24"/>
          <w:szCs w:val="24"/>
          <w:lang w:val="en-US"/>
        </w:rPr>
        <w:tab/>
      </w:r>
    </w:p>
    <w:p w:rsidR="00A12CCD" w:rsidRPr="00F448EA" w:rsidRDefault="00A12CCD" w:rsidP="00006F79">
      <w:pPr>
        <w:tabs>
          <w:tab w:val="left" w:pos="0"/>
          <w:tab w:val="left" w:leader="underscore" w:pos="10080"/>
        </w:tabs>
        <w:spacing w:after="40" w:line="240" w:lineRule="auto"/>
        <w:ind w:right="-720" w:hanging="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I think we consume more sugar from soft drinks, andit’s not good for health.</w:t>
      </w:r>
    </w:p>
    <w:p w:rsidR="00A12CCD" w:rsidRPr="00F448EA" w:rsidRDefault="00A12CCD" w:rsidP="00006F79">
      <w:pPr>
        <w:tabs>
          <w:tab w:val="left" w:pos="0"/>
          <w:tab w:val="left" w:leader="underscore" w:pos="10080"/>
        </w:tabs>
        <w:spacing w:after="40" w:line="240" w:lineRule="auto"/>
        <w:ind w:right="-720" w:hanging="720"/>
        <w:jc w:val="both"/>
        <w:rPr>
          <w:rFonts w:ascii="Times New Roman" w:hAnsi="Times New Roman"/>
          <w:noProof w:val="0"/>
          <w:sz w:val="24"/>
          <w:szCs w:val="24"/>
          <w:lang w:val="en-US"/>
        </w:rPr>
      </w:pPr>
      <w:r w:rsidRPr="00F448EA">
        <w:rPr>
          <w:rFonts w:ascii="Times New Roman" w:hAnsi="Times New Roman"/>
          <w:b/>
          <w:i/>
          <w:noProof w:val="0"/>
          <w:color w:val="000000"/>
          <w:sz w:val="24"/>
          <w:szCs w:val="24"/>
          <w:lang w:val="en-US"/>
        </w:rPr>
        <w:t>Nina:</w:t>
      </w:r>
      <w:r w:rsidRPr="00F448EA">
        <w:rPr>
          <w:rFonts w:ascii="Times New Roman" w:hAnsi="Times New Roman"/>
          <w:noProof w:val="0"/>
          <w:color w:val="000000"/>
          <w:sz w:val="24"/>
          <w:szCs w:val="24"/>
          <w:lang w:val="en-US"/>
        </w:rPr>
        <w:tab/>
        <w:t>I think taking a lot of salt is not beneficial to our health, either.</w:t>
      </w:r>
    </w:p>
    <w:p w:rsidR="00A12CCD" w:rsidRPr="00F448EA" w:rsidRDefault="00A12CCD" w:rsidP="00006F79">
      <w:pPr>
        <w:tabs>
          <w:tab w:val="left" w:pos="0"/>
          <w:tab w:val="left" w:leader="underscore" w:pos="10080"/>
        </w:tabs>
        <w:spacing w:after="40" w:line="240" w:lineRule="auto"/>
        <w:ind w:right="-720" w:hanging="720"/>
        <w:jc w:val="both"/>
        <w:rPr>
          <w:rFonts w:ascii="Times New Roman" w:hAnsi="Times New Roman"/>
          <w:noProof w:val="0"/>
          <w:sz w:val="24"/>
          <w:szCs w:val="24"/>
          <w:lang w:val="en-US"/>
        </w:rPr>
      </w:pPr>
      <w:r w:rsidRPr="00F448EA">
        <w:rPr>
          <w:rFonts w:ascii="Times New Roman" w:hAnsi="Times New Roman"/>
          <w:b/>
          <w:i/>
          <w:noProof w:val="0"/>
          <w:color w:val="000000"/>
          <w:sz w:val="24"/>
          <w:szCs w:val="24"/>
          <w:lang w:val="en-US"/>
        </w:rPr>
        <w:t>Mi:</w:t>
      </w:r>
      <w:r w:rsidRPr="00F448EA">
        <w:rPr>
          <w:rFonts w:ascii="Times New Roman" w:hAnsi="Times New Roman"/>
          <w:noProof w:val="0"/>
          <w:sz w:val="24"/>
          <w:szCs w:val="24"/>
          <w:lang w:val="en-US"/>
        </w:rPr>
        <w:tab/>
        <w:t>(4)</w:t>
      </w:r>
      <w:r w:rsidRPr="00F448EA">
        <w:rPr>
          <w:rFonts w:ascii="Times New Roman" w:hAnsi="Times New Roman"/>
          <w:noProof w:val="0"/>
          <w:sz w:val="24"/>
          <w:szCs w:val="24"/>
          <w:lang w:val="en-US"/>
        </w:rPr>
        <w:tab/>
      </w:r>
    </w:p>
    <w:p w:rsidR="00A12CCD" w:rsidRPr="00F448EA" w:rsidRDefault="00A12CCD" w:rsidP="00006F79">
      <w:pPr>
        <w:tabs>
          <w:tab w:val="left" w:pos="0"/>
          <w:tab w:val="left" w:leader="underscore" w:pos="10080"/>
        </w:tabs>
        <w:spacing w:after="40" w:line="240" w:lineRule="auto"/>
        <w:ind w:right="-720" w:hanging="720"/>
        <w:jc w:val="both"/>
        <w:rPr>
          <w:rFonts w:ascii="Times New Roman" w:hAnsi="Times New Roman"/>
          <w:noProof w:val="0"/>
          <w:sz w:val="24"/>
          <w:szCs w:val="24"/>
          <w:lang w:val="en-US"/>
        </w:rPr>
      </w:pPr>
      <w:r w:rsidRPr="00F448EA">
        <w:rPr>
          <w:rFonts w:ascii="Times New Roman" w:hAnsi="Times New Roman"/>
          <w:b/>
          <w:i/>
          <w:noProof w:val="0"/>
          <w:color w:val="000000"/>
          <w:sz w:val="24"/>
          <w:szCs w:val="24"/>
          <w:lang w:val="en-US"/>
        </w:rPr>
        <w:t>Nina:</w:t>
      </w:r>
      <w:r w:rsidRPr="00F448EA">
        <w:rPr>
          <w:rFonts w:ascii="Times New Roman" w:hAnsi="Times New Roman"/>
          <w:noProof w:val="0"/>
          <w:color w:val="000000"/>
          <w:sz w:val="24"/>
          <w:szCs w:val="24"/>
          <w:lang w:val="en-US"/>
        </w:rPr>
        <w:tab/>
        <w:t>It may be the causes of high blood pressure. Is there any measure to stop that?</w:t>
      </w:r>
    </w:p>
    <w:p w:rsidR="00A12CCD" w:rsidRPr="00F448EA" w:rsidRDefault="00A12CCD" w:rsidP="00006F79">
      <w:pPr>
        <w:tabs>
          <w:tab w:val="left" w:pos="0"/>
          <w:tab w:val="left" w:leader="underscore" w:pos="10080"/>
        </w:tabs>
        <w:spacing w:after="40" w:line="240" w:lineRule="auto"/>
        <w:ind w:right="-720" w:hanging="720"/>
        <w:jc w:val="both"/>
        <w:rPr>
          <w:rFonts w:ascii="Times New Roman" w:hAnsi="Times New Roman"/>
          <w:noProof w:val="0"/>
          <w:sz w:val="24"/>
          <w:szCs w:val="24"/>
          <w:lang w:val="en-US"/>
        </w:rPr>
      </w:pPr>
      <w:r w:rsidRPr="00F448EA">
        <w:rPr>
          <w:rFonts w:ascii="Times New Roman" w:hAnsi="Times New Roman"/>
          <w:b/>
          <w:i/>
          <w:noProof w:val="0"/>
          <w:color w:val="000000"/>
          <w:sz w:val="24"/>
          <w:szCs w:val="24"/>
          <w:lang w:val="en-US"/>
        </w:rPr>
        <w:t>Mi:</w:t>
      </w:r>
      <w:r w:rsidRPr="00F448EA">
        <w:rPr>
          <w:rFonts w:ascii="Times New Roman" w:hAnsi="Times New Roman"/>
          <w:b/>
          <w:i/>
          <w:noProof w:val="0"/>
          <w:color w:val="000000"/>
          <w:sz w:val="24"/>
          <w:szCs w:val="24"/>
          <w:lang w:val="en-US"/>
        </w:rPr>
        <w:tab/>
      </w:r>
      <w:r w:rsidRPr="00F448EA">
        <w:rPr>
          <w:rFonts w:ascii="Times New Roman" w:hAnsi="Times New Roman"/>
          <w:noProof w:val="0"/>
          <w:color w:val="000000"/>
          <w:sz w:val="24"/>
          <w:szCs w:val="24"/>
          <w:lang w:val="en-US"/>
        </w:rPr>
        <w:t>(5)</w:t>
      </w:r>
      <w:r w:rsidRPr="00F448EA">
        <w:rPr>
          <w:rFonts w:ascii="Times New Roman" w:hAnsi="Times New Roman"/>
          <w:noProof w:val="0"/>
          <w:color w:val="000000"/>
          <w:sz w:val="24"/>
          <w:szCs w:val="24"/>
          <w:lang w:val="en-US"/>
        </w:rPr>
        <w:tab/>
      </w:r>
    </w:p>
    <w:p w:rsidR="00A12CCD" w:rsidRPr="00F448EA" w:rsidRDefault="00A12CCD" w:rsidP="00006F79">
      <w:pPr>
        <w:tabs>
          <w:tab w:val="left" w:pos="0"/>
          <w:tab w:val="left" w:leader="underscore" w:pos="10080"/>
        </w:tabs>
        <w:spacing w:after="40" w:line="240" w:lineRule="auto"/>
        <w:ind w:right="-720" w:hanging="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My parents eat less salt, and so do I.</w:t>
      </w:r>
    </w:p>
    <w:p w:rsidR="00A12CCD" w:rsidRPr="00F448EA" w:rsidRDefault="00A12CCD" w:rsidP="00647A9C">
      <w:pPr>
        <w:tabs>
          <w:tab w:val="left" w:pos="0"/>
          <w:tab w:val="left" w:leader="underscore" w:pos="10080"/>
        </w:tabs>
        <w:spacing w:after="40" w:line="240" w:lineRule="auto"/>
        <w:ind w:right="-720" w:hanging="720"/>
        <w:jc w:val="both"/>
        <w:rPr>
          <w:rFonts w:ascii="Times New Roman" w:hAnsi="Times New Roman"/>
          <w:noProof w:val="0"/>
          <w:color w:val="000000"/>
          <w:sz w:val="24"/>
          <w:szCs w:val="24"/>
          <w:lang w:val="en-US"/>
        </w:rPr>
      </w:pPr>
      <w:r w:rsidRPr="00F448EA">
        <w:rPr>
          <w:rFonts w:ascii="Times New Roman" w:hAnsi="Times New Roman"/>
          <w:b/>
          <w:i/>
          <w:noProof w:val="0"/>
          <w:sz w:val="24"/>
          <w:szCs w:val="24"/>
          <w:lang w:val="en-US"/>
        </w:rPr>
        <w:t>Nina:</w:t>
      </w:r>
      <w:r w:rsidRPr="00F448EA">
        <w:rPr>
          <w:rFonts w:ascii="Times New Roman" w:hAnsi="Times New Roman"/>
          <w:b/>
          <w:i/>
          <w:noProof w:val="0"/>
          <w:sz w:val="24"/>
          <w:szCs w:val="24"/>
          <w:lang w:val="en-US"/>
        </w:rPr>
        <w:tab/>
      </w:r>
      <w:r w:rsidRPr="00F448EA">
        <w:rPr>
          <w:rFonts w:ascii="Times New Roman" w:hAnsi="Times New Roman"/>
          <w:noProof w:val="0"/>
          <w:color w:val="000000"/>
          <w:sz w:val="24"/>
          <w:szCs w:val="24"/>
          <w:lang w:val="en-US"/>
        </w:rPr>
        <w:t>At puberty, we need a lot of calcium. What about Vietnamese teenagers?</w:t>
      </w:r>
    </w:p>
    <w:p w:rsidR="00A12CCD" w:rsidRPr="00F448EA" w:rsidRDefault="00A12CCD" w:rsidP="00647A9C">
      <w:pPr>
        <w:tabs>
          <w:tab w:val="left" w:pos="0"/>
          <w:tab w:val="left" w:leader="underscore" w:pos="10080"/>
        </w:tabs>
        <w:spacing w:after="40" w:line="240" w:lineRule="auto"/>
        <w:ind w:right="-720" w:hanging="720"/>
        <w:jc w:val="both"/>
        <w:rPr>
          <w:rFonts w:ascii="Times New Roman" w:hAnsi="Times New Roman"/>
          <w:noProof w:val="0"/>
          <w:sz w:val="24"/>
          <w:szCs w:val="24"/>
          <w:lang w:val="en-US"/>
        </w:rPr>
      </w:pPr>
      <w:r w:rsidRPr="00F448EA">
        <w:rPr>
          <w:rFonts w:ascii="Times New Roman" w:hAnsi="Times New Roman"/>
          <w:b/>
          <w:i/>
          <w:noProof w:val="0"/>
          <w:color w:val="000000"/>
          <w:sz w:val="24"/>
          <w:szCs w:val="24"/>
          <w:lang w:val="en-US"/>
        </w:rPr>
        <w:t>Mi:</w:t>
      </w:r>
      <w:r w:rsidRPr="00F448EA">
        <w:rPr>
          <w:rFonts w:ascii="Times New Roman" w:hAnsi="Times New Roman"/>
          <w:b/>
          <w:i/>
          <w:noProof w:val="0"/>
          <w:color w:val="000000"/>
          <w:sz w:val="24"/>
          <w:szCs w:val="24"/>
          <w:lang w:val="en-US"/>
        </w:rPr>
        <w:tab/>
      </w:r>
      <w:r w:rsidRPr="00F448EA">
        <w:rPr>
          <w:rFonts w:ascii="Times New Roman" w:hAnsi="Times New Roman"/>
          <w:noProof w:val="0"/>
          <w:color w:val="000000"/>
          <w:sz w:val="24"/>
          <w:szCs w:val="24"/>
          <w:lang w:val="en-US"/>
        </w:rPr>
        <w:t>(6)</w:t>
      </w:r>
      <w:r w:rsidRPr="00F448EA">
        <w:rPr>
          <w:rFonts w:ascii="Times New Roman" w:hAnsi="Times New Roman"/>
          <w:noProof w:val="0"/>
          <w:color w:val="000000"/>
          <w:sz w:val="24"/>
          <w:szCs w:val="24"/>
          <w:lang w:val="en-US"/>
        </w:rPr>
        <w:tab/>
      </w:r>
    </w:p>
    <w:p w:rsidR="00A12CCD" w:rsidRPr="00F448EA" w:rsidRDefault="00A12CCD" w:rsidP="00E87853">
      <w:pPr>
        <w:tabs>
          <w:tab w:val="left" w:pos="0"/>
          <w:tab w:val="left" w:leader="underscore" w:pos="10080"/>
        </w:tabs>
        <w:spacing w:after="40" w:line="240" w:lineRule="auto"/>
        <w:ind w:right="-720" w:hanging="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Nowadays, it only meets 50 to 60 percent of the body’s demand</w:t>
      </w:r>
    </w:p>
    <w:p w:rsidR="00A12CCD" w:rsidRPr="00F448EA" w:rsidRDefault="00A12CCD" w:rsidP="00CD2563">
      <w:pPr>
        <w:tabs>
          <w:tab w:val="left" w:pos="0"/>
          <w:tab w:val="left" w:leader="underscore" w:pos="10080"/>
        </w:tabs>
        <w:spacing w:after="40" w:line="240" w:lineRule="auto"/>
        <w:ind w:right="-720" w:hanging="720"/>
        <w:jc w:val="both"/>
        <w:rPr>
          <w:rFonts w:ascii="Times New Roman" w:hAnsi="Times New Roman"/>
          <w:noProof w:val="0"/>
          <w:sz w:val="24"/>
          <w:szCs w:val="24"/>
          <w:lang w:val="en-US"/>
        </w:rPr>
      </w:pPr>
      <w:r w:rsidRPr="00F448EA">
        <w:rPr>
          <w:rFonts w:ascii="Times New Roman" w:hAnsi="Times New Roman"/>
          <w:b/>
          <w:i/>
          <w:noProof w:val="0"/>
          <w:sz w:val="24"/>
          <w:szCs w:val="24"/>
          <w:lang w:val="en-US"/>
        </w:rPr>
        <w:t>Nina:</w:t>
      </w:r>
      <w:r w:rsidRPr="00F448EA">
        <w:rPr>
          <w:rFonts w:ascii="Times New Roman" w:hAnsi="Times New Roman"/>
          <w:b/>
          <w:i/>
          <w:noProof w:val="0"/>
          <w:sz w:val="24"/>
          <w:szCs w:val="24"/>
          <w:lang w:val="en-US"/>
        </w:rPr>
        <w:tab/>
      </w:r>
      <w:r w:rsidRPr="00F448EA">
        <w:rPr>
          <w:rFonts w:ascii="Times New Roman" w:hAnsi="Times New Roman"/>
          <w:noProof w:val="0"/>
          <w:color w:val="000000"/>
          <w:sz w:val="24"/>
          <w:szCs w:val="24"/>
          <w:lang w:val="en-US"/>
        </w:rPr>
        <w:t>Really? We could solve it by buying fresh and healthy supply of food.</w:t>
      </w:r>
    </w:p>
    <w:p w:rsidR="00A12CCD" w:rsidRPr="00F448EA" w:rsidRDefault="00A12CCD" w:rsidP="0064209E">
      <w:pPr>
        <w:tabs>
          <w:tab w:val="left" w:pos="0"/>
          <w:tab w:val="left" w:leader="underscore" w:pos="10080"/>
        </w:tabs>
        <w:spacing w:after="40" w:line="240" w:lineRule="auto"/>
        <w:ind w:right="-720" w:hanging="720"/>
        <w:jc w:val="both"/>
        <w:rPr>
          <w:rFonts w:ascii="Times New Roman" w:hAnsi="Times New Roman"/>
          <w:noProof w:val="0"/>
          <w:sz w:val="24"/>
          <w:szCs w:val="24"/>
          <w:lang w:val="en-US"/>
        </w:rPr>
      </w:pPr>
      <w:r w:rsidRPr="00F448EA">
        <w:rPr>
          <w:rFonts w:ascii="Times New Roman" w:hAnsi="Times New Roman"/>
          <w:b/>
          <w:i/>
          <w:noProof w:val="0"/>
          <w:color w:val="000000"/>
          <w:sz w:val="24"/>
          <w:szCs w:val="24"/>
          <w:lang w:val="en-US"/>
        </w:rPr>
        <w:t>Mi:</w:t>
      </w:r>
      <w:r w:rsidRPr="00F448EA">
        <w:rPr>
          <w:rFonts w:ascii="Times New Roman" w:hAnsi="Times New Roman"/>
          <w:b/>
          <w:i/>
          <w:noProof w:val="0"/>
          <w:color w:val="000000"/>
          <w:sz w:val="24"/>
          <w:szCs w:val="24"/>
          <w:lang w:val="en-US"/>
        </w:rPr>
        <w:tab/>
      </w:r>
      <w:r w:rsidRPr="00F448EA">
        <w:rPr>
          <w:rFonts w:ascii="Times New Roman" w:hAnsi="Times New Roman"/>
          <w:noProof w:val="0"/>
          <w:color w:val="000000"/>
          <w:sz w:val="24"/>
          <w:szCs w:val="24"/>
          <w:lang w:val="en-US"/>
        </w:rPr>
        <w:t>I agree with you. (7)</w:t>
      </w:r>
      <w:r w:rsidRPr="00F448EA">
        <w:rPr>
          <w:rFonts w:ascii="Times New Roman" w:hAnsi="Times New Roman"/>
          <w:noProof w:val="0"/>
          <w:color w:val="000000"/>
          <w:sz w:val="24"/>
          <w:szCs w:val="24"/>
          <w:lang w:val="en-US"/>
        </w:rPr>
        <w:tab/>
      </w:r>
    </w:p>
    <w:p w:rsidR="00A12CCD" w:rsidRPr="00F448EA" w:rsidRDefault="00A12CCD" w:rsidP="0064209E">
      <w:pPr>
        <w:tabs>
          <w:tab w:val="left" w:pos="0"/>
          <w:tab w:val="left" w:leader="underscore" w:pos="10080"/>
        </w:tabs>
        <w:spacing w:after="40" w:line="240" w:lineRule="auto"/>
        <w:ind w:right="-720" w:hanging="720"/>
        <w:jc w:val="both"/>
        <w:rPr>
          <w:rFonts w:ascii="Times New Roman" w:hAnsi="Times New Roman"/>
          <w:noProof w:val="0"/>
          <w:sz w:val="24"/>
          <w:szCs w:val="24"/>
          <w:lang w:val="en-US"/>
        </w:rPr>
      </w:pPr>
      <w:r w:rsidRPr="00F448EA">
        <w:rPr>
          <w:rFonts w:ascii="Times New Roman" w:hAnsi="Times New Roman"/>
          <w:b/>
          <w:i/>
          <w:noProof w:val="0"/>
          <w:color w:val="000000"/>
          <w:sz w:val="24"/>
          <w:szCs w:val="24"/>
          <w:lang w:val="en-US"/>
        </w:rPr>
        <w:t>Nina:</w:t>
      </w:r>
      <w:r w:rsidRPr="00F448EA">
        <w:rPr>
          <w:rFonts w:ascii="Times New Roman" w:hAnsi="Times New Roman"/>
          <w:noProof w:val="0"/>
          <w:color w:val="000000"/>
          <w:sz w:val="24"/>
          <w:szCs w:val="24"/>
          <w:lang w:val="en-US"/>
        </w:rPr>
        <w:tab/>
        <w:t>But there are a lot of attractive advertisements about fast food and soft drinks for young people. Some teens don’t know much about nutrition.</w:t>
      </w:r>
    </w:p>
    <w:p w:rsidR="00A12CCD" w:rsidRPr="00F448EA" w:rsidRDefault="00A12CCD" w:rsidP="008D15F4">
      <w:pPr>
        <w:tabs>
          <w:tab w:val="left" w:pos="0"/>
          <w:tab w:val="left" w:leader="underscore" w:pos="10080"/>
        </w:tabs>
        <w:spacing w:after="40" w:line="480" w:lineRule="auto"/>
        <w:ind w:right="-720" w:hanging="720"/>
        <w:jc w:val="both"/>
        <w:rPr>
          <w:rFonts w:ascii="Times New Roman" w:hAnsi="Times New Roman"/>
          <w:noProof w:val="0"/>
          <w:sz w:val="24"/>
          <w:szCs w:val="24"/>
          <w:lang w:val="en-US"/>
        </w:rPr>
      </w:pPr>
      <w:r w:rsidRPr="00F448EA">
        <w:rPr>
          <w:rFonts w:ascii="Times New Roman" w:hAnsi="Times New Roman"/>
          <w:b/>
          <w:i/>
          <w:noProof w:val="0"/>
          <w:color w:val="000000"/>
          <w:sz w:val="24"/>
          <w:szCs w:val="24"/>
          <w:lang w:val="en-US"/>
        </w:rPr>
        <w:t>Mi:</w:t>
      </w:r>
      <w:r w:rsidRPr="00F448EA">
        <w:rPr>
          <w:rFonts w:ascii="Times New Roman" w:hAnsi="Times New Roman"/>
          <w:b/>
          <w:i/>
          <w:noProof w:val="0"/>
          <w:color w:val="000000"/>
          <w:sz w:val="24"/>
          <w:szCs w:val="24"/>
          <w:lang w:val="en-US"/>
        </w:rPr>
        <w:tab/>
      </w:r>
      <w:r w:rsidRPr="00F448EA">
        <w:rPr>
          <w:rFonts w:ascii="Times New Roman" w:hAnsi="Times New Roman"/>
          <w:noProof w:val="0"/>
          <w:color w:val="000000"/>
          <w:sz w:val="24"/>
          <w:szCs w:val="24"/>
          <w:lang w:val="en-US"/>
        </w:rPr>
        <w:t>(8)</w:t>
      </w:r>
      <w:r w:rsidRPr="00F448EA">
        <w:rPr>
          <w:rFonts w:ascii="Times New Roman" w:hAnsi="Times New Roman"/>
          <w:noProof w:val="0"/>
          <w:color w:val="000000"/>
          <w:sz w:val="24"/>
          <w:szCs w:val="24"/>
          <w:lang w:val="en-US"/>
        </w:rPr>
        <w:tab/>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bCs/>
          <w:noProof w:val="0"/>
          <w:color w:val="000000"/>
          <w:sz w:val="24"/>
          <w:szCs w:val="24"/>
          <w:lang w:val="en-US"/>
        </w:rPr>
        <w:t>E.</w:t>
      </w:r>
      <w:r w:rsidRPr="00F448EA">
        <w:rPr>
          <w:rFonts w:ascii="Times New Roman" w:hAnsi="Times New Roman"/>
          <w:b/>
          <w:bCs/>
          <w:noProof w:val="0"/>
          <w:color w:val="000000"/>
          <w:sz w:val="24"/>
          <w:szCs w:val="24"/>
          <w:lang w:val="en-US"/>
        </w:rPr>
        <w:tab/>
        <w:t>WRITING</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bCs/>
          <w:noProof w:val="0"/>
          <w:color w:val="000000"/>
          <w:sz w:val="24"/>
          <w:szCs w:val="24"/>
          <w:lang w:val="en-US"/>
        </w:rPr>
        <w:t>Write complete sentences about the eating customs in Viet Nam, using the words/ phrases given in their correct forms. You can add some more necessary words, but you have to use all the words given.</w:t>
      </w:r>
    </w:p>
    <w:p w:rsidR="00A12CCD" w:rsidRPr="00F448EA" w:rsidRDefault="00A12CCD" w:rsidP="0064209E">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1.</w:t>
      </w:r>
      <w:r w:rsidRPr="00F448EA">
        <w:rPr>
          <w:rFonts w:ascii="Times New Roman" w:hAnsi="Times New Roman"/>
          <w:noProof w:val="0"/>
          <w:color w:val="000000"/>
          <w:sz w:val="24"/>
          <w:szCs w:val="24"/>
          <w:lang w:val="en-US"/>
        </w:rPr>
        <w:tab/>
        <w:t>In Viet Nam/ rice/ one/ staple foods.</w:t>
      </w:r>
    </w:p>
    <w:p w:rsidR="00A12CCD" w:rsidRPr="00F448EA" w:rsidRDefault="00A12CCD" w:rsidP="0064209E">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64209E">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2.</w:t>
      </w:r>
      <w:r w:rsidRPr="00F448EA">
        <w:rPr>
          <w:rFonts w:ascii="Times New Roman" w:hAnsi="Times New Roman"/>
          <w:noProof w:val="0"/>
          <w:color w:val="000000"/>
          <w:sz w:val="24"/>
          <w:szCs w:val="24"/>
          <w:lang w:val="en-US"/>
        </w:rPr>
        <w:tab/>
        <w:t>most common cooking styles/ deep-frying/ stir-frying/ boiling/ steaming.</w:t>
      </w:r>
    </w:p>
    <w:p w:rsidR="00A12CCD" w:rsidRPr="00F448EA" w:rsidRDefault="00A12CCD" w:rsidP="0064209E">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64209E">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3.</w:t>
      </w: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Vietnamese food/ tend/ not/very fatty/ as/ they/ use/ minimal oil/ dishes.</w:t>
      </w:r>
    </w:p>
    <w:p w:rsidR="00A12CCD" w:rsidRPr="00F448EA" w:rsidRDefault="00A12CCD" w:rsidP="0064209E">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64209E">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4.</w:t>
      </w: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Most/ the meals/ combination/ meats/ vegetables/ herbs.</w:t>
      </w:r>
    </w:p>
    <w:p w:rsidR="00A12CCD" w:rsidRPr="00F448EA" w:rsidRDefault="00A12CCD" w:rsidP="0064209E">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64209E">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5.</w:t>
      </w:r>
      <w:r w:rsidRPr="00F448EA">
        <w:rPr>
          <w:rFonts w:ascii="Times New Roman" w:hAnsi="Times New Roman"/>
          <w:noProof w:val="0"/>
          <w:color w:val="000000"/>
          <w:sz w:val="24"/>
          <w:szCs w:val="24"/>
          <w:lang w:val="en-US"/>
        </w:rPr>
        <w:tab/>
        <w:t>Most meals/ served/ extra soy sauce/ fish sauce.</w:t>
      </w:r>
    </w:p>
    <w:p w:rsidR="00A12CCD" w:rsidRPr="00F448EA" w:rsidRDefault="00A12CCD" w:rsidP="0064209E">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64209E">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6.</w:t>
      </w:r>
      <w:r w:rsidRPr="00F448EA">
        <w:rPr>
          <w:rFonts w:ascii="Times New Roman" w:hAnsi="Times New Roman"/>
          <w:noProof w:val="0"/>
          <w:color w:val="000000"/>
          <w:sz w:val="24"/>
          <w:szCs w:val="24"/>
          <w:lang w:val="en-US"/>
        </w:rPr>
        <w:tab/>
        <w:t>The food/ often all/ placed/ center/ table.</w:t>
      </w:r>
    </w:p>
    <w:p w:rsidR="00A12CCD" w:rsidRPr="00F448EA" w:rsidRDefault="00A12CCD" w:rsidP="0064209E">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64209E">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7.</w:t>
      </w: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The Vietnamese/ usually use/ chopsticks/ spoons.</w:t>
      </w:r>
    </w:p>
    <w:p w:rsidR="00A12CCD" w:rsidRPr="00F448EA" w:rsidRDefault="00A12CCD" w:rsidP="0064209E">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64209E">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sz w:val="24"/>
          <w:szCs w:val="24"/>
          <w:lang w:val="en-US"/>
        </w:rPr>
        <w:t>8.</w:t>
      </w: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Cooks/ like/ emphasize/ fresh, natural taste/ ingredients.</w:t>
      </w:r>
    </w:p>
    <w:p w:rsidR="00A12CCD" w:rsidRPr="00F448EA" w:rsidRDefault="00A12CCD" w:rsidP="0064209E">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pPr>
        <w:spacing w:after="0" w:line="240" w:lineRule="auto"/>
        <w:jc w:val="both"/>
        <w:rPr>
          <w:rFonts w:ascii="Times New Roman" w:hAnsi="Times New Roman"/>
          <w:noProof w:val="0"/>
          <w:sz w:val="24"/>
          <w:szCs w:val="24"/>
          <w:lang w:val="en-US"/>
        </w:rPr>
      </w:pPr>
      <w:r w:rsidRPr="00F448EA">
        <w:rPr>
          <w:rFonts w:ascii="Times New Roman" w:hAnsi="Times New Roman"/>
          <w:noProof w:val="0"/>
          <w:sz w:val="24"/>
          <w:szCs w:val="24"/>
          <w:lang w:val="en-US"/>
        </w:rPr>
        <w:br w:type="page"/>
      </w:r>
    </w:p>
    <w:p w:rsidR="00A12CCD" w:rsidRPr="00F448EA" w:rsidRDefault="00A12CCD" w:rsidP="000A4C9C">
      <w:pPr>
        <w:tabs>
          <w:tab w:val="left" w:pos="-360"/>
        </w:tabs>
        <w:spacing w:after="40" w:line="480" w:lineRule="auto"/>
        <w:ind w:left="-720" w:right="-720"/>
        <w:jc w:val="center"/>
        <w:rPr>
          <w:rFonts w:ascii="Times New Roman" w:hAnsi="Times New Roman"/>
          <w:noProof w:val="0"/>
          <w:sz w:val="36"/>
          <w:szCs w:val="24"/>
          <w:lang w:val="en-US"/>
        </w:rPr>
      </w:pPr>
      <w:r w:rsidRPr="00F448EA">
        <w:rPr>
          <w:rFonts w:ascii="Times New Roman" w:hAnsi="Times New Roman"/>
          <w:b/>
          <w:bCs/>
          <w:noProof w:val="0"/>
          <w:color w:val="000000"/>
          <w:sz w:val="36"/>
          <w:szCs w:val="24"/>
          <w:lang w:val="en-US"/>
        </w:rPr>
        <w:t>TEST 1 (UNIT 7)</w:t>
      </w:r>
    </w:p>
    <w:p w:rsidR="00A12CCD" w:rsidRPr="00F448EA" w:rsidRDefault="00A12CCD" w:rsidP="000A4C9C">
      <w:pPr>
        <w:pStyle w:val="ListParagraph"/>
        <w:tabs>
          <w:tab w:val="left" w:pos="-360"/>
          <w:tab w:val="left" w:pos="1800"/>
          <w:tab w:val="left" w:pos="4320"/>
          <w:tab w:val="left" w:pos="6840"/>
        </w:tabs>
        <w:spacing w:after="40" w:line="240" w:lineRule="auto"/>
        <w:ind w:left="-720" w:right="-720"/>
        <w:contextualSpacing w:val="0"/>
        <w:jc w:val="both"/>
        <w:rPr>
          <w:rFonts w:ascii="Times New Roman" w:hAnsi="Times New Roman"/>
          <w:b/>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I.</w:t>
      </w:r>
      <w:r w:rsidRPr="00F448EA">
        <w:rPr>
          <w:rFonts w:ascii="Times New Roman" w:hAnsi="Times New Roman"/>
          <w:b/>
          <w:noProof w:val="0"/>
          <w:color w:val="222222"/>
          <w:sz w:val="24"/>
          <w:szCs w:val="24"/>
          <w:shd w:val="clear" w:color="auto" w:fill="FFFFFF"/>
          <w:lang w:val="en-US"/>
        </w:rPr>
        <w:tab/>
        <w:t>Find the word which has a different sound in the part underlined.</w:t>
      </w:r>
    </w:p>
    <w:p w:rsidR="00A12CCD" w:rsidRPr="00F448EA" w:rsidRDefault="00A12CCD" w:rsidP="000A4C9C">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1.</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gr</w:t>
      </w:r>
      <w:r w:rsidRPr="00F448EA">
        <w:rPr>
          <w:rFonts w:ascii="Times New Roman" w:hAnsi="Times New Roman"/>
          <w:noProof w:val="0"/>
          <w:sz w:val="24"/>
          <w:szCs w:val="28"/>
          <w:u w:val="single"/>
          <w:lang w:val="en-US"/>
        </w:rPr>
        <w:t>a</w:t>
      </w:r>
      <w:r w:rsidRPr="00F448EA">
        <w:rPr>
          <w:rFonts w:ascii="Times New Roman" w:hAnsi="Times New Roman"/>
          <w:noProof w:val="0"/>
          <w:sz w:val="24"/>
          <w:szCs w:val="28"/>
          <w:lang w:val="en-US"/>
        </w:rPr>
        <w:t>te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st</w:t>
      </w:r>
      <w:r w:rsidRPr="00F448EA">
        <w:rPr>
          <w:rFonts w:ascii="Times New Roman" w:hAnsi="Times New Roman"/>
          <w:noProof w:val="0"/>
          <w:sz w:val="24"/>
          <w:szCs w:val="28"/>
          <w:u w:val="single"/>
          <w:lang w:val="en-US"/>
        </w:rPr>
        <w:t>a</w:t>
      </w:r>
      <w:r w:rsidRPr="00F448EA">
        <w:rPr>
          <w:rFonts w:ascii="Times New Roman" w:hAnsi="Times New Roman"/>
          <w:noProof w:val="0"/>
          <w:sz w:val="24"/>
          <w:szCs w:val="28"/>
          <w:lang w:val="en-US"/>
        </w:rPr>
        <w:t>ple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marin</w:t>
      </w:r>
      <w:r w:rsidRPr="00F448EA">
        <w:rPr>
          <w:rFonts w:ascii="Times New Roman" w:hAnsi="Times New Roman"/>
          <w:noProof w:val="0"/>
          <w:sz w:val="24"/>
          <w:szCs w:val="28"/>
          <w:u w:val="single"/>
          <w:lang w:val="en-US"/>
        </w:rPr>
        <w:t>a</w:t>
      </w:r>
      <w:r w:rsidRPr="00F448EA">
        <w:rPr>
          <w:rFonts w:ascii="Times New Roman" w:hAnsi="Times New Roman"/>
          <w:noProof w:val="0"/>
          <w:sz w:val="24"/>
          <w:szCs w:val="28"/>
          <w:lang w:val="en-US"/>
        </w:rPr>
        <w:t>te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sh</w:t>
      </w:r>
      <w:r w:rsidRPr="00F448EA">
        <w:rPr>
          <w:rFonts w:ascii="Times New Roman" w:hAnsi="Times New Roman"/>
          <w:noProof w:val="0"/>
          <w:sz w:val="24"/>
          <w:szCs w:val="28"/>
          <w:u w:val="single"/>
          <w:lang w:val="en-US"/>
        </w:rPr>
        <w:t>a</w:t>
      </w:r>
      <w:r w:rsidRPr="00F448EA">
        <w:rPr>
          <w:rFonts w:ascii="Times New Roman" w:hAnsi="Times New Roman"/>
          <w:noProof w:val="0"/>
          <w:sz w:val="24"/>
          <w:szCs w:val="28"/>
          <w:lang w:val="en-US"/>
        </w:rPr>
        <w:t>llot</w:t>
      </w:r>
    </w:p>
    <w:p w:rsidR="00A12CCD" w:rsidRPr="00F448EA" w:rsidRDefault="00A12CCD" w:rsidP="000A4C9C">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versat</w:t>
      </w:r>
      <w:r w:rsidRPr="00F448EA">
        <w:rPr>
          <w:rFonts w:ascii="Times New Roman" w:hAnsi="Times New Roman"/>
          <w:noProof w:val="0"/>
          <w:sz w:val="24"/>
          <w:szCs w:val="28"/>
          <w:u w:val="single"/>
          <w:lang w:val="en-US"/>
        </w:rPr>
        <w:t>i</w:t>
      </w:r>
      <w:r w:rsidRPr="00F448EA">
        <w:rPr>
          <w:rFonts w:ascii="Times New Roman" w:hAnsi="Times New Roman"/>
          <w:noProof w:val="0"/>
          <w:sz w:val="24"/>
          <w:szCs w:val="28"/>
          <w:lang w:val="en-US"/>
        </w:rPr>
        <w:t>le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sl</w:t>
      </w:r>
      <w:r w:rsidRPr="00F448EA">
        <w:rPr>
          <w:rFonts w:ascii="Times New Roman" w:hAnsi="Times New Roman"/>
          <w:noProof w:val="0"/>
          <w:sz w:val="24"/>
          <w:szCs w:val="28"/>
          <w:u w:val="single"/>
          <w:lang w:val="en-US"/>
        </w:rPr>
        <w:t>i</w:t>
      </w:r>
      <w:r w:rsidRPr="00F448EA">
        <w:rPr>
          <w:rFonts w:ascii="Times New Roman" w:hAnsi="Times New Roman"/>
          <w:noProof w:val="0"/>
          <w:sz w:val="24"/>
          <w:szCs w:val="28"/>
          <w:lang w:val="en-US"/>
        </w:rPr>
        <w:t>ce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spr</w:t>
      </w:r>
      <w:r w:rsidRPr="00F448EA">
        <w:rPr>
          <w:rFonts w:ascii="Times New Roman" w:hAnsi="Times New Roman"/>
          <w:noProof w:val="0"/>
          <w:sz w:val="24"/>
          <w:szCs w:val="28"/>
          <w:u w:val="single"/>
          <w:lang w:val="en-US"/>
        </w:rPr>
        <w:t>i</w:t>
      </w:r>
      <w:r w:rsidRPr="00F448EA">
        <w:rPr>
          <w:rFonts w:ascii="Times New Roman" w:hAnsi="Times New Roman"/>
          <w:noProof w:val="0"/>
          <w:sz w:val="24"/>
          <w:szCs w:val="28"/>
          <w:lang w:val="en-US"/>
        </w:rPr>
        <w:t>nkle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comb</w:t>
      </w:r>
      <w:r w:rsidRPr="00F448EA">
        <w:rPr>
          <w:rFonts w:ascii="Times New Roman" w:hAnsi="Times New Roman"/>
          <w:noProof w:val="0"/>
          <w:sz w:val="24"/>
          <w:szCs w:val="28"/>
          <w:u w:val="single"/>
          <w:lang w:val="en-US"/>
        </w:rPr>
        <w:t>i</w:t>
      </w:r>
      <w:r w:rsidRPr="00F448EA">
        <w:rPr>
          <w:rFonts w:ascii="Times New Roman" w:hAnsi="Times New Roman"/>
          <w:noProof w:val="0"/>
          <w:sz w:val="24"/>
          <w:szCs w:val="28"/>
          <w:lang w:val="en-US"/>
        </w:rPr>
        <w:t>ne</w:t>
      </w:r>
    </w:p>
    <w:p w:rsidR="00A12CCD" w:rsidRPr="00F448EA" w:rsidRDefault="00A12CCD" w:rsidP="000A4C9C">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spri</w:t>
      </w:r>
      <w:r w:rsidRPr="00F448EA">
        <w:rPr>
          <w:rFonts w:ascii="Times New Roman" w:hAnsi="Times New Roman"/>
          <w:noProof w:val="0"/>
          <w:sz w:val="24"/>
          <w:szCs w:val="28"/>
          <w:u w:val="single"/>
          <w:lang w:val="en-US"/>
        </w:rPr>
        <w:t>n</w:t>
      </w:r>
      <w:r w:rsidRPr="00F448EA">
        <w:rPr>
          <w:rFonts w:ascii="Times New Roman" w:hAnsi="Times New Roman"/>
          <w:noProof w:val="0"/>
          <w:sz w:val="24"/>
          <w:szCs w:val="28"/>
          <w:lang w:val="en-US"/>
        </w:rPr>
        <w:t>kle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drai</w:t>
      </w:r>
      <w:r w:rsidRPr="00F448EA">
        <w:rPr>
          <w:rFonts w:ascii="Times New Roman" w:hAnsi="Times New Roman"/>
          <w:noProof w:val="0"/>
          <w:sz w:val="24"/>
          <w:szCs w:val="28"/>
          <w:u w:val="single"/>
          <w:lang w:val="en-US"/>
        </w:rPr>
        <w:t>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 xml:space="preserve"> te</w:t>
      </w:r>
      <w:r w:rsidRPr="00F448EA">
        <w:rPr>
          <w:rFonts w:ascii="Times New Roman" w:hAnsi="Times New Roman"/>
          <w:noProof w:val="0"/>
          <w:sz w:val="24"/>
          <w:szCs w:val="28"/>
          <w:u w:val="single"/>
          <w:lang w:val="en-US"/>
        </w:rPr>
        <w:t>n</w:t>
      </w:r>
      <w:r w:rsidRPr="00F448EA">
        <w:rPr>
          <w:rFonts w:ascii="Times New Roman" w:hAnsi="Times New Roman"/>
          <w:noProof w:val="0"/>
          <w:sz w:val="24"/>
          <w:szCs w:val="28"/>
          <w:lang w:val="en-US"/>
        </w:rPr>
        <w:t>der</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gar</w:t>
      </w:r>
      <w:r w:rsidRPr="00F448EA">
        <w:rPr>
          <w:rFonts w:ascii="Times New Roman" w:hAnsi="Times New Roman"/>
          <w:noProof w:val="0"/>
          <w:sz w:val="24"/>
          <w:szCs w:val="28"/>
          <w:u w:val="single"/>
          <w:lang w:val="en-US"/>
        </w:rPr>
        <w:t>n</w:t>
      </w:r>
      <w:r w:rsidRPr="00F448EA">
        <w:rPr>
          <w:rFonts w:ascii="Times New Roman" w:hAnsi="Times New Roman"/>
          <w:noProof w:val="0"/>
          <w:sz w:val="24"/>
          <w:szCs w:val="28"/>
          <w:lang w:val="en-US"/>
        </w:rPr>
        <w:t>ish</w:t>
      </w:r>
    </w:p>
    <w:p w:rsidR="00A12CCD" w:rsidRPr="00F448EA" w:rsidRDefault="00A12CCD" w:rsidP="000A4C9C">
      <w:pPr>
        <w:tabs>
          <w:tab w:val="left" w:pos="-360"/>
          <w:tab w:val="left" w:pos="1800"/>
          <w:tab w:val="left" w:pos="4320"/>
          <w:tab w:val="left" w:pos="6840"/>
        </w:tabs>
        <w:spacing w:after="40" w:line="240" w:lineRule="auto"/>
        <w:ind w:left="-720" w:right="-720"/>
        <w:jc w:val="both"/>
        <w:rPr>
          <w:rFonts w:ascii="Times New Roman" w:hAnsi="Times New Roman"/>
          <w:b/>
          <w:noProof w:val="0"/>
          <w:sz w:val="24"/>
          <w:szCs w:val="28"/>
          <w:lang w:val="en-US"/>
        </w:rPr>
      </w:pPr>
      <w:r w:rsidRPr="00F448EA">
        <w:rPr>
          <w:rFonts w:ascii="Times New Roman" w:hAnsi="Times New Roman"/>
          <w:b/>
          <w:noProof w:val="0"/>
          <w:sz w:val="24"/>
          <w:szCs w:val="28"/>
          <w:lang w:val="en-US"/>
        </w:rPr>
        <w:t>II.</w:t>
      </w:r>
      <w:r w:rsidRPr="00F448EA">
        <w:rPr>
          <w:rFonts w:ascii="Times New Roman" w:hAnsi="Times New Roman"/>
          <w:b/>
          <w:noProof w:val="0"/>
          <w:sz w:val="24"/>
          <w:szCs w:val="28"/>
          <w:lang w:val="en-US"/>
        </w:rPr>
        <w:tab/>
        <w:t>Choose the word which has a different stress pattern from the others.</w:t>
      </w:r>
    </w:p>
    <w:p w:rsidR="00A12CCD" w:rsidRPr="00F448EA" w:rsidRDefault="00A12CCD" w:rsidP="000A4C9C">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4.</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recipe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tablespoon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ingredient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benefit</w:t>
      </w:r>
    </w:p>
    <w:p w:rsidR="00A12CCD" w:rsidRPr="00F448EA" w:rsidRDefault="00A12CCD" w:rsidP="00BD0A7C">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5.</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avocado</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traditional</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ingredient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significant</w:t>
      </w:r>
    </w:p>
    <w:p w:rsidR="00A12CCD" w:rsidRPr="00F448EA" w:rsidRDefault="00A12CCD" w:rsidP="00BD0A7C">
      <w:pPr>
        <w:pStyle w:val="ListParagraph"/>
        <w:shd w:val="clear" w:color="auto" w:fill="FFFFFF"/>
        <w:tabs>
          <w:tab w:val="left" w:pos="-360"/>
        </w:tabs>
        <w:spacing w:after="40" w:line="240" w:lineRule="auto"/>
        <w:ind w:left="-720" w:right="-720"/>
        <w:jc w:val="both"/>
        <w:rPr>
          <w:rFonts w:ascii="Times New Roman" w:hAnsi="Times New Roman"/>
          <w:b/>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t>III.</w:t>
      </w:r>
      <w:r w:rsidRPr="00F448EA">
        <w:rPr>
          <w:rFonts w:ascii="Times New Roman" w:hAnsi="Times New Roman"/>
          <w:b/>
          <w:noProof w:val="0"/>
          <w:sz w:val="24"/>
          <w:szCs w:val="24"/>
          <w:shd w:val="clear" w:color="auto" w:fill="FFFFFF"/>
          <w:lang w:val="en-US"/>
        </w:rPr>
        <w:tab/>
        <w:t>Choose the best answer A, B, C or D to complete the sentences.</w:t>
      </w:r>
    </w:p>
    <w:p w:rsidR="00A12CCD" w:rsidRPr="00F448EA" w:rsidRDefault="00A12CCD" w:rsidP="00BD0A7C">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6.</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Moderation doesn't mean</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the foods you love</w:t>
      </w:r>
      <w:r w:rsidRPr="00F448EA">
        <w:rPr>
          <w:rFonts w:ascii="Times New Roman" w:hAnsi="Times New Roman"/>
          <w:noProof w:val="0"/>
          <w:sz w:val="24"/>
          <w:szCs w:val="28"/>
          <w:lang w:val="en-US"/>
        </w:rPr>
        <w:t>.</w:t>
      </w:r>
    </w:p>
    <w:p w:rsidR="00A12CCD" w:rsidRPr="00F448EA" w:rsidRDefault="00A12CCD" w:rsidP="00BD0A7C">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to eliminate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eliminating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to prevent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preventing</w:t>
      </w:r>
    </w:p>
    <w:p w:rsidR="00A12CCD" w:rsidRPr="00F448EA" w:rsidRDefault="00A12CCD" w:rsidP="00BD0A7C">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7.</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Studies suggest</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only when you are most active and giving your digestive system a long break each day</w:t>
      </w:r>
      <w:r w:rsidRPr="00F448EA">
        <w:rPr>
          <w:rFonts w:ascii="Times New Roman" w:hAnsi="Times New Roman"/>
          <w:noProof w:val="0"/>
          <w:sz w:val="24"/>
          <w:szCs w:val="28"/>
          <w:lang w:val="en-US"/>
        </w:rPr>
        <w:t>.</w:t>
      </w:r>
    </w:p>
    <w:p w:rsidR="00A12CCD" w:rsidRPr="00F448EA" w:rsidRDefault="00A12CCD" w:rsidP="00BD0A7C">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to eat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being eaten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eating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being eating</w:t>
      </w:r>
    </w:p>
    <w:p w:rsidR="00A12CCD" w:rsidRPr="00F448EA" w:rsidRDefault="00A12CCD" w:rsidP="00BD0A7C">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8.</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Your body uses calcium to build healthy bones and teeth,</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them strong as you age</w:t>
      </w:r>
      <w:r w:rsidRPr="00F448EA">
        <w:rPr>
          <w:rFonts w:ascii="Times New Roman" w:hAnsi="Times New Roman"/>
          <w:noProof w:val="0"/>
          <w:sz w:val="24"/>
          <w:szCs w:val="28"/>
          <w:lang w:val="en-US"/>
        </w:rPr>
        <w:t>.</w:t>
      </w:r>
    </w:p>
    <w:p w:rsidR="00A12CCD" w:rsidRPr="00F448EA" w:rsidRDefault="00A12CCD" w:rsidP="00BD0A7C">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remain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care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continue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keep</w:t>
      </w:r>
    </w:p>
    <w:p w:rsidR="00A12CCD" w:rsidRPr="00F448EA" w:rsidRDefault="00A12CCD" w:rsidP="00BD0A7C">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9.</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If you eat too quickly, you may not</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attention to whether your hunger is satisfied</w:t>
      </w:r>
      <w:r w:rsidRPr="00F448EA">
        <w:rPr>
          <w:rFonts w:ascii="Times New Roman" w:hAnsi="Times New Roman"/>
          <w:noProof w:val="0"/>
          <w:sz w:val="24"/>
          <w:szCs w:val="28"/>
          <w:lang w:val="en-US"/>
        </w:rPr>
        <w:t>.</w:t>
      </w:r>
    </w:p>
    <w:p w:rsidR="00A12CCD" w:rsidRPr="00F448EA" w:rsidRDefault="00A12CCD" w:rsidP="00BD0A7C">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pay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take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keep</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show</w:t>
      </w:r>
    </w:p>
    <w:p w:rsidR="00A12CCD" w:rsidRPr="00F448EA" w:rsidRDefault="00A12CCD" w:rsidP="00BD0A7C">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10.</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Common eating habits that can lead to</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are: eating too fast, eating when not hungry, eating while standing up, and skipping meals</w:t>
      </w:r>
      <w:r w:rsidRPr="00F448EA">
        <w:rPr>
          <w:rFonts w:ascii="Times New Roman" w:hAnsi="Times New Roman"/>
          <w:noProof w:val="0"/>
          <w:sz w:val="24"/>
          <w:szCs w:val="28"/>
          <w:lang w:val="en-US"/>
        </w:rPr>
        <w:t>.</w:t>
      </w:r>
    </w:p>
    <w:p w:rsidR="00A12CCD" w:rsidRPr="00F448EA" w:rsidRDefault="00A12CCD" w:rsidP="00BD0A7C">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gain weight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weight gain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put on weight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be heavy</w:t>
      </w:r>
    </w:p>
    <w:p w:rsidR="00A12CCD" w:rsidRPr="00F448EA" w:rsidRDefault="00A12CCD" w:rsidP="00E47287">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11.</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Keeping a</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for a few days will help you discover your bad eating habits</w:t>
      </w:r>
      <w:r w:rsidRPr="00F448EA">
        <w:rPr>
          <w:rFonts w:ascii="Times New Roman" w:hAnsi="Times New Roman"/>
          <w:noProof w:val="0"/>
          <w:sz w:val="24"/>
          <w:szCs w:val="28"/>
          <w:lang w:val="en-US"/>
        </w:rPr>
        <w:t>.</w:t>
      </w:r>
    </w:p>
    <w:p w:rsidR="00A12CCD" w:rsidRPr="00F448EA" w:rsidRDefault="00A12CCD" w:rsidP="00E47287">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diary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personal</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food diary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report</w:t>
      </w:r>
    </w:p>
    <w:p w:rsidR="00A12CCD" w:rsidRPr="00F448EA" w:rsidRDefault="00A12CCD" w:rsidP="00E47287">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12.</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You may have had certain eating habits for so long that you do not</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they are unhealthy</w:t>
      </w:r>
      <w:r w:rsidRPr="00F448EA">
        <w:rPr>
          <w:rFonts w:ascii="Times New Roman" w:hAnsi="Times New Roman"/>
          <w:noProof w:val="0"/>
          <w:sz w:val="24"/>
          <w:szCs w:val="28"/>
          <w:lang w:val="en-US"/>
        </w:rPr>
        <w:t>.</w:t>
      </w:r>
    </w:p>
    <w:p w:rsidR="00A12CCD" w:rsidRPr="00F448EA" w:rsidRDefault="00A12CCD" w:rsidP="00E47287">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recognize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realize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understand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tell</w:t>
      </w:r>
    </w:p>
    <w:p w:rsidR="00A12CCD" w:rsidRPr="00F448EA" w:rsidRDefault="00A12CCD" w:rsidP="00E47287">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13.</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If children don’t play sports, they</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sleepy and tired</w:t>
      </w:r>
      <w:r w:rsidRPr="00F448EA">
        <w:rPr>
          <w:rFonts w:ascii="Times New Roman" w:hAnsi="Times New Roman"/>
          <w:noProof w:val="0"/>
          <w:sz w:val="24"/>
          <w:szCs w:val="28"/>
          <w:lang w:val="en-US"/>
        </w:rPr>
        <w:t>.</w:t>
      </w:r>
    </w:p>
    <w:p w:rsidR="00A12CCD" w:rsidRPr="00F448EA" w:rsidRDefault="00A12CCD" w:rsidP="00E47287">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would feel</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will feel</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would have felt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had felt</w:t>
      </w:r>
    </w:p>
    <w:p w:rsidR="00A12CCD" w:rsidRPr="00F448EA" w:rsidRDefault="00A12CCD" w:rsidP="00E47287">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14.</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If parents don’t cook at home, their children</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more fast food</w:t>
      </w:r>
      <w:r w:rsidRPr="00F448EA">
        <w:rPr>
          <w:rFonts w:ascii="Times New Roman" w:hAnsi="Times New Roman"/>
          <w:noProof w:val="0"/>
          <w:sz w:val="24"/>
          <w:szCs w:val="28"/>
          <w:lang w:val="en-US"/>
        </w:rPr>
        <w:t>.</w:t>
      </w:r>
    </w:p>
    <w:p w:rsidR="00A12CCD" w:rsidRPr="00F448EA" w:rsidRDefault="00A12CCD" w:rsidP="00E47287">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have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would have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may have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had had</w:t>
      </w:r>
    </w:p>
    <w:p w:rsidR="00A12CCD" w:rsidRPr="00F448EA" w:rsidRDefault="00A12CCD" w:rsidP="00E47287">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15.</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If you eat a lot of fruit, you</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health problems</w:t>
      </w:r>
      <w:r w:rsidRPr="00F448EA">
        <w:rPr>
          <w:rFonts w:ascii="Times New Roman" w:hAnsi="Times New Roman"/>
          <w:noProof w:val="0"/>
          <w:sz w:val="24"/>
          <w:szCs w:val="28"/>
          <w:lang w:val="en-US"/>
        </w:rPr>
        <w:t>.</w:t>
      </w:r>
    </w:p>
    <w:p w:rsidR="00A12CCD" w:rsidRPr="00F448EA" w:rsidRDefault="00A12CCD" w:rsidP="00C9145C">
      <w:pPr>
        <w:tabs>
          <w:tab w:val="left" w:pos="-360"/>
          <w:tab w:val="left" w:pos="1800"/>
          <w:tab w:val="left" w:pos="4320"/>
          <w:tab w:val="left" w:pos="6840"/>
        </w:tabs>
        <w:spacing w:after="40" w:line="36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have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may have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had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will never have</w:t>
      </w:r>
    </w:p>
    <w:p w:rsidR="00A12CCD" w:rsidRPr="00F448EA" w:rsidRDefault="00A12CCD" w:rsidP="00C9145C">
      <w:pPr>
        <w:tabs>
          <w:tab w:val="left" w:pos="-360"/>
        </w:tabs>
        <w:spacing w:after="40" w:line="240" w:lineRule="auto"/>
        <w:ind w:left="-360" w:right="-720" w:hanging="360"/>
        <w:jc w:val="both"/>
        <w:rPr>
          <w:rFonts w:ascii="Times New Roman" w:hAnsi="Times New Roman"/>
          <w:b/>
          <w:noProof w:val="0"/>
          <w:sz w:val="24"/>
          <w:szCs w:val="24"/>
          <w:lang w:val="en-US"/>
        </w:rPr>
      </w:pPr>
      <w:r w:rsidRPr="00F448EA">
        <w:rPr>
          <w:rFonts w:ascii="Times New Roman" w:hAnsi="Times New Roman"/>
          <w:b/>
          <w:bCs/>
          <w:noProof w:val="0"/>
          <w:color w:val="000000"/>
          <w:sz w:val="24"/>
          <w:szCs w:val="24"/>
          <w:lang w:val="en-US"/>
        </w:rPr>
        <w:t>IV.</w:t>
      </w:r>
      <w:r w:rsidRPr="00F448EA">
        <w:rPr>
          <w:rFonts w:ascii="Times New Roman" w:hAnsi="Times New Roman"/>
          <w:b/>
          <w:bCs/>
          <w:noProof w:val="0"/>
          <w:color w:val="000000"/>
          <w:sz w:val="24"/>
          <w:szCs w:val="24"/>
          <w:lang w:val="en-US"/>
        </w:rPr>
        <w:tab/>
        <w:t xml:space="preserve">Complete the following sentences with a suitable cooking </w:t>
      </w:r>
      <w:r w:rsidRPr="00F448EA">
        <w:rPr>
          <w:rFonts w:ascii="Times New Roman" w:hAnsi="Times New Roman"/>
          <w:b/>
          <w:noProof w:val="0"/>
          <w:color w:val="000000"/>
          <w:sz w:val="24"/>
          <w:szCs w:val="24"/>
          <w:lang w:val="en-US"/>
        </w:rPr>
        <w:t xml:space="preserve">verb. Do not use any word </w:t>
      </w:r>
      <w:r w:rsidRPr="00F448EA">
        <w:rPr>
          <w:rFonts w:ascii="Times New Roman" w:hAnsi="Times New Roman"/>
          <w:b/>
          <w:bCs/>
          <w:noProof w:val="0"/>
          <w:color w:val="000000"/>
          <w:sz w:val="24"/>
          <w:szCs w:val="24"/>
          <w:lang w:val="en-US"/>
        </w:rPr>
        <w:t>already given in the sentence.</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16.</w:t>
      </w:r>
      <w:r w:rsidRPr="00F448EA">
        <w:rPr>
          <w:rFonts w:ascii="Times New Roman" w:hAnsi="Times New Roman"/>
          <w:noProof w:val="0"/>
          <w:color w:val="000000"/>
          <w:sz w:val="24"/>
          <w:szCs w:val="24"/>
          <w:lang w:val="en-US"/>
        </w:rPr>
        <w:tab/>
        <w:t xml:space="preserve">You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vegetables or fruits when you want to eat them. It means that you cut away their skin.</w:t>
      </w:r>
    </w:p>
    <w:p w:rsidR="00A12CCD" w:rsidRPr="00F448EA" w:rsidRDefault="00A12CCD" w:rsidP="00C8257C">
      <w:pPr>
        <w:tabs>
          <w:tab w:val="left" w:pos="-360"/>
        </w:tabs>
        <w:spacing w:after="40" w:line="240" w:lineRule="auto"/>
        <w:ind w:left="-360" w:right="-720" w:hanging="360"/>
        <w:jc w:val="both"/>
        <w:rPr>
          <w:rFonts w:ascii="Times New Roman" w:hAnsi="Times New Roman"/>
          <w:b/>
          <w:bCs/>
          <w:noProof w:val="0"/>
          <w:color w:val="000000"/>
          <w:sz w:val="24"/>
          <w:szCs w:val="24"/>
          <w:lang w:val="en-US"/>
        </w:rPr>
      </w:pPr>
      <w:r w:rsidRPr="00F448EA">
        <w:rPr>
          <w:rFonts w:ascii="Times New Roman" w:hAnsi="Times New Roman"/>
          <w:noProof w:val="0"/>
          <w:color w:val="000000"/>
          <w:sz w:val="24"/>
          <w:szCs w:val="24"/>
          <w:lang w:val="en-US"/>
        </w:rPr>
        <w:t>17.</w:t>
      </w:r>
      <w:r w:rsidRPr="00F448EA">
        <w:rPr>
          <w:rFonts w:ascii="Times New Roman" w:hAnsi="Times New Roman"/>
          <w:noProof w:val="0"/>
          <w:color w:val="000000"/>
          <w:sz w:val="24"/>
          <w:szCs w:val="24"/>
          <w:lang w:val="en-US"/>
        </w:rPr>
        <w:tab/>
        <w:t xml:space="preserve">You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the mixture of water, flour, yolk and sugar when you want to make a cake. This mixture is called a dough.</w:t>
      </w:r>
    </w:p>
    <w:p w:rsidR="00A12CCD" w:rsidRPr="00F448EA" w:rsidRDefault="00A12CCD" w:rsidP="00C8257C">
      <w:pPr>
        <w:tabs>
          <w:tab w:val="left" w:pos="-360"/>
        </w:tabs>
        <w:spacing w:after="40" w:line="240" w:lineRule="auto"/>
        <w:ind w:left="-360" w:right="-720" w:hanging="360"/>
        <w:jc w:val="both"/>
        <w:rPr>
          <w:rFonts w:ascii="Times New Roman" w:hAnsi="Times New Roman"/>
          <w:b/>
          <w:bCs/>
          <w:noProof w:val="0"/>
          <w:color w:val="000000"/>
          <w:sz w:val="24"/>
          <w:szCs w:val="24"/>
          <w:lang w:val="en-US"/>
        </w:rPr>
      </w:pPr>
      <w:r w:rsidRPr="00F448EA">
        <w:rPr>
          <w:rFonts w:ascii="Times New Roman" w:hAnsi="Times New Roman"/>
          <w:bCs/>
          <w:noProof w:val="0"/>
          <w:color w:val="000000"/>
          <w:sz w:val="24"/>
          <w:szCs w:val="24"/>
          <w:lang w:val="en-US"/>
        </w:rPr>
        <w:t>18.</w:t>
      </w:r>
      <w:r w:rsidRPr="00F448EA">
        <w:rPr>
          <w:rFonts w:ascii="Times New Roman" w:hAnsi="Times New Roman"/>
          <w:bCs/>
          <w:noProof w:val="0"/>
          <w:color w:val="000000"/>
          <w:sz w:val="24"/>
          <w:szCs w:val="24"/>
          <w:lang w:val="en-US"/>
        </w:rPr>
        <w:tab/>
      </w:r>
      <w:r w:rsidRPr="00F448EA">
        <w:rPr>
          <w:rFonts w:ascii="Times New Roman" w:hAnsi="Times New Roman"/>
          <w:noProof w:val="0"/>
          <w:color w:val="000000"/>
          <w:sz w:val="24"/>
          <w:szCs w:val="24"/>
          <w:lang w:val="en-US"/>
        </w:rPr>
        <w:t xml:space="preserve">You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meat only. It means you cut the meat in pieces or slices.</w:t>
      </w:r>
    </w:p>
    <w:p w:rsidR="00A12CCD" w:rsidRPr="00F448EA" w:rsidRDefault="00A12CCD" w:rsidP="00EC2694">
      <w:pPr>
        <w:tabs>
          <w:tab w:val="left" w:pos="-36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19.</w:t>
      </w:r>
      <w:r w:rsidRPr="00F448EA">
        <w:rPr>
          <w:rFonts w:ascii="Times New Roman" w:hAnsi="Times New Roman"/>
          <w:noProof w:val="0"/>
          <w:color w:val="000000"/>
          <w:sz w:val="24"/>
          <w:szCs w:val="24"/>
          <w:lang w:val="en-US"/>
        </w:rPr>
        <w:tab/>
        <w:t xml:space="preserve">You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such substances like cheese, chocolate or carrot. You do it with a grater to cut the food into a lot of small pieces.</w:t>
      </w:r>
    </w:p>
    <w:p w:rsidR="00A12CCD" w:rsidRPr="00F448EA" w:rsidRDefault="00A12CCD" w:rsidP="009A6FDA">
      <w:pPr>
        <w:tabs>
          <w:tab w:val="left" w:pos="-360"/>
        </w:tabs>
        <w:spacing w:after="40" w:line="36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20.</w:t>
      </w:r>
      <w:r w:rsidRPr="00F448EA">
        <w:rPr>
          <w:rFonts w:ascii="Times New Roman" w:hAnsi="Times New Roman"/>
          <w:noProof w:val="0"/>
          <w:color w:val="000000"/>
          <w:sz w:val="24"/>
          <w:szCs w:val="24"/>
          <w:lang w:val="en-US"/>
        </w:rPr>
        <w:tab/>
        <w:t xml:space="preserve">You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fruit and vegetables in order to prepare a juice.</w:t>
      </w:r>
    </w:p>
    <w:p w:rsidR="00A12CCD" w:rsidRPr="00F448EA" w:rsidRDefault="00A12CCD" w:rsidP="004954A6">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noProof w:val="0"/>
          <w:color w:val="000000"/>
          <w:sz w:val="24"/>
          <w:szCs w:val="24"/>
          <w:lang w:val="en-US"/>
        </w:rPr>
        <w:t>V.</w:t>
      </w:r>
      <w:r w:rsidRPr="00F448EA">
        <w:rPr>
          <w:rFonts w:ascii="Times New Roman" w:hAnsi="Times New Roman"/>
          <w:b/>
          <w:noProof w:val="0"/>
          <w:color w:val="000000"/>
          <w:sz w:val="24"/>
          <w:szCs w:val="24"/>
          <w:lang w:val="en-US"/>
        </w:rPr>
        <w:tab/>
      </w:r>
      <w:r w:rsidRPr="00F448EA">
        <w:rPr>
          <w:rFonts w:ascii="Times New Roman" w:hAnsi="Times New Roman"/>
          <w:b/>
          <w:bCs/>
          <w:noProof w:val="0"/>
          <w:color w:val="000000"/>
          <w:sz w:val="24"/>
          <w:szCs w:val="24"/>
          <w:lang w:val="en-US"/>
        </w:rPr>
        <w:t>Complete the conditional sentences type 1 with the suitable modal verbs and ordinary verbs.</w:t>
      </w:r>
    </w:p>
    <w:p w:rsidR="00A12CCD" w:rsidRPr="00F448EA" w:rsidRDefault="00A12CCD" w:rsidP="004954A6">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21.</w:t>
      </w:r>
      <w:r w:rsidRPr="00F448EA">
        <w:rPr>
          <w:rFonts w:ascii="Times New Roman" w:hAnsi="Times New Roman"/>
          <w:noProof w:val="0"/>
          <w:color w:val="000000"/>
          <w:sz w:val="24"/>
          <w:szCs w:val="24"/>
          <w:lang w:val="en-US"/>
        </w:rPr>
        <w:tab/>
        <w:t>If my parents work late, I</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 bread and cheese.</w:t>
      </w:r>
    </w:p>
    <w:p w:rsidR="00A12CCD" w:rsidRPr="00F448EA" w:rsidRDefault="00A12CCD" w:rsidP="004954A6">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lastRenderedPageBreak/>
        <w:t>22.</w:t>
      </w:r>
      <w:r w:rsidRPr="00F448EA">
        <w:rPr>
          <w:rFonts w:ascii="Times New Roman" w:hAnsi="Times New Roman"/>
          <w:noProof w:val="0"/>
          <w:color w:val="000000"/>
          <w:sz w:val="24"/>
          <w:szCs w:val="24"/>
          <w:lang w:val="en-US"/>
        </w:rPr>
        <w:tab/>
        <w:t>If we make noise in class, we</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 at the front.</w:t>
      </w:r>
    </w:p>
    <w:p w:rsidR="00A12CCD" w:rsidRPr="00F448EA" w:rsidRDefault="00A12CCD" w:rsidP="004954A6">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23.</w:t>
      </w:r>
      <w:r w:rsidRPr="00F448EA">
        <w:rPr>
          <w:rFonts w:ascii="Times New Roman" w:hAnsi="Times New Roman"/>
          <w:noProof w:val="0"/>
          <w:color w:val="000000"/>
          <w:sz w:val="24"/>
          <w:szCs w:val="24"/>
          <w:lang w:val="en-US"/>
        </w:rPr>
        <w:tab/>
        <w:t xml:space="preserve">If I feel sad, I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to my friends.</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24.</w:t>
      </w:r>
      <w:r w:rsidRPr="00F448EA">
        <w:rPr>
          <w:rFonts w:ascii="Times New Roman" w:hAnsi="Times New Roman"/>
          <w:noProof w:val="0"/>
          <w:color w:val="000000"/>
          <w:sz w:val="24"/>
          <w:szCs w:val="24"/>
          <w:lang w:val="en-US"/>
        </w:rPr>
        <w:tab/>
        <w:t xml:space="preserve">If I don’t know the answer to a question, I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 the answer whenworking in a group.</w:t>
      </w:r>
    </w:p>
    <w:p w:rsidR="00A12CCD" w:rsidRPr="00F448EA" w:rsidRDefault="00A12CCD" w:rsidP="00C57495">
      <w:pPr>
        <w:tabs>
          <w:tab w:val="left" w:pos="-360"/>
        </w:tabs>
        <w:spacing w:after="40" w:line="36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25.</w:t>
      </w:r>
      <w:r w:rsidRPr="00F448EA">
        <w:rPr>
          <w:rFonts w:ascii="Times New Roman" w:hAnsi="Times New Roman"/>
          <w:noProof w:val="0"/>
          <w:color w:val="000000"/>
          <w:sz w:val="24"/>
          <w:szCs w:val="24"/>
          <w:lang w:val="en-US"/>
        </w:rPr>
        <w:tab/>
        <w:t xml:space="preserve">If I feel tired, I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 a shower.</w:t>
      </w:r>
    </w:p>
    <w:p w:rsidR="00A12CCD" w:rsidRPr="00F448EA" w:rsidRDefault="00A12CCD" w:rsidP="00F64BBE">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noProof w:val="0"/>
          <w:color w:val="000000"/>
          <w:sz w:val="24"/>
          <w:szCs w:val="24"/>
          <w:lang w:val="en-US"/>
        </w:rPr>
        <w:t>VI.</w:t>
      </w:r>
      <w:r w:rsidRPr="00F448EA">
        <w:rPr>
          <w:rFonts w:ascii="Times New Roman" w:hAnsi="Times New Roman"/>
          <w:b/>
          <w:noProof w:val="0"/>
          <w:color w:val="000000"/>
          <w:sz w:val="24"/>
          <w:szCs w:val="24"/>
          <w:lang w:val="en-US"/>
        </w:rPr>
        <w:tab/>
        <w:t xml:space="preserve">Choose the word or phrase among </w:t>
      </w:r>
      <w:r w:rsidRPr="00F448EA">
        <w:rPr>
          <w:rFonts w:ascii="Times New Roman" w:hAnsi="Times New Roman"/>
          <w:b/>
          <w:bCs/>
          <w:noProof w:val="0"/>
          <w:color w:val="000000"/>
          <w:sz w:val="24"/>
          <w:szCs w:val="24"/>
          <w:lang w:val="en-US"/>
        </w:rPr>
        <w:t>A, B, C</w:t>
      </w:r>
      <w:r w:rsidRPr="00F448EA">
        <w:rPr>
          <w:rFonts w:ascii="Times New Roman" w:hAnsi="Times New Roman"/>
          <w:b/>
          <w:noProof w:val="0"/>
          <w:color w:val="000000"/>
          <w:sz w:val="24"/>
          <w:szCs w:val="24"/>
          <w:lang w:val="en-US"/>
        </w:rPr>
        <w:t>or D that best fits the blank space in the following passage.</w:t>
      </w:r>
    </w:p>
    <w:p w:rsidR="00A12CCD" w:rsidRPr="00F448EA" w:rsidRDefault="00A12CCD" w:rsidP="00C57495">
      <w:pPr>
        <w:tabs>
          <w:tab w:val="left" w:pos="-360"/>
        </w:tabs>
        <w:spacing w:after="40" w:line="240" w:lineRule="auto"/>
        <w:ind w:left="-720" w:right="-720"/>
        <w:jc w:val="center"/>
        <w:rPr>
          <w:rFonts w:ascii="Times New Roman" w:hAnsi="Times New Roman"/>
          <w:noProof w:val="0"/>
          <w:sz w:val="26"/>
          <w:szCs w:val="26"/>
          <w:lang w:val="en-US"/>
        </w:rPr>
      </w:pPr>
      <w:r w:rsidRPr="00F448EA">
        <w:rPr>
          <w:rFonts w:ascii="Times New Roman" w:hAnsi="Times New Roman"/>
          <w:b/>
          <w:bCs/>
          <w:noProof w:val="0"/>
          <w:color w:val="000000"/>
          <w:sz w:val="26"/>
          <w:szCs w:val="26"/>
          <w:lang w:val="en-US"/>
        </w:rPr>
        <w:t>A Healthy Life?</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(26)</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 health experts believe that children and young people today are more(27)</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 than they used to be. So why has this happened?</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One reason is bad eating habits. (28)</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 of young people don’t have a healthy diet.</w:t>
      </w:r>
      <w:r w:rsidRPr="00F448EA">
        <w:rPr>
          <w:rFonts w:ascii="Times New Roman" w:hAnsi="Times New Roman"/>
          <w:noProof w:val="0"/>
          <w:sz w:val="24"/>
          <w:szCs w:val="24"/>
          <w:lang w:val="en-US"/>
        </w:rPr>
        <w:t xml:space="preserve"> T</w:t>
      </w:r>
      <w:r w:rsidRPr="00F448EA">
        <w:rPr>
          <w:rFonts w:ascii="Times New Roman" w:hAnsi="Times New Roman"/>
          <w:noProof w:val="0"/>
          <w:color w:val="000000"/>
          <w:sz w:val="24"/>
          <w:szCs w:val="24"/>
          <w:lang w:val="en-US"/>
        </w:rPr>
        <w:t>hey eat too much fast food (29)</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 hamburgers and pizza and not enough fruit and vegetables. In the US, many children (30)</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fast food regularly since they were veryyoung. In fact, almost one-third of American children aged four to nineteen have been eating fast food (31)</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 all the time. They also don’t (32)</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 exercise and spend too(33)</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of their time watching TV, surfing the Internet or playing computer games.</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So how can you change your habits if you have been following an unhealthy lifestyle for</w:t>
      </w:r>
      <w:r w:rsidRPr="00F448EA">
        <w:rPr>
          <w:rFonts w:ascii="Times New Roman" w:hAnsi="Times New Roman"/>
          <w:noProof w:val="0"/>
          <w:sz w:val="24"/>
          <w:szCs w:val="24"/>
          <w:lang w:val="en-US"/>
        </w:rPr>
        <w:t xml:space="preserve"> a</w:t>
      </w:r>
      <w:r w:rsidRPr="00F448EA">
        <w:rPr>
          <w:rFonts w:ascii="Times New Roman" w:hAnsi="Times New Roman"/>
          <w:noProof w:val="0"/>
          <w:color w:val="000000"/>
          <w:sz w:val="24"/>
          <w:szCs w:val="24"/>
          <w:lang w:val="en-US"/>
        </w:rPr>
        <w:t xml:space="preserve"> long time? First, change your (34)</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 and eat more fruit and vegetables. Next, find an</w:t>
      </w:r>
      <w:r w:rsidRPr="00F448EA">
        <w:rPr>
          <w:rFonts w:ascii="Times New Roman" w:hAnsi="Times New Roman"/>
          <w:noProof w:val="0"/>
          <w:sz w:val="24"/>
          <w:szCs w:val="24"/>
          <w:lang w:val="en-US"/>
        </w:rPr>
        <w:t xml:space="preserve"> a</w:t>
      </w:r>
      <w:r w:rsidRPr="00F448EA">
        <w:rPr>
          <w:rFonts w:ascii="Times New Roman" w:hAnsi="Times New Roman"/>
          <w:noProof w:val="0"/>
          <w:color w:val="000000"/>
          <w:sz w:val="24"/>
          <w:szCs w:val="24"/>
          <w:lang w:val="en-US"/>
        </w:rPr>
        <w:t>ctivity you enjoy. Why not try something different like rock climbing, surfing or hiking? Many young people have found that (35)</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fit and healthy can be a lot of fun.</w:t>
      </w:r>
    </w:p>
    <w:p w:rsidR="00A12CCD" w:rsidRPr="00F448EA" w:rsidRDefault="00A12CCD" w:rsidP="0028173C">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26.</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Many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Much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A lot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Plenty</w:t>
      </w:r>
    </w:p>
    <w:p w:rsidR="00A12CCD" w:rsidRPr="00F448EA" w:rsidRDefault="00A12CCD" w:rsidP="0028173C">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27.</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healthy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healthily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unhealthy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 xml:space="preserve"> unhealthily</w:t>
      </w:r>
    </w:p>
    <w:p w:rsidR="00A12CCD" w:rsidRPr="00F448EA" w:rsidRDefault="00A12CCD" w:rsidP="0028173C">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28.</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Many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Much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Lots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Very few</w:t>
      </w:r>
    </w:p>
    <w:p w:rsidR="00A12CCD" w:rsidRPr="00F448EA" w:rsidRDefault="00A12CCD" w:rsidP="0028173C">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29.</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such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includes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like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as</w:t>
      </w:r>
    </w:p>
    <w:p w:rsidR="00A12CCD" w:rsidRPr="00F448EA" w:rsidRDefault="00A12CCD" w:rsidP="0028173C">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30.</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eat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are eating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have been eating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ate</w:t>
      </w:r>
    </w:p>
    <w:p w:rsidR="00A12CCD" w:rsidRPr="00F448EA" w:rsidRDefault="00A12CCD" w:rsidP="0028173C">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31.</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nearly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most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 xml:space="preserve"> most of</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for</w:t>
      </w:r>
    </w:p>
    <w:p w:rsidR="00A12CCD" w:rsidRPr="00F448EA" w:rsidRDefault="00A12CCD" w:rsidP="0028173C">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32.</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play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make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do</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bring</w:t>
      </w:r>
    </w:p>
    <w:p w:rsidR="00A12CCD" w:rsidRPr="00F448EA" w:rsidRDefault="00A12CCD" w:rsidP="0028173C">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33.</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many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much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mostly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most</w:t>
      </w:r>
    </w:p>
    <w:p w:rsidR="00A12CCD" w:rsidRPr="00F448EA" w:rsidRDefault="00A12CCD" w:rsidP="0028173C">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34.</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menu</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ingredients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recipes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diet</w:t>
      </w:r>
    </w:p>
    <w:p w:rsidR="00A12CCD" w:rsidRPr="00F448EA" w:rsidRDefault="00A12CCD" w:rsidP="00FE2F29">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35.</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become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becoming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became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to be become</w:t>
      </w:r>
    </w:p>
    <w:p w:rsidR="00A12CCD" w:rsidRPr="00F448EA" w:rsidRDefault="00A12CCD" w:rsidP="00FE2F29">
      <w:pPr>
        <w:tabs>
          <w:tab w:val="left" w:pos="-27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noProof w:val="0"/>
          <w:color w:val="000000"/>
          <w:sz w:val="24"/>
          <w:szCs w:val="24"/>
          <w:lang w:val="en-US"/>
        </w:rPr>
        <w:t>VII.</w:t>
      </w:r>
      <w:r w:rsidRPr="00F448EA">
        <w:rPr>
          <w:rFonts w:ascii="Times New Roman" w:hAnsi="Times New Roman"/>
          <w:b/>
          <w:noProof w:val="0"/>
          <w:color w:val="000000"/>
          <w:sz w:val="24"/>
          <w:szCs w:val="24"/>
          <w:lang w:val="en-US"/>
        </w:rPr>
        <w:tab/>
        <w:t>Read the article, and choose the correct answer A, B, C or D for each question.</w:t>
      </w:r>
    </w:p>
    <w:p w:rsidR="00A12CCD" w:rsidRPr="00F448EA" w:rsidRDefault="00A12CCD" w:rsidP="009873C7">
      <w:pPr>
        <w:tabs>
          <w:tab w:val="left" w:pos="-360"/>
        </w:tabs>
        <w:spacing w:after="40" w:line="240" w:lineRule="auto"/>
        <w:ind w:left="-720" w:right="-720"/>
        <w:jc w:val="center"/>
        <w:rPr>
          <w:rFonts w:ascii="Times New Roman" w:hAnsi="Times New Roman"/>
          <w:noProof w:val="0"/>
          <w:color w:val="000000"/>
          <w:sz w:val="26"/>
          <w:szCs w:val="26"/>
          <w:lang w:val="en-US"/>
        </w:rPr>
      </w:pPr>
      <w:r w:rsidRPr="00F448EA">
        <w:rPr>
          <w:rFonts w:ascii="Times New Roman" w:hAnsi="Times New Roman"/>
          <w:b/>
          <w:bCs/>
          <w:noProof w:val="0"/>
          <w:color w:val="000000"/>
          <w:sz w:val="26"/>
          <w:szCs w:val="26"/>
          <w:lang w:val="en-US"/>
        </w:rPr>
        <w:t>Simple Ways to Lose Weight on a Budget</w:t>
      </w:r>
    </w:p>
    <w:p w:rsidR="00A12CCD" w:rsidRPr="00F448EA" w:rsidRDefault="00A12CCD" w:rsidP="004954A6">
      <w:pPr>
        <w:tabs>
          <w:tab w:val="left" w:pos="-360"/>
        </w:tabs>
        <w:spacing w:after="40" w:line="240" w:lineRule="auto"/>
        <w:ind w:left="-720" w:right="-720"/>
        <w:jc w:val="both"/>
        <w:rPr>
          <w:rFonts w:ascii="Times New Roman" w:hAnsi="Times New Roman"/>
          <w:noProof w:val="0"/>
          <w:color w:val="000000"/>
          <w:sz w:val="26"/>
          <w:szCs w:val="26"/>
          <w:lang w:val="en-US"/>
        </w:rPr>
      </w:pPr>
      <w:r w:rsidRPr="00F448EA">
        <w:rPr>
          <w:rFonts w:ascii="Times New Roman" w:hAnsi="Times New Roman"/>
          <w:noProof w:val="0"/>
          <w:color w:val="000000"/>
          <w:sz w:val="26"/>
          <w:szCs w:val="26"/>
          <w:lang w:val="en-US"/>
        </w:rPr>
        <w:t xml:space="preserve">Plan to Cook at Home </w:t>
      </w:r>
    </w:p>
    <w:p w:rsidR="00A12CCD" w:rsidRPr="00F448EA" w:rsidRDefault="00A12CCD" w:rsidP="004954A6">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Instead of buying costly prepared meals, which often tend to be high in calories, cook your own at home. Plan out your meals with high-fiber foods like beans and whole grains which will keep you full and are a cheaper, healthier alternative to rich proteins and more processed grains.</w:t>
      </w:r>
    </w:p>
    <w:p w:rsidR="00A12CCD" w:rsidRPr="00F448EA" w:rsidRDefault="00A12CCD" w:rsidP="004954A6">
      <w:pPr>
        <w:tabs>
          <w:tab w:val="left" w:pos="-360"/>
        </w:tabs>
        <w:spacing w:after="40" w:line="240" w:lineRule="auto"/>
        <w:ind w:left="-720" w:right="-720"/>
        <w:jc w:val="both"/>
        <w:rPr>
          <w:rFonts w:ascii="Times New Roman" w:hAnsi="Times New Roman"/>
          <w:noProof w:val="0"/>
          <w:sz w:val="26"/>
          <w:szCs w:val="26"/>
          <w:lang w:val="en-US"/>
        </w:rPr>
      </w:pPr>
      <w:r w:rsidRPr="00F448EA">
        <w:rPr>
          <w:rFonts w:ascii="Times New Roman" w:hAnsi="Times New Roman"/>
          <w:noProof w:val="0"/>
          <w:color w:val="000000"/>
          <w:sz w:val="26"/>
          <w:szCs w:val="26"/>
          <w:lang w:val="en-US"/>
        </w:rPr>
        <w:t>Eat Less</w:t>
      </w:r>
    </w:p>
    <w:p w:rsidR="00A12CCD" w:rsidRPr="00F448EA" w:rsidRDefault="00A12CCD" w:rsidP="004954A6">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Eating less leads to weight loss, and cost savings, especially if you cut down on the right things. Start by cutting your portions of pricy meat and poultry. Or swap out meat and poultry for cheaper vegetarian proteins like beans, lentils, tofu and eggs for some of your meals.</w:t>
      </w:r>
    </w:p>
    <w:p w:rsidR="00A12CCD" w:rsidRPr="00F448EA" w:rsidRDefault="00A12CCD" w:rsidP="004954A6">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6"/>
          <w:szCs w:val="26"/>
          <w:lang w:val="en-US"/>
        </w:rPr>
        <w:t>Double Up on Vegetables</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Vegetables are great for weight loss, as well as all-around health. They are low in calories and high in water and fiber - two things that keep you feeling full. Save cash by shopping for those that are in season. Frozen vegetables can be a great bargain, with just as much nutrition</w:t>
      </w:r>
      <w:r w:rsidRPr="00F448EA">
        <w:rPr>
          <w:rFonts w:ascii="Times New Roman" w:hAnsi="Times New Roman"/>
          <w:noProof w:val="0"/>
          <w:sz w:val="24"/>
          <w:szCs w:val="24"/>
          <w:lang w:val="en-US"/>
        </w:rPr>
        <w:t xml:space="preserve"> as </w:t>
      </w:r>
      <w:r w:rsidRPr="00F448EA">
        <w:rPr>
          <w:rFonts w:ascii="Times New Roman" w:hAnsi="Times New Roman"/>
          <w:noProof w:val="0"/>
          <w:color w:val="000000"/>
          <w:sz w:val="24"/>
          <w:szCs w:val="24"/>
          <w:lang w:val="en-US"/>
        </w:rPr>
        <w:t>fresh, since they are picked and frozen at their peak ripeness.</w:t>
      </w:r>
    </w:p>
    <w:p w:rsidR="00A12CCD" w:rsidRPr="00F448EA" w:rsidRDefault="00A12CCD" w:rsidP="004954A6">
      <w:pPr>
        <w:tabs>
          <w:tab w:val="left" w:pos="-360"/>
        </w:tabs>
        <w:spacing w:after="40" w:line="240" w:lineRule="auto"/>
        <w:ind w:left="-720" w:right="-720"/>
        <w:jc w:val="both"/>
        <w:rPr>
          <w:rFonts w:ascii="Times New Roman" w:hAnsi="Times New Roman"/>
          <w:noProof w:val="0"/>
          <w:sz w:val="26"/>
          <w:szCs w:val="26"/>
          <w:lang w:val="en-US"/>
        </w:rPr>
      </w:pPr>
      <w:r w:rsidRPr="00F448EA">
        <w:rPr>
          <w:rFonts w:ascii="Times New Roman" w:hAnsi="Times New Roman"/>
          <w:noProof w:val="0"/>
          <w:color w:val="000000"/>
          <w:sz w:val="26"/>
          <w:szCs w:val="26"/>
          <w:lang w:val="en-US"/>
        </w:rPr>
        <w:t>Get Creative with Your Exercise Options</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 xml:space="preserve">You don’t need to </w:t>
      </w:r>
      <w:r w:rsidRPr="00F448EA">
        <w:rPr>
          <w:rFonts w:ascii="Times New Roman" w:hAnsi="Times New Roman"/>
          <w:b/>
          <w:noProof w:val="0"/>
          <w:color w:val="000000"/>
          <w:sz w:val="24"/>
          <w:szCs w:val="24"/>
          <w:lang w:val="en-US"/>
        </w:rPr>
        <w:t>shell out</w:t>
      </w:r>
      <w:r w:rsidRPr="00F448EA">
        <w:rPr>
          <w:rFonts w:ascii="Times New Roman" w:hAnsi="Times New Roman"/>
          <w:noProof w:val="0"/>
          <w:color w:val="000000"/>
          <w:sz w:val="24"/>
          <w:szCs w:val="24"/>
          <w:lang w:val="en-US"/>
        </w:rPr>
        <w:t xml:space="preserve"> a monthly gym fee to get moving. Instead, find fun activities you enjoy for free. If you’re just getting started with a regular exercise routine, try your beginning with daily walks: start slowly and build up time and speed.</w:t>
      </w:r>
    </w:p>
    <w:p w:rsidR="00A12CCD" w:rsidRPr="00F448EA" w:rsidRDefault="00A12CCD" w:rsidP="004954A6">
      <w:pPr>
        <w:tabs>
          <w:tab w:val="left" w:pos="-360"/>
        </w:tabs>
        <w:spacing w:after="40" w:line="240" w:lineRule="auto"/>
        <w:ind w:left="-720" w:right="-720"/>
        <w:jc w:val="both"/>
        <w:rPr>
          <w:rFonts w:ascii="Times New Roman" w:hAnsi="Times New Roman"/>
          <w:noProof w:val="0"/>
          <w:sz w:val="26"/>
          <w:szCs w:val="26"/>
          <w:lang w:val="en-US"/>
        </w:rPr>
      </w:pPr>
      <w:r w:rsidRPr="00F448EA">
        <w:rPr>
          <w:rFonts w:ascii="Times New Roman" w:hAnsi="Times New Roman"/>
          <w:noProof w:val="0"/>
          <w:color w:val="000000"/>
          <w:sz w:val="26"/>
          <w:szCs w:val="26"/>
          <w:lang w:val="en-US"/>
        </w:rPr>
        <w:t>Make Friends with Someone</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lastRenderedPageBreak/>
        <w:t>One of the most powerful resources you have for helping you lose weight is your social network. Find a friend who is also trying to lose weight and agree to help each other stay motivated. One study found that when friends participated in a group weight-loss programme together, they lost more weight than people who did the same programme on their own.</w:t>
      </w:r>
    </w:p>
    <w:p w:rsidR="00A12CCD" w:rsidRPr="00F448EA" w:rsidRDefault="00A12CCD" w:rsidP="004954A6">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36.</w:t>
      </w:r>
      <w:r w:rsidRPr="00F448EA">
        <w:rPr>
          <w:rFonts w:ascii="Times New Roman" w:hAnsi="Times New Roman"/>
          <w:noProof w:val="0"/>
          <w:color w:val="000000"/>
          <w:sz w:val="24"/>
          <w:szCs w:val="24"/>
          <w:lang w:val="en-US"/>
        </w:rPr>
        <w:tab/>
        <w:t xml:space="preserve">The advantage of cooking at home is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w:t>
      </w:r>
    </w:p>
    <w:p w:rsidR="00A12CCD" w:rsidRPr="00F448EA" w:rsidRDefault="00A12CCD" w:rsidP="004954A6">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A.</w:t>
      </w:r>
      <w:r w:rsidRPr="00F448EA">
        <w:rPr>
          <w:rFonts w:ascii="Times New Roman" w:hAnsi="Times New Roman"/>
          <w:noProof w:val="0"/>
          <w:color w:val="000000"/>
          <w:sz w:val="24"/>
          <w:szCs w:val="24"/>
          <w:lang w:val="en-US"/>
        </w:rPr>
        <w:t>to have food that is high in calories</w:t>
      </w:r>
    </w:p>
    <w:p w:rsidR="00A12CCD" w:rsidRPr="00F448EA" w:rsidRDefault="00A12CCD" w:rsidP="004954A6">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B.</w:t>
      </w:r>
      <w:r w:rsidRPr="00F448EA">
        <w:rPr>
          <w:rFonts w:ascii="Times New Roman" w:hAnsi="Times New Roman"/>
          <w:noProof w:val="0"/>
          <w:color w:val="000000"/>
          <w:sz w:val="24"/>
          <w:szCs w:val="24"/>
          <w:lang w:val="en-US"/>
        </w:rPr>
        <w:t xml:space="preserve">to enjoy a variety of rich proteins and more processed grains </w:t>
      </w:r>
    </w:p>
    <w:p w:rsidR="00A12CCD" w:rsidRPr="00F448EA" w:rsidRDefault="00A12CCD" w:rsidP="004954A6">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C.</w:t>
      </w:r>
      <w:r w:rsidRPr="00F448EA">
        <w:rPr>
          <w:rFonts w:ascii="Times New Roman" w:hAnsi="Times New Roman"/>
          <w:noProof w:val="0"/>
          <w:color w:val="000000"/>
          <w:sz w:val="24"/>
          <w:szCs w:val="24"/>
          <w:lang w:val="en-US"/>
        </w:rPr>
        <w:t xml:space="preserve"> to plan out your costly prepared meals</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D.</w:t>
      </w:r>
      <w:r w:rsidRPr="00F448EA">
        <w:rPr>
          <w:rFonts w:ascii="Times New Roman" w:hAnsi="Times New Roman"/>
          <w:noProof w:val="0"/>
          <w:color w:val="000000"/>
          <w:sz w:val="24"/>
          <w:szCs w:val="24"/>
          <w:lang w:val="en-US"/>
        </w:rPr>
        <w:t xml:space="preserve"> to choose foods that keep you full and is cheaper</w:t>
      </w:r>
    </w:p>
    <w:p w:rsidR="00A12CCD" w:rsidRPr="00F448EA" w:rsidRDefault="00A12CCD" w:rsidP="004954A6">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37.</w:t>
      </w:r>
      <w:r w:rsidRPr="00F448EA">
        <w:rPr>
          <w:rFonts w:ascii="Times New Roman" w:hAnsi="Times New Roman"/>
          <w:noProof w:val="0"/>
          <w:color w:val="000000"/>
          <w:sz w:val="24"/>
          <w:szCs w:val="24"/>
          <w:lang w:val="en-US"/>
        </w:rPr>
        <w:tab/>
        <w:t>In order to cut down on your daily calories, you should do all the following things EXCEPT</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w:t>
      </w:r>
    </w:p>
    <w:p w:rsidR="00A12CCD" w:rsidRPr="00F448EA" w:rsidRDefault="00A12CCD" w:rsidP="004954A6">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A.</w:t>
      </w:r>
      <w:r w:rsidRPr="00F448EA">
        <w:rPr>
          <w:rFonts w:ascii="Times New Roman" w:hAnsi="Times New Roman"/>
          <w:noProof w:val="0"/>
          <w:color w:val="000000"/>
          <w:sz w:val="24"/>
          <w:szCs w:val="24"/>
          <w:lang w:val="en-US"/>
        </w:rPr>
        <w:t>follow vegetarian diets for your meals</w:t>
      </w:r>
    </w:p>
    <w:p w:rsidR="00A12CCD" w:rsidRPr="00F448EA" w:rsidRDefault="00A12CCD" w:rsidP="004954A6">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B.</w:t>
      </w:r>
      <w:r w:rsidRPr="00F448EA">
        <w:rPr>
          <w:rFonts w:ascii="Times New Roman" w:hAnsi="Times New Roman"/>
          <w:noProof w:val="0"/>
          <w:color w:val="000000"/>
          <w:sz w:val="24"/>
          <w:szCs w:val="24"/>
          <w:lang w:val="en-US"/>
        </w:rPr>
        <w:t>eat less meat and poultry</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C.</w:t>
      </w:r>
      <w:r w:rsidRPr="00F448EA">
        <w:rPr>
          <w:rFonts w:ascii="Times New Roman" w:hAnsi="Times New Roman"/>
          <w:noProof w:val="0"/>
          <w:color w:val="000000"/>
          <w:sz w:val="24"/>
          <w:szCs w:val="24"/>
          <w:lang w:val="en-US"/>
        </w:rPr>
        <w:t xml:space="preserve"> eat more beans, lentils, tofu and eggs</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D.</w:t>
      </w:r>
      <w:r w:rsidRPr="00F448EA">
        <w:rPr>
          <w:rFonts w:ascii="Times New Roman" w:hAnsi="Times New Roman"/>
          <w:noProof w:val="0"/>
          <w:color w:val="000000"/>
          <w:sz w:val="24"/>
          <w:szCs w:val="24"/>
          <w:lang w:val="en-US"/>
        </w:rPr>
        <w:t xml:space="preserve"> cut down on animal proteins for some of your meals</w:t>
      </w:r>
    </w:p>
    <w:p w:rsidR="00A12CCD" w:rsidRPr="00F448EA" w:rsidRDefault="00A12CCD" w:rsidP="004954A6">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38.</w:t>
      </w:r>
      <w:r w:rsidRPr="00F448EA">
        <w:rPr>
          <w:rFonts w:ascii="Times New Roman" w:hAnsi="Times New Roman"/>
          <w:noProof w:val="0"/>
          <w:color w:val="000000"/>
          <w:sz w:val="24"/>
          <w:szCs w:val="24"/>
          <w:lang w:val="en-US"/>
        </w:rPr>
        <w:tab/>
        <w:t>All of the following are true about vegetables EXCEPT that</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w:t>
      </w:r>
    </w:p>
    <w:p w:rsidR="00A12CCD" w:rsidRPr="00F448EA" w:rsidRDefault="00A12CCD" w:rsidP="004954A6">
      <w:pPr>
        <w:tabs>
          <w:tab w:val="left" w:pos="-360"/>
        </w:tabs>
        <w:spacing w:after="40" w:line="240" w:lineRule="auto"/>
        <w:ind w:left="-720" w:right="-720"/>
        <w:jc w:val="both"/>
        <w:rPr>
          <w:rFonts w:ascii="Times New Roman" w:hAnsi="Times New Roman"/>
          <w:noProof w:val="0"/>
          <w:color w:val="000000"/>
          <w:sz w:val="24"/>
          <w:szCs w:val="24"/>
          <w:u w:val="single"/>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A.</w:t>
      </w:r>
      <w:r w:rsidRPr="00F448EA">
        <w:rPr>
          <w:rFonts w:ascii="Times New Roman" w:hAnsi="Times New Roman"/>
          <w:noProof w:val="0"/>
          <w:color w:val="000000"/>
          <w:sz w:val="24"/>
          <w:szCs w:val="24"/>
          <w:lang w:val="en-US"/>
        </w:rPr>
        <w:t>vegetables can keep you feeling full</w:t>
      </w:r>
    </w:p>
    <w:p w:rsidR="00A12CCD" w:rsidRPr="00F448EA" w:rsidRDefault="00A12CCD" w:rsidP="004954A6">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B.</w:t>
      </w:r>
      <w:r w:rsidRPr="00F448EA">
        <w:rPr>
          <w:rFonts w:ascii="Times New Roman" w:hAnsi="Times New Roman"/>
          <w:noProof w:val="0"/>
          <w:color w:val="000000"/>
          <w:sz w:val="24"/>
          <w:szCs w:val="24"/>
          <w:lang w:val="en-US"/>
        </w:rPr>
        <w:t>they help you lose weight effectively</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C.</w:t>
      </w:r>
      <w:r w:rsidRPr="00F448EA">
        <w:rPr>
          <w:rFonts w:ascii="Times New Roman" w:hAnsi="Times New Roman"/>
          <w:noProof w:val="0"/>
          <w:color w:val="000000"/>
          <w:sz w:val="24"/>
          <w:szCs w:val="24"/>
          <w:lang w:val="en-US"/>
        </w:rPr>
        <w:t xml:space="preserve"> frozen vegetables are not good for your health</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D.</w:t>
      </w:r>
      <w:r w:rsidRPr="00F448EA">
        <w:rPr>
          <w:rFonts w:ascii="Times New Roman" w:hAnsi="Times New Roman"/>
          <w:noProof w:val="0"/>
          <w:color w:val="000000"/>
          <w:sz w:val="24"/>
          <w:szCs w:val="24"/>
          <w:lang w:val="en-US"/>
        </w:rPr>
        <w:t xml:space="preserve"> you feel healthier and save money with fresh vegetables in season</w:t>
      </w:r>
    </w:p>
    <w:p w:rsidR="00A12CCD" w:rsidRPr="00F448EA" w:rsidRDefault="00A12CCD" w:rsidP="004954A6">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39.</w:t>
      </w:r>
      <w:r w:rsidRPr="00F448EA">
        <w:rPr>
          <w:rFonts w:ascii="Times New Roman" w:hAnsi="Times New Roman"/>
          <w:noProof w:val="0"/>
          <w:color w:val="000000"/>
          <w:sz w:val="24"/>
          <w:szCs w:val="24"/>
          <w:lang w:val="en-US"/>
        </w:rPr>
        <w:tab/>
        <w:t xml:space="preserve">We can infer from the article that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w:t>
      </w:r>
    </w:p>
    <w:p w:rsidR="00A12CCD" w:rsidRPr="00F448EA" w:rsidRDefault="00A12CCD" w:rsidP="004954A6">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b/>
          <w:noProof w:val="0"/>
          <w:color w:val="000000"/>
          <w:sz w:val="24"/>
          <w:szCs w:val="24"/>
          <w:lang w:val="en-US"/>
        </w:rPr>
        <w:tab/>
        <w:t>A.</w:t>
      </w:r>
      <w:r w:rsidRPr="00F448EA">
        <w:rPr>
          <w:rFonts w:ascii="Times New Roman" w:hAnsi="Times New Roman"/>
          <w:noProof w:val="0"/>
          <w:color w:val="000000"/>
          <w:sz w:val="24"/>
          <w:szCs w:val="24"/>
          <w:lang w:val="en-US"/>
        </w:rPr>
        <w:t>you should join in a social network instead of going to a gym</w:t>
      </w:r>
    </w:p>
    <w:p w:rsidR="00A12CCD" w:rsidRPr="00F448EA" w:rsidRDefault="00A12CCD" w:rsidP="004954A6">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b/>
          <w:noProof w:val="0"/>
          <w:color w:val="000000"/>
          <w:sz w:val="24"/>
          <w:szCs w:val="24"/>
          <w:lang w:val="en-US"/>
        </w:rPr>
        <w:tab/>
        <w:t>B.</w:t>
      </w:r>
      <w:r w:rsidRPr="00F448EA">
        <w:rPr>
          <w:rFonts w:ascii="Times New Roman" w:hAnsi="Times New Roman"/>
          <w:noProof w:val="0"/>
          <w:color w:val="000000"/>
          <w:sz w:val="24"/>
          <w:szCs w:val="24"/>
          <w:lang w:val="en-US"/>
        </w:rPr>
        <w:t xml:space="preserve">a partner can make you feel more motivated in losing weight </w:t>
      </w:r>
    </w:p>
    <w:p w:rsidR="00A12CCD" w:rsidRPr="00F448EA" w:rsidRDefault="00A12CCD" w:rsidP="004954A6">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C.</w:t>
      </w:r>
      <w:r w:rsidRPr="00F448EA">
        <w:rPr>
          <w:rFonts w:ascii="Times New Roman" w:hAnsi="Times New Roman"/>
          <w:noProof w:val="0"/>
          <w:color w:val="000000"/>
          <w:sz w:val="24"/>
          <w:szCs w:val="24"/>
          <w:lang w:val="en-US"/>
        </w:rPr>
        <w:t xml:space="preserve"> you should find fun activities at the gym and follow them</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noProof w:val="0"/>
          <w:color w:val="000000"/>
          <w:sz w:val="24"/>
          <w:szCs w:val="24"/>
          <w:lang w:val="en-US"/>
        </w:rPr>
        <w:tab/>
        <w:t>D.</w:t>
      </w:r>
      <w:r w:rsidRPr="00F448EA">
        <w:rPr>
          <w:rFonts w:ascii="Times New Roman" w:hAnsi="Times New Roman"/>
          <w:noProof w:val="0"/>
          <w:color w:val="000000"/>
          <w:sz w:val="24"/>
          <w:szCs w:val="24"/>
          <w:lang w:val="en-US"/>
        </w:rPr>
        <w:t xml:space="preserve"> joining a programme you can lose more weight than your partner</w:t>
      </w:r>
    </w:p>
    <w:p w:rsidR="00A12CCD" w:rsidRPr="00F448EA" w:rsidRDefault="00A12CCD" w:rsidP="004954A6">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40.</w:t>
      </w:r>
      <w:r w:rsidRPr="00F448EA">
        <w:rPr>
          <w:rFonts w:ascii="Times New Roman" w:hAnsi="Times New Roman"/>
          <w:noProof w:val="0"/>
          <w:color w:val="000000"/>
          <w:sz w:val="24"/>
          <w:szCs w:val="24"/>
          <w:lang w:val="en-US"/>
        </w:rPr>
        <w:tab/>
        <w:t>The phrase “</w:t>
      </w:r>
      <w:r w:rsidRPr="00F448EA">
        <w:rPr>
          <w:rFonts w:ascii="Times New Roman" w:hAnsi="Times New Roman"/>
          <w:b/>
          <w:noProof w:val="0"/>
          <w:color w:val="000000"/>
          <w:sz w:val="24"/>
          <w:szCs w:val="24"/>
          <w:lang w:val="en-US"/>
        </w:rPr>
        <w:t>shell out</w:t>
      </w:r>
      <w:r w:rsidRPr="00F448EA">
        <w:rPr>
          <w:rFonts w:ascii="Times New Roman" w:hAnsi="Times New Roman"/>
          <w:noProof w:val="0"/>
          <w:color w:val="000000"/>
          <w:sz w:val="24"/>
          <w:szCs w:val="24"/>
          <w:lang w:val="en-US"/>
        </w:rPr>
        <w:t xml:space="preserve">” is closest in meaning to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w:t>
      </w:r>
    </w:p>
    <w:p w:rsidR="00A12CCD" w:rsidRPr="00F448EA" w:rsidRDefault="00A12CCD" w:rsidP="002E39BF">
      <w:pPr>
        <w:tabs>
          <w:tab w:val="left" w:pos="-360"/>
          <w:tab w:val="left" w:pos="432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A.</w:t>
      </w:r>
      <w:r w:rsidRPr="00F448EA">
        <w:rPr>
          <w:rFonts w:ascii="Times New Roman" w:hAnsi="Times New Roman"/>
          <w:noProof w:val="0"/>
          <w:color w:val="000000"/>
          <w:sz w:val="24"/>
          <w:szCs w:val="24"/>
          <w:lang w:val="en-US"/>
        </w:rPr>
        <w:t xml:space="preserve"> become more interested in something</w:t>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B.</w:t>
      </w:r>
      <w:r w:rsidRPr="00F448EA">
        <w:rPr>
          <w:rFonts w:ascii="Times New Roman" w:hAnsi="Times New Roman"/>
          <w:noProof w:val="0"/>
          <w:color w:val="000000"/>
          <w:sz w:val="24"/>
          <w:szCs w:val="24"/>
          <w:lang w:val="en-US"/>
        </w:rPr>
        <w:t xml:space="preserve"> pay money for something </w:t>
      </w:r>
    </w:p>
    <w:p w:rsidR="00A12CCD" w:rsidRPr="00F448EA" w:rsidRDefault="00A12CCD" w:rsidP="002E39BF">
      <w:pPr>
        <w:tabs>
          <w:tab w:val="left" w:pos="-360"/>
          <w:tab w:val="left" w:pos="4320"/>
        </w:tabs>
        <w:spacing w:after="40" w:line="36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C.</w:t>
      </w:r>
      <w:r w:rsidRPr="00F448EA">
        <w:rPr>
          <w:rFonts w:ascii="Times New Roman" w:hAnsi="Times New Roman"/>
          <w:noProof w:val="0"/>
          <w:color w:val="000000"/>
          <w:sz w:val="24"/>
          <w:szCs w:val="24"/>
          <w:lang w:val="en-US"/>
        </w:rPr>
        <w:t xml:space="preserve"> peel something out</w:t>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D.</w:t>
      </w:r>
      <w:r w:rsidRPr="00F448EA">
        <w:rPr>
          <w:rFonts w:ascii="Times New Roman" w:hAnsi="Times New Roman"/>
          <w:noProof w:val="0"/>
          <w:color w:val="000000"/>
          <w:sz w:val="24"/>
          <w:szCs w:val="24"/>
          <w:lang w:val="en-US"/>
        </w:rPr>
        <w:t xml:space="preserve"> take someone out of a shell</w:t>
      </w:r>
    </w:p>
    <w:p w:rsidR="00A12CCD" w:rsidRPr="00F448EA" w:rsidRDefault="00A12CCD" w:rsidP="002E39BF">
      <w:pPr>
        <w:tabs>
          <w:tab w:val="left" w:pos="-180"/>
        </w:tabs>
        <w:spacing w:after="40" w:line="240" w:lineRule="auto"/>
        <w:ind w:left="-180" w:right="-720" w:hanging="540"/>
        <w:jc w:val="both"/>
        <w:rPr>
          <w:rFonts w:ascii="Times New Roman" w:hAnsi="Times New Roman"/>
          <w:b/>
          <w:noProof w:val="0"/>
          <w:sz w:val="24"/>
          <w:szCs w:val="24"/>
          <w:lang w:val="en-US"/>
        </w:rPr>
      </w:pPr>
      <w:r w:rsidRPr="00F448EA">
        <w:rPr>
          <w:rFonts w:ascii="Times New Roman" w:hAnsi="Times New Roman"/>
          <w:b/>
          <w:noProof w:val="0"/>
          <w:color w:val="000000"/>
          <w:sz w:val="24"/>
          <w:szCs w:val="24"/>
          <w:lang w:val="en-US"/>
        </w:rPr>
        <w:t>VIII.</w:t>
      </w:r>
      <w:r w:rsidRPr="00F448EA">
        <w:rPr>
          <w:rFonts w:ascii="Times New Roman" w:hAnsi="Times New Roman"/>
          <w:b/>
          <w:noProof w:val="0"/>
          <w:color w:val="000000"/>
          <w:sz w:val="24"/>
          <w:szCs w:val="24"/>
          <w:lang w:val="en-US"/>
        </w:rPr>
        <w:tab/>
        <w:t>Complete the conversation about Vietnamese eating habits, using the responses (A-G) given. There are two extra ones.</w:t>
      </w:r>
    </w:p>
    <w:p w:rsidR="00A12CCD" w:rsidRPr="00F448EA" w:rsidRDefault="00A12CCD" w:rsidP="004954A6">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A.</w:t>
      </w:r>
      <w:r w:rsidRPr="00F448EA">
        <w:rPr>
          <w:rFonts w:ascii="Times New Roman" w:hAnsi="Times New Roman"/>
          <w:noProof w:val="0"/>
          <w:color w:val="000000"/>
          <w:sz w:val="24"/>
          <w:szCs w:val="24"/>
          <w:lang w:val="en-US"/>
        </w:rPr>
        <w:t>In Viet Nam, I eat a bowl of soup for breakfast every morning.</w:t>
      </w:r>
    </w:p>
    <w:p w:rsidR="00A12CCD" w:rsidRPr="00F448EA" w:rsidRDefault="00A12CCD" w:rsidP="004954A6">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B.</w:t>
      </w:r>
      <w:r w:rsidRPr="00F448EA">
        <w:rPr>
          <w:rFonts w:ascii="Times New Roman" w:hAnsi="Times New Roman"/>
          <w:noProof w:val="0"/>
          <w:color w:val="000000"/>
          <w:sz w:val="24"/>
          <w:szCs w:val="24"/>
          <w:lang w:val="en-US"/>
        </w:rPr>
        <w:t xml:space="preserve">I know </w:t>
      </w:r>
      <w:r w:rsidRPr="00F448EA">
        <w:rPr>
          <w:rFonts w:ascii="Times New Roman" w:hAnsi="Times New Roman"/>
          <w:iCs/>
          <w:noProof w:val="0"/>
          <w:color w:val="000000"/>
          <w:sz w:val="24"/>
          <w:szCs w:val="24"/>
          <w:lang w:val="en-US"/>
        </w:rPr>
        <w:t>I feel a lot</w:t>
      </w:r>
      <w:r w:rsidRPr="00F448EA">
        <w:rPr>
          <w:rFonts w:ascii="Times New Roman" w:hAnsi="Times New Roman"/>
          <w:noProof w:val="0"/>
          <w:color w:val="000000"/>
          <w:sz w:val="24"/>
          <w:szCs w:val="24"/>
          <w:lang w:val="en-US"/>
        </w:rPr>
        <w:t xml:space="preserve"> better while in Viet Nam, and it is because of the better diet.</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C.</w:t>
      </w:r>
      <w:r w:rsidRPr="00F448EA">
        <w:rPr>
          <w:rFonts w:ascii="Times New Roman" w:hAnsi="Times New Roman"/>
          <w:noProof w:val="0"/>
          <w:color w:val="000000"/>
          <w:sz w:val="24"/>
          <w:szCs w:val="24"/>
          <w:lang w:val="en-US"/>
        </w:rPr>
        <w:t xml:space="preserve"> I had a sandwich for lunch with a large dose of meat, a few vegetables, and of course a Coke.</w:t>
      </w:r>
    </w:p>
    <w:p w:rsidR="00A12CCD" w:rsidRPr="00F448EA" w:rsidRDefault="00A12CCD" w:rsidP="004954A6">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D.</w:t>
      </w:r>
      <w:r w:rsidRPr="00F448EA">
        <w:rPr>
          <w:rFonts w:ascii="Times New Roman" w:hAnsi="Times New Roman"/>
          <w:noProof w:val="0"/>
          <w:color w:val="000000"/>
          <w:sz w:val="24"/>
          <w:szCs w:val="24"/>
          <w:lang w:val="en-US"/>
        </w:rPr>
        <w:t>Last week, it was served as one of the main dishes at the canteen.</w:t>
      </w:r>
    </w:p>
    <w:p w:rsidR="00A12CCD" w:rsidRPr="00F448EA" w:rsidRDefault="00A12CCD" w:rsidP="004954A6">
      <w:pPr>
        <w:tabs>
          <w:tab w:val="left" w:pos="-360"/>
        </w:tabs>
        <w:spacing w:after="40" w:line="240" w:lineRule="auto"/>
        <w:ind w:left="-720" w:right="-720"/>
        <w:jc w:val="both"/>
        <w:rPr>
          <w:rFonts w:ascii="Times New Roman" w:hAnsi="Times New Roman"/>
          <w:iCs/>
          <w:noProof w:val="0"/>
          <w:color w:val="000000"/>
          <w:sz w:val="24"/>
          <w:szCs w:val="24"/>
          <w:lang w:val="en-US"/>
        </w:rPr>
      </w:pPr>
      <w:r w:rsidRPr="00F448EA">
        <w:rPr>
          <w:rFonts w:ascii="Times New Roman" w:hAnsi="Times New Roman"/>
          <w:iCs/>
          <w:noProof w:val="0"/>
          <w:color w:val="000000"/>
          <w:sz w:val="24"/>
          <w:szCs w:val="24"/>
          <w:lang w:val="en-US"/>
        </w:rPr>
        <w:tab/>
      </w:r>
      <w:r w:rsidRPr="00F448EA">
        <w:rPr>
          <w:rFonts w:ascii="Times New Roman" w:hAnsi="Times New Roman"/>
          <w:b/>
          <w:iCs/>
          <w:noProof w:val="0"/>
          <w:color w:val="000000"/>
          <w:sz w:val="24"/>
          <w:szCs w:val="24"/>
          <w:lang w:val="en-US"/>
        </w:rPr>
        <w:t>E.</w:t>
      </w:r>
      <w:r w:rsidRPr="00F448EA">
        <w:rPr>
          <w:rFonts w:ascii="Times New Roman" w:hAnsi="Times New Roman"/>
          <w:iCs/>
          <w:noProof w:val="0"/>
          <w:color w:val="000000"/>
          <w:sz w:val="24"/>
          <w:szCs w:val="24"/>
          <w:lang w:val="en-US"/>
        </w:rPr>
        <w:t>I</w:t>
      </w:r>
      <w:r w:rsidRPr="00F448EA">
        <w:rPr>
          <w:rFonts w:ascii="Times New Roman" w:hAnsi="Times New Roman"/>
          <w:noProof w:val="0"/>
          <w:color w:val="000000"/>
          <w:sz w:val="24"/>
          <w:szCs w:val="24"/>
          <w:lang w:val="en-US"/>
        </w:rPr>
        <w:t xml:space="preserve"> may also eat a lot of bread, bacon, and a Coke.</w:t>
      </w:r>
    </w:p>
    <w:p w:rsidR="00A12CCD" w:rsidRPr="00F448EA" w:rsidRDefault="00A12CCD" w:rsidP="004954A6">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F.</w:t>
      </w:r>
      <w:r w:rsidRPr="00F448EA">
        <w:rPr>
          <w:rFonts w:ascii="Times New Roman" w:hAnsi="Times New Roman"/>
          <w:noProof w:val="0"/>
          <w:color w:val="000000"/>
          <w:sz w:val="24"/>
          <w:szCs w:val="24"/>
          <w:lang w:val="en-US"/>
        </w:rPr>
        <w:t>We always have different fruits at lunch lime and after dinner.</w:t>
      </w:r>
    </w:p>
    <w:p w:rsidR="00A12CCD" w:rsidRPr="00F448EA" w:rsidRDefault="00A12CCD" w:rsidP="008D15F4">
      <w:pPr>
        <w:tabs>
          <w:tab w:val="left" w:pos="-360"/>
        </w:tabs>
        <w:spacing w:after="40"/>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G.</w:t>
      </w:r>
      <w:r w:rsidRPr="00F448EA">
        <w:rPr>
          <w:rFonts w:ascii="Times New Roman" w:hAnsi="Times New Roman"/>
          <w:noProof w:val="0"/>
          <w:color w:val="000000"/>
          <w:sz w:val="24"/>
          <w:szCs w:val="24"/>
          <w:lang w:val="en-US"/>
        </w:rPr>
        <w:t>For dinner, we have a large meat portion, including hamburgers and steaks.</w:t>
      </w:r>
    </w:p>
    <w:p w:rsidR="00A12CCD" w:rsidRPr="00F448EA" w:rsidRDefault="00A12CCD" w:rsidP="0072682B">
      <w:pPr>
        <w:tabs>
          <w:tab w:val="left" w:pos="360"/>
        </w:tabs>
        <w:spacing w:after="40" w:line="240" w:lineRule="auto"/>
        <w:ind w:left="360" w:right="-720" w:hanging="1080"/>
        <w:jc w:val="both"/>
        <w:rPr>
          <w:rFonts w:ascii="Times New Roman" w:hAnsi="Times New Roman"/>
          <w:noProof w:val="0"/>
          <w:color w:val="000000"/>
          <w:sz w:val="24"/>
          <w:szCs w:val="24"/>
          <w:lang w:val="en-US"/>
        </w:rPr>
      </w:pPr>
      <w:r w:rsidRPr="00F448EA">
        <w:rPr>
          <w:rFonts w:ascii="Times New Roman" w:hAnsi="Times New Roman"/>
          <w:b/>
          <w:i/>
          <w:noProof w:val="0"/>
          <w:color w:val="000000"/>
          <w:sz w:val="24"/>
          <w:szCs w:val="24"/>
          <w:lang w:val="en-US"/>
        </w:rPr>
        <w:t>Phong:</w:t>
      </w:r>
      <w:r w:rsidRPr="00F448EA">
        <w:rPr>
          <w:rFonts w:ascii="Times New Roman" w:hAnsi="Times New Roman"/>
          <w:noProof w:val="0"/>
          <w:color w:val="000000"/>
          <w:sz w:val="24"/>
          <w:szCs w:val="24"/>
          <w:lang w:val="en-US"/>
        </w:rPr>
        <w:tab/>
        <w:t xml:space="preserve">What did you often have for breakfast in your country? </w:t>
      </w:r>
    </w:p>
    <w:p w:rsidR="00A12CCD" w:rsidRPr="00F448EA" w:rsidRDefault="00A12CCD" w:rsidP="0072682B">
      <w:pPr>
        <w:tabs>
          <w:tab w:val="left" w:pos="360"/>
          <w:tab w:val="left" w:leader="underscore" w:pos="10080"/>
        </w:tabs>
        <w:spacing w:after="40" w:line="240" w:lineRule="auto"/>
        <w:ind w:left="360" w:right="-720" w:hanging="1080"/>
        <w:jc w:val="both"/>
        <w:rPr>
          <w:rFonts w:ascii="Times New Roman" w:hAnsi="Times New Roman"/>
          <w:noProof w:val="0"/>
          <w:color w:val="000000"/>
          <w:sz w:val="24"/>
          <w:szCs w:val="24"/>
          <w:lang w:val="en-US"/>
        </w:rPr>
      </w:pPr>
      <w:r w:rsidRPr="00F448EA">
        <w:rPr>
          <w:rFonts w:ascii="Times New Roman" w:hAnsi="Times New Roman"/>
          <w:b/>
          <w:i/>
          <w:noProof w:val="0"/>
          <w:color w:val="000000"/>
          <w:sz w:val="24"/>
          <w:szCs w:val="24"/>
          <w:lang w:val="en-US"/>
        </w:rPr>
        <w:t>Nick:</w:t>
      </w:r>
      <w:r w:rsidRPr="00F448EA">
        <w:rPr>
          <w:rFonts w:ascii="Times New Roman" w:hAnsi="Times New Roman"/>
          <w:noProof w:val="0"/>
          <w:color w:val="000000"/>
          <w:sz w:val="24"/>
          <w:szCs w:val="24"/>
          <w:lang w:val="en-US"/>
        </w:rPr>
        <w:tab/>
        <w:t>I often had a bowl of cereal for breakfast. (41)</w:t>
      </w:r>
      <w:r w:rsidRPr="00F448EA">
        <w:rPr>
          <w:rFonts w:ascii="Times New Roman" w:hAnsi="Times New Roman"/>
          <w:noProof w:val="0"/>
          <w:color w:val="000000"/>
          <w:sz w:val="24"/>
          <w:szCs w:val="24"/>
          <w:lang w:val="en-US"/>
        </w:rPr>
        <w:tab/>
      </w:r>
    </w:p>
    <w:p w:rsidR="00A12CCD" w:rsidRPr="00F448EA" w:rsidRDefault="00A12CCD" w:rsidP="0072682B">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72682B">
      <w:pPr>
        <w:tabs>
          <w:tab w:val="left" w:pos="360"/>
          <w:tab w:val="left" w:leader="underscore" w:pos="10080"/>
        </w:tabs>
        <w:spacing w:after="40" w:line="240" w:lineRule="auto"/>
        <w:ind w:left="360" w:right="-720" w:hanging="1080"/>
        <w:jc w:val="both"/>
        <w:rPr>
          <w:rFonts w:ascii="Times New Roman" w:hAnsi="Times New Roman"/>
          <w:noProof w:val="0"/>
          <w:color w:val="000000"/>
          <w:sz w:val="24"/>
          <w:szCs w:val="24"/>
          <w:lang w:val="en-US"/>
        </w:rPr>
      </w:pPr>
      <w:r w:rsidRPr="00F448EA">
        <w:rPr>
          <w:rFonts w:ascii="Times New Roman" w:hAnsi="Times New Roman"/>
          <w:b/>
          <w:i/>
          <w:noProof w:val="0"/>
          <w:color w:val="000000"/>
          <w:sz w:val="24"/>
          <w:szCs w:val="24"/>
          <w:lang w:val="en-US"/>
        </w:rPr>
        <w:t>Phong:</w:t>
      </w:r>
      <w:r w:rsidRPr="00F448EA">
        <w:rPr>
          <w:rFonts w:ascii="Times New Roman" w:hAnsi="Times New Roman"/>
          <w:noProof w:val="0"/>
          <w:color w:val="000000"/>
          <w:sz w:val="24"/>
          <w:szCs w:val="24"/>
          <w:lang w:val="en-US"/>
        </w:rPr>
        <w:tab/>
        <w:t xml:space="preserve">Your breakfast was of high calories. And how about your breakfast in Viet Nam? </w:t>
      </w:r>
    </w:p>
    <w:p w:rsidR="00A12CCD" w:rsidRPr="00F448EA" w:rsidRDefault="00A12CCD" w:rsidP="0072682B">
      <w:pPr>
        <w:tabs>
          <w:tab w:val="left" w:pos="360"/>
          <w:tab w:val="left" w:leader="underscore" w:pos="10080"/>
        </w:tabs>
        <w:spacing w:after="40" w:line="240" w:lineRule="auto"/>
        <w:ind w:left="360" w:right="-720" w:hanging="1080"/>
        <w:jc w:val="both"/>
        <w:rPr>
          <w:rFonts w:ascii="Times New Roman" w:hAnsi="Times New Roman"/>
          <w:noProof w:val="0"/>
          <w:color w:val="000000"/>
          <w:sz w:val="24"/>
          <w:szCs w:val="24"/>
          <w:lang w:val="en-US"/>
        </w:rPr>
      </w:pPr>
      <w:r w:rsidRPr="00F448EA">
        <w:rPr>
          <w:rFonts w:ascii="Times New Roman" w:hAnsi="Times New Roman"/>
          <w:b/>
          <w:i/>
          <w:noProof w:val="0"/>
          <w:color w:val="000000"/>
          <w:sz w:val="24"/>
          <w:szCs w:val="24"/>
          <w:lang w:val="en-US"/>
        </w:rPr>
        <w:t>Nick:</w:t>
      </w:r>
      <w:r w:rsidRPr="00F448EA">
        <w:rPr>
          <w:rFonts w:ascii="Times New Roman" w:hAnsi="Times New Roman"/>
          <w:noProof w:val="0"/>
          <w:color w:val="000000"/>
          <w:sz w:val="24"/>
          <w:szCs w:val="24"/>
          <w:lang w:val="en-US"/>
        </w:rPr>
        <w:tab/>
        <w:t>(42)</w:t>
      </w:r>
      <w:r w:rsidRPr="00F448EA">
        <w:rPr>
          <w:rFonts w:ascii="Times New Roman" w:hAnsi="Times New Roman"/>
          <w:noProof w:val="0"/>
          <w:color w:val="000000"/>
          <w:sz w:val="24"/>
          <w:szCs w:val="24"/>
          <w:lang w:val="en-US"/>
        </w:rPr>
        <w:tab/>
      </w:r>
    </w:p>
    <w:p w:rsidR="00A12CCD" w:rsidRPr="00F448EA" w:rsidRDefault="00A12CCD" w:rsidP="00D507A5">
      <w:pPr>
        <w:tabs>
          <w:tab w:val="left" w:pos="360"/>
          <w:tab w:val="left" w:leader="underscore" w:pos="10080"/>
        </w:tabs>
        <w:spacing w:after="40" w:line="240" w:lineRule="auto"/>
        <w:ind w:left="360" w:right="-720" w:hanging="108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t>Maybe it is beef soup, beef noodles or pho.</w:t>
      </w:r>
    </w:p>
    <w:p w:rsidR="00A12CCD" w:rsidRPr="00F448EA" w:rsidRDefault="00A12CCD" w:rsidP="00D507A5">
      <w:pPr>
        <w:tabs>
          <w:tab w:val="left" w:pos="360"/>
          <w:tab w:val="left" w:leader="underscore" w:pos="10080"/>
        </w:tabs>
        <w:spacing w:after="40" w:line="240" w:lineRule="auto"/>
        <w:ind w:left="360" w:right="-720" w:hanging="1080"/>
        <w:jc w:val="both"/>
        <w:rPr>
          <w:rFonts w:ascii="Times New Roman" w:hAnsi="Times New Roman"/>
          <w:noProof w:val="0"/>
          <w:color w:val="000000"/>
          <w:sz w:val="24"/>
          <w:szCs w:val="24"/>
          <w:lang w:val="en-US"/>
        </w:rPr>
      </w:pPr>
      <w:r w:rsidRPr="00F448EA">
        <w:rPr>
          <w:rFonts w:ascii="Times New Roman" w:hAnsi="Times New Roman"/>
          <w:b/>
          <w:i/>
          <w:noProof w:val="0"/>
          <w:color w:val="000000"/>
          <w:sz w:val="24"/>
          <w:szCs w:val="24"/>
          <w:lang w:val="en-US"/>
        </w:rPr>
        <w:t>Phong:</w:t>
      </w:r>
      <w:r w:rsidRPr="00F448EA">
        <w:rPr>
          <w:rFonts w:ascii="Times New Roman" w:hAnsi="Times New Roman"/>
          <w:noProof w:val="0"/>
          <w:color w:val="000000"/>
          <w:sz w:val="24"/>
          <w:szCs w:val="24"/>
          <w:lang w:val="en-US"/>
        </w:rPr>
        <w:tab/>
        <w:t>It is better for your health, Nick. How about lunch in your country?</w:t>
      </w:r>
    </w:p>
    <w:p w:rsidR="00A12CCD" w:rsidRPr="00F448EA" w:rsidRDefault="00A12CCD" w:rsidP="00D507A5">
      <w:pPr>
        <w:tabs>
          <w:tab w:val="left" w:pos="360"/>
          <w:tab w:val="left" w:leader="underscore" w:pos="10080"/>
        </w:tabs>
        <w:spacing w:after="40" w:line="240" w:lineRule="auto"/>
        <w:ind w:left="360" w:right="-720" w:hanging="1080"/>
        <w:jc w:val="both"/>
        <w:rPr>
          <w:rFonts w:ascii="Times New Roman" w:hAnsi="Times New Roman"/>
          <w:noProof w:val="0"/>
          <w:color w:val="000000"/>
          <w:sz w:val="24"/>
          <w:szCs w:val="24"/>
          <w:lang w:val="en-US"/>
        </w:rPr>
      </w:pPr>
      <w:r w:rsidRPr="00F448EA">
        <w:rPr>
          <w:rFonts w:ascii="Times New Roman" w:hAnsi="Times New Roman"/>
          <w:b/>
          <w:i/>
          <w:noProof w:val="0"/>
          <w:color w:val="000000"/>
          <w:sz w:val="24"/>
          <w:szCs w:val="24"/>
          <w:lang w:val="en-US"/>
        </w:rPr>
        <w:t>Nick:</w:t>
      </w:r>
      <w:r w:rsidRPr="00F448EA">
        <w:rPr>
          <w:rFonts w:ascii="Times New Roman" w:hAnsi="Times New Roman"/>
          <w:noProof w:val="0"/>
          <w:color w:val="000000"/>
          <w:sz w:val="24"/>
          <w:szCs w:val="24"/>
          <w:lang w:val="en-US"/>
        </w:rPr>
        <w:tab/>
        <w:t>(43)</w:t>
      </w:r>
      <w:r w:rsidRPr="00F448EA">
        <w:rPr>
          <w:rFonts w:ascii="Times New Roman" w:hAnsi="Times New Roman"/>
          <w:noProof w:val="0"/>
          <w:color w:val="000000"/>
          <w:sz w:val="24"/>
          <w:szCs w:val="24"/>
          <w:lang w:val="en-US"/>
        </w:rPr>
        <w:tab/>
      </w:r>
    </w:p>
    <w:p w:rsidR="00A12CCD" w:rsidRPr="00F448EA" w:rsidRDefault="00A12CCD" w:rsidP="00D507A5">
      <w:pPr>
        <w:tabs>
          <w:tab w:val="left" w:pos="360"/>
          <w:tab w:val="left" w:leader="underscore" w:pos="10080"/>
        </w:tabs>
        <w:spacing w:after="40" w:line="240" w:lineRule="auto"/>
        <w:ind w:left="360" w:right="-720" w:hanging="1080"/>
        <w:jc w:val="both"/>
        <w:rPr>
          <w:rFonts w:ascii="Times New Roman" w:hAnsi="Times New Roman"/>
          <w:noProof w:val="0"/>
          <w:color w:val="000000"/>
          <w:sz w:val="24"/>
          <w:szCs w:val="24"/>
          <w:lang w:val="en-US"/>
        </w:rPr>
      </w:pPr>
      <w:r w:rsidRPr="00F448EA">
        <w:rPr>
          <w:rFonts w:ascii="Times New Roman" w:hAnsi="Times New Roman"/>
          <w:b/>
          <w:i/>
          <w:noProof w:val="0"/>
          <w:color w:val="000000"/>
          <w:sz w:val="24"/>
          <w:szCs w:val="24"/>
          <w:lang w:val="en-US"/>
        </w:rPr>
        <w:t>Phong:</w:t>
      </w:r>
      <w:r w:rsidRPr="00F448EA">
        <w:rPr>
          <w:rFonts w:ascii="Times New Roman" w:hAnsi="Times New Roman"/>
          <w:noProof w:val="0"/>
          <w:color w:val="000000"/>
          <w:sz w:val="24"/>
          <w:szCs w:val="24"/>
          <w:lang w:val="en-US"/>
        </w:rPr>
        <w:tab/>
        <w:t>In Viet Nam, lunch usually consists of a meat dish and a main vegetable dish, along with rice, and vegetable soup at the end.</w:t>
      </w:r>
    </w:p>
    <w:p w:rsidR="00A12CCD" w:rsidRPr="00F448EA" w:rsidRDefault="00A12CCD" w:rsidP="00613A7A">
      <w:pPr>
        <w:tabs>
          <w:tab w:val="left" w:pos="360"/>
          <w:tab w:val="left" w:leader="underscore" w:pos="10080"/>
        </w:tabs>
        <w:spacing w:after="40" w:line="240" w:lineRule="auto"/>
        <w:ind w:left="360" w:right="-720" w:hanging="1080"/>
        <w:jc w:val="both"/>
        <w:rPr>
          <w:rFonts w:ascii="Times New Roman" w:hAnsi="Times New Roman"/>
          <w:noProof w:val="0"/>
          <w:color w:val="000000"/>
          <w:sz w:val="24"/>
          <w:szCs w:val="24"/>
          <w:lang w:val="en-US"/>
        </w:rPr>
      </w:pPr>
      <w:r w:rsidRPr="00F448EA">
        <w:rPr>
          <w:rFonts w:ascii="Times New Roman" w:hAnsi="Times New Roman"/>
          <w:b/>
          <w:i/>
          <w:noProof w:val="0"/>
          <w:color w:val="000000"/>
          <w:sz w:val="24"/>
          <w:szCs w:val="24"/>
          <w:lang w:val="en-US"/>
        </w:rPr>
        <w:lastRenderedPageBreak/>
        <w:t>Nick:</w:t>
      </w:r>
      <w:r w:rsidRPr="00F448EA">
        <w:rPr>
          <w:rFonts w:ascii="Times New Roman" w:hAnsi="Times New Roman"/>
          <w:noProof w:val="0"/>
          <w:color w:val="000000"/>
          <w:sz w:val="24"/>
          <w:szCs w:val="24"/>
          <w:lang w:val="en-US"/>
        </w:rPr>
        <w:tab/>
        <w:t>We often have that menu at our school canteen. (44)</w:t>
      </w:r>
      <w:r w:rsidRPr="00F448EA">
        <w:rPr>
          <w:rFonts w:ascii="Times New Roman" w:hAnsi="Times New Roman"/>
          <w:noProof w:val="0"/>
          <w:color w:val="000000"/>
          <w:sz w:val="24"/>
          <w:szCs w:val="24"/>
          <w:lang w:val="en-US"/>
        </w:rPr>
        <w:tab/>
      </w:r>
    </w:p>
    <w:p w:rsidR="00A12CCD" w:rsidRPr="00F448EA" w:rsidRDefault="00A12CCD" w:rsidP="00613A7A">
      <w:pPr>
        <w:tabs>
          <w:tab w:val="left" w:pos="360"/>
          <w:tab w:val="left" w:leader="underscore" w:pos="10080"/>
        </w:tabs>
        <w:spacing w:after="40" w:line="240" w:lineRule="auto"/>
        <w:ind w:left="360" w:right="-720" w:hanging="108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t>Potatoes in various forms are often added tothe dinner, and occasionally a vegetable.</w:t>
      </w:r>
    </w:p>
    <w:p w:rsidR="00A12CCD" w:rsidRPr="00F448EA" w:rsidRDefault="00A12CCD" w:rsidP="00613A7A">
      <w:pPr>
        <w:tabs>
          <w:tab w:val="left" w:pos="360"/>
          <w:tab w:val="left" w:leader="underscore" w:pos="10080"/>
        </w:tabs>
        <w:spacing w:after="40" w:line="240" w:lineRule="auto"/>
        <w:ind w:left="360" w:right="-720" w:hanging="1080"/>
        <w:jc w:val="both"/>
        <w:rPr>
          <w:rFonts w:ascii="Times New Roman" w:hAnsi="Times New Roman"/>
          <w:noProof w:val="0"/>
          <w:color w:val="000000"/>
          <w:sz w:val="24"/>
          <w:szCs w:val="24"/>
          <w:lang w:val="en-US"/>
        </w:rPr>
      </w:pPr>
      <w:r w:rsidRPr="00F448EA">
        <w:rPr>
          <w:rFonts w:ascii="Times New Roman" w:hAnsi="Times New Roman"/>
          <w:b/>
          <w:i/>
          <w:noProof w:val="0"/>
          <w:color w:val="000000"/>
          <w:sz w:val="24"/>
          <w:szCs w:val="24"/>
          <w:lang w:val="en-US" w:eastAsia="vi-VN"/>
        </w:rPr>
        <w:t>Phong:</w:t>
      </w:r>
      <w:r w:rsidRPr="00F448EA">
        <w:rPr>
          <w:rFonts w:ascii="Times New Roman" w:hAnsi="Times New Roman"/>
          <w:noProof w:val="0"/>
          <w:color w:val="000000"/>
          <w:sz w:val="24"/>
          <w:szCs w:val="24"/>
          <w:lang w:val="en-US" w:eastAsia="vi-VN"/>
        </w:rPr>
        <w:tab/>
      </w:r>
      <w:r w:rsidRPr="00F448EA">
        <w:rPr>
          <w:rFonts w:ascii="Times New Roman" w:hAnsi="Times New Roman"/>
          <w:noProof w:val="0"/>
          <w:color w:val="000000"/>
          <w:sz w:val="24"/>
          <w:szCs w:val="24"/>
          <w:lang w:val="en-US"/>
        </w:rPr>
        <w:t>Dinner here is lighter but it offers a variety of vegetables. I think it’s better for our health. Anyway, have you ever tried fried silkworms?</w:t>
      </w:r>
    </w:p>
    <w:p w:rsidR="00A12CCD" w:rsidRPr="00F448EA" w:rsidRDefault="00A12CCD" w:rsidP="00613A7A">
      <w:pPr>
        <w:tabs>
          <w:tab w:val="left" w:pos="360"/>
          <w:tab w:val="left" w:leader="underscore" w:pos="10080"/>
        </w:tabs>
        <w:spacing w:after="40" w:line="240" w:lineRule="auto"/>
        <w:ind w:left="360" w:right="-720" w:hanging="1080"/>
        <w:jc w:val="both"/>
        <w:rPr>
          <w:rFonts w:ascii="Times New Roman" w:hAnsi="Times New Roman"/>
          <w:noProof w:val="0"/>
          <w:color w:val="000000"/>
          <w:sz w:val="24"/>
          <w:szCs w:val="24"/>
          <w:lang w:val="en-US"/>
        </w:rPr>
      </w:pPr>
      <w:r w:rsidRPr="00F448EA">
        <w:rPr>
          <w:rFonts w:ascii="Times New Roman" w:hAnsi="Times New Roman"/>
          <w:b/>
          <w:i/>
          <w:noProof w:val="0"/>
          <w:color w:val="000000"/>
          <w:sz w:val="24"/>
          <w:szCs w:val="24"/>
          <w:lang w:val="en-US"/>
        </w:rPr>
        <w:t>Nick:</w:t>
      </w:r>
      <w:r w:rsidRPr="00F448EA">
        <w:rPr>
          <w:rFonts w:ascii="Times New Roman" w:hAnsi="Times New Roman"/>
          <w:noProof w:val="0"/>
          <w:color w:val="000000"/>
          <w:sz w:val="24"/>
          <w:szCs w:val="24"/>
          <w:lang w:val="en-US"/>
        </w:rPr>
        <w:tab/>
        <w:t>(45)</w:t>
      </w:r>
      <w:r w:rsidRPr="00F448EA">
        <w:rPr>
          <w:rFonts w:ascii="Times New Roman" w:hAnsi="Times New Roman"/>
          <w:noProof w:val="0"/>
          <w:color w:val="000000"/>
          <w:sz w:val="24"/>
          <w:szCs w:val="24"/>
          <w:lang w:val="en-US"/>
        </w:rPr>
        <w:tab/>
      </w:r>
    </w:p>
    <w:p w:rsidR="00A12CCD" w:rsidRPr="00F448EA" w:rsidRDefault="00A12CCD" w:rsidP="00EF5850">
      <w:pPr>
        <w:tabs>
          <w:tab w:val="left" w:pos="360"/>
          <w:tab w:val="left" w:leader="underscore" w:pos="10080"/>
        </w:tabs>
        <w:spacing w:after="40" w:line="360" w:lineRule="auto"/>
        <w:ind w:left="360" w:right="-720" w:hanging="108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t>I think it is very tasty and delicious.</w:t>
      </w:r>
    </w:p>
    <w:p w:rsidR="00A12CCD" w:rsidRPr="00F448EA" w:rsidRDefault="00A12CCD" w:rsidP="00F64BBE">
      <w:pPr>
        <w:tabs>
          <w:tab w:val="left" w:pos="-360"/>
        </w:tabs>
        <w:spacing w:after="40" w:line="240" w:lineRule="auto"/>
        <w:ind w:left="-360" w:right="-720" w:hanging="360"/>
        <w:jc w:val="both"/>
        <w:rPr>
          <w:rFonts w:ascii="Times New Roman" w:hAnsi="Times New Roman"/>
          <w:b/>
          <w:noProof w:val="0"/>
          <w:sz w:val="24"/>
          <w:szCs w:val="24"/>
          <w:lang w:val="en-US"/>
        </w:rPr>
      </w:pPr>
      <w:r w:rsidRPr="00F448EA">
        <w:rPr>
          <w:rFonts w:ascii="Times New Roman" w:hAnsi="Times New Roman"/>
          <w:b/>
          <w:noProof w:val="0"/>
          <w:color w:val="000000"/>
          <w:sz w:val="24"/>
          <w:szCs w:val="24"/>
          <w:lang w:val="en-US"/>
        </w:rPr>
        <w:t>IX.</w:t>
      </w:r>
      <w:r w:rsidRPr="00F448EA">
        <w:rPr>
          <w:rFonts w:ascii="Times New Roman" w:hAnsi="Times New Roman"/>
          <w:b/>
          <w:noProof w:val="0"/>
          <w:color w:val="000000"/>
          <w:sz w:val="24"/>
          <w:szCs w:val="24"/>
          <w:lang w:val="en-US"/>
        </w:rPr>
        <w:tab/>
        <w:t>Write complete sentences about eating habits in Viet Nam, using the words/ phrases given in their correct forms. You can add some more necessary words, but you have to use all the words given.</w:t>
      </w:r>
    </w:p>
    <w:p w:rsidR="00A12CCD" w:rsidRPr="00F448EA" w:rsidRDefault="00A12CCD" w:rsidP="00EF5850">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46.</w:t>
      </w:r>
      <w:r w:rsidRPr="00F448EA">
        <w:rPr>
          <w:rFonts w:ascii="Times New Roman" w:hAnsi="Times New Roman"/>
          <w:noProof w:val="0"/>
          <w:color w:val="000000"/>
          <w:sz w:val="24"/>
          <w:szCs w:val="24"/>
          <w:lang w:val="en-US"/>
        </w:rPr>
        <w:tab/>
        <w:t>Vietnamese people/ consider/ combination/ yin/ yang/ cooking/ healthy.</w:t>
      </w:r>
    </w:p>
    <w:p w:rsidR="00A12CCD" w:rsidRPr="00F448EA" w:rsidRDefault="00A12CCD" w:rsidP="001D6A10">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1D6A10">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1D6A10">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47.</w:t>
      </w:r>
      <w:r w:rsidRPr="00F448EA">
        <w:rPr>
          <w:rFonts w:ascii="Times New Roman" w:hAnsi="Times New Roman"/>
          <w:noProof w:val="0"/>
          <w:color w:val="000000"/>
          <w:sz w:val="24"/>
          <w:szCs w:val="24"/>
          <w:lang w:val="en-US"/>
        </w:rPr>
        <w:tab/>
        <w:t>The salty food/ belong/ yang/ and/ sour and sweet one/ belong/ yin.</w:t>
      </w:r>
    </w:p>
    <w:p w:rsidR="00A12CCD" w:rsidRPr="00F448EA" w:rsidRDefault="00A12CCD" w:rsidP="001D6A10">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1D6A10">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1D6A10">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48.</w:t>
      </w:r>
      <w:r w:rsidRPr="00F448EA">
        <w:rPr>
          <w:rFonts w:ascii="Times New Roman" w:hAnsi="Times New Roman"/>
          <w:noProof w:val="0"/>
          <w:color w:val="000000"/>
          <w:sz w:val="24"/>
          <w:szCs w:val="24"/>
          <w:lang w:val="en-US"/>
        </w:rPr>
        <w:tab/>
        <w:t>In each meal/ everyone/ own bowl/ and/ dishes/ put/ middle.</w:t>
      </w:r>
    </w:p>
    <w:p w:rsidR="00A12CCD" w:rsidRPr="00F448EA" w:rsidRDefault="00A12CCD" w:rsidP="001D6A10">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1D6A10">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1D6A10">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49.</w:t>
      </w:r>
      <w:r w:rsidRPr="00F448EA">
        <w:rPr>
          <w:rFonts w:ascii="Times New Roman" w:hAnsi="Times New Roman"/>
          <w:noProof w:val="0"/>
          <w:color w:val="000000"/>
          <w:sz w:val="24"/>
          <w:szCs w:val="24"/>
          <w:lang w:val="en-US"/>
        </w:rPr>
        <w:tab/>
        <w:t>Therefore/ each one/ eat/ whatever they want/ and/ they/ not need/ eat what/ they dislike.</w:t>
      </w:r>
    </w:p>
    <w:p w:rsidR="00A12CCD" w:rsidRPr="00F448EA" w:rsidRDefault="00A12CCD" w:rsidP="001D6A10">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DA491A">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DA491A">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50.</w:t>
      </w:r>
      <w:r w:rsidRPr="00F448EA">
        <w:rPr>
          <w:rFonts w:ascii="Times New Roman" w:hAnsi="Times New Roman"/>
          <w:noProof w:val="0"/>
          <w:color w:val="000000"/>
          <w:sz w:val="24"/>
          <w:szCs w:val="24"/>
          <w:lang w:val="en-US"/>
        </w:rPr>
        <w:tab/>
        <w:t>The food/ meat/ sliced/ small pieces/ so that/ everyone/ take them easily.</w:t>
      </w:r>
    </w:p>
    <w:p w:rsidR="00A12CCD" w:rsidRPr="00F448EA" w:rsidRDefault="00A12CCD" w:rsidP="00DA491A">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DA491A">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pPr>
        <w:spacing w:after="0" w:line="240" w:lineRule="auto"/>
        <w:jc w:val="both"/>
        <w:rPr>
          <w:rFonts w:ascii="Times New Roman" w:hAnsi="Times New Roman"/>
          <w:b/>
          <w:bCs/>
          <w:noProof w:val="0"/>
          <w:color w:val="000000"/>
          <w:sz w:val="24"/>
          <w:szCs w:val="24"/>
          <w:lang w:val="en-US"/>
        </w:rPr>
      </w:pPr>
      <w:r w:rsidRPr="00F448EA">
        <w:rPr>
          <w:rFonts w:ascii="Times New Roman" w:hAnsi="Times New Roman"/>
          <w:b/>
          <w:bCs/>
          <w:noProof w:val="0"/>
          <w:color w:val="000000"/>
          <w:sz w:val="24"/>
          <w:szCs w:val="24"/>
          <w:lang w:val="en-US"/>
        </w:rPr>
        <w:br w:type="page"/>
      </w:r>
    </w:p>
    <w:p w:rsidR="00A12CCD" w:rsidRPr="00F448EA" w:rsidRDefault="00A12CCD" w:rsidP="00DA491A">
      <w:pPr>
        <w:tabs>
          <w:tab w:val="left" w:pos="-360"/>
        </w:tabs>
        <w:spacing w:after="40" w:line="480" w:lineRule="auto"/>
        <w:ind w:left="-720" w:right="-720"/>
        <w:jc w:val="center"/>
        <w:rPr>
          <w:rFonts w:ascii="Times New Roman" w:hAnsi="Times New Roman"/>
          <w:noProof w:val="0"/>
          <w:sz w:val="36"/>
          <w:szCs w:val="24"/>
          <w:lang w:val="en-US"/>
        </w:rPr>
      </w:pPr>
      <w:r w:rsidRPr="00F448EA">
        <w:rPr>
          <w:rFonts w:ascii="Times New Roman" w:hAnsi="Times New Roman"/>
          <w:b/>
          <w:bCs/>
          <w:noProof w:val="0"/>
          <w:color w:val="000000"/>
          <w:sz w:val="36"/>
          <w:szCs w:val="24"/>
          <w:lang w:val="en-US"/>
        </w:rPr>
        <w:t xml:space="preserve">TEST 2 (UNIT </w:t>
      </w:r>
      <w:r w:rsidRPr="00F448EA">
        <w:rPr>
          <w:rFonts w:ascii="Times New Roman" w:hAnsi="Times New Roman"/>
          <w:noProof w:val="0"/>
          <w:color w:val="000000"/>
          <w:sz w:val="36"/>
          <w:szCs w:val="24"/>
          <w:lang w:val="en-US"/>
        </w:rPr>
        <w:t>7)</w:t>
      </w:r>
    </w:p>
    <w:p w:rsidR="00A12CCD" w:rsidRPr="00F448EA" w:rsidRDefault="00A12CCD" w:rsidP="00DA491A">
      <w:pPr>
        <w:pStyle w:val="ListParagraph"/>
        <w:tabs>
          <w:tab w:val="left" w:pos="-360"/>
          <w:tab w:val="left" w:pos="1800"/>
          <w:tab w:val="left" w:pos="4320"/>
          <w:tab w:val="left" w:pos="6840"/>
        </w:tabs>
        <w:spacing w:after="40" w:line="240" w:lineRule="auto"/>
        <w:ind w:left="-720" w:right="-720"/>
        <w:contextualSpacing w:val="0"/>
        <w:jc w:val="both"/>
        <w:rPr>
          <w:rFonts w:ascii="Times New Roman" w:hAnsi="Times New Roman"/>
          <w:b/>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I.</w:t>
      </w:r>
      <w:r w:rsidRPr="00F448EA">
        <w:rPr>
          <w:rFonts w:ascii="Times New Roman" w:hAnsi="Times New Roman"/>
          <w:b/>
          <w:noProof w:val="0"/>
          <w:color w:val="222222"/>
          <w:sz w:val="24"/>
          <w:szCs w:val="24"/>
          <w:shd w:val="clear" w:color="auto" w:fill="FFFFFF"/>
          <w:lang w:val="en-US"/>
        </w:rPr>
        <w:tab/>
        <w:t>Find the word which has a different sound in the part underlined.</w:t>
      </w:r>
    </w:p>
    <w:p w:rsidR="00A12CCD" w:rsidRPr="00F448EA" w:rsidRDefault="00A12CCD" w:rsidP="00DA491A">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1.</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garn</w:t>
      </w:r>
      <w:r w:rsidRPr="00F448EA">
        <w:rPr>
          <w:rFonts w:ascii="Times New Roman" w:hAnsi="Times New Roman"/>
          <w:noProof w:val="0"/>
          <w:sz w:val="24"/>
          <w:szCs w:val="28"/>
          <w:u w:val="single"/>
          <w:lang w:val="en-US"/>
        </w:rPr>
        <w:t>i</w:t>
      </w:r>
      <w:r w:rsidRPr="00F448EA">
        <w:rPr>
          <w:rFonts w:ascii="Times New Roman" w:hAnsi="Times New Roman"/>
          <w:noProof w:val="0"/>
          <w:sz w:val="24"/>
          <w:szCs w:val="28"/>
          <w:lang w:val="en-US"/>
        </w:rPr>
        <w:t>sh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sl</w:t>
      </w:r>
      <w:r w:rsidRPr="00F448EA">
        <w:rPr>
          <w:rFonts w:ascii="Times New Roman" w:hAnsi="Times New Roman"/>
          <w:noProof w:val="0"/>
          <w:sz w:val="24"/>
          <w:szCs w:val="28"/>
          <w:u w:val="single"/>
          <w:lang w:val="en-US"/>
        </w:rPr>
        <w:t>i</w:t>
      </w:r>
      <w:r w:rsidRPr="00F448EA">
        <w:rPr>
          <w:rFonts w:ascii="Times New Roman" w:hAnsi="Times New Roman"/>
          <w:noProof w:val="0"/>
          <w:sz w:val="24"/>
          <w:szCs w:val="28"/>
          <w:lang w:val="en-US"/>
        </w:rPr>
        <w:t>ce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 xml:space="preserve"> d</w:t>
      </w:r>
      <w:r w:rsidRPr="00F448EA">
        <w:rPr>
          <w:rFonts w:ascii="Times New Roman" w:hAnsi="Times New Roman"/>
          <w:noProof w:val="0"/>
          <w:sz w:val="24"/>
          <w:szCs w:val="28"/>
          <w:u w:val="single"/>
          <w:lang w:val="en-US"/>
        </w:rPr>
        <w:t>i</w:t>
      </w:r>
      <w:r w:rsidRPr="00F448EA">
        <w:rPr>
          <w:rFonts w:ascii="Times New Roman" w:hAnsi="Times New Roman"/>
          <w:noProof w:val="0"/>
          <w:sz w:val="24"/>
          <w:szCs w:val="28"/>
          <w:lang w:val="en-US"/>
        </w:rPr>
        <w:t>p</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gr</w:t>
      </w:r>
      <w:r w:rsidRPr="00F448EA">
        <w:rPr>
          <w:rFonts w:ascii="Times New Roman" w:hAnsi="Times New Roman"/>
          <w:noProof w:val="0"/>
          <w:sz w:val="24"/>
          <w:szCs w:val="28"/>
          <w:u w:val="single"/>
          <w:lang w:val="en-US"/>
        </w:rPr>
        <w:t>i</w:t>
      </w:r>
      <w:r w:rsidRPr="00F448EA">
        <w:rPr>
          <w:rFonts w:ascii="Times New Roman" w:hAnsi="Times New Roman"/>
          <w:noProof w:val="0"/>
          <w:sz w:val="24"/>
          <w:szCs w:val="28"/>
          <w:lang w:val="en-US"/>
        </w:rPr>
        <w:t>ll</w:t>
      </w:r>
    </w:p>
    <w:p w:rsidR="00A12CCD" w:rsidRPr="00F448EA" w:rsidRDefault="00A12CCD" w:rsidP="00DA491A">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spr</w:t>
      </w:r>
      <w:r w:rsidRPr="00F448EA">
        <w:rPr>
          <w:rFonts w:ascii="Times New Roman" w:hAnsi="Times New Roman"/>
          <w:noProof w:val="0"/>
          <w:sz w:val="24"/>
          <w:szCs w:val="28"/>
          <w:u w:val="single"/>
          <w:lang w:val="en-US"/>
        </w:rPr>
        <w:t>ea</w:t>
      </w:r>
      <w:r w:rsidRPr="00F448EA">
        <w:rPr>
          <w:rFonts w:ascii="Times New Roman" w:hAnsi="Times New Roman"/>
          <w:noProof w:val="0"/>
          <w:sz w:val="24"/>
          <w:szCs w:val="28"/>
          <w:lang w:val="en-US"/>
        </w:rPr>
        <w:t>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cr</w:t>
      </w:r>
      <w:r w:rsidRPr="00F448EA">
        <w:rPr>
          <w:rFonts w:ascii="Times New Roman" w:hAnsi="Times New Roman"/>
          <w:noProof w:val="0"/>
          <w:sz w:val="24"/>
          <w:szCs w:val="28"/>
          <w:u w:val="single"/>
          <w:lang w:val="en-US"/>
        </w:rPr>
        <w:t>ea</w:t>
      </w:r>
      <w:r w:rsidRPr="00F448EA">
        <w:rPr>
          <w:rFonts w:ascii="Times New Roman" w:hAnsi="Times New Roman"/>
          <w:noProof w:val="0"/>
          <w:sz w:val="24"/>
          <w:szCs w:val="28"/>
          <w:lang w:val="en-US"/>
        </w:rPr>
        <w:t>m</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 xml:space="preserve"> br</w:t>
      </w:r>
      <w:r w:rsidRPr="00F448EA">
        <w:rPr>
          <w:rFonts w:ascii="Times New Roman" w:hAnsi="Times New Roman"/>
          <w:noProof w:val="0"/>
          <w:sz w:val="24"/>
          <w:szCs w:val="28"/>
          <w:u w:val="single"/>
          <w:lang w:val="en-US"/>
        </w:rPr>
        <w:t>ea</w:t>
      </w:r>
      <w:r w:rsidRPr="00F448EA">
        <w:rPr>
          <w:rFonts w:ascii="Times New Roman" w:hAnsi="Times New Roman"/>
          <w:noProof w:val="0"/>
          <w:sz w:val="24"/>
          <w:szCs w:val="28"/>
          <w:lang w:val="en-US"/>
        </w:rPr>
        <w:t>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h</w:t>
      </w:r>
      <w:r w:rsidRPr="00F448EA">
        <w:rPr>
          <w:rFonts w:ascii="Times New Roman" w:hAnsi="Times New Roman"/>
          <w:noProof w:val="0"/>
          <w:sz w:val="24"/>
          <w:szCs w:val="28"/>
          <w:u w:val="single"/>
          <w:lang w:val="en-US"/>
        </w:rPr>
        <w:t>ea</w:t>
      </w:r>
      <w:r w:rsidRPr="00F448EA">
        <w:rPr>
          <w:rFonts w:ascii="Times New Roman" w:hAnsi="Times New Roman"/>
          <w:noProof w:val="0"/>
          <w:sz w:val="24"/>
          <w:szCs w:val="28"/>
          <w:lang w:val="en-US"/>
        </w:rPr>
        <w:t>d</w:t>
      </w:r>
    </w:p>
    <w:p w:rsidR="00A12CCD" w:rsidRPr="00F448EA" w:rsidRDefault="00A12CCD" w:rsidP="00DA491A">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w:t>
      </w:r>
      <w:r w:rsidRPr="00F448EA">
        <w:rPr>
          <w:rFonts w:ascii="Times New Roman" w:hAnsi="Times New Roman"/>
          <w:b/>
          <w:noProof w:val="0"/>
          <w:sz w:val="24"/>
          <w:szCs w:val="28"/>
          <w:lang w:val="en-US"/>
        </w:rPr>
        <w:tab/>
        <w:t>A.</w:t>
      </w:r>
      <w:r w:rsidRPr="00F448EA">
        <w:rPr>
          <w:rFonts w:ascii="Times New Roman" w:hAnsi="Times New Roman"/>
          <w:noProof w:val="0"/>
          <w:sz w:val="24"/>
          <w:szCs w:val="28"/>
          <w:u w:val="single"/>
          <w:lang w:val="en-US"/>
        </w:rPr>
        <w:t>s</w:t>
      </w:r>
      <w:r w:rsidRPr="00F448EA">
        <w:rPr>
          <w:rFonts w:ascii="Times New Roman" w:hAnsi="Times New Roman"/>
          <w:noProof w:val="0"/>
          <w:sz w:val="24"/>
          <w:szCs w:val="28"/>
          <w:lang w:val="en-US"/>
        </w:rPr>
        <w:t>auce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u w:val="single"/>
          <w:lang w:val="en-US"/>
        </w:rPr>
        <w:t>s</w:t>
      </w:r>
      <w:r w:rsidRPr="00F448EA">
        <w:rPr>
          <w:rFonts w:ascii="Times New Roman" w:hAnsi="Times New Roman"/>
          <w:noProof w:val="0"/>
          <w:sz w:val="24"/>
          <w:szCs w:val="28"/>
          <w:lang w:val="en-US"/>
        </w:rPr>
        <w:t>tew</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u w:val="single"/>
          <w:lang w:val="en-US"/>
        </w:rPr>
        <w:t>s</w:t>
      </w:r>
      <w:r w:rsidRPr="00F448EA">
        <w:rPr>
          <w:rFonts w:ascii="Times New Roman" w:hAnsi="Times New Roman"/>
          <w:noProof w:val="0"/>
          <w:sz w:val="24"/>
          <w:szCs w:val="28"/>
          <w:lang w:val="en-US"/>
        </w:rPr>
        <w:t>ugar</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u w:val="single"/>
          <w:lang w:val="en-US"/>
        </w:rPr>
        <w:t>s</w:t>
      </w:r>
      <w:r w:rsidRPr="00F448EA">
        <w:rPr>
          <w:rFonts w:ascii="Times New Roman" w:hAnsi="Times New Roman"/>
          <w:noProof w:val="0"/>
          <w:sz w:val="24"/>
          <w:szCs w:val="28"/>
          <w:lang w:val="en-US"/>
        </w:rPr>
        <w:t>team</w:t>
      </w:r>
    </w:p>
    <w:p w:rsidR="00A12CCD" w:rsidRPr="00F448EA" w:rsidRDefault="00A12CCD" w:rsidP="00DA491A">
      <w:pPr>
        <w:tabs>
          <w:tab w:val="left" w:pos="-360"/>
          <w:tab w:val="left" w:pos="1800"/>
          <w:tab w:val="left" w:pos="4320"/>
          <w:tab w:val="left" w:pos="6840"/>
        </w:tabs>
        <w:spacing w:after="40" w:line="240" w:lineRule="auto"/>
        <w:ind w:left="-720" w:right="-720"/>
        <w:jc w:val="both"/>
        <w:rPr>
          <w:rFonts w:ascii="Times New Roman" w:hAnsi="Times New Roman"/>
          <w:b/>
          <w:noProof w:val="0"/>
          <w:sz w:val="24"/>
          <w:szCs w:val="28"/>
          <w:lang w:val="en-US"/>
        </w:rPr>
      </w:pPr>
      <w:r w:rsidRPr="00F448EA">
        <w:rPr>
          <w:rFonts w:ascii="Times New Roman" w:hAnsi="Times New Roman"/>
          <w:b/>
          <w:noProof w:val="0"/>
          <w:sz w:val="24"/>
          <w:szCs w:val="28"/>
          <w:lang w:val="en-US"/>
        </w:rPr>
        <w:t>II.</w:t>
      </w:r>
      <w:r w:rsidRPr="00F448EA">
        <w:rPr>
          <w:rFonts w:ascii="Times New Roman" w:hAnsi="Times New Roman"/>
          <w:b/>
          <w:noProof w:val="0"/>
          <w:sz w:val="24"/>
          <w:szCs w:val="28"/>
          <w:lang w:val="en-US"/>
        </w:rPr>
        <w:tab/>
        <w:t>Choose the word which has a different stress pattern from the others.</w:t>
      </w:r>
    </w:p>
    <w:p w:rsidR="00A12CCD" w:rsidRPr="00F448EA" w:rsidRDefault="00A12CCD" w:rsidP="00DA491A">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4.</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celery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marinate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 xml:space="preserve"> versatile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mayonnaise</w:t>
      </w:r>
    </w:p>
    <w:p w:rsidR="00A12CCD" w:rsidRPr="00F448EA" w:rsidRDefault="00A12CCD" w:rsidP="007C5CEB">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5.</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cucumber</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delicious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tomato</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nutritious</w:t>
      </w:r>
    </w:p>
    <w:p w:rsidR="00A12CCD" w:rsidRPr="00F448EA" w:rsidRDefault="00A12CCD" w:rsidP="004954A6">
      <w:pPr>
        <w:tabs>
          <w:tab w:val="left" w:pos="-360"/>
        </w:tabs>
        <w:spacing w:after="40" w:line="240" w:lineRule="auto"/>
        <w:ind w:left="-720" w:right="-720"/>
        <w:jc w:val="both"/>
        <w:rPr>
          <w:rFonts w:ascii="Times New Roman" w:hAnsi="Times New Roman"/>
          <w:b/>
          <w:noProof w:val="0"/>
          <w:color w:val="000000"/>
          <w:sz w:val="24"/>
          <w:szCs w:val="24"/>
          <w:lang w:val="en-US"/>
        </w:rPr>
      </w:pPr>
      <w:r w:rsidRPr="00F448EA">
        <w:rPr>
          <w:rFonts w:ascii="Times New Roman" w:hAnsi="Times New Roman"/>
          <w:b/>
          <w:noProof w:val="0"/>
          <w:color w:val="000000"/>
          <w:sz w:val="24"/>
          <w:szCs w:val="24"/>
          <w:lang w:val="en-US"/>
        </w:rPr>
        <w:t>III.</w:t>
      </w:r>
      <w:r w:rsidRPr="00F448EA">
        <w:rPr>
          <w:rFonts w:ascii="Times New Roman" w:hAnsi="Times New Roman"/>
          <w:b/>
          <w:noProof w:val="0"/>
          <w:color w:val="000000"/>
          <w:sz w:val="24"/>
          <w:szCs w:val="24"/>
          <w:lang w:val="en-US"/>
        </w:rPr>
        <w:tab/>
        <w:t xml:space="preserve">Choose the best answer A, </w:t>
      </w:r>
      <w:r w:rsidRPr="00F448EA">
        <w:rPr>
          <w:rFonts w:ascii="Times New Roman" w:hAnsi="Times New Roman"/>
          <w:b/>
          <w:bCs/>
          <w:noProof w:val="0"/>
          <w:color w:val="000000"/>
          <w:sz w:val="24"/>
          <w:szCs w:val="24"/>
          <w:lang w:val="en-US"/>
        </w:rPr>
        <w:t>B, C</w:t>
      </w:r>
      <w:r w:rsidRPr="00F448EA">
        <w:rPr>
          <w:rFonts w:ascii="Times New Roman" w:hAnsi="Times New Roman"/>
          <w:b/>
          <w:noProof w:val="0"/>
          <w:color w:val="000000"/>
          <w:sz w:val="24"/>
          <w:szCs w:val="24"/>
          <w:lang w:val="en-US"/>
        </w:rPr>
        <w:t>or D to complete the sentences.</w:t>
      </w:r>
    </w:p>
    <w:p w:rsidR="00A12CCD" w:rsidRPr="00F448EA" w:rsidRDefault="00A12CCD" w:rsidP="007C5CEB">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6.</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Such</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 xml:space="preserve"> as sugar, sugarcane, and coconut water are mostly used in Southern Vietnamese food than in Northern and Central Viet Nam</w:t>
      </w:r>
      <w:r w:rsidRPr="00F448EA">
        <w:rPr>
          <w:rFonts w:ascii="Times New Roman" w:hAnsi="Times New Roman"/>
          <w:noProof w:val="0"/>
          <w:sz w:val="24"/>
          <w:szCs w:val="28"/>
          <w:lang w:val="en-US"/>
        </w:rPr>
        <w:t>.</w:t>
      </w:r>
    </w:p>
    <w:p w:rsidR="00A12CCD" w:rsidRPr="00F448EA" w:rsidRDefault="00A12CCD" w:rsidP="007C5CEB">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dishes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courses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ingredients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menus</w:t>
      </w:r>
    </w:p>
    <w:p w:rsidR="00A12CCD" w:rsidRPr="00F448EA" w:rsidRDefault="00A12CCD" w:rsidP="007C5CEB">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7.</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Despite the differences in cuisine of each region, there are similarities, such as the</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for main meals - rice, ways of adding fish sauce, herbs and other flavors</w:t>
      </w:r>
      <w:r w:rsidRPr="00F448EA">
        <w:rPr>
          <w:rFonts w:ascii="Times New Roman" w:hAnsi="Times New Roman"/>
          <w:noProof w:val="0"/>
          <w:sz w:val="24"/>
          <w:szCs w:val="28"/>
          <w:lang w:val="en-US"/>
        </w:rPr>
        <w:t>.</w:t>
      </w:r>
    </w:p>
    <w:p w:rsidR="00A12CCD" w:rsidRPr="00F448EA" w:rsidRDefault="00A12CCD" w:rsidP="007C5CEB">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staple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basic</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foundation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necessity</w:t>
      </w:r>
    </w:p>
    <w:p w:rsidR="00A12CCD" w:rsidRPr="00F448EA" w:rsidRDefault="00A12CCD" w:rsidP="007C5CEB">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8.</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Some of famous</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in Southern Viet Nam are Hu Tieu Nam Vang, Bun Mam, fried rice, flour cake, and many kinds of puddings.</w:t>
      </w:r>
    </w:p>
    <w:p w:rsidR="00A12CCD" w:rsidRPr="00F448EA" w:rsidRDefault="00A12CCD" w:rsidP="007C5CEB">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foods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dishes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staples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ingredients</w:t>
      </w:r>
    </w:p>
    <w:p w:rsidR="00A12CCD" w:rsidRPr="00F448EA" w:rsidRDefault="00A12CCD" w:rsidP="00857BF0">
      <w:pPr>
        <w:tabs>
          <w:tab w:val="left" w:pos="-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8"/>
          <w:lang w:val="en-US"/>
        </w:rPr>
        <w:t>9.</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Food in Northern Vietnam is not as</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as that in Central and Southern Viet Nam, as black pepper is often used rather than chilies</w:t>
      </w:r>
      <w:r w:rsidRPr="00F448EA">
        <w:rPr>
          <w:rFonts w:ascii="Times New Roman" w:hAnsi="Times New Roman"/>
          <w:noProof w:val="0"/>
          <w:sz w:val="24"/>
          <w:szCs w:val="28"/>
          <w:lang w:val="en-US"/>
        </w:rPr>
        <w:t>.</w:t>
      </w:r>
    </w:p>
    <w:p w:rsidR="00A12CCD" w:rsidRPr="00F448EA" w:rsidRDefault="00A12CCD" w:rsidP="007C5CEB">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strong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flavour</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spicy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exciting</w:t>
      </w:r>
    </w:p>
    <w:p w:rsidR="00A12CCD" w:rsidRPr="00F448EA" w:rsidRDefault="00A12CCD" w:rsidP="00BD4FB1">
      <w:pPr>
        <w:tabs>
          <w:tab w:val="left" w:pos="-36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sz w:val="24"/>
          <w:szCs w:val="28"/>
          <w:lang w:val="en-US"/>
        </w:rPr>
        <w:t>10.</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 xml:space="preserve">Another feature in northern cuisine is in winter all family members gather around a big hotpot </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there is a combination of seasoned broth, vegetables and meats</w:t>
      </w:r>
      <w:r w:rsidRPr="00F448EA">
        <w:rPr>
          <w:rFonts w:ascii="Times New Roman" w:hAnsi="Times New Roman"/>
          <w:noProof w:val="0"/>
          <w:sz w:val="24"/>
          <w:szCs w:val="28"/>
          <w:lang w:val="en-US"/>
        </w:rPr>
        <w:t>.</w:t>
      </w:r>
    </w:p>
    <w:p w:rsidR="00A12CCD" w:rsidRPr="00F448EA" w:rsidRDefault="00A12CCD" w:rsidP="007C5CEB">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which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in which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what</w:t>
      </w:r>
      <w:r w:rsidRPr="00F448EA">
        <w:rPr>
          <w:rFonts w:ascii="Times New Roman" w:hAnsi="Times New Roman"/>
          <w:noProof w:val="0"/>
          <w:color w:val="000000"/>
          <w:sz w:val="24"/>
          <w:szCs w:val="24"/>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in what</w:t>
      </w:r>
    </w:p>
    <w:p w:rsidR="00A12CCD" w:rsidRPr="00F448EA" w:rsidRDefault="00A12CCD" w:rsidP="00251D75">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11.</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 xml:space="preserve">A meal of Hue people has a natural combination between flavors and colors of dishes,which creates the unique </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in the regional cuisine</w:t>
      </w:r>
      <w:r w:rsidRPr="00F448EA">
        <w:rPr>
          <w:rFonts w:ascii="Times New Roman" w:hAnsi="Times New Roman"/>
          <w:noProof w:val="0"/>
          <w:sz w:val="24"/>
          <w:szCs w:val="28"/>
          <w:lang w:val="en-US"/>
        </w:rPr>
        <w:t>.</w:t>
      </w:r>
    </w:p>
    <w:p w:rsidR="00A12CCD" w:rsidRPr="00F448EA" w:rsidRDefault="00A12CCD" w:rsidP="00251D75">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feature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part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description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list</w:t>
      </w:r>
    </w:p>
    <w:p w:rsidR="00A12CCD" w:rsidRPr="00F448EA" w:rsidRDefault="00A12CCD" w:rsidP="00251D75">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12.</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One special feature of cuisine in Southern Vietnam is short cooking time which aims to</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the freshness of food</w:t>
      </w:r>
      <w:r w:rsidRPr="00F448EA">
        <w:rPr>
          <w:rFonts w:ascii="Times New Roman" w:hAnsi="Times New Roman"/>
          <w:noProof w:val="0"/>
          <w:sz w:val="24"/>
          <w:szCs w:val="28"/>
          <w:lang w:val="en-US"/>
        </w:rPr>
        <w:t>.</w:t>
      </w:r>
    </w:p>
    <w:p w:rsidR="00A12CCD" w:rsidRPr="00F448EA" w:rsidRDefault="00A12CCD" w:rsidP="00251D75">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stay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continue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remain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exist</w:t>
      </w:r>
    </w:p>
    <w:p w:rsidR="00A12CCD" w:rsidRPr="00F448EA" w:rsidRDefault="00A12CCD" w:rsidP="00251D75">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13.</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If I feel hungry in the afternoon, I</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snacks like fresh carrots</w:t>
      </w:r>
      <w:r w:rsidRPr="00F448EA">
        <w:rPr>
          <w:rFonts w:ascii="Times New Roman" w:hAnsi="Times New Roman"/>
          <w:noProof w:val="0"/>
          <w:sz w:val="24"/>
          <w:szCs w:val="28"/>
          <w:lang w:val="en-US"/>
        </w:rPr>
        <w:t>.</w:t>
      </w:r>
    </w:p>
    <w:p w:rsidR="00A12CCD" w:rsidRPr="00F448EA" w:rsidRDefault="00A12CCD" w:rsidP="00251D75">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would have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had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had had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might have</w:t>
      </w:r>
    </w:p>
    <w:p w:rsidR="00A12CCD" w:rsidRPr="00F448EA" w:rsidRDefault="00A12CCD" w:rsidP="00251D75">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14.</w:t>
      </w:r>
      <w:r w:rsidRPr="00F448EA">
        <w:rPr>
          <w:rFonts w:ascii="Times New Roman" w:hAnsi="Times New Roman"/>
          <w:noProof w:val="0"/>
          <w:sz w:val="24"/>
          <w:szCs w:val="28"/>
          <w:lang w:val="en-US"/>
        </w:rPr>
        <w:tab/>
      </w:r>
      <w:r w:rsidRPr="00F448EA">
        <w:rPr>
          <w:rFonts w:ascii="Times New Roman" w:hAnsi="Times New Roman"/>
          <w:iCs/>
          <w:noProof w:val="0"/>
          <w:color w:val="000000"/>
          <w:sz w:val="24"/>
          <w:szCs w:val="24"/>
          <w:lang w:val="en-US"/>
        </w:rPr>
        <w:t>If my</w:t>
      </w:r>
      <w:r w:rsidRPr="00F448EA">
        <w:rPr>
          <w:rFonts w:ascii="Times New Roman" w:hAnsi="Times New Roman"/>
          <w:noProof w:val="0"/>
          <w:color w:val="000000"/>
          <w:sz w:val="24"/>
          <w:szCs w:val="24"/>
          <w:lang w:val="en-US"/>
        </w:rPr>
        <w:t xml:space="preserve"> mother goes home late this evening, my father</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8"/>
          <w:lang w:val="en-US"/>
        </w:rPr>
        <w:t>.</w:t>
      </w:r>
    </w:p>
    <w:p w:rsidR="00A12CCD" w:rsidRPr="00F448EA" w:rsidRDefault="00A12CCD" w:rsidP="00251D75">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will cook</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would cook</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had cooked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has cooked</w:t>
      </w:r>
    </w:p>
    <w:p w:rsidR="00A12CCD" w:rsidRPr="00F448EA" w:rsidRDefault="00A12CCD" w:rsidP="00251D75">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15.</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If people work so much, they</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depressed and eat more</w:t>
      </w:r>
      <w:r w:rsidRPr="00F448EA">
        <w:rPr>
          <w:rFonts w:ascii="Times New Roman" w:hAnsi="Times New Roman"/>
          <w:noProof w:val="0"/>
          <w:sz w:val="24"/>
          <w:szCs w:val="28"/>
          <w:lang w:val="en-US"/>
        </w:rPr>
        <w:t>.</w:t>
      </w:r>
    </w:p>
    <w:p w:rsidR="00A12CCD" w:rsidRPr="00F448EA" w:rsidRDefault="00A12CCD" w:rsidP="00DD34E5">
      <w:pPr>
        <w:tabs>
          <w:tab w:val="left" w:pos="-360"/>
          <w:tab w:val="left" w:pos="1800"/>
          <w:tab w:val="left" w:pos="4320"/>
          <w:tab w:val="left" w:pos="6840"/>
        </w:tabs>
        <w:spacing w:after="40" w:line="36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felt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had felt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may feel</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may have felt</w:t>
      </w:r>
    </w:p>
    <w:p w:rsidR="00A12CCD" w:rsidRPr="00F448EA" w:rsidRDefault="00A12CCD" w:rsidP="00DD34E5">
      <w:pPr>
        <w:tabs>
          <w:tab w:val="left" w:pos="-360"/>
        </w:tabs>
        <w:spacing w:after="40" w:line="240" w:lineRule="auto"/>
        <w:ind w:left="-360" w:right="-720" w:hanging="360"/>
        <w:jc w:val="both"/>
        <w:rPr>
          <w:rFonts w:ascii="Times New Roman" w:hAnsi="Times New Roman"/>
          <w:b/>
          <w:noProof w:val="0"/>
          <w:sz w:val="24"/>
          <w:szCs w:val="24"/>
          <w:lang w:val="en-US"/>
        </w:rPr>
      </w:pPr>
      <w:r w:rsidRPr="00F448EA">
        <w:rPr>
          <w:rFonts w:ascii="Times New Roman" w:hAnsi="Times New Roman"/>
          <w:b/>
          <w:noProof w:val="0"/>
          <w:color w:val="000000"/>
          <w:sz w:val="24"/>
          <w:szCs w:val="24"/>
          <w:lang w:val="en-US"/>
        </w:rPr>
        <w:t>IV.</w:t>
      </w:r>
      <w:r w:rsidRPr="00F448EA">
        <w:rPr>
          <w:rFonts w:ascii="Times New Roman" w:hAnsi="Times New Roman"/>
          <w:b/>
          <w:noProof w:val="0"/>
          <w:color w:val="000000"/>
          <w:sz w:val="24"/>
          <w:szCs w:val="24"/>
          <w:lang w:val="en-US"/>
        </w:rPr>
        <w:tab/>
        <w:t>Complete the following sentences with a suitable cooking verb. Do not use any word already given in the sentence.</w:t>
      </w:r>
    </w:p>
    <w:p w:rsidR="00A12CCD" w:rsidRPr="00F448EA" w:rsidRDefault="00A12CCD" w:rsidP="004954A6">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16.</w:t>
      </w:r>
      <w:r w:rsidRPr="00F448EA">
        <w:rPr>
          <w:rFonts w:ascii="Times New Roman" w:hAnsi="Times New Roman"/>
          <w:noProof w:val="0"/>
          <w:color w:val="000000"/>
          <w:sz w:val="24"/>
          <w:szCs w:val="24"/>
          <w:lang w:val="en-US"/>
        </w:rPr>
        <w:tab/>
        <w:t xml:space="preserve">You usually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 vegetables like onion. It means that you cut them into many small pieces.</w:t>
      </w:r>
    </w:p>
    <w:p w:rsidR="00A12CCD" w:rsidRPr="00F448EA" w:rsidRDefault="00A12CCD" w:rsidP="004954A6">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17.</w:t>
      </w:r>
      <w:r w:rsidRPr="00F448EA">
        <w:rPr>
          <w:rFonts w:ascii="Times New Roman" w:hAnsi="Times New Roman"/>
          <w:noProof w:val="0"/>
          <w:color w:val="000000"/>
          <w:sz w:val="24"/>
          <w:szCs w:val="24"/>
          <w:lang w:val="en-US"/>
        </w:rPr>
        <w:tab/>
        <w:t xml:space="preserve">You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food in a frying pan in hot oil or fat.</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18.</w:t>
      </w:r>
      <w:r w:rsidRPr="00F448EA">
        <w:rPr>
          <w:rFonts w:ascii="Times New Roman" w:hAnsi="Times New Roman"/>
          <w:noProof w:val="0"/>
          <w:color w:val="000000"/>
          <w:sz w:val="24"/>
          <w:szCs w:val="24"/>
          <w:lang w:val="en-US"/>
        </w:rPr>
        <w:tab/>
        <w:t xml:space="preserve">You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food mainly in an oven. You always need to adjust the proper temperature.</w:t>
      </w:r>
    </w:p>
    <w:p w:rsidR="00A12CCD" w:rsidRPr="00F448EA" w:rsidRDefault="00A12CCD" w:rsidP="004954A6">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19.</w:t>
      </w:r>
      <w:r w:rsidRPr="00F448EA">
        <w:rPr>
          <w:rFonts w:ascii="Times New Roman" w:hAnsi="Times New Roman"/>
          <w:noProof w:val="0"/>
          <w:color w:val="000000"/>
          <w:sz w:val="24"/>
          <w:szCs w:val="24"/>
          <w:lang w:val="en-US"/>
        </w:rPr>
        <w:tab/>
        <w:t>You</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meat, fish with several spices or seasoning to improve its flavour before </w:t>
      </w:r>
      <w:r w:rsidRPr="00F448EA">
        <w:rPr>
          <w:rFonts w:ascii="Times New Roman" w:hAnsi="Times New Roman"/>
          <w:bCs/>
          <w:noProof w:val="0"/>
          <w:color w:val="000000"/>
          <w:sz w:val="24"/>
          <w:szCs w:val="24"/>
          <w:lang w:val="en-US"/>
        </w:rPr>
        <w:t xml:space="preserve">cooking. </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20.</w:t>
      </w:r>
      <w:r w:rsidRPr="00F448EA">
        <w:rPr>
          <w:rFonts w:ascii="Times New Roman" w:hAnsi="Times New Roman"/>
          <w:noProof w:val="0"/>
          <w:color w:val="000000"/>
          <w:sz w:val="24"/>
          <w:szCs w:val="24"/>
          <w:lang w:val="en-US"/>
        </w:rPr>
        <w:tab/>
        <w:t xml:space="preserve">You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liquid substance. You use a utensil like a spoon in order to mix thesubstance.</w:t>
      </w:r>
    </w:p>
    <w:p w:rsidR="00A12CCD" w:rsidRPr="00F448EA" w:rsidRDefault="00A12CCD" w:rsidP="004954A6">
      <w:pPr>
        <w:tabs>
          <w:tab w:val="left" w:pos="-360"/>
        </w:tabs>
        <w:spacing w:after="40" w:line="240" w:lineRule="auto"/>
        <w:ind w:left="-720" w:right="-720"/>
        <w:jc w:val="both"/>
        <w:rPr>
          <w:rFonts w:ascii="Times New Roman" w:hAnsi="Times New Roman"/>
          <w:b/>
          <w:bCs/>
          <w:noProof w:val="0"/>
          <w:color w:val="000000"/>
          <w:sz w:val="24"/>
          <w:szCs w:val="24"/>
          <w:lang w:val="en-US"/>
        </w:rPr>
      </w:pP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bCs/>
          <w:noProof w:val="0"/>
          <w:color w:val="000000"/>
          <w:sz w:val="24"/>
          <w:szCs w:val="24"/>
          <w:lang w:val="en-US"/>
        </w:rPr>
        <w:t>V.</w:t>
      </w:r>
      <w:r w:rsidRPr="00F448EA">
        <w:rPr>
          <w:rFonts w:ascii="Times New Roman" w:hAnsi="Times New Roman"/>
          <w:b/>
          <w:bCs/>
          <w:noProof w:val="0"/>
          <w:color w:val="000000"/>
          <w:sz w:val="24"/>
          <w:szCs w:val="24"/>
          <w:lang w:val="en-US"/>
        </w:rPr>
        <w:tab/>
        <w:t>Complete the conditional sentences type 1 with the suitable modal verbs and ordinary verbs.</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21.</w:t>
      </w:r>
      <w:r w:rsidRPr="00F448EA">
        <w:rPr>
          <w:rFonts w:ascii="Times New Roman" w:hAnsi="Times New Roman"/>
          <w:noProof w:val="0"/>
          <w:color w:val="000000"/>
          <w:sz w:val="24"/>
          <w:szCs w:val="24"/>
          <w:lang w:val="en-US"/>
        </w:rPr>
        <w:tab/>
        <w:t>If it rains, I</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 to school by bus.</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22.</w:t>
      </w:r>
      <w:r w:rsidRPr="00F448EA">
        <w:rPr>
          <w:rFonts w:ascii="Times New Roman" w:hAnsi="Times New Roman"/>
          <w:noProof w:val="0"/>
          <w:color w:val="000000"/>
          <w:sz w:val="24"/>
          <w:szCs w:val="24"/>
          <w:lang w:val="en-US"/>
        </w:rPr>
        <w:tab/>
        <w:t>If our teacher gets angry with us, she</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 us extra homework.</w:t>
      </w:r>
    </w:p>
    <w:p w:rsidR="00A12CCD" w:rsidRPr="00F448EA" w:rsidRDefault="00A12CCD" w:rsidP="009179A0">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23.</w:t>
      </w:r>
      <w:r w:rsidRPr="00F448EA">
        <w:rPr>
          <w:rFonts w:ascii="Times New Roman" w:hAnsi="Times New Roman"/>
          <w:noProof w:val="0"/>
          <w:color w:val="000000"/>
          <w:sz w:val="24"/>
          <w:szCs w:val="24"/>
          <w:lang w:val="en-US"/>
        </w:rPr>
        <w:tab/>
        <w:t xml:space="preserve">If people don’t have much time, they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fast food.</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24.</w:t>
      </w: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 xml:space="preserve">If you drink hot milk before bedtime, you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bCs/>
          <w:noProof w:val="0"/>
          <w:color w:val="000000"/>
          <w:sz w:val="24"/>
          <w:szCs w:val="24"/>
          <w:lang w:val="en-US"/>
        </w:rPr>
        <w:t>well.</w:t>
      </w:r>
    </w:p>
    <w:p w:rsidR="00A12CCD" w:rsidRPr="00F448EA" w:rsidRDefault="00A12CCD" w:rsidP="009179A0">
      <w:pPr>
        <w:tabs>
          <w:tab w:val="left" w:pos="-360"/>
        </w:tabs>
        <w:spacing w:after="40" w:line="36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25</w:t>
      </w:r>
      <w:r w:rsidRPr="00F448EA">
        <w:rPr>
          <w:rFonts w:ascii="Times New Roman" w:hAnsi="Times New Roman"/>
          <w:noProof w:val="0"/>
          <w:color w:val="000000"/>
          <w:sz w:val="24"/>
          <w:szCs w:val="24"/>
          <w:lang w:val="en-US"/>
        </w:rPr>
        <w:t>.</w:t>
      </w:r>
      <w:r w:rsidRPr="00F448EA">
        <w:rPr>
          <w:rFonts w:ascii="Times New Roman" w:hAnsi="Times New Roman"/>
          <w:noProof w:val="0"/>
          <w:color w:val="000000"/>
          <w:sz w:val="24"/>
          <w:szCs w:val="24"/>
          <w:lang w:val="en-US"/>
        </w:rPr>
        <w:tab/>
        <w:t xml:space="preserve">If you get up late, you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time for breakfast.</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bCs/>
          <w:noProof w:val="0"/>
          <w:color w:val="000000"/>
          <w:sz w:val="24"/>
          <w:szCs w:val="24"/>
          <w:lang w:val="en-US"/>
        </w:rPr>
        <w:t>VI.</w:t>
      </w:r>
      <w:r w:rsidRPr="00F448EA">
        <w:rPr>
          <w:rFonts w:ascii="Times New Roman" w:hAnsi="Times New Roman"/>
          <w:b/>
          <w:bCs/>
          <w:noProof w:val="0"/>
          <w:color w:val="000000"/>
          <w:sz w:val="24"/>
          <w:szCs w:val="24"/>
          <w:lang w:val="en-US"/>
        </w:rPr>
        <w:tab/>
        <w:t>Choose the word or phrase among A, B, C or D that best fits the blank space in thefollowing passage.</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The survey of eating habits was (26)</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in Ho Chi Minh City by a group of Japanese</w:t>
      </w:r>
      <w:r w:rsidRPr="00F448EA">
        <w:rPr>
          <w:rFonts w:ascii="Times New Roman" w:hAnsi="Times New Roman"/>
          <w:noProof w:val="0"/>
          <w:sz w:val="24"/>
          <w:szCs w:val="24"/>
          <w:lang w:val="en-US"/>
        </w:rPr>
        <w:t xml:space="preserve"> (2</w:t>
      </w:r>
      <w:r w:rsidRPr="00F448EA">
        <w:rPr>
          <w:rFonts w:ascii="Times New Roman" w:hAnsi="Times New Roman"/>
          <w:noProof w:val="0"/>
          <w:color w:val="000000"/>
          <w:sz w:val="24"/>
          <w:szCs w:val="24"/>
          <w:lang w:val="en-US"/>
        </w:rPr>
        <w:t>7)</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in order to understand the changes of eating environments and habits</w:t>
      </w:r>
      <w:r w:rsidRPr="00F448EA">
        <w:rPr>
          <w:rFonts w:ascii="Times New Roman" w:hAnsi="Times New Roman"/>
          <w:noProof w:val="0"/>
          <w:sz w:val="24"/>
          <w:szCs w:val="24"/>
          <w:lang w:val="en-US"/>
        </w:rPr>
        <w:t xml:space="preserve"> a</w:t>
      </w:r>
      <w:r w:rsidRPr="00F448EA">
        <w:rPr>
          <w:rFonts w:ascii="Times New Roman" w:hAnsi="Times New Roman"/>
          <w:noProof w:val="0"/>
          <w:color w:val="000000"/>
          <w:sz w:val="24"/>
          <w:szCs w:val="24"/>
          <w:lang w:val="en-US"/>
        </w:rPr>
        <w:t>companying with the economic growth after the war in Viet Nam.</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The surveys were made in 2002 and 2006. In the survey in 2002, the Vietnamese surely took three meals a day without (28)</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 any snacks. They mainly took (29)</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 like rice, bread, noodles and some vegetables. But the (30)</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of oils and fats and milk </w:t>
      </w:r>
      <w:r w:rsidRPr="00F448EA">
        <w:rPr>
          <w:rFonts w:ascii="Times New Roman" w:hAnsi="Times New Roman"/>
          <w:noProof w:val="0"/>
          <w:color w:val="000000"/>
          <w:sz w:val="24"/>
          <w:szCs w:val="24"/>
          <w:lang w:val="en-US" w:eastAsia="vi-VN"/>
        </w:rPr>
        <w:t xml:space="preserve">products </w:t>
      </w:r>
      <w:r w:rsidRPr="00F448EA">
        <w:rPr>
          <w:rFonts w:ascii="Times New Roman" w:hAnsi="Times New Roman"/>
          <w:noProof w:val="0"/>
          <w:color w:val="000000"/>
          <w:sz w:val="24"/>
          <w:szCs w:val="24"/>
          <w:lang w:val="en-US"/>
        </w:rPr>
        <w:t>was rare. It is like (31)</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of Japan in several decades ago.</w:t>
      </w:r>
    </w:p>
    <w:p w:rsidR="00A12CCD" w:rsidRPr="00F448EA" w:rsidRDefault="00A12CCD" w:rsidP="004954A6">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t>In the survey in 2006, the changes in eating habits were observed. (32)</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the rising</w:t>
      </w:r>
      <w:r w:rsidRPr="00F448EA">
        <w:rPr>
          <w:rFonts w:ascii="Times New Roman" w:hAnsi="Times New Roman"/>
          <w:noProof w:val="0"/>
          <w:sz w:val="24"/>
          <w:szCs w:val="24"/>
          <w:lang w:val="en-US"/>
        </w:rPr>
        <w:t xml:space="preserve"> of </w:t>
      </w:r>
      <w:r w:rsidRPr="00F448EA">
        <w:rPr>
          <w:rFonts w:ascii="Times New Roman" w:hAnsi="Times New Roman"/>
          <w:noProof w:val="0"/>
          <w:color w:val="000000"/>
          <w:sz w:val="24"/>
          <w:szCs w:val="24"/>
          <w:lang w:val="en-US"/>
        </w:rPr>
        <w:t>their concern on eating, they rarely took food late at night. The variety and frequency of food was increased. The intake of snacks was also increased. These changes are (33)</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bCs/>
          <w:noProof w:val="0"/>
          <w:color w:val="000000"/>
          <w:sz w:val="24"/>
          <w:szCs w:val="24"/>
          <w:lang w:val="en-US"/>
        </w:rPr>
        <w:t>to</w:t>
      </w:r>
      <w:r w:rsidRPr="00F448EA">
        <w:rPr>
          <w:rFonts w:ascii="Times New Roman" w:hAnsi="Times New Roman"/>
          <w:noProof w:val="0"/>
          <w:color w:val="000000"/>
          <w:sz w:val="24"/>
          <w:szCs w:val="24"/>
          <w:lang w:val="en-US"/>
        </w:rPr>
        <w:t>have been caused by the change in their (34)</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towards eating due to the change in</w:t>
      </w:r>
      <w:r w:rsidRPr="00F448EA">
        <w:rPr>
          <w:rFonts w:ascii="Times New Roman" w:hAnsi="Times New Roman"/>
          <w:noProof w:val="0"/>
          <w:sz w:val="24"/>
          <w:szCs w:val="24"/>
          <w:lang w:val="en-US"/>
        </w:rPr>
        <w:t xml:space="preserve"> lif</w:t>
      </w:r>
      <w:r w:rsidRPr="00F448EA">
        <w:rPr>
          <w:rFonts w:ascii="Times New Roman" w:hAnsi="Times New Roman"/>
          <w:noProof w:val="0"/>
          <w:color w:val="000000"/>
          <w:sz w:val="24"/>
          <w:szCs w:val="24"/>
          <w:lang w:val="en-US"/>
        </w:rPr>
        <w:t>estyle and those changes had been observed in Japan. More (35)</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however, theywere in Viet Nam.</w:t>
      </w:r>
    </w:p>
    <w:p w:rsidR="00A12CCD" w:rsidRPr="00F448EA" w:rsidRDefault="00A12CCD" w:rsidP="00B718AA">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26.</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behaved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carried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conducted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made</w:t>
      </w:r>
    </w:p>
    <w:p w:rsidR="00A12CCD" w:rsidRPr="00F448EA" w:rsidRDefault="00A12CCD" w:rsidP="00B718AA">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27.</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nutrition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nutritionists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inspections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inspector</w:t>
      </w:r>
    </w:p>
    <w:p w:rsidR="00A12CCD" w:rsidRPr="00F448EA" w:rsidRDefault="00A12CCD" w:rsidP="00B718AA">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28.</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taking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making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doing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asking</w:t>
      </w:r>
    </w:p>
    <w:p w:rsidR="00A12CCD" w:rsidRPr="00F448EA" w:rsidRDefault="00A12CCD" w:rsidP="00B718AA">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29.</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basics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proteins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staples food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staples</w:t>
      </w:r>
    </w:p>
    <w:p w:rsidR="00A12CCD" w:rsidRPr="00F448EA" w:rsidRDefault="00A12CCD" w:rsidP="00B718AA">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30.</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processes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intake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 xml:space="preserve"> production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amount</w:t>
      </w:r>
    </w:p>
    <w:p w:rsidR="00A12CCD" w:rsidRPr="00F448EA" w:rsidRDefault="00A12CCD" w:rsidP="00B718AA">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31.</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that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what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those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which</w:t>
      </w:r>
    </w:p>
    <w:p w:rsidR="00A12CCD" w:rsidRPr="00F448EA" w:rsidRDefault="00A12CCD" w:rsidP="00B718AA">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32.</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Together with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Because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Despite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Due to</w:t>
      </w:r>
    </w:p>
    <w:p w:rsidR="00A12CCD" w:rsidRPr="00F448EA" w:rsidRDefault="00A12CCD" w:rsidP="00B718AA">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33.</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thinking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found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considered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regarded</w:t>
      </w:r>
    </w:p>
    <w:p w:rsidR="00A12CCD" w:rsidRPr="00F448EA" w:rsidRDefault="00A12CCD" w:rsidP="00B718AA">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34.</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confidence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attitude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impression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effect</w:t>
      </w:r>
    </w:p>
    <w:p w:rsidR="00A12CCD" w:rsidRPr="00F448EA" w:rsidRDefault="00A12CCD" w:rsidP="00170EA2">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35.</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rapid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rapidly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fast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friendly</w:t>
      </w:r>
    </w:p>
    <w:p w:rsidR="00A12CCD" w:rsidRPr="00F448EA" w:rsidRDefault="00A12CCD" w:rsidP="00170EA2">
      <w:pPr>
        <w:tabs>
          <w:tab w:val="left" w:pos="-270"/>
        </w:tabs>
        <w:spacing w:after="40" w:line="240" w:lineRule="auto"/>
        <w:ind w:left="-720" w:right="-720"/>
        <w:jc w:val="both"/>
        <w:rPr>
          <w:rFonts w:ascii="Times New Roman" w:hAnsi="Times New Roman"/>
          <w:b/>
          <w:noProof w:val="0"/>
          <w:color w:val="000000"/>
          <w:sz w:val="24"/>
          <w:szCs w:val="24"/>
          <w:lang w:val="en-US"/>
        </w:rPr>
      </w:pPr>
      <w:r w:rsidRPr="00F448EA">
        <w:rPr>
          <w:rFonts w:ascii="Times New Roman" w:hAnsi="Times New Roman"/>
          <w:b/>
          <w:noProof w:val="0"/>
          <w:color w:val="000000"/>
          <w:sz w:val="24"/>
          <w:szCs w:val="24"/>
          <w:lang w:val="en-US"/>
        </w:rPr>
        <w:t>VII.</w:t>
      </w:r>
      <w:r w:rsidRPr="00F448EA">
        <w:rPr>
          <w:rFonts w:ascii="Times New Roman" w:hAnsi="Times New Roman"/>
          <w:b/>
          <w:noProof w:val="0"/>
          <w:color w:val="000000"/>
          <w:sz w:val="24"/>
          <w:szCs w:val="24"/>
          <w:lang w:val="en-US"/>
        </w:rPr>
        <w:tab/>
        <w:t xml:space="preserve">Read the passage, and choose the correct answer A, </w:t>
      </w:r>
      <w:r w:rsidRPr="00F448EA">
        <w:rPr>
          <w:rFonts w:ascii="Times New Roman" w:hAnsi="Times New Roman"/>
          <w:b/>
          <w:bCs/>
          <w:noProof w:val="0"/>
          <w:color w:val="000000"/>
          <w:sz w:val="24"/>
          <w:szCs w:val="24"/>
          <w:lang w:val="en-US"/>
        </w:rPr>
        <w:t>B, C</w:t>
      </w:r>
      <w:r w:rsidRPr="00F448EA">
        <w:rPr>
          <w:rFonts w:ascii="Times New Roman" w:hAnsi="Times New Roman"/>
          <w:b/>
          <w:noProof w:val="0"/>
          <w:color w:val="000000"/>
          <w:sz w:val="24"/>
          <w:szCs w:val="24"/>
          <w:lang w:val="en-US"/>
        </w:rPr>
        <w:t xml:space="preserve">or D for each question. </w:t>
      </w:r>
    </w:p>
    <w:p w:rsidR="00A12CCD" w:rsidRPr="00F448EA" w:rsidRDefault="00A12CCD" w:rsidP="00170EA2">
      <w:pPr>
        <w:tabs>
          <w:tab w:val="left" w:pos="-270"/>
        </w:tabs>
        <w:spacing w:after="40" w:line="240" w:lineRule="auto"/>
        <w:ind w:left="-720" w:right="-720"/>
        <w:jc w:val="center"/>
        <w:rPr>
          <w:rFonts w:ascii="Times New Roman" w:hAnsi="Times New Roman"/>
          <w:b/>
          <w:noProof w:val="0"/>
          <w:sz w:val="26"/>
          <w:szCs w:val="26"/>
          <w:lang w:val="en-US"/>
        </w:rPr>
      </w:pPr>
      <w:r w:rsidRPr="00F448EA">
        <w:rPr>
          <w:rFonts w:ascii="Times New Roman" w:hAnsi="Times New Roman"/>
          <w:b/>
          <w:bCs/>
          <w:noProof w:val="0"/>
          <w:color w:val="000000"/>
          <w:sz w:val="26"/>
          <w:szCs w:val="26"/>
          <w:lang w:val="en-US"/>
        </w:rPr>
        <w:t>World BBQ</w:t>
      </w:r>
    </w:p>
    <w:p w:rsidR="00A12CCD" w:rsidRPr="00F448EA" w:rsidRDefault="00A9099C" w:rsidP="004954A6">
      <w:pPr>
        <w:tabs>
          <w:tab w:val="left" w:pos="-360"/>
        </w:tabs>
        <w:spacing w:after="40" w:line="240" w:lineRule="auto"/>
        <w:ind w:left="-720" w:right="-720"/>
        <w:jc w:val="both"/>
        <w:rPr>
          <w:rFonts w:ascii="Times New Roman" w:hAnsi="Times New Roman"/>
          <w:noProof w:val="0"/>
          <w:sz w:val="24"/>
          <w:szCs w:val="24"/>
          <w:lang w:val="en-US"/>
        </w:rPr>
      </w:pPr>
      <w:r>
        <w:rPr>
          <w:lang w:val="en-US"/>
        </w:rPr>
        <w:pict>
          <v:shape id="Picture 676" o:spid="_x0000_s1096" type="#_x0000_t75" alt="Image result for World BBQ" style="position:absolute;left:0;text-align:left;margin-left:-35.75pt;margin-top:57.45pt;width:132.45pt;height:82.75pt;z-index:80;visibility:visible">
            <v:imagedata r:id="rId44" o:title=""/>
            <w10:wrap type="square"/>
          </v:shape>
        </w:pict>
      </w:r>
      <w:r w:rsidR="00A12CCD" w:rsidRPr="00F448EA">
        <w:rPr>
          <w:rFonts w:ascii="Times New Roman" w:hAnsi="Times New Roman"/>
          <w:noProof w:val="0"/>
          <w:color w:val="000000"/>
          <w:sz w:val="24"/>
          <w:szCs w:val="24"/>
          <w:lang w:val="en-US"/>
        </w:rPr>
        <w:tab/>
        <w:t xml:space="preserve">To some people, there is nothing more appetizing than the smell of meat sizzling over an open fire. Throughout the world, people love to eat barbecue because it lets them together with friends and family to enjoy a meal that </w:t>
      </w:r>
      <w:r w:rsidR="00A12CCD" w:rsidRPr="00F448EA">
        <w:rPr>
          <w:rFonts w:ascii="Times New Roman" w:hAnsi="Times New Roman"/>
          <w:b/>
          <w:noProof w:val="0"/>
          <w:color w:val="000000"/>
          <w:sz w:val="24"/>
          <w:szCs w:val="24"/>
          <w:lang w:val="en-US"/>
        </w:rPr>
        <w:t>brings them backto their caveman roots</w:t>
      </w:r>
      <w:r w:rsidR="00A12CCD" w:rsidRPr="00F448EA">
        <w:rPr>
          <w:rFonts w:ascii="Times New Roman" w:hAnsi="Times New Roman"/>
          <w:noProof w:val="0"/>
          <w:color w:val="000000"/>
          <w:sz w:val="24"/>
          <w:szCs w:val="24"/>
          <w:lang w:val="en-US"/>
        </w:rPr>
        <w:t>. Cooking over coals or an open flame makes people feel more sociable.</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Cs/>
          <w:noProof w:val="0"/>
          <w:color w:val="000000"/>
          <w:sz w:val="24"/>
          <w:szCs w:val="24"/>
          <w:lang w:val="en-US"/>
        </w:rPr>
        <w:t>Most countries have barbecue traditions, and they usually take place on national holidays. In the United States, it is a tradition to have a barbecue of hamburgers and hot dogs on July 4, which is Independence Day. In Taiwan, people get together to eat barbecue during the Moon Festival, and the smell of burning coal is in the air all day.</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Cs/>
          <w:noProof w:val="0"/>
          <w:color w:val="000000"/>
          <w:sz w:val="24"/>
          <w:szCs w:val="24"/>
          <w:lang w:val="en-US"/>
        </w:rPr>
        <w:t xml:space="preserve">In South America, and in Argentina in particular, barbecue is a way of life. All sorts of meats andsausages are put on a large grill together over hot coals. Barbecue is even considered the national dish in Argentina, and it is given the name </w:t>
      </w:r>
      <w:r w:rsidRPr="00F448EA">
        <w:rPr>
          <w:rFonts w:ascii="Times New Roman" w:hAnsi="Times New Roman"/>
          <w:bCs/>
          <w:i/>
          <w:iCs/>
          <w:noProof w:val="0"/>
          <w:color w:val="000000"/>
          <w:sz w:val="24"/>
          <w:szCs w:val="24"/>
          <w:lang w:val="en-US"/>
        </w:rPr>
        <w:t>asado</w:t>
      </w:r>
      <w:r w:rsidRPr="00F448EA">
        <w:rPr>
          <w:rFonts w:ascii="Times New Roman" w:hAnsi="Times New Roman"/>
          <w:bCs/>
          <w:noProof w:val="0"/>
          <w:color w:val="000000"/>
          <w:sz w:val="24"/>
          <w:szCs w:val="24"/>
          <w:lang w:val="en-US"/>
        </w:rPr>
        <w:t xml:space="preserve"> in Portuguese. This means not only the dish, but also the social event that surrounds an Argentinian barbecue.</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ab/>
        <w:t xml:space="preserve">When a person speaks about Turkish and Middle Eastern barbecue, the kebab immediately comes to mind. The </w:t>
      </w:r>
      <w:r w:rsidRPr="00F448EA">
        <w:rPr>
          <w:rFonts w:ascii="Times New Roman" w:hAnsi="Times New Roman"/>
          <w:bCs/>
          <w:noProof w:val="0"/>
          <w:color w:val="000000"/>
          <w:sz w:val="24"/>
          <w:szCs w:val="24"/>
          <w:lang w:val="en-US" w:eastAsia="vi-VN"/>
        </w:rPr>
        <w:t xml:space="preserve">tradition </w:t>
      </w:r>
      <w:r w:rsidRPr="00F448EA">
        <w:rPr>
          <w:rFonts w:ascii="Times New Roman" w:hAnsi="Times New Roman"/>
          <w:bCs/>
          <w:noProof w:val="0"/>
          <w:color w:val="000000"/>
          <w:sz w:val="24"/>
          <w:szCs w:val="24"/>
          <w:lang w:val="en-US"/>
        </w:rPr>
        <w:t xml:space="preserve">of taking different meats, and sometimes vegetables as well, and spearing them with a sharp stick </w:t>
      </w:r>
      <w:r w:rsidRPr="00F448EA">
        <w:rPr>
          <w:rFonts w:ascii="Times New Roman" w:hAnsi="Times New Roman"/>
          <w:bCs/>
          <w:noProof w:val="0"/>
          <w:color w:val="000000"/>
          <w:sz w:val="24"/>
          <w:szCs w:val="24"/>
          <w:lang w:val="en-US"/>
        </w:rPr>
        <w:lastRenderedPageBreak/>
        <w:t>called a skewer has crossed cultural lines today. Practically anywhere in the English-speaking world, the thought of shish-kebab will make barbecue lovers’ mouths water.</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Cs/>
          <w:noProof w:val="0"/>
          <w:color w:val="000000"/>
          <w:sz w:val="24"/>
          <w:szCs w:val="24"/>
          <w:lang w:val="en-US"/>
        </w:rPr>
        <w:t xml:space="preserve">Wherever you go in the world, you are almost certain to come across a local method of </w:t>
      </w:r>
      <w:r w:rsidRPr="00F448EA">
        <w:rPr>
          <w:rFonts w:ascii="Times New Roman" w:hAnsi="Times New Roman"/>
          <w:noProof w:val="0"/>
          <w:color w:val="000000"/>
          <w:sz w:val="24"/>
          <w:szCs w:val="24"/>
          <w:lang w:val="en-US"/>
        </w:rPr>
        <w:t>preparing barbecue. If you visit different places, be bold and try whatever the local specialities are.</w:t>
      </w:r>
    </w:p>
    <w:p w:rsidR="00A12CCD" w:rsidRPr="00F448EA" w:rsidRDefault="00A12CCD" w:rsidP="004954A6">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36.</w:t>
      </w:r>
      <w:r w:rsidRPr="00F448EA">
        <w:rPr>
          <w:rFonts w:ascii="Times New Roman" w:hAnsi="Times New Roman"/>
          <w:noProof w:val="0"/>
          <w:color w:val="000000"/>
          <w:sz w:val="24"/>
          <w:szCs w:val="24"/>
          <w:lang w:val="en-US"/>
        </w:rPr>
        <w:tab/>
        <w:t xml:space="preserve">What does the phrase </w:t>
      </w:r>
      <w:r w:rsidRPr="00F448EA">
        <w:rPr>
          <w:rFonts w:ascii="Times New Roman" w:hAnsi="Times New Roman"/>
          <w:b/>
          <w:bCs/>
          <w:noProof w:val="0"/>
          <w:color w:val="000000"/>
          <w:sz w:val="24"/>
          <w:szCs w:val="24"/>
          <w:lang w:val="en-US"/>
        </w:rPr>
        <w:t xml:space="preserve">“brings them back to their caveman roots” </w:t>
      </w:r>
      <w:r w:rsidRPr="00F448EA">
        <w:rPr>
          <w:rFonts w:ascii="Times New Roman" w:hAnsi="Times New Roman"/>
          <w:noProof w:val="0"/>
          <w:color w:val="000000"/>
          <w:sz w:val="24"/>
          <w:szCs w:val="24"/>
          <w:lang w:val="en-US"/>
        </w:rPr>
        <w:t xml:space="preserve">in </w:t>
      </w:r>
      <w:r w:rsidRPr="00F448EA">
        <w:rPr>
          <w:rFonts w:ascii="Times New Roman" w:hAnsi="Times New Roman"/>
          <w:bCs/>
          <w:noProof w:val="0"/>
          <w:color w:val="000000"/>
          <w:sz w:val="24"/>
          <w:szCs w:val="24"/>
          <w:lang w:val="en-US"/>
        </w:rPr>
        <w:t xml:space="preserve">paragraph </w:t>
      </w:r>
      <w:r w:rsidRPr="00F448EA">
        <w:rPr>
          <w:rFonts w:ascii="Times New Roman" w:hAnsi="Times New Roman"/>
          <w:noProof w:val="0"/>
          <w:color w:val="000000"/>
          <w:sz w:val="24"/>
          <w:szCs w:val="24"/>
          <w:lang w:val="en-US"/>
        </w:rPr>
        <w:t>1 mean?</w:t>
      </w:r>
    </w:p>
    <w:p w:rsidR="00A12CCD" w:rsidRPr="00F448EA" w:rsidRDefault="00A12CCD" w:rsidP="004954A6">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A.</w:t>
      </w:r>
      <w:r w:rsidRPr="00F448EA">
        <w:rPr>
          <w:rFonts w:ascii="Times New Roman" w:hAnsi="Times New Roman"/>
          <w:noProof w:val="0"/>
          <w:color w:val="000000"/>
          <w:sz w:val="24"/>
          <w:szCs w:val="24"/>
          <w:lang w:val="en-US"/>
        </w:rPr>
        <w:t>Make people want to eat barbecue on an open flame</w:t>
      </w:r>
    </w:p>
    <w:p w:rsidR="00A12CCD" w:rsidRPr="00F448EA" w:rsidRDefault="00A12CCD" w:rsidP="004954A6">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 xml:space="preserve">B. </w:t>
      </w:r>
      <w:r w:rsidRPr="00F448EA">
        <w:rPr>
          <w:rFonts w:ascii="Times New Roman" w:hAnsi="Times New Roman"/>
          <w:noProof w:val="0"/>
          <w:color w:val="000000"/>
          <w:sz w:val="24"/>
          <w:szCs w:val="24"/>
          <w:lang w:val="en-US"/>
        </w:rPr>
        <w:t>Keep people from eating meat</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bCs/>
          <w:noProof w:val="0"/>
          <w:color w:val="000000"/>
          <w:sz w:val="24"/>
          <w:szCs w:val="24"/>
          <w:lang w:val="en-US"/>
        </w:rPr>
        <w:tab/>
        <w:t xml:space="preserve">C. </w:t>
      </w:r>
      <w:r w:rsidRPr="00F448EA">
        <w:rPr>
          <w:rFonts w:ascii="Times New Roman" w:hAnsi="Times New Roman"/>
          <w:noProof w:val="0"/>
          <w:color w:val="000000"/>
          <w:sz w:val="24"/>
          <w:szCs w:val="24"/>
          <w:lang w:val="en-US"/>
        </w:rPr>
        <w:t>Make people think about how things were with their ancestors</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bCs/>
          <w:noProof w:val="0"/>
          <w:color w:val="000000"/>
          <w:sz w:val="24"/>
          <w:szCs w:val="24"/>
          <w:lang w:val="en-US"/>
        </w:rPr>
        <w:tab/>
        <w:t xml:space="preserve">D. </w:t>
      </w:r>
      <w:r w:rsidRPr="00F448EA">
        <w:rPr>
          <w:rFonts w:ascii="Times New Roman" w:hAnsi="Times New Roman"/>
          <w:noProof w:val="0"/>
          <w:color w:val="000000"/>
          <w:sz w:val="24"/>
          <w:szCs w:val="24"/>
          <w:lang w:val="en-US"/>
        </w:rPr>
        <w:t>Cause people to act more sociable during festivals</w:t>
      </w:r>
    </w:p>
    <w:p w:rsidR="00A12CCD" w:rsidRPr="00F448EA" w:rsidRDefault="00A12CCD" w:rsidP="004954A6">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37.</w:t>
      </w:r>
      <w:r w:rsidRPr="00F448EA">
        <w:rPr>
          <w:rFonts w:ascii="Times New Roman" w:hAnsi="Times New Roman"/>
          <w:noProof w:val="0"/>
          <w:color w:val="000000"/>
          <w:sz w:val="24"/>
          <w:szCs w:val="24"/>
          <w:lang w:val="en-US"/>
        </w:rPr>
        <w:tab/>
        <w:t>Where is barbecue considered a way of life?</w:t>
      </w:r>
    </w:p>
    <w:p w:rsidR="00A12CCD" w:rsidRPr="00F448EA" w:rsidRDefault="00A12CCD" w:rsidP="00D46149">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A.</w:t>
      </w:r>
      <w:r w:rsidRPr="00F448EA">
        <w:rPr>
          <w:rFonts w:ascii="Times New Roman" w:hAnsi="Times New Roman"/>
          <w:noProof w:val="0"/>
          <w:color w:val="000000"/>
          <w:sz w:val="24"/>
          <w:szCs w:val="24"/>
          <w:lang w:val="en-US"/>
        </w:rPr>
        <w:t xml:space="preserve"> The United States</w:t>
      </w:r>
      <w:r w:rsidRPr="00F448EA">
        <w:rPr>
          <w:rFonts w:ascii="Times New Roman" w:hAnsi="Times New Roman"/>
          <w:noProof w:val="0"/>
          <w:color w:val="000000"/>
          <w:sz w:val="24"/>
          <w:szCs w:val="24"/>
          <w:lang w:val="en-US"/>
        </w:rPr>
        <w:tab/>
      </w:r>
      <w:r w:rsidRPr="00F448EA">
        <w:rPr>
          <w:rFonts w:ascii="Times New Roman" w:hAnsi="Times New Roman"/>
          <w:b/>
          <w:bCs/>
          <w:noProof w:val="0"/>
          <w:color w:val="000000"/>
          <w:sz w:val="24"/>
          <w:szCs w:val="24"/>
          <w:lang w:val="en-US"/>
        </w:rPr>
        <w:t xml:space="preserve">B. </w:t>
      </w:r>
      <w:r w:rsidRPr="00F448EA">
        <w:rPr>
          <w:rFonts w:ascii="Times New Roman" w:hAnsi="Times New Roman"/>
          <w:noProof w:val="0"/>
          <w:color w:val="000000"/>
          <w:sz w:val="24"/>
          <w:szCs w:val="24"/>
          <w:lang w:val="en-US"/>
        </w:rPr>
        <w:t>Taiwan</w:t>
      </w:r>
      <w:r w:rsidRPr="00F448EA">
        <w:rPr>
          <w:rFonts w:ascii="Times New Roman" w:hAnsi="Times New Roman"/>
          <w:noProof w:val="0"/>
          <w:color w:val="000000"/>
          <w:sz w:val="24"/>
          <w:szCs w:val="24"/>
          <w:lang w:val="en-US"/>
        </w:rPr>
        <w:tab/>
      </w:r>
      <w:r w:rsidRPr="00F448EA">
        <w:rPr>
          <w:rFonts w:ascii="Times New Roman" w:hAnsi="Times New Roman"/>
          <w:b/>
          <w:bCs/>
          <w:noProof w:val="0"/>
          <w:color w:val="000000"/>
          <w:sz w:val="24"/>
          <w:szCs w:val="24"/>
          <w:lang w:val="en-US"/>
        </w:rPr>
        <w:t xml:space="preserve">C. </w:t>
      </w:r>
      <w:r w:rsidRPr="00F448EA">
        <w:rPr>
          <w:rFonts w:ascii="Times New Roman" w:hAnsi="Times New Roman"/>
          <w:noProof w:val="0"/>
          <w:color w:val="000000"/>
          <w:sz w:val="24"/>
          <w:szCs w:val="24"/>
          <w:lang w:val="en-US"/>
        </w:rPr>
        <w:t>The Middle East</w:t>
      </w:r>
      <w:r w:rsidRPr="00F448EA">
        <w:rPr>
          <w:rFonts w:ascii="Times New Roman" w:hAnsi="Times New Roman"/>
          <w:noProof w:val="0"/>
          <w:color w:val="000000"/>
          <w:sz w:val="24"/>
          <w:szCs w:val="24"/>
          <w:lang w:val="en-US"/>
        </w:rPr>
        <w:tab/>
      </w:r>
      <w:r w:rsidRPr="00F448EA">
        <w:rPr>
          <w:rFonts w:ascii="Times New Roman" w:hAnsi="Times New Roman"/>
          <w:b/>
          <w:bCs/>
          <w:noProof w:val="0"/>
          <w:color w:val="000000"/>
          <w:sz w:val="24"/>
          <w:szCs w:val="24"/>
          <w:lang w:val="en-US"/>
        </w:rPr>
        <w:t xml:space="preserve">D. </w:t>
      </w:r>
      <w:r w:rsidRPr="00F448EA">
        <w:rPr>
          <w:rFonts w:ascii="Times New Roman" w:hAnsi="Times New Roman"/>
          <w:noProof w:val="0"/>
          <w:color w:val="000000"/>
          <w:sz w:val="24"/>
          <w:szCs w:val="24"/>
          <w:lang w:val="en-US"/>
        </w:rPr>
        <w:t>Argentina</w:t>
      </w:r>
    </w:p>
    <w:p w:rsidR="00A12CCD" w:rsidRPr="00F448EA" w:rsidRDefault="00A12CCD" w:rsidP="004954A6">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38.</w:t>
      </w:r>
      <w:r w:rsidRPr="00F448EA">
        <w:rPr>
          <w:rFonts w:ascii="Times New Roman" w:hAnsi="Times New Roman"/>
          <w:noProof w:val="0"/>
          <w:color w:val="000000"/>
          <w:sz w:val="24"/>
          <w:szCs w:val="24"/>
          <w:lang w:val="en-US"/>
        </w:rPr>
        <w:tab/>
        <w:t>What are the sharp sticks that are used to cook meat called?</w:t>
      </w:r>
    </w:p>
    <w:p w:rsidR="00A12CCD" w:rsidRPr="00F448EA" w:rsidRDefault="00A12CCD" w:rsidP="00D46149">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bCs/>
          <w:noProof w:val="0"/>
          <w:color w:val="000000"/>
          <w:sz w:val="24"/>
          <w:szCs w:val="24"/>
          <w:lang w:val="en-US"/>
        </w:rPr>
        <w:tab/>
      </w:r>
      <w:r w:rsidRPr="00F448EA">
        <w:rPr>
          <w:rFonts w:ascii="Times New Roman" w:hAnsi="Times New Roman"/>
          <w:noProof w:val="0"/>
          <w:color w:val="000000"/>
          <w:sz w:val="24"/>
          <w:szCs w:val="24"/>
          <w:lang w:val="en-US"/>
        </w:rPr>
        <w:t>A. Specialities</w:t>
      </w:r>
      <w:r w:rsidRPr="00F448EA">
        <w:rPr>
          <w:rFonts w:ascii="Times New Roman" w:hAnsi="Times New Roman"/>
          <w:noProof w:val="0"/>
          <w:color w:val="000000"/>
          <w:sz w:val="24"/>
          <w:szCs w:val="24"/>
          <w:lang w:val="en-US"/>
        </w:rPr>
        <w:tab/>
      </w:r>
      <w:r w:rsidRPr="00F448EA">
        <w:rPr>
          <w:rFonts w:ascii="Times New Roman" w:hAnsi="Times New Roman"/>
          <w:b/>
          <w:bCs/>
          <w:noProof w:val="0"/>
          <w:color w:val="000000"/>
          <w:sz w:val="24"/>
          <w:szCs w:val="24"/>
          <w:lang w:val="en-US"/>
        </w:rPr>
        <w:t xml:space="preserve">B. </w:t>
      </w:r>
      <w:r w:rsidRPr="00F448EA">
        <w:rPr>
          <w:rFonts w:ascii="Times New Roman" w:hAnsi="Times New Roman"/>
          <w:noProof w:val="0"/>
          <w:color w:val="000000"/>
          <w:sz w:val="24"/>
          <w:szCs w:val="24"/>
          <w:lang w:val="en-US"/>
        </w:rPr>
        <w:t>Skewers</w:t>
      </w:r>
      <w:r w:rsidRPr="00F448EA">
        <w:rPr>
          <w:rFonts w:ascii="Times New Roman" w:hAnsi="Times New Roman"/>
          <w:noProof w:val="0"/>
          <w:color w:val="000000"/>
          <w:sz w:val="24"/>
          <w:szCs w:val="24"/>
          <w:lang w:val="en-US"/>
        </w:rPr>
        <w:tab/>
      </w:r>
      <w:r w:rsidRPr="00F448EA">
        <w:rPr>
          <w:rFonts w:ascii="Times New Roman" w:hAnsi="Times New Roman"/>
          <w:b/>
          <w:bCs/>
          <w:noProof w:val="0"/>
          <w:color w:val="000000"/>
          <w:sz w:val="24"/>
          <w:szCs w:val="24"/>
          <w:lang w:val="en-US"/>
        </w:rPr>
        <w:t xml:space="preserve">C. </w:t>
      </w:r>
      <w:r w:rsidRPr="00F448EA">
        <w:rPr>
          <w:rFonts w:ascii="Times New Roman" w:hAnsi="Times New Roman"/>
          <w:noProof w:val="0"/>
          <w:color w:val="000000"/>
          <w:sz w:val="24"/>
          <w:szCs w:val="24"/>
          <w:lang w:val="en-US"/>
        </w:rPr>
        <w:t>Shish-kebabs</w:t>
      </w:r>
      <w:r w:rsidRPr="00F448EA">
        <w:rPr>
          <w:rFonts w:ascii="Times New Roman" w:hAnsi="Times New Roman"/>
          <w:noProof w:val="0"/>
          <w:color w:val="000000"/>
          <w:sz w:val="24"/>
          <w:szCs w:val="24"/>
          <w:lang w:val="en-US"/>
        </w:rPr>
        <w:tab/>
      </w:r>
      <w:r w:rsidRPr="00F448EA">
        <w:rPr>
          <w:rFonts w:ascii="Times New Roman" w:hAnsi="Times New Roman"/>
          <w:b/>
          <w:bCs/>
          <w:noProof w:val="0"/>
          <w:color w:val="000000"/>
          <w:sz w:val="24"/>
          <w:szCs w:val="24"/>
          <w:lang w:val="en-US"/>
        </w:rPr>
        <w:t xml:space="preserve">D. </w:t>
      </w:r>
      <w:r w:rsidRPr="00F448EA">
        <w:rPr>
          <w:rFonts w:ascii="Times New Roman" w:hAnsi="Times New Roman"/>
          <w:bCs/>
          <w:i/>
          <w:iCs/>
          <w:noProof w:val="0"/>
          <w:color w:val="000000"/>
          <w:sz w:val="24"/>
          <w:szCs w:val="24"/>
          <w:lang w:val="en-US"/>
        </w:rPr>
        <w:t>Asado</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39.</w:t>
      </w:r>
      <w:r w:rsidRPr="00F448EA">
        <w:rPr>
          <w:rFonts w:ascii="Times New Roman" w:hAnsi="Times New Roman"/>
          <w:bCs/>
          <w:noProof w:val="0"/>
          <w:color w:val="000000"/>
          <w:sz w:val="24"/>
          <w:szCs w:val="24"/>
          <w:lang w:val="en-US"/>
        </w:rPr>
        <w:tab/>
      </w:r>
      <w:r w:rsidRPr="00F448EA">
        <w:rPr>
          <w:rFonts w:ascii="Times New Roman" w:hAnsi="Times New Roman"/>
          <w:noProof w:val="0"/>
          <w:color w:val="000000"/>
          <w:sz w:val="24"/>
          <w:szCs w:val="24"/>
          <w:lang w:val="en-US"/>
        </w:rPr>
        <w:t>Which of the following statements is NOT true?</w:t>
      </w:r>
    </w:p>
    <w:p w:rsidR="00A12CCD" w:rsidRPr="00F448EA" w:rsidRDefault="00A12CCD" w:rsidP="004954A6">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A.</w:t>
      </w:r>
      <w:r w:rsidRPr="00F448EA">
        <w:rPr>
          <w:rFonts w:ascii="Times New Roman" w:hAnsi="Times New Roman"/>
          <w:noProof w:val="0"/>
          <w:color w:val="000000"/>
          <w:sz w:val="24"/>
          <w:szCs w:val="24"/>
          <w:lang w:val="en-US"/>
        </w:rPr>
        <w:t>Cooking over open fires makes people feel less sociable.</w:t>
      </w:r>
    </w:p>
    <w:p w:rsidR="00A12CCD" w:rsidRPr="00F448EA" w:rsidRDefault="00A12CCD" w:rsidP="004954A6">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B.</w:t>
      </w:r>
      <w:r w:rsidRPr="00F448EA">
        <w:rPr>
          <w:rFonts w:ascii="Times New Roman" w:hAnsi="Times New Roman"/>
          <w:noProof w:val="0"/>
          <w:color w:val="000000"/>
          <w:sz w:val="24"/>
          <w:szCs w:val="24"/>
          <w:lang w:val="en-US"/>
        </w:rPr>
        <w:t>Shish-kebabs are well-known in Turkey.</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bCs/>
          <w:noProof w:val="0"/>
          <w:color w:val="000000"/>
          <w:sz w:val="24"/>
          <w:szCs w:val="24"/>
          <w:lang w:val="en-US"/>
        </w:rPr>
        <w:tab/>
        <w:t xml:space="preserve">C. </w:t>
      </w:r>
      <w:r w:rsidRPr="00F448EA">
        <w:rPr>
          <w:rFonts w:ascii="Times New Roman" w:hAnsi="Times New Roman"/>
          <w:noProof w:val="0"/>
          <w:color w:val="000000"/>
          <w:sz w:val="24"/>
          <w:szCs w:val="24"/>
          <w:lang w:val="en-US"/>
        </w:rPr>
        <w:t>People in the United States eat hamburgers and hot dogs.</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bCs/>
          <w:noProof w:val="0"/>
          <w:color w:val="000000"/>
          <w:sz w:val="24"/>
          <w:szCs w:val="24"/>
          <w:lang w:val="en-US"/>
        </w:rPr>
        <w:tab/>
        <w:t xml:space="preserve">D. </w:t>
      </w:r>
      <w:r w:rsidRPr="00F448EA">
        <w:rPr>
          <w:rFonts w:ascii="Times New Roman" w:hAnsi="Times New Roman"/>
          <w:noProof w:val="0"/>
          <w:color w:val="000000"/>
          <w:sz w:val="24"/>
          <w:szCs w:val="24"/>
          <w:lang w:val="en-US"/>
        </w:rPr>
        <w:t xml:space="preserve">Argentina’s </w:t>
      </w:r>
      <w:r w:rsidRPr="00F448EA">
        <w:rPr>
          <w:rFonts w:ascii="Times New Roman" w:hAnsi="Times New Roman"/>
          <w:i/>
          <w:iCs/>
          <w:noProof w:val="0"/>
          <w:color w:val="000000"/>
          <w:sz w:val="24"/>
          <w:szCs w:val="24"/>
          <w:lang w:val="en-US"/>
        </w:rPr>
        <w:t>asado</w:t>
      </w:r>
      <w:r w:rsidRPr="00F448EA">
        <w:rPr>
          <w:rFonts w:ascii="Times New Roman" w:hAnsi="Times New Roman"/>
          <w:noProof w:val="0"/>
          <w:color w:val="000000"/>
          <w:sz w:val="24"/>
          <w:szCs w:val="24"/>
          <w:lang w:val="en-US"/>
        </w:rPr>
        <w:t xml:space="preserve"> is considered the national dish.</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40.</w:t>
      </w:r>
      <w:r w:rsidRPr="00F448EA">
        <w:rPr>
          <w:rFonts w:ascii="Times New Roman" w:hAnsi="Times New Roman"/>
          <w:b/>
          <w:bCs/>
          <w:noProof w:val="0"/>
          <w:color w:val="000000"/>
          <w:sz w:val="24"/>
          <w:szCs w:val="24"/>
          <w:lang w:val="en-US"/>
        </w:rPr>
        <w:tab/>
      </w:r>
      <w:r w:rsidRPr="00F448EA">
        <w:rPr>
          <w:rFonts w:ascii="Times New Roman" w:hAnsi="Times New Roman"/>
          <w:noProof w:val="0"/>
          <w:color w:val="000000"/>
          <w:sz w:val="24"/>
          <w:szCs w:val="24"/>
          <w:lang w:val="en-US"/>
        </w:rPr>
        <w:t>What is the main idea of the passage?</w:t>
      </w:r>
    </w:p>
    <w:p w:rsidR="00A12CCD" w:rsidRPr="00F448EA" w:rsidRDefault="00A12CCD" w:rsidP="004954A6">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A.</w:t>
      </w:r>
      <w:r w:rsidRPr="00F448EA">
        <w:rPr>
          <w:rFonts w:ascii="Times New Roman" w:hAnsi="Times New Roman"/>
          <w:noProof w:val="0"/>
          <w:color w:val="000000"/>
          <w:sz w:val="24"/>
          <w:szCs w:val="24"/>
          <w:lang w:val="en-US"/>
        </w:rPr>
        <w:t>Barbecue is a healthy way to eat meat.</w:t>
      </w:r>
    </w:p>
    <w:p w:rsidR="00A12CCD" w:rsidRPr="00F448EA" w:rsidRDefault="00A12CCD" w:rsidP="004954A6">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B.</w:t>
      </w:r>
      <w:r w:rsidRPr="00F448EA">
        <w:rPr>
          <w:rFonts w:ascii="Times New Roman" w:hAnsi="Times New Roman"/>
          <w:noProof w:val="0"/>
          <w:color w:val="000000"/>
          <w:sz w:val="24"/>
          <w:szCs w:val="24"/>
          <w:lang w:val="en-US"/>
        </w:rPr>
        <w:t>People today are eating more vegetables with their barbecue.</w:t>
      </w:r>
    </w:p>
    <w:p w:rsidR="00A12CCD" w:rsidRPr="00F448EA" w:rsidRDefault="00A12CCD" w:rsidP="004954A6">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C</w:t>
      </w:r>
      <w:r w:rsidRPr="00F448EA">
        <w:rPr>
          <w:rFonts w:ascii="Times New Roman" w:hAnsi="Times New Roman"/>
          <w:b/>
          <w:bCs/>
          <w:noProof w:val="0"/>
          <w:color w:val="000000"/>
          <w:sz w:val="24"/>
          <w:szCs w:val="24"/>
          <w:lang w:val="en-US"/>
        </w:rPr>
        <w:t xml:space="preserve">. </w:t>
      </w:r>
      <w:r w:rsidRPr="00F448EA">
        <w:rPr>
          <w:rFonts w:ascii="Times New Roman" w:hAnsi="Times New Roman"/>
          <w:noProof w:val="0"/>
          <w:color w:val="000000"/>
          <w:sz w:val="24"/>
          <w:szCs w:val="24"/>
          <w:lang w:val="en-US"/>
        </w:rPr>
        <w:t>Local barbecue specialities can be found all over the world.</w:t>
      </w:r>
    </w:p>
    <w:p w:rsidR="00A12CCD" w:rsidRPr="00F448EA" w:rsidRDefault="00A12CCD" w:rsidP="006B03DD">
      <w:pPr>
        <w:tabs>
          <w:tab w:val="left" w:pos="-360"/>
        </w:tabs>
        <w:spacing w:after="40" w:line="360" w:lineRule="auto"/>
        <w:ind w:left="-720" w:right="-720"/>
        <w:jc w:val="both"/>
        <w:rPr>
          <w:rFonts w:ascii="Times New Roman" w:hAnsi="Times New Roman"/>
          <w:noProof w:val="0"/>
          <w:sz w:val="24"/>
          <w:szCs w:val="24"/>
          <w:lang w:val="en-US"/>
        </w:rPr>
      </w:pPr>
      <w:r w:rsidRPr="00F448EA">
        <w:rPr>
          <w:rFonts w:ascii="Times New Roman" w:hAnsi="Times New Roman"/>
          <w:b/>
          <w:bCs/>
          <w:noProof w:val="0"/>
          <w:color w:val="000000"/>
          <w:sz w:val="24"/>
          <w:szCs w:val="24"/>
          <w:lang w:val="en-US"/>
        </w:rPr>
        <w:tab/>
        <w:t xml:space="preserve">D. </w:t>
      </w:r>
      <w:r w:rsidRPr="00F448EA">
        <w:rPr>
          <w:rFonts w:ascii="Times New Roman" w:hAnsi="Times New Roman"/>
          <w:noProof w:val="0"/>
          <w:color w:val="000000"/>
          <w:sz w:val="24"/>
          <w:szCs w:val="24"/>
          <w:lang w:val="en-US"/>
        </w:rPr>
        <w:t>People in some countries mostly use sausages when they barbecue.</w:t>
      </w:r>
    </w:p>
    <w:p w:rsidR="00A12CCD" w:rsidRPr="00F448EA" w:rsidRDefault="00A12CCD" w:rsidP="006B03DD">
      <w:pPr>
        <w:tabs>
          <w:tab w:val="left" w:pos="-180"/>
        </w:tabs>
        <w:spacing w:after="40" w:line="240" w:lineRule="auto"/>
        <w:ind w:left="-180" w:right="-720" w:hanging="540"/>
        <w:jc w:val="both"/>
        <w:rPr>
          <w:rFonts w:ascii="Times New Roman" w:hAnsi="Times New Roman"/>
          <w:noProof w:val="0"/>
          <w:sz w:val="24"/>
          <w:szCs w:val="24"/>
          <w:lang w:val="en-US"/>
        </w:rPr>
      </w:pPr>
      <w:r w:rsidRPr="00F448EA">
        <w:rPr>
          <w:rFonts w:ascii="Times New Roman" w:hAnsi="Times New Roman"/>
          <w:b/>
          <w:bCs/>
          <w:noProof w:val="0"/>
          <w:color w:val="000000"/>
          <w:sz w:val="24"/>
          <w:szCs w:val="24"/>
          <w:lang w:val="en-US"/>
        </w:rPr>
        <w:t>VIII.</w:t>
      </w:r>
      <w:r w:rsidRPr="00F448EA">
        <w:rPr>
          <w:rFonts w:ascii="Times New Roman" w:hAnsi="Times New Roman"/>
          <w:b/>
          <w:bCs/>
          <w:noProof w:val="0"/>
          <w:color w:val="000000"/>
          <w:sz w:val="24"/>
          <w:szCs w:val="24"/>
          <w:lang w:val="en-US"/>
        </w:rPr>
        <w:tab/>
        <w:t>Complete the conversation about eating habits, using the responses (A-G) given.There are two extra ones.</w:t>
      </w:r>
    </w:p>
    <w:p w:rsidR="00A12CCD" w:rsidRPr="00F448EA" w:rsidRDefault="00A12CCD" w:rsidP="001732E3">
      <w:pPr>
        <w:tabs>
          <w:tab w:val="left" w:pos="-360"/>
          <w:tab w:val="left" w:pos="0"/>
        </w:tabs>
        <w:spacing w:after="40" w:line="240" w:lineRule="auto"/>
        <w:ind w:right="-720" w:hanging="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t>A.</w:t>
      </w:r>
      <w:r w:rsidRPr="00F448EA">
        <w:rPr>
          <w:rFonts w:ascii="Times New Roman" w:hAnsi="Times New Roman"/>
          <w:bCs/>
          <w:noProof w:val="0"/>
          <w:color w:val="000000"/>
          <w:sz w:val="24"/>
          <w:szCs w:val="24"/>
          <w:lang w:val="en-US"/>
        </w:rPr>
        <w:tab/>
        <w:t xml:space="preserve">Besides reducing the intake of sugar, we should eat more fresh fruits and vegetables, cook meals at </w:t>
      </w:r>
    </w:p>
    <w:p w:rsidR="00A12CCD" w:rsidRPr="00F448EA" w:rsidRDefault="00A12CCD" w:rsidP="001732E3">
      <w:pPr>
        <w:tabs>
          <w:tab w:val="left" w:pos="-360"/>
          <w:tab w:val="left" w:pos="0"/>
        </w:tabs>
        <w:spacing w:after="40" w:line="240" w:lineRule="auto"/>
        <w:ind w:right="-720" w:hanging="720"/>
        <w:jc w:val="both"/>
        <w:rPr>
          <w:rFonts w:ascii="Times New Roman" w:hAnsi="Times New Roman"/>
          <w:noProof w:val="0"/>
          <w:color w:val="000000"/>
          <w:sz w:val="24"/>
          <w:szCs w:val="24"/>
          <w:lang w:val="en-US"/>
        </w:rPr>
      </w:pPr>
      <w:r w:rsidRPr="00F448EA">
        <w:rPr>
          <w:rFonts w:ascii="Times New Roman" w:hAnsi="Times New Roman"/>
          <w:bCs/>
          <w:noProof w:val="0"/>
          <w:color w:val="000000"/>
          <w:sz w:val="24"/>
          <w:szCs w:val="24"/>
          <w:lang w:val="en-US"/>
        </w:rPr>
        <w:tab/>
        <w:t>B.</w:t>
      </w:r>
      <w:r w:rsidRPr="00F448EA">
        <w:rPr>
          <w:rFonts w:ascii="Times New Roman" w:hAnsi="Times New Roman"/>
          <w:bCs/>
          <w:noProof w:val="0"/>
          <w:color w:val="000000"/>
          <w:sz w:val="24"/>
          <w:szCs w:val="24"/>
          <w:lang w:val="en-US"/>
        </w:rPr>
        <w:tab/>
      </w:r>
      <w:r w:rsidRPr="00F448EA">
        <w:rPr>
          <w:rFonts w:ascii="Times New Roman" w:hAnsi="Times New Roman"/>
          <w:noProof w:val="0"/>
          <w:color w:val="000000"/>
          <w:sz w:val="24"/>
          <w:szCs w:val="24"/>
          <w:lang w:val="en-US"/>
        </w:rPr>
        <w:t>Have green tea after meals because it can help increase metabolic rate.</w:t>
      </w:r>
    </w:p>
    <w:p w:rsidR="00A12CCD" w:rsidRPr="00F448EA" w:rsidRDefault="00A12CCD" w:rsidP="001732E3">
      <w:pPr>
        <w:tabs>
          <w:tab w:val="left" w:pos="-360"/>
          <w:tab w:val="left" w:pos="0"/>
        </w:tabs>
        <w:spacing w:after="40" w:line="240" w:lineRule="auto"/>
        <w:ind w:right="-720" w:hanging="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Cs/>
          <w:noProof w:val="0"/>
          <w:color w:val="000000"/>
          <w:sz w:val="24"/>
          <w:szCs w:val="24"/>
          <w:lang w:val="en-US"/>
        </w:rPr>
        <w:t>C.</w:t>
      </w:r>
      <w:r w:rsidRPr="00F448EA">
        <w:rPr>
          <w:rFonts w:ascii="Times New Roman" w:hAnsi="Times New Roman"/>
          <w:bCs/>
          <w:noProof w:val="0"/>
          <w:color w:val="000000"/>
          <w:sz w:val="24"/>
          <w:szCs w:val="24"/>
          <w:lang w:val="en-US"/>
        </w:rPr>
        <w:tab/>
        <w:t xml:space="preserve">I never skip breakfast because we cannot concentrate in class when we’re hungry. </w:t>
      </w:r>
    </w:p>
    <w:p w:rsidR="00A12CCD" w:rsidRPr="00F448EA" w:rsidRDefault="00A12CCD" w:rsidP="001732E3">
      <w:pPr>
        <w:tabs>
          <w:tab w:val="left" w:pos="-360"/>
          <w:tab w:val="left" w:pos="0"/>
        </w:tabs>
        <w:spacing w:after="40" w:line="240" w:lineRule="auto"/>
        <w:ind w:right="-720" w:hanging="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Cs/>
          <w:noProof w:val="0"/>
          <w:color w:val="000000"/>
          <w:sz w:val="24"/>
          <w:szCs w:val="24"/>
          <w:lang w:val="en-US"/>
        </w:rPr>
        <w:t>D.</w:t>
      </w:r>
      <w:r w:rsidRPr="00F448EA">
        <w:rPr>
          <w:rFonts w:ascii="Times New Roman" w:hAnsi="Times New Roman"/>
          <w:bCs/>
          <w:noProof w:val="0"/>
          <w:color w:val="000000"/>
          <w:sz w:val="24"/>
          <w:szCs w:val="24"/>
          <w:lang w:val="en-US"/>
        </w:rPr>
        <w:tab/>
      </w:r>
      <w:r w:rsidRPr="00F448EA">
        <w:rPr>
          <w:rFonts w:ascii="Times New Roman" w:hAnsi="Times New Roman"/>
          <w:noProof w:val="0"/>
          <w:color w:val="000000"/>
          <w:sz w:val="24"/>
          <w:szCs w:val="24"/>
          <w:lang w:val="en-US"/>
        </w:rPr>
        <w:t>Many of us tend to eat a lot of snack when we do homework late at night.</w:t>
      </w:r>
    </w:p>
    <w:p w:rsidR="00A12CCD" w:rsidRPr="00F448EA" w:rsidRDefault="00A12CCD" w:rsidP="001732E3">
      <w:pPr>
        <w:tabs>
          <w:tab w:val="left" w:pos="-360"/>
          <w:tab w:val="left" w:pos="0"/>
        </w:tabs>
        <w:spacing w:after="40" w:line="240" w:lineRule="auto"/>
        <w:ind w:right="-720" w:hanging="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Cs/>
          <w:noProof w:val="0"/>
          <w:color w:val="000000"/>
          <w:sz w:val="24"/>
          <w:szCs w:val="24"/>
          <w:lang w:val="en-US"/>
        </w:rPr>
        <w:t>E.</w:t>
      </w:r>
      <w:r w:rsidRPr="00F448EA">
        <w:rPr>
          <w:rFonts w:ascii="Times New Roman" w:hAnsi="Times New Roman"/>
          <w:bCs/>
          <w:noProof w:val="0"/>
          <w:color w:val="000000"/>
          <w:sz w:val="24"/>
          <w:szCs w:val="24"/>
          <w:lang w:val="en-US"/>
        </w:rPr>
        <w:tab/>
      </w:r>
      <w:r w:rsidRPr="00F448EA">
        <w:rPr>
          <w:rFonts w:ascii="Times New Roman" w:hAnsi="Times New Roman"/>
          <w:noProof w:val="0"/>
          <w:color w:val="000000"/>
          <w:sz w:val="24"/>
          <w:szCs w:val="24"/>
          <w:lang w:val="en-US"/>
        </w:rPr>
        <w:t>Our teachers often say that eating right can help us maintain a healthy weight andavoid certain health problems.</w:t>
      </w:r>
    </w:p>
    <w:p w:rsidR="00A12CCD" w:rsidRPr="00F448EA" w:rsidRDefault="00A12CCD" w:rsidP="00A75927">
      <w:pPr>
        <w:tabs>
          <w:tab w:val="left" w:pos="-360"/>
          <w:tab w:val="left" w:pos="0"/>
        </w:tabs>
        <w:spacing w:after="40" w:line="240" w:lineRule="auto"/>
        <w:ind w:right="-720" w:hanging="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Cs/>
          <w:noProof w:val="0"/>
          <w:color w:val="000000"/>
          <w:sz w:val="24"/>
          <w:szCs w:val="24"/>
          <w:lang w:val="en-US"/>
        </w:rPr>
        <w:t>F.</w:t>
      </w:r>
      <w:r w:rsidRPr="00F448EA">
        <w:rPr>
          <w:rFonts w:ascii="Times New Roman" w:hAnsi="Times New Roman"/>
          <w:bCs/>
          <w:noProof w:val="0"/>
          <w:color w:val="000000"/>
          <w:sz w:val="24"/>
          <w:szCs w:val="24"/>
          <w:lang w:val="en-US"/>
        </w:rPr>
        <w:tab/>
      </w:r>
      <w:r w:rsidRPr="00F448EA">
        <w:rPr>
          <w:rFonts w:ascii="Times New Roman" w:hAnsi="Times New Roman"/>
          <w:noProof w:val="0"/>
          <w:color w:val="000000"/>
          <w:sz w:val="24"/>
          <w:szCs w:val="24"/>
          <w:lang w:val="en-US"/>
        </w:rPr>
        <w:t>We need a lot of water every day, not soft drinks.</w:t>
      </w:r>
    </w:p>
    <w:p w:rsidR="00A12CCD" w:rsidRPr="00F448EA" w:rsidRDefault="00A12CCD" w:rsidP="00A75927">
      <w:pPr>
        <w:tabs>
          <w:tab w:val="left" w:pos="-360"/>
          <w:tab w:val="left" w:pos="0"/>
        </w:tabs>
        <w:spacing w:after="40" w:line="360" w:lineRule="auto"/>
        <w:ind w:right="-720" w:hanging="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Cs/>
          <w:noProof w:val="0"/>
          <w:color w:val="000000"/>
          <w:sz w:val="24"/>
          <w:szCs w:val="24"/>
          <w:lang w:val="en-US"/>
        </w:rPr>
        <w:t>G.</w:t>
      </w:r>
      <w:r w:rsidRPr="00F448EA">
        <w:rPr>
          <w:rFonts w:ascii="Times New Roman" w:hAnsi="Times New Roman"/>
          <w:bCs/>
          <w:noProof w:val="0"/>
          <w:color w:val="000000"/>
          <w:sz w:val="24"/>
          <w:szCs w:val="24"/>
          <w:lang w:val="en-US"/>
        </w:rPr>
        <w:tab/>
      </w:r>
      <w:r w:rsidRPr="00F448EA">
        <w:rPr>
          <w:rFonts w:ascii="Times New Roman" w:hAnsi="Times New Roman"/>
          <w:noProof w:val="0"/>
          <w:color w:val="000000"/>
          <w:sz w:val="24"/>
          <w:szCs w:val="24"/>
          <w:lang w:val="en-US"/>
        </w:rPr>
        <w:t>We may eat five or six times a day whenever we feel hungry.</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i/>
          <w:noProof w:val="0"/>
          <w:color w:val="000000"/>
          <w:sz w:val="24"/>
          <w:szCs w:val="24"/>
          <w:lang w:val="en-US"/>
        </w:rPr>
        <w:t>Tom:</w:t>
      </w:r>
      <w:r w:rsidRPr="00F448EA">
        <w:rPr>
          <w:rFonts w:ascii="Times New Roman" w:hAnsi="Times New Roman"/>
          <w:b/>
          <w:i/>
          <w:noProof w:val="0"/>
          <w:color w:val="000000"/>
          <w:sz w:val="24"/>
          <w:szCs w:val="24"/>
          <w:lang w:val="en-US"/>
        </w:rPr>
        <w:tab/>
      </w:r>
      <w:r w:rsidRPr="00F448EA">
        <w:rPr>
          <w:rFonts w:ascii="Times New Roman" w:hAnsi="Times New Roman"/>
          <w:noProof w:val="0"/>
          <w:color w:val="000000"/>
          <w:sz w:val="24"/>
          <w:szCs w:val="24"/>
          <w:lang w:val="en-US"/>
        </w:rPr>
        <w:t>Have you had breakfast yet, Nina?</w:t>
      </w:r>
    </w:p>
    <w:p w:rsidR="00A12CCD" w:rsidRPr="00F448EA" w:rsidRDefault="00A12CCD" w:rsidP="009E466C">
      <w:pPr>
        <w:tabs>
          <w:tab w:val="left" w:pos="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bCs/>
          <w:i/>
          <w:noProof w:val="0"/>
          <w:color w:val="000000"/>
          <w:sz w:val="24"/>
          <w:szCs w:val="24"/>
          <w:lang w:val="en-US"/>
        </w:rPr>
        <w:t>Nina:</w:t>
      </w:r>
      <w:r w:rsidRPr="00F448EA">
        <w:rPr>
          <w:rFonts w:ascii="Times New Roman" w:hAnsi="Times New Roman"/>
          <w:bCs/>
          <w:noProof w:val="0"/>
          <w:color w:val="000000"/>
          <w:sz w:val="24"/>
          <w:szCs w:val="24"/>
          <w:lang w:val="en-US"/>
        </w:rPr>
        <w:tab/>
      </w:r>
      <w:r w:rsidRPr="00F448EA">
        <w:rPr>
          <w:rFonts w:ascii="Times New Roman" w:hAnsi="Times New Roman"/>
          <w:noProof w:val="0"/>
          <w:color w:val="000000"/>
          <w:sz w:val="24"/>
          <w:szCs w:val="24"/>
          <w:lang w:val="en-US"/>
        </w:rPr>
        <w:t xml:space="preserve">I did. </w:t>
      </w:r>
      <w:r w:rsidRPr="00F448EA">
        <w:rPr>
          <w:rFonts w:ascii="Times New Roman" w:hAnsi="Times New Roman"/>
          <w:bCs/>
          <w:noProof w:val="0"/>
          <w:color w:val="000000"/>
          <w:sz w:val="24"/>
          <w:szCs w:val="24"/>
          <w:lang w:val="en-US"/>
        </w:rPr>
        <w:t>(41)</w:t>
      </w:r>
      <w:r w:rsidRPr="00F448EA">
        <w:rPr>
          <w:rFonts w:ascii="Times New Roman" w:hAnsi="Times New Roman"/>
          <w:bCs/>
          <w:noProof w:val="0"/>
          <w:color w:val="000000"/>
          <w:sz w:val="24"/>
          <w:szCs w:val="24"/>
          <w:lang w:val="en-US"/>
        </w:rPr>
        <w:tab/>
      </w:r>
    </w:p>
    <w:p w:rsidR="00A12CCD" w:rsidRPr="00F448EA" w:rsidRDefault="00A12CCD" w:rsidP="009E466C">
      <w:pPr>
        <w:tabs>
          <w:tab w:val="left" w:pos="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i/>
          <w:noProof w:val="0"/>
          <w:color w:val="000000"/>
          <w:sz w:val="24"/>
          <w:szCs w:val="24"/>
          <w:lang w:val="en-US"/>
        </w:rPr>
        <w:t>Tom:</w:t>
      </w:r>
      <w:r w:rsidRPr="00F448EA">
        <w:rPr>
          <w:rFonts w:ascii="Times New Roman" w:hAnsi="Times New Roman"/>
          <w:b/>
          <w:i/>
          <w:noProof w:val="0"/>
          <w:color w:val="000000"/>
          <w:sz w:val="24"/>
          <w:szCs w:val="24"/>
          <w:lang w:val="en-US"/>
        </w:rPr>
        <w:tab/>
      </w:r>
      <w:r w:rsidRPr="00F448EA">
        <w:rPr>
          <w:rFonts w:ascii="Times New Roman" w:hAnsi="Times New Roman"/>
          <w:noProof w:val="0"/>
          <w:color w:val="000000"/>
          <w:sz w:val="24"/>
          <w:szCs w:val="24"/>
          <w:lang w:val="en-US"/>
        </w:rPr>
        <w:t>I agree with you. And I always bring my water bottle with me to school.</w:t>
      </w:r>
    </w:p>
    <w:p w:rsidR="00A12CCD" w:rsidRPr="00F448EA" w:rsidRDefault="00A12CCD" w:rsidP="009E466C">
      <w:pPr>
        <w:tabs>
          <w:tab w:val="left" w:pos="0"/>
          <w:tab w:val="left" w:leader="underscore" w:pos="1008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
          <w:i/>
          <w:noProof w:val="0"/>
          <w:color w:val="000000"/>
          <w:sz w:val="24"/>
          <w:szCs w:val="24"/>
          <w:lang w:val="en-US"/>
        </w:rPr>
        <w:t>Nina:</w:t>
      </w:r>
      <w:r w:rsidRPr="00F448EA">
        <w:rPr>
          <w:rFonts w:ascii="Times New Roman" w:hAnsi="Times New Roman"/>
          <w:b/>
          <w:i/>
          <w:noProof w:val="0"/>
          <w:color w:val="000000"/>
          <w:sz w:val="24"/>
          <w:szCs w:val="24"/>
          <w:lang w:val="en-US"/>
        </w:rPr>
        <w:tab/>
      </w:r>
      <w:r w:rsidRPr="00F448EA">
        <w:rPr>
          <w:rFonts w:ascii="Times New Roman" w:hAnsi="Times New Roman"/>
          <w:bCs/>
          <w:noProof w:val="0"/>
          <w:color w:val="000000"/>
          <w:sz w:val="24"/>
          <w:szCs w:val="24"/>
          <w:lang w:val="en-US"/>
        </w:rPr>
        <w:t>(42)</w:t>
      </w:r>
      <w:r w:rsidRPr="00F448EA">
        <w:rPr>
          <w:rFonts w:ascii="Times New Roman" w:hAnsi="Times New Roman"/>
          <w:bCs/>
          <w:noProof w:val="0"/>
          <w:color w:val="000000"/>
          <w:sz w:val="24"/>
          <w:szCs w:val="24"/>
          <w:lang w:val="en-US"/>
        </w:rPr>
        <w:tab/>
      </w:r>
    </w:p>
    <w:p w:rsidR="00A12CCD" w:rsidRPr="00F448EA" w:rsidRDefault="00A12CCD" w:rsidP="009E466C">
      <w:pPr>
        <w:tabs>
          <w:tab w:val="left" w:pos="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bCs/>
          <w:i/>
          <w:noProof w:val="0"/>
          <w:color w:val="000000"/>
          <w:sz w:val="24"/>
          <w:szCs w:val="24"/>
          <w:lang w:val="en-US"/>
        </w:rPr>
        <w:t>Tom:</w:t>
      </w:r>
      <w:r w:rsidRPr="00F448EA">
        <w:rPr>
          <w:rFonts w:ascii="Times New Roman" w:hAnsi="Times New Roman"/>
          <w:b/>
          <w:bCs/>
          <w:i/>
          <w:noProof w:val="0"/>
          <w:color w:val="000000"/>
          <w:sz w:val="24"/>
          <w:szCs w:val="24"/>
          <w:lang w:val="en-US"/>
        </w:rPr>
        <w:tab/>
      </w:r>
      <w:r w:rsidRPr="00F448EA">
        <w:rPr>
          <w:rFonts w:ascii="Times New Roman" w:hAnsi="Times New Roman"/>
          <w:noProof w:val="0"/>
          <w:color w:val="000000"/>
          <w:sz w:val="24"/>
          <w:szCs w:val="24"/>
          <w:lang w:val="en-US"/>
        </w:rPr>
        <w:t>Soft drinks are rich in energy and they are bad for our teeth.</w:t>
      </w:r>
    </w:p>
    <w:p w:rsidR="00A12CCD" w:rsidRPr="00F448EA" w:rsidRDefault="00A12CCD" w:rsidP="009E466C">
      <w:pPr>
        <w:tabs>
          <w:tab w:val="left" w:pos="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bCs/>
          <w:i/>
          <w:iCs/>
          <w:noProof w:val="0"/>
          <w:color w:val="000000"/>
          <w:sz w:val="24"/>
          <w:szCs w:val="24"/>
          <w:lang w:val="en-US"/>
        </w:rPr>
        <w:t>Nina</w:t>
      </w:r>
      <w:r w:rsidRPr="00F448EA">
        <w:rPr>
          <w:rFonts w:ascii="Times New Roman" w:hAnsi="Times New Roman"/>
          <w:b/>
          <w:bCs/>
          <w:i/>
          <w:noProof w:val="0"/>
          <w:color w:val="000000"/>
          <w:sz w:val="24"/>
          <w:szCs w:val="24"/>
          <w:lang w:val="en-US"/>
        </w:rPr>
        <w:t>:</w:t>
      </w:r>
      <w:r w:rsidRPr="00F448EA">
        <w:rPr>
          <w:rFonts w:ascii="Times New Roman" w:hAnsi="Times New Roman"/>
          <w:b/>
          <w:bCs/>
          <w:i/>
          <w:noProof w:val="0"/>
          <w:color w:val="000000"/>
          <w:sz w:val="24"/>
          <w:szCs w:val="24"/>
          <w:lang w:val="en-US"/>
        </w:rPr>
        <w:tab/>
      </w:r>
      <w:r w:rsidRPr="00F448EA">
        <w:rPr>
          <w:rFonts w:ascii="Times New Roman" w:hAnsi="Times New Roman"/>
          <w:bCs/>
          <w:noProof w:val="0"/>
          <w:color w:val="000000"/>
          <w:sz w:val="24"/>
          <w:szCs w:val="24"/>
          <w:lang w:val="en-US"/>
        </w:rPr>
        <w:t>(43)</w:t>
      </w:r>
      <w:r w:rsidRPr="00F448EA">
        <w:rPr>
          <w:rFonts w:ascii="Times New Roman" w:hAnsi="Times New Roman"/>
          <w:bCs/>
          <w:noProof w:val="0"/>
          <w:color w:val="000000"/>
          <w:sz w:val="24"/>
          <w:szCs w:val="24"/>
          <w:lang w:val="en-US"/>
        </w:rPr>
        <w:tab/>
      </w:r>
    </w:p>
    <w:p w:rsidR="00A12CCD" w:rsidRPr="00F448EA" w:rsidRDefault="00A12CCD" w:rsidP="009E466C">
      <w:pPr>
        <w:tabs>
          <w:tab w:val="left" w:pos="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bCs/>
          <w:i/>
          <w:iCs/>
          <w:noProof w:val="0"/>
          <w:color w:val="000000"/>
          <w:sz w:val="24"/>
          <w:szCs w:val="24"/>
          <w:lang w:val="en-US"/>
        </w:rPr>
        <w:t>Tom</w:t>
      </w:r>
      <w:r w:rsidRPr="00F448EA">
        <w:rPr>
          <w:rFonts w:ascii="Times New Roman" w:hAnsi="Times New Roman"/>
          <w:b/>
          <w:i/>
          <w:noProof w:val="0"/>
          <w:color w:val="000000"/>
          <w:sz w:val="24"/>
          <w:szCs w:val="24"/>
          <w:lang w:val="en-US"/>
        </w:rPr>
        <w:t>:</w:t>
      </w:r>
      <w:r w:rsidRPr="00F448EA">
        <w:rPr>
          <w:rFonts w:ascii="Times New Roman" w:hAnsi="Times New Roman"/>
          <w:b/>
          <w:i/>
          <w:noProof w:val="0"/>
          <w:color w:val="000000"/>
          <w:sz w:val="24"/>
          <w:szCs w:val="24"/>
          <w:lang w:val="en-US"/>
        </w:rPr>
        <w:tab/>
      </w:r>
      <w:r w:rsidRPr="00F448EA">
        <w:rPr>
          <w:rFonts w:ascii="Times New Roman" w:hAnsi="Times New Roman"/>
          <w:noProof w:val="0"/>
          <w:color w:val="000000"/>
          <w:sz w:val="24"/>
          <w:szCs w:val="24"/>
          <w:lang w:val="en-US"/>
        </w:rPr>
        <w:t>Right. I always enjoy breakfast and dinner cooked by my Mum.</w:t>
      </w:r>
    </w:p>
    <w:p w:rsidR="00A12CCD" w:rsidRPr="00F448EA" w:rsidRDefault="00A12CCD" w:rsidP="009E466C">
      <w:pPr>
        <w:tabs>
          <w:tab w:val="left" w:pos="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i/>
          <w:iCs/>
          <w:noProof w:val="0"/>
          <w:color w:val="000000"/>
          <w:sz w:val="24"/>
          <w:szCs w:val="24"/>
          <w:lang w:val="en-US"/>
        </w:rPr>
        <w:t>Nina:</w:t>
      </w:r>
      <w:r w:rsidRPr="00F448EA">
        <w:rPr>
          <w:rFonts w:ascii="Times New Roman" w:hAnsi="Times New Roman"/>
          <w:i/>
          <w:iCs/>
          <w:noProof w:val="0"/>
          <w:color w:val="000000"/>
          <w:sz w:val="24"/>
          <w:szCs w:val="24"/>
          <w:lang w:val="en-US"/>
        </w:rPr>
        <w:tab/>
      </w:r>
      <w:r w:rsidRPr="00F448EA">
        <w:rPr>
          <w:rFonts w:ascii="Times New Roman" w:hAnsi="Times New Roman"/>
          <w:noProof w:val="0"/>
          <w:color w:val="000000"/>
          <w:sz w:val="24"/>
          <w:szCs w:val="24"/>
          <w:lang w:val="en-US"/>
        </w:rPr>
        <w:t xml:space="preserve">Me too. </w:t>
      </w:r>
      <w:r w:rsidRPr="00F448EA">
        <w:rPr>
          <w:rFonts w:ascii="Times New Roman" w:hAnsi="Times New Roman"/>
          <w:bCs/>
          <w:noProof w:val="0"/>
          <w:color w:val="000000"/>
          <w:sz w:val="24"/>
          <w:szCs w:val="24"/>
          <w:lang w:val="en-US"/>
        </w:rPr>
        <w:t>(44)</w:t>
      </w: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D566F9">
      <w:pPr>
        <w:tabs>
          <w:tab w:val="left" w:pos="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i/>
          <w:iCs/>
          <w:noProof w:val="0"/>
          <w:color w:val="000000"/>
          <w:sz w:val="24"/>
          <w:szCs w:val="24"/>
          <w:lang w:val="en-US"/>
        </w:rPr>
        <w:tab/>
      </w:r>
      <w:r w:rsidRPr="00F448EA">
        <w:rPr>
          <w:rFonts w:ascii="Times New Roman" w:hAnsi="Times New Roman"/>
          <w:noProof w:val="0"/>
          <w:color w:val="000000"/>
          <w:sz w:val="24"/>
          <w:szCs w:val="24"/>
          <w:lang w:val="en-US"/>
        </w:rPr>
        <w:t>And we should close the kitchen after dinner.</w:t>
      </w:r>
    </w:p>
    <w:p w:rsidR="00A12CCD" w:rsidRPr="00F448EA" w:rsidRDefault="00A12CCD" w:rsidP="00D566F9">
      <w:pPr>
        <w:tabs>
          <w:tab w:val="left" w:pos="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b/>
          <w:i/>
          <w:noProof w:val="0"/>
          <w:sz w:val="24"/>
          <w:szCs w:val="24"/>
          <w:lang w:val="en-US"/>
        </w:rPr>
        <w:t>Tom:</w:t>
      </w:r>
      <w:r w:rsidRPr="00F448EA">
        <w:rPr>
          <w:rFonts w:ascii="Times New Roman" w:hAnsi="Times New Roman"/>
          <w:b/>
          <w:i/>
          <w:noProof w:val="0"/>
          <w:sz w:val="24"/>
          <w:szCs w:val="24"/>
          <w:lang w:val="en-US"/>
        </w:rPr>
        <w:tab/>
      </w:r>
      <w:r w:rsidRPr="00F448EA">
        <w:rPr>
          <w:rFonts w:ascii="Times New Roman" w:hAnsi="Times New Roman"/>
          <w:noProof w:val="0"/>
          <w:color w:val="000000"/>
          <w:sz w:val="24"/>
          <w:szCs w:val="24"/>
          <w:lang w:val="en-US"/>
        </w:rPr>
        <w:t xml:space="preserve">What do you mean? </w:t>
      </w:r>
    </w:p>
    <w:p w:rsidR="00A12CCD" w:rsidRPr="00F448EA" w:rsidRDefault="00A12CCD" w:rsidP="00D566F9">
      <w:pPr>
        <w:tabs>
          <w:tab w:val="left" w:pos="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i/>
          <w:noProof w:val="0"/>
          <w:color w:val="000000"/>
          <w:sz w:val="24"/>
          <w:szCs w:val="24"/>
          <w:lang w:val="en-US"/>
        </w:rPr>
        <w:t>Nina:</w:t>
      </w:r>
      <w:r w:rsidRPr="00F448EA">
        <w:rPr>
          <w:rFonts w:ascii="Times New Roman" w:hAnsi="Times New Roman"/>
          <w:b/>
          <w:i/>
          <w:noProof w:val="0"/>
          <w:color w:val="000000"/>
          <w:sz w:val="24"/>
          <w:szCs w:val="24"/>
          <w:lang w:val="en-US"/>
        </w:rPr>
        <w:tab/>
      </w:r>
      <w:r w:rsidRPr="00F448EA">
        <w:rPr>
          <w:rFonts w:ascii="Times New Roman" w:hAnsi="Times New Roman"/>
          <w:noProof w:val="0"/>
          <w:color w:val="000000"/>
          <w:sz w:val="24"/>
          <w:szCs w:val="24"/>
          <w:lang w:val="en-US"/>
        </w:rPr>
        <w:t>(45)</w:t>
      </w:r>
      <w:r w:rsidRPr="00F448EA">
        <w:rPr>
          <w:rFonts w:ascii="Times New Roman" w:hAnsi="Times New Roman"/>
          <w:noProof w:val="0"/>
          <w:color w:val="000000"/>
          <w:sz w:val="24"/>
          <w:szCs w:val="24"/>
          <w:lang w:val="en-US"/>
        </w:rPr>
        <w:tab/>
      </w:r>
    </w:p>
    <w:p w:rsidR="00A12CCD" w:rsidRPr="00F448EA" w:rsidRDefault="00A12CCD" w:rsidP="008919E8">
      <w:pPr>
        <w:tabs>
          <w:tab w:val="left" w:pos="0"/>
          <w:tab w:val="left" w:leader="underscore" w:pos="10080"/>
        </w:tabs>
        <w:spacing w:after="40" w:line="360" w:lineRule="auto"/>
        <w:ind w:left="-720" w:right="-720"/>
        <w:jc w:val="both"/>
        <w:rPr>
          <w:rFonts w:ascii="Times New Roman" w:hAnsi="Times New Roman"/>
          <w:noProof w:val="0"/>
          <w:sz w:val="24"/>
          <w:szCs w:val="24"/>
          <w:lang w:val="en-US"/>
        </w:rPr>
      </w:pPr>
      <w:r w:rsidRPr="00F448EA">
        <w:rPr>
          <w:rFonts w:ascii="Times New Roman" w:hAnsi="Times New Roman"/>
          <w:b/>
          <w:i/>
          <w:noProof w:val="0"/>
          <w:sz w:val="24"/>
          <w:szCs w:val="24"/>
          <w:lang w:val="en-US"/>
        </w:rPr>
        <w:t>Tom:</w:t>
      </w:r>
      <w:r w:rsidRPr="00F448EA">
        <w:rPr>
          <w:rFonts w:ascii="Times New Roman" w:hAnsi="Times New Roman"/>
          <w:b/>
          <w:i/>
          <w:noProof w:val="0"/>
          <w:sz w:val="24"/>
          <w:szCs w:val="24"/>
          <w:lang w:val="en-US"/>
        </w:rPr>
        <w:tab/>
      </w:r>
      <w:r w:rsidRPr="00F448EA">
        <w:rPr>
          <w:rFonts w:ascii="Times New Roman" w:hAnsi="Times New Roman"/>
          <w:noProof w:val="0"/>
          <w:color w:val="000000"/>
          <w:sz w:val="24"/>
          <w:szCs w:val="24"/>
          <w:lang w:val="en-US"/>
        </w:rPr>
        <w:t>I think so. It’s of course a bad habit.</w:t>
      </w:r>
    </w:p>
    <w:p w:rsidR="00A12CCD" w:rsidRPr="00F448EA" w:rsidRDefault="00A12CCD" w:rsidP="008919E8">
      <w:pPr>
        <w:tabs>
          <w:tab w:val="left" w:pos="-360"/>
        </w:tabs>
        <w:spacing w:after="40" w:line="240" w:lineRule="auto"/>
        <w:ind w:left="-360" w:right="-720" w:hanging="360"/>
        <w:jc w:val="both"/>
        <w:rPr>
          <w:rFonts w:ascii="Times New Roman" w:hAnsi="Times New Roman"/>
          <w:b/>
          <w:noProof w:val="0"/>
          <w:sz w:val="24"/>
          <w:szCs w:val="24"/>
          <w:lang w:val="en-US"/>
        </w:rPr>
      </w:pPr>
      <w:r w:rsidRPr="00F448EA">
        <w:rPr>
          <w:rFonts w:ascii="Times New Roman" w:hAnsi="Times New Roman"/>
          <w:b/>
          <w:bCs/>
          <w:noProof w:val="0"/>
          <w:color w:val="000000"/>
          <w:sz w:val="24"/>
          <w:szCs w:val="24"/>
          <w:lang w:val="en-US"/>
        </w:rPr>
        <w:lastRenderedPageBreak/>
        <w:t>IX.</w:t>
      </w:r>
      <w:r w:rsidRPr="00F448EA">
        <w:rPr>
          <w:rFonts w:ascii="Times New Roman" w:hAnsi="Times New Roman"/>
          <w:b/>
          <w:bCs/>
          <w:noProof w:val="0"/>
          <w:color w:val="000000"/>
          <w:sz w:val="24"/>
          <w:szCs w:val="24"/>
          <w:lang w:val="en-US"/>
        </w:rPr>
        <w:tab/>
        <w:t>Write complete sentences about healthy eating habits, using the words/ phrases given in their correct forms. You can add some more necessary words, but you have to use all the words given.</w:t>
      </w:r>
    </w:p>
    <w:p w:rsidR="00A12CCD" w:rsidRPr="00F448EA" w:rsidRDefault="00A12CCD" w:rsidP="004954A6">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46.</w:t>
      </w:r>
      <w:r w:rsidRPr="00F448EA">
        <w:rPr>
          <w:rFonts w:ascii="Times New Roman" w:hAnsi="Times New Roman"/>
          <w:noProof w:val="0"/>
          <w:color w:val="000000"/>
          <w:sz w:val="24"/>
          <w:szCs w:val="24"/>
          <w:lang w:val="en-US"/>
        </w:rPr>
        <w:tab/>
        <w:t>We/ eat/ only/ much food/ as/ body/ need.</w:t>
      </w:r>
    </w:p>
    <w:p w:rsidR="00A12CCD" w:rsidRPr="00F448EA" w:rsidRDefault="00A12CCD" w:rsidP="008919E8">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8919E8">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8919E8">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47.</w:t>
      </w:r>
      <w:r w:rsidRPr="00F448EA">
        <w:rPr>
          <w:rFonts w:ascii="Times New Roman" w:hAnsi="Times New Roman"/>
          <w:noProof w:val="0"/>
          <w:color w:val="000000"/>
          <w:sz w:val="24"/>
          <w:szCs w:val="24"/>
          <w:lang w:val="en-US"/>
        </w:rPr>
        <w:tab/>
        <w:t>Moderation/ key/ any healthy diet/ and/ it/ also/ mean/ balance/ our diet.</w:t>
      </w:r>
    </w:p>
    <w:p w:rsidR="00A12CCD" w:rsidRPr="00F448EA" w:rsidRDefault="00A12CCD" w:rsidP="008919E8">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AB5CE3">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AB5CE3">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48.</w:t>
      </w:r>
      <w:r w:rsidRPr="00F448EA">
        <w:rPr>
          <w:rFonts w:ascii="Times New Roman" w:hAnsi="Times New Roman"/>
          <w:noProof w:val="0"/>
          <w:color w:val="000000"/>
          <w:sz w:val="24"/>
          <w:szCs w:val="24"/>
          <w:lang w:val="en-US"/>
        </w:rPr>
        <w:tab/>
        <w:t>Cutting down/ your intake/ sugar/ or/ salt/ help/ you/ prevent/ several problems/ disease.</w:t>
      </w:r>
    </w:p>
    <w:p w:rsidR="00A12CCD" w:rsidRPr="00F448EA" w:rsidRDefault="00A12CCD" w:rsidP="00AB5CE3">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AB5CE3">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AB5CE3">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49.</w:t>
      </w:r>
      <w:r w:rsidRPr="00F448EA">
        <w:rPr>
          <w:rFonts w:ascii="Times New Roman" w:hAnsi="Times New Roman"/>
          <w:noProof w:val="0"/>
          <w:color w:val="000000"/>
          <w:sz w:val="24"/>
          <w:szCs w:val="24"/>
          <w:lang w:val="en-US"/>
        </w:rPr>
        <w:tab/>
        <w:t>You/ eat/ only when/ you/ active/ during daytime/ and/ avoid/ eat/ night.</w:t>
      </w:r>
    </w:p>
    <w:p w:rsidR="00A12CCD" w:rsidRPr="00F448EA" w:rsidRDefault="00A12CCD" w:rsidP="00AB5CE3">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AB5CE3">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AB5CE3">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sz w:val="24"/>
          <w:szCs w:val="24"/>
          <w:lang w:val="en-US"/>
        </w:rPr>
        <w:t>50.</w:t>
      </w: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If/ you/ work/ feel hungry/ you/ healthier snacks/ such/ fruits or vegetables.</w:t>
      </w:r>
    </w:p>
    <w:p w:rsidR="00A12CCD" w:rsidRPr="00F448EA" w:rsidRDefault="00A12CCD" w:rsidP="00AB5CE3">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AB5CE3">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pPr>
        <w:spacing w:after="0" w:line="240" w:lineRule="auto"/>
        <w:jc w:val="both"/>
        <w:rPr>
          <w:rFonts w:ascii="Times New Roman" w:hAnsi="Times New Roman"/>
          <w:b/>
          <w:bCs/>
          <w:noProof w:val="0"/>
          <w:color w:val="FFFFFF"/>
          <w:sz w:val="24"/>
          <w:szCs w:val="24"/>
          <w:lang w:val="en-US"/>
        </w:rPr>
      </w:pPr>
      <w:r w:rsidRPr="00F448EA">
        <w:rPr>
          <w:rFonts w:ascii="Times New Roman" w:hAnsi="Times New Roman"/>
          <w:b/>
          <w:bCs/>
          <w:noProof w:val="0"/>
          <w:color w:val="FFFFFF"/>
          <w:sz w:val="24"/>
          <w:szCs w:val="24"/>
          <w:lang w:val="en-US"/>
        </w:rPr>
        <w:br w:type="page"/>
      </w:r>
    </w:p>
    <w:p w:rsidR="00A12CCD" w:rsidRPr="00F448EA" w:rsidRDefault="00A12CCD" w:rsidP="005C21FB">
      <w:pPr>
        <w:tabs>
          <w:tab w:val="left" w:pos="-360"/>
          <w:tab w:val="left" w:pos="1532"/>
          <w:tab w:val="center" w:pos="4680"/>
        </w:tabs>
        <w:spacing w:after="40" w:line="480" w:lineRule="auto"/>
        <w:ind w:left="-720" w:right="-720"/>
        <w:outlineLvl w:val="0"/>
        <w:rPr>
          <w:rFonts w:ascii="Times New Roman" w:hAnsi="Times New Roman"/>
          <w:noProof w:val="0"/>
          <w:sz w:val="36"/>
          <w:szCs w:val="24"/>
          <w:lang w:val="en-US"/>
        </w:rPr>
      </w:pPr>
      <w:bookmarkStart w:id="17" w:name="_Toc497770186"/>
      <w:r>
        <w:rPr>
          <w:rFonts w:ascii=".VnAristote" w:hAnsi=".VnAristote"/>
          <w:b/>
          <w:bCs/>
          <w:noProof w:val="0"/>
          <w:color w:val="000000"/>
          <w:sz w:val="36"/>
          <w:szCs w:val="24"/>
          <w:lang w:val="en-US"/>
        </w:rPr>
        <w:tab/>
      </w:r>
      <w:r>
        <w:rPr>
          <w:rFonts w:ascii=".VnAristote" w:hAnsi=".VnAristote"/>
          <w:b/>
          <w:bCs/>
          <w:noProof w:val="0"/>
          <w:color w:val="000000"/>
          <w:sz w:val="36"/>
          <w:szCs w:val="24"/>
          <w:lang w:val="en-US"/>
        </w:rPr>
        <w:tab/>
      </w:r>
      <w:r w:rsidRPr="005C21FB">
        <w:rPr>
          <w:rFonts w:ascii="Times New Roman" w:hAnsi="Times New Roman"/>
          <w:b/>
          <w:bCs/>
          <w:noProof w:val="0"/>
          <w:color w:val="000000"/>
          <w:sz w:val="36"/>
          <w:szCs w:val="24"/>
          <w:lang w:val="en-US"/>
        </w:rPr>
        <w:t>2018- CHUA LAM</w:t>
      </w:r>
      <w:r w:rsidRPr="005C21FB">
        <w:rPr>
          <w:rFonts w:ascii="Times New Roman" w:hAnsi="Times New Roman"/>
          <w:b/>
          <w:bCs/>
          <w:noProof w:val="0"/>
          <w:color w:val="000000"/>
          <w:sz w:val="36"/>
          <w:szCs w:val="24"/>
          <w:lang w:val="en-US"/>
        </w:rPr>
        <w:tab/>
      </w:r>
      <w:r w:rsidRPr="008D15F4">
        <w:rPr>
          <w:rFonts w:ascii=".VnAristote" w:hAnsi=".VnAristote"/>
          <w:b/>
          <w:bCs/>
          <w:noProof w:val="0"/>
          <w:color w:val="000000"/>
          <w:sz w:val="36"/>
          <w:szCs w:val="24"/>
          <w:lang w:val="en-US"/>
        </w:rPr>
        <w:t>Unit 8</w:t>
      </w:r>
      <w:r w:rsidRPr="00F448EA">
        <w:rPr>
          <w:rFonts w:ascii="Times New Roman" w:hAnsi="Times New Roman"/>
          <w:b/>
          <w:bCs/>
          <w:noProof w:val="0"/>
          <w:color w:val="000000"/>
          <w:sz w:val="36"/>
          <w:szCs w:val="24"/>
          <w:lang w:val="en-US"/>
        </w:rPr>
        <w:t xml:space="preserve">: </w:t>
      </w:r>
      <w:r>
        <w:rPr>
          <w:rFonts w:ascii="Times New Roman" w:hAnsi="Times New Roman"/>
          <w:b/>
          <w:bCs/>
          <w:noProof w:val="0"/>
          <w:color w:val="000000"/>
          <w:sz w:val="36"/>
          <w:szCs w:val="24"/>
          <w:lang w:val="en-US"/>
        </w:rPr>
        <w:t>TOURISM</w:t>
      </w:r>
      <w:bookmarkEnd w:id="17"/>
    </w:p>
    <w:p w:rsidR="00A12CCD" w:rsidRPr="00F448EA" w:rsidRDefault="00A12CCD" w:rsidP="004954A6">
      <w:pPr>
        <w:tabs>
          <w:tab w:val="left" w:pos="-360"/>
        </w:tabs>
        <w:spacing w:after="40" w:line="240" w:lineRule="auto"/>
        <w:ind w:left="-720" w:right="-720"/>
        <w:jc w:val="both"/>
        <w:rPr>
          <w:rFonts w:ascii="Times New Roman" w:hAnsi="Times New Roman"/>
          <w:b/>
          <w:bCs/>
          <w:noProof w:val="0"/>
          <w:color w:val="000000"/>
          <w:sz w:val="24"/>
          <w:szCs w:val="24"/>
          <w:lang w:val="en-US"/>
        </w:rPr>
      </w:pPr>
      <w:r w:rsidRPr="00F448EA">
        <w:rPr>
          <w:rFonts w:ascii="Times New Roman" w:hAnsi="Times New Roman"/>
          <w:b/>
          <w:bCs/>
          <w:noProof w:val="0"/>
          <w:color w:val="000000"/>
          <w:sz w:val="24"/>
          <w:szCs w:val="24"/>
          <w:lang w:val="en-US"/>
        </w:rPr>
        <w:t>A.</w:t>
      </w:r>
      <w:r w:rsidRPr="00F448EA">
        <w:rPr>
          <w:rFonts w:ascii="Times New Roman" w:hAnsi="Times New Roman"/>
          <w:b/>
          <w:bCs/>
          <w:noProof w:val="0"/>
          <w:color w:val="000000"/>
          <w:sz w:val="24"/>
          <w:szCs w:val="24"/>
          <w:lang w:val="en-US"/>
        </w:rPr>
        <w:tab/>
        <w:t>PHONETICS</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bCs/>
          <w:noProof w:val="0"/>
          <w:color w:val="000000"/>
          <w:sz w:val="24"/>
          <w:szCs w:val="24"/>
          <w:lang w:val="en-US"/>
        </w:rPr>
        <w:t>Mark the questions with falling, rising or falling-rising arrows, then practise the conversation with a partner.</w:t>
      </w:r>
    </w:p>
    <w:p w:rsidR="00A12CCD" w:rsidRPr="00F448EA" w:rsidRDefault="00A12CCD" w:rsidP="004E362C">
      <w:pPr>
        <w:tabs>
          <w:tab w:val="left" w:pos="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bCs/>
          <w:noProof w:val="0"/>
          <w:color w:val="000000"/>
          <w:sz w:val="24"/>
          <w:szCs w:val="24"/>
          <w:lang w:val="en-US"/>
        </w:rPr>
        <w:t>Nick:</w:t>
      </w:r>
      <w:r w:rsidRPr="00F448EA">
        <w:rPr>
          <w:rFonts w:ascii="Times New Roman" w:hAnsi="Times New Roman"/>
          <w:b/>
          <w:bCs/>
          <w:noProof w:val="0"/>
          <w:color w:val="000000"/>
          <w:sz w:val="24"/>
          <w:szCs w:val="24"/>
          <w:lang w:val="en-US"/>
        </w:rPr>
        <w:tab/>
      </w:r>
      <w:r w:rsidRPr="00F448EA">
        <w:rPr>
          <w:rFonts w:ascii="Times New Roman" w:hAnsi="Times New Roman"/>
          <w:bCs/>
          <w:noProof w:val="0"/>
          <w:color w:val="000000"/>
          <w:sz w:val="24"/>
          <w:szCs w:val="24"/>
          <w:lang w:val="en-US"/>
        </w:rPr>
        <w:t>Paul, can you see our guide anywhere?</w:t>
      </w:r>
    </w:p>
    <w:p w:rsidR="00A12CCD" w:rsidRPr="00F448EA" w:rsidRDefault="00A12CCD" w:rsidP="00346EC6">
      <w:pPr>
        <w:tabs>
          <w:tab w:val="left" w:pos="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bCs/>
          <w:noProof w:val="0"/>
          <w:color w:val="000000"/>
          <w:sz w:val="24"/>
          <w:szCs w:val="24"/>
          <w:lang w:val="en-US"/>
        </w:rPr>
        <w:t>Paul:</w:t>
      </w:r>
      <w:r w:rsidRPr="00F448EA">
        <w:rPr>
          <w:rFonts w:ascii="Times New Roman" w:hAnsi="Times New Roman"/>
          <w:b/>
          <w:bCs/>
          <w:noProof w:val="0"/>
          <w:color w:val="000000"/>
          <w:sz w:val="24"/>
          <w:szCs w:val="24"/>
          <w:lang w:val="en-US"/>
        </w:rPr>
        <w:tab/>
      </w:r>
      <w:r w:rsidRPr="00F448EA">
        <w:rPr>
          <w:rFonts w:ascii="Times New Roman" w:hAnsi="Times New Roman"/>
          <w:bCs/>
          <w:noProof w:val="0"/>
          <w:color w:val="000000"/>
          <w:sz w:val="24"/>
          <w:szCs w:val="24"/>
          <w:lang w:val="en-US"/>
        </w:rPr>
        <w:t>No, I can't see anyone from our group. Do you think we are lost?</w:t>
      </w:r>
    </w:p>
    <w:p w:rsidR="00A12CCD" w:rsidRPr="00F448EA" w:rsidRDefault="00A12CCD" w:rsidP="00346EC6">
      <w:pPr>
        <w:tabs>
          <w:tab w:val="left" w:pos="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bCs/>
          <w:noProof w:val="0"/>
          <w:color w:val="000000"/>
          <w:sz w:val="24"/>
          <w:szCs w:val="24"/>
          <w:lang w:val="en-US"/>
        </w:rPr>
        <w:t>Nick:</w:t>
      </w:r>
      <w:r w:rsidRPr="00F448EA">
        <w:rPr>
          <w:rFonts w:ascii="Times New Roman" w:hAnsi="Times New Roman"/>
          <w:b/>
          <w:bCs/>
          <w:noProof w:val="0"/>
          <w:color w:val="000000"/>
          <w:sz w:val="24"/>
          <w:szCs w:val="24"/>
          <w:lang w:val="en-US"/>
        </w:rPr>
        <w:tab/>
      </w:r>
      <w:r w:rsidRPr="00F448EA">
        <w:rPr>
          <w:rFonts w:ascii="Times New Roman" w:hAnsi="Times New Roman"/>
          <w:bCs/>
          <w:noProof w:val="0"/>
          <w:color w:val="000000"/>
          <w:sz w:val="24"/>
          <w:szCs w:val="24"/>
          <w:lang w:val="en-US"/>
        </w:rPr>
        <w:t>Where are we?</w:t>
      </w:r>
    </w:p>
    <w:p w:rsidR="00A12CCD" w:rsidRPr="00F448EA" w:rsidRDefault="00A12CCD" w:rsidP="00346EC6">
      <w:pPr>
        <w:tabs>
          <w:tab w:val="left" w:pos="0"/>
        </w:tabs>
        <w:spacing w:after="40" w:line="240" w:lineRule="auto"/>
        <w:ind w:right="-720" w:hanging="720"/>
        <w:jc w:val="both"/>
        <w:rPr>
          <w:rFonts w:ascii="Times New Roman" w:hAnsi="Times New Roman"/>
          <w:noProof w:val="0"/>
          <w:sz w:val="24"/>
          <w:szCs w:val="24"/>
          <w:lang w:val="en-US"/>
        </w:rPr>
      </w:pPr>
      <w:r w:rsidRPr="00F448EA">
        <w:rPr>
          <w:rFonts w:ascii="Times New Roman" w:hAnsi="Times New Roman"/>
          <w:b/>
          <w:bCs/>
          <w:noProof w:val="0"/>
          <w:color w:val="000000"/>
          <w:sz w:val="24"/>
          <w:szCs w:val="24"/>
          <w:lang w:val="en-US"/>
        </w:rPr>
        <w:t>Paul:</w:t>
      </w:r>
      <w:r w:rsidRPr="00F448EA">
        <w:rPr>
          <w:rFonts w:ascii="Times New Roman" w:hAnsi="Times New Roman"/>
          <w:b/>
          <w:bCs/>
          <w:noProof w:val="0"/>
          <w:color w:val="000000"/>
          <w:sz w:val="24"/>
          <w:szCs w:val="24"/>
          <w:lang w:val="en-US"/>
        </w:rPr>
        <w:tab/>
      </w:r>
      <w:r w:rsidRPr="00F448EA">
        <w:rPr>
          <w:rFonts w:ascii="Times New Roman" w:hAnsi="Times New Roman"/>
          <w:noProof w:val="0"/>
          <w:color w:val="000000"/>
          <w:sz w:val="24"/>
          <w:szCs w:val="24"/>
          <w:lang w:val="en-US"/>
        </w:rPr>
        <w:t>Somewhere in Germany, I think. Everyone is speaking German. Can you see all German cars around here - Volkswagens, Mercedes?</w:t>
      </w:r>
    </w:p>
    <w:p w:rsidR="00A12CCD" w:rsidRPr="00F448EA" w:rsidRDefault="00A12CCD" w:rsidP="00346EC6">
      <w:pPr>
        <w:tabs>
          <w:tab w:val="left" w:pos="0"/>
        </w:tabs>
        <w:spacing w:after="40" w:line="240" w:lineRule="auto"/>
        <w:ind w:right="-720" w:hanging="720"/>
        <w:jc w:val="both"/>
        <w:rPr>
          <w:rFonts w:ascii="Times New Roman" w:hAnsi="Times New Roman"/>
          <w:noProof w:val="0"/>
          <w:sz w:val="24"/>
          <w:szCs w:val="24"/>
          <w:lang w:val="en-US"/>
        </w:rPr>
      </w:pPr>
      <w:r w:rsidRPr="00F448EA">
        <w:rPr>
          <w:rFonts w:ascii="Times New Roman" w:hAnsi="Times New Roman"/>
          <w:b/>
          <w:bCs/>
          <w:noProof w:val="0"/>
          <w:color w:val="000000"/>
          <w:sz w:val="24"/>
          <w:szCs w:val="24"/>
          <w:lang w:val="en-US"/>
        </w:rPr>
        <w:t>Nick:</w:t>
      </w:r>
      <w:r w:rsidRPr="00F448EA">
        <w:rPr>
          <w:rFonts w:ascii="Times New Roman" w:hAnsi="Times New Roman"/>
          <w:b/>
          <w:bCs/>
          <w:noProof w:val="0"/>
          <w:color w:val="000000"/>
          <w:sz w:val="24"/>
          <w:szCs w:val="24"/>
          <w:lang w:val="en-US"/>
        </w:rPr>
        <w:tab/>
      </w:r>
      <w:r w:rsidRPr="00F448EA">
        <w:rPr>
          <w:rFonts w:ascii="Times New Roman" w:hAnsi="Times New Roman"/>
          <w:noProof w:val="0"/>
          <w:color w:val="000000"/>
          <w:sz w:val="24"/>
          <w:szCs w:val="24"/>
          <w:lang w:val="en-US"/>
        </w:rPr>
        <w:t>Let’s ask someone. Can you speak German?</w:t>
      </w:r>
    </w:p>
    <w:p w:rsidR="00A12CCD" w:rsidRPr="00F448EA" w:rsidRDefault="00A12CCD" w:rsidP="00260377">
      <w:pPr>
        <w:tabs>
          <w:tab w:val="left" w:pos="0"/>
        </w:tabs>
        <w:spacing w:after="40" w:line="240" w:lineRule="auto"/>
        <w:ind w:right="-720" w:hanging="720"/>
        <w:jc w:val="both"/>
        <w:rPr>
          <w:rFonts w:ascii="Times New Roman" w:hAnsi="Times New Roman"/>
          <w:noProof w:val="0"/>
          <w:sz w:val="24"/>
          <w:szCs w:val="24"/>
          <w:lang w:val="en-US"/>
        </w:rPr>
      </w:pPr>
      <w:r w:rsidRPr="00F448EA">
        <w:rPr>
          <w:rFonts w:ascii="Times New Roman" w:hAnsi="Times New Roman"/>
          <w:b/>
          <w:bCs/>
          <w:noProof w:val="0"/>
          <w:color w:val="000000"/>
          <w:sz w:val="24"/>
          <w:szCs w:val="24"/>
          <w:lang w:val="en-US"/>
        </w:rPr>
        <w:t>Paul:</w:t>
      </w:r>
      <w:r w:rsidRPr="00F448EA">
        <w:rPr>
          <w:rFonts w:ascii="Times New Roman" w:hAnsi="Times New Roman"/>
          <w:b/>
          <w:bCs/>
          <w:noProof w:val="0"/>
          <w:color w:val="000000"/>
          <w:sz w:val="24"/>
          <w:szCs w:val="24"/>
          <w:lang w:val="en-US"/>
        </w:rPr>
        <w:tab/>
      </w:r>
      <w:r w:rsidRPr="00F448EA">
        <w:rPr>
          <w:rFonts w:ascii="Times New Roman" w:hAnsi="Times New Roman"/>
          <w:noProof w:val="0"/>
          <w:color w:val="000000"/>
          <w:sz w:val="24"/>
          <w:szCs w:val="24"/>
          <w:lang w:val="en-US"/>
        </w:rPr>
        <w:t xml:space="preserve">Well, </w:t>
      </w:r>
      <w:r w:rsidRPr="00F448EA">
        <w:rPr>
          <w:rFonts w:ascii="Times New Roman" w:hAnsi="Times New Roman"/>
          <w:bCs/>
          <w:noProof w:val="0"/>
          <w:color w:val="000000"/>
          <w:sz w:val="24"/>
          <w:szCs w:val="24"/>
          <w:lang w:val="en-US"/>
        </w:rPr>
        <w:t>“danke”...</w:t>
      </w:r>
      <w:r w:rsidRPr="00F448EA">
        <w:rPr>
          <w:rFonts w:ascii="Times New Roman" w:hAnsi="Times New Roman"/>
          <w:noProof w:val="0"/>
          <w:color w:val="000000"/>
          <w:sz w:val="24"/>
          <w:szCs w:val="24"/>
          <w:lang w:val="en-US"/>
        </w:rPr>
        <w:t>it means “thanks” I think. But it’s not very useful now. What should we do now?</w:t>
      </w:r>
    </w:p>
    <w:p w:rsidR="00A12CCD" w:rsidRPr="00F448EA" w:rsidRDefault="00A12CCD" w:rsidP="00260377">
      <w:pPr>
        <w:tabs>
          <w:tab w:val="left" w:pos="0"/>
        </w:tabs>
        <w:spacing w:after="40" w:line="240" w:lineRule="auto"/>
        <w:ind w:right="-720" w:hanging="720"/>
        <w:jc w:val="both"/>
        <w:rPr>
          <w:rFonts w:ascii="Times New Roman" w:hAnsi="Times New Roman"/>
          <w:noProof w:val="0"/>
          <w:sz w:val="24"/>
          <w:szCs w:val="24"/>
          <w:lang w:val="en-US"/>
        </w:rPr>
      </w:pPr>
      <w:r w:rsidRPr="00F448EA">
        <w:rPr>
          <w:rFonts w:ascii="Times New Roman" w:hAnsi="Times New Roman"/>
          <w:b/>
          <w:bCs/>
          <w:noProof w:val="0"/>
          <w:color w:val="000000"/>
          <w:sz w:val="24"/>
          <w:szCs w:val="24"/>
          <w:lang w:val="en-US"/>
        </w:rPr>
        <w:t>Nick:</w:t>
      </w:r>
      <w:r w:rsidRPr="00F448EA">
        <w:rPr>
          <w:rFonts w:ascii="Times New Roman" w:hAnsi="Times New Roman"/>
          <w:b/>
          <w:bCs/>
          <w:noProof w:val="0"/>
          <w:color w:val="000000"/>
          <w:sz w:val="24"/>
          <w:szCs w:val="24"/>
          <w:lang w:val="en-US"/>
        </w:rPr>
        <w:tab/>
      </w:r>
      <w:r w:rsidRPr="00F448EA">
        <w:rPr>
          <w:rFonts w:ascii="Times New Roman" w:hAnsi="Times New Roman"/>
          <w:noProof w:val="0"/>
          <w:color w:val="000000"/>
          <w:sz w:val="24"/>
          <w:szCs w:val="24"/>
          <w:lang w:val="en-US"/>
        </w:rPr>
        <w:t>Let’s go to the police station.</w:t>
      </w:r>
    </w:p>
    <w:p w:rsidR="00A12CCD" w:rsidRPr="00F448EA" w:rsidRDefault="00A12CCD" w:rsidP="00122C15">
      <w:pPr>
        <w:tabs>
          <w:tab w:val="left" w:pos="0"/>
        </w:tabs>
        <w:spacing w:after="40" w:line="480" w:lineRule="auto"/>
        <w:ind w:right="-720" w:hanging="720"/>
        <w:jc w:val="both"/>
        <w:rPr>
          <w:rFonts w:ascii="Times New Roman" w:hAnsi="Times New Roman"/>
          <w:noProof w:val="0"/>
          <w:sz w:val="24"/>
          <w:szCs w:val="24"/>
          <w:lang w:val="en-US"/>
        </w:rPr>
      </w:pPr>
      <w:r w:rsidRPr="00F448EA">
        <w:rPr>
          <w:rFonts w:ascii="Times New Roman" w:hAnsi="Times New Roman"/>
          <w:b/>
          <w:bCs/>
          <w:noProof w:val="0"/>
          <w:color w:val="000000"/>
          <w:sz w:val="24"/>
          <w:szCs w:val="24"/>
          <w:lang w:val="en-US"/>
        </w:rPr>
        <w:t>Paul:</w:t>
      </w:r>
      <w:r w:rsidRPr="00F448EA">
        <w:rPr>
          <w:rFonts w:ascii="Times New Roman" w:hAnsi="Times New Roman"/>
          <w:b/>
          <w:bCs/>
          <w:noProof w:val="0"/>
          <w:color w:val="000000"/>
          <w:sz w:val="24"/>
          <w:szCs w:val="24"/>
          <w:lang w:val="en-US"/>
        </w:rPr>
        <w:tab/>
      </w:r>
      <w:r w:rsidRPr="00F448EA">
        <w:rPr>
          <w:rFonts w:ascii="Times New Roman" w:hAnsi="Times New Roman"/>
          <w:noProof w:val="0"/>
          <w:color w:val="000000"/>
          <w:sz w:val="24"/>
          <w:szCs w:val="24"/>
          <w:lang w:val="en-US"/>
        </w:rPr>
        <w:t>Where is it? Can we ask anyone for the direction?</w:t>
      </w:r>
    </w:p>
    <w:p w:rsidR="00A12CCD" w:rsidRPr="00F448EA" w:rsidRDefault="00A12CCD" w:rsidP="00260377">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noProof w:val="0"/>
          <w:sz w:val="24"/>
          <w:szCs w:val="24"/>
          <w:lang w:val="en-US"/>
        </w:rPr>
        <w:t>B.</w:t>
      </w:r>
      <w:r w:rsidRPr="00F448EA">
        <w:rPr>
          <w:rFonts w:ascii="Times New Roman" w:hAnsi="Times New Roman"/>
          <w:b/>
          <w:noProof w:val="0"/>
          <w:sz w:val="24"/>
          <w:szCs w:val="24"/>
          <w:lang w:val="en-US"/>
        </w:rPr>
        <w:tab/>
        <w:t>V</w:t>
      </w:r>
      <w:r w:rsidRPr="00F448EA">
        <w:rPr>
          <w:rFonts w:ascii="Times New Roman" w:hAnsi="Times New Roman"/>
          <w:b/>
          <w:bCs/>
          <w:noProof w:val="0"/>
          <w:color w:val="000000"/>
          <w:sz w:val="24"/>
          <w:szCs w:val="24"/>
          <w:lang w:val="en-US"/>
        </w:rPr>
        <w:t>OCABULARY &amp; GRAMMAR</w:t>
      </w:r>
    </w:p>
    <w:p w:rsidR="00A12CCD" w:rsidRPr="00F448EA" w:rsidRDefault="00A12CCD" w:rsidP="004954A6">
      <w:pPr>
        <w:tabs>
          <w:tab w:val="left" w:pos="-360"/>
        </w:tabs>
        <w:spacing w:after="40" w:line="240" w:lineRule="auto"/>
        <w:ind w:left="-720" w:right="-720"/>
        <w:jc w:val="both"/>
        <w:rPr>
          <w:rFonts w:ascii="Times New Roman" w:hAnsi="Times New Roman"/>
          <w:b/>
          <w:bCs/>
          <w:noProof w:val="0"/>
          <w:color w:val="000000"/>
          <w:sz w:val="24"/>
          <w:szCs w:val="24"/>
          <w:lang w:val="en-US"/>
        </w:rPr>
      </w:pPr>
      <w:r w:rsidRPr="00F448EA">
        <w:rPr>
          <w:rFonts w:ascii="Times New Roman" w:hAnsi="Times New Roman"/>
          <w:b/>
          <w:bCs/>
          <w:noProof w:val="0"/>
          <w:color w:val="000000"/>
          <w:sz w:val="24"/>
          <w:szCs w:val="24"/>
          <w:lang w:val="en-US"/>
        </w:rPr>
        <w:t>I.</w:t>
      </w:r>
      <w:r w:rsidRPr="00F448EA">
        <w:rPr>
          <w:rFonts w:ascii="Times New Roman" w:hAnsi="Times New Roman"/>
          <w:b/>
          <w:bCs/>
          <w:noProof w:val="0"/>
          <w:color w:val="000000"/>
          <w:sz w:val="24"/>
          <w:szCs w:val="24"/>
          <w:lang w:val="en-US"/>
        </w:rPr>
        <w:tab/>
        <w:t>Match each word in the box with the corresponding list of tourist attractions.</w:t>
      </w:r>
    </w:p>
    <w:p w:rsidR="00A12CCD" w:rsidRDefault="00A9099C" w:rsidP="00E40091">
      <w:pPr>
        <w:tabs>
          <w:tab w:val="left" w:pos="-360"/>
        </w:tabs>
        <w:spacing w:after="40" w:line="240" w:lineRule="auto"/>
        <w:ind w:left="-720" w:right="-720"/>
        <w:jc w:val="center"/>
        <w:rPr>
          <w:rFonts w:ascii="Times New Roman" w:hAnsi="Times New Roman"/>
          <w:b/>
          <w:bCs/>
          <w:noProof w:val="0"/>
          <w:color w:val="000000"/>
          <w:sz w:val="24"/>
          <w:szCs w:val="24"/>
          <w:lang w:val="en-US"/>
        </w:rPr>
      </w:pPr>
      <w:r>
        <w:rPr>
          <w:rFonts w:ascii="Times New Roman" w:hAnsi="Times New Roman"/>
          <w:sz w:val="24"/>
          <w:szCs w:val="24"/>
          <w:lang w:eastAsia="vi-VN"/>
        </w:rPr>
      </w:r>
      <w:r w:rsidR="00757990">
        <w:rPr>
          <w:rFonts w:ascii="Times New Roman" w:hAnsi="Times New Roman"/>
          <w:sz w:val="24"/>
          <w:szCs w:val="24"/>
          <w:lang w:eastAsia="vi-VN"/>
        </w:rPr>
        <w:pict>
          <v:shape id="_x0000_s1172" type="#_x0000_t202" style="width:423.05pt;height:110.55pt;visibility:visible;mso-left-percent:-10001;mso-top-percent:-10001;mso-position-horizontal:absolute;mso-position-horizontal-relative:char;mso-position-vertical:absolute;mso-position-vertical-relative:line;mso-left-percent:-10001;mso-top-percent:-10001">
            <v:textbox style="mso-fit-shape-to-text:t">
              <w:txbxContent>
                <w:p w:rsidR="00DF6398" w:rsidRPr="00A02912" w:rsidRDefault="00DF6398" w:rsidP="00A02912">
                  <w:pPr>
                    <w:tabs>
                      <w:tab w:val="left" w:pos="360"/>
                      <w:tab w:val="left" w:pos="1440"/>
                      <w:tab w:val="left" w:pos="2520"/>
                      <w:tab w:val="left" w:pos="5400"/>
                      <w:tab w:val="left" w:pos="7200"/>
                    </w:tabs>
                    <w:spacing w:after="40" w:line="240" w:lineRule="auto"/>
                    <w:ind w:right="-720"/>
                    <w:jc w:val="both"/>
                    <w:rPr>
                      <w:rFonts w:ascii="Times New Roman" w:hAnsi="Times New Roman"/>
                      <w:noProof w:val="0"/>
                      <w:sz w:val="24"/>
                      <w:szCs w:val="24"/>
                      <w:lang w:val="en-US"/>
                    </w:rPr>
                  </w:pPr>
                  <w:r>
                    <w:rPr>
                      <w:rFonts w:ascii="Times New Roman" w:hAnsi="Times New Roman"/>
                      <w:i/>
                      <w:iCs/>
                      <w:noProof w:val="0"/>
                      <w:color w:val="000000"/>
                      <w:sz w:val="24"/>
                      <w:szCs w:val="24"/>
                      <w:lang w:val="en-US"/>
                    </w:rPr>
                    <w:tab/>
                  </w:r>
                  <w:r w:rsidRPr="006E6AE9">
                    <w:rPr>
                      <w:rFonts w:ascii="Times New Roman" w:hAnsi="Times New Roman"/>
                      <w:i/>
                      <w:iCs/>
                      <w:noProof w:val="0"/>
                      <w:color w:val="000000"/>
                      <w:sz w:val="24"/>
                      <w:szCs w:val="24"/>
                      <w:lang w:val="en-US"/>
                    </w:rPr>
                    <w:t>Nature</w:t>
                  </w:r>
                  <w:r>
                    <w:rPr>
                      <w:rFonts w:ascii="Times New Roman" w:hAnsi="Times New Roman"/>
                      <w:noProof w:val="0"/>
                      <w:sz w:val="24"/>
                      <w:szCs w:val="24"/>
                      <w:lang w:val="en-US"/>
                    </w:rPr>
                    <w:tab/>
                  </w:r>
                  <w:r>
                    <w:rPr>
                      <w:rFonts w:ascii="Times New Roman" w:hAnsi="Times New Roman"/>
                      <w:i/>
                      <w:iCs/>
                      <w:noProof w:val="0"/>
                      <w:color w:val="000000"/>
                      <w:sz w:val="24"/>
                      <w:szCs w:val="24"/>
                      <w:lang w:val="en-US"/>
                    </w:rPr>
                    <w:t>C</w:t>
                  </w:r>
                  <w:r w:rsidRPr="006E6AE9">
                    <w:rPr>
                      <w:rFonts w:ascii="Times New Roman" w:hAnsi="Times New Roman"/>
                      <w:i/>
                      <w:iCs/>
                      <w:noProof w:val="0"/>
                      <w:color w:val="000000"/>
                      <w:sz w:val="24"/>
                      <w:szCs w:val="24"/>
                      <w:lang w:val="en-US"/>
                    </w:rPr>
                    <w:t>ulture</w:t>
                  </w:r>
                  <w:r>
                    <w:rPr>
                      <w:rFonts w:ascii="Times New Roman" w:hAnsi="Times New Roman"/>
                      <w:noProof w:val="0"/>
                      <w:sz w:val="24"/>
                      <w:szCs w:val="24"/>
                      <w:lang w:val="en-US"/>
                    </w:rPr>
                    <w:tab/>
                  </w:r>
                  <w:r>
                    <w:rPr>
                      <w:rFonts w:ascii="Times New Roman" w:hAnsi="Times New Roman"/>
                      <w:i/>
                      <w:iCs/>
                      <w:noProof w:val="0"/>
                      <w:color w:val="000000"/>
                      <w:sz w:val="24"/>
                      <w:szCs w:val="24"/>
                      <w:lang w:val="en-US"/>
                    </w:rPr>
                    <w:t>Entertainment &amp; Leisure</w:t>
                  </w:r>
                  <w:r>
                    <w:rPr>
                      <w:rFonts w:ascii="Times New Roman" w:hAnsi="Times New Roman"/>
                      <w:i/>
                      <w:iCs/>
                      <w:noProof w:val="0"/>
                      <w:color w:val="000000"/>
                      <w:sz w:val="24"/>
                      <w:szCs w:val="24"/>
                      <w:lang w:val="en-US"/>
                    </w:rPr>
                    <w:tab/>
                    <w:t>Architecture</w:t>
                  </w:r>
                  <w:r>
                    <w:rPr>
                      <w:rFonts w:ascii="Times New Roman" w:hAnsi="Times New Roman"/>
                      <w:i/>
                      <w:iCs/>
                      <w:noProof w:val="0"/>
                      <w:color w:val="000000"/>
                      <w:sz w:val="24"/>
                      <w:szCs w:val="24"/>
                      <w:lang w:val="en-US"/>
                    </w:rPr>
                    <w:tab/>
                    <w:t>E</w:t>
                  </w:r>
                  <w:r w:rsidRPr="006E6AE9">
                    <w:rPr>
                      <w:rFonts w:ascii="Times New Roman" w:hAnsi="Times New Roman"/>
                      <w:i/>
                      <w:iCs/>
                      <w:noProof w:val="0"/>
                      <w:color w:val="000000"/>
                      <w:sz w:val="24"/>
                      <w:szCs w:val="24"/>
                      <w:lang w:val="en-US"/>
                    </w:rPr>
                    <w:t>vents</w:t>
                  </w:r>
                </w:p>
              </w:txbxContent>
            </v:textbox>
            <w10:anchorlock/>
          </v:shape>
        </w:pict>
      </w:r>
    </w:p>
    <w:p w:rsidR="00A12CCD" w:rsidRPr="00F448EA" w:rsidRDefault="00A12CCD" w:rsidP="00E40091">
      <w:pPr>
        <w:tabs>
          <w:tab w:val="left" w:pos="-360"/>
        </w:tabs>
        <w:spacing w:after="40" w:line="240" w:lineRule="auto"/>
        <w:ind w:left="-720" w:right="-720"/>
        <w:jc w:val="center"/>
        <w:rPr>
          <w:rFonts w:ascii="Times New Roman" w:hAnsi="Times New Roman"/>
          <w:noProof w:val="0"/>
          <w:color w:val="000000"/>
          <w:sz w:val="24"/>
          <w:szCs w:val="24"/>
          <w:lang w:val="en-US"/>
        </w:rPr>
      </w:pPr>
      <w:r w:rsidRPr="00F448EA">
        <w:rPr>
          <w:rFonts w:ascii="Times New Roman" w:hAnsi="Times New Roman"/>
          <w:b/>
          <w:bCs/>
          <w:noProof w:val="0"/>
          <w:color w:val="000000"/>
          <w:sz w:val="24"/>
          <w:szCs w:val="24"/>
          <w:lang w:val="en-US"/>
        </w:rPr>
        <w:t>Tourist attractions</w:t>
      </w:r>
    </w:p>
    <w:p w:rsidR="00A12CCD" w:rsidRPr="00F448EA" w:rsidRDefault="00A12CCD" w:rsidP="00E40091">
      <w:pPr>
        <w:tabs>
          <w:tab w:val="left" w:pos="-360"/>
          <w:tab w:val="left" w:leader="underscore" w:pos="144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1.</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t>: monuments, palaces, castles</w:t>
      </w:r>
    </w:p>
    <w:p w:rsidR="00A12CCD" w:rsidRPr="00F448EA" w:rsidRDefault="00A12CCD" w:rsidP="00EE366E">
      <w:pPr>
        <w:tabs>
          <w:tab w:val="left" w:pos="-360"/>
          <w:tab w:val="left" w:leader="underscore" w:pos="144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2.</w:t>
      </w: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t>:</w:t>
      </w:r>
      <w:r w:rsidRPr="00F448EA">
        <w:rPr>
          <w:rFonts w:ascii="Times New Roman" w:hAnsi="Times New Roman"/>
          <w:noProof w:val="0"/>
          <w:color w:val="000000"/>
          <w:sz w:val="24"/>
          <w:szCs w:val="24"/>
          <w:lang w:val="en-US"/>
        </w:rPr>
        <w:t xml:space="preserve"> theme parks, sports centres, stadiums, concert halls, casinos</w:t>
      </w:r>
    </w:p>
    <w:p w:rsidR="00A12CCD" w:rsidRPr="00F448EA" w:rsidRDefault="00A12CCD" w:rsidP="001C4518">
      <w:pPr>
        <w:tabs>
          <w:tab w:val="left" w:pos="-360"/>
          <w:tab w:val="left" w:leader="underscore" w:pos="144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3.</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t>: mountains, lakes, rivers, national parks, coasts</w:t>
      </w:r>
    </w:p>
    <w:p w:rsidR="00A12CCD" w:rsidRPr="00F448EA" w:rsidRDefault="00A12CCD" w:rsidP="001C4518">
      <w:pPr>
        <w:tabs>
          <w:tab w:val="left" w:pos="-360"/>
          <w:tab w:val="left" w:leader="underscore" w:pos="144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4.</w:t>
      </w: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 music/arts festivals, religious festivals, carnivals, parades</w:t>
      </w:r>
    </w:p>
    <w:p w:rsidR="00A12CCD" w:rsidRPr="00F448EA" w:rsidRDefault="00A12CCD" w:rsidP="00A246FB">
      <w:pPr>
        <w:tabs>
          <w:tab w:val="left" w:pos="-360"/>
          <w:tab w:val="left" w:leader="underscore" w:pos="1440"/>
        </w:tabs>
        <w:spacing w:after="40" w:line="36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5.</w:t>
      </w: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t xml:space="preserve">: </w:t>
      </w:r>
      <w:r w:rsidRPr="00F448EA">
        <w:rPr>
          <w:rFonts w:ascii="Times New Roman" w:hAnsi="Times New Roman"/>
          <w:noProof w:val="0"/>
          <w:color w:val="000000"/>
          <w:sz w:val="24"/>
          <w:szCs w:val="24"/>
          <w:lang w:val="en-US"/>
        </w:rPr>
        <w:t>art galleries, museums, archeological sites, historic sites</w:t>
      </w:r>
    </w:p>
    <w:p w:rsidR="00A12CCD" w:rsidRPr="00F448EA" w:rsidRDefault="00A12CCD" w:rsidP="004954A6">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bCs/>
          <w:noProof w:val="0"/>
          <w:color w:val="000000"/>
          <w:sz w:val="24"/>
          <w:szCs w:val="24"/>
          <w:lang w:val="en-US"/>
        </w:rPr>
        <w:t>II.</w:t>
      </w:r>
      <w:r w:rsidRPr="00F448EA">
        <w:rPr>
          <w:rFonts w:ascii="Times New Roman" w:hAnsi="Times New Roman"/>
          <w:b/>
          <w:bCs/>
          <w:noProof w:val="0"/>
          <w:color w:val="000000"/>
          <w:sz w:val="24"/>
          <w:szCs w:val="24"/>
          <w:lang w:val="en-US"/>
        </w:rPr>
        <w:tab/>
        <w:t>Fill each blank with a word from the list.</w:t>
      </w:r>
    </w:p>
    <w:p w:rsidR="00A12CCD" w:rsidRPr="00F448EA" w:rsidRDefault="00A9099C" w:rsidP="00F64BBE">
      <w:pPr>
        <w:tabs>
          <w:tab w:val="left" w:pos="-360"/>
          <w:tab w:val="left" w:leader="underscore" w:pos="720"/>
        </w:tabs>
        <w:spacing w:after="40" w:line="240" w:lineRule="auto"/>
        <w:ind w:left="-720" w:right="-720"/>
        <w:jc w:val="center"/>
        <w:rPr>
          <w:rFonts w:ascii="Times New Roman" w:hAnsi="Times New Roman"/>
          <w:noProof w:val="0"/>
          <w:color w:val="000000"/>
          <w:sz w:val="24"/>
          <w:szCs w:val="24"/>
          <w:lang w:val="en-US"/>
        </w:rPr>
        <w:sectPr w:rsidR="00A12CCD" w:rsidRPr="00F448EA" w:rsidSect="00FA03E9">
          <w:type w:val="continuous"/>
          <w:pgSz w:w="12240" w:h="15840"/>
          <w:pgMar w:top="630" w:right="1440" w:bottom="540" w:left="1440" w:header="270" w:footer="0" w:gutter="0"/>
          <w:cols w:space="720"/>
          <w:formProt w:val="0"/>
          <w:docGrid w:linePitch="360"/>
        </w:sectPr>
      </w:pPr>
      <w:r>
        <w:rPr>
          <w:rFonts w:ascii="Times New Roman" w:hAnsi="Times New Roman"/>
          <w:b/>
          <w:bCs/>
          <w:i/>
          <w:iCs/>
          <w:color w:val="000000"/>
          <w:sz w:val="24"/>
          <w:szCs w:val="24"/>
          <w:lang w:eastAsia="vi-VN"/>
        </w:rPr>
      </w:r>
      <w:r>
        <w:rPr>
          <w:rFonts w:ascii="Times New Roman" w:hAnsi="Times New Roman"/>
          <w:b/>
          <w:bCs/>
          <w:i/>
          <w:iCs/>
          <w:color w:val="000000"/>
          <w:sz w:val="24"/>
          <w:szCs w:val="24"/>
          <w:lang w:eastAsia="vi-VN"/>
        </w:rPr>
        <w:pict>
          <v:shape id="_x0000_s1171" type="#_x0000_t202" style="width:446.4pt;height:22.45pt;visibility:visible;mso-left-percent:-10001;mso-top-percent:-10001;mso-position-horizontal:absolute;mso-position-horizontal-relative:char;mso-position-vertical:absolute;mso-position-vertical-relative:line;mso-left-percent:-10001;mso-top-percent:-10001">
            <v:textbox>
              <w:txbxContent>
                <w:p w:rsidR="00DF6398" w:rsidRPr="006E6AE9" w:rsidRDefault="00DF6398" w:rsidP="00CA7CC0">
                  <w:pPr>
                    <w:tabs>
                      <w:tab w:val="left" w:pos="360"/>
                      <w:tab w:val="left" w:pos="1440"/>
                      <w:tab w:val="left" w:pos="2520"/>
                      <w:tab w:val="left" w:pos="3600"/>
                      <w:tab w:val="left" w:pos="4680"/>
                      <w:tab w:val="left" w:pos="5760"/>
                      <w:tab w:val="left" w:pos="6840"/>
                      <w:tab w:val="left" w:pos="7920"/>
                    </w:tabs>
                    <w:spacing w:after="40" w:line="240" w:lineRule="auto"/>
                    <w:ind w:right="-720"/>
                    <w:jc w:val="both"/>
                    <w:rPr>
                      <w:rFonts w:ascii="Times New Roman" w:hAnsi="Times New Roman"/>
                      <w:noProof w:val="0"/>
                      <w:sz w:val="24"/>
                      <w:szCs w:val="24"/>
                      <w:lang w:val="en-US"/>
                    </w:rPr>
                  </w:pPr>
                  <w:r>
                    <w:rPr>
                      <w:rFonts w:ascii="Times New Roman" w:hAnsi="Times New Roman"/>
                      <w:b/>
                      <w:bCs/>
                      <w:i/>
                      <w:iCs/>
                      <w:noProof w:val="0"/>
                      <w:color w:val="000000"/>
                      <w:sz w:val="24"/>
                      <w:szCs w:val="24"/>
                      <w:lang w:val="en-US"/>
                    </w:rPr>
                    <w:tab/>
                  </w:r>
                  <w:r w:rsidRPr="006E6AE9">
                    <w:rPr>
                      <w:rFonts w:ascii="Times New Roman" w:hAnsi="Times New Roman"/>
                      <w:b/>
                      <w:bCs/>
                      <w:i/>
                      <w:iCs/>
                      <w:noProof w:val="0"/>
                      <w:color w:val="000000"/>
                      <w:sz w:val="24"/>
                      <w:szCs w:val="24"/>
                      <w:lang w:val="en-US"/>
                    </w:rPr>
                    <w:t>pack</w:t>
                  </w:r>
                  <w:r w:rsidRPr="006E6AE9">
                    <w:rPr>
                      <w:rFonts w:ascii="Times New Roman" w:hAnsi="Times New Roman"/>
                      <w:b/>
                      <w:bCs/>
                      <w:i/>
                      <w:iCs/>
                      <w:noProof w:val="0"/>
                      <w:color w:val="000000"/>
                      <w:sz w:val="24"/>
                      <w:szCs w:val="24"/>
                      <w:lang w:val="en-US"/>
                    </w:rPr>
                    <w:tab/>
                    <w:t>try</w:t>
                  </w:r>
                  <w:r>
                    <w:rPr>
                      <w:rFonts w:ascii="Times New Roman" w:hAnsi="Times New Roman"/>
                      <w:b/>
                      <w:bCs/>
                      <w:i/>
                      <w:iCs/>
                      <w:noProof w:val="0"/>
                      <w:color w:val="000000"/>
                      <w:sz w:val="24"/>
                      <w:szCs w:val="24"/>
                      <w:lang w:val="en-US"/>
                    </w:rPr>
                    <w:tab/>
                  </w:r>
                  <w:r w:rsidRPr="006E6AE9">
                    <w:rPr>
                      <w:rFonts w:ascii="Times New Roman" w:hAnsi="Times New Roman"/>
                      <w:b/>
                      <w:bCs/>
                      <w:i/>
                      <w:iCs/>
                      <w:noProof w:val="0"/>
                      <w:color w:val="000000"/>
                      <w:sz w:val="24"/>
                      <w:szCs w:val="24"/>
                      <w:lang w:val="en-US"/>
                    </w:rPr>
                    <w:t>have</w:t>
                  </w:r>
                  <w:r>
                    <w:rPr>
                      <w:rFonts w:ascii="Times New Roman" w:hAnsi="Times New Roman"/>
                      <w:b/>
                      <w:bCs/>
                      <w:i/>
                      <w:iCs/>
                      <w:noProof w:val="0"/>
                      <w:color w:val="000000"/>
                      <w:sz w:val="24"/>
                      <w:szCs w:val="24"/>
                      <w:lang w:val="en-US"/>
                    </w:rPr>
                    <w:tab/>
                  </w:r>
                  <w:r w:rsidRPr="006E6AE9">
                    <w:rPr>
                      <w:rFonts w:ascii="Times New Roman" w:hAnsi="Times New Roman"/>
                      <w:b/>
                      <w:bCs/>
                      <w:i/>
                      <w:iCs/>
                      <w:noProof w:val="0"/>
                      <w:color w:val="000000"/>
                      <w:sz w:val="24"/>
                      <w:szCs w:val="24"/>
                      <w:lang w:val="en-US"/>
                    </w:rPr>
                    <w:t>rea</w:t>
                  </w:r>
                  <w:r>
                    <w:rPr>
                      <w:rFonts w:ascii="Times New Roman" w:hAnsi="Times New Roman"/>
                      <w:b/>
                      <w:bCs/>
                      <w:i/>
                      <w:iCs/>
                      <w:noProof w:val="0"/>
                      <w:color w:val="000000"/>
                      <w:sz w:val="24"/>
                      <w:szCs w:val="24"/>
                      <w:lang w:val="en-US"/>
                    </w:rPr>
                    <w:t>d</w:t>
                  </w:r>
                  <w:r>
                    <w:rPr>
                      <w:rFonts w:ascii="Times New Roman" w:hAnsi="Times New Roman"/>
                      <w:b/>
                      <w:bCs/>
                      <w:i/>
                      <w:iCs/>
                      <w:noProof w:val="0"/>
                      <w:color w:val="000000"/>
                      <w:sz w:val="24"/>
                      <w:szCs w:val="24"/>
                      <w:lang w:val="en-US"/>
                    </w:rPr>
                    <w:tab/>
                  </w:r>
                  <w:r w:rsidRPr="006E6AE9">
                    <w:rPr>
                      <w:rFonts w:ascii="Times New Roman" w:hAnsi="Times New Roman"/>
                      <w:b/>
                      <w:bCs/>
                      <w:i/>
                      <w:iCs/>
                      <w:noProof w:val="0"/>
                      <w:color w:val="000000"/>
                      <w:sz w:val="24"/>
                      <w:szCs w:val="24"/>
                      <w:lang w:val="en-US"/>
                    </w:rPr>
                    <w:t>go on</w:t>
                  </w:r>
                  <w:r>
                    <w:rPr>
                      <w:rFonts w:ascii="Times New Roman" w:hAnsi="Times New Roman"/>
                      <w:b/>
                      <w:bCs/>
                      <w:i/>
                      <w:iCs/>
                      <w:noProof w:val="0"/>
                      <w:color w:val="000000"/>
                      <w:sz w:val="24"/>
                      <w:szCs w:val="24"/>
                      <w:lang w:val="en-US"/>
                    </w:rPr>
                    <w:tab/>
                  </w:r>
                  <w:r w:rsidRPr="006E6AE9">
                    <w:rPr>
                      <w:rFonts w:ascii="Times New Roman" w:hAnsi="Times New Roman"/>
                      <w:b/>
                      <w:bCs/>
                      <w:i/>
                      <w:iCs/>
                      <w:noProof w:val="0"/>
                      <w:color w:val="000000"/>
                      <w:sz w:val="24"/>
                      <w:szCs w:val="24"/>
                      <w:lang w:val="en-US"/>
                    </w:rPr>
                    <w:t>book</w:t>
                  </w:r>
                  <w:r>
                    <w:rPr>
                      <w:rFonts w:ascii="Times New Roman" w:hAnsi="Times New Roman"/>
                      <w:b/>
                      <w:bCs/>
                      <w:i/>
                      <w:iCs/>
                      <w:noProof w:val="0"/>
                      <w:color w:val="000000"/>
                      <w:sz w:val="24"/>
                      <w:szCs w:val="24"/>
                      <w:lang w:val="en-US"/>
                    </w:rPr>
                    <w:tab/>
                  </w:r>
                  <w:r w:rsidRPr="006E6AE9">
                    <w:rPr>
                      <w:rFonts w:ascii="Times New Roman" w:hAnsi="Times New Roman"/>
                      <w:b/>
                      <w:bCs/>
                      <w:i/>
                      <w:iCs/>
                      <w:noProof w:val="0"/>
                      <w:color w:val="000000"/>
                      <w:sz w:val="24"/>
                      <w:szCs w:val="24"/>
                      <w:lang w:val="en-US"/>
                    </w:rPr>
                    <w:t>go</w:t>
                  </w:r>
                  <w:r>
                    <w:rPr>
                      <w:rFonts w:ascii="Times New Roman" w:hAnsi="Times New Roman"/>
                      <w:b/>
                      <w:bCs/>
                      <w:i/>
                      <w:iCs/>
                      <w:noProof w:val="0"/>
                      <w:color w:val="000000"/>
                      <w:sz w:val="24"/>
                      <w:szCs w:val="24"/>
                      <w:lang w:val="en-US"/>
                    </w:rPr>
                    <w:tab/>
                  </w:r>
                  <w:r w:rsidRPr="006E6AE9">
                    <w:rPr>
                      <w:rFonts w:ascii="Times New Roman" w:hAnsi="Times New Roman"/>
                      <w:b/>
                      <w:bCs/>
                      <w:i/>
                      <w:iCs/>
                      <w:noProof w:val="0"/>
                      <w:color w:val="000000"/>
                      <w:sz w:val="24"/>
                      <w:szCs w:val="24"/>
                      <w:lang w:val="en-US"/>
                    </w:rPr>
                    <w:t>see</w:t>
                  </w:r>
                </w:p>
                <w:p w:rsidR="00DF6398" w:rsidRDefault="00DF6398" w:rsidP="00A246FB"/>
              </w:txbxContent>
            </v:textbox>
            <w10:anchorlock/>
          </v:shape>
        </w:pict>
      </w:r>
    </w:p>
    <w:p w:rsidR="00A12CCD" w:rsidRDefault="00A12CCD" w:rsidP="0096320F">
      <w:pPr>
        <w:tabs>
          <w:tab w:val="left" w:pos="-360"/>
          <w:tab w:val="left" w:leader="underscore" w:pos="720"/>
          <w:tab w:val="left" w:pos="5040"/>
          <w:tab w:val="left" w:pos="5400"/>
          <w:tab w:val="left" w:leader="underscore" w:pos="64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lastRenderedPageBreak/>
        <w:t>1.</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t>: a flight, a hotel</w:t>
      </w:r>
      <w:r>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2.</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t>: guidebooks, holiday brochures</w:t>
      </w:r>
    </w:p>
    <w:p w:rsidR="00A12CCD" w:rsidRDefault="00A12CCD" w:rsidP="0096320F">
      <w:pPr>
        <w:tabs>
          <w:tab w:val="left" w:pos="-360"/>
          <w:tab w:val="left" w:leader="underscore" w:pos="720"/>
          <w:tab w:val="left" w:pos="5040"/>
          <w:tab w:val="left" w:pos="5400"/>
          <w:tab w:val="left" w:leader="underscore" w:pos="64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3.</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t>: shopping, sightseeing</w:t>
      </w:r>
      <w:r w:rsidRPr="00F448EA">
        <w:rPr>
          <w:rFonts w:ascii="Times New Roman" w:hAnsi="Times New Roman"/>
          <w:noProof w:val="0"/>
          <w:color w:val="000000"/>
          <w:sz w:val="24"/>
          <w:szCs w:val="24"/>
          <w:lang w:val="en-US"/>
        </w:rPr>
        <w:tab/>
      </w:r>
      <w:r>
        <w:rPr>
          <w:rFonts w:ascii="Times New Roman" w:hAnsi="Times New Roman"/>
          <w:noProof w:val="0"/>
          <w:color w:val="000000"/>
          <w:sz w:val="24"/>
          <w:szCs w:val="24"/>
          <w:lang w:val="en-US"/>
        </w:rPr>
        <w:t>4.</w:t>
      </w:r>
      <w:r>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t>: bags, suitcases</w:t>
      </w:r>
    </w:p>
    <w:p w:rsidR="00A12CCD" w:rsidRDefault="00A12CCD" w:rsidP="0096320F">
      <w:pPr>
        <w:tabs>
          <w:tab w:val="left" w:pos="-360"/>
          <w:tab w:val="left" w:leader="underscore" w:pos="720"/>
          <w:tab w:val="left" w:pos="5040"/>
          <w:tab w:val="left" w:pos="5400"/>
          <w:tab w:val="left" w:leader="underscore" w:pos="64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5.</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t>: excursions, day trips</w:t>
      </w:r>
      <w:r w:rsidRPr="00F448EA">
        <w:rPr>
          <w:rFonts w:ascii="Times New Roman" w:hAnsi="Times New Roman"/>
          <w:noProof w:val="0"/>
          <w:color w:val="000000"/>
          <w:sz w:val="24"/>
          <w:szCs w:val="24"/>
          <w:lang w:val="en-US"/>
        </w:rPr>
        <w:tab/>
      </w:r>
      <w:r>
        <w:rPr>
          <w:rFonts w:ascii="Times New Roman" w:hAnsi="Times New Roman"/>
          <w:noProof w:val="0"/>
          <w:color w:val="000000"/>
          <w:sz w:val="24"/>
          <w:szCs w:val="24"/>
          <w:lang w:val="en-US"/>
        </w:rPr>
        <w:t>6.</w:t>
      </w:r>
      <w:r>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t>: a good time, a look around town</w:t>
      </w:r>
    </w:p>
    <w:p w:rsidR="00A12CCD" w:rsidRPr="00F448EA" w:rsidRDefault="00A12CCD" w:rsidP="0096320F">
      <w:pPr>
        <w:tabs>
          <w:tab w:val="left" w:pos="-360"/>
          <w:tab w:val="left" w:leader="underscore" w:pos="720"/>
          <w:tab w:val="left" w:pos="5040"/>
          <w:tab w:val="left" w:pos="5400"/>
          <w:tab w:val="left" w:leader="underscore" w:pos="6480"/>
        </w:tabs>
        <w:spacing w:after="40" w:line="36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7.</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t>: mountains, the scenery</w:t>
      </w:r>
      <w:r w:rsidRPr="00F448EA">
        <w:rPr>
          <w:rFonts w:ascii="Times New Roman" w:hAnsi="Times New Roman"/>
          <w:noProof w:val="0"/>
          <w:color w:val="000000"/>
          <w:sz w:val="24"/>
          <w:szCs w:val="24"/>
          <w:lang w:val="en-US"/>
        </w:rPr>
        <w:tab/>
      </w:r>
      <w:r>
        <w:rPr>
          <w:rFonts w:ascii="Times New Roman" w:hAnsi="Times New Roman"/>
          <w:noProof w:val="0"/>
          <w:color w:val="000000"/>
          <w:sz w:val="24"/>
          <w:szCs w:val="24"/>
          <w:lang w:val="en-US"/>
        </w:rPr>
        <w:t>8.</w:t>
      </w:r>
      <w:r>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t>: the local specialty, local dishes</w:t>
      </w:r>
    </w:p>
    <w:p w:rsidR="00A12CCD" w:rsidRPr="00F448EA" w:rsidRDefault="00A12CCD" w:rsidP="007F3CA0">
      <w:pPr>
        <w:tabs>
          <w:tab w:val="left" w:pos="360"/>
          <w:tab w:val="left" w:leader="underscore" w:pos="1440"/>
        </w:tabs>
        <w:spacing w:after="40" w:line="360" w:lineRule="auto"/>
        <w:ind w:left="90" w:right="-720"/>
        <w:jc w:val="both"/>
        <w:rPr>
          <w:rFonts w:ascii="Times New Roman" w:hAnsi="Times New Roman"/>
          <w:noProof w:val="0"/>
          <w:color w:val="000000"/>
          <w:sz w:val="24"/>
          <w:szCs w:val="24"/>
          <w:lang w:val="en-US"/>
        </w:rPr>
        <w:sectPr w:rsidR="00A12CCD" w:rsidRPr="00F448EA" w:rsidSect="0096320F">
          <w:type w:val="continuous"/>
          <w:pgSz w:w="12240" w:h="15840"/>
          <w:pgMar w:top="630" w:right="1440" w:bottom="540" w:left="1440" w:header="270" w:footer="0" w:gutter="0"/>
          <w:cols w:space="720"/>
          <w:formProt w:val="0"/>
          <w:docGrid w:linePitch="360"/>
        </w:sectPr>
      </w:pPr>
    </w:p>
    <w:p w:rsidR="00A12CCD" w:rsidRPr="00F448EA" w:rsidRDefault="00A12CCD" w:rsidP="00B54F3A">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bCs/>
          <w:noProof w:val="0"/>
          <w:color w:val="000000"/>
          <w:sz w:val="24"/>
          <w:szCs w:val="24"/>
          <w:lang w:val="en-US"/>
        </w:rPr>
        <w:lastRenderedPageBreak/>
        <w:t>III.</w:t>
      </w:r>
      <w:r w:rsidRPr="00F448EA">
        <w:rPr>
          <w:rFonts w:ascii="Times New Roman" w:hAnsi="Times New Roman"/>
          <w:b/>
          <w:bCs/>
          <w:noProof w:val="0"/>
          <w:color w:val="000000"/>
          <w:sz w:val="24"/>
          <w:szCs w:val="24"/>
          <w:lang w:val="en-US"/>
        </w:rPr>
        <w:tab/>
        <w:t xml:space="preserve">Fill in each blank in the sentences with the correct compound noun from the </w:t>
      </w:r>
      <w:r w:rsidRPr="00F448EA">
        <w:rPr>
          <w:rFonts w:ascii="Times New Roman" w:hAnsi="Times New Roman"/>
          <w:b/>
          <w:noProof w:val="0"/>
          <w:color w:val="000000"/>
          <w:sz w:val="24"/>
          <w:szCs w:val="24"/>
          <w:lang w:val="en-US"/>
        </w:rPr>
        <w:t>box.</w:t>
      </w:r>
    </w:p>
    <w:p w:rsidR="00A12CCD" w:rsidRDefault="00A9099C" w:rsidP="00795D8F">
      <w:pPr>
        <w:tabs>
          <w:tab w:val="left" w:pos="-360"/>
        </w:tabs>
        <w:spacing w:after="40" w:line="240" w:lineRule="auto"/>
        <w:ind w:left="-720" w:right="-720"/>
        <w:jc w:val="center"/>
        <w:rPr>
          <w:rFonts w:ascii="Times New Roman" w:hAnsi="Times New Roman"/>
          <w:bCs/>
          <w:noProof w:val="0"/>
          <w:color w:val="000000"/>
          <w:sz w:val="24"/>
          <w:szCs w:val="24"/>
          <w:lang w:val="en-US"/>
        </w:rPr>
      </w:pPr>
      <w:r>
        <w:rPr>
          <w:rFonts w:ascii="Times New Roman" w:hAnsi="Times New Roman"/>
          <w:b/>
          <w:bCs/>
          <w:color w:val="000000"/>
          <w:sz w:val="24"/>
          <w:szCs w:val="24"/>
          <w:lang w:eastAsia="vi-VN"/>
        </w:rPr>
      </w:r>
      <w:r w:rsidR="00757990">
        <w:rPr>
          <w:rFonts w:ascii="Times New Roman" w:hAnsi="Times New Roman"/>
          <w:b/>
          <w:bCs/>
          <w:color w:val="000000"/>
          <w:sz w:val="24"/>
          <w:szCs w:val="24"/>
          <w:lang w:eastAsia="vi-VN"/>
        </w:rPr>
        <w:pict>
          <v:shape id="_x0000_s1170" type="#_x0000_t202" style="width:500.55pt;height:110.55pt;visibility:visible;mso-left-percent:-10001;mso-top-percent:-10001;mso-position-horizontal:absolute;mso-position-horizontal-relative:char;mso-position-vertical:absolute;mso-position-vertical-relative:line;mso-left-percent:-10001;mso-top-percent:-10001">
            <v:textbox style="mso-fit-shape-to-text:t">
              <w:txbxContent>
                <w:p w:rsidR="00DF6398" w:rsidRDefault="00DF6398" w:rsidP="00783C8B">
                  <w:pPr>
                    <w:tabs>
                      <w:tab w:val="center" w:pos="1440"/>
                      <w:tab w:val="center" w:pos="4320"/>
                      <w:tab w:val="center" w:pos="6480"/>
                      <w:tab w:val="center" w:pos="8640"/>
                    </w:tabs>
                    <w:spacing w:after="40" w:line="240" w:lineRule="auto"/>
                    <w:ind w:right="-720"/>
                    <w:jc w:val="both"/>
                    <w:rPr>
                      <w:rFonts w:ascii="Times New Roman" w:hAnsi="Times New Roman"/>
                      <w:noProof w:val="0"/>
                      <w:sz w:val="24"/>
                      <w:szCs w:val="24"/>
                      <w:lang w:val="en-US"/>
                    </w:rPr>
                  </w:pPr>
                  <w:r>
                    <w:rPr>
                      <w:rFonts w:ascii="Times New Roman" w:hAnsi="Times New Roman"/>
                      <w:i/>
                      <w:iCs/>
                      <w:noProof w:val="0"/>
                      <w:color w:val="000000"/>
                      <w:sz w:val="24"/>
                      <w:szCs w:val="24"/>
                      <w:lang w:val="en-US"/>
                    </w:rPr>
                    <w:tab/>
                  </w:r>
                  <w:r w:rsidRPr="006E6AE9">
                    <w:rPr>
                      <w:rFonts w:ascii="Times New Roman" w:hAnsi="Times New Roman"/>
                      <w:i/>
                      <w:iCs/>
                      <w:noProof w:val="0"/>
                      <w:color w:val="000000"/>
                      <w:sz w:val="24"/>
                      <w:szCs w:val="24"/>
                      <w:lang w:val="en-US"/>
                    </w:rPr>
                    <w:t>security announcement</w:t>
                  </w:r>
                  <w:r>
                    <w:rPr>
                      <w:rFonts w:ascii="Times New Roman" w:hAnsi="Times New Roman"/>
                      <w:noProof w:val="0"/>
                      <w:sz w:val="24"/>
                      <w:szCs w:val="24"/>
                      <w:lang w:val="en-US"/>
                    </w:rPr>
                    <w:tab/>
                  </w:r>
                  <w:r w:rsidRPr="006E6AE9">
                    <w:rPr>
                      <w:rFonts w:ascii="Times New Roman" w:hAnsi="Times New Roman"/>
                      <w:i/>
                      <w:iCs/>
                      <w:noProof w:val="0"/>
                      <w:color w:val="000000"/>
                      <w:sz w:val="24"/>
                      <w:szCs w:val="24"/>
                      <w:lang w:val="en-US"/>
                    </w:rPr>
                    <w:t>flight attendant</w:t>
                  </w:r>
                  <w:r>
                    <w:rPr>
                      <w:rFonts w:ascii="Times New Roman" w:hAnsi="Times New Roman"/>
                      <w:noProof w:val="0"/>
                      <w:sz w:val="24"/>
                      <w:szCs w:val="24"/>
                      <w:lang w:val="en-US"/>
                    </w:rPr>
                    <w:tab/>
                  </w:r>
                  <w:r w:rsidRPr="006E6AE9">
                    <w:rPr>
                      <w:rFonts w:ascii="Times New Roman" w:hAnsi="Times New Roman"/>
                      <w:i/>
                      <w:iCs/>
                      <w:noProof w:val="0"/>
                      <w:color w:val="000000"/>
                      <w:sz w:val="24"/>
                      <w:szCs w:val="24"/>
                      <w:lang w:val="en-US"/>
                    </w:rPr>
                    <w:t>tour guide</w:t>
                  </w:r>
                  <w:r>
                    <w:rPr>
                      <w:rFonts w:ascii="Times New Roman" w:hAnsi="Times New Roman"/>
                      <w:noProof w:val="0"/>
                      <w:sz w:val="24"/>
                      <w:szCs w:val="24"/>
                      <w:lang w:val="en-US"/>
                    </w:rPr>
                    <w:tab/>
                  </w:r>
                  <w:r w:rsidRPr="006E6AE9">
                    <w:rPr>
                      <w:rFonts w:ascii="Times New Roman" w:hAnsi="Times New Roman"/>
                      <w:i/>
                      <w:iCs/>
                      <w:noProof w:val="0"/>
                      <w:color w:val="000000"/>
                      <w:sz w:val="24"/>
                      <w:szCs w:val="24"/>
                      <w:lang w:val="en-US"/>
                    </w:rPr>
                    <w:t>window seat</w:t>
                  </w:r>
                </w:p>
                <w:p w:rsidR="00DF6398" w:rsidRPr="00783C8B" w:rsidRDefault="00DF6398" w:rsidP="00783C8B">
                  <w:pPr>
                    <w:tabs>
                      <w:tab w:val="center" w:pos="1440"/>
                      <w:tab w:val="center" w:pos="4320"/>
                      <w:tab w:val="center" w:pos="6480"/>
                      <w:tab w:val="center" w:pos="8640"/>
                    </w:tabs>
                    <w:spacing w:after="40" w:line="240" w:lineRule="auto"/>
                    <w:ind w:right="-720"/>
                    <w:jc w:val="both"/>
                    <w:rPr>
                      <w:rFonts w:ascii="Times New Roman" w:hAnsi="Times New Roman"/>
                      <w:noProof w:val="0"/>
                      <w:sz w:val="24"/>
                      <w:szCs w:val="24"/>
                      <w:lang w:val="en-US"/>
                    </w:rPr>
                  </w:pPr>
                  <w:r>
                    <w:rPr>
                      <w:rFonts w:ascii="Times New Roman" w:hAnsi="Times New Roman"/>
                      <w:noProof w:val="0"/>
                      <w:sz w:val="24"/>
                      <w:szCs w:val="24"/>
                      <w:lang w:val="en-US"/>
                    </w:rPr>
                    <w:tab/>
                  </w:r>
                  <w:r w:rsidRPr="006E6AE9">
                    <w:rPr>
                      <w:rFonts w:ascii="Times New Roman" w:hAnsi="Times New Roman"/>
                      <w:i/>
                      <w:iCs/>
                      <w:noProof w:val="0"/>
                      <w:color w:val="000000"/>
                      <w:sz w:val="24"/>
                      <w:szCs w:val="24"/>
                      <w:lang w:val="en-US"/>
                    </w:rPr>
                    <w:t>package holiday</w:t>
                  </w:r>
                  <w:r>
                    <w:rPr>
                      <w:rFonts w:ascii="Times New Roman" w:hAnsi="Times New Roman"/>
                      <w:noProof w:val="0"/>
                      <w:sz w:val="24"/>
                      <w:szCs w:val="24"/>
                      <w:lang w:val="en-US"/>
                    </w:rPr>
                    <w:tab/>
                  </w:r>
                  <w:r w:rsidRPr="006E6AE9">
                    <w:rPr>
                      <w:rFonts w:ascii="Times New Roman" w:hAnsi="Times New Roman"/>
                      <w:i/>
                      <w:iCs/>
                      <w:noProof w:val="0"/>
                      <w:color w:val="000000"/>
                      <w:sz w:val="24"/>
                      <w:szCs w:val="24"/>
                      <w:lang w:val="en-US"/>
                    </w:rPr>
                    <w:t>boarding card</w:t>
                  </w:r>
                  <w:r>
                    <w:rPr>
                      <w:rFonts w:ascii="Times New Roman" w:hAnsi="Times New Roman"/>
                      <w:noProof w:val="0"/>
                      <w:sz w:val="24"/>
                      <w:szCs w:val="24"/>
                      <w:lang w:val="en-US"/>
                    </w:rPr>
                    <w:tab/>
                  </w:r>
                  <w:r w:rsidRPr="006E6AE9">
                    <w:rPr>
                      <w:rFonts w:ascii="Times New Roman" w:hAnsi="Times New Roman"/>
                      <w:i/>
                      <w:iCs/>
                      <w:noProof w:val="0"/>
                      <w:color w:val="000000"/>
                      <w:sz w:val="24"/>
                      <w:szCs w:val="24"/>
                      <w:lang w:val="en-US"/>
                    </w:rPr>
                    <w:t>aisle seat</w:t>
                  </w:r>
                  <w:r>
                    <w:rPr>
                      <w:rFonts w:ascii="Times New Roman" w:hAnsi="Times New Roman"/>
                      <w:noProof w:val="0"/>
                      <w:sz w:val="24"/>
                      <w:szCs w:val="24"/>
                      <w:lang w:val="en-US"/>
                    </w:rPr>
                    <w:tab/>
                  </w:r>
                  <w:r w:rsidRPr="006E6AE9">
                    <w:rPr>
                      <w:rFonts w:ascii="Times New Roman" w:hAnsi="Times New Roman"/>
                      <w:i/>
                      <w:iCs/>
                      <w:noProof w:val="0"/>
                      <w:color w:val="000000"/>
                      <w:sz w:val="24"/>
                      <w:szCs w:val="24"/>
                      <w:lang w:val="en-US"/>
                    </w:rPr>
                    <w:t>excess luggage</w:t>
                  </w:r>
                </w:p>
              </w:txbxContent>
            </v:textbox>
            <w10:anchorlock/>
          </v:shape>
        </w:pict>
      </w:r>
    </w:p>
    <w:p w:rsidR="00A12CCD" w:rsidRPr="00F448EA" w:rsidRDefault="00A12CCD" w:rsidP="00B54F3A">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Cs/>
          <w:noProof w:val="0"/>
          <w:color w:val="000000"/>
          <w:sz w:val="24"/>
          <w:szCs w:val="24"/>
          <w:lang w:val="en-US"/>
        </w:rPr>
        <w:t>1.</w:t>
      </w:r>
      <w:r w:rsidRPr="00F448EA">
        <w:rPr>
          <w:rFonts w:ascii="Times New Roman" w:hAnsi="Times New Roman"/>
          <w:bCs/>
          <w:noProof w:val="0"/>
          <w:color w:val="000000"/>
          <w:sz w:val="24"/>
          <w:szCs w:val="24"/>
          <w:lang w:val="en-US"/>
        </w:rPr>
        <w:tab/>
        <w:t>A(n)</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noProof w:val="0"/>
          <w:color w:val="000000"/>
          <w:sz w:val="24"/>
          <w:szCs w:val="24"/>
          <w:lang w:val="en-US"/>
        </w:rPr>
        <w:t xml:space="preserve">is a sitting place for a passenger </w:t>
      </w:r>
      <w:r w:rsidRPr="00F448EA">
        <w:rPr>
          <w:rFonts w:ascii="Times New Roman" w:hAnsi="Times New Roman"/>
          <w:noProof w:val="0"/>
          <w:color w:val="000000"/>
          <w:sz w:val="24"/>
          <w:szCs w:val="24"/>
          <w:lang w:val="en-US" w:eastAsia="vi-VN"/>
        </w:rPr>
        <w:t xml:space="preserve">in </w:t>
      </w:r>
      <w:r w:rsidRPr="00F448EA">
        <w:rPr>
          <w:rFonts w:ascii="Times New Roman" w:hAnsi="Times New Roman"/>
          <w:bCs/>
          <w:noProof w:val="0"/>
          <w:color w:val="000000"/>
          <w:sz w:val="24"/>
          <w:szCs w:val="24"/>
          <w:lang w:val="en-US"/>
        </w:rPr>
        <w:t xml:space="preserve">a vehicle next to the </w:t>
      </w:r>
      <w:r w:rsidRPr="00F448EA">
        <w:rPr>
          <w:rFonts w:ascii="Times New Roman" w:hAnsi="Times New Roman"/>
          <w:noProof w:val="0"/>
          <w:color w:val="000000"/>
          <w:sz w:val="24"/>
          <w:szCs w:val="24"/>
          <w:lang w:val="en-US"/>
        </w:rPr>
        <w:t>window.</w:t>
      </w:r>
    </w:p>
    <w:p w:rsidR="00A12CCD" w:rsidRPr="00F448EA" w:rsidRDefault="00A12CCD" w:rsidP="00A930BD">
      <w:pPr>
        <w:tabs>
          <w:tab w:val="left" w:pos="-360"/>
        </w:tabs>
        <w:spacing w:after="40" w:line="240" w:lineRule="auto"/>
        <w:ind w:left="-360" w:right="-720" w:hanging="360"/>
        <w:jc w:val="both"/>
        <w:rPr>
          <w:rFonts w:ascii="Times New Roman" w:hAnsi="Times New Roman"/>
          <w:b/>
          <w:noProof w:val="0"/>
          <w:sz w:val="24"/>
          <w:szCs w:val="24"/>
          <w:lang w:val="en-US"/>
        </w:rPr>
      </w:pPr>
      <w:r w:rsidRPr="00F448EA">
        <w:rPr>
          <w:rFonts w:ascii="Times New Roman" w:hAnsi="Times New Roman"/>
          <w:noProof w:val="0"/>
          <w:color w:val="000000"/>
          <w:sz w:val="24"/>
          <w:szCs w:val="24"/>
          <w:lang w:val="en-US"/>
        </w:rPr>
        <w:t>2.</w:t>
      </w:r>
      <w:r w:rsidRPr="00F448EA">
        <w:rPr>
          <w:rFonts w:ascii="Times New Roman" w:hAnsi="Times New Roman"/>
          <w:noProof w:val="0"/>
          <w:color w:val="000000"/>
          <w:sz w:val="24"/>
          <w:szCs w:val="24"/>
          <w:lang w:val="en-US"/>
        </w:rPr>
        <w:tab/>
        <w:t>A(n)</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noProof w:val="0"/>
          <w:color w:val="000000"/>
          <w:sz w:val="24"/>
          <w:szCs w:val="24"/>
          <w:lang w:val="en-US"/>
        </w:rPr>
        <w:t xml:space="preserve"> is a sitting place for a passenger </w:t>
      </w:r>
      <w:r w:rsidRPr="00F448EA">
        <w:rPr>
          <w:rFonts w:ascii="Times New Roman" w:hAnsi="Times New Roman"/>
          <w:bCs/>
          <w:noProof w:val="0"/>
          <w:color w:val="000000"/>
          <w:sz w:val="24"/>
          <w:szCs w:val="24"/>
          <w:lang w:val="en-US"/>
        </w:rPr>
        <w:t xml:space="preserve">in </w:t>
      </w:r>
      <w:r w:rsidRPr="00F448EA">
        <w:rPr>
          <w:rFonts w:ascii="Times New Roman" w:hAnsi="Times New Roman"/>
          <w:bCs/>
          <w:noProof w:val="0"/>
          <w:color w:val="000000"/>
          <w:sz w:val="24"/>
          <w:szCs w:val="24"/>
          <w:lang w:val="en-US" w:eastAsia="vi-VN"/>
        </w:rPr>
        <w:t>a</w:t>
      </w:r>
      <w:r w:rsidRPr="00F448EA">
        <w:rPr>
          <w:rFonts w:ascii="Times New Roman" w:hAnsi="Times New Roman"/>
          <w:bCs/>
          <w:noProof w:val="0"/>
          <w:color w:val="000000"/>
          <w:sz w:val="24"/>
          <w:szCs w:val="24"/>
          <w:lang w:val="en-US"/>
        </w:rPr>
        <w:t>vehicle next to</w:t>
      </w:r>
      <w:r w:rsidRPr="00F448EA">
        <w:rPr>
          <w:rFonts w:ascii="Times New Roman" w:hAnsi="Times New Roman"/>
          <w:noProof w:val="0"/>
          <w:color w:val="000000"/>
          <w:sz w:val="24"/>
          <w:szCs w:val="24"/>
          <w:lang w:val="en-US"/>
        </w:rPr>
        <w:t>the passage between the rows of seats.</w:t>
      </w:r>
    </w:p>
    <w:p w:rsidR="00A12CCD" w:rsidRPr="00F448EA" w:rsidRDefault="00A12CCD" w:rsidP="00A930BD">
      <w:pPr>
        <w:tabs>
          <w:tab w:val="left" w:pos="-360"/>
        </w:tabs>
        <w:spacing w:after="40" w:line="240" w:lineRule="auto"/>
        <w:ind w:left="-360" w:right="-720" w:hanging="360"/>
        <w:jc w:val="both"/>
        <w:rPr>
          <w:rFonts w:ascii="Times New Roman" w:hAnsi="Times New Roman"/>
          <w:b/>
          <w:noProof w:val="0"/>
          <w:sz w:val="24"/>
          <w:szCs w:val="24"/>
          <w:lang w:val="en-US"/>
        </w:rPr>
      </w:pPr>
      <w:r w:rsidRPr="00F448EA">
        <w:rPr>
          <w:rFonts w:ascii="Times New Roman" w:hAnsi="Times New Roman"/>
          <w:bCs/>
          <w:noProof w:val="0"/>
          <w:color w:val="000000"/>
          <w:sz w:val="24"/>
          <w:szCs w:val="24"/>
          <w:lang w:val="en-US"/>
        </w:rPr>
        <w:t>3.</w:t>
      </w:r>
      <w:r w:rsidRPr="00F448EA">
        <w:rPr>
          <w:rFonts w:ascii="Times New Roman" w:hAnsi="Times New Roman"/>
          <w:bCs/>
          <w:noProof w:val="0"/>
          <w:color w:val="000000"/>
          <w:sz w:val="24"/>
          <w:szCs w:val="24"/>
          <w:lang w:val="en-US"/>
        </w:rPr>
        <w:tab/>
        <w:t>A(n)</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is a holiday organized by a travel agent, witharrangements for transport, accommodation, etc., made at an inclusive price.</w:t>
      </w:r>
    </w:p>
    <w:p w:rsidR="00A12CCD" w:rsidRPr="00F448EA" w:rsidRDefault="00A12CCD" w:rsidP="00A930BD">
      <w:pPr>
        <w:tabs>
          <w:tab w:val="left" w:pos="-360"/>
        </w:tabs>
        <w:spacing w:after="40" w:line="240" w:lineRule="auto"/>
        <w:ind w:left="-360" w:right="-720" w:hanging="360"/>
        <w:jc w:val="both"/>
        <w:rPr>
          <w:rFonts w:ascii="Times New Roman" w:hAnsi="Times New Roman"/>
          <w:b/>
          <w:noProof w:val="0"/>
          <w:sz w:val="24"/>
          <w:szCs w:val="24"/>
          <w:lang w:val="en-US"/>
        </w:rPr>
      </w:pPr>
      <w:r w:rsidRPr="00F448EA">
        <w:rPr>
          <w:rFonts w:ascii="Times New Roman" w:hAnsi="Times New Roman"/>
          <w:bCs/>
          <w:noProof w:val="0"/>
          <w:color w:val="000000"/>
          <w:sz w:val="24"/>
          <w:szCs w:val="24"/>
          <w:lang w:val="en-US"/>
        </w:rPr>
        <w:t>4.</w:t>
      </w: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is luggage weighing more than the limit allowed on anaircraft and likely to an extra charge.</w:t>
      </w:r>
    </w:p>
    <w:p w:rsidR="00A12CCD" w:rsidRPr="00F448EA" w:rsidRDefault="00A12CCD" w:rsidP="00A930BD">
      <w:pPr>
        <w:tabs>
          <w:tab w:val="left" w:pos="-360"/>
        </w:tabs>
        <w:spacing w:after="40" w:line="240" w:lineRule="auto"/>
        <w:ind w:left="-360" w:right="-720" w:hanging="360"/>
        <w:jc w:val="both"/>
        <w:rPr>
          <w:rFonts w:ascii="Times New Roman" w:hAnsi="Times New Roman"/>
          <w:b/>
          <w:noProof w:val="0"/>
          <w:sz w:val="24"/>
          <w:szCs w:val="24"/>
          <w:lang w:val="en-US"/>
        </w:rPr>
      </w:pPr>
      <w:r w:rsidRPr="00F448EA">
        <w:rPr>
          <w:rFonts w:ascii="Times New Roman" w:hAnsi="Times New Roman"/>
          <w:b/>
          <w:noProof w:val="0"/>
          <w:sz w:val="24"/>
          <w:szCs w:val="24"/>
          <w:lang w:val="en-US"/>
        </w:rPr>
        <w:t>5.</w:t>
      </w:r>
      <w:r w:rsidRPr="00F448EA">
        <w:rPr>
          <w:rFonts w:ascii="Times New Roman" w:hAnsi="Times New Roman"/>
          <w:b/>
          <w:noProof w:val="0"/>
          <w:sz w:val="24"/>
          <w:szCs w:val="24"/>
          <w:lang w:val="en-US"/>
        </w:rPr>
        <w:tab/>
      </w:r>
      <w:r w:rsidRPr="00F448EA">
        <w:rPr>
          <w:rFonts w:ascii="Times New Roman" w:hAnsi="Times New Roman"/>
          <w:bCs/>
          <w:noProof w:val="0"/>
          <w:color w:val="000000"/>
          <w:sz w:val="24"/>
          <w:szCs w:val="24"/>
          <w:lang w:val="en-US"/>
        </w:rPr>
        <w:t>A(n)</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is a piece of information regarding security given overa public address system, for example loudspeakers.</w:t>
      </w:r>
    </w:p>
    <w:p w:rsidR="00A12CCD" w:rsidRPr="00F448EA" w:rsidRDefault="00A12CCD" w:rsidP="00A930BD">
      <w:pPr>
        <w:tabs>
          <w:tab w:val="left" w:pos="-360"/>
        </w:tabs>
        <w:spacing w:after="40" w:line="240" w:lineRule="auto"/>
        <w:ind w:left="-360" w:right="-720" w:hanging="360"/>
        <w:jc w:val="both"/>
        <w:rPr>
          <w:rFonts w:ascii="Times New Roman" w:hAnsi="Times New Roman"/>
          <w:b/>
          <w:noProof w:val="0"/>
          <w:sz w:val="24"/>
          <w:szCs w:val="24"/>
          <w:lang w:val="en-US"/>
        </w:rPr>
      </w:pPr>
      <w:r w:rsidRPr="00F448EA">
        <w:rPr>
          <w:rFonts w:ascii="Times New Roman" w:hAnsi="Times New Roman"/>
          <w:b/>
          <w:noProof w:val="0"/>
          <w:sz w:val="24"/>
          <w:szCs w:val="24"/>
          <w:lang w:val="en-US"/>
        </w:rPr>
        <w:lastRenderedPageBreak/>
        <w:t>6.</w:t>
      </w:r>
      <w:r w:rsidRPr="00F448EA">
        <w:rPr>
          <w:rFonts w:ascii="Times New Roman" w:hAnsi="Times New Roman"/>
          <w:bCs/>
          <w:noProof w:val="0"/>
          <w:color w:val="000000"/>
          <w:sz w:val="24"/>
          <w:szCs w:val="24"/>
          <w:lang w:val="en-US"/>
        </w:rPr>
        <w:tab/>
        <w:t>A(n)</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is a person who shows the way to others, especially one employed to show tourists around places of interest.</w:t>
      </w:r>
    </w:p>
    <w:p w:rsidR="00A12CCD" w:rsidRPr="00F448EA" w:rsidRDefault="00A12CCD" w:rsidP="00A930BD">
      <w:pPr>
        <w:tabs>
          <w:tab w:val="left" w:pos="-360"/>
        </w:tabs>
        <w:spacing w:after="40" w:line="240" w:lineRule="auto"/>
        <w:ind w:left="-360" w:right="-720" w:hanging="360"/>
        <w:jc w:val="both"/>
        <w:rPr>
          <w:rFonts w:ascii="Times New Roman" w:hAnsi="Times New Roman"/>
          <w:b/>
          <w:noProof w:val="0"/>
          <w:sz w:val="24"/>
          <w:szCs w:val="24"/>
          <w:lang w:val="en-US"/>
        </w:rPr>
      </w:pPr>
      <w:r w:rsidRPr="00F448EA">
        <w:rPr>
          <w:rFonts w:ascii="Times New Roman" w:hAnsi="Times New Roman"/>
          <w:b/>
          <w:noProof w:val="0"/>
          <w:sz w:val="24"/>
          <w:szCs w:val="24"/>
          <w:lang w:val="en-US"/>
        </w:rPr>
        <w:t>7</w:t>
      </w:r>
      <w:r w:rsidRPr="00F448EA">
        <w:rPr>
          <w:rFonts w:ascii="Times New Roman" w:hAnsi="Times New Roman"/>
          <w:bCs/>
          <w:noProof w:val="0"/>
          <w:color w:val="000000"/>
          <w:sz w:val="24"/>
          <w:szCs w:val="24"/>
          <w:lang w:val="en-US"/>
        </w:rPr>
        <w:t>.</w:t>
      </w:r>
      <w:r w:rsidRPr="00F448EA">
        <w:rPr>
          <w:rFonts w:ascii="Times New Roman" w:hAnsi="Times New Roman"/>
          <w:bCs/>
          <w:noProof w:val="0"/>
          <w:color w:val="000000"/>
          <w:sz w:val="24"/>
          <w:szCs w:val="24"/>
          <w:lang w:val="en-US"/>
        </w:rPr>
        <w:tab/>
        <w:t>A(n)</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is a pass for boarding an aircraft, given to passengers</w:t>
      </w:r>
      <w:r w:rsidRPr="00F448EA">
        <w:rPr>
          <w:rFonts w:ascii="Times New Roman" w:hAnsi="Times New Roman"/>
          <w:noProof w:val="0"/>
          <w:color w:val="000000"/>
          <w:sz w:val="24"/>
          <w:szCs w:val="24"/>
          <w:lang w:val="en-US"/>
        </w:rPr>
        <w:t>when checking in.</w:t>
      </w:r>
    </w:p>
    <w:p w:rsidR="00A12CCD" w:rsidRPr="00F448EA" w:rsidRDefault="00A12CCD" w:rsidP="005B6C70">
      <w:pPr>
        <w:tabs>
          <w:tab w:val="left" w:pos="-360"/>
        </w:tabs>
        <w:spacing w:after="40" w:line="360" w:lineRule="auto"/>
        <w:ind w:left="-360" w:right="-720" w:hanging="360"/>
        <w:jc w:val="both"/>
        <w:rPr>
          <w:rFonts w:ascii="Times New Roman" w:hAnsi="Times New Roman"/>
          <w:b/>
          <w:noProof w:val="0"/>
          <w:sz w:val="24"/>
          <w:szCs w:val="24"/>
          <w:lang w:val="en-US"/>
        </w:rPr>
      </w:pPr>
      <w:r w:rsidRPr="00F448EA">
        <w:rPr>
          <w:rFonts w:ascii="Times New Roman" w:hAnsi="Times New Roman"/>
          <w:bCs/>
          <w:noProof w:val="0"/>
          <w:color w:val="000000"/>
          <w:sz w:val="24"/>
          <w:szCs w:val="24"/>
          <w:lang w:val="en-US"/>
        </w:rPr>
        <w:t>8.</w:t>
      </w:r>
      <w:r w:rsidRPr="00F448EA">
        <w:rPr>
          <w:rFonts w:ascii="Times New Roman" w:hAnsi="Times New Roman"/>
          <w:bCs/>
          <w:noProof w:val="0"/>
          <w:color w:val="000000"/>
          <w:sz w:val="24"/>
          <w:szCs w:val="24"/>
          <w:lang w:val="en-US"/>
        </w:rPr>
        <w:tab/>
        <w:t>A(n)</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is a person who serves passengers on an aircraft.</w:t>
      </w:r>
    </w:p>
    <w:p w:rsidR="00A12CCD" w:rsidRPr="00F448EA" w:rsidRDefault="00A12CCD" w:rsidP="005B6C70">
      <w:pPr>
        <w:tabs>
          <w:tab w:val="left" w:pos="-360"/>
        </w:tabs>
        <w:spacing w:after="40" w:line="240" w:lineRule="auto"/>
        <w:ind w:left="-360" w:right="-720" w:hanging="360"/>
        <w:jc w:val="both"/>
        <w:rPr>
          <w:rFonts w:ascii="Times New Roman" w:hAnsi="Times New Roman"/>
          <w:b/>
          <w:noProof w:val="0"/>
          <w:sz w:val="24"/>
          <w:szCs w:val="24"/>
          <w:lang w:val="en-US"/>
        </w:rPr>
      </w:pPr>
      <w:r w:rsidRPr="00F448EA">
        <w:rPr>
          <w:rFonts w:ascii="Times New Roman" w:hAnsi="Times New Roman"/>
          <w:b/>
          <w:bCs/>
          <w:noProof w:val="0"/>
          <w:color w:val="000000"/>
          <w:sz w:val="24"/>
          <w:szCs w:val="24"/>
          <w:lang w:val="en-US"/>
        </w:rPr>
        <w:t>IV.</w:t>
      </w:r>
      <w:r w:rsidRPr="00F448EA">
        <w:rPr>
          <w:rFonts w:ascii="Times New Roman" w:hAnsi="Times New Roman"/>
          <w:b/>
          <w:bCs/>
          <w:noProof w:val="0"/>
          <w:color w:val="000000"/>
          <w:sz w:val="24"/>
          <w:szCs w:val="24"/>
          <w:lang w:val="en-US"/>
        </w:rPr>
        <w:tab/>
        <w:t>Fill in each blank in the sentences with the correct word from the box. Some words can be used more than once.</w:t>
      </w:r>
    </w:p>
    <w:p w:rsidR="00A12CCD" w:rsidRDefault="00A9099C" w:rsidP="00777913">
      <w:pPr>
        <w:tabs>
          <w:tab w:val="left" w:pos="-360"/>
        </w:tabs>
        <w:spacing w:after="40" w:line="240" w:lineRule="auto"/>
        <w:ind w:left="-720" w:right="-720"/>
        <w:jc w:val="center"/>
        <w:rPr>
          <w:rFonts w:ascii="Times New Roman" w:hAnsi="Times New Roman"/>
          <w:bCs/>
          <w:noProof w:val="0"/>
          <w:color w:val="000000"/>
          <w:sz w:val="24"/>
          <w:szCs w:val="24"/>
          <w:lang w:val="en-US"/>
        </w:rPr>
      </w:pPr>
      <w:r>
        <w:rPr>
          <w:rFonts w:ascii="Times New Roman" w:hAnsi="Times New Roman"/>
          <w:bCs/>
          <w:color w:val="000000"/>
          <w:sz w:val="24"/>
          <w:szCs w:val="24"/>
          <w:lang w:eastAsia="vi-VN"/>
        </w:rPr>
      </w:r>
      <w:r>
        <w:rPr>
          <w:rFonts w:ascii="Times New Roman" w:hAnsi="Times New Roman"/>
          <w:bCs/>
          <w:color w:val="000000"/>
          <w:sz w:val="24"/>
          <w:szCs w:val="24"/>
          <w:lang w:eastAsia="vi-VN"/>
        </w:rPr>
        <w:pict>
          <v:shape id="_x0000_s1169" type="#_x0000_t202" style="width:245.95pt;height:37.5pt;visibility:visible;mso-left-percent:-10001;mso-top-percent:-10001;mso-position-horizontal:absolute;mso-position-horizontal-relative:char;mso-position-vertical:absolute;mso-position-vertical-relative:line;mso-left-percent:-10001;mso-top-percent:-10001">
            <v:textbox>
              <w:txbxContent>
                <w:p w:rsidR="00DF6398" w:rsidRPr="00120D6A" w:rsidRDefault="00DF6398" w:rsidP="00120D6A">
                  <w:pPr>
                    <w:tabs>
                      <w:tab w:val="left" w:pos="360"/>
                      <w:tab w:val="left" w:pos="1440"/>
                      <w:tab w:val="left" w:pos="2520"/>
                      <w:tab w:val="left" w:pos="3600"/>
                    </w:tabs>
                    <w:spacing w:after="0"/>
                    <w:ind w:right="-720"/>
                    <w:jc w:val="both"/>
                    <w:rPr>
                      <w:rFonts w:ascii="Times New Roman" w:hAnsi="Times New Roman"/>
                      <w:i/>
                      <w:noProof w:val="0"/>
                      <w:sz w:val="24"/>
                      <w:szCs w:val="24"/>
                      <w:lang w:val="en-US"/>
                    </w:rPr>
                  </w:pPr>
                  <w:r w:rsidRPr="00120D6A">
                    <w:rPr>
                      <w:rFonts w:ascii="Times New Roman" w:hAnsi="Times New Roman"/>
                      <w:i/>
                      <w:iCs/>
                      <w:noProof w:val="0"/>
                      <w:color w:val="000000"/>
                      <w:sz w:val="24"/>
                      <w:szCs w:val="24"/>
                      <w:lang w:val="en-US"/>
                    </w:rPr>
                    <w:tab/>
                    <w:t>trip</w:t>
                  </w:r>
                  <w:r w:rsidRPr="00120D6A">
                    <w:rPr>
                      <w:rFonts w:ascii="Times New Roman" w:hAnsi="Times New Roman"/>
                      <w:i/>
                      <w:iCs/>
                      <w:noProof w:val="0"/>
                      <w:color w:val="000000"/>
                      <w:sz w:val="24"/>
                      <w:szCs w:val="24"/>
                      <w:lang w:val="en-US"/>
                    </w:rPr>
                    <w:tab/>
                    <w:t>travel</w:t>
                  </w:r>
                  <w:r w:rsidRPr="00120D6A">
                    <w:rPr>
                      <w:rFonts w:ascii="Times New Roman" w:hAnsi="Times New Roman"/>
                      <w:i/>
                      <w:noProof w:val="0"/>
                      <w:sz w:val="24"/>
                      <w:szCs w:val="24"/>
                      <w:lang w:val="en-US"/>
                    </w:rPr>
                    <w:tab/>
                  </w:r>
                  <w:r w:rsidRPr="00120D6A">
                    <w:rPr>
                      <w:rFonts w:ascii="Times New Roman" w:hAnsi="Times New Roman"/>
                      <w:i/>
                      <w:iCs/>
                      <w:noProof w:val="0"/>
                      <w:color w:val="000000"/>
                      <w:sz w:val="24"/>
                      <w:szCs w:val="24"/>
                      <w:lang w:val="en-US"/>
                    </w:rPr>
                    <w:t>journey</w:t>
                  </w:r>
                  <w:r w:rsidRPr="00120D6A">
                    <w:rPr>
                      <w:rFonts w:ascii="Times New Roman" w:hAnsi="Times New Roman"/>
                      <w:i/>
                      <w:noProof w:val="0"/>
                      <w:sz w:val="24"/>
                      <w:szCs w:val="24"/>
                      <w:lang w:val="en-US"/>
                    </w:rPr>
                    <w:tab/>
                  </w:r>
                  <w:r w:rsidRPr="00120D6A">
                    <w:rPr>
                      <w:rFonts w:ascii="Times New Roman" w:hAnsi="Times New Roman"/>
                      <w:i/>
                      <w:iCs/>
                      <w:noProof w:val="0"/>
                      <w:color w:val="000000"/>
                      <w:sz w:val="24"/>
                      <w:szCs w:val="24"/>
                      <w:lang w:val="en-US"/>
                    </w:rPr>
                    <w:t>cruise</w:t>
                  </w:r>
                </w:p>
                <w:p w:rsidR="00DF6398" w:rsidRPr="00120D6A" w:rsidRDefault="00DF6398" w:rsidP="00120D6A">
                  <w:pPr>
                    <w:tabs>
                      <w:tab w:val="left" w:pos="360"/>
                      <w:tab w:val="left" w:pos="1440"/>
                      <w:tab w:val="left" w:pos="2520"/>
                      <w:tab w:val="left" w:pos="3600"/>
                    </w:tabs>
                    <w:spacing w:after="0"/>
                    <w:ind w:right="-720"/>
                    <w:jc w:val="both"/>
                    <w:rPr>
                      <w:rFonts w:ascii="Times New Roman" w:hAnsi="Times New Roman"/>
                      <w:i/>
                      <w:noProof w:val="0"/>
                      <w:sz w:val="24"/>
                      <w:szCs w:val="24"/>
                      <w:lang w:val="en-US"/>
                    </w:rPr>
                  </w:pPr>
                  <w:r w:rsidRPr="00120D6A">
                    <w:rPr>
                      <w:rFonts w:ascii="Times New Roman" w:hAnsi="Times New Roman"/>
                      <w:i/>
                      <w:noProof w:val="0"/>
                      <w:sz w:val="24"/>
                      <w:szCs w:val="24"/>
                      <w:lang w:val="en-US"/>
                    </w:rPr>
                    <w:tab/>
                    <w:t>tour</w:t>
                  </w:r>
                  <w:r w:rsidRPr="00120D6A">
                    <w:rPr>
                      <w:rFonts w:ascii="Times New Roman" w:hAnsi="Times New Roman"/>
                      <w:i/>
                      <w:noProof w:val="0"/>
                      <w:sz w:val="24"/>
                      <w:szCs w:val="24"/>
                      <w:lang w:val="en-US"/>
                    </w:rPr>
                    <w:tab/>
                  </w:r>
                  <w:r w:rsidRPr="00120D6A">
                    <w:rPr>
                      <w:rFonts w:ascii="Times New Roman" w:hAnsi="Times New Roman"/>
                      <w:i/>
                      <w:iCs/>
                      <w:noProof w:val="0"/>
                      <w:color w:val="000000"/>
                      <w:sz w:val="24"/>
                      <w:szCs w:val="24"/>
                      <w:lang w:val="en-US"/>
                    </w:rPr>
                    <w:t>voyage</w:t>
                  </w:r>
                  <w:r w:rsidRPr="00120D6A">
                    <w:rPr>
                      <w:rFonts w:ascii="Times New Roman" w:hAnsi="Times New Roman"/>
                      <w:i/>
                      <w:noProof w:val="0"/>
                      <w:sz w:val="24"/>
                      <w:szCs w:val="24"/>
                      <w:lang w:val="en-US"/>
                    </w:rPr>
                    <w:tab/>
                  </w:r>
                  <w:r w:rsidRPr="00120D6A">
                    <w:rPr>
                      <w:rFonts w:ascii="Times New Roman" w:hAnsi="Times New Roman"/>
                      <w:i/>
                      <w:iCs/>
                      <w:noProof w:val="0"/>
                      <w:color w:val="000000"/>
                      <w:sz w:val="24"/>
                      <w:szCs w:val="24"/>
                      <w:lang w:val="en-US"/>
                    </w:rPr>
                    <w:t>flight</w:t>
                  </w:r>
                </w:p>
              </w:txbxContent>
            </v:textbox>
            <w10:anchorlock/>
          </v:shape>
        </w:pict>
      </w:r>
    </w:p>
    <w:p w:rsidR="00A12CCD" w:rsidRPr="00F448EA" w:rsidRDefault="00A12CCD" w:rsidP="00777913">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1.</w:t>
      </w:r>
      <w:r w:rsidRPr="00F448EA">
        <w:rPr>
          <w:rFonts w:ascii="Times New Roman" w:hAnsi="Times New Roman"/>
          <w:bCs/>
          <w:noProof w:val="0"/>
          <w:color w:val="000000"/>
          <w:sz w:val="24"/>
          <w:szCs w:val="24"/>
          <w:lang w:val="en-US"/>
        </w:rPr>
        <w:tab/>
        <w:t>For general advice about</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 go to a travel agent.</w:t>
      </w:r>
    </w:p>
    <w:p w:rsidR="00A12CCD" w:rsidRPr="00F448EA" w:rsidRDefault="00A12CCD" w:rsidP="00FD4777">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2.</w:t>
      </w:r>
      <w:r w:rsidRPr="00F448EA">
        <w:rPr>
          <w:rFonts w:ascii="Times New Roman" w:hAnsi="Times New Roman"/>
          <w:bCs/>
          <w:noProof w:val="0"/>
          <w:color w:val="000000"/>
          <w:sz w:val="24"/>
          <w:szCs w:val="24"/>
          <w:lang w:val="en-US"/>
        </w:rPr>
        <w:tab/>
        <w:t>One day I would like to do the</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by train and ship across Russia to Japan.</w:t>
      </w:r>
    </w:p>
    <w:p w:rsidR="00A12CCD" w:rsidRPr="00F448EA" w:rsidRDefault="00A12CCD" w:rsidP="00FD4777">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3.</w:t>
      </w:r>
      <w:r w:rsidRPr="00F448EA">
        <w:rPr>
          <w:rFonts w:ascii="Times New Roman" w:hAnsi="Times New Roman"/>
          <w:bCs/>
          <w:noProof w:val="0"/>
          <w:color w:val="000000"/>
          <w:sz w:val="24"/>
          <w:szCs w:val="24"/>
          <w:lang w:val="en-US"/>
        </w:rPr>
        <w:tab/>
        <w:t>We are going on a</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of Europe, visiting 11 countries in five weeks.</w:t>
      </w:r>
    </w:p>
    <w:p w:rsidR="00A12CCD" w:rsidRPr="00F448EA" w:rsidRDefault="00A12CCD" w:rsidP="00BA75BF">
      <w:pPr>
        <w:tabs>
          <w:tab w:val="left" w:pos="-360"/>
        </w:tabs>
        <w:spacing w:after="40" w:line="240" w:lineRule="auto"/>
        <w:ind w:left="-360" w:right="-720" w:hanging="36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4.</w:t>
      </w:r>
      <w:r w:rsidRPr="00F448EA">
        <w:rPr>
          <w:rFonts w:ascii="Times New Roman" w:hAnsi="Times New Roman"/>
          <w:bCs/>
          <w:noProof w:val="0"/>
          <w:color w:val="000000"/>
          <w:sz w:val="24"/>
          <w:szCs w:val="24"/>
          <w:lang w:val="en-US"/>
        </w:rPr>
        <w:tab/>
        <w:t>We went on a three-week</w:t>
      </w: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round the Mediterranean. The ship stopped at Venice, Athens, Istanbul and Alexandria.</w:t>
      </w:r>
    </w:p>
    <w:p w:rsidR="00A12CCD" w:rsidRPr="00F448EA" w:rsidRDefault="00A12CCD" w:rsidP="00FD4777">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5.</w:t>
      </w:r>
      <w:r w:rsidRPr="00F448EA">
        <w:rPr>
          <w:rFonts w:ascii="Times New Roman" w:hAnsi="Times New Roman"/>
          <w:bCs/>
          <w:noProof w:val="0"/>
          <w:color w:val="000000"/>
          <w:sz w:val="24"/>
          <w:szCs w:val="24"/>
          <w:lang w:val="en-US"/>
        </w:rPr>
        <w:tab/>
        <w:t xml:space="preserve">He once went by ship to Australia. The </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 xml:space="preserve"> took 3</w:t>
      </w:r>
      <w:r w:rsidRPr="00F448EA">
        <w:rPr>
          <w:rFonts w:ascii="Times New Roman" w:hAnsi="Times New Roman"/>
          <w:bCs/>
          <w:noProof w:val="0"/>
          <w:color w:val="000000"/>
          <w:sz w:val="24"/>
          <w:szCs w:val="24"/>
          <w:vertAlign w:val="superscript"/>
          <w:lang w:val="en-US"/>
        </w:rPr>
        <w:t>1/</w:t>
      </w:r>
      <w:r w:rsidRPr="00F448EA">
        <w:rPr>
          <w:rFonts w:ascii="Times New Roman" w:hAnsi="Times New Roman"/>
          <w:bCs/>
          <w:noProof w:val="0"/>
          <w:color w:val="000000"/>
          <w:sz w:val="24"/>
          <w:szCs w:val="24"/>
          <w:vertAlign w:val="subscript"/>
          <w:lang w:val="en-US"/>
        </w:rPr>
        <w:t>2</w:t>
      </w:r>
      <w:r w:rsidRPr="00F448EA">
        <w:rPr>
          <w:rFonts w:ascii="Times New Roman" w:hAnsi="Times New Roman"/>
          <w:bCs/>
          <w:noProof w:val="0"/>
          <w:color w:val="000000"/>
          <w:sz w:val="24"/>
          <w:szCs w:val="24"/>
          <w:lang w:val="en-US"/>
        </w:rPr>
        <w:t xml:space="preserve"> weeks.</w:t>
      </w:r>
    </w:p>
    <w:p w:rsidR="00A12CCD" w:rsidRPr="00F448EA" w:rsidRDefault="00A12CCD" w:rsidP="00FD4777">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6.</w:t>
      </w:r>
      <w:r w:rsidRPr="00F448EA">
        <w:rPr>
          <w:rFonts w:ascii="Times New Roman" w:hAnsi="Times New Roman"/>
          <w:bCs/>
          <w:noProof w:val="0"/>
          <w:color w:val="000000"/>
          <w:sz w:val="24"/>
          <w:szCs w:val="24"/>
          <w:lang w:val="en-US"/>
        </w:rPr>
        <w:tab/>
        <w:t xml:space="preserve">My father is going on a business </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to Ha Noi next week.</w:t>
      </w:r>
    </w:p>
    <w:p w:rsidR="00A12CCD" w:rsidRPr="00F448EA" w:rsidRDefault="00A12CCD" w:rsidP="00FD4777">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7.</w:t>
      </w:r>
      <w:r w:rsidRPr="00F448EA">
        <w:rPr>
          <w:rFonts w:ascii="Times New Roman" w:hAnsi="Times New Roman"/>
          <w:bCs/>
          <w:noProof w:val="0"/>
          <w:color w:val="000000"/>
          <w:sz w:val="24"/>
          <w:szCs w:val="24"/>
          <w:lang w:val="en-US"/>
        </w:rPr>
        <w:tab/>
        <w:t>Vietnam Airlines</w:t>
      </w: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VN507 from Ha Noi to Tokyo will be taking off in ten minutes.</w:t>
      </w:r>
    </w:p>
    <w:p w:rsidR="00A12CCD" w:rsidRPr="00F448EA" w:rsidRDefault="00A12CCD" w:rsidP="00014D57">
      <w:pPr>
        <w:tabs>
          <w:tab w:val="left" w:pos="-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8.</w:t>
      </w:r>
      <w:r w:rsidRPr="00F448EA">
        <w:rPr>
          <w:rFonts w:ascii="Times New Roman" w:hAnsi="Times New Roman"/>
          <w:noProof w:val="0"/>
          <w:color w:val="000000"/>
          <w:sz w:val="24"/>
          <w:szCs w:val="24"/>
          <w:lang w:val="en-US"/>
        </w:rPr>
        <w:tab/>
        <w:t>The</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from Heathrow Airport to the centre of London takes about 45minutes by underground.</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9.</w:t>
      </w:r>
      <w:r w:rsidRPr="00F448EA">
        <w:rPr>
          <w:rFonts w:ascii="Times New Roman" w:hAnsi="Times New Roman"/>
          <w:noProof w:val="0"/>
          <w:color w:val="000000"/>
          <w:sz w:val="24"/>
          <w:szCs w:val="24"/>
          <w:lang w:val="en-US"/>
        </w:rPr>
        <w:tab/>
        <w:t>On our first day in New York we went on a three-hour</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of the city by bus.</w:t>
      </w:r>
    </w:p>
    <w:p w:rsidR="00A12CCD" w:rsidRPr="00F448EA" w:rsidRDefault="00A12CCD" w:rsidP="00C35AA8">
      <w:pPr>
        <w:tabs>
          <w:tab w:val="left" w:pos="-360"/>
        </w:tabs>
        <w:spacing w:after="40"/>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10.</w:t>
      </w:r>
      <w:r w:rsidRPr="00F448EA">
        <w:rPr>
          <w:rFonts w:ascii="Times New Roman" w:hAnsi="Times New Roman"/>
          <w:bCs/>
          <w:noProof w:val="0"/>
          <w:color w:val="000000"/>
          <w:sz w:val="24"/>
          <w:szCs w:val="24"/>
          <w:lang w:val="en-US"/>
        </w:rPr>
        <w:tab/>
      </w:r>
      <w:r w:rsidRPr="00F448EA">
        <w:rPr>
          <w:rFonts w:ascii="Times New Roman" w:hAnsi="Times New Roman"/>
          <w:noProof w:val="0"/>
          <w:color w:val="000000"/>
          <w:sz w:val="24"/>
          <w:szCs w:val="24"/>
          <w:lang w:val="en-US"/>
        </w:rPr>
        <w:t xml:space="preserve">During our stay in London we went on a day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to Oxford, and anotherto Windsor.</w:t>
      </w:r>
    </w:p>
    <w:p w:rsidR="00A12CCD" w:rsidRPr="00F448EA" w:rsidRDefault="00A12CCD" w:rsidP="00970906">
      <w:pPr>
        <w:tabs>
          <w:tab w:val="left" w:pos="-360"/>
        </w:tabs>
        <w:spacing w:after="40" w:line="360" w:lineRule="auto"/>
        <w:ind w:left="-720" w:right="-720"/>
        <w:jc w:val="both"/>
        <w:rPr>
          <w:rFonts w:ascii="Times New Roman" w:hAnsi="Times New Roman"/>
          <w:noProof w:val="0"/>
          <w:sz w:val="24"/>
          <w:szCs w:val="24"/>
          <w:lang w:val="en-US"/>
        </w:rPr>
      </w:pPr>
      <w:r w:rsidRPr="00F448EA">
        <w:rPr>
          <w:rFonts w:ascii="Times New Roman" w:hAnsi="Times New Roman"/>
          <w:i/>
          <w:noProof w:val="0"/>
          <w:color w:val="000000"/>
          <w:sz w:val="24"/>
          <w:szCs w:val="24"/>
          <w:lang w:val="en-US"/>
        </w:rPr>
        <w:t>Note:</w:t>
      </w:r>
      <w:r w:rsidRPr="00F448EA">
        <w:rPr>
          <w:rFonts w:ascii="Times New Roman" w:hAnsi="Times New Roman"/>
          <w:noProof w:val="0"/>
          <w:color w:val="000000"/>
          <w:sz w:val="24"/>
          <w:szCs w:val="24"/>
          <w:lang w:val="en-US"/>
        </w:rPr>
        <w:t xml:space="preserve"> cruise (n) = a holiday in which you travel on a ship and visit different places</w:t>
      </w:r>
    </w:p>
    <w:p w:rsidR="00A12CCD" w:rsidRPr="00F448EA" w:rsidRDefault="00A12CCD" w:rsidP="00777959">
      <w:pPr>
        <w:tabs>
          <w:tab w:val="left" w:pos="-360"/>
        </w:tabs>
        <w:spacing w:after="40" w:line="240" w:lineRule="auto"/>
        <w:ind w:left="-360" w:right="-720" w:hanging="360"/>
        <w:jc w:val="both"/>
        <w:rPr>
          <w:rFonts w:ascii="Times New Roman" w:hAnsi="Times New Roman"/>
          <w:b/>
          <w:bCs/>
          <w:noProof w:val="0"/>
          <w:color w:val="000000"/>
          <w:sz w:val="24"/>
          <w:szCs w:val="24"/>
          <w:lang w:val="en-US"/>
        </w:rPr>
      </w:pPr>
      <w:r w:rsidRPr="00F448EA">
        <w:rPr>
          <w:rFonts w:ascii="Times New Roman" w:hAnsi="Times New Roman"/>
          <w:b/>
          <w:bCs/>
          <w:noProof w:val="0"/>
          <w:color w:val="000000"/>
          <w:sz w:val="24"/>
          <w:szCs w:val="24"/>
          <w:lang w:val="en-US"/>
        </w:rPr>
        <w:t>V.</w:t>
      </w:r>
      <w:r w:rsidRPr="00F448EA">
        <w:rPr>
          <w:rFonts w:ascii="Times New Roman" w:hAnsi="Times New Roman"/>
          <w:b/>
          <w:bCs/>
          <w:noProof w:val="0"/>
          <w:color w:val="000000"/>
          <w:sz w:val="24"/>
          <w:szCs w:val="24"/>
          <w:lang w:val="en-US"/>
        </w:rPr>
        <w:tab/>
        <w:t>Form compound nouns from a word in the upper row and another in the lower, and then fill them in the blanks. Make sure that you use them in the correct form.</w:t>
      </w:r>
    </w:p>
    <w:p w:rsidR="00A12CCD" w:rsidRDefault="00A9099C" w:rsidP="00F64BBE">
      <w:pPr>
        <w:tabs>
          <w:tab w:val="left" w:pos="-360"/>
        </w:tabs>
        <w:spacing w:before="120" w:after="40" w:line="240" w:lineRule="auto"/>
        <w:ind w:left="-720" w:right="-720"/>
        <w:jc w:val="center"/>
        <w:rPr>
          <w:rFonts w:ascii="Times New Roman" w:hAnsi="Times New Roman"/>
          <w:noProof w:val="0"/>
          <w:color w:val="000000"/>
          <w:sz w:val="24"/>
          <w:szCs w:val="24"/>
          <w:lang w:val="en-US"/>
        </w:rPr>
      </w:pPr>
      <w:r>
        <w:rPr>
          <w:rFonts w:ascii="Times New Roman" w:hAnsi="Times New Roman"/>
          <w:b/>
          <w:sz w:val="24"/>
          <w:szCs w:val="24"/>
          <w:lang w:eastAsia="vi-VN"/>
        </w:rPr>
      </w:r>
      <w:r>
        <w:rPr>
          <w:rFonts w:ascii="Times New Roman" w:hAnsi="Times New Roman"/>
          <w:b/>
          <w:sz w:val="24"/>
          <w:szCs w:val="24"/>
          <w:lang w:eastAsia="vi-VN"/>
        </w:rPr>
        <w:pict>
          <v:shape id="_x0000_s1168" type="#_x0000_t202" style="width:535.9pt;height:38pt;visibility:visible;mso-left-percent:-10001;mso-top-percent:-10001;mso-position-horizontal:absolute;mso-position-horizontal-relative:char;mso-position-vertical:absolute;mso-position-vertical-relative:line;mso-left-percent:-10001;mso-top-percent:-10001">
            <v:textbox>
              <w:txbxContent>
                <w:p w:rsidR="00DF6398" w:rsidRDefault="00DF6398" w:rsidP="000C7B92">
                  <w:pPr>
                    <w:tabs>
                      <w:tab w:val="center" w:pos="360"/>
                      <w:tab w:val="center" w:pos="1440"/>
                      <w:tab w:val="center" w:pos="2520"/>
                      <w:tab w:val="center" w:pos="3600"/>
                      <w:tab w:val="center" w:pos="4680"/>
                      <w:tab w:val="center" w:pos="5760"/>
                      <w:tab w:val="center" w:pos="6840"/>
                      <w:tab w:val="center" w:pos="7920"/>
                      <w:tab w:val="center" w:pos="9000"/>
                      <w:tab w:val="center" w:pos="10080"/>
                    </w:tabs>
                    <w:spacing w:after="40" w:line="240" w:lineRule="auto"/>
                    <w:ind w:right="19"/>
                    <w:jc w:val="both"/>
                    <w:rPr>
                      <w:rFonts w:ascii="Times New Roman" w:hAnsi="Times New Roman"/>
                      <w:i/>
                      <w:iCs/>
                      <w:noProof w:val="0"/>
                      <w:color w:val="000000"/>
                      <w:sz w:val="24"/>
                      <w:szCs w:val="24"/>
                      <w:lang w:val="en-US"/>
                    </w:rPr>
                  </w:pPr>
                  <w:r>
                    <w:rPr>
                      <w:rFonts w:ascii="Times New Roman" w:hAnsi="Times New Roman"/>
                      <w:i/>
                      <w:noProof w:val="0"/>
                      <w:color w:val="000000"/>
                      <w:sz w:val="24"/>
                      <w:szCs w:val="24"/>
                      <w:lang w:val="en-US"/>
                    </w:rPr>
                    <w:tab/>
                    <w:t>note</w:t>
                  </w:r>
                  <w:r>
                    <w:rPr>
                      <w:rFonts w:ascii="Times New Roman" w:hAnsi="Times New Roman"/>
                      <w:noProof w:val="0"/>
                      <w:color w:val="000000"/>
                      <w:sz w:val="24"/>
                      <w:szCs w:val="24"/>
                      <w:lang w:val="en-US"/>
                    </w:rPr>
                    <w:tab/>
                  </w:r>
                  <w:r w:rsidRPr="00FD4777">
                    <w:rPr>
                      <w:rFonts w:ascii="Times New Roman" w:hAnsi="Times New Roman"/>
                      <w:i/>
                      <w:iCs/>
                      <w:noProof w:val="0"/>
                      <w:color w:val="000000"/>
                      <w:sz w:val="24"/>
                      <w:szCs w:val="24"/>
                      <w:lang w:val="en-US"/>
                    </w:rPr>
                    <w:t>earth</w:t>
                  </w:r>
                  <w:r>
                    <w:rPr>
                      <w:rFonts w:ascii="Times New Roman" w:hAnsi="Times New Roman"/>
                      <w:i/>
                      <w:iCs/>
                      <w:noProof w:val="0"/>
                      <w:color w:val="000000"/>
                      <w:sz w:val="24"/>
                      <w:szCs w:val="24"/>
                      <w:lang w:val="en-US"/>
                    </w:rPr>
                    <w:tab/>
                  </w:r>
                  <w:r w:rsidRPr="00FD4777">
                    <w:rPr>
                      <w:rFonts w:ascii="Times New Roman" w:hAnsi="Times New Roman"/>
                      <w:i/>
                      <w:iCs/>
                      <w:noProof w:val="0"/>
                      <w:color w:val="000000"/>
                      <w:sz w:val="24"/>
                      <w:szCs w:val="24"/>
                      <w:lang w:val="en-US"/>
                    </w:rPr>
                    <w:t>hair</w:t>
                  </w:r>
                  <w:r>
                    <w:rPr>
                      <w:rFonts w:ascii="Times New Roman" w:hAnsi="Times New Roman"/>
                      <w:i/>
                      <w:iCs/>
                      <w:noProof w:val="0"/>
                      <w:color w:val="000000"/>
                      <w:sz w:val="24"/>
                      <w:szCs w:val="24"/>
                      <w:lang w:val="en-US"/>
                    </w:rPr>
                    <w:tab/>
                  </w:r>
                  <w:r w:rsidRPr="00FD4777">
                    <w:rPr>
                      <w:rFonts w:ascii="Times New Roman" w:hAnsi="Times New Roman"/>
                      <w:i/>
                      <w:iCs/>
                      <w:noProof w:val="0"/>
                      <w:color w:val="000000"/>
                      <w:sz w:val="24"/>
                      <w:szCs w:val="24"/>
                      <w:lang w:val="en-US"/>
                    </w:rPr>
                    <w:t>ice</w:t>
                  </w:r>
                  <w:r>
                    <w:rPr>
                      <w:rFonts w:ascii="Times New Roman" w:hAnsi="Times New Roman"/>
                      <w:i/>
                      <w:iCs/>
                      <w:noProof w:val="0"/>
                      <w:color w:val="000000"/>
                      <w:sz w:val="24"/>
                      <w:szCs w:val="24"/>
                      <w:lang w:val="en-US"/>
                    </w:rPr>
                    <w:tab/>
                  </w:r>
                  <w:r w:rsidRPr="00FD4777">
                    <w:rPr>
                      <w:rFonts w:ascii="Times New Roman" w:hAnsi="Times New Roman"/>
                      <w:i/>
                      <w:iCs/>
                      <w:noProof w:val="0"/>
                      <w:color w:val="000000"/>
                      <w:sz w:val="24"/>
                      <w:szCs w:val="24"/>
                      <w:lang w:val="en-US"/>
                    </w:rPr>
                    <w:t>bed</w:t>
                  </w:r>
                  <w:r>
                    <w:rPr>
                      <w:rFonts w:ascii="Times New Roman" w:hAnsi="Times New Roman"/>
                      <w:i/>
                      <w:iCs/>
                      <w:noProof w:val="0"/>
                      <w:color w:val="000000"/>
                      <w:sz w:val="24"/>
                      <w:szCs w:val="24"/>
                      <w:lang w:val="en-US"/>
                    </w:rPr>
                    <w:tab/>
                  </w:r>
                  <w:r w:rsidRPr="00FD4777">
                    <w:rPr>
                      <w:rFonts w:ascii="Times New Roman" w:hAnsi="Times New Roman"/>
                      <w:i/>
                      <w:iCs/>
                      <w:noProof w:val="0"/>
                      <w:color w:val="000000"/>
                      <w:sz w:val="24"/>
                      <w:szCs w:val="24"/>
                      <w:lang w:val="en-US"/>
                    </w:rPr>
                    <w:t>key</w:t>
                  </w:r>
                  <w:r>
                    <w:rPr>
                      <w:rFonts w:ascii="Times New Roman" w:hAnsi="Times New Roman"/>
                      <w:i/>
                      <w:iCs/>
                      <w:noProof w:val="0"/>
                      <w:color w:val="000000"/>
                      <w:sz w:val="24"/>
                      <w:szCs w:val="24"/>
                      <w:lang w:val="en-US"/>
                    </w:rPr>
                    <w:tab/>
                  </w:r>
                  <w:r w:rsidRPr="00FD4777">
                    <w:rPr>
                      <w:rFonts w:ascii="Times New Roman" w:hAnsi="Times New Roman"/>
                      <w:i/>
                      <w:iCs/>
                      <w:noProof w:val="0"/>
                      <w:color w:val="000000"/>
                      <w:sz w:val="24"/>
                      <w:szCs w:val="24"/>
                      <w:lang w:val="en-US"/>
                    </w:rPr>
                    <w:t>ear</w:t>
                  </w:r>
                  <w:r>
                    <w:rPr>
                      <w:rFonts w:ascii="Times New Roman" w:hAnsi="Times New Roman"/>
                      <w:i/>
                      <w:iCs/>
                      <w:noProof w:val="0"/>
                      <w:color w:val="000000"/>
                      <w:sz w:val="24"/>
                      <w:szCs w:val="24"/>
                      <w:lang w:val="en-US"/>
                    </w:rPr>
                    <w:tab/>
                  </w:r>
                  <w:r w:rsidRPr="00FD4777">
                    <w:rPr>
                      <w:rFonts w:ascii="Times New Roman" w:hAnsi="Times New Roman"/>
                      <w:i/>
                      <w:iCs/>
                      <w:noProof w:val="0"/>
                      <w:color w:val="000000"/>
                      <w:sz w:val="24"/>
                      <w:szCs w:val="24"/>
                      <w:lang w:val="en-US"/>
                    </w:rPr>
                    <w:t>air</w:t>
                  </w:r>
                  <w:r>
                    <w:rPr>
                      <w:rFonts w:ascii="Times New Roman" w:hAnsi="Times New Roman"/>
                      <w:i/>
                      <w:iCs/>
                      <w:noProof w:val="0"/>
                      <w:color w:val="000000"/>
                      <w:sz w:val="24"/>
                      <w:szCs w:val="24"/>
                      <w:lang w:val="en-US"/>
                    </w:rPr>
                    <w:tab/>
                  </w:r>
                  <w:r w:rsidRPr="00FD4777">
                    <w:rPr>
                      <w:rFonts w:ascii="Times New Roman" w:hAnsi="Times New Roman"/>
                      <w:i/>
                      <w:iCs/>
                      <w:noProof w:val="0"/>
                      <w:color w:val="000000"/>
                      <w:sz w:val="24"/>
                      <w:szCs w:val="24"/>
                      <w:lang w:val="en-US"/>
                    </w:rPr>
                    <w:t>arm</w:t>
                  </w:r>
                  <w:r>
                    <w:rPr>
                      <w:rFonts w:ascii="Times New Roman" w:hAnsi="Times New Roman"/>
                      <w:i/>
                      <w:iCs/>
                      <w:noProof w:val="0"/>
                      <w:color w:val="000000"/>
                      <w:sz w:val="24"/>
                      <w:szCs w:val="24"/>
                      <w:lang w:val="en-US"/>
                    </w:rPr>
                    <w:tab/>
                    <w:t>cow</w:t>
                  </w:r>
                </w:p>
                <w:p w:rsidR="00DF6398" w:rsidRPr="005C420B" w:rsidRDefault="00DF6398" w:rsidP="000C7B92">
                  <w:pPr>
                    <w:tabs>
                      <w:tab w:val="center" w:pos="360"/>
                      <w:tab w:val="center" w:pos="1440"/>
                      <w:tab w:val="center" w:pos="2520"/>
                      <w:tab w:val="center" w:pos="3600"/>
                      <w:tab w:val="center" w:pos="4680"/>
                      <w:tab w:val="center" w:pos="5760"/>
                      <w:tab w:val="center" w:pos="6840"/>
                      <w:tab w:val="center" w:pos="7920"/>
                      <w:tab w:val="center" w:pos="9000"/>
                      <w:tab w:val="center" w:pos="10080"/>
                    </w:tabs>
                    <w:spacing w:after="40" w:line="240" w:lineRule="auto"/>
                    <w:ind w:right="19"/>
                    <w:jc w:val="both"/>
                    <w:rPr>
                      <w:rFonts w:ascii="Times New Roman" w:hAnsi="Times New Roman"/>
                      <w:noProof w:val="0"/>
                      <w:sz w:val="24"/>
                      <w:szCs w:val="24"/>
                      <w:lang w:val="en-US"/>
                    </w:rPr>
                  </w:pPr>
                  <w:r>
                    <w:rPr>
                      <w:rFonts w:ascii="Times New Roman" w:hAnsi="Times New Roman"/>
                      <w:i/>
                      <w:iCs/>
                      <w:noProof w:val="0"/>
                      <w:color w:val="000000"/>
                      <w:sz w:val="24"/>
                      <w:szCs w:val="24"/>
                      <w:lang w:val="en-US"/>
                    </w:rPr>
                    <w:tab/>
                    <w:t>berg</w:t>
                  </w:r>
                  <w:r>
                    <w:rPr>
                      <w:rFonts w:ascii="Times New Roman" w:hAnsi="Times New Roman"/>
                      <w:noProof w:val="0"/>
                      <w:color w:val="000000"/>
                      <w:sz w:val="24"/>
                      <w:szCs w:val="24"/>
                      <w:lang w:val="en-US"/>
                    </w:rPr>
                    <w:tab/>
                  </w:r>
                  <w:r w:rsidRPr="005C420B">
                    <w:rPr>
                      <w:rFonts w:ascii="Times New Roman" w:hAnsi="Times New Roman"/>
                      <w:i/>
                      <w:iCs/>
                      <w:noProof w:val="0"/>
                      <w:color w:val="000000"/>
                      <w:sz w:val="24"/>
                      <w:szCs w:val="24"/>
                      <w:lang w:val="en-US"/>
                    </w:rPr>
                    <w:t>phones</w:t>
                  </w:r>
                  <w:r>
                    <w:rPr>
                      <w:rFonts w:ascii="Times New Roman" w:hAnsi="Times New Roman"/>
                      <w:i/>
                      <w:iCs/>
                      <w:noProof w:val="0"/>
                      <w:color w:val="000000"/>
                      <w:sz w:val="24"/>
                      <w:szCs w:val="24"/>
                      <w:lang w:val="en-US"/>
                    </w:rPr>
                    <w:tab/>
                  </w:r>
                  <w:r w:rsidRPr="005C420B">
                    <w:rPr>
                      <w:rFonts w:ascii="Times New Roman" w:hAnsi="Times New Roman"/>
                      <w:i/>
                      <w:iCs/>
                      <w:noProof w:val="0"/>
                      <w:color w:val="000000"/>
                      <w:sz w:val="24"/>
                      <w:szCs w:val="24"/>
                      <w:lang w:val="en-US"/>
                    </w:rPr>
                    <w:t>craft</w:t>
                  </w:r>
                  <w:r>
                    <w:rPr>
                      <w:rFonts w:ascii="Times New Roman" w:hAnsi="Times New Roman"/>
                      <w:i/>
                      <w:iCs/>
                      <w:noProof w:val="0"/>
                      <w:color w:val="000000"/>
                      <w:sz w:val="24"/>
                      <w:szCs w:val="24"/>
                      <w:lang w:val="en-US"/>
                    </w:rPr>
                    <w:tab/>
                  </w:r>
                  <w:r w:rsidRPr="005C420B">
                    <w:rPr>
                      <w:rFonts w:ascii="Times New Roman" w:hAnsi="Times New Roman"/>
                      <w:i/>
                      <w:iCs/>
                      <w:noProof w:val="0"/>
                      <w:color w:val="000000"/>
                      <w:sz w:val="24"/>
                      <w:szCs w:val="24"/>
                      <w:lang w:val="en-US"/>
                    </w:rPr>
                    <w:t>chair</w:t>
                  </w:r>
                  <w:r>
                    <w:rPr>
                      <w:rFonts w:ascii="Times New Roman" w:hAnsi="Times New Roman"/>
                      <w:i/>
                      <w:iCs/>
                      <w:noProof w:val="0"/>
                      <w:color w:val="000000"/>
                      <w:sz w:val="24"/>
                      <w:szCs w:val="24"/>
                      <w:lang w:val="en-US"/>
                    </w:rPr>
                    <w:tab/>
                  </w:r>
                  <w:r w:rsidRPr="005C420B">
                    <w:rPr>
                      <w:rFonts w:ascii="Times New Roman" w:hAnsi="Times New Roman"/>
                      <w:i/>
                      <w:iCs/>
                      <w:noProof w:val="0"/>
                      <w:color w:val="000000"/>
                      <w:sz w:val="24"/>
                      <w:szCs w:val="24"/>
                      <w:lang w:val="en-US"/>
                    </w:rPr>
                    <w:t>boy</w:t>
                  </w:r>
                  <w:r>
                    <w:rPr>
                      <w:rFonts w:ascii="Times New Roman" w:hAnsi="Times New Roman"/>
                      <w:i/>
                      <w:iCs/>
                      <w:noProof w:val="0"/>
                      <w:color w:val="000000"/>
                      <w:sz w:val="24"/>
                      <w:szCs w:val="24"/>
                      <w:lang w:val="en-US"/>
                    </w:rPr>
                    <w:tab/>
                  </w:r>
                  <w:r w:rsidRPr="005C420B">
                    <w:rPr>
                      <w:rFonts w:ascii="Times New Roman" w:hAnsi="Times New Roman"/>
                      <w:i/>
                      <w:iCs/>
                      <w:noProof w:val="0"/>
                      <w:color w:val="000000"/>
                      <w:sz w:val="24"/>
                      <w:szCs w:val="24"/>
                      <w:lang w:val="en-US"/>
                    </w:rPr>
                    <w:t>quake</w:t>
                  </w:r>
                  <w:r>
                    <w:rPr>
                      <w:rFonts w:ascii="Times New Roman" w:hAnsi="Times New Roman"/>
                      <w:i/>
                      <w:iCs/>
                      <w:noProof w:val="0"/>
                      <w:color w:val="000000"/>
                      <w:sz w:val="24"/>
                      <w:szCs w:val="24"/>
                      <w:lang w:val="en-US"/>
                    </w:rPr>
                    <w:tab/>
                    <w:t>cut</w:t>
                  </w:r>
                  <w:r>
                    <w:rPr>
                      <w:rFonts w:ascii="Times New Roman" w:hAnsi="Times New Roman"/>
                      <w:i/>
                      <w:iCs/>
                      <w:noProof w:val="0"/>
                      <w:color w:val="000000"/>
                      <w:sz w:val="24"/>
                      <w:szCs w:val="24"/>
                      <w:lang w:val="en-US"/>
                    </w:rPr>
                    <w:tab/>
                    <w:t>book</w:t>
                  </w:r>
                  <w:r>
                    <w:rPr>
                      <w:rFonts w:ascii="Times New Roman" w:hAnsi="Times New Roman"/>
                      <w:i/>
                      <w:iCs/>
                      <w:noProof w:val="0"/>
                      <w:color w:val="000000"/>
                      <w:sz w:val="24"/>
                      <w:szCs w:val="24"/>
                      <w:lang w:val="en-US"/>
                    </w:rPr>
                    <w:tab/>
                    <w:t>room</w:t>
                  </w:r>
                  <w:r>
                    <w:rPr>
                      <w:rFonts w:ascii="Times New Roman" w:hAnsi="Times New Roman"/>
                      <w:i/>
                      <w:iCs/>
                      <w:noProof w:val="0"/>
                      <w:color w:val="000000"/>
                      <w:sz w:val="24"/>
                      <w:szCs w:val="24"/>
                      <w:lang w:val="en-US"/>
                    </w:rPr>
                    <w:tab/>
                  </w:r>
                  <w:r w:rsidRPr="005C420B">
                    <w:rPr>
                      <w:rFonts w:ascii="Times New Roman" w:hAnsi="Times New Roman"/>
                      <w:i/>
                      <w:iCs/>
                      <w:noProof w:val="0"/>
                      <w:color w:val="000000"/>
                      <w:sz w:val="24"/>
                      <w:szCs w:val="24"/>
                      <w:lang w:val="en-US"/>
                    </w:rPr>
                    <w:t>board</w:t>
                  </w:r>
                </w:p>
                <w:p w:rsidR="00DF6398" w:rsidRDefault="00DF6398" w:rsidP="000C7B92">
                  <w:pPr>
                    <w:tabs>
                      <w:tab w:val="center" w:pos="360"/>
                      <w:tab w:val="center" w:pos="1440"/>
                      <w:tab w:val="center" w:pos="2520"/>
                      <w:tab w:val="center" w:pos="3600"/>
                      <w:tab w:val="center" w:pos="4680"/>
                      <w:tab w:val="center" w:pos="5760"/>
                      <w:tab w:val="center" w:pos="6840"/>
                      <w:tab w:val="center" w:pos="7920"/>
                      <w:tab w:val="center" w:pos="9000"/>
                      <w:tab w:val="center" w:pos="10080"/>
                    </w:tabs>
                    <w:ind w:right="19"/>
                  </w:pPr>
                </w:p>
              </w:txbxContent>
            </v:textbox>
            <w10:anchorlock/>
          </v:shape>
        </w:pict>
      </w:r>
    </w:p>
    <w:p w:rsidR="00A12CCD" w:rsidRPr="00F448EA" w:rsidRDefault="00A12CCD" w:rsidP="00D01160">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1.</w:t>
      </w:r>
      <w:r w:rsidRPr="00F448EA">
        <w:rPr>
          <w:rFonts w:ascii="Times New Roman" w:hAnsi="Times New Roman"/>
          <w:noProof w:val="0"/>
          <w:color w:val="000000"/>
          <w:sz w:val="24"/>
          <w:szCs w:val="24"/>
          <w:lang w:val="en-US"/>
        </w:rPr>
        <w:tab/>
        <w:t xml:space="preserve">This is my grandfather’s favorite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made in the 19</w:t>
      </w:r>
      <w:r w:rsidRPr="00F448EA">
        <w:rPr>
          <w:rFonts w:ascii="Times New Roman" w:hAnsi="Times New Roman"/>
          <w:noProof w:val="0"/>
          <w:color w:val="000000"/>
          <w:sz w:val="24"/>
          <w:szCs w:val="24"/>
          <w:vertAlign w:val="superscript"/>
          <w:lang w:val="en-US"/>
        </w:rPr>
        <w:t>th</w:t>
      </w:r>
      <w:r w:rsidRPr="00F448EA">
        <w:rPr>
          <w:rFonts w:ascii="Times New Roman" w:hAnsi="Times New Roman"/>
          <w:noProof w:val="0"/>
          <w:color w:val="000000"/>
          <w:sz w:val="24"/>
          <w:szCs w:val="24"/>
          <w:lang w:val="en-US"/>
        </w:rPr>
        <w:t xml:space="preserve"> century.</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2.</w:t>
      </w:r>
      <w:r w:rsidRPr="00F448EA">
        <w:rPr>
          <w:rFonts w:ascii="Times New Roman" w:hAnsi="Times New Roman"/>
          <w:bCs/>
          <w:noProof w:val="0"/>
          <w:color w:val="000000"/>
          <w:sz w:val="24"/>
          <w:szCs w:val="24"/>
          <w:lang w:val="en-US"/>
        </w:rPr>
        <w:tab/>
      </w:r>
      <w:r w:rsidRPr="00F448EA">
        <w:rPr>
          <w:rFonts w:ascii="Times New Roman" w:hAnsi="Times New Roman"/>
          <w:noProof w:val="0"/>
          <w:color w:val="000000"/>
          <w:sz w:val="24"/>
          <w:szCs w:val="24"/>
          <w:lang w:val="en-US"/>
        </w:rPr>
        <w:t xml:space="preserve">The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landed safely at the airport.</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3.</w:t>
      </w:r>
      <w:r w:rsidRPr="00F448EA">
        <w:rPr>
          <w:rFonts w:ascii="Times New Roman" w:hAnsi="Times New Roman"/>
          <w:bCs/>
          <w:noProof w:val="0"/>
          <w:color w:val="000000"/>
          <w:sz w:val="24"/>
          <w:szCs w:val="24"/>
          <w:lang w:val="en-US"/>
        </w:rPr>
        <w:tab/>
      </w:r>
      <w:r w:rsidRPr="00F448EA">
        <w:rPr>
          <w:rFonts w:ascii="Times New Roman" w:hAnsi="Times New Roman"/>
          <w:noProof w:val="0"/>
          <w:color w:val="000000"/>
          <w:sz w:val="24"/>
          <w:szCs w:val="24"/>
          <w:lang w:val="en-US"/>
        </w:rPr>
        <w:t xml:space="preserve">I use my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when I travel on business.</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4.</w:t>
      </w:r>
      <w:r w:rsidRPr="00F448EA">
        <w:rPr>
          <w:rFonts w:ascii="Times New Roman" w:hAnsi="Times New Roman"/>
          <w:bCs/>
          <w:noProof w:val="0"/>
          <w:color w:val="000000"/>
          <w:sz w:val="24"/>
          <w:szCs w:val="24"/>
          <w:lang w:val="en-US"/>
        </w:rPr>
        <w:tab/>
      </w:r>
      <w:r w:rsidRPr="00F448EA">
        <w:rPr>
          <w:rFonts w:ascii="Times New Roman" w:hAnsi="Times New Roman"/>
          <w:noProof w:val="0"/>
          <w:color w:val="000000"/>
          <w:sz w:val="24"/>
          <w:szCs w:val="24"/>
          <w:lang w:val="en-US"/>
        </w:rPr>
        <w:t>My ______________ is very small but nice.</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5.</w:t>
      </w:r>
      <w:r w:rsidRPr="00F448EA">
        <w:rPr>
          <w:rFonts w:ascii="Times New Roman" w:hAnsi="Times New Roman"/>
          <w:bCs/>
          <w:noProof w:val="0"/>
          <w:color w:val="000000"/>
          <w:sz w:val="24"/>
          <w:szCs w:val="24"/>
          <w:lang w:val="en-US"/>
        </w:rPr>
        <w:tab/>
        <w:t xml:space="preserve">I </w:t>
      </w:r>
      <w:r w:rsidRPr="00F448EA">
        <w:rPr>
          <w:rFonts w:ascii="Times New Roman" w:hAnsi="Times New Roman"/>
          <w:noProof w:val="0"/>
          <w:color w:val="000000"/>
          <w:sz w:val="24"/>
          <w:szCs w:val="24"/>
          <w:lang w:val="en-US"/>
        </w:rPr>
        <w:t>asked my nephew to use his ______________ because I did not like his music.</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6.</w:t>
      </w:r>
      <w:r w:rsidRPr="00F448EA">
        <w:rPr>
          <w:rFonts w:ascii="Times New Roman" w:hAnsi="Times New Roman"/>
          <w:noProof w:val="0"/>
          <w:color w:val="000000"/>
          <w:sz w:val="24"/>
          <w:szCs w:val="24"/>
          <w:lang w:val="en-US"/>
        </w:rPr>
        <w:tab/>
        <w:t>The ______________ loved his horses.</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7.</w:t>
      </w:r>
      <w:r w:rsidRPr="00F448EA">
        <w:rPr>
          <w:rFonts w:ascii="Times New Roman" w:hAnsi="Times New Roman"/>
          <w:bCs/>
          <w:noProof w:val="0"/>
          <w:color w:val="000000"/>
          <w:sz w:val="24"/>
          <w:szCs w:val="24"/>
          <w:lang w:val="en-US"/>
        </w:rPr>
        <w:tab/>
      </w:r>
      <w:r w:rsidRPr="00F448EA">
        <w:rPr>
          <w:rFonts w:ascii="Times New Roman" w:hAnsi="Times New Roman"/>
          <w:noProof w:val="0"/>
          <w:color w:val="000000"/>
          <w:sz w:val="24"/>
          <w:szCs w:val="24"/>
          <w:lang w:val="en-US"/>
        </w:rPr>
        <w:t>The ______________ measured 5.3 on the Richter scale.</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8.</w:t>
      </w:r>
      <w:r w:rsidRPr="00F448EA">
        <w:rPr>
          <w:rFonts w:ascii="Times New Roman" w:hAnsi="Times New Roman"/>
          <w:bCs/>
          <w:noProof w:val="0"/>
          <w:color w:val="000000"/>
          <w:sz w:val="24"/>
          <w:szCs w:val="24"/>
          <w:lang w:val="en-US"/>
        </w:rPr>
        <w:tab/>
        <w:t>A(n)</w:t>
      </w:r>
      <w:r w:rsidRPr="00F448EA">
        <w:rPr>
          <w:rFonts w:ascii="Times New Roman" w:hAnsi="Times New Roman"/>
          <w:noProof w:val="0"/>
          <w:color w:val="000000"/>
          <w:sz w:val="24"/>
          <w:szCs w:val="24"/>
          <w:lang w:val="en-US"/>
        </w:rPr>
        <w:t>______________ can sink a ship.</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9.</w:t>
      </w:r>
      <w:r w:rsidRPr="00F448EA">
        <w:rPr>
          <w:rFonts w:ascii="Times New Roman" w:hAnsi="Times New Roman"/>
          <w:noProof w:val="0"/>
          <w:color w:val="000000"/>
          <w:sz w:val="24"/>
          <w:szCs w:val="24"/>
          <w:lang w:val="en-US"/>
        </w:rPr>
        <w:tab/>
        <w:t>______________ is an input device.</w:t>
      </w:r>
    </w:p>
    <w:p w:rsidR="00A12CCD" w:rsidRPr="00F448EA" w:rsidRDefault="00A12CCD" w:rsidP="006031E6">
      <w:pPr>
        <w:tabs>
          <w:tab w:val="left" w:pos="-360"/>
        </w:tabs>
        <w:spacing w:after="40" w:line="36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10.</w:t>
      </w:r>
      <w:r w:rsidRPr="00F448EA">
        <w:rPr>
          <w:rFonts w:ascii="Times New Roman" w:hAnsi="Times New Roman"/>
          <w:noProof w:val="0"/>
          <w:color w:val="000000"/>
          <w:sz w:val="24"/>
          <w:szCs w:val="24"/>
          <w:lang w:val="en-US"/>
        </w:rPr>
        <w:tab/>
        <w:t>I need a(n)______________ at every two weeks.</w:t>
      </w:r>
    </w:p>
    <w:p w:rsidR="00A12CCD" w:rsidRPr="00F448EA" w:rsidRDefault="00A12CCD" w:rsidP="006031E6">
      <w:pPr>
        <w:tabs>
          <w:tab w:val="left" w:pos="-360"/>
        </w:tabs>
        <w:spacing w:after="40" w:line="240" w:lineRule="auto"/>
        <w:ind w:left="-360" w:right="-720" w:hanging="360"/>
        <w:jc w:val="both"/>
        <w:rPr>
          <w:rFonts w:ascii="Times New Roman" w:hAnsi="Times New Roman"/>
          <w:b/>
          <w:noProof w:val="0"/>
          <w:sz w:val="24"/>
          <w:szCs w:val="24"/>
          <w:lang w:val="en-US"/>
        </w:rPr>
      </w:pPr>
      <w:r w:rsidRPr="00F448EA">
        <w:rPr>
          <w:rFonts w:ascii="Times New Roman" w:hAnsi="Times New Roman"/>
          <w:b/>
          <w:bCs/>
          <w:noProof w:val="0"/>
          <w:color w:val="000000"/>
          <w:sz w:val="24"/>
          <w:szCs w:val="24"/>
          <w:lang w:val="en-US" w:eastAsia="vi-VN"/>
        </w:rPr>
        <w:t>VI.</w:t>
      </w:r>
      <w:r w:rsidRPr="00F448EA">
        <w:rPr>
          <w:rFonts w:ascii="Times New Roman" w:hAnsi="Times New Roman"/>
          <w:b/>
          <w:bCs/>
          <w:noProof w:val="0"/>
          <w:color w:val="000000"/>
          <w:sz w:val="24"/>
          <w:szCs w:val="24"/>
          <w:lang w:val="en-US" w:eastAsia="vi-VN"/>
        </w:rPr>
        <w:tab/>
        <w:t xml:space="preserve">Form compound nouns from a </w:t>
      </w:r>
      <w:r w:rsidRPr="00F448EA">
        <w:rPr>
          <w:rFonts w:ascii="Times New Roman" w:hAnsi="Times New Roman"/>
          <w:b/>
          <w:bCs/>
          <w:noProof w:val="0"/>
          <w:color w:val="000000"/>
          <w:sz w:val="24"/>
          <w:szCs w:val="24"/>
          <w:lang w:val="en-US"/>
        </w:rPr>
        <w:t xml:space="preserve">word </w:t>
      </w:r>
      <w:r w:rsidRPr="00F448EA">
        <w:rPr>
          <w:rFonts w:ascii="Times New Roman" w:hAnsi="Times New Roman"/>
          <w:b/>
          <w:bCs/>
          <w:noProof w:val="0"/>
          <w:color w:val="000000"/>
          <w:sz w:val="24"/>
          <w:szCs w:val="24"/>
          <w:lang w:val="en-US" w:eastAsia="vi-VN"/>
        </w:rPr>
        <w:t xml:space="preserve">inthe upper row and </w:t>
      </w:r>
      <w:r w:rsidRPr="00F448EA">
        <w:rPr>
          <w:rFonts w:ascii="Times New Roman" w:hAnsi="Times New Roman"/>
          <w:b/>
          <w:bCs/>
          <w:noProof w:val="0"/>
          <w:color w:val="000000"/>
          <w:sz w:val="24"/>
          <w:szCs w:val="24"/>
          <w:lang w:val="en-US"/>
        </w:rPr>
        <w:t xml:space="preserve">another in the lower, </w:t>
      </w:r>
      <w:r w:rsidRPr="00F448EA">
        <w:rPr>
          <w:rFonts w:ascii="Times New Roman" w:hAnsi="Times New Roman"/>
          <w:b/>
          <w:bCs/>
          <w:noProof w:val="0"/>
          <w:color w:val="000000"/>
          <w:sz w:val="24"/>
          <w:szCs w:val="24"/>
          <w:lang w:val="en-US" w:eastAsia="vi-VN"/>
        </w:rPr>
        <w:t xml:space="preserve">and </w:t>
      </w:r>
      <w:r w:rsidRPr="00F448EA">
        <w:rPr>
          <w:rFonts w:ascii="Times New Roman" w:hAnsi="Times New Roman"/>
          <w:b/>
          <w:bCs/>
          <w:noProof w:val="0"/>
          <w:color w:val="000000"/>
          <w:sz w:val="24"/>
          <w:szCs w:val="24"/>
          <w:lang w:val="en-US"/>
        </w:rPr>
        <w:t>then fill them in the blanks. Make sure that you use them in the correct form.</w:t>
      </w:r>
    </w:p>
    <w:p w:rsidR="00A12CCD" w:rsidRDefault="00A9099C" w:rsidP="00795D8F">
      <w:pPr>
        <w:tabs>
          <w:tab w:val="left" w:pos="-360"/>
        </w:tabs>
        <w:spacing w:after="40" w:line="240" w:lineRule="auto"/>
        <w:ind w:left="-720" w:right="-720"/>
        <w:jc w:val="center"/>
        <w:rPr>
          <w:rFonts w:ascii="Times New Roman" w:hAnsi="Times New Roman"/>
          <w:noProof w:val="0"/>
          <w:color w:val="000000"/>
          <w:sz w:val="24"/>
          <w:szCs w:val="24"/>
          <w:lang w:val="en-US"/>
        </w:rPr>
      </w:pPr>
      <w:r>
        <w:rPr>
          <w:rFonts w:ascii="Times New Roman" w:hAnsi="Times New Roman"/>
          <w:color w:val="000000"/>
          <w:sz w:val="24"/>
          <w:szCs w:val="24"/>
          <w:lang w:eastAsia="vi-VN"/>
        </w:rPr>
      </w:r>
      <w:r>
        <w:rPr>
          <w:rFonts w:ascii="Times New Roman" w:hAnsi="Times New Roman"/>
          <w:color w:val="000000"/>
          <w:sz w:val="24"/>
          <w:szCs w:val="24"/>
          <w:lang w:eastAsia="vi-VN"/>
        </w:rPr>
        <w:pict>
          <v:shape id="_x0000_s1167" type="#_x0000_t202" style="width:541.35pt;height:38.75pt;visibility:visible;mso-left-percent:-10001;mso-top-percent:-10001;mso-position-horizontal:absolute;mso-position-horizontal-relative:char;mso-position-vertical:absolute;mso-position-vertical-relative:line;mso-left-percent:-10001;mso-top-percent:-10001">
            <v:textbox>
              <w:txbxContent>
                <w:p w:rsidR="00DF6398" w:rsidRDefault="00DF6398" w:rsidP="00773034">
                  <w:pPr>
                    <w:tabs>
                      <w:tab w:val="center" w:pos="360"/>
                      <w:tab w:val="center" w:pos="1440"/>
                      <w:tab w:val="center" w:pos="2520"/>
                      <w:tab w:val="center" w:pos="3600"/>
                      <w:tab w:val="center" w:pos="4680"/>
                      <w:tab w:val="center" w:pos="5760"/>
                      <w:tab w:val="center" w:pos="6840"/>
                      <w:tab w:val="center" w:pos="7920"/>
                      <w:tab w:val="center" w:pos="9000"/>
                      <w:tab w:val="center" w:pos="10080"/>
                    </w:tabs>
                    <w:spacing w:after="40" w:line="240" w:lineRule="auto"/>
                    <w:ind w:right="-720"/>
                    <w:jc w:val="both"/>
                    <w:rPr>
                      <w:rFonts w:ascii="Times New Roman" w:hAnsi="Times New Roman"/>
                      <w:noProof w:val="0"/>
                      <w:sz w:val="24"/>
                      <w:szCs w:val="24"/>
                      <w:lang w:val="en-US"/>
                    </w:rPr>
                  </w:pPr>
                  <w:r>
                    <w:rPr>
                      <w:rFonts w:ascii="Times New Roman" w:hAnsi="Times New Roman"/>
                      <w:i/>
                      <w:iCs/>
                      <w:noProof w:val="0"/>
                      <w:color w:val="000000"/>
                      <w:sz w:val="24"/>
                      <w:szCs w:val="24"/>
                      <w:lang w:val="en-US"/>
                    </w:rPr>
                    <w:tab/>
                  </w:r>
                  <w:r w:rsidRPr="00FD4777">
                    <w:rPr>
                      <w:rFonts w:ascii="Times New Roman" w:hAnsi="Times New Roman"/>
                      <w:i/>
                      <w:iCs/>
                      <w:noProof w:val="0"/>
                      <w:color w:val="000000"/>
                      <w:sz w:val="24"/>
                      <w:szCs w:val="24"/>
                      <w:lang w:val="en-US"/>
                    </w:rPr>
                    <w:t>bus</w:t>
                  </w:r>
                  <w:r>
                    <w:rPr>
                      <w:rFonts w:ascii="Times New Roman" w:hAnsi="Times New Roman"/>
                      <w:noProof w:val="0"/>
                      <w:sz w:val="24"/>
                      <w:szCs w:val="24"/>
                      <w:lang w:val="en-US"/>
                    </w:rPr>
                    <w:tab/>
                  </w:r>
                  <w:r w:rsidRPr="00FD4777">
                    <w:rPr>
                      <w:rFonts w:ascii="Times New Roman" w:hAnsi="Times New Roman"/>
                      <w:i/>
                      <w:iCs/>
                      <w:noProof w:val="0"/>
                      <w:color w:val="000000"/>
                      <w:sz w:val="24"/>
                      <w:szCs w:val="24"/>
                      <w:lang w:val="en-US"/>
                    </w:rPr>
                    <w:t>washing</w:t>
                  </w:r>
                  <w:r>
                    <w:rPr>
                      <w:rFonts w:ascii="Times New Roman" w:hAnsi="Times New Roman"/>
                      <w:i/>
                      <w:iCs/>
                      <w:noProof w:val="0"/>
                      <w:color w:val="000000"/>
                      <w:sz w:val="24"/>
                      <w:szCs w:val="24"/>
                      <w:lang w:val="en-US"/>
                    </w:rPr>
                    <w:tab/>
                  </w:r>
                  <w:r w:rsidRPr="00FD4777">
                    <w:rPr>
                      <w:rFonts w:ascii="Times New Roman" w:hAnsi="Times New Roman"/>
                      <w:i/>
                      <w:iCs/>
                      <w:noProof w:val="0"/>
                      <w:color w:val="000000"/>
                      <w:sz w:val="24"/>
                      <w:szCs w:val="24"/>
                      <w:lang w:val="en-US"/>
                    </w:rPr>
                    <w:t>sun</w:t>
                  </w:r>
                  <w:r>
                    <w:rPr>
                      <w:rFonts w:ascii="Times New Roman" w:hAnsi="Times New Roman"/>
                      <w:noProof w:val="0"/>
                      <w:sz w:val="24"/>
                      <w:szCs w:val="24"/>
                      <w:lang w:val="en-US"/>
                    </w:rPr>
                    <w:tab/>
                  </w:r>
                  <w:r w:rsidRPr="00FD4777">
                    <w:rPr>
                      <w:rFonts w:ascii="Times New Roman" w:hAnsi="Times New Roman"/>
                      <w:i/>
                      <w:iCs/>
                      <w:noProof w:val="0"/>
                      <w:color w:val="000000"/>
                      <w:sz w:val="24"/>
                      <w:szCs w:val="24"/>
                      <w:lang w:val="en-US"/>
                    </w:rPr>
                    <w:t>green</w:t>
                  </w:r>
                  <w:r>
                    <w:rPr>
                      <w:rFonts w:ascii="Times New Roman" w:hAnsi="Times New Roman"/>
                      <w:noProof w:val="0"/>
                      <w:sz w:val="24"/>
                      <w:szCs w:val="24"/>
                      <w:lang w:val="en-US"/>
                    </w:rPr>
                    <w:tab/>
                  </w:r>
                  <w:r w:rsidRPr="00FD4777">
                    <w:rPr>
                      <w:rFonts w:ascii="Times New Roman" w:hAnsi="Times New Roman"/>
                      <w:i/>
                      <w:iCs/>
                      <w:noProof w:val="0"/>
                      <w:color w:val="000000"/>
                      <w:sz w:val="24"/>
                      <w:szCs w:val="24"/>
                      <w:lang w:val="en-US"/>
                    </w:rPr>
                    <w:t>black</w:t>
                  </w:r>
                  <w:r>
                    <w:rPr>
                      <w:rFonts w:ascii="Times New Roman" w:hAnsi="Times New Roman"/>
                      <w:noProof w:val="0"/>
                      <w:sz w:val="24"/>
                      <w:szCs w:val="24"/>
                      <w:lang w:val="en-US"/>
                    </w:rPr>
                    <w:tab/>
                  </w:r>
                  <w:r w:rsidRPr="00FD4777">
                    <w:rPr>
                      <w:rFonts w:ascii="Times New Roman" w:hAnsi="Times New Roman"/>
                      <w:i/>
                      <w:iCs/>
                      <w:noProof w:val="0"/>
                      <w:color w:val="000000"/>
                      <w:sz w:val="24"/>
                      <w:szCs w:val="24"/>
                      <w:lang w:val="en-US"/>
                    </w:rPr>
                    <w:t>blue</w:t>
                  </w:r>
                  <w:r>
                    <w:rPr>
                      <w:rFonts w:ascii="Times New Roman" w:hAnsi="Times New Roman"/>
                      <w:noProof w:val="0"/>
                      <w:sz w:val="24"/>
                      <w:szCs w:val="24"/>
                      <w:lang w:val="en-US"/>
                    </w:rPr>
                    <w:tab/>
                  </w:r>
                  <w:r w:rsidRPr="00FD4777">
                    <w:rPr>
                      <w:rFonts w:ascii="Times New Roman" w:hAnsi="Times New Roman"/>
                      <w:i/>
                      <w:iCs/>
                      <w:noProof w:val="0"/>
                      <w:color w:val="000000"/>
                      <w:sz w:val="24"/>
                      <w:szCs w:val="24"/>
                      <w:lang w:val="en-US"/>
                    </w:rPr>
                    <w:t>soft</w:t>
                  </w:r>
                  <w:r>
                    <w:rPr>
                      <w:rFonts w:ascii="Times New Roman" w:hAnsi="Times New Roman"/>
                      <w:noProof w:val="0"/>
                      <w:sz w:val="24"/>
                      <w:szCs w:val="24"/>
                      <w:lang w:val="en-US"/>
                    </w:rPr>
                    <w:tab/>
                  </w:r>
                  <w:r w:rsidRPr="00FD4777">
                    <w:rPr>
                      <w:rFonts w:ascii="Times New Roman" w:hAnsi="Times New Roman"/>
                      <w:i/>
                      <w:iCs/>
                      <w:noProof w:val="0"/>
                      <w:color w:val="000000"/>
                      <w:sz w:val="24"/>
                      <w:szCs w:val="24"/>
                      <w:lang w:val="en-US"/>
                    </w:rPr>
                    <w:t>foot</w:t>
                  </w:r>
                  <w:r>
                    <w:rPr>
                      <w:rFonts w:ascii="Times New Roman" w:hAnsi="Times New Roman"/>
                      <w:noProof w:val="0"/>
                      <w:sz w:val="24"/>
                      <w:szCs w:val="24"/>
                      <w:lang w:val="en-US"/>
                    </w:rPr>
                    <w:tab/>
                  </w:r>
                  <w:r w:rsidRPr="00FD4777">
                    <w:rPr>
                      <w:rFonts w:ascii="Times New Roman" w:hAnsi="Times New Roman"/>
                      <w:i/>
                      <w:iCs/>
                      <w:noProof w:val="0"/>
                      <w:color w:val="000000"/>
                      <w:sz w:val="24"/>
                      <w:szCs w:val="24"/>
                      <w:lang w:val="en-US"/>
                    </w:rPr>
                    <w:t>swimming</w:t>
                  </w:r>
                  <w:r>
                    <w:rPr>
                      <w:rFonts w:ascii="Times New Roman" w:hAnsi="Times New Roman"/>
                      <w:noProof w:val="0"/>
                      <w:sz w:val="24"/>
                      <w:szCs w:val="24"/>
                      <w:lang w:val="en-US"/>
                    </w:rPr>
                    <w:tab/>
                  </w:r>
                  <w:r w:rsidRPr="00FD4777">
                    <w:rPr>
                      <w:rFonts w:ascii="Times New Roman" w:hAnsi="Times New Roman"/>
                      <w:i/>
                      <w:iCs/>
                      <w:noProof w:val="0"/>
                      <w:color w:val="000000"/>
                      <w:sz w:val="24"/>
                      <w:szCs w:val="24"/>
                      <w:lang w:val="en-US"/>
                    </w:rPr>
                    <w:t>fire</w:t>
                  </w:r>
                </w:p>
                <w:p w:rsidR="00DF6398" w:rsidRPr="00531B74" w:rsidRDefault="00DF6398" w:rsidP="00531B74">
                  <w:pPr>
                    <w:tabs>
                      <w:tab w:val="center" w:pos="360"/>
                      <w:tab w:val="center" w:pos="1440"/>
                      <w:tab w:val="center" w:pos="2520"/>
                      <w:tab w:val="center" w:pos="3600"/>
                      <w:tab w:val="center" w:pos="4680"/>
                      <w:tab w:val="center" w:pos="5760"/>
                      <w:tab w:val="center" w:pos="6840"/>
                      <w:tab w:val="center" w:pos="7920"/>
                      <w:tab w:val="center" w:pos="9000"/>
                      <w:tab w:val="center" w:pos="10080"/>
                    </w:tabs>
                    <w:spacing w:after="40" w:line="240" w:lineRule="auto"/>
                    <w:ind w:right="-720"/>
                    <w:jc w:val="both"/>
                    <w:rPr>
                      <w:rFonts w:ascii="Times New Roman" w:hAnsi="Times New Roman"/>
                      <w:noProof w:val="0"/>
                      <w:sz w:val="24"/>
                      <w:szCs w:val="24"/>
                      <w:lang w:val="en-US"/>
                    </w:rPr>
                  </w:pPr>
                  <w:r>
                    <w:rPr>
                      <w:rFonts w:ascii="Times New Roman" w:hAnsi="Times New Roman"/>
                      <w:noProof w:val="0"/>
                      <w:sz w:val="24"/>
                      <w:szCs w:val="24"/>
                      <w:lang w:val="en-US"/>
                    </w:rPr>
                    <w:tab/>
                  </w:r>
                  <w:r w:rsidRPr="00FD4777">
                    <w:rPr>
                      <w:rFonts w:ascii="Times New Roman" w:hAnsi="Times New Roman"/>
                      <w:i/>
                      <w:iCs/>
                      <w:noProof w:val="0"/>
                      <w:color w:val="000000"/>
                      <w:sz w:val="24"/>
                      <w:szCs w:val="24"/>
                      <w:lang w:val="en-US"/>
                    </w:rPr>
                    <w:t>board</w:t>
                  </w:r>
                  <w:r>
                    <w:rPr>
                      <w:rFonts w:ascii="Times New Roman" w:hAnsi="Times New Roman"/>
                      <w:noProof w:val="0"/>
                      <w:sz w:val="24"/>
                      <w:szCs w:val="24"/>
                      <w:lang w:val="en-US"/>
                    </w:rPr>
                    <w:tab/>
                  </w:r>
                  <w:r>
                    <w:rPr>
                      <w:rFonts w:ascii="Times New Roman" w:hAnsi="Times New Roman"/>
                      <w:i/>
                      <w:iCs/>
                      <w:noProof w:val="0"/>
                      <w:color w:val="000000"/>
                      <w:sz w:val="24"/>
                      <w:szCs w:val="24"/>
                      <w:lang w:val="en-US"/>
                    </w:rPr>
                    <w:t>ware</w:t>
                  </w:r>
                  <w:r>
                    <w:rPr>
                      <w:rFonts w:ascii="Times New Roman" w:hAnsi="Times New Roman"/>
                      <w:i/>
                      <w:iCs/>
                      <w:noProof w:val="0"/>
                      <w:color w:val="000000"/>
                      <w:sz w:val="24"/>
                      <w:szCs w:val="24"/>
                      <w:lang w:val="en-US"/>
                    </w:rPr>
                    <w:tab/>
                  </w:r>
                  <w:r w:rsidRPr="00FD4777">
                    <w:rPr>
                      <w:rFonts w:ascii="Times New Roman" w:hAnsi="Times New Roman"/>
                      <w:i/>
                      <w:iCs/>
                      <w:noProof w:val="0"/>
                      <w:color w:val="000000"/>
                      <w:sz w:val="24"/>
                      <w:szCs w:val="24"/>
                      <w:lang w:val="en-US"/>
                    </w:rPr>
                    <w:t>bird</w:t>
                  </w:r>
                  <w:r>
                    <w:rPr>
                      <w:rFonts w:ascii="Times New Roman" w:hAnsi="Times New Roman"/>
                      <w:noProof w:val="0"/>
                      <w:sz w:val="24"/>
                      <w:szCs w:val="24"/>
                      <w:lang w:val="en-US"/>
                    </w:rPr>
                    <w:tab/>
                  </w:r>
                  <w:r w:rsidRPr="00FD4777">
                    <w:rPr>
                      <w:rFonts w:ascii="Times New Roman" w:hAnsi="Times New Roman"/>
                      <w:i/>
                      <w:iCs/>
                      <w:noProof w:val="0"/>
                      <w:color w:val="000000"/>
                      <w:sz w:val="24"/>
                      <w:szCs w:val="24"/>
                      <w:lang w:val="en-US"/>
                    </w:rPr>
                    <w:t>ball</w:t>
                  </w:r>
                  <w:r>
                    <w:rPr>
                      <w:rFonts w:ascii="Times New Roman" w:hAnsi="Times New Roman"/>
                      <w:noProof w:val="0"/>
                      <w:sz w:val="24"/>
                      <w:szCs w:val="24"/>
                      <w:lang w:val="en-US"/>
                    </w:rPr>
                    <w:tab/>
                  </w:r>
                  <w:r w:rsidRPr="00FD4777">
                    <w:rPr>
                      <w:rFonts w:ascii="Times New Roman" w:hAnsi="Times New Roman"/>
                      <w:i/>
                      <w:iCs/>
                      <w:noProof w:val="0"/>
                      <w:color w:val="000000"/>
                      <w:sz w:val="24"/>
                      <w:szCs w:val="24"/>
                      <w:lang w:val="en-US"/>
                    </w:rPr>
                    <w:t>stop</w:t>
                  </w:r>
                  <w:r>
                    <w:rPr>
                      <w:rFonts w:ascii="Times New Roman" w:hAnsi="Times New Roman"/>
                      <w:noProof w:val="0"/>
                      <w:sz w:val="24"/>
                      <w:szCs w:val="24"/>
                      <w:lang w:val="en-US"/>
                    </w:rPr>
                    <w:tab/>
                  </w:r>
                  <w:r w:rsidRPr="00FD4777">
                    <w:rPr>
                      <w:rFonts w:ascii="Times New Roman" w:hAnsi="Times New Roman"/>
                      <w:i/>
                      <w:iCs/>
                      <w:noProof w:val="0"/>
                      <w:color w:val="000000"/>
                      <w:sz w:val="24"/>
                      <w:szCs w:val="24"/>
                      <w:lang w:val="en-US"/>
                    </w:rPr>
                    <w:t>flies</w:t>
                  </w:r>
                  <w:r>
                    <w:rPr>
                      <w:rFonts w:ascii="Times New Roman" w:hAnsi="Times New Roman"/>
                      <w:noProof w:val="0"/>
                      <w:sz w:val="24"/>
                      <w:szCs w:val="24"/>
                      <w:lang w:val="en-US"/>
                    </w:rPr>
                    <w:tab/>
                  </w:r>
                  <w:r w:rsidRPr="00FD4777">
                    <w:rPr>
                      <w:rFonts w:ascii="Times New Roman" w:hAnsi="Times New Roman"/>
                      <w:i/>
                      <w:iCs/>
                      <w:noProof w:val="0"/>
                      <w:color w:val="000000"/>
                      <w:sz w:val="24"/>
                      <w:szCs w:val="24"/>
                      <w:lang w:val="en-US"/>
                    </w:rPr>
                    <w:t>pool</w:t>
                  </w:r>
                  <w:r>
                    <w:rPr>
                      <w:rFonts w:ascii="Times New Roman" w:hAnsi="Times New Roman"/>
                      <w:noProof w:val="0"/>
                      <w:sz w:val="24"/>
                      <w:szCs w:val="24"/>
                      <w:lang w:val="en-US"/>
                    </w:rPr>
                    <w:tab/>
                  </w:r>
                  <w:r w:rsidRPr="00FD4777">
                    <w:rPr>
                      <w:rFonts w:ascii="Times New Roman" w:hAnsi="Times New Roman"/>
                      <w:i/>
                      <w:iCs/>
                      <w:noProof w:val="0"/>
                      <w:color w:val="000000"/>
                      <w:sz w:val="24"/>
                      <w:szCs w:val="24"/>
                      <w:lang w:val="en-US"/>
                    </w:rPr>
                    <w:t>house</w:t>
                  </w:r>
                  <w:r>
                    <w:rPr>
                      <w:rFonts w:ascii="Times New Roman" w:hAnsi="Times New Roman"/>
                      <w:noProof w:val="0"/>
                      <w:sz w:val="24"/>
                      <w:szCs w:val="24"/>
                      <w:lang w:val="en-US"/>
                    </w:rPr>
                    <w:tab/>
                  </w:r>
                  <w:r w:rsidRPr="00FD4777">
                    <w:rPr>
                      <w:rFonts w:ascii="Times New Roman" w:hAnsi="Times New Roman"/>
                      <w:i/>
                      <w:iCs/>
                      <w:noProof w:val="0"/>
                      <w:color w:val="000000"/>
                      <w:sz w:val="24"/>
                      <w:szCs w:val="24"/>
                      <w:lang w:val="en-US"/>
                    </w:rPr>
                    <w:t>rise</w:t>
                  </w:r>
                  <w:r>
                    <w:rPr>
                      <w:rFonts w:ascii="Times New Roman" w:hAnsi="Times New Roman"/>
                      <w:noProof w:val="0"/>
                      <w:sz w:val="24"/>
                      <w:szCs w:val="24"/>
                      <w:lang w:val="en-US"/>
                    </w:rPr>
                    <w:tab/>
                  </w:r>
                  <w:r w:rsidRPr="00FD4777">
                    <w:rPr>
                      <w:rFonts w:ascii="Times New Roman" w:hAnsi="Times New Roman"/>
                      <w:i/>
                      <w:iCs/>
                      <w:noProof w:val="0"/>
                      <w:color w:val="000000"/>
                      <w:sz w:val="24"/>
                      <w:szCs w:val="24"/>
                      <w:lang w:val="en-US"/>
                    </w:rPr>
                    <w:t>machine</w:t>
                  </w:r>
                </w:p>
              </w:txbxContent>
            </v:textbox>
            <w10:anchorlock/>
          </v:shape>
        </w:pic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1.</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bCs/>
          <w:noProof w:val="0"/>
          <w:color w:val="000000"/>
          <w:sz w:val="24"/>
          <w:szCs w:val="24"/>
          <w:lang w:val="en-US"/>
        </w:rPr>
        <w:t>is a type of bird.</w:t>
      </w:r>
    </w:p>
    <w:p w:rsidR="00A12CCD" w:rsidRPr="00F448EA" w:rsidRDefault="00A12CCD" w:rsidP="00FD477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bCs/>
          <w:noProof w:val="0"/>
          <w:color w:val="000000"/>
          <w:sz w:val="24"/>
          <w:szCs w:val="24"/>
          <w:lang w:val="en-US"/>
        </w:rPr>
        <w:t>2.</w:t>
      </w:r>
      <w:r w:rsidRPr="00F448EA">
        <w:rPr>
          <w:rFonts w:ascii="Times New Roman" w:hAnsi="Times New Roman"/>
          <w:bCs/>
          <w:noProof w:val="0"/>
          <w:color w:val="000000"/>
          <w:sz w:val="24"/>
          <w:szCs w:val="24"/>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bCs/>
          <w:noProof w:val="0"/>
          <w:color w:val="000000"/>
          <w:sz w:val="24"/>
          <w:szCs w:val="24"/>
          <w:lang w:val="en-US"/>
        </w:rPr>
        <w:t>is a place where we grow plants.</w:t>
      </w:r>
    </w:p>
    <w:p w:rsidR="00A12CCD" w:rsidRPr="00F448EA" w:rsidRDefault="00A12CCD" w:rsidP="00FD4777">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3.</w:t>
      </w:r>
      <w:r w:rsidRPr="00F448EA">
        <w:rPr>
          <w:rFonts w:ascii="Times New Roman" w:hAnsi="Times New Roman"/>
          <w:bCs/>
          <w:noProof w:val="0"/>
          <w:color w:val="000000"/>
          <w:sz w:val="24"/>
          <w:szCs w:val="24"/>
          <w:lang w:val="en-US"/>
        </w:rPr>
        <w:tab/>
        <w:t>We join a</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bCs/>
          <w:noProof w:val="0"/>
          <w:color w:val="000000"/>
          <w:sz w:val="24"/>
          <w:szCs w:val="24"/>
          <w:lang w:val="en-US"/>
        </w:rPr>
        <w:t>in every summer holiday.</w:t>
      </w:r>
    </w:p>
    <w:p w:rsidR="00A12CCD" w:rsidRPr="00F448EA" w:rsidRDefault="00A12CCD" w:rsidP="00FD4777">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4.</w:t>
      </w:r>
      <w:r w:rsidRPr="00F448EA">
        <w:rPr>
          <w:rFonts w:ascii="Times New Roman" w:hAnsi="Times New Roman"/>
          <w:bCs/>
          <w:noProof w:val="0"/>
          <w:color w:val="000000"/>
          <w:sz w:val="24"/>
          <w:szCs w:val="24"/>
          <w:lang w:val="en-US"/>
        </w:rPr>
        <w:tab/>
        <w:t>Lots of</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bCs/>
          <w:noProof w:val="0"/>
          <w:color w:val="000000"/>
          <w:sz w:val="24"/>
          <w:szCs w:val="24"/>
          <w:lang w:val="en-US"/>
        </w:rPr>
        <w:t>come at night in the summer season.</w:t>
      </w:r>
    </w:p>
    <w:p w:rsidR="00A12CCD" w:rsidRPr="00F448EA" w:rsidRDefault="00A12CCD" w:rsidP="00FD4777">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lastRenderedPageBreak/>
        <w:t>5.</w:t>
      </w:r>
      <w:r w:rsidRPr="00F448EA">
        <w:rPr>
          <w:rFonts w:ascii="Times New Roman" w:hAnsi="Times New Roman"/>
          <w:bCs/>
          <w:noProof w:val="0"/>
          <w:color w:val="000000"/>
          <w:sz w:val="24"/>
          <w:szCs w:val="24"/>
          <w:lang w:val="en-US"/>
        </w:rPr>
        <w:tab/>
        <w:t>We played</w:t>
      </w:r>
      <w:r w:rsidRPr="00F448EA">
        <w:rPr>
          <w:rFonts w:ascii="Times New Roman" w:hAnsi="Times New Roman"/>
          <w:bCs/>
          <w:noProof w:val="0"/>
          <w:color w:val="000000"/>
          <w:sz w:val="24"/>
          <w:szCs w:val="24"/>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bCs/>
          <w:noProof w:val="0"/>
          <w:color w:val="000000"/>
          <w:sz w:val="24"/>
          <w:szCs w:val="24"/>
          <w:lang w:val="en-US"/>
        </w:rPr>
        <w:t>today for two hours.</w:t>
      </w:r>
    </w:p>
    <w:p w:rsidR="00A12CCD" w:rsidRPr="00F448EA" w:rsidRDefault="00A12CCD" w:rsidP="00FD477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bCs/>
          <w:noProof w:val="0"/>
          <w:color w:val="000000"/>
          <w:sz w:val="24"/>
          <w:szCs w:val="24"/>
          <w:lang w:val="en-US"/>
        </w:rPr>
        <w:t>6.</w:t>
      </w:r>
      <w:r w:rsidRPr="00F448EA">
        <w:rPr>
          <w:rFonts w:ascii="Times New Roman" w:hAnsi="Times New Roman"/>
          <w:bCs/>
          <w:noProof w:val="0"/>
          <w:color w:val="000000"/>
          <w:sz w:val="24"/>
          <w:szCs w:val="24"/>
          <w:lang w:val="en-US"/>
        </w:rPr>
        <w:tab/>
        <w:t>Teachers make us understand by writing properly on</w:t>
      </w:r>
      <w:r w:rsidRPr="00F448EA">
        <w:rPr>
          <w:rFonts w:ascii="Times New Roman" w:hAnsi="Times New Roman"/>
          <w:bCs/>
          <w:noProof w:val="0"/>
          <w:color w:val="000000"/>
          <w:sz w:val="24"/>
          <w:szCs w:val="24"/>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w:t>
      </w:r>
    </w:p>
    <w:p w:rsidR="00A12CCD" w:rsidRPr="00F448EA" w:rsidRDefault="00A12CCD" w:rsidP="00FD4777">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noProof w:val="0"/>
          <w:color w:val="000000"/>
          <w:sz w:val="24"/>
          <w:szCs w:val="24"/>
          <w:lang w:val="en-US"/>
        </w:rPr>
        <w:t>7.</w:t>
      </w:r>
      <w:r w:rsidRPr="00F448EA">
        <w:rPr>
          <w:rFonts w:ascii="Times New Roman" w:hAnsi="Times New Roman"/>
          <w:noProof w:val="0"/>
          <w:color w:val="000000"/>
          <w:sz w:val="24"/>
          <w:szCs w:val="24"/>
          <w:lang w:val="en-US"/>
        </w:rPr>
        <w:tab/>
      </w:r>
      <w:r w:rsidRPr="00F448EA">
        <w:rPr>
          <w:rFonts w:ascii="Times New Roman" w:hAnsi="Times New Roman"/>
          <w:bCs/>
          <w:noProof w:val="0"/>
          <w:color w:val="000000"/>
          <w:sz w:val="24"/>
          <w:szCs w:val="24"/>
          <w:lang w:val="en-US"/>
        </w:rPr>
        <w:t>Windows is an operating system</w:t>
      </w:r>
      <w:r w:rsidRPr="00F448EA">
        <w:rPr>
          <w:rFonts w:ascii="Times New Roman" w:hAnsi="Times New Roman"/>
          <w:bCs/>
          <w:noProof w:val="0"/>
          <w:color w:val="000000"/>
          <w:sz w:val="24"/>
          <w:szCs w:val="24"/>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 on</w:t>
      </w:r>
      <w:r w:rsidRPr="00F448EA">
        <w:rPr>
          <w:rFonts w:ascii="Times New Roman" w:hAnsi="Times New Roman"/>
          <w:bCs/>
          <w:noProof w:val="0"/>
          <w:color w:val="000000"/>
          <w:sz w:val="24"/>
          <w:szCs w:val="24"/>
          <w:lang w:val="en-US"/>
        </w:rPr>
        <w:t xml:space="preserve"> everyone PC.</w:t>
      </w:r>
    </w:p>
    <w:p w:rsidR="00A12CCD" w:rsidRPr="00F448EA" w:rsidRDefault="00A12CCD" w:rsidP="00FD4777">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8.</w:t>
      </w:r>
      <w:r w:rsidRPr="00F448EA">
        <w:rPr>
          <w:rFonts w:ascii="Times New Roman" w:hAnsi="Times New Roman"/>
          <w:bCs/>
          <w:noProof w:val="0"/>
          <w:color w:val="000000"/>
          <w:sz w:val="24"/>
          <w:szCs w:val="24"/>
          <w:lang w:val="en-US"/>
        </w:rPr>
        <w:tab/>
        <w:t>I know how to wash clothes in a</w:t>
      </w:r>
      <w:r w:rsidRPr="00F448EA">
        <w:rPr>
          <w:rFonts w:ascii="Times New Roman" w:hAnsi="Times New Roman"/>
          <w:bCs/>
          <w:noProof w:val="0"/>
          <w:color w:val="000000"/>
          <w:sz w:val="24"/>
          <w:szCs w:val="24"/>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w:t>
      </w:r>
    </w:p>
    <w:p w:rsidR="00A12CCD" w:rsidRPr="00F448EA" w:rsidRDefault="00A12CCD" w:rsidP="00FD4777">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9.</w:t>
      </w:r>
      <w:r w:rsidRPr="00F448EA">
        <w:rPr>
          <w:rFonts w:ascii="Times New Roman" w:hAnsi="Times New Roman"/>
          <w:bCs/>
          <w:noProof w:val="0"/>
          <w:color w:val="000000"/>
          <w:sz w:val="24"/>
          <w:szCs w:val="24"/>
          <w:lang w:val="en-US"/>
        </w:rPr>
        <w:tab/>
        <w:t xml:space="preserve">I have to wait for bus number 12 at the </w:t>
      </w:r>
      <w:r w:rsidRPr="00F448EA">
        <w:rPr>
          <w:rFonts w:ascii="Times New Roman" w:hAnsi="Times New Roman"/>
          <w:bCs/>
          <w:noProof w:val="0"/>
          <w:color w:val="000000"/>
          <w:sz w:val="24"/>
          <w:szCs w:val="24"/>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w:t>
      </w:r>
    </w:p>
    <w:p w:rsidR="00A12CCD" w:rsidRPr="00F448EA" w:rsidRDefault="00A12CCD" w:rsidP="00B928D0">
      <w:pPr>
        <w:tabs>
          <w:tab w:val="left" w:pos="-360"/>
        </w:tabs>
        <w:spacing w:after="40" w:line="360" w:lineRule="auto"/>
        <w:ind w:left="-720" w:right="-720"/>
        <w:jc w:val="both"/>
        <w:rPr>
          <w:rFonts w:ascii="Times New Roman" w:hAnsi="Times New Roman"/>
          <w:noProof w:val="0"/>
          <w:color w:val="000000"/>
          <w:sz w:val="24"/>
          <w:szCs w:val="24"/>
          <w:lang w:val="en-US"/>
        </w:rPr>
      </w:pPr>
      <w:r w:rsidRPr="00F448EA">
        <w:rPr>
          <w:rFonts w:ascii="Times New Roman" w:hAnsi="Times New Roman"/>
          <w:bCs/>
          <w:noProof w:val="0"/>
          <w:color w:val="000000"/>
          <w:sz w:val="24"/>
          <w:szCs w:val="24"/>
          <w:lang w:val="en-US"/>
        </w:rPr>
        <w:t>10.</w:t>
      </w:r>
      <w:r w:rsidRPr="00F448EA">
        <w:rPr>
          <w:rFonts w:ascii="Times New Roman" w:hAnsi="Times New Roman"/>
          <w:bCs/>
          <w:noProof w:val="0"/>
          <w:color w:val="000000"/>
          <w:sz w:val="24"/>
          <w:szCs w:val="24"/>
          <w:lang w:val="en-US"/>
        </w:rPr>
        <w:tab/>
        <w:t xml:space="preserve">I wake up daily before the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w:t>
      </w:r>
    </w:p>
    <w:p w:rsidR="00A12CCD" w:rsidRPr="00F448EA" w:rsidRDefault="00A12CCD" w:rsidP="00F64BBE">
      <w:pPr>
        <w:tabs>
          <w:tab w:val="left" w:pos="-270"/>
        </w:tabs>
        <w:spacing w:after="40"/>
        <w:ind w:left="-720" w:right="-720"/>
        <w:jc w:val="both"/>
        <w:rPr>
          <w:rFonts w:ascii="Times New Roman" w:hAnsi="Times New Roman"/>
          <w:b/>
          <w:noProof w:val="0"/>
          <w:sz w:val="24"/>
          <w:szCs w:val="24"/>
          <w:lang w:val="en-US"/>
        </w:rPr>
      </w:pPr>
      <w:r w:rsidRPr="00F448EA">
        <w:rPr>
          <w:rFonts w:ascii="Times New Roman" w:hAnsi="Times New Roman"/>
          <w:b/>
          <w:bCs/>
          <w:noProof w:val="0"/>
          <w:color w:val="000000"/>
          <w:sz w:val="24"/>
          <w:szCs w:val="24"/>
          <w:lang w:val="en-US"/>
        </w:rPr>
        <w:t>VII.</w:t>
      </w:r>
      <w:r w:rsidRPr="00F448EA">
        <w:rPr>
          <w:rFonts w:ascii="Times New Roman" w:hAnsi="Times New Roman"/>
          <w:b/>
          <w:bCs/>
          <w:noProof w:val="0"/>
          <w:color w:val="000000"/>
          <w:sz w:val="24"/>
          <w:szCs w:val="24"/>
          <w:lang w:val="en-US"/>
        </w:rPr>
        <w:tab/>
        <w:t>Fill in each blank in the passage with the correct word or phrase from the box.</w:t>
      </w:r>
    </w:p>
    <w:p w:rsidR="00A12CCD" w:rsidRDefault="00A9099C" w:rsidP="00F64BBE">
      <w:pPr>
        <w:tabs>
          <w:tab w:val="left" w:pos="-360"/>
        </w:tabs>
        <w:spacing w:after="40" w:line="240" w:lineRule="auto"/>
        <w:ind w:left="-720" w:right="-720"/>
        <w:jc w:val="center"/>
        <w:rPr>
          <w:rFonts w:ascii="Times New Roman" w:hAnsi="Times New Roman"/>
          <w:noProof w:val="0"/>
          <w:color w:val="000000"/>
          <w:sz w:val="24"/>
          <w:szCs w:val="24"/>
          <w:lang w:val="en-US"/>
        </w:rPr>
      </w:pPr>
      <w:r>
        <w:rPr>
          <w:rFonts w:ascii="Times New Roman" w:hAnsi="Times New Roman"/>
          <w:bCs/>
          <w:color w:val="000000"/>
          <w:sz w:val="24"/>
          <w:szCs w:val="24"/>
          <w:lang w:eastAsia="vi-VN"/>
        </w:rPr>
      </w:r>
      <w:r>
        <w:rPr>
          <w:rFonts w:ascii="Times New Roman" w:hAnsi="Times New Roman"/>
          <w:bCs/>
          <w:color w:val="000000"/>
          <w:sz w:val="24"/>
          <w:szCs w:val="24"/>
          <w:lang w:eastAsia="vi-VN"/>
        </w:rPr>
        <w:pict>
          <v:shape id="_x0000_s1166" type="#_x0000_t202" style="width:504.6pt;height:42.25pt;visibility:visible;mso-left-percent:-10001;mso-top-percent:-10001;mso-position-horizontal:absolute;mso-position-horizontal-relative:char;mso-position-vertical:absolute;mso-position-vertical-relative:line;mso-left-percent:-10001;mso-top-percent:-10001">
            <v:textbox>
              <w:txbxContent>
                <w:p w:rsidR="00DF6398" w:rsidRDefault="00DF6398" w:rsidP="00671818">
                  <w:pPr>
                    <w:tabs>
                      <w:tab w:val="center" w:pos="540"/>
                      <w:tab w:val="center" w:pos="2520"/>
                      <w:tab w:val="center" w:pos="5040"/>
                      <w:tab w:val="center" w:pos="7200"/>
                      <w:tab w:val="center" w:pos="9000"/>
                    </w:tabs>
                    <w:spacing w:after="40"/>
                    <w:ind w:right="-720"/>
                    <w:jc w:val="both"/>
                    <w:rPr>
                      <w:rFonts w:ascii="Times New Roman" w:hAnsi="Times New Roman"/>
                      <w:noProof w:val="0"/>
                      <w:color w:val="000000"/>
                      <w:sz w:val="24"/>
                      <w:szCs w:val="24"/>
                      <w:lang w:val="en-US"/>
                    </w:rPr>
                  </w:pPr>
                  <w:r>
                    <w:rPr>
                      <w:rFonts w:ascii="Times New Roman" w:hAnsi="Times New Roman"/>
                      <w:bCs/>
                      <w:i/>
                      <w:iCs/>
                      <w:noProof w:val="0"/>
                      <w:color w:val="000000"/>
                      <w:sz w:val="24"/>
                      <w:szCs w:val="24"/>
                      <w:lang w:val="en-US"/>
                    </w:rPr>
                    <w:tab/>
                    <w:t>peach</w:t>
                  </w:r>
                  <w:r>
                    <w:rPr>
                      <w:rFonts w:ascii="Times New Roman" w:hAnsi="Times New Roman"/>
                      <w:bCs/>
                      <w:i/>
                      <w:iCs/>
                      <w:noProof w:val="0"/>
                      <w:color w:val="000000"/>
                      <w:sz w:val="24"/>
                      <w:szCs w:val="24"/>
                      <w:lang w:val="en-US"/>
                    </w:rPr>
                    <w:tab/>
                  </w:r>
                  <w:r w:rsidRPr="00B928D0">
                    <w:rPr>
                      <w:rFonts w:ascii="Times New Roman" w:hAnsi="Times New Roman"/>
                      <w:bCs/>
                      <w:i/>
                      <w:iCs/>
                      <w:noProof w:val="0"/>
                      <w:color w:val="000000"/>
                      <w:sz w:val="24"/>
                      <w:szCs w:val="24"/>
                      <w:lang w:val="en-US"/>
                    </w:rPr>
                    <w:t xml:space="preserve">off the beaten track </w:t>
                  </w:r>
                  <w:r>
                    <w:rPr>
                      <w:rFonts w:ascii="Times New Roman" w:hAnsi="Times New Roman"/>
                      <w:bCs/>
                      <w:i/>
                      <w:iCs/>
                      <w:noProof w:val="0"/>
                      <w:color w:val="000000"/>
                      <w:sz w:val="24"/>
                      <w:szCs w:val="24"/>
                      <w:lang w:val="en-US"/>
                    </w:rPr>
                    <w:tab/>
                  </w:r>
                  <w:r w:rsidRPr="00B928D0">
                    <w:rPr>
                      <w:rFonts w:ascii="Times New Roman" w:hAnsi="Times New Roman"/>
                      <w:bCs/>
                      <w:i/>
                      <w:iCs/>
                      <w:noProof w:val="0"/>
                      <w:color w:val="000000"/>
                      <w:sz w:val="24"/>
                      <w:szCs w:val="24"/>
                      <w:lang w:val="en-US"/>
                    </w:rPr>
                    <w:t>package holiday</w:t>
                  </w:r>
                  <w:r>
                    <w:rPr>
                      <w:rFonts w:ascii="Times New Roman" w:hAnsi="Times New Roman"/>
                      <w:bCs/>
                      <w:i/>
                      <w:iCs/>
                      <w:noProof w:val="0"/>
                      <w:color w:val="000000"/>
                      <w:sz w:val="24"/>
                      <w:szCs w:val="24"/>
                      <w:lang w:val="en-US"/>
                    </w:rPr>
                    <w:tab/>
                  </w:r>
                  <w:r w:rsidRPr="00B928D0">
                    <w:rPr>
                      <w:rFonts w:ascii="Times New Roman" w:hAnsi="Times New Roman"/>
                      <w:bCs/>
                      <w:i/>
                      <w:iCs/>
                      <w:noProof w:val="0"/>
                      <w:color w:val="000000"/>
                      <w:sz w:val="24"/>
                      <w:szCs w:val="24"/>
                      <w:lang w:val="en-US"/>
                    </w:rPr>
                    <w:t>off-peak</w:t>
                  </w:r>
                  <w:r>
                    <w:rPr>
                      <w:rFonts w:ascii="Times New Roman" w:hAnsi="Times New Roman"/>
                      <w:bCs/>
                      <w:i/>
                      <w:iCs/>
                      <w:noProof w:val="0"/>
                      <w:color w:val="000000"/>
                      <w:sz w:val="24"/>
                      <w:szCs w:val="24"/>
                      <w:lang w:val="en-US"/>
                    </w:rPr>
                    <w:tab/>
                  </w:r>
                  <w:r w:rsidRPr="00B928D0">
                    <w:rPr>
                      <w:rFonts w:ascii="Times New Roman" w:hAnsi="Times New Roman"/>
                      <w:bCs/>
                      <w:i/>
                      <w:iCs/>
                      <w:noProof w:val="0"/>
                      <w:color w:val="000000"/>
                      <w:sz w:val="24"/>
                      <w:szCs w:val="24"/>
                      <w:lang w:val="en-US"/>
                    </w:rPr>
                    <w:t>resort</w:t>
                  </w:r>
                </w:p>
                <w:p w:rsidR="00DF6398" w:rsidRPr="0028365E" w:rsidRDefault="00DF6398" w:rsidP="00671818">
                  <w:pPr>
                    <w:tabs>
                      <w:tab w:val="center" w:pos="540"/>
                      <w:tab w:val="center" w:pos="2520"/>
                      <w:tab w:val="center" w:pos="5040"/>
                      <w:tab w:val="center" w:pos="7200"/>
                      <w:tab w:val="center" w:pos="9000"/>
                    </w:tabs>
                    <w:spacing w:after="40"/>
                    <w:ind w:right="-720"/>
                    <w:jc w:val="both"/>
                    <w:rPr>
                      <w:rFonts w:ascii="Times New Roman" w:hAnsi="Times New Roman"/>
                      <w:noProof w:val="0"/>
                      <w:sz w:val="24"/>
                      <w:szCs w:val="24"/>
                      <w:lang w:val="en-US"/>
                    </w:rPr>
                  </w:pPr>
                  <w:r>
                    <w:rPr>
                      <w:rFonts w:ascii="Times New Roman" w:hAnsi="Times New Roman"/>
                      <w:noProof w:val="0"/>
                      <w:sz w:val="24"/>
                      <w:szCs w:val="24"/>
                      <w:lang w:val="en-US"/>
                    </w:rPr>
                    <w:tab/>
                  </w:r>
                  <w:r w:rsidRPr="00B928D0">
                    <w:rPr>
                      <w:rFonts w:ascii="Times New Roman" w:hAnsi="Times New Roman"/>
                      <w:bCs/>
                      <w:i/>
                      <w:iCs/>
                      <w:noProof w:val="0"/>
                      <w:color w:val="000000"/>
                      <w:sz w:val="24"/>
                      <w:szCs w:val="24"/>
                      <w:lang w:val="en-US"/>
                    </w:rPr>
                    <w:t>leisure</w:t>
                  </w:r>
                  <w:r w:rsidRPr="00B928D0">
                    <w:rPr>
                      <w:rFonts w:ascii="Times New Roman" w:hAnsi="Times New Roman"/>
                      <w:bCs/>
                      <w:i/>
                      <w:iCs/>
                      <w:noProof w:val="0"/>
                      <w:color w:val="000000"/>
                      <w:sz w:val="24"/>
                      <w:szCs w:val="24"/>
                      <w:lang w:val="en-US"/>
                    </w:rPr>
                    <w:tab/>
                    <w:t>cut-price tickets</w:t>
                  </w:r>
                  <w:r w:rsidRPr="00B928D0">
                    <w:rPr>
                      <w:rFonts w:ascii="Times New Roman" w:hAnsi="Times New Roman"/>
                      <w:bCs/>
                      <w:i/>
                      <w:iCs/>
                      <w:noProof w:val="0"/>
                      <w:color w:val="000000"/>
                      <w:sz w:val="24"/>
                      <w:szCs w:val="24"/>
                      <w:lang w:val="en-US"/>
                    </w:rPr>
                    <w:tab/>
                    <w:t>travel agents</w:t>
                  </w:r>
                  <w:r>
                    <w:rPr>
                      <w:rFonts w:ascii="Times New Roman" w:hAnsi="Times New Roman"/>
                      <w:bCs/>
                      <w:i/>
                      <w:iCs/>
                      <w:noProof w:val="0"/>
                      <w:color w:val="000000"/>
                      <w:sz w:val="24"/>
                      <w:szCs w:val="24"/>
                      <w:lang w:val="en-US"/>
                    </w:rPr>
                    <w:tab/>
                  </w:r>
                  <w:r w:rsidRPr="00B928D0">
                    <w:rPr>
                      <w:rFonts w:ascii="Times New Roman" w:hAnsi="Times New Roman"/>
                      <w:bCs/>
                      <w:i/>
                      <w:iCs/>
                      <w:noProof w:val="0"/>
                      <w:color w:val="000000"/>
                      <w:sz w:val="24"/>
                      <w:szCs w:val="24"/>
                      <w:lang w:val="en-US"/>
                    </w:rPr>
                    <w:t>youth hostels</w:t>
                  </w:r>
                  <w:r>
                    <w:rPr>
                      <w:rFonts w:ascii="Times New Roman" w:hAnsi="Times New Roman"/>
                      <w:bCs/>
                      <w:i/>
                      <w:iCs/>
                      <w:noProof w:val="0"/>
                      <w:color w:val="000000"/>
                      <w:sz w:val="24"/>
                      <w:szCs w:val="24"/>
                      <w:lang w:val="en-US"/>
                    </w:rPr>
                    <w:tab/>
                  </w:r>
                  <w:r w:rsidRPr="00B928D0">
                    <w:rPr>
                      <w:rFonts w:ascii="Times New Roman" w:hAnsi="Times New Roman"/>
                      <w:bCs/>
                      <w:i/>
                      <w:iCs/>
                      <w:noProof w:val="0"/>
                      <w:color w:val="000000"/>
                      <w:sz w:val="24"/>
                      <w:szCs w:val="24"/>
                      <w:lang w:val="en-US"/>
                    </w:rPr>
                    <w:t>hitchhiking</w:t>
                  </w:r>
                </w:p>
              </w:txbxContent>
            </v:textbox>
            <w10:anchorlock/>
          </v:shape>
        </w:pic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Pr>
          <w:rFonts w:ascii="Times New Roman" w:hAnsi="Times New Roman"/>
          <w:noProof w:val="0"/>
          <w:color w:val="000000"/>
          <w:sz w:val="24"/>
          <w:szCs w:val="24"/>
          <w:lang w:val="en-US"/>
        </w:rPr>
        <w:tab/>
      </w:r>
      <w:r w:rsidRPr="00F448EA">
        <w:rPr>
          <w:rFonts w:ascii="Times New Roman" w:hAnsi="Times New Roman"/>
          <w:bCs/>
          <w:noProof w:val="0"/>
          <w:color w:val="000000"/>
          <w:sz w:val="24"/>
          <w:szCs w:val="24"/>
          <w:lang w:val="en-US"/>
        </w:rPr>
        <w:t>People have more money and more (1)</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nowadays and even young people</w:t>
      </w:r>
      <w:r w:rsidRPr="00F448EA">
        <w:rPr>
          <w:rFonts w:ascii="Times New Roman" w:hAnsi="Times New Roman"/>
          <w:noProof w:val="0"/>
          <w:sz w:val="24"/>
          <w:szCs w:val="24"/>
          <w:lang w:val="en-US"/>
        </w:rPr>
        <w:t xml:space="preserve"> can </w:t>
      </w:r>
      <w:r w:rsidRPr="00F448EA">
        <w:rPr>
          <w:rFonts w:ascii="Times New Roman" w:hAnsi="Times New Roman"/>
          <w:bCs/>
          <w:noProof w:val="0"/>
          <w:color w:val="000000"/>
          <w:sz w:val="24"/>
          <w:szCs w:val="24"/>
          <w:lang w:val="en-US"/>
        </w:rPr>
        <w:t xml:space="preserve">afford to go abroad. Many </w:t>
      </w:r>
      <w:r w:rsidRPr="00F448EA">
        <w:rPr>
          <w:rFonts w:ascii="Times New Roman" w:hAnsi="Times New Roman"/>
          <w:noProof w:val="0"/>
          <w:color w:val="000000"/>
          <w:sz w:val="24"/>
          <w:szCs w:val="24"/>
          <w:lang w:val="en-US"/>
        </w:rPr>
        <w:t>(2)</w:t>
      </w:r>
      <w:r w:rsidRPr="00F448EA">
        <w:rPr>
          <w:rFonts w:ascii="Times New Roman" w:hAnsi="Times New Roman"/>
          <w:noProof w:val="0"/>
          <w:color w:val="000000"/>
          <w:sz w:val="24"/>
          <w:szCs w:val="24"/>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 xml:space="preserve">offer cheap </w:t>
      </w:r>
      <w:r w:rsidRPr="00F448EA">
        <w:rPr>
          <w:rFonts w:ascii="Times New Roman" w:hAnsi="Times New Roman"/>
          <w:noProof w:val="0"/>
          <w:color w:val="000000"/>
          <w:sz w:val="24"/>
          <w:szCs w:val="24"/>
          <w:lang w:val="en-US"/>
        </w:rPr>
        <w:t>(3)</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 xml:space="preserve">for flights to all parts of the world, so youngsters can avoid the crowded, well-known places </w:t>
      </w:r>
      <w:r w:rsidRPr="00F448EA">
        <w:rPr>
          <w:rFonts w:ascii="Times New Roman" w:hAnsi="Times New Roman"/>
          <w:noProof w:val="0"/>
          <w:color w:val="000000"/>
          <w:sz w:val="24"/>
          <w:szCs w:val="24"/>
          <w:lang w:val="en-US"/>
        </w:rPr>
        <w:t xml:space="preserve">and get to less famous areas which are </w:t>
      </w:r>
      <w:r w:rsidRPr="00F448EA">
        <w:rPr>
          <w:rFonts w:ascii="Times New Roman" w:hAnsi="Times New Roman"/>
          <w:bCs/>
          <w:noProof w:val="0"/>
          <w:color w:val="000000"/>
          <w:sz w:val="24"/>
          <w:szCs w:val="24"/>
          <w:lang w:val="en-US"/>
        </w:rPr>
        <w:t>(4)</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 Instead of using public transport</w:t>
      </w:r>
      <w:r w:rsidRPr="00F448EA">
        <w:rPr>
          <w:rFonts w:ascii="Times New Roman" w:hAnsi="Times New Roman"/>
          <w:noProof w:val="0"/>
          <w:color w:val="000000"/>
          <w:sz w:val="24"/>
          <w:szCs w:val="24"/>
          <w:lang w:val="en-US"/>
        </w:rPr>
        <w:t xml:space="preserve">and hotels, they can travel by </w:t>
      </w:r>
      <w:r w:rsidRPr="00F448EA">
        <w:rPr>
          <w:rFonts w:ascii="Times New Roman" w:hAnsi="Times New Roman"/>
          <w:bCs/>
          <w:noProof w:val="0"/>
          <w:color w:val="000000"/>
          <w:sz w:val="24"/>
          <w:szCs w:val="24"/>
          <w:lang w:val="en-US"/>
        </w:rPr>
        <w:t>(5)</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 xml:space="preserve">and </w:t>
      </w:r>
      <w:r w:rsidRPr="00F448EA">
        <w:rPr>
          <w:rFonts w:ascii="Times New Roman" w:hAnsi="Times New Roman"/>
          <w:noProof w:val="0"/>
          <w:color w:val="000000"/>
          <w:sz w:val="24"/>
          <w:szCs w:val="24"/>
          <w:lang w:val="en-US"/>
        </w:rPr>
        <w:t xml:space="preserve">stay at </w:t>
      </w:r>
      <w:r w:rsidRPr="00F448EA">
        <w:rPr>
          <w:rFonts w:ascii="Times New Roman" w:hAnsi="Times New Roman"/>
          <w:bCs/>
          <w:noProof w:val="0"/>
          <w:color w:val="000000"/>
          <w:sz w:val="24"/>
          <w:szCs w:val="24"/>
          <w:lang w:val="en-US"/>
        </w:rPr>
        <w:t>(6)</w:t>
      </w: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 xml:space="preserve">. </w:t>
      </w:r>
      <w:r w:rsidRPr="00F448EA">
        <w:rPr>
          <w:rFonts w:ascii="Times New Roman" w:hAnsi="Times New Roman"/>
          <w:noProof w:val="0"/>
          <w:color w:val="000000"/>
          <w:sz w:val="24"/>
          <w:szCs w:val="24"/>
          <w:lang w:val="en-US"/>
        </w:rPr>
        <w:t>But most people prefer some kind of (7)</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noProof w:val="0"/>
          <w:color w:val="000000"/>
          <w:sz w:val="24"/>
          <w:szCs w:val="24"/>
          <w:lang w:val="en-US"/>
        </w:rPr>
        <w:t xml:space="preserve">at a popular holiday </w:t>
      </w:r>
      <w:r w:rsidRPr="00F448EA">
        <w:rPr>
          <w:rFonts w:ascii="Times New Roman" w:hAnsi="Times New Roman"/>
          <w:bCs/>
          <w:noProof w:val="0"/>
          <w:color w:val="000000"/>
          <w:sz w:val="24"/>
          <w:szCs w:val="24"/>
          <w:lang w:val="en-US"/>
        </w:rPr>
        <w:t>(8)</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noProof w:val="0"/>
          <w:color w:val="000000"/>
          <w:sz w:val="24"/>
          <w:szCs w:val="24"/>
          <w:lang w:val="en-US"/>
        </w:rPr>
        <w:t>which means that everything is arranged for you and the price you pay includes transport, food and accommodation. Try to avoid taking your holiday during the busy</w:t>
      </w:r>
      <w:r w:rsidRPr="00F448EA">
        <w:rPr>
          <w:rFonts w:ascii="Times New Roman" w:hAnsi="Times New Roman"/>
          <w:bCs/>
          <w:noProof w:val="0"/>
          <w:color w:val="000000"/>
          <w:sz w:val="24"/>
          <w:szCs w:val="24"/>
          <w:lang w:val="en-US"/>
        </w:rPr>
        <w:t xml:space="preserve">(9)____________ </w:t>
      </w:r>
      <w:r w:rsidRPr="00F448EA">
        <w:rPr>
          <w:rFonts w:ascii="Times New Roman" w:hAnsi="Times New Roman"/>
          <w:noProof w:val="0"/>
          <w:color w:val="000000"/>
          <w:sz w:val="24"/>
          <w:szCs w:val="24"/>
          <w:lang w:val="en-US"/>
        </w:rPr>
        <w:t>tourist season. It is more crowded and expensive. If possible; go inthe quieter (10)</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noProof w:val="0"/>
          <w:color w:val="000000"/>
          <w:sz w:val="24"/>
          <w:szCs w:val="24"/>
          <w:lang w:val="en-US"/>
        </w:rPr>
        <w:t>period.</w:t>
      </w:r>
    </w:p>
    <w:p w:rsidR="00A12CCD" w:rsidRPr="00F448EA" w:rsidRDefault="00A12CCD" w:rsidP="00A750E2">
      <w:pPr>
        <w:tabs>
          <w:tab w:val="left" w:pos="-360"/>
        </w:tabs>
        <w:spacing w:after="40" w:line="360" w:lineRule="auto"/>
        <w:ind w:left="-720" w:right="-720"/>
        <w:jc w:val="both"/>
        <w:rPr>
          <w:rFonts w:ascii="Times New Roman" w:hAnsi="Times New Roman"/>
          <w:noProof w:val="0"/>
          <w:sz w:val="24"/>
          <w:szCs w:val="24"/>
          <w:lang w:val="en-US"/>
        </w:rPr>
      </w:pPr>
      <w:r w:rsidRPr="00A750E2">
        <w:rPr>
          <w:rFonts w:ascii="Times New Roman" w:hAnsi="Times New Roman"/>
          <w:b/>
          <w:bCs/>
          <w:i/>
          <w:iCs/>
          <w:noProof w:val="0"/>
          <w:color w:val="000000"/>
          <w:sz w:val="24"/>
          <w:szCs w:val="24"/>
          <w:lang w:val="en-US"/>
        </w:rPr>
        <w:t>Note:</w:t>
      </w:r>
      <w:r w:rsidRPr="00F448EA">
        <w:rPr>
          <w:rFonts w:ascii="Times New Roman" w:hAnsi="Times New Roman"/>
          <w:bCs/>
          <w:i/>
          <w:iCs/>
          <w:noProof w:val="0"/>
          <w:color w:val="000000"/>
          <w:sz w:val="24"/>
          <w:szCs w:val="24"/>
          <w:lang w:val="en-US"/>
        </w:rPr>
        <w:t xml:space="preserve"> -</w:t>
      </w:r>
      <w:r w:rsidRPr="00F448EA">
        <w:rPr>
          <w:rFonts w:ascii="Times New Roman" w:hAnsi="Times New Roman"/>
          <w:noProof w:val="0"/>
          <w:color w:val="000000"/>
          <w:sz w:val="24"/>
          <w:szCs w:val="24"/>
          <w:lang w:val="en-US"/>
        </w:rPr>
        <w:t xml:space="preserve"> hitchhike </w:t>
      </w:r>
      <w:r w:rsidRPr="00F448EA">
        <w:rPr>
          <w:rFonts w:ascii="Times New Roman" w:hAnsi="Times New Roman"/>
          <w:bCs/>
          <w:noProof w:val="0"/>
          <w:color w:val="000000"/>
          <w:sz w:val="24"/>
          <w:szCs w:val="24"/>
          <w:lang w:val="en-US"/>
        </w:rPr>
        <w:t xml:space="preserve">(v) = </w:t>
      </w:r>
      <w:r w:rsidRPr="00F448EA">
        <w:rPr>
          <w:rFonts w:ascii="Times New Roman" w:hAnsi="Times New Roman"/>
          <w:noProof w:val="0"/>
          <w:color w:val="000000"/>
          <w:sz w:val="24"/>
          <w:szCs w:val="24"/>
          <w:lang w:val="en-US"/>
        </w:rPr>
        <w:t>to travel by getting free rides in other people’s cars</w:t>
      </w:r>
    </w:p>
    <w:p w:rsidR="00A12CCD" w:rsidRPr="00F448EA" w:rsidRDefault="00A12CCD" w:rsidP="00A750E2">
      <w:pPr>
        <w:tabs>
          <w:tab w:val="left" w:pos="-180"/>
        </w:tabs>
        <w:spacing w:after="40" w:line="240" w:lineRule="auto"/>
        <w:ind w:left="-173" w:right="-720" w:hanging="547"/>
        <w:jc w:val="both"/>
        <w:rPr>
          <w:rFonts w:ascii="Times New Roman" w:hAnsi="Times New Roman"/>
          <w:b/>
          <w:noProof w:val="0"/>
          <w:sz w:val="24"/>
          <w:szCs w:val="24"/>
          <w:lang w:val="en-US"/>
        </w:rPr>
      </w:pPr>
      <w:r w:rsidRPr="00F448EA">
        <w:rPr>
          <w:rFonts w:ascii="Times New Roman" w:hAnsi="Times New Roman"/>
          <w:b/>
          <w:bCs/>
          <w:noProof w:val="0"/>
          <w:color w:val="000000"/>
          <w:sz w:val="24"/>
          <w:szCs w:val="24"/>
          <w:lang w:val="en-US"/>
        </w:rPr>
        <w:t>VIII.</w:t>
      </w:r>
      <w:r w:rsidRPr="00F448EA">
        <w:rPr>
          <w:rFonts w:ascii="Times New Roman" w:hAnsi="Times New Roman"/>
          <w:b/>
          <w:bCs/>
          <w:noProof w:val="0"/>
          <w:color w:val="000000"/>
          <w:sz w:val="24"/>
          <w:szCs w:val="24"/>
          <w:lang w:val="en-US"/>
        </w:rPr>
        <w:tab/>
        <w:t xml:space="preserve">Look at the quiz and complete the gaps with </w:t>
      </w:r>
      <w:r w:rsidRPr="00F448EA">
        <w:rPr>
          <w:rFonts w:ascii="Times New Roman" w:hAnsi="Times New Roman"/>
          <w:b/>
          <w:i/>
          <w:noProof w:val="0"/>
          <w:color w:val="000000"/>
          <w:sz w:val="24"/>
          <w:szCs w:val="24"/>
          <w:lang w:val="en-US"/>
        </w:rPr>
        <w:t>a</w:t>
      </w:r>
      <w:r w:rsidRPr="00F448EA">
        <w:rPr>
          <w:rFonts w:ascii="Times New Roman" w:hAnsi="Times New Roman"/>
          <w:b/>
          <w:noProof w:val="0"/>
          <w:color w:val="000000"/>
          <w:sz w:val="24"/>
          <w:szCs w:val="24"/>
          <w:lang w:val="en-US"/>
        </w:rPr>
        <w:t xml:space="preserve">, </w:t>
      </w:r>
      <w:r w:rsidRPr="00F448EA">
        <w:rPr>
          <w:rFonts w:ascii="Times New Roman" w:hAnsi="Times New Roman"/>
          <w:b/>
          <w:i/>
          <w:noProof w:val="0"/>
          <w:color w:val="000000"/>
          <w:sz w:val="24"/>
          <w:szCs w:val="24"/>
          <w:lang w:val="en-US"/>
        </w:rPr>
        <w:t>an</w:t>
      </w:r>
      <w:r w:rsidRPr="00F448EA">
        <w:rPr>
          <w:rFonts w:ascii="Times New Roman" w:hAnsi="Times New Roman"/>
          <w:b/>
          <w:noProof w:val="0"/>
          <w:color w:val="000000"/>
          <w:sz w:val="24"/>
          <w:szCs w:val="24"/>
          <w:lang w:val="en-US"/>
        </w:rPr>
        <w:t xml:space="preserve">, </w:t>
      </w:r>
      <w:r w:rsidRPr="00F448EA">
        <w:rPr>
          <w:rFonts w:ascii="Times New Roman" w:hAnsi="Times New Roman"/>
          <w:b/>
          <w:i/>
          <w:noProof w:val="0"/>
          <w:color w:val="000000"/>
          <w:sz w:val="24"/>
          <w:szCs w:val="24"/>
          <w:lang w:val="en-US" w:eastAsia="vi-VN"/>
        </w:rPr>
        <w:t>the</w:t>
      </w:r>
      <w:r w:rsidRPr="00F448EA">
        <w:rPr>
          <w:rFonts w:ascii="Times New Roman" w:hAnsi="Times New Roman"/>
          <w:b/>
          <w:noProof w:val="0"/>
          <w:color w:val="000000"/>
          <w:sz w:val="24"/>
          <w:szCs w:val="24"/>
          <w:lang w:val="en-US" w:eastAsia="vi-VN"/>
        </w:rPr>
        <w:t xml:space="preserve">, </w:t>
      </w:r>
      <w:r w:rsidRPr="00F448EA">
        <w:rPr>
          <w:rFonts w:ascii="Times New Roman" w:hAnsi="Times New Roman"/>
          <w:b/>
          <w:noProof w:val="0"/>
          <w:color w:val="000000"/>
          <w:sz w:val="24"/>
          <w:szCs w:val="24"/>
          <w:lang w:val="en-US"/>
        </w:rPr>
        <w:t xml:space="preserve">or </w:t>
      </w:r>
      <w:r w:rsidRPr="00F448EA">
        <w:rPr>
          <w:rFonts w:ascii="Times New Roman" w:hAnsi="Times New Roman"/>
          <w:b/>
          <w:bCs/>
          <w:i/>
          <w:iCs/>
          <w:noProof w:val="0"/>
          <w:color w:val="000000"/>
          <w:sz w:val="24"/>
          <w:szCs w:val="24"/>
          <w:lang w:val="en-US"/>
        </w:rPr>
        <w:t>zero article</w:t>
      </w:r>
      <w:r w:rsidRPr="00F448EA">
        <w:rPr>
          <w:rFonts w:ascii="Times New Roman" w:hAnsi="Times New Roman"/>
          <w:b/>
          <w:bCs/>
          <w:noProof w:val="0"/>
          <w:color w:val="000000"/>
          <w:sz w:val="24"/>
          <w:szCs w:val="24"/>
          <w:lang w:val="en-US"/>
        </w:rPr>
        <w:t xml:space="preserve"> (Ø). Then look at the bold in the quiz, and decide the statements </w:t>
      </w:r>
      <w:r w:rsidRPr="00F448EA">
        <w:rPr>
          <w:rFonts w:ascii="Times New Roman" w:hAnsi="Times New Roman"/>
          <w:b/>
          <w:noProof w:val="0"/>
          <w:color w:val="000000"/>
          <w:sz w:val="24"/>
          <w:szCs w:val="24"/>
          <w:lang w:val="en-US"/>
        </w:rPr>
        <w:t xml:space="preserve">(1-7) are true or false </w:t>
      </w:r>
      <w:r w:rsidRPr="00F448EA">
        <w:rPr>
          <w:rFonts w:ascii="Times New Roman" w:hAnsi="Times New Roman"/>
          <w:b/>
          <w:bCs/>
          <w:noProof w:val="0"/>
          <w:color w:val="000000"/>
          <w:sz w:val="24"/>
          <w:szCs w:val="24"/>
          <w:lang w:val="en-US"/>
        </w:rPr>
        <w:t>by surfing the Internet.</w:t>
      </w:r>
    </w:p>
    <w:p w:rsidR="00A12CCD" w:rsidRPr="00F448EA" w:rsidRDefault="00A12CCD" w:rsidP="004C0BB2">
      <w:pPr>
        <w:tabs>
          <w:tab w:val="left" w:pos="-360"/>
        </w:tabs>
        <w:spacing w:after="40" w:line="240" w:lineRule="auto"/>
        <w:ind w:left="-720" w:right="-720"/>
        <w:jc w:val="center"/>
        <w:rPr>
          <w:rFonts w:ascii="Times New Roman" w:hAnsi="Times New Roman"/>
          <w:noProof w:val="0"/>
          <w:sz w:val="26"/>
          <w:szCs w:val="26"/>
          <w:lang w:val="en-US"/>
        </w:rPr>
      </w:pPr>
      <w:r w:rsidRPr="00F448EA">
        <w:rPr>
          <w:rFonts w:ascii="Times New Roman" w:hAnsi="Times New Roman"/>
          <w:b/>
          <w:bCs/>
          <w:noProof w:val="0"/>
          <w:color w:val="000000"/>
          <w:sz w:val="26"/>
          <w:szCs w:val="26"/>
          <w:lang w:val="en-US"/>
        </w:rPr>
        <w:t>MEXICO QUIZ: True or False</w:t>
      </w:r>
    </w:p>
    <w:p w:rsidR="00A12CCD" w:rsidRPr="00F448EA" w:rsidRDefault="00A12CCD" w:rsidP="00E640FC">
      <w:pPr>
        <w:tabs>
          <w:tab w:val="left" w:pos="-36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1.</w:t>
      </w:r>
      <w:r w:rsidRPr="00F448EA">
        <w:rPr>
          <w:rFonts w:ascii="Times New Roman" w:hAnsi="Times New Roman"/>
          <w:noProof w:val="0"/>
          <w:color w:val="000000"/>
          <w:sz w:val="24"/>
          <w:szCs w:val="24"/>
          <w:lang w:val="en-US"/>
        </w:rPr>
        <w:tab/>
        <w:t>Mexico has got borders with three other countries:</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Guatemala,</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 Costa </w:t>
      </w:r>
      <w:r w:rsidRPr="00F448EA">
        <w:rPr>
          <w:rFonts w:ascii="Times New Roman" w:hAnsi="Times New Roman"/>
          <w:b/>
          <w:bCs/>
          <w:noProof w:val="0"/>
          <w:color w:val="000000"/>
          <w:sz w:val="24"/>
          <w:szCs w:val="24"/>
          <w:lang w:val="en-US"/>
        </w:rPr>
        <w:t xml:space="preserve">Rica, </w:t>
      </w:r>
      <w:r w:rsidRPr="00F448EA">
        <w:rPr>
          <w:rFonts w:ascii="Times New Roman" w:hAnsi="Times New Roman"/>
          <w:noProof w:val="0"/>
          <w:color w:val="000000"/>
          <w:sz w:val="24"/>
          <w:szCs w:val="24"/>
          <w:lang w:val="en-US"/>
        </w:rPr>
        <w:t>and</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United States.</w:t>
      </w:r>
    </w:p>
    <w:p w:rsidR="00A12CCD" w:rsidRPr="00F448EA" w:rsidRDefault="00A12CCD" w:rsidP="00E640FC">
      <w:pPr>
        <w:tabs>
          <w:tab w:val="left" w:pos="-36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2.</w:t>
      </w:r>
      <w:r w:rsidRPr="00F448EA">
        <w:rPr>
          <w:rFonts w:ascii="Times New Roman" w:hAnsi="Times New Roman"/>
          <w:noProof w:val="0"/>
          <w:color w:val="000000"/>
          <w:sz w:val="24"/>
          <w:szCs w:val="24"/>
          <w:lang w:val="en-US"/>
        </w:rPr>
        <w:tab/>
        <w:t xml:space="preserve">The national language is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b/>
          <w:bCs/>
          <w:noProof w:val="0"/>
          <w:color w:val="000000"/>
          <w:sz w:val="24"/>
          <w:szCs w:val="24"/>
          <w:lang w:val="en-US"/>
        </w:rPr>
        <w:t xml:space="preserve">Portuguese, </w:t>
      </w:r>
      <w:r w:rsidRPr="00F448EA">
        <w:rPr>
          <w:rFonts w:ascii="Times New Roman" w:hAnsi="Times New Roman"/>
          <w:bCs/>
          <w:noProof w:val="0"/>
          <w:color w:val="000000"/>
          <w:sz w:val="24"/>
          <w:szCs w:val="24"/>
          <w:lang w:val="en-US"/>
        </w:rPr>
        <w:t xml:space="preserve">but many people understand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English, especially in tourist areas, and near the borders.</w:t>
      </w:r>
    </w:p>
    <w:p w:rsidR="00A12CCD" w:rsidRPr="00F448EA" w:rsidRDefault="00A12CCD" w:rsidP="00FD477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3.</w:t>
      </w:r>
      <w:r w:rsidRPr="00F448EA">
        <w:rPr>
          <w:rFonts w:ascii="Times New Roman" w:hAnsi="Times New Roman"/>
          <w:noProof w:val="0"/>
          <w:color w:val="000000"/>
          <w:sz w:val="24"/>
          <w:szCs w:val="24"/>
          <w:lang w:val="en-US"/>
        </w:rPr>
        <w:tab/>
        <w:t xml:space="preserve">The population of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Mexico City, including the surrounding area; is about </w:t>
      </w:r>
      <w:r w:rsidRPr="00F448EA">
        <w:rPr>
          <w:rFonts w:ascii="Times New Roman" w:hAnsi="Times New Roman"/>
          <w:b/>
          <w:noProof w:val="0"/>
          <w:color w:val="000000"/>
          <w:sz w:val="24"/>
          <w:szCs w:val="24"/>
          <w:lang w:val="en-US"/>
        </w:rPr>
        <w:t>18</w:t>
      </w:r>
      <w:r w:rsidRPr="00F448EA">
        <w:rPr>
          <w:rFonts w:ascii="Times New Roman" w:hAnsi="Times New Roman"/>
          <w:b/>
          <w:bCs/>
          <w:noProof w:val="0"/>
          <w:color w:val="000000"/>
          <w:sz w:val="24"/>
          <w:szCs w:val="24"/>
          <w:lang w:val="en-US"/>
        </w:rPr>
        <w:t>million.</w:t>
      </w:r>
    </w:p>
    <w:p w:rsidR="00A12CCD" w:rsidRPr="00F448EA" w:rsidRDefault="00A12CCD" w:rsidP="008A6263">
      <w:pPr>
        <w:tabs>
          <w:tab w:val="left" w:pos="-36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4.</w:t>
      </w:r>
      <w:r w:rsidRPr="00F448EA">
        <w:rPr>
          <w:rFonts w:ascii="Times New Roman" w:hAnsi="Times New Roman"/>
          <w:noProof w:val="0"/>
          <w:color w:val="000000"/>
          <w:sz w:val="24"/>
          <w:szCs w:val="24"/>
          <w:lang w:val="en-US"/>
        </w:rPr>
        <w:tab/>
        <w:t xml:space="preserve">There are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lot of traffic problems, so from</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 Monday to</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Friday you can only drive your car into the city centre </w:t>
      </w:r>
      <w:r w:rsidRPr="00F448EA">
        <w:rPr>
          <w:rFonts w:ascii="Times New Roman" w:hAnsi="Times New Roman"/>
          <w:b/>
          <w:noProof w:val="0"/>
          <w:color w:val="000000"/>
          <w:sz w:val="24"/>
          <w:szCs w:val="24"/>
          <w:lang w:val="en-US"/>
        </w:rPr>
        <w:t>four times</w:t>
      </w:r>
      <w:r w:rsidRPr="00F448EA">
        <w:rPr>
          <w:rFonts w:ascii="Times New Roman" w:hAnsi="Times New Roman"/>
          <w:noProof w:val="0"/>
          <w:color w:val="000000"/>
          <w:sz w:val="24"/>
          <w:szCs w:val="24"/>
          <w:lang w:val="en-US"/>
        </w:rPr>
        <w:t>.</w:t>
      </w:r>
    </w:p>
    <w:p w:rsidR="00A12CCD" w:rsidRPr="00F448EA" w:rsidRDefault="00A12CCD" w:rsidP="00BF5218">
      <w:pPr>
        <w:tabs>
          <w:tab w:val="left" w:pos="-36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5.</w:t>
      </w:r>
      <w:r w:rsidRPr="00F448EA">
        <w:rPr>
          <w:rFonts w:ascii="Times New Roman" w:hAnsi="Times New Roman"/>
          <w:noProof w:val="0"/>
          <w:color w:val="000000"/>
          <w:sz w:val="24"/>
          <w:szCs w:val="24"/>
          <w:lang w:val="en-US"/>
        </w:rPr>
        <w:tab/>
        <w:t xml:space="preserve">Many Mexicans travel around by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taxi. The traditional colours for</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 taxis in the city centre are </w:t>
      </w:r>
      <w:r w:rsidRPr="00F448EA">
        <w:rPr>
          <w:rFonts w:ascii="Times New Roman" w:hAnsi="Times New Roman"/>
          <w:b/>
          <w:bCs/>
          <w:noProof w:val="0"/>
          <w:color w:val="000000"/>
          <w:sz w:val="24"/>
          <w:szCs w:val="24"/>
          <w:lang w:val="en-US"/>
        </w:rPr>
        <w:t xml:space="preserve">green </w:t>
      </w:r>
      <w:r w:rsidRPr="00F448EA">
        <w:rPr>
          <w:rFonts w:ascii="Times New Roman" w:hAnsi="Times New Roman"/>
          <w:noProof w:val="0"/>
          <w:color w:val="000000"/>
          <w:sz w:val="24"/>
          <w:szCs w:val="24"/>
          <w:lang w:val="en-US"/>
        </w:rPr>
        <w:t xml:space="preserve">and </w:t>
      </w:r>
      <w:r w:rsidRPr="00F448EA">
        <w:rPr>
          <w:rFonts w:ascii="Times New Roman" w:hAnsi="Times New Roman"/>
          <w:b/>
          <w:bCs/>
          <w:noProof w:val="0"/>
          <w:color w:val="000000"/>
          <w:sz w:val="24"/>
          <w:szCs w:val="24"/>
          <w:lang w:val="en-US"/>
        </w:rPr>
        <w:t>gold.</w:t>
      </w:r>
    </w:p>
    <w:p w:rsidR="00A12CCD" w:rsidRPr="00F448EA" w:rsidRDefault="00A12CCD" w:rsidP="00FD4777">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6.</w:t>
      </w:r>
      <w:r w:rsidRPr="00F448EA">
        <w:rPr>
          <w:rFonts w:ascii="Times New Roman" w:hAnsi="Times New Roman"/>
          <w:bCs/>
          <w:noProof w:val="0"/>
          <w:color w:val="000000"/>
          <w:sz w:val="24"/>
          <w:szCs w:val="24"/>
          <w:lang w:val="en-US"/>
        </w:rPr>
        <w:tab/>
        <w:t xml:space="preserve">Offices are usually open in Mexico City from </w:t>
      </w:r>
      <w:r w:rsidRPr="00F448EA">
        <w:rPr>
          <w:rFonts w:ascii="Times New Roman" w:hAnsi="Times New Roman"/>
          <w:b/>
          <w:bCs/>
          <w:noProof w:val="0"/>
          <w:color w:val="000000"/>
          <w:sz w:val="24"/>
          <w:szCs w:val="24"/>
          <w:lang w:val="en-US"/>
        </w:rPr>
        <w:t>7.00</w:t>
      </w:r>
      <w:r w:rsidRPr="00F448EA">
        <w:rPr>
          <w:rFonts w:ascii="Times New Roman" w:hAnsi="Times New Roman"/>
          <w:bCs/>
          <w:noProof w:val="0"/>
          <w:color w:val="000000"/>
          <w:sz w:val="24"/>
          <w:szCs w:val="24"/>
          <w:lang w:val="en-US"/>
        </w:rPr>
        <w:t xml:space="preserve"> in</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bCs/>
          <w:noProof w:val="0"/>
          <w:color w:val="000000"/>
          <w:sz w:val="24"/>
          <w:szCs w:val="24"/>
          <w:lang w:val="en-US"/>
        </w:rPr>
        <w:t>morning to 6.00 in</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bCs/>
          <w:noProof w:val="0"/>
          <w:color w:val="000000"/>
          <w:sz w:val="24"/>
          <w:szCs w:val="24"/>
          <w:lang w:val="en-US"/>
        </w:rPr>
        <w:t>evening.</w:t>
      </w:r>
    </w:p>
    <w:p w:rsidR="00A12CCD" w:rsidRPr="00F448EA" w:rsidRDefault="00A12CCD" w:rsidP="00BF5218">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7.</w:t>
      </w:r>
      <w:r w:rsidRPr="00F448EA">
        <w:rPr>
          <w:rFonts w:ascii="Times New Roman" w:hAnsi="Times New Roman"/>
          <w:bCs/>
          <w:noProof w:val="0"/>
          <w:color w:val="000000"/>
          <w:sz w:val="24"/>
          <w:szCs w:val="24"/>
          <w:lang w:val="en-US"/>
        </w:rPr>
        <w:tab/>
        <w:t>There are many famous Mexicans. For example:</w:t>
      </w:r>
    </w:p>
    <w:p w:rsidR="00A12CCD" w:rsidRPr="00F448EA" w:rsidRDefault="00A12CCD" w:rsidP="00506E0A">
      <w:pPr>
        <w:pStyle w:val="ListParagraph"/>
        <w:numPr>
          <w:ilvl w:val="0"/>
          <w:numId w:val="4"/>
        </w:numPr>
        <w:spacing w:after="40" w:line="240" w:lineRule="auto"/>
        <w:ind w:left="0" w:right="-720"/>
        <w:contextualSpacing w:val="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 xml:space="preserve">Thalia: she’s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b/>
          <w:bCs/>
          <w:noProof w:val="0"/>
          <w:color w:val="000000"/>
          <w:sz w:val="24"/>
          <w:szCs w:val="24"/>
          <w:lang w:val="en-US"/>
        </w:rPr>
        <w:t>businesswoman</w:t>
      </w:r>
    </w:p>
    <w:p w:rsidR="00A12CCD" w:rsidRPr="00F448EA" w:rsidRDefault="00A12CCD" w:rsidP="00506E0A">
      <w:pPr>
        <w:pStyle w:val="ListParagraph"/>
        <w:numPr>
          <w:ilvl w:val="0"/>
          <w:numId w:val="4"/>
        </w:numPr>
        <w:spacing w:after="40" w:line="240" w:lineRule="auto"/>
        <w:ind w:left="0" w:right="-720"/>
        <w:contextualSpacing w:val="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 xml:space="preserve">Carlos Slim </w:t>
      </w:r>
      <w:r w:rsidRPr="00F448EA">
        <w:rPr>
          <w:rFonts w:ascii="Times New Roman" w:hAnsi="Times New Roman"/>
          <w:bCs/>
          <w:noProof w:val="0"/>
          <w:color w:val="000000"/>
          <w:sz w:val="24"/>
          <w:szCs w:val="24"/>
          <w:lang w:val="en-US" w:eastAsia="vi-VN"/>
        </w:rPr>
        <w:t xml:space="preserve">Helú: </w:t>
      </w:r>
      <w:r w:rsidRPr="00F448EA">
        <w:rPr>
          <w:rFonts w:ascii="Times New Roman" w:hAnsi="Times New Roman"/>
          <w:bCs/>
          <w:noProof w:val="0"/>
          <w:color w:val="000000"/>
          <w:sz w:val="24"/>
          <w:szCs w:val="24"/>
          <w:lang w:val="en-US"/>
        </w:rPr>
        <w:t>he’s</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b/>
          <w:bCs/>
          <w:noProof w:val="0"/>
          <w:color w:val="000000"/>
          <w:sz w:val="24"/>
          <w:szCs w:val="24"/>
          <w:lang w:val="en-US"/>
        </w:rPr>
        <w:t>singer</w:t>
      </w:r>
    </w:p>
    <w:p w:rsidR="00A12CCD" w:rsidRPr="00F448EA" w:rsidRDefault="00A12CCD" w:rsidP="00506E0A">
      <w:pPr>
        <w:pStyle w:val="ListParagraph"/>
        <w:numPr>
          <w:ilvl w:val="0"/>
          <w:numId w:val="4"/>
        </w:numPr>
        <w:spacing w:after="40" w:line="360" w:lineRule="auto"/>
        <w:ind w:left="0" w:right="-720"/>
        <w:contextualSpacing w:val="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Salma Hayek: she’s</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b/>
          <w:bCs/>
          <w:noProof w:val="0"/>
          <w:color w:val="000000"/>
          <w:sz w:val="24"/>
          <w:szCs w:val="24"/>
          <w:lang w:val="en-US"/>
        </w:rPr>
        <w:t>actress</w:t>
      </w:r>
    </w:p>
    <w:p w:rsidR="00A12CCD" w:rsidRPr="00F448EA" w:rsidRDefault="00A12CCD" w:rsidP="00F64BBE">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bCs/>
          <w:noProof w:val="0"/>
          <w:color w:val="000000"/>
          <w:sz w:val="24"/>
          <w:szCs w:val="24"/>
          <w:lang w:val="en-US"/>
        </w:rPr>
        <w:t>IX.</w:t>
      </w:r>
      <w:r>
        <w:rPr>
          <w:rFonts w:ascii="Times New Roman" w:hAnsi="Times New Roman"/>
          <w:b/>
          <w:bCs/>
          <w:noProof w:val="0"/>
          <w:color w:val="000000"/>
          <w:sz w:val="24"/>
          <w:szCs w:val="24"/>
          <w:lang w:val="en-US"/>
        </w:rPr>
        <w:tab/>
      </w:r>
      <w:r w:rsidRPr="00F448EA">
        <w:rPr>
          <w:rFonts w:ascii="Times New Roman" w:hAnsi="Times New Roman"/>
          <w:b/>
          <w:bCs/>
          <w:noProof w:val="0"/>
          <w:color w:val="000000"/>
          <w:sz w:val="24"/>
          <w:szCs w:val="24"/>
          <w:lang w:val="en-US"/>
        </w:rPr>
        <w:t xml:space="preserve">Complete the postcard with </w:t>
      </w:r>
      <w:r w:rsidRPr="00F448EA">
        <w:rPr>
          <w:rFonts w:ascii="Times New Roman" w:hAnsi="Times New Roman"/>
          <w:b/>
          <w:bCs/>
          <w:i/>
          <w:noProof w:val="0"/>
          <w:color w:val="000000"/>
          <w:sz w:val="24"/>
          <w:szCs w:val="24"/>
          <w:lang w:val="en-US"/>
        </w:rPr>
        <w:t>a</w:t>
      </w:r>
      <w:r w:rsidRPr="00F448EA">
        <w:rPr>
          <w:rFonts w:ascii="Times New Roman" w:hAnsi="Times New Roman"/>
          <w:b/>
          <w:bCs/>
          <w:noProof w:val="0"/>
          <w:color w:val="000000"/>
          <w:sz w:val="24"/>
          <w:szCs w:val="24"/>
          <w:lang w:val="en-US"/>
        </w:rPr>
        <w:t xml:space="preserve">, </w:t>
      </w:r>
      <w:r w:rsidRPr="00F448EA">
        <w:rPr>
          <w:rFonts w:ascii="Times New Roman" w:hAnsi="Times New Roman"/>
          <w:b/>
          <w:bCs/>
          <w:i/>
          <w:noProof w:val="0"/>
          <w:color w:val="000000"/>
          <w:sz w:val="24"/>
          <w:szCs w:val="24"/>
          <w:lang w:val="en-US"/>
        </w:rPr>
        <w:t>an</w:t>
      </w:r>
      <w:r w:rsidRPr="00F448EA">
        <w:rPr>
          <w:rFonts w:ascii="Times New Roman" w:hAnsi="Times New Roman"/>
          <w:b/>
          <w:bCs/>
          <w:noProof w:val="0"/>
          <w:color w:val="000000"/>
          <w:sz w:val="24"/>
          <w:szCs w:val="24"/>
          <w:lang w:val="en-US"/>
        </w:rPr>
        <w:t xml:space="preserve">, </w:t>
      </w:r>
      <w:r w:rsidRPr="00F448EA">
        <w:rPr>
          <w:rFonts w:ascii="Times New Roman" w:hAnsi="Times New Roman"/>
          <w:b/>
          <w:bCs/>
          <w:i/>
          <w:noProof w:val="0"/>
          <w:color w:val="000000"/>
          <w:sz w:val="24"/>
          <w:szCs w:val="24"/>
          <w:lang w:val="en-US"/>
        </w:rPr>
        <w:t>the</w:t>
      </w:r>
      <w:r w:rsidRPr="00F448EA">
        <w:rPr>
          <w:rFonts w:ascii="Times New Roman" w:hAnsi="Times New Roman"/>
          <w:b/>
          <w:bCs/>
          <w:noProof w:val="0"/>
          <w:color w:val="000000"/>
          <w:sz w:val="24"/>
          <w:szCs w:val="24"/>
          <w:lang w:val="en-US"/>
        </w:rPr>
        <w:t xml:space="preserve">, or </w:t>
      </w:r>
      <w:r w:rsidRPr="00F448EA">
        <w:rPr>
          <w:rFonts w:ascii="Times New Roman" w:hAnsi="Times New Roman"/>
          <w:b/>
          <w:bCs/>
          <w:i/>
          <w:iCs/>
          <w:noProof w:val="0"/>
          <w:color w:val="000000"/>
          <w:sz w:val="24"/>
          <w:szCs w:val="24"/>
          <w:lang w:val="en-US"/>
        </w:rPr>
        <w:t>zero article (Ø).</w:t>
      </w:r>
    </w:p>
    <w:p w:rsidR="00A12CCD" w:rsidRPr="00F448EA" w:rsidRDefault="00A12CCD" w:rsidP="002B065A">
      <w:pPr>
        <w:tabs>
          <w:tab w:val="left" w:pos="-360"/>
        </w:tabs>
        <w:spacing w:after="40"/>
        <w:ind w:left="-720" w:right="-720"/>
        <w:jc w:val="both"/>
        <w:rPr>
          <w:rFonts w:ascii=".VnCentury Schoolbook" w:hAnsi=".VnCentury Schoolbook"/>
          <w:noProof w:val="0"/>
          <w:sz w:val="24"/>
          <w:szCs w:val="24"/>
          <w:lang w:val="en-US"/>
        </w:rPr>
      </w:pPr>
      <w:r w:rsidRPr="00F448EA">
        <w:rPr>
          <w:rFonts w:ascii=".VnCentury Schoolbook" w:hAnsi=".VnCentury Schoolbook"/>
          <w:noProof w:val="0"/>
          <w:color w:val="000000"/>
          <w:sz w:val="24"/>
          <w:szCs w:val="24"/>
          <w:lang w:val="en-US" w:eastAsia="vi-VN"/>
        </w:rPr>
        <w:t>Hi</w:t>
      </w:r>
      <w:r w:rsidRPr="00F448EA">
        <w:rPr>
          <w:rFonts w:ascii=".VnCentury Schoolbook" w:hAnsi=".VnCentury Schoolbook"/>
          <w:i/>
          <w:iCs/>
          <w:noProof w:val="0"/>
          <w:color w:val="000000"/>
          <w:sz w:val="24"/>
          <w:szCs w:val="24"/>
          <w:lang w:val="en-US"/>
        </w:rPr>
        <w:t>Amelia,</w:t>
      </w:r>
    </w:p>
    <w:p w:rsidR="00A12CCD" w:rsidRPr="00F448EA" w:rsidRDefault="00A12CCD" w:rsidP="002B065A">
      <w:pPr>
        <w:tabs>
          <w:tab w:val="left" w:pos="-360"/>
        </w:tabs>
        <w:spacing w:after="40"/>
        <w:ind w:left="-720" w:right="-720"/>
        <w:jc w:val="both"/>
        <w:rPr>
          <w:rFonts w:ascii=".VnCentury Schoolbook" w:hAnsi=".VnCentury Schoolbook"/>
          <w:i/>
          <w:iCs/>
          <w:noProof w:val="0"/>
          <w:color w:val="000000"/>
          <w:sz w:val="24"/>
          <w:szCs w:val="24"/>
          <w:lang w:val="en-US"/>
        </w:rPr>
      </w:pPr>
      <w:r w:rsidRPr="00F448EA">
        <w:rPr>
          <w:rFonts w:ascii=".VnCentury Schoolbook" w:hAnsi=".VnCentury Schoolbook"/>
          <w:i/>
          <w:iCs/>
          <w:noProof w:val="0"/>
          <w:color w:val="000000"/>
          <w:sz w:val="24"/>
          <w:szCs w:val="24"/>
          <w:lang w:val="en-US"/>
        </w:rPr>
        <w:t>I am now in Buenos Aires. It's (1)</w:t>
      </w:r>
      <w:r w:rsidRPr="00F448EA">
        <w:rPr>
          <w:rFonts w:ascii=".VnCentury Schoolbook" w:hAnsi=".VnCentury Schoolbook"/>
          <w:noProof w:val="0"/>
          <w:color w:val="000000"/>
          <w:sz w:val="24"/>
          <w:szCs w:val="24"/>
          <w:u w:val="single"/>
          <w:lang w:val="en-US"/>
        </w:rPr>
        <w:tab/>
      </w:r>
      <w:r w:rsidRPr="00F448EA">
        <w:rPr>
          <w:rFonts w:ascii=".VnCentury Schoolbook" w:hAnsi=".VnCentury Schoolbook"/>
          <w:noProof w:val="0"/>
          <w:color w:val="000000"/>
          <w:sz w:val="24"/>
          <w:szCs w:val="24"/>
          <w:u w:val="single"/>
          <w:lang w:val="en-US"/>
        </w:rPr>
        <w:tab/>
      </w:r>
      <w:r w:rsidRPr="00F448EA">
        <w:rPr>
          <w:rFonts w:ascii=".VnCentury Schoolbook" w:hAnsi=".VnCentury Schoolbook"/>
          <w:i/>
          <w:iCs/>
          <w:noProof w:val="0"/>
          <w:color w:val="000000"/>
          <w:sz w:val="24"/>
          <w:szCs w:val="24"/>
          <w:lang w:val="en-US"/>
        </w:rPr>
        <w:t>awesome city andit's got some beautifulbuildings. Last night,we went to (2)</w:t>
      </w:r>
      <w:r w:rsidRPr="00F448EA">
        <w:rPr>
          <w:rFonts w:ascii=".VnCentury Schoolbook" w:hAnsi=".VnCentury Schoolbook"/>
          <w:noProof w:val="0"/>
          <w:color w:val="000000"/>
          <w:sz w:val="24"/>
          <w:szCs w:val="24"/>
          <w:u w:val="single"/>
          <w:lang w:val="en-US"/>
        </w:rPr>
        <w:tab/>
      </w:r>
      <w:r w:rsidRPr="00F448EA">
        <w:rPr>
          <w:rFonts w:ascii=".VnCentury Schoolbook" w:hAnsi=".VnCentury Schoolbook"/>
          <w:noProof w:val="0"/>
          <w:color w:val="000000"/>
          <w:sz w:val="24"/>
          <w:szCs w:val="24"/>
          <w:u w:val="single"/>
          <w:lang w:val="en-US"/>
        </w:rPr>
        <w:tab/>
      </w:r>
      <w:r w:rsidRPr="00F448EA">
        <w:rPr>
          <w:rFonts w:ascii=".VnCentury Schoolbook" w:hAnsi=".VnCentury Schoolbook"/>
          <w:i/>
          <w:iCs/>
          <w:noProof w:val="0"/>
          <w:color w:val="000000"/>
          <w:sz w:val="24"/>
          <w:szCs w:val="24"/>
          <w:lang w:val="en-US"/>
        </w:rPr>
        <w:t>club to see a tango show and have (3)</w:t>
      </w:r>
      <w:r w:rsidRPr="00F448EA">
        <w:rPr>
          <w:rFonts w:ascii=".VnCentury Schoolbook" w:hAnsi=".VnCentury Schoolbook"/>
          <w:noProof w:val="0"/>
          <w:color w:val="000000"/>
          <w:sz w:val="24"/>
          <w:szCs w:val="24"/>
          <w:u w:val="single"/>
          <w:lang w:val="en-US"/>
        </w:rPr>
        <w:tab/>
      </w:r>
      <w:r w:rsidRPr="00F448EA">
        <w:rPr>
          <w:rFonts w:ascii=".VnCentury Schoolbook" w:hAnsi=".VnCentury Schoolbook"/>
          <w:noProof w:val="0"/>
          <w:color w:val="000000"/>
          <w:sz w:val="24"/>
          <w:szCs w:val="24"/>
          <w:u w:val="single"/>
          <w:lang w:val="en-US"/>
        </w:rPr>
        <w:tab/>
      </w:r>
      <w:r w:rsidRPr="00F448EA">
        <w:rPr>
          <w:rFonts w:ascii=".VnCentury Schoolbook" w:hAnsi=".VnCentury Schoolbook"/>
          <w:i/>
          <w:iCs/>
          <w:noProof w:val="0"/>
          <w:color w:val="000000"/>
          <w:sz w:val="24"/>
          <w:szCs w:val="24"/>
          <w:lang w:val="en-US"/>
        </w:rPr>
        <w:t>dinner. It was great! Before</w:t>
      </w:r>
      <w:r w:rsidRPr="00F448EA">
        <w:rPr>
          <w:rFonts w:ascii=".VnCentury Schoolbook" w:hAnsi=".VnCentury Schoolbook"/>
          <w:noProof w:val="0"/>
          <w:sz w:val="24"/>
          <w:szCs w:val="24"/>
          <w:lang w:val="en-US"/>
        </w:rPr>
        <w:t xml:space="preserve"> B</w:t>
      </w:r>
      <w:r w:rsidRPr="00F448EA">
        <w:rPr>
          <w:rFonts w:ascii=".VnCentury Schoolbook" w:hAnsi=".VnCentury Schoolbook"/>
          <w:i/>
          <w:iCs/>
          <w:noProof w:val="0"/>
          <w:color w:val="000000"/>
          <w:sz w:val="24"/>
          <w:szCs w:val="24"/>
          <w:lang w:val="en-US"/>
        </w:rPr>
        <w:t>uenos Aires, we were in Patagonia and went to the Perito Moreno Glacier. We also visited the ValdesPeninsula to see (4)</w:t>
      </w:r>
      <w:r w:rsidRPr="00F448EA">
        <w:rPr>
          <w:rFonts w:ascii=".VnCentury Schoolbook" w:hAnsi=".VnCentury Schoolbook"/>
          <w:noProof w:val="0"/>
          <w:color w:val="000000"/>
          <w:sz w:val="24"/>
          <w:szCs w:val="24"/>
          <w:u w:val="single"/>
          <w:lang w:val="en-US"/>
        </w:rPr>
        <w:tab/>
      </w:r>
      <w:r w:rsidRPr="00F448EA">
        <w:rPr>
          <w:rFonts w:ascii=".VnCentury Schoolbook" w:hAnsi=".VnCentury Schoolbook"/>
          <w:noProof w:val="0"/>
          <w:color w:val="000000"/>
          <w:sz w:val="24"/>
          <w:szCs w:val="24"/>
          <w:u w:val="single"/>
          <w:lang w:val="en-US"/>
        </w:rPr>
        <w:tab/>
      </w:r>
      <w:r w:rsidRPr="00F448EA">
        <w:rPr>
          <w:rFonts w:ascii=".VnCentury Schoolbook" w:hAnsi=".VnCentury Schoolbook"/>
          <w:i/>
          <w:iCs/>
          <w:noProof w:val="0"/>
          <w:color w:val="000000"/>
          <w:sz w:val="24"/>
          <w:szCs w:val="24"/>
          <w:lang w:val="en-US"/>
        </w:rPr>
        <w:t>whales and penguins. Tomorrow, we</w:t>
      </w:r>
      <w:r w:rsidRPr="00F448EA">
        <w:rPr>
          <w:rFonts w:ascii="Arial" w:hAnsi="Arial" w:cs="Arial"/>
          <w:i/>
          <w:iCs/>
          <w:noProof w:val="0"/>
          <w:color w:val="000000"/>
          <w:sz w:val="24"/>
          <w:szCs w:val="24"/>
          <w:lang w:val="en-US"/>
        </w:rPr>
        <w:t>’</w:t>
      </w:r>
      <w:r w:rsidRPr="00F448EA">
        <w:rPr>
          <w:rFonts w:ascii=".VnCentury Schoolbook" w:hAnsi=".VnCentury Schoolbook"/>
          <w:i/>
          <w:iCs/>
          <w:noProof w:val="0"/>
          <w:color w:val="000000"/>
          <w:sz w:val="24"/>
          <w:szCs w:val="24"/>
          <w:lang w:val="en-US"/>
        </w:rPr>
        <w:t>re going (5)</w:t>
      </w:r>
      <w:r w:rsidRPr="00F448EA">
        <w:rPr>
          <w:rFonts w:ascii=".VnCentury Schoolbook" w:hAnsi=".VnCentury Schoolbook"/>
          <w:noProof w:val="0"/>
          <w:color w:val="000000"/>
          <w:sz w:val="24"/>
          <w:szCs w:val="24"/>
          <w:u w:val="single"/>
          <w:lang w:val="en-US"/>
        </w:rPr>
        <w:tab/>
      </w:r>
      <w:r w:rsidRPr="00F448EA">
        <w:rPr>
          <w:rFonts w:ascii=".VnCentury Schoolbook" w:hAnsi=".VnCentury Schoolbook"/>
          <w:noProof w:val="0"/>
          <w:color w:val="000000"/>
          <w:sz w:val="24"/>
          <w:szCs w:val="24"/>
          <w:u w:val="single"/>
          <w:lang w:val="en-US"/>
        </w:rPr>
        <w:tab/>
      </w:r>
      <w:r w:rsidRPr="00F448EA">
        <w:rPr>
          <w:rFonts w:ascii=".VnCentury Schoolbook" w:hAnsi=".VnCentury Schoolbook"/>
          <w:i/>
          <w:iCs/>
          <w:noProof w:val="0"/>
          <w:color w:val="000000"/>
          <w:sz w:val="24"/>
          <w:szCs w:val="24"/>
          <w:lang w:val="en-US"/>
        </w:rPr>
        <w:t>north to visit (6)</w:t>
      </w:r>
      <w:r w:rsidRPr="00F448EA">
        <w:rPr>
          <w:rFonts w:ascii=".VnCentury Schoolbook" w:hAnsi=".VnCentury Schoolbook"/>
          <w:noProof w:val="0"/>
          <w:color w:val="000000"/>
          <w:sz w:val="24"/>
          <w:szCs w:val="24"/>
          <w:u w:val="single"/>
          <w:lang w:val="en-US"/>
        </w:rPr>
        <w:tab/>
      </w:r>
      <w:r w:rsidRPr="00F448EA">
        <w:rPr>
          <w:rFonts w:ascii=".VnCentury Schoolbook" w:hAnsi=".VnCentury Schoolbook"/>
          <w:noProof w:val="0"/>
          <w:color w:val="000000"/>
          <w:sz w:val="24"/>
          <w:szCs w:val="24"/>
          <w:u w:val="single"/>
          <w:lang w:val="en-US"/>
        </w:rPr>
        <w:tab/>
      </w:r>
      <w:r w:rsidRPr="00F448EA">
        <w:rPr>
          <w:rFonts w:ascii=".VnCentury Schoolbook" w:hAnsi=".VnCentury Schoolbook"/>
          <w:i/>
          <w:iCs/>
          <w:noProof w:val="0"/>
          <w:color w:val="000000"/>
          <w:sz w:val="24"/>
          <w:szCs w:val="24"/>
          <w:lang w:val="en-US"/>
        </w:rPr>
        <w:t>Iguazu Falls. I love it here because (7)</w:t>
      </w:r>
      <w:r w:rsidRPr="00F448EA">
        <w:rPr>
          <w:rFonts w:ascii=".VnCentury Schoolbook" w:hAnsi=".VnCentury Schoolbook"/>
          <w:noProof w:val="0"/>
          <w:color w:val="000000"/>
          <w:sz w:val="24"/>
          <w:szCs w:val="24"/>
          <w:u w:val="single"/>
          <w:lang w:val="en-US"/>
        </w:rPr>
        <w:tab/>
      </w:r>
      <w:r w:rsidRPr="00F448EA">
        <w:rPr>
          <w:rFonts w:ascii=".VnCentury Schoolbook" w:hAnsi=".VnCentury Schoolbook"/>
          <w:noProof w:val="0"/>
          <w:color w:val="000000"/>
          <w:sz w:val="24"/>
          <w:szCs w:val="24"/>
          <w:u w:val="single"/>
          <w:lang w:val="en-US"/>
        </w:rPr>
        <w:tab/>
      </w:r>
      <w:r w:rsidRPr="00F448EA">
        <w:rPr>
          <w:rFonts w:ascii=".VnCentury Schoolbook" w:hAnsi=".VnCentury Schoolbook"/>
          <w:noProof w:val="0"/>
          <w:color w:val="000000"/>
          <w:sz w:val="24"/>
          <w:szCs w:val="24"/>
          <w:lang w:val="en-US"/>
        </w:rPr>
        <w:t xml:space="preserve"> Ar</w:t>
      </w:r>
      <w:r w:rsidRPr="00F448EA">
        <w:rPr>
          <w:rFonts w:ascii=".VnCentury Schoolbook" w:hAnsi=".VnCentury Schoolbook"/>
          <w:i/>
          <w:iCs/>
          <w:noProof w:val="0"/>
          <w:color w:val="000000"/>
          <w:sz w:val="24"/>
          <w:szCs w:val="24"/>
          <w:lang w:val="en-US"/>
        </w:rPr>
        <w:t>gentinian people are really friendly.</w:t>
      </w:r>
    </w:p>
    <w:p w:rsidR="00A12CCD" w:rsidRPr="00F448EA" w:rsidRDefault="00A12CCD" w:rsidP="002B065A">
      <w:pPr>
        <w:tabs>
          <w:tab w:val="left" w:pos="-360"/>
        </w:tabs>
        <w:spacing w:after="40"/>
        <w:ind w:left="-720" w:right="-720"/>
        <w:jc w:val="both"/>
        <w:rPr>
          <w:rFonts w:ascii=".VnCentury Schoolbook" w:hAnsi=".VnCentury Schoolbook"/>
          <w:i/>
          <w:iCs/>
          <w:noProof w:val="0"/>
          <w:color w:val="000000"/>
          <w:sz w:val="24"/>
          <w:szCs w:val="24"/>
          <w:lang w:val="en-US"/>
        </w:rPr>
      </w:pPr>
      <w:r w:rsidRPr="00F448EA">
        <w:rPr>
          <w:rFonts w:ascii=".VnCentury Schoolbook" w:hAnsi=".VnCentury Schoolbook"/>
          <w:i/>
          <w:iCs/>
          <w:noProof w:val="0"/>
          <w:color w:val="000000"/>
          <w:sz w:val="24"/>
          <w:szCs w:val="24"/>
          <w:lang w:val="en-US"/>
        </w:rPr>
        <w:t>Yesterday, I bought (8)</w:t>
      </w:r>
      <w:r w:rsidRPr="00F448EA">
        <w:rPr>
          <w:rFonts w:ascii=".VnCentury Schoolbook" w:hAnsi=".VnCentury Schoolbook"/>
          <w:noProof w:val="0"/>
          <w:color w:val="000000"/>
          <w:sz w:val="24"/>
          <w:szCs w:val="24"/>
          <w:u w:val="single"/>
          <w:lang w:val="en-US"/>
        </w:rPr>
        <w:tab/>
      </w:r>
      <w:r w:rsidRPr="00F448EA">
        <w:rPr>
          <w:rFonts w:ascii=".VnCentury Schoolbook" w:hAnsi=".VnCentury Schoolbook"/>
          <w:noProof w:val="0"/>
          <w:color w:val="000000"/>
          <w:sz w:val="24"/>
          <w:szCs w:val="24"/>
          <w:u w:val="single"/>
          <w:lang w:val="en-US"/>
        </w:rPr>
        <w:tab/>
      </w:r>
      <w:r w:rsidRPr="00F448EA">
        <w:rPr>
          <w:rFonts w:ascii=".VnCentury Schoolbook" w:hAnsi=".VnCentury Schoolbook"/>
          <w:noProof w:val="0"/>
          <w:color w:val="000000"/>
          <w:sz w:val="24"/>
          <w:szCs w:val="24"/>
          <w:lang w:val="en-US"/>
        </w:rPr>
        <w:t xml:space="preserve"> book</w:t>
      </w:r>
      <w:r w:rsidRPr="00F448EA">
        <w:rPr>
          <w:rFonts w:ascii=".VnCentury Schoolbook" w:hAnsi=".VnCentury Schoolbook"/>
          <w:i/>
          <w:iCs/>
          <w:noProof w:val="0"/>
          <w:color w:val="000000"/>
          <w:sz w:val="24"/>
          <w:szCs w:val="24"/>
          <w:lang w:val="en-US"/>
        </w:rPr>
        <w:t xml:space="preserve"> to learn Spanish.</w:t>
      </w:r>
    </w:p>
    <w:p w:rsidR="00A12CCD" w:rsidRPr="00F448EA" w:rsidRDefault="00A12CCD" w:rsidP="002B065A">
      <w:pPr>
        <w:tabs>
          <w:tab w:val="left" w:pos="-360"/>
        </w:tabs>
        <w:spacing w:after="40"/>
        <w:ind w:left="-720" w:right="-720"/>
        <w:jc w:val="both"/>
        <w:rPr>
          <w:rFonts w:ascii=".VnCentury Schoolbook" w:hAnsi=".VnCentury Schoolbook"/>
          <w:noProof w:val="0"/>
          <w:sz w:val="24"/>
          <w:szCs w:val="24"/>
          <w:lang w:val="en-US"/>
        </w:rPr>
      </w:pPr>
      <w:r w:rsidRPr="00F448EA">
        <w:rPr>
          <w:rFonts w:ascii=".VnCentury Schoolbook" w:hAnsi=".VnCentury Schoolbook"/>
          <w:i/>
          <w:iCs/>
          <w:noProof w:val="0"/>
          <w:color w:val="000000"/>
          <w:sz w:val="24"/>
          <w:szCs w:val="24"/>
          <w:lang w:val="en-US"/>
        </w:rPr>
        <w:lastRenderedPageBreak/>
        <w:t>Hasta la vista! (Seeyou soon)</w:t>
      </w:r>
    </w:p>
    <w:p w:rsidR="00A12CCD" w:rsidRPr="00F448EA" w:rsidRDefault="00A12CCD" w:rsidP="00F64BBE">
      <w:pPr>
        <w:tabs>
          <w:tab w:val="left" w:pos="-360"/>
        </w:tabs>
        <w:spacing w:after="40" w:line="360" w:lineRule="auto"/>
        <w:ind w:left="-720" w:right="-720"/>
        <w:jc w:val="both"/>
        <w:rPr>
          <w:rFonts w:ascii=".VnCentury Schoolbook" w:hAnsi=".VnCentury Schoolbook"/>
          <w:noProof w:val="0"/>
          <w:sz w:val="24"/>
          <w:szCs w:val="24"/>
          <w:lang w:val="en-US"/>
        </w:rPr>
      </w:pPr>
      <w:r w:rsidRPr="00F448EA">
        <w:rPr>
          <w:rFonts w:ascii=".VnCentury Schoolbook" w:hAnsi=".VnCentury Schoolbook"/>
          <w:i/>
          <w:iCs/>
          <w:noProof w:val="0"/>
          <w:color w:val="000000"/>
          <w:sz w:val="24"/>
          <w:szCs w:val="24"/>
          <w:lang w:val="en-US"/>
        </w:rPr>
        <w:t>David</w:t>
      </w:r>
    </w:p>
    <w:p w:rsidR="00A12CCD" w:rsidRPr="00F448EA" w:rsidRDefault="00A12CCD" w:rsidP="00FD4777">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bCs/>
          <w:noProof w:val="0"/>
          <w:color w:val="000000"/>
          <w:sz w:val="24"/>
          <w:szCs w:val="24"/>
          <w:lang w:val="en-US"/>
        </w:rPr>
        <w:t>X.</w:t>
      </w:r>
      <w:r>
        <w:rPr>
          <w:rFonts w:ascii="Times New Roman" w:hAnsi="Times New Roman"/>
          <w:b/>
          <w:bCs/>
          <w:noProof w:val="0"/>
          <w:color w:val="000000"/>
          <w:sz w:val="24"/>
          <w:szCs w:val="24"/>
          <w:lang w:val="en-US"/>
        </w:rPr>
        <w:tab/>
      </w:r>
      <w:r w:rsidRPr="00F448EA">
        <w:rPr>
          <w:rFonts w:ascii="Times New Roman" w:hAnsi="Times New Roman"/>
          <w:b/>
          <w:bCs/>
          <w:noProof w:val="0"/>
          <w:color w:val="000000"/>
          <w:sz w:val="24"/>
          <w:szCs w:val="24"/>
          <w:lang w:val="en-US"/>
        </w:rPr>
        <w:t xml:space="preserve">Read the article about Hawaii, and complete the gaps with </w:t>
      </w:r>
      <w:r w:rsidRPr="00F448EA">
        <w:rPr>
          <w:rFonts w:ascii="Times New Roman" w:hAnsi="Times New Roman"/>
          <w:b/>
          <w:bCs/>
          <w:i/>
          <w:noProof w:val="0"/>
          <w:color w:val="000000"/>
          <w:sz w:val="24"/>
          <w:szCs w:val="24"/>
          <w:lang w:val="en-US"/>
        </w:rPr>
        <w:t>a</w:t>
      </w:r>
      <w:r w:rsidRPr="00F448EA">
        <w:rPr>
          <w:rFonts w:ascii="Times New Roman" w:hAnsi="Times New Roman"/>
          <w:b/>
          <w:bCs/>
          <w:noProof w:val="0"/>
          <w:color w:val="000000"/>
          <w:sz w:val="24"/>
          <w:szCs w:val="24"/>
          <w:lang w:val="en-US"/>
        </w:rPr>
        <w:t xml:space="preserve">, </w:t>
      </w:r>
      <w:r w:rsidRPr="00F448EA">
        <w:rPr>
          <w:rFonts w:ascii="Times New Roman" w:hAnsi="Times New Roman"/>
          <w:b/>
          <w:bCs/>
          <w:i/>
          <w:noProof w:val="0"/>
          <w:color w:val="000000"/>
          <w:sz w:val="24"/>
          <w:szCs w:val="24"/>
          <w:lang w:val="en-US"/>
        </w:rPr>
        <w:t>an</w:t>
      </w:r>
      <w:r w:rsidRPr="00F448EA">
        <w:rPr>
          <w:rFonts w:ascii="Times New Roman" w:hAnsi="Times New Roman"/>
          <w:b/>
          <w:bCs/>
          <w:noProof w:val="0"/>
          <w:color w:val="000000"/>
          <w:sz w:val="24"/>
          <w:szCs w:val="24"/>
          <w:lang w:val="en-US"/>
        </w:rPr>
        <w:t xml:space="preserve">, </w:t>
      </w:r>
      <w:r w:rsidRPr="00F448EA">
        <w:rPr>
          <w:rFonts w:ascii="Times New Roman" w:hAnsi="Times New Roman"/>
          <w:b/>
          <w:bCs/>
          <w:i/>
          <w:iCs/>
          <w:noProof w:val="0"/>
          <w:color w:val="000000"/>
          <w:sz w:val="24"/>
          <w:szCs w:val="24"/>
          <w:lang w:val="en-US"/>
        </w:rPr>
        <w:t>the</w:t>
      </w:r>
      <w:r w:rsidRPr="00F448EA">
        <w:rPr>
          <w:rFonts w:ascii="Times New Roman" w:hAnsi="Times New Roman"/>
          <w:b/>
          <w:bCs/>
          <w:noProof w:val="0"/>
          <w:color w:val="000000"/>
          <w:sz w:val="24"/>
          <w:szCs w:val="24"/>
          <w:lang w:val="en-US"/>
        </w:rPr>
        <w:t xml:space="preserve"> or </w:t>
      </w:r>
      <w:r w:rsidRPr="00F448EA">
        <w:rPr>
          <w:rFonts w:ascii="Times New Roman" w:hAnsi="Times New Roman"/>
          <w:b/>
          <w:bCs/>
          <w:i/>
          <w:iCs/>
          <w:noProof w:val="0"/>
          <w:color w:val="000000"/>
          <w:sz w:val="24"/>
          <w:szCs w:val="24"/>
          <w:lang w:val="en-US"/>
        </w:rPr>
        <w:t>zero article (Ø).</w:t>
      </w:r>
    </w:p>
    <w:p w:rsidR="00A12CCD" w:rsidRPr="00F448EA" w:rsidRDefault="00A12CCD" w:rsidP="002B065A">
      <w:pPr>
        <w:tabs>
          <w:tab w:val="left" w:pos="-360"/>
        </w:tabs>
        <w:spacing w:after="40" w:line="240" w:lineRule="auto"/>
        <w:ind w:left="-720" w:right="-720"/>
        <w:jc w:val="center"/>
        <w:rPr>
          <w:rFonts w:ascii="Times New Roman" w:hAnsi="Times New Roman"/>
          <w:noProof w:val="0"/>
          <w:sz w:val="26"/>
          <w:szCs w:val="26"/>
          <w:lang w:val="en-US"/>
        </w:rPr>
      </w:pPr>
      <w:r w:rsidRPr="00F448EA">
        <w:rPr>
          <w:rFonts w:ascii="Times New Roman" w:hAnsi="Times New Roman"/>
          <w:b/>
          <w:bCs/>
          <w:noProof w:val="0"/>
          <w:color w:val="000000"/>
          <w:sz w:val="26"/>
          <w:szCs w:val="26"/>
          <w:lang w:val="en-US"/>
        </w:rPr>
        <w:t>Welcome To Hawaii</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Hawaii is (1)</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popular holiday destination. But which island should you choose </w:t>
      </w:r>
      <w:r w:rsidRPr="00F448EA">
        <w:rPr>
          <w:rFonts w:ascii="Times New Roman" w:hAnsi="Times New Roman"/>
          <w:bCs/>
          <w:noProof w:val="0"/>
          <w:color w:val="000000"/>
          <w:sz w:val="24"/>
          <w:szCs w:val="24"/>
          <w:lang w:val="en-US"/>
        </w:rPr>
        <w:t>for</w:t>
      </w:r>
      <w:r w:rsidRPr="00F448EA">
        <w:rPr>
          <w:rFonts w:ascii="Times New Roman" w:hAnsi="Times New Roman"/>
          <w:noProof w:val="0"/>
          <w:color w:val="000000"/>
          <w:sz w:val="24"/>
          <w:szCs w:val="24"/>
          <w:lang w:val="en-US"/>
        </w:rPr>
        <w:t xml:space="preserve">your holiday in </w:t>
      </w:r>
      <w:r w:rsidRPr="00F448EA">
        <w:rPr>
          <w:rFonts w:ascii="Times New Roman" w:hAnsi="Times New Roman"/>
          <w:bCs/>
          <w:noProof w:val="0"/>
          <w:color w:val="000000"/>
          <w:sz w:val="24"/>
          <w:szCs w:val="24"/>
          <w:lang w:val="en-US"/>
        </w:rPr>
        <w:t>(2)</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noProof w:val="0"/>
          <w:color w:val="000000"/>
          <w:sz w:val="24"/>
          <w:szCs w:val="24"/>
          <w:lang w:val="en-US"/>
        </w:rPr>
        <w:t>paradise?</w:t>
      </w:r>
    </w:p>
    <w:p w:rsidR="00A12CCD" w:rsidRPr="00F448EA" w:rsidRDefault="00A9099C" w:rsidP="00FD4777">
      <w:pPr>
        <w:tabs>
          <w:tab w:val="left" w:pos="-360"/>
        </w:tabs>
        <w:spacing w:after="40" w:line="240" w:lineRule="auto"/>
        <w:ind w:left="-720" w:right="-720"/>
        <w:jc w:val="both"/>
        <w:rPr>
          <w:rFonts w:ascii="Times New Roman" w:hAnsi="Times New Roman"/>
          <w:noProof w:val="0"/>
          <w:sz w:val="24"/>
          <w:szCs w:val="24"/>
          <w:lang w:val="en-US"/>
        </w:rPr>
      </w:pPr>
      <w:r>
        <w:rPr>
          <w:lang w:val="en-US"/>
        </w:rPr>
        <w:pict>
          <v:shape id="Picture 698" o:spid="_x0000_s1104" type="#_x0000_t75" alt="Kết quả hình ảnh cho Hawaii" style="position:absolute;left:0;text-align:left;margin-left:362.7pt;margin-top:.7pt;width:139.75pt;height:87.35pt;z-index:81;visibility:visible">
            <v:imagedata r:id="rId45" o:title=""/>
            <w10:wrap type="square"/>
          </v:shape>
        </w:pict>
      </w:r>
      <w:r w:rsidR="00A12CCD" w:rsidRPr="00F448EA">
        <w:rPr>
          <w:rFonts w:ascii="Times New Roman" w:hAnsi="Times New Roman"/>
          <w:noProof w:val="0"/>
          <w:color w:val="000000"/>
          <w:sz w:val="24"/>
          <w:szCs w:val="24"/>
          <w:lang w:val="en-US"/>
        </w:rPr>
        <w:t xml:space="preserve"> OAHU</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All (3)</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 international flights go from the capital,Honolulu, on Oahu Island. Oahu is the most populated</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 xml:space="preserve">island and </w:t>
      </w:r>
      <w:r w:rsidRPr="00F448EA">
        <w:rPr>
          <w:rFonts w:ascii="Times New Roman" w:hAnsi="Times New Roman"/>
          <w:bCs/>
          <w:noProof w:val="0"/>
          <w:color w:val="000000"/>
          <w:sz w:val="24"/>
          <w:szCs w:val="24"/>
          <w:lang w:val="en-US"/>
        </w:rPr>
        <w:t>(4)</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noProof w:val="0"/>
          <w:color w:val="000000"/>
          <w:sz w:val="24"/>
          <w:szCs w:val="24"/>
          <w:lang w:val="en-US"/>
        </w:rPr>
        <w:t>home of the famous Waikikibeach. International surfing competitions take place here.</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 xml:space="preserve">Oahu is also </w:t>
      </w:r>
      <w:r w:rsidRPr="00F448EA">
        <w:rPr>
          <w:rFonts w:ascii="Times New Roman" w:hAnsi="Times New Roman"/>
          <w:bCs/>
          <w:noProof w:val="0"/>
          <w:color w:val="000000"/>
          <w:sz w:val="24"/>
          <w:szCs w:val="24"/>
          <w:lang w:val="en-US"/>
        </w:rPr>
        <w:t>(5)</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noProof w:val="0"/>
          <w:color w:val="000000"/>
          <w:sz w:val="24"/>
          <w:szCs w:val="24"/>
          <w:lang w:val="en-US"/>
        </w:rPr>
        <w:t>place for shops, restaurants andthe best nightlife.</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MAUI</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 xml:space="preserve">Maui is the most romantic island and ideal for relaxing. There are </w:t>
      </w:r>
      <w:r w:rsidRPr="00F448EA">
        <w:rPr>
          <w:rFonts w:ascii="Times New Roman" w:hAnsi="Times New Roman"/>
          <w:bCs/>
          <w:noProof w:val="0"/>
          <w:color w:val="000000"/>
          <w:sz w:val="24"/>
          <w:szCs w:val="24"/>
          <w:lang w:val="en-US"/>
        </w:rPr>
        <w:t>(6)</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noProof w:val="0"/>
          <w:color w:val="000000"/>
          <w:sz w:val="24"/>
          <w:szCs w:val="24"/>
          <w:lang w:val="en-US"/>
        </w:rPr>
        <w:t xml:space="preserve">white sandybeaches with turquoise water, and in summer the waves are small and </w:t>
      </w:r>
      <w:r w:rsidRPr="00F448EA">
        <w:rPr>
          <w:rFonts w:ascii="Times New Roman" w:hAnsi="Times New Roman"/>
          <w:bCs/>
          <w:noProof w:val="0"/>
          <w:color w:val="000000"/>
          <w:sz w:val="24"/>
          <w:szCs w:val="24"/>
          <w:lang w:val="en-US"/>
        </w:rPr>
        <w:t>perfect for</w:t>
      </w:r>
      <w:r w:rsidRPr="00F448EA">
        <w:rPr>
          <w:rFonts w:ascii="Times New Roman" w:hAnsi="Times New Roman"/>
          <w:noProof w:val="0"/>
          <w:color w:val="000000"/>
          <w:sz w:val="24"/>
          <w:szCs w:val="24"/>
          <w:lang w:val="en-US"/>
        </w:rPr>
        <w:t xml:space="preserve">inexperienced surfers. In winter, you can see whales in the warm water. </w:t>
      </w:r>
      <w:r w:rsidRPr="00F448EA">
        <w:rPr>
          <w:rFonts w:ascii="Times New Roman" w:hAnsi="Times New Roman"/>
          <w:bCs/>
          <w:noProof w:val="0"/>
          <w:color w:val="000000"/>
          <w:sz w:val="24"/>
          <w:szCs w:val="24"/>
          <w:lang w:val="en-US"/>
        </w:rPr>
        <w:t>Maui is ideal for</w:t>
      </w:r>
      <w:r w:rsidRPr="00F448EA">
        <w:rPr>
          <w:rFonts w:ascii="Times New Roman" w:hAnsi="Times New Roman"/>
          <w:noProof w:val="0"/>
          <w:color w:val="000000"/>
          <w:sz w:val="24"/>
          <w:szCs w:val="24"/>
          <w:lang w:val="en-US"/>
        </w:rPr>
        <w:t xml:space="preserve">nature lovers and visitors fall in love with </w:t>
      </w:r>
      <w:r w:rsidRPr="00F448EA">
        <w:rPr>
          <w:rFonts w:ascii="Times New Roman" w:hAnsi="Times New Roman"/>
          <w:bCs/>
          <w:noProof w:val="0"/>
          <w:color w:val="000000"/>
          <w:sz w:val="24"/>
          <w:szCs w:val="24"/>
          <w:lang w:val="en-US"/>
        </w:rPr>
        <w:t>(7)</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 island's natural beauty.</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BIG ISLAND</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Big Island is cheaper and for the more adventurous visitors. You can go to (8)</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sz w:val="24"/>
          <w:szCs w:val="24"/>
          <w:lang w:val="en-US"/>
        </w:rPr>
        <w:t xml:space="preserve">top of </w:t>
      </w:r>
      <w:r w:rsidRPr="00F448EA">
        <w:rPr>
          <w:rFonts w:ascii="Times New Roman" w:hAnsi="Times New Roman"/>
          <w:noProof w:val="0"/>
          <w:color w:val="000000"/>
          <w:sz w:val="24"/>
          <w:szCs w:val="24"/>
          <w:lang w:val="en-US"/>
        </w:rPr>
        <w:t xml:space="preserve">the highest mountain 4000 metres above </w:t>
      </w:r>
      <w:r w:rsidRPr="00F448EA">
        <w:rPr>
          <w:rFonts w:ascii="Times New Roman" w:hAnsi="Times New Roman"/>
          <w:bCs/>
          <w:noProof w:val="0"/>
          <w:color w:val="000000"/>
          <w:sz w:val="24"/>
          <w:szCs w:val="24"/>
          <w:lang w:val="en-US"/>
        </w:rPr>
        <w:t>(9)</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sea level and enjoy (10)</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amazing view.</w:t>
      </w:r>
    </w:p>
    <w:p w:rsidR="00A12CCD" w:rsidRPr="00F448EA" w:rsidRDefault="00A12CCD" w:rsidP="00F71F4E">
      <w:pPr>
        <w:tabs>
          <w:tab w:val="left" w:pos="-360"/>
        </w:tabs>
        <w:spacing w:before="360" w:after="40" w:line="240" w:lineRule="auto"/>
        <w:ind w:left="-720" w:right="-720"/>
        <w:jc w:val="both"/>
        <w:rPr>
          <w:rFonts w:ascii="Times New Roman" w:hAnsi="Times New Roman"/>
          <w:noProof w:val="0"/>
          <w:sz w:val="24"/>
          <w:szCs w:val="24"/>
          <w:lang w:val="en-US"/>
        </w:rPr>
      </w:pPr>
      <w:r w:rsidRPr="00F448EA">
        <w:rPr>
          <w:rFonts w:ascii="Times New Roman" w:hAnsi="Times New Roman"/>
          <w:b/>
          <w:bCs/>
          <w:noProof w:val="0"/>
          <w:color w:val="000000"/>
          <w:sz w:val="24"/>
          <w:szCs w:val="24"/>
          <w:lang w:val="en-US"/>
        </w:rPr>
        <w:t>C.</w:t>
      </w:r>
      <w:r w:rsidRPr="00F448EA">
        <w:rPr>
          <w:rFonts w:ascii="Times New Roman" w:hAnsi="Times New Roman"/>
          <w:b/>
          <w:bCs/>
          <w:noProof w:val="0"/>
          <w:color w:val="000000"/>
          <w:sz w:val="24"/>
          <w:szCs w:val="24"/>
          <w:lang w:val="en-US"/>
        </w:rPr>
        <w:tab/>
        <w:t>READING</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bCs/>
          <w:noProof w:val="0"/>
          <w:color w:val="000000"/>
          <w:sz w:val="24"/>
          <w:szCs w:val="24"/>
          <w:lang w:val="en-US"/>
        </w:rPr>
        <w:t>I.</w:t>
      </w:r>
      <w:r w:rsidRPr="00F448EA">
        <w:rPr>
          <w:rFonts w:ascii="Times New Roman" w:hAnsi="Times New Roman"/>
          <w:b/>
          <w:bCs/>
          <w:noProof w:val="0"/>
          <w:color w:val="000000"/>
          <w:sz w:val="24"/>
          <w:szCs w:val="24"/>
          <w:lang w:val="en-US"/>
        </w:rPr>
        <w:tab/>
        <w:t>Read the text, and do the following tasks.</w:t>
      </w:r>
    </w:p>
    <w:p w:rsidR="00A12CCD" w:rsidRPr="00F448EA" w:rsidRDefault="00A9099C" w:rsidP="00B042DE">
      <w:pPr>
        <w:tabs>
          <w:tab w:val="left" w:pos="-360"/>
        </w:tabs>
        <w:spacing w:after="40" w:line="240" w:lineRule="auto"/>
        <w:ind w:left="-720" w:right="-720"/>
        <w:jc w:val="center"/>
        <w:rPr>
          <w:rFonts w:ascii="Times New Roman" w:hAnsi="Times New Roman"/>
          <w:noProof w:val="0"/>
          <w:sz w:val="26"/>
          <w:szCs w:val="26"/>
          <w:lang w:val="en-US"/>
        </w:rPr>
      </w:pPr>
      <w:r>
        <w:rPr>
          <w:lang w:val="en-US"/>
        </w:rPr>
        <w:pict>
          <v:shape id="Picture 696" o:spid="_x0000_s1105" type="#_x0000_t75" alt="Related image" style="position:absolute;left:0;text-align:left;margin-left:362.7pt;margin-top:14.75pt;width:139.2pt;height:92.9pt;z-index:82;visibility:visible">
            <v:imagedata r:id="rId46" o:title=""/>
            <w10:wrap type="square"/>
          </v:shape>
        </w:pict>
      </w:r>
      <w:r w:rsidR="00A12CCD" w:rsidRPr="00F448EA">
        <w:rPr>
          <w:rFonts w:ascii="Times New Roman" w:hAnsi="Times New Roman"/>
          <w:b/>
          <w:bCs/>
          <w:noProof w:val="0"/>
          <w:color w:val="000000"/>
          <w:sz w:val="26"/>
          <w:szCs w:val="26"/>
          <w:lang w:val="en-US"/>
        </w:rPr>
        <w:t>The Dominican Republic</w:t>
      </w:r>
    </w:p>
    <w:p w:rsidR="00A12CCD" w:rsidRPr="00F448EA" w:rsidRDefault="00A12CCD" w:rsidP="00FD4777">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i/>
          <w:noProof w:val="0"/>
          <w:color w:val="000000"/>
          <w:sz w:val="26"/>
          <w:szCs w:val="26"/>
          <w:lang w:val="en-US"/>
        </w:rPr>
        <w:t>Richard:</w:t>
      </w:r>
      <w:r w:rsidRPr="00F448EA">
        <w:rPr>
          <w:rFonts w:ascii="Times New Roman" w:hAnsi="Times New Roman"/>
          <w:bCs/>
          <w:noProof w:val="0"/>
          <w:color w:val="000000"/>
          <w:sz w:val="24"/>
          <w:szCs w:val="24"/>
          <w:lang w:val="en-US"/>
        </w:rPr>
        <w:t xml:space="preserve"> Hi, I’m planning (1)</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trip to theDominican Republic later this year. I’d love to know where to go, what to see, etc. Any ideas welcome.</w:t>
      </w:r>
    </w:p>
    <w:p w:rsidR="00A12CCD" w:rsidRPr="00F448EA" w:rsidRDefault="00A12CCD" w:rsidP="00FD4777">
      <w:pPr>
        <w:tabs>
          <w:tab w:val="left" w:pos="-360"/>
        </w:tabs>
        <w:spacing w:after="40" w:line="240" w:lineRule="auto"/>
        <w:ind w:left="-720" w:right="-720"/>
        <w:jc w:val="both"/>
        <w:rPr>
          <w:rFonts w:ascii="Times New Roman" w:hAnsi="Times New Roman"/>
          <w:noProof w:val="0"/>
          <w:sz w:val="26"/>
          <w:szCs w:val="26"/>
          <w:lang w:val="en-US"/>
        </w:rPr>
      </w:pPr>
      <w:r w:rsidRPr="00F448EA">
        <w:rPr>
          <w:rFonts w:ascii="Times New Roman" w:hAnsi="Times New Roman"/>
          <w:i/>
          <w:iCs/>
          <w:noProof w:val="0"/>
          <w:color w:val="000000"/>
          <w:sz w:val="26"/>
          <w:szCs w:val="26"/>
          <w:lang w:val="en-US"/>
        </w:rPr>
        <w:t>Sunshine90:</w:t>
      </w:r>
    </w:p>
    <w:p w:rsidR="00A12CCD" w:rsidRPr="00F448EA" w:rsidRDefault="00A12CCD" w:rsidP="00FD4777">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Hi, Richard</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You’ll have (2)</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extremely fantastic time. The Dominican Republic is beautiful. Go toJarabacoa. It’s got (3)</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great climate. (4)</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temperature is between 16°C and 22°C all year. That’s why a lot of people call it “(5)</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 xml:space="preserve"> Everlasting Spring’’ because it’s  always spring time there. There’s (6)</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 xml:space="preserve"> great festival in February with music and dancing and it’s close to Pico Duarte, the highest mountain in (7)</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Caribbean. It’s 3,098 metres high but you can walk to the top. It takes about three days and you have to go with someone who knows (8)</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area. There are (9)</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places to sleep on themountain but you need warm clothes because it’s very cold at night.</w:t>
      </w:r>
    </w:p>
    <w:p w:rsidR="00A12CCD" w:rsidRPr="00F448EA" w:rsidRDefault="00A12CCD" w:rsidP="00FD4777">
      <w:pPr>
        <w:tabs>
          <w:tab w:val="left" w:pos="-360"/>
        </w:tabs>
        <w:spacing w:after="40" w:line="240" w:lineRule="auto"/>
        <w:ind w:left="-720" w:right="-720"/>
        <w:jc w:val="both"/>
        <w:rPr>
          <w:rFonts w:ascii="Times New Roman" w:hAnsi="Times New Roman"/>
          <w:noProof w:val="0"/>
          <w:sz w:val="26"/>
          <w:szCs w:val="26"/>
          <w:lang w:val="en-US"/>
        </w:rPr>
      </w:pPr>
      <w:r w:rsidRPr="00F448EA">
        <w:rPr>
          <w:rFonts w:ascii="Times New Roman" w:hAnsi="Times New Roman"/>
          <w:i/>
          <w:iCs/>
          <w:noProof w:val="0"/>
          <w:color w:val="000000"/>
          <w:sz w:val="26"/>
          <w:szCs w:val="26"/>
          <w:lang w:val="en-US"/>
        </w:rPr>
        <w:t>Fred_dilling:</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Hi Richard</w:t>
      </w:r>
    </w:p>
    <w:p w:rsidR="00A12CCD" w:rsidRPr="00F448EA" w:rsidRDefault="00A12CCD" w:rsidP="00FD4777">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If you like history, spend a few days in (10)</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capital, Santo Domingo. Columbus camehere in 1492 and there are a lot of beautiful old buildings. It’s (11)</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big city – twomillion people live here so there is a lot to do. Come between February and April. That’s (12)</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noProof w:val="0"/>
          <w:sz w:val="24"/>
          <w:szCs w:val="24"/>
          <w:lang w:val="en-US"/>
        </w:rPr>
        <w:t xml:space="preserve"> “dry” season (but bring (13)</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noProof w:val="0"/>
          <w:sz w:val="24"/>
          <w:szCs w:val="24"/>
          <w:lang w:val="en-US"/>
        </w:rPr>
        <w:t xml:space="preserve"> coat because it’s always rainy here!) Try (14)</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noProof w:val="0"/>
          <w:sz w:val="24"/>
          <w:szCs w:val="24"/>
          <w:lang w:val="en-US"/>
        </w:rPr>
        <w:t xml:space="preserve"> local food. </w:t>
      </w:r>
      <w:r w:rsidRPr="00F448EA">
        <w:rPr>
          <w:rFonts w:ascii="Times New Roman" w:hAnsi="Times New Roman"/>
          <w:bCs/>
          <w:noProof w:val="0"/>
          <w:color w:val="000000"/>
          <w:sz w:val="24"/>
          <w:szCs w:val="24"/>
          <w:lang w:val="en-US"/>
        </w:rPr>
        <w:t>The best is (15)</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noProof w:val="0"/>
          <w:sz w:val="24"/>
          <w:szCs w:val="24"/>
          <w:lang w:val="en-US"/>
        </w:rPr>
        <w:t xml:space="preserve"> La Bandera. It is meat, red beans, and rice.</w:t>
      </w:r>
      <w:r w:rsidRPr="00F448EA">
        <w:rPr>
          <w:rFonts w:ascii="Times New Roman" w:hAnsi="Times New Roman"/>
          <w:bCs/>
          <w:noProof w:val="0"/>
          <w:color w:val="000000"/>
          <w:sz w:val="24"/>
          <w:szCs w:val="24"/>
          <w:lang w:val="en-US"/>
        </w:rPr>
        <w:t>It’s lovely.</w:t>
      </w:r>
    </w:p>
    <w:p w:rsidR="00A12CCD" w:rsidRPr="00F448EA" w:rsidRDefault="00A12CCD" w:rsidP="00834FBD">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bCs/>
          <w:noProof w:val="0"/>
          <w:color w:val="000000"/>
          <w:sz w:val="24"/>
          <w:szCs w:val="24"/>
          <w:lang w:val="en-US"/>
        </w:rPr>
        <w:t xml:space="preserve">Task 1. Complete the text with </w:t>
      </w:r>
      <w:r w:rsidRPr="00F448EA">
        <w:rPr>
          <w:rFonts w:ascii="Times New Roman" w:hAnsi="Times New Roman"/>
          <w:b/>
          <w:i/>
          <w:iCs/>
          <w:noProof w:val="0"/>
          <w:color w:val="000000"/>
          <w:sz w:val="24"/>
          <w:szCs w:val="24"/>
          <w:lang w:val="en-US"/>
        </w:rPr>
        <w:t>a/an</w:t>
      </w:r>
      <w:r w:rsidRPr="00F448EA">
        <w:rPr>
          <w:rFonts w:ascii="Times New Roman" w:hAnsi="Times New Roman"/>
          <w:b/>
          <w:iCs/>
          <w:noProof w:val="0"/>
          <w:color w:val="000000"/>
          <w:sz w:val="24"/>
          <w:szCs w:val="24"/>
          <w:lang w:val="en-US"/>
        </w:rPr>
        <w:t>,</w:t>
      </w:r>
      <w:r w:rsidRPr="00F448EA">
        <w:rPr>
          <w:rFonts w:ascii="Times New Roman" w:hAnsi="Times New Roman"/>
          <w:b/>
          <w:i/>
          <w:iCs/>
          <w:noProof w:val="0"/>
          <w:color w:val="000000"/>
          <w:sz w:val="24"/>
          <w:szCs w:val="24"/>
          <w:lang w:val="en-US"/>
        </w:rPr>
        <w:t xml:space="preserve"> the</w:t>
      </w:r>
      <w:r w:rsidRPr="00F448EA">
        <w:rPr>
          <w:rFonts w:ascii="Times New Roman" w:hAnsi="Times New Roman"/>
          <w:b/>
          <w:bCs/>
          <w:noProof w:val="0"/>
          <w:color w:val="000000"/>
          <w:sz w:val="24"/>
          <w:szCs w:val="24"/>
          <w:lang w:val="en-US"/>
        </w:rPr>
        <w:t xml:space="preserve"> or </w:t>
      </w:r>
      <w:r w:rsidRPr="00F448EA">
        <w:rPr>
          <w:rFonts w:ascii="Times New Roman" w:hAnsi="Times New Roman"/>
          <w:b/>
          <w:i/>
          <w:iCs/>
          <w:noProof w:val="0"/>
          <w:color w:val="000000"/>
          <w:sz w:val="24"/>
          <w:szCs w:val="24"/>
          <w:lang w:val="en-US"/>
        </w:rPr>
        <w:t>zero article</w:t>
      </w:r>
      <w:r w:rsidRPr="00F448EA">
        <w:rPr>
          <w:rFonts w:ascii="Times New Roman" w:hAnsi="Times New Roman"/>
          <w:b/>
          <w:bCs/>
          <w:noProof w:val="0"/>
          <w:color w:val="000000"/>
          <w:sz w:val="24"/>
          <w:szCs w:val="24"/>
          <w:lang w:val="en-US"/>
        </w:rPr>
        <w:t xml:space="preserve"> (Ø).</w:t>
      </w:r>
    </w:p>
    <w:p w:rsidR="00A12CCD" w:rsidRPr="00F448EA" w:rsidRDefault="00A12CCD" w:rsidP="00FD4777">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bCs/>
          <w:noProof w:val="0"/>
          <w:color w:val="000000"/>
          <w:sz w:val="24"/>
          <w:szCs w:val="24"/>
          <w:lang w:val="en-US"/>
        </w:rPr>
        <w:t>Task 2. Tick (</w:t>
      </w:r>
      <w:r w:rsidRPr="00F448EA">
        <w:rPr>
          <w:rFonts w:ascii="MS Mincho" w:eastAsia="MS Mincho" w:hAnsi="MS Mincho" w:cs="MS Mincho" w:hint="eastAsia"/>
          <w:b/>
          <w:bCs/>
          <w:noProof w:val="0"/>
          <w:color w:val="000000"/>
          <w:sz w:val="24"/>
          <w:szCs w:val="24"/>
          <w:lang w:val="en-US"/>
        </w:rPr>
        <w:t>✓</w:t>
      </w:r>
      <w:r w:rsidRPr="00F448EA">
        <w:rPr>
          <w:rFonts w:ascii="Times New Roman" w:hAnsi="Times New Roman"/>
          <w:b/>
          <w:bCs/>
          <w:noProof w:val="0"/>
          <w:color w:val="000000"/>
          <w:sz w:val="24"/>
          <w:szCs w:val="24"/>
          <w:lang w:val="en-US"/>
        </w:rPr>
        <w:t>) the five things that the people talk about and cross (</w:t>
      </w:r>
      <w:r w:rsidRPr="00F448EA">
        <w:rPr>
          <w:rFonts w:ascii="Times New Roman" w:hAnsi="Times New Roman"/>
          <w:b/>
          <w:bCs/>
          <w:noProof w:val="0"/>
          <w:color w:val="000000"/>
          <w:sz w:val="24"/>
          <w:szCs w:val="24"/>
          <w:lang w:val="en-US"/>
        </w:rPr>
        <w:sym w:font="Wingdings 2" w:char="F04F"/>
      </w:r>
      <w:r w:rsidRPr="00F448EA">
        <w:rPr>
          <w:rFonts w:ascii="Times New Roman" w:hAnsi="Times New Roman"/>
          <w:b/>
          <w:bCs/>
          <w:noProof w:val="0"/>
          <w:color w:val="000000"/>
          <w:sz w:val="24"/>
          <w:szCs w:val="24"/>
          <w:lang w:val="en-US"/>
        </w:rPr>
        <w:t>) the three that they don’t talk about.</w:t>
      </w:r>
    </w:p>
    <w:p w:rsidR="00A12CCD" w:rsidRPr="00F448EA" w:rsidRDefault="00A12CCD" w:rsidP="006813FD">
      <w:pPr>
        <w:tabs>
          <w:tab w:val="left" w:pos="-360"/>
          <w:tab w:val="left" w:pos="2160"/>
          <w:tab w:val="left" w:pos="4320"/>
          <w:tab w:val="left" w:pos="4680"/>
          <w:tab w:val="left" w:pos="720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1.</w:t>
      </w:r>
      <w:r w:rsidRPr="00F448EA">
        <w:rPr>
          <w:rFonts w:ascii="Times New Roman" w:hAnsi="Times New Roman"/>
          <w:bCs/>
          <w:noProof w:val="0"/>
          <w:color w:val="000000"/>
          <w:sz w:val="24"/>
          <w:szCs w:val="24"/>
          <w:lang w:val="en-US"/>
        </w:rPr>
        <w:tab/>
        <w:t>National parks</w:t>
      </w: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8"/>
          <w:szCs w:val="28"/>
          <w:lang w:val="en-US"/>
        </w:rPr>
        <w:sym w:font="Wingdings" w:char="F06F"/>
      </w:r>
      <w:r w:rsidRPr="00F448EA">
        <w:rPr>
          <w:rFonts w:ascii="Times New Roman" w:hAnsi="Times New Roman"/>
          <w:noProof w:val="0"/>
          <w:sz w:val="24"/>
          <w:szCs w:val="24"/>
          <w:lang w:val="en-US"/>
        </w:rPr>
        <w:tab/>
      </w:r>
      <w:r w:rsidRPr="00F448EA">
        <w:rPr>
          <w:rFonts w:ascii="Times New Roman" w:hAnsi="Times New Roman"/>
          <w:bCs/>
          <w:noProof w:val="0"/>
          <w:color w:val="000000"/>
          <w:sz w:val="24"/>
          <w:szCs w:val="24"/>
          <w:lang w:val="en-US"/>
        </w:rPr>
        <w:t>2.</w:t>
      </w:r>
      <w:r w:rsidRPr="00F448EA">
        <w:rPr>
          <w:rFonts w:ascii="Times New Roman" w:hAnsi="Times New Roman"/>
          <w:bCs/>
          <w:noProof w:val="0"/>
          <w:color w:val="000000"/>
          <w:sz w:val="24"/>
          <w:szCs w:val="24"/>
          <w:lang w:val="en-US"/>
        </w:rPr>
        <w:tab/>
        <w:t>The climate</w:t>
      </w: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8"/>
          <w:szCs w:val="28"/>
          <w:lang w:val="en-US"/>
        </w:rPr>
        <w:sym w:font="Wingdings" w:char="F06F"/>
      </w:r>
    </w:p>
    <w:p w:rsidR="00A12CCD" w:rsidRPr="00F448EA" w:rsidRDefault="00A12CCD" w:rsidP="006813FD">
      <w:pPr>
        <w:tabs>
          <w:tab w:val="left" w:pos="-360"/>
          <w:tab w:val="left" w:pos="2160"/>
          <w:tab w:val="left" w:pos="4320"/>
          <w:tab w:val="left" w:pos="4680"/>
          <w:tab w:val="left" w:pos="720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lastRenderedPageBreak/>
        <w:t>3.</w:t>
      </w:r>
      <w:r w:rsidRPr="00F448EA">
        <w:rPr>
          <w:rFonts w:ascii="Times New Roman" w:hAnsi="Times New Roman"/>
          <w:bCs/>
          <w:noProof w:val="0"/>
          <w:color w:val="000000"/>
          <w:sz w:val="24"/>
          <w:szCs w:val="24"/>
          <w:lang w:val="en-US"/>
        </w:rPr>
        <w:tab/>
        <w:t>Clothes to wear</w:t>
      </w: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8"/>
          <w:szCs w:val="28"/>
          <w:lang w:val="en-US"/>
        </w:rPr>
        <w:sym w:font="Wingdings" w:char="F06F"/>
      </w:r>
      <w:r w:rsidRPr="00F448EA">
        <w:rPr>
          <w:rFonts w:ascii="Times New Roman" w:hAnsi="Times New Roman"/>
          <w:noProof w:val="0"/>
          <w:sz w:val="24"/>
          <w:szCs w:val="24"/>
          <w:lang w:val="en-US"/>
        </w:rPr>
        <w:tab/>
      </w:r>
      <w:r w:rsidRPr="00F448EA">
        <w:rPr>
          <w:rFonts w:ascii="Times New Roman" w:hAnsi="Times New Roman"/>
          <w:bCs/>
          <w:noProof w:val="0"/>
          <w:color w:val="000000"/>
          <w:sz w:val="24"/>
          <w:szCs w:val="24"/>
          <w:lang w:val="en-US"/>
        </w:rPr>
        <w:t>4.</w:t>
      </w:r>
      <w:r w:rsidRPr="00F448EA">
        <w:rPr>
          <w:rFonts w:ascii="Times New Roman" w:hAnsi="Times New Roman"/>
          <w:bCs/>
          <w:noProof w:val="0"/>
          <w:color w:val="000000"/>
          <w:sz w:val="24"/>
          <w:szCs w:val="24"/>
          <w:lang w:val="en-US"/>
        </w:rPr>
        <w:tab/>
        <w:t>Animals and birds</w:t>
      </w: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8"/>
          <w:szCs w:val="28"/>
          <w:lang w:val="en-US"/>
        </w:rPr>
        <w:sym w:font="Wingdings" w:char="F06F"/>
      </w:r>
    </w:p>
    <w:p w:rsidR="00A12CCD" w:rsidRPr="00F448EA" w:rsidRDefault="00A12CCD" w:rsidP="006813FD">
      <w:pPr>
        <w:tabs>
          <w:tab w:val="left" w:pos="-360"/>
          <w:tab w:val="left" w:pos="2160"/>
          <w:tab w:val="left" w:pos="4320"/>
          <w:tab w:val="left" w:pos="4680"/>
          <w:tab w:val="left" w:pos="720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5.</w:t>
      </w:r>
      <w:r w:rsidRPr="00F448EA">
        <w:rPr>
          <w:rFonts w:ascii="Times New Roman" w:hAnsi="Times New Roman"/>
          <w:bCs/>
          <w:noProof w:val="0"/>
          <w:color w:val="000000"/>
          <w:sz w:val="24"/>
          <w:szCs w:val="24"/>
          <w:lang w:val="en-US"/>
        </w:rPr>
        <w:tab/>
        <w:t>A town to visit</w:t>
      </w: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8"/>
          <w:szCs w:val="28"/>
          <w:lang w:val="en-US"/>
        </w:rPr>
        <w:sym w:font="Wingdings" w:char="F06F"/>
      </w:r>
      <w:r w:rsidRPr="00F448EA">
        <w:rPr>
          <w:rFonts w:ascii="Times New Roman" w:hAnsi="Times New Roman"/>
          <w:noProof w:val="0"/>
          <w:sz w:val="24"/>
          <w:szCs w:val="24"/>
          <w:lang w:val="en-US"/>
        </w:rPr>
        <w:tab/>
      </w:r>
      <w:r w:rsidRPr="00F448EA">
        <w:rPr>
          <w:rFonts w:ascii="Times New Roman" w:hAnsi="Times New Roman"/>
          <w:bCs/>
          <w:noProof w:val="0"/>
          <w:color w:val="000000"/>
          <w:sz w:val="24"/>
          <w:szCs w:val="24"/>
          <w:lang w:val="en-US"/>
        </w:rPr>
        <w:t>6.</w:t>
      </w:r>
      <w:r w:rsidRPr="00F448EA">
        <w:rPr>
          <w:rFonts w:ascii="Times New Roman" w:hAnsi="Times New Roman"/>
          <w:bCs/>
          <w:noProof w:val="0"/>
          <w:color w:val="000000"/>
          <w:sz w:val="24"/>
          <w:szCs w:val="24"/>
          <w:lang w:val="en-US"/>
        </w:rPr>
        <w:tab/>
        <w:t>Good hotels to stay in</w:t>
      </w: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8"/>
          <w:szCs w:val="28"/>
          <w:lang w:val="en-US"/>
        </w:rPr>
        <w:sym w:font="Wingdings" w:char="F06F"/>
      </w:r>
    </w:p>
    <w:p w:rsidR="00A12CCD" w:rsidRPr="00F448EA" w:rsidRDefault="00A12CCD" w:rsidP="006813FD">
      <w:pPr>
        <w:tabs>
          <w:tab w:val="left" w:pos="-360"/>
          <w:tab w:val="left" w:pos="2160"/>
          <w:tab w:val="left" w:pos="4320"/>
          <w:tab w:val="left" w:pos="4680"/>
          <w:tab w:val="left" w:pos="720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7.</w:t>
      </w:r>
      <w:r w:rsidRPr="00F448EA">
        <w:rPr>
          <w:rFonts w:ascii="Times New Roman" w:hAnsi="Times New Roman"/>
          <w:bCs/>
          <w:noProof w:val="0"/>
          <w:color w:val="000000"/>
          <w:sz w:val="24"/>
          <w:szCs w:val="24"/>
          <w:lang w:val="en-US"/>
        </w:rPr>
        <w:tab/>
        <w:t>A festival</w:t>
      </w: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8"/>
          <w:szCs w:val="28"/>
          <w:lang w:val="en-US"/>
        </w:rPr>
        <w:sym w:font="Wingdings" w:char="F06F"/>
      </w:r>
      <w:r w:rsidRPr="00F448EA">
        <w:rPr>
          <w:rFonts w:ascii="Times New Roman" w:hAnsi="Times New Roman"/>
          <w:noProof w:val="0"/>
          <w:sz w:val="24"/>
          <w:szCs w:val="24"/>
          <w:lang w:val="en-US"/>
        </w:rPr>
        <w:tab/>
      </w:r>
      <w:r w:rsidRPr="00F448EA">
        <w:rPr>
          <w:rFonts w:ascii="Times New Roman" w:hAnsi="Times New Roman"/>
          <w:bCs/>
          <w:noProof w:val="0"/>
          <w:color w:val="000000"/>
          <w:sz w:val="24"/>
          <w:szCs w:val="24"/>
          <w:lang w:val="en-US"/>
        </w:rPr>
        <w:t>8.</w:t>
      </w:r>
      <w:r w:rsidRPr="00F448EA">
        <w:rPr>
          <w:rFonts w:ascii="Times New Roman" w:hAnsi="Times New Roman"/>
          <w:bCs/>
          <w:noProof w:val="0"/>
          <w:color w:val="000000"/>
          <w:sz w:val="24"/>
          <w:szCs w:val="24"/>
          <w:lang w:val="en-US"/>
        </w:rPr>
        <w:tab/>
        <w:t>Something to eat</w:t>
      </w: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8"/>
          <w:szCs w:val="28"/>
          <w:lang w:val="en-US"/>
        </w:rPr>
        <w:sym w:font="Wingdings" w:char="F06F"/>
      </w:r>
    </w:p>
    <w:p w:rsidR="00A12CCD" w:rsidRPr="00F448EA" w:rsidRDefault="00A12CCD" w:rsidP="006813FD">
      <w:pPr>
        <w:tabs>
          <w:tab w:val="left" w:pos="-360"/>
          <w:tab w:val="left" w:pos="2160"/>
          <w:tab w:val="left" w:pos="4320"/>
          <w:tab w:val="left" w:pos="4680"/>
          <w:tab w:val="left" w:pos="720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bCs/>
          <w:noProof w:val="0"/>
          <w:color w:val="000000"/>
          <w:sz w:val="24"/>
          <w:szCs w:val="24"/>
          <w:lang w:val="en-US"/>
        </w:rPr>
        <w:t>Task 3. Read the text again and complete the notes.</w:t>
      </w:r>
    </w:p>
    <w:p w:rsidR="00A12CCD" w:rsidRPr="00F448EA" w:rsidRDefault="00A12CCD" w:rsidP="00FD4777">
      <w:pPr>
        <w:tabs>
          <w:tab w:val="left" w:pos="-360"/>
        </w:tabs>
        <w:spacing w:after="40" w:line="240" w:lineRule="auto"/>
        <w:ind w:left="-720" w:right="-720"/>
        <w:jc w:val="both"/>
        <w:rPr>
          <w:rFonts w:ascii="Times New Roman" w:hAnsi="Times New Roman"/>
          <w:noProof w:val="0"/>
          <w:sz w:val="26"/>
          <w:szCs w:val="26"/>
          <w:lang w:val="en-US"/>
        </w:rPr>
      </w:pPr>
      <w:r w:rsidRPr="00F448EA">
        <w:rPr>
          <w:rFonts w:ascii="Times New Roman" w:hAnsi="Times New Roman"/>
          <w:i/>
          <w:iCs/>
          <w:noProof w:val="0"/>
          <w:color w:val="000000"/>
          <w:sz w:val="26"/>
          <w:szCs w:val="26"/>
          <w:lang w:val="en-US"/>
        </w:rPr>
        <w:t>Jarabacoa</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ab/>
        <w:t xml:space="preserve">Temperature: from </w:t>
      </w:r>
      <w:r w:rsidRPr="00F448EA">
        <w:rPr>
          <w:rFonts w:ascii="Times New Roman" w:hAnsi="Times New Roman"/>
          <w:noProof w:val="0"/>
          <w:color w:val="000000"/>
          <w:sz w:val="24"/>
          <w:szCs w:val="24"/>
          <w:lang w:val="en-US"/>
        </w:rPr>
        <w:t>16°C</w:t>
      </w:r>
      <w:r w:rsidRPr="00F448EA">
        <w:rPr>
          <w:rFonts w:ascii="Times New Roman" w:hAnsi="Times New Roman"/>
          <w:bCs/>
          <w:noProof w:val="0"/>
          <w:color w:val="000000"/>
          <w:sz w:val="24"/>
          <w:szCs w:val="24"/>
          <w:lang w:val="en-US"/>
        </w:rPr>
        <w:t>to (1)</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ab/>
        <w:t>People often call it: (2)</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ab/>
      </w:r>
    </w:p>
    <w:p w:rsidR="00A12CCD" w:rsidRPr="00F448EA" w:rsidRDefault="00A12CCD" w:rsidP="00FD4777">
      <w:pPr>
        <w:tabs>
          <w:tab w:val="left" w:pos="-360"/>
        </w:tabs>
        <w:spacing w:after="40" w:line="240" w:lineRule="auto"/>
        <w:ind w:left="-720" w:right="-720"/>
        <w:jc w:val="both"/>
        <w:rPr>
          <w:rFonts w:ascii="Times New Roman" w:hAnsi="Times New Roman"/>
          <w:noProof w:val="0"/>
          <w:sz w:val="26"/>
          <w:szCs w:val="26"/>
          <w:lang w:val="en-US"/>
        </w:rPr>
      </w:pPr>
      <w:r w:rsidRPr="00F448EA">
        <w:rPr>
          <w:rFonts w:ascii="Times New Roman" w:hAnsi="Times New Roman"/>
          <w:noProof w:val="0"/>
          <w:color w:val="000000"/>
          <w:sz w:val="26"/>
          <w:szCs w:val="26"/>
          <w:lang w:val="en-US"/>
        </w:rPr>
        <w:t xml:space="preserve">Pico </w:t>
      </w:r>
      <w:r w:rsidRPr="00F448EA">
        <w:rPr>
          <w:rFonts w:ascii="Times New Roman" w:hAnsi="Times New Roman"/>
          <w:i/>
          <w:iCs/>
          <w:noProof w:val="0"/>
          <w:color w:val="000000"/>
          <w:sz w:val="26"/>
          <w:szCs w:val="26"/>
          <w:lang w:val="en-US"/>
        </w:rPr>
        <w:t>Duarte</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ab/>
        <w:t>How high: (3)</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metres</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ab/>
        <w:t>Time you need to walk to the top: (4)</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p>
    <w:p w:rsidR="00A12CCD" w:rsidRPr="00F448EA" w:rsidRDefault="00A12CCD" w:rsidP="00FD4777">
      <w:pPr>
        <w:tabs>
          <w:tab w:val="left" w:pos="-360"/>
        </w:tabs>
        <w:spacing w:after="40" w:line="240" w:lineRule="auto"/>
        <w:ind w:left="-720" w:right="-720"/>
        <w:jc w:val="both"/>
        <w:rPr>
          <w:rFonts w:ascii="Times New Roman" w:hAnsi="Times New Roman"/>
          <w:noProof w:val="0"/>
          <w:sz w:val="26"/>
          <w:szCs w:val="26"/>
          <w:lang w:val="en-US"/>
        </w:rPr>
      </w:pPr>
      <w:r w:rsidRPr="00F448EA">
        <w:rPr>
          <w:rFonts w:ascii="Times New Roman" w:hAnsi="Times New Roman"/>
          <w:i/>
          <w:iCs/>
          <w:noProof w:val="0"/>
          <w:color w:val="000000"/>
          <w:sz w:val="26"/>
          <w:szCs w:val="26"/>
          <w:lang w:val="en-US"/>
        </w:rPr>
        <w:t>Santo Domingo</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ab/>
        <w:t>Population: (5)</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ab/>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ab/>
        <w:t>Things to see: (6)</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ab/>
        <w:t>Other things</w:t>
      </w:r>
    </w:p>
    <w:p w:rsidR="00A12CCD" w:rsidRPr="00F448EA" w:rsidRDefault="00A12CCD" w:rsidP="00FD4777">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t>Best time to come to the Dominican Republic: (7)</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p>
    <w:p w:rsidR="00A12CCD" w:rsidRPr="00F448EA" w:rsidRDefault="00A12CCD" w:rsidP="00184786">
      <w:pPr>
        <w:tabs>
          <w:tab w:val="left" w:pos="-360"/>
        </w:tabs>
        <w:spacing w:after="40" w:line="36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ab/>
        <w:t>Food and drink: La Bandera is a dish of (8)</w:t>
      </w:r>
      <w:r w:rsidRPr="00F448EA">
        <w:rPr>
          <w:rFonts w:ascii="Times New Roman" w:hAnsi="Times New Roman"/>
          <w:bCs/>
          <w:noProof w:val="0"/>
          <w:color w:val="000000"/>
          <w:sz w:val="28"/>
          <w:szCs w:val="24"/>
          <w:u w:val="single"/>
          <w:lang w:val="en-US"/>
        </w:rPr>
        <w:tab/>
      </w:r>
      <w:r w:rsidRPr="00F448EA">
        <w:rPr>
          <w:rFonts w:ascii="Times New Roman" w:hAnsi="Times New Roman"/>
          <w:bCs/>
          <w:noProof w:val="0"/>
          <w:color w:val="000000"/>
          <w:sz w:val="28"/>
          <w:szCs w:val="24"/>
          <w:u w:val="single"/>
          <w:lang w:val="en-US"/>
        </w:rPr>
        <w:tab/>
      </w:r>
      <w:r w:rsidRPr="00F448EA">
        <w:rPr>
          <w:rFonts w:ascii="Times New Roman" w:hAnsi="Times New Roman"/>
          <w:bCs/>
          <w:noProof w:val="0"/>
          <w:color w:val="000000"/>
          <w:sz w:val="28"/>
          <w:szCs w:val="24"/>
          <w:u w:val="single"/>
          <w:lang w:val="en-US"/>
        </w:rPr>
        <w:tab/>
      </w:r>
      <w:r w:rsidRPr="00F448EA">
        <w:rPr>
          <w:rFonts w:ascii="Times New Roman" w:hAnsi="Times New Roman"/>
          <w:bCs/>
          <w:noProof w:val="0"/>
          <w:color w:val="000000"/>
          <w:sz w:val="28"/>
          <w:szCs w:val="24"/>
          <w:u w:val="single"/>
          <w:lang w:val="en-US"/>
        </w:rPr>
        <w:tab/>
      </w:r>
    </w:p>
    <w:p w:rsidR="00A12CCD" w:rsidRPr="00F448EA" w:rsidRDefault="00A12CCD" w:rsidP="00FD4777">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bCs/>
          <w:noProof w:val="0"/>
          <w:color w:val="000000"/>
          <w:sz w:val="24"/>
          <w:szCs w:val="24"/>
          <w:lang w:val="en-US"/>
        </w:rPr>
        <w:t>II.</w:t>
      </w:r>
      <w:r w:rsidRPr="00F448EA">
        <w:rPr>
          <w:rFonts w:ascii="Times New Roman" w:hAnsi="Times New Roman"/>
          <w:b/>
          <w:bCs/>
          <w:noProof w:val="0"/>
          <w:color w:val="000000"/>
          <w:sz w:val="24"/>
          <w:szCs w:val="24"/>
          <w:lang w:val="en-US"/>
        </w:rPr>
        <w:tab/>
        <w:t>Read the passage, and do the following tasks.</w:t>
      </w:r>
    </w:p>
    <w:p w:rsidR="00A12CCD" w:rsidRPr="00F448EA" w:rsidRDefault="00A12CCD" w:rsidP="00184786">
      <w:pPr>
        <w:tabs>
          <w:tab w:val="left" w:pos="-360"/>
        </w:tabs>
        <w:spacing w:after="40" w:line="240" w:lineRule="auto"/>
        <w:ind w:left="-720" w:right="-720"/>
        <w:jc w:val="center"/>
        <w:rPr>
          <w:rFonts w:ascii="Times New Roman" w:hAnsi="Times New Roman"/>
          <w:b/>
          <w:noProof w:val="0"/>
          <w:sz w:val="26"/>
          <w:szCs w:val="26"/>
          <w:lang w:val="en-US"/>
        </w:rPr>
      </w:pPr>
      <w:r w:rsidRPr="00F448EA">
        <w:rPr>
          <w:rFonts w:ascii="Times New Roman" w:hAnsi="Times New Roman"/>
          <w:b/>
          <w:bCs/>
          <w:noProof w:val="0"/>
          <w:color w:val="000000"/>
          <w:sz w:val="26"/>
          <w:szCs w:val="26"/>
          <w:lang w:val="en-US"/>
        </w:rPr>
        <w:t>Costa Rica</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ab/>
        <w:t>Costa Rica, which means “Rich Coast”, has beautiful beaches, amazing animals and friendly people. You can walk in a rainforest, go hiking up an active volcano, go white-water  rafting on a mountain river and swim or surf in the Pacific or Caribbean. Two million tourists visit this small Central American country every year and Costa Rica is the world’s best place for eco-tourism with thirty-two national parks.</w:t>
      </w:r>
    </w:p>
    <w:p w:rsidR="00A12CCD" w:rsidRPr="00F448EA" w:rsidRDefault="00A9099C" w:rsidP="00FD4777">
      <w:pPr>
        <w:tabs>
          <w:tab w:val="left" w:pos="-360"/>
        </w:tabs>
        <w:spacing w:after="40" w:line="240" w:lineRule="auto"/>
        <w:ind w:left="-720" w:right="-720"/>
        <w:jc w:val="both"/>
        <w:rPr>
          <w:rFonts w:ascii="Times New Roman" w:hAnsi="Times New Roman"/>
          <w:noProof w:val="0"/>
          <w:sz w:val="26"/>
          <w:szCs w:val="26"/>
          <w:lang w:val="en-US"/>
        </w:rPr>
      </w:pPr>
      <w:r>
        <w:rPr>
          <w:lang w:val="en-US"/>
        </w:rPr>
        <w:pict>
          <v:shape id="Picture 699" o:spid="_x0000_s1106" type="#_x0000_t75" alt="Image result for Costa Rica" style="position:absolute;left:0;text-align:left;margin-left:369.7pt;margin-top:3.75pt;width:134.6pt;height:89.65pt;z-index:83;visibility:visible">
            <v:imagedata r:id="rId47" o:title=""/>
            <w10:wrap type="square"/>
          </v:shape>
        </w:pict>
      </w:r>
      <w:r w:rsidR="00A12CCD" w:rsidRPr="00F448EA">
        <w:rPr>
          <w:rFonts w:ascii="Times New Roman" w:hAnsi="Times New Roman"/>
          <w:i/>
          <w:iCs/>
          <w:noProof w:val="0"/>
          <w:color w:val="000000"/>
          <w:sz w:val="26"/>
          <w:szCs w:val="26"/>
          <w:lang w:val="en-US"/>
        </w:rPr>
        <w:t>Fast Facts</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ab/>
        <w:t>Population: 4 million</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ab/>
        <w:t>Area: 51,000 sq km (30% is protected)</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ab/>
        <w:t>Animals: monkeys, sloths, sea turtles and lots of birds</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ab/>
        <w:t>Happy and green: Costa Rica is first in the Happy Planet Index. It has the happiest people and is one of the ‘greenest’ countries in the world.</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ab/>
        <w:t>Climate: The summer season is from May to October. It rains a lot and is very hot. The winter is from November to April and it is sunny and dry.</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ab/>
        <w:t>Coffee: This is the national drink and is the best coffee in the world.</w:t>
      </w:r>
    </w:p>
    <w:p w:rsidR="00A12CCD" w:rsidRPr="00F448EA" w:rsidRDefault="00A12CCD" w:rsidP="00FD4777">
      <w:pPr>
        <w:tabs>
          <w:tab w:val="left" w:pos="-360"/>
        </w:tabs>
        <w:spacing w:after="40" w:line="240" w:lineRule="auto"/>
        <w:ind w:left="-720" w:right="-720"/>
        <w:jc w:val="both"/>
        <w:rPr>
          <w:rFonts w:ascii="Times New Roman" w:hAnsi="Times New Roman"/>
          <w:noProof w:val="0"/>
          <w:sz w:val="26"/>
          <w:szCs w:val="26"/>
          <w:lang w:val="en-US"/>
        </w:rPr>
      </w:pPr>
      <w:r w:rsidRPr="00F448EA">
        <w:rPr>
          <w:rFonts w:ascii="Times New Roman" w:hAnsi="Times New Roman"/>
          <w:i/>
          <w:iCs/>
          <w:noProof w:val="0"/>
          <w:color w:val="000000"/>
          <w:sz w:val="26"/>
          <w:szCs w:val="26"/>
          <w:lang w:val="en-US"/>
        </w:rPr>
        <w:t>Traveller's Blog</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ab/>
        <w:t>Puerto Viejo</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ab/>
        <w:t xml:space="preserve">We are relaxing here on the Caribbean. Puerto Viejo is a port and surf town so we love it! We go to the beach every morning by bike (they are cheap to rent). Yesterday, we went to the Cahuita National Park - the monkeys are amazing and I took some great photos! </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Leaving Costa Rica</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ab/>
        <w:t>I am in San Jose, the capital, and I am leaving tomorrow. The best things in my three weeks here? White-water rafting on the Pacuare River and visiting Tortuguero National park by boat - I saw the sea turtles. They are really cool.</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noProof w:val="0"/>
          <w:color w:val="000000"/>
          <w:sz w:val="24"/>
          <w:szCs w:val="24"/>
          <w:lang w:val="en-US"/>
        </w:rPr>
        <w:t>Task 1.</w:t>
      </w:r>
      <w:r w:rsidRPr="00F448EA">
        <w:rPr>
          <w:rFonts w:ascii="Times New Roman" w:hAnsi="Times New Roman"/>
          <w:noProof w:val="0"/>
          <w:color w:val="000000"/>
          <w:sz w:val="24"/>
          <w:szCs w:val="24"/>
          <w:lang w:val="en-US"/>
        </w:rPr>
        <w:t xml:space="preserve"> Complete the notes:</w:t>
      </w:r>
    </w:p>
    <w:p w:rsidR="00A12CCD" w:rsidRPr="00F448EA" w:rsidRDefault="00A12CCD" w:rsidP="00A301FE">
      <w:pPr>
        <w:tabs>
          <w:tab w:val="left" w:pos="-360"/>
          <w:tab w:val="left" w:pos="1440"/>
          <w:tab w:val="left" w:leader="underscore" w:pos="864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Location:</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A301FE">
      <w:pPr>
        <w:tabs>
          <w:tab w:val="left" w:pos="-360"/>
          <w:tab w:val="left" w:pos="1440"/>
          <w:tab w:val="left" w:leader="underscore" w:pos="864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Population:</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A301FE">
      <w:pPr>
        <w:tabs>
          <w:tab w:val="left" w:pos="-360"/>
          <w:tab w:val="left" w:pos="1440"/>
          <w:tab w:val="left" w:leader="underscore" w:pos="864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N</w:t>
      </w:r>
      <w:r w:rsidRPr="00F448EA">
        <w:rPr>
          <w:rFonts w:ascii="Times New Roman" w:hAnsi="Times New Roman"/>
          <w:noProof w:val="0"/>
          <w:color w:val="000000"/>
          <w:sz w:val="24"/>
          <w:szCs w:val="24"/>
          <w:lang w:val="en-US"/>
        </w:rPr>
        <w:t>ational drink:</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A301FE">
      <w:pPr>
        <w:tabs>
          <w:tab w:val="left" w:pos="-360"/>
          <w:tab w:val="left" w:pos="1440"/>
          <w:tab w:val="left" w:leader="underscore" w:pos="864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T</w:t>
      </w:r>
      <w:r w:rsidRPr="00F448EA">
        <w:rPr>
          <w:rFonts w:ascii="Times New Roman" w:hAnsi="Times New Roman"/>
          <w:noProof w:val="0"/>
          <w:color w:val="000000"/>
          <w:sz w:val="24"/>
          <w:szCs w:val="24"/>
          <w:lang w:val="en-US"/>
        </w:rPr>
        <w:t>ype of tourism:</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A301FE">
      <w:pPr>
        <w:tabs>
          <w:tab w:val="left" w:pos="-360"/>
          <w:tab w:val="left" w:pos="1440"/>
          <w:tab w:val="left" w:leader="underscore" w:pos="864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Things you can do:</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r w:rsidRPr="00F448EA">
        <w:rPr>
          <w:rFonts w:ascii="Times New Roman" w:hAnsi="Times New Roman"/>
          <w:noProof w:val="0"/>
          <w:sz w:val="24"/>
          <w:szCs w:val="24"/>
          <w:lang w:val="en-US"/>
        </w:rPr>
        <w:tab/>
      </w:r>
    </w:p>
    <w:p w:rsidR="00A12CCD" w:rsidRPr="00F448EA" w:rsidRDefault="00A12CCD" w:rsidP="00A301FE">
      <w:pPr>
        <w:tabs>
          <w:tab w:val="left" w:pos="-360"/>
          <w:tab w:val="left" w:pos="1440"/>
          <w:tab w:val="left" w:leader="underscore" w:pos="864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sz w:val="24"/>
          <w:szCs w:val="24"/>
          <w:lang w:val="en-US"/>
        </w:rPr>
        <w:lastRenderedPageBreak/>
        <w:t>P</w:t>
      </w:r>
      <w:r w:rsidRPr="00F448EA">
        <w:rPr>
          <w:rFonts w:ascii="Times New Roman" w:hAnsi="Times New Roman"/>
          <w:noProof w:val="0"/>
          <w:color w:val="000000"/>
          <w:sz w:val="24"/>
          <w:szCs w:val="24"/>
          <w:lang w:val="en-US"/>
        </w:rPr>
        <w:t>aces you can visit:</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A301FE">
      <w:pPr>
        <w:tabs>
          <w:tab w:val="left" w:pos="-360"/>
          <w:tab w:val="left" w:pos="1440"/>
          <w:tab w:val="left" w:leader="underscore" w:pos="864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Animals you can see:</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C55386">
      <w:pPr>
        <w:tabs>
          <w:tab w:val="left" w:pos="-360"/>
          <w:tab w:val="left" w:pos="1440"/>
          <w:tab w:val="left" w:leader="underscore" w:pos="864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 xml:space="preserve">Besttime </w:t>
      </w:r>
      <w:r w:rsidRPr="00F448EA">
        <w:rPr>
          <w:rFonts w:ascii="Times New Roman" w:hAnsi="Times New Roman"/>
          <w:bCs/>
          <w:noProof w:val="0"/>
          <w:color w:val="000000"/>
          <w:sz w:val="24"/>
          <w:szCs w:val="24"/>
          <w:lang w:val="en-US"/>
        </w:rPr>
        <w:t>to go:</w:t>
      </w: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0A01B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bCs/>
          <w:noProof w:val="0"/>
          <w:color w:val="000000"/>
          <w:sz w:val="24"/>
          <w:szCs w:val="24"/>
          <w:lang w:val="en-US"/>
        </w:rPr>
        <w:t>T</w:t>
      </w:r>
      <w:r w:rsidRPr="00F448EA">
        <w:rPr>
          <w:rFonts w:ascii="Times New Roman" w:hAnsi="Times New Roman"/>
          <w:b/>
          <w:noProof w:val="0"/>
          <w:color w:val="000000"/>
          <w:sz w:val="24"/>
          <w:szCs w:val="24"/>
          <w:lang w:val="en-US"/>
        </w:rPr>
        <w:t xml:space="preserve">ask 2. </w:t>
      </w:r>
      <w:r w:rsidRPr="00F448EA">
        <w:rPr>
          <w:rFonts w:ascii="Times New Roman" w:hAnsi="Times New Roman"/>
          <w:noProof w:val="0"/>
          <w:color w:val="000000"/>
          <w:sz w:val="24"/>
          <w:szCs w:val="24"/>
          <w:lang w:val="en-US"/>
        </w:rPr>
        <w:t>Decide whether</w:t>
      </w:r>
      <w:r w:rsidRPr="00F448EA">
        <w:rPr>
          <w:rFonts w:ascii="Times New Roman" w:hAnsi="Times New Roman"/>
          <w:noProof w:val="0"/>
          <w:sz w:val="24"/>
          <w:szCs w:val="24"/>
          <w:lang w:val="en-US"/>
        </w:rPr>
        <w:t xml:space="preserve"> the</w:t>
      </w:r>
      <w:r w:rsidRPr="00F448EA">
        <w:rPr>
          <w:rFonts w:ascii="Times New Roman" w:hAnsi="Times New Roman"/>
          <w:bCs/>
          <w:noProof w:val="0"/>
          <w:color w:val="000000"/>
          <w:sz w:val="24"/>
          <w:szCs w:val="24"/>
          <w:lang w:val="en-US"/>
        </w:rPr>
        <w:t xml:space="preserve"> statements are true (T) or false (F). Write the answer in each blank.</w:t>
      </w:r>
    </w:p>
    <w:p w:rsidR="00A12CCD" w:rsidRPr="00F448EA" w:rsidRDefault="00A12CCD" w:rsidP="00276D76">
      <w:pPr>
        <w:tabs>
          <w:tab w:val="left" w:pos="-360"/>
          <w:tab w:val="left" w:pos="4320"/>
          <w:tab w:val="left" w:leader="underscore" w:pos="648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1.</w:t>
      </w:r>
      <w:r w:rsidRPr="00F448EA">
        <w:rPr>
          <w:rFonts w:ascii="Times New Roman" w:hAnsi="Times New Roman"/>
          <w:bCs/>
          <w:noProof w:val="0"/>
          <w:color w:val="000000"/>
          <w:sz w:val="24"/>
          <w:szCs w:val="24"/>
          <w:lang w:val="en-US"/>
        </w:rPr>
        <w:tab/>
        <w:t>Costa Rica is in Central America.</w:t>
      </w: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276D76">
      <w:pPr>
        <w:tabs>
          <w:tab w:val="left" w:pos="-360"/>
          <w:tab w:val="left" w:pos="4320"/>
          <w:tab w:val="left" w:leader="underscore" w:pos="648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2.</w:t>
      </w:r>
      <w:r w:rsidRPr="00F448EA">
        <w:rPr>
          <w:rFonts w:ascii="Times New Roman" w:hAnsi="Times New Roman"/>
          <w:bCs/>
          <w:noProof w:val="0"/>
          <w:color w:val="000000"/>
          <w:sz w:val="24"/>
          <w:szCs w:val="24"/>
          <w:lang w:val="en-US"/>
        </w:rPr>
        <w:tab/>
        <w:t>The capital is Puerto Viejo.</w:t>
      </w: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276D76">
      <w:pPr>
        <w:tabs>
          <w:tab w:val="left" w:pos="-360"/>
          <w:tab w:val="left" w:pos="4320"/>
          <w:tab w:val="left" w:leader="underscore" w:pos="648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3.</w:t>
      </w:r>
      <w:r w:rsidRPr="00F448EA">
        <w:rPr>
          <w:rFonts w:ascii="Times New Roman" w:hAnsi="Times New Roman"/>
          <w:bCs/>
          <w:noProof w:val="0"/>
          <w:color w:val="000000"/>
          <w:sz w:val="24"/>
          <w:szCs w:val="24"/>
          <w:lang w:val="en-US"/>
        </w:rPr>
        <w:tab/>
        <w:t>Costa Rica is a big country.</w:t>
      </w: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AF1BCC">
      <w:pPr>
        <w:tabs>
          <w:tab w:val="left" w:pos="-360"/>
          <w:tab w:val="left" w:pos="4320"/>
          <w:tab w:val="left" w:leader="underscore" w:pos="648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4.</w:t>
      </w:r>
      <w:r w:rsidRPr="00F448EA">
        <w:rPr>
          <w:rFonts w:ascii="Times New Roman" w:hAnsi="Times New Roman"/>
          <w:bCs/>
          <w:noProof w:val="0"/>
          <w:color w:val="000000"/>
          <w:sz w:val="24"/>
          <w:szCs w:val="24"/>
          <w:lang w:val="en-US"/>
        </w:rPr>
        <w:tab/>
        <w:t>It is a good place for a holiday.</w:t>
      </w: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AF1BCC">
      <w:pPr>
        <w:tabs>
          <w:tab w:val="left" w:pos="-360"/>
          <w:tab w:val="left" w:pos="4320"/>
          <w:tab w:val="left" w:leader="underscore" w:pos="648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5.</w:t>
      </w:r>
      <w:r w:rsidRPr="00F448EA">
        <w:rPr>
          <w:rFonts w:ascii="Times New Roman" w:hAnsi="Times New Roman"/>
          <w:bCs/>
          <w:noProof w:val="0"/>
          <w:color w:val="000000"/>
          <w:sz w:val="24"/>
          <w:szCs w:val="24"/>
          <w:lang w:val="en-US"/>
        </w:rPr>
        <w:tab/>
        <w:t>It has got interesting animals and birds.</w:t>
      </w: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AF1BCC">
      <w:pPr>
        <w:tabs>
          <w:tab w:val="left" w:pos="-360"/>
          <w:tab w:val="left" w:pos="4320"/>
          <w:tab w:val="left" w:leader="underscore" w:pos="6480"/>
        </w:tabs>
        <w:spacing w:after="40" w:line="36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6.</w:t>
      </w:r>
      <w:r w:rsidRPr="00F448EA">
        <w:rPr>
          <w:rFonts w:ascii="Times New Roman" w:hAnsi="Times New Roman"/>
          <w:bCs/>
          <w:noProof w:val="0"/>
          <w:color w:val="000000"/>
          <w:sz w:val="24"/>
          <w:szCs w:val="24"/>
          <w:lang w:val="en-US"/>
        </w:rPr>
        <w:tab/>
        <w:t>It has got a lot of national parks.</w:t>
      </w: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F64BBE">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bCs/>
          <w:noProof w:val="0"/>
          <w:color w:val="000000"/>
          <w:sz w:val="24"/>
          <w:szCs w:val="24"/>
          <w:lang w:val="en-US"/>
        </w:rPr>
        <w:t>III.</w:t>
      </w:r>
      <w:r>
        <w:rPr>
          <w:rFonts w:ascii="Times New Roman" w:hAnsi="Times New Roman"/>
          <w:b/>
          <w:bCs/>
          <w:noProof w:val="0"/>
          <w:color w:val="000000"/>
          <w:sz w:val="24"/>
          <w:szCs w:val="24"/>
          <w:lang w:val="en-US"/>
        </w:rPr>
        <w:tab/>
      </w:r>
      <w:r w:rsidRPr="00F448EA">
        <w:rPr>
          <w:rFonts w:ascii="Times New Roman" w:hAnsi="Times New Roman"/>
          <w:b/>
          <w:bCs/>
          <w:noProof w:val="0"/>
          <w:color w:val="000000"/>
          <w:sz w:val="24"/>
          <w:szCs w:val="24"/>
          <w:lang w:val="en-US"/>
        </w:rPr>
        <w:t>Read the text carefully, and then do the tasks that follow.</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BLOG</w:t>
      </w:r>
    </w:p>
    <w:tbl>
      <w:tblPr>
        <w:tblW w:w="0" w:type="auto"/>
        <w:tblInd w:w="-612"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610"/>
        <w:gridCol w:w="3330"/>
      </w:tblGrid>
      <w:tr w:rsidR="00A12CCD" w:rsidRPr="001B6BA5" w:rsidTr="001B6BA5">
        <w:tc>
          <w:tcPr>
            <w:tcW w:w="2610" w:type="dxa"/>
          </w:tcPr>
          <w:p w:rsidR="00A12CCD" w:rsidRPr="001B6BA5" w:rsidRDefault="00A12CCD" w:rsidP="001B6BA5">
            <w:pPr>
              <w:tabs>
                <w:tab w:val="left" w:pos="-360"/>
              </w:tabs>
              <w:spacing w:after="0" w:line="240" w:lineRule="auto"/>
              <w:ind w:right="-720"/>
              <w:jc w:val="both"/>
              <w:rPr>
                <w:rFonts w:ascii="Times New Roman" w:hAnsi="Times New Roman"/>
                <w:bCs/>
                <w:noProof w:val="0"/>
                <w:color w:val="000000"/>
                <w:sz w:val="24"/>
                <w:szCs w:val="24"/>
                <w:lang w:val="en-US"/>
              </w:rPr>
            </w:pPr>
            <w:r w:rsidRPr="001B6BA5">
              <w:rPr>
                <w:rFonts w:ascii="Times New Roman" w:hAnsi="Times New Roman"/>
                <w:bCs/>
                <w:noProof w:val="0"/>
                <w:color w:val="000000"/>
                <w:sz w:val="24"/>
                <w:szCs w:val="24"/>
                <w:lang w:val="en-US"/>
              </w:rPr>
              <w:t xml:space="preserve">PUBLISHED 08 JAN </w:t>
            </w:r>
          </w:p>
        </w:tc>
        <w:tc>
          <w:tcPr>
            <w:tcW w:w="3330" w:type="dxa"/>
          </w:tcPr>
          <w:p w:rsidR="00A12CCD" w:rsidRPr="001B6BA5" w:rsidRDefault="00A12CCD" w:rsidP="001B6BA5">
            <w:pPr>
              <w:tabs>
                <w:tab w:val="left" w:pos="-360"/>
              </w:tabs>
              <w:spacing w:after="0" w:line="240" w:lineRule="auto"/>
              <w:ind w:right="-720"/>
              <w:jc w:val="both"/>
              <w:rPr>
                <w:rFonts w:ascii="Times New Roman" w:hAnsi="Times New Roman"/>
                <w:bCs/>
                <w:noProof w:val="0"/>
                <w:color w:val="000000"/>
                <w:sz w:val="24"/>
                <w:szCs w:val="24"/>
                <w:lang w:val="en-US"/>
              </w:rPr>
            </w:pPr>
            <w:r w:rsidRPr="001B6BA5">
              <w:rPr>
                <w:rFonts w:ascii="Times New Roman" w:hAnsi="Times New Roman"/>
                <w:bCs/>
                <w:noProof w:val="0"/>
                <w:color w:val="000000"/>
                <w:sz w:val="24"/>
                <w:szCs w:val="24"/>
                <w:lang w:val="en-US"/>
              </w:rPr>
              <w:t>READ ALL 17 COMMENTS</w:t>
            </w:r>
          </w:p>
        </w:tc>
      </w:tr>
    </w:tbl>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We have just come home after an amazing two weeks in South America. Now I’m back at school and it’s really cold but I won’t forget the best holiday of my life. I’ll upload some photos soon.</w:t>
      </w:r>
    </w:p>
    <w:p w:rsidR="00A12CCD" w:rsidRPr="00F448EA" w:rsidRDefault="00A12CCD" w:rsidP="008C3DC3">
      <w:pPr>
        <w:tabs>
          <w:tab w:val="left" w:leader="underscore" w:pos="-360"/>
          <w:tab w:val="left" w:leader="underscore" w:pos="21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1.</w:t>
      </w: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BA4FB1">
      <w:pPr>
        <w:tabs>
          <w:tab w:val="left" w:leader="underscore"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My mum and dad hate winter. They wanted to go somewhere warm in December, and have a very special holiday. Mum loves animals and dad loves surfing. They surfed the Net forholiday ideas but they didn’t know the best place to go. (i)</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I knew what to do.</w:t>
      </w:r>
    </w:p>
    <w:p w:rsidR="00A12CCD" w:rsidRPr="00F448EA" w:rsidRDefault="00A12CCD" w:rsidP="007E0CA5">
      <w:pPr>
        <w:tabs>
          <w:tab w:val="left" w:leader="underscore" w:pos="-360"/>
          <w:tab w:val="left" w:leader="underscore" w:pos="21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2.</w:t>
      </w: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BA4FB1">
      <w:pPr>
        <w:tabs>
          <w:tab w:val="left" w:leader="underscore"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I went on the Internet and looked for people’s opinions about holidays. People write abouteverything, (ii)</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 xml:space="preserve"> I soon found the perfect place: South Africa.</w:t>
      </w:r>
    </w:p>
    <w:p w:rsidR="00A12CCD" w:rsidRPr="00F448EA" w:rsidRDefault="00A12CCD" w:rsidP="00104C8B">
      <w:pPr>
        <w:tabs>
          <w:tab w:val="left" w:leader="underscore" w:pos="-360"/>
          <w:tab w:val="left" w:leader="underscore" w:pos="21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3.</w:t>
      </w:r>
      <w:r w:rsidRPr="00F448EA">
        <w:rPr>
          <w:rFonts w:ascii="Times New Roman" w:hAnsi="Times New Roman"/>
          <w:noProof w:val="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104C8B">
      <w:pPr>
        <w:tabs>
          <w:tab w:val="left" w:leader="underscore"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We left England on 21 December. It was winter here but summer there. It was fantastic. Mumsaw lions, giraffes, elephants and other animals, (iii)</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Once in the Atlantic Ocean and</w:t>
      </w:r>
      <w:r w:rsidRPr="00F448EA">
        <w:rPr>
          <w:rFonts w:ascii="Times New Roman" w:hAnsi="Times New Roman"/>
          <w:noProof w:val="0"/>
          <w:sz w:val="24"/>
          <w:szCs w:val="24"/>
          <w:lang w:val="en-US"/>
        </w:rPr>
        <w:t xml:space="preserve"> o</w:t>
      </w:r>
      <w:r w:rsidRPr="00F448EA">
        <w:rPr>
          <w:rFonts w:ascii="Times New Roman" w:hAnsi="Times New Roman"/>
          <w:noProof w:val="0"/>
          <w:color w:val="000000"/>
          <w:sz w:val="24"/>
          <w:szCs w:val="24"/>
          <w:lang w:val="en-US"/>
        </w:rPr>
        <w:t>nce in the Indian Ocean. And I went white-water rafting on the Orange River.</w:t>
      </w:r>
    </w:p>
    <w:p w:rsidR="00A12CCD" w:rsidRPr="00F448EA" w:rsidRDefault="00A12CCD" w:rsidP="00104C8B">
      <w:pPr>
        <w:tabs>
          <w:tab w:val="left" w:leader="underscore" w:pos="-360"/>
          <w:tab w:val="left" w:leader="underscore" w:pos="21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4.</w:t>
      </w: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My parents were very pleased because I had a lot of gadgets with me. Dad’s camera hasn’tgot a big memory. On the first day, he took 180 photos, (iv)</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 O</w:t>
      </w:r>
      <w:r w:rsidRPr="00F448EA">
        <w:rPr>
          <w:rFonts w:ascii="Times New Roman" w:hAnsi="Times New Roman"/>
          <w:bCs/>
          <w:noProof w:val="0"/>
          <w:color w:val="000000"/>
          <w:sz w:val="24"/>
          <w:szCs w:val="24"/>
          <w:lang w:val="en-US"/>
        </w:rPr>
        <w:t>n the second day, my</w:t>
      </w:r>
      <w:r w:rsidRPr="00F448EA">
        <w:rPr>
          <w:rFonts w:ascii="Times New Roman" w:hAnsi="Times New Roman"/>
          <w:noProof w:val="0"/>
          <w:color w:val="000000"/>
          <w:sz w:val="24"/>
          <w:szCs w:val="24"/>
          <w:lang w:val="en-US"/>
        </w:rPr>
        <w:t>mum borrowed my e-book reader. On the third day, she spent £5 on a phone call to mygrandparents, (v)</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She used my net book. Dad used my smart phone to get news aboutsurfing and beaches in South Africa.</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bCs/>
          <w:noProof w:val="0"/>
          <w:color w:val="000000"/>
          <w:sz w:val="24"/>
          <w:szCs w:val="24"/>
          <w:lang w:val="en-US"/>
        </w:rPr>
        <w:t>Task 1.</w:t>
      </w:r>
      <w:r w:rsidRPr="00F448EA">
        <w:rPr>
          <w:rFonts w:ascii="Times New Roman" w:hAnsi="Times New Roman"/>
          <w:noProof w:val="0"/>
          <w:color w:val="000000"/>
          <w:sz w:val="24"/>
          <w:szCs w:val="24"/>
          <w:lang w:val="en-US"/>
        </w:rPr>
        <w:t>Match the headings (A-E) with the paragraphs (1-4). There is one extra heading.</w:t>
      </w:r>
    </w:p>
    <w:p w:rsidR="00A12CCD" w:rsidRPr="00F448EA" w:rsidRDefault="00A12CCD" w:rsidP="00FD477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A.</w:t>
      </w:r>
      <w:r w:rsidRPr="00F448EA">
        <w:rPr>
          <w:rFonts w:ascii="Times New Roman" w:hAnsi="Times New Roman"/>
          <w:noProof w:val="0"/>
          <w:color w:val="000000"/>
          <w:sz w:val="24"/>
          <w:szCs w:val="24"/>
          <w:lang w:val="en-US"/>
        </w:rPr>
        <w:t>Meeting the local people</w:t>
      </w:r>
    </w:p>
    <w:p w:rsidR="00A12CCD" w:rsidRPr="00F448EA" w:rsidRDefault="00A12CCD" w:rsidP="00FD477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B.</w:t>
      </w:r>
      <w:r w:rsidRPr="00F448EA">
        <w:rPr>
          <w:rFonts w:ascii="Times New Roman" w:hAnsi="Times New Roman"/>
          <w:noProof w:val="0"/>
          <w:color w:val="000000"/>
          <w:sz w:val="24"/>
          <w:szCs w:val="24"/>
          <w:lang w:val="en-US"/>
        </w:rPr>
        <w:t xml:space="preserve">Where to go on holiday? </w:t>
      </w:r>
    </w:p>
    <w:p w:rsidR="00A12CCD" w:rsidRPr="00F448EA" w:rsidRDefault="00A12CCD" w:rsidP="00FD477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bCs/>
          <w:noProof w:val="0"/>
          <w:color w:val="000000"/>
          <w:sz w:val="24"/>
          <w:szCs w:val="24"/>
          <w:lang w:val="en-US"/>
        </w:rPr>
        <w:t>C.</w:t>
      </w:r>
      <w:r w:rsidRPr="00F448EA">
        <w:rPr>
          <w:rFonts w:ascii="Times New Roman" w:hAnsi="Times New Roman"/>
          <w:noProof w:val="0"/>
          <w:color w:val="000000"/>
          <w:sz w:val="24"/>
          <w:szCs w:val="24"/>
          <w:lang w:val="en-US"/>
        </w:rPr>
        <w:t>Useful things to take</w:t>
      </w:r>
    </w:p>
    <w:p w:rsidR="00A12CCD" w:rsidRPr="00F448EA" w:rsidRDefault="00A12CCD" w:rsidP="00FD477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D.</w:t>
      </w:r>
      <w:r w:rsidRPr="00F448EA">
        <w:rPr>
          <w:rFonts w:ascii="Times New Roman" w:hAnsi="Times New Roman"/>
          <w:noProof w:val="0"/>
          <w:color w:val="000000"/>
          <w:sz w:val="24"/>
          <w:szCs w:val="24"/>
          <w:lang w:val="en-US"/>
        </w:rPr>
        <w:t>Holiday activities</w:t>
      </w:r>
    </w:p>
    <w:p w:rsidR="00A12CCD" w:rsidRPr="00F448EA" w:rsidRDefault="00A12CCD" w:rsidP="00FD4777">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E.</w:t>
      </w:r>
      <w:r w:rsidRPr="00F448EA">
        <w:rPr>
          <w:rFonts w:ascii="Times New Roman" w:hAnsi="Times New Roman"/>
          <w:bCs/>
          <w:noProof w:val="0"/>
          <w:color w:val="000000"/>
          <w:sz w:val="24"/>
          <w:szCs w:val="24"/>
          <w:lang w:val="en-US"/>
        </w:rPr>
        <w:t>Online research</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bCs/>
          <w:noProof w:val="0"/>
          <w:color w:val="000000"/>
          <w:sz w:val="24"/>
          <w:szCs w:val="24"/>
          <w:lang w:val="en-US"/>
        </w:rPr>
        <w:t>Task 2.</w:t>
      </w:r>
      <w:r w:rsidRPr="00F448EA">
        <w:rPr>
          <w:rFonts w:ascii="Times New Roman" w:hAnsi="Times New Roman"/>
          <w:bCs/>
          <w:noProof w:val="0"/>
          <w:color w:val="000000"/>
          <w:sz w:val="24"/>
          <w:szCs w:val="24"/>
          <w:lang w:val="en-US"/>
        </w:rPr>
        <w:t xml:space="preserve"> Read the text again. Match the sentences (1-6) with the gaps in the text </w:t>
      </w:r>
      <w:r w:rsidRPr="00F448EA">
        <w:rPr>
          <w:rFonts w:ascii="Times New Roman" w:hAnsi="Times New Roman"/>
          <w:noProof w:val="0"/>
          <w:color w:val="000000"/>
          <w:sz w:val="24"/>
          <w:szCs w:val="24"/>
          <w:lang w:val="en-US"/>
        </w:rPr>
        <w:t xml:space="preserve">(i-vi). There is </w:t>
      </w:r>
      <w:r w:rsidRPr="00F448EA">
        <w:rPr>
          <w:rFonts w:ascii="Times New Roman" w:hAnsi="Times New Roman"/>
          <w:bCs/>
          <w:noProof w:val="0"/>
          <w:color w:val="000000"/>
          <w:sz w:val="24"/>
          <w:szCs w:val="24"/>
          <w:lang w:val="en-US"/>
        </w:rPr>
        <w:t>one extra sentence.</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1.</w:t>
      </w:r>
      <w:r w:rsidRPr="00F448EA">
        <w:rPr>
          <w:rFonts w:ascii="Times New Roman" w:hAnsi="Times New Roman"/>
          <w:bCs/>
          <w:noProof w:val="0"/>
          <w:color w:val="000000"/>
          <w:sz w:val="24"/>
          <w:szCs w:val="24"/>
          <w:lang w:val="en-US"/>
        </w:rPr>
        <w:t xml:space="preserve"> I put them on my net book.</w:t>
      </w:r>
    </w:p>
    <w:p w:rsidR="00A12CCD" w:rsidRPr="00F448EA" w:rsidRDefault="00A12CCD" w:rsidP="00FD4777">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2.</w:t>
      </w:r>
      <w:r w:rsidRPr="00F448EA">
        <w:rPr>
          <w:rFonts w:ascii="Times New Roman" w:hAnsi="Times New Roman"/>
          <w:bCs/>
          <w:noProof w:val="0"/>
          <w:color w:val="000000"/>
          <w:sz w:val="24"/>
          <w:szCs w:val="24"/>
          <w:lang w:val="en-US"/>
        </w:rPr>
        <w:t>That’s when they asked me for help.</w:t>
      </w:r>
    </w:p>
    <w:p w:rsidR="00A12CCD" w:rsidRPr="00F448EA" w:rsidRDefault="00A12CCD" w:rsidP="00FD4777">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3.</w:t>
      </w:r>
      <w:r w:rsidRPr="00F448EA">
        <w:rPr>
          <w:rFonts w:ascii="Times New Roman" w:hAnsi="Times New Roman"/>
          <w:bCs/>
          <w:noProof w:val="0"/>
          <w:color w:val="000000"/>
          <w:sz w:val="24"/>
          <w:szCs w:val="24"/>
          <w:lang w:val="en-US"/>
        </w:rPr>
        <w:t>They enjoyed that a lot.</w:t>
      </w:r>
    </w:p>
    <w:p w:rsidR="00A12CCD" w:rsidRPr="00F448EA" w:rsidRDefault="00A12CCD" w:rsidP="00FD4777">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
          <w:bCs/>
          <w:noProof w:val="0"/>
          <w:color w:val="000000"/>
          <w:sz w:val="24"/>
          <w:szCs w:val="24"/>
          <w:lang w:val="en-US"/>
        </w:rPr>
        <w:tab/>
        <w:t>4.</w:t>
      </w:r>
      <w:r w:rsidRPr="00F448EA">
        <w:rPr>
          <w:rFonts w:ascii="Times New Roman" w:hAnsi="Times New Roman"/>
          <w:bCs/>
          <w:noProof w:val="0"/>
          <w:color w:val="000000"/>
          <w:sz w:val="24"/>
          <w:szCs w:val="24"/>
          <w:lang w:val="en-US"/>
        </w:rPr>
        <w:t>They tell you the good things and the bad.</w:t>
      </w:r>
    </w:p>
    <w:p w:rsidR="00A12CCD" w:rsidRPr="00F448EA" w:rsidRDefault="00A12CCD" w:rsidP="00FD4777">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5.</w:t>
      </w:r>
      <w:r w:rsidRPr="00F448EA">
        <w:rPr>
          <w:rFonts w:ascii="Times New Roman" w:hAnsi="Times New Roman"/>
          <w:bCs/>
          <w:noProof w:val="0"/>
          <w:color w:val="000000"/>
          <w:sz w:val="24"/>
          <w:szCs w:val="24"/>
          <w:lang w:val="en-US"/>
        </w:rPr>
        <w:t>The next evening she used Skype.</w:t>
      </w:r>
    </w:p>
    <w:p w:rsidR="00A12CCD" w:rsidRPr="00F448EA" w:rsidRDefault="00A12CCD" w:rsidP="00C55386">
      <w:pPr>
        <w:tabs>
          <w:tab w:val="left" w:pos="-360"/>
        </w:tabs>
        <w:spacing w:after="40"/>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6.</w:t>
      </w:r>
      <w:r w:rsidRPr="00F448EA">
        <w:rPr>
          <w:rFonts w:ascii="Times New Roman" w:hAnsi="Times New Roman"/>
          <w:bCs/>
          <w:noProof w:val="0"/>
          <w:color w:val="000000"/>
          <w:sz w:val="24"/>
          <w:szCs w:val="24"/>
          <w:lang w:val="en-US"/>
        </w:rPr>
        <w:t>Dad went surfing twice.</w:t>
      </w:r>
    </w:p>
    <w:p w:rsidR="00A12CCD" w:rsidRPr="00F448EA" w:rsidRDefault="00A12CCD" w:rsidP="002A3825">
      <w:pPr>
        <w:tabs>
          <w:tab w:val="left" w:pos="-360"/>
        </w:tabs>
        <w:spacing w:after="40" w:line="240" w:lineRule="auto"/>
        <w:ind w:left="-360" w:right="-720" w:hanging="360"/>
        <w:jc w:val="both"/>
        <w:rPr>
          <w:rFonts w:ascii="Times New Roman" w:hAnsi="Times New Roman"/>
          <w:b/>
          <w:noProof w:val="0"/>
          <w:sz w:val="24"/>
          <w:szCs w:val="24"/>
          <w:lang w:val="en-US"/>
        </w:rPr>
      </w:pPr>
      <w:r w:rsidRPr="00F448EA">
        <w:rPr>
          <w:rFonts w:ascii="Times New Roman" w:hAnsi="Times New Roman"/>
          <w:b/>
          <w:bCs/>
          <w:noProof w:val="0"/>
          <w:color w:val="000000"/>
          <w:sz w:val="24"/>
          <w:szCs w:val="24"/>
          <w:lang w:val="en-US"/>
        </w:rPr>
        <w:t>IV.</w:t>
      </w:r>
      <w:r>
        <w:rPr>
          <w:rFonts w:ascii="Times New Roman" w:hAnsi="Times New Roman"/>
          <w:b/>
          <w:bCs/>
          <w:noProof w:val="0"/>
          <w:color w:val="000000"/>
          <w:sz w:val="24"/>
          <w:szCs w:val="24"/>
          <w:lang w:val="en-US"/>
        </w:rPr>
        <w:tab/>
      </w:r>
      <w:r w:rsidRPr="00F64BBE">
        <w:rPr>
          <w:rFonts w:ascii="Times New Roman" w:hAnsi="Times New Roman"/>
          <w:b/>
          <w:bCs/>
          <w:noProof w:val="0"/>
          <w:sz w:val="24"/>
          <w:szCs w:val="24"/>
          <w:lang w:val="en-US"/>
        </w:rPr>
        <w:t>A</w:t>
      </w:r>
      <w:r w:rsidRPr="00F448EA">
        <w:rPr>
          <w:rFonts w:ascii="Times New Roman" w:hAnsi="Times New Roman"/>
          <w:b/>
          <w:bCs/>
          <w:noProof w:val="0"/>
          <w:color w:val="000000"/>
          <w:sz w:val="24"/>
          <w:szCs w:val="24"/>
          <w:lang w:val="en-US"/>
        </w:rPr>
        <w:t>melia has won a competition and her prize is a long weekend away with three friends. Read about the competition and answer the questions.</w:t>
      </w:r>
    </w:p>
    <w:p w:rsidR="00A12CCD" w:rsidRPr="00F448EA" w:rsidRDefault="00A12CCD" w:rsidP="002A3825">
      <w:pPr>
        <w:tabs>
          <w:tab w:val="left" w:pos="-360"/>
        </w:tabs>
        <w:spacing w:after="40" w:line="240" w:lineRule="auto"/>
        <w:ind w:left="-720" w:right="-720"/>
        <w:jc w:val="center"/>
        <w:rPr>
          <w:rFonts w:ascii="Times New Roman" w:hAnsi="Times New Roman"/>
          <w:b/>
          <w:noProof w:val="0"/>
          <w:sz w:val="24"/>
          <w:szCs w:val="26"/>
          <w:lang w:val="en-US"/>
        </w:rPr>
      </w:pPr>
      <w:r w:rsidRPr="00F448EA">
        <w:rPr>
          <w:rFonts w:ascii="Times New Roman" w:hAnsi="Times New Roman"/>
          <w:b/>
          <w:noProof w:val="0"/>
          <w:color w:val="000000"/>
          <w:sz w:val="24"/>
          <w:szCs w:val="26"/>
          <w:lang w:val="en-US"/>
        </w:rPr>
        <w:lastRenderedPageBreak/>
        <w:t>WIN A Long Weekend Away!</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6"/>
          <w:lang w:val="en-US"/>
        </w:rPr>
      </w:pPr>
      <w:r w:rsidRPr="00F448EA">
        <w:rPr>
          <w:rFonts w:ascii="Times New Roman" w:hAnsi="Times New Roman"/>
          <w:noProof w:val="0"/>
          <w:color w:val="000000"/>
          <w:sz w:val="24"/>
          <w:szCs w:val="26"/>
          <w:lang w:val="en-US"/>
        </w:rPr>
        <w:t>Rules of the competition</w:t>
      </w:r>
    </w:p>
    <w:p w:rsidR="00A12CCD" w:rsidRPr="00F448EA" w:rsidRDefault="00A12CCD" w:rsidP="004E3163">
      <w:pPr>
        <w:pStyle w:val="ListParagraph"/>
        <w:numPr>
          <w:ilvl w:val="0"/>
          <w:numId w:val="5"/>
        </w:numPr>
        <w:tabs>
          <w:tab w:val="left" w:pos="-360"/>
        </w:tabs>
        <w:spacing w:after="40" w:line="240" w:lineRule="auto"/>
        <w:ind w:left="0" w:right="-720"/>
        <w:contextualSpacing w:val="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The winner can go to one of these amazing places.</w:t>
      </w:r>
    </w:p>
    <w:p w:rsidR="00A12CCD" w:rsidRPr="00F448EA" w:rsidRDefault="00A12CCD" w:rsidP="004E3163">
      <w:pPr>
        <w:pStyle w:val="ListParagraph"/>
        <w:numPr>
          <w:ilvl w:val="0"/>
          <w:numId w:val="5"/>
        </w:numPr>
        <w:tabs>
          <w:tab w:val="left" w:pos="-360"/>
        </w:tabs>
        <w:spacing w:after="40" w:line="240" w:lineRule="auto"/>
        <w:ind w:left="0" w:right="-720"/>
        <w:contextualSpacing w:val="0"/>
        <w:jc w:val="both"/>
        <w:rPr>
          <w:rFonts w:ascii="Times New Roman" w:hAnsi="Times New Roman"/>
          <w:noProof w:val="0"/>
          <w:color w:val="000000"/>
          <w:sz w:val="24"/>
          <w:szCs w:val="24"/>
          <w:lang w:val="en-US"/>
        </w:rPr>
      </w:pPr>
      <w:r w:rsidRPr="00F448EA">
        <w:rPr>
          <w:rFonts w:ascii="Times New Roman" w:hAnsi="Times New Roman"/>
          <w:bCs/>
          <w:noProof w:val="0"/>
          <w:color w:val="000000"/>
          <w:sz w:val="24"/>
          <w:szCs w:val="24"/>
          <w:lang w:val="en-US"/>
        </w:rPr>
        <w:t>You can go with three friends.</w:t>
      </w:r>
    </w:p>
    <w:p w:rsidR="00A12CCD" w:rsidRPr="00F448EA" w:rsidRDefault="00A12CCD" w:rsidP="004E3163">
      <w:pPr>
        <w:pStyle w:val="ListParagraph"/>
        <w:numPr>
          <w:ilvl w:val="0"/>
          <w:numId w:val="5"/>
        </w:numPr>
        <w:tabs>
          <w:tab w:val="left" w:pos="-360"/>
        </w:tabs>
        <w:spacing w:after="40" w:line="240" w:lineRule="auto"/>
        <w:ind w:left="0" w:right="-720"/>
        <w:contextualSpacing w:val="0"/>
        <w:jc w:val="both"/>
        <w:rPr>
          <w:rFonts w:ascii="Times New Roman" w:hAnsi="Times New Roman"/>
          <w:noProof w:val="0"/>
          <w:color w:val="000000"/>
          <w:sz w:val="24"/>
          <w:szCs w:val="24"/>
          <w:lang w:val="en-US"/>
        </w:rPr>
      </w:pPr>
      <w:r w:rsidRPr="00F448EA">
        <w:rPr>
          <w:rFonts w:ascii="Times New Roman" w:hAnsi="Times New Roman"/>
          <w:bCs/>
          <w:noProof w:val="0"/>
          <w:color w:val="000000"/>
          <w:sz w:val="24"/>
          <w:szCs w:val="24"/>
          <w:lang w:val="en-US"/>
        </w:rPr>
        <w:t>You will be away for five days.</w:t>
      </w:r>
    </w:p>
    <w:p w:rsidR="00A12CCD" w:rsidRPr="00F448EA" w:rsidRDefault="00A12CCD" w:rsidP="004E3163">
      <w:pPr>
        <w:pStyle w:val="ListParagraph"/>
        <w:numPr>
          <w:ilvl w:val="0"/>
          <w:numId w:val="5"/>
        </w:numPr>
        <w:tabs>
          <w:tab w:val="left" w:pos="-360"/>
        </w:tabs>
        <w:spacing w:after="40" w:line="240" w:lineRule="auto"/>
        <w:ind w:left="0" w:right="-720"/>
        <w:contextualSpacing w:val="0"/>
        <w:jc w:val="both"/>
        <w:rPr>
          <w:rFonts w:ascii="Times New Roman" w:hAnsi="Times New Roman"/>
          <w:noProof w:val="0"/>
          <w:color w:val="000000"/>
          <w:sz w:val="24"/>
          <w:szCs w:val="24"/>
          <w:lang w:val="en-US"/>
        </w:rPr>
      </w:pPr>
      <w:r w:rsidRPr="00F448EA">
        <w:rPr>
          <w:rFonts w:ascii="Times New Roman" w:hAnsi="Times New Roman"/>
          <w:bCs/>
          <w:noProof w:val="0"/>
          <w:color w:val="000000"/>
          <w:sz w:val="24"/>
          <w:szCs w:val="24"/>
          <w:lang w:val="en-US"/>
        </w:rPr>
        <w:t>You can go anytime in January.</w:t>
      </w:r>
    </w:p>
    <w:p w:rsidR="00A12CCD" w:rsidRPr="00F448EA" w:rsidRDefault="00A12CCD" w:rsidP="004E3163">
      <w:pPr>
        <w:pStyle w:val="ListParagraph"/>
        <w:numPr>
          <w:ilvl w:val="0"/>
          <w:numId w:val="5"/>
        </w:numPr>
        <w:tabs>
          <w:tab w:val="left" w:pos="-360"/>
        </w:tabs>
        <w:spacing w:after="40" w:line="240" w:lineRule="auto"/>
        <w:ind w:left="0" w:right="-720"/>
        <w:contextualSpacing w:val="0"/>
        <w:jc w:val="both"/>
        <w:rPr>
          <w:rFonts w:ascii="Times New Roman" w:hAnsi="Times New Roman"/>
          <w:noProof w:val="0"/>
          <w:color w:val="000000"/>
          <w:sz w:val="24"/>
          <w:szCs w:val="24"/>
          <w:lang w:val="en-US"/>
        </w:rPr>
      </w:pPr>
      <w:r w:rsidRPr="00F448EA">
        <w:rPr>
          <w:rFonts w:ascii="Times New Roman" w:hAnsi="Times New Roman"/>
          <w:bCs/>
          <w:noProof w:val="0"/>
          <w:color w:val="000000"/>
          <w:sz w:val="24"/>
          <w:szCs w:val="24"/>
          <w:lang w:val="en-US"/>
        </w:rPr>
        <w:t>Your starting point is London.</w:t>
      </w:r>
    </w:p>
    <w:p w:rsidR="00A12CCD" w:rsidRPr="00F448EA" w:rsidRDefault="00A12CCD" w:rsidP="004E3163">
      <w:pPr>
        <w:pStyle w:val="ListParagraph"/>
        <w:numPr>
          <w:ilvl w:val="0"/>
          <w:numId w:val="5"/>
        </w:numPr>
        <w:tabs>
          <w:tab w:val="left" w:pos="-360"/>
        </w:tabs>
        <w:spacing w:after="40" w:line="240" w:lineRule="auto"/>
        <w:ind w:left="0" w:right="-720"/>
        <w:contextualSpacing w:val="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All expenses paid including: travel, accommodation, and food.</w:t>
      </w:r>
    </w:p>
    <w:p w:rsidR="00A12CCD" w:rsidRPr="00F448EA" w:rsidRDefault="00A12CCD" w:rsidP="004E3163">
      <w:pPr>
        <w:tabs>
          <w:tab w:val="left" w:pos="-360"/>
        </w:tabs>
        <w:spacing w:after="40" w:line="240" w:lineRule="auto"/>
        <w:ind w:left="-720" w:right="-720"/>
        <w:jc w:val="both"/>
        <w:rPr>
          <w:rFonts w:ascii="Times New Roman" w:hAnsi="Times New Roman"/>
          <w:i/>
          <w:noProof w:val="0"/>
          <w:sz w:val="24"/>
          <w:szCs w:val="26"/>
          <w:lang w:val="en-US"/>
        </w:rPr>
      </w:pPr>
      <w:r w:rsidRPr="00F448EA">
        <w:rPr>
          <w:rFonts w:ascii="Times New Roman" w:hAnsi="Times New Roman"/>
          <w:i/>
          <w:noProof w:val="0"/>
          <w:color w:val="000000"/>
          <w:sz w:val="24"/>
          <w:szCs w:val="26"/>
          <w:lang w:val="en-US"/>
        </w:rPr>
        <w:t>Sights and the city! Paris, France</w:t>
      </w:r>
    </w:p>
    <w:p w:rsidR="00A12CCD" w:rsidRPr="00F448EA" w:rsidRDefault="00A12CCD" w:rsidP="004E3163">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From the Eiffel Tower to Disneyland, from café to art galleries - there’s something for everyone in this historic but modern city!</w:t>
      </w:r>
    </w:p>
    <w:p w:rsidR="00A12CCD" w:rsidRPr="00F448EA" w:rsidRDefault="00A12CCD" w:rsidP="004E3163">
      <w:pPr>
        <w:pStyle w:val="ListParagraph"/>
        <w:numPr>
          <w:ilvl w:val="0"/>
          <w:numId w:val="6"/>
        </w:numPr>
        <w:tabs>
          <w:tab w:val="left" w:pos="-360"/>
        </w:tabs>
        <w:spacing w:after="40" w:line="240" w:lineRule="auto"/>
        <w:ind w:left="0" w:right="-720"/>
        <w:contextualSpacing w:val="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Accommodation: self-catering apartment</w:t>
      </w:r>
    </w:p>
    <w:p w:rsidR="00A12CCD" w:rsidRPr="00F448EA" w:rsidRDefault="00A12CCD" w:rsidP="004E3163">
      <w:pPr>
        <w:pStyle w:val="ListParagraph"/>
        <w:numPr>
          <w:ilvl w:val="0"/>
          <w:numId w:val="6"/>
        </w:numPr>
        <w:tabs>
          <w:tab w:val="left" w:pos="-360"/>
        </w:tabs>
        <w:spacing w:after="40" w:line="240" w:lineRule="auto"/>
        <w:ind w:left="0" w:right="-720"/>
        <w:contextualSpacing w:val="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Travel from London: 2</w:t>
      </w:r>
      <w:r w:rsidRPr="00F448EA">
        <w:rPr>
          <w:rFonts w:ascii="Times New Roman" w:hAnsi="Times New Roman"/>
          <w:noProof w:val="0"/>
          <w:color w:val="000000"/>
          <w:sz w:val="24"/>
          <w:szCs w:val="24"/>
          <w:vertAlign w:val="superscript"/>
          <w:lang w:val="en-US"/>
        </w:rPr>
        <w:t>1</w:t>
      </w:r>
      <w:r w:rsidRPr="00F448EA">
        <w:rPr>
          <w:rFonts w:ascii="Times New Roman" w:hAnsi="Times New Roman"/>
          <w:noProof w:val="0"/>
          <w:color w:val="000000"/>
          <w:sz w:val="24"/>
          <w:szCs w:val="24"/>
          <w:lang w:val="en-US"/>
        </w:rPr>
        <w:t>/</w:t>
      </w:r>
      <w:r w:rsidRPr="00F448EA">
        <w:rPr>
          <w:rFonts w:ascii="Times New Roman" w:hAnsi="Times New Roman"/>
          <w:noProof w:val="0"/>
          <w:color w:val="000000"/>
          <w:sz w:val="24"/>
          <w:szCs w:val="24"/>
          <w:vertAlign w:val="subscript"/>
          <w:lang w:val="en-US"/>
        </w:rPr>
        <w:t>2</w:t>
      </w:r>
      <w:r w:rsidRPr="00F448EA">
        <w:rPr>
          <w:rFonts w:ascii="Times New Roman" w:hAnsi="Times New Roman"/>
          <w:noProof w:val="0"/>
          <w:color w:val="000000"/>
          <w:sz w:val="24"/>
          <w:szCs w:val="24"/>
          <w:lang w:val="en-US"/>
        </w:rPr>
        <w:t xml:space="preserve"> hours by train</w:t>
      </w:r>
    </w:p>
    <w:p w:rsidR="00A12CCD" w:rsidRPr="00F448EA" w:rsidRDefault="00A12CCD" w:rsidP="004E3163">
      <w:pPr>
        <w:pStyle w:val="ListParagraph"/>
        <w:numPr>
          <w:ilvl w:val="0"/>
          <w:numId w:val="6"/>
        </w:numPr>
        <w:tabs>
          <w:tab w:val="left" w:pos="-360"/>
        </w:tabs>
        <w:spacing w:after="40" w:line="240" w:lineRule="auto"/>
        <w:ind w:left="0" w:right="-720"/>
        <w:contextualSpacing w:val="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Average January temperature: 3</w:t>
      </w:r>
      <w:r w:rsidRPr="00F448EA">
        <w:rPr>
          <w:rFonts w:ascii="Times New Roman" w:hAnsi="Times New Roman"/>
          <w:noProof w:val="0"/>
          <w:color w:val="000000"/>
          <w:sz w:val="24"/>
          <w:szCs w:val="24"/>
          <w:vertAlign w:val="superscript"/>
          <w:lang w:val="en-US"/>
        </w:rPr>
        <w:t>0</w:t>
      </w:r>
      <w:r w:rsidRPr="00F448EA">
        <w:rPr>
          <w:rFonts w:ascii="Times New Roman" w:hAnsi="Times New Roman"/>
          <w:noProof w:val="0"/>
          <w:color w:val="000000"/>
          <w:sz w:val="24"/>
          <w:szCs w:val="24"/>
          <w:lang w:val="en-US"/>
        </w:rPr>
        <w:t xml:space="preserve">C </w:t>
      </w:r>
    </w:p>
    <w:p w:rsidR="00A12CCD" w:rsidRPr="00F448EA" w:rsidRDefault="00A12CCD" w:rsidP="004E3163">
      <w:pPr>
        <w:spacing w:after="40" w:line="240" w:lineRule="auto"/>
        <w:ind w:left="-720" w:right="-720"/>
        <w:jc w:val="both"/>
        <w:rPr>
          <w:rFonts w:ascii="Times New Roman" w:hAnsi="Times New Roman"/>
          <w:i/>
          <w:noProof w:val="0"/>
          <w:color w:val="000000"/>
          <w:sz w:val="24"/>
          <w:szCs w:val="26"/>
          <w:lang w:val="en-US"/>
        </w:rPr>
      </w:pPr>
      <w:r w:rsidRPr="00F448EA">
        <w:rPr>
          <w:rFonts w:ascii="Times New Roman" w:hAnsi="Times New Roman"/>
          <w:i/>
          <w:noProof w:val="0"/>
          <w:color w:val="000000"/>
          <w:sz w:val="24"/>
          <w:szCs w:val="26"/>
          <w:lang w:val="en-US"/>
        </w:rPr>
        <w:t>Shopping and shows! New York, USA</w:t>
      </w:r>
    </w:p>
    <w:p w:rsidR="00A12CCD" w:rsidRPr="00F448EA" w:rsidRDefault="00A12CCD" w:rsidP="004E3163">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From an unforgettable show with a backstage tour to some world-famous shops and a city that never sleeps - you’ll love it!</w:t>
      </w:r>
    </w:p>
    <w:p w:rsidR="00A12CCD" w:rsidRPr="00F448EA" w:rsidRDefault="00A12CCD" w:rsidP="004E3163">
      <w:pPr>
        <w:pStyle w:val="ListParagraph"/>
        <w:numPr>
          <w:ilvl w:val="0"/>
          <w:numId w:val="7"/>
        </w:numPr>
        <w:tabs>
          <w:tab w:val="left" w:pos="-360"/>
        </w:tabs>
        <w:spacing w:after="40" w:line="240" w:lineRule="auto"/>
        <w:ind w:left="0" w:right="-720"/>
        <w:contextualSpacing w:val="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Accommodation: self-catering apartment</w:t>
      </w:r>
    </w:p>
    <w:p w:rsidR="00A12CCD" w:rsidRPr="00F448EA" w:rsidRDefault="00A12CCD" w:rsidP="004E3163">
      <w:pPr>
        <w:pStyle w:val="ListParagraph"/>
        <w:numPr>
          <w:ilvl w:val="0"/>
          <w:numId w:val="7"/>
        </w:numPr>
        <w:tabs>
          <w:tab w:val="left" w:pos="-360"/>
        </w:tabs>
        <w:spacing w:after="40" w:line="240" w:lineRule="auto"/>
        <w:ind w:left="0" w:right="-720"/>
        <w:contextualSpacing w:val="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Travel from London: 7 hours by plane</w:t>
      </w:r>
    </w:p>
    <w:p w:rsidR="00A12CCD" w:rsidRPr="00F448EA" w:rsidRDefault="00A12CCD" w:rsidP="004E3163">
      <w:pPr>
        <w:pStyle w:val="ListParagraph"/>
        <w:numPr>
          <w:ilvl w:val="0"/>
          <w:numId w:val="7"/>
        </w:numPr>
        <w:tabs>
          <w:tab w:val="left" w:pos="-360"/>
        </w:tabs>
        <w:spacing w:after="40" w:line="240" w:lineRule="auto"/>
        <w:ind w:left="0" w:right="-720"/>
        <w:contextualSpacing w:val="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Average January temperature: -3</w:t>
      </w:r>
      <w:r w:rsidRPr="00F448EA">
        <w:rPr>
          <w:rFonts w:ascii="Times New Roman" w:hAnsi="Times New Roman"/>
          <w:noProof w:val="0"/>
          <w:color w:val="000000"/>
          <w:sz w:val="24"/>
          <w:szCs w:val="24"/>
          <w:vertAlign w:val="superscript"/>
          <w:lang w:val="en-US"/>
        </w:rPr>
        <w:t>0</w:t>
      </w:r>
      <w:r w:rsidRPr="00F448EA">
        <w:rPr>
          <w:rFonts w:ascii="Times New Roman" w:hAnsi="Times New Roman"/>
          <w:noProof w:val="0"/>
          <w:color w:val="000000"/>
          <w:sz w:val="24"/>
          <w:szCs w:val="24"/>
          <w:lang w:val="en-US"/>
        </w:rPr>
        <w:t>C</w:t>
      </w:r>
    </w:p>
    <w:p w:rsidR="00A12CCD" w:rsidRPr="00F448EA" w:rsidRDefault="00A12CCD" w:rsidP="004E3163">
      <w:pPr>
        <w:spacing w:after="40" w:line="240" w:lineRule="auto"/>
        <w:ind w:left="-720" w:right="-720"/>
        <w:jc w:val="both"/>
        <w:rPr>
          <w:rFonts w:ascii="Times New Roman" w:hAnsi="Times New Roman"/>
          <w:i/>
          <w:noProof w:val="0"/>
          <w:color w:val="000000"/>
          <w:sz w:val="24"/>
          <w:szCs w:val="26"/>
          <w:lang w:val="en-US"/>
        </w:rPr>
      </w:pPr>
      <w:r w:rsidRPr="00F448EA">
        <w:rPr>
          <w:rFonts w:ascii="Times New Roman" w:hAnsi="Times New Roman"/>
          <w:i/>
          <w:noProof w:val="0"/>
          <w:color w:val="000000"/>
          <w:sz w:val="24"/>
          <w:szCs w:val="26"/>
          <w:lang w:val="en-US"/>
        </w:rPr>
        <w:t>Go and get lazy! Goa, India</w:t>
      </w:r>
    </w:p>
    <w:p w:rsidR="00A12CCD" w:rsidRPr="00F448EA" w:rsidRDefault="00A12CCD" w:rsidP="004E3163">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 complete break from the stress of everyday life. Relax with unspoilt beaches, delicious food and perfect sunshine.</w:t>
      </w:r>
    </w:p>
    <w:p w:rsidR="00A12CCD" w:rsidRPr="00F448EA" w:rsidRDefault="00A12CCD" w:rsidP="004E3163">
      <w:pPr>
        <w:pStyle w:val="ListParagraph"/>
        <w:numPr>
          <w:ilvl w:val="0"/>
          <w:numId w:val="8"/>
        </w:numPr>
        <w:tabs>
          <w:tab w:val="left" w:pos="-360"/>
        </w:tabs>
        <w:spacing w:after="40" w:line="240" w:lineRule="auto"/>
        <w:ind w:left="0" w:right="-720"/>
        <w:contextualSpacing w:val="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Accommodation: self-catering beach house</w:t>
      </w:r>
    </w:p>
    <w:p w:rsidR="00A12CCD" w:rsidRPr="00F448EA" w:rsidRDefault="00A12CCD" w:rsidP="004E3163">
      <w:pPr>
        <w:pStyle w:val="ListParagraph"/>
        <w:numPr>
          <w:ilvl w:val="0"/>
          <w:numId w:val="8"/>
        </w:numPr>
        <w:tabs>
          <w:tab w:val="left" w:pos="-360"/>
        </w:tabs>
        <w:spacing w:after="40" w:line="240" w:lineRule="auto"/>
        <w:ind w:left="0" w:right="-720"/>
        <w:contextualSpacing w:val="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Travel from London: 8 hours by plane</w:t>
      </w:r>
    </w:p>
    <w:p w:rsidR="00A12CCD" w:rsidRPr="00F448EA" w:rsidRDefault="00A12CCD" w:rsidP="004E3163">
      <w:pPr>
        <w:pStyle w:val="ListParagraph"/>
        <w:numPr>
          <w:ilvl w:val="0"/>
          <w:numId w:val="8"/>
        </w:numPr>
        <w:tabs>
          <w:tab w:val="left" w:pos="-360"/>
        </w:tabs>
        <w:spacing w:after="40" w:line="240" w:lineRule="auto"/>
        <w:ind w:left="0" w:right="-720"/>
        <w:contextualSpacing w:val="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Average January temperature: 32</w:t>
      </w:r>
      <w:r w:rsidRPr="00F448EA">
        <w:rPr>
          <w:rFonts w:ascii="Times New Roman" w:hAnsi="Times New Roman"/>
          <w:noProof w:val="0"/>
          <w:color w:val="000000"/>
          <w:sz w:val="24"/>
          <w:szCs w:val="24"/>
          <w:vertAlign w:val="superscript"/>
          <w:lang w:val="en-US"/>
        </w:rPr>
        <w:t>0</w:t>
      </w:r>
      <w:r w:rsidRPr="00F448EA">
        <w:rPr>
          <w:rFonts w:ascii="Times New Roman" w:hAnsi="Times New Roman"/>
          <w:noProof w:val="0"/>
          <w:color w:val="000000"/>
          <w:sz w:val="24"/>
          <w:szCs w:val="24"/>
          <w:lang w:val="en-US"/>
        </w:rPr>
        <w:t xml:space="preserve">C </w:t>
      </w:r>
    </w:p>
    <w:p w:rsidR="00A12CCD" w:rsidRPr="00F448EA" w:rsidRDefault="00A12CCD" w:rsidP="004E3163">
      <w:pPr>
        <w:spacing w:after="40" w:line="240" w:lineRule="auto"/>
        <w:ind w:left="-720" w:right="-720"/>
        <w:jc w:val="both"/>
        <w:rPr>
          <w:rFonts w:ascii="Times New Roman" w:hAnsi="Times New Roman"/>
          <w:i/>
          <w:noProof w:val="0"/>
          <w:color w:val="000000"/>
          <w:sz w:val="24"/>
          <w:szCs w:val="26"/>
          <w:lang w:val="en-US"/>
        </w:rPr>
      </w:pPr>
      <w:r w:rsidRPr="00F448EA">
        <w:rPr>
          <w:rFonts w:ascii="Times New Roman" w:hAnsi="Times New Roman"/>
          <w:i/>
          <w:noProof w:val="0"/>
          <w:color w:val="000000"/>
          <w:sz w:val="24"/>
          <w:szCs w:val="26"/>
          <w:lang w:val="en-US"/>
        </w:rPr>
        <w:t>Spanish spa special! Seville, Spain</w:t>
      </w:r>
    </w:p>
    <w:p w:rsidR="00A12CCD" w:rsidRPr="00F448EA" w:rsidRDefault="00A12CCD" w:rsidP="004E3163">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Amazing spa break with unlimited health and beauty treatments, swimming pool, beautiful scenery and delicious food!</w:t>
      </w:r>
    </w:p>
    <w:p w:rsidR="00A12CCD" w:rsidRPr="00F448EA" w:rsidRDefault="00A12CCD" w:rsidP="004E3163">
      <w:pPr>
        <w:pStyle w:val="ListParagraph"/>
        <w:numPr>
          <w:ilvl w:val="0"/>
          <w:numId w:val="9"/>
        </w:numPr>
        <w:tabs>
          <w:tab w:val="left" w:pos="-360"/>
        </w:tabs>
        <w:spacing w:after="40" w:line="240" w:lineRule="auto"/>
        <w:ind w:left="0" w:right="-720"/>
        <w:contextualSpacing w:val="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Accommodation: 3* hotel</w:t>
      </w:r>
    </w:p>
    <w:p w:rsidR="00A12CCD" w:rsidRPr="00F448EA" w:rsidRDefault="00A12CCD" w:rsidP="004E3163">
      <w:pPr>
        <w:pStyle w:val="ListParagraph"/>
        <w:numPr>
          <w:ilvl w:val="0"/>
          <w:numId w:val="9"/>
        </w:numPr>
        <w:tabs>
          <w:tab w:val="left" w:pos="-360"/>
        </w:tabs>
        <w:spacing w:after="40" w:line="240" w:lineRule="auto"/>
        <w:ind w:left="0" w:right="-720"/>
        <w:contextualSpacing w:val="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Travel from London: 3 hours by plane</w:t>
      </w:r>
    </w:p>
    <w:p w:rsidR="00A12CCD" w:rsidRPr="00F448EA" w:rsidRDefault="00A12CCD" w:rsidP="004E3163">
      <w:pPr>
        <w:pStyle w:val="ListParagraph"/>
        <w:numPr>
          <w:ilvl w:val="0"/>
          <w:numId w:val="9"/>
        </w:numPr>
        <w:tabs>
          <w:tab w:val="left" w:pos="-360"/>
        </w:tabs>
        <w:spacing w:after="40" w:line="240" w:lineRule="auto"/>
        <w:ind w:left="0" w:right="-720"/>
        <w:contextualSpacing w:val="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Average January temperature: 8</w:t>
      </w:r>
      <w:r w:rsidRPr="00F448EA">
        <w:rPr>
          <w:rFonts w:ascii="Times New Roman" w:hAnsi="Times New Roman"/>
          <w:noProof w:val="0"/>
          <w:color w:val="000000"/>
          <w:sz w:val="24"/>
          <w:szCs w:val="24"/>
          <w:vertAlign w:val="superscript"/>
          <w:lang w:val="en-US"/>
        </w:rPr>
        <w:t>0</w:t>
      </w:r>
      <w:r w:rsidRPr="00F448EA">
        <w:rPr>
          <w:rFonts w:ascii="Times New Roman" w:hAnsi="Times New Roman"/>
          <w:noProof w:val="0"/>
          <w:color w:val="000000"/>
          <w:sz w:val="24"/>
          <w:szCs w:val="24"/>
          <w:lang w:val="en-US"/>
        </w:rPr>
        <w:t>C</w:t>
      </w:r>
    </w:p>
    <w:p w:rsidR="00A12CCD" w:rsidRPr="00F448EA" w:rsidRDefault="00A12CCD" w:rsidP="004E3163">
      <w:pPr>
        <w:spacing w:after="40" w:line="240" w:lineRule="auto"/>
        <w:ind w:left="-720" w:right="-720"/>
        <w:jc w:val="both"/>
        <w:rPr>
          <w:rFonts w:ascii="Times New Roman" w:hAnsi="Times New Roman"/>
          <w:i/>
          <w:noProof w:val="0"/>
          <w:color w:val="000000"/>
          <w:sz w:val="24"/>
          <w:szCs w:val="26"/>
          <w:lang w:val="en-US"/>
        </w:rPr>
      </w:pPr>
      <w:r w:rsidRPr="00F448EA">
        <w:rPr>
          <w:rFonts w:ascii="Times New Roman" w:hAnsi="Times New Roman"/>
          <w:i/>
          <w:noProof w:val="0"/>
          <w:color w:val="000000"/>
          <w:sz w:val="24"/>
          <w:szCs w:val="26"/>
          <w:lang w:val="en-US"/>
        </w:rPr>
        <w:t xml:space="preserve">Something for everyone! Dubai, </w:t>
      </w:r>
      <w:r w:rsidRPr="00F448EA">
        <w:rPr>
          <w:rFonts w:ascii="Times New Roman" w:hAnsi="Times New Roman"/>
          <w:i/>
          <w:noProof w:val="0"/>
          <w:color w:val="000000"/>
          <w:sz w:val="24"/>
          <w:szCs w:val="26"/>
          <w:lang w:val="en-US" w:eastAsia="vi-VN"/>
        </w:rPr>
        <w:t>UAE</w:t>
      </w:r>
    </w:p>
    <w:p w:rsidR="00A12CCD" w:rsidRPr="00F448EA" w:rsidRDefault="00A12CCD" w:rsidP="004E3163">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You stay in a huge new hotel. You go shopping in a huge new shopping centre. You sunbathe on a huge new beach. What more could you want?</w:t>
      </w:r>
    </w:p>
    <w:p w:rsidR="00A12CCD" w:rsidRPr="00F448EA" w:rsidRDefault="00A12CCD" w:rsidP="004E3163">
      <w:pPr>
        <w:pStyle w:val="ListParagraph"/>
        <w:numPr>
          <w:ilvl w:val="0"/>
          <w:numId w:val="10"/>
        </w:numPr>
        <w:tabs>
          <w:tab w:val="left" w:pos="-360"/>
        </w:tabs>
        <w:spacing w:after="40" w:line="240" w:lineRule="auto"/>
        <w:ind w:left="0" w:right="-720"/>
        <w:contextualSpacing w:val="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Accommodation: 5* hotel</w:t>
      </w:r>
    </w:p>
    <w:p w:rsidR="00A12CCD" w:rsidRPr="00F448EA" w:rsidRDefault="00A12CCD" w:rsidP="004E3163">
      <w:pPr>
        <w:pStyle w:val="ListParagraph"/>
        <w:numPr>
          <w:ilvl w:val="0"/>
          <w:numId w:val="10"/>
        </w:numPr>
        <w:tabs>
          <w:tab w:val="left" w:pos="-360"/>
        </w:tabs>
        <w:spacing w:after="40" w:line="240" w:lineRule="auto"/>
        <w:ind w:left="0" w:right="-720"/>
        <w:contextualSpacing w:val="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Travel from London: 7 hours by plane</w:t>
      </w:r>
    </w:p>
    <w:p w:rsidR="00A12CCD" w:rsidRPr="00F448EA" w:rsidRDefault="00A12CCD" w:rsidP="004E3163">
      <w:pPr>
        <w:pStyle w:val="ListParagraph"/>
        <w:numPr>
          <w:ilvl w:val="0"/>
          <w:numId w:val="10"/>
        </w:numPr>
        <w:tabs>
          <w:tab w:val="left" w:pos="-360"/>
        </w:tabs>
        <w:spacing w:after="40" w:line="240" w:lineRule="auto"/>
        <w:ind w:left="0" w:right="-720"/>
        <w:contextualSpacing w:val="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Average January temperature: 25</w:t>
      </w:r>
      <w:r w:rsidRPr="00F448EA">
        <w:rPr>
          <w:rFonts w:ascii="Times New Roman" w:hAnsi="Times New Roman"/>
          <w:noProof w:val="0"/>
          <w:color w:val="000000"/>
          <w:sz w:val="24"/>
          <w:szCs w:val="24"/>
          <w:vertAlign w:val="superscript"/>
          <w:lang w:val="en-US"/>
        </w:rPr>
        <w:t>0</w:t>
      </w:r>
      <w:r w:rsidRPr="00F448EA">
        <w:rPr>
          <w:rFonts w:ascii="Times New Roman" w:hAnsi="Times New Roman"/>
          <w:noProof w:val="0"/>
          <w:color w:val="000000"/>
          <w:sz w:val="24"/>
          <w:szCs w:val="24"/>
          <w:lang w:val="en-US"/>
        </w:rPr>
        <w:t>C</w:t>
      </w:r>
    </w:p>
    <w:p w:rsidR="00A12CCD" w:rsidRPr="00F448EA" w:rsidRDefault="00A12CCD" w:rsidP="004E3163">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1.</w:t>
      </w:r>
      <w:r w:rsidRPr="00F448EA">
        <w:rPr>
          <w:rFonts w:ascii="Times New Roman" w:hAnsi="Times New Roman"/>
          <w:noProof w:val="0"/>
          <w:color w:val="000000"/>
          <w:sz w:val="24"/>
          <w:szCs w:val="24"/>
          <w:lang w:val="en-US"/>
        </w:rPr>
        <w:tab/>
        <w:t>How much do they have to pay for their long weekend away?</w:t>
      </w:r>
    </w:p>
    <w:p w:rsidR="00A12CCD" w:rsidRPr="00F448EA" w:rsidRDefault="00A12CCD" w:rsidP="004E3163">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4E3163">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2.</w:t>
      </w:r>
      <w:r w:rsidRPr="00F448EA">
        <w:rPr>
          <w:rFonts w:ascii="Times New Roman" w:hAnsi="Times New Roman"/>
          <w:noProof w:val="0"/>
          <w:color w:val="000000"/>
          <w:sz w:val="24"/>
          <w:szCs w:val="24"/>
          <w:lang w:val="en-US"/>
        </w:rPr>
        <w:tab/>
        <w:t>Which places will they visit during a walking tour around Hoi An Ancient Town?</w:t>
      </w:r>
    </w:p>
    <w:p w:rsidR="00A12CCD" w:rsidRPr="00F448EA" w:rsidRDefault="00A12CCD" w:rsidP="004E3163">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4E3163">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4E3163">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3.</w:t>
      </w:r>
      <w:r w:rsidRPr="00F448EA">
        <w:rPr>
          <w:rFonts w:ascii="Times New Roman" w:hAnsi="Times New Roman"/>
          <w:noProof w:val="0"/>
          <w:color w:val="000000"/>
          <w:sz w:val="24"/>
          <w:szCs w:val="24"/>
          <w:lang w:val="en-US"/>
        </w:rPr>
        <w:tab/>
        <w:t>What landscapes will they enjoy on the way from Hoi Anto Hue?</w:t>
      </w:r>
    </w:p>
    <w:p w:rsidR="00A12CCD" w:rsidRPr="00F448EA" w:rsidRDefault="00A12CCD" w:rsidP="004E3163">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4E3163">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4.</w:t>
      </w:r>
      <w:r w:rsidRPr="00F448EA">
        <w:rPr>
          <w:rFonts w:ascii="Times New Roman" w:hAnsi="Times New Roman"/>
          <w:noProof w:val="0"/>
          <w:color w:val="000000"/>
          <w:sz w:val="24"/>
          <w:szCs w:val="24"/>
          <w:lang w:val="en-US"/>
        </w:rPr>
        <w:tab/>
        <w:t>What places will tourists visit in Hue?</w:t>
      </w:r>
    </w:p>
    <w:p w:rsidR="00A12CCD" w:rsidRPr="00F448EA" w:rsidRDefault="00A12CCD" w:rsidP="004E3163">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lastRenderedPageBreak/>
        <w:tab/>
      </w:r>
      <w:r w:rsidRPr="00F448EA">
        <w:rPr>
          <w:rFonts w:ascii="Times New Roman" w:hAnsi="Times New Roman"/>
          <w:noProof w:val="0"/>
          <w:color w:val="000000"/>
          <w:sz w:val="24"/>
          <w:szCs w:val="24"/>
          <w:lang w:val="en-US"/>
        </w:rPr>
        <w:tab/>
      </w:r>
    </w:p>
    <w:p w:rsidR="00A12CCD" w:rsidRPr="00F448EA" w:rsidRDefault="00A12CCD" w:rsidP="004E3163">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5.</w:t>
      </w:r>
      <w:r w:rsidRPr="00F448EA">
        <w:rPr>
          <w:rFonts w:ascii="Times New Roman" w:hAnsi="Times New Roman"/>
          <w:noProof w:val="0"/>
          <w:color w:val="000000"/>
          <w:sz w:val="24"/>
          <w:szCs w:val="24"/>
          <w:lang w:val="en-US"/>
        </w:rPr>
        <w:tab/>
        <w:t>On which days will they have all breakfast, lunch, and dinner?</w:t>
      </w:r>
    </w:p>
    <w:p w:rsidR="00A12CCD" w:rsidRPr="00F448EA" w:rsidRDefault="00A12CCD" w:rsidP="0096320F">
      <w:pPr>
        <w:tabs>
          <w:tab w:val="left" w:pos="-360"/>
          <w:tab w:val="left" w:leader="underscore" w:pos="10080"/>
        </w:tabs>
        <w:spacing w:after="40" w:line="36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7016E0" w:rsidRDefault="00A12CCD" w:rsidP="00F64BBE">
      <w:pPr>
        <w:tabs>
          <w:tab w:val="left" w:pos="-360"/>
        </w:tabs>
        <w:spacing w:after="40" w:line="240" w:lineRule="auto"/>
        <w:ind w:left="-720" w:right="-720"/>
        <w:jc w:val="both"/>
        <w:rPr>
          <w:rFonts w:ascii="Times New Roman" w:hAnsi="Times New Roman"/>
          <w:b/>
          <w:noProof w:val="0"/>
          <w:sz w:val="24"/>
          <w:szCs w:val="24"/>
          <w:lang w:val="en-US"/>
        </w:rPr>
      </w:pPr>
      <w:r w:rsidRPr="000022D9">
        <w:rPr>
          <w:rFonts w:ascii="Times New Roman" w:hAnsi="Times New Roman"/>
          <w:b/>
          <w:noProof w:val="0"/>
          <w:color w:val="000000"/>
          <w:sz w:val="24"/>
          <w:szCs w:val="24"/>
          <w:lang w:val="en-US"/>
        </w:rPr>
        <w:t>V.</w:t>
      </w:r>
      <w:r w:rsidRPr="000022D9">
        <w:rPr>
          <w:rFonts w:ascii="Times New Roman" w:hAnsi="Times New Roman"/>
          <w:b/>
          <w:noProof w:val="0"/>
          <w:color w:val="000000"/>
          <w:sz w:val="24"/>
          <w:szCs w:val="24"/>
          <w:lang w:val="en-US"/>
        </w:rPr>
        <w:tab/>
        <w:t>Read the passage and</w:t>
      </w:r>
      <w:r w:rsidRPr="007016E0">
        <w:rPr>
          <w:rFonts w:ascii="Times New Roman" w:hAnsi="Times New Roman"/>
          <w:b/>
          <w:noProof w:val="0"/>
          <w:color w:val="000000"/>
          <w:sz w:val="24"/>
          <w:szCs w:val="24"/>
          <w:lang w:val="en-US"/>
        </w:rPr>
        <w:t xml:space="preserve"> answer the questions.</w:t>
      </w:r>
    </w:p>
    <w:p w:rsidR="00A12CCD" w:rsidRPr="007016E0" w:rsidRDefault="00A12CCD" w:rsidP="000022D9">
      <w:pPr>
        <w:spacing w:after="40" w:line="240" w:lineRule="auto"/>
        <w:ind w:left="-720" w:right="-720"/>
        <w:jc w:val="center"/>
        <w:rPr>
          <w:rFonts w:ascii="Times New Roman" w:hAnsi="Times New Roman"/>
          <w:noProof w:val="0"/>
          <w:sz w:val="26"/>
          <w:szCs w:val="26"/>
          <w:lang w:val="en-US"/>
        </w:rPr>
      </w:pPr>
      <w:r w:rsidRPr="000022D9">
        <w:rPr>
          <w:rFonts w:ascii="Times New Roman" w:hAnsi="Times New Roman"/>
          <w:b/>
          <w:bCs/>
          <w:noProof w:val="0"/>
          <w:color w:val="000000"/>
          <w:sz w:val="26"/>
          <w:szCs w:val="26"/>
          <w:lang w:val="en-US"/>
        </w:rPr>
        <w:t>Central Viet Nam Heritage Tour -</w:t>
      </w:r>
      <w:r w:rsidRPr="007016E0">
        <w:rPr>
          <w:rFonts w:ascii="Times New Roman" w:hAnsi="Times New Roman"/>
          <w:b/>
          <w:bCs/>
          <w:noProof w:val="0"/>
          <w:color w:val="000000"/>
          <w:sz w:val="26"/>
          <w:szCs w:val="26"/>
          <w:lang w:val="en-US"/>
        </w:rPr>
        <w:t xml:space="preserve"> 4 Days, 3 Nights</w:t>
      </w:r>
    </w:p>
    <w:p w:rsidR="00A12CCD" w:rsidRPr="000022D9" w:rsidRDefault="00A12CCD" w:rsidP="000022D9">
      <w:pPr>
        <w:pStyle w:val="ListParagraph"/>
        <w:numPr>
          <w:ilvl w:val="0"/>
          <w:numId w:val="44"/>
        </w:numPr>
        <w:spacing w:after="40" w:line="240" w:lineRule="auto"/>
        <w:ind w:left="0" w:right="-720"/>
        <w:contextualSpacing w:val="0"/>
        <w:jc w:val="both"/>
        <w:rPr>
          <w:rFonts w:ascii="Times New Roman" w:hAnsi="Times New Roman"/>
          <w:noProof w:val="0"/>
          <w:color w:val="000000"/>
          <w:sz w:val="24"/>
          <w:szCs w:val="24"/>
          <w:lang w:val="en-US"/>
        </w:rPr>
      </w:pPr>
      <w:r w:rsidRPr="000022D9">
        <w:rPr>
          <w:rFonts w:ascii="Times New Roman" w:hAnsi="Times New Roman"/>
          <w:noProof w:val="0"/>
          <w:color w:val="000000"/>
          <w:sz w:val="24"/>
          <w:szCs w:val="24"/>
          <w:lang w:val="en-US"/>
        </w:rPr>
        <w:t>Enjoy beautiful beaches in Central Viet Nam</w:t>
      </w:r>
    </w:p>
    <w:p w:rsidR="00A12CCD" w:rsidRPr="000022D9" w:rsidRDefault="00A12CCD" w:rsidP="000022D9">
      <w:pPr>
        <w:pStyle w:val="ListParagraph"/>
        <w:numPr>
          <w:ilvl w:val="0"/>
          <w:numId w:val="44"/>
        </w:numPr>
        <w:spacing w:after="40" w:line="240" w:lineRule="auto"/>
        <w:ind w:left="0" w:right="-720"/>
        <w:contextualSpacing w:val="0"/>
        <w:jc w:val="both"/>
        <w:rPr>
          <w:rFonts w:ascii="Times New Roman" w:hAnsi="Times New Roman"/>
          <w:noProof w:val="0"/>
          <w:color w:val="000000"/>
          <w:sz w:val="24"/>
          <w:szCs w:val="24"/>
          <w:lang w:val="en-US"/>
        </w:rPr>
      </w:pPr>
      <w:r w:rsidRPr="000022D9">
        <w:rPr>
          <w:rFonts w:ascii="Times New Roman" w:hAnsi="Times New Roman"/>
          <w:noProof w:val="0"/>
          <w:color w:val="000000"/>
          <w:sz w:val="24"/>
          <w:szCs w:val="24"/>
          <w:lang w:val="en-US"/>
        </w:rPr>
        <w:t>Discover Hoi An Ancient Town with old construction</w:t>
      </w:r>
    </w:p>
    <w:p w:rsidR="00A12CCD" w:rsidRPr="000022D9" w:rsidRDefault="00A12CCD" w:rsidP="000022D9">
      <w:pPr>
        <w:pStyle w:val="ListParagraph"/>
        <w:numPr>
          <w:ilvl w:val="0"/>
          <w:numId w:val="44"/>
        </w:numPr>
        <w:spacing w:after="40" w:line="240" w:lineRule="auto"/>
        <w:ind w:left="0" w:right="-720"/>
        <w:contextualSpacing w:val="0"/>
        <w:jc w:val="both"/>
        <w:rPr>
          <w:rFonts w:ascii="Times New Roman" w:hAnsi="Times New Roman"/>
          <w:noProof w:val="0"/>
          <w:color w:val="000000"/>
          <w:sz w:val="24"/>
          <w:szCs w:val="24"/>
          <w:lang w:val="en-US"/>
        </w:rPr>
      </w:pPr>
      <w:r w:rsidRPr="000022D9">
        <w:rPr>
          <w:rFonts w:ascii="Times New Roman" w:hAnsi="Times New Roman"/>
          <w:noProof w:val="0"/>
          <w:color w:val="000000"/>
          <w:sz w:val="24"/>
          <w:szCs w:val="24"/>
          <w:lang w:val="en-US"/>
        </w:rPr>
        <w:t>Visit some famous tombs in Hue</w:t>
      </w:r>
    </w:p>
    <w:p w:rsidR="00A12CCD" w:rsidRPr="007016E0" w:rsidRDefault="00A12CCD" w:rsidP="007016E0">
      <w:pPr>
        <w:shd w:val="clear" w:color="auto" w:fill="000000"/>
        <w:spacing w:after="40" w:line="240" w:lineRule="auto"/>
        <w:ind w:left="-720" w:right="-720"/>
        <w:jc w:val="both"/>
        <w:rPr>
          <w:rFonts w:ascii="Times New Roman" w:hAnsi="Times New Roman"/>
          <w:b/>
          <w:noProof w:val="0"/>
          <w:sz w:val="24"/>
          <w:szCs w:val="24"/>
          <w:lang w:val="en-US"/>
        </w:rPr>
      </w:pPr>
      <w:r w:rsidRPr="00F86E13">
        <w:rPr>
          <w:rFonts w:ascii="Times New Roman" w:hAnsi="Times New Roman"/>
          <w:b/>
          <w:noProof w:val="0"/>
          <w:color w:val="FFFFFF"/>
          <w:sz w:val="24"/>
          <w:szCs w:val="24"/>
          <w:lang w:val="en-US"/>
        </w:rPr>
        <w:t xml:space="preserve">Day 1: Da Nang - </w:t>
      </w:r>
      <w:r w:rsidRPr="007016E0">
        <w:rPr>
          <w:rFonts w:ascii="Times New Roman" w:hAnsi="Times New Roman"/>
          <w:b/>
          <w:noProof w:val="0"/>
          <w:color w:val="FFFFFF"/>
          <w:sz w:val="24"/>
          <w:szCs w:val="24"/>
          <w:lang w:val="en-US"/>
        </w:rPr>
        <w:t>Son Tra - Hoi An (L, D)</w:t>
      </w:r>
    </w:p>
    <w:p w:rsidR="00A12CCD" w:rsidRPr="007016E0" w:rsidRDefault="00A12CCD" w:rsidP="007016E0">
      <w:pPr>
        <w:spacing w:after="40" w:line="240" w:lineRule="auto"/>
        <w:ind w:left="-720" w:right="-720"/>
        <w:jc w:val="both"/>
        <w:rPr>
          <w:rFonts w:ascii="Times New Roman" w:hAnsi="Times New Roman"/>
          <w:noProof w:val="0"/>
          <w:sz w:val="24"/>
          <w:szCs w:val="24"/>
          <w:lang w:val="en-US"/>
        </w:rPr>
      </w:pPr>
      <w:r w:rsidRPr="007016E0">
        <w:rPr>
          <w:rFonts w:ascii="Times New Roman" w:hAnsi="Times New Roman"/>
          <w:noProof w:val="0"/>
          <w:color w:val="000000"/>
          <w:sz w:val="24"/>
          <w:szCs w:val="24"/>
          <w:lang w:val="en-US"/>
        </w:rPr>
        <w:t>Upon arrival, our driver will pick you up at the</w:t>
      </w:r>
      <w:r>
        <w:rPr>
          <w:rFonts w:ascii="Times New Roman" w:hAnsi="Times New Roman"/>
          <w:noProof w:val="0"/>
          <w:color w:val="000000"/>
          <w:sz w:val="24"/>
          <w:szCs w:val="24"/>
          <w:lang w:val="en-US"/>
        </w:rPr>
        <w:t xml:space="preserve"> airport then driving to Son Tr</w:t>
      </w:r>
      <w:r w:rsidRPr="007016E0">
        <w:rPr>
          <w:rFonts w:ascii="Times New Roman" w:hAnsi="Times New Roman"/>
          <w:noProof w:val="0"/>
          <w:color w:val="000000"/>
          <w:sz w:val="24"/>
          <w:szCs w:val="24"/>
          <w:lang w:val="en-US"/>
        </w:rPr>
        <w:t>a Peninsular and enjoy the whole beach city. A chance to see and swim at My Khe Beach. Have lunch in a local restaurant.</w:t>
      </w:r>
    </w:p>
    <w:p w:rsidR="00A12CCD" w:rsidRPr="007016E0" w:rsidRDefault="00A12CCD" w:rsidP="007016E0">
      <w:pPr>
        <w:spacing w:after="40" w:line="240" w:lineRule="auto"/>
        <w:ind w:left="-720" w:right="-720"/>
        <w:jc w:val="both"/>
        <w:rPr>
          <w:rFonts w:ascii="Times New Roman" w:hAnsi="Times New Roman"/>
          <w:noProof w:val="0"/>
          <w:sz w:val="24"/>
          <w:szCs w:val="24"/>
          <w:lang w:val="en-US"/>
        </w:rPr>
      </w:pPr>
      <w:r w:rsidRPr="007016E0">
        <w:rPr>
          <w:rFonts w:ascii="Times New Roman" w:hAnsi="Times New Roman"/>
          <w:noProof w:val="0"/>
          <w:color w:val="000000"/>
          <w:sz w:val="24"/>
          <w:szCs w:val="24"/>
          <w:lang w:val="en-US"/>
        </w:rPr>
        <w:t>In the afternoon, we drive you to Hoi An Ancient Town - 40 km from Da Nang city. Check in the hotel. Have dinner in local restaurant. Overnight in Hoi An.</w:t>
      </w:r>
    </w:p>
    <w:p w:rsidR="00A12CCD" w:rsidRPr="007016E0" w:rsidRDefault="00A12CCD" w:rsidP="007016E0">
      <w:pPr>
        <w:shd w:val="clear" w:color="auto" w:fill="000000"/>
        <w:spacing w:after="40" w:line="240" w:lineRule="auto"/>
        <w:ind w:left="-720" w:right="-720"/>
        <w:jc w:val="both"/>
        <w:rPr>
          <w:rFonts w:ascii="Times New Roman" w:hAnsi="Times New Roman"/>
          <w:b/>
          <w:noProof w:val="0"/>
          <w:sz w:val="24"/>
          <w:szCs w:val="24"/>
          <w:lang w:val="en-US"/>
        </w:rPr>
      </w:pPr>
      <w:r w:rsidRPr="007016E0">
        <w:rPr>
          <w:rFonts w:ascii="Times New Roman" w:hAnsi="Times New Roman"/>
          <w:b/>
          <w:noProof w:val="0"/>
          <w:color w:val="FFFFFF"/>
          <w:sz w:val="24"/>
          <w:szCs w:val="24"/>
          <w:lang w:val="en-US"/>
        </w:rPr>
        <w:t>Day 2: Hoi An - Hue (B, L, D</w:t>
      </w:r>
      <w:r>
        <w:rPr>
          <w:rFonts w:ascii="Times New Roman" w:hAnsi="Times New Roman"/>
          <w:b/>
          <w:noProof w:val="0"/>
          <w:color w:val="FFFFFF"/>
          <w:sz w:val="24"/>
          <w:szCs w:val="24"/>
          <w:lang w:val="en-US"/>
        </w:rPr>
        <w:t>)</w:t>
      </w:r>
    </w:p>
    <w:p w:rsidR="00A12CCD" w:rsidRPr="007016E0" w:rsidRDefault="00A12CCD" w:rsidP="007016E0">
      <w:pPr>
        <w:spacing w:after="40" w:line="240" w:lineRule="auto"/>
        <w:ind w:left="-720" w:right="-720"/>
        <w:jc w:val="both"/>
        <w:rPr>
          <w:rFonts w:ascii="Times New Roman" w:hAnsi="Times New Roman"/>
          <w:noProof w:val="0"/>
          <w:sz w:val="24"/>
          <w:szCs w:val="24"/>
          <w:lang w:val="en-US"/>
        </w:rPr>
      </w:pPr>
      <w:r w:rsidRPr="007016E0">
        <w:rPr>
          <w:rFonts w:ascii="Times New Roman" w:hAnsi="Times New Roman"/>
          <w:noProof w:val="0"/>
          <w:color w:val="000000"/>
          <w:sz w:val="24"/>
          <w:szCs w:val="24"/>
          <w:lang w:val="en-US"/>
        </w:rPr>
        <w:t>Breakfast at hotel. This morning you make a walking tour around Hoi An Ancient Town for more exploration with old con</w:t>
      </w:r>
      <w:r>
        <w:rPr>
          <w:rFonts w:ascii="Times New Roman" w:hAnsi="Times New Roman"/>
          <w:noProof w:val="0"/>
          <w:color w:val="000000"/>
          <w:sz w:val="24"/>
          <w:szCs w:val="24"/>
          <w:lang w:val="en-US"/>
        </w:rPr>
        <w:t xml:space="preserve">structions: the Japanese Bridge, Sa Huynh Museum, </w:t>
      </w:r>
      <w:r w:rsidRPr="007016E0">
        <w:rPr>
          <w:rFonts w:ascii="Times New Roman" w:hAnsi="Times New Roman"/>
          <w:noProof w:val="0"/>
          <w:color w:val="000000"/>
          <w:sz w:val="24"/>
          <w:szCs w:val="24"/>
          <w:lang w:val="en-US"/>
        </w:rPr>
        <w:t>Tan Ky Old House... Have lunch at a restaurant.</w:t>
      </w:r>
    </w:p>
    <w:p w:rsidR="00A12CCD" w:rsidRPr="007016E0" w:rsidRDefault="00A12CCD" w:rsidP="007016E0">
      <w:pPr>
        <w:spacing w:after="40" w:line="240" w:lineRule="auto"/>
        <w:ind w:left="-720" w:right="-720"/>
        <w:jc w:val="both"/>
        <w:rPr>
          <w:rFonts w:ascii="Times New Roman" w:hAnsi="Times New Roman"/>
          <w:noProof w:val="0"/>
          <w:sz w:val="24"/>
          <w:szCs w:val="24"/>
          <w:lang w:val="en-US"/>
        </w:rPr>
      </w:pPr>
      <w:r>
        <w:rPr>
          <w:rFonts w:ascii="Times New Roman" w:hAnsi="Times New Roman"/>
          <w:noProof w:val="0"/>
          <w:color w:val="000000"/>
          <w:sz w:val="24"/>
          <w:szCs w:val="24"/>
          <w:lang w:val="en-US"/>
        </w:rPr>
        <w:t>After lunch, y</w:t>
      </w:r>
      <w:r w:rsidRPr="007016E0">
        <w:rPr>
          <w:rFonts w:ascii="Times New Roman" w:hAnsi="Times New Roman"/>
          <w:noProof w:val="0"/>
          <w:color w:val="000000"/>
          <w:sz w:val="24"/>
          <w:szCs w:val="24"/>
          <w:lang w:val="en-US"/>
        </w:rPr>
        <w:t>ou leave Hoi An for Hue City. On the wa</w:t>
      </w:r>
      <w:r>
        <w:rPr>
          <w:rFonts w:ascii="Times New Roman" w:hAnsi="Times New Roman"/>
          <w:noProof w:val="0"/>
          <w:color w:val="000000"/>
          <w:sz w:val="24"/>
          <w:szCs w:val="24"/>
          <w:lang w:val="en-US"/>
        </w:rPr>
        <w:t>y</w:t>
      </w:r>
      <w:r w:rsidRPr="007016E0">
        <w:rPr>
          <w:rFonts w:ascii="Times New Roman" w:hAnsi="Times New Roman"/>
          <w:noProof w:val="0"/>
          <w:color w:val="000000"/>
          <w:sz w:val="24"/>
          <w:szCs w:val="24"/>
          <w:lang w:val="en-US"/>
        </w:rPr>
        <w:t xml:space="preserve"> have a stopover and enjoy Hai Van Pass, relax at Lang Co Beach. Arrive in Hue</w:t>
      </w:r>
      <w:r>
        <w:rPr>
          <w:rFonts w:ascii="Times New Roman" w:hAnsi="Times New Roman"/>
          <w:noProof w:val="0"/>
          <w:color w:val="000000"/>
          <w:sz w:val="24"/>
          <w:szCs w:val="24"/>
          <w:lang w:val="en-US"/>
        </w:rPr>
        <w:t>,</w:t>
      </w:r>
      <w:r w:rsidRPr="007016E0">
        <w:rPr>
          <w:rFonts w:ascii="Times New Roman" w:hAnsi="Times New Roman"/>
          <w:noProof w:val="0"/>
          <w:color w:val="000000"/>
          <w:sz w:val="24"/>
          <w:szCs w:val="24"/>
          <w:lang w:val="en-US"/>
        </w:rPr>
        <w:t xml:space="preserve"> check in the hotel. Have dinner at a restaurant. Overnight at hotel.</w:t>
      </w:r>
    </w:p>
    <w:p w:rsidR="00A12CCD" w:rsidRPr="007016E0" w:rsidRDefault="00A12CCD" w:rsidP="007016E0">
      <w:pPr>
        <w:shd w:val="clear" w:color="auto" w:fill="000000"/>
        <w:spacing w:after="40" w:line="240" w:lineRule="auto"/>
        <w:ind w:left="-720" w:right="-720"/>
        <w:jc w:val="both"/>
        <w:rPr>
          <w:rFonts w:ascii="Times New Roman" w:hAnsi="Times New Roman"/>
          <w:b/>
          <w:noProof w:val="0"/>
          <w:sz w:val="24"/>
          <w:szCs w:val="24"/>
          <w:lang w:val="en-US"/>
        </w:rPr>
      </w:pPr>
      <w:r w:rsidRPr="007016E0">
        <w:rPr>
          <w:rFonts w:ascii="Times New Roman" w:hAnsi="Times New Roman"/>
          <w:b/>
          <w:noProof w:val="0"/>
          <w:color w:val="FFFFFF"/>
          <w:sz w:val="24"/>
          <w:szCs w:val="24"/>
          <w:lang w:val="en-US"/>
        </w:rPr>
        <w:t>Day 3: Hue City tour full day (B</w:t>
      </w:r>
      <w:r>
        <w:rPr>
          <w:rFonts w:ascii="Times New Roman" w:hAnsi="Times New Roman"/>
          <w:b/>
          <w:noProof w:val="0"/>
          <w:color w:val="FFFFFF"/>
          <w:sz w:val="24"/>
          <w:szCs w:val="24"/>
          <w:lang w:val="en-US"/>
        </w:rPr>
        <w:t>,I,</w:t>
      </w:r>
      <w:r w:rsidRPr="007016E0">
        <w:rPr>
          <w:rFonts w:ascii="Times New Roman" w:hAnsi="Times New Roman"/>
          <w:b/>
          <w:noProof w:val="0"/>
          <w:color w:val="FFFFFF"/>
          <w:sz w:val="24"/>
          <w:szCs w:val="24"/>
          <w:lang w:val="en-US"/>
        </w:rPr>
        <w:t xml:space="preserve"> D)</w:t>
      </w:r>
    </w:p>
    <w:p w:rsidR="00A12CCD" w:rsidRPr="007016E0" w:rsidRDefault="00A12CCD" w:rsidP="007016E0">
      <w:pPr>
        <w:spacing w:after="40" w:line="240" w:lineRule="auto"/>
        <w:ind w:left="-720" w:right="-720"/>
        <w:jc w:val="both"/>
        <w:rPr>
          <w:rFonts w:ascii="Times New Roman" w:hAnsi="Times New Roman"/>
          <w:noProof w:val="0"/>
          <w:sz w:val="24"/>
          <w:szCs w:val="24"/>
          <w:lang w:val="en-US"/>
        </w:rPr>
      </w:pPr>
      <w:r w:rsidRPr="007016E0">
        <w:rPr>
          <w:rFonts w:ascii="Times New Roman" w:hAnsi="Times New Roman"/>
          <w:noProof w:val="0"/>
          <w:color w:val="000000"/>
          <w:sz w:val="24"/>
          <w:szCs w:val="24"/>
          <w:lang w:val="en-US"/>
        </w:rPr>
        <w:t>Breakfast at the hotel. This morning you will visit Minh Mang Tomb</w:t>
      </w:r>
      <w:r>
        <w:rPr>
          <w:rFonts w:ascii="Times New Roman" w:hAnsi="Times New Roman"/>
          <w:noProof w:val="0"/>
          <w:color w:val="000000"/>
          <w:sz w:val="24"/>
          <w:szCs w:val="24"/>
          <w:lang w:val="en-US"/>
        </w:rPr>
        <w:t>m</w:t>
      </w:r>
      <w:r w:rsidRPr="007016E0">
        <w:rPr>
          <w:rFonts w:ascii="Times New Roman" w:hAnsi="Times New Roman"/>
          <w:noProof w:val="0"/>
          <w:color w:val="000000"/>
          <w:sz w:val="24"/>
          <w:szCs w:val="24"/>
          <w:lang w:val="en-US"/>
        </w:rPr>
        <w:t xml:space="preserve"> Khai Dinh Tomb or Tu Du</w:t>
      </w:r>
      <w:r>
        <w:rPr>
          <w:rFonts w:ascii="Times New Roman" w:hAnsi="Times New Roman"/>
          <w:noProof w:val="0"/>
          <w:color w:val="000000"/>
          <w:sz w:val="24"/>
          <w:szCs w:val="24"/>
          <w:lang w:val="en-US"/>
        </w:rPr>
        <w:t>c</w:t>
      </w:r>
      <w:r w:rsidRPr="007016E0">
        <w:rPr>
          <w:rFonts w:ascii="Times New Roman" w:hAnsi="Times New Roman"/>
          <w:noProof w:val="0"/>
          <w:color w:val="000000"/>
          <w:sz w:val="24"/>
          <w:szCs w:val="24"/>
          <w:lang w:val="en-US"/>
        </w:rPr>
        <w:t xml:space="preserve"> Tomb to discover the unique architecture of Royal mausoleums. Have lunch at a restaurant.</w:t>
      </w:r>
    </w:p>
    <w:p w:rsidR="00A12CCD" w:rsidRPr="007016E0" w:rsidRDefault="00A12CCD" w:rsidP="007016E0">
      <w:pPr>
        <w:spacing w:after="40" w:line="240" w:lineRule="auto"/>
        <w:ind w:left="-720" w:right="-720"/>
        <w:jc w:val="both"/>
        <w:rPr>
          <w:rFonts w:ascii="Times New Roman" w:hAnsi="Times New Roman"/>
          <w:noProof w:val="0"/>
          <w:sz w:val="24"/>
          <w:szCs w:val="24"/>
          <w:lang w:val="en-US"/>
        </w:rPr>
      </w:pPr>
      <w:r w:rsidRPr="007016E0">
        <w:rPr>
          <w:rFonts w:ascii="Times New Roman" w:hAnsi="Times New Roman"/>
          <w:noProof w:val="0"/>
          <w:color w:val="000000"/>
          <w:sz w:val="24"/>
          <w:szCs w:val="24"/>
          <w:lang w:val="en-US"/>
        </w:rPr>
        <w:t xml:space="preserve">In the afternoon, we visit the Citadel where 13 Nguyen Kings - the final dynasty in Viet Nam. Visit the Noon </w:t>
      </w:r>
      <w:r>
        <w:rPr>
          <w:rFonts w:ascii="Times New Roman" w:hAnsi="Times New Roman"/>
          <w:noProof w:val="0"/>
          <w:color w:val="000000"/>
          <w:sz w:val="24"/>
          <w:szCs w:val="24"/>
          <w:lang w:val="en-US"/>
        </w:rPr>
        <w:t>Gate, Thai H</w:t>
      </w:r>
      <w:r w:rsidRPr="007016E0">
        <w:rPr>
          <w:rFonts w:ascii="Times New Roman" w:hAnsi="Times New Roman"/>
          <w:noProof w:val="0"/>
          <w:color w:val="000000"/>
          <w:sz w:val="24"/>
          <w:szCs w:val="24"/>
          <w:lang w:val="en-US"/>
        </w:rPr>
        <w:t>oa Palace, and then Thien Mu Pagoda. Back to the city cent</w:t>
      </w:r>
      <w:r>
        <w:rPr>
          <w:rFonts w:ascii="Times New Roman" w:hAnsi="Times New Roman"/>
          <w:noProof w:val="0"/>
          <w:color w:val="000000"/>
          <w:sz w:val="24"/>
          <w:szCs w:val="24"/>
          <w:lang w:val="en-US"/>
        </w:rPr>
        <w:t>re and have dinner at restaurant.</w:t>
      </w:r>
      <w:r w:rsidRPr="007016E0">
        <w:rPr>
          <w:rFonts w:ascii="Times New Roman" w:hAnsi="Times New Roman"/>
          <w:noProof w:val="0"/>
          <w:color w:val="000000"/>
          <w:sz w:val="24"/>
          <w:szCs w:val="24"/>
          <w:lang w:val="en-US"/>
        </w:rPr>
        <w:t>Overnight at the hotel.</w:t>
      </w:r>
    </w:p>
    <w:p w:rsidR="00A12CCD" w:rsidRPr="007016E0" w:rsidRDefault="00A12CCD" w:rsidP="007016E0">
      <w:pPr>
        <w:shd w:val="clear" w:color="auto" w:fill="000000"/>
        <w:spacing w:after="40" w:line="240" w:lineRule="auto"/>
        <w:ind w:left="-720" w:right="-720"/>
        <w:jc w:val="both"/>
        <w:rPr>
          <w:rFonts w:ascii="Times New Roman" w:hAnsi="Times New Roman"/>
          <w:b/>
          <w:noProof w:val="0"/>
          <w:sz w:val="24"/>
          <w:szCs w:val="24"/>
          <w:lang w:val="en-US"/>
        </w:rPr>
      </w:pPr>
      <w:r w:rsidRPr="007016E0">
        <w:rPr>
          <w:rFonts w:ascii="Times New Roman" w:hAnsi="Times New Roman"/>
          <w:b/>
          <w:noProof w:val="0"/>
          <w:color w:val="FFFFFF"/>
          <w:sz w:val="24"/>
          <w:szCs w:val="24"/>
          <w:lang w:val="en-US"/>
        </w:rPr>
        <w:t>Day 4: Hue Departure (B)</w:t>
      </w:r>
    </w:p>
    <w:p w:rsidR="00A12CCD" w:rsidRPr="007016E0" w:rsidRDefault="00A12CCD" w:rsidP="007016E0">
      <w:pPr>
        <w:spacing w:after="40" w:line="240" w:lineRule="auto"/>
        <w:ind w:left="-720" w:right="-720"/>
        <w:jc w:val="both"/>
        <w:rPr>
          <w:rFonts w:ascii="Times New Roman" w:hAnsi="Times New Roman"/>
          <w:noProof w:val="0"/>
          <w:sz w:val="24"/>
          <w:szCs w:val="24"/>
          <w:lang w:val="en-US"/>
        </w:rPr>
      </w:pPr>
      <w:r w:rsidRPr="007016E0">
        <w:rPr>
          <w:rFonts w:ascii="Times New Roman" w:hAnsi="Times New Roman"/>
          <w:noProof w:val="0"/>
          <w:color w:val="000000"/>
          <w:sz w:val="24"/>
          <w:szCs w:val="24"/>
          <w:lang w:val="en-US"/>
        </w:rPr>
        <w:t>Alter breakfast in the hotel. You have free time until you leave Hue City. Our driver will pick you up to the airport, find of the tour.</w:t>
      </w:r>
    </w:p>
    <w:p w:rsidR="00A12CCD" w:rsidRDefault="00A12CCD" w:rsidP="009567FB">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Pr>
          <w:rFonts w:ascii="Times New Roman" w:hAnsi="Times New Roman"/>
          <w:noProof w:val="0"/>
          <w:color w:val="000000"/>
          <w:sz w:val="24"/>
          <w:szCs w:val="24"/>
          <w:lang w:val="en-US"/>
        </w:rPr>
        <w:t>1.</w:t>
      </w:r>
      <w:r>
        <w:rPr>
          <w:rFonts w:ascii="Times New Roman" w:hAnsi="Times New Roman"/>
          <w:noProof w:val="0"/>
          <w:color w:val="000000"/>
          <w:sz w:val="24"/>
          <w:szCs w:val="24"/>
          <w:lang w:val="en-US"/>
        </w:rPr>
        <w:tab/>
      </w:r>
      <w:r w:rsidRPr="007016E0">
        <w:rPr>
          <w:rFonts w:ascii="Times New Roman" w:hAnsi="Times New Roman"/>
          <w:noProof w:val="0"/>
          <w:color w:val="000000"/>
          <w:sz w:val="24"/>
          <w:szCs w:val="24"/>
          <w:lang w:val="en-US"/>
        </w:rPr>
        <w:t>What can tourists do during the tour?</w:t>
      </w:r>
    </w:p>
    <w:p w:rsidR="00A12CCD" w:rsidRDefault="00A12CCD" w:rsidP="009567FB">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Pr>
          <w:rFonts w:ascii="Times New Roman" w:hAnsi="Times New Roman"/>
          <w:noProof w:val="0"/>
          <w:color w:val="000000"/>
          <w:sz w:val="24"/>
          <w:szCs w:val="24"/>
          <w:lang w:val="en-US"/>
        </w:rPr>
        <w:tab/>
      </w:r>
      <w:r>
        <w:rPr>
          <w:rFonts w:ascii="Times New Roman" w:hAnsi="Times New Roman"/>
          <w:noProof w:val="0"/>
          <w:color w:val="000000"/>
          <w:sz w:val="24"/>
          <w:szCs w:val="24"/>
          <w:lang w:val="en-US"/>
        </w:rPr>
        <w:tab/>
      </w:r>
    </w:p>
    <w:p w:rsidR="00A12CCD" w:rsidRPr="007016E0" w:rsidRDefault="00A12CCD" w:rsidP="009567FB">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Pr>
          <w:rFonts w:ascii="Times New Roman" w:hAnsi="Times New Roman"/>
          <w:noProof w:val="0"/>
          <w:color w:val="000000"/>
          <w:sz w:val="24"/>
          <w:szCs w:val="24"/>
          <w:lang w:val="en-US"/>
        </w:rPr>
        <w:tab/>
      </w:r>
      <w:r>
        <w:rPr>
          <w:rFonts w:ascii="Times New Roman" w:hAnsi="Times New Roman"/>
          <w:noProof w:val="0"/>
          <w:color w:val="000000"/>
          <w:sz w:val="24"/>
          <w:szCs w:val="24"/>
          <w:lang w:val="en-US"/>
        </w:rPr>
        <w:tab/>
      </w:r>
    </w:p>
    <w:p w:rsidR="00A12CCD" w:rsidRDefault="00A12CCD" w:rsidP="009567FB">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Pr>
          <w:rFonts w:ascii="Times New Roman" w:hAnsi="Times New Roman"/>
          <w:noProof w:val="0"/>
          <w:color w:val="000000"/>
          <w:sz w:val="24"/>
          <w:szCs w:val="24"/>
          <w:lang w:val="en-US"/>
        </w:rPr>
        <w:t>2.</w:t>
      </w:r>
      <w:r>
        <w:rPr>
          <w:rFonts w:ascii="Times New Roman" w:hAnsi="Times New Roman"/>
          <w:noProof w:val="0"/>
          <w:color w:val="000000"/>
          <w:sz w:val="24"/>
          <w:szCs w:val="24"/>
          <w:lang w:val="en-US"/>
        </w:rPr>
        <w:tab/>
      </w:r>
      <w:r w:rsidRPr="007016E0">
        <w:rPr>
          <w:rFonts w:ascii="Times New Roman" w:hAnsi="Times New Roman"/>
          <w:noProof w:val="0"/>
          <w:color w:val="000000"/>
          <w:sz w:val="24"/>
          <w:szCs w:val="24"/>
          <w:lang w:val="en-US"/>
        </w:rPr>
        <w:t>What places will they visit on the first day?</w:t>
      </w:r>
    </w:p>
    <w:p w:rsidR="00A12CCD" w:rsidRDefault="00A12CCD" w:rsidP="009567FB">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Pr>
          <w:rFonts w:ascii="Times New Roman" w:hAnsi="Times New Roman"/>
          <w:noProof w:val="0"/>
          <w:color w:val="000000"/>
          <w:sz w:val="24"/>
          <w:szCs w:val="24"/>
          <w:lang w:val="en-US"/>
        </w:rPr>
        <w:tab/>
      </w:r>
      <w:r>
        <w:rPr>
          <w:rFonts w:ascii="Times New Roman" w:hAnsi="Times New Roman"/>
          <w:noProof w:val="0"/>
          <w:color w:val="000000"/>
          <w:sz w:val="24"/>
          <w:szCs w:val="24"/>
          <w:lang w:val="en-US"/>
        </w:rPr>
        <w:tab/>
      </w:r>
    </w:p>
    <w:p w:rsidR="00A12CCD" w:rsidRPr="007016E0" w:rsidRDefault="00A12CCD" w:rsidP="009567FB">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Pr>
          <w:rFonts w:ascii="Times New Roman" w:hAnsi="Times New Roman"/>
          <w:noProof w:val="0"/>
          <w:color w:val="000000"/>
          <w:sz w:val="24"/>
          <w:szCs w:val="24"/>
          <w:lang w:val="en-US"/>
        </w:rPr>
        <w:tab/>
      </w:r>
      <w:r>
        <w:rPr>
          <w:rFonts w:ascii="Times New Roman" w:hAnsi="Times New Roman"/>
          <w:noProof w:val="0"/>
          <w:color w:val="000000"/>
          <w:sz w:val="24"/>
          <w:szCs w:val="24"/>
          <w:lang w:val="en-US"/>
        </w:rPr>
        <w:tab/>
      </w:r>
      <w:r>
        <w:rPr>
          <w:rFonts w:ascii="Times New Roman" w:hAnsi="Times New Roman"/>
          <w:noProof w:val="0"/>
          <w:color w:val="000000"/>
          <w:sz w:val="24"/>
          <w:szCs w:val="24"/>
          <w:lang w:val="en-US"/>
        </w:rPr>
        <w:tab/>
      </w:r>
    </w:p>
    <w:p w:rsidR="00A12CCD" w:rsidRDefault="00A12CCD" w:rsidP="009567FB">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Pr>
          <w:rFonts w:ascii="Times New Roman" w:hAnsi="Times New Roman"/>
          <w:noProof w:val="0"/>
          <w:sz w:val="24"/>
          <w:szCs w:val="24"/>
          <w:lang w:val="en-US"/>
        </w:rPr>
        <w:t>3.</w:t>
      </w:r>
      <w:r>
        <w:rPr>
          <w:rFonts w:ascii="Times New Roman" w:hAnsi="Times New Roman"/>
          <w:noProof w:val="0"/>
          <w:sz w:val="24"/>
          <w:szCs w:val="24"/>
          <w:lang w:val="en-US"/>
        </w:rPr>
        <w:tab/>
      </w:r>
      <w:r w:rsidRPr="007016E0">
        <w:rPr>
          <w:rFonts w:ascii="Times New Roman" w:hAnsi="Times New Roman"/>
          <w:noProof w:val="0"/>
          <w:color w:val="000000"/>
          <w:sz w:val="24"/>
          <w:szCs w:val="24"/>
          <w:lang w:val="en-US"/>
        </w:rPr>
        <w:t>What places will they visit during a walking tour around Hoi An Ancient Town?</w:t>
      </w:r>
    </w:p>
    <w:p w:rsidR="00A12CCD" w:rsidRDefault="00A12CCD" w:rsidP="009567FB">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Pr>
          <w:rFonts w:ascii="Times New Roman" w:hAnsi="Times New Roman"/>
          <w:noProof w:val="0"/>
          <w:color w:val="000000"/>
          <w:sz w:val="24"/>
          <w:szCs w:val="24"/>
          <w:lang w:val="en-US"/>
        </w:rPr>
        <w:tab/>
      </w:r>
      <w:r>
        <w:rPr>
          <w:rFonts w:ascii="Times New Roman" w:hAnsi="Times New Roman"/>
          <w:noProof w:val="0"/>
          <w:color w:val="000000"/>
          <w:sz w:val="24"/>
          <w:szCs w:val="24"/>
          <w:lang w:val="en-US"/>
        </w:rPr>
        <w:tab/>
      </w:r>
    </w:p>
    <w:p w:rsidR="00A12CCD" w:rsidRPr="007016E0" w:rsidRDefault="00A12CCD" w:rsidP="009567FB">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Pr>
          <w:rFonts w:ascii="Times New Roman" w:hAnsi="Times New Roman"/>
          <w:noProof w:val="0"/>
          <w:color w:val="000000"/>
          <w:sz w:val="24"/>
          <w:szCs w:val="24"/>
          <w:lang w:val="en-US"/>
        </w:rPr>
        <w:tab/>
      </w:r>
      <w:r>
        <w:rPr>
          <w:rFonts w:ascii="Times New Roman" w:hAnsi="Times New Roman"/>
          <w:noProof w:val="0"/>
          <w:color w:val="000000"/>
          <w:sz w:val="24"/>
          <w:szCs w:val="24"/>
          <w:lang w:val="en-US"/>
        </w:rPr>
        <w:tab/>
      </w:r>
    </w:p>
    <w:p w:rsidR="00A12CCD" w:rsidRDefault="00A12CCD" w:rsidP="009567FB">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Pr>
          <w:rFonts w:ascii="Times New Roman" w:hAnsi="Times New Roman"/>
          <w:noProof w:val="0"/>
          <w:color w:val="000000"/>
          <w:sz w:val="24"/>
          <w:szCs w:val="24"/>
          <w:lang w:val="en-US"/>
        </w:rPr>
        <w:t>4.</w:t>
      </w:r>
      <w:r>
        <w:rPr>
          <w:rFonts w:ascii="Times New Roman" w:hAnsi="Times New Roman"/>
          <w:noProof w:val="0"/>
          <w:color w:val="000000"/>
          <w:sz w:val="24"/>
          <w:szCs w:val="24"/>
          <w:lang w:val="en-US"/>
        </w:rPr>
        <w:tab/>
      </w:r>
      <w:r w:rsidRPr="007016E0">
        <w:rPr>
          <w:rFonts w:ascii="Times New Roman" w:hAnsi="Times New Roman"/>
          <w:noProof w:val="0"/>
          <w:color w:val="000000"/>
          <w:sz w:val="24"/>
          <w:szCs w:val="24"/>
          <w:lang w:val="en-US"/>
        </w:rPr>
        <w:t>What landscapes will they enjoy on the way from Hoi An to Hue?</w:t>
      </w:r>
    </w:p>
    <w:p w:rsidR="00A12CCD" w:rsidRPr="007016E0" w:rsidRDefault="00A12CCD" w:rsidP="009567FB">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Pr>
          <w:rFonts w:ascii="Times New Roman" w:hAnsi="Times New Roman"/>
          <w:noProof w:val="0"/>
          <w:color w:val="000000"/>
          <w:sz w:val="24"/>
          <w:szCs w:val="24"/>
          <w:lang w:val="en-US"/>
        </w:rPr>
        <w:tab/>
      </w:r>
      <w:r>
        <w:rPr>
          <w:rFonts w:ascii="Times New Roman" w:hAnsi="Times New Roman"/>
          <w:noProof w:val="0"/>
          <w:color w:val="000000"/>
          <w:sz w:val="24"/>
          <w:szCs w:val="24"/>
          <w:lang w:val="en-US"/>
        </w:rPr>
        <w:tab/>
      </w:r>
    </w:p>
    <w:p w:rsidR="00A12CCD" w:rsidRDefault="00A12CCD" w:rsidP="009567FB">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Pr>
          <w:rFonts w:ascii="Times New Roman" w:hAnsi="Times New Roman"/>
          <w:noProof w:val="0"/>
          <w:color w:val="000000"/>
          <w:sz w:val="24"/>
          <w:szCs w:val="24"/>
          <w:lang w:val="en-US"/>
        </w:rPr>
        <w:t>5.</w:t>
      </w:r>
      <w:r>
        <w:rPr>
          <w:rFonts w:ascii="Times New Roman" w:hAnsi="Times New Roman"/>
          <w:noProof w:val="0"/>
          <w:color w:val="000000"/>
          <w:sz w:val="24"/>
          <w:szCs w:val="24"/>
          <w:lang w:val="en-US"/>
        </w:rPr>
        <w:tab/>
      </w:r>
      <w:r w:rsidRPr="009567FB">
        <w:rPr>
          <w:rFonts w:ascii="Times New Roman" w:hAnsi="Times New Roman"/>
          <w:noProof w:val="0"/>
          <w:color w:val="000000"/>
          <w:sz w:val="24"/>
          <w:szCs w:val="24"/>
          <w:lang w:val="en-US"/>
        </w:rPr>
        <w:t>What places will tourists visit in Hue?</w:t>
      </w:r>
    </w:p>
    <w:p w:rsidR="00A12CCD" w:rsidRDefault="00A12CCD" w:rsidP="009567FB">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Pr>
          <w:rFonts w:ascii="Times New Roman" w:hAnsi="Times New Roman"/>
          <w:noProof w:val="0"/>
          <w:color w:val="000000"/>
          <w:sz w:val="24"/>
          <w:szCs w:val="24"/>
          <w:lang w:val="en-US"/>
        </w:rPr>
        <w:tab/>
      </w:r>
      <w:r>
        <w:rPr>
          <w:rFonts w:ascii="Times New Roman" w:hAnsi="Times New Roman"/>
          <w:noProof w:val="0"/>
          <w:color w:val="000000"/>
          <w:sz w:val="24"/>
          <w:szCs w:val="24"/>
          <w:lang w:val="en-US"/>
        </w:rPr>
        <w:tab/>
      </w:r>
    </w:p>
    <w:p w:rsidR="00A12CCD" w:rsidRDefault="00A12CCD" w:rsidP="009567FB">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Pr>
          <w:rFonts w:ascii="Times New Roman" w:hAnsi="Times New Roman"/>
          <w:noProof w:val="0"/>
          <w:color w:val="000000"/>
          <w:sz w:val="24"/>
          <w:szCs w:val="24"/>
          <w:lang w:val="en-US"/>
        </w:rPr>
        <w:tab/>
      </w:r>
      <w:r>
        <w:rPr>
          <w:rFonts w:ascii="Times New Roman" w:hAnsi="Times New Roman"/>
          <w:noProof w:val="0"/>
          <w:color w:val="000000"/>
          <w:sz w:val="24"/>
          <w:szCs w:val="24"/>
          <w:lang w:val="en-US"/>
        </w:rPr>
        <w:tab/>
      </w:r>
    </w:p>
    <w:p w:rsidR="00A12CCD" w:rsidRDefault="00A12CCD" w:rsidP="009567FB">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Pr>
          <w:rFonts w:ascii="Times New Roman" w:hAnsi="Times New Roman"/>
          <w:noProof w:val="0"/>
          <w:color w:val="000000"/>
          <w:sz w:val="24"/>
          <w:szCs w:val="24"/>
          <w:lang w:val="en-US"/>
        </w:rPr>
        <w:t>6.</w:t>
      </w:r>
      <w:r>
        <w:rPr>
          <w:rFonts w:ascii="Times New Roman" w:hAnsi="Times New Roman"/>
          <w:noProof w:val="0"/>
          <w:color w:val="000000"/>
          <w:sz w:val="24"/>
          <w:szCs w:val="24"/>
          <w:lang w:val="en-US"/>
        </w:rPr>
        <w:tab/>
        <w:t>On which days will they have all breakfast, lunch and dinner?</w:t>
      </w:r>
    </w:p>
    <w:p w:rsidR="00A12CCD" w:rsidRPr="00501E2E" w:rsidRDefault="00A12CCD" w:rsidP="00501E2E">
      <w:pPr>
        <w:tabs>
          <w:tab w:val="left" w:pos="-360"/>
          <w:tab w:val="left" w:leader="underscore" w:pos="10080"/>
        </w:tabs>
        <w:spacing w:after="40" w:line="360" w:lineRule="auto"/>
        <w:ind w:left="-720" w:right="-720"/>
        <w:jc w:val="both"/>
        <w:rPr>
          <w:rFonts w:ascii="Times New Roman" w:hAnsi="Times New Roman"/>
          <w:noProof w:val="0"/>
          <w:color w:val="000000"/>
          <w:sz w:val="24"/>
          <w:szCs w:val="24"/>
          <w:lang w:val="en-US"/>
        </w:rPr>
      </w:pPr>
      <w:r>
        <w:rPr>
          <w:rFonts w:ascii="Times New Roman" w:hAnsi="Times New Roman"/>
          <w:noProof w:val="0"/>
          <w:color w:val="000000"/>
          <w:sz w:val="24"/>
          <w:szCs w:val="24"/>
          <w:lang w:val="en-US"/>
        </w:rPr>
        <w:tab/>
      </w:r>
      <w:r>
        <w:rPr>
          <w:rFonts w:ascii="Times New Roman" w:hAnsi="Times New Roman"/>
          <w:noProof w:val="0"/>
          <w:color w:val="000000"/>
          <w:sz w:val="24"/>
          <w:szCs w:val="24"/>
          <w:lang w:val="en-US"/>
        </w:rPr>
        <w:tab/>
      </w:r>
    </w:p>
    <w:p w:rsidR="00A12CCD" w:rsidRPr="00F448EA" w:rsidRDefault="00A12CCD" w:rsidP="00F64BBE">
      <w:pPr>
        <w:tabs>
          <w:tab w:val="left" w:pos="-360"/>
        </w:tabs>
        <w:spacing w:after="40" w:line="240" w:lineRule="auto"/>
        <w:ind w:left="-720" w:right="-720"/>
        <w:jc w:val="both"/>
        <w:rPr>
          <w:rFonts w:ascii="Times New Roman" w:hAnsi="Times New Roman"/>
          <w:b/>
          <w:noProof w:val="0"/>
          <w:sz w:val="24"/>
          <w:szCs w:val="24"/>
          <w:lang w:val="en-US"/>
        </w:rPr>
      </w:pPr>
      <w:r>
        <w:rPr>
          <w:rFonts w:ascii="Times New Roman" w:hAnsi="Times New Roman"/>
          <w:b/>
          <w:bCs/>
          <w:noProof w:val="0"/>
          <w:color w:val="000000"/>
          <w:sz w:val="24"/>
          <w:szCs w:val="24"/>
          <w:lang w:val="en-US"/>
        </w:rPr>
        <w:t>VI</w:t>
      </w:r>
      <w:r w:rsidRPr="00F448EA">
        <w:rPr>
          <w:rFonts w:ascii="Times New Roman" w:hAnsi="Times New Roman"/>
          <w:b/>
          <w:bCs/>
          <w:noProof w:val="0"/>
          <w:color w:val="000000"/>
          <w:sz w:val="24"/>
          <w:szCs w:val="24"/>
          <w:lang w:val="en-US"/>
        </w:rPr>
        <w:t>.</w:t>
      </w:r>
      <w:r w:rsidRPr="00F448EA">
        <w:rPr>
          <w:rFonts w:ascii="Times New Roman" w:hAnsi="Times New Roman"/>
          <w:b/>
          <w:bCs/>
          <w:noProof w:val="0"/>
          <w:color w:val="000000"/>
          <w:sz w:val="24"/>
          <w:szCs w:val="24"/>
          <w:lang w:val="en-US"/>
        </w:rPr>
        <w:tab/>
        <w:t>Read the passage and do the tasks that follow.</w:t>
      </w:r>
    </w:p>
    <w:p w:rsidR="00A12CCD" w:rsidRPr="00F448EA" w:rsidRDefault="00A12CCD" w:rsidP="00C75DDE">
      <w:pPr>
        <w:tabs>
          <w:tab w:val="left" w:pos="-360"/>
        </w:tabs>
        <w:spacing w:after="40" w:line="240" w:lineRule="auto"/>
        <w:ind w:left="-720" w:right="-720"/>
        <w:jc w:val="center"/>
        <w:rPr>
          <w:rFonts w:ascii="Times New Roman" w:hAnsi="Times New Roman"/>
          <w:b/>
          <w:noProof w:val="0"/>
          <w:sz w:val="24"/>
          <w:szCs w:val="26"/>
          <w:lang w:val="en-US"/>
        </w:rPr>
      </w:pPr>
      <w:r w:rsidRPr="00F448EA">
        <w:rPr>
          <w:rFonts w:ascii="Times New Roman" w:hAnsi="Times New Roman"/>
          <w:b/>
          <w:bCs/>
          <w:noProof w:val="0"/>
          <w:color w:val="000000"/>
          <w:sz w:val="24"/>
          <w:szCs w:val="26"/>
          <w:lang w:val="en-US"/>
        </w:rPr>
        <w:t>Son Doong Cave in Viet Nam - Good Morning America</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lastRenderedPageBreak/>
        <w:tab/>
        <w:t>Son Doong Cave and Swallow Cave (En Cave) were recorded and broadcast on Good Morning America - a programme of ABC Television (USA). By being broadcast on Good Morning America (ABC Television), Son Doong Cave would be introduced widely to international travellers.</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 xml:space="preserve">This is a good chance for </w:t>
      </w:r>
      <w:r w:rsidRPr="00F448EA">
        <w:rPr>
          <w:rFonts w:ascii="Times New Roman" w:hAnsi="Times New Roman"/>
          <w:noProof w:val="0"/>
          <w:color w:val="000000"/>
          <w:sz w:val="24"/>
          <w:szCs w:val="24"/>
          <w:lang w:val="en-US" w:eastAsia="vi-VN"/>
        </w:rPr>
        <w:t xml:space="preserve">Quang Binh </w:t>
      </w:r>
      <w:r w:rsidRPr="00F448EA">
        <w:rPr>
          <w:rFonts w:ascii="Times New Roman" w:hAnsi="Times New Roman"/>
          <w:noProof w:val="0"/>
          <w:color w:val="000000"/>
          <w:sz w:val="24"/>
          <w:szCs w:val="24"/>
          <w:lang w:val="en-US"/>
        </w:rPr>
        <w:t>tourism to promote the image of Son Doong - the biggest cave in Viet Nam - to travellers around the world. Therefore, the film crew worked in the most favourable conditions. The programme was directly broadcast on satellite in May 2015.</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ab/>
        <w:t xml:space="preserve">The cave is a part of the underground system connecting over 150 other caves in Viet </w:t>
      </w:r>
      <w:r w:rsidRPr="00F448EA">
        <w:rPr>
          <w:rFonts w:ascii="Times New Roman" w:hAnsi="Times New Roman"/>
          <w:noProof w:val="0"/>
          <w:color w:val="000000"/>
          <w:sz w:val="24"/>
          <w:szCs w:val="24"/>
          <w:lang w:val="en-US"/>
        </w:rPr>
        <w:t xml:space="preserve">Nam </w:t>
      </w:r>
      <w:r w:rsidRPr="00F448EA">
        <w:rPr>
          <w:rFonts w:ascii="Times New Roman" w:hAnsi="Times New Roman"/>
          <w:bCs/>
          <w:noProof w:val="0"/>
          <w:color w:val="000000"/>
          <w:sz w:val="24"/>
          <w:szCs w:val="24"/>
          <w:lang w:val="en-US"/>
        </w:rPr>
        <w:t>near Viet Nam - Lao border with many caves such as Phong Nha Cave.</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ab/>
        <w:t xml:space="preserve">Son Doong Cave is compared equally to Mount Everest in terms of attraction. The biggest </w:t>
      </w:r>
      <w:r w:rsidRPr="00F448EA">
        <w:rPr>
          <w:rFonts w:ascii="Times New Roman" w:hAnsi="Times New Roman"/>
          <w:noProof w:val="0"/>
          <w:color w:val="000000"/>
          <w:sz w:val="24"/>
          <w:szCs w:val="24"/>
          <w:lang w:val="en-US"/>
        </w:rPr>
        <w:t xml:space="preserve">natural </w:t>
      </w:r>
      <w:r w:rsidRPr="00F448EA">
        <w:rPr>
          <w:rFonts w:ascii="Times New Roman" w:hAnsi="Times New Roman"/>
          <w:bCs/>
          <w:noProof w:val="0"/>
          <w:color w:val="000000"/>
          <w:sz w:val="24"/>
          <w:szCs w:val="24"/>
          <w:lang w:val="en-US"/>
        </w:rPr>
        <w:t xml:space="preserve">cave in the world is appreciated to be an interesting destination for a several-day tour, including exploring underground rivers, caves and camping... The overwhelming natural landscapes inside Son Doong Cave create an attraction by majestic and magnificent scenes. It takes months to end up a cave’s round. In addition, the condition to join tours in Son Doong </w:t>
      </w:r>
      <w:r w:rsidRPr="00F448EA">
        <w:rPr>
          <w:rFonts w:ascii="Times New Roman" w:hAnsi="Times New Roman"/>
          <w:noProof w:val="0"/>
          <w:color w:val="000000"/>
          <w:sz w:val="24"/>
          <w:szCs w:val="24"/>
          <w:lang w:val="en-US"/>
        </w:rPr>
        <w:t xml:space="preserve">Cave </w:t>
      </w:r>
      <w:r w:rsidRPr="00F448EA">
        <w:rPr>
          <w:rFonts w:ascii="Times New Roman" w:hAnsi="Times New Roman"/>
          <w:bCs/>
          <w:noProof w:val="0"/>
          <w:color w:val="000000"/>
          <w:sz w:val="24"/>
          <w:szCs w:val="24"/>
          <w:lang w:val="en-US"/>
        </w:rPr>
        <w:t xml:space="preserve">is extremely high? Adventurers must be in good mental and physical health to conquer the </w:t>
      </w:r>
      <w:r w:rsidRPr="00F448EA">
        <w:rPr>
          <w:rFonts w:ascii="Times New Roman" w:hAnsi="Times New Roman"/>
          <w:noProof w:val="0"/>
          <w:color w:val="000000"/>
          <w:sz w:val="24"/>
          <w:szCs w:val="24"/>
          <w:lang w:val="en-US"/>
        </w:rPr>
        <w:t xml:space="preserve">cave. </w:t>
      </w:r>
      <w:r w:rsidRPr="00F448EA">
        <w:rPr>
          <w:rFonts w:ascii="Times New Roman" w:hAnsi="Times New Roman"/>
          <w:bCs/>
          <w:noProof w:val="0"/>
          <w:color w:val="000000"/>
          <w:sz w:val="24"/>
          <w:szCs w:val="24"/>
          <w:lang w:val="en-US"/>
        </w:rPr>
        <w:t xml:space="preserve">Son Doong, the biggest cave in Viet Nam, along with other attractions in Quang Binh, is an attractive destination for travelers, especially those who are fans of natural exploration. The </w:t>
      </w:r>
      <w:r w:rsidRPr="00F448EA">
        <w:rPr>
          <w:rFonts w:ascii="Times New Roman" w:hAnsi="Times New Roman"/>
          <w:noProof w:val="0"/>
          <w:color w:val="000000"/>
          <w:sz w:val="24"/>
          <w:szCs w:val="24"/>
          <w:lang w:val="en-US"/>
        </w:rPr>
        <w:t xml:space="preserve">first </w:t>
      </w:r>
      <w:r w:rsidRPr="00F448EA">
        <w:rPr>
          <w:rFonts w:ascii="Times New Roman" w:hAnsi="Times New Roman"/>
          <w:bCs/>
          <w:noProof w:val="0"/>
          <w:color w:val="000000"/>
          <w:sz w:val="24"/>
          <w:szCs w:val="24"/>
          <w:lang w:val="en-US"/>
        </w:rPr>
        <w:t xml:space="preserve">exploration tour was held in early August 2013. The first tour consisted of 6 people from </w:t>
      </w:r>
      <w:r w:rsidRPr="00F448EA">
        <w:rPr>
          <w:rFonts w:ascii="Times New Roman" w:hAnsi="Times New Roman"/>
          <w:noProof w:val="0"/>
          <w:color w:val="000000"/>
          <w:sz w:val="24"/>
          <w:szCs w:val="24"/>
          <w:lang w:val="en-US"/>
        </w:rPr>
        <w:t xml:space="preserve">the </w:t>
      </w:r>
      <w:r w:rsidRPr="00F448EA">
        <w:rPr>
          <w:rFonts w:ascii="Times New Roman" w:hAnsi="Times New Roman"/>
          <w:bCs/>
          <w:noProof w:val="0"/>
          <w:color w:val="000000"/>
          <w:sz w:val="24"/>
          <w:szCs w:val="24"/>
          <w:lang w:val="en-US"/>
        </w:rPr>
        <w:t>US, Russia, Australia, and Norway. They underwent 7 days and 6 nights to explore Son Doong Cave. There are a large number of tourists registering for next tours since then.</w:t>
      </w:r>
    </w:p>
    <w:p w:rsidR="00A12CCD" w:rsidRPr="00F448EA" w:rsidRDefault="00A12CCD" w:rsidP="000A01B7">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bCs/>
          <w:i/>
          <w:iCs/>
          <w:noProof w:val="0"/>
          <w:color w:val="000000"/>
          <w:sz w:val="24"/>
          <w:szCs w:val="24"/>
          <w:lang w:val="en-US"/>
        </w:rPr>
        <w:t xml:space="preserve">Task </w:t>
      </w:r>
      <w:r>
        <w:rPr>
          <w:rFonts w:ascii="Times New Roman" w:hAnsi="Times New Roman"/>
          <w:b/>
          <w:bCs/>
          <w:i/>
          <w:iCs/>
          <w:noProof w:val="0"/>
          <w:color w:val="000000"/>
          <w:sz w:val="24"/>
          <w:szCs w:val="24"/>
          <w:lang w:val="en-US"/>
        </w:rPr>
        <w:t>1</w:t>
      </w:r>
      <w:r w:rsidRPr="00F448EA">
        <w:rPr>
          <w:rFonts w:ascii="Times New Roman" w:hAnsi="Times New Roman"/>
          <w:b/>
          <w:bCs/>
          <w:i/>
          <w:iCs/>
          <w:noProof w:val="0"/>
          <w:color w:val="000000"/>
          <w:sz w:val="24"/>
          <w:szCs w:val="24"/>
          <w:lang w:val="en-US"/>
        </w:rPr>
        <w:t>. Identify whether the statements are true (T), or false (F).</w:t>
      </w:r>
    </w:p>
    <w:p w:rsidR="00A12CCD" w:rsidRPr="00F448EA" w:rsidRDefault="00A12CCD" w:rsidP="000A01B7">
      <w:pPr>
        <w:tabs>
          <w:tab w:val="left" w:pos="-360"/>
          <w:tab w:val="left" w:pos="8640"/>
          <w:tab w:val="left" w:pos="9360"/>
        </w:tabs>
        <w:spacing w:after="40" w:line="240" w:lineRule="auto"/>
        <w:ind w:left="-720" w:right="-720"/>
        <w:jc w:val="both"/>
        <w:rPr>
          <w:rFonts w:ascii="Times New Roman" w:hAnsi="Times New Roman"/>
          <w:b/>
          <w:bCs/>
          <w:noProof w:val="0"/>
          <w:color w:val="000000"/>
          <w:sz w:val="24"/>
          <w:szCs w:val="24"/>
          <w:lang w:val="en-US"/>
        </w:rPr>
      </w:pPr>
      <w:r w:rsidRPr="00F448EA">
        <w:rPr>
          <w:rFonts w:ascii="Times New Roman" w:hAnsi="Times New Roman"/>
          <w:b/>
          <w:bCs/>
          <w:noProof w:val="0"/>
          <w:color w:val="000000"/>
          <w:sz w:val="24"/>
          <w:szCs w:val="24"/>
          <w:lang w:val="en-US"/>
        </w:rPr>
        <w:tab/>
      </w:r>
      <w:r w:rsidRPr="00F448EA">
        <w:rPr>
          <w:rFonts w:ascii="Times New Roman" w:hAnsi="Times New Roman"/>
          <w:b/>
          <w:bCs/>
          <w:noProof w:val="0"/>
          <w:color w:val="000000"/>
          <w:sz w:val="24"/>
          <w:szCs w:val="24"/>
          <w:lang w:val="en-US"/>
        </w:rPr>
        <w:tab/>
        <w:t>T</w:t>
      </w:r>
      <w:r w:rsidRPr="00F448EA">
        <w:rPr>
          <w:rFonts w:ascii="Times New Roman" w:hAnsi="Times New Roman"/>
          <w:b/>
          <w:bCs/>
          <w:noProof w:val="0"/>
          <w:color w:val="000000"/>
          <w:sz w:val="24"/>
          <w:szCs w:val="24"/>
          <w:lang w:val="en-US"/>
        </w:rPr>
        <w:tab/>
        <w:t>F</w:t>
      </w:r>
    </w:p>
    <w:p w:rsidR="00A12CCD" w:rsidRPr="00F448EA" w:rsidRDefault="00A12CCD" w:rsidP="000A01B7">
      <w:pPr>
        <w:tabs>
          <w:tab w:val="left" w:pos="-360"/>
          <w:tab w:val="left" w:pos="8640"/>
          <w:tab w:val="left" w:pos="9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1.</w:t>
      </w:r>
      <w:r w:rsidRPr="00F448EA">
        <w:rPr>
          <w:rFonts w:ascii="Times New Roman" w:hAnsi="Times New Roman"/>
          <w:bCs/>
          <w:noProof w:val="0"/>
          <w:color w:val="000000"/>
          <w:sz w:val="24"/>
          <w:szCs w:val="24"/>
          <w:lang w:val="en-US"/>
        </w:rPr>
        <w:tab/>
        <w:t>Thanks to the programme of Good Morning America on ABC Television, a large number</w:t>
      </w: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8"/>
          <w:szCs w:val="28"/>
          <w:lang w:val="en-US"/>
        </w:rPr>
        <w:sym w:font="Wingdings" w:char="F06F"/>
      </w:r>
      <w:r w:rsidRPr="00F448EA">
        <w:rPr>
          <w:rFonts w:ascii="Times New Roman" w:hAnsi="Times New Roman"/>
          <w:bCs/>
          <w:noProof w:val="0"/>
          <w:color w:val="000000"/>
          <w:sz w:val="28"/>
          <w:szCs w:val="24"/>
          <w:lang w:val="en-US"/>
        </w:rPr>
        <w:tab/>
      </w:r>
      <w:r w:rsidRPr="00F448EA">
        <w:rPr>
          <w:rFonts w:ascii="Times New Roman" w:hAnsi="Times New Roman"/>
          <w:bCs/>
          <w:noProof w:val="0"/>
          <w:color w:val="000000"/>
          <w:sz w:val="28"/>
          <w:szCs w:val="28"/>
          <w:lang w:val="en-US"/>
        </w:rPr>
        <w:sym w:font="Wingdings" w:char="F06F"/>
      </w:r>
    </w:p>
    <w:p w:rsidR="00A12CCD" w:rsidRPr="00F448EA" w:rsidRDefault="00A12CCD" w:rsidP="000A01B7">
      <w:pPr>
        <w:tabs>
          <w:tab w:val="left" w:pos="-360"/>
          <w:tab w:val="left" w:pos="8640"/>
          <w:tab w:val="left" w:pos="9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t>of people around the world will know Son Doong Cave.</w:t>
      </w:r>
    </w:p>
    <w:p w:rsidR="00A12CCD" w:rsidRPr="00F448EA" w:rsidRDefault="00A12CCD" w:rsidP="006F664E">
      <w:pPr>
        <w:tabs>
          <w:tab w:val="left" w:pos="-360"/>
          <w:tab w:val="left" w:pos="8640"/>
          <w:tab w:val="left" w:pos="9360"/>
        </w:tabs>
        <w:spacing w:after="40" w:line="240" w:lineRule="auto"/>
        <w:ind w:left="-720" w:right="-720"/>
        <w:jc w:val="both"/>
        <w:rPr>
          <w:rFonts w:ascii="Times New Roman" w:hAnsi="Times New Roman"/>
          <w:bCs/>
          <w:noProof w:val="0"/>
          <w:color w:val="000000"/>
          <w:sz w:val="28"/>
          <w:szCs w:val="24"/>
          <w:lang w:val="en-US"/>
        </w:rPr>
      </w:pPr>
      <w:r w:rsidRPr="00F448EA">
        <w:rPr>
          <w:rFonts w:ascii="Times New Roman" w:hAnsi="Times New Roman"/>
          <w:bCs/>
          <w:noProof w:val="0"/>
          <w:color w:val="000000"/>
          <w:sz w:val="24"/>
          <w:szCs w:val="24"/>
          <w:lang w:val="en-US"/>
        </w:rPr>
        <w:t>2.</w:t>
      </w:r>
      <w:r w:rsidRPr="00F448EA">
        <w:rPr>
          <w:rFonts w:ascii="Times New Roman" w:hAnsi="Times New Roman"/>
          <w:bCs/>
          <w:noProof w:val="0"/>
          <w:color w:val="000000"/>
          <w:sz w:val="24"/>
          <w:szCs w:val="24"/>
          <w:lang w:val="en-US"/>
        </w:rPr>
        <w:tab/>
        <w:t>The film crew making the programme about the cave met a lot problems from the local</w:t>
      </w: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8"/>
          <w:szCs w:val="28"/>
          <w:lang w:val="en-US"/>
        </w:rPr>
        <w:sym w:font="Wingdings" w:char="F06F"/>
      </w:r>
      <w:r w:rsidRPr="00F448EA">
        <w:rPr>
          <w:rFonts w:ascii="Times New Roman" w:hAnsi="Times New Roman"/>
          <w:bCs/>
          <w:noProof w:val="0"/>
          <w:color w:val="000000"/>
          <w:sz w:val="28"/>
          <w:szCs w:val="24"/>
          <w:lang w:val="en-US"/>
        </w:rPr>
        <w:tab/>
      </w:r>
      <w:r w:rsidRPr="00F448EA">
        <w:rPr>
          <w:rFonts w:ascii="Times New Roman" w:hAnsi="Times New Roman"/>
          <w:bCs/>
          <w:noProof w:val="0"/>
          <w:color w:val="000000"/>
          <w:sz w:val="28"/>
          <w:szCs w:val="28"/>
          <w:lang w:val="en-US"/>
        </w:rPr>
        <w:sym w:font="Wingdings" w:char="F06F"/>
      </w:r>
    </w:p>
    <w:p w:rsidR="00A12CCD" w:rsidRPr="00F448EA" w:rsidRDefault="00A12CCD" w:rsidP="00754A67">
      <w:pPr>
        <w:tabs>
          <w:tab w:val="left" w:pos="-360"/>
          <w:tab w:val="left" w:pos="8640"/>
          <w:tab w:val="left" w:pos="9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8"/>
          <w:szCs w:val="24"/>
          <w:lang w:val="en-US"/>
        </w:rPr>
        <w:tab/>
      </w:r>
      <w:r w:rsidRPr="00F448EA">
        <w:rPr>
          <w:rFonts w:ascii="Times New Roman" w:hAnsi="Times New Roman"/>
          <w:bCs/>
          <w:noProof w:val="0"/>
          <w:color w:val="000000"/>
          <w:sz w:val="24"/>
          <w:szCs w:val="24"/>
          <w:lang w:val="en-US"/>
        </w:rPr>
        <w:t>authorities.</w:t>
      </w:r>
    </w:p>
    <w:p w:rsidR="00A12CCD" w:rsidRPr="00F448EA" w:rsidRDefault="00A12CCD" w:rsidP="00754A67">
      <w:pPr>
        <w:tabs>
          <w:tab w:val="left" w:pos="-360"/>
          <w:tab w:val="left" w:pos="8640"/>
          <w:tab w:val="left" w:pos="9360"/>
        </w:tabs>
        <w:spacing w:after="40" w:line="240" w:lineRule="auto"/>
        <w:ind w:left="-720" w:right="-720"/>
        <w:jc w:val="both"/>
        <w:rPr>
          <w:rFonts w:ascii="Times New Roman" w:hAnsi="Times New Roman"/>
          <w:bCs/>
          <w:noProof w:val="0"/>
          <w:color w:val="000000"/>
          <w:sz w:val="28"/>
          <w:szCs w:val="24"/>
          <w:lang w:val="en-US"/>
        </w:rPr>
      </w:pPr>
      <w:r w:rsidRPr="00F448EA">
        <w:rPr>
          <w:rFonts w:ascii="Times New Roman" w:hAnsi="Times New Roman"/>
          <w:bCs/>
          <w:noProof w:val="0"/>
          <w:color w:val="000000"/>
          <w:sz w:val="24"/>
          <w:szCs w:val="24"/>
          <w:lang w:val="en-US"/>
        </w:rPr>
        <w:t>3.</w:t>
      </w:r>
      <w:r w:rsidRPr="00F448EA">
        <w:rPr>
          <w:rFonts w:ascii="Times New Roman" w:hAnsi="Times New Roman"/>
          <w:bCs/>
          <w:noProof w:val="0"/>
          <w:color w:val="000000"/>
          <w:sz w:val="24"/>
          <w:szCs w:val="24"/>
          <w:lang w:val="en-US"/>
        </w:rPr>
        <w:tab/>
        <w:t xml:space="preserve">There are many caves in </w:t>
      </w:r>
      <w:r w:rsidRPr="00F448EA">
        <w:rPr>
          <w:rFonts w:ascii="Times New Roman" w:hAnsi="Times New Roman"/>
          <w:bCs/>
          <w:noProof w:val="0"/>
          <w:color w:val="000000"/>
          <w:sz w:val="24"/>
          <w:szCs w:val="24"/>
          <w:lang w:val="en-US" w:eastAsia="vi-VN"/>
        </w:rPr>
        <w:t xml:space="preserve">Quang Binh </w:t>
      </w:r>
      <w:r w:rsidRPr="00F448EA">
        <w:rPr>
          <w:rFonts w:ascii="Times New Roman" w:hAnsi="Times New Roman"/>
          <w:bCs/>
          <w:noProof w:val="0"/>
          <w:color w:val="000000"/>
          <w:sz w:val="24"/>
          <w:szCs w:val="24"/>
          <w:lang w:val="en-US"/>
        </w:rPr>
        <w:t xml:space="preserve">province but Son Doong Cave may be </w:t>
      </w:r>
      <w:r w:rsidRPr="00F448EA">
        <w:rPr>
          <w:rFonts w:ascii="Times New Roman" w:hAnsi="Times New Roman"/>
          <w:noProof w:val="0"/>
          <w:color w:val="000000"/>
          <w:sz w:val="24"/>
          <w:szCs w:val="24"/>
          <w:lang w:val="en-US"/>
        </w:rPr>
        <w:t xml:space="preserve">the </w:t>
      </w:r>
      <w:r w:rsidRPr="00F448EA">
        <w:rPr>
          <w:rFonts w:ascii="Times New Roman" w:hAnsi="Times New Roman"/>
          <w:bCs/>
          <w:noProof w:val="0"/>
          <w:color w:val="000000"/>
          <w:sz w:val="24"/>
          <w:szCs w:val="24"/>
          <w:lang w:val="en-US"/>
        </w:rPr>
        <w:t>most well</w:t>
      </w: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8"/>
          <w:szCs w:val="28"/>
          <w:lang w:val="en-US"/>
        </w:rPr>
        <w:sym w:font="Wingdings" w:char="F06F"/>
      </w:r>
      <w:r w:rsidRPr="00F448EA">
        <w:rPr>
          <w:rFonts w:ascii="Times New Roman" w:hAnsi="Times New Roman"/>
          <w:bCs/>
          <w:noProof w:val="0"/>
          <w:color w:val="000000"/>
          <w:sz w:val="28"/>
          <w:szCs w:val="24"/>
          <w:lang w:val="en-US"/>
        </w:rPr>
        <w:tab/>
      </w:r>
      <w:r w:rsidRPr="00F448EA">
        <w:rPr>
          <w:rFonts w:ascii="Times New Roman" w:hAnsi="Times New Roman"/>
          <w:bCs/>
          <w:noProof w:val="0"/>
          <w:color w:val="000000"/>
          <w:sz w:val="28"/>
          <w:szCs w:val="28"/>
          <w:lang w:val="en-US"/>
        </w:rPr>
        <w:sym w:font="Wingdings" w:char="F06F"/>
      </w:r>
    </w:p>
    <w:p w:rsidR="00A12CCD" w:rsidRPr="00F448EA" w:rsidRDefault="00A12CCD" w:rsidP="00754A67">
      <w:pPr>
        <w:tabs>
          <w:tab w:val="left" w:pos="-360"/>
          <w:tab w:val="left" w:pos="8640"/>
          <w:tab w:val="left" w:pos="9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8"/>
          <w:szCs w:val="24"/>
          <w:lang w:val="en-US"/>
        </w:rPr>
        <w:tab/>
      </w:r>
      <w:r w:rsidRPr="00F448EA">
        <w:rPr>
          <w:rFonts w:ascii="Times New Roman" w:hAnsi="Times New Roman"/>
          <w:bCs/>
          <w:noProof w:val="0"/>
          <w:color w:val="000000"/>
          <w:sz w:val="24"/>
          <w:szCs w:val="24"/>
          <w:lang w:val="en-US"/>
        </w:rPr>
        <w:t>known.</w:t>
      </w:r>
    </w:p>
    <w:p w:rsidR="00A12CCD" w:rsidRPr="00F448EA" w:rsidRDefault="00A12CCD" w:rsidP="00754A67">
      <w:pPr>
        <w:tabs>
          <w:tab w:val="left" w:pos="-360"/>
          <w:tab w:val="left" w:pos="8640"/>
          <w:tab w:val="left" w:pos="9360"/>
        </w:tabs>
        <w:spacing w:after="40" w:line="240" w:lineRule="auto"/>
        <w:ind w:left="-720" w:right="-720"/>
        <w:jc w:val="both"/>
        <w:rPr>
          <w:rFonts w:ascii="Times New Roman" w:hAnsi="Times New Roman"/>
          <w:bCs/>
          <w:noProof w:val="0"/>
          <w:color w:val="000000"/>
          <w:sz w:val="28"/>
          <w:szCs w:val="24"/>
          <w:lang w:val="en-US"/>
        </w:rPr>
      </w:pPr>
      <w:r w:rsidRPr="00F448EA">
        <w:rPr>
          <w:rFonts w:ascii="Times New Roman" w:hAnsi="Times New Roman"/>
          <w:bCs/>
          <w:noProof w:val="0"/>
          <w:color w:val="000000"/>
          <w:sz w:val="24"/>
          <w:szCs w:val="24"/>
          <w:lang w:val="en-US"/>
        </w:rPr>
        <w:t>4.</w:t>
      </w:r>
      <w:r w:rsidRPr="00F448EA">
        <w:rPr>
          <w:rFonts w:ascii="Times New Roman" w:hAnsi="Times New Roman"/>
          <w:bCs/>
          <w:noProof w:val="0"/>
          <w:color w:val="000000"/>
          <w:sz w:val="24"/>
          <w:szCs w:val="24"/>
          <w:lang w:val="en-US"/>
        </w:rPr>
        <w:tab/>
        <w:t xml:space="preserve">The number of people climbing Mount Everest is </w:t>
      </w:r>
      <w:r w:rsidRPr="00F448EA">
        <w:rPr>
          <w:rFonts w:ascii="Times New Roman" w:hAnsi="Times New Roman"/>
          <w:bCs/>
          <w:noProof w:val="0"/>
          <w:color w:val="000000"/>
          <w:sz w:val="24"/>
          <w:szCs w:val="24"/>
          <w:lang w:val="en-US" w:eastAsia="vi-VN"/>
        </w:rPr>
        <w:t xml:space="preserve">the same as that exploring </w:t>
      </w:r>
      <w:r w:rsidRPr="00F448EA">
        <w:rPr>
          <w:rFonts w:ascii="Times New Roman" w:hAnsi="Times New Roman"/>
          <w:noProof w:val="0"/>
          <w:color w:val="000000"/>
          <w:sz w:val="24"/>
          <w:szCs w:val="24"/>
          <w:lang w:val="en-US"/>
        </w:rPr>
        <w:t>Son Doong</w:t>
      </w:r>
      <w:r w:rsidRPr="00F448EA">
        <w:rPr>
          <w:rFonts w:ascii="Times New Roman" w:hAnsi="Times New Roman"/>
          <w:noProof w:val="0"/>
          <w:color w:val="000000"/>
          <w:sz w:val="24"/>
          <w:szCs w:val="24"/>
          <w:lang w:val="en-US"/>
        </w:rPr>
        <w:tab/>
      </w:r>
      <w:r w:rsidRPr="00F448EA">
        <w:rPr>
          <w:rFonts w:ascii="Times New Roman" w:hAnsi="Times New Roman"/>
          <w:bCs/>
          <w:noProof w:val="0"/>
          <w:color w:val="000000"/>
          <w:sz w:val="28"/>
          <w:szCs w:val="28"/>
          <w:lang w:val="en-US"/>
        </w:rPr>
        <w:sym w:font="Wingdings" w:char="F06F"/>
      </w:r>
      <w:r w:rsidRPr="00F448EA">
        <w:rPr>
          <w:rFonts w:ascii="Times New Roman" w:hAnsi="Times New Roman"/>
          <w:bCs/>
          <w:noProof w:val="0"/>
          <w:color w:val="000000"/>
          <w:sz w:val="28"/>
          <w:szCs w:val="24"/>
          <w:lang w:val="en-US"/>
        </w:rPr>
        <w:tab/>
      </w:r>
      <w:r w:rsidRPr="00F448EA">
        <w:rPr>
          <w:rFonts w:ascii="Times New Roman" w:hAnsi="Times New Roman"/>
          <w:bCs/>
          <w:noProof w:val="0"/>
          <w:color w:val="000000"/>
          <w:sz w:val="28"/>
          <w:szCs w:val="28"/>
          <w:lang w:val="en-US"/>
        </w:rPr>
        <w:sym w:font="Wingdings" w:char="F06F"/>
      </w:r>
    </w:p>
    <w:p w:rsidR="00A12CCD" w:rsidRPr="00F448EA" w:rsidRDefault="00A12CCD" w:rsidP="002C4978">
      <w:pPr>
        <w:tabs>
          <w:tab w:val="left" w:pos="-360"/>
          <w:tab w:val="left" w:pos="8640"/>
          <w:tab w:val="left" w:pos="9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bCs/>
          <w:noProof w:val="0"/>
          <w:color w:val="000000"/>
          <w:sz w:val="28"/>
          <w:szCs w:val="24"/>
          <w:lang w:val="en-US"/>
        </w:rPr>
        <w:tab/>
      </w:r>
      <w:r w:rsidRPr="00F448EA">
        <w:rPr>
          <w:rFonts w:ascii="Times New Roman" w:hAnsi="Times New Roman"/>
          <w:noProof w:val="0"/>
          <w:color w:val="000000"/>
          <w:sz w:val="24"/>
          <w:szCs w:val="24"/>
          <w:lang w:val="en-US"/>
        </w:rPr>
        <w:t>Cave.</w:t>
      </w:r>
    </w:p>
    <w:p w:rsidR="00A12CCD" w:rsidRPr="00F448EA" w:rsidRDefault="00A12CCD" w:rsidP="002C4978">
      <w:pPr>
        <w:tabs>
          <w:tab w:val="left" w:pos="-360"/>
          <w:tab w:val="left" w:pos="8640"/>
          <w:tab w:val="left" w:pos="9360"/>
        </w:tabs>
        <w:spacing w:after="40" w:line="240" w:lineRule="auto"/>
        <w:ind w:left="-720" w:right="-720"/>
        <w:jc w:val="both"/>
        <w:rPr>
          <w:rFonts w:ascii="Times New Roman" w:hAnsi="Times New Roman"/>
          <w:bCs/>
          <w:noProof w:val="0"/>
          <w:color w:val="000000"/>
          <w:sz w:val="28"/>
          <w:szCs w:val="24"/>
          <w:lang w:val="en-US"/>
        </w:rPr>
      </w:pPr>
      <w:r w:rsidRPr="00F448EA">
        <w:rPr>
          <w:rFonts w:ascii="Times New Roman" w:hAnsi="Times New Roman"/>
          <w:noProof w:val="0"/>
          <w:color w:val="000000"/>
          <w:sz w:val="24"/>
          <w:szCs w:val="24"/>
          <w:lang w:val="en-US"/>
        </w:rPr>
        <w:t>5.</w:t>
      </w:r>
      <w:r w:rsidRPr="00F448EA">
        <w:rPr>
          <w:rFonts w:ascii="Times New Roman" w:hAnsi="Times New Roman"/>
          <w:noProof w:val="0"/>
          <w:color w:val="000000"/>
          <w:sz w:val="24"/>
          <w:szCs w:val="24"/>
          <w:lang w:val="en-US"/>
        </w:rPr>
        <w:tab/>
        <w:t>The exploration tour of Son Doong Cave is so hard that it requires tourists to have good</w:t>
      </w:r>
      <w:r w:rsidRPr="00F448EA">
        <w:rPr>
          <w:rFonts w:ascii="Times New Roman" w:hAnsi="Times New Roman"/>
          <w:noProof w:val="0"/>
          <w:color w:val="000000"/>
          <w:sz w:val="24"/>
          <w:szCs w:val="24"/>
          <w:lang w:val="en-US"/>
        </w:rPr>
        <w:tab/>
      </w:r>
      <w:r w:rsidRPr="00F448EA">
        <w:rPr>
          <w:rFonts w:ascii="Times New Roman" w:hAnsi="Times New Roman"/>
          <w:bCs/>
          <w:noProof w:val="0"/>
          <w:color w:val="000000"/>
          <w:sz w:val="28"/>
          <w:szCs w:val="28"/>
          <w:lang w:val="en-US"/>
        </w:rPr>
        <w:sym w:font="Wingdings" w:char="F06F"/>
      </w:r>
      <w:r w:rsidRPr="00F448EA">
        <w:rPr>
          <w:rFonts w:ascii="Times New Roman" w:hAnsi="Times New Roman"/>
          <w:bCs/>
          <w:noProof w:val="0"/>
          <w:color w:val="000000"/>
          <w:sz w:val="28"/>
          <w:szCs w:val="24"/>
          <w:lang w:val="en-US"/>
        </w:rPr>
        <w:tab/>
      </w:r>
      <w:r w:rsidRPr="00F448EA">
        <w:rPr>
          <w:rFonts w:ascii="Times New Roman" w:hAnsi="Times New Roman"/>
          <w:bCs/>
          <w:noProof w:val="0"/>
          <w:color w:val="000000"/>
          <w:sz w:val="28"/>
          <w:szCs w:val="28"/>
          <w:lang w:val="en-US"/>
        </w:rPr>
        <w:sym w:font="Wingdings" w:char="F06F"/>
      </w:r>
    </w:p>
    <w:p w:rsidR="00A12CCD" w:rsidRPr="00F448EA" w:rsidRDefault="00A12CCD" w:rsidP="002C4978">
      <w:pPr>
        <w:tabs>
          <w:tab w:val="left" w:pos="-360"/>
          <w:tab w:val="left" w:pos="8640"/>
          <w:tab w:val="left" w:pos="9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8"/>
          <w:szCs w:val="24"/>
          <w:lang w:val="en-US"/>
        </w:rPr>
        <w:tab/>
      </w:r>
      <w:r w:rsidRPr="00F448EA">
        <w:rPr>
          <w:rFonts w:ascii="Times New Roman" w:hAnsi="Times New Roman"/>
          <w:noProof w:val="0"/>
          <w:color w:val="000000"/>
          <w:sz w:val="24"/>
          <w:szCs w:val="24"/>
          <w:lang w:val="en-US"/>
        </w:rPr>
        <w:t>physical and mental health.</w:t>
      </w:r>
    </w:p>
    <w:p w:rsidR="00A12CCD" w:rsidRPr="00F448EA" w:rsidRDefault="00A12CCD" w:rsidP="00A32214">
      <w:pPr>
        <w:tabs>
          <w:tab w:val="left" w:pos="-360"/>
          <w:tab w:val="left" w:pos="8640"/>
          <w:tab w:val="left" w:pos="9360"/>
        </w:tabs>
        <w:spacing w:after="40"/>
        <w:ind w:left="-720" w:right="-720"/>
        <w:jc w:val="both"/>
        <w:rPr>
          <w:rFonts w:ascii="Times New Roman" w:hAnsi="Times New Roman"/>
          <w:bCs/>
          <w:noProof w:val="0"/>
          <w:color w:val="000000"/>
          <w:sz w:val="28"/>
          <w:szCs w:val="24"/>
          <w:lang w:val="en-US"/>
        </w:rPr>
      </w:pPr>
      <w:r w:rsidRPr="00F448EA">
        <w:rPr>
          <w:rFonts w:ascii="Times New Roman" w:hAnsi="Times New Roman"/>
          <w:bCs/>
          <w:noProof w:val="0"/>
          <w:color w:val="000000"/>
          <w:sz w:val="24"/>
          <w:szCs w:val="24"/>
          <w:lang w:val="en-US"/>
        </w:rPr>
        <w:t>6.</w:t>
      </w:r>
      <w:r w:rsidRPr="00F448EA">
        <w:rPr>
          <w:rFonts w:ascii="Times New Roman" w:hAnsi="Times New Roman"/>
          <w:bCs/>
          <w:noProof w:val="0"/>
          <w:color w:val="000000"/>
          <w:sz w:val="24"/>
          <w:szCs w:val="24"/>
          <w:lang w:val="en-US"/>
        </w:rPr>
        <w:tab/>
      </w:r>
      <w:r w:rsidRPr="00F448EA">
        <w:rPr>
          <w:rFonts w:ascii="Times New Roman" w:hAnsi="Times New Roman"/>
          <w:noProof w:val="0"/>
          <w:color w:val="000000"/>
          <w:sz w:val="24"/>
          <w:szCs w:val="24"/>
          <w:lang w:val="en-US"/>
        </w:rPr>
        <w:t>Tourists can explore the cave in several months</w:t>
      </w:r>
      <w:r w:rsidRPr="00F448EA">
        <w:rPr>
          <w:rFonts w:ascii="Times New Roman" w:hAnsi="Times New Roman"/>
          <w:bCs/>
          <w:noProof w:val="0"/>
          <w:color w:val="000000"/>
          <w:sz w:val="24"/>
          <w:szCs w:val="24"/>
          <w:lang w:val="en-US"/>
        </w:rPr>
        <w:t>.</w:t>
      </w: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8"/>
          <w:szCs w:val="28"/>
          <w:lang w:val="en-US"/>
        </w:rPr>
        <w:sym w:font="Wingdings" w:char="F06F"/>
      </w:r>
      <w:r w:rsidRPr="00F448EA">
        <w:rPr>
          <w:rFonts w:ascii="Times New Roman" w:hAnsi="Times New Roman"/>
          <w:bCs/>
          <w:noProof w:val="0"/>
          <w:color w:val="000000"/>
          <w:sz w:val="28"/>
          <w:szCs w:val="24"/>
          <w:lang w:val="en-US"/>
        </w:rPr>
        <w:tab/>
      </w:r>
      <w:r w:rsidRPr="00F448EA">
        <w:rPr>
          <w:rFonts w:ascii="Times New Roman" w:hAnsi="Times New Roman"/>
          <w:bCs/>
          <w:noProof w:val="0"/>
          <w:color w:val="000000"/>
          <w:sz w:val="28"/>
          <w:szCs w:val="28"/>
          <w:lang w:val="en-US"/>
        </w:rPr>
        <w:sym w:font="Wingdings" w:char="F06F"/>
      </w:r>
    </w:p>
    <w:p w:rsidR="00A12CCD" w:rsidRPr="00F448EA" w:rsidRDefault="00A12CCD" w:rsidP="002C4978">
      <w:pPr>
        <w:tabs>
          <w:tab w:val="left" w:pos="-360"/>
          <w:tab w:val="left" w:pos="8640"/>
          <w:tab w:val="left" w:pos="9360"/>
        </w:tabs>
        <w:spacing w:after="40" w:line="240" w:lineRule="auto"/>
        <w:ind w:left="-720" w:right="-720"/>
        <w:jc w:val="both"/>
        <w:rPr>
          <w:rFonts w:ascii="Times New Roman" w:hAnsi="Times New Roman"/>
          <w:b/>
          <w:bCs/>
          <w:noProof w:val="0"/>
          <w:color w:val="000000"/>
          <w:sz w:val="24"/>
          <w:szCs w:val="24"/>
          <w:lang w:val="en-US"/>
        </w:rPr>
      </w:pPr>
      <w:r w:rsidRPr="00F448EA">
        <w:rPr>
          <w:rFonts w:ascii="Times New Roman" w:hAnsi="Times New Roman"/>
          <w:b/>
          <w:i/>
          <w:iCs/>
          <w:noProof w:val="0"/>
          <w:color w:val="000000"/>
          <w:sz w:val="24"/>
          <w:szCs w:val="24"/>
          <w:lang w:val="en-US"/>
        </w:rPr>
        <w:t xml:space="preserve">Task </w:t>
      </w:r>
      <w:r w:rsidRPr="00F448EA">
        <w:rPr>
          <w:rFonts w:ascii="Times New Roman" w:hAnsi="Times New Roman"/>
          <w:b/>
          <w:bCs/>
          <w:i/>
          <w:iCs/>
          <w:noProof w:val="0"/>
          <w:color w:val="000000"/>
          <w:sz w:val="24"/>
          <w:szCs w:val="24"/>
          <w:lang w:val="en-US"/>
        </w:rPr>
        <w:t>2. Read the passage again and answer the questions.</w:t>
      </w:r>
    </w:p>
    <w:p w:rsidR="00A12CCD" w:rsidRPr="00F448EA" w:rsidRDefault="00A12CCD" w:rsidP="00656813">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1.</w:t>
      </w:r>
      <w:r w:rsidRPr="00F448EA">
        <w:rPr>
          <w:rFonts w:ascii="Times New Roman" w:hAnsi="Times New Roman"/>
          <w:noProof w:val="0"/>
          <w:color w:val="000000"/>
          <w:sz w:val="24"/>
          <w:szCs w:val="24"/>
          <w:lang w:val="en-US"/>
        </w:rPr>
        <w:tab/>
        <w:t>When was the programme about Son Doong Cave on Good Morning America broadcast?</w:t>
      </w:r>
    </w:p>
    <w:p w:rsidR="00A12CCD" w:rsidRPr="00F448EA" w:rsidRDefault="00A12CCD" w:rsidP="00656813">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656813">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2.</w:t>
      </w: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 xml:space="preserve">What can be found in the underground system in </w:t>
      </w:r>
      <w:r w:rsidRPr="00F448EA">
        <w:rPr>
          <w:rFonts w:ascii="Times New Roman" w:hAnsi="Times New Roman"/>
          <w:noProof w:val="0"/>
          <w:color w:val="000000"/>
          <w:sz w:val="24"/>
          <w:szCs w:val="24"/>
          <w:lang w:val="en-US" w:eastAsia="vi-VN"/>
        </w:rPr>
        <w:t xml:space="preserve">Quang Binh </w:t>
      </w:r>
      <w:r w:rsidRPr="00F448EA">
        <w:rPr>
          <w:rFonts w:ascii="Times New Roman" w:hAnsi="Times New Roman"/>
          <w:noProof w:val="0"/>
          <w:color w:val="000000"/>
          <w:sz w:val="24"/>
          <w:szCs w:val="24"/>
          <w:lang w:val="en-US"/>
        </w:rPr>
        <w:t>province?</w:t>
      </w:r>
    </w:p>
    <w:p w:rsidR="00A12CCD" w:rsidRPr="00F448EA" w:rsidRDefault="00A12CCD" w:rsidP="00656813">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656813">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sz w:val="24"/>
          <w:szCs w:val="24"/>
          <w:lang w:val="en-US"/>
        </w:rPr>
        <w:t>3.</w:t>
      </w: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In which aspect is Son Doong Cave compared to Mount Everest?</w:t>
      </w:r>
    </w:p>
    <w:p w:rsidR="00A12CCD" w:rsidRPr="00F448EA" w:rsidRDefault="00A12CCD" w:rsidP="00656813">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656813">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sz w:val="24"/>
          <w:szCs w:val="24"/>
          <w:lang w:val="en-US"/>
        </w:rPr>
        <w:t>4.</w:t>
      </w: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What activities can tourists do in the cave?</w:t>
      </w:r>
    </w:p>
    <w:p w:rsidR="00A12CCD" w:rsidRPr="00F448EA" w:rsidRDefault="00A12CCD" w:rsidP="00924502">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924502">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sz w:val="24"/>
          <w:szCs w:val="24"/>
          <w:lang w:val="en-US"/>
        </w:rPr>
        <w:t>5.</w:t>
      </w: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When was the first exploration tour held?</w:t>
      </w:r>
    </w:p>
    <w:p w:rsidR="00A12CCD" w:rsidRPr="00F448EA" w:rsidRDefault="00A12CCD" w:rsidP="00924502">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924502">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sz w:val="24"/>
          <w:szCs w:val="24"/>
          <w:lang w:val="en-US"/>
        </w:rPr>
        <w:t>6.</w:t>
      </w: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How long did the first group of tourists spend in the cave?</w:t>
      </w:r>
    </w:p>
    <w:p w:rsidR="00A12CCD" w:rsidRPr="00F448EA" w:rsidRDefault="00A12CCD" w:rsidP="0096320F">
      <w:pPr>
        <w:tabs>
          <w:tab w:val="left" w:pos="-360"/>
          <w:tab w:val="left" w:leader="underscore" w:pos="10080"/>
        </w:tabs>
        <w:spacing w:after="40" w:line="36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924502">
      <w:pPr>
        <w:tabs>
          <w:tab w:val="left" w:pos="-270"/>
        </w:tabs>
        <w:spacing w:after="40" w:line="240" w:lineRule="auto"/>
        <w:ind w:left="-270" w:right="-720" w:hanging="450"/>
        <w:jc w:val="both"/>
        <w:rPr>
          <w:rFonts w:ascii="Times New Roman" w:hAnsi="Times New Roman"/>
          <w:b/>
          <w:noProof w:val="0"/>
          <w:sz w:val="24"/>
          <w:szCs w:val="24"/>
          <w:lang w:val="en-US"/>
        </w:rPr>
      </w:pPr>
      <w:r w:rsidRPr="00F448EA">
        <w:rPr>
          <w:rFonts w:ascii="Times New Roman" w:hAnsi="Times New Roman"/>
          <w:b/>
          <w:noProof w:val="0"/>
          <w:color w:val="000000"/>
          <w:sz w:val="24"/>
          <w:szCs w:val="24"/>
          <w:lang w:val="en-US"/>
        </w:rPr>
        <w:t>VII.</w:t>
      </w:r>
      <w:r>
        <w:rPr>
          <w:rFonts w:ascii="Times New Roman" w:hAnsi="Times New Roman"/>
          <w:b/>
          <w:noProof w:val="0"/>
          <w:color w:val="000000"/>
          <w:sz w:val="24"/>
          <w:szCs w:val="24"/>
          <w:lang w:val="en-US"/>
        </w:rPr>
        <w:tab/>
      </w:r>
      <w:r w:rsidRPr="00F448EA">
        <w:rPr>
          <w:rFonts w:ascii="Times New Roman" w:hAnsi="Times New Roman"/>
          <w:b/>
          <w:noProof w:val="0"/>
          <w:color w:val="000000"/>
          <w:sz w:val="24"/>
          <w:szCs w:val="24"/>
          <w:lang w:val="en-US"/>
        </w:rPr>
        <w:t xml:space="preserve">Choose the word or phrase among A, </w:t>
      </w:r>
      <w:r w:rsidRPr="00F448EA">
        <w:rPr>
          <w:rFonts w:ascii="Times New Roman" w:hAnsi="Times New Roman"/>
          <w:b/>
          <w:bCs/>
          <w:noProof w:val="0"/>
          <w:color w:val="000000"/>
          <w:sz w:val="24"/>
          <w:szCs w:val="24"/>
          <w:lang w:val="en-US"/>
        </w:rPr>
        <w:t>B, C</w:t>
      </w:r>
      <w:r w:rsidRPr="00F448EA">
        <w:rPr>
          <w:rFonts w:ascii="Times New Roman" w:hAnsi="Times New Roman"/>
          <w:b/>
          <w:noProof w:val="0"/>
          <w:color w:val="000000"/>
          <w:sz w:val="24"/>
          <w:szCs w:val="24"/>
          <w:lang w:val="en-US"/>
        </w:rPr>
        <w:t>or D that best fits the blank space in the following passage.</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Mui Ne is located 24 kilomefres northeast of Phan Thiet city. It is a fishing village as wellas a familiar tourism area in Binh Thuan province. (1)</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lovely scenery of swayingcoconut trees, Mui Ne, meaning </w:t>
      </w:r>
      <w:r w:rsidRPr="00F448EA">
        <w:rPr>
          <w:rFonts w:ascii="Times New Roman" w:hAnsi="Times New Roman"/>
          <w:noProof w:val="0"/>
          <w:color w:val="000000"/>
          <w:sz w:val="24"/>
          <w:szCs w:val="24"/>
          <w:lang w:val="en-US"/>
        </w:rPr>
        <w:lastRenderedPageBreak/>
        <w:t xml:space="preserve">“sheltered peninsula”, is one of the famous and popular holiday </w:t>
      </w:r>
      <w:r w:rsidRPr="00F448EA">
        <w:rPr>
          <w:rFonts w:ascii="Times New Roman" w:hAnsi="Times New Roman"/>
          <w:bCs/>
          <w:noProof w:val="0"/>
          <w:color w:val="000000"/>
          <w:sz w:val="24"/>
          <w:szCs w:val="24"/>
          <w:lang w:val="en-US"/>
        </w:rPr>
        <w:t>(2)</w:t>
      </w: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noProof w:val="0"/>
          <w:color w:val="000000"/>
          <w:sz w:val="24"/>
          <w:szCs w:val="24"/>
          <w:lang w:val="en-US"/>
        </w:rPr>
        <w:t>in the world with 15-kilometre strip of resorts along the beach.</w:t>
      </w:r>
    </w:p>
    <w:p w:rsidR="00A12CCD" w:rsidRPr="00F448EA" w:rsidRDefault="00A9099C" w:rsidP="00FD4777">
      <w:pPr>
        <w:tabs>
          <w:tab w:val="left" w:pos="-360"/>
        </w:tabs>
        <w:spacing w:after="40" w:line="240" w:lineRule="auto"/>
        <w:ind w:left="-720" w:right="-720"/>
        <w:jc w:val="both"/>
        <w:rPr>
          <w:rFonts w:ascii="Times New Roman" w:hAnsi="Times New Roman"/>
          <w:noProof w:val="0"/>
          <w:sz w:val="24"/>
          <w:szCs w:val="24"/>
          <w:lang w:val="en-US"/>
        </w:rPr>
      </w:pPr>
      <w:r>
        <w:rPr>
          <w:lang w:val="en-US"/>
        </w:rPr>
        <w:pict>
          <v:shape id="Picture 700" o:spid="_x0000_s1107" type="#_x0000_t75" alt="Image result for Phan Thiet" style="position:absolute;left:0;text-align:left;margin-left:361.85pt;margin-top:4.4pt;width:140.15pt;height:76.35pt;z-index:84;visibility:visible">
            <v:imagedata r:id="rId48" o:title=""/>
            <w10:wrap type="square"/>
          </v:shape>
        </w:pict>
      </w:r>
      <w:r w:rsidR="00A12CCD" w:rsidRPr="00F448EA">
        <w:rPr>
          <w:rFonts w:ascii="Times New Roman" w:hAnsi="Times New Roman"/>
          <w:noProof w:val="0"/>
          <w:color w:val="000000"/>
          <w:sz w:val="24"/>
          <w:szCs w:val="24"/>
          <w:lang w:val="en-US"/>
        </w:rPr>
        <w:tab/>
        <w:t xml:space="preserve">Thanks to the shallow and slopped beaches, the blue and clean water, nice sun rarely behind the clouds and cliffs battered by the waves of the sea, sometimesMui Ne is </w:t>
      </w:r>
      <w:r w:rsidR="00A12CCD" w:rsidRPr="00F448EA">
        <w:rPr>
          <w:rFonts w:ascii="Times New Roman" w:hAnsi="Times New Roman"/>
          <w:bCs/>
          <w:noProof w:val="0"/>
          <w:color w:val="000000"/>
          <w:sz w:val="24"/>
          <w:szCs w:val="24"/>
          <w:lang w:val="en-US"/>
        </w:rPr>
        <w:t>(3)</w:t>
      </w:r>
      <w:r w:rsidR="00A12CCD" w:rsidRPr="00F448EA">
        <w:rPr>
          <w:rFonts w:ascii="Times New Roman" w:hAnsi="Times New Roman"/>
          <w:bCs/>
          <w:noProof w:val="0"/>
          <w:color w:val="000000"/>
          <w:sz w:val="24"/>
          <w:szCs w:val="24"/>
          <w:u w:val="single"/>
          <w:lang w:val="en-US"/>
        </w:rPr>
        <w:tab/>
      </w:r>
      <w:r w:rsidR="00A12CCD" w:rsidRPr="00F448EA">
        <w:rPr>
          <w:rFonts w:ascii="Times New Roman" w:hAnsi="Times New Roman"/>
          <w:bCs/>
          <w:noProof w:val="0"/>
          <w:color w:val="000000"/>
          <w:sz w:val="24"/>
          <w:szCs w:val="24"/>
          <w:u w:val="single"/>
          <w:lang w:val="en-US"/>
        </w:rPr>
        <w:tab/>
      </w:r>
      <w:r w:rsidR="00A12CCD" w:rsidRPr="00F448EA">
        <w:rPr>
          <w:rFonts w:ascii="Times New Roman" w:hAnsi="Times New Roman"/>
          <w:noProof w:val="0"/>
          <w:color w:val="000000"/>
          <w:sz w:val="24"/>
          <w:szCs w:val="24"/>
          <w:lang w:val="en-US"/>
        </w:rPr>
        <w:t>Hawaii of Viet Nam. Thebeaches are fantastic with activities such as surfingand kitesurfing. But the most (4)</w:t>
      </w:r>
      <w:r w:rsidR="00A12CCD" w:rsidRPr="00F448EA">
        <w:rPr>
          <w:rFonts w:ascii="Times New Roman" w:hAnsi="Times New Roman"/>
          <w:noProof w:val="0"/>
          <w:color w:val="000000"/>
          <w:sz w:val="24"/>
          <w:szCs w:val="24"/>
          <w:u w:val="single"/>
          <w:lang w:val="en-US"/>
        </w:rPr>
        <w:tab/>
      </w:r>
      <w:r w:rsidR="00A12CCD" w:rsidRPr="00F448EA">
        <w:rPr>
          <w:rFonts w:ascii="Times New Roman" w:hAnsi="Times New Roman"/>
          <w:noProof w:val="0"/>
          <w:color w:val="000000"/>
          <w:sz w:val="24"/>
          <w:szCs w:val="24"/>
          <w:u w:val="single"/>
          <w:lang w:val="en-US"/>
        </w:rPr>
        <w:tab/>
      </w:r>
      <w:r w:rsidR="00A12CCD" w:rsidRPr="00F448EA">
        <w:rPr>
          <w:rFonts w:ascii="Times New Roman" w:hAnsi="Times New Roman"/>
          <w:noProof w:val="0"/>
          <w:color w:val="000000"/>
          <w:sz w:val="24"/>
          <w:szCs w:val="24"/>
          <w:lang w:val="en-US"/>
        </w:rPr>
        <w:t xml:space="preserve">scenery atMui Ne is </w:t>
      </w:r>
      <w:r w:rsidR="00A12CCD" w:rsidRPr="00F448EA">
        <w:rPr>
          <w:rFonts w:ascii="Times New Roman" w:hAnsi="Times New Roman"/>
          <w:bCs/>
          <w:noProof w:val="0"/>
          <w:color w:val="000000"/>
          <w:sz w:val="24"/>
          <w:szCs w:val="24"/>
          <w:lang w:val="en-US"/>
        </w:rPr>
        <w:t>(5)</w:t>
      </w:r>
      <w:r w:rsidR="00A12CCD" w:rsidRPr="00F448EA">
        <w:rPr>
          <w:rFonts w:ascii="Times New Roman" w:hAnsi="Times New Roman"/>
          <w:bCs/>
          <w:noProof w:val="0"/>
          <w:color w:val="000000"/>
          <w:sz w:val="24"/>
          <w:szCs w:val="24"/>
          <w:u w:val="single"/>
          <w:lang w:val="en-US"/>
        </w:rPr>
        <w:tab/>
      </w:r>
      <w:r w:rsidR="00A12CCD" w:rsidRPr="00F448EA">
        <w:rPr>
          <w:rFonts w:ascii="Times New Roman" w:hAnsi="Times New Roman"/>
          <w:noProof w:val="0"/>
          <w:color w:val="000000"/>
          <w:sz w:val="24"/>
          <w:szCs w:val="24"/>
          <w:lang w:val="en-US"/>
        </w:rPr>
        <w:t>lines of golden sand which iscalled “Sand Dunes” by local people. The sand isalways moving because of the wind and looks like moving waves from afar and that is</w:t>
      </w:r>
      <w:r w:rsidR="00A12CCD" w:rsidRPr="00F448EA">
        <w:rPr>
          <w:rFonts w:ascii="Times New Roman" w:hAnsi="Times New Roman"/>
          <w:bCs/>
          <w:noProof w:val="0"/>
          <w:color w:val="000000"/>
          <w:sz w:val="24"/>
          <w:szCs w:val="24"/>
          <w:lang w:val="en-US"/>
        </w:rPr>
        <w:t>(6)</w:t>
      </w:r>
      <w:r w:rsidR="00A12CCD" w:rsidRPr="00F448EA">
        <w:rPr>
          <w:rFonts w:ascii="Times New Roman" w:hAnsi="Times New Roman"/>
          <w:bCs/>
          <w:noProof w:val="0"/>
          <w:color w:val="000000"/>
          <w:sz w:val="24"/>
          <w:szCs w:val="24"/>
          <w:u w:val="single"/>
          <w:lang w:val="en-US"/>
        </w:rPr>
        <w:tab/>
      </w:r>
      <w:r w:rsidR="00A12CCD" w:rsidRPr="00F448EA">
        <w:rPr>
          <w:rFonts w:ascii="Times New Roman" w:hAnsi="Times New Roman"/>
          <w:bCs/>
          <w:noProof w:val="0"/>
          <w:color w:val="000000"/>
          <w:sz w:val="24"/>
          <w:szCs w:val="24"/>
          <w:u w:val="single"/>
          <w:lang w:val="en-US"/>
        </w:rPr>
        <w:tab/>
      </w:r>
      <w:r w:rsidR="00A12CCD" w:rsidRPr="00F448EA">
        <w:rPr>
          <w:rFonts w:ascii="Times New Roman" w:hAnsi="Times New Roman"/>
          <w:noProof w:val="0"/>
          <w:color w:val="000000"/>
          <w:sz w:val="24"/>
          <w:szCs w:val="24"/>
          <w:lang w:val="en-US"/>
        </w:rPr>
        <w:t xml:space="preserve">the dunes never </w:t>
      </w:r>
      <w:r w:rsidR="00A12CCD" w:rsidRPr="00F448EA">
        <w:rPr>
          <w:rFonts w:ascii="Times New Roman" w:hAnsi="Times New Roman"/>
          <w:bCs/>
          <w:noProof w:val="0"/>
          <w:color w:val="000000"/>
          <w:sz w:val="24"/>
          <w:szCs w:val="24"/>
          <w:lang w:val="en-US"/>
        </w:rPr>
        <w:t>(7)</w:t>
      </w:r>
      <w:r w:rsidR="00A12CCD" w:rsidRPr="00F448EA">
        <w:rPr>
          <w:rFonts w:ascii="Times New Roman" w:hAnsi="Times New Roman"/>
          <w:bCs/>
          <w:noProof w:val="0"/>
          <w:color w:val="000000"/>
          <w:sz w:val="24"/>
          <w:szCs w:val="24"/>
          <w:u w:val="single"/>
          <w:lang w:val="en-US"/>
        </w:rPr>
        <w:tab/>
      </w:r>
      <w:r w:rsidR="00A12CCD" w:rsidRPr="00F448EA">
        <w:rPr>
          <w:rFonts w:ascii="Times New Roman" w:hAnsi="Times New Roman"/>
          <w:noProof w:val="0"/>
          <w:color w:val="000000"/>
          <w:sz w:val="24"/>
          <w:szCs w:val="24"/>
          <w:lang w:val="en-US"/>
        </w:rPr>
        <w:t>the same. The scenery is more fascinating at dawn. MuiNe is really a good (8)</w:t>
      </w:r>
      <w:r w:rsidR="00A12CCD" w:rsidRPr="00F448EA">
        <w:rPr>
          <w:rFonts w:ascii="Times New Roman" w:hAnsi="Times New Roman"/>
          <w:noProof w:val="0"/>
          <w:color w:val="000000"/>
          <w:sz w:val="24"/>
          <w:szCs w:val="24"/>
          <w:u w:val="single"/>
          <w:lang w:val="en-US"/>
        </w:rPr>
        <w:tab/>
      </w:r>
      <w:r w:rsidR="00A12CCD" w:rsidRPr="00F448EA">
        <w:rPr>
          <w:rFonts w:ascii="Times New Roman" w:hAnsi="Times New Roman"/>
          <w:noProof w:val="0"/>
          <w:color w:val="000000"/>
          <w:sz w:val="24"/>
          <w:szCs w:val="24"/>
          <w:u w:val="single"/>
          <w:lang w:val="en-US"/>
        </w:rPr>
        <w:tab/>
      </w:r>
      <w:r w:rsidR="00A12CCD" w:rsidRPr="00F448EA">
        <w:rPr>
          <w:rFonts w:ascii="Times New Roman" w:hAnsi="Times New Roman"/>
          <w:noProof w:val="0"/>
          <w:color w:val="000000"/>
          <w:sz w:val="24"/>
          <w:szCs w:val="24"/>
          <w:lang w:val="en-US"/>
        </w:rPr>
        <w:t>for those who are interested in photography.</w:t>
      </w:r>
    </w:p>
    <w:p w:rsidR="00A12CCD" w:rsidRPr="00F448EA" w:rsidRDefault="00A12CCD" w:rsidP="00FD477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t>There are also many interesting sites at Mui Ne such as Po Sah Inu Tower, the ancientCham building that was built in the 8</w:t>
      </w:r>
      <w:r w:rsidRPr="00F448EA">
        <w:rPr>
          <w:rFonts w:ascii="Times New Roman" w:hAnsi="Times New Roman"/>
          <w:noProof w:val="0"/>
          <w:color w:val="000000"/>
          <w:sz w:val="24"/>
          <w:szCs w:val="24"/>
          <w:vertAlign w:val="superscript"/>
          <w:lang w:val="en-US"/>
        </w:rPr>
        <w:t>th</w:t>
      </w:r>
      <w:r w:rsidRPr="00F448EA">
        <w:rPr>
          <w:rFonts w:ascii="Times New Roman" w:hAnsi="Times New Roman"/>
          <w:noProof w:val="0"/>
          <w:color w:val="000000"/>
          <w:sz w:val="24"/>
          <w:szCs w:val="24"/>
          <w:lang w:val="en-US"/>
        </w:rPr>
        <w:t xml:space="preserve"> century, some workshops </w:t>
      </w:r>
      <w:r w:rsidRPr="00F448EA">
        <w:rPr>
          <w:rFonts w:ascii="Times New Roman" w:hAnsi="Times New Roman"/>
          <w:bCs/>
          <w:noProof w:val="0"/>
          <w:color w:val="000000"/>
          <w:sz w:val="24"/>
          <w:szCs w:val="24"/>
          <w:lang w:val="en-US"/>
        </w:rPr>
        <w:t>(9)</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noProof w:val="0"/>
          <w:color w:val="000000"/>
          <w:sz w:val="24"/>
          <w:szCs w:val="24"/>
          <w:lang w:val="en-US"/>
        </w:rPr>
        <w:t xml:space="preserve">fish sauce. MuiNe market and fishing harbour are also a good chance </w:t>
      </w:r>
      <w:r w:rsidRPr="00F448EA">
        <w:rPr>
          <w:rFonts w:ascii="Times New Roman" w:hAnsi="Times New Roman"/>
          <w:bCs/>
          <w:noProof w:val="0"/>
          <w:color w:val="000000"/>
          <w:sz w:val="24"/>
          <w:szCs w:val="24"/>
          <w:lang w:val="en-US"/>
        </w:rPr>
        <w:t>(10)</w:t>
      </w:r>
      <w:r w:rsidRPr="00F448EA">
        <w:rPr>
          <w:rFonts w:ascii="Times New Roman" w:hAnsi="Times New Roman"/>
          <w:bCs/>
          <w:noProof w:val="0"/>
          <w:color w:val="000000"/>
          <w:sz w:val="24"/>
          <w:szCs w:val="24"/>
          <w:u w:val="single"/>
          <w:lang w:val="en-US"/>
        </w:rPr>
        <w:tab/>
      </w:r>
      <w:r w:rsidRPr="00F448EA">
        <w:rPr>
          <w:rFonts w:ascii="Times New Roman" w:hAnsi="Times New Roman"/>
          <w:noProof w:val="0"/>
          <w:color w:val="000000"/>
          <w:sz w:val="24"/>
          <w:szCs w:val="24"/>
          <w:lang w:val="en-US"/>
        </w:rPr>
        <w:t>daily life of local fishermen.</w:t>
      </w:r>
    </w:p>
    <w:p w:rsidR="00A12CCD" w:rsidRPr="00F448EA" w:rsidRDefault="00A12CCD" w:rsidP="00C02B97">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1.</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For</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With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Through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In</w:t>
      </w:r>
    </w:p>
    <w:p w:rsidR="00A12CCD" w:rsidRPr="00F448EA" w:rsidRDefault="00A12CCD" w:rsidP="00C02B97">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destinations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places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camps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seasons</w:t>
      </w:r>
    </w:p>
    <w:p w:rsidR="00A12CCD" w:rsidRPr="00F448EA" w:rsidRDefault="00A12CCD" w:rsidP="00C02B97">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regarded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found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judged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considered</w:t>
      </w:r>
    </w:p>
    <w:p w:rsidR="00A12CCD" w:rsidRPr="00F448EA" w:rsidRDefault="00A12CCD" w:rsidP="00C02B97">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4.</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attraction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attracted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attractive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attracting</w:t>
      </w:r>
    </w:p>
    <w:p w:rsidR="00A12CCD" w:rsidRPr="00F448EA" w:rsidRDefault="00A12CCD" w:rsidP="00C02B97">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5.</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moved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moving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changed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changing</w:t>
      </w:r>
    </w:p>
    <w:p w:rsidR="00A12CCD" w:rsidRPr="00F448EA" w:rsidRDefault="00A12CCD" w:rsidP="00C02B97">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6.</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reason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the reason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reason why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the reason why</w:t>
      </w:r>
    </w:p>
    <w:p w:rsidR="00A12CCD" w:rsidRPr="00F448EA" w:rsidRDefault="00A12CCD" w:rsidP="00C02B97">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7.</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look</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look at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look like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look for</w:t>
      </w:r>
    </w:p>
    <w:p w:rsidR="00A12CCD" w:rsidRPr="00F448EA" w:rsidRDefault="00A12CCD" w:rsidP="00C02B97">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8.</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perfect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best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ideal</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wonder</w:t>
      </w:r>
    </w:p>
    <w:p w:rsidR="00A12CCD" w:rsidRPr="00F448EA" w:rsidRDefault="00A12CCD" w:rsidP="00C02B97">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9.</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make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makes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made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making</w:t>
      </w:r>
    </w:p>
    <w:p w:rsidR="00A12CCD" w:rsidRPr="00F448EA" w:rsidRDefault="00A12CCD" w:rsidP="00E45417">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10.</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to discover</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for discovering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discovering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to be discovered</w:t>
      </w:r>
    </w:p>
    <w:p w:rsidR="00A12CCD" w:rsidRPr="00F448EA" w:rsidRDefault="00A12CCD" w:rsidP="00E22BF0">
      <w:pPr>
        <w:tabs>
          <w:tab w:val="left" w:pos="-18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bCs/>
          <w:noProof w:val="0"/>
          <w:color w:val="000000"/>
          <w:sz w:val="24"/>
          <w:szCs w:val="24"/>
          <w:lang w:val="en-US"/>
        </w:rPr>
        <w:t>VIII.</w:t>
      </w:r>
      <w:r w:rsidRPr="00F448EA">
        <w:rPr>
          <w:rFonts w:ascii="Times New Roman" w:hAnsi="Times New Roman"/>
          <w:b/>
          <w:bCs/>
          <w:noProof w:val="0"/>
          <w:color w:val="000000"/>
          <w:sz w:val="24"/>
          <w:szCs w:val="24"/>
          <w:lang w:val="en-US"/>
        </w:rPr>
        <w:tab/>
        <w:t>Read the passage, and choose the correct answer A, B, C or D for each question.</w:t>
      </w:r>
    </w:p>
    <w:p w:rsidR="00A12CCD" w:rsidRPr="00F448EA" w:rsidRDefault="00A12CCD" w:rsidP="00606C05">
      <w:pPr>
        <w:tabs>
          <w:tab w:val="left" w:pos="-360"/>
        </w:tabs>
        <w:spacing w:after="40" w:line="240" w:lineRule="auto"/>
        <w:ind w:left="-720" w:right="-720"/>
        <w:jc w:val="center"/>
        <w:rPr>
          <w:rFonts w:ascii="Times New Roman" w:hAnsi="Times New Roman"/>
          <w:b/>
          <w:noProof w:val="0"/>
          <w:sz w:val="26"/>
          <w:szCs w:val="26"/>
          <w:lang w:val="en-US"/>
        </w:rPr>
      </w:pPr>
      <w:r w:rsidRPr="00F448EA">
        <w:rPr>
          <w:rFonts w:ascii="Times New Roman" w:hAnsi="Times New Roman"/>
          <w:b/>
          <w:bCs/>
          <w:noProof w:val="0"/>
          <w:color w:val="000000"/>
          <w:sz w:val="26"/>
          <w:szCs w:val="26"/>
          <w:lang w:val="en-US"/>
        </w:rPr>
        <w:t>Taking a Working Holiday</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 xml:space="preserve">One of the more difficult things young people face when  they want to travel is the lack offunds. During summer holidays and possibly at weekends, they are able </w:t>
      </w:r>
      <w:r w:rsidRPr="00F448EA">
        <w:rPr>
          <w:rFonts w:ascii="Times New Roman" w:hAnsi="Times New Roman"/>
          <w:iCs/>
          <w:noProof w:val="0"/>
          <w:color w:val="000000"/>
          <w:sz w:val="24"/>
          <w:szCs w:val="24"/>
          <w:lang w:val="en-US"/>
        </w:rPr>
        <w:t>to take</w:t>
      </w:r>
      <w:r w:rsidRPr="00F448EA">
        <w:rPr>
          <w:rFonts w:ascii="Times New Roman" w:hAnsi="Times New Roman"/>
          <w:noProof w:val="0"/>
          <w:color w:val="000000"/>
          <w:sz w:val="24"/>
          <w:szCs w:val="24"/>
          <w:lang w:val="en-US"/>
        </w:rPr>
        <w:t xml:space="preserve"> on part-time jobs, but the money they make is just </w:t>
      </w:r>
      <w:r w:rsidRPr="00F448EA">
        <w:rPr>
          <w:rFonts w:ascii="Times New Roman" w:hAnsi="Times New Roman"/>
          <w:noProof w:val="0"/>
          <w:color w:val="000000"/>
          <w:sz w:val="24"/>
          <w:szCs w:val="24"/>
          <w:lang w:val="en-US" w:eastAsia="vi-VN"/>
        </w:rPr>
        <w:t xml:space="preserve">a </w:t>
      </w:r>
      <w:r w:rsidRPr="00F448EA">
        <w:rPr>
          <w:rFonts w:ascii="Times New Roman" w:hAnsi="Times New Roman"/>
          <w:noProof w:val="0"/>
          <w:color w:val="000000"/>
          <w:sz w:val="24"/>
          <w:szCs w:val="24"/>
          <w:lang w:val="en-US"/>
        </w:rPr>
        <w:t xml:space="preserve">drop in the bucket of what they need to travel far away. For example, traveling to Australia from Viet Nam can be quite expensive just </w:t>
      </w:r>
      <w:r w:rsidRPr="00F448EA">
        <w:rPr>
          <w:rFonts w:ascii="Times New Roman" w:hAnsi="Times New Roman"/>
          <w:iCs/>
          <w:noProof w:val="0"/>
          <w:color w:val="000000"/>
          <w:sz w:val="24"/>
          <w:szCs w:val="24"/>
          <w:lang w:val="en-US"/>
        </w:rPr>
        <w:t>for</w:t>
      </w:r>
      <w:r w:rsidRPr="00F448EA">
        <w:rPr>
          <w:rFonts w:ascii="Times New Roman" w:hAnsi="Times New Roman"/>
          <w:noProof w:val="0"/>
          <w:color w:val="000000"/>
          <w:sz w:val="24"/>
          <w:szCs w:val="24"/>
          <w:lang w:val="en-US"/>
        </w:rPr>
        <w:t xml:space="preserve"> an airline ticket, and to a lot of students wanting to travel, it can seem out of reach.</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For students wanting to travel to Australia and New Zealand in particular, however, they are in luck. Although many countries offer working holidays, these two countries are well- known for offering them. When a young person signs up to get a working holiday visa, he only pays for the round-trip airfare to get to either place and only needs to carry some extra cash for incidentals. Once he is there, a job awaits where he can earn some money.</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Many of the jobs require little or no experience, such as picking fruit or working in a busy pub out in the countryside. Some of the jobs require more experience that most people are unlikely to have, such as being a certified welder to work for eight weeks on a farm. That shouldn't discourage you, though, because there is always something to be found if you search hard enough.</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There are many websites that advertise working holidays in Australia and New Zealand. If you have the courage and are looking for a way to make a little money and see the world, it might be just the ticket you were looking for.</w:t>
      </w:r>
    </w:p>
    <w:p w:rsidR="00A12CCD" w:rsidRPr="00F448EA" w:rsidRDefault="00A12CCD" w:rsidP="00FD477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1.</w:t>
      </w:r>
      <w:r w:rsidRPr="00F448EA">
        <w:rPr>
          <w:rFonts w:ascii="Times New Roman" w:hAnsi="Times New Roman"/>
          <w:noProof w:val="0"/>
          <w:color w:val="000000"/>
          <w:sz w:val="24"/>
          <w:szCs w:val="24"/>
          <w:lang w:val="en-US"/>
        </w:rPr>
        <w:tab/>
        <w:t>What can seem out of reach for young people?</w:t>
      </w:r>
    </w:p>
    <w:p w:rsidR="00A12CCD" w:rsidRPr="00F448EA" w:rsidRDefault="00A12CCD" w:rsidP="0011121E">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A.</w:t>
      </w:r>
      <w:r w:rsidRPr="00F448EA">
        <w:rPr>
          <w:rFonts w:ascii="Times New Roman" w:hAnsi="Times New Roman"/>
          <w:bCs/>
          <w:noProof w:val="0"/>
          <w:color w:val="000000"/>
          <w:sz w:val="24"/>
          <w:szCs w:val="24"/>
          <w:lang w:val="en-US"/>
        </w:rPr>
        <w:t xml:space="preserve">Being able to find </w:t>
      </w:r>
      <w:r w:rsidRPr="00F448EA">
        <w:rPr>
          <w:rFonts w:ascii="Times New Roman" w:hAnsi="Times New Roman"/>
          <w:noProof w:val="0"/>
          <w:color w:val="000000"/>
          <w:sz w:val="24"/>
          <w:szCs w:val="24"/>
          <w:lang w:val="en-US"/>
        </w:rPr>
        <w:t>a part-time job</w:t>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B.</w:t>
      </w:r>
      <w:r w:rsidRPr="00F448EA">
        <w:rPr>
          <w:rFonts w:ascii="Times New Roman" w:hAnsi="Times New Roman"/>
          <w:noProof w:val="0"/>
          <w:color w:val="000000"/>
          <w:sz w:val="24"/>
          <w:szCs w:val="24"/>
          <w:lang w:val="en-US"/>
        </w:rPr>
        <w:t xml:space="preserve"> Being able to travel</w:t>
      </w:r>
    </w:p>
    <w:p w:rsidR="00A12CCD" w:rsidRPr="00F448EA" w:rsidRDefault="00A12CCD" w:rsidP="0011121E">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b/>
          <w:bCs/>
          <w:noProof w:val="0"/>
          <w:color w:val="000000"/>
          <w:sz w:val="24"/>
          <w:szCs w:val="24"/>
          <w:lang w:val="en-US"/>
        </w:rPr>
        <w:t>.</w:t>
      </w:r>
      <w:r w:rsidRPr="00F448EA">
        <w:rPr>
          <w:rFonts w:ascii="Times New Roman" w:hAnsi="Times New Roman"/>
          <w:noProof w:val="0"/>
          <w:color w:val="000000"/>
          <w:sz w:val="24"/>
          <w:szCs w:val="24"/>
          <w:lang w:val="en-US"/>
        </w:rPr>
        <w:t>Being able to get time off from school</w:t>
      </w:r>
      <w:r w:rsidRPr="00F448EA">
        <w:rPr>
          <w:rFonts w:ascii="Times New Roman" w:hAnsi="Times New Roman"/>
          <w:noProof w:val="0"/>
          <w:color w:val="000000"/>
          <w:sz w:val="24"/>
          <w:szCs w:val="24"/>
          <w:lang w:val="en-US"/>
        </w:rPr>
        <w:tab/>
      </w:r>
      <w:r w:rsidRPr="00F448EA">
        <w:rPr>
          <w:rFonts w:ascii="Times New Roman" w:hAnsi="Times New Roman"/>
          <w:b/>
          <w:bCs/>
          <w:noProof w:val="0"/>
          <w:color w:val="000000"/>
          <w:sz w:val="24"/>
          <w:szCs w:val="24"/>
          <w:lang w:val="en-US"/>
        </w:rPr>
        <w:t>D.</w:t>
      </w:r>
      <w:r w:rsidRPr="00F448EA">
        <w:rPr>
          <w:rFonts w:ascii="Times New Roman" w:hAnsi="Times New Roman"/>
          <w:noProof w:val="0"/>
          <w:color w:val="000000"/>
          <w:sz w:val="24"/>
          <w:szCs w:val="24"/>
          <w:lang w:val="en-US"/>
        </w:rPr>
        <w:t>Being able to earn money</w:t>
      </w:r>
    </w:p>
    <w:p w:rsidR="00A12CCD" w:rsidRPr="00F448EA" w:rsidRDefault="00A12CCD" w:rsidP="00FD4777">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2.</w:t>
      </w:r>
      <w:r w:rsidRPr="00F448EA">
        <w:rPr>
          <w:rFonts w:ascii="Times New Roman" w:hAnsi="Times New Roman"/>
          <w:bCs/>
          <w:noProof w:val="0"/>
          <w:color w:val="000000"/>
          <w:sz w:val="24"/>
          <w:szCs w:val="24"/>
          <w:lang w:val="en-US"/>
        </w:rPr>
        <w:tab/>
        <w:t xml:space="preserve">Which students are </w:t>
      </w:r>
      <w:r w:rsidRPr="00F448EA">
        <w:rPr>
          <w:rFonts w:ascii="Times New Roman" w:hAnsi="Times New Roman"/>
          <w:noProof w:val="0"/>
          <w:color w:val="000000"/>
          <w:sz w:val="24"/>
          <w:szCs w:val="24"/>
          <w:lang w:val="en-US"/>
        </w:rPr>
        <w:t>in luck according to the passage?</w:t>
      </w:r>
    </w:p>
    <w:p w:rsidR="00A12CCD" w:rsidRPr="00F448EA" w:rsidRDefault="00A12CCD" w:rsidP="00FD477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t>A. The ones who want to go to Australia and New Zealand</w:t>
      </w:r>
    </w:p>
    <w:p w:rsidR="00A12CCD" w:rsidRPr="00F448EA" w:rsidRDefault="00A12CCD" w:rsidP="00FD477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t>B. The ones who have part-time jobs</w:t>
      </w:r>
    </w:p>
    <w:p w:rsidR="00A12CCD" w:rsidRPr="00F448EA" w:rsidRDefault="00A12CCD" w:rsidP="00FD477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lastRenderedPageBreak/>
        <w:tab/>
      </w:r>
      <w:r w:rsidRPr="00F448EA">
        <w:rPr>
          <w:rFonts w:ascii="Times New Roman" w:hAnsi="Times New Roman"/>
          <w:bCs/>
          <w:noProof w:val="0"/>
          <w:color w:val="000000"/>
          <w:sz w:val="24"/>
          <w:szCs w:val="24"/>
          <w:lang w:val="en-US"/>
        </w:rPr>
        <w:t xml:space="preserve">C. </w:t>
      </w:r>
      <w:r w:rsidRPr="00F448EA">
        <w:rPr>
          <w:rFonts w:ascii="Times New Roman" w:hAnsi="Times New Roman"/>
          <w:noProof w:val="0"/>
          <w:color w:val="000000"/>
          <w:sz w:val="24"/>
          <w:szCs w:val="24"/>
          <w:lang w:val="en-US"/>
        </w:rPr>
        <w:t xml:space="preserve">The ones who have airline tickets </w:t>
      </w:r>
    </w:p>
    <w:p w:rsidR="00A12CCD" w:rsidRPr="00F448EA" w:rsidRDefault="00A12CCD" w:rsidP="00FD477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t>D. The ones who are on holiday</w:t>
      </w:r>
    </w:p>
    <w:p w:rsidR="00A12CCD" w:rsidRPr="00F448EA" w:rsidRDefault="00A12CCD" w:rsidP="00FD477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3.</w:t>
      </w:r>
      <w:r w:rsidRPr="00F448EA">
        <w:rPr>
          <w:rFonts w:ascii="Times New Roman" w:hAnsi="Times New Roman"/>
          <w:noProof w:val="0"/>
          <w:color w:val="000000"/>
          <w:sz w:val="24"/>
          <w:szCs w:val="24"/>
          <w:lang w:val="en-US"/>
        </w:rPr>
        <w:tab/>
        <w:t>Where can people find working holidays advertised?</w:t>
      </w:r>
    </w:p>
    <w:p w:rsidR="00A12CCD" w:rsidRPr="00F448EA" w:rsidRDefault="00A12CCD" w:rsidP="00A97D26">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A.</w:t>
      </w:r>
      <w:r w:rsidRPr="00F448EA">
        <w:rPr>
          <w:rFonts w:ascii="Times New Roman" w:hAnsi="Times New Roman"/>
          <w:noProof w:val="0"/>
          <w:color w:val="000000"/>
          <w:sz w:val="24"/>
          <w:szCs w:val="24"/>
          <w:lang w:val="en-US"/>
        </w:rPr>
        <w:t xml:space="preserve"> In magazines</w:t>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 xml:space="preserve">B. </w:t>
      </w:r>
      <w:r w:rsidRPr="00F448EA">
        <w:rPr>
          <w:rFonts w:ascii="Times New Roman" w:hAnsi="Times New Roman"/>
          <w:noProof w:val="0"/>
          <w:color w:val="000000"/>
          <w:sz w:val="24"/>
          <w:szCs w:val="24"/>
          <w:lang w:val="en-US"/>
        </w:rPr>
        <w:t>On the radio</w:t>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 xml:space="preserve">B. </w:t>
      </w:r>
      <w:r w:rsidRPr="00F448EA">
        <w:rPr>
          <w:rFonts w:ascii="Times New Roman" w:hAnsi="Times New Roman"/>
          <w:noProof w:val="0"/>
          <w:color w:val="000000"/>
          <w:sz w:val="24"/>
          <w:szCs w:val="24"/>
          <w:lang w:val="en-US"/>
        </w:rPr>
        <w:t xml:space="preserve">In travel guidebooks </w:t>
      </w:r>
      <w:r w:rsidRPr="00F448EA">
        <w:rPr>
          <w:rFonts w:ascii="Times New Roman" w:hAnsi="Times New Roman"/>
          <w:noProof w:val="0"/>
          <w:color w:val="000000"/>
          <w:sz w:val="24"/>
          <w:szCs w:val="24"/>
          <w:lang w:val="en-US"/>
        </w:rPr>
        <w:tab/>
      </w:r>
      <w:r w:rsidRPr="00F448EA">
        <w:rPr>
          <w:rFonts w:ascii="Times New Roman" w:hAnsi="Times New Roman"/>
          <w:b/>
          <w:bCs/>
          <w:noProof w:val="0"/>
          <w:color w:val="000000"/>
          <w:sz w:val="24"/>
          <w:szCs w:val="24"/>
          <w:lang w:val="en-US"/>
        </w:rPr>
        <w:t xml:space="preserve">D. </w:t>
      </w:r>
      <w:r w:rsidRPr="00F448EA">
        <w:rPr>
          <w:rFonts w:ascii="Times New Roman" w:hAnsi="Times New Roman"/>
          <w:noProof w:val="0"/>
          <w:color w:val="000000"/>
          <w:sz w:val="24"/>
          <w:szCs w:val="24"/>
          <w:lang w:val="en-US"/>
        </w:rPr>
        <w:t>On the Internet</w:t>
      </w:r>
    </w:p>
    <w:p w:rsidR="00A12CCD" w:rsidRPr="00F448EA" w:rsidRDefault="00A12CCD" w:rsidP="00FD477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4.</w:t>
      </w:r>
      <w:r w:rsidRPr="00F448EA">
        <w:rPr>
          <w:rFonts w:ascii="Times New Roman" w:hAnsi="Times New Roman"/>
          <w:noProof w:val="0"/>
          <w:color w:val="000000"/>
          <w:sz w:val="24"/>
          <w:szCs w:val="24"/>
          <w:lang w:val="en-US"/>
        </w:rPr>
        <w:tab/>
        <w:t>According to the passage, which statement is true?</w:t>
      </w:r>
    </w:p>
    <w:p w:rsidR="00A12CCD" w:rsidRPr="00F448EA" w:rsidRDefault="00A12CCD" w:rsidP="00FD477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A.</w:t>
      </w:r>
      <w:r w:rsidRPr="00F448EA">
        <w:rPr>
          <w:rFonts w:ascii="Times New Roman" w:hAnsi="Times New Roman"/>
          <w:noProof w:val="0"/>
          <w:color w:val="000000"/>
          <w:sz w:val="24"/>
          <w:szCs w:val="24"/>
          <w:lang w:val="en-US"/>
        </w:rPr>
        <w:t>Some working holidays are not paid.</w:t>
      </w:r>
    </w:p>
    <w:p w:rsidR="00A12CCD" w:rsidRPr="00F448EA" w:rsidRDefault="00A12CCD" w:rsidP="00FD477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B.</w:t>
      </w:r>
      <w:r w:rsidRPr="00F448EA">
        <w:rPr>
          <w:rFonts w:ascii="Times New Roman" w:hAnsi="Times New Roman"/>
          <w:noProof w:val="0"/>
          <w:color w:val="000000"/>
          <w:sz w:val="24"/>
          <w:szCs w:val="24"/>
          <w:lang w:val="en-US"/>
        </w:rPr>
        <w:t xml:space="preserve"> People on working holidays must be from Australia or New Zealand </w:t>
      </w:r>
    </w:p>
    <w:p w:rsidR="00A12CCD" w:rsidRPr="00F448EA" w:rsidRDefault="00A12CCD" w:rsidP="00FD477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bCs/>
          <w:noProof w:val="0"/>
          <w:color w:val="000000"/>
          <w:sz w:val="24"/>
          <w:szCs w:val="24"/>
          <w:lang w:val="en-US"/>
        </w:rPr>
        <w:t>C.</w:t>
      </w:r>
      <w:r w:rsidRPr="00F448EA">
        <w:rPr>
          <w:rFonts w:ascii="Times New Roman" w:hAnsi="Times New Roman"/>
          <w:noProof w:val="0"/>
          <w:color w:val="000000"/>
          <w:sz w:val="24"/>
          <w:szCs w:val="24"/>
          <w:lang w:val="en-US"/>
        </w:rPr>
        <w:t>A young person needs a special visa to go on a working holiday.</w:t>
      </w:r>
    </w:p>
    <w:p w:rsidR="00A12CCD" w:rsidRPr="00F448EA" w:rsidRDefault="00A12CCD" w:rsidP="00FD4777">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D.</w:t>
      </w:r>
      <w:r w:rsidRPr="00F448EA">
        <w:rPr>
          <w:rFonts w:ascii="Times New Roman" w:hAnsi="Times New Roman"/>
          <w:bCs/>
          <w:noProof w:val="0"/>
          <w:color w:val="000000"/>
          <w:sz w:val="24"/>
          <w:szCs w:val="24"/>
          <w:lang w:val="en-US"/>
        </w:rPr>
        <w:t xml:space="preserve"> Picking fruit is the only job available for </w:t>
      </w:r>
      <w:r w:rsidRPr="00F448EA">
        <w:rPr>
          <w:rFonts w:ascii="Times New Roman" w:hAnsi="Times New Roman"/>
          <w:noProof w:val="0"/>
          <w:color w:val="000000"/>
          <w:sz w:val="24"/>
          <w:szCs w:val="24"/>
          <w:lang w:val="en-US"/>
        </w:rPr>
        <w:t xml:space="preserve">young </w:t>
      </w:r>
      <w:r w:rsidRPr="00F448EA">
        <w:rPr>
          <w:rFonts w:ascii="Times New Roman" w:hAnsi="Times New Roman"/>
          <w:bCs/>
          <w:noProof w:val="0"/>
          <w:color w:val="000000"/>
          <w:sz w:val="24"/>
          <w:szCs w:val="24"/>
          <w:lang w:val="en-US"/>
        </w:rPr>
        <w:t>people on working holidays.</w:t>
      </w:r>
    </w:p>
    <w:p w:rsidR="00A12CCD" w:rsidRPr="00F448EA" w:rsidRDefault="00A12CCD" w:rsidP="00FD477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5.</w:t>
      </w:r>
      <w:r w:rsidRPr="00F448EA">
        <w:rPr>
          <w:rFonts w:ascii="Times New Roman" w:hAnsi="Times New Roman"/>
          <w:noProof w:val="0"/>
          <w:color w:val="000000"/>
          <w:sz w:val="24"/>
          <w:szCs w:val="24"/>
          <w:lang w:val="en-US"/>
        </w:rPr>
        <w:tab/>
        <w:t xml:space="preserve">Why would a </w:t>
      </w:r>
      <w:r w:rsidRPr="00F448EA">
        <w:rPr>
          <w:rFonts w:ascii="Times New Roman" w:hAnsi="Times New Roman"/>
          <w:bCs/>
          <w:noProof w:val="0"/>
          <w:color w:val="000000"/>
          <w:sz w:val="24"/>
          <w:szCs w:val="24"/>
          <w:lang w:val="en-US"/>
        </w:rPr>
        <w:t xml:space="preserve">student NOT </w:t>
      </w:r>
      <w:r w:rsidRPr="00F448EA">
        <w:rPr>
          <w:rFonts w:ascii="Times New Roman" w:hAnsi="Times New Roman"/>
          <w:noProof w:val="0"/>
          <w:color w:val="000000"/>
          <w:sz w:val="24"/>
          <w:szCs w:val="24"/>
          <w:lang w:val="en-US"/>
        </w:rPr>
        <w:t>want to take a working holiday?</w:t>
      </w:r>
    </w:p>
    <w:p w:rsidR="00A12CCD" w:rsidRPr="00F448EA" w:rsidRDefault="00A12CCD" w:rsidP="004B4536">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A.</w:t>
      </w:r>
      <w:r w:rsidRPr="00F448EA">
        <w:rPr>
          <w:rFonts w:ascii="Times New Roman" w:hAnsi="Times New Roman"/>
          <w:noProof w:val="0"/>
          <w:color w:val="000000"/>
          <w:sz w:val="24"/>
          <w:szCs w:val="24"/>
          <w:lang w:val="en-US"/>
        </w:rPr>
        <w:t xml:space="preserve"> Toearn money</w:t>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B.</w:t>
      </w:r>
      <w:r w:rsidRPr="00F448EA">
        <w:rPr>
          <w:rFonts w:ascii="Times New Roman" w:hAnsi="Times New Roman"/>
          <w:noProof w:val="0"/>
          <w:color w:val="000000"/>
          <w:sz w:val="24"/>
          <w:szCs w:val="24"/>
          <w:lang w:val="en-US"/>
        </w:rPr>
        <w:t xml:space="preserve"> To show how fearful he is</w:t>
      </w:r>
    </w:p>
    <w:p w:rsidR="00A12CCD" w:rsidRPr="00F448EA" w:rsidRDefault="00A12CCD" w:rsidP="0068788F">
      <w:pPr>
        <w:tabs>
          <w:tab w:val="left" w:pos="-360"/>
          <w:tab w:val="left" w:pos="4320"/>
        </w:tabs>
        <w:spacing w:after="40" w:line="36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bCs/>
          <w:noProof w:val="0"/>
          <w:color w:val="000000"/>
          <w:sz w:val="24"/>
          <w:szCs w:val="24"/>
          <w:lang w:val="en-US"/>
        </w:rPr>
        <w:t>C.</w:t>
      </w:r>
      <w:r w:rsidRPr="00F448EA">
        <w:rPr>
          <w:rFonts w:ascii="Times New Roman" w:hAnsi="Times New Roman"/>
          <w:noProof w:val="0"/>
          <w:color w:val="000000"/>
          <w:sz w:val="24"/>
          <w:szCs w:val="24"/>
          <w:lang w:val="en-US"/>
        </w:rPr>
        <w:t>To see the world</w:t>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D.</w:t>
      </w:r>
      <w:r w:rsidRPr="00F448EA">
        <w:rPr>
          <w:rFonts w:ascii="Times New Roman" w:hAnsi="Times New Roman"/>
          <w:noProof w:val="0"/>
          <w:color w:val="000000"/>
          <w:sz w:val="24"/>
          <w:szCs w:val="24"/>
          <w:lang w:val="en-US"/>
        </w:rPr>
        <w:t xml:space="preserve"> To visit a new place</w:t>
      </w:r>
    </w:p>
    <w:p w:rsidR="00A12CCD" w:rsidRPr="00F448EA" w:rsidRDefault="00A12CCD" w:rsidP="00FD4777">
      <w:pPr>
        <w:tabs>
          <w:tab w:val="left" w:pos="-360"/>
        </w:tabs>
        <w:spacing w:after="40" w:line="240" w:lineRule="auto"/>
        <w:ind w:left="-720" w:right="-720"/>
        <w:jc w:val="both"/>
        <w:rPr>
          <w:rFonts w:ascii="Times New Roman" w:hAnsi="Times New Roman"/>
          <w:b/>
          <w:noProof w:val="0"/>
          <w:color w:val="000000"/>
          <w:sz w:val="24"/>
          <w:szCs w:val="24"/>
          <w:lang w:val="en-US"/>
        </w:rPr>
      </w:pPr>
      <w:r w:rsidRPr="00F448EA">
        <w:rPr>
          <w:rFonts w:ascii="Times New Roman" w:hAnsi="Times New Roman"/>
          <w:b/>
          <w:noProof w:val="0"/>
          <w:color w:val="000000"/>
          <w:sz w:val="24"/>
          <w:szCs w:val="24"/>
          <w:lang w:val="en-US"/>
        </w:rPr>
        <w:t>IX.</w:t>
      </w:r>
      <w:r w:rsidRPr="00F448EA">
        <w:rPr>
          <w:rFonts w:ascii="Times New Roman" w:hAnsi="Times New Roman"/>
          <w:b/>
          <w:noProof w:val="0"/>
          <w:color w:val="000000"/>
          <w:sz w:val="24"/>
          <w:szCs w:val="24"/>
          <w:lang w:val="en-US"/>
        </w:rPr>
        <w:tab/>
        <w:t xml:space="preserve">Read the passage, and choose the correct answer A, B, C or D for each question. </w:t>
      </w:r>
    </w:p>
    <w:p w:rsidR="00A12CCD" w:rsidRPr="00F448EA" w:rsidRDefault="00A9099C" w:rsidP="0068788F">
      <w:pPr>
        <w:tabs>
          <w:tab w:val="left" w:pos="-360"/>
        </w:tabs>
        <w:spacing w:after="40" w:line="240" w:lineRule="auto"/>
        <w:ind w:left="-720" w:right="-720"/>
        <w:jc w:val="center"/>
        <w:rPr>
          <w:rFonts w:ascii="Times New Roman" w:hAnsi="Times New Roman"/>
          <w:b/>
          <w:noProof w:val="0"/>
          <w:sz w:val="26"/>
          <w:szCs w:val="26"/>
          <w:lang w:val="en-US"/>
        </w:rPr>
      </w:pPr>
      <w:r>
        <w:rPr>
          <w:lang w:val="en-US"/>
        </w:rPr>
        <w:pict>
          <v:shape id="Picture 701" o:spid="_x0000_s1108" type="#_x0000_t75" alt="Image result for Okinawa" style="position:absolute;left:0;text-align:left;margin-left:389.4pt;margin-top:6.4pt;width:114.55pt;height:64.35pt;z-index:85;visibility:visible">
            <v:imagedata r:id="rId49" o:title=""/>
            <w10:wrap type="square"/>
          </v:shape>
        </w:pict>
      </w:r>
      <w:r w:rsidR="00A12CCD" w:rsidRPr="00F448EA">
        <w:rPr>
          <w:rFonts w:ascii="Times New Roman" w:hAnsi="Times New Roman"/>
          <w:b/>
          <w:bCs/>
          <w:noProof w:val="0"/>
          <w:color w:val="000000"/>
          <w:sz w:val="26"/>
          <w:szCs w:val="26"/>
          <w:lang w:val="en-US"/>
        </w:rPr>
        <w:t>Okinawa: A Fine Japanese Holiday Destination</w:t>
      </w:r>
    </w:p>
    <w:p w:rsidR="00A12CCD" w:rsidRPr="00F448EA" w:rsidRDefault="00A12CCD" w:rsidP="00FD477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t xml:space="preserve">Japan </w:t>
      </w:r>
      <w:r w:rsidRPr="00F448EA">
        <w:rPr>
          <w:rFonts w:ascii="Times New Roman" w:hAnsi="Times New Roman"/>
          <w:bCs/>
          <w:noProof w:val="0"/>
          <w:color w:val="000000"/>
          <w:sz w:val="24"/>
          <w:szCs w:val="24"/>
          <w:lang w:val="en-US"/>
        </w:rPr>
        <w:t xml:space="preserve">is known as the </w:t>
      </w:r>
      <w:r w:rsidRPr="00F448EA">
        <w:rPr>
          <w:rFonts w:ascii="Times New Roman" w:hAnsi="Times New Roman"/>
          <w:noProof w:val="0"/>
          <w:color w:val="000000"/>
          <w:sz w:val="24"/>
          <w:szCs w:val="24"/>
          <w:lang w:val="en-US"/>
        </w:rPr>
        <w:t xml:space="preserve">Land </w:t>
      </w:r>
      <w:r w:rsidRPr="00F448EA">
        <w:rPr>
          <w:rFonts w:ascii="Times New Roman" w:hAnsi="Times New Roman"/>
          <w:bCs/>
          <w:noProof w:val="0"/>
          <w:color w:val="000000"/>
          <w:sz w:val="24"/>
          <w:szCs w:val="24"/>
          <w:lang w:val="en-US"/>
        </w:rPr>
        <w:t xml:space="preserve">of </w:t>
      </w:r>
      <w:r w:rsidRPr="00F448EA">
        <w:rPr>
          <w:rFonts w:ascii="Times New Roman" w:hAnsi="Times New Roman"/>
          <w:noProof w:val="0"/>
          <w:color w:val="000000"/>
          <w:sz w:val="24"/>
          <w:szCs w:val="24"/>
          <w:lang w:val="en-US"/>
        </w:rPr>
        <w:t xml:space="preserve">the Rising Sun, and the red spot on the nation’s flag symbolizes the </w:t>
      </w:r>
      <w:r w:rsidRPr="00F448EA">
        <w:rPr>
          <w:rFonts w:ascii="Times New Roman" w:hAnsi="Times New Roman"/>
          <w:bCs/>
          <w:noProof w:val="0"/>
          <w:color w:val="000000"/>
          <w:sz w:val="24"/>
          <w:szCs w:val="24"/>
          <w:lang w:val="en-US"/>
        </w:rPr>
        <w:t xml:space="preserve">sun. It </w:t>
      </w:r>
      <w:r w:rsidRPr="00F448EA">
        <w:rPr>
          <w:rFonts w:ascii="Times New Roman" w:hAnsi="Times New Roman"/>
          <w:noProof w:val="0"/>
          <w:color w:val="000000"/>
          <w:sz w:val="24"/>
          <w:szCs w:val="24"/>
          <w:lang w:val="en-US"/>
        </w:rPr>
        <w:t xml:space="preserve">is </w:t>
      </w:r>
      <w:r w:rsidRPr="00F448EA">
        <w:rPr>
          <w:rFonts w:ascii="Times New Roman" w:hAnsi="Times New Roman"/>
          <w:bCs/>
          <w:noProof w:val="0"/>
          <w:color w:val="000000"/>
          <w:sz w:val="24"/>
          <w:szCs w:val="24"/>
          <w:lang w:val="en-US"/>
        </w:rPr>
        <w:t xml:space="preserve">an island </w:t>
      </w:r>
      <w:r w:rsidRPr="00F448EA">
        <w:rPr>
          <w:rFonts w:ascii="Times New Roman" w:hAnsi="Times New Roman"/>
          <w:noProof w:val="0"/>
          <w:color w:val="000000"/>
          <w:sz w:val="24"/>
          <w:szCs w:val="24"/>
          <w:lang w:val="en-US"/>
        </w:rPr>
        <w:t xml:space="preserve">nation made up of a </w:t>
      </w:r>
      <w:r w:rsidRPr="00F448EA">
        <w:rPr>
          <w:rFonts w:ascii="Times New Roman" w:hAnsi="Times New Roman"/>
          <w:bCs/>
          <w:noProof w:val="0"/>
          <w:color w:val="000000"/>
          <w:sz w:val="24"/>
          <w:szCs w:val="24"/>
          <w:lang w:val="en-US"/>
        </w:rPr>
        <w:t xml:space="preserve">large archipelago, and each of the </w:t>
      </w:r>
      <w:r w:rsidRPr="00F448EA">
        <w:rPr>
          <w:rFonts w:ascii="Times New Roman" w:hAnsi="Times New Roman"/>
          <w:noProof w:val="0"/>
          <w:color w:val="000000"/>
          <w:sz w:val="24"/>
          <w:szCs w:val="24"/>
          <w:lang w:val="en-US"/>
        </w:rPr>
        <w:t>numerous islands has its own flavour. Depending on the season, there is always something to</w:t>
      </w:r>
      <w:r w:rsidRPr="00F448EA">
        <w:rPr>
          <w:rFonts w:ascii="Times New Roman" w:hAnsi="Times New Roman"/>
          <w:bCs/>
          <w:noProof w:val="0"/>
          <w:color w:val="000000"/>
          <w:sz w:val="24"/>
          <w:szCs w:val="24"/>
          <w:lang w:val="en-US"/>
        </w:rPr>
        <w:t>be offered for visitors. If you want to big city life, definitely head to Tokyo. If you want unspoiled beauty and four full seasons, head northward to Hokkaido. However, if you want the place where you can find summer year-round, then Okinawa is going to be your destination of choice.</w:t>
      </w:r>
    </w:p>
    <w:p w:rsidR="00A12CCD" w:rsidRPr="00F448EA" w:rsidRDefault="00A12CCD" w:rsidP="00FD4777">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t xml:space="preserve">Okinawa, the southernmost island </w:t>
      </w:r>
      <w:r w:rsidRPr="00F448EA">
        <w:rPr>
          <w:rFonts w:ascii="Times New Roman" w:hAnsi="Times New Roman"/>
          <w:b/>
          <w:bCs/>
          <w:noProof w:val="0"/>
          <w:color w:val="000000"/>
          <w:sz w:val="24"/>
          <w:szCs w:val="24"/>
          <w:lang w:val="en-US"/>
        </w:rPr>
        <w:t>prefecture</w:t>
      </w:r>
      <w:r w:rsidRPr="00F448EA">
        <w:rPr>
          <w:rFonts w:ascii="Times New Roman" w:hAnsi="Times New Roman"/>
          <w:bCs/>
          <w:noProof w:val="0"/>
          <w:color w:val="000000"/>
          <w:sz w:val="24"/>
          <w:szCs w:val="24"/>
          <w:lang w:val="en-US"/>
        </w:rPr>
        <w:t xml:space="preserve"> of Japan, boasts more than just sandy beaches and incredible seafood. It also has a culture and history that is quite different from the rest of Japan. It is a place where the islanders live some of the longest lives on the earth, and it is also where great battles were fought during World War II. However, today it is a travel destination in Japan that is by far one of the best and most worth visiting.</w:t>
      </w:r>
    </w:p>
    <w:p w:rsidR="00A12CCD" w:rsidRPr="00F448EA" w:rsidRDefault="00A12CCD" w:rsidP="00FD4777">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t xml:space="preserve">While Okinawa is the main island in this prefecture, there are others that you can travel to. Miyako Island and Kume Island are two great spots to find quiet, beautiful beaches. On all of the islands, you can also try Okinawa speciality foods such as sweet potato dishes and </w:t>
      </w:r>
      <w:r w:rsidRPr="00F448EA">
        <w:rPr>
          <w:rFonts w:ascii="Times New Roman" w:hAnsi="Times New Roman"/>
          <w:i/>
          <w:iCs/>
          <w:noProof w:val="0"/>
          <w:color w:val="000000"/>
          <w:sz w:val="24"/>
          <w:szCs w:val="24"/>
          <w:lang w:val="en-US"/>
        </w:rPr>
        <w:t>soba,</w:t>
      </w:r>
      <w:r w:rsidRPr="00F448EA">
        <w:rPr>
          <w:rFonts w:ascii="Times New Roman" w:hAnsi="Times New Roman"/>
          <w:bCs/>
          <w:noProof w:val="0"/>
          <w:color w:val="000000"/>
          <w:sz w:val="24"/>
          <w:szCs w:val="24"/>
          <w:lang w:val="en-US"/>
        </w:rPr>
        <w:t xml:space="preserve"> a special type of noodle soup. Many of the dishes are low in fat and low in salt, and their health effects are well-known. After all, more people in Okinawa live to over 100 years old than anywhere else on the earth.</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eastAsia="vi-VN"/>
        </w:rPr>
        <w:t>1.</w:t>
      </w:r>
      <w:r w:rsidRPr="00F448EA">
        <w:rPr>
          <w:rFonts w:ascii="Times New Roman" w:hAnsi="Times New Roman"/>
          <w:bCs/>
          <w:noProof w:val="0"/>
          <w:color w:val="000000"/>
          <w:sz w:val="24"/>
          <w:szCs w:val="24"/>
          <w:lang w:val="en-US" w:eastAsia="vi-VN"/>
        </w:rPr>
        <w:tab/>
      </w:r>
      <w:r w:rsidRPr="00F448EA">
        <w:rPr>
          <w:rFonts w:ascii="Times New Roman" w:hAnsi="Times New Roman"/>
          <w:bCs/>
          <w:noProof w:val="0"/>
          <w:color w:val="000000"/>
          <w:sz w:val="24"/>
          <w:szCs w:val="24"/>
          <w:lang w:val="en-US"/>
        </w:rPr>
        <w:t>Where might a person go for four full seasons?</w:t>
      </w:r>
    </w:p>
    <w:p w:rsidR="00A12CCD" w:rsidRPr="00F448EA" w:rsidRDefault="00A12CCD" w:rsidP="00076CB9">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A.</w:t>
      </w:r>
      <w:r w:rsidRPr="00F448EA">
        <w:rPr>
          <w:rFonts w:ascii="Times New Roman" w:hAnsi="Times New Roman"/>
          <w:bCs/>
          <w:noProof w:val="0"/>
          <w:color w:val="000000"/>
          <w:sz w:val="24"/>
          <w:szCs w:val="24"/>
          <w:lang w:val="en-US"/>
        </w:rPr>
        <w:t>Kume Island</w:t>
      </w: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B.</w:t>
      </w:r>
      <w:r w:rsidRPr="00F448EA">
        <w:rPr>
          <w:rFonts w:ascii="Times New Roman" w:hAnsi="Times New Roman"/>
          <w:bCs/>
          <w:noProof w:val="0"/>
          <w:color w:val="000000"/>
          <w:sz w:val="24"/>
          <w:szCs w:val="24"/>
          <w:lang w:val="en-US"/>
        </w:rPr>
        <w:t xml:space="preserve"> Hokkaido</w:t>
      </w: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C.</w:t>
      </w:r>
      <w:r w:rsidRPr="00F448EA">
        <w:rPr>
          <w:rFonts w:ascii="Times New Roman" w:hAnsi="Times New Roman"/>
          <w:bCs/>
          <w:noProof w:val="0"/>
          <w:color w:val="000000"/>
          <w:sz w:val="24"/>
          <w:szCs w:val="24"/>
          <w:lang w:val="en-US"/>
        </w:rPr>
        <w:t xml:space="preserve"> Miyako Island</w:t>
      </w:r>
      <w:r w:rsidRPr="00F448EA">
        <w:rPr>
          <w:rFonts w:ascii="Times New Roman" w:hAnsi="Times New Roman"/>
          <w:bCs/>
          <w:noProof w:val="0"/>
          <w:color w:val="000000"/>
          <w:sz w:val="24"/>
          <w:szCs w:val="24"/>
          <w:lang w:val="en-US"/>
        </w:rPr>
        <w:tab/>
      </w:r>
      <w:r w:rsidRPr="00F448EA">
        <w:rPr>
          <w:rFonts w:ascii="Times New Roman" w:hAnsi="Times New Roman"/>
          <w:b/>
          <w:noProof w:val="0"/>
          <w:color w:val="000000"/>
          <w:sz w:val="24"/>
          <w:szCs w:val="24"/>
          <w:lang w:val="en-US"/>
        </w:rPr>
        <w:t>D.</w:t>
      </w:r>
      <w:r w:rsidRPr="00F448EA">
        <w:rPr>
          <w:rFonts w:ascii="Times New Roman" w:hAnsi="Times New Roman"/>
          <w:bCs/>
          <w:noProof w:val="0"/>
          <w:color w:val="000000"/>
          <w:sz w:val="24"/>
          <w:szCs w:val="24"/>
          <w:lang w:val="en-US"/>
        </w:rPr>
        <w:t>Okinawa</w:t>
      </w:r>
    </w:p>
    <w:p w:rsidR="00A12CCD" w:rsidRPr="00F448EA" w:rsidRDefault="00A12CCD" w:rsidP="00FD4777">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2.</w:t>
      </w:r>
      <w:r w:rsidRPr="00F448EA">
        <w:rPr>
          <w:rFonts w:ascii="Times New Roman" w:hAnsi="Times New Roman"/>
          <w:bCs/>
          <w:noProof w:val="0"/>
          <w:color w:val="000000"/>
          <w:sz w:val="24"/>
          <w:szCs w:val="24"/>
          <w:lang w:val="en-US"/>
        </w:rPr>
        <w:tab/>
        <w:t>Why do people in Okinawa live long lives?</w:t>
      </w:r>
    </w:p>
    <w:p w:rsidR="00A12CCD" w:rsidRPr="00F448EA" w:rsidRDefault="00A12CCD" w:rsidP="00FD4777">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A.</w:t>
      </w:r>
      <w:r w:rsidRPr="00F448EA">
        <w:rPr>
          <w:rFonts w:ascii="Times New Roman" w:hAnsi="Times New Roman"/>
          <w:bCs/>
          <w:noProof w:val="0"/>
          <w:color w:val="000000"/>
          <w:sz w:val="24"/>
          <w:szCs w:val="24"/>
          <w:lang w:val="en-US"/>
        </w:rPr>
        <w:t>Because of their long history</w:t>
      </w:r>
    </w:p>
    <w:p w:rsidR="00A12CCD" w:rsidRPr="00F448EA" w:rsidRDefault="00A12CCD" w:rsidP="00FD477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B.</w:t>
      </w:r>
      <w:r w:rsidRPr="00F448EA">
        <w:rPr>
          <w:rFonts w:ascii="Times New Roman" w:hAnsi="Times New Roman"/>
          <w:bCs/>
          <w:noProof w:val="0"/>
          <w:color w:val="000000"/>
          <w:sz w:val="24"/>
          <w:szCs w:val="24"/>
          <w:lang w:val="en-US"/>
        </w:rPr>
        <w:t xml:space="preserve">Because of the battles that were fought there </w:t>
      </w:r>
    </w:p>
    <w:p w:rsidR="00A12CCD" w:rsidRPr="00F448EA" w:rsidRDefault="00A12CCD" w:rsidP="00FD4777">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C.</w:t>
      </w:r>
      <w:r w:rsidRPr="00F448EA">
        <w:rPr>
          <w:rFonts w:ascii="Times New Roman" w:hAnsi="Times New Roman"/>
          <w:bCs/>
          <w:noProof w:val="0"/>
          <w:color w:val="000000"/>
          <w:sz w:val="24"/>
          <w:szCs w:val="24"/>
          <w:lang w:val="en-US"/>
        </w:rPr>
        <w:t xml:space="preserve"> Because of their diet</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D.</w:t>
      </w:r>
      <w:r w:rsidRPr="00F448EA">
        <w:rPr>
          <w:rFonts w:ascii="Times New Roman" w:hAnsi="Times New Roman"/>
          <w:bCs/>
          <w:noProof w:val="0"/>
          <w:color w:val="000000"/>
          <w:sz w:val="24"/>
          <w:szCs w:val="24"/>
          <w:lang w:val="en-US"/>
        </w:rPr>
        <w:t>Because of having four full seasons</w:t>
      </w:r>
    </w:p>
    <w:p w:rsidR="00A12CCD" w:rsidRPr="00F448EA" w:rsidRDefault="00A12CCD" w:rsidP="00FD4777">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3.</w:t>
      </w:r>
      <w:r w:rsidRPr="00F448EA">
        <w:rPr>
          <w:rFonts w:ascii="Times New Roman" w:hAnsi="Times New Roman"/>
          <w:bCs/>
          <w:noProof w:val="0"/>
          <w:color w:val="000000"/>
          <w:sz w:val="24"/>
          <w:szCs w:val="24"/>
          <w:lang w:val="en-US"/>
        </w:rPr>
        <w:tab/>
        <w:t>Which of the following is NOT mentioned in the passage?</w:t>
      </w:r>
    </w:p>
    <w:p w:rsidR="00A12CCD" w:rsidRPr="00F448EA" w:rsidRDefault="00A12CCD" w:rsidP="00FD4777">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
          <w:bCs/>
          <w:noProof w:val="0"/>
          <w:color w:val="000000"/>
          <w:sz w:val="24"/>
          <w:szCs w:val="24"/>
          <w:lang w:val="en-US"/>
        </w:rPr>
        <w:tab/>
        <w:t xml:space="preserve">A. </w:t>
      </w:r>
      <w:r w:rsidRPr="00F448EA">
        <w:rPr>
          <w:rFonts w:ascii="Times New Roman" w:hAnsi="Times New Roman"/>
          <w:bCs/>
          <w:noProof w:val="0"/>
          <w:color w:val="000000"/>
          <w:sz w:val="24"/>
          <w:szCs w:val="24"/>
          <w:lang w:val="en-US"/>
        </w:rPr>
        <w:t>Tokyo offers the big city life.</w:t>
      </w:r>
    </w:p>
    <w:p w:rsidR="00A12CCD" w:rsidRPr="00F448EA" w:rsidRDefault="00A12CCD" w:rsidP="00FD4777">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 xml:space="preserve">B. </w:t>
      </w:r>
      <w:r w:rsidRPr="00F448EA">
        <w:rPr>
          <w:rFonts w:ascii="Times New Roman" w:hAnsi="Times New Roman"/>
          <w:bCs/>
          <w:noProof w:val="0"/>
          <w:color w:val="000000"/>
          <w:sz w:val="24"/>
          <w:szCs w:val="24"/>
          <w:lang w:val="en-US"/>
        </w:rPr>
        <w:t>Hokkaido is located in the north with four full seasons.</w:t>
      </w:r>
    </w:p>
    <w:p w:rsidR="00A12CCD" w:rsidRPr="00F448EA" w:rsidRDefault="00A12CCD" w:rsidP="00FD4777">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C.</w:t>
      </w:r>
      <w:r w:rsidRPr="00F448EA">
        <w:rPr>
          <w:rFonts w:ascii="Times New Roman" w:hAnsi="Times New Roman"/>
          <w:bCs/>
          <w:noProof w:val="0"/>
          <w:color w:val="000000"/>
          <w:sz w:val="24"/>
          <w:szCs w:val="24"/>
          <w:lang w:val="en-US"/>
        </w:rPr>
        <w:t xml:space="preserve"> Okinawa dishes are low in fat and salt.</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 xml:space="preserve">D. </w:t>
      </w:r>
      <w:r w:rsidRPr="00F448EA">
        <w:rPr>
          <w:rFonts w:ascii="Times New Roman" w:hAnsi="Times New Roman"/>
          <w:bCs/>
          <w:noProof w:val="0"/>
          <w:color w:val="000000"/>
          <w:sz w:val="24"/>
          <w:szCs w:val="24"/>
          <w:lang w:val="en-US"/>
        </w:rPr>
        <w:t>Sweet potatoes and soba are speciality foods of Hokkaido.</w:t>
      </w:r>
    </w:p>
    <w:p w:rsidR="00A12CCD" w:rsidRPr="00F448EA" w:rsidRDefault="00A12CCD" w:rsidP="00FD4777">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4.</w:t>
      </w:r>
      <w:r w:rsidRPr="00F448EA">
        <w:rPr>
          <w:rFonts w:ascii="Times New Roman" w:hAnsi="Times New Roman"/>
          <w:bCs/>
          <w:noProof w:val="0"/>
          <w:color w:val="000000"/>
          <w:sz w:val="24"/>
          <w:szCs w:val="24"/>
          <w:lang w:val="en-US"/>
        </w:rPr>
        <w:tab/>
        <w:t>What can we infer about Okinawa?</w:t>
      </w:r>
    </w:p>
    <w:p w:rsidR="00A12CCD" w:rsidRPr="00F448EA" w:rsidRDefault="00A12CCD" w:rsidP="00FD4777">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A.</w:t>
      </w:r>
      <w:r w:rsidRPr="00F448EA">
        <w:rPr>
          <w:rFonts w:ascii="Times New Roman" w:hAnsi="Times New Roman"/>
          <w:bCs/>
          <w:noProof w:val="0"/>
          <w:color w:val="000000"/>
          <w:sz w:val="24"/>
          <w:szCs w:val="24"/>
          <w:lang w:val="en-US"/>
        </w:rPr>
        <w:t>People there live longer than those in every other place on the earth.</w:t>
      </w:r>
    </w:p>
    <w:p w:rsidR="00A12CCD" w:rsidRPr="00F448EA" w:rsidRDefault="00A12CCD" w:rsidP="00FD4777">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
          <w:bCs/>
          <w:noProof w:val="0"/>
          <w:color w:val="000000"/>
          <w:sz w:val="24"/>
          <w:szCs w:val="24"/>
          <w:lang w:val="en-US"/>
        </w:rPr>
        <w:tab/>
        <w:t>B.</w:t>
      </w:r>
      <w:r w:rsidRPr="00F448EA">
        <w:rPr>
          <w:rFonts w:ascii="Times New Roman" w:hAnsi="Times New Roman"/>
          <w:bCs/>
          <w:noProof w:val="0"/>
          <w:color w:val="000000"/>
          <w:sz w:val="24"/>
          <w:szCs w:val="24"/>
          <w:lang w:val="en-US"/>
        </w:rPr>
        <w:t>There are many historical sites that can be visited all year round.</w:t>
      </w:r>
    </w:p>
    <w:p w:rsidR="00A12CCD" w:rsidRPr="00F448EA" w:rsidRDefault="00A12CCD" w:rsidP="00FD4777">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
          <w:bCs/>
          <w:noProof w:val="0"/>
          <w:color w:val="000000"/>
          <w:sz w:val="24"/>
          <w:szCs w:val="24"/>
          <w:lang w:val="en-US"/>
        </w:rPr>
        <w:tab/>
        <w:t>C.</w:t>
      </w:r>
      <w:r w:rsidRPr="00F448EA">
        <w:rPr>
          <w:rFonts w:ascii="Times New Roman" w:hAnsi="Times New Roman"/>
          <w:bCs/>
          <w:noProof w:val="0"/>
          <w:color w:val="000000"/>
          <w:sz w:val="24"/>
          <w:szCs w:val="24"/>
          <w:lang w:val="en-US"/>
        </w:rPr>
        <w:t xml:space="preserve"> It is better known for its natural beauty than Hokkaido.</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D.</w:t>
      </w:r>
      <w:r w:rsidRPr="00F448EA">
        <w:rPr>
          <w:rFonts w:ascii="Times New Roman" w:hAnsi="Times New Roman"/>
          <w:bCs/>
          <w:noProof w:val="0"/>
          <w:color w:val="000000"/>
          <w:sz w:val="24"/>
          <w:szCs w:val="24"/>
          <w:lang w:val="en-US"/>
        </w:rPr>
        <w:t>It has a greater population than Tokyo.</w:t>
      </w:r>
    </w:p>
    <w:p w:rsidR="00A12CCD" w:rsidRPr="00F448EA" w:rsidRDefault="00A12CCD" w:rsidP="00FD4777">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5.</w:t>
      </w:r>
      <w:r w:rsidRPr="00F448EA">
        <w:rPr>
          <w:rFonts w:ascii="Times New Roman" w:hAnsi="Times New Roman"/>
          <w:bCs/>
          <w:noProof w:val="0"/>
          <w:color w:val="000000"/>
          <w:sz w:val="24"/>
          <w:szCs w:val="24"/>
          <w:lang w:val="en-US"/>
        </w:rPr>
        <w:tab/>
        <w:t>What does the word “</w:t>
      </w:r>
      <w:r w:rsidRPr="00F448EA">
        <w:rPr>
          <w:rFonts w:ascii="Times New Roman" w:hAnsi="Times New Roman"/>
          <w:b/>
          <w:bCs/>
          <w:noProof w:val="0"/>
          <w:color w:val="000000"/>
          <w:sz w:val="24"/>
          <w:szCs w:val="24"/>
          <w:lang w:val="en-US"/>
        </w:rPr>
        <w:t>prefecture</w:t>
      </w:r>
      <w:r w:rsidRPr="00F448EA">
        <w:rPr>
          <w:rFonts w:ascii="Times New Roman" w:hAnsi="Times New Roman"/>
          <w:bCs/>
          <w:noProof w:val="0"/>
          <w:color w:val="000000"/>
          <w:sz w:val="24"/>
          <w:szCs w:val="24"/>
          <w:lang w:val="en-US"/>
        </w:rPr>
        <w:t>” in paragraph 2 mean?</w:t>
      </w:r>
    </w:p>
    <w:p w:rsidR="00A12CCD" w:rsidRPr="00F448EA" w:rsidRDefault="00A12CCD" w:rsidP="001A595D">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lastRenderedPageBreak/>
        <w:tab/>
      </w:r>
      <w:r w:rsidRPr="00F448EA">
        <w:rPr>
          <w:rFonts w:ascii="Times New Roman" w:hAnsi="Times New Roman"/>
          <w:b/>
          <w:noProof w:val="0"/>
          <w:color w:val="000000"/>
          <w:sz w:val="24"/>
          <w:szCs w:val="24"/>
          <w:lang w:val="en-US"/>
        </w:rPr>
        <w:t>A.</w:t>
      </w:r>
      <w:r w:rsidRPr="00F448EA">
        <w:rPr>
          <w:rFonts w:ascii="Times New Roman" w:hAnsi="Times New Roman"/>
          <w:bCs/>
          <w:noProof w:val="0"/>
          <w:color w:val="000000"/>
          <w:sz w:val="24"/>
          <w:szCs w:val="24"/>
          <w:lang w:val="en-US"/>
        </w:rPr>
        <w:t>an island</w:t>
      </w: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B.</w:t>
      </w:r>
      <w:r w:rsidRPr="00F448EA">
        <w:rPr>
          <w:rFonts w:ascii="Times New Roman" w:hAnsi="Times New Roman"/>
          <w:bCs/>
          <w:noProof w:val="0"/>
          <w:color w:val="000000"/>
          <w:sz w:val="24"/>
          <w:szCs w:val="24"/>
          <w:lang w:val="en-US"/>
        </w:rPr>
        <w:t xml:space="preserve"> landscapes</w:t>
      </w:r>
    </w:p>
    <w:p w:rsidR="00A12CCD" w:rsidRPr="00F448EA" w:rsidRDefault="00A12CCD" w:rsidP="001A595D">
      <w:pPr>
        <w:tabs>
          <w:tab w:val="left" w:pos="-360"/>
          <w:tab w:val="left" w:pos="4320"/>
        </w:tabs>
        <w:spacing w:after="40" w:line="48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b/>
          <w:bCs/>
          <w:noProof w:val="0"/>
          <w:color w:val="000000"/>
          <w:sz w:val="24"/>
          <w:szCs w:val="24"/>
          <w:lang w:val="en-US"/>
        </w:rPr>
        <w:t>.</w:t>
      </w:r>
      <w:r w:rsidRPr="00F448EA">
        <w:rPr>
          <w:rFonts w:ascii="Times New Roman" w:hAnsi="Times New Roman"/>
          <w:bCs/>
          <w:noProof w:val="0"/>
          <w:color w:val="000000"/>
          <w:sz w:val="24"/>
          <w:szCs w:val="24"/>
          <w:lang w:val="en-US"/>
        </w:rPr>
        <w:t xml:space="preserve"> a local government area</w:t>
      </w:r>
      <w:r w:rsidRPr="00F448EA">
        <w:rPr>
          <w:rFonts w:ascii="Times New Roman" w:hAnsi="Times New Roman"/>
          <w:bCs/>
          <w:noProof w:val="0"/>
          <w:color w:val="000000"/>
          <w:sz w:val="24"/>
          <w:szCs w:val="24"/>
          <w:lang w:val="en-US"/>
        </w:rPr>
        <w:tab/>
      </w:r>
      <w:r w:rsidRPr="00F448EA">
        <w:rPr>
          <w:rFonts w:ascii="Times New Roman" w:hAnsi="Times New Roman"/>
          <w:b/>
          <w:noProof w:val="0"/>
          <w:color w:val="000000"/>
          <w:sz w:val="24"/>
          <w:szCs w:val="24"/>
          <w:lang w:val="en-US"/>
        </w:rPr>
        <w:t>D.</w:t>
      </w:r>
      <w:r w:rsidRPr="00F448EA">
        <w:rPr>
          <w:rFonts w:ascii="Times New Roman" w:hAnsi="Times New Roman"/>
          <w:bCs/>
          <w:noProof w:val="0"/>
          <w:color w:val="000000"/>
          <w:sz w:val="24"/>
          <w:szCs w:val="24"/>
          <w:lang w:val="en-US"/>
        </w:rPr>
        <w:t>a concentration of local residents</w:t>
      </w:r>
    </w:p>
    <w:p w:rsidR="00A12CCD" w:rsidRPr="00F448EA" w:rsidRDefault="00A12CCD" w:rsidP="00FD4777">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bCs/>
          <w:noProof w:val="0"/>
          <w:color w:val="000000"/>
          <w:sz w:val="24"/>
          <w:szCs w:val="24"/>
          <w:lang w:val="en-US"/>
        </w:rPr>
        <w:t>D.</w:t>
      </w:r>
      <w:r w:rsidRPr="00F448EA">
        <w:rPr>
          <w:rFonts w:ascii="Times New Roman" w:hAnsi="Times New Roman"/>
          <w:b/>
          <w:bCs/>
          <w:noProof w:val="0"/>
          <w:color w:val="000000"/>
          <w:sz w:val="24"/>
          <w:szCs w:val="24"/>
          <w:lang w:val="en-US"/>
        </w:rPr>
        <w:tab/>
        <w:t>SPEAKING</w:t>
      </w:r>
    </w:p>
    <w:p w:rsidR="00A12CCD" w:rsidRPr="00F448EA" w:rsidRDefault="00A12CCD" w:rsidP="00FD4777">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noProof w:val="0"/>
          <w:color w:val="000000"/>
          <w:sz w:val="24"/>
          <w:szCs w:val="24"/>
          <w:lang w:val="en-US"/>
        </w:rPr>
        <w:t xml:space="preserve">Amelia from England has won a competition and her prize is a long weekend away with three friends. Amelia and one of her friends, Maria, are choosing where they want to go. Complete their conversation, using the responses (A-H) given. (See </w:t>
      </w:r>
      <w:r w:rsidRPr="00F448EA">
        <w:rPr>
          <w:rFonts w:ascii="Times New Roman" w:hAnsi="Times New Roman"/>
          <w:b/>
          <w:i/>
          <w:iCs/>
          <w:noProof w:val="0"/>
          <w:color w:val="000000"/>
          <w:sz w:val="24"/>
          <w:szCs w:val="24"/>
          <w:lang w:val="en-US"/>
        </w:rPr>
        <w:t>Reading, Exercise IV)</w:t>
      </w:r>
    </w:p>
    <w:p w:rsidR="00A12CCD" w:rsidRPr="00F448EA" w:rsidRDefault="00A12CCD" w:rsidP="00FD4777">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A.</w:t>
      </w:r>
      <w:r w:rsidRPr="00F448EA">
        <w:rPr>
          <w:rFonts w:ascii="Times New Roman" w:hAnsi="Times New Roman"/>
          <w:bCs/>
          <w:noProof w:val="0"/>
          <w:color w:val="000000"/>
          <w:sz w:val="24"/>
          <w:szCs w:val="24"/>
          <w:lang w:val="en-US"/>
        </w:rPr>
        <w:t xml:space="preserve">They are all quite far away, </w:t>
      </w:r>
      <w:r w:rsidRPr="00F448EA">
        <w:rPr>
          <w:rFonts w:ascii="Times New Roman" w:hAnsi="Times New Roman"/>
          <w:noProof w:val="0"/>
          <w:color w:val="000000"/>
          <w:sz w:val="24"/>
          <w:szCs w:val="24"/>
          <w:lang w:val="en-US"/>
        </w:rPr>
        <w:t>though.</w:t>
      </w:r>
    </w:p>
    <w:p w:rsidR="00A12CCD" w:rsidRPr="00F448EA" w:rsidRDefault="00A12CCD" w:rsidP="00FD477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B.</w:t>
      </w:r>
      <w:r w:rsidRPr="00F448EA">
        <w:rPr>
          <w:rFonts w:ascii="Times New Roman" w:hAnsi="Times New Roman"/>
          <w:noProof w:val="0"/>
          <w:color w:val="000000"/>
          <w:sz w:val="24"/>
          <w:szCs w:val="24"/>
          <w:lang w:val="en-US"/>
        </w:rPr>
        <w:t>And it’s quick to get there... only three hours.</w:t>
      </w:r>
    </w:p>
    <w:p w:rsidR="00A12CCD" w:rsidRPr="00F448EA" w:rsidRDefault="00A12CCD" w:rsidP="00FD477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C</w:t>
      </w:r>
      <w:r w:rsidRPr="00F448EA">
        <w:rPr>
          <w:rFonts w:ascii="Times New Roman" w:hAnsi="Times New Roman"/>
          <w:b/>
          <w:bCs/>
          <w:noProof w:val="0"/>
          <w:color w:val="000000"/>
          <w:sz w:val="24"/>
          <w:szCs w:val="24"/>
          <w:lang w:val="en-US"/>
        </w:rPr>
        <w:t>.</w:t>
      </w:r>
      <w:r w:rsidRPr="00F448EA">
        <w:rPr>
          <w:rFonts w:ascii="Times New Roman" w:hAnsi="Times New Roman"/>
          <w:noProof w:val="0"/>
          <w:color w:val="000000"/>
          <w:sz w:val="24"/>
          <w:szCs w:val="24"/>
          <w:lang w:val="en-US"/>
        </w:rPr>
        <w:t>Let’s see if Caroline and Julia agree with us.</w:t>
      </w:r>
    </w:p>
    <w:p w:rsidR="00A12CCD" w:rsidRPr="00F448EA" w:rsidRDefault="00A12CCD" w:rsidP="00FD4777">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
          <w:bCs/>
          <w:noProof w:val="0"/>
          <w:color w:val="000000"/>
          <w:sz w:val="24"/>
          <w:szCs w:val="24"/>
          <w:lang w:val="en-US"/>
        </w:rPr>
        <w:tab/>
        <w:t>D.</w:t>
      </w:r>
      <w:r w:rsidRPr="00F448EA">
        <w:rPr>
          <w:rFonts w:ascii="Times New Roman" w:hAnsi="Times New Roman"/>
          <w:bCs/>
          <w:noProof w:val="0"/>
          <w:color w:val="000000"/>
          <w:sz w:val="24"/>
          <w:szCs w:val="24"/>
          <w:lang w:val="en-US"/>
        </w:rPr>
        <w:t>I’d like to go somewhere hot, I think.</w:t>
      </w:r>
      <w:r w:rsidRPr="00F448EA">
        <w:rPr>
          <w:rFonts w:ascii="Times New Roman" w:hAnsi="Times New Roman"/>
          <w:bCs/>
          <w:noProof w:val="0"/>
          <w:color w:val="000000"/>
          <w:sz w:val="24"/>
          <w:szCs w:val="24"/>
          <w:lang w:val="en-US"/>
        </w:rPr>
        <w:tab/>
      </w:r>
    </w:p>
    <w:p w:rsidR="00A12CCD" w:rsidRPr="00F448EA" w:rsidRDefault="00A12CCD" w:rsidP="00FD4777">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E.</w:t>
      </w:r>
      <w:r w:rsidRPr="00F448EA">
        <w:rPr>
          <w:rFonts w:ascii="Times New Roman" w:hAnsi="Times New Roman"/>
          <w:bCs/>
          <w:noProof w:val="0"/>
          <w:color w:val="000000"/>
          <w:sz w:val="24"/>
          <w:szCs w:val="24"/>
          <w:lang w:val="en-US"/>
        </w:rPr>
        <w:t>And Paris isn’t much warmer.</w:t>
      </w:r>
    </w:p>
    <w:p w:rsidR="00A12CCD" w:rsidRPr="00F448EA" w:rsidRDefault="00A12CCD" w:rsidP="00FD4777">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F.</w:t>
      </w:r>
      <w:r w:rsidRPr="00F448EA">
        <w:rPr>
          <w:rFonts w:ascii="Times New Roman" w:hAnsi="Times New Roman"/>
          <w:bCs/>
          <w:noProof w:val="0"/>
          <w:color w:val="000000"/>
          <w:sz w:val="24"/>
          <w:szCs w:val="24"/>
          <w:lang w:val="en-US"/>
        </w:rPr>
        <w:t>Where shall we go?</w:t>
      </w:r>
    </w:p>
    <w:p w:rsidR="00A12CCD" w:rsidRPr="00F448EA" w:rsidRDefault="00A12CCD" w:rsidP="00FD4777">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G.</w:t>
      </w:r>
      <w:r w:rsidRPr="00F448EA">
        <w:rPr>
          <w:rFonts w:ascii="Times New Roman" w:hAnsi="Times New Roman"/>
          <w:bCs/>
          <w:noProof w:val="0"/>
          <w:color w:val="000000"/>
          <w:sz w:val="24"/>
          <w:szCs w:val="24"/>
          <w:lang w:val="en-US"/>
        </w:rPr>
        <w:t>I'd rather stay in a hotel because self-catering is a lot of work.</w:t>
      </w:r>
    </w:p>
    <w:p w:rsidR="00A12CCD" w:rsidRPr="00F448EA" w:rsidRDefault="00A12CCD" w:rsidP="00FD4777">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H.</w:t>
      </w:r>
      <w:r w:rsidRPr="00F448EA">
        <w:rPr>
          <w:rFonts w:ascii="Times New Roman" w:hAnsi="Times New Roman"/>
          <w:bCs/>
          <w:noProof w:val="0"/>
          <w:color w:val="000000"/>
          <w:sz w:val="24"/>
          <w:szCs w:val="24"/>
          <w:lang w:val="en-US"/>
        </w:rPr>
        <w:t>What do you think of the spa break in Spain?</w:t>
      </w:r>
    </w:p>
    <w:p w:rsidR="00A12CCD" w:rsidRPr="00F448EA" w:rsidRDefault="00A12CCD" w:rsidP="00496710">
      <w:pPr>
        <w:tabs>
          <w:tab w:val="left" w:pos="-360"/>
          <w:tab w:val="left" w:pos="72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b/>
          <w:i/>
          <w:iCs/>
          <w:noProof w:val="0"/>
          <w:color w:val="000000"/>
          <w:sz w:val="24"/>
          <w:szCs w:val="24"/>
          <w:lang w:val="en-US"/>
        </w:rPr>
        <w:t>Amelia:</w:t>
      </w:r>
      <w:r w:rsidRPr="00F448EA">
        <w:rPr>
          <w:rFonts w:ascii="Times New Roman" w:hAnsi="Times New Roman"/>
          <w:bCs/>
          <w:noProof w:val="0"/>
          <w:color w:val="000000"/>
          <w:sz w:val="24"/>
          <w:szCs w:val="24"/>
          <w:lang w:val="en-US"/>
        </w:rPr>
        <w:tab/>
        <w:t xml:space="preserve">Wow. This is so exciting. </w:t>
      </w:r>
      <w:r w:rsidRPr="00F448EA">
        <w:rPr>
          <w:rFonts w:ascii="Times New Roman" w:hAnsi="Times New Roman"/>
          <w:noProof w:val="0"/>
          <w:color w:val="000000"/>
          <w:sz w:val="24"/>
          <w:szCs w:val="24"/>
          <w:lang w:val="en-US"/>
        </w:rPr>
        <w:t>(1)</w:t>
      </w:r>
      <w:r w:rsidRPr="00F448EA">
        <w:rPr>
          <w:rFonts w:ascii="Times New Roman" w:hAnsi="Times New Roman"/>
          <w:noProof w:val="0"/>
          <w:color w:val="000000"/>
          <w:sz w:val="24"/>
          <w:szCs w:val="24"/>
          <w:lang w:val="en-US"/>
        </w:rPr>
        <w:tab/>
      </w:r>
    </w:p>
    <w:p w:rsidR="00A12CCD" w:rsidRPr="00F448EA" w:rsidRDefault="00A12CCD" w:rsidP="00496710">
      <w:pPr>
        <w:tabs>
          <w:tab w:val="left" w:pos="-360"/>
          <w:tab w:val="left" w:pos="72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b/>
          <w:i/>
          <w:iCs/>
          <w:noProof w:val="0"/>
          <w:color w:val="000000"/>
          <w:sz w:val="24"/>
          <w:szCs w:val="24"/>
          <w:lang w:val="en-US"/>
        </w:rPr>
        <w:t>Maria:</w:t>
      </w:r>
      <w:r w:rsidRPr="00F448EA">
        <w:rPr>
          <w:rFonts w:ascii="Times New Roman" w:hAnsi="Times New Roman"/>
          <w:bCs/>
          <w:noProof w:val="0"/>
          <w:color w:val="000000"/>
          <w:sz w:val="24"/>
          <w:szCs w:val="24"/>
          <w:lang w:val="en-US"/>
        </w:rPr>
        <w:tab/>
        <w:t>Well, let’s look at the options.</w:t>
      </w:r>
    </w:p>
    <w:p w:rsidR="00A12CCD" w:rsidRPr="00F448EA" w:rsidRDefault="00A12CCD" w:rsidP="00496710">
      <w:pPr>
        <w:tabs>
          <w:tab w:val="left" w:pos="-360"/>
          <w:tab w:val="left" w:pos="72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b/>
          <w:i/>
          <w:iCs/>
          <w:noProof w:val="0"/>
          <w:color w:val="000000"/>
          <w:sz w:val="24"/>
          <w:szCs w:val="24"/>
          <w:lang w:val="en-US"/>
        </w:rPr>
        <w:t>Amelia:</w:t>
      </w:r>
      <w:r w:rsidRPr="00F448EA">
        <w:rPr>
          <w:rFonts w:ascii="Times New Roman" w:hAnsi="Times New Roman"/>
          <w:bCs/>
          <w:noProof w:val="0"/>
          <w:color w:val="000000"/>
          <w:sz w:val="24"/>
          <w:szCs w:val="24"/>
          <w:lang w:val="en-US"/>
        </w:rPr>
        <w:tab/>
        <w:t>(2)</w:t>
      </w:r>
      <w:r w:rsidRPr="00F448EA">
        <w:rPr>
          <w:rFonts w:ascii="Times New Roman" w:hAnsi="Times New Roman"/>
          <w:bCs/>
          <w:noProof w:val="0"/>
          <w:color w:val="000000"/>
          <w:sz w:val="24"/>
          <w:szCs w:val="24"/>
          <w:lang w:val="en-US"/>
        </w:rPr>
        <w:tab/>
      </w:r>
    </w:p>
    <w:p w:rsidR="00A12CCD" w:rsidRPr="00F448EA" w:rsidRDefault="00A12CCD" w:rsidP="004C0ECF">
      <w:pPr>
        <w:tabs>
          <w:tab w:val="left" w:pos="-360"/>
          <w:tab w:val="left" w:pos="720"/>
          <w:tab w:val="left" w:leader="underscore" w:pos="10080"/>
        </w:tabs>
        <w:spacing w:after="40" w:line="240" w:lineRule="auto"/>
        <w:ind w:left="720" w:right="-720" w:hanging="1440"/>
        <w:jc w:val="both"/>
        <w:rPr>
          <w:rFonts w:ascii="Times New Roman" w:hAnsi="Times New Roman"/>
          <w:noProof w:val="0"/>
          <w:color w:val="000000"/>
          <w:sz w:val="24"/>
          <w:szCs w:val="24"/>
          <w:lang w:val="en-US"/>
        </w:rPr>
      </w:pPr>
      <w:r w:rsidRPr="00F448EA">
        <w:rPr>
          <w:rFonts w:ascii="Times New Roman" w:hAnsi="Times New Roman"/>
          <w:i/>
          <w:iCs/>
          <w:noProof w:val="0"/>
          <w:color w:val="000000"/>
          <w:sz w:val="24"/>
          <w:szCs w:val="24"/>
          <w:lang w:val="en-US"/>
        </w:rPr>
        <w:tab/>
      </w:r>
      <w:r w:rsidRPr="00F448EA">
        <w:rPr>
          <w:rFonts w:ascii="Times New Roman" w:hAnsi="Times New Roman"/>
          <w:i/>
          <w:iCs/>
          <w:noProof w:val="0"/>
          <w:color w:val="000000"/>
          <w:sz w:val="24"/>
          <w:szCs w:val="24"/>
          <w:lang w:val="en-US"/>
        </w:rPr>
        <w:tab/>
      </w:r>
      <w:r w:rsidRPr="00F448EA">
        <w:rPr>
          <w:rFonts w:ascii="Times New Roman" w:hAnsi="Times New Roman"/>
          <w:bCs/>
          <w:noProof w:val="0"/>
          <w:color w:val="000000"/>
          <w:sz w:val="24"/>
          <w:szCs w:val="24"/>
          <w:lang w:val="en-US"/>
        </w:rPr>
        <w:t xml:space="preserve">What about Dubai? Or Goa? </w:t>
      </w:r>
      <w:r w:rsidRPr="00F448EA">
        <w:rPr>
          <w:rFonts w:ascii="Times New Roman" w:hAnsi="Times New Roman"/>
          <w:noProof w:val="0"/>
          <w:color w:val="000000"/>
          <w:sz w:val="24"/>
          <w:szCs w:val="24"/>
          <w:lang w:val="en-US"/>
        </w:rPr>
        <w:t xml:space="preserve">I </w:t>
      </w:r>
      <w:r w:rsidRPr="00F448EA">
        <w:rPr>
          <w:rFonts w:ascii="Times New Roman" w:hAnsi="Times New Roman"/>
          <w:bCs/>
          <w:noProof w:val="0"/>
          <w:color w:val="000000"/>
          <w:sz w:val="24"/>
          <w:szCs w:val="24"/>
          <w:lang w:val="en-US"/>
        </w:rPr>
        <w:t xml:space="preserve">mean. </w:t>
      </w:r>
      <w:r w:rsidRPr="00F448EA">
        <w:rPr>
          <w:rFonts w:ascii="Times New Roman" w:hAnsi="Times New Roman"/>
          <w:noProof w:val="0"/>
          <w:color w:val="000000"/>
          <w:sz w:val="24"/>
          <w:szCs w:val="24"/>
          <w:lang w:val="en-US"/>
        </w:rPr>
        <w:t xml:space="preserve">I’d </w:t>
      </w:r>
      <w:r w:rsidRPr="00F448EA">
        <w:rPr>
          <w:rFonts w:ascii="Times New Roman" w:hAnsi="Times New Roman"/>
          <w:bCs/>
          <w:noProof w:val="0"/>
          <w:color w:val="000000"/>
          <w:sz w:val="24"/>
          <w:szCs w:val="24"/>
          <w:lang w:val="en-US"/>
        </w:rPr>
        <w:t xml:space="preserve">likesomewhere which will give </w:t>
      </w:r>
      <w:r w:rsidRPr="00F448EA">
        <w:rPr>
          <w:rFonts w:ascii="Times New Roman" w:hAnsi="Times New Roman"/>
          <w:noProof w:val="0"/>
          <w:color w:val="000000"/>
          <w:sz w:val="24"/>
          <w:szCs w:val="24"/>
          <w:lang w:val="en-US"/>
        </w:rPr>
        <w:t>us</w:t>
      </w:r>
      <w:r w:rsidRPr="00F448EA">
        <w:rPr>
          <w:rFonts w:ascii="Times New Roman" w:hAnsi="Times New Roman"/>
          <w:bCs/>
          <w:noProof w:val="0"/>
          <w:color w:val="000000"/>
          <w:sz w:val="24"/>
          <w:szCs w:val="24"/>
          <w:lang w:val="en-US"/>
        </w:rPr>
        <w:t>a break from the cold winter here in January! What do you think?</w:t>
      </w:r>
    </w:p>
    <w:p w:rsidR="00A12CCD" w:rsidRPr="00F448EA" w:rsidRDefault="00A12CCD" w:rsidP="004C0ECF">
      <w:pPr>
        <w:tabs>
          <w:tab w:val="left" w:pos="-360"/>
          <w:tab w:val="left" w:pos="720"/>
          <w:tab w:val="left" w:leader="underscore" w:pos="10080"/>
        </w:tabs>
        <w:spacing w:after="40" w:line="240" w:lineRule="auto"/>
        <w:ind w:left="720" w:right="-720" w:hanging="1440"/>
        <w:jc w:val="both"/>
        <w:rPr>
          <w:rFonts w:ascii="Times New Roman" w:hAnsi="Times New Roman"/>
          <w:noProof w:val="0"/>
          <w:color w:val="000000"/>
          <w:sz w:val="24"/>
          <w:szCs w:val="24"/>
          <w:lang w:val="en-US"/>
        </w:rPr>
      </w:pPr>
      <w:r w:rsidRPr="00F448EA">
        <w:rPr>
          <w:rFonts w:ascii="Times New Roman" w:hAnsi="Times New Roman"/>
          <w:b/>
          <w:i/>
          <w:iCs/>
          <w:noProof w:val="0"/>
          <w:color w:val="000000"/>
          <w:sz w:val="24"/>
          <w:szCs w:val="24"/>
          <w:lang w:val="en-US"/>
        </w:rPr>
        <w:t>Maria:</w:t>
      </w:r>
      <w:r w:rsidRPr="00F448EA">
        <w:rPr>
          <w:rFonts w:ascii="Times New Roman" w:hAnsi="Times New Roman"/>
          <w:bCs/>
          <w:noProof w:val="0"/>
          <w:color w:val="000000"/>
          <w:sz w:val="24"/>
          <w:szCs w:val="24"/>
          <w:lang w:val="en-US"/>
        </w:rPr>
        <w:tab/>
        <w:t>Well, yes. that’s a good point. Somewhere hot would be nice.</w:t>
      </w:r>
    </w:p>
    <w:p w:rsidR="00A12CCD" w:rsidRPr="00F448EA" w:rsidRDefault="00A12CCD" w:rsidP="004C0ECF">
      <w:pPr>
        <w:tabs>
          <w:tab w:val="left" w:pos="-360"/>
          <w:tab w:val="left" w:pos="720"/>
          <w:tab w:val="left" w:leader="underscore" w:pos="10080"/>
        </w:tabs>
        <w:spacing w:after="40" w:line="240" w:lineRule="auto"/>
        <w:ind w:left="720" w:right="-720" w:hanging="1440"/>
        <w:jc w:val="both"/>
        <w:rPr>
          <w:rFonts w:ascii="Times New Roman" w:hAnsi="Times New Roman"/>
          <w:noProof w:val="0"/>
          <w:color w:val="000000"/>
          <w:sz w:val="24"/>
          <w:szCs w:val="24"/>
          <w:lang w:val="en-US"/>
        </w:rPr>
      </w:pPr>
      <w:r w:rsidRPr="00F448EA">
        <w:rPr>
          <w:rFonts w:ascii="Times New Roman" w:hAnsi="Times New Roman"/>
          <w:b/>
          <w:i/>
          <w:iCs/>
          <w:noProof w:val="0"/>
          <w:color w:val="000000"/>
          <w:sz w:val="24"/>
          <w:szCs w:val="24"/>
          <w:lang w:val="en-US"/>
        </w:rPr>
        <w:t>Amelia:</w:t>
      </w:r>
      <w:r w:rsidRPr="00F448EA">
        <w:rPr>
          <w:rFonts w:ascii="Times New Roman" w:hAnsi="Times New Roman"/>
          <w:noProof w:val="0"/>
          <w:color w:val="000000"/>
          <w:sz w:val="24"/>
          <w:szCs w:val="24"/>
          <w:lang w:val="en-US"/>
        </w:rPr>
        <w:tab/>
        <w:t>(3)</w:t>
      </w:r>
      <w:r w:rsidRPr="00F448EA">
        <w:rPr>
          <w:rFonts w:ascii="Times New Roman" w:hAnsi="Times New Roman"/>
          <w:noProof w:val="0"/>
          <w:color w:val="000000"/>
          <w:sz w:val="24"/>
          <w:szCs w:val="24"/>
          <w:lang w:val="en-US"/>
        </w:rPr>
        <w:tab/>
      </w:r>
    </w:p>
    <w:p w:rsidR="00A12CCD" w:rsidRPr="00F448EA" w:rsidRDefault="00A12CCD" w:rsidP="00542ABF">
      <w:pPr>
        <w:tabs>
          <w:tab w:val="left" w:pos="-360"/>
          <w:tab w:val="left" w:pos="720"/>
          <w:tab w:val="left" w:leader="underscore" w:pos="10080"/>
        </w:tabs>
        <w:spacing w:after="40" w:line="240" w:lineRule="auto"/>
        <w:ind w:left="720" w:right="-720" w:hanging="1440"/>
        <w:jc w:val="both"/>
        <w:rPr>
          <w:rFonts w:ascii="Times New Roman" w:hAnsi="Times New Roman"/>
          <w:noProof w:val="0"/>
          <w:color w:val="000000"/>
          <w:sz w:val="24"/>
          <w:szCs w:val="24"/>
          <w:lang w:val="en-US"/>
        </w:rPr>
      </w:pPr>
      <w:r w:rsidRPr="00F448EA">
        <w:rPr>
          <w:rFonts w:ascii="Times New Roman" w:hAnsi="Times New Roman"/>
          <w:i/>
          <w:iCs/>
          <w:noProof w:val="0"/>
          <w:color w:val="000000"/>
          <w:sz w:val="24"/>
          <w:szCs w:val="24"/>
          <w:lang w:val="en-US"/>
        </w:rPr>
        <w:tab/>
      </w:r>
      <w:r w:rsidRPr="00F448EA">
        <w:rPr>
          <w:rFonts w:ascii="Times New Roman" w:hAnsi="Times New Roman"/>
          <w:i/>
          <w:iCs/>
          <w:noProof w:val="0"/>
          <w:color w:val="000000"/>
          <w:sz w:val="24"/>
          <w:szCs w:val="24"/>
          <w:lang w:val="en-US"/>
        </w:rPr>
        <w:tab/>
      </w:r>
      <w:r w:rsidRPr="00F448EA">
        <w:rPr>
          <w:rFonts w:ascii="Times New Roman" w:hAnsi="Times New Roman"/>
          <w:noProof w:val="0"/>
          <w:color w:val="000000"/>
          <w:sz w:val="24"/>
          <w:szCs w:val="24"/>
          <w:lang w:val="en-US"/>
        </w:rPr>
        <w:t>If possible, I’d rather go</w:t>
      </w:r>
      <w:r w:rsidRPr="00F448EA">
        <w:rPr>
          <w:rFonts w:ascii="Times New Roman" w:hAnsi="Times New Roman"/>
          <w:bCs/>
          <w:noProof w:val="0"/>
          <w:color w:val="000000"/>
          <w:sz w:val="24"/>
          <w:szCs w:val="24"/>
          <w:lang w:val="en-US"/>
        </w:rPr>
        <w:t>somewhere a bit nearer because we’re only going for five days. All the hot places are far away and it’ll take ages to get there.</w:t>
      </w:r>
    </w:p>
    <w:p w:rsidR="00A12CCD" w:rsidRPr="00F448EA" w:rsidRDefault="00A12CCD" w:rsidP="00542ABF">
      <w:pPr>
        <w:tabs>
          <w:tab w:val="left" w:pos="-360"/>
          <w:tab w:val="left" w:pos="720"/>
          <w:tab w:val="left" w:leader="underscore" w:pos="10080"/>
        </w:tabs>
        <w:spacing w:after="40" w:line="240" w:lineRule="auto"/>
        <w:ind w:left="720" w:right="-720" w:hanging="1440"/>
        <w:jc w:val="both"/>
        <w:rPr>
          <w:rFonts w:ascii="Times New Roman" w:hAnsi="Times New Roman"/>
          <w:noProof w:val="0"/>
          <w:color w:val="000000"/>
          <w:sz w:val="24"/>
          <w:szCs w:val="24"/>
          <w:lang w:val="en-US"/>
        </w:rPr>
      </w:pPr>
      <w:r w:rsidRPr="00F448EA">
        <w:rPr>
          <w:rFonts w:ascii="Times New Roman" w:hAnsi="Times New Roman"/>
          <w:b/>
          <w:i/>
          <w:iCs/>
          <w:noProof w:val="0"/>
          <w:color w:val="000000"/>
          <w:sz w:val="24"/>
          <w:szCs w:val="24"/>
          <w:lang w:val="en-US"/>
        </w:rPr>
        <w:t>Maria:</w:t>
      </w:r>
      <w:r w:rsidRPr="00F448EA">
        <w:rPr>
          <w:rFonts w:ascii="Times New Roman" w:hAnsi="Times New Roman"/>
          <w:bCs/>
          <w:noProof w:val="0"/>
          <w:color w:val="000000"/>
          <w:sz w:val="24"/>
          <w:szCs w:val="24"/>
          <w:lang w:val="en-US"/>
        </w:rPr>
        <w:tab/>
        <w:t>True. But I don't want to go to New York. Look, it’s minus three degrees!</w:t>
      </w:r>
    </w:p>
    <w:p w:rsidR="00A12CCD" w:rsidRPr="00F448EA" w:rsidRDefault="00A12CCD" w:rsidP="00542ABF">
      <w:pPr>
        <w:tabs>
          <w:tab w:val="left" w:pos="-360"/>
          <w:tab w:val="left" w:pos="720"/>
          <w:tab w:val="left" w:leader="underscore" w:pos="10080"/>
        </w:tabs>
        <w:spacing w:after="40" w:line="240" w:lineRule="auto"/>
        <w:ind w:left="720" w:right="-720" w:hanging="1440"/>
        <w:jc w:val="both"/>
        <w:rPr>
          <w:rFonts w:ascii="Times New Roman" w:hAnsi="Times New Roman"/>
          <w:noProof w:val="0"/>
          <w:color w:val="000000"/>
          <w:sz w:val="24"/>
          <w:szCs w:val="24"/>
          <w:lang w:val="en-US"/>
        </w:rPr>
      </w:pPr>
      <w:r w:rsidRPr="00F448EA">
        <w:rPr>
          <w:rFonts w:ascii="Times New Roman" w:hAnsi="Times New Roman"/>
          <w:i/>
          <w:iCs/>
          <w:noProof w:val="0"/>
          <w:color w:val="000000"/>
          <w:sz w:val="24"/>
          <w:szCs w:val="24"/>
          <w:lang w:val="en-US"/>
        </w:rPr>
        <w:tab/>
      </w:r>
      <w:r w:rsidRPr="00F448EA">
        <w:rPr>
          <w:rFonts w:ascii="Times New Roman" w:hAnsi="Times New Roman"/>
          <w:i/>
          <w:iCs/>
          <w:noProof w:val="0"/>
          <w:color w:val="000000"/>
          <w:sz w:val="24"/>
          <w:szCs w:val="24"/>
          <w:lang w:val="en-US"/>
        </w:rPr>
        <w:tab/>
      </w:r>
      <w:r w:rsidRPr="00F448EA">
        <w:rPr>
          <w:rFonts w:ascii="Times New Roman" w:hAnsi="Times New Roman"/>
          <w:noProof w:val="0"/>
          <w:color w:val="000000"/>
          <w:sz w:val="24"/>
          <w:szCs w:val="24"/>
          <w:lang w:val="en-US"/>
        </w:rPr>
        <w:t>(4)</w:t>
      </w:r>
      <w:r w:rsidRPr="00F448EA">
        <w:rPr>
          <w:rFonts w:ascii="Times New Roman" w:hAnsi="Times New Roman"/>
          <w:noProof w:val="0"/>
          <w:color w:val="000000"/>
          <w:sz w:val="24"/>
          <w:szCs w:val="24"/>
          <w:lang w:val="en-US"/>
        </w:rPr>
        <w:tab/>
      </w:r>
    </w:p>
    <w:p w:rsidR="00A12CCD" w:rsidRPr="00F448EA" w:rsidRDefault="00A12CCD" w:rsidP="00542ABF">
      <w:pPr>
        <w:tabs>
          <w:tab w:val="left" w:pos="-360"/>
          <w:tab w:val="left" w:pos="720"/>
          <w:tab w:val="left" w:leader="underscore" w:pos="10080"/>
        </w:tabs>
        <w:spacing w:after="40" w:line="240" w:lineRule="auto"/>
        <w:ind w:left="720" w:right="-720" w:hanging="1440"/>
        <w:jc w:val="both"/>
        <w:rPr>
          <w:rFonts w:ascii="Times New Roman" w:hAnsi="Times New Roman"/>
          <w:noProof w:val="0"/>
          <w:color w:val="000000"/>
          <w:sz w:val="24"/>
          <w:szCs w:val="24"/>
          <w:lang w:val="en-US"/>
        </w:rPr>
      </w:pPr>
      <w:r w:rsidRPr="00F448EA">
        <w:rPr>
          <w:rFonts w:ascii="Times New Roman" w:hAnsi="Times New Roman"/>
          <w:b/>
          <w:i/>
          <w:iCs/>
          <w:noProof w:val="0"/>
          <w:color w:val="000000"/>
          <w:sz w:val="24"/>
          <w:szCs w:val="24"/>
          <w:lang w:val="en-US"/>
        </w:rPr>
        <w:t>Amelia:</w:t>
      </w:r>
      <w:r w:rsidRPr="00F448EA">
        <w:rPr>
          <w:rFonts w:ascii="Times New Roman" w:hAnsi="Times New Roman"/>
          <w:bCs/>
          <w:noProof w:val="0"/>
          <w:color w:val="000000"/>
          <w:sz w:val="24"/>
          <w:szCs w:val="24"/>
          <w:lang w:val="en-US"/>
        </w:rPr>
        <w:tab/>
        <w:t xml:space="preserve">No, I don’t like the cold much either. </w:t>
      </w:r>
      <w:r w:rsidRPr="00F448EA">
        <w:rPr>
          <w:rFonts w:ascii="Times New Roman" w:hAnsi="Times New Roman"/>
          <w:noProof w:val="0"/>
          <w:color w:val="000000"/>
          <w:sz w:val="24"/>
          <w:szCs w:val="24"/>
          <w:lang w:val="en-US"/>
        </w:rPr>
        <w:t>(5)</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542ABF">
      <w:pPr>
        <w:tabs>
          <w:tab w:val="left" w:pos="-360"/>
          <w:tab w:val="left" w:pos="720"/>
          <w:tab w:val="left" w:leader="underscore" w:pos="10080"/>
        </w:tabs>
        <w:spacing w:after="40" w:line="240" w:lineRule="auto"/>
        <w:ind w:left="720" w:right="-720" w:hanging="1440"/>
        <w:jc w:val="both"/>
        <w:rPr>
          <w:rFonts w:ascii="Times New Roman" w:hAnsi="Times New Roman"/>
          <w:noProof w:val="0"/>
          <w:color w:val="000000"/>
          <w:sz w:val="24"/>
          <w:szCs w:val="24"/>
          <w:lang w:val="en-US"/>
        </w:rPr>
      </w:pPr>
      <w:r w:rsidRPr="00F448EA">
        <w:rPr>
          <w:rFonts w:ascii="Times New Roman" w:hAnsi="Times New Roman"/>
          <w:b/>
          <w:i/>
          <w:iCs/>
          <w:noProof w:val="0"/>
          <w:color w:val="000000"/>
          <w:sz w:val="24"/>
          <w:szCs w:val="24"/>
          <w:lang w:val="en-US"/>
        </w:rPr>
        <w:t>Maria:</w:t>
      </w:r>
      <w:r w:rsidRPr="00F448EA">
        <w:rPr>
          <w:rFonts w:ascii="Times New Roman" w:hAnsi="Times New Roman"/>
          <w:b/>
          <w:bCs/>
          <w:noProof w:val="0"/>
          <w:color w:val="000000"/>
          <w:sz w:val="24"/>
          <w:szCs w:val="24"/>
          <w:lang w:val="en-US"/>
        </w:rPr>
        <w:tab/>
      </w:r>
      <w:r w:rsidRPr="00F448EA">
        <w:rPr>
          <w:rFonts w:ascii="Times New Roman" w:hAnsi="Times New Roman"/>
          <w:bCs/>
          <w:noProof w:val="0"/>
          <w:color w:val="000000"/>
          <w:sz w:val="24"/>
          <w:szCs w:val="24"/>
          <w:lang w:val="en-US"/>
        </w:rPr>
        <w:t>Mmm... That sounds lovely.</w:t>
      </w:r>
    </w:p>
    <w:p w:rsidR="00A12CCD" w:rsidRPr="00F448EA" w:rsidRDefault="00A12CCD" w:rsidP="00B13B22">
      <w:pPr>
        <w:tabs>
          <w:tab w:val="left" w:pos="-360"/>
          <w:tab w:val="left" w:pos="720"/>
          <w:tab w:val="left" w:leader="underscore" w:pos="10080"/>
        </w:tabs>
        <w:spacing w:after="40" w:line="240" w:lineRule="auto"/>
        <w:ind w:left="720" w:right="-720" w:hanging="1440"/>
        <w:jc w:val="both"/>
        <w:rPr>
          <w:rFonts w:ascii="Times New Roman" w:hAnsi="Times New Roman"/>
          <w:bCs/>
          <w:noProof w:val="0"/>
          <w:color w:val="000000"/>
          <w:sz w:val="24"/>
          <w:szCs w:val="24"/>
          <w:lang w:val="en-US"/>
        </w:rPr>
      </w:pPr>
      <w:r w:rsidRPr="00F448EA">
        <w:rPr>
          <w:rFonts w:ascii="Times New Roman" w:hAnsi="Times New Roman"/>
          <w:b/>
          <w:i/>
          <w:iCs/>
          <w:noProof w:val="0"/>
          <w:color w:val="000000"/>
          <w:sz w:val="24"/>
          <w:szCs w:val="24"/>
          <w:lang w:val="en-US"/>
        </w:rPr>
        <w:t>Amelia:</w:t>
      </w:r>
      <w:r w:rsidRPr="00F448EA">
        <w:rPr>
          <w:rFonts w:ascii="Times New Roman" w:hAnsi="Times New Roman"/>
          <w:bCs/>
          <w:noProof w:val="0"/>
          <w:color w:val="000000"/>
          <w:sz w:val="24"/>
          <w:szCs w:val="24"/>
          <w:lang w:val="en-US"/>
        </w:rPr>
        <w:tab/>
        <w:t>Yes, it sounds great. It’s not very hot, but at least it’s relaxing. (6)</w:t>
      </w:r>
      <w:r w:rsidRPr="00F448EA">
        <w:rPr>
          <w:rFonts w:ascii="Times New Roman" w:hAnsi="Times New Roman"/>
          <w:bCs/>
          <w:noProof w:val="0"/>
          <w:color w:val="000000"/>
          <w:sz w:val="24"/>
          <w:szCs w:val="24"/>
          <w:lang w:val="en-US"/>
        </w:rPr>
        <w:tab/>
      </w:r>
      <w:r w:rsidRPr="00F448EA">
        <w:rPr>
          <w:rFonts w:ascii="Times New Roman" w:hAnsi="Times New Roman"/>
          <w:i/>
          <w:iCs/>
          <w:noProof w:val="0"/>
          <w:color w:val="000000"/>
          <w:sz w:val="24"/>
          <w:szCs w:val="24"/>
          <w:lang w:val="en-US"/>
        </w:rPr>
        <w:tab/>
      </w:r>
    </w:p>
    <w:p w:rsidR="00A12CCD" w:rsidRPr="00F448EA" w:rsidRDefault="00A12CCD" w:rsidP="00B13B22">
      <w:pPr>
        <w:tabs>
          <w:tab w:val="left" w:pos="-360"/>
          <w:tab w:val="left" w:pos="720"/>
          <w:tab w:val="left" w:leader="underscore" w:pos="10080"/>
        </w:tabs>
        <w:spacing w:after="40" w:line="240" w:lineRule="auto"/>
        <w:ind w:left="720" w:right="-720" w:hanging="1440"/>
        <w:jc w:val="both"/>
        <w:rPr>
          <w:rFonts w:ascii="Times New Roman" w:hAnsi="Times New Roman"/>
          <w:noProof w:val="0"/>
          <w:color w:val="000000"/>
          <w:sz w:val="24"/>
          <w:szCs w:val="24"/>
          <w:lang w:val="en-US"/>
        </w:rPr>
      </w:pPr>
      <w:r w:rsidRPr="00F448EA">
        <w:rPr>
          <w:rFonts w:ascii="Times New Roman" w:hAnsi="Times New Roman"/>
          <w:b/>
          <w:i/>
          <w:iCs/>
          <w:noProof w:val="0"/>
          <w:color w:val="000000"/>
          <w:sz w:val="24"/>
          <w:szCs w:val="24"/>
          <w:lang w:val="en-US"/>
        </w:rPr>
        <w:t>Maria:</w:t>
      </w:r>
      <w:r w:rsidRPr="00F448EA">
        <w:rPr>
          <w:rFonts w:ascii="Times New Roman" w:hAnsi="Times New Roman"/>
          <w:bCs/>
          <w:noProof w:val="0"/>
          <w:color w:val="000000"/>
          <w:sz w:val="24"/>
          <w:szCs w:val="24"/>
          <w:lang w:val="en-US"/>
        </w:rPr>
        <w:tab/>
        <w:t>And it’s a three-star hotel... which is good. Would you like to stay in a hotel?</w:t>
      </w:r>
    </w:p>
    <w:p w:rsidR="00A12CCD" w:rsidRPr="00F448EA" w:rsidRDefault="00A12CCD" w:rsidP="00B13B22">
      <w:pPr>
        <w:tabs>
          <w:tab w:val="left" w:pos="-360"/>
          <w:tab w:val="left" w:pos="720"/>
          <w:tab w:val="left" w:leader="underscore" w:pos="10080"/>
        </w:tabs>
        <w:spacing w:after="40" w:line="240" w:lineRule="auto"/>
        <w:ind w:left="720" w:right="-720" w:hanging="1440"/>
        <w:jc w:val="both"/>
        <w:rPr>
          <w:rFonts w:ascii="Times New Roman" w:hAnsi="Times New Roman"/>
          <w:noProof w:val="0"/>
          <w:color w:val="000000"/>
          <w:sz w:val="24"/>
          <w:szCs w:val="24"/>
          <w:lang w:val="en-US"/>
        </w:rPr>
      </w:pPr>
      <w:r w:rsidRPr="00F448EA">
        <w:rPr>
          <w:rFonts w:ascii="Times New Roman" w:hAnsi="Times New Roman"/>
          <w:b/>
          <w:i/>
          <w:iCs/>
          <w:noProof w:val="0"/>
          <w:color w:val="000000"/>
          <w:sz w:val="24"/>
          <w:szCs w:val="24"/>
          <w:lang w:val="en-US"/>
        </w:rPr>
        <w:t>Amelia:</w:t>
      </w:r>
      <w:r w:rsidRPr="00F448EA">
        <w:rPr>
          <w:rFonts w:ascii="Times New Roman" w:hAnsi="Times New Roman"/>
          <w:bCs/>
          <w:noProof w:val="0"/>
          <w:color w:val="000000"/>
          <w:sz w:val="24"/>
          <w:szCs w:val="24"/>
          <w:lang w:val="en-US"/>
        </w:rPr>
        <w:tab/>
        <w:t>Of course. (7)</w:t>
      </w:r>
      <w:r w:rsidRPr="00F448EA">
        <w:rPr>
          <w:rFonts w:ascii="Times New Roman" w:hAnsi="Times New Roman"/>
          <w:bCs/>
          <w:noProof w:val="0"/>
          <w:color w:val="000000"/>
          <w:sz w:val="24"/>
          <w:szCs w:val="24"/>
          <w:lang w:val="en-US"/>
        </w:rPr>
        <w:tab/>
      </w:r>
    </w:p>
    <w:p w:rsidR="00A12CCD" w:rsidRPr="00F448EA" w:rsidRDefault="00A12CCD" w:rsidP="00B13B22">
      <w:pPr>
        <w:tabs>
          <w:tab w:val="left" w:pos="-360"/>
          <w:tab w:val="left" w:pos="720"/>
          <w:tab w:val="left" w:leader="underscore" w:pos="10080"/>
        </w:tabs>
        <w:spacing w:after="40" w:line="240" w:lineRule="auto"/>
        <w:ind w:left="720" w:right="-720" w:hanging="1440"/>
        <w:jc w:val="both"/>
        <w:rPr>
          <w:rFonts w:ascii="Times New Roman" w:hAnsi="Times New Roman"/>
          <w:noProof w:val="0"/>
          <w:color w:val="000000"/>
          <w:sz w:val="24"/>
          <w:szCs w:val="24"/>
          <w:lang w:val="en-US"/>
        </w:rPr>
      </w:pPr>
      <w:r w:rsidRPr="00F448EA">
        <w:rPr>
          <w:rFonts w:ascii="Times New Roman" w:hAnsi="Times New Roman"/>
          <w:i/>
          <w:iCs/>
          <w:noProof w:val="0"/>
          <w:color w:val="000000"/>
          <w:sz w:val="24"/>
          <w:szCs w:val="24"/>
          <w:lang w:val="en-US"/>
        </w:rPr>
        <w:tab/>
      </w:r>
      <w:r w:rsidRPr="00F448EA">
        <w:rPr>
          <w:rFonts w:ascii="Times New Roman" w:hAnsi="Times New Roman"/>
          <w:i/>
          <w:iCs/>
          <w:noProof w:val="0"/>
          <w:color w:val="000000"/>
          <w:sz w:val="24"/>
          <w:szCs w:val="24"/>
          <w:lang w:val="en-US"/>
        </w:rPr>
        <w:tab/>
      </w:r>
      <w:r w:rsidRPr="00F448EA">
        <w:rPr>
          <w:rFonts w:ascii="Times New Roman" w:hAnsi="Times New Roman"/>
          <w:bCs/>
          <w:noProof w:val="0"/>
          <w:color w:val="000000"/>
          <w:sz w:val="24"/>
          <w:szCs w:val="24"/>
          <w:lang w:val="en-US"/>
        </w:rPr>
        <w:t>“Spanish Spa Special” then.... Do you agree?</w:t>
      </w:r>
    </w:p>
    <w:p w:rsidR="00A12CCD" w:rsidRPr="00F448EA" w:rsidRDefault="00A12CCD" w:rsidP="00B13B22">
      <w:pPr>
        <w:tabs>
          <w:tab w:val="left" w:pos="-360"/>
          <w:tab w:val="left" w:pos="720"/>
          <w:tab w:val="left" w:leader="underscore" w:pos="10080"/>
        </w:tabs>
        <w:spacing w:after="40" w:line="480" w:lineRule="auto"/>
        <w:ind w:left="720" w:right="-720" w:hanging="1440"/>
        <w:jc w:val="both"/>
        <w:rPr>
          <w:rFonts w:ascii="Times New Roman" w:hAnsi="Times New Roman"/>
          <w:noProof w:val="0"/>
          <w:color w:val="000000"/>
          <w:sz w:val="24"/>
          <w:szCs w:val="24"/>
          <w:lang w:val="en-US"/>
        </w:rPr>
      </w:pPr>
      <w:r w:rsidRPr="00F448EA">
        <w:rPr>
          <w:rFonts w:ascii="Times New Roman" w:hAnsi="Times New Roman"/>
          <w:b/>
          <w:i/>
          <w:iCs/>
          <w:noProof w:val="0"/>
          <w:color w:val="000000"/>
          <w:sz w:val="24"/>
          <w:szCs w:val="24"/>
          <w:lang w:val="en-US"/>
        </w:rPr>
        <w:t>Maria:</w:t>
      </w:r>
      <w:r w:rsidRPr="00F448EA">
        <w:rPr>
          <w:rFonts w:ascii="Times New Roman" w:hAnsi="Times New Roman"/>
          <w:bCs/>
          <w:noProof w:val="0"/>
          <w:color w:val="000000"/>
          <w:sz w:val="24"/>
          <w:szCs w:val="24"/>
          <w:lang w:val="en-US"/>
        </w:rPr>
        <w:tab/>
        <w:t xml:space="preserve">Yes! Fantastic... </w:t>
      </w:r>
      <w:r w:rsidRPr="00F448EA">
        <w:rPr>
          <w:rFonts w:ascii="Times New Roman" w:hAnsi="Times New Roman"/>
          <w:noProof w:val="0"/>
          <w:color w:val="000000"/>
          <w:sz w:val="24"/>
          <w:szCs w:val="24"/>
          <w:lang w:val="en-US"/>
        </w:rPr>
        <w:t>(8)</w:t>
      </w:r>
      <w:r w:rsidRPr="00F448EA">
        <w:rPr>
          <w:rFonts w:ascii="Times New Roman" w:hAnsi="Times New Roman"/>
          <w:noProof w:val="0"/>
          <w:color w:val="000000"/>
          <w:sz w:val="24"/>
          <w:szCs w:val="24"/>
          <w:lang w:val="en-US"/>
        </w:rPr>
        <w:tab/>
      </w:r>
    </w:p>
    <w:p w:rsidR="00A12CCD" w:rsidRPr="00F448EA" w:rsidRDefault="00A12CCD" w:rsidP="00FD4777">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bCs/>
          <w:noProof w:val="0"/>
          <w:color w:val="000000"/>
          <w:sz w:val="24"/>
          <w:szCs w:val="24"/>
          <w:lang w:val="en-US"/>
        </w:rPr>
        <w:t>E.</w:t>
      </w:r>
      <w:r w:rsidRPr="00F448EA">
        <w:rPr>
          <w:rFonts w:ascii="Times New Roman" w:hAnsi="Times New Roman"/>
          <w:b/>
          <w:bCs/>
          <w:noProof w:val="0"/>
          <w:color w:val="000000"/>
          <w:sz w:val="24"/>
          <w:szCs w:val="24"/>
          <w:lang w:val="en-US"/>
        </w:rPr>
        <w:tab/>
        <w:t>WRITING</w:t>
      </w:r>
    </w:p>
    <w:p w:rsidR="00A12CCD" w:rsidRPr="00F448EA" w:rsidRDefault="00A12CCD" w:rsidP="00B85E15">
      <w:pPr>
        <w:tabs>
          <w:tab w:val="left" w:pos="-360"/>
        </w:tabs>
        <w:spacing w:after="40" w:line="240" w:lineRule="auto"/>
        <w:ind w:left="-360" w:right="-720" w:hanging="360"/>
        <w:jc w:val="both"/>
        <w:rPr>
          <w:rFonts w:ascii="Times New Roman" w:hAnsi="Times New Roman"/>
          <w:b/>
          <w:noProof w:val="0"/>
          <w:sz w:val="24"/>
          <w:szCs w:val="24"/>
          <w:lang w:val="en-US"/>
        </w:rPr>
      </w:pPr>
      <w:r w:rsidRPr="00F448EA">
        <w:rPr>
          <w:rFonts w:ascii="Times New Roman" w:hAnsi="Times New Roman"/>
          <w:b/>
          <w:bCs/>
          <w:noProof w:val="0"/>
          <w:color w:val="000000"/>
          <w:sz w:val="24"/>
          <w:szCs w:val="24"/>
          <w:lang w:val="en-US"/>
        </w:rPr>
        <w:t>I.</w:t>
      </w:r>
      <w:r w:rsidRPr="00F448EA">
        <w:rPr>
          <w:rFonts w:ascii="Times New Roman" w:hAnsi="Times New Roman"/>
          <w:b/>
          <w:bCs/>
          <w:noProof w:val="0"/>
          <w:color w:val="000000"/>
          <w:sz w:val="24"/>
          <w:szCs w:val="24"/>
          <w:lang w:val="en-US"/>
        </w:rPr>
        <w:tab/>
        <w:t>The following text is about the negative impacts of tourism. Put the missing sentences in the appropriate gaps. There are two extra ones.</w:t>
      </w:r>
    </w:p>
    <w:p w:rsidR="00A12CCD" w:rsidRPr="00F448EA" w:rsidRDefault="00A12CCD" w:rsidP="00B85E15">
      <w:pPr>
        <w:tabs>
          <w:tab w:val="left" w:pos="-360"/>
          <w:tab w:val="left" w:pos="-90"/>
        </w:tabs>
        <w:spacing w:after="40" w:line="240" w:lineRule="auto"/>
        <w:ind w:left="-90" w:right="-720" w:hanging="63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A.</w:t>
      </w:r>
      <w:r w:rsidRPr="00F448EA">
        <w:rPr>
          <w:rFonts w:ascii="Times New Roman" w:hAnsi="Times New Roman"/>
          <w:noProof w:val="0"/>
          <w:color w:val="000000"/>
          <w:sz w:val="24"/>
          <w:szCs w:val="24"/>
          <w:lang w:val="en-US"/>
        </w:rPr>
        <w:t>Moreover, forests often suffer negative impacts of tourism in the form of deforestation caused by fuel wood collection and land clearing.</w:t>
      </w:r>
    </w:p>
    <w:p w:rsidR="00A12CCD" w:rsidRPr="00F448EA" w:rsidRDefault="00A12CCD" w:rsidP="00550F44">
      <w:pPr>
        <w:tabs>
          <w:tab w:val="left" w:pos="-360"/>
          <w:tab w:val="left" w:pos="-90"/>
        </w:tabs>
        <w:spacing w:after="40" w:line="240" w:lineRule="auto"/>
        <w:ind w:left="-90" w:right="-720" w:hanging="63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B.</w:t>
      </w:r>
      <w:r w:rsidRPr="00F448EA">
        <w:rPr>
          <w:rFonts w:ascii="Times New Roman" w:hAnsi="Times New Roman"/>
          <w:b/>
          <w:noProof w:val="0"/>
          <w:color w:val="000000"/>
          <w:sz w:val="24"/>
          <w:szCs w:val="24"/>
          <w:lang w:val="en-US"/>
        </w:rPr>
        <w:tab/>
      </w:r>
      <w:r w:rsidRPr="00F448EA">
        <w:rPr>
          <w:rFonts w:ascii="Times New Roman" w:hAnsi="Times New Roman"/>
          <w:noProof w:val="0"/>
          <w:color w:val="000000"/>
          <w:sz w:val="24"/>
          <w:szCs w:val="24"/>
          <w:lang w:val="en-US"/>
        </w:rPr>
        <w:t xml:space="preserve">In addition, road and airport construction can lead to </w:t>
      </w:r>
      <w:r w:rsidRPr="00F448EA">
        <w:rPr>
          <w:rFonts w:ascii="Times New Roman" w:hAnsi="Times New Roman"/>
          <w:bCs/>
          <w:noProof w:val="0"/>
          <w:color w:val="000000"/>
          <w:sz w:val="24"/>
          <w:szCs w:val="24"/>
          <w:lang w:val="en-US"/>
        </w:rPr>
        <w:t xml:space="preserve">land degradation and loss of </w:t>
      </w:r>
      <w:r w:rsidRPr="00F448EA">
        <w:rPr>
          <w:rFonts w:ascii="Times New Roman" w:hAnsi="Times New Roman"/>
          <w:noProof w:val="0"/>
          <w:color w:val="000000"/>
          <w:sz w:val="24"/>
          <w:szCs w:val="24"/>
          <w:lang w:val="en-US"/>
        </w:rPr>
        <w:t>wildlife habitats and deterioration of scenery.</w:t>
      </w:r>
    </w:p>
    <w:p w:rsidR="00A12CCD" w:rsidRPr="00F448EA" w:rsidRDefault="00A12CCD" w:rsidP="00550F44">
      <w:pPr>
        <w:tabs>
          <w:tab w:val="left" w:pos="-360"/>
          <w:tab w:val="left" w:pos="-90"/>
        </w:tabs>
        <w:spacing w:after="40" w:line="240" w:lineRule="auto"/>
        <w:ind w:left="-90" w:right="-720" w:hanging="63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C.</w:t>
      </w:r>
      <w:r w:rsidRPr="00F448EA">
        <w:rPr>
          <w:rFonts w:ascii="Times New Roman" w:hAnsi="Times New Roman"/>
          <w:b/>
          <w:noProof w:val="0"/>
          <w:color w:val="000000"/>
          <w:sz w:val="24"/>
          <w:szCs w:val="24"/>
          <w:lang w:val="en-US"/>
        </w:rPr>
        <w:tab/>
      </w:r>
      <w:r w:rsidRPr="00F448EA">
        <w:rPr>
          <w:rFonts w:ascii="Times New Roman" w:hAnsi="Times New Roman"/>
          <w:noProof w:val="0"/>
          <w:color w:val="000000"/>
          <w:sz w:val="24"/>
          <w:szCs w:val="24"/>
          <w:lang w:val="en-US"/>
        </w:rPr>
        <w:t xml:space="preserve">In areas with high concentrations </w:t>
      </w:r>
      <w:r w:rsidRPr="00F448EA">
        <w:rPr>
          <w:rFonts w:ascii="Times New Roman" w:hAnsi="Times New Roman"/>
          <w:bCs/>
          <w:noProof w:val="0"/>
          <w:color w:val="000000"/>
          <w:sz w:val="24"/>
          <w:szCs w:val="24"/>
          <w:lang w:val="en-US"/>
        </w:rPr>
        <w:t>of tourist activities and appealing natural attractions,</w:t>
      </w:r>
      <w:r w:rsidRPr="00F448EA">
        <w:rPr>
          <w:rFonts w:ascii="Times New Roman" w:hAnsi="Times New Roman"/>
          <w:noProof w:val="0"/>
          <w:color w:val="000000"/>
          <w:sz w:val="24"/>
          <w:szCs w:val="24"/>
          <w:lang w:val="en-US"/>
        </w:rPr>
        <w:t>waste disposal is a serious problem.</w:t>
      </w:r>
    </w:p>
    <w:p w:rsidR="00A12CCD" w:rsidRPr="00F448EA" w:rsidRDefault="00A12CCD" w:rsidP="00550F44">
      <w:pPr>
        <w:tabs>
          <w:tab w:val="left" w:pos="-360"/>
          <w:tab w:val="left" w:pos="-90"/>
        </w:tabs>
        <w:spacing w:after="40" w:line="240" w:lineRule="auto"/>
        <w:ind w:left="-90" w:right="-720" w:hanging="63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D.</w:t>
      </w:r>
      <w:r w:rsidRPr="00F448EA">
        <w:rPr>
          <w:rFonts w:ascii="Times New Roman" w:hAnsi="Times New Roman"/>
          <w:b/>
          <w:noProof w:val="0"/>
          <w:color w:val="000000"/>
          <w:sz w:val="24"/>
          <w:szCs w:val="24"/>
          <w:lang w:val="en-US"/>
        </w:rPr>
        <w:tab/>
      </w:r>
      <w:r w:rsidRPr="00F448EA">
        <w:rPr>
          <w:rFonts w:ascii="Times New Roman" w:hAnsi="Times New Roman"/>
          <w:noProof w:val="0"/>
          <w:color w:val="000000"/>
          <w:sz w:val="24"/>
          <w:szCs w:val="24"/>
          <w:lang w:val="en-US"/>
        </w:rPr>
        <w:t>The tourism industry generally overuses water resources for hotels, swimming pools, golf courses and personal use of water by tourists.</w:t>
      </w:r>
    </w:p>
    <w:p w:rsidR="00A12CCD" w:rsidRPr="00F448EA" w:rsidRDefault="00A12CCD" w:rsidP="00550F44">
      <w:pPr>
        <w:tabs>
          <w:tab w:val="left" w:pos="-360"/>
          <w:tab w:val="left" w:pos="-90"/>
        </w:tabs>
        <w:spacing w:after="40" w:line="240" w:lineRule="auto"/>
        <w:ind w:left="-90" w:right="-720" w:hanging="630"/>
        <w:jc w:val="both"/>
        <w:rPr>
          <w:rFonts w:ascii="Times New Roman" w:hAnsi="Times New Roman"/>
          <w:noProof w:val="0"/>
          <w:color w:val="000000"/>
          <w:sz w:val="24"/>
          <w:szCs w:val="24"/>
          <w:lang w:val="en-US"/>
        </w:rPr>
      </w:pPr>
      <w:r w:rsidRPr="00F448EA">
        <w:rPr>
          <w:rFonts w:ascii="Times New Roman" w:hAnsi="Times New Roman"/>
          <w:b/>
          <w:noProof w:val="0"/>
          <w:color w:val="000000"/>
          <w:sz w:val="24"/>
          <w:szCs w:val="24"/>
          <w:lang w:val="en-US"/>
        </w:rPr>
        <w:tab/>
        <w:t>E.</w:t>
      </w:r>
      <w:r w:rsidRPr="00F448EA">
        <w:rPr>
          <w:rFonts w:ascii="Times New Roman" w:hAnsi="Times New Roman"/>
          <w:noProof w:val="0"/>
          <w:color w:val="000000"/>
          <w:sz w:val="24"/>
          <w:szCs w:val="24"/>
          <w:lang w:val="en-US"/>
        </w:rPr>
        <w:tab/>
        <w:t>Therefore, it is responsible for an important share of air emissions.</w:t>
      </w:r>
    </w:p>
    <w:p w:rsidR="00A12CCD" w:rsidRPr="00F448EA" w:rsidRDefault="00A12CCD" w:rsidP="00550F44">
      <w:pPr>
        <w:tabs>
          <w:tab w:val="left" w:pos="-360"/>
          <w:tab w:val="left" w:pos="-90"/>
        </w:tabs>
        <w:spacing w:after="40" w:line="240" w:lineRule="auto"/>
        <w:ind w:left="-90" w:right="-720" w:hanging="63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F.</w:t>
      </w:r>
      <w:r w:rsidRPr="00F448EA">
        <w:rPr>
          <w:rFonts w:ascii="Times New Roman" w:hAnsi="Times New Roman"/>
          <w:b/>
          <w:noProof w:val="0"/>
          <w:color w:val="000000"/>
          <w:sz w:val="24"/>
          <w:szCs w:val="24"/>
          <w:lang w:val="en-US"/>
        </w:rPr>
        <w:tab/>
      </w:r>
      <w:r w:rsidRPr="00F448EA">
        <w:rPr>
          <w:rFonts w:ascii="Times New Roman" w:hAnsi="Times New Roman"/>
          <w:noProof w:val="0"/>
          <w:color w:val="000000"/>
          <w:sz w:val="24"/>
          <w:szCs w:val="24"/>
          <w:lang w:val="en-US"/>
        </w:rPr>
        <w:t>Negative impacts from tourism occur when the level of visitor use is greater than the environment’s ability to cope with this use.</w:t>
      </w:r>
    </w:p>
    <w:p w:rsidR="00A12CCD" w:rsidRPr="00F448EA" w:rsidRDefault="00A12CCD" w:rsidP="00550F44">
      <w:pPr>
        <w:tabs>
          <w:tab w:val="left" w:pos="-360"/>
          <w:tab w:val="left" w:pos="-90"/>
        </w:tabs>
        <w:spacing w:after="40" w:line="240" w:lineRule="auto"/>
        <w:ind w:left="-90" w:right="-720" w:hanging="63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lastRenderedPageBreak/>
        <w:tab/>
      </w:r>
      <w:r w:rsidRPr="00F448EA">
        <w:rPr>
          <w:rFonts w:ascii="Times New Roman" w:hAnsi="Times New Roman"/>
          <w:b/>
          <w:noProof w:val="0"/>
          <w:color w:val="000000"/>
          <w:sz w:val="24"/>
          <w:szCs w:val="24"/>
          <w:lang w:val="en-US"/>
        </w:rPr>
        <w:t>G.</w:t>
      </w:r>
      <w:r w:rsidRPr="00F448EA">
        <w:rPr>
          <w:rFonts w:ascii="Times New Roman" w:hAnsi="Times New Roman"/>
          <w:noProof w:val="0"/>
          <w:color w:val="000000"/>
          <w:sz w:val="24"/>
          <w:szCs w:val="24"/>
          <w:lang w:val="en-US"/>
        </w:rPr>
        <w:tab/>
        <w:t>In industrial countries, mass tourism and recreation are now fast overtaking the extractive industries as the largest threat to mountain communities and environments.</w:t>
      </w:r>
    </w:p>
    <w:p w:rsidR="00A12CCD" w:rsidRPr="00F448EA" w:rsidRDefault="00A12CCD" w:rsidP="00CC73A8">
      <w:pPr>
        <w:tabs>
          <w:tab w:val="left" w:pos="-360"/>
          <w:tab w:val="left" w:pos="-90"/>
        </w:tabs>
        <w:spacing w:after="40" w:line="240" w:lineRule="auto"/>
        <w:ind w:left="-90" w:right="-720" w:hanging="630"/>
        <w:jc w:val="center"/>
        <w:rPr>
          <w:rFonts w:ascii="Times New Roman" w:hAnsi="Times New Roman"/>
          <w:b/>
          <w:noProof w:val="0"/>
          <w:color w:val="000000"/>
          <w:sz w:val="26"/>
          <w:szCs w:val="26"/>
          <w:lang w:val="en-US"/>
        </w:rPr>
      </w:pPr>
      <w:r w:rsidRPr="00F448EA">
        <w:rPr>
          <w:rFonts w:ascii="Times New Roman" w:hAnsi="Times New Roman"/>
          <w:b/>
          <w:noProof w:val="0"/>
          <w:color w:val="000000"/>
          <w:sz w:val="26"/>
          <w:szCs w:val="26"/>
          <w:lang w:val="en-US"/>
        </w:rPr>
        <w:t>Tourism’s Three Main Impacts</w:t>
      </w:r>
    </w:p>
    <w:p w:rsidR="00A12CCD" w:rsidRPr="00F448EA" w:rsidRDefault="00A12CCD" w:rsidP="00CC73A8">
      <w:pPr>
        <w:tabs>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(1)</w:t>
      </w:r>
      <w:r w:rsidRPr="00F448EA">
        <w:rPr>
          <w:rFonts w:ascii="Times New Roman" w:hAnsi="Times New Roman"/>
          <w:noProof w:val="0"/>
          <w:color w:val="000000"/>
          <w:sz w:val="24"/>
          <w:szCs w:val="24"/>
          <w:lang w:val="en-US"/>
        </w:rPr>
        <w:tab/>
        <w:t>.</w:t>
      </w:r>
    </w:p>
    <w:p w:rsidR="00A12CCD" w:rsidRPr="00F448EA" w:rsidRDefault="00A12CCD" w:rsidP="00CC73A8">
      <w:pPr>
        <w:tabs>
          <w:tab w:val="left" w:leader="underscore" w:pos="10080"/>
        </w:tabs>
        <w:spacing w:after="40" w:line="240" w:lineRule="auto"/>
        <w:ind w:left="-720" w:right="-720"/>
        <w:jc w:val="both"/>
        <w:rPr>
          <w:rFonts w:ascii="Times New Roman" w:hAnsi="Times New Roman"/>
          <w:noProof w:val="0"/>
          <w:color w:val="000000"/>
          <w:sz w:val="26"/>
          <w:szCs w:val="26"/>
          <w:lang w:val="en-US"/>
        </w:rPr>
      </w:pPr>
      <w:r w:rsidRPr="00F448EA">
        <w:rPr>
          <w:rFonts w:ascii="Times New Roman" w:hAnsi="Times New Roman"/>
          <w:noProof w:val="0"/>
          <w:color w:val="000000"/>
          <w:sz w:val="26"/>
          <w:szCs w:val="26"/>
          <w:lang w:val="en-US"/>
        </w:rPr>
        <w:t>Depletion of Natural Resources</w:t>
      </w:r>
    </w:p>
    <w:p w:rsidR="00A12CCD" w:rsidRPr="00F448EA" w:rsidRDefault="00A12CCD" w:rsidP="00547CF8">
      <w:pPr>
        <w:tabs>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Tourism development can put pressure on natural resources when it increases consumption in areas where resources are already scarce. Water is one of the most critical natural resources.(2)</w:t>
      </w:r>
      <w:r w:rsidRPr="00F448EA">
        <w:rPr>
          <w:rFonts w:ascii="Times New Roman" w:hAnsi="Times New Roman"/>
          <w:noProof w:val="0"/>
          <w:color w:val="000000"/>
          <w:sz w:val="24"/>
          <w:szCs w:val="24"/>
          <w:lang w:val="en-US"/>
        </w:rPr>
        <w:tab/>
      </w:r>
    </w:p>
    <w:p w:rsidR="00A12CCD" w:rsidRPr="00F448EA" w:rsidRDefault="00A12CCD" w:rsidP="00547CF8">
      <w:pPr>
        <w:tabs>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t>.</w:t>
      </w:r>
    </w:p>
    <w:p w:rsidR="00A12CCD" w:rsidRPr="00F448EA" w:rsidRDefault="00A12CCD" w:rsidP="00547CF8">
      <w:pPr>
        <w:tabs>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This can result in water shortages and degradation of water supplies, as well as generating a greater volume of waste water. Tourism can create great pressure on local resources like energy, food, and other raw materials that may already be in short supply. (3)</w:t>
      </w:r>
      <w:r w:rsidRPr="00F448EA">
        <w:rPr>
          <w:rFonts w:ascii="Times New Roman" w:hAnsi="Times New Roman"/>
          <w:noProof w:val="0"/>
          <w:color w:val="000000"/>
          <w:sz w:val="24"/>
          <w:szCs w:val="24"/>
          <w:lang w:val="en-US"/>
        </w:rPr>
        <w:tab/>
      </w:r>
    </w:p>
    <w:p w:rsidR="00A12CCD" w:rsidRPr="00F448EA" w:rsidRDefault="00A12CCD" w:rsidP="00547CF8">
      <w:pPr>
        <w:tabs>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547CF8">
      <w:pPr>
        <w:tabs>
          <w:tab w:val="left" w:leader="underscore" w:pos="10080"/>
        </w:tabs>
        <w:spacing w:after="40" w:line="240" w:lineRule="auto"/>
        <w:ind w:left="-720" w:right="-720"/>
        <w:jc w:val="both"/>
        <w:rPr>
          <w:rFonts w:ascii="Times New Roman" w:hAnsi="Times New Roman"/>
          <w:noProof w:val="0"/>
          <w:color w:val="000000"/>
          <w:sz w:val="26"/>
          <w:szCs w:val="26"/>
          <w:lang w:val="en-US"/>
        </w:rPr>
      </w:pPr>
      <w:r w:rsidRPr="00F448EA">
        <w:rPr>
          <w:rFonts w:ascii="Times New Roman" w:hAnsi="Times New Roman"/>
          <w:noProof w:val="0"/>
          <w:color w:val="000000"/>
          <w:sz w:val="26"/>
          <w:szCs w:val="26"/>
          <w:lang w:val="en-US"/>
        </w:rPr>
        <w:t>Pollution</w:t>
      </w:r>
    </w:p>
    <w:p w:rsidR="00A12CCD" w:rsidRPr="00F448EA" w:rsidRDefault="00A12CCD" w:rsidP="00547CF8">
      <w:pPr>
        <w:tabs>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Air pollution from tourist transportation has impacts on the global level, especially from carbon dioxide emissions related to transportation energy use. Once consequence of this increase in air transport is that tourism now accounts for more than 60% of air travel. (4)</w:t>
      </w:r>
      <w:r w:rsidRPr="00F448EA">
        <w:rPr>
          <w:rFonts w:ascii="Times New Roman" w:hAnsi="Times New Roman"/>
          <w:noProof w:val="0"/>
          <w:color w:val="000000"/>
          <w:sz w:val="24"/>
          <w:szCs w:val="24"/>
          <w:lang w:val="en-US"/>
        </w:rPr>
        <w:tab/>
      </w:r>
    </w:p>
    <w:p w:rsidR="00A12CCD" w:rsidRPr="00F448EA" w:rsidRDefault="00A12CCD" w:rsidP="00547CF8">
      <w:pPr>
        <w:tabs>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t>.</w:t>
      </w:r>
    </w:p>
    <w:p w:rsidR="00A12CCD" w:rsidRPr="00F448EA" w:rsidRDefault="00A12CCD" w:rsidP="00547CF8">
      <w:pPr>
        <w:tabs>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One study estimated that a single transatlantic return flight emits almost haft the carbon-dioxide emissions produced by all other sources consumed by an average person yearly.</w:t>
      </w:r>
    </w:p>
    <w:p w:rsidR="00A12CCD" w:rsidRPr="00F448EA" w:rsidRDefault="00A12CCD" w:rsidP="00547CF8">
      <w:pPr>
        <w:tabs>
          <w:tab w:val="left" w:leader="underscore" w:pos="10080"/>
        </w:tabs>
        <w:spacing w:after="40" w:line="240" w:lineRule="auto"/>
        <w:ind w:left="-720" w:right="-720"/>
        <w:jc w:val="both"/>
        <w:rPr>
          <w:rFonts w:ascii="Times New Roman" w:hAnsi="Times New Roman"/>
          <w:noProof w:val="0"/>
          <w:color w:val="000000"/>
          <w:sz w:val="26"/>
          <w:szCs w:val="26"/>
          <w:lang w:val="en-US"/>
        </w:rPr>
      </w:pPr>
      <w:r w:rsidRPr="00F448EA">
        <w:rPr>
          <w:rFonts w:ascii="Times New Roman" w:hAnsi="Times New Roman"/>
          <w:noProof w:val="0"/>
          <w:color w:val="000000"/>
          <w:sz w:val="26"/>
          <w:szCs w:val="26"/>
          <w:lang w:val="en-US"/>
        </w:rPr>
        <w:t>Physical impacts of tourism development</w:t>
      </w:r>
    </w:p>
    <w:p w:rsidR="00A12CCD" w:rsidRPr="00F448EA" w:rsidRDefault="00A12CCD" w:rsidP="00547CF8">
      <w:pPr>
        <w:tabs>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The development of tourism facilities such as accommodation, water supplies, restaurants and recreation facilities can involve sand mining, beach and sand dune erosion, soil erosion and extensivepaving. (5)</w:t>
      </w:r>
      <w:r w:rsidRPr="00F448EA">
        <w:rPr>
          <w:rFonts w:ascii="Times New Roman" w:hAnsi="Times New Roman"/>
          <w:noProof w:val="0"/>
          <w:color w:val="000000"/>
          <w:sz w:val="24"/>
          <w:szCs w:val="24"/>
          <w:lang w:val="en-US"/>
        </w:rPr>
        <w:tab/>
      </w:r>
    </w:p>
    <w:p w:rsidR="00A12CCD" w:rsidRPr="00F448EA" w:rsidRDefault="00A12CCD" w:rsidP="00567CD7">
      <w:pPr>
        <w:tabs>
          <w:tab w:val="left" w:leader="underscore" w:pos="10080"/>
        </w:tabs>
        <w:spacing w:after="40" w:line="36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t>.</w:t>
      </w:r>
    </w:p>
    <w:p w:rsidR="00A12CCD" w:rsidRPr="00F448EA" w:rsidRDefault="00A12CCD" w:rsidP="00567CD7">
      <w:pPr>
        <w:tabs>
          <w:tab w:val="left" w:pos="-360"/>
        </w:tabs>
        <w:spacing w:after="40" w:line="240" w:lineRule="auto"/>
        <w:ind w:left="-720" w:right="-720"/>
        <w:jc w:val="both"/>
        <w:rPr>
          <w:rFonts w:ascii="Times New Roman" w:hAnsi="Times New Roman"/>
          <w:b/>
          <w:noProof w:val="0"/>
          <w:color w:val="000000"/>
          <w:sz w:val="24"/>
          <w:szCs w:val="24"/>
          <w:lang w:val="en-US"/>
        </w:rPr>
      </w:pPr>
      <w:r w:rsidRPr="00F448EA">
        <w:rPr>
          <w:rFonts w:ascii="Times New Roman" w:hAnsi="Times New Roman"/>
          <w:b/>
          <w:noProof w:val="0"/>
          <w:color w:val="000000"/>
          <w:sz w:val="24"/>
          <w:szCs w:val="24"/>
          <w:lang w:val="en-US"/>
        </w:rPr>
        <w:t>II.</w:t>
      </w:r>
      <w:r w:rsidRPr="00F448EA">
        <w:rPr>
          <w:rFonts w:ascii="Times New Roman" w:hAnsi="Times New Roman"/>
          <w:b/>
          <w:noProof w:val="0"/>
          <w:color w:val="000000"/>
          <w:sz w:val="24"/>
          <w:szCs w:val="24"/>
          <w:lang w:val="en-US"/>
        </w:rPr>
        <w:tab/>
        <w:t>Rewrite each of the sentences so that it means the same as the one before it.</w:t>
      </w:r>
    </w:p>
    <w:p w:rsidR="00A12CCD" w:rsidRPr="00F448EA" w:rsidRDefault="00A12CCD" w:rsidP="00567CD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1.</w:t>
      </w:r>
      <w:r w:rsidRPr="00F448EA">
        <w:rPr>
          <w:rFonts w:ascii="Times New Roman" w:hAnsi="Times New Roman"/>
          <w:noProof w:val="0"/>
          <w:color w:val="000000"/>
          <w:sz w:val="24"/>
          <w:szCs w:val="24"/>
          <w:lang w:val="en-US"/>
        </w:rPr>
        <w:tab/>
        <w:t>I went to the zoo last week and that is where I saw a real tiger for the first time.</w:t>
      </w:r>
    </w:p>
    <w:p w:rsidR="00A12CCD" w:rsidRPr="00F448EA" w:rsidRDefault="00A12CCD" w:rsidP="00567CD7">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t xml:space="preserve">Before I </w:t>
      </w:r>
      <w:r w:rsidRPr="00F448EA">
        <w:rPr>
          <w:rFonts w:ascii="Times New Roman" w:hAnsi="Times New Roman"/>
          <w:noProof w:val="0"/>
          <w:color w:val="000000"/>
          <w:sz w:val="24"/>
          <w:szCs w:val="24"/>
          <w:lang w:val="en-US"/>
        </w:rPr>
        <w:tab/>
        <w:t>.</w:t>
      </w:r>
    </w:p>
    <w:p w:rsidR="00A12CCD" w:rsidRPr="00F448EA" w:rsidRDefault="00A12CCD" w:rsidP="00567CD7">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2.</w:t>
      </w:r>
      <w:r w:rsidRPr="00F448EA">
        <w:rPr>
          <w:rFonts w:ascii="Times New Roman" w:hAnsi="Times New Roman"/>
          <w:noProof w:val="0"/>
          <w:color w:val="000000"/>
          <w:sz w:val="24"/>
          <w:szCs w:val="24"/>
          <w:lang w:val="en-US"/>
        </w:rPr>
        <w:tab/>
        <w:t>“Why don’t we share the cost of the tour?” said my friend.</w:t>
      </w:r>
    </w:p>
    <w:p w:rsidR="00A12CCD" w:rsidRPr="00F448EA" w:rsidRDefault="00A12CCD" w:rsidP="00567CD7">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t xml:space="preserve">My friend suggested </w:t>
      </w:r>
      <w:r w:rsidRPr="00F448EA">
        <w:rPr>
          <w:rFonts w:ascii="Times New Roman" w:hAnsi="Times New Roman"/>
          <w:noProof w:val="0"/>
          <w:color w:val="000000"/>
          <w:sz w:val="24"/>
          <w:szCs w:val="24"/>
          <w:lang w:val="en-US"/>
        </w:rPr>
        <w:tab/>
        <w:t>.</w:t>
      </w:r>
    </w:p>
    <w:p w:rsidR="00A12CCD" w:rsidRPr="00F448EA" w:rsidRDefault="00A12CCD" w:rsidP="00567CD7">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3.</w:t>
      </w:r>
      <w:r w:rsidRPr="00F448EA">
        <w:rPr>
          <w:rFonts w:ascii="Times New Roman" w:hAnsi="Times New Roman"/>
          <w:noProof w:val="0"/>
          <w:color w:val="000000"/>
          <w:sz w:val="24"/>
          <w:szCs w:val="24"/>
          <w:lang w:val="en-US"/>
        </w:rPr>
        <w:tab/>
        <w:t>Thousands of tourists visit My Son Sanctuary every year.</w:t>
      </w:r>
    </w:p>
    <w:p w:rsidR="00A12CCD" w:rsidRPr="00F448EA" w:rsidRDefault="00A12CCD" w:rsidP="00567CD7">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t xml:space="preserve">My Son Sanctuary </w:t>
      </w:r>
      <w:r w:rsidRPr="00F448EA">
        <w:rPr>
          <w:rFonts w:ascii="Times New Roman" w:hAnsi="Times New Roman"/>
          <w:noProof w:val="0"/>
          <w:color w:val="000000"/>
          <w:sz w:val="24"/>
          <w:szCs w:val="24"/>
          <w:lang w:val="en-US"/>
        </w:rPr>
        <w:tab/>
        <w:t>.</w:t>
      </w:r>
    </w:p>
    <w:p w:rsidR="00A12CCD" w:rsidRPr="00F448EA" w:rsidRDefault="00A12CCD" w:rsidP="00567CD7">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4.</w:t>
      </w:r>
      <w:r w:rsidRPr="00F448EA">
        <w:rPr>
          <w:rFonts w:ascii="Times New Roman" w:hAnsi="Times New Roman"/>
          <w:noProof w:val="0"/>
          <w:color w:val="000000"/>
          <w:sz w:val="24"/>
          <w:szCs w:val="24"/>
          <w:lang w:val="en-US"/>
        </w:rPr>
        <w:tab/>
        <w:t>Can’t you find a better hotel?</w:t>
      </w:r>
    </w:p>
    <w:p w:rsidR="00A12CCD" w:rsidRPr="00F448EA" w:rsidRDefault="00A12CCD" w:rsidP="00567CD7">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t xml:space="preserve">Is that </w:t>
      </w:r>
      <w:r w:rsidRPr="00F448EA">
        <w:rPr>
          <w:rFonts w:ascii="Times New Roman" w:hAnsi="Times New Roman"/>
          <w:noProof w:val="0"/>
          <w:color w:val="000000"/>
          <w:sz w:val="24"/>
          <w:szCs w:val="24"/>
          <w:lang w:val="en-US"/>
        </w:rPr>
        <w:tab/>
        <w:t>?</w:t>
      </w:r>
    </w:p>
    <w:p w:rsidR="00A12CCD" w:rsidRPr="00F448EA" w:rsidRDefault="00A12CCD" w:rsidP="00567CD7">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5.</w:t>
      </w:r>
      <w:r w:rsidRPr="00F448EA">
        <w:rPr>
          <w:rFonts w:ascii="Times New Roman" w:hAnsi="Times New Roman"/>
          <w:noProof w:val="0"/>
          <w:color w:val="000000"/>
          <w:sz w:val="24"/>
          <w:szCs w:val="24"/>
          <w:lang w:val="en-US"/>
        </w:rPr>
        <w:tab/>
        <w:t>We don’t go on holiday because we do not have enough money.</w:t>
      </w:r>
    </w:p>
    <w:p w:rsidR="00A12CCD" w:rsidRPr="00F448EA" w:rsidRDefault="00A12CCD" w:rsidP="00567CD7">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t xml:space="preserve">If we </w:t>
      </w:r>
      <w:r w:rsidRPr="00F448EA">
        <w:rPr>
          <w:rFonts w:ascii="Times New Roman" w:hAnsi="Times New Roman"/>
          <w:noProof w:val="0"/>
          <w:color w:val="000000"/>
          <w:sz w:val="24"/>
          <w:szCs w:val="24"/>
          <w:lang w:val="en-US"/>
        </w:rPr>
        <w:tab/>
        <w:t>.</w:t>
      </w:r>
    </w:p>
    <w:p w:rsidR="00A12CCD" w:rsidRPr="00F448EA" w:rsidRDefault="00A12CCD" w:rsidP="00567CD7">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6.</w:t>
      </w:r>
      <w:r w:rsidRPr="00F448EA">
        <w:rPr>
          <w:rFonts w:ascii="Times New Roman" w:hAnsi="Times New Roman"/>
          <w:noProof w:val="0"/>
          <w:color w:val="000000"/>
          <w:sz w:val="24"/>
          <w:szCs w:val="24"/>
          <w:lang w:val="en-US"/>
        </w:rPr>
        <w:tab/>
        <w:t>I asked the hotel porter to wake me at 7 o’clock the following morning.</w:t>
      </w:r>
    </w:p>
    <w:p w:rsidR="00A12CCD" w:rsidRPr="00F448EA" w:rsidRDefault="00A12CCD" w:rsidP="00567CD7">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t xml:space="preserve">“Please </w:t>
      </w:r>
      <w:r w:rsidRPr="00F448EA">
        <w:rPr>
          <w:rFonts w:ascii="Times New Roman" w:hAnsi="Times New Roman"/>
          <w:noProof w:val="0"/>
          <w:color w:val="000000"/>
          <w:sz w:val="24"/>
          <w:szCs w:val="24"/>
          <w:lang w:val="en-US"/>
        </w:rPr>
        <w:tab/>
        <w:t>.</w:t>
      </w:r>
      <w:r w:rsidRPr="00F448EA">
        <w:rPr>
          <w:rFonts w:ascii="Times New Roman" w:hAnsi="Times New Roman"/>
          <w:noProof w:val="0"/>
          <w:color w:val="000000"/>
          <w:sz w:val="24"/>
          <w:szCs w:val="24"/>
          <w:lang w:val="en-US"/>
        </w:rPr>
        <w:br w:type="page"/>
      </w:r>
    </w:p>
    <w:p w:rsidR="00A12CCD" w:rsidRPr="00F448EA" w:rsidRDefault="00A12CCD" w:rsidP="00550F44">
      <w:pPr>
        <w:tabs>
          <w:tab w:val="left" w:pos="-360"/>
        </w:tabs>
        <w:spacing w:after="40" w:line="480" w:lineRule="auto"/>
        <w:ind w:left="-720" w:right="-720"/>
        <w:jc w:val="center"/>
        <w:rPr>
          <w:rFonts w:ascii="Times New Roman" w:hAnsi="Times New Roman"/>
          <w:b/>
          <w:noProof w:val="0"/>
          <w:sz w:val="36"/>
          <w:szCs w:val="24"/>
          <w:lang w:val="en-US"/>
        </w:rPr>
      </w:pPr>
      <w:r w:rsidRPr="00F448EA">
        <w:rPr>
          <w:rFonts w:ascii="Times New Roman" w:hAnsi="Times New Roman"/>
          <w:b/>
          <w:noProof w:val="0"/>
          <w:color w:val="000000"/>
          <w:sz w:val="36"/>
          <w:szCs w:val="24"/>
          <w:lang w:val="en-US"/>
        </w:rPr>
        <w:t>TEST 1(UNIT 8)</w:t>
      </w:r>
    </w:p>
    <w:p w:rsidR="00A12CCD" w:rsidRPr="00F448EA" w:rsidRDefault="00A12CCD" w:rsidP="00550F44">
      <w:pPr>
        <w:pStyle w:val="ListParagraph"/>
        <w:tabs>
          <w:tab w:val="left" w:pos="-360"/>
          <w:tab w:val="left" w:pos="1800"/>
          <w:tab w:val="left" w:pos="4320"/>
          <w:tab w:val="left" w:pos="6840"/>
        </w:tabs>
        <w:spacing w:after="40" w:line="240" w:lineRule="auto"/>
        <w:ind w:left="-720" w:right="-720"/>
        <w:contextualSpacing w:val="0"/>
        <w:jc w:val="both"/>
        <w:rPr>
          <w:rFonts w:ascii="Times New Roman" w:hAnsi="Times New Roman"/>
          <w:b/>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I.</w:t>
      </w:r>
      <w:r w:rsidRPr="00F448EA">
        <w:rPr>
          <w:rFonts w:ascii="Times New Roman" w:hAnsi="Times New Roman"/>
          <w:b/>
          <w:noProof w:val="0"/>
          <w:color w:val="222222"/>
          <w:sz w:val="24"/>
          <w:szCs w:val="24"/>
          <w:shd w:val="clear" w:color="auto" w:fill="FFFFFF"/>
          <w:lang w:val="en-US"/>
        </w:rPr>
        <w:tab/>
        <w:t>Find the word which has a different sound in the part underlined.</w:t>
      </w:r>
    </w:p>
    <w:p w:rsidR="00A12CCD" w:rsidRPr="00F448EA" w:rsidRDefault="00A12CCD" w:rsidP="00550F44">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1.</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package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stalagmite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lag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safari</w:t>
      </w:r>
    </w:p>
    <w:p w:rsidR="00A12CCD" w:rsidRPr="00F448EA" w:rsidRDefault="00A12CCD" w:rsidP="00550F44">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explore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expedition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resort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environment</w:t>
      </w:r>
    </w:p>
    <w:p w:rsidR="00A12CCD" w:rsidRPr="00F448EA" w:rsidRDefault="00A12CCD" w:rsidP="00550F44">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explore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exotic</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explain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excuse</w:t>
      </w:r>
    </w:p>
    <w:p w:rsidR="00A12CCD" w:rsidRPr="00F448EA" w:rsidRDefault="00A12CCD" w:rsidP="00550F44">
      <w:pPr>
        <w:tabs>
          <w:tab w:val="left" w:pos="-360"/>
          <w:tab w:val="left" w:pos="1800"/>
          <w:tab w:val="left" w:pos="4320"/>
          <w:tab w:val="left" w:pos="6840"/>
        </w:tabs>
        <w:spacing w:after="40" w:line="240" w:lineRule="auto"/>
        <w:ind w:left="-720" w:right="-720"/>
        <w:jc w:val="both"/>
        <w:rPr>
          <w:rFonts w:ascii="Times New Roman" w:hAnsi="Times New Roman"/>
          <w:b/>
          <w:noProof w:val="0"/>
          <w:sz w:val="24"/>
          <w:szCs w:val="28"/>
          <w:lang w:val="en-US"/>
        </w:rPr>
      </w:pPr>
      <w:r w:rsidRPr="00F448EA">
        <w:rPr>
          <w:rFonts w:ascii="Times New Roman" w:hAnsi="Times New Roman"/>
          <w:b/>
          <w:noProof w:val="0"/>
          <w:sz w:val="24"/>
          <w:szCs w:val="28"/>
          <w:lang w:val="en-US"/>
        </w:rPr>
        <w:t>II.</w:t>
      </w:r>
      <w:r w:rsidRPr="00F448EA">
        <w:rPr>
          <w:rFonts w:ascii="Times New Roman" w:hAnsi="Times New Roman"/>
          <w:b/>
          <w:noProof w:val="0"/>
          <w:sz w:val="24"/>
          <w:szCs w:val="28"/>
          <w:lang w:val="en-US"/>
        </w:rPr>
        <w:tab/>
        <w:t>Choose the word which has a different stress pattern from the others.</w:t>
      </w:r>
    </w:p>
    <w:p w:rsidR="00A12CCD" w:rsidRPr="00F448EA" w:rsidRDefault="00A12CCD" w:rsidP="00550F44">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4.</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original</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geography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imperial</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stimulating</w:t>
      </w:r>
    </w:p>
    <w:p w:rsidR="00A12CCD" w:rsidRPr="00F448EA" w:rsidRDefault="00A12CCD" w:rsidP="002E4A22">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5.</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magnificence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accessible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affordable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destination</w:t>
      </w:r>
    </w:p>
    <w:p w:rsidR="00A12CCD" w:rsidRPr="00F448EA" w:rsidRDefault="00A12CCD" w:rsidP="002E4A22">
      <w:pPr>
        <w:pStyle w:val="ListParagraph"/>
        <w:shd w:val="clear" w:color="auto" w:fill="FFFFFF"/>
        <w:tabs>
          <w:tab w:val="left" w:pos="-360"/>
        </w:tabs>
        <w:spacing w:after="40" w:line="240" w:lineRule="auto"/>
        <w:ind w:left="-720" w:right="-720"/>
        <w:jc w:val="both"/>
        <w:rPr>
          <w:rFonts w:ascii="Times New Roman" w:hAnsi="Times New Roman"/>
          <w:b/>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t>III.</w:t>
      </w:r>
      <w:r w:rsidRPr="00F448EA">
        <w:rPr>
          <w:rFonts w:ascii="Times New Roman" w:hAnsi="Times New Roman"/>
          <w:b/>
          <w:noProof w:val="0"/>
          <w:sz w:val="24"/>
          <w:szCs w:val="24"/>
          <w:shd w:val="clear" w:color="auto" w:fill="FFFFFF"/>
          <w:lang w:val="en-US"/>
        </w:rPr>
        <w:tab/>
        <w:t>Choose the best answer A, B, C or D to complete the sentences.</w:t>
      </w:r>
    </w:p>
    <w:p w:rsidR="00A12CCD" w:rsidRPr="00F448EA" w:rsidRDefault="00A12CCD" w:rsidP="002E4A22">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6.</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If you pay a visit to Hue, you should once visit Lang Co beach where you can have the most relaxing time and admire the natural beauty of</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8"/>
          <w:lang w:val="en-US"/>
        </w:rPr>
        <w:t xml:space="preserve"> .</w:t>
      </w:r>
    </w:p>
    <w:p w:rsidR="00A12CCD" w:rsidRPr="00F448EA" w:rsidRDefault="00A12CCD" w:rsidP="002E4A22">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views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panoramas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sights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landscapes</w:t>
      </w:r>
    </w:p>
    <w:p w:rsidR="00A12CCD" w:rsidRPr="00F448EA" w:rsidRDefault="00A12CCD" w:rsidP="002E4A22">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7.</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 xml:space="preserve">Travelling to Ba Mun Island in </w:t>
      </w:r>
      <w:r w:rsidRPr="00F448EA">
        <w:rPr>
          <w:rFonts w:ascii="Times New Roman" w:hAnsi="Times New Roman"/>
          <w:noProof w:val="0"/>
          <w:color w:val="000000"/>
          <w:sz w:val="24"/>
          <w:szCs w:val="24"/>
          <w:lang w:val="en-US" w:eastAsia="vi-VN"/>
        </w:rPr>
        <w:t xml:space="preserve">Quang Ninh, </w:t>
      </w:r>
      <w:r w:rsidRPr="00F448EA">
        <w:rPr>
          <w:rFonts w:ascii="Times New Roman" w:hAnsi="Times New Roman"/>
          <w:noProof w:val="0"/>
          <w:color w:val="000000"/>
          <w:sz w:val="24"/>
          <w:szCs w:val="24"/>
          <w:lang w:val="en-US"/>
        </w:rPr>
        <w:t>tourists can explore on their own, followingsome natural</w:t>
      </w:r>
      <w:r w:rsidRPr="00F448EA">
        <w:rPr>
          <w:rFonts w:ascii="Times New Roman" w:hAnsi="Times New Roman"/>
          <w:noProof w:val="0"/>
          <w:color w:val="000000"/>
          <w:sz w:val="24"/>
          <w:szCs w:val="24"/>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on the island</w:t>
      </w:r>
      <w:r w:rsidRPr="00F448EA">
        <w:rPr>
          <w:rFonts w:ascii="Times New Roman" w:hAnsi="Times New Roman"/>
          <w:noProof w:val="0"/>
          <w:sz w:val="24"/>
          <w:szCs w:val="28"/>
          <w:lang w:val="en-US"/>
        </w:rPr>
        <w:t>.</w:t>
      </w:r>
    </w:p>
    <w:p w:rsidR="00A12CCD" w:rsidRPr="00F448EA" w:rsidRDefault="00A12CCD" w:rsidP="002E4A22">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trails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marks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roads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stretches</w:t>
      </w:r>
    </w:p>
    <w:p w:rsidR="00A12CCD" w:rsidRPr="00F448EA" w:rsidRDefault="00A12CCD" w:rsidP="002E4A22">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8.</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 xml:space="preserve">For people in Cam Thanh Commune near Hoi An, the coconut wetlands provide fisheries,a beautiful area for </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as well as an ideal refuge for boats during heavy storms</w:t>
      </w:r>
      <w:r w:rsidRPr="00F448EA">
        <w:rPr>
          <w:rFonts w:ascii="Times New Roman" w:hAnsi="Times New Roman"/>
          <w:noProof w:val="0"/>
          <w:sz w:val="24"/>
          <w:szCs w:val="28"/>
          <w:lang w:val="en-US"/>
        </w:rPr>
        <w:t>.</w:t>
      </w:r>
    </w:p>
    <w:p w:rsidR="00A12CCD" w:rsidRPr="00F448EA" w:rsidRDefault="00A12CCD" w:rsidP="002E4A22">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tourist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tour</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tourism</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tour guide</w:t>
      </w:r>
    </w:p>
    <w:p w:rsidR="00A12CCD" w:rsidRPr="00F448EA" w:rsidRDefault="00A12CCD" w:rsidP="002E4A22">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9.</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In Binh Ba Island (Lobster Island), there are many beautiful beaches with white sand, clear water, blue sky, which is</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for those who love nature and calmness</w:t>
      </w:r>
      <w:r w:rsidRPr="00F448EA">
        <w:rPr>
          <w:rFonts w:ascii="Times New Roman" w:hAnsi="Times New Roman"/>
          <w:noProof w:val="0"/>
          <w:sz w:val="24"/>
          <w:szCs w:val="28"/>
          <w:lang w:val="en-US"/>
        </w:rPr>
        <w:t>.</w:t>
      </w:r>
    </w:p>
    <w:p w:rsidR="00A12CCD" w:rsidRPr="00F448EA" w:rsidRDefault="00A12CCD" w:rsidP="002E4A22">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available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famous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good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suitable</w:t>
      </w:r>
    </w:p>
    <w:p w:rsidR="00A12CCD" w:rsidRPr="00F448EA" w:rsidRDefault="00A12CCD" w:rsidP="002E4A22">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10.</w:t>
      </w:r>
      <w:r w:rsidRPr="00F448EA">
        <w:rPr>
          <w:rFonts w:ascii="Times New Roman" w:hAnsi="Times New Roman"/>
          <w:noProof w:val="0"/>
          <w:sz w:val="24"/>
          <w:szCs w:val="28"/>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domestic and foreign tourism will create demand for additional hotels and motels</w:t>
      </w:r>
      <w:r w:rsidRPr="00F448EA">
        <w:rPr>
          <w:rFonts w:ascii="Times New Roman" w:hAnsi="Times New Roman"/>
          <w:noProof w:val="0"/>
          <w:sz w:val="24"/>
          <w:szCs w:val="28"/>
          <w:lang w:val="en-US"/>
        </w:rPr>
        <w:t>.</w:t>
      </w:r>
    </w:p>
    <w:p w:rsidR="00A12CCD" w:rsidRPr="00F448EA" w:rsidRDefault="00A12CCD" w:rsidP="002E4A22">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Increase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I</w:t>
      </w:r>
      <w:r w:rsidRPr="00F448EA">
        <w:rPr>
          <w:rFonts w:ascii="Times New Roman" w:hAnsi="Times New Roman"/>
          <w:noProof w:val="0"/>
          <w:color w:val="000000"/>
          <w:sz w:val="24"/>
          <w:szCs w:val="24"/>
          <w:lang w:val="en-US"/>
        </w:rPr>
        <w:t>ncreased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Increasing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Increasingly</w:t>
      </w:r>
    </w:p>
    <w:p w:rsidR="00A12CCD" w:rsidRPr="00F448EA" w:rsidRDefault="00A12CCD" w:rsidP="00E24E06">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11.</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Con Dao has not only prisons but also</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natural landscapes</w:t>
      </w:r>
      <w:r w:rsidRPr="00F448EA">
        <w:rPr>
          <w:rFonts w:ascii="Times New Roman" w:hAnsi="Times New Roman"/>
          <w:noProof w:val="0"/>
          <w:sz w:val="24"/>
          <w:szCs w:val="28"/>
          <w:lang w:val="en-US"/>
        </w:rPr>
        <w:t>.</w:t>
      </w:r>
    </w:p>
    <w:p w:rsidR="00A12CCD" w:rsidRPr="00F448EA" w:rsidRDefault="00A12CCD" w:rsidP="00E24E06">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surprising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shocking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stunning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extreme</w:t>
      </w:r>
    </w:p>
    <w:p w:rsidR="00A12CCD" w:rsidRPr="00F448EA" w:rsidRDefault="00A12CCD" w:rsidP="00E24E06">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12.</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Eight o’clock is</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 xml:space="preserve">good time to phone Nick: he’s always at home in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 evening</w:t>
      </w:r>
      <w:r w:rsidRPr="00F448EA">
        <w:rPr>
          <w:rFonts w:ascii="Times New Roman" w:hAnsi="Times New Roman"/>
          <w:noProof w:val="0"/>
          <w:sz w:val="24"/>
          <w:szCs w:val="28"/>
          <w:lang w:val="en-US"/>
        </w:rPr>
        <w:t>.</w:t>
      </w:r>
    </w:p>
    <w:p w:rsidR="00A12CCD" w:rsidRPr="00F448EA" w:rsidRDefault="00A12CCD" w:rsidP="00E24E06">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Ø </w:t>
      </w:r>
      <w:r w:rsidRPr="00F448EA">
        <w:rPr>
          <w:rFonts w:ascii="Times New Roman" w:hAnsi="Times New Roman"/>
          <w:noProof w:val="0"/>
          <w:color w:val="000000"/>
          <w:sz w:val="24"/>
          <w:szCs w:val="24"/>
          <w:lang w:val="en-US"/>
        </w:rPr>
        <w:t>- the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a - the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a-</w:t>
      </w:r>
      <w:r w:rsidRPr="00F448EA">
        <w:rPr>
          <w:rFonts w:ascii="Times New Roman" w:hAnsi="Times New Roman"/>
          <w:noProof w:val="0"/>
          <w:sz w:val="24"/>
          <w:szCs w:val="28"/>
          <w:lang w:val="en-US"/>
        </w:rPr>
        <w:t>Ø</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a - an</w:t>
      </w:r>
    </w:p>
    <w:p w:rsidR="00A12CCD" w:rsidRPr="00F448EA" w:rsidRDefault="00A12CCD" w:rsidP="00E24E06">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13.</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Does it take</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long time to get to</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city centre?</w:t>
      </w:r>
    </w:p>
    <w:p w:rsidR="00A12CCD" w:rsidRPr="00F448EA" w:rsidRDefault="00A12CCD" w:rsidP="00E24E06">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Ø </w:t>
      </w:r>
      <w:r w:rsidRPr="00F448EA">
        <w:rPr>
          <w:rFonts w:ascii="Times New Roman" w:hAnsi="Times New Roman"/>
          <w:noProof w:val="0"/>
          <w:color w:val="000000"/>
          <w:sz w:val="24"/>
          <w:szCs w:val="24"/>
          <w:lang w:val="en-US"/>
        </w:rPr>
        <w:t>- the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a - a</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a - the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the - the</w:t>
      </w:r>
    </w:p>
    <w:p w:rsidR="00A12CCD" w:rsidRPr="00F448EA" w:rsidRDefault="00A12CCD" w:rsidP="00E24E06">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14.</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 xml:space="preserve">What do you think of </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 xml:space="preserve">public transport in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 Ha Noi?</w:t>
      </w:r>
    </w:p>
    <w:p w:rsidR="00A12CCD" w:rsidRPr="00F448EA" w:rsidRDefault="00A12CCD" w:rsidP="00E24E06">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Ø - Ø</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a - a</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 xml:space="preserve">a - </w:t>
      </w:r>
      <w:r w:rsidRPr="00F448EA">
        <w:rPr>
          <w:rFonts w:ascii="Times New Roman" w:hAnsi="Times New Roman"/>
          <w:noProof w:val="0"/>
          <w:sz w:val="24"/>
          <w:szCs w:val="28"/>
          <w:lang w:val="en-US"/>
        </w:rPr>
        <w:t>Ø</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 xml:space="preserve">the - </w:t>
      </w:r>
      <w:r w:rsidRPr="00F448EA">
        <w:rPr>
          <w:rFonts w:ascii="Times New Roman" w:hAnsi="Times New Roman"/>
          <w:noProof w:val="0"/>
          <w:sz w:val="24"/>
          <w:szCs w:val="28"/>
          <w:lang w:val="en-US"/>
        </w:rPr>
        <w:t>Ø</w:t>
      </w:r>
    </w:p>
    <w:p w:rsidR="00A12CCD" w:rsidRPr="00F448EA" w:rsidRDefault="00A12CCD" w:rsidP="00E24E06">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15.</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Parking is very difficult in</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 xml:space="preserve">city centre, so my father always go there by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 bus.</w:t>
      </w:r>
    </w:p>
    <w:p w:rsidR="00A12CCD" w:rsidRPr="00F448EA" w:rsidRDefault="00A12CCD" w:rsidP="001F568D">
      <w:pPr>
        <w:tabs>
          <w:tab w:val="left" w:pos="-360"/>
          <w:tab w:val="left" w:pos="1800"/>
          <w:tab w:val="left" w:pos="4320"/>
          <w:tab w:val="left" w:pos="6840"/>
        </w:tabs>
        <w:spacing w:after="40" w:line="36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the – Ø</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the - the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a - a</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a - Ø</w:t>
      </w:r>
    </w:p>
    <w:p w:rsidR="00A12CCD" w:rsidRDefault="00A12CCD" w:rsidP="00910DC5">
      <w:pPr>
        <w:tabs>
          <w:tab w:val="left" w:pos="-360"/>
        </w:tabs>
        <w:spacing w:after="40" w:line="240" w:lineRule="auto"/>
        <w:ind w:left="-360" w:right="-720" w:hanging="360"/>
        <w:jc w:val="both"/>
        <w:rPr>
          <w:rFonts w:ascii="Times New Roman" w:hAnsi="Times New Roman"/>
          <w:b/>
          <w:noProof w:val="0"/>
          <w:color w:val="000000"/>
          <w:sz w:val="24"/>
          <w:szCs w:val="24"/>
          <w:lang w:val="en-US"/>
        </w:rPr>
      </w:pPr>
      <w:r>
        <w:rPr>
          <w:rFonts w:ascii="Times New Roman" w:hAnsi="Times New Roman"/>
          <w:b/>
          <w:noProof w:val="0"/>
          <w:color w:val="000000"/>
          <w:sz w:val="24"/>
          <w:szCs w:val="24"/>
          <w:lang w:val="en-US"/>
        </w:rPr>
        <w:t>I</w:t>
      </w:r>
      <w:r w:rsidRPr="00F448EA">
        <w:rPr>
          <w:rFonts w:ascii="Times New Roman" w:hAnsi="Times New Roman"/>
          <w:b/>
          <w:noProof w:val="0"/>
          <w:color w:val="000000"/>
          <w:sz w:val="24"/>
          <w:szCs w:val="24"/>
          <w:lang w:val="en-US"/>
        </w:rPr>
        <w:t>V.</w:t>
      </w:r>
      <w:r w:rsidRPr="00F448EA">
        <w:rPr>
          <w:rFonts w:ascii="Times New Roman" w:hAnsi="Times New Roman"/>
          <w:b/>
          <w:noProof w:val="0"/>
          <w:color w:val="000000"/>
          <w:sz w:val="24"/>
          <w:szCs w:val="24"/>
          <w:lang w:val="en-US"/>
        </w:rPr>
        <w:tab/>
        <w:t>Form compound nouns from a word in the upper row and another in the lower, and then fill them in the blanks. Make sure that you use them in the correct form.</w:t>
      </w:r>
    </w:p>
    <w:p w:rsidR="00A12CCD" w:rsidRPr="00F448EA" w:rsidRDefault="00A9099C" w:rsidP="00F64BBE">
      <w:pPr>
        <w:tabs>
          <w:tab w:val="left" w:pos="-360"/>
        </w:tabs>
        <w:spacing w:after="40" w:line="240" w:lineRule="auto"/>
        <w:ind w:left="-360" w:right="-720" w:hanging="360"/>
        <w:jc w:val="center"/>
        <w:rPr>
          <w:rFonts w:ascii="Times New Roman" w:hAnsi="Times New Roman"/>
          <w:b/>
          <w:noProof w:val="0"/>
          <w:sz w:val="24"/>
          <w:szCs w:val="24"/>
          <w:lang w:val="en-US"/>
        </w:rPr>
      </w:pPr>
      <w:r>
        <w:rPr>
          <w:rFonts w:ascii="Times New Roman" w:hAnsi="Times New Roman"/>
          <w:color w:val="000000"/>
          <w:sz w:val="24"/>
          <w:szCs w:val="24"/>
          <w:lang w:eastAsia="vi-VN"/>
        </w:rPr>
      </w:r>
      <w:r>
        <w:rPr>
          <w:rFonts w:ascii="Times New Roman" w:hAnsi="Times New Roman"/>
          <w:color w:val="000000"/>
          <w:sz w:val="24"/>
          <w:szCs w:val="24"/>
          <w:lang w:eastAsia="vi-VN"/>
        </w:rPr>
        <w:pict>
          <v:shape id="_x0000_s1165" type="#_x0000_t202" style="width:380pt;height:36.9pt;visibility:visible;mso-left-percent:-10001;mso-top-percent:-10001;mso-position-horizontal:absolute;mso-position-horizontal-relative:char;mso-position-vertical:absolute;mso-position-vertical-relative:line;mso-left-percent:-10001;mso-top-percent:-10001">
            <v:textbox>
              <w:txbxContent>
                <w:p w:rsidR="00DF6398" w:rsidRPr="00910DC5" w:rsidRDefault="00DF6398" w:rsidP="00F64BBE">
                  <w:pPr>
                    <w:tabs>
                      <w:tab w:val="center" w:pos="360"/>
                      <w:tab w:val="center" w:pos="1800"/>
                      <w:tab w:val="center" w:pos="3240"/>
                      <w:tab w:val="center" w:pos="4680"/>
                      <w:tab w:val="center" w:pos="6480"/>
                    </w:tabs>
                    <w:spacing w:after="40"/>
                    <w:rPr>
                      <w:rFonts w:ascii="Times New Roman" w:hAnsi="Times New Roman"/>
                      <w:i/>
                      <w:sz w:val="24"/>
                      <w:szCs w:val="24"/>
                      <w:lang w:val="en-US"/>
                    </w:rPr>
                  </w:pPr>
                  <w:r w:rsidRPr="00910DC5">
                    <w:rPr>
                      <w:rFonts w:ascii="Times New Roman" w:hAnsi="Times New Roman"/>
                      <w:i/>
                      <w:sz w:val="24"/>
                      <w:szCs w:val="24"/>
                      <w:lang w:val="en-US"/>
                    </w:rPr>
                    <w:tab/>
                    <w:t>hand</w:t>
                  </w:r>
                  <w:r w:rsidRPr="00910DC5">
                    <w:rPr>
                      <w:rFonts w:ascii="Times New Roman" w:hAnsi="Times New Roman"/>
                      <w:i/>
                      <w:sz w:val="24"/>
                      <w:szCs w:val="24"/>
                      <w:lang w:val="en-US"/>
                    </w:rPr>
                    <w:tab/>
                    <w:t>seal</w:t>
                  </w:r>
                  <w:r w:rsidRPr="00910DC5">
                    <w:rPr>
                      <w:rFonts w:ascii="Times New Roman" w:hAnsi="Times New Roman"/>
                      <w:i/>
                      <w:sz w:val="24"/>
                      <w:szCs w:val="24"/>
                      <w:lang w:val="en-US"/>
                    </w:rPr>
                    <w:tab/>
                    <w:t>internet</w:t>
                  </w:r>
                  <w:r w:rsidRPr="00910DC5">
                    <w:rPr>
                      <w:rFonts w:ascii="Times New Roman" w:hAnsi="Times New Roman"/>
                      <w:i/>
                      <w:sz w:val="24"/>
                      <w:szCs w:val="24"/>
                      <w:lang w:val="en-US"/>
                    </w:rPr>
                    <w:tab/>
                    <w:t>passport</w:t>
                  </w:r>
                  <w:r w:rsidRPr="00910DC5">
                    <w:rPr>
                      <w:rFonts w:ascii="Times New Roman" w:hAnsi="Times New Roman"/>
                      <w:i/>
                      <w:sz w:val="24"/>
                      <w:szCs w:val="24"/>
                      <w:lang w:val="en-US"/>
                    </w:rPr>
                    <w:tab/>
                    <w:t>sightseeing</w:t>
                  </w:r>
                </w:p>
                <w:p w:rsidR="00DF6398" w:rsidRPr="00910DC5" w:rsidRDefault="00DF6398" w:rsidP="00F64BBE">
                  <w:pPr>
                    <w:tabs>
                      <w:tab w:val="center" w:pos="360"/>
                      <w:tab w:val="center" w:pos="1800"/>
                      <w:tab w:val="center" w:pos="3240"/>
                      <w:tab w:val="center" w:pos="4680"/>
                      <w:tab w:val="center" w:pos="6480"/>
                    </w:tabs>
                    <w:spacing w:after="40"/>
                    <w:rPr>
                      <w:rFonts w:ascii="Times New Roman" w:hAnsi="Times New Roman"/>
                      <w:i/>
                      <w:sz w:val="24"/>
                      <w:szCs w:val="24"/>
                    </w:rPr>
                  </w:pPr>
                  <w:r w:rsidRPr="00910DC5">
                    <w:rPr>
                      <w:rFonts w:ascii="Times New Roman" w:hAnsi="Times New Roman"/>
                      <w:i/>
                      <w:sz w:val="24"/>
                      <w:szCs w:val="24"/>
                      <w:lang w:val="en-US"/>
                    </w:rPr>
                    <w:tab/>
                    <w:t>belt</w:t>
                  </w:r>
                  <w:r w:rsidRPr="00910DC5">
                    <w:rPr>
                      <w:rFonts w:ascii="Times New Roman" w:hAnsi="Times New Roman"/>
                      <w:i/>
                      <w:sz w:val="24"/>
                      <w:szCs w:val="24"/>
                      <w:lang w:val="en-US"/>
                    </w:rPr>
                    <w:tab/>
                    <w:t>control</w:t>
                  </w:r>
                  <w:r w:rsidRPr="00910DC5">
                    <w:rPr>
                      <w:rFonts w:ascii="Times New Roman" w:hAnsi="Times New Roman"/>
                      <w:i/>
                      <w:sz w:val="24"/>
                      <w:szCs w:val="24"/>
                      <w:lang w:val="en-US"/>
                    </w:rPr>
                    <w:tab/>
                    <w:t>tour</w:t>
                  </w:r>
                  <w:r w:rsidRPr="00910DC5">
                    <w:rPr>
                      <w:rFonts w:ascii="Times New Roman" w:hAnsi="Times New Roman"/>
                      <w:i/>
                      <w:sz w:val="24"/>
                      <w:szCs w:val="24"/>
                      <w:lang w:val="en-US"/>
                    </w:rPr>
                    <w:tab/>
                    <w:t>luggage</w:t>
                  </w:r>
                  <w:r w:rsidRPr="00910DC5">
                    <w:rPr>
                      <w:rFonts w:ascii="Times New Roman" w:hAnsi="Times New Roman"/>
                      <w:i/>
                      <w:sz w:val="24"/>
                      <w:szCs w:val="24"/>
                      <w:lang w:val="en-US"/>
                    </w:rPr>
                    <w:tab/>
                    <w:t>access</w:t>
                  </w:r>
                </w:p>
              </w:txbxContent>
            </v:textbox>
            <w10:anchorlock/>
          </v:shape>
        </w:pict>
      </w:r>
    </w:p>
    <w:p w:rsidR="00A12CCD" w:rsidRPr="00F448EA" w:rsidRDefault="00A12CCD" w:rsidP="003C3597">
      <w:pPr>
        <w:tabs>
          <w:tab w:val="left" w:pos="-360"/>
        </w:tabs>
        <w:spacing w:before="120"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16.</w:t>
      </w:r>
      <w:r w:rsidRPr="00F448EA">
        <w:rPr>
          <w:rFonts w:ascii="Times New Roman" w:hAnsi="Times New Roman"/>
          <w:noProof w:val="0"/>
          <w:color w:val="000000"/>
          <w:sz w:val="24"/>
          <w:szCs w:val="24"/>
          <w:lang w:val="en-US"/>
        </w:rPr>
        <w:tab/>
        <w:t xml:space="preserve">You have to go through the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 at an airport for an international flight.</w:t>
      </w:r>
    </w:p>
    <w:p w:rsidR="00A12CCD" w:rsidRPr="00F448EA" w:rsidRDefault="00A12CCD" w:rsidP="00F60C1A">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17.</w:t>
      </w:r>
      <w:r w:rsidRPr="00F448EA">
        <w:rPr>
          <w:rFonts w:ascii="Times New Roman" w:hAnsi="Times New Roman"/>
          <w:noProof w:val="0"/>
          <w:color w:val="000000"/>
          <w:sz w:val="24"/>
          <w:szCs w:val="24"/>
          <w:lang w:val="en-US"/>
        </w:rPr>
        <w:tab/>
        <w:t>You must take your violin on the plane as</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sz w:val="24"/>
          <w:szCs w:val="24"/>
          <w:lang w:val="en-US"/>
        </w:rPr>
        <w:t xml:space="preserve"> when you check in.</w:t>
      </w:r>
    </w:p>
    <w:p w:rsidR="00A12CCD" w:rsidRPr="00F448EA" w:rsidRDefault="00A12CCD" w:rsidP="00F60C1A">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noProof w:val="0"/>
          <w:color w:val="000000"/>
          <w:sz w:val="24"/>
          <w:szCs w:val="24"/>
          <w:lang w:val="en-US"/>
        </w:rPr>
        <w:t>18.</w:t>
      </w:r>
      <w:r w:rsidRPr="00F448EA">
        <w:rPr>
          <w:rFonts w:ascii="Times New Roman" w:hAnsi="Times New Roman"/>
          <w:noProof w:val="0"/>
          <w:color w:val="000000"/>
          <w:sz w:val="24"/>
          <w:szCs w:val="24"/>
          <w:lang w:val="en-US"/>
        </w:rPr>
        <w:tab/>
      </w:r>
      <w:r w:rsidRPr="00F448EA">
        <w:rPr>
          <w:rFonts w:ascii="Times New Roman" w:hAnsi="Times New Roman"/>
          <w:bCs/>
          <w:noProof w:val="0"/>
          <w:color w:val="000000"/>
          <w:sz w:val="24"/>
          <w:szCs w:val="24"/>
          <w:lang w:val="en-US"/>
        </w:rPr>
        <w:t>It is very convenient to use a taxi for a(n) ____________ in the city centre.</w:t>
      </w:r>
    </w:p>
    <w:p w:rsidR="00A12CCD" w:rsidRPr="00F448EA" w:rsidRDefault="00A12CCD" w:rsidP="00FD4777">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19.</w:t>
      </w:r>
      <w:r w:rsidRPr="00F448EA">
        <w:rPr>
          <w:rFonts w:ascii="Times New Roman" w:hAnsi="Times New Roman"/>
          <w:bCs/>
          <w:noProof w:val="0"/>
          <w:color w:val="000000"/>
          <w:sz w:val="24"/>
          <w:szCs w:val="24"/>
          <w:lang w:val="en-US"/>
        </w:rPr>
        <w:tab/>
        <w:t xml:space="preserve">On a plane you have to fasten your </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w:t>
      </w:r>
    </w:p>
    <w:p w:rsidR="00A12CCD" w:rsidRPr="00F448EA" w:rsidRDefault="00A12CCD" w:rsidP="00F64BBE">
      <w:pPr>
        <w:tabs>
          <w:tab w:val="left" w:pos="-360"/>
        </w:tabs>
        <w:spacing w:after="40" w:line="36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20.</w:t>
      </w:r>
      <w:r w:rsidRPr="00F448EA">
        <w:rPr>
          <w:rFonts w:ascii="Times New Roman" w:hAnsi="Times New Roman"/>
          <w:bCs/>
          <w:noProof w:val="0"/>
          <w:color w:val="000000"/>
          <w:sz w:val="24"/>
          <w:szCs w:val="24"/>
          <w:lang w:val="en-US"/>
        </w:rPr>
        <w:tab/>
        <w:t>In a hotel when you need</w:t>
      </w: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 you can ask the receptionist for thepassword for the wi-fi.</w:t>
      </w:r>
    </w:p>
    <w:p w:rsidR="00A12CCD" w:rsidRPr="00F448EA" w:rsidRDefault="00A12CCD" w:rsidP="00FD4777">
      <w:pPr>
        <w:tabs>
          <w:tab w:val="left" w:pos="-360"/>
        </w:tabs>
        <w:spacing w:after="40" w:line="240" w:lineRule="auto"/>
        <w:ind w:left="-720" w:right="-720"/>
        <w:jc w:val="both"/>
        <w:rPr>
          <w:rFonts w:ascii="Times New Roman" w:hAnsi="Times New Roman"/>
          <w:b/>
          <w:bCs/>
          <w:i/>
          <w:iCs/>
          <w:noProof w:val="0"/>
          <w:color w:val="000000"/>
          <w:sz w:val="24"/>
          <w:szCs w:val="24"/>
          <w:lang w:val="en-US"/>
        </w:rPr>
      </w:pPr>
      <w:r w:rsidRPr="00F448EA">
        <w:rPr>
          <w:rFonts w:ascii="Times New Roman" w:hAnsi="Times New Roman"/>
          <w:b/>
          <w:bCs/>
          <w:noProof w:val="0"/>
          <w:color w:val="000000"/>
          <w:sz w:val="24"/>
          <w:szCs w:val="24"/>
          <w:lang w:val="en-US"/>
        </w:rPr>
        <w:lastRenderedPageBreak/>
        <w:t>V.</w:t>
      </w:r>
      <w:r w:rsidRPr="00F448EA">
        <w:rPr>
          <w:rFonts w:ascii="Times New Roman" w:hAnsi="Times New Roman"/>
          <w:b/>
          <w:bCs/>
          <w:noProof w:val="0"/>
          <w:color w:val="000000"/>
          <w:sz w:val="24"/>
          <w:szCs w:val="24"/>
          <w:lang w:val="en-US"/>
        </w:rPr>
        <w:tab/>
        <w:t xml:space="preserve">Complete the sentences with </w:t>
      </w:r>
      <w:r w:rsidRPr="00F448EA">
        <w:rPr>
          <w:rFonts w:ascii="Times New Roman" w:hAnsi="Times New Roman"/>
          <w:b/>
          <w:bCs/>
          <w:i/>
          <w:iCs/>
          <w:noProof w:val="0"/>
          <w:color w:val="000000"/>
          <w:sz w:val="24"/>
          <w:szCs w:val="24"/>
          <w:lang w:val="en-US"/>
        </w:rPr>
        <w:t>a, an, the</w:t>
      </w:r>
      <w:r w:rsidRPr="00F448EA">
        <w:rPr>
          <w:rFonts w:ascii="Times New Roman" w:hAnsi="Times New Roman"/>
          <w:b/>
          <w:bCs/>
          <w:noProof w:val="0"/>
          <w:color w:val="000000"/>
          <w:sz w:val="24"/>
          <w:szCs w:val="24"/>
          <w:lang w:val="en-US"/>
        </w:rPr>
        <w:t xml:space="preserve"> or </w:t>
      </w:r>
      <w:r w:rsidRPr="00F448EA">
        <w:rPr>
          <w:rFonts w:ascii="Times New Roman" w:hAnsi="Times New Roman"/>
          <w:b/>
          <w:bCs/>
          <w:i/>
          <w:iCs/>
          <w:noProof w:val="0"/>
          <w:color w:val="000000"/>
          <w:sz w:val="24"/>
          <w:szCs w:val="24"/>
          <w:lang w:val="en-US"/>
        </w:rPr>
        <w:t>zero article (Ø).</w:t>
      </w:r>
    </w:p>
    <w:p w:rsidR="00A12CCD" w:rsidRPr="00F448EA" w:rsidRDefault="00A12CCD" w:rsidP="008D4AD7">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21.</w:t>
      </w:r>
      <w:r w:rsidRPr="00F448EA">
        <w:rPr>
          <w:rFonts w:ascii="Times New Roman" w:hAnsi="Times New Roman"/>
          <w:noProof w:val="0"/>
          <w:sz w:val="24"/>
          <w:szCs w:val="28"/>
          <w:lang w:val="en-US"/>
        </w:rPr>
        <w:tab/>
      </w:r>
      <w:r w:rsidRPr="00F448EA">
        <w:rPr>
          <w:rFonts w:ascii="Times New Roman" w:hAnsi="Times New Roman"/>
          <w:bCs/>
          <w:noProof w:val="0"/>
          <w:color w:val="000000"/>
          <w:sz w:val="24"/>
          <w:szCs w:val="24"/>
          <w:lang w:val="en-US"/>
        </w:rPr>
        <w:t xml:space="preserve">There isn’t </w:t>
      </w:r>
      <w:r w:rsidRPr="00F448EA">
        <w:rPr>
          <w:rFonts w:ascii="Times New Roman" w:hAnsi="Times New Roman"/>
          <w:noProof w:val="0"/>
          <w:sz w:val="24"/>
          <w:szCs w:val="28"/>
          <w:u w:val="single"/>
          <w:lang w:val="en-US"/>
        </w:rPr>
        <w:tab/>
      </w:r>
      <w:r w:rsidRPr="00F448EA">
        <w:rPr>
          <w:rFonts w:ascii="Times New Roman" w:hAnsi="Times New Roman"/>
          <w:bCs/>
          <w:noProof w:val="0"/>
          <w:color w:val="000000"/>
          <w:sz w:val="24"/>
          <w:szCs w:val="24"/>
          <w:lang w:val="en-US"/>
        </w:rPr>
        <w:t>airport near where I live.</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 xml:space="preserve"> nearest airport is 70 miles away</w:t>
      </w:r>
      <w:r w:rsidRPr="00F448EA">
        <w:rPr>
          <w:rFonts w:ascii="Times New Roman" w:hAnsi="Times New Roman"/>
          <w:noProof w:val="0"/>
          <w:sz w:val="24"/>
          <w:szCs w:val="28"/>
          <w:lang w:val="en-US"/>
        </w:rPr>
        <w:t>.</w:t>
      </w:r>
    </w:p>
    <w:p w:rsidR="00A12CCD" w:rsidRPr="00F448EA" w:rsidRDefault="00A12CCD" w:rsidP="008D4AD7">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bCs/>
          <w:noProof w:val="0"/>
          <w:color w:val="000000"/>
          <w:sz w:val="24"/>
          <w:szCs w:val="24"/>
          <w:lang w:val="en-US"/>
        </w:rPr>
        <w:t>an - A</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bCs/>
          <w:noProof w:val="0"/>
          <w:color w:val="000000"/>
          <w:sz w:val="24"/>
          <w:szCs w:val="24"/>
          <w:lang w:val="en-US"/>
        </w:rPr>
        <w:t>an - The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bCs/>
          <w:noProof w:val="0"/>
          <w:color w:val="000000"/>
          <w:sz w:val="24"/>
          <w:szCs w:val="24"/>
          <w:lang w:val="en-US"/>
        </w:rPr>
        <w:t>the - A</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bCs/>
          <w:noProof w:val="0"/>
          <w:color w:val="000000"/>
          <w:sz w:val="24"/>
          <w:szCs w:val="24"/>
          <w:lang w:val="en-US"/>
        </w:rPr>
        <w:t>the - The</w:t>
      </w:r>
    </w:p>
    <w:p w:rsidR="00A12CCD" w:rsidRPr="00F448EA" w:rsidRDefault="00A12CCD" w:rsidP="008D4AD7">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22.</w:t>
      </w:r>
      <w:r w:rsidRPr="00F448EA">
        <w:rPr>
          <w:rFonts w:ascii="Times New Roman" w:hAnsi="Times New Roman"/>
          <w:noProof w:val="0"/>
          <w:sz w:val="24"/>
          <w:szCs w:val="28"/>
          <w:lang w:val="en-US"/>
        </w:rPr>
        <w:tab/>
      </w:r>
      <w:r w:rsidRPr="00F448EA">
        <w:rPr>
          <w:rFonts w:ascii="Times New Roman" w:hAnsi="Times New Roman"/>
          <w:bCs/>
          <w:noProof w:val="0"/>
          <w:color w:val="000000"/>
          <w:sz w:val="24"/>
          <w:szCs w:val="24"/>
          <w:lang w:val="en-US"/>
        </w:rPr>
        <w:t>David is</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bCs/>
          <w:noProof w:val="0"/>
          <w:color w:val="000000"/>
          <w:sz w:val="24"/>
          <w:szCs w:val="24"/>
          <w:lang w:val="en-US"/>
        </w:rPr>
        <w:t xml:space="preserve">sailor. He spends most of his life at </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 xml:space="preserve"> sea</w:t>
      </w:r>
      <w:r w:rsidRPr="00F448EA">
        <w:rPr>
          <w:rFonts w:ascii="Times New Roman" w:hAnsi="Times New Roman"/>
          <w:noProof w:val="0"/>
          <w:sz w:val="24"/>
          <w:szCs w:val="28"/>
          <w:lang w:val="en-US"/>
        </w:rPr>
        <w:t>.</w:t>
      </w:r>
    </w:p>
    <w:p w:rsidR="00A12CCD" w:rsidRPr="00F448EA" w:rsidRDefault="00A12CCD" w:rsidP="008D4AD7">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Ø - a</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a- Ø</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a - a</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a - the</w:t>
      </w:r>
    </w:p>
    <w:p w:rsidR="00A12CCD" w:rsidRPr="00F448EA" w:rsidRDefault="00A12CCD" w:rsidP="008D4AD7">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23.</w:t>
      </w:r>
      <w:r w:rsidRPr="00F448EA">
        <w:rPr>
          <w:rFonts w:ascii="Times New Roman" w:hAnsi="Times New Roman"/>
          <w:noProof w:val="0"/>
          <w:sz w:val="24"/>
          <w:szCs w:val="28"/>
          <w:lang w:val="en-US"/>
        </w:rPr>
        <w:tab/>
      </w:r>
      <w:r w:rsidRPr="00F448EA">
        <w:rPr>
          <w:rFonts w:ascii="Times New Roman" w:hAnsi="Times New Roman"/>
          <w:bCs/>
          <w:noProof w:val="0"/>
          <w:color w:val="000000"/>
          <w:sz w:val="24"/>
          <w:szCs w:val="24"/>
          <w:lang w:val="en-US"/>
        </w:rPr>
        <w:t>“Paul, where is</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bCs/>
          <w:noProof w:val="0"/>
          <w:color w:val="000000"/>
          <w:sz w:val="24"/>
          <w:szCs w:val="24"/>
          <w:lang w:val="en-US"/>
        </w:rPr>
        <w:t xml:space="preserve">Spanish dictionary? I’m writing </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 xml:space="preserve"> essay in Spanish and I need it.”</w:t>
      </w:r>
    </w:p>
    <w:p w:rsidR="00A12CCD" w:rsidRPr="00F448EA" w:rsidRDefault="00A12CCD" w:rsidP="008D4AD7">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bCs/>
          <w:noProof w:val="0"/>
          <w:color w:val="000000"/>
          <w:sz w:val="24"/>
          <w:szCs w:val="24"/>
          <w:lang w:val="en-US"/>
        </w:rPr>
        <w:t>a - an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Ø - the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the - an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Ø - Ø</w:t>
      </w:r>
    </w:p>
    <w:p w:rsidR="00A12CCD" w:rsidRPr="00F448EA" w:rsidRDefault="00A12CCD" w:rsidP="008D4AD7">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24.</w:t>
      </w:r>
      <w:r w:rsidRPr="00F448EA">
        <w:rPr>
          <w:rFonts w:ascii="Times New Roman" w:hAnsi="Times New Roman"/>
          <w:noProof w:val="0"/>
          <w:sz w:val="24"/>
          <w:szCs w:val="28"/>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bCs/>
          <w:noProof w:val="0"/>
          <w:color w:val="000000"/>
          <w:sz w:val="24"/>
          <w:szCs w:val="24"/>
          <w:lang w:val="en-US"/>
        </w:rPr>
        <w:t>Titanic,</w:t>
      </w:r>
      <w:r w:rsidRPr="00F448EA">
        <w:rPr>
          <w:rFonts w:ascii="Times New Roman" w:hAnsi="Times New Roman"/>
          <w:noProof w:val="0"/>
          <w:sz w:val="24"/>
          <w:szCs w:val="28"/>
          <w:u w:val="single"/>
          <w:lang w:val="en-US"/>
        </w:rPr>
        <w:tab/>
      </w:r>
      <w:r w:rsidRPr="00F448EA">
        <w:rPr>
          <w:rFonts w:ascii="Times New Roman" w:hAnsi="Times New Roman"/>
          <w:bCs/>
          <w:noProof w:val="0"/>
          <w:color w:val="000000"/>
          <w:sz w:val="24"/>
          <w:szCs w:val="24"/>
          <w:lang w:val="en-US"/>
        </w:rPr>
        <w:t>British steamer, sank in the North Atlantic after hitting an iceberg</w:t>
      </w:r>
      <w:r w:rsidRPr="00F448EA">
        <w:rPr>
          <w:rFonts w:ascii="Times New Roman" w:hAnsi="Times New Roman"/>
          <w:noProof w:val="0"/>
          <w:sz w:val="24"/>
          <w:szCs w:val="28"/>
          <w:lang w:val="en-US"/>
        </w:rPr>
        <w:t>.</w:t>
      </w:r>
    </w:p>
    <w:p w:rsidR="00A12CCD" w:rsidRPr="00F448EA" w:rsidRDefault="00A12CCD" w:rsidP="008D4AD7">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A - the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Ø - a</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The - the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The - a</w:t>
      </w:r>
    </w:p>
    <w:p w:rsidR="00A12CCD" w:rsidRPr="00F448EA" w:rsidRDefault="00A12CCD" w:rsidP="008D4AD7">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25.</w:t>
      </w:r>
      <w:r w:rsidRPr="00F448EA">
        <w:rPr>
          <w:rFonts w:ascii="Times New Roman" w:hAnsi="Times New Roman"/>
          <w:noProof w:val="0"/>
          <w:sz w:val="24"/>
          <w:szCs w:val="28"/>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bCs/>
          <w:noProof w:val="0"/>
          <w:color w:val="000000"/>
          <w:sz w:val="24"/>
          <w:szCs w:val="24"/>
          <w:lang w:val="en-US"/>
        </w:rPr>
        <w:t>changed a lot in the last 30 years</w:t>
      </w:r>
      <w:r w:rsidRPr="00F448EA">
        <w:rPr>
          <w:rFonts w:ascii="Times New Roman" w:hAnsi="Times New Roman"/>
          <w:noProof w:val="0"/>
          <w:sz w:val="24"/>
          <w:szCs w:val="28"/>
          <w:lang w:val="en-US"/>
        </w:rPr>
        <w:t>.</w:t>
      </w:r>
    </w:p>
    <w:p w:rsidR="00A12CCD" w:rsidRPr="00F448EA" w:rsidRDefault="00A12CCD" w:rsidP="00EA5F2D">
      <w:pPr>
        <w:tabs>
          <w:tab w:val="left" w:pos="-360"/>
          <w:tab w:val="left" w:pos="1800"/>
          <w:tab w:val="left" w:pos="4320"/>
          <w:tab w:val="left" w:pos="6840"/>
        </w:tabs>
        <w:spacing w:after="40" w:line="36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bCs/>
          <w:noProof w:val="0"/>
          <w:color w:val="000000"/>
          <w:sz w:val="24"/>
          <w:szCs w:val="24"/>
          <w:lang w:val="en-US"/>
        </w:rPr>
        <w:t>Life has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bCs/>
          <w:noProof w:val="0"/>
          <w:color w:val="000000"/>
          <w:sz w:val="24"/>
          <w:szCs w:val="24"/>
          <w:lang w:val="en-US"/>
        </w:rPr>
        <w:t>A life has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bCs/>
          <w:noProof w:val="0"/>
          <w:color w:val="000000"/>
          <w:sz w:val="24"/>
          <w:szCs w:val="24"/>
          <w:lang w:val="en-US"/>
        </w:rPr>
        <w:t>The life has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bCs/>
          <w:noProof w:val="0"/>
          <w:color w:val="000000"/>
          <w:sz w:val="24"/>
          <w:szCs w:val="24"/>
          <w:lang w:val="en-US"/>
        </w:rPr>
        <w:t>Lives have</w:t>
      </w:r>
    </w:p>
    <w:p w:rsidR="00A12CCD" w:rsidRPr="00F448EA" w:rsidRDefault="00A12CCD" w:rsidP="00F64BBE">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noProof w:val="0"/>
          <w:color w:val="000000"/>
          <w:sz w:val="24"/>
          <w:szCs w:val="24"/>
          <w:lang w:val="en-US"/>
        </w:rPr>
        <w:t>VI.</w:t>
      </w:r>
      <w:r w:rsidRPr="00F448EA">
        <w:rPr>
          <w:rFonts w:ascii="Times New Roman" w:hAnsi="Times New Roman"/>
          <w:b/>
          <w:noProof w:val="0"/>
          <w:color w:val="000000"/>
          <w:sz w:val="24"/>
          <w:szCs w:val="24"/>
          <w:lang w:val="en-US"/>
        </w:rPr>
        <w:tab/>
        <w:t xml:space="preserve">Choose the word or phrase among A, </w:t>
      </w:r>
      <w:r w:rsidRPr="00F448EA">
        <w:rPr>
          <w:rFonts w:ascii="Times New Roman" w:hAnsi="Times New Roman"/>
          <w:b/>
          <w:bCs/>
          <w:noProof w:val="0"/>
          <w:color w:val="000000"/>
          <w:sz w:val="24"/>
          <w:szCs w:val="24"/>
          <w:lang w:val="en-US"/>
        </w:rPr>
        <w:t>B, C</w:t>
      </w:r>
      <w:r w:rsidRPr="00F448EA">
        <w:rPr>
          <w:rFonts w:ascii="Times New Roman" w:hAnsi="Times New Roman"/>
          <w:b/>
          <w:noProof w:val="0"/>
          <w:color w:val="000000"/>
          <w:sz w:val="24"/>
          <w:szCs w:val="24"/>
          <w:lang w:val="en-US"/>
        </w:rPr>
        <w:t>or D that best fits the blank space in the following passage.</w:t>
      </w:r>
    </w:p>
    <w:p w:rsidR="00A12CCD" w:rsidRPr="00F448EA" w:rsidRDefault="00A12CCD" w:rsidP="00EA5F2D">
      <w:pPr>
        <w:tabs>
          <w:tab w:val="left" w:pos="-360"/>
        </w:tabs>
        <w:spacing w:after="40" w:line="240" w:lineRule="auto"/>
        <w:ind w:left="-720" w:right="-720"/>
        <w:jc w:val="center"/>
        <w:rPr>
          <w:rFonts w:ascii="Times New Roman" w:hAnsi="Times New Roman"/>
          <w:b/>
          <w:noProof w:val="0"/>
          <w:sz w:val="26"/>
          <w:szCs w:val="26"/>
          <w:lang w:val="en-US"/>
        </w:rPr>
      </w:pPr>
      <w:r w:rsidRPr="00F448EA">
        <w:rPr>
          <w:rFonts w:ascii="Times New Roman" w:hAnsi="Times New Roman"/>
          <w:b/>
          <w:bCs/>
          <w:noProof w:val="0"/>
          <w:color w:val="000000"/>
          <w:sz w:val="26"/>
          <w:szCs w:val="26"/>
          <w:lang w:val="en-US"/>
        </w:rPr>
        <w:t>My Experience on an Elephant Safari</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ab/>
        <w:t>We went on an elephant safari at a place (26)</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Camp Jubalani in South Africa. They take visitors on safaris twice a day: once in the morning and once at night. Guests cango on as many rides as they like, but they don’t (27)</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you ride an elephant if you areyounger than twelve years old. Luckily, I’m fifteen! On our first safari, I felt really scared. I remember thinking we could have gone on a beach holiday instead! As I was climbing ontothe elephant, I wondered how I was going to control (28)</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 xml:space="preserve"> a big animal. I soon(29)</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that I ought not to have worried so much. They made you sit with an experiencedelephant trainer. You can’t ride (30)</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your own. During the trek, we saw giraffes, zebras, lions, and rhinos. My parents took a lot of photos. I would have taken photos myselfbut I’d (31)</w:t>
      </w: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 xml:space="preserve"> my camera in my room. I can’t remember exactly how long thesafaris lasted, but it must have been a couple of hours because we got (32)</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just(33)</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 xml:space="preserve"> for lunch. We stayed at Camp Jubalani for three days and went on four elephant safaris. We could have gone on more than that, but on one of the days my mum wasn’t very well. Anyway, it was a (34)</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 xml:space="preserve"> holiday. I’d definitely (35)</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an elephant safari.</w:t>
      </w:r>
    </w:p>
    <w:p w:rsidR="00A12CCD" w:rsidRPr="00F448EA" w:rsidRDefault="00A12CCD" w:rsidP="00B85802">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26.</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call</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is called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called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calling</w:t>
      </w:r>
    </w:p>
    <w:p w:rsidR="00A12CCD" w:rsidRPr="00F448EA" w:rsidRDefault="00A12CCD" w:rsidP="00B85802">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27.</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let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make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want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allow</w:t>
      </w:r>
    </w:p>
    <w:p w:rsidR="00A12CCD" w:rsidRPr="00F448EA" w:rsidRDefault="00A12CCD" w:rsidP="00B85802">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28.</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so</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such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that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what</w:t>
      </w:r>
    </w:p>
    <w:p w:rsidR="00A12CCD" w:rsidRPr="00F448EA" w:rsidRDefault="00A12CCD" w:rsidP="00B85802">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29.</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decided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looked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recognized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realized</w:t>
      </w:r>
    </w:p>
    <w:p w:rsidR="00A12CCD" w:rsidRPr="00F448EA" w:rsidRDefault="00A12CCD" w:rsidP="00B85802">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30.</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by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on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with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for</w:t>
      </w:r>
    </w:p>
    <w:p w:rsidR="00A12CCD" w:rsidRPr="00F448EA" w:rsidRDefault="00A12CCD" w:rsidP="00B85802">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31.</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taken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brought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left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put</w:t>
      </w:r>
    </w:p>
    <w:p w:rsidR="00A12CCD" w:rsidRPr="00F448EA" w:rsidRDefault="00A12CCD" w:rsidP="00B85802">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32.</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back</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off</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up</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in</w:t>
      </w:r>
    </w:p>
    <w:p w:rsidR="00A12CCD" w:rsidRPr="00F448EA" w:rsidRDefault="00A12CCD" w:rsidP="00B85802">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33.</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at times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late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on time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in time</w:t>
      </w:r>
    </w:p>
    <w:p w:rsidR="00A12CCD" w:rsidRPr="00F448EA" w:rsidRDefault="00A12CCD" w:rsidP="00B85802">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34.</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welcoming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fantastic</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pleased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delicious</w:t>
      </w:r>
    </w:p>
    <w:p w:rsidR="00A12CCD" w:rsidRPr="00F448EA" w:rsidRDefault="00A12CCD" w:rsidP="00FE2AD2">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35.</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demand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offer</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suggest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recommend</w:t>
      </w:r>
    </w:p>
    <w:p w:rsidR="00A12CCD" w:rsidRPr="00F448EA" w:rsidRDefault="00A12CCD" w:rsidP="00F64BBE">
      <w:pPr>
        <w:tabs>
          <w:tab w:val="left" w:pos="-27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bCs/>
          <w:noProof w:val="0"/>
          <w:color w:val="000000"/>
          <w:sz w:val="24"/>
          <w:szCs w:val="24"/>
          <w:lang w:val="en-US"/>
        </w:rPr>
        <w:t>VII.</w:t>
      </w:r>
      <w:r w:rsidRPr="00F448EA">
        <w:rPr>
          <w:rFonts w:ascii="Times New Roman" w:hAnsi="Times New Roman"/>
          <w:b/>
          <w:bCs/>
          <w:noProof w:val="0"/>
          <w:color w:val="000000"/>
          <w:sz w:val="24"/>
          <w:szCs w:val="24"/>
          <w:lang w:val="en-US"/>
        </w:rPr>
        <w:tab/>
        <w:t>Read the passage, and choose the correct answer A, B, C or D for each question.</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ab/>
        <w:t>Situated on the central coast of Viet Nam, which is famous for many beautiful beaches. Lang Co Beach, since June 2009, has become an official member of the “World’s most beautiful bays” club. Today, it is a popular destination for tourists in Viet Nam, especially for those who love beach so much.</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ab/>
        <w:t>With the length of approximately 10 kilometres, Lang Co Beach located in Lang Co town, Phu Loc district, Thua Thien- Hue province is next to the National Highway 1A and near Hai Van Pass.</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ab/>
        <w:t>Lying on the most beautiful curve of the country,</w:t>
      </w:r>
      <w:r w:rsidRPr="00F448EA">
        <w:rPr>
          <w:rFonts w:ascii="Times New Roman" w:hAnsi="Times New Roman"/>
          <w:noProof w:val="0"/>
          <w:sz w:val="24"/>
          <w:szCs w:val="24"/>
          <w:lang w:val="en-US"/>
        </w:rPr>
        <w:t xml:space="preserve"> Lang </w:t>
      </w:r>
      <w:r w:rsidRPr="00F448EA">
        <w:rPr>
          <w:rFonts w:ascii="Times New Roman" w:hAnsi="Times New Roman"/>
          <w:bCs/>
          <w:noProof w:val="0"/>
          <w:color w:val="000000"/>
          <w:sz w:val="24"/>
          <w:szCs w:val="24"/>
          <w:lang w:val="en-US"/>
        </w:rPr>
        <w:t>Co has almost everything that the nature can offer: green mountains and tropical forests, smooth white sand, full of sunshine and cool, blue and clear sea as crystal, and the average temperature of 25</w:t>
      </w:r>
      <w:r w:rsidRPr="00F448EA">
        <w:rPr>
          <w:rFonts w:ascii="Times New Roman" w:hAnsi="Times New Roman"/>
          <w:bCs/>
          <w:noProof w:val="0"/>
          <w:color w:val="000000"/>
          <w:sz w:val="24"/>
          <w:szCs w:val="24"/>
          <w:vertAlign w:val="superscript"/>
          <w:lang w:val="en-US"/>
        </w:rPr>
        <w:t>0</w:t>
      </w:r>
      <w:r w:rsidRPr="00F448EA">
        <w:rPr>
          <w:rFonts w:ascii="Times New Roman" w:hAnsi="Times New Roman"/>
          <w:bCs/>
          <w:noProof w:val="0"/>
          <w:color w:val="000000"/>
          <w:sz w:val="24"/>
          <w:szCs w:val="24"/>
          <w:lang w:val="en-US"/>
        </w:rPr>
        <w:t xml:space="preserve">C in summer. It is an attractive destination for both domestic and international tourists in Viet Nam. It is the third bay of Viet Nam, after Ha Long and </w:t>
      </w:r>
      <w:r w:rsidRPr="00F448EA">
        <w:rPr>
          <w:rFonts w:ascii="Times New Roman" w:hAnsi="Times New Roman"/>
          <w:bCs/>
          <w:noProof w:val="0"/>
          <w:color w:val="000000"/>
          <w:sz w:val="24"/>
          <w:szCs w:val="24"/>
          <w:lang w:val="en-US" w:eastAsia="vi-VN"/>
        </w:rPr>
        <w:t xml:space="preserve">Nha Trang </w:t>
      </w:r>
      <w:r w:rsidRPr="00F448EA">
        <w:rPr>
          <w:rFonts w:ascii="Times New Roman" w:hAnsi="Times New Roman"/>
          <w:bCs/>
          <w:noProof w:val="0"/>
          <w:color w:val="000000"/>
          <w:sz w:val="24"/>
          <w:szCs w:val="24"/>
          <w:lang w:val="en-US"/>
        </w:rPr>
        <w:t>named in the list of 30 most beautiful bays in the globe.</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ab/>
        <w:t xml:space="preserve">It can be said that nobody can resist a nature beauty like Lang Co town. This small and peaceful town will give you the most relaxing time and many games at the beach. In addition, you will have good time to enjoy the </w:t>
      </w:r>
      <w:r w:rsidRPr="00F448EA">
        <w:rPr>
          <w:rFonts w:ascii="Times New Roman" w:hAnsi="Times New Roman"/>
          <w:bCs/>
          <w:noProof w:val="0"/>
          <w:color w:val="000000"/>
          <w:sz w:val="24"/>
          <w:szCs w:val="24"/>
          <w:lang w:val="en-US"/>
        </w:rPr>
        <w:lastRenderedPageBreak/>
        <w:t>seafood with various kinds of shrimps, lobster, crab, butter-fish, mackerel fish, oysters, etc. and not far from the beach are some attractions such as Kang Co fishing village, Chan May scenery.</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ab/>
        <w:t>Lying on the "Central Heritage Road", Lang Co is very close to other famous attractions such as the Imperial City of Hue, Hoi An Ancient Town, Son Tra Peninsula where the famous Son Tra Natural Reserve and beautiful beaches located, and so many more.</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36.</w:t>
      </w:r>
      <w:r w:rsidRPr="00F448EA">
        <w:rPr>
          <w:rFonts w:ascii="Times New Roman" w:hAnsi="Times New Roman"/>
          <w:bCs/>
          <w:noProof w:val="0"/>
          <w:color w:val="000000"/>
          <w:sz w:val="24"/>
          <w:szCs w:val="24"/>
          <w:lang w:val="en-US"/>
        </w:rPr>
        <w:tab/>
        <w:t xml:space="preserve">Lang Co beach is located </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 xml:space="preserve">A. </w:t>
      </w:r>
      <w:r w:rsidRPr="00F448EA">
        <w:rPr>
          <w:rFonts w:ascii="Times New Roman" w:hAnsi="Times New Roman"/>
          <w:bCs/>
          <w:noProof w:val="0"/>
          <w:color w:val="000000"/>
          <w:sz w:val="24"/>
          <w:szCs w:val="24"/>
          <w:lang w:val="en-US"/>
        </w:rPr>
        <w:t>between Hoi An Ancient Town and Son Tra Peninsula</w:t>
      </w:r>
    </w:p>
    <w:p w:rsidR="00A12CCD" w:rsidRPr="00F448EA" w:rsidRDefault="00A12CCD" w:rsidP="00FD4777">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eastAsia="vi-VN"/>
        </w:rPr>
        <w:tab/>
      </w:r>
      <w:r w:rsidRPr="00F448EA">
        <w:rPr>
          <w:rFonts w:ascii="Times New Roman" w:hAnsi="Times New Roman"/>
          <w:b/>
          <w:bCs/>
          <w:noProof w:val="0"/>
          <w:color w:val="000000"/>
          <w:sz w:val="24"/>
          <w:szCs w:val="24"/>
          <w:lang w:val="en-US"/>
        </w:rPr>
        <w:t xml:space="preserve">B. </w:t>
      </w:r>
      <w:r w:rsidRPr="00F448EA">
        <w:rPr>
          <w:rFonts w:ascii="Times New Roman" w:hAnsi="Times New Roman"/>
          <w:bCs/>
          <w:noProof w:val="0"/>
          <w:color w:val="000000"/>
          <w:sz w:val="24"/>
          <w:szCs w:val="24"/>
          <w:lang w:val="en-US"/>
        </w:rPr>
        <w:t>on the most beautiful curve of Viet Nam</w:t>
      </w:r>
    </w:p>
    <w:p w:rsidR="00A12CCD" w:rsidRPr="00F448EA" w:rsidRDefault="00A12CCD" w:rsidP="00FD4777">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 xml:space="preserve">C. </w:t>
      </w:r>
      <w:r w:rsidRPr="00F448EA">
        <w:rPr>
          <w:rFonts w:ascii="Times New Roman" w:hAnsi="Times New Roman"/>
          <w:bCs/>
          <w:noProof w:val="0"/>
          <w:color w:val="000000"/>
          <w:sz w:val="24"/>
          <w:szCs w:val="24"/>
          <w:lang w:val="en-US"/>
        </w:rPr>
        <w:t>10 kilometres away from Hue</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 xml:space="preserve">D. </w:t>
      </w:r>
      <w:r w:rsidRPr="00F448EA">
        <w:rPr>
          <w:rFonts w:ascii="Times New Roman" w:hAnsi="Times New Roman"/>
          <w:bCs/>
          <w:noProof w:val="0"/>
          <w:color w:val="000000"/>
          <w:sz w:val="24"/>
          <w:szCs w:val="24"/>
          <w:lang w:val="en-US"/>
        </w:rPr>
        <w:t>under Hai Van Pass</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37.</w:t>
      </w:r>
      <w:r w:rsidRPr="00F448EA">
        <w:rPr>
          <w:rFonts w:ascii="Times New Roman" w:hAnsi="Times New Roman"/>
          <w:bCs/>
          <w:noProof w:val="0"/>
          <w:color w:val="000000"/>
          <w:sz w:val="24"/>
          <w:szCs w:val="24"/>
          <w:lang w:val="en-US"/>
        </w:rPr>
        <w:tab/>
        <w:t>The most important reason why so many tourists come to Lang Co beach is that</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w:t>
      </w:r>
    </w:p>
    <w:p w:rsidR="00A12CCD" w:rsidRPr="00F448EA" w:rsidRDefault="00A12CCD" w:rsidP="00FD4777">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A.</w:t>
      </w:r>
      <w:r w:rsidRPr="00F448EA">
        <w:rPr>
          <w:rFonts w:ascii="Times New Roman" w:hAnsi="Times New Roman"/>
          <w:bCs/>
          <w:noProof w:val="0"/>
          <w:color w:val="000000"/>
          <w:sz w:val="24"/>
          <w:szCs w:val="24"/>
          <w:lang w:val="en-US"/>
        </w:rPr>
        <w:t xml:space="preserve"> it is the third most beautiful beach in Viet Nam </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B.</w:t>
      </w:r>
      <w:r w:rsidRPr="00F448EA">
        <w:rPr>
          <w:rFonts w:ascii="Times New Roman" w:hAnsi="Times New Roman"/>
          <w:bCs/>
          <w:noProof w:val="0"/>
          <w:color w:val="000000"/>
          <w:sz w:val="24"/>
          <w:szCs w:val="24"/>
          <w:lang w:val="en-US"/>
        </w:rPr>
        <w:t xml:space="preserve"> they can enjoy various kinds of seafood</w:t>
      </w:r>
    </w:p>
    <w:p w:rsidR="00A12CCD" w:rsidRPr="00F448EA" w:rsidRDefault="00A12CCD" w:rsidP="00FD4777">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C.</w:t>
      </w:r>
      <w:r w:rsidRPr="00F448EA">
        <w:rPr>
          <w:rFonts w:ascii="Times New Roman" w:hAnsi="Times New Roman"/>
          <w:bCs/>
          <w:noProof w:val="0"/>
          <w:color w:val="000000"/>
          <w:sz w:val="24"/>
          <w:szCs w:val="24"/>
          <w:lang w:val="en-US"/>
        </w:rPr>
        <w:t xml:space="preserve"> they can come to the famous Son Tra Natural Reserve </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D.</w:t>
      </w:r>
      <w:r w:rsidRPr="00F448EA">
        <w:rPr>
          <w:rFonts w:ascii="Times New Roman" w:hAnsi="Times New Roman"/>
          <w:bCs/>
          <w:noProof w:val="0"/>
          <w:color w:val="000000"/>
          <w:sz w:val="24"/>
          <w:szCs w:val="24"/>
          <w:lang w:val="en-US"/>
        </w:rPr>
        <w:t xml:space="preserve"> it is considered an ideal place for beach lovers</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38.</w:t>
      </w:r>
      <w:r w:rsidRPr="00F448EA">
        <w:rPr>
          <w:rFonts w:ascii="Times New Roman" w:hAnsi="Times New Roman"/>
          <w:bCs/>
          <w:noProof w:val="0"/>
          <w:color w:val="000000"/>
          <w:sz w:val="24"/>
          <w:szCs w:val="24"/>
          <w:lang w:val="en-US"/>
        </w:rPr>
        <w:tab/>
        <w:t>All of the following are attractions of Lang Co Beach EXCEPT</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A.</w:t>
      </w:r>
      <w:r w:rsidRPr="00F448EA">
        <w:rPr>
          <w:rFonts w:ascii="Times New Roman" w:hAnsi="Times New Roman"/>
          <w:bCs/>
          <w:noProof w:val="0"/>
          <w:color w:val="000000"/>
          <w:sz w:val="24"/>
          <w:szCs w:val="24"/>
          <w:lang w:val="en-US"/>
        </w:rPr>
        <w:t xml:space="preserve"> the National Highway 1A next to it</w:t>
      </w:r>
    </w:p>
    <w:p w:rsidR="00A12CCD" w:rsidRPr="00F448EA" w:rsidRDefault="00A12CCD" w:rsidP="00FD477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B.</w:t>
      </w:r>
      <w:r w:rsidRPr="00F448EA">
        <w:rPr>
          <w:rFonts w:ascii="Times New Roman" w:hAnsi="Times New Roman"/>
          <w:bCs/>
          <w:noProof w:val="0"/>
          <w:color w:val="000000"/>
          <w:sz w:val="24"/>
          <w:szCs w:val="24"/>
          <w:lang w:val="en-US"/>
        </w:rPr>
        <w:t xml:space="preserve"> smooth white sand, and full of sunshine </w:t>
      </w:r>
    </w:p>
    <w:p w:rsidR="00A12CCD" w:rsidRPr="00F448EA" w:rsidRDefault="00A12CCD" w:rsidP="00FD4777">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C</w:t>
      </w:r>
      <w:r w:rsidRPr="00F448EA">
        <w:rPr>
          <w:rFonts w:ascii="Times New Roman" w:hAnsi="Times New Roman"/>
          <w:b/>
          <w:bCs/>
          <w:noProof w:val="0"/>
          <w:color w:val="000000"/>
          <w:sz w:val="24"/>
          <w:szCs w:val="24"/>
          <w:lang w:val="en-US"/>
        </w:rPr>
        <w:t>.</w:t>
      </w:r>
      <w:r w:rsidRPr="00F448EA">
        <w:rPr>
          <w:rFonts w:ascii="Times New Roman" w:hAnsi="Times New Roman"/>
          <w:bCs/>
          <w:noProof w:val="0"/>
          <w:color w:val="000000"/>
          <w:sz w:val="24"/>
          <w:szCs w:val="24"/>
          <w:lang w:val="en-US"/>
        </w:rPr>
        <w:t xml:space="preserve"> cool, blue and clear sea as crystal </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D.</w:t>
      </w:r>
      <w:r w:rsidRPr="00F448EA">
        <w:rPr>
          <w:rFonts w:ascii="Times New Roman" w:hAnsi="Times New Roman"/>
          <w:bCs/>
          <w:noProof w:val="0"/>
          <w:color w:val="000000"/>
          <w:sz w:val="24"/>
          <w:szCs w:val="24"/>
          <w:lang w:val="en-US"/>
        </w:rPr>
        <w:t xml:space="preserve"> its location on the "Central Heritage Road"</w:t>
      </w:r>
    </w:p>
    <w:p w:rsidR="00A12CCD" w:rsidRPr="00F448EA" w:rsidRDefault="00A12CCD" w:rsidP="00FD477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39.</w:t>
      </w:r>
      <w:r w:rsidRPr="00F448EA">
        <w:rPr>
          <w:rFonts w:ascii="Times New Roman" w:hAnsi="Times New Roman"/>
          <w:noProof w:val="0"/>
          <w:color w:val="000000"/>
          <w:sz w:val="24"/>
          <w:szCs w:val="24"/>
          <w:lang w:val="en-US"/>
        </w:rPr>
        <w:tab/>
      </w:r>
      <w:r w:rsidRPr="00F448EA">
        <w:rPr>
          <w:rFonts w:ascii="Times New Roman" w:hAnsi="Times New Roman"/>
          <w:bCs/>
          <w:noProof w:val="0"/>
          <w:color w:val="000000"/>
          <w:sz w:val="24"/>
          <w:szCs w:val="24"/>
          <w:lang w:val="en-US"/>
        </w:rPr>
        <w:t xml:space="preserve">We can infer from the passage that Lang Co Beach </w:t>
      </w:r>
      <w:r w:rsidRPr="00F448EA">
        <w:rPr>
          <w:rFonts w:ascii="Times New Roman" w:hAnsi="Times New Roman"/>
          <w:bCs/>
          <w:noProof w:val="0"/>
          <w:color w:val="000000"/>
          <w:sz w:val="24"/>
          <w:szCs w:val="24"/>
          <w:u w:val="single"/>
          <w:lang w:val="en-US" w:eastAsia="vi-VN"/>
        </w:rPr>
        <w:tab/>
      </w:r>
      <w:r w:rsidRPr="00F448EA">
        <w:rPr>
          <w:rFonts w:ascii="Times New Roman" w:hAnsi="Times New Roman"/>
          <w:bCs/>
          <w:noProof w:val="0"/>
          <w:color w:val="000000"/>
          <w:sz w:val="24"/>
          <w:szCs w:val="24"/>
          <w:u w:val="single"/>
          <w:lang w:val="en-US" w:eastAsia="vi-VN"/>
        </w:rPr>
        <w:tab/>
      </w:r>
      <w:r w:rsidRPr="00F448EA">
        <w:rPr>
          <w:rFonts w:ascii="Times New Roman" w:hAnsi="Times New Roman"/>
          <w:bCs/>
          <w:noProof w:val="0"/>
          <w:color w:val="000000"/>
          <w:sz w:val="24"/>
          <w:szCs w:val="24"/>
          <w:lang w:val="en-US" w:eastAsia="vi-VN"/>
        </w:rPr>
        <w:t>.</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bCs/>
          <w:noProof w:val="0"/>
          <w:color w:val="000000"/>
          <w:sz w:val="24"/>
          <w:szCs w:val="24"/>
          <w:lang w:val="en-US"/>
        </w:rPr>
        <w:t>A.</w:t>
      </w:r>
      <w:r w:rsidRPr="00F448EA">
        <w:rPr>
          <w:rFonts w:ascii="Times New Roman" w:hAnsi="Times New Roman"/>
          <w:bCs/>
          <w:noProof w:val="0"/>
          <w:color w:val="000000"/>
          <w:sz w:val="24"/>
          <w:szCs w:val="24"/>
          <w:lang w:val="en-US"/>
        </w:rPr>
        <w:t xml:space="preserve"> is very hot during summer</w:t>
      </w:r>
    </w:p>
    <w:p w:rsidR="00A12CCD" w:rsidRPr="00F448EA" w:rsidRDefault="00A12CCD" w:rsidP="00FD4777">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
          <w:noProof w:val="0"/>
          <w:color w:val="000000"/>
          <w:sz w:val="24"/>
          <w:szCs w:val="24"/>
          <w:lang w:val="en-US"/>
        </w:rPr>
        <w:tab/>
      </w:r>
      <w:r w:rsidRPr="00F448EA">
        <w:rPr>
          <w:rFonts w:ascii="Times New Roman" w:hAnsi="Times New Roman"/>
          <w:b/>
          <w:bCs/>
          <w:noProof w:val="0"/>
          <w:color w:val="000000"/>
          <w:sz w:val="24"/>
          <w:szCs w:val="24"/>
          <w:lang w:val="en-US"/>
        </w:rPr>
        <w:t>B.</w:t>
      </w:r>
      <w:r w:rsidRPr="00F448EA">
        <w:rPr>
          <w:rFonts w:ascii="Times New Roman" w:hAnsi="Times New Roman"/>
          <w:bCs/>
          <w:noProof w:val="0"/>
          <w:color w:val="000000"/>
          <w:sz w:val="24"/>
          <w:szCs w:val="24"/>
          <w:lang w:val="en-US"/>
        </w:rPr>
        <w:t>isthe most beautiful bay in the world</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 xml:space="preserve">C. </w:t>
      </w:r>
      <w:r w:rsidRPr="00F448EA">
        <w:rPr>
          <w:rFonts w:ascii="Times New Roman" w:hAnsi="Times New Roman"/>
          <w:bCs/>
          <w:noProof w:val="0"/>
          <w:color w:val="000000"/>
          <w:sz w:val="24"/>
          <w:szCs w:val="24"/>
          <w:lang w:val="en-US"/>
        </w:rPr>
        <w:t>enjoy the harmony of nature and humans</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 xml:space="preserve">D. </w:t>
      </w:r>
      <w:r w:rsidRPr="00F448EA">
        <w:rPr>
          <w:rFonts w:ascii="Times New Roman" w:hAnsi="Times New Roman"/>
          <w:bCs/>
          <w:noProof w:val="0"/>
          <w:color w:val="000000"/>
          <w:sz w:val="24"/>
          <w:szCs w:val="24"/>
          <w:lang w:val="en-US"/>
        </w:rPr>
        <w:t xml:space="preserve">is the first member of the “World’s most beautiful bays” club in </w:t>
      </w:r>
      <w:r w:rsidRPr="00F448EA">
        <w:rPr>
          <w:rFonts w:ascii="Times New Roman" w:hAnsi="Times New Roman"/>
          <w:noProof w:val="0"/>
          <w:color w:val="000000"/>
          <w:sz w:val="24"/>
          <w:szCs w:val="24"/>
          <w:lang w:val="en-US"/>
        </w:rPr>
        <w:t>Viet Nam</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40.</w:t>
      </w:r>
      <w:r w:rsidRPr="00F448EA">
        <w:rPr>
          <w:rFonts w:ascii="Times New Roman" w:hAnsi="Times New Roman"/>
          <w:noProof w:val="0"/>
          <w:color w:val="000000"/>
          <w:sz w:val="24"/>
          <w:szCs w:val="24"/>
          <w:lang w:val="en-US"/>
        </w:rPr>
        <w:tab/>
        <w:t xml:space="preserve">Coming to Lang Co Beach, you can do all of the following activities EXCEPT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w:t>
      </w:r>
    </w:p>
    <w:p w:rsidR="00A12CCD" w:rsidRPr="00F448EA" w:rsidRDefault="00A12CCD" w:rsidP="00E32CC8">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 xml:space="preserve">A. </w:t>
      </w:r>
      <w:r w:rsidRPr="00F448EA">
        <w:rPr>
          <w:rFonts w:ascii="Times New Roman" w:hAnsi="Times New Roman"/>
          <w:noProof w:val="0"/>
          <w:color w:val="000000"/>
          <w:sz w:val="24"/>
          <w:szCs w:val="24"/>
          <w:lang w:val="en-US"/>
        </w:rPr>
        <w:t>relaxing and joining in beach games</w:t>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 xml:space="preserve">B. </w:t>
      </w:r>
      <w:r w:rsidRPr="00F448EA">
        <w:rPr>
          <w:rFonts w:ascii="Times New Roman" w:hAnsi="Times New Roman"/>
          <w:noProof w:val="0"/>
          <w:color w:val="000000"/>
          <w:sz w:val="24"/>
          <w:szCs w:val="24"/>
          <w:lang w:val="en-US"/>
        </w:rPr>
        <w:t>sunbathing on many beautiful beaches</w:t>
      </w:r>
    </w:p>
    <w:p w:rsidR="00A12CCD" w:rsidRPr="00F448EA" w:rsidRDefault="00A12CCD" w:rsidP="00345B73">
      <w:pPr>
        <w:tabs>
          <w:tab w:val="left" w:pos="-360"/>
          <w:tab w:val="left" w:pos="4320"/>
        </w:tabs>
        <w:spacing w:after="40" w:line="36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 xml:space="preserve">C. </w:t>
      </w:r>
      <w:r w:rsidRPr="00F448EA">
        <w:rPr>
          <w:rFonts w:ascii="Times New Roman" w:hAnsi="Times New Roman"/>
          <w:noProof w:val="0"/>
          <w:color w:val="000000"/>
          <w:sz w:val="24"/>
          <w:szCs w:val="24"/>
          <w:lang w:val="en-US"/>
        </w:rPr>
        <w:t>visiting the nearby fishing village</w:t>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 xml:space="preserve">D. </w:t>
      </w:r>
      <w:r w:rsidRPr="00F448EA">
        <w:rPr>
          <w:rFonts w:ascii="Times New Roman" w:hAnsi="Times New Roman"/>
          <w:noProof w:val="0"/>
          <w:color w:val="000000"/>
          <w:sz w:val="24"/>
          <w:szCs w:val="24"/>
          <w:lang w:val="en-US"/>
        </w:rPr>
        <w:t>enjoying seafood</w:t>
      </w:r>
    </w:p>
    <w:p w:rsidR="00A12CCD" w:rsidRPr="00F448EA" w:rsidRDefault="00A12CCD" w:rsidP="00345B73">
      <w:pPr>
        <w:tabs>
          <w:tab w:val="left" w:pos="-180"/>
        </w:tabs>
        <w:spacing w:after="40" w:line="240" w:lineRule="auto"/>
        <w:ind w:left="-180" w:right="-720" w:hanging="540"/>
        <w:jc w:val="both"/>
        <w:rPr>
          <w:rFonts w:ascii="Times New Roman" w:hAnsi="Times New Roman"/>
          <w:b/>
          <w:noProof w:val="0"/>
          <w:sz w:val="24"/>
          <w:szCs w:val="24"/>
          <w:lang w:val="en-US"/>
        </w:rPr>
      </w:pPr>
      <w:r w:rsidRPr="00F448EA">
        <w:rPr>
          <w:rFonts w:ascii="Times New Roman" w:hAnsi="Times New Roman"/>
          <w:b/>
          <w:noProof w:val="0"/>
          <w:color w:val="000000"/>
          <w:sz w:val="24"/>
          <w:szCs w:val="24"/>
          <w:lang w:val="en-US"/>
        </w:rPr>
        <w:t>VIII.</w:t>
      </w:r>
      <w:r w:rsidRPr="00F448EA">
        <w:rPr>
          <w:rFonts w:ascii="Times New Roman" w:hAnsi="Times New Roman"/>
          <w:b/>
          <w:noProof w:val="0"/>
          <w:color w:val="000000"/>
          <w:sz w:val="24"/>
          <w:szCs w:val="24"/>
          <w:lang w:val="en-US"/>
        </w:rPr>
        <w:tab/>
        <w:t>Complete the conversation about a tour to Mui Ne, using the responses (A-G) given. There are two extra ones.</w:t>
      </w:r>
    </w:p>
    <w:p w:rsidR="00A12CCD" w:rsidRPr="00F448EA" w:rsidRDefault="00A12CCD" w:rsidP="002524B2">
      <w:pPr>
        <w:tabs>
          <w:tab w:val="left" w:pos="-360"/>
          <w:tab w:val="left" w:pos="0"/>
        </w:tabs>
        <w:spacing w:after="40" w:line="240" w:lineRule="auto"/>
        <w:ind w:right="-720" w:hanging="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A.</w:t>
      </w:r>
      <w:r w:rsidRPr="00F448EA">
        <w:rPr>
          <w:rFonts w:ascii="Times New Roman" w:hAnsi="Times New Roman"/>
          <w:b/>
          <w:noProof w:val="0"/>
          <w:color w:val="000000"/>
          <w:sz w:val="24"/>
          <w:szCs w:val="24"/>
          <w:lang w:val="en-US"/>
        </w:rPr>
        <w:tab/>
      </w:r>
      <w:r w:rsidRPr="00F448EA">
        <w:rPr>
          <w:rFonts w:ascii="Times New Roman" w:hAnsi="Times New Roman"/>
          <w:noProof w:val="0"/>
          <w:color w:val="000000"/>
          <w:sz w:val="24"/>
          <w:szCs w:val="24"/>
          <w:lang w:val="en-US"/>
        </w:rPr>
        <w:t>And the Red Sand Dunes are just a couple of kilometres from the centre and can be reached on foot as well.</w:t>
      </w:r>
    </w:p>
    <w:p w:rsidR="00A12CCD" w:rsidRPr="00F448EA" w:rsidRDefault="00A12CCD" w:rsidP="002524B2">
      <w:pPr>
        <w:tabs>
          <w:tab w:val="left" w:pos="-360"/>
          <w:tab w:val="left" w:pos="0"/>
        </w:tabs>
        <w:spacing w:after="40" w:line="240" w:lineRule="auto"/>
        <w:ind w:right="-720" w:hanging="720"/>
        <w:jc w:val="both"/>
        <w:rPr>
          <w:rFonts w:ascii="Times New Roman" w:hAnsi="Times New Roman"/>
          <w:noProof w:val="0"/>
          <w:color w:val="00000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b/>
          <w:noProof w:val="0"/>
          <w:sz w:val="24"/>
          <w:szCs w:val="24"/>
          <w:lang w:val="en-US"/>
        </w:rPr>
        <w:tab/>
      </w:r>
      <w:r w:rsidRPr="00F448EA">
        <w:rPr>
          <w:rFonts w:ascii="Times New Roman" w:hAnsi="Times New Roman"/>
          <w:noProof w:val="0"/>
          <w:color w:val="000000"/>
          <w:sz w:val="24"/>
          <w:szCs w:val="24"/>
          <w:lang w:val="en-US"/>
        </w:rPr>
        <w:t>Actually, this stream is surrounded by amazing limestone formations.</w:t>
      </w:r>
    </w:p>
    <w:p w:rsidR="00A12CCD" w:rsidRPr="00F448EA" w:rsidRDefault="00A12CCD" w:rsidP="003F0CE5">
      <w:pPr>
        <w:tabs>
          <w:tab w:val="left" w:pos="-360"/>
          <w:tab w:val="left" w:pos="0"/>
        </w:tabs>
        <w:spacing w:after="40" w:line="240" w:lineRule="auto"/>
        <w:ind w:right="-720" w:hanging="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C.</w:t>
      </w:r>
      <w:r w:rsidRPr="00F448EA">
        <w:rPr>
          <w:rFonts w:ascii="Times New Roman" w:hAnsi="Times New Roman"/>
          <w:b/>
          <w:noProof w:val="0"/>
          <w:color w:val="000000"/>
          <w:sz w:val="24"/>
          <w:szCs w:val="24"/>
          <w:lang w:val="en-US"/>
        </w:rPr>
        <w:tab/>
      </w:r>
      <w:r w:rsidRPr="00F448EA">
        <w:rPr>
          <w:rFonts w:ascii="Times New Roman" w:hAnsi="Times New Roman"/>
          <w:noProof w:val="0"/>
          <w:color w:val="000000"/>
          <w:sz w:val="24"/>
          <w:szCs w:val="24"/>
          <w:lang w:val="en-US"/>
        </w:rPr>
        <w:t>Go to the White Sand Dunes, hire a quad bike, and enjoy a ride yourself.</w:t>
      </w:r>
    </w:p>
    <w:p w:rsidR="00A12CCD" w:rsidRPr="00F448EA" w:rsidRDefault="00A12CCD" w:rsidP="003F0CE5">
      <w:pPr>
        <w:tabs>
          <w:tab w:val="left" w:pos="-360"/>
          <w:tab w:val="left" w:pos="0"/>
        </w:tabs>
        <w:spacing w:after="40" w:line="240" w:lineRule="auto"/>
        <w:ind w:right="-720" w:hanging="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There is no shortage of things to do in Mui Ne but it is easy to spend relaxing days at your hotel’s beach.</w:t>
      </w:r>
    </w:p>
    <w:p w:rsidR="00A12CCD" w:rsidRPr="00F448EA" w:rsidRDefault="00A12CCD" w:rsidP="003F0CE5">
      <w:pPr>
        <w:tabs>
          <w:tab w:val="left" w:pos="-360"/>
          <w:tab w:val="left" w:pos="0"/>
        </w:tabs>
        <w:spacing w:after="40" w:line="240" w:lineRule="auto"/>
        <w:ind w:right="-720" w:hanging="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E.</w:t>
      </w: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Mui Ne is absolutely magical at sunrise and sunset.</w:t>
      </w:r>
    </w:p>
    <w:p w:rsidR="00A12CCD" w:rsidRPr="00F448EA" w:rsidRDefault="00A12CCD" w:rsidP="003F0CE5">
      <w:pPr>
        <w:tabs>
          <w:tab w:val="left" w:pos="-360"/>
          <w:tab w:val="left" w:pos="0"/>
        </w:tabs>
        <w:spacing w:after="40" w:line="240" w:lineRule="auto"/>
        <w:ind w:right="-720" w:hanging="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F.</w:t>
      </w: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It was a wonderful holiday, I think.</w:t>
      </w:r>
    </w:p>
    <w:p w:rsidR="00A12CCD" w:rsidRPr="00F448EA" w:rsidRDefault="00A12CCD" w:rsidP="003F0CE5">
      <w:pPr>
        <w:tabs>
          <w:tab w:val="left" w:pos="-360"/>
          <w:tab w:val="left" w:pos="0"/>
        </w:tabs>
        <w:spacing w:after="40" w:line="240" w:lineRule="auto"/>
        <w:ind w:right="-720" w:hanging="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F.</w:t>
      </w: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Only a few tourists try the Fairy Stream because they think it’s a tourist trap.</w:t>
      </w:r>
    </w:p>
    <w:p w:rsidR="00A12CCD" w:rsidRPr="00F448EA" w:rsidRDefault="00A12CCD" w:rsidP="0071790C">
      <w:pPr>
        <w:tabs>
          <w:tab w:val="left" w:pos="0"/>
        </w:tabs>
        <w:spacing w:after="40" w:line="240" w:lineRule="auto"/>
        <w:ind w:right="-720" w:hanging="720"/>
        <w:jc w:val="both"/>
        <w:rPr>
          <w:rFonts w:ascii="Times New Roman" w:hAnsi="Times New Roman"/>
          <w:noProof w:val="0"/>
          <w:sz w:val="24"/>
          <w:szCs w:val="24"/>
          <w:lang w:val="en-US"/>
        </w:rPr>
      </w:pPr>
      <w:r w:rsidRPr="00F448EA">
        <w:rPr>
          <w:rFonts w:ascii="Times New Roman" w:hAnsi="Times New Roman"/>
          <w:b/>
          <w:i/>
          <w:noProof w:val="0"/>
          <w:color w:val="000000"/>
          <w:sz w:val="24"/>
          <w:szCs w:val="24"/>
          <w:lang w:val="en-US"/>
        </w:rPr>
        <w:t>Chau:</w:t>
      </w:r>
      <w:r w:rsidRPr="00F448EA">
        <w:rPr>
          <w:rFonts w:ascii="Times New Roman" w:hAnsi="Times New Roman"/>
          <w:b/>
          <w:i/>
          <w:noProof w:val="0"/>
          <w:color w:val="000000"/>
          <w:sz w:val="24"/>
          <w:szCs w:val="24"/>
          <w:lang w:val="en-US"/>
        </w:rPr>
        <w:tab/>
      </w:r>
      <w:r w:rsidRPr="00F448EA">
        <w:rPr>
          <w:rFonts w:ascii="Times New Roman" w:hAnsi="Times New Roman"/>
          <w:noProof w:val="0"/>
          <w:color w:val="000000"/>
          <w:sz w:val="24"/>
          <w:szCs w:val="24"/>
          <w:lang w:val="en-US"/>
        </w:rPr>
        <w:t>Hi, Nick. How are things? Have you made up your mind about where to spend your long weekend holiday?</w:t>
      </w:r>
    </w:p>
    <w:p w:rsidR="00A12CCD" w:rsidRPr="00F448EA" w:rsidRDefault="00A12CCD" w:rsidP="0071790C">
      <w:pPr>
        <w:tabs>
          <w:tab w:val="left" w:pos="0"/>
        </w:tabs>
        <w:spacing w:after="40" w:line="240" w:lineRule="auto"/>
        <w:ind w:right="-720" w:hanging="720"/>
        <w:jc w:val="both"/>
        <w:rPr>
          <w:rFonts w:ascii="Times New Roman" w:hAnsi="Times New Roman"/>
          <w:noProof w:val="0"/>
          <w:sz w:val="24"/>
          <w:szCs w:val="24"/>
          <w:lang w:val="en-US"/>
        </w:rPr>
      </w:pPr>
      <w:r w:rsidRPr="00F448EA">
        <w:rPr>
          <w:rFonts w:ascii="Times New Roman" w:hAnsi="Times New Roman"/>
          <w:b/>
          <w:i/>
          <w:noProof w:val="0"/>
          <w:color w:val="000000"/>
          <w:sz w:val="24"/>
          <w:szCs w:val="24"/>
          <w:lang w:val="en-US"/>
        </w:rPr>
        <w:t>Nick:</w:t>
      </w:r>
      <w:r w:rsidRPr="00F448EA">
        <w:rPr>
          <w:rFonts w:ascii="Times New Roman" w:hAnsi="Times New Roman"/>
          <w:b/>
          <w:i/>
          <w:noProof w:val="0"/>
          <w:color w:val="000000"/>
          <w:sz w:val="24"/>
          <w:szCs w:val="24"/>
          <w:lang w:val="en-US"/>
        </w:rPr>
        <w:tab/>
      </w:r>
      <w:r w:rsidRPr="00F448EA">
        <w:rPr>
          <w:rFonts w:ascii="Times New Roman" w:hAnsi="Times New Roman"/>
          <w:noProof w:val="0"/>
          <w:color w:val="000000"/>
          <w:sz w:val="24"/>
          <w:szCs w:val="24"/>
          <w:lang w:val="en-US"/>
        </w:rPr>
        <w:t>My family is going to Mui Ne in Binh Thuan province. Did you go there last year?</w:t>
      </w:r>
    </w:p>
    <w:p w:rsidR="00A12CCD" w:rsidRPr="00F448EA" w:rsidRDefault="00A12CCD" w:rsidP="00D8275F">
      <w:pPr>
        <w:tabs>
          <w:tab w:val="left" w:pos="0"/>
          <w:tab w:val="left" w:leader="underscore" w:pos="10080"/>
        </w:tabs>
        <w:spacing w:after="40" w:line="240" w:lineRule="auto"/>
        <w:ind w:right="-720" w:hanging="720"/>
        <w:jc w:val="both"/>
        <w:rPr>
          <w:rFonts w:ascii="Times New Roman" w:hAnsi="Times New Roman"/>
          <w:noProof w:val="0"/>
          <w:sz w:val="24"/>
          <w:szCs w:val="24"/>
          <w:lang w:val="en-US"/>
        </w:rPr>
      </w:pPr>
      <w:r w:rsidRPr="00F448EA">
        <w:rPr>
          <w:rFonts w:ascii="Times New Roman" w:hAnsi="Times New Roman"/>
          <w:b/>
          <w:i/>
          <w:noProof w:val="0"/>
          <w:color w:val="000000"/>
          <w:sz w:val="24"/>
          <w:szCs w:val="24"/>
          <w:lang w:val="en-US"/>
        </w:rPr>
        <w:t>Chau:</w:t>
      </w:r>
      <w:r w:rsidRPr="00F448EA">
        <w:rPr>
          <w:rFonts w:ascii="Times New Roman" w:hAnsi="Times New Roman"/>
          <w:noProof w:val="0"/>
          <w:color w:val="000000"/>
          <w:sz w:val="24"/>
          <w:szCs w:val="24"/>
          <w:lang w:val="en-US"/>
        </w:rPr>
        <w:tab/>
        <w:t>Yes. We stayed there for four days. (41)</w:t>
      </w:r>
      <w:r w:rsidRPr="00F448EA">
        <w:rPr>
          <w:rFonts w:ascii="Times New Roman" w:hAnsi="Times New Roman"/>
          <w:noProof w:val="0"/>
          <w:color w:val="000000"/>
          <w:sz w:val="24"/>
          <w:szCs w:val="24"/>
          <w:lang w:val="en-US"/>
        </w:rPr>
        <w:tab/>
      </w:r>
    </w:p>
    <w:p w:rsidR="00A12CCD" w:rsidRPr="00F448EA" w:rsidRDefault="00A12CCD" w:rsidP="00D8275F">
      <w:pPr>
        <w:tabs>
          <w:tab w:val="left" w:pos="0"/>
          <w:tab w:val="left" w:leader="underscore" w:pos="10080"/>
        </w:tabs>
        <w:spacing w:after="40" w:line="240" w:lineRule="auto"/>
        <w:ind w:right="-720" w:hanging="720"/>
        <w:jc w:val="both"/>
        <w:rPr>
          <w:rFonts w:ascii="Times New Roman" w:hAnsi="Times New Roman"/>
          <w:noProof w:val="0"/>
          <w:sz w:val="24"/>
          <w:szCs w:val="24"/>
          <w:lang w:val="en-US"/>
        </w:rPr>
      </w:pPr>
      <w:r w:rsidRPr="00F448EA">
        <w:rPr>
          <w:rFonts w:ascii="Times New Roman" w:hAnsi="Times New Roman"/>
          <w:b/>
          <w:i/>
          <w:noProof w:val="0"/>
          <w:color w:val="000000"/>
          <w:sz w:val="24"/>
          <w:szCs w:val="24"/>
          <w:lang w:val="en-US"/>
        </w:rPr>
        <w:t>Nick:</w:t>
      </w:r>
      <w:r w:rsidRPr="00F448EA">
        <w:rPr>
          <w:rFonts w:ascii="Times New Roman" w:hAnsi="Times New Roman"/>
          <w:noProof w:val="0"/>
          <w:color w:val="000000"/>
          <w:sz w:val="24"/>
          <w:szCs w:val="24"/>
          <w:lang w:val="en-US"/>
        </w:rPr>
        <w:tab/>
        <w:t>We’re going to spend only three days there in a resort. I’ve read several brochuresto know interesting things to do during our holiday. Can you share your experiences in Mui Ne?</w:t>
      </w:r>
    </w:p>
    <w:p w:rsidR="00A12CCD" w:rsidRPr="00F448EA" w:rsidRDefault="00A12CCD" w:rsidP="00D8275F">
      <w:pPr>
        <w:tabs>
          <w:tab w:val="left" w:pos="0"/>
          <w:tab w:val="left" w:leader="underscore" w:pos="10080"/>
        </w:tabs>
        <w:spacing w:after="40" w:line="240" w:lineRule="auto"/>
        <w:ind w:right="-720" w:hanging="720"/>
        <w:jc w:val="both"/>
        <w:rPr>
          <w:rFonts w:ascii="Times New Roman" w:hAnsi="Times New Roman"/>
          <w:noProof w:val="0"/>
          <w:color w:val="000000"/>
          <w:sz w:val="24"/>
          <w:szCs w:val="24"/>
          <w:lang w:val="en-US"/>
        </w:rPr>
      </w:pPr>
      <w:r w:rsidRPr="00F448EA">
        <w:rPr>
          <w:rFonts w:ascii="Times New Roman" w:hAnsi="Times New Roman"/>
          <w:b/>
          <w:i/>
          <w:noProof w:val="0"/>
          <w:color w:val="000000"/>
          <w:sz w:val="24"/>
          <w:szCs w:val="24"/>
          <w:lang w:val="en-US"/>
        </w:rPr>
        <w:t>Chau:</w:t>
      </w:r>
      <w:r w:rsidRPr="00F448EA">
        <w:rPr>
          <w:rFonts w:ascii="Times New Roman" w:hAnsi="Times New Roman"/>
          <w:b/>
          <w:i/>
          <w:noProof w:val="0"/>
          <w:color w:val="000000"/>
          <w:sz w:val="24"/>
          <w:szCs w:val="24"/>
          <w:lang w:val="en-US"/>
        </w:rPr>
        <w:tab/>
      </w:r>
      <w:r w:rsidRPr="00F448EA">
        <w:rPr>
          <w:rFonts w:ascii="Times New Roman" w:hAnsi="Times New Roman"/>
          <w:noProof w:val="0"/>
          <w:color w:val="000000"/>
          <w:sz w:val="24"/>
          <w:szCs w:val="24"/>
          <w:lang w:val="en-US"/>
        </w:rPr>
        <w:t>Besides swimming or even scuba-diving, there are a lot of activities you can do there. (42)</w:t>
      </w:r>
      <w:r w:rsidRPr="00F448EA">
        <w:rPr>
          <w:rFonts w:ascii="Times New Roman" w:hAnsi="Times New Roman"/>
          <w:noProof w:val="0"/>
          <w:color w:val="000000"/>
          <w:sz w:val="24"/>
          <w:szCs w:val="24"/>
          <w:lang w:val="en-US"/>
        </w:rPr>
        <w:tab/>
      </w:r>
    </w:p>
    <w:p w:rsidR="00A12CCD" w:rsidRPr="00F448EA" w:rsidRDefault="00A12CCD" w:rsidP="00D8275F">
      <w:pPr>
        <w:tabs>
          <w:tab w:val="left" w:pos="0"/>
          <w:tab w:val="left" w:leader="underscore" w:pos="10080"/>
        </w:tabs>
        <w:spacing w:after="40" w:line="240" w:lineRule="auto"/>
        <w:ind w:right="-720" w:hanging="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5E2E3A">
      <w:pPr>
        <w:tabs>
          <w:tab w:val="left" w:pos="0"/>
          <w:tab w:val="left" w:leader="underscore" w:pos="10080"/>
        </w:tabs>
        <w:spacing w:after="40" w:line="240" w:lineRule="auto"/>
        <w:ind w:right="-720" w:hanging="720"/>
        <w:jc w:val="both"/>
        <w:rPr>
          <w:rFonts w:ascii="Times New Roman" w:hAnsi="Times New Roman"/>
          <w:noProof w:val="0"/>
          <w:sz w:val="24"/>
          <w:szCs w:val="24"/>
          <w:lang w:val="en-US"/>
        </w:rPr>
      </w:pPr>
      <w:r w:rsidRPr="00F448EA">
        <w:rPr>
          <w:rFonts w:ascii="Times New Roman" w:hAnsi="Times New Roman"/>
          <w:b/>
          <w:i/>
          <w:noProof w:val="0"/>
          <w:color w:val="000000"/>
          <w:sz w:val="24"/>
          <w:szCs w:val="24"/>
          <w:lang w:val="en-US"/>
        </w:rPr>
        <w:lastRenderedPageBreak/>
        <w:t>Nick:</w:t>
      </w:r>
      <w:r w:rsidRPr="00F448EA">
        <w:rPr>
          <w:rFonts w:ascii="Times New Roman" w:hAnsi="Times New Roman"/>
          <w:noProof w:val="0"/>
          <w:color w:val="000000"/>
          <w:sz w:val="24"/>
          <w:szCs w:val="24"/>
          <w:lang w:val="en-US"/>
        </w:rPr>
        <w:tab/>
        <w:t>Sounds very exciting. When we are on a quad bike, we can enjoy the sights of thedunes, and even the bumps. I think my father can ride it. How far are they?</w:t>
      </w:r>
    </w:p>
    <w:p w:rsidR="00A12CCD" w:rsidRPr="00F448EA" w:rsidRDefault="00A12CCD" w:rsidP="0099703B">
      <w:pPr>
        <w:tabs>
          <w:tab w:val="left" w:pos="0"/>
          <w:tab w:val="left" w:leader="underscore" w:pos="10080"/>
        </w:tabs>
        <w:spacing w:after="40" w:line="240" w:lineRule="auto"/>
        <w:ind w:right="-720" w:hanging="720"/>
        <w:jc w:val="both"/>
        <w:rPr>
          <w:rFonts w:ascii="Times New Roman" w:hAnsi="Times New Roman"/>
          <w:noProof w:val="0"/>
          <w:sz w:val="24"/>
          <w:szCs w:val="24"/>
          <w:lang w:val="en-US"/>
        </w:rPr>
      </w:pPr>
      <w:r w:rsidRPr="00F448EA">
        <w:rPr>
          <w:rFonts w:ascii="Times New Roman" w:hAnsi="Times New Roman"/>
          <w:b/>
          <w:i/>
          <w:noProof w:val="0"/>
          <w:color w:val="000000"/>
          <w:sz w:val="24"/>
          <w:szCs w:val="24"/>
          <w:lang w:val="en-US"/>
        </w:rPr>
        <w:t>Chau:</w:t>
      </w:r>
      <w:r w:rsidRPr="00F448EA">
        <w:rPr>
          <w:rFonts w:ascii="Times New Roman" w:hAnsi="Times New Roman"/>
          <w:noProof w:val="0"/>
          <w:color w:val="000000"/>
          <w:sz w:val="24"/>
          <w:szCs w:val="24"/>
          <w:lang w:val="en-US"/>
        </w:rPr>
        <w:tab/>
        <w:t>About 25 kilometres from the centre of Mui Ne. Sand dunes make you feel like you are in a desert right next to the beach.</w:t>
      </w:r>
    </w:p>
    <w:p w:rsidR="00A12CCD" w:rsidRPr="00F448EA" w:rsidRDefault="00A12CCD" w:rsidP="0099703B">
      <w:pPr>
        <w:tabs>
          <w:tab w:val="left" w:pos="0"/>
          <w:tab w:val="left" w:leader="underscore" w:pos="10080"/>
        </w:tabs>
        <w:spacing w:after="40" w:line="240" w:lineRule="auto"/>
        <w:ind w:right="-720" w:hanging="720"/>
        <w:jc w:val="both"/>
        <w:rPr>
          <w:rFonts w:ascii="Times New Roman" w:hAnsi="Times New Roman"/>
          <w:noProof w:val="0"/>
          <w:sz w:val="24"/>
          <w:szCs w:val="24"/>
          <w:lang w:val="en-US"/>
        </w:rPr>
      </w:pPr>
      <w:r w:rsidRPr="00F448EA">
        <w:rPr>
          <w:rFonts w:ascii="Times New Roman" w:hAnsi="Times New Roman"/>
          <w:b/>
          <w:i/>
          <w:noProof w:val="0"/>
          <w:color w:val="000000"/>
          <w:sz w:val="24"/>
          <w:szCs w:val="24"/>
          <w:lang w:val="en-US"/>
        </w:rPr>
        <w:t>Nick:</w:t>
      </w:r>
      <w:r w:rsidRPr="00F448EA">
        <w:rPr>
          <w:rFonts w:ascii="Times New Roman" w:hAnsi="Times New Roman"/>
          <w:b/>
          <w:i/>
          <w:noProof w:val="0"/>
          <w:color w:val="000000"/>
          <w:sz w:val="24"/>
          <w:szCs w:val="24"/>
          <w:lang w:val="en-US"/>
        </w:rPr>
        <w:tab/>
      </w:r>
      <w:r w:rsidRPr="00F448EA">
        <w:rPr>
          <w:rFonts w:ascii="Times New Roman" w:hAnsi="Times New Roman"/>
          <w:noProof w:val="0"/>
          <w:color w:val="000000"/>
          <w:sz w:val="24"/>
          <w:szCs w:val="24"/>
          <w:lang w:val="en-US"/>
        </w:rPr>
        <w:t>We feel as if we were in the Sahara Desert. It’s really my cup of tea. Anything else</w:t>
      </w:r>
      <w:r w:rsidRPr="00F448EA">
        <w:rPr>
          <w:rFonts w:ascii="Times New Roman" w:hAnsi="Times New Roman"/>
          <w:noProof w:val="0"/>
          <w:sz w:val="24"/>
          <w:szCs w:val="24"/>
          <w:lang w:val="en-US"/>
        </w:rPr>
        <w:t>?</w:t>
      </w:r>
    </w:p>
    <w:p w:rsidR="00A12CCD" w:rsidRPr="00F448EA" w:rsidRDefault="00A12CCD" w:rsidP="0099703B">
      <w:pPr>
        <w:tabs>
          <w:tab w:val="left" w:pos="0"/>
          <w:tab w:val="left" w:leader="underscore" w:pos="10080"/>
        </w:tabs>
        <w:spacing w:after="40" w:line="240" w:lineRule="auto"/>
        <w:ind w:right="-720" w:hanging="720"/>
        <w:jc w:val="both"/>
        <w:rPr>
          <w:rFonts w:ascii="Times New Roman" w:hAnsi="Times New Roman"/>
          <w:noProof w:val="0"/>
          <w:color w:val="000000"/>
          <w:sz w:val="24"/>
          <w:szCs w:val="24"/>
          <w:lang w:val="en-US"/>
        </w:rPr>
      </w:pPr>
      <w:r w:rsidRPr="00F448EA">
        <w:rPr>
          <w:rFonts w:ascii="Times New Roman" w:hAnsi="Times New Roman"/>
          <w:b/>
          <w:i/>
          <w:noProof w:val="0"/>
          <w:color w:val="000000"/>
          <w:sz w:val="24"/>
          <w:szCs w:val="24"/>
          <w:lang w:val="en-US"/>
        </w:rPr>
        <w:t>Chau:</w:t>
      </w:r>
      <w:r w:rsidRPr="00F448EA">
        <w:rPr>
          <w:rFonts w:ascii="Times New Roman" w:hAnsi="Times New Roman"/>
          <w:b/>
          <w:i/>
          <w:noProof w:val="0"/>
          <w:color w:val="000000"/>
          <w:sz w:val="24"/>
          <w:szCs w:val="24"/>
          <w:lang w:val="en-US"/>
        </w:rPr>
        <w:tab/>
      </w:r>
      <w:r w:rsidRPr="00F448EA">
        <w:rPr>
          <w:rFonts w:ascii="Times New Roman" w:hAnsi="Times New Roman"/>
          <w:noProof w:val="0"/>
          <w:color w:val="000000"/>
          <w:sz w:val="24"/>
          <w:szCs w:val="24"/>
          <w:lang w:val="en-US"/>
        </w:rPr>
        <w:t>I see. (43)</w:t>
      </w:r>
      <w:r w:rsidRPr="00F448EA">
        <w:rPr>
          <w:rFonts w:ascii="Times New Roman" w:hAnsi="Times New Roman"/>
          <w:noProof w:val="0"/>
          <w:color w:val="000000"/>
          <w:sz w:val="24"/>
          <w:szCs w:val="24"/>
          <w:lang w:val="en-US"/>
        </w:rPr>
        <w:tab/>
      </w:r>
    </w:p>
    <w:p w:rsidR="00A12CCD" w:rsidRPr="00F448EA" w:rsidRDefault="00A12CCD" w:rsidP="003D3174">
      <w:pPr>
        <w:tabs>
          <w:tab w:val="left" w:pos="0"/>
          <w:tab w:val="left" w:leader="underscore" w:pos="10080"/>
        </w:tabs>
        <w:spacing w:after="40" w:line="240" w:lineRule="auto"/>
        <w:ind w:right="-720" w:hanging="720"/>
        <w:jc w:val="both"/>
        <w:rPr>
          <w:rFonts w:ascii="Times New Roman" w:hAnsi="Times New Roman"/>
          <w:noProof w:val="0"/>
          <w:sz w:val="24"/>
          <w:szCs w:val="24"/>
          <w:lang w:val="en-US"/>
        </w:rPr>
      </w:pPr>
      <w:r w:rsidRPr="00F448EA">
        <w:rPr>
          <w:rFonts w:ascii="Times New Roman" w:hAnsi="Times New Roman"/>
          <w:b/>
          <w:i/>
          <w:noProof w:val="0"/>
          <w:color w:val="000000"/>
          <w:sz w:val="24"/>
          <w:szCs w:val="24"/>
          <w:lang w:val="en-US"/>
        </w:rPr>
        <w:t>Nick:</w:t>
      </w:r>
      <w:r w:rsidRPr="00F448EA">
        <w:rPr>
          <w:rFonts w:ascii="Times New Roman" w:hAnsi="Times New Roman"/>
          <w:b/>
          <w:i/>
          <w:noProof w:val="0"/>
          <w:color w:val="000000"/>
          <w:sz w:val="24"/>
          <w:szCs w:val="24"/>
          <w:lang w:val="en-US"/>
        </w:rPr>
        <w:tab/>
      </w:r>
      <w:r w:rsidRPr="00F448EA">
        <w:rPr>
          <w:rFonts w:ascii="Times New Roman" w:hAnsi="Times New Roman"/>
          <w:noProof w:val="0"/>
          <w:color w:val="000000"/>
          <w:sz w:val="24"/>
          <w:szCs w:val="24"/>
          <w:lang w:val="en-US"/>
        </w:rPr>
        <w:t>The Fairy Stream? Why do they think so?</w:t>
      </w:r>
    </w:p>
    <w:p w:rsidR="00A12CCD" w:rsidRPr="00F448EA" w:rsidRDefault="00A12CCD" w:rsidP="003D3174">
      <w:pPr>
        <w:tabs>
          <w:tab w:val="left" w:pos="0"/>
          <w:tab w:val="left" w:leader="underscore" w:pos="10080"/>
        </w:tabs>
        <w:spacing w:after="40" w:line="240" w:lineRule="auto"/>
        <w:ind w:right="-720" w:hanging="720"/>
        <w:jc w:val="both"/>
        <w:rPr>
          <w:rFonts w:ascii="Times New Roman" w:hAnsi="Times New Roman"/>
          <w:noProof w:val="0"/>
          <w:sz w:val="24"/>
          <w:szCs w:val="24"/>
          <w:lang w:val="en-US"/>
        </w:rPr>
      </w:pPr>
      <w:r w:rsidRPr="00F448EA">
        <w:rPr>
          <w:rFonts w:ascii="Times New Roman" w:hAnsi="Times New Roman"/>
          <w:b/>
          <w:i/>
          <w:noProof w:val="0"/>
          <w:color w:val="000000"/>
          <w:sz w:val="24"/>
          <w:szCs w:val="24"/>
          <w:lang w:val="en-US"/>
        </w:rPr>
        <w:t>Chau:</w:t>
      </w:r>
      <w:r w:rsidRPr="00F448EA">
        <w:rPr>
          <w:rFonts w:ascii="Times New Roman" w:hAnsi="Times New Roman"/>
          <w:b/>
          <w:i/>
          <w:noProof w:val="0"/>
          <w:color w:val="000000"/>
          <w:sz w:val="24"/>
          <w:szCs w:val="24"/>
          <w:lang w:val="en-US"/>
        </w:rPr>
        <w:tab/>
      </w:r>
      <w:r w:rsidRPr="00F448EA">
        <w:rPr>
          <w:rFonts w:ascii="Times New Roman" w:hAnsi="Times New Roman"/>
          <w:noProof w:val="0"/>
          <w:color w:val="000000"/>
          <w:sz w:val="24"/>
          <w:szCs w:val="24"/>
          <w:lang w:val="en-US"/>
        </w:rPr>
        <w:t>(44)</w:t>
      </w:r>
      <w:r w:rsidRPr="00F448EA">
        <w:rPr>
          <w:rFonts w:ascii="Times New Roman" w:hAnsi="Times New Roman"/>
          <w:noProof w:val="0"/>
          <w:color w:val="000000"/>
          <w:sz w:val="24"/>
          <w:szCs w:val="24"/>
          <w:lang w:val="en-US"/>
        </w:rPr>
        <w:tab/>
      </w:r>
    </w:p>
    <w:p w:rsidR="00A12CCD" w:rsidRPr="00F448EA" w:rsidRDefault="00A12CCD" w:rsidP="003D3174">
      <w:pPr>
        <w:tabs>
          <w:tab w:val="left" w:pos="0"/>
          <w:tab w:val="left" w:leader="underscore" w:pos="10080"/>
        </w:tabs>
        <w:spacing w:after="40" w:line="240" w:lineRule="auto"/>
        <w:ind w:right="-720" w:hanging="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You make your way through colo</w:t>
      </w:r>
      <w:r w:rsidRPr="00F448EA">
        <w:rPr>
          <w:rFonts w:ascii="Times New Roman" w:hAnsi="Times New Roman"/>
          <w:noProof w:val="0"/>
          <w:sz w:val="24"/>
          <w:szCs w:val="24"/>
          <w:lang w:val="en-US"/>
        </w:rPr>
        <w:t xml:space="preserve">urful </w:t>
      </w:r>
      <w:r w:rsidRPr="00F448EA">
        <w:rPr>
          <w:rFonts w:ascii="Times New Roman" w:hAnsi="Times New Roman"/>
          <w:noProof w:val="0"/>
          <w:color w:val="000000"/>
          <w:sz w:val="24"/>
          <w:szCs w:val="24"/>
          <w:lang w:val="en-US"/>
        </w:rPr>
        <w:t>limestone formations, warm water, and bright green frees to reach a waterfall.</w:t>
      </w:r>
    </w:p>
    <w:p w:rsidR="00A12CCD" w:rsidRPr="00F448EA" w:rsidRDefault="00A12CCD" w:rsidP="00F55DF4">
      <w:pPr>
        <w:tabs>
          <w:tab w:val="left" w:pos="0"/>
          <w:tab w:val="left" w:leader="underscore" w:pos="10080"/>
        </w:tabs>
        <w:spacing w:after="40" w:line="240" w:lineRule="auto"/>
        <w:ind w:right="-720" w:hanging="720"/>
        <w:jc w:val="both"/>
        <w:rPr>
          <w:rFonts w:ascii="Times New Roman" w:hAnsi="Times New Roman"/>
          <w:noProof w:val="0"/>
          <w:sz w:val="24"/>
          <w:szCs w:val="24"/>
          <w:lang w:val="en-US"/>
        </w:rPr>
      </w:pPr>
      <w:r w:rsidRPr="00F448EA">
        <w:rPr>
          <w:rFonts w:ascii="Times New Roman" w:hAnsi="Times New Roman"/>
          <w:b/>
          <w:i/>
          <w:noProof w:val="0"/>
          <w:color w:val="000000"/>
          <w:sz w:val="24"/>
          <w:szCs w:val="24"/>
          <w:lang w:val="en-US"/>
        </w:rPr>
        <w:t>Nick:</w:t>
      </w:r>
      <w:r w:rsidRPr="00F448EA">
        <w:rPr>
          <w:rFonts w:ascii="Times New Roman" w:hAnsi="Times New Roman"/>
          <w:noProof w:val="0"/>
          <w:color w:val="000000"/>
          <w:sz w:val="24"/>
          <w:szCs w:val="24"/>
          <w:lang w:val="en-US"/>
        </w:rPr>
        <w:tab/>
        <w:t>Is it a muddy stream? I think we have to carry our shoes along with us.</w:t>
      </w:r>
    </w:p>
    <w:p w:rsidR="00A12CCD" w:rsidRPr="00F448EA" w:rsidRDefault="00A12CCD" w:rsidP="00F55DF4">
      <w:pPr>
        <w:tabs>
          <w:tab w:val="left" w:pos="0"/>
          <w:tab w:val="left" w:leader="underscore" w:pos="10080"/>
        </w:tabs>
        <w:spacing w:after="40" w:line="240" w:lineRule="auto"/>
        <w:ind w:right="-720" w:hanging="720"/>
        <w:jc w:val="both"/>
        <w:rPr>
          <w:rFonts w:ascii="Times New Roman" w:hAnsi="Times New Roman"/>
          <w:noProof w:val="0"/>
          <w:color w:val="000000"/>
          <w:sz w:val="24"/>
          <w:szCs w:val="24"/>
          <w:lang w:val="en-US"/>
        </w:rPr>
      </w:pPr>
      <w:r w:rsidRPr="00F448EA">
        <w:rPr>
          <w:rFonts w:ascii="Times New Roman" w:hAnsi="Times New Roman"/>
          <w:b/>
          <w:i/>
          <w:noProof w:val="0"/>
          <w:color w:val="000000"/>
          <w:sz w:val="24"/>
          <w:szCs w:val="24"/>
          <w:lang w:val="en-US"/>
        </w:rPr>
        <w:t>Chau:</w:t>
      </w:r>
      <w:r w:rsidRPr="00F448EA">
        <w:rPr>
          <w:rFonts w:ascii="Times New Roman" w:hAnsi="Times New Roman"/>
          <w:noProof w:val="0"/>
          <w:color w:val="000000"/>
          <w:sz w:val="24"/>
          <w:szCs w:val="24"/>
          <w:lang w:val="en-US"/>
        </w:rPr>
        <w:tab/>
        <w:t>You’re right. Are you fond of taking photos? (45)</w:t>
      </w:r>
      <w:r w:rsidRPr="00F448EA">
        <w:rPr>
          <w:rFonts w:ascii="Times New Roman" w:hAnsi="Times New Roman"/>
          <w:noProof w:val="0"/>
          <w:color w:val="000000"/>
          <w:sz w:val="24"/>
          <w:szCs w:val="24"/>
          <w:lang w:val="en-US"/>
        </w:rPr>
        <w:tab/>
      </w:r>
    </w:p>
    <w:p w:rsidR="00A12CCD" w:rsidRPr="00F448EA" w:rsidRDefault="00A12CCD" w:rsidP="00F55DF4">
      <w:pPr>
        <w:tabs>
          <w:tab w:val="left" w:pos="0"/>
          <w:tab w:val="left" w:leader="underscore" w:pos="10080"/>
        </w:tabs>
        <w:spacing w:after="40" w:line="240" w:lineRule="auto"/>
        <w:ind w:right="-720" w:hanging="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F55DF4">
      <w:pPr>
        <w:tabs>
          <w:tab w:val="left" w:pos="0"/>
          <w:tab w:val="left" w:leader="underscore" w:pos="10080"/>
        </w:tabs>
        <w:spacing w:after="40" w:line="240" w:lineRule="auto"/>
        <w:ind w:right="-720" w:hanging="720"/>
        <w:jc w:val="both"/>
        <w:rPr>
          <w:rFonts w:ascii="Times New Roman" w:hAnsi="Times New Roman"/>
          <w:noProof w:val="0"/>
          <w:color w:val="00000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Everything is glorious in sunlight.</w:t>
      </w:r>
    </w:p>
    <w:p w:rsidR="00A12CCD" w:rsidRPr="00F448EA" w:rsidRDefault="00A12CCD" w:rsidP="00F55DF4">
      <w:pPr>
        <w:tabs>
          <w:tab w:val="left" w:pos="0"/>
          <w:tab w:val="left" w:leader="underscore" w:pos="10080"/>
        </w:tabs>
        <w:spacing w:after="40" w:line="240" w:lineRule="auto"/>
        <w:ind w:right="-720" w:hanging="720"/>
        <w:jc w:val="both"/>
        <w:rPr>
          <w:rFonts w:ascii="Times New Roman" w:hAnsi="Times New Roman"/>
          <w:noProof w:val="0"/>
          <w:color w:val="000000"/>
          <w:sz w:val="24"/>
          <w:szCs w:val="24"/>
          <w:lang w:val="en-US"/>
        </w:rPr>
      </w:pPr>
      <w:r w:rsidRPr="00F448EA">
        <w:rPr>
          <w:rFonts w:ascii="Times New Roman" w:hAnsi="Times New Roman"/>
          <w:b/>
          <w:i/>
          <w:noProof w:val="0"/>
          <w:color w:val="000000"/>
          <w:sz w:val="24"/>
          <w:szCs w:val="24"/>
          <w:lang w:val="en-US"/>
        </w:rPr>
        <w:t>Nick:</w:t>
      </w:r>
      <w:r w:rsidRPr="00F448EA">
        <w:rPr>
          <w:rFonts w:ascii="Times New Roman" w:hAnsi="Times New Roman"/>
          <w:noProof w:val="0"/>
          <w:color w:val="000000"/>
          <w:sz w:val="24"/>
          <w:szCs w:val="24"/>
          <w:lang w:val="en-US"/>
        </w:rPr>
        <w:tab/>
      </w:r>
      <w:r w:rsidRPr="00F448EA">
        <w:rPr>
          <w:rFonts w:ascii="Times New Roman" w:hAnsi="Times New Roman"/>
          <w:bCs/>
          <w:noProof w:val="0"/>
          <w:color w:val="000000"/>
          <w:sz w:val="24"/>
          <w:szCs w:val="24"/>
          <w:lang w:val="en-US"/>
        </w:rPr>
        <w:t>I’ll get up early and take some photos at sunrise. Anyway, can we do cycling there?</w:t>
      </w:r>
    </w:p>
    <w:p w:rsidR="00A12CCD" w:rsidRPr="00F448EA" w:rsidRDefault="00A12CCD" w:rsidP="00F55DF4">
      <w:pPr>
        <w:tabs>
          <w:tab w:val="left" w:pos="0"/>
          <w:tab w:val="left" w:leader="underscore" w:pos="10080"/>
        </w:tabs>
        <w:spacing w:after="40" w:line="240" w:lineRule="auto"/>
        <w:ind w:right="-720" w:hanging="720"/>
        <w:jc w:val="both"/>
        <w:rPr>
          <w:rFonts w:ascii="Times New Roman" w:hAnsi="Times New Roman"/>
          <w:noProof w:val="0"/>
          <w:color w:val="000000"/>
          <w:sz w:val="24"/>
          <w:szCs w:val="24"/>
          <w:lang w:val="en-US"/>
        </w:rPr>
      </w:pPr>
      <w:r w:rsidRPr="00F448EA">
        <w:rPr>
          <w:rFonts w:ascii="Times New Roman" w:hAnsi="Times New Roman"/>
          <w:b/>
          <w:i/>
          <w:noProof w:val="0"/>
          <w:color w:val="000000"/>
          <w:sz w:val="24"/>
          <w:szCs w:val="24"/>
          <w:lang w:val="en-US"/>
        </w:rPr>
        <w:t>Chau:</w:t>
      </w:r>
      <w:r w:rsidRPr="00F448EA">
        <w:rPr>
          <w:rFonts w:ascii="Times New Roman" w:hAnsi="Times New Roman"/>
          <w:noProof w:val="0"/>
          <w:color w:val="000000"/>
          <w:sz w:val="24"/>
          <w:szCs w:val="24"/>
          <w:lang w:val="en-US"/>
        </w:rPr>
        <w:tab/>
        <w:t xml:space="preserve">I </w:t>
      </w:r>
      <w:r w:rsidRPr="00F448EA">
        <w:rPr>
          <w:rFonts w:ascii="Times New Roman" w:hAnsi="Times New Roman"/>
          <w:bCs/>
          <w:noProof w:val="0"/>
          <w:color w:val="000000"/>
          <w:sz w:val="24"/>
          <w:szCs w:val="24"/>
          <w:lang w:val="en-US"/>
        </w:rPr>
        <w:t>suggest renting a bike and explore a number of isolated beaches. Hon Rom Beach is the most favourite.</w:t>
      </w:r>
    </w:p>
    <w:p w:rsidR="00A12CCD" w:rsidRPr="00F448EA" w:rsidRDefault="00A12CCD" w:rsidP="001061E2">
      <w:pPr>
        <w:tabs>
          <w:tab w:val="left" w:pos="-360"/>
        </w:tabs>
        <w:spacing w:after="40" w:line="360" w:lineRule="auto"/>
        <w:ind w:left="-720" w:right="-720"/>
        <w:jc w:val="both"/>
        <w:rPr>
          <w:rFonts w:ascii="Times New Roman" w:hAnsi="Times New Roman"/>
          <w:noProof w:val="0"/>
          <w:sz w:val="24"/>
          <w:szCs w:val="24"/>
          <w:lang w:val="en-US"/>
        </w:rPr>
      </w:pPr>
      <w:r w:rsidRPr="00F448EA">
        <w:rPr>
          <w:rFonts w:ascii="Times New Roman" w:hAnsi="Times New Roman"/>
          <w:b/>
          <w:bCs/>
          <w:i/>
          <w:noProof w:val="0"/>
          <w:color w:val="000000"/>
          <w:sz w:val="24"/>
          <w:szCs w:val="24"/>
          <w:lang w:val="en-US"/>
        </w:rPr>
        <w:t>Nick:</w:t>
      </w:r>
      <w:r w:rsidRPr="00F448EA">
        <w:rPr>
          <w:rFonts w:ascii="Times New Roman" w:hAnsi="Times New Roman"/>
          <w:bCs/>
          <w:noProof w:val="0"/>
          <w:color w:val="000000"/>
          <w:sz w:val="24"/>
          <w:szCs w:val="24"/>
          <w:lang w:val="en-US"/>
        </w:rPr>
        <w:tab/>
        <w:t>How far is it from Mui Ne, Chau?</w:t>
      </w:r>
    </w:p>
    <w:p w:rsidR="00A12CCD" w:rsidRPr="00F448EA" w:rsidRDefault="00A12CCD" w:rsidP="00FD4777">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bCs/>
          <w:noProof w:val="0"/>
          <w:color w:val="000000"/>
          <w:sz w:val="24"/>
          <w:szCs w:val="24"/>
          <w:lang w:val="en-US"/>
        </w:rPr>
        <w:t>IX.</w:t>
      </w:r>
      <w:r w:rsidRPr="00F448EA">
        <w:rPr>
          <w:rFonts w:ascii="Times New Roman" w:hAnsi="Times New Roman"/>
          <w:b/>
          <w:bCs/>
          <w:noProof w:val="0"/>
          <w:color w:val="000000"/>
          <w:sz w:val="24"/>
          <w:szCs w:val="24"/>
          <w:lang w:val="en-US"/>
        </w:rPr>
        <w:tab/>
        <w:t>Use the words or phrases given to write meaningful sentences.</w:t>
      </w:r>
    </w:p>
    <w:p w:rsidR="00A12CCD" w:rsidRPr="00F448EA" w:rsidRDefault="00A12CCD" w:rsidP="001061E2">
      <w:pPr>
        <w:tabs>
          <w:tab w:val="left" w:pos="-360"/>
        </w:tabs>
        <w:spacing w:after="40" w:line="240" w:lineRule="auto"/>
        <w:ind w:left="-720" w:right="-720"/>
        <w:jc w:val="center"/>
        <w:rPr>
          <w:rFonts w:ascii="Times New Roman" w:hAnsi="Times New Roman"/>
          <w:b/>
          <w:bCs/>
          <w:noProof w:val="0"/>
          <w:color w:val="000000"/>
          <w:sz w:val="26"/>
          <w:szCs w:val="26"/>
          <w:lang w:val="en-US"/>
        </w:rPr>
      </w:pPr>
      <w:r w:rsidRPr="00F448EA">
        <w:rPr>
          <w:rFonts w:ascii="Times New Roman" w:hAnsi="Times New Roman"/>
          <w:b/>
          <w:bCs/>
          <w:noProof w:val="0"/>
          <w:color w:val="000000"/>
          <w:sz w:val="26"/>
          <w:szCs w:val="26"/>
          <w:lang w:val="en-US"/>
        </w:rPr>
        <w:t>Positive &amp; Negative Effects of Tourism</w:t>
      </w:r>
    </w:p>
    <w:p w:rsidR="00A12CCD" w:rsidRPr="00F448EA" w:rsidRDefault="00A12CCD" w:rsidP="0032562E">
      <w:pPr>
        <w:tabs>
          <w:tab w:val="left" w:pos="-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ab/>
        <w:t>Tourism can bring many economic and social benefits, but mass tourism is also associated with negative effects.</w:t>
      </w:r>
    </w:p>
    <w:p w:rsidR="00A12CCD" w:rsidRPr="00F448EA" w:rsidRDefault="00A12CCD" w:rsidP="00FD4777">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46.</w:t>
      </w:r>
      <w:r w:rsidRPr="00F448EA">
        <w:rPr>
          <w:rFonts w:ascii="Times New Roman" w:hAnsi="Times New Roman"/>
          <w:bCs/>
          <w:noProof w:val="0"/>
          <w:color w:val="000000"/>
          <w:sz w:val="24"/>
          <w:szCs w:val="24"/>
          <w:lang w:val="en-US"/>
        </w:rPr>
        <w:tab/>
        <w:t>First/ tourism/ create/ jobs/ tourism industry/ and/ other sectors/ such/ retail and transportation.</w:t>
      </w:r>
    </w:p>
    <w:p w:rsidR="00A12CCD" w:rsidRPr="00F448EA" w:rsidRDefault="00A12CCD" w:rsidP="0032562E">
      <w:pPr>
        <w:tabs>
          <w:tab w:val="left" w:pos="-360"/>
          <w:tab w:val="left" w:leader="underscore" w:pos="1008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477906">
      <w:pPr>
        <w:tabs>
          <w:tab w:val="left" w:pos="-360"/>
          <w:tab w:val="left" w:leader="underscore" w:pos="1008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477906">
      <w:pPr>
        <w:tabs>
          <w:tab w:val="left" w:pos="-360"/>
          <w:tab w:val="left" w:leader="underscore" w:pos="1008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47.</w:t>
      </w:r>
      <w:r w:rsidRPr="00F448EA">
        <w:rPr>
          <w:rFonts w:ascii="Times New Roman" w:hAnsi="Times New Roman"/>
          <w:bCs/>
          <w:noProof w:val="0"/>
          <w:color w:val="000000"/>
          <w:sz w:val="24"/>
          <w:szCs w:val="24"/>
          <w:lang w:val="en-US"/>
        </w:rPr>
        <w:tab/>
        <w:t>However/jobs/ created/ tourism/ often seasonal/ and/ poorly paid.</w:t>
      </w:r>
    </w:p>
    <w:p w:rsidR="00A12CCD" w:rsidRPr="00F448EA" w:rsidRDefault="00A12CCD" w:rsidP="00477906">
      <w:pPr>
        <w:tabs>
          <w:tab w:val="left" w:pos="-360"/>
          <w:tab w:val="left" w:leader="underscore" w:pos="1008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477906">
      <w:pPr>
        <w:tabs>
          <w:tab w:val="left" w:pos="-360"/>
          <w:tab w:val="left" w:leader="underscore" w:pos="1008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477906">
      <w:pPr>
        <w:tabs>
          <w:tab w:val="left" w:pos="-360"/>
          <w:tab w:val="left" w:leader="underscore" w:pos="10080"/>
        </w:tabs>
        <w:spacing w:after="40" w:line="240" w:lineRule="auto"/>
        <w:ind w:left="-360" w:right="-720" w:hanging="36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48.</w:t>
      </w:r>
      <w:r w:rsidRPr="00F448EA">
        <w:rPr>
          <w:rFonts w:ascii="Times New Roman" w:hAnsi="Times New Roman"/>
          <w:bCs/>
          <w:noProof w:val="0"/>
          <w:color w:val="000000"/>
          <w:sz w:val="24"/>
          <w:szCs w:val="24"/>
          <w:lang w:val="en-US"/>
        </w:rPr>
        <w:tab/>
        <w:t>Second/ tourism/ encourage/ preservation/ traditional customs/ handicrafts/ festivals/ but/ interaction/ tourists/ also lead/ erosion/ traditional cultures/ values.</w:t>
      </w:r>
    </w:p>
    <w:p w:rsidR="00A12CCD" w:rsidRPr="00F448EA" w:rsidRDefault="00A12CCD" w:rsidP="00477906">
      <w:pPr>
        <w:tabs>
          <w:tab w:val="left" w:pos="-360"/>
          <w:tab w:val="left" w:leader="underscore" w:pos="10080"/>
        </w:tabs>
        <w:spacing w:after="40" w:line="240" w:lineRule="auto"/>
        <w:ind w:left="-360" w:right="-720" w:hanging="36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477906">
      <w:pPr>
        <w:tabs>
          <w:tab w:val="left" w:pos="-360"/>
          <w:tab w:val="left" w:leader="underscore" w:pos="10080"/>
        </w:tabs>
        <w:spacing w:after="40" w:line="240" w:lineRule="auto"/>
        <w:ind w:left="-360" w:right="-720" w:hanging="36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477906">
      <w:pPr>
        <w:tabs>
          <w:tab w:val="left" w:pos="-360"/>
          <w:tab w:val="left" w:leader="underscore" w:pos="10080"/>
        </w:tabs>
        <w:spacing w:after="40" w:line="240" w:lineRule="auto"/>
        <w:ind w:left="-360" w:right="-720" w:hanging="36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49.</w:t>
      </w:r>
      <w:r w:rsidRPr="00F448EA">
        <w:rPr>
          <w:rFonts w:ascii="Times New Roman" w:hAnsi="Times New Roman"/>
          <w:bCs/>
          <w:noProof w:val="0"/>
          <w:color w:val="000000"/>
          <w:sz w:val="24"/>
          <w:szCs w:val="24"/>
          <w:lang w:val="en-US"/>
        </w:rPr>
        <w:tab/>
        <w:t>Finally/ ecotourism/ help/ conservation/ wildlife/ generating funds/ maintaining national parks.</w:t>
      </w:r>
    </w:p>
    <w:p w:rsidR="00A12CCD" w:rsidRPr="00F448EA" w:rsidRDefault="00A12CCD" w:rsidP="00477906">
      <w:pPr>
        <w:tabs>
          <w:tab w:val="left" w:pos="-360"/>
          <w:tab w:val="left" w:leader="underscore" w:pos="10080"/>
        </w:tabs>
        <w:spacing w:after="40" w:line="240" w:lineRule="auto"/>
        <w:ind w:left="-360" w:right="-720" w:hanging="36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477906">
      <w:pPr>
        <w:tabs>
          <w:tab w:val="left" w:pos="-360"/>
          <w:tab w:val="left" w:leader="underscore" w:pos="10080"/>
        </w:tabs>
        <w:spacing w:after="40" w:line="240" w:lineRule="auto"/>
        <w:ind w:left="-360" w:right="-720" w:hanging="36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055FF9">
      <w:pPr>
        <w:tabs>
          <w:tab w:val="left" w:pos="-360"/>
          <w:tab w:val="left" w:leader="underscore" w:pos="10080"/>
        </w:tabs>
        <w:spacing w:after="40" w:line="240" w:lineRule="auto"/>
        <w:ind w:left="-360" w:right="-720" w:hanging="36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50.</w:t>
      </w:r>
      <w:r w:rsidRPr="00F448EA">
        <w:rPr>
          <w:rFonts w:ascii="Times New Roman" w:hAnsi="Times New Roman"/>
          <w:bCs/>
          <w:noProof w:val="0"/>
          <w:color w:val="000000"/>
          <w:sz w:val="24"/>
          <w:szCs w:val="24"/>
          <w:lang w:val="en-US"/>
        </w:rPr>
        <w:tab/>
        <w:t>Nevertheless/ it/ also cause/ pollution/ through traffic emissions/ littering/ noise.</w:t>
      </w:r>
    </w:p>
    <w:p w:rsidR="00A12CCD" w:rsidRPr="00F448EA" w:rsidRDefault="00A12CCD" w:rsidP="00055FF9">
      <w:pPr>
        <w:tabs>
          <w:tab w:val="left" w:pos="-360"/>
          <w:tab w:val="left" w:leader="underscore" w:pos="10080"/>
        </w:tabs>
        <w:spacing w:after="40" w:line="240" w:lineRule="auto"/>
        <w:ind w:left="-360" w:right="-720" w:hanging="36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055FF9">
      <w:pPr>
        <w:tabs>
          <w:tab w:val="left" w:pos="-360"/>
          <w:tab w:val="left" w:leader="underscore" w:pos="10080"/>
        </w:tabs>
        <w:spacing w:after="40" w:line="240" w:lineRule="auto"/>
        <w:ind w:left="-360" w:right="-720" w:hanging="36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pPr>
        <w:spacing w:after="0" w:line="240" w:lineRule="auto"/>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br w:type="page"/>
      </w:r>
    </w:p>
    <w:p w:rsidR="00A12CCD" w:rsidRPr="00F448EA" w:rsidRDefault="00A12CCD" w:rsidP="00055FF9">
      <w:pPr>
        <w:tabs>
          <w:tab w:val="left" w:pos="-360"/>
          <w:tab w:val="left" w:leader="underscore" w:pos="10080"/>
        </w:tabs>
        <w:spacing w:after="40" w:line="480" w:lineRule="auto"/>
        <w:ind w:left="-360" w:right="-720" w:hanging="360"/>
        <w:jc w:val="center"/>
        <w:rPr>
          <w:rFonts w:ascii="Times New Roman" w:hAnsi="Times New Roman"/>
          <w:b/>
          <w:bCs/>
          <w:noProof w:val="0"/>
          <w:color w:val="000000"/>
          <w:sz w:val="36"/>
          <w:szCs w:val="24"/>
          <w:lang w:val="en-US"/>
        </w:rPr>
      </w:pPr>
      <w:r w:rsidRPr="00F448EA">
        <w:rPr>
          <w:rFonts w:ascii="Times New Roman" w:hAnsi="Times New Roman"/>
          <w:b/>
          <w:bCs/>
          <w:noProof w:val="0"/>
          <w:color w:val="000000"/>
          <w:sz w:val="36"/>
          <w:szCs w:val="24"/>
          <w:lang w:val="en-US"/>
        </w:rPr>
        <w:t>TEST 2 (UNIT 8)</w:t>
      </w:r>
    </w:p>
    <w:p w:rsidR="00A12CCD" w:rsidRPr="00F448EA" w:rsidRDefault="00A12CCD" w:rsidP="00055FF9">
      <w:pPr>
        <w:pStyle w:val="ListParagraph"/>
        <w:tabs>
          <w:tab w:val="left" w:pos="-360"/>
          <w:tab w:val="left" w:pos="1800"/>
          <w:tab w:val="left" w:pos="4320"/>
          <w:tab w:val="left" w:pos="6840"/>
        </w:tabs>
        <w:spacing w:after="40" w:line="240" w:lineRule="auto"/>
        <w:ind w:left="-720" w:right="-720"/>
        <w:contextualSpacing w:val="0"/>
        <w:jc w:val="both"/>
        <w:rPr>
          <w:rFonts w:ascii="Times New Roman" w:hAnsi="Times New Roman"/>
          <w:b/>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I.</w:t>
      </w:r>
      <w:r w:rsidRPr="00F448EA">
        <w:rPr>
          <w:rFonts w:ascii="Times New Roman" w:hAnsi="Times New Roman"/>
          <w:b/>
          <w:noProof w:val="0"/>
          <w:color w:val="222222"/>
          <w:sz w:val="24"/>
          <w:szCs w:val="24"/>
          <w:shd w:val="clear" w:color="auto" w:fill="FFFFFF"/>
          <w:lang w:val="en-US"/>
        </w:rPr>
        <w:tab/>
        <w:t>Find the word which has a different sound in the part underlined.</w:t>
      </w:r>
    </w:p>
    <w:p w:rsidR="00A12CCD" w:rsidRPr="00F448EA" w:rsidRDefault="00A12CCD" w:rsidP="00055FF9">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1.</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del</w:t>
      </w:r>
      <w:r w:rsidRPr="00F448EA">
        <w:rPr>
          <w:rFonts w:ascii="Times New Roman" w:hAnsi="Times New Roman"/>
          <w:noProof w:val="0"/>
          <w:sz w:val="24"/>
          <w:szCs w:val="28"/>
          <w:u w:val="single"/>
          <w:lang w:val="en-US"/>
        </w:rPr>
        <w:t>a</w:t>
      </w:r>
      <w:r w:rsidRPr="00F448EA">
        <w:rPr>
          <w:rFonts w:ascii="Times New Roman" w:hAnsi="Times New Roman"/>
          <w:noProof w:val="0"/>
          <w:sz w:val="24"/>
          <w:szCs w:val="28"/>
          <w:lang w:val="en-US"/>
        </w:rPr>
        <w:t>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m</w:t>
      </w:r>
      <w:r w:rsidRPr="00F448EA">
        <w:rPr>
          <w:rFonts w:ascii="Times New Roman" w:hAnsi="Times New Roman"/>
          <w:noProof w:val="0"/>
          <w:sz w:val="24"/>
          <w:szCs w:val="28"/>
          <w:u w:val="single"/>
          <w:lang w:val="en-US"/>
        </w:rPr>
        <w:t>a</w:t>
      </w:r>
      <w:r w:rsidRPr="00F448EA">
        <w:rPr>
          <w:rFonts w:ascii="Times New Roman" w:hAnsi="Times New Roman"/>
          <w:noProof w:val="0"/>
          <w:sz w:val="24"/>
          <w:szCs w:val="28"/>
          <w:lang w:val="en-US"/>
        </w:rPr>
        <w:t>gnificent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b</w:t>
      </w:r>
      <w:r w:rsidRPr="00F448EA">
        <w:rPr>
          <w:rFonts w:ascii="Times New Roman" w:hAnsi="Times New Roman"/>
          <w:noProof w:val="0"/>
          <w:sz w:val="24"/>
          <w:szCs w:val="28"/>
          <w:u w:val="single"/>
          <w:lang w:val="en-US"/>
        </w:rPr>
        <w:t>a</w:t>
      </w:r>
      <w:r w:rsidRPr="00F448EA">
        <w:rPr>
          <w:rFonts w:ascii="Times New Roman" w:hAnsi="Times New Roman"/>
          <w:noProof w:val="0"/>
          <w:sz w:val="24"/>
          <w:szCs w:val="28"/>
          <w:lang w:val="en-US"/>
        </w:rPr>
        <w:t>nk</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tr</w:t>
      </w:r>
      <w:r w:rsidRPr="00F448EA">
        <w:rPr>
          <w:rFonts w:ascii="Times New Roman" w:hAnsi="Times New Roman"/>
          <w:noProof w:val="0"/>
          <w:sz w:val="24"/>
          <w:szCs w:val="28"/>
          <w:u w:val="single"/>
          <w:lang w:val="en-US"/>
        </w:rPr>
        <w:t>a</w:t>
      </w:r>
      <w:r w:rsidRPr="00F448EA">
        <w:rPr>
          <w:rFonts w:ascii="Times New Roman" w:hAnsi="Times New Roman"/>
          <w:noProof w:val="0"/>
          <w:sz w:val="24"/>
          <w:szCs w:val="28"/>
          <w:lang w:val="en-US"/>
        </w:rPr>
        <w:t>vel</w:t>
      </w:r>
    </w:p>
    <w:p w:rsidR="00A12CCD" w:rsidRPr="00F448EA" w:rsidRDefault="00A12CCD" w:rsidP="00055FF9">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w:t>
      </w:r>
      <w:r w:rsidRPr="00F448EA">
        <w:rPr>
          <w:rFonts w:ascii="Times New Roman" w:hAnsi="Times New Roman"/>
          <w:b/>
          <w:noProof w:val="0"/>
          <w:sz w:val="24"/>
          <w:szCs w:val="28"/>
          <w:lang w:val="en-US"/>
        </w:rPr>
        <w:tab/>
        <w:t>A.</w:t>
      </w:r>
      <w:r w:rsidRPr="00F448EA">
        <w:rPr>
          <w:rFonts w:ascii="Times New Roman" w:hAnsi="Times New Roman"/>
          <w:noProof w:val="0"/>
          <w:sz w:val="24"/>
          <w:szCs w:val="28"/>
          <w:u w:val="single"/>
          <w:lang w:val="en-US"/>
        </w:rPr>
        <w:t>e</w:t>
      </w:r>
      <w:r w:rsidRPr="00F448EA">
        <w:rPr>
          <w:rFonts w:ascii="Times New Roman" w:hAnsi="Times New Roman"/>
          <w:noProof w:val="0"/>
          <w:sz w:val="24"/>
          <w:szCs w:val="28"/>
          <w:lang w:val="en-US"/>
        </w:rPr>
        <w:t>xotic</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u w:val="single"/>
          <w:lang w:val="en-US"/>
        </w:rPr>
        <w:t>e</w:t>
      </w:r>
      <w:r w:rsidRPr="00F448EA">
        <w:rPr>
          <w:rFonts w:ascii="Times New Roman" w:hAnsi="Times New Roman"/>
          <w:noProof w:val="0"/>
          <w:sz w:val="24"/>
          <w:szCs w:val="28"/>
          <w:lang w:val="en-US"/>
        </w:rPr>
        <w:t>rode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ch</w:t>
      </w:r>
      <w:r w:rsidRPr="00F448EA">
        <w:rPr>
          <w:rFonts w:ascii="Times New Roman" w:hAnsi="Times New Roman"/>
          <w:noProof w:val="0"/>
          <w:sz w:val="24"/>
          <w:szCs w:val="28"/>
          <w:u w:val="single"/>
          <w:lang w:val="en-US"/>
        </w:rPr>
        <w:t>e</w:t>
      </w:r>
      <w:r w:rsidRPr="00F448EA">
        <w:rPr>
          <w:rFonts w:ascii="Times New Roman" w:hAnsi="Times New Roman"/>
          <w:noProof w:val="0"/>
          <w:sz w:val="24"/>
          <w:szCs w:val="28"/>
          <w:lang w:val="en-US"/>
        </w:rPr>
        <w:t>ckout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d</w:t>
      </w:r>
      <w:r w:rsidRPr="00F448EA">
        <w:rPr>
          <w:rFonts w:ascii="Times New Roman" w:hAnsi="Times New Roman"/>
          <w:noProof w:val="0"/>
          <w:sz w:val="24"/>
          <w:szCs w:val="28"/>
          <w:u w:val="single"/>
          <w:lang w:val="en-US"/>
        </w:rPr>
        <w:t>e</w:t>
      </w:r>
      <w:r w:rsidRPr="00F448EA">
        <w:rPr>
          <w:rFonts w:ascii="Times New Roman" w:hAnsi="Times New Roman"/>
          <w:noProof w:val="0"/>
          <w:sz w:val="24"/>
          <w:szCs w:val="28"/>
          <w:lang w:val="en-US"/>
        </w:rPr>
        <w:t>cision</w:t>
      </w:r>
    </w:p>
    <w:p w:rsidR="00A12CCD" w:rsidRPr="00F448EA" w:rsidRDefault="00A12CCD" w:rsidP="00055FF9">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excur</w:t>
      </w:r>
      <w:r w:rsidRPr="00F448EA">
        <w:rPr>
          <w:rFonts w:ascii="Times New Roman" w:hAnsi="Times New Roman"/>
          <w:noProof w:val="0"/>
          <w:sz w:val="24"/>
          <w:szCs w:val="28"/>
          <w:u w:val="single"/>
          <w:lang w:val="en-US"/>
        </w:rPr>
        <w:t>s</w:t>
      </w:r>
      <w:r w:rsidRPr="00F448EA">
        <w:rPr>
          <w:rFonts w:ascii="Times New Roman" w:hAnsi="Times New Roman"/>
          <w:noProof w:val="0"/>
          <w:sz w:val="24"/>
          <w:szCs w:val="28"/>
          <w:lang w:val="en-US"/>
        </w:rPr>
        <w:t>ion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re</w:t>
      </w:r>
      <w:r w:rsidRPr="00F448EA">
        <w:rPr>
          <w:rFonts w:ascii="Times New Roman" w:hAnsi="Times New Roman"/>
          <w:noProof w:val="0"/>
          <w:sz w:val="24"/>
          <w:szCs w:val="28"/>
          <w:u w:val="single"/>
          <w:lang w:val="en-US"/>
        </w:rPr>
        <w:t>s</w:t>
      </w:r>
      <w:r w:rsidRPr="00F448EA">
        <w:rPr>
          <w:rFonts w:ascii="Times New Roman" w:hAnsi="Times New Roman"/>
          <w:noProof w:val="0"/>
          <w:sz w:val="24"/>
          <w:szCs w:val="28"/>
          <w:lang w:val="en-US"/>
        </w:rPr>
        <w:t>ort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sea</w:t>
      </w:r>
      <w:r w:rsidRPr="00F448EA">
        <w:rPr>
          <w:rFonts w:ascii="Times New Roman" w:hAnsi="Times New Roman"/>
          <w:noProof w:val="0"/>
          <w:sz w:val="24"/>
          <w:szCs w:val="28"/>
          <w:u w:val="single"/>
          <w:lang w:val="en-US"/>
        </w:rPr>
        <w:t>s</w:t>
      </w:r>
      <w:r w:rsidRPr="00F448EA">
        <w:rPr>
          <w:rFonts w:ascii="Times New Roman" w:hAnsi="Times New Roman"/>
          <w:noProof w:val="0"/>
          <w:sz w:val="24"/>
          <w:szCs w:val="28"/>
          <w:lang w:val="en-US"/>
        </w:rPr>
        <w:t>on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rea</w:t>
      </w:r>
      <w:r w:rsidRPr="00F448EA">
        <w:rPr>
          <w:rFonts w:ascii="Times New Roman" w:hAnsi="Times New Roman"/>
          <w:noProof w:val="0"/>
          <w:sz w:val="24"/>
          <w:szCs w:val="28"/>
          <w:u w:val="single"/>
          <w:lang w:val="en-US"/>
        </w:rPr>
        <w:t>s</w:t>
      </w:r>
      <w:r w:rsidRPr="00F448EA">
        <w:rPr>
          <w:rFonts w:ascii="Times New Roman" w:hAnsi="Times New Roman"/>
          <w:noProof w:val="0"/>
          <w:sz w:val="24"/>
          <w:szCs w:val="28"/>
          <w:lang w:val="en-US"/>
        </w:rPr>
        <w:t>onable</w:t>
      </w:r>
    </w:p>
    <w:p w:rsidR="00A12CCD" w:rsidRPr="00F448EA" w:rsidRDefault="00A12CCD" w:rsidP="00055FF9">
      <w:pPr>
        <w:tabs>
          <w:tab w:val="left" w:pos="-360"/>
          <w:tab w:val="left" w:pos="1800"/>
          <w:tab w:val="left" w:pos="4320"/>
          <w:tab w:val="left" w:pos="6840"/>
        </w:tabs>
        <w:spacing w:after="40" w:line="240" w:lineRule="auto"/>
        <w:ind w:left="-720" w:right="-720"/>
        <w:jc w:val="both"/>
        <w:rPr>
          <w:rFonts w:ascii="Times New Roman" w:hAnsi="Times New Roman"/>
          <w:b/>
          <w:noProof w:val="0"/>
          <w:sz w:val="24"/>
          <w:szCs w:val="28"/>
          <w:lang w:val="en-US"/>
        </w:rPr>
      </w:pPr>
      <w:r w:rsidRPr="00F448EA">
        <w:rPr>
          <w:rFonts w:ascii="Times New Roman" w:hAnsi="Times New Roman"/>
          <w:b/>
          <w:noProof w:val="0"/>
          <w:sz w:val="24"/>
          <w:szCs w:val="28"/>
          <w:lang w:val="en-US"/>
        </w:rPr>
        <w:t>II.</w:t>
      </w:r>
      <w:r w:rsidRPr="00F448EA">
        <w:rPr>
          <w:rFonts w:ascii="Times New Roman" w:hAnsi="Times New Roman"/>
          <w:b/>
          <w:noProof w:val="0"/>
          <w:sz w:val="24"/>
          <w:szCs w:val="28"/>
          <w:lang w:val="en-US"/>
        </w:rPr>
        <w:tab/>
        <w:t>Choose the word which has a different stress pattern from the others.</w:t>
      </w:r>
    </w:p>
    <w:p w:rsidR="00A12CCD" w:rsidRPr="00F448EA" w:rsidRDefault="00A12CCD" w:rsidP="00055FF9">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4.</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breathtaking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safari</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traveller</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sightseeing</w:t>
      </w:r>
    </w:p>
    <w:p w:rsidR="00A12CCD" w:rsidRPr="00F448EA" w:rsidRDefault="00A12CCD" w:rsidP="00F651C2">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5.</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stalagmite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holiday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excursion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delicious</w:t>
      </w:r>
    </w:p>
    <w:p w:rsidR="00A12CCD" w:rsidRPr="00F448EA" w:rsidRDefault="00A12CCD" w:rsidP="00F651C2">
      <w:pPr>
        <w:pStyle w:val="ListParagraph"/>
        <w:shd w:val="clear" w:color="auto" w:fill="FFFFFF"/>
        <w:tabs>
          <w:tab w:val="left" w:pos="-360"/>
        </w:tabs>
        <w:spacing w:after="40" w:line="240" w:lineRule="auto"/>
        <w:ind w:left="-720" w:right="-720"/>
        <w:jc w:val="both"/>
        <w:rPr>
          <w:rFonts w:ascii="Times New Roman" w:hAnsi="Times New Roman"/>
          <w:b/>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t>III.</w:t>
      </w:r>
      <w:r w:rsidRPr="00F448EA">
        <w:rPr>
          <w:rFonts w:ascii="Times New Roman" w:hAnsi="Times New Roman"/>
          <w:b/>
          <w:noProof w:val="0"/>
          <w:sz w:val="24"/>
          <w:szCs w:val="24"/>
          <w:shd w:val="clear" w:color="auto" w:fill="FFFFFF"/>
          <w:lang w:val="en-US"/>
        </w:rPr>
        <w:tab/>
        <w:t>Choose the best answer A, B, C or D to complete the sentences.</w:t>
      </w:r>
    </w:p>
    <w:p w:rsidR="00A12CCD" w:rsidRPr="00F448EA" w:rsidRDefault="00A12CCD" w:rsidP="00F651C2">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6.</w:t>
      </w:r>
      <w:r w:rsidRPr="00F448EA">
        <w:rPr>
          <w:rFonts w:ascii="Times New Roman" w:hAnsi="Times New Roman"/>
          <w:noProof w:val="0"/>
          <w:sz w:val="24"/>
          <w:szCs w:val="28"/>
          <w:lang w:val="en-US"/>
        </w:rPr>
        <w:tab/>
        <w:t>In Con Dao, there are green</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8"/>
          <w:lang w:val="en-US"/>
        </w:rPr>
        <w:t>of forests and fresh meadows and the houses with red roofs, which forms the picture of nature with bright colours.</w:t>
      </w:r>
    </w:p>
    <w:p w:rsidR="00A12CCD" w:rsidRPr="00F448EA" w:rsidRDefault="00A12CCD" w:rsidP="00F651C2">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lands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regions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wilderness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stretches</w:t>
      </w:r>
    </w:p>
    <w:p w:rsidR="00A12CCD" w:rsidRPr="00F448EA" w:rsidRDefault="00A12CCD" w:rsidP="00F651C2">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7.</w:t>
      </w:r>
      <w:r w:rsidRPr="00F448EA">
        <w:rPr>
          <w:rFonts w:ascii="Times New Roman" w:hAnsi="Times New Roman"/>
          <w:noProof w:val="0"/>
          <w:sz w:val="24"/>
          <w:szCs w:val="28"/>
          <w:lang w:val="en-US"/>
        </w:rPr>
        <w:tab/>
      </w:r>
      <w:r w:rsidRPr="00F448EA">
        <w:rPr>
          <w:rFonts w:ascii="Times New Roman" w:hAnsi="Times New Roman"/>
          <w:bCs/>
          <w:noProof w:val="0"/>
          <w:color w:val="000000"/>
          <w:sz w:val="24"/>
          <w:szCs w:val="24"/>
          <w:lang w:val="en-US"/>
        </w:rPr>
        <w:t>Cuba hopes to promote a</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bCs/>
          <w:noProof w:val="0"/>
          <w:color w:val="000000"/>
          <w:sz w:val="24"/>
          <w:szCs w:val="24"/>
          <w:lang w:val="en-US"/>
        </w:rPr>
        <w:t>so that it can make an economic recovery</w:t>
      </w:r>
      <w:r w:rsidRPr="00F448EA">
        <w:rPr>
          <w:rFonts w:ascii="Times New Roman" w:hAnsi="Times New Roman"/>
          <w:noProof w:val="0"/>
          <w:sz w:val="24"/>
          <w:szCs w:val="28"/>
          <w:lang w:val="en-US"/>
        </w:rPr>
        <w:t>.</w:t>
      </w:r>
    </w:p>
    <w:p w:rsidR="00A12CCD" w:rsidRPr="00F448EA" w:rsidRDefault="00A12CCD" w:rsidP="00F651C2">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bCs/>
          <w:noProof w:val="0"/>
          <w:color w:val="000000"/>
          <w:sz w:val="24"/>
          <w:szCs w:val="24"/>
          <w:lang w:val="en-US"/>
        </w:rPr>
        <w:t xml:space="preserve">tour industry </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 xml:space="preserve">resort industry </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 xml:space="preserve">tourism industry </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bCs/>
          <w:noProof w:val="0"/>
          <w:color w:val="000000"/>
          <w:sz w:val="24"/>
          <w:szCs w:val="24"/>
          <w:lang w:val="en-US"/>
        </w:rPr>
        <w:t>travel industry</w:t>
      </w:r>
    </w:p>
    <w:p w:rsidR="00A12CCD" w:rsidRPr="00F448EA" w:rsidRDefault="00A12CCD" w:rsidP="00F651C2">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8.</w:t>
      </w:r>
      <w:r w:rsidRPr="00F448EA">
        <w:rPr>
          <w:rFonts w:ascii="Times New Roman" w:hAnsi="Times New Roman"/>
          <w:noProof w:val="0"/>
          <w:sz w:val="24"/>
          <w:szCs w:val="28"/>
          <w:lang w:val="en-US"/>
        </w:rPr>
        <w:tab/>
      </w:r>
      <w:r w:rsidRPr="00F448EA">
        <w:rPr>
          <w:rFonts w:ascii="Times New Roman" w:hAnsi="Times New Roman"/>
          <w:bCs/>
          <w:noProof w:val="0"/>
          <w:color w:val="000000"/>
          <w:sz w:val="24"/>
          <w:szCs w:val="24"/>
          <w:lang w:val="en-US"/>
        </w:rPr>
        <w:t xml:space="preserve">Green Tourism applies to any activity or facility that operates in an environmentally </w:t>
      </w:r>
      <w:r w:rsidRPr="00F448EA">
        <w:rPr>
          <w:rFonts w:ascii="Times New Roman" w:hAnsi="Times New Roman"/>
          <w:noProof w:val="0"/>
          <w:color w:val="000000"/>
          <w:sz w:val="24"/>
          <w:szCs w:val="24"/>
          <w:lang w:val="en-US"/>
        </w:rPr>
        <w:t xml:space="preserve">friendly </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8"/>
          <w:lang w:val="en-US"/>
        </w:rPr>
        <w:t>.</w:t>
      </w:r>
    </w:p>
    <w:p w:rsidR="00A12CCD" w:rsidRPr="00F448EA" w:rsidRDefault="00A12CCD" w:rsidP="00F651C2">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bCs/>
          <w:noProof w:val="0"/>
          <w:color w:val="000000"/>
          <w:sz w:val="24"/>
          <w:szCs w:val="24"/>
          <w:lang w:val="en-US"/>
        </w:rPr>
        <w:t>way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bCs/>
          <w:noProof w:val="0"/>
          <w:color w:val="000000"/>
          <w:sz w:val="24"/>
          <w:szCs w:val="24"/>
          <w:lang w:val="en-US"/>
        </w:rPr>
        <w:t>habit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bCs/>
          <w:noProof w:val="0"/>
          <w:color w:val="000000"/>
          <w:sz w:val="24"/>
          <w:szCs w:val="24"/>
          <w:lang w:val="en-US"/>
        </w:rPr>
        <w:t>routine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bCs/>
          <w:noProof w:val="0"/>
          <w:color w:val="000000"/>
          <w:sz w:val="24"/>
          <w:szCs w:val="24"/>
          <w:lang w:val="en-US"/>
        </w:rPr>
        <w:t>benefit</w:t>
      </w:r>
    </w:p>
    <w:p w:rsidR="00A12CCD" w:rsidRPr="00F448EA" w:rsidRDefault="00A12CCD" w:rsidP="000D0601">
      <w:pPr>
        <w:tabs>
          <w:tab w:val="left" w:pos="-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8"/>
          <w:lang w:val="en-US"/>
        </w:rPr>
        <w:t>9.</w:t>
      </w:r>
      <w:r w:rsidRPr="00F448EA">
        <w:rPr>
          <w:rFonts w:ascii="Times New Roman" w:hAnsi="Times New Roman"/>
          <w:noProof w:val="0"/>
          <w:sz w:val="24"/>
          <w:szCs w:val="28"/>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is popular with tourist of young age because they travel with minimum luggage and on a limited budget</w:t>
      </w:r>
      <w:r w:rsidRPr="00F448EA">
        <w:rPr>
          <w:rFonts w:ascii="Times New Roman" w:hAnsi="Times New Roman"/>
          <w:noProof w:val="0"/>
          <w:sz w:val="24"/>
          <w:szCs w:val="28"/>
          <w:lang w:val="en-US"/>
        </w:rPr>
        <w:t>.</w:t>
      </w:r>
    </w:p>
    <w:p w:rsidR="00A12CCD" w:rsidRPr="00F448EA" w:rsidRDefault="00A12CCD" w:rsidP="00F651C2">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Backpack</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Backpacking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Backpacker</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Go backpacking</w:t>
      </w:r>
    </w:p>
    <w:p w:rsidR="00A12CCD" w:rsidRPr="00F448EA" w:rsidRDefault="00A12CCD" w:rsidP="00F651C2">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10.</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 xml:space="preserve">Nature-loving tourists, who love to gogreen like traveling to Bonita Gardens in Bloemfontein South Africa or similar destinations are called </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8"/>
          <w:lang w:val="en-US"/>
        </w:rPr>
        <w:t>.</w:t>
      </w:r>
    </w:p>
    <w:p w:rsidR="00A12CCD" w:rsidRPr="00F448EA" w:rsidRDefault="00A12CCD" w:rsidP="00F651C2">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eco-tours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tour guides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eco-tourists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nature-lovers</w:t>
      </w:r>
    </w:p>
    <w:p w:rsidR="00A12CCD" w:rsidRPr="00F448EA" w:rsidRDefault="00A12CCD" w:rsidP="00A431E0">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11.</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 xml:space="preserve">Cua Lo Beach is also famous for its beautiful islands such as Lan Chau and Song Ngu,which protect it from heavy storms and strong winds </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from the East Sea</w:t>
      </w:r>
      <w:r w:rsidRPr="00F448EA">
        <w:rPr>
          <w:rFonts w:ascii="Times New Roman" w:hAnsi="Times New Roman"/>
          <w:noProof w:val="0"/>
          <w:sz w:val="24"/>
          <w:szCs w:val="28"/>
          <w:lang w:val="en-US"/>
        </w:rPr>
        <w:t>.</w:t>
      </w:r>
    </w:p>
    <w:p w:rsidR="00A12CCD" w:rsidRPr="00F448EA" w:rsidRDefault="00A12CCD" w:rsidP="00A431E0">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to come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to come in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coming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coming in</w:t>
      </w:r>
    </w:p>
    <w:p w:rsidR="00A12CCD" w:rsidRPr="00F448EA" w:rsidRDefault="00A12CCD" w:rsidP="00A431E0">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12.</w:t>
      </w:r>
      <w:r w:rsidRPr="00F448EA">
        <w:rPr>
          <w:rFonts w:ascii="Times New Roman" w:hAnsi="Times New Roman"/>
          <w:noProof w:val="0"/>
          <w:sz w:val="24"/>
          <w:szCs w:val="28"/>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 xml:space="preserve">train times are different on </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Sundays</w:t>
      </w:r>
      <w:r w:rsidRPr="00F448EA">
        <w:rPr>
          <w:rFonts w:ascii="Times New Roman" w:hAnsi="Times New Roman"/>
          <w:noProof w:val="0"/>
          <w:sz w:val="24"/>
          <w:szCs w:val="28"/>
          <w:lang w:val="en-US"/>
        </w:rPr>
        <w:t>.</w:t>
      </w:r>
    </w:p>
    <w:p w:rsidR="00A12CCD" w:rsidRPr="00F448EA" w:rsidRDefault="00A12CCD" w:rsidP="00A431E0">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A - the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The - the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Ø - Ø</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The - Ø</w:t>
      </w:r>
    </w:p>
    <w:p w:rsidR="00A12CCD" w:rsidRPr="00F448EA" w:rsidRDefault="00A12CCD" w:rsidP="00A431E0">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13.</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You can use</w:t>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 xml:space="preserve">railcard in most of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 countries in Europe.</w:t>
      </w:r>
      <w:r w:rsidRPr="00F448EA">
        <w:rPr>
          <w:rFonts w:ascii="Times New Roman" w:hAnsi="Times New Roman"/>
          <w:noProof w:val="0"/>
          <w:sz w:val="24"/>
          <w:szCs w:val="28"/>
          <w:lang w:val="en-US"/>
        </w:rPr>
        <w:t>.</w:t>
      </w:r>
    </w:p>
    <w:p w:rsidR="00A12CCD" w:rsidRPr="00F448EA" w:rsidRDefault="00A12CCD" w:rsidP="00A431E0">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the - the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a - Ø</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a - the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the - Ø</w:t>
      </w:r>
    </w:p>
    <w:p w:rsidR="00A12CCD" w:rsidRPr="00F448EA" w:rsidRDefault="00A12CCD" w:rsidP="00A431E0">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14.</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Our plane arrives in Ha Noi at</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 xml:space="preserve">two o’clock in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 afternoon</w:t>
      </w:r>
      <w:r w:rsidRPr="00F448EA">
        <w:rPr>
          <w:rFonts w:ascii="Times New Roman" w:hAnsi="Times New Roman"/>
          <w:noProof w:val="0"/>
          <w:sz w:val="24"/>
          <w:szCs w:val="28"/>
          <w:lang w:val="en-US"/>
        </w:rPr>
        <w:t>.</w:t>
      </w:r>
    </w:p>
    <w:p w:rsidR="00A12CCD" w:rsidRPr="00F448EA" w:rsidRDefault="00A12CCD" w:rsidP="00A431E0">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Ø - the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the - the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a - a</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the - an</w:t>
      </w:r>
    </w:p>
    <w:p w:rsidR="00A12CCD" w:rsidRPr="00F448EA" w:rsidRDefault="00A12CCD" w:rsidP="00A431E0">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15.</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My uncle and aunt live in</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 xml:space="preserve">small town in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 United States</w:t>
      </w:r>
      <w:r w:rsidRPr="00F448EA">
        <w:rPr>
          <w:rFonts w:ascii="Times New Roman" w:hAnsi="Times New Roman"/>
          <w:noProof w:val="0"/>
          <w:sz w:val="24"/>
          <w:szCs w:val="28"/>
          <w:lang w:val="en-US"/>
        </w:rPr>
        <w:t>.</w:t>
      </w:r>
    </w:p>
    <w:p w:rsidR="00A12CCD" w:rsidRPr="00F448EA" w:rsidRDefault="00A12CCD" w:rsidP="00465833">
      <w:pPr>
        <w:tabs>
          <w:tab w:val="left" w:pos="-360"/>
          <w:tab w:val="left" w:pos="1800"/>
          <w:tab w:val="left" w:pos="4320"/>
          <w:tab w:val="left" w:pos="6840"/>
        </w:tabs>
        <w:spacing w:after="40" w:line="36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a - a</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a - the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the - the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a - Ø</w:t>
      </w:r>
    </w:p>
    <w:p w:rsidR="00A12CCD" w:rsidRDefault="00A12CCD" w:rsidP="00465833">
      <w:pPr>
        <w:tabs>
          <w:tab w:val="left" w:pos="-360"/>
        </w:tabs>
        <w:spacing w:after="40" w:line="240" w:lineRule="auto"/>
        <w:ind w:left="-360" w:right="-720" w:hanging="360"/>
        <w:jc w:val="both"/>
        <w:rPr>
          <w:rFonts w:ascii="Times New Roman" w:hAnsi="Times New Roman"/>
          <w:b/>
          <w:bCs/>
          <w:noProof w:val="0"/>
          <w:color w:val="000000"/>
          <w:sz w:val="24"/>
          <w:szCs w:val="24"/>
          <w:lang w:val="en-US"/>
        </w:rPr>
      </w:pPr>
      <w:r w:rsidRPr="00F448EA">
        <w:rPr>
          <w:rFonts w:ascii="Times New Roman" w:hAnsi="Times New Roman"/>
          <w:b/>
          <w:bCs/>
          <w:noProof w:val="0"/>
          <w:color w:val="000000"/>
          <w:sz w:val="24"/>
          <w:szCs w:val="24"/>
          <w:lang w:val="en-US"/>
        </w:rPr>
        <w:t>IV.</w:t>
      </w:r>
      <w:r w:rsidRPr="00F448EA">
        <w:rPr>
          <w:rFonts w:ascii="Times New Roman" w:hAnsi="Times New Roman"/>
          <w:b/>
          <w:bCs/>
          <w:noProof w:val="0"/>
          <w:color w:val="000000"/>
          <w:sz w:val="24"/>
          <w:szCs w:val="24"/>
          <w:lang w:val="en-US"/>
        </w:rPr>
        <w:tab/>
        <w:t>Form compound nouns from a word in the upper row and another in the lower, and then fill them in the blanks. Make sure that you use them in the correct form.</w:t>
      </w:r>
    </w:p>
    <w:p w:rsidR="00A12CCD" w:rsidRPr="00F448EA" w:rsidRDefault="00A9099C" w:rsidP="00F64BBE">
      <w:pPr>
        <w:tabs>
          <w:tab w:val="left" w:pos="-360"/>
        </w:tabs>
        <w:spacing w:after="40" w:line="240" w:lineRule="auto"/>
        <w:ind w:left="-360" w:right="-720" w:hanging="360"/>
        <w:jc w:val="center"/>
        <w:rPr>
          <w:rFonts w:ascii="Times New Roman" w:hAnsi="Times New Roman"/>
          <w:b/>
          <w:noProof w:val="0"/>
          <w:sz w:val="24"/>
          <w:szCs w:val="24"/>
          <w:lang w:val="en-US"/>
        </w:rPr>
      </w:pPr>
      <w:r>
        <w:rPr>
          <w:rFonts w:ascii="Times New Roman" w:hAnsi="Times New Roman"/>
          <w:color w:val="000000"/>
          <w:sz w:val="24"/>
          <w:szCs w:val="24"/>
          <w:lang w:eastAsia="vi-VN"/>
        </w:rPr>
      </w:r>
      <w:r>
        <w:rPr>
          <w:rFonts w:ascii="Times New Roman" w:hAnsi="Times New Roman"/>
          <w:color w:val="000000"/>
          <w:sz w:val="24"/>
          <w:szCs w:val="24"/>
          <w:lang w:eastAsia="vi-VN"/>
        </w:rPr>
        <w:pict>
          <v:shape id="_x0000_s1164" type="#_x0000_t202" style="width:393.15pt;height:43.2pt;visibility:visible;mso-left-percent:-10001;mso-top-percent:-10001;mso-position-horizontal:absolute;mso-position-horizontal-relative:char;mso-position-vertical:absolute;mso-position-vertical-relative:line;mso-left-percent:-10001;mso-top-percent:-10001">
            <v:textbox>
              <w:txbxContent>
                <w:p w:rsidR="00DF6398" w:rsidRDefault="00DF6398" w:rsidP="00F64BBE">
                  <w:pPr>
                    <w:tabs>
                      <w:tab w:val="center" w:pos="720"/>
                      <w:tab w:val="center" w:pos="2520"/>
                      <w:tab w:val="center" w:pos="3960"/>
                      <w:tab w:val="center" w:pos="5400"/>
                      <w:tab w:val="center" w:pos="6840"/>
                    </w:tabs>
                    <w:spacing w:after="0" w:line="360" w:lineRule="auto"/>
                    <w:ind w:right="-720"/>
                    <w:jc w:val="both"/>
                    <w:rPr>
                      <w:rFonts w:ascii="Times New Roman" w:hAnsi="Times New Roman"/>
                      <w:noProof w:val="0"/>
                      <w:sz w:val="24"/>
                      <w:szCs w:val="24"/>
                      <w:lang w:val="en-US"/>
                    </w:rPr>
                  </w:pPr>
                  <w:r>
                    <w:rPr>
                      <w:rFonts w:ascii="Times New Roman" w:hAnsi="Times New Roman"/>
                      <w:i/>
                      <w:iCs/>
                      <w:noProof w:val="0"/>
                      <w:color w:val="000000"/>
                      <w:sz w:val="24"/>
                      <w:szCs w:val="24"/>
                      <w:lang w:val="en-US"/>
                    </w:rPr>
                    <w:tab/>
                  </w:r>
                  <w:r w:rsidRPr="0003658A">
                    <w:rPr>
                      <w:rFonts w:ascii="Times New Roman" w:hAnsi="Times New Roman"/>
                      <w:i/>
                      <w:iCs/>
                      <w:noProof w:val="0"/>
                      <w:color w:val="000000"/>
                      <w:sz w:val="24"/>
                      <w:szCs w:val="24"/>
                      <w:lang w:val="en-US"/>
                    </w:rPr>
                    <w:t>entertainment</w:t>
                  </w:r>
                  <w:r>
                    <w:rPr>
                      <w:rFonts w:ascii="Times New Roman" w:hAnsi="Times New Roman"/>
                      <w:noProof w:val="0"/>
                      <w:sz w:val="24"/>
                      <w:szCs w:val="24"/>
                      <w:lang w:val="en-US"/>
                    </w:rPr>
                    <w:tab/>
                  </w:r>
                  <w:r w:rsidRPr="0003658A">
                    <w:rPr>
                      <w:rFonts w:ascii="Times New Roman" w:hAnsi="Times New Roman"/>
                      <w:i/>
                      <w:iCs/>
                      <w:noProof w:val="0"/>
                      <w:color w:val="000000"/>
                      <w:sz w:val="24"/>
                      <w:szCs w:val="24"/>
                      <w:lang w:val="en-US"/>
                    </w:rPr>
                    <w:t>check-in</w:t>
                  </w:r>
                  <w:r>
                    <w:rPr>
                      <w:rFonts w:ascii="Times New Roman" w:hAnsi="Times New Roman"/>
                      <w:noProof w:val="0"/>
                      <w:sz w:val="24"/>
                      <w:szCs w:val="24"/>
                      <w:lang w:val="en-US"/>
                    </w:rPr>
                    <w:tab/>
                  </w:r>
                  <w:r w:rsidRPr="0003658A">
                    <w:rPr>
                      <w:rFonts w:ascii="Times New Roman" w:hAnsi="Times New Roman"/>
                      <w:i/>
                      <w:iCs/>
                      <w:noProof w:val="0"/>
                      <w:color w:val="000000"/>
                      <w:sz w:val="24"/>
                      <w:szCs w:val="24"/>
                      <w:lang w:val="en-US"/>
                    </w:rPr>
                    <w:t>alarm</w:t>
                  </w:r>
                  <w:r>
                    <w:rPr>
                      <w:rFonts w:ascii="Times New Roman" w:hAnsi="Times New Roman"/>
                      <w:noProof w:val="0"/>
                      <w:sz w:val="24"/>
                      <w:szCs w:val="24"/>
                      <w:lang w:val="en-US"/>
                    </w:rPr>
                    <w:tab/>
                  </w:r>
                  <w:r w:rsidRPr="0003658A">
                    <w:rPr>
                      <w:rFonts w:ascii="Times New Roman" w:hAnsi="Times New Roman"/>
                      <w:i/>
                      <w:iCs/>
                      <w:noProof w:val="0"/>
                      <w:color w:val="000000"/>
                      <w:sz w:val="24"/>
                      <w:szCs w:val="24"/>
                      <w:lang w:val="en-US"/>
                    </w:rPr>
                    <w:t>business</w:t>
                  </w:r>
                  <w:r>
                    <w:rPr>
                      <w:rFonts w:ascii="Times New Roman" w:hAnsi="Times New Roman"/>
                      <w:noProof w:val="0"/>
                      <w:sz w:val="24"/>
                      <w:szCs w:val="24"/>
                      <w:lang w:val="en-US"/>
                    </w:rPr>
                    <w:tab/>
                  </w:r>
                  <w:r w:rsidRPr="0003658A">
                    <w:rPr>
                      <w:rFonts w:ascii="Times New Roman" w:hAnsi="Times New Roman"/>
                      <w:i/>
                      <w:iCs/>
                      <w:noProof w:val="0"/>
                      <w:color w:val="000000"/>
                      <w:sz w:val="24"/>
                      <w:szCs w:val="24"/>
                      <w:lang w:val="en-US"/>
                    </w:rPr>
                    <w:t>check-in</w:t>
                  </w:r>
                </w:p>
                <w:p w:rsidR="00DF6398" w:rsidRPr="0003658A" w:rsidRDefault="00DF6398" w:rsidP="00F64BBE">
                  <w:pPr>
                    <w:tabs>
                      <w:tab w:val="center" w:pos="720"/>
                      <w:tab w:val="center" w:pos="2520"/>
                      <w:tab w:val="center" w:pos="3960"/>
                      <w:tab w:val="center" w:pos="5400"/>
                      <w:tab w:val="center" w:pos="6840"/>
                    </w:tabs>
                    <w:spacing w:after="0" w:line="360" w:lineRule="auto"/>
                    <w:ind w:right="-720"/>
                    <w:jc w:val="both"/>
                    <w:rPr>
                      <w:rFonts w:ascii="Times New Roman" w:hAnsi="Times New Roman"/>
                      <w:noProof w:val="0"/>
                      <w:sz w:val="24"/>
                      <w:szCs w:val="24"/>
                      <w:lang w:val="en-US"/>
                    </w:rPr>
                  </w:pPr>
                  <w:r>
                    <w:rPr>
                      <w:rFonts w:ascii="Times New Roman" w:hAnsi="Times New Roman"/>
                      <w:noProof w:val="0"/>
                      <w:sz w:val="24"/>
                      <w:szCs w:val="24"/>
                      <w:lang w:val="en-US"/>
                    </w:rPr>
                    <w:tab/>
                  </w:r>
                  <w:r w:rsidRPr="0003658A">
                    <w:rPr>
                      <w:rFonts w:ascii="Times New Roman" w:hAnsi="Times New Roman"/>
                      <w:i/>
                      <w:iCs/>
                      <w:noProof w:val="0"/>
                      <w:color w:val="000000"/>
                      <w:sz w:val="24"/>
                      <w:szCs w:val="24"/>
                      <w:lang w:val="en-US"/>
                    </w:rPr>
                    <w:t>time</w:t>
                  </w:r>
                  <w:r>
                    <w:rPr>
                      <w:rFonts w:ascii="Times New Roman" w:hAnsi="Times New Roman"/>
                      <w:noProof w:val="0"/>
                      <w:sz w:val="24"/>
                      <w:szCs w:val="24"/>
                      <w:lang w:val="en-US"/>
                    </w:rPr>
                    <w:tab/>
                  </w:r>
                  <w:r w:rsidRPr="0003658A">
                    <w:rPr>
                      <w:rFonts w:ascii="Times New Roman" w:hAnsi="Times New Roman"/>
                      <w:i/>
                      <w:iCs/>
                      <w:noProof w:val="0"/>
                      <w:color w:val="000000"/>
                      <w:sz w:val="24"/>
                      <w:szCs w:val="24"/>
                      <w:lang w:val="en-US"/>
                    </w:rPr>
                    <w:t>luggage</w:t>
                  </w:r>
                  <w:r>
                    <w:rPr>
                      <w:rFonts w:ascii="Times New Roman" w:hAnsi="Times New Roman"/>
                      <w:noProof w:val="0"/>
                      <w:sz w:val="24"/>
                      <w:szCs w:val="24"/>
                      <w:lang w:val="en-US"/>
                    </w:rPr>
                    <w:tab/>
                  </w:r>
                  <w:r w:rsidRPr="0003658A">
                    <w:rPr>
                      <w:rFonts w:ascii="Times New Roman" w:hAnsi="Times New Roman"/>
                      <w:i/>
                      <w:iCs/>
                      <w:noProof w:val="0"/>
                      <w:color w:val="000000"/>
                      <w:sz w:val="24"/>
                      <w:szCs w:val="24"/>
                      <w:lang w:val="en-US"/>
                    </w:rPr>
                    <w:t>district</w:t>
                  </w:r>
                  <w:r>
                    <w:rPr>
                      <w:rFonts w:ascii="Times New Roman" w:hAnsi="Times New Roman"/>
                      <w:i/>
                      <w:iCs/>
                      <w:noProof w:val="0"/>
                      <w:color w:val="000000"/>
                      <w:sz w:val="24"/>
                      <w:szCs w:val="24"/>
                      <w:lang w:val="en-US"/>
                    </w:rPr>
                    <w:tab/>
                    <w:t>system</w:t>
                  </w:r>
                  <w:r>
                    <w:rPr>
                      <w:rFonts w:ascii="Times New Roman" w:hAnsi="Times New Roman"/>
                      <w:i/>
                      <w:iCs/>
                      <w:noProof w:val="0"/>
                      <w:color w:val="000000"/>
                      <w:sz w:val="24"/>
                      <w:szCs w:val="24"/>
                      <w:lang w:val="en-US"/>
                    </w:rPr>
                    <w:tab/>
                    <w:t>call</w:t>
                  </w:r>
                </w:p>
                <w:p w:rsidR="00DF6398" w:rsidRDefault="00DF6398" w:rsidP="00F64BBE">
                  <w:pPr>
                    <w:spacing w:after="0" w:line="360" w:lineRule="auto"/>
                  </w:pPr>
                </w:p>
              </w:txbxContent>
            </v:textbox>
            <w10:anchorlock/>
          </v:shape>
        </w:pict>
      </w:r>
    </w:p>
    <w:p w:rsidR="00A12CCD" w:rsidRPr="00F448EA" w:rsidRDefault="00A12CCD" w:rsidP="00397C3E">
      <w:pPr>
        <w:tabs>
          <w:tab w:val="left" w:pos="-360"/>
        </w:tabs>
        <w:spacing w:before="120" w:after="40"/>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16.</w:t>
      </w:r>
      <w:r w:rsidRPr="00F448EA">
        <w:rPr>
          <w:rFonts w:ascii="Times New Roman" w:hAnsi="Times New Roman"/>
          <w:noProof w:val="0"/>
          <w:color w:val="000000"/>
          <w:sz w:val="24"/>
          <w:szCs w:val="24"/>
          <w:lang w:val="en-US"/>
        </w:rPr>
        <w:tab/>
        <w:t>In a hotel you can phone the reception from your room for a(n)</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w:t>
      </w:r>
    </w:p>
    <w:p w:rsidR="00A12CCD" w:rsidRPr="00F448EA" w:rsidRDefault="00A12CCD" w:rsidP="00397C3E">
      <w:pPr>
        <w:tabs>
          <w:tab w:val="left" w:pos="-360"/>
        </w:tabs>
        <w:spacing w:after="40"/>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17.</w:t>
      </w:r>
      <w:r w:rsidRPr="00F448EA">
        <w:rPr>
          <w:rFonts w:ascii="Times New Roman" w:hAnsi="Times New Roman"/>
          <w:noProof w:val="0"/>
          <w:color w:val="000000"/>
          <w:sz w:val="24"/>
          <w:szCs w:val="24"/>
          <w:lang w:val="en-US"/>
        </w:rPr>
        <w:tab/>
        <w:t xml:space="preserve">You should arrive at a hotel before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w:t>
      </w:r>
    </w:p>
    <w:p w:rsidR="00A12CCD" w:rsidRPr="00F448EA" w:rsidRDefault="00A12CCD" w:rsidP="00397C3E">
      <w:pPr>
        <w:tabs>
          <w:tab w:val="left" w:pos="-360"/>
        </w:tabs>
        <w:spacing w:after="40"/>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18.</w:t>
      </w:r>
      <w:r w:rsidRPr="00F448EA">
        <w:rPr>
          <w:rFonts w:ascii="Times New Roman" w:hAnsi="Times New Roman"/>
          <w:noProof w:val="0"/>
          <w:color w:val="000000"/>
          <w:sz w:val="24"/>
          <w:szCs w:val="24"/>
          <w:lang w:val="en-US"/>
        </w:rPr>
        <w:tab/>
        <w:t xml:space="preserve">You want to go to the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 but you are not sure exactly where it is so </w:t>
      </w:r>
      <w:r w:rsidRPr="00F448EA">
        <w:rPr>
          <w:rFonts w:ascii="Times New Roman" w:hAnsi="Times New Roman"/>
          <w:bCs/>
          <w:noProof w:val="0"/>
          <w:color w:val="000000"/>
          <w:sz w:val="24"/>
          <w:szCs w:val="24"/>
          <w:lang w:val="en-US"/>
        </w:rPr>
        <w:t>you can call a taxi.</w:t>
      </w:r>
    </w:p>
    <w:p w:rsidR="00A12CCD" w:rsidRPr="00F448EA" w:rsidRDefault="00A12CCD" w:rsidP="00397C3E">
      <w:pPr>
        <w:tabs>
          <w:tab w:val="left" w:pos="-360"/>
        </w:tabs>
        <w:spacing w:after="40"/>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19.</w:t>
      </w:r>
      <w:r w:rsidRPr="00F448EA">
        <w:rPr>
          <w:rFonts w:ascii="Times New Roman" w:hAnsi="Times New Roman"/>
          <w:noProof w:val="0"/>
          <w:color w:val="000000"/>
          <w:sz w:val="24"/>
          <w:szCs w:val="24"/>
          <w:lang w:val="en-US"/>
        </w:rPr>
        <w:tab/>
        <w:t xml:space="preserve">Last week he had three pieces of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bCs/>
          <w:noProof w:val="0"/>
          <w:color w:val="000000"/>
          <w:sz w:val="24"/>
          <w:szCs w:val="24"/>
          <w:lang w:val="en-US"/>
        </w:rPr>
        <w:t>but he was allowed only one.</w:t>
      </w:r>
    </w:p>
    <w:p w:rsidR="00A12CCD" w:rsidRPr="00F448EA" w:rsidRDefault="00A12CCD" w:rsidP="00397C3E">
      <w:pPr>
        <w:tabs>
          <w:tab w:val="left" w:pos="-360"/>
        </w:tabs>
        <w:spacing w:after="40"/>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lastRenderedPageBreak/>
        <w:t>20.</w:t>
      </w:r>
      <w:r w:rsidRPr="00F448EA">
        <w:rPr>
          <w:rFonts w:ascii="Times New Roman" w:hAnsi="Times New Roman"/>
          <w:bCs/>
          <w:noProof w:val="0"/>
          <w:color w:val="000000"/>
          <w:sz w:val="24"/>
          <w:szCs w:val="24"/>
          <w:lang w:val="en-US"/>
        </w:rPr>
        <w:tab/>
        <w:t xml:space="preserve">On a plane you can watch an in-flight film, but you can’t make the </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work.</w:t>
      </w:r>
    </w:p>
    <w:p w:rsidR="00A12CCD" w:rsidRPr="00F448EA" w:rsidRDefault="00A12CCD" w:rsidP="00FD4777">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bCs/>
          <w:noProof w:val="0"/>
          <w:color w:val="000000"/>
          <w:sz w:val="24"/>
          <w:szCs w:val="24"/>
          <w:lang w:val="en-US"/>
        </w:rPr>
        <w:t>V.</w:t>
      </w:r>
      <w:r w:rsidRPr="00F448EA">
        <w:rPr>
          <w:rFonts w:ascii="Times New Roman" w:hAnsi="Times New Roman"/>
          <w:b/>
          <w:bCs/>
          <w:noProof w:val="0"/>
          <w:color w:val="000000"/>
          <w:sz w:val="24"/>
          <w:szCs w:val="24"/>
          <w:lang w:val="en-US"/>
        </w:rPr>
        <w:tab/>
        <w:t xml:space="preserve">Complete the sentences with </w:t>
      </w:r>
      <w:r w:rsidRPr="00F448EA">
        <w:rPr>
          <w:rFonts w:ascii="Times New Roman" w:hAnsi="Times New Roman"/>
          <w:b/>
          <w:bCs/>
          <w:i/>
          <w:iCs/>
          <w:noProof w:val="0"/>
          <w:color w:val="000000"/>
          <w:sz w:val="24"/>
          <w:szCs w:val="24"/>
          <w:lang w:val="en-US"/>
        </w:rPr>
        <w:t>a/an, the,</w:t>
      </w:r>
      <w:r w:rsidRPr="00F448EA">
        <w:rPr>
          <w:rFonts w:ascii="Times New Roman" w:hAnsi="Times New Roman"/>
          <w:b/>
          <w:bCs/>
          <w:noProof w:val="0"/>
          <w:color w:val="000000"/>
          <w:sz w:val="24"/>
          <w:szCs w:val="24"/>
          <w:lang w:val="en-US"/>
        </w:rPr>
        <w:t xml:space="preserve"> or </w:t>
      </w:r>
      <w:r w:rsidRPr="00F448EA">
        <w:rPr>
          <w:rFonts w:ascii="Times New Roman" w:hAnsi="Times New Roman"/>
          <w:b/>
          <w:bCs/>
          <w:i/>
          <w:iCs/>
          <w:noProof w:val="0"/>
          <w:color w:val="000000"/>
          <w:sz w:val="24"/>
          <w:szCs w:val="24"/>
          <w:lang w:val="en-US"/>
        </w:rPr>
        <w:t>zero article (0).</w:t>
      </w:r>
    </w:p>
    <w:p w:rsidR="00A12CCD" w:rsidRPr="00F448EA" w:rsidRDefault="00A12CCD" w:rsidP="00395528">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21.</w:t>
      </w:r>
      <w:r w:rsidRPr="00F448EA">
        <w:rPr>
          <w:rFonts w:ascii="Times New Roman" w:hAnsi="Times New Roman"/>
          <w:noProof w:val="0"/>
          <w:sz w:val="24"/>
          <w:szCs w:val="28"/>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 xml:space="preserve">happiness means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 different things to different people</w:t>
      </w:r>
      <w:r w:rsidRPr="00F448EA">
        <w:rPr>
          <w:rFonts w:ascii="Times New Roman" w:hAnsi="Times New Roman"/>
          <w:noProof w:val="0"/>
          <w:sz w:val="24"/>
          <w:szCs w:val="28"/>
          <w:lang w:val="en-US"/>
        </w:rPr>
        <w:t>.</w:t>
      </w:r>
    </w:p>
    <w:p w:rsidR="00A12CCD" w:rsidRPr="00F448EA" w:rsidRDefault="00A12CCD" w:rsidP="00395528">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Some - these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The - Ø</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Ø - Ø</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The -the</w:t>
      </w:r>
    </w:p>
    <w:p w:rsidR="00A12CCD" w:rsidRPr="00F448EA" w:rsidRDefault="00A12CCD" w:rsidP="00395528">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22.</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I lay down on</w:t>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 xml:space="preserve">ground and looked up at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 sky</w:t>
      </w:r>
      <w:r w:rsidRPr="00F448EA">
        <w:rPr>
          <w:rFonts w:ascii="Times New Roman" w:hAnsi="Times New Roman"/>
          <w:noProof w:val="0"/>
          <w:sz w:val="24"/>
          <w:szCs w:val="28"/>
          <w:lang w:val="en-US"/>
        </w:rPr>
        <w:t>.</w:t>
      </w:r>
    </w:p>
    <w:p w:rsidR="00A12CCD" w:rsidRPr="00F448EA" w:rsidRDefault="00A12CCD" w:rsidP="00395528">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bCs/>
          <w:noProof w:val="0"/>
          <w:color w:val="000000"/>
          <w:sz w:val="24"/>
          <w:szCs w:val="24"/>
          <w:lang w:val="en-US"/>
        </w:rPr>
        <w:t>a - a</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bCs/>
          <w:noProof w:val="0"/>
          <w:color w:val="000000"/>
          <w:sz w:val="24"/>
          <w:szCs w:val="24"/>
          <w:lang w:val="en-US"/>
        </w:rPr>
        <w:t>a - the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bCs/>
          <w:noProof w:val="0"/>
          <w:color w:val="000000"/>
          <w:sz w:val="24"/>
          <w:szCs w:val="24"/>
          <w:lang w:val="en-US"/>
        </w:rPr>
        <w:t>the - a</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bCs/>
          <w:noProof w:val="0"/>
          <w:color w:val="000000"/>
          <w:sz w:val="24"/>
          <w:szCs w:val="24"/>
          <w:lang w:val="en-US"/>
        </w:rPr>
        <w:t>the - the</w:t>
      </w:r>
    </w:p>
    <w:p w:rsidR="00A12CCD" w:rsidRPr="00F448EA" w:rsidRDefault="00A12CCD" w:rsidP="00395528">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23.</w:t>
      </w:r>
      <w:r w:rsidRPr="00F448EA">
        <w:rPr>
          <w:rFonts w:ascii="Times New Roman" w:hAnsi="Times New Roman"/>
          <w:noProof w:val="0"/>
          <w:sz w:val="24"/>
          <w:szCs w:val="28"/>
          <w:lang w:val="en-US"/>
        </w:rPr>
        <w:tab/>
      </w:r>
      <w:r w:rsidRPr="00F448EA">
        <w:rPr>
          <w:rFonts w:ascii="Times New Roman" w:hAnsi="Times New Roman"/>
          <w:bCs/>
          <w:noProof w:val="0"/>
          <w:color w:val="000000"/>
          <w:sz w:val="24"/>
          <w:szCs w:val="24"/>
          <w:lang w:val="en-US"/>
        </w:rPr>
        <w:t>“I watch a film in Spanish. I understood</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bCs/>
          <w:noProof w:val="0"/>
          <w:color w:val="000000"/>
          <w:sz w:val="24"/>
          <w:szCs w:val="24"/>
          <w:lang w:val="en-US"/>
        </w:rPr>
        <w:t xml:space="preserve">story, but </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 xml:space="preserve"> actors spoke very fast so it was hard to understand.”</w:t>
      </w:r>
    </w:p>
    <w:p w:rsidR="00A12CCD" w:rsidRPr="00F448EA" w:rsidRDefault="00A12CCD" w:rsidP="00395528">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bCs/>
          <w:noProof w:val="0"/>
          <w:color w:val="000000"/>
          <w:sz w:val="24"/>
          <w:szCs w:val="24"/>
          <w:lang w:val="en-US"/>
        </w:rPr>
        <w:t>the - the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a - Ø</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a - the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the - Ø</w:t>
      </w:r>
    </w:p>
    <w:p w:rsidR="00A12CCD" w:rsidRPr="00F448EA" w:rsidRDefault="00A12CCD" w:rsidP="00395528">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24.</w:t>
      </w:r>
      <w:r w:rsidRPr="00F448EA">
        <w:rPr>
          <w:rFonts w:ascii="Times New Roman" w:hAnsi="Times New Roman"/>
          <w:noProof w:val="0"/>
          <w:sz w:val="24"/>
          <w:szCs w:val="28"/>
          <w:lang w:val="en-US"/>
        </w:rPr>
        <w:tab/>
      </w:r>
      <w:r w:rsidRPr="00F448EA">
        <w:rPr>
          <w:rFonts w:ascii="Times New Roman" w:hAnsi="Times New Roman"/>
          <w:bCs/>
          <w:noProof w:val="0"/>
          <w:color w:val="000000"/>
          <w:sz w:val="24"/>
          <w:szCs w:val="24"/>
          <w:lang w:val="en-US"/>
        </w:rPr>
        <w:t>“Did you have</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bCs/>
          <w:noProof w:val="0"/>
          <w:color w:val="000000"/>
          <w:sz w:val="24"/>
          <w:szCs w:val="24"/>
          <w:lang w:val="en-US"/>
        </w:rPr>
        <w:t xml:space="preserve">nice holiday?” - “Yes, it was </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 xml:space="preserve"> best holiday I’ve ever had.”</w:t>
      </w:r>
    </w:p>
    <w:p w:rsidR="00A12CCD" w:rsidRPr="00F448EA" w:rsidRDefault="00A12CCD" w:rsidP="00395528">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bCs/>
          <w:noProof w:val="0"/>
          <w:color w:val="000000"/>
          <w:sz w:val="24"/>
          <w:szCs w:val="24"/>
          <w:lang w:val="en-US"/>
        </w:rPr>
        <w:t>a - a</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bCs/>
          <w:noProof w:val="0"/>
          <w:color w:val="000000"/>
          <w:sz w:val="24"/>
          <w:szCs w:val="24"/>
          <w:lang w:val="en-US"/>
        </w:rPr>
        <w:t>a - the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bCs/>
          <w:noProof w:val="0"/>
          <w:color w:val="000000"/>
          <w:sz w:val="24"/>
          <w:szCs w:val="24"/>
          <w:lang w:val="en-US"/>
        </w:rPr>
        <w:t>the - a</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bCs/>
          <w:noProof w:val="0"/>
          <w:color w:val="000000"/>
          <w:sz w:val="24"/>
          <w:szCs w:val="24"/>
          <w:lang w:val="en-US"/>
        </w:rPr>
        <w:t>the - the</w:t>
      </w:r>
    </w:p>
    <w:p w:rsidR="00A12CCD" w:rsidRPr="00F448EA" w:rsidRDefault="00A12CCD" w:rsidP="00395528">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25.</w:t>
      </w:r>
      <w:r w:rsidRPr="00F448EA">
        <w:rPr>
          <w:rFonts w:ascii="Times New Roman" w:hAnsi="Times New Roman"/>
          <w:noProof w:val="0"/>
          <w:sz w:val="24"/>
          <w:szCs w:val="28"/>
          <w:lang w:val="en-US"/>
        </w:rPr>
        <w:tab/>
      </w:r>
      <w:r w:rsidRPr="00F448EA">
        <w:rPr>
          <w:rFonts w:ascii="Times New Roman" w:hAnsi="Times New Roman"/>
          <w:bCs/>
          <w:noProof w:val="0"/>
          <w:color w:val="000000"/>
          <w:sz w:val="24"/>
          <w:szCs w:val="24"/>
          <w:lang w:val="en-US"/>
        </w:rPr>
        <w:t>He spent part of</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bCs/>
          <w:noProof w:val="0"/>
          <w:color w:val="000000"/>
          <w:sz w:val="24"/>
          <w:szCs w:val="24"/>
          <w:lang w:val="en-US"/>
        </w:rPr>
        <w:t xml:space="preserve">afternoon telling them </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 xml:space="preserve"> news he could not tell them by telephone</w:t>
      </w:r>
      <w:r w:rsidRPr="00F448EA">
        <w:rPr>
          <w:rFonts w:ascii="Times New Roman" w:hAnsi="Times New Roman"/>
          <w:noProof w:val="0"/>
          <w:sz w:val="24"/>
          <w:szCs w:val="28"/>
          <w:lang w:val="en-US"/>
        </w:rPr>
        <w:t>.</w:t>
      </w:r>
    </w:p>
    <w:p w:rsidR="00A12CCD" w:rsidRPr="00F448EA" w:rsidRDefault="00A12CCD" w:rsidP="00AF1B36">
      <w:pPr>
        <w:tabs>
          <w:tab w:val="left" w:pos="-360"/>
          <w:tab w:val="left" w:pos="1800"/>
          <w:tab w:val="left" w:pos="4320"/>
          <w:tab w:val="left" w:pos="6840"/>
        </w:tabs>
        <w:spacing w:after="40" w:line="36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bCs/>
          <w:noProof w:val="0"/>
          <w:color w:val="000000"/>
          <w:sz w:val="24"/>
          <w:szCs w:val="24"/>
          <w:lang w:val="en-US"/>
        </w:rPr>
        <w:t>the - the - Ø</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bCs/>
          <w:noProof w:val="0"/>
          <w:color w:val="000000"/>
          <w:sz w:val="24"/>
          <w:szCs w:val="24"/>
          <w:lang w:val="en-US"/>
        </w:rPr>
        <w:t>an - Ø - the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bCs/>
          <w:noProof w:val="0"/>
          <w:color w:val="000000"/>
          <w:sz w:val="24"/>
          <w:szCs w:val="24"/>
          <w:lang w:val="en-US"/>
        </w:rPr>
        <w:t xml:space="preserve">an - the - the </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bCs/>
          <w:noProof w:val="0"/>
          <w:color w:val="000000"/>
          <w:sz w:val="24"/>
          <w:szCs w:val="24"/>
          <w:lang w:val="en-US"/>
        </w:rPr>
        <w:t>the - Ø - the</w:t>
      </w:r>
    </w:p>
    <w:p w:rsidR="00A12CCD" w:rsidRPr="00F448EA" w:rsidRDefault="00A12CCD" w:rsidP="00FD4777">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bCs/>
          <w:noProof w:val="0"/>
          <w:color w:val="000000"/>
          <w:sz w:val="24"/>
          <w:szCs w:val="24"/>
          <w:lang w:val="en-US"/>
        </w:rPr>
        <w:t>VI.</w:t>
      </w:r>
      <w:r w:rsidRPr="00F448EA">
        <w:rPr>
          <w:rFonts w:ascii="Times New Roman" w:hAnsi="Times New Roman"/>
          <w:b/>
          <w:bCs/>
          <w:noProof w:val="0"/>
          <w:color w:val="000000"/>
          <w:sz w:val="24"/>
          <w:szCs w:val="24"/>
          <w:lang w:val="en-US"/>
        </w:rPr>
        <w:tab/>
        <w:t>Choose the word or phrase among A, B, C or D that best fits the blank space in the following passage.</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ab/>
        <w:t>When visitors join in a (26)</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of the Mekong Delta, they can visit Cai Rang Floating Market to see the river life. Cai Rang Floating Market is (27)</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all day but it is busiest from sunrise to about 9 a.m. The main items (28)</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there are farm produce and specialties of neighboring areas.</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ab/>
        <w:t>During the early morning market hours, larger sized boats anchor and create lanes so that</w:t>
      </w:r>
      <w:r w:rsidRPr="00F448EA">
        <w:rPr>
          <w:rFonts w:ascii="Times New Roman" w:hAnsi="Times New Roman"/>
          <w:noProof w:val="0"/>
          <w:sz w:val="24"/>
          <w:szCs w:val="24"/>
          <w:lang w:val="en-US"/>
        </w:rPr>
        <w:t xml:space="preserve"> (29)</w:t>
      </w:r>
      <w:r w:rsidRPr="00F448EA">
        <w:rPr>
          <w:rFonts w:ascii="Times New Roman" w:hAnsi="Times New Roman"/>
          <w:noProof w:val="0"/>
          <w:sz w:val="24"/>
          <w:szCs w:val="24"/>
          <w:u w:val="single"/>
          <w:lang w:val="en-US"/>
        </w:rPr>
        <w:tab/>
      </w:r>
      <w:r w:rsidRPr="00F448EA">
        <w:rPr>
          <w:rFonts w:ascii="Times New Roman" w:hAnsi="Times New Roman"/>
          <w:bCs/>
          <w:noProof w:val="0"/>
          <w:color w:val="000000"/>
          <w:sz w:val="24"/>
          <w:szCs w:val="24"/>
          <w:lang w:val="en-US"/>
        </w:rPr>
        <w:t>boats can move into and out of. The waterway becomes a maze of hundreds ofboats packed with mango, bananas, papaya, pineapple, and other goods. Sellers do not have to</w:t>
      </w:r>
      <w:r w:rsidRPr="00F448EA">
        <w:rPr>
          <w:rFonts w:ascii="Times New Roman" w:hAnsi="Times New Roman"/>
          <w:noProof w:val="0"/>
          <w:sz w:val="24"/>
          <w:szCs w:val="24"/>
          <w:lang w:val="en-US"/>
        </w:rPr>
        <w:t xml:space="preserve"> (30)</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their goods because their goods can be seen (31)</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and their cries would notbe heard in the vastness of the river and the noise of boat engines. Sellers tie their goods to atall pole (32)</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buyers can see from a distance (33)</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they are selling. Each boat isloaded with plenty of seasonal goods. Activities at the market are also a(n) (34)</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for tourists to study the cultural (35)</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of southerners.</w:t>
      </w:r>
    </w:p>
    <w:p w:rsidR="00A12CCD" w:rsidRPr="00F448EA" w:rsidRDefault="00A12CCD" w:rsidP="002E272F">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26.</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tour</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trip</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voyage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travel</w:t>
      </w:r>
    </w:p>
    <w:p w:rsidR="00A12CCD" w:rsidRPr="00F448EA" w:rsidRDefault="00A12CCD" w:rsidP="002E272F">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27.</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to open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open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opened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opening</w:t>
      </w:r>
    </w:p>
    <w:p w:rsidR="00A12CCD" w:rsidRPr="00F448EA" w:rsidRDefault="00A12CCD" w:rsidP="002E272F">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28.</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sell</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are selling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selling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sold</w:t>
      </w:r>
    </w:p>
    <w:p w:rsidR="00A12CCD" w:rsidRPr="00F448EA" w:rsidRDefault="00A12CCD" w:rsidP="002E272F">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29.</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no</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bigger</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smaller</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the same</w:t>
      </w:r>
    </w:p>
    <w:p w:rsidR="00A12CCD" w:rsidRPr="00F448EA" w:rsidRDefault="00A12CCD" w:rsidP="002E272F">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30.</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cry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cry out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cry out for</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advertise</w:t>
      </w:r>
    </w:p>
    <w:p w:rsidR="00A12CCD" w:rsidRPr="00F448EA" w:rsidRDefault="00A12CCD" w:rsidP="002E272F">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31.</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within distance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in the distance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in a distance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by some distance</w:t>
      </w:r>
    </w:p>
    <w:p w:rsidR="00A12CCD" w:rsidRPr="00F448EA" w:rsidRDefault="00A12CCD" w:rsidP="002E272F">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32.</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therefore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but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so that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although</w:t>
      </w:r>
    </w:p>
    <w:p w:rsidR="00A12CCD" w:rsidRPr="00F448EA" w:rsidRDefault="00A12CCD" w:rsidP="002E272F">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33.</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how far</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why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how</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what</w:t>
      </w:r>
    </w:p>
    <w:p w:rsidR="00A12CCD" w:rsidRPr="00F448EA" w:rsidRDefault="00A12CCD" w:rsidP="002E272F">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34.</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occasion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event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reason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experience</w:t>
      </w:r>
    </w:p>
    <w:p w:rsidR="00A12CCD" w:rsidRPr="00F448EA" w:rsidRDefault="00A12CCD" w:rsidP="00B262DC">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35.</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appearances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aspects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guides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subjects</w:t>
      </w:r>
    </w:p>
    <w:p w:rsidR="00A12CCD" w:rsidRPr="00F448EA" w:rsidRDefault="00A12CCD" w:rsidP="00B262DC">
      <w:pPr>
        <w:tabs>
          <w:tab w:val="left" w:pos="-27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bCs/>
          <w:noProof w:val="0"/>
          <w:color w:val="000000"/>
          <w:sz w:val="24"/>
          <w:szCs w:val="24"/>
          <w:lang w:val="en-US"/>
        </w:rPr>
        <w:t>VII.</w:t>
      </w:r>
      <w:r>
        <w:rPr>
          <w:rFonts w:ascii="Times New Roman" w:hAnsi="Times New Roman"/>
          <w:b/>
          <w:bCs/>
          <w:noProof w:val="0"/>
          <w:color w:val="000000"/>
          <w:sz w:val="24"/>
          <w:szCs w:val="24"/>
          <w:lang w:val="en-US"/>
        </w:rPr>
        <w:tab/>
      </w:r>
      <w:r w:rsidRPr="00F448EA">
        <w:rPr>
          <w:rFonts w:ascii="Times New Roman" w:hAnsi="Times New Roman"/>
          <w:b/>
          <w:bCs/>
          <w:noProof w:val="0"/>
          <w:color w:val="000000"/>
          <w:sz w:val="24"/>
          <w:szCs w:val="24"/>
          <w:lang w:val="en-US"/>
        </w:rPr>
        <w:t>Read the passage, and choose the correct answer A, B, C or D for each question.</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6"/>
          <w:szCs w:val="26"/>
          <w:lang w:val="en-US"/>
        </w:rPr>
        <w:t>Fabrizio from Venice:</w:t>
      </w:r>
      <w:r w:rsidRPr="00F448EA">
        <w:rPr>
          <w:rFonts w:ascii="Times New Roman" w:hAnsi="Times New Roman"/>
          <w:bCs/>
          <w:noProof w:val="0"/>
          <w:color w:val="000000"/>
          <w:sz w:val="24"/>
          <w:szCs w:val="24"/>
          <w:lang w:val="en-US"/>
        </w:rPr>
        <w:t>Of course, there’s lots to see in Venice. It’s one of the most famous cities in the world. First of all, there are the canals. We don’t have cars in Venice so you have to travel everywhere by canal. The most famous place in Venice is the square. St. Mark’s Square with St. Mark’s Cathedral. And there are lots of museums and palaces, and beautiful bridges, too.</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6"/>
          <w:szCs w:val="26"/>
          <w:lang w:val="en-US"/>
        </w:rPr>
        <w:t>Yumi from Kyoto:</w:t>
      </w:r>
      <w:r w:rsidRPr="00F448EA">
        <w:rPr>
          <w:rFonts w:ascii="Times New Roman" w:hAnsi="Times New Roman"/>
          <w:bCs/>
          <w:noProof w:val="0"/>
          <w:color w:val="000000"/>
          <w:sz w:val="24"/>
          <w:szCs w:val="24"/>
          <w:lang w:val="en-US"/>
        </w:rPr>
        <w:t xml:space="preserve">For me, Kyoto is the most beautiful city in Japan. It’s also the oldest </w:t>
      </w:r>
      <w:r w:rsidRPr="00F448EA">
        <w:rPr>
          <w:rFonts w:ascii="Times New Roman" w:hAnsi="Times New Roman"/>
          <w:bCs/>
          <w:noProof w:val="0"/>
          <w:color w:val="000000"/>
          <w:sz w:val="24"/>
          <w:szCs w:val="24"/>
          <w:lang w:val="en-US" w:eastAsia="vi-VN"/>
        </w:rPr>
        <w:t xml:space="preserve">ĩity. </w:t>
      </w:r>
      <w:r w:rsidRPr="00F448EA">
        <w:rPr>
          <w:rFonts w:ascii="Times New Roman" w:hAnsi="Times New Roman"/>
          <w:bCs/>
          <w:noProof w:val="0"/>
          <w:color w:val="000000"/>
          <w:sz w:val="24"/>
          <w:szCs w:val="24"/>
          <w:lang w:val="en-US"/>
        </w:rPr>
        <w:t>It has many old traditional buildings, and beautiful palaces, temples and gardens. The most famous temple is the Golden Pavilion. There are also very good markets, and also really good shops, and some beautiful modem buildings, too.</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6"/>
          <w:szCs w:val="26"/>
          <w:lang w:val="en-US"/>
        </w:rPr>
        <w:t>Murat from Istanbul:</w:t>
      </w:r>
      <w:r w:rsidRPr="00F448EA">
        <w:rPr>
          <w:rFonts w:ascii="Times New Roman" w:hAnsi="Times New Roman"/>
          <w:bCs/>
          <w:noProof w:val="0"/>
          <w:color w:val="000000"/>
          <w:sz w:val="24"/>
          <w:szCs w:val="24"/>
          <w:lang w:val="en-US"/>
        </w:rPr>
        <w:t>I think Istanbul is maybe the most beautiful city in the world, but of</w:t>
      </w:r>
      <w:r w:rsidRPr="00F448EA">
        <w:rPr>
          <w:rFonts w:ascii="Times New Roman" w:hAnsi="Times New Roman"/>
          <w:noProof w:val="0"/>
          <w:sz w:val="24"/>
          <w:szCs w:val="24"/>
          <w:lang w:val="en-US"/>
        </w:rPr>
        <w:t xml:space="preserve"> co</w:t>
      </w:r>
      <w:r w:rsidRPr="00F448EA">
        <w:rPr>
          <w:rFonts w:ascii="Times New Roman" w:hAnsi="Times New Roman"/>
          <w:bCs/>
          <w:noProof w:val="0"/>
          <w:color w:val="000000"/>
          <w:sz w:val="24"/>
          <w:szCs w:val="24"/>
          <w:lang w:val="en-US"/>
        </w:rPr>
        <w:t xml:space="preserve">urse I come from Istanbul! The city is built on hills around the Bosphoros, and so there are beautiful views across the water. From the water, you can see mosques - the most famous is called the Blue Mosque - and palaces and bridges. Istanbul </w:t>
      </w:r>
      <w:r w:rsidRPr="00F448EA">
        <w:rPr>
          <w:rFonts w:ascii="Times New Roman" w:hAnsi="Times New Roman"/>
          <w:bCs/>
          <w:noProof w:val="0"/>
          <w:color w:val="000000"/>
          <w:sz w:val="24"/>
          <w:szCs w:val="24"/>
          <w:lang w:val="en-US"/>
        </w:rPr>
        <w:lastRenderedPageBreak/>
        <w:t>also has a very famous market called the Grand Bazaar. But these days we also have many modern shopping centres and modern buildings and hotels. It’s really a fantastic city.</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6"/>
          <w:szCs w:val="26"/>
          <w:lang w:val="en-US"/>
        </w:rPr>
        <w:t>Claudia from Rio de Janeiro</w:t>
      </w:r>
      <w:r w:rsidRPr="00F448EA">
        <w:rPr>
          <w:rFonts w:ascii="Times New Roman" w:hAnsi="Times New Roman"/>
          <w:noProof w:val="0"/>
          <w:color w:val="000000"/>
          <w:sz w:val="24"/>
          <w:szCs w:val="24"/>
          <w:lang w:val="en-US"/>
        </w:rPr>
        <w:t xml:space="preserve">: </w:t>
      </w:r>
      <w:r w:rsidRPr="00F448EA">
        <w:rPr>
          <w:rFonts w:ascii="Times New Roman" w:hAnsi="Times New Roman"/>
          <w:bCs/>
          <w:noProof w:val="0"/>
          <w:color w:val="000000"/>
          <w:sz w:val="24"/>
          <w:szCs w:val="24"/>
          <w:lang w:val="en-US"/>
        </w:rPr>
        <w:t>Rio is one of the most exciting cities in South America... first of course we have our famous beach, the Copacabana, and there are many mountains around Rio - the most famous is the Sugar Plum Mountain, where you can see a big statue ofChrist, and of course we have our famous stadium... the Macarana stadium, maybe the most famous football stadium in the world... it’s really a great place.</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6"/>
          <w:szCs w:val="26"/>
          <w:lang w:val="en-US"/>
        </w:rPr>
        <w:t>Manna from St. Petersburg:</w:t>
      </w:r>
      <w:r w:rsidRPr="00F448EA">
        <w:rPr>
          <w:rFonts w:ascii="Times New Roman" w:hAnsi="Times New Roman"/>
          <w:bCs/>
          <w:noProof w:val="0"/>
          <w:color w:val="000000"/>
          <w:sz w:val="24"/>
          <w:szCs w:val="24"/>
          <w:lang w:val="en-US"/>
        </w:rPr>
        <w:t>You’ll really love St. Petersburg because there are so many I things to see. The most famous is the Winter Palace, where the Tsars lived, and the Hermitage Museum which is a fantastic art gallery, and we have a very beautiful river too, the River Neva, and of course churches and cathedrals. There is so much to see!</w:t>
      </w:r>
    </w:p>
    <w:p w:rsidR="00A12CCD" w:rsidRPr="00F448EA" w:rsidRDefault="00A12CCD" w:rsidP="00FD4777">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36.</w:t>
      </w:r>
      <w:r w:rsidRPr="00F448EA">
        <w:rPr>
          <w:rFonts w:ascii="Times New Roman" w:hAnsi="Times New Roman"/>
          <w:bCs/>
          <w:noProof w:val="0"/>
          <w:color w:val="000000"/>
          <w:sz w:val="24"/>
          <w:szCs w:val="24"/>
          <w:lang w:val="en-US"/>
        </w:rPr>
        <w:tab/>
        <w:t xml:space="preserve">The place(s) that Fabrizio recommends coming to in Venice most must be </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w:t>
      </w:r>
    </w:p>
    <w:p w:rsidR="00A12CCD" w:rsidRPr="00F448EA" w:rsidRDefault="00A12CCD" w:rsidP="00DD5588">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A.</w:t>
      </w:r>
      <w:r w:rsidRPr="00F448EA">
        <w:rPr>
          <w:rFonts w:ascii="Times New Roman" w:hAnsi="Times New Roman"/>
          <w:bCs/>
          <w:noProof w:val="0"/>
          <w:color w:val="000000"/>
          <w:sz w:val="24"/>
          <w:szCs w:val="24"/>
          <w:lang w:val="en-US"/>
        </w:rPr>
        <w:t xml:space="preserve"> the canals</w:t>
      </w: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B.</w:t>
      </w:r>
      <w:r w:rsidRPr="00F448EA">
        <w:rPr>
          <w:rFonts w:ascii="Times New Roman" w:hAnsi="Times New Roman"/>
          <w:bCs/>
          <w:noProof w:val="0"/>
          <w:color w:val="000000"/>
          <w:sz w:val="24"/>
          <w:szCs w:val="24"/>
          <w:lang w:val="en-US"/>
        </w:rPr>
        <w:t xml:space="preserve"> the museums</w:t>
      </w: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C.</w:t>
      </w:r>
      <w:r w:rsidRPr="00F448EA">
        <w:rPr>
          <w:rFonts w:ascii="Times New Roman" w:hAnsi="Times New Roman"/>
          <w:bCs/>
          <w:noProof w:val="0"/>
          <w:color w:val="000000"/>
          <w:sz w:val="24"/>
          <w:szCs w:val="24"/>
          <w:lang w:val="en-US"/>
        </w:rPr>
        <w:t xml:space="preserve"> the square</w:t>
      </w: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D.</w:t>
      </w:r>
      <w:r w:rsidRPr="00F448EA">
        <w:rPr>
          <w:rFonts w:ascii="Times New Roman" w:hAnsi="Times New Roman"/>
          <w:bCs/>
          <w:noProof w:val="0"/>
          <w:color w:val="000000"/>
          <w:sz w:val="24"/>
          <w:szCs w:val="24"/>
          <w:lang w:val="en-US"/>
        </w:rPr>
        <w:t xml:space="preserve"> beautiful bridges</w:t>
      </w:r>
    </w:p>
    <w:p w:rsidR="00A12CCD" w:rsidRPr="00F448EA" w:rsidRDefault="00A12CCD" w:rsidP="00FD4777">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37.</w:t>
      </w:r>
      <w:r w:rsidRPr="00F448EA">
        <w:rPr>
          <w:rFonts w:ascii="Times New Roman" w:hAnsi="Times New Roman"/>
          <w:bCs/>
          <w:noProof w:val="0"/>
          <w:color w:val="000000"/>
          <w:sz w:val="24"/>
          <w:szCs w:val="24"/>
          <w:lang w:val="en-US"/>
        </w:rPr>
        <w:tab/>
        <w:t>All of the following are true about Kyoto EXCEPT that</w:t>
      </w: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w:t>
      </w:r>
    </w:p>
    <w:p w:rsidR="00A12CCD" w:rsidRPr="00F448EA" w:rsidRDefault="00A12CCD" w:rsidP="00F37715">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A.</w:t>
      </w:r>
      <w:r w:rsidRPr="00F448EA">
        <w:rPr>
          <w:rFonts w:ascii="Times New Roman" w:hAnsi="Times New Roman"/>
          <w:bCs/>
          <w:noProof w:val="0"/>
          <w:color w:val="000000"/>
          <w:sz w:val="24"/>
          <w:szCs w:val="24"/>
          <w:lang w:val="en-US"/>
        </w:rPr>
        <w:t xml:space="preserve"> it is the most beautiful city in Japan</w:t>
      </w: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B.</w:t>
      </w:r>
      <w:r w:rsidRPr="00F448EA">
        <w:rPr>
          <w:rFonts w:ascii="Times New Roman" w:hAnsi="Times New Roman"/>
          <w:bCs/>
          <w:noProof w:val="0"/>
          <w:color w:val="000000"/>
          <w:sz w:val="24"/>
          <w:szCs w:val="24"/>
          <w:lang w:val="en-US"/>
        </w:rPr>
        <w:t xml:space="preserve"> it only has old traditional buildings</w:t>
      </w:r>
    </w:p>
    <w:p w:rsidR="00A12CCD" w:rsidRPr="00F448EA" w:rsidRDefault="00A12CCD" w:rsidP="00F37715">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b/>
          <w:bCs/>
          <w:noProof w:val="0"/>
          <w:color w:val="000000"/>
          <w:sz w:val="24"/>
          <w:szCs w:val="24"/>
          <w:lang w:val="en-US"/>
        </w:rPr>
        <w:t>.</w:t>
      </w:r>
      <w:r w:rsidRPr="00F448EA">
        <w:rPr>
          <w:rFonts w:ascii="Times New Roman" w:hAnsi="Times New Roman"/>
          <w:bCs/>
          <w:noProof w:val="0"/>
          <w:color w:val="000000"/>
          <w:sz w:val="24"/>
          <w:szCs w:val="24"/>
          <w:lang w:val="en-US"/>
        </w:rPr>
        <w:t xml:space="preserve"> the Golden Pavilion is very famous</w:t>
      </w: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D.</w:t>
      </w:r>
      <w:r w:rsidRPr="00F448EA">
        <w:rPr>
          <w:rFonts w:ascii="Times New Roman" w:hAnsi="Times New Roman"/>
          <w:bCs/>
          <w:noProof w:val="0"/>
          <w:color w:val="000000"/>
          <w:sz w:val="24"/>
          <w:szCs w:val="24"/>
          <w:lang w:val="en-US"/>
        </w:rPr>
        <w:t xml:space="preserve"> it has very good markets and shops</w:t>
      </w:r>
    </w:p>
    <w:p w:rsidR="00A12CCD" w:rsidRPr="00F448EA" w:rsidRDefault="00A12CCD" w:rsidP="00FD4777">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38.</w:t>
      </w:r>
      <w:r w:rsidRPr="00F448EA">
        <w:rPr>
          <w:rFonts w:ascii="Times New Roman" w:hAnsi="Times New Roman"/>
          <w:bCs/>
          <w:noProof w:val="0"/>
          <w:color w:val="000000"/>
          <w:sz w:val="24"/>
          <w:szCs w:val="24"/>
          <w:lang w:val="en-US"/>
        </w:rPr>
        <w:tab/>
        <w:t xml:space="preserve">The most spectacular views of Istanbul are </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w:t>
      </w:r>
    </w:p>
    <w:p w:rsidR="00A12CCD" w:rsidRPr="00F448EA" w:rsidRDefault="00A12CCD" w:rsidP="0009488F">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A.</w:t>
      </w:r>
      <w:r w:rsidRPr="00F448EA">
        <w:rPr>
          <w:rFonts w:ascii="Times New Roman" w:hAnsi="Times New Roman"/>
          <w:bCs/>
          <w:noProof w:val="0"/>
          <w:color w:val="000000"/>
          <w:sz w:val="24"/>
          <w:szCs w:val="24"/>
          <w:lang w:val="en-US"/>
        </w:rPr>
        <w:t xml:space="preserve"> the mosques across the water</w:t>
      </w: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B.</w:t>
      </w:r>
      <w:r w:rsidRPr="00F448EA">
        <w:rPr>
          <w:rFonts w:ascii="Times New Roman" w:hAnsi="Times New Roman"/>
          <w:bCs/>
          <w:noProof w:val="0"/>
          <w:color w:val="000000"/>
          <w:sz w:val="24"/>
          <w:szCs w:val="24"/>
          <w:lang w:val="en-US"/>
        </w:rPr>
        <w:t xml:space="preserve"> the Bosphoros</w:t>
      </w:r>
    </w:p>
    <w:p w:rsidR="00A12CCD" w:rsidRPr="00F448EA" w:rsidRDefault="00A12CCD" w:rsidP="0009488F">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b/>
          <w:bCs/>
          <w:noProof w:val="0"/>
          <w:color w:val="000000"/>
          <w:sz w:val="24"/>
          <w:szCs w:val="24"/>
          <w:lang w:val="en-US"/>
        </w:rPr>
        <w:t>.</w:t>
      </w:r>
      <w:r w:rsidRPr="00F448EA">
        <w:rPr>
          <w:rFonts w:ascii="Times New Roman" w:hAnsi="Times New Roman"/>
          <w:bCs/>
          <w:noProof w:val="0"/>
          <w:color w:val="000000"/>
          <w:sz w:val="24"/>
          <w:szCs w:val="24"/>
          <w:lang w:val="en-US"/>
        </w:rPr>
        <w:t xml:space="preserve"> the Grand Bazaar on the Bosphoros</w:t>
      </w: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D.</w:t>
      </w:r>
      <w:r w:rsidRPr="00F448EA">
        <w:rPr>
          <w:rFonts w:ascii="Times New Roman" w:hAnsi="Times New Roman"/>
          <w:bCs/>
          <w:noProof w:val="0"/>
          <w:color w:val="000000"/>
          <w:sz w:val="24"/>
          <w:szCs w:val="24"/>
          <w:lang w:val="en-US"/>
        </w:rPr>
        <w:t xml:space="preserve"> modern shopping centres and buildings</w:t>
      </w:r>
    </w:p>
    <w:p w:rsidR="00A12CCD" w:rsidRPr="00F448EA" w:rsidRDefault="00A12CCD" w:rsidP="00FD4777">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39.</w:t>
      </w:r>
      <w:r w:rsidRPr="00F448EA">
        <w:rPr>
          <w:rFonts w:ascii="Times New Roman" w:hAnsi="Times New Roman"/>
          <w:bCs/>
          <w:noProof w:val="0"/>
          <w:color w:val="000000"/>
          <w:sz w:val="24"/>
          <w:szCs w:val="24"/>
          <w:lang w:val="en-US"/>
        </w:rPr>
        <w:tab/>
        <w:t xml:space="preserve">We can infer from Claudia’s words that people in Rio </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w:t>
      </w:r>
    </w:p>
    <w:p w:rsidR="00A12CCD" w:rsidRPr="00F448EA" w:rsidRDefault="00A12CCD" w:rsidP="00FD4777">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A.</w:t>
      </w:r>
      <w:r w:rsidRPr="00F448EA">
        <w:rPr>
          <w:rFonts w:ascii="Times New Roman" w:hAnsi="Times New Roman"/>
          <w:bCs/>
          <w:noProof w:val="0"/>
          <w:color w:val="000000"/>
          <w:sz w:val="24"/>
          <w:szCs w:val="24"/>
          <w:lang w:val="en-US"/>
        </w:rPr>
        <w:t>are very religious</w:t>
      </w:r>
    </w:p>
    <w:p w:rsidR="00A12CCD" w:rsidRPr="00F448EA" w:rsidRDefault="00A12CCD" w:rsidP="00FD4777">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B.</w:t>
      </w:r>
      <w:r w:rsidRPr="00F448EA">
        <w:rPr>
          <w:rFonts w:ascii="Times New Roman" w:hAnsi="Times New Roman"/>
          <w:bCs/>
          <w:noProof w:val="0"/>
          <w:color w:val="000000"/>
          <w:sz w:val="24"/>
          <w:szCs w:val="24"/>
          <w:lang w:val="en-US"/>
        </w:rPr>
        <w:t>love architecture</w:t>
      </w:r>
    </w:p>
    <w:p w:rsidR="00A12CCD" w:rsidRPr="00F448EA" w:rsidRDefault="00A12CCD" w:rsidP="00FD4777">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C.</w:t>
      </w:r>
      <w:r w:rsidRPr="00F448EA">
        <w:rPr>
          <w:rFonts w:ascii="Times New Roman" w:hAnsi="Times New Roman"/>
          <w:bCs/>
          <w:noProof w:val="0"/>
          <w:color w:val="000000"/>
          <w:sz w:val="24"/>
          <w:szCs w:val="24"/>
          <w:lang w:val="en-US"/>
        </w:rPr>
        <w:t xml:space="preserve"> built the statue of Christ on the Copacabana</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D.</w:t>
      </w:r>
      <w:r w:rsidRPr="00F448EA">
        <w:rPr>
          <w:rFonts w:ascii="Times New Roman" w:hAnsi="Times New Roman"/>
          <w:bCs/>
          <w:noProof w:val="0"/>
          <w:color w:val="000000"/>
          <w:sz w:val="24"/>
          <w:szCs w:val="24"/>
          <w:lang w:val="en-US"/>
        </w:rPr>
        <w:t xml:space="preserve"> love football very much</w:t>
      </w:r>
    </w:p>
    <w:p w:rsidR="00A12CCD" w:rsidRPr="00F448EA" w:rsidRDefault="00A12CCD" w:rsidP="00FD477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40.</w:t>
      </w:r>
      <w:r w:rsidRPr="00F448EA">
        <w:rPr>
          <w:rFonts w:ascii="Times New Roman" w:hAnsi="Times New Roman"/>
          <w:noProof w:val="0"/>
          <w:color w:val="000000"/>
          <w:sz w:val="24"/>
          <w:szCs w:val="24"/>
          <w:lang w:val="en-US"/>
        </w:rPr>
        <w:tab/>
        <w:t xml:space="preserve">People who would probably want to visit St. Petersburg most </w:t>
      </w:r>
      <w:r w:rsidRPr="00F448EA">
        <w:rPr>
          <w:rFonts w:ascii="Times New Roman" w:hAnsi="Times New Roman"/>
          <w:bCs/>
          <w:noProof w:val="0"/>
          <w:color w:val="000000"/>
          <w:sz w:val="24"/>
          <w:szCs w:val="24"/>
          <w:lang w:val="en-US"/>
        </w:rPr>
        <w:t>are</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w:t>
      </w:r>
    </w:p>
    <w:p w:rsidR="00A12CCD" w:rsidRPr="00F448EA" w:rsidRDefault="00A12CCD" w:rsidP="00AA3E10">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A.</w:t>
      </w:r>
      <w:r w:rsidRPr="00F448EA">
        <w:rPr>
          <w:rFonts w:ascii="Times New Roman" w:hAnsi="Times New Roman"/>
          <w:noProof w:val="0"/>
          <w:color w:val="000000"/>
          <w:sz w:val="24"/>
          <w:szCs w:val="24"/>
          <w:lang w:val="en-US"/>
        </w:rPr>
        <w:t>sports enthusiasts</w:t>
      </w:r>
      <w:r w:rsidRPr="00F448EA">
        <w:rPr>
          <w:rFonts w:ascii="Times New Roman" w:hAnsi="Times New Roman"/>
          <w:b/>
          <w:noProof w:val="0"/>
          <w:color w:val="000000"/>
          <w:sz w:val="24"/>
          <w:szCs w:val="24"/>
          <w:lang w:val="en-US"/>
        </w:rPr>
        <w:tab/>
      </w:r>
      <w:r w:rsidRPr="00F448EA">
        <w:rPr>
          <w:rFonts w:ascii="Times New Roman" w:hAnsi="Times New Roman"/>
          <w:b/>
          <w:bCs/>
          <w:noProof w:val="0"/>
          <w:color w:val="000000"/>
          <w:sz w:val="24"/>
          <w:szCs w:val="24"/>
          <w:lang w:val="en-US"/>
        </w:rPr>
        <w:t>B.</w:t>
      </w:r>
      <w:r w:rsidRPr="00F448EA">
        <w:rPr>
          <w:rFonts w:ascii="Times New Roman" w:hAnsi="Times New Roman"/>
          <w:noProof w:val="0"/>
          <w:color w:val="000000"/>
          <w:sz w:val="24"/>
          <w:szCs w:val="24"/>
          <w:lang w:val="en-US"/>
        </w:rPr>
        <w:t>politicians</w:t>
      </w:r>
      <w:r w:rsidRPr="00F448EA">
        <w:rPr>
          <w:rFonts w:ascii="Times New Roman" w:hAnsi="Times New Roman"/>
          <w:noProof w:val="0"/>
          <w:color w:val="000000"/>
          <w:sz w:val="24"/>
          <w:szCs w:val="24"/>
          <w:lang w:val="en-US"/>
        </w:rPr>
        <w:tab/>
      </w:r>
      <w:r w:rsidRPr="00F448EA">
        <w:rPr>
          <w:rFonts w:ascii="Times New Roman" w:hAnsi="Times New Roman"/>
          <w:b/>
          <w:bCs/>
          <w:noProof w:val="0"/>
          <w:color w:val="000000"/>
          <w:sz w:val="24"/>
          <w:szCs w:val="24"/>
          <w:lang w:val="en-US"/>
        </w:rPr>
        <w:t>C.</w:t>
      </w:r>
      <w:r w:rsidRPr="00F448EA">
        <w:rPr>
          <w:rFonts w:ascii="Times New Roman" w:hAnsi="Times New Roman"/>
          <w:noProof w:val="0"/>
          <w:color w:val="000000"/>
          <w:sz w:val="24"/>
          <w:szCs w:val="24"/>
          <w:lang w:val="en-US"/>
        </w:rPr>
        <w:t>art lovers</w:t>
      </w:r>
      <w:r w:rsidRPr="00F448EA">
        <w:rPr>
          <w:rFonts w:ascii="Times New Roman" w:hAnsi="Times New Roman"/>
          <w:noProof w:val="0"/>
          <w:color w:val="000000"/>
          <w:sz w:val="24"/>
          <w:szCs w:val="24"/>
          <w:lang w:val="en-US"/>
        </w:rPr>
        <w:tab/>
      </w:r>
      <w:r w:rsidRPr="00F448EA">
        <w:rPr>
          <w:rFonts w:ascii="Times New Roman" w:hAnsi="Times New Roman"/>
          <w:b/>
          <w:bCs/>
          <w:noProof w:val="0"/>
          <w:color w:val="000000"/>
          <w:sz w:val="24"/>
          <w:szCs w:val="24"/>
          <w:lang w:val="en-US"/>
        </w:rPr>
        <w:t>D.</w:t>
      </w:r>
      <w:r w:rsidRPr="00F448EA">
        <w:rPr>
          <w:rFonts w:ascii="Times New Roman" w:hAnsi="Times New Roman"/>
          <w:bCs/>
          <w:noProof w:val="0"/>
          <w:color w:val="000000"/>
          <w:sz w:val="24"/>
          <w:szCs w:val="24"/>
          <w:lang w:val="en-US"/>
        </w:rPr>
        <w:t xml:space="preserve"> ballet dancers</w:t>
      </w:r>
    </w:p>
    <w:p w:rsidR="00A12CCD" w:rsidRPr="00F448EA" w:rsidRDefault="00A12CCD" w:rsidP="00AA3E10">
      <w:pPr>
        <w:tabs>
          <w:tab w:val="left" w:pos="-180"/>
        </w:tabs>
        <w:spacing w:after="40" w:line="240" w:lineRule="auto"/>
        <w:ind w:left="-180" w:right="-720" w:hanging="540"/>
        <w:jc w:val="both"/>
        <w:rPr>
          <w:rFonts w:ascii="Times New Roman" w:hAnsi="Times New Roman"/>
          <w:b/>
          <w:noProof w:val="0"/>
          <w:sz w:val="24"/>
          <w:szCs w:val="24"/>
          <w:lang w:val="en-US"/>
        </w:rPr>
      </w:pPr>
      <w:r w:rsidRPr="00F448EA">
        <w:rPr>
          <w:rFonts w:ascii="Times New Roman" w:hAnsi="Times New Roman"/>
          <w:b/>
          <w:bCs/>
          <w:noProof w:val="0"/>
          <w:color w:val="000000"/>
          <w:sz w:val="24"/>
          <w:szCs w:val="24"/>
          <w:lang w:val="en-US"/>
        </w:rPr>
        <w:t>VIII.</w:t>
      </w:r>
      <w:r w:rsidRPr="00F448EA">
        <w:rPr>
          <w:rFonts w:ascii="Times New Roman" w:hAnsi="Times New Roman"/>
          <w:b/>
          <w:bCs/>
          <w:noProof w:val="0"/>
          <w:color w:val="000000"/>
          <w:sz w:val="24"/>
          <w:szCs w:val="24"/>
          <w:lang w:val="en-US"/>
        </w:rPr>
        <w:tab/>
        <w:t>Complete the conversation about a tour to Sa Pa, using the responses (A-G) given. There are two extra ones.</w:t>
      </w:r>
    </w:p>
    <w:p w:rsidR="00A12CCD" w:rsidRPr="00F448EA" w:rsidRDefault="00A12CCD" w:rsidP="00AA3E10">
      <w:pPr>
        <w:tabs>
          <w:tab w:val="left" w:pos="-360"/>
          <w:tab w:val="left" w:pos="0"/>
        </w:tabs>
        <w:spacing w:after="40" w:line="240" w:lineRule="auto"/>
        <w:ind w:right="-720" w:hanging="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A.</w:t>
      </w:r>
      <w:r w:rsidRPr="00F448EA">
        <w:rPr>
          <w:rFonts w:ascii="Times New Roman" w:hAnsi="Times New Roman"/>
          <w:b/>
          <w:noProof w:val="0"/>
          <w:color w:val="000000"/>
          <w:sz w:val="24"/>
          <w:szCs w:val="24"/>
          <w:lang w:val="en-US"/>
        </w:rPr>
        <w:tab/>
      </w:r>
      <w:r w:rsidRPr="00F448EA">
        <w:rPr>
          <w:rFonts w:ascii="Times New Roman" w:hAnsi="Times New Roman"/>
          <w:noProof w:val="0"/>
          <w:color w:val="000000"/>
          <w:sz w:val="24"/>
          <w:szCs w:val="24"/>
          <w:lang w:val="en-US"/>
        </w:rPr>
        <w:t xml:space="preserve">You ride the cable car to experience the magnificent scenery </w:t>
      </w:r>
      <w:r w:rsidRPr="00F448EA">
        <w:rPr>
          <w:rFonts w:ascii="Times New Roman" w:hAnsi="Times New Roman"/>
          <w:bCs/>
          <w:noProof w:val="0"/>
          <w:color w:val="000000"/>
          <w:sz w:val="24"/>
          <w:szCs w:val="24"/>
          <w:lang w:val="en-US"/>
        </w:rPr>
        <w:t xml:space="preserve">and picturesque scenes </w:t>
      </w:r>
      <w:r w:rsidRPr="00F448EA">
        <w:rPr>
          <w:rFonts w:ascii="Times New Roman" w:hAnsi="Times New Roman"/>
          <w:noProof w:val="0"/>
          <w:color w:val="000000"/>
          <w:sz w:val="24"/>
          <w:szCs w:val="24"/>
          <w:lang w:val="en-US"/>
        </w:rPr>
        <w:t>of Hoang Lien National Park.</w:t>
      </w:r>
    </w:p>
    <w:p w:rsidR="00A12CCD" w:rsidRPr="00F448EA" w:rsidRDefault="00A12CCD" w:rsidP="00AA3E10">
      <w:pPr>
        <w:tabs>
          <w:tab w:val="left" w:pos="-360"/>
          <w:tab w:val="left" w:pos="0"/>
        </w:tabs>
        <w:spacing w:after="40" w:line="240" w:lineRule="auto"/>
        <w:ind w:right="-720" w:hanging="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B.</w:t>
      </w:r>
      <w:r w:rsidRPr="00F448EA">
        <w:rPr>
          <w:rFonts w:ascii="Times New Roman" w:hAnsi="Times New Roman"/>
          <w:noProof w:val="0"/>
          <w:color w:val="000000"/>
          <w:sz w:val="24"/>
          <w:szCs w:val="24"/>
          <w:lang w:val="en-US"/>
        </w:rPr>
        <w:tab/>
        <w:t>Ban Pho Village is for a one-day trip, so arrive in the early morning.</w:t>
      </w:r>
    </w:p>
    <w:p w:rsidR="00A12CCD" w:rsidRPr="00F448EA" w:rsidRDefault="00A12CCD" w:rsidP="001B2A4D">
      <w:pPr>
        <w:tabs>
          <w:tab w:val="left" w:pos="-360"/>
          <w:tab w:val="left" w:pos="0"/>
        </w:tabs>
        <w:spacing w:after="40" w:line="240" w:lineRule="auto"/>
        <w:ind w:right="-720" w:hanging="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bCs/>
          <w:noProof w:val="0"/>
          <w:color w:val="000000"/>
          <w:sz w:val="24"/>
          <w:szCs w:val="24"/>
          <w:lang w:val="en-US"/>
        </w:rPr>
        <w:t>C.</w:t>
      </w:r>
      <w:r w:rsidRPr="00F448EA">
        <w:rPr>
          <w:rFonts w:ascii="Times New Roman" w:hAnsi="Times New Roman"/>
          <w:b/>
          <w:bCs/>
          <w:noProof w:val="0"/>
          <w:color w:val="000000"/>
          <w:sz w:val="24"/>
          <w:szCs w:val="24"/>
          <w:lang w:val="en-US"/>
        </w:rPr>
        <w:tab/>
      </w:r>
      <w:r w:rsidRPr="00F448EA">
        <w:rPr>
          <w:rFonts w:ascii="Times New Roman" w:hAnsi="Times New Roman"/>
          <w:noProof w:val="0"/>
          <w:color w:val="000000"/>
          <w:sz w:val="24"/>
          <w:szCs w:val="24"/>
          <w:lang w:val="en-US"/>
        </w:rPr>
        <w:t xml:space="preserve">You can understand Sa Pa’s interesting culture through </w:t>
      </w:r>
      <w:r w:rsidRPr="00F448EA">
        <w:rPr>
          <w:rFonts w:ascii="Times New Roman" w:hAnsi="Times New Roman"/>
          <w:bCs/>
          <w:noProof w:val="0"/>
          <w:color w:val="000000"/>
          <w:sz w:val="24"/>
          <w:szCs w:val="24"/>
          <w:lang w:val="en-US"/>
        </w:rPr>
        <w:t xml:space="preserve">a homestay arranged ahead </w:t>
      </w:r>
      <w:r w:rsidRPr="00F448EA">
        <w:rPr>
          <w:rFonts w:ascii="Times New Roman" w:hAnsi="Times New Roman"/>
          <w:noProof w:val="0"/>
          <w:color w:val="000000"/>
          <w:sz w:val="24"/>
          <w:szCs w:val="24"/>
          <w:lang w:val="en-US"/>
        </w:rPr>
        <w:t>of time.</w:t>
      </w:r>
    </w:p>
    <w:p w:rsidR="00A12CCD" w:rsidRPr="00F448EA" w:rsidRDefault="00A12CCD" w:rsidP="001B2A4D">
      <w:pPr>
        <w:tabs>
          <w:tab w:val="left" w:pos="-360"/>
          <w:tab w:val="left" w:pos="0"/>
        </w:tabs>
        <w:spacing w:after="40" w:line="240" w:lineRule="auto"/>
        <w:ind w:right="-720" w:hanging="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D.</w:t>
      </w:r>
      <w:r w:rsidRPr="00F448EA">
        <w:rPr>
          <w:rFonts w:ascii="Times New Roman" w:hAnsi="Times New Roman"/>
          <w:noProof w:val="0"/>
          <w:color w:val="000000"/>
          <w:sz w:val="24"/>
          <w:szCs w:val="24"/>
          <w:lang w:val="en-US"/>
        </w:rPr>
        <w:tab/>
        <w:t>On route, visitors can see the dying and weaving arts of the Hmong tribe.</w:t>
      </w:r>
    </w:p>
    <w:p w:rsidR="00A12CCD" w:rsidRPr="00F448EA" w:rsidRDefault="00A12CCD" w:rsidP="00F84F85">
      <w:pPr>
        <w:tabs>
          <w:tab w:val="left" w:pos="-360"/>
          <w:tab w:val="left" w:pos="0"/>
        </w:tabs>
        <w:spacing w:after="40" w:line="240" w:lineRule="auto"/>
        <w:ind w:right="-720" w:hanging="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E.</w:t>
      </w:r>
      <w:r w:rsidRPr="00F448EA">
        <w:rPr>
          <w:rFonts w:ascii="Times New Roman" w:hAnsi="Times New Roman"/>
          <w:noProof w:val="0"/>
          <w:color w:val="000000"/>
          <w:sz w:val="24"/>
          <w:szCs w:val="24"/>
          <w:lang w:val="en-US"/>
        </w:rPr>
        <w:tab/>
        <w:t xml:space="preserve">There are many villages to visit but Ban Pho Village in Bac Ha district is </w:t>
      </w:r>
      <w:r w:rsidRPr="00F448EA">
        <w:rPr>
          <w:rFonts w:ascii="Times New Roman" w:hAnsi="Times New Roman"/>
          <w:noProof w:val="0"/>
          <w:color w:val="000000"/>
          <w:sz w:val="24"/>
          <w:szCs w:val="24"/>
          <w:lang w:val="en-US" w:eastAsia="vi-VN"/>
        </w:rPr>
        <w:t>the</w:t>
      </w:r>
      <w:r w:rsidRPr="00F448EA">
        <w:rPr>
          <w:rFonts w:ascii="Times New Roman" w:hAnsi="Times New Roman"/>
          <w:noProof w:val="0"/>
          <w:color w:val="000000"/>
          <w:sz w:val="24"/>
          <w:szCs w:val="24"/>
          <w:lang w:val="en-US"/>
        </w:rPr>
        <w:t>best.</w:t>
      </w:r>
    </w:p>
    <w:p w:rsidR="00A12CCD" w:rsidRPr="00F448EA" w:rsidRDefault="00A12CCD" w:rsidP="00F84F85">
      <w:pPr>
        <w:tabs>
          <w:tab w:val="left" w:pos="-360"/>
          <w:tab w:val="left" w:pos="0"/>
        </w:tabs>
        <w:spacing w:after="40" w:line="240" w:lineRule="auto"/>
        <w:ind w:right="-720" w:hanging="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F.</w:t>
      </w:r>
      <w:r w:rsidRPr="00F448EA">
        <w:rPr>
          <w:rFonts w:ascii="Times New Roman" w:hAnsi="Times New Roman"/>
          <w:b/>
          <w:noProof w:val="0"/>
          <w:color w:val="000000"/>
          <w:sz w:val="24"/>
          <w:szCs w:val="24"/>
          <w:lang w:val="en-US"/>
        </w:rPr>
        <w:tab/>
      </w:r>
      <w:r w:rsidRPr="00F448EA">
        <w:rPr>
          <w:rFonts w:ascii="Times New Roman" w:hAnsi="Times New Roman"/>
          <w:noProof w:val="0"/>
          <w:color w:val="000000"/>
          <w:sz w:val="24"/>
          <w:szCs w:val="24"/>
          <w:lang w:val="en-US"/>
        </w:rPr>
        <w:t xml:space="preserve">If you hope to buy ethnic fabrics, explore stalls </w:t>
      </w:r>
      <w:r w:rsidRPr="00F448EA">
        <w:rPr>
          <w:rFonts w:ascii="Times New Roman" w:hAnsi="Times New Roman"/>
          <w:bCs/>
          <w:noProof w:val="0"/>
          <w:color w:val="000000"/>
          <w:sz w:val="24"/>
          <w:szCs w:val="24"/>
          <w:lang w:val="en-US"/>
        </w:rPr>
        <w:t>along the second floor.</w:t>
      </w:r>
    </w:p>
    <w:p w:rsidR="00A12CCD" w:rsidRPr="00F448EA" w:rsidRDefault="00A12CCD" w:rsidP="00F84F85">
      <w:pPr>
        <w:tabs>
          <w:tab w:val="left" w:pos="-360"/>
          <w:tab w:val="left" w:pos="0"/>
        </w:tabs>
        <w:spacing w:after="40" w:line="240" w:lineRule="auto"/>
        <w:ind w:right="-720" w:hanging="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G.</w:t>
      </w:r>
      <w:r w:rsidRPr="00F448EA">
        <w:rPr>
          <w:rFonts w:ascii="Times New Roman" w:hAnsi="Times New Roman"/>
          <w:noProof w:val="0"/>
          <w:color w:val="000000"/>
          <w:sz w:val="24"/>
          <w:szCs w:val="24"/>
          <w:lang w:val="en-US"/>
        </w:rPr>
        <w:tab/>
        <w:t>It’s not for anyone expecting modern conditions, but it’s pleasant and tidy.</w:t>
      </w:r>
    </w:p>
    <w:p w:rsidR="00A12CCD" w:rsidRPr="00F448EA" w:rsidRDefault="00A12CCD" w:rsidP="00CA24AB">
      <w:pPr>
        <w:tabs>
          <w:tab w:val="left" w:pos="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i/>
          <w:iCs/>
          <w:noProof w:val="0"/>
          <w:color w:val="000000"/>
          <w:sz w:val="24"/>
          <w:szCs w:val="24"/>
          <w:lang w:val="en-US"/>
        </w:rPr>
        <w:t>Janet:</w:t>
      </w:r>
      <w:r w:rsidRPr="00F448EA">
        <w:rPr>
          <w:rFonts w:ascii="Times New Roman" w:hAnsi="Times New Roman"/>
          <w:i/>
          <w:iCs/>
          <w:noProof w:val="0"/>
          <w:color w:val="000000"/>
          <w:sz w:val="24"/>
          <w:szCs w:val="24"/>
          <w:lang w:val="en-US"/>
        </w:rPr>
        <w:tab/>
      </w:r>
      <w:r w:rsidRPr="00F448EA">
        <w:rPr>
          <w:rFonts w:ascii="Times New Roman" w:hAnsi="Times New Roman"/>
          <w:noProof w:val="0"/>
          <w:color w:val="000000"/>
          <w:sz w:val="24"/>
          <w:szCs w:val="24"/>
          <w:lang w:val="en-US"/>
        </w:rPr>
        <w:t>Guess what? I’m going to Sa Pa next week.</w:t>
      </w:r>
    </w:p>
    <w:p w:rsidR="00A12CCD" w:rsidRPr="00F448EA" w:rsidRDefault="00A12CCD" w:rsidP="00CA24AB">
      <w:pPr>
        <w:tabs>
          <w:tab w:val="left" w:pos="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i/>
          <w:iCs/>
          <w:noProof w:val="0"/>
          <w:color w:val="000000"/>
          <w:sz w:val="24"/>
          <w:szCs w:val="24"/>
          <w:lang w:val="en-US"/>
        </w:rPr>
        <w:t>Mi:</w:t>
      </w:r>
      <w:r w:rsidRPr="00F448EA">
        <w:rPr>
          <w:rFonts w:ascii="Times New Roman" w:hAnsi="Times New Roman"/>
          <w:noProof w:val="0"/>
          <w:color w:val="000000"/>
          <w:sz w:val="24"/>
          <w:szCs w:val="24"/>
          <w:lang w:val="en-US"/>
        </w:rPr>
        <w:tab/>
        <w:t>Great! I’ve been there twice.</w:t>
      </w:r>
    </w:p>
    <w:p w:rsidR="00A12CCD" w:rsidRPr="00F448EA" w:rsidRDefault="00A12CCD" w:rsidP="00CA24AB">
      <w:pPr>
        <w:tabs>
          <w:tab w:val="left" w:pos="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i/>
          <w:iCs/>
          <w:noProof w:val="0"/>
          <w:color w:val="000000"/>
          <w:sz w:val="24"/>
          <w:szCs w:val="24"/>
          <w:lang w:val="en-US"/>
        </w:rPr>
        <w:t>Janet:</w:t>
      </w:r>
      <w:r w:rsidRPr="00F448EA">
        <w:rPr>
          <w:rFonts w:ascii="Times New Roman" w:hAnsi="Times New Roman"/>
          <w:noProof w:val="0"/>
          <w:color w:val="000000"/>
          <w:sz w:val="24"/>
          <w:szCs w:val="24"/>
          <w:lang w:val="en-US"/>
        </w:rPr>
        <w:tab/>
        <w:t>Really? Have you got any tips for me? What are the things I shouldn’t miss in Sa Pa?</w:t>
      </w:r>
    </w:p>
    <w:p w:rsidR="00A12CCD" w:rsidRPr="00F448EA" w:rsidRDefault="00A12CCD" w:rsidP="007F5FE7">
      <w:pPr>
        <w:tabs>
          <w:tab w:val="left" w:pos="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i/>
          <w:iCs/>
          <w:noProof w:val="0"/>
          <w:color w:val="000000"/>
          <w:sz w:val="24"/>
          <w:szCs w:val="24"/>
          <w:lang w:val="en-US"/>
        </w:rPr>
        <w:t>Mi:</w:t>
      </w:r>
      <w:r w:rsidRPr="00F448EA">
        <w:rPr>
          <w:rFonts w:ascii="Times New Roman" w:hAnsi="Times New Roman"/>
          <w:bCs/>
          <w:noProof w:val="0"/>
          <w:color w:val="000000"/>
          <w:sz w:val="24"/>
          <w:szCs w:val="24"/>
          <w:lang w:val="en-US"/>
        </w:rPr>
        <w:tab/>
        <w:t>(41)</w:t>
      </w:r>
      <w:r w:rsidRPr="00F448EA">
        <w:rPr>
          <w:rFonts w:ascii="Times New Roman" w:hAnsi="Times New Roman"/>
          <w:bCs/>
          <w:noProof w:val="0"/>
          <w:color w:val="000000"/>
          <w:sz w:val="24"/>
          <w:szCs w:val="24"/>
          <w:lang w:val="en-US"/>
        </w:rPr>
        <w:tab/>
      </w:r>
    </w:p>
    <w:p w:rsidR="00A12CCD" w:rsidRPr="00F448EA" w:rsidRDefault="00A12CCD" w:rsidP="008A0042">
      <w:pPr>
        <w:tabs>
          <w:tab w:val="left" w:pos="0"/>
          <w:tab w:val="left" w:leader="underscore" w:pos="10080"/>
        </w:tabs>
        <w:spacing w:after="40" w:line="240" w:lineRule="auto"/>
        <w:ind w:right="-720" w:hanging="720"/>
        <w:jc w:val="both"/>
        <w:rPr>
          <w:rFonts w:ascii="Times New Roman" w:hAnsi="Times New Roman"/>
          <w:noProof w:val="0"/>
          <w:sz w:val="24"/>
          <w:szCs w:val="24"/>
          <w:lang w:val="en-US"/>
        </w:rPr>
      </w:pPr>
      <w:r w:rsidRPr="00F448EA">
        <w:rPr>
          <w:rFonts w:ascii="Times New Roman" w:hAnsi="Times New Roman"/>
          <w:b/>
          <w:i/>
          <w:iCs/>
          <w:noProof w:val="0"/>
          <w:color w:val="000000"/>
          <w:sz w:val="24"/>
          <w:szCs w:val="24"/>
          <w:lang w:val="en-US"/>
        </w:rPr>
        <w:t>Janet:</w:t>
      </w:r>
      <w:r w:rsidRPr="00F448EA">
        <w:rPr>
          <w:rFonts w:ascii="Times New Roman" w:hAnsi="Times New Roman"/>
          <w:noProof w:val="0"/>
          <w:color w:val="000000"/>
          <w:sz w:val="24"/>
          <w:szCs w:val="24"/>
          <w:lang w:val="en-US" w:eastAsia="vi-VN"/>
        </w:rPr>
        <w:tab/>
        <w:t>I</w:t>
      </w:r>
      <w:r w:rsidRPr="00F448EA">
        <w:rPr>
          <w:rFonts w:ascii="Times New Roman" w:hAnsi="Times New Roman"/>
          <w:noProof w:val="0"/>
          <w:color w:val="000000"/>
          <w:sz w:val="24"/>
          <w:szCs w:val="24"/>
          <w:lang w:val="en-US"/>
        </w:rPr>
        <w:t>think it’s interesting. My father hasn’t booked the rooms yet. I’ll talk to him later.But is it comfortable?</w:t>
      </w:r>
    </w:p>
    <w:p w:rsidR="00A12CCD" w:rsidRPr="00F448EA" w:rsidRDefault="00A12CCD" w:rsidP="008A0042">
      <w:pPr>
        <w:tabs>
          <w:tab w:val="left" w:pos="0"/>
          <w:tab w:val="left" w:leader="underscore" w:pos="10080"/>
        </w:tabs>
        <w:spacing w:after="40" w:line="240" w:lineRule="auto"/>
        <w:ind w:right="-720" w:hanging="720"/>
        <w:jc w:val="both"/>
        <w:rPr>
          <w:rFonts w:ascii="Times New Roman" w:hAnsi="Times New Roman"/>
          <w:noProof w:val="0"/>
          <w:sz w:val="24"/>
          <w:szCs w:val="24"/>
          <w:lang w:val="en-US"/>
        </w:rPr>
      </w:pPr>
      <w:r w:rsidRPr="00F448EA">
        <w:rPr>
          <w:rFonts w:ascii="Times New Roman" w:hAnsi="Times New Roman"/>
          <w:b/>
          <w:i/>
          <w:noProof w:val="0"/>
          <w:sz w:val="24"/>
          <w:szCs w:val="24"/>
          <w:lang w:val="en-US"/>
        </w:rPr>
        <w:t>Mi:</w:t>
      </w: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Don't worry about that. (42)</w:t>
      </w:r>
      <w:r w:rsidRPr="00F448EA">
        <w:rPr>
          <w:rFonts w:ascii="Times New Roman" w:hAnsi="Times New Roman"/>
          <w:noProof w:val="0"/>
          <w:color w:val="000000"/>
          <w:sz w:val="24"/>
          <w:szCs w:val="24"/>
          <w:lang w:val="en-US"/>
        </w:rPr>
        <w:tab/>
      </w:r>
    </w:p>
    <w:p w:rsidR="00A12CCD" w:rsidRPr="00F448EA" w:rsidRDefault="00A12CCD" w:rsidP="008A0042">
      <w:pPr>
        <w:tabs>
          <w:tab w:val="left" w:pos="0"/>
          <w:tab w:val="left" w:leader="underscore" w:pos="10080"/>
        </w:tabs>
        <w:spacing w:after="40" w:line="240" w:lineRule="auto"/>
        <w:ind w:right="-720" w:hanging="720"/>
        <w:jc w:val="both"/>
        <w:rPr>
          <w:rFonts w:ascii="Times New Roman" w:hAnsi="Times New Roman"/>
          <w:noProof w:val="0"/>
          <w:sz w:val="24"/>
          <w:szCs w:val="24"/>
          <w:lang w:val="en-US"/>
        </w:rPr>
      </w:pPr>
      <w:r w:rsidRPr="00F448EA">
        <w:rPr>
          <w:rFonts w:ascii="Times New Roman" w:hAnsi="Times New Roman"/>
          <w:b/>
          <w:i/>
          <w:noProof w:val="0"/>
          <w:sz w:val="24"/>
          <w:szCs w:val="24"/>
          <w:lang w:val="en-US"/>
        </w:rPr>
        <w:t>Janet:</w:t>
      </w: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What should we do first?</w:t>
      </w:r>
    </w:p>
    <w:p w:rsidR="00A12CCD" w:rsidRPr="00F448EA" w:rsidRDefault="00A12CCD" w:rsidP="00DF3AB5">
      <w:pPr>
        <w:tabs>
          <w:tab w:val="left" w:pos="0"/>
          <w:tab w:val="left" w:leader="underscore" w:pos="10080"/>
        </w:tabs>
        <w:spacing w:after="40" w:line="240" w:lineRule="auto"/>
        <w:ind w:right="-720" w:hanging="720"/>
        <w:jc w:val="both"/>
        <w:rPr>
          <w:rFonts w:ascii="Times New Roman" w:hAnsi="Times New Roman"/>
          <w:noProof w:val="0"/>
          <w:sz w:val="24"/>
          <w:szCs w:val="24"/>
          <w:lang w:val="en-US"/>
        </w:rPr>
      </w:pPr>
      <w:r w:rsidRPr="00F448EA">
        <w:rPr>
          <w:rFonts w:ascii="Times New Roman" w:hAnsi="Times New Roman"/>
          <w:b/>
          <w:i/>
          <w:noProof w:val="0"/>
          <w:sz w:val="24"/>
          <w:szCs w:val="24"/>
          <w:lang w:val="en-US"/>
        </w:rPr>
        <w:t>Mi:</w:t>
      </w: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Go to the Silver Waterfalls, less than 15 kilometres from the town centre. You can see the falls coming from the mountain top and the forests around.</w:t>
      </w:r>
    </w:p>
    <w:p w:rsidR="00A12CCD" w:rsidRPr="00F448EA" w:rsidRDefault="00A12CCD" w:rsidP="00A63295">
      <w:pPr>
        <w:tabs>
          <w:tab w:val="left" w:pos="0"/>
          <w:tab w:val="left" w:leader="underscore" w:pos="10080"/>
        </w:tabs>
        <w:spacing w:after="40" w:line="240" w:lineRule="auto"/>
        <w:ind w:right="-720" w:hanging="720"/>
        <w:jc w:val="both"/>
        <w:rPr>
          <w:rFonts w:ascii="Times New Roman" w:hAnsi="Times New Roman"/>
          <w:noProof w:val="0"/>
          <w:sz w:val="24"/>
          <w:szCs w:val="24"/>
          <w:lang w:val="en-US"/>
        </w:rPr>
      </w:pPr>
      <w:r w:rsidRPr="00F448EA">
        <w:rPr>
          <w:rFonts w:ascii="Times New Roman" w:hAnsi="Times New Roman"/>
          <w:b/>
          <w:i/>
          <w:noProof w:val="0"/>
          <w:sz w:val="24"/>
          <w:szCs w:val="24"/>
          <w:lang w:val="en-US"/>
        </w:rPr>
        <w:t>Janet:</w:t>
      </w:r>
      <w:r w:rsidRPr="00F448EA">
        <w:rPr>
          <w:rFonts w:ascii="Times New Roman" w:hAnsi="Times New Roman"/>
          <w:b/>
          <w:i/>
          <w:noProof w:val="0"/>
          <w:sz w:val="24"/>
          <w:szCs w:val="24"/>
          <w:lang w:val="en-US"/>
        </w:rPr>
        <w:tab/>
      </w:r>
      <w:r w:rsidRPr="00F448EA">
        <w:rPr>
          <w:rFonts w:ascii="Times New Roman" w:hAnsi="Times New Roman"/>
          <w:noProof w:val="0"/>
          <w:sz w:val="24"/>
          <w:szCs w:val="24"/>
          <w:lang w:val="en-US"/>
        </w:rPr>
        <w:t xml:space="preserve">I </w:t>
      </w:r>
      <w:r w:rsidRPr="00F448EA">
        <w:rPr>
          <w:rFonts w:ascii="Times New Roman" w:hAnsi="Times New Roman"/>
          <w:noProof w:val="0"/>
          <w:color w:val="000000"/>
          <w:sz w:val="24"/>
          <w:szCs w:val="24"/>
          <w:lang w:val="en-US"/>
        </w:rPr>
        <w:t>see. I heard that the cable car system to Mount Fansipan was open.</w:t>
      </w:r>
    </w:p>
    <w:p w:rsidR="00A12CCD" w:rsidRPr="00F448EA" w:rsidRDefault="00A12CCD" w:rsidP="00A63295">
      <w:pPr>
        <w:tabs>
          <w:tab w:val="left" w:pos="0"/>
          <w:tab w:val="left" w:leader="underscore" w:pos="10080"/>
        </w:tabs>
        <w:spacing w:after="40" w:line="240" w:lineRule="auto"/>
        <w:ind w:right="-720" w:hanging="720"/>
        <w:jc w:val="both"/>
        <w:rPr>
          <w:rFonts w:ascii="Times New Roman" w:hAnsi="Times New Roman"/>
          <w:noProof w:val="0"/>
          <w:sz w:val="24"/>
          <w:szCs w:val="24"/>
          <w:lang w:val="en-US"/>
        </w:rPr>
      </w:pPr>
      <w:r w:rsidRPr="00F448EA">
        <w:rPr>
          <w:rFonts w:ascii="Times New Roman" w:hAnsi="Times New Roman"/>
          <w:b/>
          <w:i/>
          <w:noProof w:val="0"/>
          <w:sz w:val="24"/>
          <w:szCs w:val="24"/>
          <w:lang w:val="en-US"/>
        </w:rPr>
        <w:t>M</w:t>
      </w:r>
      <w:r w:rsidRPr="00F448EA">
        <w:rPr>
          <w:rFonts w:ascii="Times New Roman" w:hAnsi="Times New Roman"/>
          <w:b/>
          <w:i/>
          <w:iCs/>
          <w:noProof w:val="0"/>
          <w:color w:val="000000"/>
          <w:sz w:val="24"/>
          <w:szCs w:val="24"/>
          <w:lang w:val="en-US"/>
        </w:rPr>
        <w:t>i:</w:t>
      </w:r>
      <w:r w:rsidRPr="00F448EA">
        <w:rPr>
          <w:rFonts w:ascii="Times New Roman" w:hAnsi="Times New Roman"/>
          <w:noProof w:val="0"/>
          <w:color w:val="000000"/>
          <w:sz w:val="24"/>
          <w:szCs w:val="24"/>
          <w:lang w:val="en-US"/>
        </w:rPr>
        <w:tab/>
        <w:t>That’s right. (43)</w:t>
      </w:r>
      <w:r w:rsidRPr="00F448EA">
        <w:rPr>
          <w:rFonts w:ascii="Times New Roman" w:hAnsi="Times New Roman"/>
          <w:noProof w:val="0"/>
          <w:color w:val="000000"/>
          <w:sz w:val="24"/>
          <w:szCs w:val="24"/>
          <w:lang w:val="en-US"/>
        </w:rPr>
        <w:tab/>
      </w:r>
    </w:p>
    <w:p w:rsidR="00A12CCD" w:rsidRPr="00F448EA" w:rsidRDefault="00A12CCD" w:rsidP="00A63295">
      <w:pPr>
        <w:tabs>
          <w:tab w:val="left" w:pos="0"/>
          <w:tab w:val="left" w:leader="underscore" w:pos="10080"/>
        </w:tabs>
        <w:spacing w:after="40" w:line="240" w:lineRule="auto"/>
        <w:ind w:right="-720" w:hanging="720"/>
        <w:jc w:val="both"/>
        <w:rPr>
          <w:rFonts w:ascii="Times New Roman" w:hAnsi="Times New Roman"/>
          <w:noProof w:val="0"/>
          <w:sz w:val="24"/>
          <w:szCs w:val="24"/>
          <w:lang w:val="en-US"/>
        </w:rPr>
      </w:pPr>
      <w:r w:rsidRPr="00F448EA">
        <w:rPr>
          <w:rFonts w:ascii="Times New Roman" w:hAnsi="Times New Roman"/>
          <w:b/>
          <w:i/>
          <w:iCs/>
          <w:noProof w:val="0"/>
          <w:color w:val="000000"/>
          <w:sz w:val="24"/>
          <w:szCs w:val="24"/>
          <w:lang w:val="en-US"/>
        </w:rPr>
        <w:t>Janet:</w:t>
      </w:r>
      <w:r w:rsidRPr="00F448EA">
        <w:rPr>
          <w:rFonts w:ascii="Times New Roman" w:hAnsi="Times New Roman"/>
          <w:bCs/>
          <w:noProof w:val="0"/>
          <w:color w:val="000000"/>
          <w:sz w:val="24"/>
          <w:szCs w:val="24"/>
          <w:lang w:val="en-US"/>
        </w:rPr>
        <w:tab/>
        <w:t>I’d like to visit a Hmong village. Can you recommend one?</w:t>
      </w:r>
    </w:p>
    <w:p w:rsidR="00A12CCD" w:rsidRPr="00F448EA" w:rsidRDefault="00A12CCD" w:rsidP="00A63295">
      <w:pPr>
        <w:tabs>
          <w:tab w:val="left" w:pos="0"/>
          <w:tab w:val="left" w:leader="underscore" w:pos="10080"/>
        </w:tabs>
        <w:spacing w:after="40" w:line="240" w:lineRule="auto"/>
        <w:ind w:right="-720" w:hanging="720"/>
        <w:jc w:val="both"/>
        <w:rPr>
          <w:rFonts w:ascii="Times New Roman" w:hAnsi="Times New Roman"/>
          <w:noProof w:val="0"/>
          <w:sz w:val="24"/>
          <w:szCs w:val="24"/>
          <w:lang w:val="en-US"/>
        </w:rPr>
      </w:pPr>
      <w:r w:rsidRPr="00F448EA">
        <w:rPr>
          <w:rFonts w:ascii="Times New Roman" w:hAnsi="Times New Roman"/>
          <w:b/>
          <w:bCs/>
          <w:i/>
          <w:noProof w:val="0"/>
          <w:color w:val="000000"/>
          <w:sz w:val="24"/>
          <w:szCs w:val="24"/>
          <w:lang w:val="en-US"/>
        </w:rPr>
        <w:lastRenderedPageBreak/>
        <w:t>Mi:</w:t>
      </w:r>
      <w:r w:rsidRPr="00F448EA">
        <w:rPr>
          <w:rFonts w:ascii="Times New Roman" w:hAnsi="Times New Roman"/>
          <w:bCs/>
          <w:noProof w:val="0"/>
          <w:color w:val="000000"/>
          <w:sz w:val="24"/>
          <w:szCs w:val="24"/>
          <w:lang w:val="en-US"/>
        </w:rPr>
        <w:tab/>
        <w:t>(44)</w:t>
      </w:r>
      <w:r w:rsidRPr="00F448EA">
        <w:rPr>
          <w:rFonts w:ascii="Times New Roman" w:hAnsi="Times New Roman"/>
          <w:bCs/>
          <w:noProof w:val="0"/>
          <w:color w:val="000000"/>
          <w:sz w:val="24"/>
          <w:szCs w:val="24"/>
          <w:lang w:val="en-US"/>
        </w:rPr>
        <w:tab/>
      </w:r>
    </w:p>
    <w:p w:rsidR="00A12CCD" w:rsidRPr="00F448EA" w:rsidRDefault="00A12CCD" w:rsidP="006B15C9">
      <w:pPr>
        <w:tabs>
          <w:tab w:val="left" w:pos="0"/>
          <w:tab w:val="left" w:leader="underscore" w:pos="10080"/>
        </w:tabs>
        <w:spacing w:after="40" w:line="240" w:lineRule="auto"/>
        <w:ind w:right="-720" w:hanging="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Cs/>
          <w:noProof w:val="0"/>
          <w:color w:val="000000"/>
          <w:sz w:val="24"/>
          <w:szCs w:val="24"/>
          <w:lang w:val="en-US"/>
        </w:rPr>
        <w:t>It’s here where the highlands form a beautifulbackdrop to the village.</w:t>
      </w:r>
    </w:p>
    <w:p w:rsidR="00A12CCD" w:rsidRPr="00F448EA" w:rsidRDefault="00A12CCD" w:rsidP="006B15C9">
      <w:pPr>
        <w:tabs>
          <w:tab w:val="left" w:pos="0"/>
          <w:tab w:val="left" w:leader="underscore" w:pos="10080"/>
        </w:tabs>
        <w:spacing w:after="40" w:line="240" w:lineRule="auto"/>
        <w:ind w:right="-720" w:hanging="720"/>
        <w:jc w:val="both"/>
        <w:rPr>
          <w:rFonts w:ascii="Times New Roman" w:hAnsi="Times New Roman"/>
          <w:noProof w:val="0"/>
          <w:sz w:val="24"/>
          <w:szCs w:val="24"/>
          <w:lang w:val="en-US"/>
        </w:rPr>
      </w:pPr>
      <w:r w:rsidRPr="00F448EA">
        <w:rPr>
          <w:rFonts w:ascii="Times New Roman" w:hAnsi="Times New Roman"/>
          <w:b/>
          <w:i/>
          <w:iCs/>
          <w:noProof w:val="0"/>
          <w:color w:val="000000"/>
          <w:sz w:val="24"/>
          <w:szCs w:val="24"/>
          <w:lang w:val="en-US"/>
        </w:rPr>
        <w:t>Janet:</w:t>
      </w:r>
      <w:r w:rsidRPr="00F448EA">
        <w:rPr>
          <w:rFonts w:ascii="Times New Roman" w:hAnsi="Times New Roman"/>
          <w:bCs/>
          <w:noProof w:val="0"/>
          <w:color w:val="000000"/>
          <w:sz w:val="24"/>
          <w:szCs w:val="24"/>
          <w:lang w:val="en-US"/>
        </w:rPr>
        <w:tab/>
        <w:t>And how about shopping? My mother likes shopping very much.</w:t>
      </w:r>
    </w:p>
    <w:p w:rsidR="00A12CCD" w:rsidRPr="00F448EA" w:rsidRDefault="00A12CCD" w:rsidP="006B15C9">
      <w:pPr>
        <w:tabs>
          <w:tab w:val="left" w:pos="0"/>
          <w:tab w:val="left" w:leader="underscore" w:pos="10080"/>
        </w:tabs>
        <w:spacing w:after="40" w:line="240" w:lineRule="auto"/>
        <w:ind w:right="-720" w:hanging="720"/>
        <w:jc w:val="both"/>
        <w:rPr>
          <w:rFonts w:ascii="Times New Roman" w:hAnsi="Times New Roman"/>
          <w:bCs/>
          <w:noProof w:val="0"/>
          <w:color w:val="000000"/>
          <w:sz w:val="24"/>
          <w:szCs w:val="24"/>
          <w:lang w:val="en-US"/>
        </w:rPr>
      </w:pPr>
      <w:r w:rsidRPr="00F448EA">
        <w:rPr>
          <w:rFonts w:ascii="Times New Roman" w:hAnsi="Times New Roman"/>
          <w:b/>
          <w:i/>
          <w:iCs/>
          <w:noProof w:val="0"/>
          <w:color w:val="000000"/>
          <w:sz w:val="24"/>
          <w:szCs w:val="24"/>
          <w:lang w:val="en-US"/>
        </w:rPr>
        <w:t>Mi:</w:t>
      </w:r>
      <w:r w:rsidRPr="00F448EA">
        <w:rPr>
          <w:rFonts w:ascii="Times New Roman" w:hAnsi="Times New Roman"/>
          <w:bCs/>
          <w:noProof w:val="0"/>
          <w:color w:val="000000"/>
          <w:sz w:val="24"/>
          <w:szCs w:val="24"/>
          <w:lang w:val="en-US"/>
        </w:rPr>
        <w:tab/>
        <w:t>Sa Pa Market on Saturdays sells handicrafts and ethnic style clothing. (45)</w:t>
      </w:r>
      <w:r w:rsidRPr="00F448EA">
        <w:rPr>
          <w:rFonts w:ascii="Times New Roman" w:hAnsi="Times New Roman"/>
          <w:bCs/>
          <w:noProof w:val="0"/>
          <w:color w:val="000000"/>
          <w:sz w:val="24"/>
          <w:szCs w:val="24"/>
          <w:lang w:val="en-US"/>
        </w:rPr>
        <w:tab/>
      </w:r>
    </w:p>
    <w:p w:rsidR="00A12CCD" w:rsidRPr="00F448EA" w:rsidRDefault="00A12CCD" w:rsidP="0023475F">
      <w:pPr>
        <w:tabs>
          <w:tab w:val="left" w:pos="0"/>
          <w:tab w:val="left" w:leader="underscore" w:pos="10080"/>
        </w:tabs>
        <w:spacing w:after="40" w:line="360" w:lineRule="auto"/>
        <w:ind w:right="-720" w:hanging="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3E50F6">
      <w:pPr>
        <w:tabs>
          <w:tab w:val="left" w:pos="-360"/>
          <w:tab w:val="left" w:leader="underscore" w:pos="10080"/>
        </w:tabs>
        <w:spacing w:after="40" w:line="240" w:lineRule="auto"/>
        <w:ind w:left="-360" w:right="-720" w:hanging="360"/>
        <w:jc w:val="both"/>
        <w:rPr>
          <w:rFonts w:ascii="Times New Roman" w:hAnsi="Times New Roman"/>
          <w:b/>
          <w:noProof w:val="0"/>
          <w:sz w:val="24"/>
          <w:szCs w:val="24"/>
          <w:lang w:val="en-US"/>
        </w:rPr>
      </w:pPr>
      <w:r w:rsidRPr="00F448EA">
        <w:rPr>
          <w:rFonts w:ascii="Times New Roman" w:hAnsi="Times New Roman"/>
          <w:b/>
          <w:noProof w:val="0"/>
          <w:sz w:val="24"/>
          <w:szCs w:val="24"/>
          <w:lang w:val="en-US"/>
        </w:rPr>
        <w:t>IX.</w:t>
      </w:r>
      <w:r w:rsidRPr="00F448EA">
        <w:rPr>
          <w:rFonts w:ascii="Times New Roman" w:hAnsi="Times New Roman"/>
          <w:b/>
          <w:noProof w:val="0"/>
          <w:sz w:val="24"/>
          <w:szCs w:val="24"/>
          <w:lang w:val="en-US"/>
        </w:rPr>
        <w:tab/>
      </w:r>
      <w:r w:rsidRPr="00F448EA">
        <w:rPr>
          <w:rFonts w:ascii="Times New Roman" w:hAnsi="Times New Roman"/>
          <w:b/>
          <w:bCs/>
          <w:noProof w:val="0"/>
          <w:color w:val="000000"/>
          <w:sz w:val="24"/>
          <w:szCs w:val="24"/>
          <w:lang w:val="en-US"/>
        </w:rPr>
        <w:t>Use the words or phrases given to write meaningful sentences.</w:t>
      </w:r>
    </w:p>
    <w:p w:rsidR="00A12CCD" w:rsidRPr="00F448EA" w:rsidRDefault="00A12CCD" w:rsidP="003E50F6">
      <w:pPr>
        <w:tabs>
          <w:tab w:val="left" w:pos="-360"/>
          <w:tab w:val="left" w:leader="underscore" w:pos="10080"/>
        </w:tabs>
        <w:spacing w:after="40" w:line="240" w:lineRule="auto"/>
        <w:ind w:left="-360" w:right="-720" w:hanging="360"/>
        <w:jc w:val="center"/>
        <w:rPr>
          <w:rFonts w:ascii="Times New Roman" w:hAnsi="Times New Roman"/>
          <w:b/>
          <w:noProof w:val="0"/>
          <w:sz w:val="24"/>
          <w:szCs w:val="24"/>
          <w:lang w:val="en-US"/>
        </w:rPr>
      </w:pPr>
      <w:r w:rsidRPr="00F448EA">
        <w:rPr>
          <w:rFonts w:ascii="Times New Roman" w:hAnsi="Times New Roman"/>
          <w:b/>
          <w:bCs/>
          <w:noProof w:val="0"/>
          <w:color w:val="000000"/>
          <w:sz w:val="26"/>
          <w:szCs w:val="26"/>
          <w:lang w:val="en-US"/>
        </w:rPr>
        <w:t>Negative Effects of Tourism</w:t>
      </w:r>
    </w:p>
    <w:p w:rsidR="00A12CCD" w:rsidRPr="00F448EA" w:rsidRDefault="00A12CCD" w:rsidP="003E50F6">
      <w:pPr>
        <w:tabs>
          <w:tab w:val="left" w:pos="-360"/>
          <w:tab w:val="left" w:leader="underscore" w:pos="10080"/>
        </w:tabs>
        <w:spacing w:after="40" w:line="240" w:lineRule="auto"/>
        <w:ind w:left="-360" w:right="-720" w:hanging="360"/>
        <w:rPr>
          <w:rFonts w:ascii="Times New Roman" w:hAnsi="Times New Roman"/>
          <w:bCs/>
          <w:noProof w:val="0"/>
          <w:color w:val="000000"/>
          <w:sz w:val="24"/>
          <w:szCs w:val="24"/>
          <w:lang w:val="en-US"/>
        </w:rPr>
      </w:pPr>
      <w:r w:rsidRPr="00F448EA">
        <w:rPr>
          <w:rFonts w:ascii="Times New Roman" w:hAnsi="Times New Roman"/>
          <w:noProof w:val="0"/>
          <w:sz w:val="24"/>
          <w:szCs w:val="24"/>
          <w:lang w:val="en-US"/>
        </w:rPr>
        <w:t>46.</w:t>
      </w:r>
      <w:r w:rsidRPr="00F448EA">
        <w:rPr>
          <w:rFonts w:ascii="Times New Roman" w:hAnsi="Times New Roman"/>
          <w:noProof w:val="0"/>
          <w:sz w:val="24"/>
          <w:szCs w:val="24"/>
          <w:lang w:val="en-US"/>
        </w:rPr>
        <w:tab/>
      </w:r>
      <w:r w:rsidRPr="00F448EA">
        <w:rPr>
          <w:rFonts w:ascii="Times New Roman" w:hAnsi="Times New Roman"/>
          <w:bCs/>
          <w:noProof w:val="0"/>
          <w:color w:val="000000"/>
          <w:sz w:val="24"/>
          <w:szCs w:val="24"/>
          <w:lang w:val="en-US"/>
        </w:rPr>
        <w:t>Tourism development/ l</w:t>
      </w:r>
      <w:r w:rsidRPr="00F448EA">
        <w:rPr>
          <w:rFonts w:ascii="Times New Roman" w:hAnsi="Times New Roman"/>
          <w:b/>
          <w:bCs/>
          <w:noProof w:val="0"/>
          <w:color w:val="000000"/>
          <w:sz w:val="24"/>
          <w:szCs w:val="24"/>
          <w:lang w:val="en-US"/>
        </w:rPr>
        <w:t>e</w:t>
      </w:r>
      <w:r w:rsidRPr="00F448EA">
        <w:rPr>
          <w:rFonts w:ascii="Times New Roman" w:hAnsi="Times New Roman"/>
          <w:bCs/>
          <w:noProof w:val="0"/>
          <w:color w:val="000000"/>
          <w:sz w:val="24"/>
          <w:szCs w:val="24"/>
          <w:lang w:val="en-US"/>
        </w:rPr>
        <w:t>ad/ soil erosion/ pollution/ waste.</w:t>
      </w:r>
    </w:p>
    <w:p w:rsidR="00A12CCD" w:rsidRPr="00F448EA" w:rsidRDefault="00A12CCD" w:rsidP="003E50F6">
      <w:pPr>
        <w:tabs>
          <w:tab w:val="left" w:pos="-360"/>
          <w:tab w:val="left" w:leader="underscore" w:pos="10080"/>
        </w:tabs>
        <w:spacing w:after="40" w:line="240" w:lineRule="auto"/>
        <w:ind w:left="-360" w:right="-720" w:hanging="360"/>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3E50F6">
      <w:pPr>
        <w:tabs>
          <w:tab w:val="left" w:pos="-360"/>
          <w:tab w:val="left" w:leader="underscore" w:pos="10080"/>
        </w:tabs>
        <w:spacing w:after="40" w:line="240" w:lineRule="auto"/>
        <w:ind w:left="-360" w:right="-720" w:hanging="360"/>
        <w:rPr>
          <w:rFonts w:ascii="Times New Roman" w:hAnsi="Times New Roman"/>
          <w:b/>
          <w:noProof w:val="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3E50F6">
      <w:pPr>
        <w:tabs>
          <w:tab w:val="left" w:pos="-360"/>
          <w:tab w:val="left" w:leader="underscore" w:pos="10080"/>
        </w:tabs>
        <w:spacing w:after="40" w:line="240" w:lineRule="auto"/>
        <w:ind w:left="-360" w:right="-720" w:hanging="360"/>
        <w:rPr>
          <w:rFonts w:ascii="Times New Roman" w:hAnsi="Times New Roman"/>
          <w:bCs/>
          <w:noProof w:val="0"/>
          <w:color w:val="000000"/>
          <w:sz w:val="24"/>
          <w:szCs w:val="24"/>
          <w:lang w:val="en-US"/>
        </w:rPr>
      </w:pPr>
      <w:r w:rsidRPr="00F448EA">
        <w:rPr>
          <w:rFonts w:ascii="Times New Roman" w:hAnsi="Times New Roman"/>
          <w:noProof w:val="0"/>
          <w:sz w:val="24"/>
          <w:szCs w:val="24"/>
          <w:lang w:val="en-US"/>
        </w:rPr>
        <w:t>47.</w:t>
      </w:r>
      <w:r w:rsidRPr="00F448EA">
        <w:rPr>
          <w:rFonts w:ascii="Times New Roman" w:hAnsi="Times New Roman"/>
          <w:b/>
          <w:noProof w:val="0"/>
          <w:sz w:val="24"/>
          <w:szCs w:val="24"/>
          <w:lang w:val="en-US"/>
        </w:rPr>
        <w:tab/>
      </w:r>
      <w:r w:rsidRPr="00F448EA">
        <w:rPr>
          <w:rFonts w:ascii="Times New Roman" w:hAnsi="Times New Roman"/>
          <w:bCs/>
          <w:noProof w:val="0"/>
          <w:color w:val="000000"/>
          <w:sz w:val="24"/>
          <w:szCs w:val="24"/>
          <w:lang w:val="en-US"/>
        </w:rPr>
        <w:t>Tourism/ contribute/ increasing carbon footprint/ stress/ ecosystems.</w:t>
      </w:r>
    </w:p>
    <w:p w:rsidR="00A12CCD" w:rsidRPr="00F448EA" w:rsidRDefault="00A12CCD" w:rsidP="003E50F6">
      <w:pPr>
        <w:tabs>
          <w:tab w:val="left" w:pos="-360"/>
          <w:tab w:val="left" w:leader="underscore" w:pos="10080"/>
        </w:tabs>
        <w:spacing w:after="40" w:line="240" w:lineRule="auto"/>
        <w:ind w:left="-360" w:right="-720" w:hanging="360"/>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7C57CB">
      <w:pPr>
        <w:tabs>
          <w:tab w:val="left" w:pos="-360"/>
          <w:tab w:val="left" w:leader="underscore" w:pos="10080"/>
        </w:tabs>
        <w:spacing w:after="40" w:line="240" w:lineRule="auto"/>
        <w:ind w:left="-360" w:right="-720" w:hanging="360"/>
        <w:rPr>
          <w:rFonts w:ascii="Times New Roman" w:hAnsi="Times New Roman"/>
          <w:b/>
          <w:noProof w:val="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7C57CB">
      <w:pPr>
        <w:tabs>
          <w:tab w:val="left" w:pos="-360"/>
          <w:tab w:val="left" w:leader="underscore" w:pos="10080"/>
        </w:tabs>
        <w:spacing w:after="40" w:line="240" w:lineRule="auto"/>
        <w:ind w:left="-360" w:right="-720" w:hanging="360"/>
        <w:rPr>
          <w:rFonts w:ascii="Times New Roman" w:hAnsi="Times New Roman"/>
          <w:bCs/>
          <w:noProof w:val="0"/>
          <w:color w:val="000000"/>
          <w:sz w:val="24"/>
          <w:szCs w:val="24"/>
          <w:lang w:val="en-US"/>
        </w:rPr>
      </w:pPr>
      <w:r w:rsidRPr="00F448EA">
        <w:rPr>
          <w:rFonts w:ascii="Times New Roman" w:hAnsi="Times New Roman"/>
          <w:noProof w:val="0"/>
          <w:sz w:val="24"/>
          <w:szCs w:val="24"/>
          <w:lang w:val="en-US"/>
        </w:rPr>
        <w:t>48.</w:t>
      </w:r>
      <w:r w:rsidRPr="00F448EA">
        <w:rPr>
          <w:rFonts w:ascii="Times New Roman" w:hAnsi="Times New Roman"/>
          <w:noProof w:val="0"/>
          <w:sz w:val="24"/>
          <w:szCs w:val="24"/>
          <w:lang w:val="en-US"/>
        </w:rPr>
        <w:tab/>
      </w:r>
      <w:r w:rsidRPr="00F448EA">
        <w:rPr>
          <w:rFonts w:ascii="Times New Roman" w:hAnsi="Times New Roman"/>
          <w:bCs/>
          <w:noProof w:val="0"/>
          <w:color w:val="000000"/>
          <w:sz w:val="24"/>
          <w:szCs w:val="24"/>
          <w:lang w:val="en-US"/>
        </w:rPr>
        <w:t>The infrastructure/ tourist spot/ not/ satisfy/ great demand/ during/ peak season.</w:t>
      </w:r>
    </w:p>
    <w:p w:rsidR="00A12CCD" w:rsidRPr="00F448EA" w:rsidRDefault="00A12CCD" w:rsidP="007C57CB">
      <w:pPr>
        <w:tabs>
          <w:tab w:val="left" w:pos="-360"/>
          <w:tab w:val="left" w:leader="underscore" w:pos="10080"/>
        </w:tabs>
        <w:spacing w:after="40" w:line="240" w:lineRule="auto"/>
        <w:ind w:left="-360" w:right="-720" w:hanging="360"/>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C50BB0">
      <w:pPr>
        <w:tabs>
          <w:tab w:val="left" w:pos="-360"/>
          <w:tab w:val="left" w:leader="underscore" w:pos="10080"/>
        </w:tabs>
        <w:spacing w:after="40" w:line="240" w:lineRule="auto"/>
        <w:ind w:left="-360" w:right="-720" w:hanging="360"/>
        <w:rPr>
          <w:rFonts w:ascii="Times New Roman" w:hAnsi="Times New Roman"/>
          <w:b/>
          <w:noProof w:val="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C50BB0">
      <w:pPr>
        <w:tabs>
          <w:tab w:val="left" w:pos="-360"/>
          <w:tab w:val="left" w:leader="underscore" w:pos="10080"/>
        </w:tabs>
        <w:spacing w:after="40" w:line="240" w:lineRule="auto"/>
        <w:ind w:left="-360" w:right="-720" w:hanging="360"/>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49.</w:t>
      </w:r>
      <w:r w:rsidRPr="00F448EA">
        <w:rPr>
          <w:rFonts w:ascii="Times New Roman" w:hAnsi="Times New Roman"/>
          <w:bCs/>
          <w:noProof w:val="0"/>
          <w:color w:val="000000"/>
          <w:sz w:val="24"/>
          <w:szCs w:val="24"/>
          <w:lang w:val="en-US"/>
        </w:rPr>
        <w:tab/>
        <w:t>Tourists/ cause/ significant effect/ local habitats/ especially/ country.</w:t>
      </w:r>
    </w:p>
    <w:p w:rsidR="00A12CCD" w:rsidRPr="00F448EA" w:rsidRDefault="00A12CCD" w:rsidP="00C50BB0">
      <w:pPr>
        <w:tabs>
          <w:tab w:val="left" w:pos="-360"/>
          <w:tab w:val="left" w:leader="underscore" w:pos="10080"/>
        </w:tabs>
        <w:spacing w:after="40" w:line="240" w:lineRule="auto"/>
        <w:ind w:left="-360" w:right="-720" w:hanging="360"/>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C50BB0">
      <w:pPr>
        <w:tabs>
          <w:tab w:val="left" w:pos="-360"/>
          <w:tab w:val="left" w:leader="underscore" w:pos="10080"/>
        </w:tabs>
        <w:spacing w:after="40" w:line="240" w:lineRule="auto"/>
        <w:ind w:left="-360" w:right="-720" w:hanging="360"/>
        <w:rPr>
          <w:rFonts w:ascii="Times New Roman" w:hAnsi="Times New Roman"/>
          <w:b/>
          <w:noProof w:val="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C50BB0">
      <w:pPr>
        <w:tabs>
          <w:tab w:val="left" w:pos="-360"/>
          <w:tab w:val="left" w:leader="underscore" w:pos="10080"/>
        </w:tabs>
        <w:spacing w:after="40" w:line="240" w:lineRule="auto"/>
        <w:ind w:left="-360" w:right="-720" w:hanging="360"/>
        <w:rPr>
          <w:rFonts w:ascii="Times New Roman" w:hAnsi="Times New Roman"/>
          <w:bCs/>
          <w:noProof w:val="0"/>
          <w:color w:val="000000"/>
          <w:sz w:val="24"/>
          <w:szCs w:val="24"/>
          <w:lang w:val="en-US"/>
        </w:rPr>
      </w:pPr>
      <w:r w:rsidRPr="00F448EA">
        <w:rPr>
          <w:rFonts w:ascii="Times New Roman" w:hAnsi="Times New Roman"/>
          <w:noProof w:val="0"/>
          <w:sz w:val="24"/>
          <w:szCs w:val="24"/>
          <w:lang w:val="en-US"/>
        </w:rPr>
        <w:t>50.</w:t>
      </w:r>
      <w:r w:rsidRPr="00F448EA">
        <w:rPr>
          <w:rFonts w:ascii="Times New Roman" w:hAnsi="Times New Roman"/>
          <w:noProof w:val="0"/>
          <w:sz w:val="24"/>
          <w:szCs w:val="24"/>
          <w:lang w:val="en-US"/>
        </w:rPr>
        <w:tab/>
      </w:r>
      <w:r w:rsidRPr="00F448EA">
        <w:rPr>
          <w:rFonts w:ascii="Times New Roman" w:hAnsi="Times New Roman"/>
          <w:bCs/>
          <w:noProof w:val="0"/>
          <w:color w:val="000000"/>
          <w:sz w:val="24"/>
          <w:szCs w:val="24"/>
          <w:lang w:val="en-US"/>
        </w:rPr>
        <w:t>Tourists/ be aware/ damage/ they/ cause/ and/ tourism authorities/ take measures/ solve/ problems.</w:t>
      </w:r>
    </w:p>
    <w:p w:rsidR="00A12CCD" w:rsidRPr="00F448EA" w:rsidRDefault="00A12CCD" w:rsidP="00C50BB0">
      <w:pPr>
        <w:tabs>
          <w:tab w:val="left" w:pos="-360"/>
          <w:tab w:val="left" w:leader="underscore" w:pos="10080"/>
        </w:tabs>
        <w:spacing w:after="40" w:line="240" w:lineRule="auto"/>
        <w:ind w:left="-360" w:right="-720" w:hanging="360"/>
        <w:rPr>
          <w:rFonts w:ascii="Times New Roman" w:hAnsi="Times New Roman"/>
          <w:b/>
          <w:noProof w:val="0"/>
          <w:sz w:val="24"/>
          <w:szCs w:val="24"/>
          <w:lang w:val="en-US"/>
        </w:rPr>
      </w:pPr>
      <w:r w:rsidRPr="00F448EA">
        <w:rPr>
          <w:rFonts w:ascii="Times New Roman" w:hAnsi="Times New Roman"/>
          <w:b/>
          <w:noProof w:val="0"/>
          <w:sz w:val="24"/>
          <w:szCs w:val="24"/>
          <w:lang w:val="en-US"/>
        </w:rPr>
        <w:tab/>
      </w:r>
      <w:r w:rsidRPr="00F448EA">
        <w:rPr>
          <w:rFonts w:ascii="Times New Roman" w:hAnsi="Times New Roman"/>
          <w:b/>
          <w:noProof w:val="0"/>
          <w:sz w:val="24"/>
          <w:szCs w:val="24"/>
          <w:lang w:val="en-US"/>
        </w:rPr>
        <w:tab/>
      </w:r>
    </w:p>
    <w:p w:rsidR="00A12CCD" w:rsidRPr="00F448EA" w:rsidRDefault="00A12CCD" w:rsidP="00C50BB0">
      <w:pPr>
        <w:tabs>
          <w:tab w:val="left" w:pos="-360"/>
          <w:tab w:val="left" w:leader="underscore" w:pos="10080"/>
        </w:tabs>
        <w:spacing w:after="40" w:line="240" w:lineRule="auto"/>
        <w:ind w:left="-360" w:right="-720" w:hanging="360"/>
        <w:rPr>
          <w:rFonts w:ascii="Times New Roman" w:hAnsi="Times New Roman"/>
          <w:b/>
          <w:noProof w:val="0"/>
          <w:sz w:val="24"/>
          <w:szCs w:val="24"/>
          <w:lang w:val="en-US"/>
        </w:rPr>
      </w:pPr>
      <w:r w:rsidRPr="00F448EA">
        <w:rPr>
          <w:rFonts w:ascii="Times New Roman" w:hAnsi="Times New Roman"/>
          <w:b/>
          <w:noProof w:val="0"/>
          <w:sz w:val="24"/>
          <w:szCs w:val="24"/>
          <w:lang w:val="en-US"/>
        </w:rPr>
        <w:tab/>
      </w:r>
      <w:r w:rsidRPr="00F448EA">
        <w:rPr>
          <w:rFonts w:ascii="Times New Roman" w:hAnsi="Times New Roman"/>
          <w:b/>
          <w:noProof w:val="0"/>
          <w:sz w:val="24"/>
          <w:szCs w:val="24"/>
          <w:lang w:val="en-US"/>
        </w:rPr>
        <w:tab/>
      </w:r>
    </w:p>
    <w:p w:rsidR="00A12CCD" w:rsidRPr="00F448EA" w:rsidRDefault="00A12CCD">
      <w:pPr>
        <w:spacing w:after="0" w:line="240" w:lineRule="auto"/>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br w:type="page"/>
      </w:r>
    </w:p>
    <w:p w:rsidR="00A12CCD" w:rsidRPr="00F448EA" w:rsidRDefault="00A12CCD" w:rsidP="00556FA1">
      <w:pPr>
        <w:tabs>
          <w:tab w:val="left" w:pos="-360"/>
        </w:tabs>
        <w:spacing w:after="40" w:line="480" w:lineRule="auto"/>
        <w:ind w:left="-720" w:right="-720"/>
        <w:jc w:val="center"/>
        <w:outlineLvl w:val="0"/>
        <w:rPr>
          <w:rFonts w:ascii="Times New Roman" w:hAnsi="Times New Roman"/>
          <w:b/>
          <w:noProof w:val="0"/>
          <w:sz w:val="36"/>
          <w:szCs w:val="36"/>
          <w:lang w:val="en-US"/>
        </w:rPr>
      </w:pPr>
      <w:bookmarkStart w:id="18" w:name="_Toc497770187"/>
      <w:r w:rsidRPr="00556FA1">
        <w:rPr>
          <w:rFonts w:ascii=".VnAristote" w:hAnsi=".VnAristote"/>
          <w:b/>
          <w:noProof w:val="0"/>
          <w:color w:val="000000"/>
          <w:sz w:val="36"/>
          <w:szCs w:val="36"/>
          <w:lang w:val="en-US"/>
        </w:rPr>
        <w:t>Unit 9</w:t>
      </w:r>
      <w:r w:rsidRPr="00F448EA">
        <w:rPr>
          <w:rFonts w:ascii="Times New Roman" w:hAnsi="Times New Roman"/>
          <w:b/>
          <w:noProof w:val="0"/>
          <w:color w:val="000000"/>
          <w:sz w:val="36"/>
          <w:szCs w:val="36"/>
          <w:lang w:val="en-US"/>
        </w:rPr>
        <w:t>: ENGLISH IN THE WORLD</w:t>
      </w:r>
      <w:bookmarkEnd w:id="18"/>
    </w:p>
    <w:p w:rsidR="00A12CCD" w:rsidRPr="00F448EA" w:rsidRDefault="00A12CCD" w:rsidP="00FD4777">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noProof w:val="0"/>
          <w:color w:val="000000"/>
          <w:sz w:val="24"/>
          <w:szCs w:val="24"/>
          <w:lang w:val="en-US"/>
        </w:rPr>
        <w:t>A.</w:t>
      </w:r>
      <w:r w:rsidRPr="00F448EA">
        <w:rPr>
          <w:rFonts w:ascii="Times New Roman" w:hAnsi="Times New Roman"/>
          <w:b/>
          <w:noProof w:val="0"/>
          <w:color w:val="000000"/>
          <w:sz w:val="24"/>
          <w:szCs w:val="24"/>
          <w:lang w:val="en-US"/>
        </w:rPr>
        <w:tab/>
        <w:t>PHONETICS</w:t>
      </w:r>
    </w:p>
    <w:p w:rsidR="00A12CCD" w:rsidRPr="00F448EA" w:rsidRDefault="00A12CCD" w:rsidP="00546BE7">
      <w:pPr>
        <w:tabs>
          <w:tab w:val="left" w:pos="-360"/>
        </w:tabs>
        <w:spacing w:after="40" w:line="240" w:lineRule="auto"/>
        <w:ind w:left="-360" w:right="-720" w:hanging="360"/>
        <w:jc w:val="both"/>
        <w:rPr>
          <w:rFonts w:ascii="Times New Roman" w:hAnsi="Times New Roman"/>
          <w:b/>
          <w:noProof w:val="0"/>
          <w:sz w:val="24"/>
          <w:szCs w:val="24"/>
          <w:lang w:val="en-US"/>
        </w:rPr>
      </w:pPr>
      <w:r w:rsidRPr="00F448EA">
        <w:rPr>
          <w:rFonts w:ascii="Times New Roman" w:hAnsi="Times New Roman"/>
          <w:b/>
          <w:noProof w:val="0"/>
          <w:color w:val="000000"/>
          <w:sz w:val="24"/>
          <w:szCs w:val="24"/>
          <w:lang w:val="en-US"/>
        </w:rPr>
        <w:t>I.</w:t>
      </w:r>
      <w:r w:rsidRPr="00F448EA">
        <w:rPr>
          <w:rFonts w:ascii="Times New Roman" w:hAnsi="Times New Roman"/>
          <w:b/>
          <w:noProof w:val="0"/>
          <w:color w:val="000000"/>
          <w:sz w:val="24"/>
          <w:szCs w:val="24"/>
          <w:lang w:val="en-US"/>
        </w:rPr>
        <w:tab/>
        <w:t>Read the short conversations, and draw rising or falling arrows in the responses (B). Then practise reading the short conversations.</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1.</w:t>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A:</w:t>
      </w:r>
      <w:r w:rsidRPr="00F448EA">
        <w:rPr>
          <w:rFonts w:ascii="Times New Roman" w:hAnsi="Times New Roman"/>
          <w:noProof w:val="0"/>
          <w:color w:val="000000"/>
          <w:sz w:val="24"/>
          <w:szCs w:val="24"/>
          <w:lang w:val="en-US"/>
        </w:rPr>
        <w:t xml:space="preserve"> Did Mai study abroad in Canada?</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B:</w:t>
      </w:r>
      <w:r w:rsidRPr="00F448EA">
        <w:rPr>
          <w:rFonts w:ascii="Times New Roman" w:hAnsi="Times New Roman"/>
          <w:noProof w:val="0"/>
          <w:color w:val="000000"/>
          <w:sz w:val="24"/>
          <w:szCs w:val="24"/>
          <w:lang w:val="en-US"/>
        </w:rPr>
        <w:t xml:space="preserve"> She didn't go to Canada.</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2.</w:t>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A:</w:t>
      </w:r>
      <w:r w:rsidRPr="00F448EA">
        <w:rPr>
          <w:rFonts w:ascii="Times New Roman" w:hAnsi="Times New Roman"/>
          <w:noProof w:val="0"/>
          <w:color w:val="000000"/>
          <w:sz w:val="24"/>
          <w:szCs w:val="24"/>
          <w:lang w:val="en-US"/>
        </w:rPr>
        <w:t xml:space="preserve"> Will we take a Maths test tomorrow?</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B:</w:t>
      </w:r>
      <w:r w:rsidRPr="00F448EA">
        <w:rPr>
          <w:rFonts w:ascii="Times New Roman" w:hAnsi="Times New Roman"/>
          <w:noProof w:val="0"/>
          <w:color w:val="000000"/>
          <w:sz w:val="24"/>
          <w:szCs w:val="24"/>
          <w:lang w:val="en-US"/>
        </w:rPr>
        <w:t xml:space="preserve"> Our teacher said that we wouldn’t have a test tomorrow.</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3.</w:t>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A:</w:t>
      </w:r>
      <w:r w:rsidRPr="00F448EA">
        <w:rPr>
          <w:rFonts w:ascii="Times New Roman" w:hAnsi="Times New Roman"/>
          <w:noProof w:val="0"/>
          <w:color w:val="000000"/>
          <w:sz w:val="24"/>
          <w:szCs w:val="24"/>
          <w:lang w:val="en-US"/>
        </w:rPr>
        <w:t xml:space="preserve"> Which foreign language did you study at school?</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B:</w:t>
      </w:r>
      <w:r w:rsidRPr="00F448EA">
        <w:rPr>
          <w:rFonts w:ascii="Times New Roman" w:hAnsi="Times New Roman"/>
          <w:noProof w:val="0"/>
          <w:color w:val="000000"/>
          <w:sz w:val="24"/>
          <w:szCs w:val="24"/>
          <w:lang w:val="en-US"/>
        </w:rPr>
        <w:t xml:space="preserve"> I learned English.</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4.</w:t>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A:</w:t>
      </w:r>
      <w:r w:rsidRPr="00F448EA">
        <w:rPr>
          <w:rFonts w:ascii="Times New Roman" w:hAnsi="Times New Roman"/>
          <w:noProof w:val="0"/>
          <w:color w:val="000000"/>
          <w:sz w:val="24"/>
          <w:szCs w:val="24"/>
          <w:lang w:val="en-US"/>
        </w:rPr>
        <w:t>I spent the whole afternoon reviewing the lessons for the coming test.</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B:</w:t>
      </w:r>
      <w:r w:rsidRPr="00F448EA">
        <w:rPr>
          <w:rFonts w:ascii="Times New Roman" w:hAnsi="Times New Roman"/>
          <w:noProof w:val="0"/>
          <w:color w:val="000000"/>
          <w:sz w:val="24"/>
          <w:szCs w:val="24"/>
          <w:lang w:val="en-US"/>
        </w:rPr>
        <w:t xml:space="preserve"> You should study no more than three hours at a time.</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5.</w:t>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A:</w:t>
      </w:r>
      <w:r w:rsidRPr="00F448EA">
        <w:rPr>
          <w:rFonts w:ascii="Times New Roman" w:hAnsi="Times New Roman"/>
          <w:noProof w:val="0"/>
          <w:color w:val="000000"/>
          <w:sz w:val="24"/>
          <w:szCs w:val="24"/>
          <w:lang w:val="en-US"/>
        </w:rPr>
        <w:t xml:space="preserve"> Watching TV programmes in English is good for you.</w:t>
      </w:r>
    </w:p>
    <w:p w:rsidR="00A12CCD" w:rsidRPr="00F448EA" w:rsidRDefault="00A12CCD" w:rsidP="00286106">
      <w:pPr>
        <w:tabs>
          <w:tab w:val="left" w:pos="-360"/>
        </w:tabs>
        <w:spacing w:after="40" w:line="36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B:</w:t>
      </w:r>
      <w:r w:rsidRPr="00F448EA">
        <w:rPr>
          <w:rFonts w:ascii="Times New Roman" w:hAnsi="Times New Roman"/>
          <w:noProof w:val="0"/>
          <w:color w:val="000000"/>
          <w:sz w:val="24"/>
          <w:szCs w:val="24"/>
          <w:lang w:val="en-US"/>
        </w:rPr>
        <w:t xml:space="preserve"> Watching DVDs in English is better.</w:t>
      </w:r>
    </w:p>
    <w:p w:rsidR="00A12CCD" w:rsidRPr="00F448EA" w:rsidRDefault="00A12CCD" w:rsidP="00E94F39">
      <w:pPr>
        <w:tabs>
          <w:tab w:val="left" w:pos="-360"/>
        </w:tabs>
        <w:spacing w:after="40" w:line="240" w:lineRule="auto"/>
        <w:ind w:left="-360" w:right="-720" w:hanging="360"/>
        <w:jc w:val="both"/>
        <w:rPr>
          <w:rFonts w:ascii="Times New Roman" w:hAnsi="Times New Roman"/>
          <w:b/>
          <w:noProof w:val="0"/>
          <w:sz w:val="24"/>
          <w:szCs w:val="24"/>
          <w:lang w:val="en-US"/>
        </w:rPr>
      </w:pPr>
      <w:r w:rsidRPr="00F448EA">
        <w:rPr>
          <w:rFonts w:ascii="Times New Roman" w:hAnsi="Times New Roman"/>
          <w:b/>
          <w:noProof w:val="0"/>
          <w:color w:val="000000"/>
          <w:sz w:val="24"/>
          <w:szCs w:val="24"/>
          <w:lang w:val="en-US"/>
        </w:rPr>
        <w:t>II.</w:t>
      </w:r>
      <w:r w:rsidRPr="00F448EA">
        <w:rPr>
          <w:rFonts w:ascii="Times New Roman" w:hAnsi="Times New Roman"/>
          <w:b/>
          <w:noProof w:val="0"/>
          <w:color w:val="000000"/>
          <w:sz w:val="24"/>
          <w:szCs w:val="24"/>
          <w:lang w:val="en-US"/>
        </w:rPr>
        <w:tab/>
        <w:t>In each pair of the following short conversations, the responses are the same but the tones are different. Draw rising or falling arrows in the responses (B), then practise reading the short conversations.</w:t>
      </w:r>
    </w:p>
    <w:p w:rsidR="00A12CCD" w:rsidRPr="00F448EA" w:rsidRDefault="00A12CCD" w:rsidP="009E26D7">
      <w:pPr>
        <w:tabs>
          <w:tab w:val="left" w:pos="-360"/>
          <w:tab w:val="left" w:pos="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1.</w:t>
      </w:r>
      <w:r w:rsidRPr="00F448EA">
        <w:rPr>
          <w:rFonts w:ascii="Times New Roman" w:hAnsi="Times New Roman"/>
          <w:noProof w:val="0"/>
          <w:color w:val="000000"/>
          <w:sz w:val="24"/>
          <w:szCs w:val="24"/>
          <w:lang w:val="en-US"/>
        </w:rPr>
        <w:tab/>
        <w:t>a.</w:t>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A:</w:t>
      </w:r>
      <w:r w:rsidRPr="00F448EA">
        <w:rPr>
          <w:rFonts w:ascii="Times New Roman" w:hAnsi="Times New Roman"/>
          <w:noProof w:val="0"/>
          <w:color w:val="000000"/>
          <w:sz w:val="24"/>
          <w:szCs w:val="24"/>
          <w:lang w:val="en-US"/>
        </w:rPr>
        <w:t xml:space="preserve"> What do you do to improve your writing skill?</w:t>
      </w:r>
    </w:p>
    <w:p w:rsidR="00A12CCD" w:rsidRPr="00F448EA" w:rsidRDefault="00A12CCD" w:rsidP="009E26D7">
      <w:pPr>
        <w:tabs>
          <w:tab w:val="left" w:pos="-360"/>
          <w:tab w:val="left" w:pos="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r w:rsidRPr="00F448EA">
        <w:rPr>
          <w:rFonts w:ascii="Times New Roman" w:hAnsi="Times New Roman"/>
          <w:b/>
          <w:noProof w:val="0"/>
          <w:color w:val="000000"/>
          <w:sz w:val="24"/>
          <w:szCs w:val="24"/>
          <w:lang w:val="en-US"/>
        </w:rPr>
        <w:t>B:</w:t>
      </w:r>
      <w:r w:rsidRPr="00F448EA">
        <w:rPr>
          <w:rFonts w:ascii="Times New Roman" w:hAnsi="Times New Roman"/>
          <w:noProof w:val="0"/>
          <w:color w:val="000000"/>
          <w:sz w:val="24"/>
          <w:szCs w:val="24"/>
          <w:lang w:val="en-US"/>
        </w:rPr>
        <w:t xml:space="preserve"> I write an English blog.</w:t>
      </w:r>
    </w:p>
    <w:p w:rsidR="00A12CCD" w:rsidRPr="00F448EA" w:rsidRDefault="00A12CCD" w:rsidP="009E26D7">
      <w:pPr>
        <w:tabs>
          <w:tab w:val="left" w:pos="-360"/>
          <w:tab w:val="left" w:pos="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b/>
          <w:noProof w:val="0"/>
          <w:color w:val="000000"/>
          <w:sz w:val="24"/>
          <w:szCs w:val="24"/>
          <w:lang w:val="en-US"/>
        </w:rPr>
        <w:tab/>
      </w:r>
      <w:r w:rsidRPr="00F448EA">
        <w:rPr>
          <w:rFonts w:ascii="Times New Roman" w:hAnsi="Times New Roman"/>
          <w:noProof w:val="0"/>
          <w:color w:val="000000"/>
          <w:sz w:val="24"/>
          <w:szCs w:val="24"/>
          <w:lang w:val="en-US"/>
        </w:rPr>
        <w:t>b.</w:t>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A:</w:t>
      </w:r>
      <w:r w:rsidRPr="00F448EA">
        <w:rPr>
          <w:rFonts w:ascii="Times New Roman" w:hAnsi="Times New Roman"/>
          <w:noProof w:val="0"/>
          <w:color w:val="000000"/>
          <w:sz w:val="24"/>
          <w:szCs w:val="24"/>
          <w:lang w:val="en-US"/>
        </w:rPr>
        <w:t xml:space="preserve"> We should write letters to our pen pals to improve our writing skill.</w:t>
      </w:r>
    </w:p>
    <w:p w:rsidR="00A12CCD" w:rsidRPr="00F448EA" w:rsidRDefault="00A12CCD" w:rsidP="009E26D7">
      <w:pPr>
        <w:tabs>
          <w:tab w:val="left" w:pos="-360"/>
          <w:tab w:val="left" w:pos="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B:</w:t>
      </w:r>
      <w:r w:rsidRPr="00F448EA">
        <w:rPr>
          <w:rFonts w:ascii="Times New Roman" w:hAnsi="Times New Roman"/>
          <w:noProof w:val="0"/>
          <w:color w:val="000000"/>
          <w:sz w:val="24"/>
          <w:szCs w:val="24"/>
          <w:lang w:val="en-US"/>
        </w:rPr>
        <w:t xml:space="preserve"> I write an English blog.</w:t>
      </w:r>
    </w:p>
    <w:p w:rsidR="00A12CCD" w:rsidRPr="00F448EA" w:rsidRDefault="00A12CCD" w:rsidP="009E26D7">
      <w:pPr>
        <w:tabs>
          <w:tab w:val="left" w:pos="-360"/>
          <w:tab w:val="left" w:pos="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2.</w:t>
      </w:r>
      <w:r w:rsidRPr="00F448EA">
        <w:rPr>
          <w:rFonts w:ascii="Times New Roman" w:hAnsi="Times New Roman"/>
          <w:noProof w:val="0"/>
          <w:sz w:val="24"/>
          <w:szCs w:val="24"/>
          <w:lang w:val="en-US"/>
        </w:rPr>
        <w:tab/>
        <w:t>a.</w:t>
      </w:r>
      <w:r w:rsidRPr="00F448EA">
        <w:rPr>
          <w:rFonts w:ascii="Times New Roman" w:hAnsi="Times New Roman"/>
          <w:noProof w:val="0"/>
          <w:sz w:val="24"/>
          <w:szCs w:val="24"/>
          <w:lang w:val="en-US"/>
        </w:rPr>
        <w:tab/>
      </w:r>
      <w:r w:rsidRPr="00F448EA">
        <w:rPr>
          <w:rFonts w:ascii="Times New Roman" w:hAnsi="Times New Roman"/>
          <w:b/>
          <w:noProof w:val="0"/>
          <w:color w:val="000000"/>
          <w:sz w:val="24"/>
          <w:szCs w:val="24"/>
          <w:lang w:val="en-US"/>
        </w:rPr>
        <w:t>A:</w:t>
      </w:r>
      <w:r w:rsidRPr="00F448EA">
        <w:rPr>
          <w:rFonts w:ascii="Times New Roman" w:hAnsi="Times New Roman"/>
          <w:noProof w:val="0"/>
          <w:color w:val="000000"/>
          <w:sz w:val="24"/>
          <w:szCs w:val="24"/>
          <w:lang w:val="en-US"/>
        </w:rPr>
        <w:t xml:space="preserve"> I use a monolingual dictionary when I read books.</w:t>
      </w:r>
    </w:p>
    <w:p w:rsidR="00A12CCD" w:rsidRPr="00F448EA" w:rsidRDefault="00A12CCD" w:rsidP="009E26D7">
      <w:pPr>
        <w:tabs>
          <w:tab w:val="left" w:pos="-360"/>
          <w:tab w:val="left" w:pos="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r w:rsidRPr="00F448EA">
        <w:rPr>
          <w:rFonts w:ascii="Times New Roman" w:hAnsi="Times New Roman"/>
          <w:b/>
          <w:noProof w:val="0"/>
          <w:color w:val="000000"/>
          <w:sz w:val="24"/>
          <w:szCs w:val="24"/>
          <w:lang w:val="en-US"/>
        </w:rPr>
        <w:t>B:</w:t>
      </w:r>
      <w:r w:rsidRPr="00F448EA">
        <w:rPr>
          <w:rFonts w:ascii="Times New Roman" w:hAnsi="Times New Roman"/>
          <w:noProof w:val="0"/>
          <w:color w:val="000000"/>
          <w:sz w:val="24"/>
          <w:szCs w:val="24"/>
          <w:lang w:val="en-US"/>
        </w:rPr>
        <w:t xml:space="preserve"> I use a bilingual dictionary.</w:t>
      </w:r>
    </w:p>
    <w:p w:rsidR="00A12CCD" w:rsidRPr="00F448EA" w:rsidRDefault="00A12CCD" w:rsidP="009E26D7">
      <w:pPr>
        <w:tabs>
          <w:tab w:val="left" w:pos="-360"/>
          <w:tab w:val="left" w:pos="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b.</w:t>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A:</w:t>
      </w:r>
      <w:r w:rsidRPr="00F448EA">
        <w:rPr>
          <w:rFonts w:ascii="Times New Roman" w:hAnsi="Times New Roman"/>
          <w:noProof w:val="0"/>
          <w:color w:val="000000"/>
          <w:sz w:val="24"/>
          <w:szCs w:val="24"/>
          <w:lang w:val="en-US"/>
        </w:rPr>
        <w:t xml:space="preserve"> What do we use to look up new words?</w:t>
      </w:r>
    </w:p>
    <w:p w:rsidR="00A12CCD" w:rsidRPr="00F448EA" w:rsidRDefault="00A12CCD" w:rsidP="009E26D7">
      <w:pPr>
        <w:tabs>
          <w:tab w:val="left" w:pos="-360"/>
          <w:tab w:val="left" w:pos="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r w:rsidRPr="00F448EA">
        <w:rPr>
          <w:rFonts w:ascii="Times New Roman" w:hAnsi="Times New Roman"/>
          <w:b/>
          <w:noProof w:val="0"/>
          <w:color w:val="000000"/>
          <w:sz w:val="24"/>
          <w:szCs w:val="24"/>
          <w:lang w:val="en-US"/>
        </w:rPr>
        <w:t>B:</w:t>
      </w:r>
      <w:r w:rsidRPr="00F448EA">
        <w:rPr>
          <w:rFonts w:ascii="Times New Roman" w:hAnsi="Times New Roman"/>
          <w:noProof w:val="0"/>
          <w:color w:val="000000"/>
          <w:sz w:val="24"/>
          <w:szCs w:val="24"/>
          <w:lang w:val="en-US"/>
        </w:rPr>
        <w:t xml:space="preserve"> I use a bilingual dictionary.</w:t>
      </w:r>
    </w:p>
    <w:p w:rsidR="00A12CCD" w:rsidRPr="00F448EA" w:rsidRDefault="00A12CCD" w:rsidP="009E26D7">
      <w:pPr>
        <w:tabs>
          <w:tab w:val="left" w:pos="-360"/>
          <w:tab w:val="left" w:pos="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3.</w:t>
      </w:r>
      <w:r w:rsidRPr="00F448EA">
        <w:rPr>
          <w:rFonts w:ascii="Times New Roman" w:hAnsi="Times New Roman"/>
          <w:noProof w:val="0"/>
          <w:color w:val="000000"/>
          <w:sz w:val="24"/>
          <w:szCs w:val="24"/>
          <w:lang w:val="en-US"/>
        </w:rPr>
        <w:tab/>
        <w:t>a.</w:t>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A:</w:t>
      </w:r>
      <w:r w:rsidRPr="00F448EA">
        <w:rPr>
          <w:rFonts w:ascii="Times New Roman" w:hAnsi="Times New Roman"/>
          <w:noProof w:val="0"/>
          <w:color w:val="000000"/>
          <w:sz w:val="24"/>
          <w:szCs w:val="24"/>
          <w:lang w:val="en-US"/>
        </w:rPr>
        <w:t xml:space="preserve"> When I meet a new word, I always look it up in the dictionary.</w:t>
      </w:r>
    </w:p>
    <w:p w:rsidR="00A12CCD" w:rsidRPr="00F448EA" w:rsidRDefault="00A12CCD" w:rsidP="009E26D7">
      <w:pPr>
        <w:tabs>
          <w:tab w:val="left" w:pos="-360"/>
          <w:tab w:val="left" w:pos="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B:</w:t>
      </w:r>
      <w:r w:rsidRPr="00F448EA">
        <w:rPr>
          <w:rFonts w:ascii="Times New Roman" w:hAnsi="Times New Roman"/>
          <w:noProof w:val="0"/>
          <w:color w:val="000000"/>
          <w:sz w:val="24"/>
          <w:szCs w:val="24"/>
          <w:lang w:val="en-US"/>
        </w:rPr>
        <w:t xml:space="preserve"> I guess its meaning based on the context.</w:t>
      </w:r>
    </w:p>
    <w:p w:rsidR="00A12CCD" w:rsidRPr="00F448EA" w:rsidRDefault="00A12CCD" w:rsidP="009E26D7">
      <w:pPr>
        <w:tabs>
          <w:tab w:val="left" w:pos="-360"/>
          <w:tab w:val="left" w:pos="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noProof w:val="0"/>
          <w:color w:val="000000"/>
          <w:sz w:val="24"/>
          <w:szCs w:val="24"/>
          <w:lang w:val="en-US"/>
        </w:rPr>
        <w:tab/>
      </w:r>
      <w:r w:rsidRPr="00F448EA">
        <w:rPr>
          <w:rFonts w:ascii="Times New Roman" w:hAnsi="Times New Roman"/>
          <w:noProof w:val="0"/>
          <w:color w:val="000000"/>
          <w:sz w:val="24"/>
          <w:szCs w:val="24"/>
          <w:lang w:val="en-US"/>
        </w:rPr>
        <w:t>b.</w:t>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A:</w:t>
      </w:r>
      <w:r w:rsidRPr="00F448EA">
        <w:rPr>
          <w:rFonts w:ascii="Times New Roman" w:hAnsi="Times New Roman"/>
          <w:noProof w:val="0"/>
          <w:color w:val="000000"/>
          <w:sz w:val="24"/>
          <w:szCs w:val="24"/>
          <w:lang w:val="en-US"/>
        </w:rPr>
        <w:t xml:space="preserve"> Do you use a dictionary to look up a new word?</w:t>
      </w:r>
    </w:p>
    <w:p w:rsidR="00A12CCD" w:rsidRPr="00F448EA" w:rsidRDefault="00A12CCD" w:rsidP="009E26D7">
      <w:pPr>
        <w:tabs>
          <w:tab w:val="left" w:pos="-360"/>
          <w:tab w:val="left" w:pos="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B:</w:t>
      </w:r>
      <w:r w:rsidRPr="00F448EA">
        <w:rPr>
          <w:rFonts w:ascii="Times New Roman" w:hAnsi="Times New Roman"/>
          <w:noProof w:val="0"/>
          <w:color w:val="000000"/>
          <w:sz w:val="24"/>
          <w:szCs w:val="24"/>
          <w:lang w:val="en-US"/>
        </w:rPr>
        <w:t xml:space="preserve"> I guess its meaning based on the context.</w:t>
      </w:r>
    </w:p>
    <w:p w:rsidR="00A12CCD" w:rsidRPr="00F448EA" w:rsidRDefault="00A12CCD" w:rsidP="009E26D7">
      <w:pPr>
        <w:tabs>
          <w:tab w:val="left" w:pos="-360"/>
          <w:tab w:val="left" w:pos="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4.</w:t>
      </w:r>
      <w:r w:rsidRPr="00F448EA">
        <w:rPr>
          <w:rFonts w:ascii="Times New Roman" w:hAnsi="Times New Roman"/>
          <w:noProof w:val="0"/>
          <w:color w:val="000000"/>
          <w:sz w:val="24"/>
          <w:szCs w:val="24"/>
          <w:lang w:val="en-US"/>
        </w:rPr>
        <w:tab/>
        <w:t>a.</w:t>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A:</w:t>
      </w:r>
      <w:r w:rsidRPr="00F448EA">
        <w:rPr>
          <w:rFonts w:ascii="Times New Roman" w:hAnsi="Times New Roman"/>
          <w:noProof w:val="0"/>
          <w:color w:val="000000"/>
          <w:sz w:val="24"/>
          <w:szCs w:val="24"/>
          <w:lang w:val="en-US"/>
        </w:rPr>
        <w:t xml:space="preserve"> Am I too young to start practising the piano?</w:t>
      </w:r>
    </w:p>
    <w:p w:rsidR="00A12CCD" w:rsidRPr="00F448EA" w:rsidRDefault="00A12CCD" w:rsidP="009E26D7">
      <w:pPr>
        <w:tabs>
          <w:tab w:val="left" w:pos="-360"/>
          <w:tab w:val="left" w:pos="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b/>
          <w:noProof w:val="0"/>
          <w:color w:val="000000"/>
          <w:sz w:val="24"/>
          <w:szCs w:val="24"/>
          <w:lang w:val="en-US"/>
        </w:rPr>
        <w:tab/>
      </w:r>
      <w:r w:rsidRPr="00F448EA">
        <w:rPr>
          <w:rFonts w:ascii="Times New Roman" w:hAnsi="Times New Roman"/>
          <w:b/>
          <w:noProof w:val="0"/>
          <w:color w:val="000000"/>
          <w:sz w:val="24"/>
          <w:szCs w:val="24"/>
          <w:lang w:val="en-US"/>
        </w:rPr>
        <w:tab/>
        <w:t>B:</w:t>
      </w:r>
      <w:r w:rsidRPr="00F448EA">
        <w:rPr>
          <w:rFonts w:ascii="Times New Roman" w:hAnsi="Times New Roman"/>
          <w:noProof w:val="0"/>
          <w:color w:val="000000"/>
          <w:sz w:val="24"/>
          <w:szCs w:val="24"/>
          <w:lang w:val="en-US"/>
        </w:rPr>
        <w:t xml:space="preserve"> You’re never too young to start practising the piano.</w:t>
      </w:r>
    </w:p>
    <w:p w:rsidR="00A12CCD" w:rsidRPr="00F448EA" w:rsidRDefault="00A12CCD" w:rsidP="009E26D7">
      <w:pPr>
        <w:tabs>
          <w:tab w:val="left" w:pos="-360"/>
          <w:tab w:val="left" w:pos="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noProof w:val="0"/>
          <w:color w:val="000000"/>
          <w:sz w:val="24"/>
          <w:szCs w:val="24"/>
          <w:lang w:val="en-US"/>
        </w:rPr>
        <w:tab/>
      </w:r>
      <w:r w:rsidRPr="00F448EA">
        <w:rPr>
          <w:rFonts w:ascii="Times New Roman" w:hAnsi="Times New Roman"/>
          <w:noProof w:val="0"/>
          <w:color w:val="000000"/>
          <w:sz w:val="24"/>
          <w:szCs w:val="24"/>
          <w:lang w:val="en-US"/>
        </w:rPr>
        <w:t>b.</w:t>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A:</w:t>
      </w:r>
      <w:r w:rsidRPr="00F448EA">
        <w:rPr>
          <w:rFonts w:ascii="Times New Roman" w:hAnsi="Times New Roman"/>
          <w:noProof w:val="0"/>
          <w:color w:val="000000"/>
          <w:sz w:val="24"/>
          <w:szCs w:val="24"/>
          <w:lang w:val="en-US"/>
        </w:rPr>
        <w:t xml:space="preserve"> I think I’m too young to start practising the piano.</w:t>
      </w:r>
    </w:p>
    <w:p w:rsidR="00A12CCD" w:rsidRPr="00F448EA" w:rsidRDefault="00A12CCD" w:rsidP="009E26D7">
      <w:pPr>
        <w:tabs>
          <w:tab w:val="left" w:pos="-360"/>
          <w:tab w:val="left" w:pos="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B:</w:t>
      </w:r>
      <w:r w:rsidRPr="00F448EA">
        <w:rPr>
          <w:rFonts w:ascii="Times New Roman" w:hAnsi="Times New Roman"/>
          <w:noProof w:val="0"/>
          <w:color w:val="000000"/>
          <w:sz w:val="24"/>
          <w:szCs w:val="24"/>
          <w:lang w:val="en-US"/>
        </w:rPr>
        <w:t xml:space="preserve"> You’re never too young to start practising the piano.</w:t>
      </w:r>
    </w:p>
    <w:p w:rsidR="00A12CCD" w:rsidRPr="00F448EA" w:rsidRDefault="00A12CCD" w:rsidP="009E26D7">
      <w:pPr>
        <w:tabs>
          <w:tab w:val="left" w:pos="-360"/>
          <w:tab w:val="left" w:pos="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5.</w:t>
      </w:r>
      <w:r w:rsidRPr="00F448EA">
        <w:rPr>
          <w:rFonts w:ascii="Times New Roman" w:hAnsi="Times New Roman"/>
          <w:noProof w:val="0"/>
          <w:color w:val="000000"/>
          <w:sz w:val="24"/>
          <w:szCs w:val="24"/>
          <w:lang w:val="en-US"/>
        </w:rPr>
        <w:tab/>
        <w:t>a.</w:t>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A:</w:t>
      </w:r>
      <w:r w:rsidRPr="00F448EA">
        <w:rPr>
          <w:rFonts w:ascii="Times New Roman" w:hAnsi="Times New Roman"/>
          <w:noProof w:val="0"/>
          <w:color w:val="000000"/>
          <w:sz w:val="24"/>
          <w:szCs w:val="24"/>
          <w:lang w:val="en-US"/>
        </w:rPr>
        <w:t xml:space="preserve"> English has many irregular verbs.</w:t>
      </w:r>
    </w:p>
    <w:p w:rsidR="00A12CCD" w:rsidRPr="00F448EA" w:rsidRDefault="00A12CCD" w:rsidP="009E26D7">
      <w:pPr>
        <w:tabs>
          <w:tab w:val="left" w:pos="-360"/>
          <w:tab w:val="left" w:pos="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B:</w:t>
      </w:r>
      <w:r w:rsidRPr="00F448EA">
        <w:rPr>
          <w:rFonts w:ascii="Times New Roman" w:hAnsi="Times New Roman"/>
          <w:noProof w:val="0"/>
          <w:color w:val="000000"/>
          <w:sz w:val="24"/>
          <w:szCs w:val="24"/>
          <w:lang w:val="en-US"/>
        </w:rPr>
        <w:t xml:space="preserve"> Turkish and Esperanto have no irregular verbs.</w:t>
      </w:r>
    </w:p>
    <w:p w:rsidR="00A12CCD" w:rsidRPr="00F448EA" w:rsidRDefault="00A12CCD" w:rsidP="009E26D7">
      <w:pPr>
        <w:tabs>
          <w:tab w:val="left" w:pos="-360"/>
          <w:tab w:val="left" w:pos="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noProof w:val="0"/>
          <w:color w:val="000000"/>
          <w:sz w:val="24"/>
          <w:szCs w:val="24"/>
          <w:lang w:val="en-US"/>
        </w:rPr>
        <w:tab/>
      </w:r>
      <w:r w:rsidRPr="00F448EA">
        <w:rPr>
          <w:rFonts w:ascii="Times New Roman" w:hAnsi="Times New Roman"/>
          <w:noProof w:val="0"/>
          <w:color w:val="000000"/>
          <w:sz w:val="24"/>
          <w:szCs w:val="24"/>
          <w:lang w:val="en-US"/>
        </w:rPr>
        <w:t>b.</w:t>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A:</w:t>
      </w:r>
      <w:r w:rsidRPr="00F448EA">
        <w:rPr>
          <w:rFonts w:ascii="Times New Roman" w:hAnsi="Times New Roman"/>
          <w:noProof w:val="0"/>
          <w:color w:val="000000"/>
          <w:sz w:val="24"/>
          <w:szCs w:val="24"/>
          <w:lang w:val="en-US"/>
        </w:rPr>
        <w:t xml:space="preserve"> Which languages have no irregular verbs?</w:t>
      </w:r>
    </w:p>
    <w:p w:rsidR="00A12CCD" w:rsidRPr="00F448EA" w:rsidRDefault="00A12CCD" w:rsidP="002C56A7">
      <w:pPr>
        <w:tabs>
          <w:tab w:val="left" w:pos="-360"/>
          <w:tab w:val="left" w:pos="0"/>
        </w:tabs>
        <w:spacing w:after="40" w:line="48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B:</w:t>
      </w:r>
      <w:r w:rsidRPr="00F448EA">
        <w:rPr>
          <w:rFonts w:ascii="Times New Roman" w:hAnsi="Times New Roman"/>
          <w:noProof w:val="0"/>
          <w:color w:val="000000"/>
          <w:sz w:val="24"/>
          <w:szCs w:val="24"/>
          <w:lang w:val="en-US"/>
        </w:rPr>
        <w:t xml:space="preserve"> Turkish and Esperanto have no irregular verbs.</w:t>
      </w:r>
    </w:p>
    <w:p w:rsidR="00A12CCD" w:rsidRPr="00F448EA" w:rsidRDefault="00A12CCD" w:rsidP="00FD4777">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noProof w:val="0"/>
          <w:color w:val="000000"/>
          <w:sz w:val="24"/>
          <w:szCs w:val="24"/>
          <w:lang w:val="en-US"/>
        </w:rPr>
        <w:t>B.</w:t>
      </w:r>
      <w:r w:rsidRPr="00F448EA">
        <w:rPr>
          <w:rFonts w:ascii="Times New Roman" w:hAnsi="Times New Roman"/>
          <w:b/>
          <w:noProof w:val="0"/>
          <w:color w:val="000000"/>
          <w:sz w:val="24"/>
          <w:szCs w:val="24"/>
          <w:lang w:val="en-US"/>
        </w:rPr>
        <w:tab/>
      </w:r>
      <w:r w:rsidRPr="00F448EA">
        <w:rPr>
          <w:rFonts w:ascii="Times New Roman" w:hAnsi="Times New Roman"/>
          <w:b/>
          <w:bCs/>
          <w:noProof w:val="0"/>
          <w:color w:val="000000"/>
          <w:sz w:val="24"/>
          <w:szCs w:val="24"/>
          <w:lang w:val="en-US"/>
        </w:rPr>
        <w:t>VOCABULARY &amp; GRAMMAR</w:t>
      </w:r>
    </w:p>
    <w:p w:rsidR="00A12CCD" w:rsidRPr="00F448EA" w:rsidRDefault="00A12CCD" w:rsidP="00FD4777">
      <w:pPr>
        <w:tabs>
          <w:tab w:val="left" w:pos="-360"/>
        </w:tabs>
        <w:spacing w:after="40" w:line="240" w:lineRule="auto"/>
        <w:ind w:left="-720" w:right="-720"/>
        <w:jc w:val="both"/>
        <w:rPr>
          <w:rFonts w:ascii="Times New Roman" w:hAnsi="Times New Roman"/>
          <w:b/>
          <w:bCs/>
          <w:noProof w:val="0"/>
          <w:color w:val="000000"/>
          <w:sz w:val="24"/>
          <w:szCs w:val="24"/>
          <w:lang w:val="en-US"/>
        </w:rPr>
      </w:pPr>
      <w:r w:rsidRPr="00F448EA">
        <w:rPr>
          <w:rFonts w:ascii="Times New Roman" w:hAnsi="Times New Roman"/>
          <w:b/>
          <w:bCs/>
          <w:noProof w:val="0"/>
          <w:color w:val="000000"/>
          <w:sz w:val="24"/>
          <w:szCs w:val="24"/>
          <w:lang w:val="en-US"/>
        </w:rPr>
        <w:t>I.</w:t>
      </w:r>
      <w:r w:rsidRPr="00F448EA">
        <w:rPr>
          <w:rFonts w:ascii="Times New Roman" w:hAnsi="Times New Roman"/>
          <w:b/>
          <w:bCs/>
          <w:noProof w:val="0"/>
          <w:color w:val="000000"/>
          <w:sz w:val="24"/>
          <w:szCs w:val="24"/>
          <w:lang w:val="en-US"/>
        </w:rPr>
        <w:tab/>
        <w:t>Fill in each gap in the sentences with a suitable word or phrase.</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1.</w:t>
      </w:r>
      <w:r w:rsidRPr="00F448EA">
        <w:rPr>
          <w:rFonts w:ascii="Times New Roman" w:hAnsi="Times New Roman"/>
          <w:bCs/>
          <w:noProof w:val="0"/>
          <w:color w:val="000000"/>
          <w:sz w:val="24"/>
          <w:szCs w:val="24"/>
          <w:lang w:val="en-US"/>
        </w:rPr>
        <w:tab/>
        <w:t>Don't be too critical about your</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 xml:space="preserve"> - it doesn't matter if you sound like anon-native speaker.</w:t>
      </w:r>
    </w:p>
    <w:p w:rsidR="00A12CCD" w:rsidRPr="00F448EA" w:rsidRDefault="00A12CCD" w:rsidP="004C3F00">
      <w:pPr>
        <w:tabs>
          <w:tab w:val="left" w:pos="-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2.</w:t>
      </w:r>
      <w:r w:rsidRPr="00F448EA">
        <w:rPr>
          <w:rFonts w:ascii="Times New Roman" w:hAnsi="Times New Roman"/>
          <w:bCs/>
          <w:noProof w:val="0"/>
          <w:color w:val="000000"/>
          <w:sz w:val="24"/>
          <w:szCs w:val="24"/>
          <w:lang w:val="en-US"/>
        </w:rPr>
        <w:tab/>
        <w:t>Don’t worry about understanding every word, but read for the general meaning then go back and</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new words.</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3.</w:t>
      </w:r>
      <w:r w:rsidRPr="00F448EA">
        <w:rPr>
          <w:rFonts w:ascii="Times New Roman" w:hAnsi="Times New Roman"/>
          <w:bCs/>
          <w:noProof w:val="0"/>
          <w:color w:val="000000"/>
          <w:sz w:val="24"/>
          <w:szCs w:val="24"/>
          <w:lang w:val="en-US"/>
        </w:rPr>
        <w:tab/>
        <w:t xml:space="preserve">I can speak basic French, so I can just about </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in French.</w:t>
      </w:r>
    </w:p>
    <w:p w:rsidR="00A12CCD" w:rsidRPr="00F448EA" w:rsidRDefault="00A12CCD" w:rsidP="004C3F00">
      <w:pPr>
        <w:tabs>
          <w:tab w:val="left" w:pos="-360"/>
        </w:tabs>
        <w:spacing w:after="40" w:line="240" w:lineRule="auto"/>
        <w:ind w:left="-360" w:right="-720" w:hanging="36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lastRenderedPageBreak/>
        <w:t>4.</w:t>
      </w:r>
      <w:r w:rsidRPr="00F448EA">
        <w:rPr>
          <w:rFonts w:ascii="Times New Roman" w:hAnsi="Times New Roman"/>
          <w:bCs/>
          <w:noProof w:val="0"/>
          <w:color w:val="000000"/>
          <w:sz w:val="24"/>
          <w:szCs w:val="24"/>
          <w:lang w:val="en-US"/>
        </w:rPr>
        <w:tab/>
        <w:t>Don’t</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into English from your own language, but think in English to</w:t>
      </w:r>
      <w:r w:rsidRPr="00F448EA">
        <w:rPr>
          <w:rFonts w:ascii="Times New Roman" w:hAnsi="Times New Roman"/>
          <w:noProof w:val="0"/>
          <w:color w:val="000000"/>
          <w:sz w:val="24"/>
          <w:szCs w:val="24"/>
          <w:lang w:val="en-US"/>
        </w:rPr>
        <w:t>improve your fluency.</w:t>
      </w:r>
    </w:p>
    <w:p w:rsidR="00A12CCD" w:rsidRPr="00F448EA" w:rsidRDefault="00A12CCD" w:rsidP="00224760">
      <w:pPr>
        <w:tabs>
          <w:tab w:val="left" w:pos="-360"/>
        </w:tabs>
        <w:spacing w:after="40" w:line="240" w:lineRule="auto"/>
        <w:ind w:left="-360" w:right="-720" w:hanging="36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5.</w:t>
      </w:r>
      <w:r w:rsidRPr="00F448EA">
        <w:rPr>
          <w:rFonts w:ascii="Times New Roman" w:hAnsi="Times New Roman"/>
          <w:bCs/>
          <w:noProof w:val="0"/>
          <w:color w:val="000000"/>
          <w:sz w:val="24"/>
          <w:szCs w:val="24"/>
          <w:lang w:val="en-US"/>
        </w:rPr>
        <w:tab/>
        <w:t>My father hasn’t used English for ages, so his English may be a little</w:t>
      </w: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w:t>
      </w:r>
    </w:p>
    <w:p w:rsidR="00A12CCD" w:rsidRPr="00F448EA" w:rsidRDefault="00A12CCD" w:rsidP="00224760">
      <w:pPr>
        <w:tabs>
          <w:tab w:val="left" w:pos="-360"/>
        </w:tabs>
        <w:spacing w:after="40" w:line="240" w:lineRule="auto"/>
        <w:ind w:left="-360" w:right="-720" w:hanging="36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6.</w:t>
      </w:r>
      <w:r w:rsidRPr="00F448EA">
        <w:rPr>
          <w:rFonts w:ascii="Times New Roman" w:hAnsi="Times New Roman"/>
          <w:bCs/>
          <w:noProof w:val="0"/>
          <w:color w:val="000000"/>
          <w:sz w:val="24"/>
          <w:szCs w:val="24"/>
          <w:lang w:val="en-US"/>
        </w:rPr>
        <w:tab/>
        <w:t>Try to</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the meaning of a word from the context.</w:t>
      </w:r>
    </w:p>
    <w:p w:rsidR="00A12CCD" w:rsidRPr="00F448EA" w:rsidRDefault="00A12CCD" w:rsidP="00224760">
      <w:pPr>
        <w:tabs>
          <w:tab w:val="left" w:pos="-360"/>
        </w:tabs>
        <w:spacing w:after="40" w:line="240" w:lineRule="auto"/>
        <w:ind w:left="-360" w:right="-720" w:hanging="36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7.</w:t>
      </w:r>
      <w:r w:rsidRPr="00F448EA">
        <w:rPr>
          <w:rFonts w:ascii="Times New Roman" w:hAnsi="Times New Roman"/>
          <w:bCs/>
          <w:noProof w:val="0"/>
          <w:color w:val="000000"/>
          <w:sz w:val="24"/>
          <w:szCs w:val="24"/>
          <w:lang w:val="en-US"/>
        </w:rPr>
        <w:tab/>
        <w:t>Ask your friend to</w:t>
      </w: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your pronunciation when needed.</w:t>
      </w:r>
    </w:p>
    <w:p w:rsidR="00A12CCD" w:rsidRPr="00F448EA" w:rsidRDefault="00A12CCD" w:rsidP="00224760">
      <w:pPr>
        <w:tabs>
          <w:tab w:val="left" w:pos="-360"/>
        </w:tabs>
        <w:spacing w:after="40" w:line="240" w:lineRule="auto"/>
        <w:ind w:left="-360" w:right="-720" w:hanging="36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8.</w:t>
      </w:r>
      <w:r w:rsidRPr="00F448EA">
        <w:rPr>
          <w:rFonts w:ascii="Times New Roman" w:hAnsi="Times New Roman"/>
          <w:bCs/>
          <w:noProof w:val="0"/>
          <w:color w:val="000000"/>
          <w:sz w:val="24"/>
          <w:szCs w:val="24"/>
          <w:lang w:val="en-US"/>
        </w:rPr>
        <w:tab/>
        <w:t>There is greater variety of</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 xml:space="preserve"> in Great Britain because the languagedeveloped over a millennium and a half.</w:t>
      </w:r>
    </w:p>
    <w:p w:rsidR="00A12CCD" w:rsidRPr="00F448EA" w:rsidRDefault="00A12CCD" w:rsidP="00224760">
      <w:pPr>
        <w:tabs>
          <w:tab w:val="left" w:pos="-360"/>
        </w:tabs>
        <w:spacing w:before="240" w:after="40" w:line="240" w:lineRule="auto"/>
        <w:ind w:left="-720" w:right="-720"/>
        <w:jc w:val="both"/>
        <w:rPr>
          <w:rFonts w:ascii="Times New Roman" w:hAnsi="Times New Roman"/>
          <w:b/>
          <w:noProof w:val="0"/>
          <w:sz w:val="24"/>
          <w:szCs w:val="24"/>
          <w:lang w:val="en-US"/>
        </w:rPr>
      </w:pPr>
      <w:r w:rsidRPr="00F448EA">
        <w:rPr>
          <w:rFonts w:ascii="Times New Roman" w:hAnsi="Times New Roman"/>
          <w:b/>
          <w:bCs/>
          <w:noProof w:val="0"/>
          <w:color w:val="000000"/>
          <w:sz w:val="24"/>
          <w:szCs w:val="24"/>
          <w:lang w:val="en-US"/>
        </w:rPr>
        <w:t>II.</w:t>
      </w:r>
      <w:r w:rsidRPr="00F448EA">
        <w:rPr>
          <w:rFonts w:ascii="Times New Roman" w:hAnsi="Times New Roman"/>
          <w:b/>
          <w:bCs/>
          <w:noProof w:val="0"/>
          <w:color w:val="000000"/>
          <w:sz w:val="24"/>
          <w:szCs w:val="24"/>
          <w:lang w:val="en-US"/>
        </w:rPr>
        <w:tab/>
        <w:t>Fill in each gap in the sentences with ONE suitable verb.</w:t>
      </w:r>
    </w:p>
    <w:p w:rsidR="00A12CCD" w:rsidRPr="00F448EA" w:rsidRDefault="00A12CCD" w:rsidP="002E6AF2">
      <w:pPr>
        <w:tabs>
          <w:tab w:val="left" w:pos="-360"/>
        </w:tabs>
        <w:spacing w:after="40" w:line="240" w:lineRule="auto"/>
        <w:ind w:left="-720" w:right="-720"/>
        <w:jc w:val="center"/>
        <w:rPr>
          <w:rFonts w:ascii="Times New Roman" w:hAnsi="Times New Roman"/>
          <w:b/>
          <w:noProof w:val="0"/>
          <w:sz w:val="26"/>
          <w:szCs w:val="26"/>
          <w:lang w:val="en-US"/>
        </w:rPr>
      </w:pPr>
      <w:r w:rsidRPr="00F448EA">
        <w:rPr>
          <w:rFonts w:ascii="Times New Roman" w:hAnsi="Times New Roman"/>
          <w:b/>
          <w:bCs/>
          <w:noProof w:val="0"/>
          <w:color w:val="000000"/>
          <w:sz w:val="26"/>
          <w:szCs w:val="26"/>
          <w:lang w:val="en-US"/>
        </w:rPr>
        <w:t>Twelve Things You Can Do To Improve Your English</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ab/>
        <w:t>We are sure you will find a lot of helpful tips to improve your English!</w:t>
      </w:r>
    </w:p>
    <w:p w:rsidR="00A12CCD" w:rsidRPr="00F448EA" w:rsidRDefault="00A12CCD" w:rsidP="002E6AF2">
      <w:pPr>
        <w:tabs>
          <w:tab w:val="left" w:pos="-360"/>
        </w:tabs>
        <w:spacing w:after="40" w:line="240" w:lineRule="auto"/>
        <w:ind w:left="-360" w:right="-720" w:hanging="36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1.</w:t>
      </w:r>
      <w:r w:rsidRPr="00F448EA">
        <w:rPr>
          <w:rFonts w:ascii="Times New Roman" w:hAnsi="Times New Roman"/>
          <w:bCs/>
          <w:noProof w:val="0"/>
          <w:color w:val="000000"/>
          <w:sz w:val="24"/>
          <w:szCs w:val="24"/>
          <w:lang w:val="en-US"/>
        </w:rPr>
        <w:tab/>
        <w:t>Don’t be afraid to make mistakes. Be confident. People can only</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 xml:space="preserve"> your mistakes when they hear you make them.</w:t>
      </w:r>
    </w:p>
    <w:p w:rsidR="00A12CCD" w:rsidRPr="00F448EA" w:rsidRDefault="00A12CCD" w:rsidP="00335253">
      <w:pPr>
        <w:tabs>
          <w:tab w:val="left" w:pos="-360"/>
        </w:tabs>
        <w:spacing w:after="40" w:line="240" w:lineRule="auto"/>
        <w:ind w:left="-360" w:right="-720" w:hanging="36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2.</w:t>
      </w: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the four core skills: reading, writing, speaking and listening. They all need to be worked on for you to improve.</w:t>
      </w:r>
    </w:p>
    <w:p w:rsidR="00A12CCD" w:rsidRPr="00F448EA" w:rsidRDefault="00A12CCD" w:rsidP="00335253">
      <w:pPr>
        <w:tabs>
          <w:tab w:val="left" w:pos="-360"/>
        </w:tabs>
        <w:spacing w:after="40" w:line="240" w:lineRule="auto"/>
        <w:ind w:left="-360" w:right="-720" w:hanging="36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3.</w:t>
      </w: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yourself a study plan. Decide how much time a week you are going to spend studying and stick to it.</w:t>
      </w:r>
    </w:p>
    <w:p w:rsidR="00A12CCD" w:rsidRPr="00F448EA" w:rsidRDefault="00A12CCD" w:rsidP="00335253">
      <w:pPr>
        <w:tabs>
          <w:tab w:val="left" w:pos="-360"/>
        </w:tabs>
        <w:spacing w:after="40" w:line="240" w:lineRule="auto"/>
        <w:ind w:left="-360" w:right="-720" w:hanging="36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4.</w:t>
      </w:r>
      <w:r w:rsidRPr="00F448EA">
        <w:rPr>
          <w:rFonts w:ascii="Times New Roman" w:hAnsi="Times New Roman"/>
          <w:bCs/>
          <w:noProof w:val="0"/>
          <w:color w:val="000000"/>
          <w:sz w:val="24"/>
          <w:szCs w:val="24"/>
          <w:lang w:val="en-US"/>
        </w:rPr>
        <w:tab/>
        <w:t>Make sure that you take the time to</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things you have studied in the past.</w:t>
      </w:r>
    </w:p>
    <w:p w:rsidR="00A12CCD" w:rsidRPr="00F448EA" w:rsidRDefault="00A12CCD" w:rsidP="0087152E">
      <w:pPr>
        <w:tabs>
          <w:tab w:val="left" w:pos="-360"/>
        </w:tabs>
        <w:spacing w:after="40" w:line="240" w:lineRule="auto"/>
        <w:ind w:left="-360" w:right="-720" w:hanging="36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5.</w:t>
      </w:r>
      <w:r w:rsidRPr="00F448EA">
        <w:rPr>
          <w:rFonts w:ascii="Times New Roman" w:hAnsi="Times New Roman"/>
          <w:bCs/>
          <w:noProof w:val="0"/>
          <w:color w:val="000000"/>
          <w:sz w:val="24"/>
          <w:szCs w:val="24"/>
          <w:lang w:val="en-US"/>
        </w:rPr>
        <w:tab/>
        <w:t xml:space="preserve">Watch DVDs rather than TV. It’s better to use something that you can watch over again to </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information you might have missed the first time.</w:t>
      </w:r>
    </w:p>
    <w:p w:rsidR="00A12CCD" w:rsidRPr="00F448EA" w:rsidRDefault="00A12CCD" w:rsidP="0087152E">
      <w:pPr>
        <w:tabs>
          <w:tab w:val="left" w:pos="-360"/>
        </w:tabs>
        <w:spacing w:after="40" w:line="240" w:lineRule="auto"/>
        <w:ind w:left="-360" w:right="-720" w:hanging="36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6.</w:t>
      </w:r>
      <w:r w:rsidRPr="00F448EA">
        <w:rPr>
          <w:rFonts w:ascii="Times New Roman" w:hAnsi="Times New Roman"/>
          <w:bCs/>
          <w:noProof w:val="0"/>
          <w:color w:val="000000"/>
          <w:sz w:val="24"/>
          <w:szCs w:val="24"/>
          <w:lang w:val="en-US"/>
        </w:rPr>
        <w:tab/>
        <w:t>Read for the general meaning first. Don’t worry about understanding every word, then go back and</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up new words.</w:t>
      </w:r>
    </w:p>
    <w:p w:rsidR="00A12CCD" w:rsidRPr="00F448EA" w:rsidRDefault="00A12CCD" w:rsidP="00082AAA">
      <w:pPr>
        <w:tabs>
          <w:tab w:val="left" w:pos="-360"/>
        </w:tabs>
        <w:spacing w:after="40" w:line="240" w:lineRule="auto"/>
        <w:ind w:left="-360" w:right="-720" w:hanging="36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7.</w:t>
      </w:r>
      <w:r w:rsidRPr="00F448EA">
        <w:rPr>
          <w:rFonts w:ascii="Times New Roman" w:hAnsi="Times New Roman"/>
          <w:bCs/>
          <w:noProof w:val="0"/>
          <w:color w:val="000000"/>
          <w:sz w:val="24"/>
          <w:szCs w:val="24"/>
          <w:lang w:val="en-US"/>
        </w:rPr>
        <w:tab/>
        <w:t xml:space="preserve">Don't </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 xml:space="preserve"> everything into English from your own language. Think in English to improve your fluency.</w:t>
      </w:r>
    </w:p>
    <w:p w:rsidR="00A12CCD" w:rsidRPr="00F448EA" w:rsidRDefault="00A12CCD" w:rsidP="00082AAA">
      <w:pPr>
        <w:tabs>
          <w:tab w:val="left" w:pos="-360"/>
        </w:tabs>
        <w:spacing w:after="40" w:line="240" w:lineRule="auto"/>
        <w:ind w:left="-360" w:right="-720" w:hanging="36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8.</w:t>
      </w:r>
      <w:r w:rsidRPr="00F448EA">
        <w:rPr>
          <w:rFonts w:ascii="Times New Roman" w:hAnsi="Times New Roman"/>
          <w:bCs/>
          <w:noProof w:val="0"/>
          <w:color w:val="000000"/>
          <w:sz w:val="24"/>
          <w:szCs w:val="24"/>
          <w:lang w:val="en-US"/>
        </w:rPr>
        <w:tab/>
        <w:t>The most natural way to</w:t>
      </w: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 xml:space="preserve"> grammar is through talking.</w:t>
      </w:r>
    </w:p>
    <w:p w:rsidR="00A12CCD" w:rsidRPr="00F448EA" w:rsidRDefault="00A12CCD" w:rsidP="00082AAA">
      <w:pPr>
        <w:tabs>
          <w:tab w:val="left" w:pos="-360"/>
        </w:tabs>
        <w:spacing w:after="40" w:line="240" w:lineRule="auto"/>
        <w:ind w:left="-360" w:right="-720" w:hanging="36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9.</w:t>
      </w:r>
      <w:r w:rsidRPr="00F448EA">
        <w:rPr>
          <w:rFonts w:ascii="Times New Roman" w:hAnsi="Times New Roman"/>
          <w:bCs/>
          <w:noProof w:val="0"/>
          <w:color w:val="000000"/>
          <w:sz w:val="24"/>
          <w:szCs w:val="24"/>
          <w:lang w:val="en-US"/>
        </w:rPr>
        <w:tab/>
        <w:t>Why not start an online blog and</w:t>
      </w: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 xml:space="preserve"> your writings with the world?</w:t>
      </w:r>
    </w:p>
    <w:p w:rsidR="00A12CCD" w:rsidRPr="00F448EA" w:rsidRDefault="00A12CCD" w:rsidP="00B23D49">
      <w:pPr>
        <w:tabs>
          <w:tab w:val="left" w:pos="-360"/>
        </w:tabs>
        <w:spacing w:after="40" w:line="240" w:lineRule="auto"/>
        <w:ind w:left="-360" w:right="-720" w:hanging="36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10.</w:t>
      </w:r>
      <w:r w:rsidRPr="00F448EA">
        <w:rPr>
          <w:rFonts w:ascii="Times New Roman" w:hAnsi="Times New Roman"/>
          <w:bCs/>
          <w:noProof w:val="0"/>
          <w:color w:val="000000"/>
          <w:sz w:val="24"/>
          <w:szCs w:val="24"/>
          <w:lang w:val="en-US"/>
        </w:rPr>
        <w:tab/>
        <w:t xml:space="preserve">To become a better writer, </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as many ideas and thoughts onto paper without worrying about grammar or spelling. Then think about the structure.</w:t>
      </w:r>
    </w:p>
    <w:p w:rsidR="00A12CCD" w:rsidRPr="00F448EA" w:rsidRDefault="00A12CCD" w:rsidP="00B23D49">
      <w:pPr>
        <w:tabs>
          <w:tab w:val="left" w:pos="-360"/>
        </w:tabs>
        <w:spacing w:after="40" w:line="240" w:lineRule="auto"/>
        <w:ind w:left="-360" w:right="-720" w:hanging="36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11.</w:t>
      </w: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your voice and listen to your pronunciation and intonation. It will help you to identify your problem areas.</w:t>
      </w:r>
    </w:p>
    <w:p w:rsidR="00A12CCD" w:rsidRPr="00F448EA" w:rsidRDefault="00A12CCD" w:rsidP="00B23D49">
      <w:pPr>
        <w:tabs>
          <w:tab w:val="left" w:pos="-360"/>
        </w:tabs>
        <w:spacing w:after="40" w:line="360" w:lineRule="auto"/>
        <w:ind w:left="-360" w:right="-720" w:hanging="36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12.</w:t>
      </w:r>
      <w:r w:rsidRPr="00F448EA">
        <w:rPr>
          <w:rFonts w:ascii="Times New Roman" w:hAnsi="Times New Roman"/>
          <w:bCs/>
          <w:noProof w:val="0"/>
          <w:color w:val="000000"/>
          <w:sz w:val="24"/>
          <w:szCs w:val="24"/>
          <w:lang w:val="en-US"/>
        </w:rPr>
        <w:tab/>
        <w:t>Read out loud along with a CD. You can</w:t>
      </w: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 xml:space="preserve"> the intonation, pronunciation and rhythm.</w:t>
      </w:r>
    </w:p>
    <w:p w:rsidR="00A12CCD" w:rsidRPr="00F448EA" w:rsidRDefault="00A12CCD" w:rsidP="00FD4777">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bCs/>
          <w:noProof w:val="0"/>
          <w:color w:val="000000"/>
          <w:sz w:val="24"/>
          <w:szCs w:val="24"/>
          <w:lang w:val="en-US"/>
        </w:rPr>
        <w:t>III.</w:t>
      </w:r>
      <w:r w:rsidRPr="00F448EA">
        <w:rPr>
          <w:rFonts w:ascii="Times New Roman" w:hAnsi="Times New Roman"/>
          <w:b/>
          <w:bCs/>
          <w:noProof w:val="0"/>
          <w:color w:val="000000"/>
          <w:sz w:val="24"/>
          <w:szCs w:val="24"/>
          <w:lang w:val="en-US"/>
        </w:rPr>
        <w:tab/>
        <w:t>Fill in each gap in the passage with a suitable word or phrase.</w:t>
      </w:r>
    </w:p>
    <w:p w:rsidR="00A12CCD" w:rsidRPr="00F448EA" w:rsidRDefault="00A12CCD" w:rsidP="00FD4777">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t xml:space="preserve">When you </w:t>
      </w:r>
      <w:r w:rsidRPr="00F448EA">
        <w:rPr>
          <w:rFonts w:ascii="Times New Roman" w:hAnsi="Times New Roman"/>
          <w:noProof w:val="0"/>
          <w:color w:val="000000"/>
          <w:sz w:val="24"/>
          <w:szCs w:val="24"/>
          <w:lang w:val="en-US"/>
        </w:rPr>
        <w:t xml:space="preserve">find a </w:t>
      </w:r>
      <w:r w:rsidRPr="00F448EA">
        <w:rPr>
          <w:rFonts w:ascii="Times New Roman" w:hAnsi="Times New Roman"/>
          <w:bCs/>
          <w:noProof w:val="0"/>
          <w:color w:val="000000"/>
          <w:sz w:val="24"/>
          <w:szCs w:val="24"/>
          <w:lang w:val="en-US"/>
        </w:rPr>
        <w:t>new word, check to see if you can use it in other ways. English is a(n) (1)</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noProof w:val="0"/>
          <w:color w:val="000000"/>
          <w:sz w:val="24"/>
          <w:szCs w:val="24"/>
          <w:lang w:val="en-US"/>
        </w:rPr>
        <w:t>language -</w:t>
      </w:r>
      <w:r w:rsidRPr="00F448EA">
        <w:rPr>
          <w:rFonts w:ascii="Times New Roman" w:hAnsi="Times New Roman"/>
          <w:bCs/>
          <w:noProof w:val="0"/>
          <w:color w:val="000000"/>
          <w:sz w:val="24"/>
          <w:szCs w:val="24"/>
          <w:lang w:val="en-US"/>
        </w:rPr>
        <w:t>nouns, verbs and adjectives often share the same root word.</w:t>
      </w:r>
      <w:r w:rsidRPr="00F448EA">
        <w:rPr>
          <w:rFonts w:ascii="Times New Roman" w:hAnsi="Times New Roman"/>
          <w:noProof w:val="0"/>
          <w:color w:val="000000"/>
          <w:sz w:val="24"/>
          <w:szCs w:val="24"/>
          <w:lang w:val="en-US"/>
        </w:rPr>
        <w:t xml:space="preserve">For example, a house, to house, housing policy, and so on. When you </w:t>
      </w:r>
      <w:r w:rsidRPr="00F448EA">
        <w:rPr>
          <w:rFonts w:ascii="Times New Roman" w:hAnsi="Times New Roman"/>
          <w:bCs/>
          <w:noProof w:val="0"/>
          <w:color w:val="000000"/>
          <w:sz w:val="24"/>
          <w:szCs w:val="24"/>
          <w:lang w:val="en-US"/>
        </w:rPr>
        <w:t>(2)</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noProof w:val="0"/>
          <w:color w:val="000000"/>
          <w:sz w:val="24"/>
          <w:szCs w:val="24"/>
          <w:lang w:val="en-US"/>
        </w:rPr>
        <w:t xml:space="preserve">your new word in your notebook, try to </w:t>
      </w:r>
      <w:r w:rsidRPr="00F448EA">
        <w:rPr>
          <w:rFonts w:ascii="Times New Roman" w:hAnsi="Times New Roman"/>
          <w:bCs/>
          <w:noProof w:val="0"/>
          <w:color w:val="000000"/>
          <w:sz w:val="24"/>
          <w:szCs w:val="24"/>
          <w:lang w:val="en-US"/>
        </w:rPr>
        <w:t>(3)</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 xml:space="preserve">an </w:t>
      </w:r>
      <w:r w:rsidRPr="00F448EA">
        <w:rPr>
          <w:rFonts w:ascii="Times New Roman" w:hAnsi="Times New Roman"/>
          <w:noProof w:val="0"/>
          <w:color w:val="000000"/>
          <w:sz w:val="24"/>
          <w:szCs w:val="24"/>
          <w:lang w:val="en-US"/>
        </w:rPr>
        <w:t xml:space="preserve">example </w:t>
      </w:r>
      <w:r w:rsidRPr="00F448EA">
        <w:rPr>
          <w:rFonts w:ascii="Times New Roman" w:hAnsi="Times New Roman"/>
          <w:bCs/>
          <w:noProof w:val="0"/>
          <w:color w:val="000000"/>
          <w:sz w:val="24"/>
          <w:szCs w:val="24"/>
          <w:lang w:val="en-US"/>
        </w:rPr>
        <w:t>sentence in English.</w:t>
      </w:r>
    </w:p>
    <w:p w:rsidR="00A12CCD" w:rsidRPr="00F448EA" w:rsidRDefault="00A12CCD" w:rsidP="0023475F">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 xml:space="preserve">Some people find it </w:t>
      </w:r>
      <w:r w:rsidRPr="00F448EA">
        <w:rPr>
          <w:rFonts w:ascii="Times New Roman" w:hAnsi="Times New Roman"/>
          <w:bCs/>
          <w:iCs/>
          <w:noProof w:val="0"/>
          <w:color w:val="000000"/>
          <w:sz w:val="24"/>
          <w:szCs w:val="24"/>
          <w:lang w:val="en-US"/>
        </w:rPr>
        <w:t>(4)</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noProof w:val="0"/>
          <w:color w:val="000000"/>
          <w:sz w:val="24"/>
          <w:szCs w:val="24"/>
          <w:lang w:val="en-US"/>
        </w:rPr>
        <w:t xml:space="preserve">to </w:t>
      </w:r>
      <w:r w:rsidRPr="00F448EA">
        <w:rPr>
          <w:rFonts w:ascii="Times New Roman" w:hAnsi="Times New Roman"/>
          <w:iCs/>
          <w:noProof w:val="0"/>
          <w:color w:val="000000"/>
          <w:sz w:val="24"/>
          <w:szCs w:val="24"/>
          <w:lang w:val="en-US"/>
        </w:rPr>
        <w:t>organise notebooks into themes. So rather than</w:t>
      </w:r>
      <w:r w:rsidRPr="00F448EA">
        <w:rPr>
          <w:rFonts w:ascii="Times New Roman" w:hAnsi="Times New Roman"/>
          <w:noProof w:val="0"/>
          <w:color w:val="000000"/>
          <w:sz w:val="24"/>
          <w:szCs w:val="24"/>
          <w:lang w:val="en-US"/>
        </w:rPr>
        <w:t xml:space="preserve">having a list of words </w:t>
      </w:r>
      <w:r w:rsidRPr="00F448EA">
        <w:rPr>
          <w:rFonts w:ascii="Times New Roman" w:hAnsi="Times New Roman"/>
          <w:bCs/>
          <w:noProof w:val="0"/>
          <w:color w:val="000000"/>
          <w:sz w:val="24"/>
          <w:szCs w:val="24"/>
          <w:lang w:val="en-US"/>
        </w:rPr>
        <w:t>(5)</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iCs/>
          <w:noProof w:val="0"/>
          <w:color w:val="000000"/>
          <w:sz w:val="24"/>
          <w:szCs w:val="24"/>
          <w:lang w:val="en-US"/>
        </w:rPr>
        <w:t xml:space="preserve">any obvious connection, you </w:t>
      </w:r>
      <w:r w:rsidRPr="00F448EA">
        <w:rPr>
          <w:rFonts w:ascii="Times New Roman" w:hAnsi="Times New Roman"/>
          <w:bCs/>
          <w:iCs/>
          <w:noProof w:val="0"/>
          <w:color w:val="000000"/>
          <w:sz w:val="24"/>
          <w:szCs w:val="24"/>
          <w:lang w:val="en-US"/>
        </w:rPr>
        <w:t>(6)</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noProof w:val="0"/>
          <w:color w:val="000000"/>
          <w:sz w:val="24"/>
          <w:szCs w:val="24"/>
          <w:lang w:val="en-US"/>
        </w:rPr>
        <w:t xml:space="preserve">your notebook into themes, with one page containing </w:t>
      </w:r>
      <w:r w:rsidRPr="00F448EA">
        <w:rPr>
          <w:rFonts w:ascii="Times New Roman" w:hAnsi="Times New Roman"/>
          <w:iCs/>
          <w:noProof w:val="0"/>
          <w:color w:val="000000"/>
          <w:sz w:val="24"/>
          <w:szCs w:val="24"/>
          <w:lang w:val="en-US"/>
        </w:rPr>
        <w:t>words to</w:t>
      </w:r>
      <w:r w:rsidRPr="00F448EA">
        <w:rPr>
          <w:rFonts w:ascii="Times New Roman" w:hAnsi="Times New Roman"/>
          <w:noProof w:val="0"/>
          <w:color w:val="000000"/>
          <w:sz w:val="24"/>
          <w:szCs w:val="24"/>
          <w:lang w:val="en-US"/>
        </w:rPr>
        <w:t xml:space="preserve"> do with </w:t>
      </w:r>
      <w:r w:rsidRPr="00F448EA">
        <w:rPr>
          <w:rFonts w:ascii="Times New Roman" w:hAnsi="Times New Roman"/>
          <w:iCs/>
          <w:noProof w:val="0"/>
          <w:color w:val="000000"/>
          <w:sz w:val="24"/>
          <w:szCs w:val="24"/>
          <w:lang w:val="en-US"/>
        </w:rPr>
        <w:t xml:space="preserve">the house, </w:t>
      </w:r>
      <w:r w:rsidRPr="00F448EA">
        <w:rPr>
          <w:rFonts w:ascii="Times New Roman" w:hAnsi="Times New Roman"/>
          <w:noProof w:val="0"/>
          <w:color w:val="000000"/>
          <w:sz w:val="24"/>
          <w:szCs w:val="24"/>
          <w:lang w:val="en-US"/>
        </w:rPr>
        <w:t>page with words to do with jobs, and so on.</w:t>
      </w:r>
    </w:p>
    <w:p w:rsidR="00A12CCD" w:rsidRPr="00F448EA" w:rsidRDefault="00A12CCD" w:rsidP="0023475F">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 xml:space="preserve">Choose a new word or phrase from your </w:t>
      </w:r>
      <w:r w:rsidRPr="00F448EA">
        <w:rPr>
          <w:rFonts w:ascii="Times New Roman" w:hAnsi="Times New Roman"/>
          <w:iCs/>
          <w:noProof w:val="0"/>
          <w:color w:val="000000"/>
          <w:sz w:val="24"/>
          <w:szCs w:val="24"/>
          <w:lang w:val="en-US"/>
        </w:rPr>
        <w:t xml:space="preserve">notebook and try to use it as often as possible in </w:t>
      </w:r>
      <w:r w:rsidRPr="00F448EA">
        <w:rPr>
          <w:rFonts w:ascii="Times New Roman" w:hAnsi="Times New Roman"/>
          <w:noProof w:val="0"/>
          <w:color w:val="000000"/>
          <w:sz w:val="24"/>
          <w:szCs w:val="24"/>
          <w:lang w:val="en-US"/>
        </w:rPr>
        <w:t>one day. (7)</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iCs/>
          <w:noProof w:val="0"/>
          <w:color w:val="000000"/>
          <w:sz w:val="24"/>
          <w:szCs w:val="24"/>
          <w:lang w:val="en-US"/>
        </w:rPr>
        <w:t>situations where you would need to use it, and write down a</w:t>
      </w:r>
      <w:r w:rsidRPr="00F448EA">
        <w:rPr>
          <w:rFonts w:ascii="Times New Roman" w:hAnsi="Times New Roman"/>
          <w:noProof w:val="0"/>
          <w:color w:val="000000"/>
          <w:sz w:val="24"/>
          <w:szCs w:val="24"/>
          <w:lang w:val="en-US"/>
        </w:rPr>
        <w:t xml:space="preserve">couple of example sentences. </w:t>
      </w:r>
      <w:r w:rsidRPr="00F448EA">
        <w:rPr>
          <w:rFonts w:ascii="Times New Roman" w:hAnsi="Times New Roman"/>
          <w:bCs/>
          <w:iCs/>
          <w:noProof w:val="0"/>
          <w:color w:val="000000"/>
          <w:sz w:val="24"/>
          <w:szCs w:val="24"/>
          <w:lang w:val="en-US"/>
        </w:rPr>
        <w:t>(8)</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iCs/>
          <w:noProof w:val="0"/>
          <w:color w:val="000000"/>
          <w:sz w:val="24"/>
          <w:szCs w:val="24"/>
          <w:lang w:val="en-US"/>
        </w:rPr>
        <w:t>to this word or phrase after a</w:t>
      </w:r>
      <w:r w:rsidRPr="00F448EA">
        <w:rPr>
          <w:rFonts w:ascii="Times New Roman" w:hAnsi="Times New Roman"/>
          <w:noProof w:val="0"/>
          <w:color w:val="000000"/>
          <w:sz w:val="24"/>
          <w:szCs w:val="24"/>
          <w:lang w:val="en-US"/>
        </w:rPr>
        <w:t xml:space="preserve"> we</w:t>
      </w:r>
      <w:r w:rsidRPr="00F448EA">
        <w:rPr>
          <w:rFonts w:ascii="Times New Roman" w:hAnsi="Times New Roman"/>
          <w:noProof w:val="0"/>
          <w:sz w:val="24"/>
          <w:szCs w:val="24"/>
          <w:lang w:val="en-US"/>
        </w:rPr>
        <w:t xml:space="preserve">ek, to </w:t>
      </w:r>
      <w:r w:rsidRPr="00F448EA">
        <w:rPr>
          <w:rFonts w:ascii="Times New Roman" w:hAnsi="Times New Roman"/>
          <w:noProof w:val="0"/>
          <w:color w:val="000000"/>
          <w:sz w:val="24"/>
          <w:szCs w:val="24"/>
          <w:lang w:val="en-US"/>
        </w:rPr>
        <w:t>make sure you still remember it.</w:t>
      </w:r>
    </w:p>
    <w:p w:rsidR="00A12CCD" w:rsidRPr="00F448EA" w:rsidRDefault="00A12CCD" w:rsidP="0023475F">
      <w:pPr>
        <w:tabs>
          <w:tab w:val="left" w:pos="-360"/>
        </w:tabs>
        <w:spacing w:before="240" w:after="40" w:line="240" w:lineRule="auto"/>
        <w:ind w:left="-720" w:right="-720"/>
        <w:jc w:val="both"/>
        <w:rPr>
          <w:rFonts w:ascii="Times New Roman" w:hAnsi="Times New Roman"/>
          <w:b/>
          <w:bCs/>
          <w:noProof w:val="0"/>
          <w:color w:val="000000"/>
          <w:sz w:val="24"/>
          <w:szCs w:val="24"/>
          <w:lang w:val="en-US"/>
        </w:rPr>
      </w:pPr>
      <w:r w:rsidRPr="00F448EA">
        <w:rPr>
          <w:rFonts w:ascii="Times New Roman" w:hAnsi="Times New Roman"/>
          <w:b/>
          <w:bCs/>
          <w:noProof w:val="0"/>
          <w:color w:val="000000"/>
          <w:sz w:val="24"/>
          <w:szCs w:val="24"/>
          <w:lang w:val="en-US"/>
        </w:rPr>
        <w:t>IV.</w:t>
      </w:r>
      <w:r w:rsidRPr="00F448EA">
        <w:rPr>
          <w:rFonts w:ascii="Times New Roman" w:hAnsi="Times New Roman"/>
          <w:b/>
          <w:bCs/>
          <w:noProof w:val="0"/>
          <w:color w:val="000000"/>
          <w:sz w:val="24"/>
          <w:szCs w:val="24"/>
          <w:lang w:val="en-US"/>
        </w:rPr>
        <w:tab/>
        <w:t xml:space="preserve">Complete the second sentence so that it has </w:t>
      </w:r>
      <w:r w:rsidRPr="00F448EA">
        <w:rPr>
          <w:rFonts w:ascii="Times New Roman" w:hAnsi="Times New Roman"/>
          <w:b/>
          <w:bCs/>
          <w:iCs/>
          <w:noProof w:val="0"/>
          <w:color w:val="000000"/>
          <w:sz w:val="24"/>
          <w:szCs w:val="24"/>
          <w:lang w:val="en-US"/>
        </w:rPr>
        <w:t>a similar meaning to the first one.</w:t>
      </w:r>
    </w:p>
    <w:p w:rsidR="00A12CCD" w:rsidRPr="00F448EA" w:rsidRDefault="00A12CCD" w:rsidP="0023475F">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1.</w:t>
      </w:r>
      <w:r w:rsidRPr="00F448EA">
        <w:rPr>
          <w:rFonts w:ascii="Times New Roman" w:hAnsi="Times New Roman"/>
          <w:noProof w:val="0"/>
          <w:color w:val="000000"/>
          <w:sz w:val="24"/>
          <w:szCs w:val="24"/>
          <w:lang w:val="en-US"/>
        </w:rPr>
        <w:tab/>
        <w:t xml:space="preserve">I think my IT skills are not </w:t>
      </w:r>
      <w:r w:rsidRPr="00F448EA">
        <w:rPr>
          <w:rFonts w:ascii="Times New Roman" w:hAnsi="Times New Roman"/>
          <w:iCs/>
          <w:noProof w:val="0"/>
          <w:color w:val="000000"/>
          <w:sz w:val="24"/>
          <w:szCs w:val="24"/>
          <w:lang w:val="en-US"/>
        </w:rPr>
        <w:t>good now</w:t>
      </w:r>
      <w:r w:rsidRPr="00F448EA">
        <w:rPr>
          <w:rFonts w:ascii="Times New Roman" w:hAnsi="Times New Roman"/>
          <w:noProof w:val="0"/>
          <w:color w:val="000000"/>
          <w:sz w:val="24"/>
          <w:szCs w:val="24"/>
          <w:lang w:val="en-US"/>
        </w:rPr>
        <w:t xml:space="preserve"> because </w:t>
      </w:r>
      <w:r w:rsidRPr="00F448EA">
        <w:rPr>
          <w:rFonts w:ascii="Times New Roman" w:hAnsi="Times New Roman"/>
          <w:iCs/>
          <w:noProof w:val="0"/>
          <w:color w:val="000000"/>
          <w:sz w:val="24"/>
          <w:szCs w:val="24"/>
          <w:lang w:val="en-US"/>
        </w:rPr>
        <w:t>I have forgotten it.</w:t>
      </w:r>
    </w:p>
    <w:p w:rsidR="00A12CCD" w:rsidRPr="00F448EA" w:rsidRDefault="00A12CCD" w:rsidP="0023475F">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iCs/>
          <w:noProof w:val="0"/>
          <w:color w:val="000000"/>
          <w:sz w:val="24"/>
          <w:szCs w:val="24"/>
          <w:lang w:val="en-US"/>
        </w:rPr>
        <w:t>My</w:t>
      </w:r>
      <w:r w:rsidRPr="00F448EA">
        <w:rPr>
          <w:rFonts w:ascii="Times New Roman" w:hAnsi="Times New Roman"/>
          <w:noProof w:val="0"/>
          <w:color w:val="000000"/>
          <w:sz w:val="24"/>
          <w:szCs w:val="24"/>
          <w:lang w:val="en-US"/>
        </w:rPr>
        <w:t xml:space="preserve"> IT skills are a bit </w:t>
      </w:r>
      <w:r w:rsidRPr="00F448EA">
        <w:rPr>
          <w:rFonts w:ascii="Times New Roman" w:hAnsi="Times New Roman"/>
          <w:noProof w:val="0"/>
          <w:color w:val="000000"/>
          <w:sz w:val="24"/>
          <w:szCs w:val="24"/>
          <w:lang w:val="en-US"/>
        </w:rPr>
        <w:tab/>
        <w:t>.</w:t>
      </w:r>
    </w:p>
    <w:p w:rsidR="00A12CCD" w:rsidRPr="00F448EA" w:rsidRDefault="00A12CCD" w:rsidP="0023475F">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2.</w:t>
      </w: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 xml:space="preserve">Paul’s father is English, </w:t>
      </w:r>
      <w:r w:rsidRPr="00F448EA">
        <w:rPr>
          <w:rFonts w:ascii="Times New Roman" w:hAnsi="Times New Roman"/>
          <w:iCs/>
          <w:noProof w:val="0"/>
          <w:color w:val="000000"/>
          <w:sz w:val="24"/>
          <w:szCs w:val="24"/>
          <w:lang w:val="en-US"/>
        </w:rPr>
        <w:t>and his</w:t>
      </w:r>
      <w:r w:rsidRPr="00F448EA">
        <w:rPr>
          <w:rFonts w:ascii="Times New Roman" w:hAnsi="Times New Roman"/>
          <w:noProof w:val="0"/>
          <w:color w:val="000000"/>
          <w:sz w:val="24"/>
          <w:szCs w:val="24"/>
          <w:lang w:val="en-US"/>
        </w:rPr>
        <w:t xml:space="preserve"> mother </w:t>
      </w:r>
      <w:r w:rsidRPr="00F448EA">
        <w:rPr>
          <w:rFonts w:ascii="Times New Roman" w:hAnsi="Times New Roman"/>
          <w:iCs/>
          <w:noProof w:val="0"/>
          <w:color w:val="000000"/>
          <w:sz w:val="24"/>
          <w:szCs w:val="24"/>
          <w:lang w:val="en-US"/>
        </w:rPr>
        <w:t>comes from Italy.</w:t>
      </w:r>
    </w:p>
    <w:p w:rsidR="00A12CCD" w:rsidRPr="00F448EA" w:rsidRDefault="00A12CCD" w:rsidP="0023475F">
      <w:pPr>
        <w:tabs>
          <w:tab w:val="left" w:pos="-360"/>
          <w:tab w:val="left" w:leader="underscore"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I think Paul</w:t>
      </w:r>
      <w:r w:rsidRPr="00F448EA">
        <w:rPr>
          <w:rFonts w:ascii="Times New Roman" w:hAnsi="Times New Roman"/>
          <w:noProof w:val="0"/>
          <w:color w:val="000000"/>
          <w:sz w:val="24"/>
          <w:szCs w:val="24"/>
          <w:lang w:val="en-US"/>
        </w:rPr>
        <w:tab/>
        <w:t xml:space="preserve"> in </w:t>
      </w:r>
      <w:r w:rsidRPr="00F448EA">
        <w:rPr>
          <w:rFonts w:ascii="Times New Roman" w:hAnsi="Times New Roman"/>
          <w:iCs/>
          <w:noProof w:val="0"/>
          <w:color w:val="000000"/>
          <w:sz w:val="24"/>
          <w:szCs w:val="24"/>
          <w:lang w:val="en-US"/>
        </w:rPr>
        <w:t>English and Italian.</w:t>
      </w:r>
    </w:p>
    <w:p w:rsidR="00A12CCD" w:rsidRPr="00F448EA" w:rsidRDefault="00A12CCD" w:rsidP="0023475F">
      <w:pPr>
        <w:tabs>
          <w:tab w:val="left" w:pos="-360"/>
          <w:tab w:val="left" w:leader="underscore"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lastRenderedPageBreak/>
        <w:t>3.</w:t>
      </w: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 xml:space="preserve">Many people now speak </w:t>
      </w:r>
      <w:r w:rsidRPr="00F448EA">
        <w:rPr>
          <w:rFonts w:ascii="Times New Roman" w:hAnsi="Times New Roman"/>
          <w:iCs/>
          <w:noProof w:val="0"/>
          <w:color w:val="000000"/>
          <w:sz w:val="24"/>
          <w:szCs w:val="24"/>
          <w:lang w:val="en-US"/>
        </w:rPr>
        <w:t>English as a second or foreign language.</w:t>
      </w:r>
    </w:p>
    <w:p w:rsidR="00A12CCD" w:rsidRPr="00F448EA" w:rsidRDefault="00A12CCD" w:rsidP="0023475F">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iCs/>
          <w:noProof w:val="0"/>
          <w:color w:val="000000"/>
          <w:sz w:val="24"/>
          <w:szCs w:val="24"/>
          <w:lang w:val="en-US"/>
        </w:rPr>
        <w:t>For</w:t>
      </w:r>
      <w:r w:rsidRPr="00F448EA">
        <w:rPr>
          <w:rFonts w:ascii="Times New Roman" w:hAnsi="Times New Roman"/>
          <w:noProof w:val="0"/>
          <w:color w:val="000000"/>
          <w:sz w:val="24"/>
          <w:szCs w:val="24"/>
          <w:lang w:val="en-US"/>
        </w:rPr>
        <w:t xml:space="preserve"> many people, English is not </w:t>
      </w:r>
      <w:r w:rsidRPr="00F448EA">
        <w:rPr>
          <w:rFonts w:ascii="Times New Roman" w:hAnsi="Times New Roman"/>
          <w:noProof w:val="0"/>
          <w:color w:val="000000"/>
          <w:sz w:val="24"/>
          <w:szCs w:val="24"/>
          <w:lang w:val="en-US"/>
        </w:rPr>
        <w:tab/>
        <w:t>.</w:t>
      </w:r>
    </w:p>
    <w:p w:rsidR="00A12CCD" w:rsidRPr="00F448EA" w:rsidRDefault="00A12CCD" w:rsidP="0023475F">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4.</w:t>
      </w: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 xml:space="preserve">When you live in London, you can </w:t>
      </w:r>
      <w:r w:rsidRPr="00F448EA">
        <w:rPr>
          <w:rFonts w:ascii="Times New Roman" w:hAnsi="Times New Roman"/>
          <w:iCs/>
          <w:noProof w:val="0"/>
          <w:color w:val="000000"/>
          <w:sz w:val="24"/>
          <w:szCs w:val="24"/>
          <w:lang w:val="en-US"/>
        </w:rPr>
        <w:t>soon learn how to speak the language.</w:t>
      </w:r>
    </w:p>
    <w:p w:rsidR="00A12CCD" w:rsidRPr="00F448EA" w:rsidRDefault="00A12CCD" w:rsidP="0023475F">
      <w:pPr>
        <w:tabs>
          <w:tab w:val="left" w:pos="-360"/>
          <w:tab w:val="left" w:leader="underscore"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 xml:space="preserve">In London, you can </w:t>
      </w:r>
      <w:r w:rsidRPr="00F448EA">
        <w:rPr>
          <w:rFonts w:ascii="Times New Roman" w:hAnsi="Times New Roman"/>
          <w:noProof w:val="0"/>
          <w:color w:val="000000"/>
          <w:sz w:val="24"/>
          <w:szCs w:val="24"/>
          <w:lang w:val="en-US"/>
        </w:rPr>
        <w:tab/>
        <w:t xml:space="preserve"> the language.</w:t>
      </w:r>
    </w:p>
    <w:p w:rsidR="00A12CCD" w:rsidRPr="00F448EA" w:rsidRDefault="00A12CCD" w:rsidP="0023475F">
      <w:pPr>
        <w:tabs>
          <w:tab w:val="left" w:pos="-360"/>
          <w:tab w:val="left" w:leader="underscore"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5.</w:t>
      </w: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 xml:space="preserve">You shouldn’t go </w:t>
      </w:r>
      <w:r w:rsidRPr="00F448EA">
        <w:rPr>
          <w:rFonts w:ascii="Times New Roman" w:hAnsi="Times New Roman"/>
          <w:iCs/>
          <w:noProof w:val="0"/>
          <w:color w:val="000000"/>
          <w:sz w:val="24"/>
          <w:szCs w:val="24"/>
          <w:lang w:val="en-US"/>
        </w:rPr>
        <w:t>straight for your dictionary to know the meaning of words.</w:t>
      </w:r>
    </w:p>
    <w:p w:rsidR="00A12CCD" w:rsidRPr="00F448EA" w:rsidRDefault="00A12CCD" w:rsidP="0023475F">
      <w:pPr>
        <w:tabs>
          <w:tab w:val="left" w:pos="-360"/>
          <w:tab w:val="left" w:leader="underscore"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 xml:space="preserve">You should try </w:t>
      </w:r>
      <w:r w:rsidRPr="00F448EA">
        <w:rPr>
          <w:rFonts w:ascii="Times New Roman" w:hAnsi="Times New Roman"/>
          <w:noProof w:val="0"/>
          <w:color w:val="000000"/>
          <w:sz w:val="24"/>
          <w:szCs w:val="24"/>
          <w:lang w:val="en-US"/>
        </w:rPr>
        <w:tab/>
      </w:r>
      <w:r w:rsidRPr="00F448EA">
        <w:rPr>
          <w:rFonts w:ascii="Times New Roman" w:hAnsi="Times New Roman"/>
          <w:iCs/>
          <w:noProof w:val="0"/>
          <w:color w:val="000000"/>
          <w:sz w:val="24"/>
          <w:szCs w:val="24"/>
          <w:lang w:val="en-US"/>
        </w:rPr>
        <w:t>rather than going straight to for your dictionary.</w:t>
      </w:r>
    </w:p>
    <w:p w:rsidR="00A12CCD" w:rsidRPr="00F448EA" w:rsidRDefault="00A12CCD" w:rsidP="0023475F">
      <w:pPr>
        <w:tabs>
          <w:tab w:val="left" w:pos="-360"/>
          <w:tab w:val="left" w:leader="underscore"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6.</w:t>
      </w: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 xml:space="preserve">If you are Vietnamese </w:t>
      </w:r>
      <w:r w:rsidRPr="00F448EA">
        <w:rPr>
          <w:rFonts w:ascii="Times New Roman" w:hAnsi="Times New Roman"/>
          <w:iCs/>
          <w:noProof w:val="0"/>
          <w:color w:val="000000"/>
          <w:sz w:val="24"/>
          <w:szCs w:val="24"/>
          <w:lang w:val="en-US"/>
        </w:rPr>
        <w:t>learning English, you can copy a native English speaker.</w:t>
      </w:r>
    </w:p>
    <w:p w:rsidR="00A12CCD" w:rsidRPr="00F448EA" w:rsidRDefault="00A12CCD" w:rsidP="0023475F">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iCs/>
          <w:noProof w:val="0"/>
          <w:color w:val="000000"/>
          <w:sz w:val="24"/>
          <w:szCs w:val="24"/>
          <w:lang w:val="en-US"/>
        </w:rPr>
        <w:t>If you</w:t>
      </w:r>
      <w:r w:rsidRPr="00F448EA">
        <w:rPr>
          <w:rFonts w:ascii="Times New Roman" w:hAnsi="Times New Roman"/>
          <w:noProof w:val="0"/>
          <w:color w:val="000000"/>
          <w:sz w:val="24"/>
          <w:szCs w:val="24"/>
          <w:lang w:val="en-US"/>
        </w:rPr>
        <w:t xml:space="preserve"> are Vietnamese </w:t>
      </w:r>
      <w:r w:rsidRPr="00F448EA">
        <w:rPr>
          <w:rFonts w:ascii="Times New Roman" w:hAnsi="Times New Roman"/>
          <w:iCs/>
          <w:noProof w:val="0"/>
          <w:color w:val="000000"/>
          <w:sz w:val="24"/>
          <w:szCs w:val="24"/>
          <w:lang w:val="en-US"/>
        </w:rPr>
        <w:t>learning English, you can</w:t>
      </w:r>
      <w:r w:rsidRPr="00F448EA">
        <w:rPr>
          <w:rFonts w:ascii="Times New Roman" w:hAnsi="Times New Roman"/>
          <w:iCs/>
          <w:noProof w:val="0"/>
          <w:color w:val="000000"/>
          <w:sz w:val="24"/>
          <w:szCs w:val="24"/>
          <w:lang w:val="en-US"/>
        </w:rPr>
        <w:tab/>
        <w:t xml:space="preserve">. </w:t>
      </w:r>
      <w:r w:rsidRPr="00F448EA">
        <w:rPr>
          <w:rFonts w:ascii="Times New Roman" w:hAnsi="Times New Roman"/>
          <w:iCs/>
          <w:noProof w:val="0"/>
          <w:color w:val="000000"/>
          <w:sz w:val="24"/>
          <w:szCs w:val="24"/>
          <w:lang w:val="en-US"/>
        </w:rPr>
        <w:tab/>
      </w:r>
    </w:p>
    <w:p w:rsidR="00A12CCD" w:rsidRPr="00F448EA" w:rsidRDefault="00A12CCD" w:rsidP="0023475F">
      <w:pPr>
        <w:tabs>
          <w:tab w:val="left" w:pos="-360"/>
          <w:tab w:val="left" w:leader="underscore" w:pos="10080"/>
        </w:tabs>
        <w:spacing w:after="40" w:line="240" w:lineRule="auto"/>
        <w:ind w:left="-360" w:right="-720" w:hanging="360"/>
        <w:jc w:val="both"/>
        <w:rPr>
          <w:rFonts w:ascii="Times New Roman" w:hAnsi="Times New Roman"/>
          <w:iCs/>
          <w:noProof w:val="0"/>
          <w:color w:val="000000"/>
          <w:sz w:val="24"/>
          <w:szCs w:val="24"/>
          <w:lang w:val="en-US"/>
        </w:rPr>
      </w:pPr>
      <w:r w:rsidRPr="00F448EA">
        <w:rPr>
          <w:rFonts w:ascii="Times New Roman" w:hAnsi="Times New Roman"/>
          <w:noProof w:val="0"/>
          <w:sz w:val="24"/>
          <w:szCs w:val="24"/>
          <w:lang w:val="en-US"/>
        </w:rPr>
        <w:t>7.</w:t>
      </w: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 xml:space="preserve">Whenever you find a new word, try to </w:t>
      </w:r>
      <w:r w:rsidRPr="00F448EA">
        <w:rPr>
          <w:rFonts w:ascii="Times New Roman" w:hAnsi="Times New Roman"/>
          <w:iCs/>
          <w:noProof w:val="0"/>
          <w:color w:val="000000"/>
          <w:sz w:val="24"/>
          <w:szCs w:val="24"/>
          <w:lang w:val="en-US"/>
        </w:rPr>
        <w:t xml:space="preserve">predict the meaning and then look into the </w:t>
      </w:r>
      <w:r w:rsidRPr="00F448EA">
        <w:rPr>
          <w:rFonts w:ascii="Times New Roman" w:hAnsi="Times New Roman"/>
          <w:noProof w:val="0"/>
          <w:color w:val="000000"/>
          <w:sz w:val="24"/>
          <w:szCs w:val="24"/>
          <w:lang w:val="en-US"/>
        </w:rPr>
        <w:t xml:space="preserve">dictionary to know the </w:t>
      </w:r>
      <w:r w:rsidRPr="00F448EA">
        <w:rPr>
          <w:rFonts w:ascii="Times New Roman" w:hAnsi="Times New Roman"/>
          <w:iCs/>
          <w:noProof w:val="0"/>
          <w:color w:val="000000"/>
          <w:sz w:val="24"/>
          <w:szCs w:val="24"/>
          <w:lang w:val="en-US"/>
        </w:rPr>
        <w:t>meaning.</w:t>
      </w:r>
    </w:p>
    <w:p w:rsidR="00A12CCD" w:rsidRPr="00F448EA" w:rsidRDefault="00A12CCD" w:rsidP="0023475F">
      <w:pPr>
        <w:tabs>
          <w:tab w:val="left" w:pos="-360"/>
          <w:tab w:val="left" w:leader="underscore" w:pos="10080"/>
        </w:tabs>
        <w:spacing w:after="40" w:line="240" w:lineRule="auto"/>
        <w:ind w:left="-360" w:right="-720" w:hanging="360"/>
        <w:jc w:val="both"/>
        <w:rPr>
          <w:rFonts w:ascii="Times New Roman" w:hAnsi="Times New Roman"/>
          <w:iCs/>
          <w:noProof w:val="0"/>
          <w:color w:val="000000"/>
          <w:sz w:val="24"/>
          <w:szCs w:val="24"/>
          <w:lang w:val="en-US"/>
        </w:rPr>
      </w:pPr>
      <w:r w:rsidRPr="00F448EA">
        <w:rPr>
          <w:rFonts w:ascii="Times New Roman" w:hAnsi="Times New Roman"/>
          <w:iCs/>
          <w:noProof w:val="0"/>
          <w:color w:val="000000"/>
          <w:sz w:val="24"/>
          <w:szCs w:val="24"/>
          <w:lang w:val="en-US"/>
        </w:rPr>
        <w:tab/>
      </w:r>
      <w:r w:rsidRPr="00F448EA">
        <w:rPr>
          <w:rFonts w:ascii="Times New Roman" w:hAnsi="Times New Roman"/>
          <w:noProof w:val="0"/>
          <w:color w:val="000000"/>
          <w:sz w:val="24"/>
          <w:szCs w:val="24"/>
          <w:lang w:val="en-US"/>
        </w:rPr>
        <w:t xml:space="preserve">Whenever you </w:t>
      </w:r>
      <w:r w:rsidRPr="00F448EA">
        <w:rPr>
          <w:rFonts w:ascii="Times New Roman" w:hAnsi="Times New Roman"/>
          <w:iCs/>
          <w:noProof w:val="0"/>
          <w:color w:val="000000"/>
          <w:sz w:val="24"/>
          <w:szCs w:val="24"/>
          <w:lang w:val="en-US"/>
        </w:rPr>
        <w:t xml:space="preserve">find a new word, try to predict the meaning and </w:t>
      </w:r>
      <w:r w:rsidRPr="00F448EA">
        <w:rPr>
          <w:rFonts w:ascii="Times New Roman" w:hAnsi="Times New Roman"/>
          <w:iCs/>
          <w:noProof w:val="0"/>
          <w:color w:val="000000"/>
          <w:sz w:val="24"/>
          <w:szCs w:val="24"/>
          <w:lang w:val="en-US"/>
        </w:rPr>
        <w:tab/>
        <w:t>.</w:t>
      </w:r>
    </w:p>
    <w:p w:rsidR="00A12CCD" w:rsidRPr="00F448EA" w:rsidRDefault="00A12CCD" w:rsidP="0023475F">
      <w:pPr>
        <w:tabs>
          <w:tab w:val="left" w:pos="-360"/>
          <w:tab w:val="left" w:leader="underscore" w:pos="10080"/>
        </w:tabs>
        <w:spacing w:after="40" w:line="240" w:lineRule="auto"/>
        <w:ind w:left="-360" w:right="-720" w:hanging="360"/>
        <w:jc w:val="both"/>
        <w:rPr>
          <w:rFonts w:ascii="Times New Roman" w:hAnsi="Times New Roman"/>
          <w:iCs/>
          <w:noProof w:val="0"/>
          <w:color w:val="000000"/>
          <w:sz w:val="24"/>
          <w:szCs w:val="24"/>
          <w:lang w:val="en-US"/>
        </w:rPr>
      </w:pPr>
      <w:r w:rsidRPr="00F448EA">
        <w:rPr>
          <w:rFonts w:ascii="Times New Roman" w:hAnsi="Times New Roman"/>
          <w:iCs/>
          <w:noProof w:val="0"/>
          <w:color w:val="000000"/>
          <w:sz w:val="24"/>
          <w:szCs w:val="24"/>
          <w:lang w:val="en-US"/>
        </w:rPr>
        <w:t>8.</w:t>
      </w:r>
      <w:r w:rsidRPr="00F448EA">
        <w:rPr>
          <w:rFonts w:ascii="Times New Roman" w:hAnsi="Times New Roman"/>
          <w:iCs/>
          <w:noProof w:val="0"/>
          <w:color w:val="000000"/>
          <w:sz w:val="24"/>
          <w:szCs w:val="24"/>
          <w:lang w:val="en-US"/>
        </w:rPr>
        <w:tab/>
        <w:t>Many students in my class come from different countries.</w:t>
      </w:r>
    </w:p>
    <w:p w:rsidR="00A12CCD" w:rsidRPr="00F448EA" w:rsidRDefault="00A12CCD" w:rsidP="0023475F">
      <w:pPr>
        <w:tabs>
          <w:tab w:val="left" w:pos="-360"/>
          <w:tab w:val="left" w:leader="underscore" w:pos="10080"/>
        </w:tabs>
        <w:spacing w:after="40" w:line="240" w:lineRule="auto"/>
        <w:ind w:left="-360" w:right="-720" w:hanging="360"/>
        <w:jc w:val="both"/>
        <w:rPr>
          <w:rFonts w:ascii="Times New Roman" w:hAnsi="Times New Roman"/>
          <w:iCs/>
          <w:noProof w:val="0"/>
          <w:color w:val="000000"/>
          <w:sz w:val="24"/>
          <w:szCs w:val="24"/>
          <w:lang w:val="en-US"/>
        </w:rPr>
      </w:pPr>
      <w:r w:rsidRPr="00F448EA">
        <w:rPr>
          <w:rFonts w:ascii="Times New Roman" w:hAnsi="Times New Roman"/>
          <w:iCs/>
          <w:noProof w:val="0"/>
          <w:color w:val="000000"/>
          <w:sz w:val="24"/>
          <w:szCs w:val="24"/>
          <w:lang w:val="en-US"/>
        </w:rPr>
        <w:tab/>
      </w:r>
      <w:r w:rsidRPr="00F448EA">
        <w:rPr>
          <w:rFonts w:ascii="Times New Roman" w:hAnsi="Times New Roman"/>
          <w:noProof w:val="0"/>
          <w:color w:val="000000"/>
          <w:sz w:val="24"/>
          <w:szCs w:val="24"/>
          <w:lang w:val="en-US"/>
        </w:rPr>
        <w:t>I attend a</w:t>
      </w:r>
      <w:r w:rsidRPr="00F448EA">
        <w:rPr>
          <w:rFonts w:ascii="Times New Roman" w:hAnsi="Times New Roman"/>
          <w:noProof w:val="0"/>
          <w:color w:val="000000"/>
          <w:sz w:val="24"/>
          <w:szCs w:val="24"/>
          <w:lang w:val="en-US"/>
        </w:rPr>
        <w:tab/>
        <w:t>.</w:t>
      </w:r>
    </w:p>
    <w:p w:rsidR="00A12CCD" w:rsidRPr="00F448EA" w:rsidRDefault="00A12CCD" w:rsidP="0023475F">
      <w:pPr>
        <w:tabs>
          <w:tab w:val="left" w:pos="-360"/>
          <w:tab w:val="left" w:leader="underscore" w:pos="10080"/>
        </w:tabs>
        <w:spacing w:after="40" w:line="240" w:lineRule="auto"/>
        <w:ind w:left="-360" w:right="-720" w:hanging="360"/>
        <w:jc w:val="both"/>
        <w:rPr>
          <w:rFonts w:ascii="Times New Roman" w:hAnsi="Times New Roman"/>
          <w:iCs/>
          <w:noProof w:val="0"/>
          <w:color w:val="000000"/>
          <w:sz w:val="24"/>
          <w:szCs w:val="24"/>
          <w:lang w:val="en-US"/>
        </w:rPr>
      </w:pPr>
      <w:r w:rsidRPr="00F448EA">
        <w:rPr>
          <w:rFonts w:ascii="Times New Roman" w:hAnsi="Times New Roman"/>
          <w:iCs/>
          <w:noProof w:val="0"/>
          <w:color w:val="000000"/>
          <w:sz w:val="24"/>
          <w:szCs w:val="24"/>
          <w:lang w:val="en-US"/>
        </w:rPr>
        <w:t>9.</w:t>
      </w:r>
      <w:r w:rsidRPr="00F448EA">
        <w:rPr>
          <w:rFonts w:ascii="Times New Roman" w:hAnsi="Times New Roman"/>
          <w:iCs/>
          <w:noProof w:val="0"/>
          <w:color w:val="000000"/>
          <w:sz w:val="24"/>
          <w:szCs w:val="24"/>
          <w:lang w:val="en-US"/>
        </w:rPr>
        <w:tab/>
      </w:r>
      <w:r w:rsidRPr="00F448EA">
        <w:rPr>
          <w:rFonts w:ascii="Times New Roman" w:hAnsi="Times New Roman"/>
          <w:noProof w:val="0"/>
          <w:color w:val="000000"/>
          <w:sz w:val="24"/>
          <w:szCs w:val="24"/>
          <w:lang w:val="en-US"/>
        </w:rPr>
        <w:t xml:space="preserve">I spent only two months learning Korean, but I had </w:t>
      </w:r>
      <w:r w:rsidRPr="00F448EA">
        <w:rPr>
          <w:rFonts w:ascii="Times New Roman" w:hAnsi="Times New Roman"/>
          <w:iCs/>
          <w:noProof w:val="0"/>
          <w:color w:val="000000"/>
          <w:sz w:val="24"/>
          <w:szCs w:val="24"/>
          <w:lang w:val="en-US"/>
        </w:rPr>
        <w:t xml:space="preserve">little problem with my Korean when I </w:t>
      </w:r>
      <w:r w:rsidRPr="00F448EA">
        <w:rPr>
          <w:rFonts w:ascii="Times New Roman" w:hAnsi="Times New Roman"/>
          <w:noProof w:val="0"/>
          <w:color w:val="000000"/>
          <w:sz w:val="24"/>
          <w:szCs w:val="24"/>
          <w:lang w:val="en-US"/>
        </w:rPr>
        <w:t>was in Seoul last summer.</w:t>
      </w:r>
    </w:p>
    <w:p w:rsidR="00A12CCD" w:rsidRPr="00F448EA" w:rsidRDefault="00A12CCD" w:rsidP="0023475F">
      <w:pPr>
        <w:tabs>
          <w:tab w:val="left" w:pos="-360"/>
          <w:tab w:val="left" w:leader="underscore" w:pos="10080"/>
        </w:tabs>
        <w:spacing w:after="40" w:line="240" w:lineRule="auto"/>
        <w:ind w:left="-360" w:right="-720" w:hanging="360"/>
        <w:jc w:val="both"/>
        <w:rPr>
          <w:rFonts w:ascii="Times New Roman" w:hAnsi="Times New Roman"/>
          <w:iCs/>
          <w:noProof w:val="0"/>
          <w:color w:val="000000"/>
          <w:sz w:val="24"/>
          <w:szCs w:val="24"/>
          <w:lang w:val="en-US"/>
        </w:rPr>
      </w:pPr>
      <w:r w:rsidRPr="00F448EA">
        <w:rPr>
          <w:rFonts w:ascii="Times New Roman" w:hAnsi="Times New Roman"/>
          <w:iCs/>
          <w:noProof w:val="0"/>
          <w:color w:val="000000"/>
          <w:sz w:val="24"/>
          <w:szCs w:val="24"/>
          <w:lang w:val="en-US"/>
        </w:rPr>
        <w:tab/>
      </w:r>
      <w:r w:rsidRPr="00F448EA">
        <w:rPr>
          <w:rFonts w:ascii="Times New Roman" w:hAnsi="Times New Roman"/>
          <w:bCs/>
          <w:noProof w:val="0"/>
          <w:color w:val="000000"/>
          <w:sz w:val="24"/>
          <w:szCs w:val="24"/>
          <w:lang w:val="en-US"/>
        </w:rPr>
        <w:t xml:space="preserve">Although I spent only two months </w:t>
      </w:r>
      <w:r w:rsidRPr="00F448EA">
        <w:rPr>
          <w:rFonts w:ascii="Times New Roman" w:hAnsi="Times New Roman"/>
          <w:iCs/>
          <w:noProof w:val="0"/>
          <w:color w:val="000000"/>
          <w:sz w:val="24"/>
          <w:szCs w:val="24"/>
          <w:lang w:val="en-US"/>
        </w:rPr>
        <w:t>learning Korean, I could</w:t>
      </w:r>
      <w:r w:rsidRPr="00F448EA">
        <w:rPr>
          <w:rFonts w:ascii="Times New Roman" w:hAnsi="Times New Roman"/>
          <w:iCs/>
          <w:noProof w:val="0"/>
          <w:color w:val="000000"/>
          <w:sz w:val="24"/>
          <w:szCs w:val="24"/>
          <w:lang w:val="en-US"/>
        </w:rPr>
        <w:tab/>
        <w:t>.</w:t>
      </w:r>
    </w:p>
    <w:p w:rsidR="00A12CCD" w:rsidRPr="00F448EA" w:rsidRDefault="00A12CCD" w:rsidP="0023475F">
      <w:pPr>
        <w:tabs>
          <w:tab w:val="left" w:pos="-360"/>
          <w:tab w:val="left" w:leader="underscore" w:pos="10080"/>
        </w:tabs>
        <w:spacing w:after="40" w:line="240" w:lineRule="auto"/>
        <w:ind w:left="-360" w:right="-720" w:hanging="360"/>
        <w:jc w:val="both"/>
        <w:rPr>
          <w:rFonts w:ascii="Times New Roman" w:hAnsi="Times New Roman"/>
          <w:iCs/>
          <w:noProof w:val="0"/>
          <w:color w:val="000000"/>
          <w:sz w:val="24"/>
          <w:szCs w:val="24"/>
          <w:lang w:val="en-US"/>
        </w:rPr>
      </w:pPr>
      <w:r w:rsidRPr="00F448EA">
        <w:rPr>
          <w:rFonts w:ascii="Times New Roman" w:hAnsi="Times New Roman"/>
          <w:iCs/>
          <w:noProof w:val="0"/>
          <w:color w:val="000000"/>
          <w:sz w:val="24"/>
          <w:szCs w:val="24"/>
          <w:lang w:val="en-US"/>
        </w:rPr>
        <w:t>10.</w:t>
      </w:r>
      <w:r w:rsidRPr="00F448EA">
        <w:rPr>
          <w:rFonts w:ascii="Times New Roman" w:hAnsi="Times New Roman"/>
          <w:iCs/>
          <w:noProof w:val="0"/>
          <w:color w:val="000000"/>
          <w:sz w:val="24"/>
          <w:szCs w:val="24"/>
          <w:lang w:val="en-US"/>
        </w:rPr>
        <w:tab/>
      </w:r>
      <w:r w:rsidRPr="00F448EA">
        <w:rPr>
          <w:rFonts w:ascii="Times New Roman" w:hAnsi="Times New Roman"/>
          <w:noProof w:val="0"/>
          <w:color w:val="000000"/>
          <w:sz w:val="24"/>
          <w:szCs w:val="24"/>
          <w:lang w:val="en-US"/>
        </w:rPr>
        <w:t xml:space="preserve">In India with innumerable regional </w:t>
      </w:r>
      <w:r w:rsidRPr="00F448EA">
        <w:rPr>
          <w:rFonts w:ascii="Times New Roman" w:hAnsi="Times New Roman"/>
          <w:iCs/>
          <w:noProof w:val="0"/>
          <w:color w:val="000000"/>
          <w:sz w:val="24"/>
          <w:szCs w:val="24"/>
          <w:lang w:val="en-US"/>
        </w:rPr>
        <w:t xml:space="preserve">languages in different states, English serves as the </w:t>
      </w:r>
      <w:r w:rsidRPr="00F448EA">
        <w:rPr>
          <w:rFonts w:ascii="Times New Roman" w:hAnsi="Times New Roman"/>
          <w:noProof w:val="0"/>
          <w:color w:val="000000"/>
          <w:sz w:val="24"/>
          <w:szCs w:val="24"/>
          <w:lang w:val="en-US"/>
        </w:rPr>
        <w:t>common language in the country.</w:t>
      </w:r>
    </w:p>
    <w:p w:rsidR="00A12CCD" w:rsidRPr="00F448EA" w:rsidRDefault="00A12CCD" w:rsidP="0023475F">
      <w:pPr>
        <w:tabs>
          <w:tab w:val="left" w:pos="-360"/>
          <w:tab w:val="left" w:leader="underscore" w:pos="10080"/>
        </w:tabs>
        <w:spacing w:after="40" w:line="360" w:lineRule="auto"/>
        <w:ind w:left="-360" w:right="-720" w:hanging="360"/>
        <w:jc w:val="both"/>
        <w:rPr>
          <w:rFonts w:ascii="Times New Roman" w:hAnsi="Times New Roman"/>
          <w:iCs/>
          <w:noProof w:val="0"/>
          <w:color w:val="000000"/>
          <w:sz w:val="24"/>
          <w:szCs w:val="24"/>
          <w:lang w:val="en-US"/>
        </w:rPr>
      </w:pPr>
      <w:r w:rsidRPr="00F448EA">
        <w:rPr>
          <w:rFonts w:ascii="Times New Roman" w:hAnsi="Times New Roman"/>
          <w:iCs/>
          <w:noProof w:val="0"/>
          <w:color w:val="000000"/>
          <w:sz w:val="24"/>
          <w:szCs w:val="24"/>
          <w:lang w:val="en-US"/>
        </w:rPr>
        <w:tab/>
      </w:r>
      <w:r w:rsidRPr="00F448EA">
        <w:rPr>
          <w:rFonts w:ascii="Times New Roman" w:hAnsi="Times New Roman"/>
          <w:noProof w:val="0"/>
          <w:color w:val="000000"/>
          <w:sz w:val="24"/>
          <w:szCs w:val="24"/>
          <w:lang w:val="en-US"/>
        </w:rPr>
        <w:t xml:space="preserve">In India, English is regarded as </w:t>
      </w:r>
      <w:r w:rsidRPr="00F448EA">
        <w:rPr>
          <w:rFonts w:ascii="Times New Roman" w:hAnsi="Times New Roman"/>
          <w:noProof w:val="0"/>
          <w:color w:val="000000"/>
          <w:sz w:val="24"/>
          <w:szCs w:val="24"/>
          <w:lang w:val="en-US"/>
        </w:rPr>
        <w:tab/>
        <w:t>.</w:t>
      </w:r>
    </w:p>
    <w:p w:rsidR="00A12CCD" w:rsidRPr="00F448EA" w:rsidRDefault="00A12CCD" w:rsidP="0023475F">
      <w:pPr>
        <w:tabs>
          <w:tab w:val="left" w:pos="-360"/>
          <w:tab w:val="left" w:leader="underscore" w:pos="10080"/>
        </w:tabs>
        <w:spacing w:after="40" w:line="240" w:lineRule="auto"/>
        <w:ind w:left="-360" w:right="-720" w:hanging="360"/>
        <w:jc w:val="both"/>
        <w:rPr>
          <w:rFonts w:ascii="Times New Roman" w:hAnsi="Times New Roman"/>
          <w:b/>
          <w:iCs/>
          <w:noProof w:val="0"/>
          <w:color w:val="000000"/>
          <w:sz w:val="24"/>
          <w:szCs w:val="24"/>
          <w:lang w:val="en-US"/>
        </w:rPr>
      </w:pPr>
      <w:r w:rsidRPr="00F448EA">
        <w:rPr>
          <w:rFonts w:ascii="Times New Roman" w:hAnsi="Times New Roman"/>
          <w:b/>
          <w:iCs/>
          <w:noProof w:val="0"/>
          <w:color w:val="000000"/>
          <w:sz w:val="24"/>
          <w:szCs w:val="24"/>
          <w:lang w:val="en-US"/>
        </w:rPr>
        <w:t>V.</w:t>
      </w:r>
      <w:r w:rsidRPr="00F448EA">
        <w:rPr>
          <w:rFonts w:ascii="Times New Roman" w:hAnsi="Times New Roman"/>
          <w:b/>
          <w:iCs/>
          <w:noProof w:val="0"/>
          <w:color w:val="000000"/>
          <w:sz w:val="24"/>
          <w:szCs w:val="24"/>
          <w:lang w:val="en-US"/>
        </w:rPr>
        <w:tab/>
      </w:r>
      <w:r w:rsidRPr="00F448EA">
        <w:rPr>
          <w:rFonts w:ascii="Times New Roman" w:hAnsi="Times New Roman"/>
          <w:b/>
          <w:bCs/>
          <w:noProof w:val="0"/>
          <w:color w:val="000000"/>
          <w:sz w:val="24"/>
          <w:szCs w:val="24"/>
          <w:lang w:val="en-US"/>
        </w:rPr>
        <w:t xml:space="preserve">Complete the </w:t>
      </w:r>
      <w:r w:rsidRPr="00F448EA">
        <w:rPr>
          <w:rFonts w:ascii="Times New Roman" w:hAnsi="Times New Roman"/>
          <w:b/>
          <w:bCs/>
          <w:iCs/>
          <w:noProof w:val="0"/>
          <w:color w:val="000000"/>
          <w:sz w:val="24"/>
          <w:szCs w:val="24"/>
          <w:lang w:val="en-US"/>
        </w:rPr>
        <w:t>sentences with the correct form of the verbs in brackets.</w:t>
      </w:r>
    </w:p>
    <w:p w:rsidR="00A12CCD" w:rsidRPr="00F448EA" w:rsidRDefault="00A12CCD" w:rsidP="0023475F">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1.</w:t>
      </w:r>
      <w:r w:rsidRPr="00F448EA">
        <w:rPr>
          <w:rFonts w:ascii="Times New Roman" w:hAnsi="Times New Roman"/>
          <w:noProof w:val="0"/>
          <w:color w:val="000000"/>
          <w:sz w:val="24"/>
          <w:szCs w:val="24"/>
          <w:lang w:val="en-US"/>
        </w:rPr>
        <w:tab/>
        <w:t xml:space="preserve">Would you go to his </w:t>
      </w:r>
      <w:r w:rsidRPr="00F448EA">
        <w:rPr>
          <w:rFonts w:ascii="Times New Roman" w:hAnsi="Times New Roman"/>
          <w:iCs/>
          <w:noProof w:val="0"/>
          <w:color w:val="000000"/>
          <w:sz w:val="24"/>
          <w:szCs w:val="24"/>
          <w:lang w:val="en-US"/>
        </w:rPr>
        <w:t>party if he (invite)</w:t>
      </w:r>
      <w:r w:rsidRPr="00F448EA">
        <w:rPr>
          <w:rFonts w:ascii="Times New Roman" w:hAnsi="Times New Roman"/>
          <w:iCs/>
          <w:noProof w:val="0"/>
          <w:color w:val="000000"/>
          <w:sz w:val="24"/>
          <w:szCs w:val="24"/>
          <w:u w:val="single"/>
          <w:lang w:val="en-US"/>
        </w:rPr>
        <w:tab/>
      </w:r>
      <w:r w:rsidRPr="00F448EA">
        <w:rPr>
          <w:rFonts w:ascii="Times New Roman" w:hAnsi="Times New Roman"/>
          <w:iCs/>
          <w:noProof w:val="0"/>
          <w:color w:val="000000"/>
          <w:sz w:val="24"/>
          <w:szCs w:val="24"/>
          <w:u w:val="single"/>
          <w:lang w:val="en-US"/>
        </w:rPr>
        <w:tab/>
      </w:r>
      <w:r w:rsidRPr="00F448EA">
        <w:rPr>
          <w:rFonts w:ascii="Times New Roman" w:hAnsi="Times New Roman"/>
          <w:iCs/>
          <w:noProof w:val="0"/>
          <w:color w:val="000000"/>
          <w:sz w:val="24"/>
          <w:szCs w:val="24"/>
          <w:u w:val="single"/>
          <w:lang w:val="en-US"/>
        </w:rPr>
        <w:tab/>
      </w:r>
      <w:r w:rsidRPr="00F448EA">
        <w:rPr>
          <w:rFonts w:ascii="Times New Roman" w:hAnsi="Times New Roman"/>
          <w:iCs/>
          <w:noProof w:val="0"/>
          <w:color w:val="000000"/>
          <w:sz w:val="24"/>
          <w:szCs w:val="24"/>
          <w:u w:val="single"/>
          <w:lang w:val="en-US"/>
        </w:rPr>
        <w:tab/>
      </w:r>
      <w:r w:rsidRPr="00F448EA">
        <w:rPr>
          <w:rFonts w:ascii="Times New Roman" w:hAnsi="Times New Roman"/>
          <w:iCs/>
          <w:noProof w:val="0"/>
          <w:color w:val="000000"/>
          <w:sz w:val="24"/>
          <w:szCs w:val="24"/>
          <w:lang w:val="en-US"/>
        </w:rPr>
        <w:t xml:space="preserve"> you?</w:t>
      </w:r>
    </w:p>
    <w:p w:rsidR="00A12CCD" w:rsidRPr="00F448EA" w:rsidRDefault="00A12CCD" w:rsidP="0023475F">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2.</w:t>
      </w:r>
      <w:r w:rsidRPr="00F448EA">
        <w:rPr>
          <w:rFonts w:ascii="Times New Roman" w:hAnsi="Times New Roman"/>
          <w:noProof w:val="0"/>
          <w:color w:val="000000"/>
          <w:sz w:val="24"/>
          <w:szCs w:val="24"/>
          <w:lang w:val="en-US"/>
        </w:rPr>
        <w:tab/>
      </w:r>
      <w:r w:rsidRPr="00F448EA">
        <w:rPr>
          <w:rFonts w:ascii="Times New Roman" w:hAnsi="Times New Roman"/>
          <w:iCs/>
          <w:noProof w:val="0"/>
          <w:color w:val="000000"/>
          <w:sz w:val="24"/>
          <w:szCs w:val="24"/>
          <w:lang w:val="en-US"/>
        </w:rPr>
        <w:t>I</w:t>
      </w:r>
      <w:r w:rsidRPr="00F448EA">
        <w:rPr>
          <w:rFonts w:ascii="Times New Roman" w:hAnsi="Times New Roman"/>
          <w:bCs/>
          <w:noProof w:val="0"/>
          <w:color w:val="000000"/>
          <w:sz w:val="24"/>
          <w:szCs w:val="24"/>
          <w:lang w:val="en-US"/>
        </w:rPr>
        <w:t xml:space="preserve"> (help)</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noProof w:val="0"/>
          <w:color w:val="000000"/>
          <w:sz w:val="24"/>
          <w:szCs w:val="24"/>
          <w:lang w:val="en-US"/>
        </w:rPr>
        <w:t xml:space="preserve">you translate </w:t>
      </w:r>
      <w:r w:rsidRPr="00F448EA">
        <w:rPr>
          <w:rFonts w:ascii="Times New Roman" w:hAnsi="Times New Roman"/>
          <w:iCs/>
          <w:noProof w:val="0"/>
          <w:color w:val="000000"/>
          <w:sz w:val="24"/>
          <w:szCs w:val="24"/>
          <w:lang w:val="en-US"/>
        </w:rPr>
        <w:t>this text into French if we had a dictionary.</w:t>
      </w:r>
    </w:p>
    <w:p w:rsidR="00A12CCD" w:rsidRPr="00F448EA" w:rsidRDefault="00A12CCD" w:rsidP="0023475F">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3.</w:t>
      </w:r>
      <w:r w:rsidRPr="00F448EA">
        <w:rPr>
          <w:rFonts w:ascii="Times New Roman" w:hAnsi="Times New Roman"/>
          <w:noProof w:val="0"/>
          <w:color w:val="000000"/>
          <w:sz w:val="24"/>
          <w:szCs w:val="24"/>
          <w:lang w:val="en-US"/>
        </w:rPr>
        <w:tab/>
        <w:t>We (email)</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noProof w:val="0"/>
          <w:color w:val="000000"/>
          <w:sz w:val="24"/>
          <w:szCs w:val="24"/>
          <w:lang w:val="en-US"/>
        </w:rPr>
        <w:t>her if we had her address.</w:t>
      </w:r>
    </w:p>
    <w:p w:rsidR="00A12CCD" w:rsidRPr="00F448EA" w:rsidRDefault="00A12CCD" w:rsidP="0023475F">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4.</w:t>
      </w:r>
      <w:r w:rsidRPr="00F448EA">
        <w:rPr>
          <w:rFonts w:ascii="Times New Roman" w:hAnsi="Times New Roman"/>
          <w:noProof w:val="0"/>
          <w:color w:val="000000"/>
          <w:sz w:val="24"/>
          <w:szCs w:val="24"/>
          <w:lang w:val="en-US"/>
        </w:rPr>
        <w:tab/>
      </w:r>
      <w:r w:rsidRPr="00F448EA">
        <w:rPr>
          <w:rFonts w:ascii="Times New Roman" w:hAnsi="Times New Roman"/>
          <w:iCs/>
          <w:noProof w:val="0"/>
          <w:color w:val="000000"/>
          <w:sz w:val="24"/>
          <w:szCs w:val="24"/>
          <w:lang w:val="en-US" w:eastAsia="vi-VN"/>
        </w:rPr>
        <w:t>If</w:t>
      </w:r>
      <w:r w:rsidRPr="00F448EA">
        <w:rPr>
          <w:rFonts w:ascii="Times New Roman" w:hAnsi="Times New Roman"/>
          <w:noProof w:val="0"/>
          <w:color w:val="000000"/>
          <w:sz w:val="24"/>
          <w:szCs w:val="24"/>
          <w:lang w:val="en-US"/>
        </w:rPr>
        <w:t>(have)</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noProof w:val="0"/>
          <w:color w:val="000000"/>
          <w:sz w:val="24"/>
          <w:szCs w:val="24"/>
          <w:lang w:val="en-US"/>
        </w:rPr>
        <w:t xml:space="preserve">the answer, </w:t>
      </w:r>
      <w:r w:rsidRPr="00F448EA">
        <w:rPr>
          <w:rFonts w:ascii="Times New Roman" w:hAnsi="Times New Roman"/>
          <w:bCs/>
          <w:noProof w:val="0"/>
          <w:color w:val="000000"/>
          <w:sz w:val="24"/>
          <w:szCs w:val="24"/>
          <w:lang w:val="en-US"/>
        </w:rPr>
        <w:t xml:space="preserve">I </w:t>
      </w:r>
      <w:r w:rsidRPr="00F448EA">
        <w:rPr>
          <w:rFonts w:ascii="Times New Roman" w:hAnsi="Times New Roman"/>
          <w:noProof w:val="0"/>
          <w:color w:val="000000"/>
          <w:sz w:val="24"/>
          <w:szCs w:val="24"/>
          <w:lang w:val="en-US"/>
        </w:rPr>
        <w:t>wouldn’t need to ask.</w:t>
      </w:r>
    </w:p>
    <w:p w:rsidR="00A12CCD" w:rsidRPr="00F448EA" w:rsidRDefault="00A12CCD" w:rsidP="0023475F">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5.</w:t>
      </w:r>
      <w:r w:rsidRPr="00F448EA">
        <w:rPr>
          <w:rFonts w:ascii="Times New Roman" w:hAnsi="Times New Roman"/>
          <w:noProof w:val="0"/>
          <w:color w:val="000000"/>
          <w:sz w:val="24"/>
          <w:szCs w:val="24"/>
          <w:lang w:val="en-US"/>
        </w:rPr>
        <w:tab/>
        <w:t>I’d probably buy a laptop if it (be)</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noProof w:val="0"/>
          <w:color w:val="000000"/>
          <w:sz w:val="24"/>
          <w:szCs w:val="24"/>
          <w:lang w:val="en-US"/>
        </w:rPr>
        <w:t>cheaper.</w:t>
      </w:r>
    </w:p>
    <w:p w:rsidR="00A12CCD" w:rsidRPr="00F448EA" w:rsidRDefault="00A12CCD" w:rsidP="0023475F">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6.</w:t>
      </w:r>
      <w:r w:rsidRPr="00F448EA">
        <w:rPr>
          <w:rFonts w:ascii="Times New Roman" w:hAnsi="Times New Roman"/>
          <w:noProof w:val="0"/>
          <w:color w:val="000000"/>
          <w:sz w:val="24"/>
          <w:szCs w:val="24"/>
          <w:lang w:val="en-US"/>
        </w:rPr>
        <w:tab/>
        <w:t>Where would you like if you (have)</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noProof w:val="0"/>
          <w:color w:val="000000"/>
          <w:sz w:val="24"/>
          <w:szCs w:val="24"/>
          <w:lang w:val="en-US"/>
        </w:rPr>
        <w:t xml:space="preserve">a </w:t>
      </w:r>
      <w:r w:rsidRPr="00F448EA">
        <w:rPr>
          <w:rFonts w:ascii="Times New Roman" w:hAnsi="Times New Roman"/>
          <w:iCs/>
          <w:noProof w:val="0"/>
          <w:color w:val="000000"/>
          <w:sz w:val="24"/>
          <w:szCs w:val="24"/>
          <w:lang w:val="en-US"/>
        </w:rPr>
        <w:t>choice?</w:t>
      </w:r>
    </w:p>
    <w:p w:rsidR="00A12CCD" w:rsidRPr="00F448EA" w:rsidRDefault="00A12CCD" w:rsidP="0023475F">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7.</w:t>
      </w:r>
      <w:r w:rsidRPr="00F448EA">
        <w:rPr>
          <w:rFonts w:ascii="Times New Roman" w:hAnsi="Times New Roman"/>
          <w:noProof w:val="0"/>
          <w:color w:val="000000"/>
          <w:sz w:val="24"/>
          <w:szCs w:val="24"/>
          <w:lang w:val="en-US"/>
        </w:rPr>
        <w:tab/>
        <w:t>If they (make)</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iCs/>
          <w:noProof w:val="0"/>
          <w:color w:val="000000"/>
          <w:sz w:val="24"/>
          <w:szCs w:val="24"/>
          <w:lang w:val="en-US"/>
        </w:rPr>
        <w:t xml:space="preserve">a </w:t>
      </w:r>
      <w:r w:rsidRPr="00F448EA">
        <w:rPr>
          <w:rFonts w:ascii="Times New Roman" w:hAnsi="Times New Roman"/>
          <w:noProof w:val="0"/>
          <w:color w:val="000000"/>
          <w:sz w:val="24"/>
          <w:szCs w:val="24"/>
          <w:lang w:val="en-US"/>
        </w:rPr>
        <w:t xml:space="preserve">film of </w:t>
      </w:r>
      <w:r w:rsidRPr="00F448EA">
        <w:rPr>
          <w:rFonts w:ascii="Times New Roman" w:hAnsi="Times New Roman"/>
          <w:iCs/>
          <w:noProof w:val="0"/>
          <w:color w:val="000000"/>
          <w:sz w:val="24"/>
          <w:szCs w:val="24"/>
          <w:lang w:val="en-US"/>
        </w:rPr>
        <w:t>grandfather’s life, which actor would play him?</w:t>
      </w:r>
    </w:p>
    <w:p w:rsidR="00A12CCD" w:rsidRPr="00F448EA" w:rsidRDefault="00A12CCD" w:rsidP="0023475F">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noProof w:val="0"/>
          <w:color w:val="000000"/>
          <w:sz w:val="24"/>
          <w:szCs w:val="24"/>
          <w:lang w:val="en-US"/>
        </w:rPr>
        <w:t>8.</w:t>
      </w:r>
      <w:r w:rsidRPr="00F448EA">
        <w:rPr>
          <w:rFonts w:ascii="Times New Roman" w:hAnsi="Times New Roman"/>
          <w:noProof w:val="0"/>
          <w:color w:val="000000"/>
          <w:sz w:val="24"/>
          <w:szCs w:val="24"/>
          <w:lang w:val="en-US"/>
        </w:rPr>
        <w:tab/>
        <w:t>If the rooms were bigger, we (buy)</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 xml:space="preserve"> larger furniture.</w:t>
      </w:r>
    </w:p>
    <w:p w:rsidR="00A12CCD" w:rsidRPr="00F448EA" w:rsidRDefault="00A12CCD" w:rsidP="0023475F">
      <w:pPr>
        <w:tabs>
          <w:tab w:val="left" w:pos="-36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bCs/>
          <w:noProof w:val="0"/>
          <w:color w:val="000000"/>
          <w:sz w:val="24"/>
          <w:szCs w:val="24"/>
          <w:lang w:val="en-US"/>
        </w:rPr>
        <w:t>9.</w:t>
      </w:r>
      <w:r w:rsidRPr="00F448EA">
        <w:rPr>
          <w:rFonts w:ascii="Times New Roman" w:hAnsi="Times New Roman"/>
          <w:bCs/>
          <w:noProof w:val="0"/>
          <w:color w:val="000000"/>
          <w:sz w:val="24"/>
          <w:szCs w:val="24"/>
          <w:lang w:val="en-US"/>
        </w:rPr>
        <w:tab/>
        <w:t>If you (have)</w:t>
      </w:r>
      <w:r w:rsidRPr="00F448EA">
        <w:rPr>
          <w:rFonts w:ascii="Times New Roman" w:hAnsi="Times New Roman"/>
          <w:bCs/>
          <w:noProof w:val="0"/>
          <w:color w:val="000000"/>
          <w:sz w:val="24"/>
          <w:szCs w:val="24"/>
          <w:u w:val="single"/>
          <w:lang w:val="en-US"/>
        </w:rPr>
        <w:tab/>
      </w:r>
      <w:r w:rsidRPr="00F448EA">
        <w:rPr>
          <w:rFonts w:ascii="Times New Roman" w:hAnsi="Times New Roman"/>
          <w:noProof w:val="0"/>
          <w:color w:val="000000"/>
          <w:sz w:val="24"/>
          <w:szCs w:val="24"/>
          <w:lang w:val="en-US"/>
        </w:rPr>
        <w:t xml:space="preserve">20 brothers and sisters, </w:t>
      </w:r>
      <w:r w:rsidRPr="00F448EA">
        <w:rPr>
          <w:rFonts w:ascii="Times New Roman" w:hAnsi="Times New Roman"/>
          <w:iCs/>
          <w:noProof w:val="0"/>
          <w:color w:val="000000"/>
          <w:sz w:val="24"/>
          <w:szCs w:val="24"/>
          <w:lang w:val="en-US"/>
        </w:rPr>
        <w:t>think how many birthday presents you (get)</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w:t>
      </w:r>
    </w:p>
    <w:p w:rsidR="00A12CCD" w:rsidRPr="00F448EA" w:rsidRDefault="00A12CCD" w:rsidP="0023475F">
      <w:pPr>
        <w:tabs>
          <w:tab w:val="left" w:pos="-360"/>
        </w:tabs>
        <w:spacing w:after="40" w:line="360" w:lineRule="auto"/>
        <w:ind w:left="-360" w:right="-720" w:hanging="36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10.</w:t>
      </w:r>
      <w:r w:rsidRPr="00F448EA">
        <w:rPr>
          <w:rFonts w:ascii="Times New Roman" w:hAnsi="Times New Roman"/>
          <w:bCs/>
          <w:noProof w:val="0"/>
          <w:color w:val="000000"/>
          <w:sz w:val="24"/>
          <w:szCs w:val="24"/>
          <w:lang w:val="en-US"/>
        </w:rPr>
        <w:tab/>
      </w:r>
      <w:r w:rsidRPr="00F448EA">
        <w:rPr>
          <w:rFonts w:ascii="Times New Roman" w:hAnsi="Times New Roman"/>
          <w:noProof w:val="0"/>
          <w:color w:val="000000"/>
          <w:sz w:val="24"/>
          <w:szCs w:val="24"/>
          <w:lang w:val="en-US"/>
        </w:rPr>
        <w:t xml:space="preserve">If my father (not </w:t>
      </w:r>
      <w:r w:rsidRPr="00F448EA">
        <w:rPr>
          <w:rFonts w:ascii="Times New Roman" w:hAnsi="Times New Roman"/>
          <w:bCs/>
          <w:noProof w:val="0"/>
          <w:color w:val="000000"/>
          <w:sz w:val="24"/>
          <w:szCs w:val="24"/>
          <w:lang w:val="en-US"/>
        </w:rPr>
        <w:t>work)</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w:t>
      </w:r>
      <w:r w:rsidRPr="00F448EA">
        <w:rPr>
          <w:rFonts w:ascii="Times New Roman" w:hAnsi="Times New Roman"/>
          <w:noProof w:val="0"/>
          <w:color w:val="000000"/>
          <w:sz w:val="24"/>
          <w:szCs w:val="24"/>
          <w:lang w:val="en-US"/>
        </w:rPr>
        <w:t xml:space="preserve"> we (not have)</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 xml:space="preserve"> enough </w:t>
      </w:r>
      <w:r w:rsidRPr="00F448EA">
        <w:rPr>
          <w:rFonts w:ascii="Times New Roman" w:hAnsi="Times New Roman"/>
          <w:noProof w:val="0"/>
          <w:color w:val="000000"/>
          <w:sz w:val="24"/>
          <w:szCs w:val="24"/>
          <w:lang w:val="en-US"/>
        </w:rPr>
        <w:t>money to live.</w:t>
      </w:r>
    </w:p>
    <w:p w:rsidR="00A12CCD" w:rsidRPr="00F448EA" w:rsidRDefault="00A12CCD" w:rsidP="00FD4777">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bCs/>
          <w:noProof w:val="0"/>
          <w:color w:val="000000"/>
          <w:sz w:val="24"/>
          <w:szCs w:val="24"/>
          <w:lang w:val="en-US"/>
        </w:rPr>
        <w:t>VI.</w:t>
      </w:r>
      <w:r w:rsidRPr="00F448EA">
        <w:rPr>
          <w:rFonts w:ascii="Times New Roman" w:hAnsi="Times New Roman"/>
          <w:b/>
          <w:bCs/>
          <w:noProof w:val="0"/>
          <w:color w:val="000000"/>
          <w:sz w:val="24"/>
          <w:szCs w:val="24"/>
          <w:lang w:val="en-US"/>
        </w:rPr>
        <w:tab/>
        <w:t>Put the verbs in brackets in the correct tense to form either a first or a second conditional clause.</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1.</w:t>
      </w:r>
      <w:r w:rsidRPr="00F448EA">
        <w:rPr>
          <w:rFonts w:ascii="Times New Roman" w:hAnsi="Times New Roman"/>
          <w:bCs/>
          <w:noProof w:val="0"/>
          <w:color w:val="000000"/>
          <w:sz w:val="24"/>
          <w:szCs w:val="24"/>
          <w:lang w:val="en-US"/>
        </w:rPr>
        <w:tab/>
        <w:t>If it (rain)</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this weekend, we (not be able)</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to play tennis.</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2.</w:t>
      </w:r>
      <w:r w:rsidRPr="00F448EA">
        <w:rPr>
          <w:rFonts w:ascii="Times New Roman" w:hAnsi="Times New Roman"/>
          <w:bCs/>
          <w:noProof w:val="0"/>
          <w:color w:val="000000"/>
          <w:sz w:val="24"/>
          <w:szCs w:val="24"/>
          <w:lang w:val="en-US"/>
        </w:rPr>
        <w:tab/>
        <w:t>Give me Peter’s letter. If I (see)</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him, I (give)</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it to him.</w:t>
      </w:r>
    </w:p>
    <w:p w:rsidR="00A12CCD" w:rsidRPr="00F448EA" w:rsidRDefault="00A12CCD" w:rsidP="0023475F">
      <w:pPr>
        <w:tabs>
          <w:tab w:val="left" w:pos="-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3.</w:t>
      </w:r>
      <w:r w:rsidRPr="00F448EA">
        <w:rPr>
          <w:rFonts w:ascii="Times New Roman" w:hAnsi="Times New Roman"/>
          <w:bCs/>
          <w:noProof w:val="0"/>
          <w:color w:val="000000"/>
          <w:sz w:val="24"/>
          <w:szCs w:val="24"/>
          <w:lang w:val="en-US"/>
        </w:rPr>
        <w:tab/>
        <w:t>I have to work very hard for the coming exam, so I’m very busy. But if I (have)</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any spare time. I (take up)</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a sport like football.</w:t>
      </w:r>
    </w:p>
    <w:p w:rsidR="00A12CCD" w:rsidRPr="00F448EA" w:rsidRDefault="00A12CCD" w:rsidP="00FD4777">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4.</w:t>
      </w:r>
      <w:r w:rsidRPr="00F448EA">
        <w:rPr>
          <w:rFonts w:ascii="Times New Roman" w:hAnsi="Times New Roman"/>
          <w:bCs/>
          <w:noProof w:val="0"/>
          <w:color w:val="000000"/>
          <w:sz w:val="24"/>
          <w:szCs w:val="24"/>
          <w:lang w:val="en-US"/>
        </w:rPr>
        <w:tab/>
        <w:t>If I (be)</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taller, I (be)</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a basketball player, but I’m too short.</w:t>
      </w:r>
    </w:p>
    <w:p w:rsidR="00A12CCD" w:rsidRPr="00F448EA" w:rsidRDefault="00A12CCD" w:rsidP="00FD4777">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5.</w:t>
      </w:r>
      <w:r w:rsidRPr="00F448EA">
        <w:rPr>
          <w:rFonts w:ascii="Times New Roman" w:hAnsi="Times New Roman"/>
          <w:bCs/>
          <w:noProof w:val="0"/>
          <w:color w:val="000000"/>
          <w:sz w:val="24"/>
          <w:szCs w:val="24"/>
          <w:lang w:val="en-US"/>
        </w:rPr>
        <w:tab/>
        <w:t>Please start your meal. If you (not have)</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 xml:space="preserve"> your soup now, it(go)</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cold.</w:t>
      </w:r>
    </w:p>
    <w:p w:rsidR="00A12CCD" w:rsidRPr="00F448EA" w:rsidRDefault="00A12CCD" w:rsidP="0023475F">
      <w:pPr>
        <w:tabs>
          <w:tab w:val="left" w:pos="-360"/>
        </w:tabs>
        <w:spacing w:after="40" w:line="240" w:lineRule="auto"/>
        <w:ind w:left="-360" w:right="-720" w:hanging="36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6.</w:t>
      </w:r>
      <w:r w:rsidRPr="00F448EA">
        <w:rPr>
          <w:rFonts w:ascii="Times New Roman" w:hAnsi="Times New Roman"/>
          <w:bCs/>
          <w:noProof w:val="0"/>
          <w:color w:val="000000"/>
          <w:sz w:val="24"/>
          <w:szCs w:val="24"/>
          <w:lang w:val="en-US"/>
        </w:rPr>
        <w:tab/>
        <w:t>What noisy neighbours you have got! If my neighbours (be)</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 xml:space="preserve"> as bad as yours, I (go)</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crazy.</w:t>
      </w:r>
    </w:p>
    <w:p w:rsidR="00A12CCD" w:rsidRPr="00F448EA" w:rsidRDefault="00A12CCD" w:rsidP="0023475F">
      <w:pPr>
        <w:tabs>
          <w:tab w:val="left" w:pos="-360"/>
        </w:tabs>
        <w:spacing w:after="40" w:line="240" w:lineRule="auto"/>
        <w:ind w:left="-360" w:right="-720" w:hanging="36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7.</w:t>
      </w:r>
      <w:r w:rsidRPr="00F448EA">
        <w:rPr>
          <w:rFonts w:ascii="Times New Roman" w:hAnsi="Times New Roman"/>
          <w:bCs/>
          <w:noProof w:val="0"/>
          <w:color w:val="000000"/>
          <w:sz w:val="24"/>
          <w:szCs w:val="24"/>
          <w:lang w:val="en-US"/>
        </w:rPr>
        <w:tab/>
        <w:t>If you (have)</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any problems, let me know and I (come)</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and help you straight away.</w:t>
      </w:r>
    </w:p>
    <w:p w:rsidR="00A12CCD" w:rsidRPr="00F448EA" w:rsidRDefault="00A12CCD" w:rsidP="00FD4777">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8.</w:t>
      </w:r>
      <w:r w:rsidRPr="00F448EA">
        <w:rPr>
          <w:rFonts w:ascii="Times New Roman" w:hAnsi="Times New Roman"/>
          <w:bCs/>
          <w:noProof w:val="0"/>
          <w:color w:val="000000"/>
          <w:sz w:val="24"/>
          <w:szCs w:val="24"/>
          <w:lang w:val="en-US"/>
        </w:rPr>
        <w:tab/>
        <w:t>My uncle is a brilliant cook! If I (can cook)</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 xml:space="preserve"> as well as him, I (earn)</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ab/>
        <w:t>a lot of money.</w:t>
      </w:r>
    </w:p>
    <w:p w:rsidR="00A12CCD" w:rsidRPr="00F448EA" w:rsidRDefault="00A12CCD" w:rsidP="0023475F">
      <w:pPr>
        <w:tabs>
          <w:tab w:val="left" w:pos="-360"/>
        </w:tabs>
        <w:spacing w:after="40" w:line="240" w:lineRule="auto"/>
        <w:ind w:left="-360" w:right="-720" w:hanging="36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9.</w:t>
      </w:r>
      <w:r w:rsidRPr="00F448EA">
        <w:rPr>
          <w:rFonts w:ascii="Times New Roman" w:hAnsi="Times New Roman"/>
          <w:bCs/>
          <w:noProof w:val="0"/>
          <w:color w:val="000000"/>
          <w:sz w:val="24"/>
          <w:szCs w:val="24"/>
          <w:lang w:val="en-US"/>
        </w:rPr>
        <w:tab/>
        <w:t>If there (be)</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some fresh fish in the market, (you/ buy)</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 xml:space="preserve"> some for dinner?</w:t>
      </w:r>
    </w:p>
    <w:p w:rsidR="00A12CCD" w:rsidRPr="00F448EA" w:rsidRDefault="00A12CCD" w:rsidP="0023475F">
      <w:pPr>
        <w:tabs>
          <w:tab w:val="left" w:pos="-360"/>
        </w:tabs>
        <w:spacing w:after="40" w:line="240" w:lineRule="auto"/>
        <w:ind w:left="-360" w:right="-720" w:hanging="36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10.</w:t>
      </w:r>
      <w:r w:rsidRPr="00F448EA">
        <w:rPr>
          <w:rFonts w:ascii="Times New Roman" w:hAnsi="Times New Roman"/>
          <w:bCs/>
          <w:noProof w:val="0"/>
          <w:color w:val="000000"/>
          <w:sz w:val="24"/>
          <w:szCs w:val="24"/>
          <w:lang w:val="en-US"/>
        </w:rPr>
        <w:tab/>
        <w:t>“We have mice in the kitchen.” - “If you (have)</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a cat, the mice (disappear)</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soon.”</w:t>
      </w:r>
    </w:p>
    <w:p w:rsidR="00A12CCD" w:rsidRPr="00F448EA" w:rsidRDefault="00A12CCD" w:rsidP="00870260">
      <w:pPr>
        <w:tabs>
          <w:tab w:val="left" w:pos="-180"/>
        </w:tabs>
        <w:spacing w:after="40" w:line="240" w:lineRule="auto"/>
        <w:ind w:left="-720" w:right="-720"/>
        <w:jc w:val="both"/>
        <w:rPr>
          <w:rFonts w:ascii="Times New Roman" w:hAnsi="Times New Roman"/>
          <w:b/>
          <w:noProof w:val="0"/>
          <w:sz w:val="24"/>
          <w:szCs w:val="24"/>
          <w:lang w:val="en-US"/>
        </w:rPr>
      </w:pPr>
      <w:r>
        <w:rPr>
          <w:rFonts w:ascii="Times New Roman" w:hAnsi="Times New Roman"/>
          <w:b/>
          <w:bCs/>
          <w:noProof w:val="0"/>
          <w:color w:val="000000"/>
          <w:sz w:val="24"/>
          <w:szCs w:val="24"/>
          <w:lang w:val="en-US"/>
        </w:rPr>
        <w:lastRenderedPageBreak/>
        <w:t>VII</w:t>
      </w:r>
      <w:r w:rsidRPr="00F448EA">
        <w:rPr>
          <w:rFonts w:ascii="Times New Roman" w:hAnsi="Times New Roman"/>
          <w:b/>
          <w:bCs/>
          <w:noProof w:val="0"/>
          <w:color w:val="000000"/>
          <w:sz w:val="24"/>
          <w:szCs w:val="24"/>
          <w:lang w:val="en-US"/>
        </w:rPr>
        <w:t>I.</w:t>
      </w:r>
      <w:r>
        <w:rPr>
          <w:rFonts w:ascii="Times New Roman" w:hAnsi="Times New Roman"/>
          <w:b/>
          <w:bCs/>
          <w:noProof w:val="0"/>
          <w:color w:val="000000"/>
          <w:sz w:val="24"/>
          <w:szCs w:val="24"/>
          <w:lang w:val="en-US"/>
        </w:rPr>
        <w:tab/>
      </w:r>
      <w:r w:rsidRPr="00F448EA">
        <w:rPr>
          <w:rFonts w:ascii="Times New Roman" w:hAnsi="Times New Roman"/>
          <w:b/>
          <w:bCs/>
          <w:noProof w:val="0"/>
          <w:color w:val="000000"/>
          <w:sz w:val="24"/>
          <w:szCs w:val="24"/>
          <w:lang w:val="en-US"/>
        </w:rPr>
        <w:t>Complete the sentences with the phrases in the box.</w:t>
      </w:r>
    </w:p>
    <w:p w:rsidR="00A12CCD" w:rsidRDefault="00A9099C" w:rsidP="00870260">
      <w:pPr>
        <w:spacing w:after="40" w:line="240" w:lineRule="auto"/>
        <w:ind w:left="-720" w:right="-720"/>
        <w:jc w:val="center"/>
        <w:rPr>
          <w:rFonts w:ascii="Times New Roman" w:hAnsi="Times New Roman"/>
          <w:bCs/>
          <w:noProof w:val="0"/>
          <w:color w:val="000000"/>
          <w:sz w:val="24"/>
          <w:szCs w:val="24"/>
          <w:lang w:val="en-US"/>
        </w:rPr>
      </w:pPr>
      <w:r>
        <w:rPr>
          <w:rFonts w:ascii="Times New Roman" w:hAnsi="Times New Roman"/>
          <w:bCs/>
          <w:color w:val="000000"/>
          <w:sz w:val="24"/>
          <w:szCs w:val="24"/>
          <w:lang w:eastAsia="vi-VN"/>
        </w:rPr>
      </w:r>
      <w:r>
        <w:rPr>
          <w:rFonts w:ascii="Times New Roman" w:hAnsi="Times New Roman"/>
          <w:bCs/>
          <w:color w:val="000000"/>
          <w:sz w:val="24"/>
          <w:szCs w:val="24"/>
          <w:lang w:eastAsia="vi-VN"/>
        </w:rPr>
        <w:pict>
          <v:shape id="_x0000_s1163" type="#_x0000_t202" style="width:493.35pt;height:47.1pt;visibility:visible;mso-left-percent:-10001;mso-top-percent:-10001;mso-position-horizontal:absolute;mso-position-horizontal-relative:char;mso-position-vertical:absolute;mso-position-vertical-relative:line;mso-left-percent:-10001;mso-top-percent:-10001">
            <v:textbox>
              <w:txbxContent>
                <w:p w:rsidR="00DF6398" w:rsidRDefault="00DF6398" w:rsidP="0023475F">
                  <w:pPr>
                    <w:tabs>
                      <w:tab w:val="center" w:pos="720"/>
                      <w:tab w:val="center" w:pos="2160"/>
                      <w:tab w:val="center" w:pos="3960"/>
                      <w:tab w:val="center" w:pos="5400"/>
                      <w:tab w:val="center" w:pos="6480"/>
                      <w:tab w:val="center" w:pos="8280"/>
                    </w:tabs>
                    <w:spacing w:after="40" w:line="360" w:lineRule="auto"/>
                    <w:ind w:right="-720"/>
                    <w:jc w:val="both"/>
                    <w:rPr>
                      <w:rFonts w:ascii="Times New Roman" w:hAnsi="Times New Roman"/>
                      <w:noProof w:val="0"/>
                      <w:sz w:val="24"/>
                      <w:szCs w:val="24"/>
                      <w:lang w:val="en-US"/>
                    </w:rPr>
                  </w:pPr>
                  <w:r>
                    <w:rPr>
                      <w:rFonts w:ascii="Times New Roman" w:hAnsi="Times New Roman"/>
                      <w:bCs/>
                      <w:i/>
                      <w:iCs/>
                      <w:noProof w:val="0"/>
                      <w:color w:val="000000"/>
                      <w:sz w:val="24"/>
                      <w:szCs w:val="24"/>
                      <w:lang w:val="en-US"/>
                    </w:rPr>
                    <w:tab/>
                  </w:r>
                  <w:r w:rsidRPr="0023475F">
                    <w:rPr>
                      <w:rFonts w:ascii="Times New Roman" w:hAnsi="Times New Roman"/>
                      <w:bCs/>
                      <w:i/>
                      <w:iCs/>
                      <w:noProof w:val="0"/>
                      <w:color w:val="000000"/>
                      <w:sz w:val="24"/>
                      <w:szCs w:val="24"/>
                      <w:lang w:val="en-US"/>
                    </w:rPr>
                    <w:t>were</w:t>
                  </w:r>
                  <w:r w:rsidRPr="0023475F">
                    <w:rPr>
                      <w:rFonts w:ascii="Times New Roman" w:hAnsi="Times New Roman"/>
                      <w:bCs/>
                      <w:i/>
                      <w:iCs/>
                      <w:noProof w:val="0"/>
                      <w:color w:val="000000"/>
                      <w:sz w:val="24"/>
                      <w:szCs w:val="24"/>
                      <w:lang w:val="en-US"/>
                    </w:rPr>
                    <w:tab/>
                    <w:t>would be</w:t>
                  </w:r>
                  <w:r>
                    <w:rPr>
                      <w:rFonts w:ascii="Times New Roman" w:hAnsi="Times New Roman"/>
                      <w:bCs/>
                      <w:i/>
                      <w:iCs/>
                      <w:noProof w:val="0"/>
                      <w:color w:val="000000"/>
                      <w:sz w:val="24"/>
                      <w:szCs w:val="24"/>
                      <w:lang w:val="en-US"/>
                    </w:rPr>
                    <w:tab/>
                  </w:r>
                  <w:r w:rsidRPr="0023475F">
                    <w:rPr>
                      <w:rFonts w:ascii="Times New Roman" w:hAnsi="Times New Roman"/>
                      <w:bCs/>
                      <w:i/>
                      <w:iCs/>
                      <w:noProof w:val="0"/>
                      <w:color w:val="000000"/>
                      <w:sz w:val="24"/>
                      <w:szCs w:val="24"/>
                      <w:lang w:val="en-US"/>
                    </w:rPr>
                    <w:t>could sunbathe</w:t>
                  </w:r>
                  <w:r>
                    <w:rPr>
                      <w:rFonts w:ascii="Times New Roman" w:hAnsi="Times New Roman"/>
                      <w:bCs/>
                      <w:i/>
                      <w:iCs/>
                      <w:noProof w:val="0"/>
                      <w:color w:val="000000"/>
                      <w:sz w:val="24"/>
                      <w:szCs w:val="24"/>
                      <w:lang w:val="en-US"/>
                    </w:rPr>
                    <w:tab/>
                  </w:r>
                  <w:r w:rsidRPr="0023475F">
                    <w:rPr>
                      <w:rFonts w:ascii="Times New Roman" w:hAnsi="Times New Roman"/>
                      <w:bCs/>
                      <w:i/>
                      <w:iCs/>
                      <w:noProof w:val="0"/>
                      <w:color w:val="000000"/>
                      <w:sz w:val="24"/>
                      <w:szCs w:val="24"/>
                      <w:lang w:val="en-US"/>
                    </w:rPr>
                    <w:t>could go</w:t>
                  </w:r>
                  <w:r w:rsidRPr="0023475F">
                    <w:rPr>
                      <w:rFonts w:ascii="Times New Roman" w:hAnsi="Times New Roman"/>
                      <w:bCs/>
                      <w:i/>
                      <w:iCs/>
                      <w:noProof w:val="0"/>
                      <w:color w:val="000000"/>
                      <w:sz w:val="24"/>
                      <w:szCs w:val="24"/>
                      <w:lang w:val="en-US"/>
                    </w:rPr>
                    <w:tab/>
                    <w:t>had</w:t>
                  </w:r>
                  <w:r w:rsidRPr="0023475F">
                    <w:rPr>
                      <w:rFonts w:ascii="Times New Roman" w:hAnsi="Times New Roman"/>
                      <w:bCs/>
                      <w:i/>
                      <w:iCs/>
                      <w:noProof w:val="0"/>
                      <w:color w:val="000000"/>
                      <w:sz w:val="24"/>
                      <w:szCs w:val="24"/>
                      <w:lang w:val="en-US"/>
                    </w:rPr>
                    <w:tab/>
                    <w:t>would you remember</w:t>
                  </w:r>
                </w:p>
                <w:p w:rsidR="00DF6398" w:rsidRPr="0023475F" w:rsidRDefault="00DF6398" w:rsidP="0023475F">
                  <w:pPr>
                    <w:tabs>
                      <w:tab w:val="center" w:pos="720"/>
                      <w:tab w:val="center" w:pos="2160"/>
                      <w:tab w:val="center" w:pos="3960"/>
                      <w:tab w:val="center" w:pos="5400"/>
                      <w:tab w:val="center" w:pos="6480"/>
                      <w:tab w:val="center" w:pos="8280"/>
                    </w:tabs>
                    <w:spacing w:after="40" w:line="360" w:lineRule="auto"/>
                    <w:ind w:right="-720"/>
                    <w:jc w:val="both"/>
                    <w:rPr>
                      <w:rFonts w:ascii="Times New Roman" w:hAnsi="Times New Roman"/>
                      <w:noProof w:val="0"/>
                      <w:sz w:val="24"/>
                      <w:szCs w:val="24"/>
                      <w:lang w:val="en-US"/>
                    </w:rPr>
                  </w:pPr>
                  <w:r>
                    <w:rPr>
                      <w:rFonts w:ascii="Times New Roman" w:hAnsi="Times New Roman"/>
                      <w:noProof w:val="0"/>
                      <w:sz w:val="24"/>
                      <w:szCs w:val="24"/>
                      <w:lang w:val="en-US"/>
                    </w:rPr>
                    <w:tab/>
                  </w:r>
                  <w:r w:rsidRPr="0023475F">
                    <w:rPr>
                      <w:rFonts w:ascii="Times New Roman" w:hAnsi="Times New Roman"/>
                      <w:i/>
                      <w:iCs/>
                      <w:noProof w:val="0"/>
                      <w:color w:val="000000"/>
                      <w:sz w:val="24"/>
                      <w:szCs w:val="24"/>
                      <w:lang w:val="en-US"/>
                    </w:rPr>
                    <w:t>would come</w:t>
                  </w:r>
                  <w:r>
                    <w:rPr>
                      <w:rFonts w:ascii="Times New Roman" w:hAnsi="Times New Roman"/>
                      <w:i/>
                      <w:iCs/>
                      <w:noProof w:val="0"/>
                      <w:color w:val="000000"/>
                      <w:sz w:val="24"/>
                      <w:szCs w:val="24"/>
                      <w:lang w:val="en-US"/>
                    </w:rPr>
                    <w:tab/>
                  </w:r>
                  <w:r w:rsidRPr="0023475F">
                    <w:rPr>
                      <w:rFonts w:ascii="Times New Roman" w:hAnsi="Times New Roman"/>
                      <w:i/>
                      <w:iCs/>
                      <w:noProof w:val="0"/>
                      <w:color w:val="000000"/>
                      <w:sz w:val="24"/>
                      <w:szCs w:val="24"/>
                      <w:lang w:val="en-US"/>
                    </w:rPr>
                    <w:t>would need</w:t>
                  </w:r>
                  <w:r>
                    <w:rPr>
                      <w:rFonts w:ascii="Times New Roman" w:hAnsi="Times New Roman"/>
                      <w:i/>
                      <w:iCs/>
                      <w:noProof w:val="0"/>
                      <w:color w:val="000000"/>
                      <w:sz w:val="24"/>
                      <w:szCs w:val="24"/>
                      <w:lang w:val="en-US"/>
                    </w:rPr>
                    <w:tab/>
                  </w:r>
                  <w:r w:rsidRPr="0023475F">
                    <w:rPr>
                      <w:rFonts w:ascii="Times New Roman" w:hAnsi="Times New Roman"/>
                      <w:i/>
                      <w:iCs/>
                      <w:noProof w:val="0"/>
                      <w:color w:val="000000"/>
                      <w:sz w:val="24"/>
                      <w:szCs w:val="24"/>
                      <w:lang w:val="en-US"/>
                    </w:rPr>
                    <w:t>might lend</w:t>
                  </w:r>
                  <w:r>
                    <w:rPr>
                      <w:rFonts w:ascii="Times New Roman" w:hAnsi="Times New Roman"/>
                      <w:i/>
                      <w:iCs/>
                      <w:noProof w:val="0"/>
                      <w:color w:val="000000"/>
                      <w:sz w:val="24"/>
                      <w:szCs w:val="24"/>
                      <w:lang w:val="en-US"/>
                    </w:rPr>
                    <w:tab/>
                  </w:r>
                  <w:r w:rsidRPr="0023475F">
                    <w:rPr>
                      <w:rFonts w:ascii="Times New Roman" w:hAnsi="Times New Roman"/>
                      <w:i/>
                      <w:iCs/>
                      <w:noProof w:val="0"/>
                      <w:color w:val="000000"/>
                      <w:sz w:val="24"/>
                      <w:szCs w:val="24"/>
                      <w:lang w:val="en-US"/>
                    </w:rPr>
                    <w:t>could have</w:t>
                  </w:r>
                  <w:r>
                    <w:rPr>
                      <w:rFonts w:ascii="Times New Roman" w:hAnsi="Times New Roman"/>
                      <w:i/>
                      <w:iCs/>
                      <w:noProof w:val="0"/>
                      <w:color w:val="000000"/>
                      <w:sz w:val="24"/>
                      <w:szCs w:val="24"/>
                      <w:lang w:val="en-US"/>
                    </w:rPr>
                    <w:tab/>
                  </w:r>
                  <w:r w:rsidRPr="0023475F">
                    <w:rPr>
                      <w:rFonts w:ascii="Times New Roman" w:hAnsi="Times New Roman"/>
                      <w:bCs/>
                      <w:i/>
                      <w:iCs/>
                      <w:noProof w:val="0"/>
                      <w:color w:val="000000"/>
                      <w:sz w:val="24"/>
                      <w:szCs w:val="24"/>
                      <w:lang w:val="en-US"/>
                    </w:rPr>
                    <w:t>won</w:t>
                  </w:r>
                  <w:r>
                    <w:rPr>
                      <w:rFonts w:ascii="Times New Roman" w:hAnsi="Times New Roman"/>
                      <w:bCs/>
                      <w:i/>
                      <w:iCs/>
                      <w:noProof w:val="0"/>
                      <w:color w:val="000000"/>
                      <w:sz w:val="24"/>
                      <w:szCs w:val="24"/>
                      <w:lang w:val="en-US"/>
                    </w:rPr>
                    <w:tab/>
                  </w:r>
                  <w:r w:rsidRPr="0023475F">
                    <w:rPr>
                      <w:rFonts w:ascii="Times New Roman" w:hAnsi="Times New Roman"/>
                      <w:bCs/>
                      <w:i/>
                      <w:iCs/>
                      <w:noProof w:val="0"/>
                      <w:color w:val="000000"/>
                      <w:sz w:val="24"/>
                      <w:szCs w:val="24"/>
                      <w:lang w:val="en-US"/>
                    </w:rPr>
                    <w:t>would you buy</w:t>
                  </w:r>
                </w:p>
              </w:txbxContent>
            </v:textbox>
            <w10:anchorlock/>
          </v:shape>
        </w:pict>
      </w:r>
    </w:p>
    <w:p w:rsidR="00A12CCD" w:rsidRPr="00F448EA" w:rsidRDefault="00A12CCD" w:rsidP="00FD4777">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1.</w:t>
      </w:r>
      <w:r w:rsidRPr="00F448EA">
        <w:rPr>
          <w:rFonts w:ascii="Times New Roman" w:hAnsi="Times New Roman"/>
          <w:bCs/>
          <w:noProof w:val="0"/>
          <w:color w:val="000000"/>
          <w:sz w:val="24"/>
          <w:szCs w:val="24"/>
          <w:lang w:val="en-US"/>
        </w:rPr>
        <w:tab/>
        <w:t>If Ihad a compass on my mobile phone, it</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really useful on holiday.</w:t>
      </w:r>
    </w:p>
    <w:p w:rsidR="00A12CCD" w:rsidRPr="00F448EA" w:rsidRDefault="00A12CCD" w:rsidP="00FD4777">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2.</w:t>
      </w:r>
      <w:r w:rsidRPr="00F448EA">
        <w:rPr>
          <w:rFonts w:ascii="Times New Roman" w:hAnsi="Times New Roman"/>
          <w:bCs/>
          <w:noProof w:val="0"/>
          <w:color w:val="000000"/>
          <w:sz w:val="24"/>
          <w:szCs w:val="24"/>
          <w:lang w:val="en-US"/>
        </w:rPr>
        <w:tab/>
        <w:t>She says that if she</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a better voice, she’d sing in a choir.</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3.</w:t>
      </w:r>
      <w:r w:rsidRPr="00F448EA">
        <w:rPr>
          <w:rFonts w:ascii="Times New Roman" w:hAnsi="Times New Roman"/>
          <w:bCs/>
          <w:noProof w:val="0"/>
          <w:color w:val="000000"/>
          <w:sz w:val="24"/>
          <w:szCs w:val="24"/>
          <w:lang w:val="en-US"/>
        </w:rPr>
        <w:tab/>
        <w:t>If you</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£20,000 in the lottery, what would you spend it on?</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4.</w:t>
      </w:r>
      <w:r w:rsidRPr="00F448EA">
        <w:rPr>
          <w:rFonts w:ascii="Times New Roman" w:hAnsi="Times New Roman"/>
          <w:bCs/>
          <w:noProof w:val="0"/>
          <w:color w:val="000000"/>
          <w:sz w:val="24"/>
          <w:szCs w:val="24"/>
          <w:lang w:val="en-US"/>
        </w:rPr>
        <w:tab/>
        <w:t>If you had a pet,</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to feed it?</w:t>
      </w:r>
    </w:p>
    <w:p w:rsidR="00A12CCD" w:rsidRPr="00F448EA" w:rsidRDefault="00A12CCD" w:rsidP="00FD4777">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5.</w:t>
      </w:r>
      <w:r w:rsidRPr="00F448EA">
        <w:rPr>
          <w:rFonts w:ascii="Times New Roman" w:hAnsi="Times New Roman"/>
          <w:bCs/>
          <w:noProof w:val="0"/>
          <w:color w:val="000000"/>
          <w:sz w:val="24"/>
          <w:szCs w:val="24"/>
          <w:lang w:val="en-US"/>
        </w:rPr>
        <w:tab/>
        <w:t>We</w:t>
      </w: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the electric fans if the air conditioners didn’t work.</w:t>
      </w:r>
    </w:p>
    <w:p w:rsidR="00A12CCD" w:rsidRPr="00F448EA" w:rsidRDefault="00A12CCD" w:rsidP="00FD4777">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6.</w:t>
      </w:r>
      <w:r w:rsidRPr="00F448EA">
        <w:rPr>
          <w:rFonts w:ascii="Times New Roman" w:hAnsi="Times New Roman"/>
          <w:bCs/>
          <w:noProof w:val="0"/>
          <w:color w:val="000000"/>
          <w:sz w:val="24"/>
          <w:szCs w:val="24"/>
          <w:lang w:val="en-US"/>
        </w:rPr>
        <w:tab/>
        <w:t>If we had some suncream, we</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for longer.</w:t>
      </w:r>
    </w:p>
    <w:p w:rsidR="00A12CCD" w:rsidRPr="00F448EA" w:rsidRDefault="00A12CCD" w:rsidP="00FD4777">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7.</w:t>
      </w:r>
      <w:r w:rsidRPr="00F448EA">
        <w:rPr>
          <w:rFonts w:ascii="Times New Roman" w:hAnsi="Times New Roman"/>
          <w:bCs/>
          <w:noProof w:val="0"/>
          <w:color w:val="000000"/>
          <w:sz w:val="24"/>
          <w:szCs w:val="24"/>
          <w:lang w:val="en-US"/>
        </w:rPr>
        <w:tab/>
        <w:t>If you had a million dollars, what</w:t>
      </w: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8.</w:t>
      </w:r>
      <w:r w:rsidRPr="00F448EA">
        <w:rPr>
          <w:rFonts w:ascii="Times New Roman" w:hAnsi="Times New Roman"/>
          <w:bCs/>
          <w:noProof w:val="0"/>
          <w:color w:val="000000"/>
          <w:sz w:val="24"/>
          <w:szCs w:val="24"/>
          <w:lang w:val="en-US"/>
        </w:rPr>
        <w:tab/>
        <w:t xml:space="preserve">If I </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taller, I would join the school basketball team.</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9.</w:t>
      </w:r>
      <w:r w:rsidRPr="00F448EA">
        <w:rPr>
          <w:rFonts w:ascii="Times New Roman" w:hAnsi="Times New Roman"/>
          <w:bCs/>
          <w:noProof w:val="0"/>
          <w:color w:val="000000"/>
          <w:sz w:val="24"/>
          <w:szCs w:val="24"/>
          <w:lang w:val="en-US"/>
        </w:rPr>
        <w:tab/>
        <w:t>If I didn’t have to stay at home tomorrow, I</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with you.</w:t>
      </w:r>
    </w:p>
    <w:p w:rsidR="00A12CCD" w:rsidRPr="00F448EA" w:rsidRDefault="00A12CCD" w:rsidP="00FD4777">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10.</w:t>
      </w:r>
      <w:r w:rsidRPr="00F448EA">
        <w:rPr>
          <w:rFonts w:ascii="Times New Roman" w:hAnsi="Times New Roman"/>
          <w:bCs/>
          <w:noProof w:val="0"/>
          <w:color w:val="000000"/>
          <w:sz w:val="24"/>
          <w:szCs w:val="24"/>
          <w:lang w:val="en-US"/>
        </w:rPr>
        <w:tab/>
        <w:t xml:space="preserve">If </w:t>
      </w:r>
      <w:r w:rsidRPr="00F448EA">
        <w:rPr>
          <w:rFonts w:ascii="Times New Roman" w:hAnsi="Times New Roman"/>
          <w:noProof w:val="0"/>
          <w:color w:val="000000"/>
          <w:sz w:val="24"/>
          <w:szCs w:val="24"/>
          <w:lang w:val="en-US"/>
        </w:rPr>
        <w:t>you asked Nick, he</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you the money you need.</w:t>
      </w:r>
    </w:p>
    <w:p w:rsidR="00A12CCD" w:rsidRPr="00F448EA" w:rsidRDefault="00A12CCD" w:rsidP="00FD4777">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11.</w:t>
      </w:r>
      <w:r w:rsidRPr="00F448EA">
        <w:rPr>
          <w:rFonts w:ascii="Times New Roman" w:hAnsi="Times New Roman"/>
          <w:bCs/>
          <w:noProof w:val="0"/>
          <w:color w:val="000000"/>
          <w:sz w:val="24"/>
          <w:szCs w:val="24"/>
          <w:lang w:val="en-US"/>
        </w:rPr>
        <w:tab/>
        <w:t>If it were not rainy, we</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a picnic in the park.</w:t>
      </w:r>
    </w:p>
    <w:p w:rsidR="00A12CCD" w:rsidRPr="00F448EA" w:rsidRDefault="00A12CCD" w:rsidP="0023475F">
      <w:pPr>
        <w:tabs>
          <w:tab w:val="left" w:pos="-360"/>
        </w:tabs>
        <w:spacing w:after="40" w:line="36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12.</w:t>
      </w:r>
      <w:r w:rsidRPr="00F448EA">
        <w:rPr>
          <w:rFonts w:ascii="Times New Roman" w:hAnsi="Times New Roman"/>
          <w:bCs/>
          <w:noProof w:val="0"/>
          <w:color w:val="000000"/>
          <w:sz w:val="24"/>
          <w:szCs w:val="24"/>
          <w:lang w:val="en-US"/>
        </w:rPr>
        <w:tab/>
        <w:t>If I</w:t>
      </w: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anywhere in the world, I’d spend a year on a desert island.</w:t>
      </w:r>
    </w:p>
    <w:p w:rsidR="00A12CCD" w:rsidRPr="00F448EA" w:rsidRDefault="00A12CCD" w:rsidP="00FD4777">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bCs/>
          <w:noProof w:val="0"/>
          <w:color w:val="000000"/>
          <w:sz w:val="24"/>
          <w:szCs w:val="24"/>
          <w:lang w:val="en-US"/>
        </w:rPr>
        <w:t>IX.</w:t>
      </w:r>
      <w:r w:rsidRPr="00F448EA">
        <w:rPr>
          <w:rFonts w:ascii="Times New Roman" w:hAnsi="Times New Roman"/>
          <w:b/>
          <w:bCs/>
          <w:noProof w:val="0"/>
          <w:color w:val="000000"/>
          <w:sz w:val="24"/>
          <w:szCs w:val="24"/>
          <w:lang w:val="en-US"/>
        </w:rPr>
        <w:tab/>
        <w:t>Make second conditional sentences for the following situations.</w:t>
      </w:r>
    </w:p>
    <w:p w:rsidR="00A12CCD" w:rsidRPr="00F448EA" w:rsidRDefault="00A12CCD" w:rsidP="00FD4777">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1.</w:t>
      </w:r>
      <w:r w:rsidRPr="00F448EA">
        <w:rPr>
          <w:rFonts w:ascii="Times New Roman" w:hAnsi="Times New Roman"/>
          <w:bCs/>
          <w:noProof w:val="0"/>
          <w:color w:val="000000"/>
          <w:sz w:val="24"/>
          <w:szCs w:val="24"/>
          <w:lang w:val="en-US"/>
        </w:rPr>
        <w:tab/>
        <w:t>I don't know the answer, so I can’t tell you.</w:t>
      </w:r>
    </w:p>
    <w:p w:rsidR="00A12CCD" w:rsidRPr="00F448EA" w:rsidRDefault="00A12CCD" w:rsidP="0023475F">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ab/>
        <w:t>→</w:t>
      </w:r>
      <w:r w:rsidRPr="00F448EA">
        <w:rPr>
          <w:rFonts w:ascii="Times New Roman" w:hAnsi="Times New Roman"/>
          <w:bCs/>
          <w:noProof w:val="0"/>
          <w:color w:val="000000"/>
          <w:sz w:val="24"/>
          <w:szCs w:val="24"/>
          <w:lang w:val="en-US"/>
        </w:rPr>
        <w:tab/>
      </w:r>
    </w:p>
    <w:p w:rsidR="00A12CCD" w:rsidRPr="00F448EA" w:rsidRDefault="00A12CCD" w:rsidP="0023475F">
      <w:pPr>
        <w:tabs>
          <w:tab w:val="left" w:pos="-360"/>
          <w:tab w:val="left" w:leader="underscore" w:pos="1008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noProof w:val="0"/>
          <w:sz w:val="24"/>
          <w:szCs w:val="24"/>
          <w:lang w:val="en-US"/>
        </w:rPr>
        <w:t>2.</w:t>
      </w:r>
      <w:r w:rsidRPr="00F448EA">
        <w:rPr>
          <w:rFonts w:ascii="Times New Roman" w:hAnsi="Times New Roman"/>
          <w:noProof w:val="0"/>
          <w:sz w:val="24"/>
          <w:szCs w:val="24"/>
          <w:lang w:val="en-US"/>
        </w:rPr>
        <w:tab/>
      </w:r>
      <w:r w:rsidRPr="00F448EA">
        <w:rPr>
          <w:rFonts w:ascii="Times New Roman" w:hAnsi="Times New Roman"/>
          <w:bCs/>
          <w:noProof w:val="0"/>
          <w:color w:val="000000"/>
          <w:sz w:val="24"/>
          <w:szCs w:val="24"/>
          <w:lang w:val="en-US"/>
        </w:rPr>
        <w:t>There aren’t any eggs, so I won’t make an omelette.</w:t>
      </w:r>
    </w:p>
    <w:p w:rsidR="00A12CCD" w:rsidRPr="00F448EA" w:rsidRDefault="00A12CCD" w:rsidP="0023475F">
      <w:pPr>
        <w:tabs>
          <w:tab w:val="left" w:pos="-360"/>
          <w:tab w:val="left" w:leader="underscore" w:pos="1008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t>→</w:t>
      </w:r>
      <w:r w:rsidRPr="00F448EA">
        <w:rPr>
          <w:rFonts w:ascii="Times New Roman" w:hAnsi="Times New Roman"/>
          <w:bCs/>
          <w:noProof w:val="0"/>
          <w:color w:val="000000"/>
          <w:sz w:val="24"/>
          <w:szCs w:val="24"/>
          <w:lang w:val="en-US"/>
        </w:rPr>
        <w:tab/>
      </w:r>
    </w:p>
    <w:p w:rsidR="00A12CCD" w:rsidRPr="00F448EA" w:rsidRDefault="00A12CCD" w:rsidP="0023475F">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eastAsia="vi-VN"/>
        </w:rPr>
        <w:t>3</w:t>
      </w:r>
      <w:r w:rsidRPr="00F448EA">
        <w:rPr>
          <w:rFonts w:ascii="Times New Roman" w:hAnsi="Times New Roman"/>
          <w:noProof w:val="0"/>
          <w:color w:val="000000"/>
          <w:sz w:val="24"/>
          <w:szCs w:val="24"/>
          <w:lang w:val="en-US"/>
        </w:rPr>
        <w:t>.</w:t>
      </w:r>
      <w:r w:rsidRPr="00F448EA">
        <w:rPr>
          <w:rFonts w:ascii="Times New Roman" w:hAnsi="Times New Roman"/>
          <w:noProof w:val="0"/>
          <w:color w:val="000000"/>
          <w:sz w:val="24"/>
          <w:szCs w:val="24"/>
          <w:lang w:val="en-US"/>
        </w:rPr>
        <w:tab/>
        <w:t>I’m not very clever, so I won’t be a doctor.</w:t>
      </w:r>
    </w:p>
    <w:p w:rsidR="00A12CCD" w:rsidRPr="00F448EA" w:rsidRDefault="00A12CCD" w:rsidP="0023475F">
      <w:pPr>
        <w:tabs>
          <w:tab w:val="left" w:pos="-360"/>
          <w:tab w:val="left" w:leader="underscore" w:pos="1008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Cs/>
          <w:noProof w:val="0"/>
          <w:color w:val="000000"/>
          <w:sz w:val="24"/>
          <w:szCs w:val="24"/>
          <w:lang w:val="en-US"/>
        </w:rPr>
        <w:t>→</w:t>
      </w:r>
      <w:r w:rsidRPr="00F448EA">
        <w:rPr>
          <w:rFonts w:ascii="Times New Roman" w:hAnsi="Times New Roman"/>
          <w:noProof w:val="0"/>
          <w:color w:val="000000"/>
          <w:sz w:val="24"/>
          <w:szCs w:val="24"/>
          <w:lang w:val="en-US"/>
        </w:rPr>
        <w:tab/>
      </w:r>
    </w:p>
    <w:p w:rsidR="00A12CCD" w:rsidRPr="00F448EA" w:rsidRDefault="00A12CCD" w:rsidP="0023475F">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bCs/>
          <w:noProof w:val="0"/>
          <w:color w:val="000000"/>
          <w:sz w:val="24"/>
          <w:szCs w:val="24"/>
          <w:lang w:val="en-US"/>
        </w:rPr>
        <w:t>4.</w:t>
      </w:r>
      <w:r w:rsidRPr="00F448EA">
        <w:rPr>
          <w:rFonts w:ascii="Times New Roman" w:hAnsi="Times New Roman"/>
          <w:bCs/>
          <w:noProof w:val="0"/>
          <w:color w:val="000000"/>
          <w:sz w:val="24"/>
          <w:szCs w:val="24"/>
          <w:lang w:val="en-US"/>
        </w:rPr>
        <w:tab/>
      </w:r>
      <w:r w:rsidRPr="00F448EA">
        <w:rPr>
          <w:rFonts w:ascii="Times New Roman" w:hAnsi="Times New Roman"/>
          <w:noProof w:val="0"/>
          <w:color w:val="000000"/>
          <w:sz w:val="24"/>
          <w:szCs w:val="24"/>
          <w:lang w:val="en-US"/>
        </w:rPr>
        <w:t>I don't have any spare time. I won't learn French.</w:t>
      </w:r>
    </w:p>
    <w:p w:rsidR="00A12CCD" w:rsidRPr="00F448EA" w:rsidRDefault="00A12CCD" w:rsidP="0023475F">
      <w:pPr>
        <w:tabs>
          <w:tab w:val="left" w:pos="-360"/>
          <w:tab w:val="left" w:leader="underscore" w:pos="1008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Cs/>
          <w:noProof w:val="0"/>
          <w:color w:val="000000"/>
          <w:sz w:val="24"/>
          <w:szCs w:val="24"/>
          <w:lang w:val="en-US"/>
        </w:rPr>
        <w:t>→</w:t>
      </w:r>
      <w:r w:rsidRPr="00F448EA">
        <w:rPr>
          <w:rFonts w:ascii="Times New Roman" w:hAnsi="Times New Roman"/>
          <w:noProof w:val="0"/>
          <w:color w:val="000000"/>
          <w:sz w:val="24"/>
          <w:szCs w:val="24"/>
          <w:lang w:val="en-US"/>
        </w:rPr>
        <w:tab/>
      </w:r>
    </w:p>
    <w:p w:rsidR="00A12CCD" w:rsidRPr="00F448EA" w:rsidRDefault="00A12CCD" w:rsidP="0023475F">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bCs/>
          <w:noProof w:val="0"/>
          <w:color w:val="000000"/>
          <w:sz w:val="24"/>
          <w:szCs w:val="24"/>
          <w:lang w:val="en-US"/>
        </w:rPr>
        <w:t>5.</w:t>
      </w:r>
      <w:r w:rsidRPr="00F448EA">
        <w:rPr>
          <w:rFonts w:ascii="Times New Roman" w:hAnsi="Times New Roman"/>
          <w:bCs/>
          <w:noProof w:val="0"/>
          <w:color w:val="000000"/>
          <w:sz w:val="24"/>
          <w:szCs w:val="24"/>
          <w:lang w:val="en-US"/>
        </w:rPr>
        <w:tab/>
      </w:r>
      <w:r w:rsidRPr="00F448EA">
        <w:rPr>
          <w:rFonts w:ascii="Times New Roman" w:hAnsi="Times New Roman"/>
          <w:noProof w:val="0"/>
          <w:color w:val="000000"/>
          <w:sz w:val="24"/>
          <w:szCs w:val="24"/>
          <w:lang w:val="en-US"/>
        </w:rPr>
        <w:t>I have a headache. I can’t go swimming.</w:t>
      </w:r>
    </w:p>
    <w:p w:rsidR="00A12CCD" w:rsidRPr="00F448EA" w:rsidRDefault="00A12CCD" w:rsidP="0023475F">
      <w:pPr>
        <w:tabs>
          <w:tab w:val="left" w:pos="-360"/>
          <w:tab w:val="left" w:leader="underscore" w:pos="10080"/>
        </w:tabs>
        <w:spacing w:after="40" w:line="360" w:lineRule="auto"/>
        <w:ind w:left="-720" w:right="-720"/>
        <w:jc w:val="both"/>
        <w:rPr>
          <w:rFonts w:ascii="Times New Roman" w:hAnsi="Times New Roman"/>
          <w:bCs/>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Cs/>
          <w:noProof w:val="0"/>
          <w:color w:val="000000"/>
          <w:sz w:val="24"/>
          <w:szCs w:val="24"/>
          <w:lang w:val="en-US"/>
        </w:rPr>
        <w:t>→</w:t>
      </w:r>
      <w:r w:rsidRPr="00F448EA">
        <w:rPr>
          <w:rFonts w:ascii="Times New Roman" w:hAnsi="Times New Roman"/>
          <w:noProof w:val="0"/>
          <w:color w:val="000000"/>
          <w:sz w:val="24"/>
          <w:szCs w:val="24"/>
          <w:lang w:val="en-US"/>
        </w:rPr>
        <w:tab/>
      </w:r>
    </w:p>
    <w:p w:rsidR="00A12CCD" w:rsidRPr="00F448EA" w:rsidRDefault="00A12CCD" w:rsidP="00AB2FAE">
      <w:pPr>
        <w:tabs>
          <w:tab w:val="left" w:pos="-360"/>
        </w:tabs>
        <w:spacing w:after="40" w:line="240" w:lineRule="auto"/>
        <w:ind w:left="-720" w:right="-720"/>
        <w:jc w:val="both"/>
        <w:rPr>
          <w:rFonts w:ascii="Times New Roman" w:hAnsi="Times New Roman"/>
          <w:b/>
          <w:noProof w:val="0"/>
          <w:color w:val="000000"/>
          <w:sz w:val="24"/>
          <w:szCs w:val="24"/>
          <w:lang w:val="en-US"/>
        </w:rPr>
      </w:pPr>
      <w:r w:rsidRPr="00F448EA">
        <w:rPr>
          <w:rFonts w:ascii="Times New Roman" w:hAnsi="Times New Roman"/>
          <w:b/>
          <w:noProof w:val="0"/>
          <w:color w:val="000000"/>
          <w:sz w:val="24"/>
          <w:szCs w:val="24"/>
          <w:lang w:val="en-US"/>
        </w:rPr>
        <w:t>X.</w:t>
      </w:r>
      <w:r w:rsidRPr="00F448EA">
        <w:rPr>
          <w:rFonts w:ascii="Times New Roman" w:hAnsi="Times New Roman"/>
          <w:b/>
          <w:noProof w:val="0"/>
          <w:color w:val="000000"/>
          <w:sz w:val="24"/>
          <w:szCs w:val="24"/>
          <w:lang w:val="en-US"/>
        </w:rPr>
        <w:tab/>
        <w:t>Choose the best answer A, B, X or D to complete the sentences.</w:t>
      </w:r>
    </w:p>
    <w:p w:rsidR="00A12CCD" w:rsidRPr="00F448EA" w:rsidRDefault="00A12CCD" w:rsidP="00AB2FAE">
      <w:pPr>
        <w:tabs>
          <w:tab w:val="left" w:pos="-360"/>
        </w:tabs>
        <w:spacing w:after="40" w:line="240" w:lineRule="auto"/>
        <w:ind w:left="-720" w:right="-720"/>
        <w:jc w:val="both"/>
        <w:rPr>
          <w:rFonts w:ascii="Times New Roman" w:hAnsi="Times New Roman"/>
          <w:b/>
          <w:noProof w:val="0"/>
          <w:color w:val="000000"/>
          <w:sz w:val="24"/>
          <w:szCs w:val="24"/>
          <w:lang w:val="en-US"/>
        </w:rPr>
      </w:pPr>
      <w:r w:rsidRPr="00F448EA">
        <w:rPr>
          <w:rFonts w:ascii="Times New Roman" w:hAnsi="Times New Roman"/>
          <w:noProof w:val="0"/>
          <w:sz w:val="24"/>
          <w:szCs w:val="28"/>
          <w:lang w:val="en-US"/>
        </w:rPr>
        <w:t>1.</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Nam Dinh province,</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my uncle lives, often has hurricanes</w:t>
      </w:r>
      <w:r w:rsidRPr="00F448EA">
        <w:rPr>
          <w:rFonts w:ascii="Times New Roman" w:hAnsi="Times New Roman"/>
          <w:noProof w:val="0"/>
          <w:sz w:val="24"/>
          <w:szCs w:val="28"/>
          <w:lang w:val="en-US"/>
        </w:rPr>
        <w:t>.</w:t>
      </w:r>
    </w:p>
    <w:p w:rsidR="00A12CCD" w:rsidRPr="00F448EA" w:rsidRDefault="00A12CCD" w:rsidP="00621837">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when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where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which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that</w:t>
      </w:r>
    </w:p>
    <w:p w:rsidR="00A12CCD" w:rsidRPr="00F448EA" w:rsidRDefault="00A12CCD" w:rsidP="00621837">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2.</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I think doctors</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work in disaster areas are both unselfish and very brave</w:t>
      </w:r>
      <w:r w:rsidRPr="00F448EA">
        <w:rPr>
          <w:rFonts w:ascii="Times New Roman" w:hAnsi="Times New Roman"/>
          <w:noProof w:val="0"/>
          <w:sz w:val="24"/>
          <w:szCs w:val="28"/>
          <w:lang w:val="en-US"/>
        </w:rPr>
        <w:t>.</w:t>
      </w:r>
    </w:p>
    <w:p w:rsidR="00A12CCD" w:rsidRPr="00F448EA" w:rsidRDefault="00A12CCD" w:rsidP="00621837">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who</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which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they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those</w:t>
      </w:r>
    </w:p>
    <w:p w:rsidR="00A12CCD" w:rsidRPr="00F448EA" w:rsidRDefault="00A12CCD" w:rsidP="00621837">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3.</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2005 was the year</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there was a big earthquake in Indonesia</w:t>
      </w:r>
      <w:r w:rsidRPr="00F448EA">
        <w:rPr>
          <w:rFonts w:ascii="Times New Roman" w:hAnsi="Times New Roman"/>
          <w:noProof w:val="0"/>
          <w:sz w:val="24"/>
          <w:szCs w:val="28"/>
          <w:lang w:val="en-US"/>
        </w:rPr>
        <w:t>.</w:t>
      </w:r>
    </w:p>
    <w:p w:rsidR="00A12CCD" w:rsidRPr="00F448EA" w:rsidRDefault="00A12CCD" w:rsidP="00621837">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which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where</w:t>
      </w:r>
      <w:r w:rsidRPr="00F448EA">
        <w:rPr>
          <w:rFonts w:ascii="Times New Roman" w:hAnsi="Times New Roman"/>
          <w:noProof w:val="0"/>
          <w:color w:val="000000"/>
          <w:sz w:val="24"/>
          <w:szCs w:val="24"/>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who</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when</w:t>
      </w:r>
    </w:p>
    <w:p w:rsidR="00A12CCD" w:rsidRPr="00F448EA" w:rsidRDefault="00A12CCD" w:rsidP="00621837">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4.</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Mai is the girl</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mother is an architect.</w:t>
      </w:r>
    </w:p>
    <w:p w:rsidR="00A12CCD" w:rsidRPr="00F448EA" w:rsidRDefault="00A12CCD" w:rsidP="00621837">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who</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whose</w:t>
      </w:r>
      <w:r w:rsidRPr="00F448EA">
        <w:rPr>
          <w:rFonts w:ascii="Times New Roman" w:hAnsi="Times New Roman"/>
          <w:noProof w:val="0"/>
          <w:color w:val="000000"/>
          <w:sz w:val="24"/>
          <w:szCs w:val="24"/>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which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that</w:t>
      </w:r>
    </w:p>
    <w:p w:rsidR="00A12CCD" w:rsidRPr="00F448EA" w:rsidRDefault="00A12CCD" w:rsidP="00621837">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5.</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A snake or a spider is the animal</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she’d like to keep as a pet</w:t>
      </w:r>
      <w:r w:rsidRPr="00F448EA">
        <w:rPr>
          <w:rFonts w:ascii="Times New Roman" w:hAnsi="Times New Roman"/>
          <w:noProof w:val="0"/>
          <w:sz w:val="24"/>
          <w:szCs w:val="28"/>
          <w:lang w:val="en-US"/>
        </w:rPr>
        <w:t>.</w:t>
      </w:r>
    </w:p>
    <w:p w:rsidR="00A12CCD" w:rsidRPr="00F448EA" w:rsidRDefault="00A12CCD" w:rsidP="00621837">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where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what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that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when</w:t>
      </w:r>
    </w:p>
    <w:p w:rsidR="00A12CCD" w:rsidRPr="00F448EA" w:rsidRDefault="00A12CCD" w:rsidP="00621837">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6.</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My older brother,</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was twenty-two last month, has gone to work in India</w:t>
      </w:r>
      <w:r w:rsidRPr="00F448EA">
        <w:rPr>
          <w:rFonts w:ascii="Times New Roman" w:hAnsi="Times New Roman"/>
          <w:noProof w:val="0"/>
          <w:sz w:val="24"/>
          <w:szCs w:val="28"/>
          <w:lang w:val="en-US"/>
        </w:rPr>
        <w:t>.</w:t>
      </w:r>
    </w:p>
    <w:p w:rsidR="00A12CCD" w:rsidRPr="00F448EA" w:rsidRDefault="00A12CCD" w:rsidP="00D165B9">
      <w:pPr>
        <w:tabs>
          <w:tab w:val="left" w:pos="-360"/>
          <w:tab w:val="left" w:pos="1800"/>
          <w:tab w:val="left" w:pos="4320"/>
          <w:tab w:val="left" w:pos="6840"/>
        </w:tabs>
        <w:spacing w:after="40" w:line="36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who</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that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he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which</w:t>
      </w:r>
    </w:p>
    <w:p w:rsidR="00A12CCD" w:rsidRPr="00F448EA" w:rsidRDefault="00A12CCD" w:rsidP="00FD4777">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noProof w:val="0"/>
          <w:color w:val="000000"/>
          <w:sz w:val="24"/>
          <w:szCs w:val="24"/>
          <w:lang w:val="en-US"/>
        </w:rPr>
        <w:t>XI.</w:t>
      </w:r>
      <w:r w:rsidRPr="00F448EA">
        <w:rPr>
          <w:rFonts w:ascii="Times New Roman" w:hAnsi="Times New Roman"/>
          <w:b/>
          <w:noProof w:val="0"/>
          <w:color w:val="000000"/>
          <w:sz w:val="24"/>
          <w:szCs w:val="24"/>
          <w:lang w:val="en-US"/>
        </w:rPr>
        <w:tab/>
        <w:t>Combine each pair of sentences, using a relative clause.</w:t>
      </w:r>
    </w:p>
    <w:p w:rsidR="00A12CCD" w:rsidRPr="00F448EA" w:rsidRDefault="00A12CCD" w:rsidP="00FD477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1.</w:t>
      </w:r>
      <w:r w:rsidRPr="00F448EA">
        <w:rPr>
          <w:rFonts w:ascii="Times New Roman" w:hAnsi="Times New Roman"/>
          <w:noProof w:val="0"/>
          <w:color w:val="000000"/>
          <w:sz w:val="24"/>
          <w:szCs w:val="24"/>
          <w:lang w:val="en-US"/>
        </w:rPr>
        <w:tab/>
        <w:t>I have a friend. Her mum is a volunteer worker.</w:t>
      </w:r>
    </w:p>
    <w:p w:rsidR="00A12CCD" w:rsidRPr="00F448EA" w:rsidRDefault="00A12CCD" w:rsidP="00D165B9">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t xml:space="preserve">→ </w:t>
      </w:r>
      <w:r w:rsidRPr="00F448EA">
        <w:rPr>
          <w:rFonts w:ascii="Times New Roman" w:hAnsi="Times New Roman"/>
          <w:noProof w:val="0"/>
          <w:color w:val="000000"/>
          <w:sz w:val="24"/>
          <w:szCs w:val="24"/>
          <w:lang w:val="en-US"/>
        </w:rPr>
        <w:tab/>
      </w:r>
    </w:p>
    <w:p w:rsidR="00A12CCD" w:rsidRPr="00F448EA" w:rsidRDefault="00A12CCD" w:rsidP="00D165B9">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2.</w:t>
      </w:r>
      <w:r w:rsidRPr="00F448EA">
        <w:rPr>
          <w:rFonts w:ascii="Times New Roman" w:hAnsi="Times New Roman"/>
          <w:noProof w:val="0"/>
          <w:color w:val="000000"/>
          <w:sz w:val="24"/>
          <w:szCs w:val="24"/>
          <w:lang w:val="en-US"/>
        </w:rPr>
        <w:tab/>
        <w:t>It is a camping shop. It has a lot of good equipment.</w:t>
      </w:r>
    </w:p>
    <w:p w:rsidR="00A12CCD" w:rsidRPr="00F448EA" w:rsidRDefault="00A12CCD" w:rsidP="00D165B9">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t xml:space="preserve">→ </w:t>
      </w:r>
      <w:r w:rsidRPr="00F448EA">
        <w:rPr>
          <w:rFonts w:ascii="Times New Roman" w:hAnsi="Times New Roman"/>
          <w:noProof w:val="0"/>
          <w:color w:val="000000"/>
          <w:sz w:val="24"/>
          <w:szCs w:val="24"/>
          <w:lang w:val="en-US"/>
        </w:rPr>
        <w:tab/>
      </w:r>
    </w:p>
    <w:p w:rsidR="00A12CCD" w:rsidRPr="00F448EA" w:rsidRDefault="00A12CCD" w:rsidP="00255F3A">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lastRenderedPageBreak/>
        <w:t>3.</w:t>
      </w:r>
      <w:r w:rsidRPr="00F448EA">
        <w:rPr>
          <w:rFonts w:ascii="Times New Roman" w:hAnsi="Times New Roman"/>
          <w:noProof w:val="0"/>
          <w:color w:val="000000"/>
          <w:sz w:val="24"/>
          <w:szCs w:val="24"/>
          <w:lang w:val="en-US"/>
        </w:rPr>
        <w:tab/>
        <w:t>The rescue operation was arranged by a charity organisation. It was a success.</w:t>
      </w:r>
    </w:p>
    <w:p w:rsidR="00A12CCD" w:rsidRPr="00F448EA" w:rsidRDefault="00A12CCD" w:rsidP="00255F3A">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t xml:space="preserve">→ </w:t>
      </w:r>
      <w:r w:rsidRPr="00F448EA">
        <w:rPr>
          <w:rFonts w:ascii="Times New Roman" w:hAnsi="Times New Roman"/>
          <w:noProof w:val="0"/>
          <w:color w:val="000000"/>
          <w:sz w:val="24"/>
          <w:szCs w:val="24"/>
          <w:lang w:val="en-US"/>
        </w:rPr>
        <w:tab/>
      </w:r>
    </w:p>
    <w:p w:rsidR="00A12CCD" w:rsidRPr="00F448EA" w:rsidRDefault="00A12CCD" w:rsidP="00255F3A">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4.</w:t>
      </w:r>
      <w:r w:rsidRPr="00F448EA">
        <w:rPr>
          <w:rFonts w:ascii="Times New Roman" w:hAnsi="Times New Roman"/>
          <w:noProof w:val="0"/>
          <w:color w:val="000000"/>
          <w:sz w:val="24"/>
          <w:szCs w:val="24"/>
          <w:lang w:val="en-US"/>
        </w:rPr>
        <w:tab/>
        <w:t>My uncle is a fire fighter. He visited us last weekend.</w:t>
      </w:r>
    </w:p>
    <w:p w:rsidR="00A12CCD" w:rsidRPr="00F448EA" w:rsidRDefault="00A12CCD" w:rsidP="00255F3A">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t xml:space="preserve">→ </w:t>
      </w:r>
      <w:r w:rsidRPr="00F448EA">
        <w:rPr>
          <w:rFonts w:ascii="Times New Roman" w:hAnsi="Times New Roman"/>
          <w:noProof w:val="0"/>
          <w:color w:val="000000"/>
          <w:sz w:val="24"/>
          <w:szCs w:val="24"/>
          <w:lang w:val="en-US"/>
        </w:rPr>
        <w:tab/>
      </w:r>
    </w:p>
    <w:p w:rsidR="00A12CCD" w:rsidRPr="00F448EA" w:rsidRDefault="00A12CCD" w:rsidP="00255F3A">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5.</w:t>
      </w:r>
      <w:r w:rsidRPr="00F448EA">
        <w:rPr>
          <w:rFonts w:ascii="Times New Roman" w:hAnsi="Times New Roman"/>
          <w:noProof w:val="0"/>
          <w:color w:val="000000"/>
          <w:sz w:val="24"/>
          <w:szCs w:val="24"/>
          <w:lang w:val="en-US"/>
        </w:rPr>
        <w:tab/>
        <w:t>2015 is the year. My sister became a nurse.</w:t>
      </w:r>
    </w:p>
    <w:p w:rsidR="00A12CCD" w:rsidRPr="00F448EA" w:rsidRDefault="00A12CCD" w:rsidP="00255F3A">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t xml:space="preserve">→ </w:t>
      </w:r>
      <w:r w:rsidRPr="00F448EA">
        <w:rPr>
          <w:rFonts w:ascii="Times New Roman" w:hAnsi="Times New Roman"/>
          <w:noProof w:val="0"/>
          <w:color w:val="000000"/>
          <w:sz w:val="24"/>
          <w:szCs w:val="24"/>
          <w:lang w:val="en-US"/>
        </w:rPr>
        <w:tab/>
      </w:r>
    </w:p>
    <w:p w:rsidR="00A12CCD" w:rsidRPr="00F448EA" w:rsidRDefault="00A12CCD" w:rsidP="00255F3A">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6.</w:t>
      </w:r>
      <w:r w:rsidRPr="00F448EA">
        <w:rPr>
          <w:rFonts w:ascii="Times New Roman" w:hAnsi="Times New Roman"/>
          <w:noProof w:val="0"/>
          <w:color w:val="000000"/>
          <w:sz w:val="24"/>
          <w:szCs w:val="24"/>
          <w:lang w:val="en-US"/>
        </w:rPr>
        <w:tab/>
        <w:t>The storm started at 2 o’clock this morning. It caused a lot of damage.</w:t>
      </w:r>
    </w:p>
    <w:p w:rsidR="00A12CCD" w:rsidRPr="00F448EA" w:rsidRDefault="00A12CCD" w:rsidP="00255F3A">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t xml:space="preserve">→ </w:t>
      </w:r>
      <w:r w:rsidRPr="00F448EA">
        <w:rPr>
          <w:rFonts w:ascii="Times New Roman" w:hAnsi="Times New Roman"/>
          <w:noProof w:val="0"/>
          <w:color w:val="000000"/>
          <w:sz w:val="24"/>
          <w:szCs w:val="24"/>
          <w:lang w:val="en-US"/>
        </w:rPr>
        <w:tab/>
      </w:r>
    </w:p>
    <w:p w:rsidR="00A12CCD" w:rsidRPr="00F448EA" w:rsidRDefault="00A12CCD" w:rsidP="00255F3A">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7.</w:t>
      </w:r>
      <w:r w:rsidRPr="00F448EA">
        <w:rPr>
          <w:rFonts w:ascii="Times New Roman" w:hAnsi="Times New Roman"/>
          <w:noProof w:val="0"/>
          <w:color w:val="000000"/>
          <w:sz w:val="24"/>
          <w:szCs w:val="24"/>
          <w:lang w:val="en-US"/>
        </w:rPr>
        <w:tab/>
        <w:t>Nick is my classmate. I’ve known him for a long time.</w:t>
      </w:r>
    </w:p>
    <w:p w:rsidR="00A12CCD" w:rsidRPr="00F448EA" w:rsidRDefault="00A12CCD" w:rsidP="00B87836">
      <w:pPr>
        <w:tabs>
          <w:tab w:val="left" w:pos="-360"/>
          <w:tab w:val="left" w:leader="underscore" w:pos="10080"/>
        </w:tabs>
        <w:spacing w:after="40" w:line="48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t xml:space="preserve">→ </w:t>
      </w:r>
      <w:r w:rsidRPr="00F448EA">
        <w:rPr>
          <w:rFonts w:ascii="Times New Roman" w:hAnsi="Times New Roman"/>
          <w:noProof w:val="0"/>
          <w:color w:val="000000"/>
          <w:sz w:val="24"/>
          <w:szCs w:val="24"/>
          <w:lang w:val="en-US"/>
        </w:rPr>
        <w:tab/>
      </w:r>
      <w:r w:rsidRPr="00F448EA">
        <w:rPr>
          <w:rFonts w:ascii="Times New Roman" w:hAnsi="Times New Roman"/>
          <w:noProof w:val="0"/>
          <w:color w:val="FFFFFF"/>
          <w:sz w:val="24"/>
          <w:szCs w:val="24"/>
          <w:lang w:val="en-US"/>
        </w:rPr>
        <w:t>(STUDY TIPS</w:t>
      </w:r>
    </w:p>
    <w:p w:rsidR="00A12CCD" w:rsidRPr="00F448EA" w:rsidRDefault="00A12CCD" w:rsidP="00FD4777">
      <w:pPr>
        <w:tabs>
          <w:tab w:val="left" w:pos="-360"/>
        </w:tabs>
        <w:spacing w:after="40" w:line="240" w:lineRule="auto"/>
        <w:ind w:left="-720" w:right="-720"/>
        <w:jc w:val="both"/>
        <w:rPr>
          <w:rFonts w:ascii="Times New Roman" w:hAnsi="Times New Roman"/>
          <w:b/>
          <w:noProof w:val="0"/>
          <w:color w:val="FFFFFF"/>
          <w:sz w:val="24"/>
          <w:szCs w:val="24"/>
          <w:lang w:val="en-US"/>
        </w:rPr>
      </w:pPr>
      <w:r w:rsidRPr="00F448EA">
        <w:rPr>
          <w:rFonts w:ascii="Times New Roman" w:hAnsi="Times New Roman"/>
          <w:b/>
          <w:noProof w:val="0"/>
          <w:color w:val="FFFFFF"/>
          <w:sz w:val="24"/>
          <w:szCs w:val="24"/>
          <w:highlight w:val="black"/>
          <w:lang w:val="en-US"/>
        </w:rPr>
        <w:t>STUDY TIPS</w:t>
      </w:r>
    </w:p>
    <w:p w:rsidR="00A12CCD" w:rsidRPr="00F448EA" w:rsidRDefault="00A12CCD" w:rsidP="00FD477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b/>
          <w:noProof w:val="0"/>
          <w:color w:val="000000"/>
          <w:sz w:val="24"/>
          <w:szCs w:val="24"/>
          <w:lang w:val="en-US"/>
        </w:rPr>
        <w:t>Memorize new vocabulary.</w:t>
      </w:r>
      <w:r w:rsidRPr="00F448EA">
        <w:rPr>
          <w:rFonts w:ascii="Times New Roman" w:hAnsi="Times New Roman"/>
          <w:noProof w:val="0"/>
          <w:color w:val="000000"/>
          <w:sz w:val="24"/>
          <w:szCs w:val="24"/>
          <w:lang w:val="en-US"/>
        </w:rPr>
        <w:t xml:space="preserve"> When memorizing new vocabulary, surprising ideas and images are more memorable than ordinary ones, so use them to improve your vocabulary. Read the ideas below. Which do you think is most effective?</w:t>
      </w:r>
    </w:p>
    <w:p w:rsidR="00A12CCD" w:rsidRPr="00F448EA" w:rsidRDefault="00A12CCD" w:rsidP="004C3B0E">
      <w:pPr>
        <w:tabs>
          <w:tab w:val="left" w:pos="-36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1.</w:t>
      </w:r>
      <w:r w:rsidRPr="00F448EA">
        <w:rPr>
          <w:rFonts w:ascii="Times New Roman" w:hAnsi="Times New Roman"/>
          <w:noProof w:val="0"/>
          <w:color w:val="000000"/>
          <w:sz w:val="24"/>
          <w:szCs w:val="24"/>
          <w:lang w:val="en-US"/>
        </w:rPr>
        <w:tab/>
        <w:t>When you are learning new words or phrases, form a surprising mental picture to help you. For example, to remember the phrase “pick up a language”, imagine the situation is which you were in Bangkok and tried to learn some new words in Thai.</w:t>
      </w:r>
    </w:p>
    <w:p w:rsidR="00A12CCD" w:rsidRPr="00F448EA" w:rsidRDefault="00A12CCD" w:rsidP="004C3B0E">
      <w:pPr>
        <w:tabs>
          <w:tab w:val="left" w:pos="-36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2.</w:t>
      </w:r>
      <w:r w:rsidRPr="00F448EA">
        <w:rPr>
          <w:rFonts w:ascii="Times New Roman" w:hAnsi="Times New Roman"/>
          <w:noProof w:val="0"/>
          <w:color w:val="000000"/>
          <w:sz w:val="24"/>
          <w:szCs w:val="24"/>
          <w:lang w:val="en-US"/>
        </w:rPr>
        <w:tab/>
        <w:t>Record new words in a vocabulary notebook. Look at it regularly and make new sentences in your mind using the words.</w:t>
      </w:r>
    </w:p>
    <w:p w:rsidR="00A12CCD" w:rsidRPr="00F448EA" w:rsidRDefault="00A12CCD" w:rsidP="00093C44">
      <w:pPr>
        <w:tabs>
          <w:tab w:val="left" w:pos="-36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3.</w:t>
      </w:r>
      <w:r w:rsidRPr="00F448EA">
        <w:rPr>
          <w:rFonts w:ascii="Times New Roman" w:hAnsi="Times New Roman"/>
          <w:noProof w:val="0"/>
          <w:color w:val="000000"/>
          <w:sz w:val="24"/>
          <w:szCs w:val="24"/>
          <w:lang w:val="en-US"/>
        </w:rPr>
        <w:tab/>
      </w:r>
      <w:r w:rsidRPr="00F448EA">
        <w:rPr>
          <w:rFonts w:ascii="Times New Roman" w:hAnsi="Times New Roman"/>
          <w:bCs/>
          <w:noProof w:val="0"/>
          <w:color w:val="000000"/>
          <w:sz w:val="24"/>
          <w:szCs w:val="24"/>
          <w:lang w:val="en-US"/>
        </w:rPr>
        <w:t xml:space="preserve">Makefun rhymes with words and phrases that you are trying to learn. (You might even try to set them to music.) </w:t>
      </w:r>
      <w:r w:rsidRPr="00F448EA">
        <w:rPr>
          <w:rFonts w:ascii="Times New Roman" w:hAnsi="Times New Roman"/>
          <w:bCs/>
          <w:i/>
          <w:iCs/>
          <w:noProof w:val="0"/>
          <w:color w:val="000000"/>
          <w:sz w:val="24"/>
          <w:szCs w:val="24"/>
          <w:lang w:val="en-US"/>
        </w:rPr>
        <w:t xml:space="preserve">This your first </w:t>
      </w:r>
      <w:r w:rsidRPr="00F448EA">
        <w:rPr>
          <w:rFonts w:ascii="Times New Roman" w:hAnsi="Times New Roman"/>
          <w:b/>
          <w:bCs/>
          <w:i/>
          <w:iCs/>
          <w:noProof w:val="0"/>
          <w:color w:val="000000"/>
          <w:sz w:val="24"/>
          <w:szCs w:val="24"/>
          <w:lang w:val="en-US"/>
        </w:rPr>
        <w:t>exquisite</w:t>
      </w:r>
      <w:r w:rsidRPr="00F448EA">
        <w:rPr>
          <w:rFonts w:ascii="Times New Roman" w:hAnsi="Times New Roman"/>
          <w:bCs/>
          <w:i/>
          <w:iCs/>
          <w:noProof w:val="0"/>
          <w:color w:val="000000"/>
          <w:sz w:val="24"/>
          <w:szCs w:val="24"/>
          <w:lang w:val="en-US"/>
        </w:rPr>
        <w:t xml:space="preserve"> visit, isn’tit?</w:t>
      </w:r>
    </w:p>
    <w:p w:rsidR="00A12CCD" w:rsidRPr="00F448EA" w:rsidRDefault="00A12CCD" w:rsidP="00093C44">
      <w:pPr>
        <w:tabs>
          <w:tab w:val="left" w:pos="-36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4.</w:t>
      </w:r>
      <w:r w:rsidRPr="00F448EA">
        <w:rPr>
          <w:rFonts w:ascii="Times New Roman" w:hAnsi="Times New Roman"/>
          <w:noProof w:val="0"/>
          <w:color w:val="000000"/>
          <w:sz w:val="24"/>
          <w:szCs w:val="24"/>
          <w:lang w:val="en-US"/>
        </w:rPr>
        <w:tab/>
        <w:t xml:space="preserve">Go </w:t>
      </w:r>
      <w:r w:rsidRPr="00F448EA">
        <w:rPr>
          <w:rFonts w:ascii="Times New Roman" w:hAnsi="Times New Roman"/>
          <w:bCs/>
          <w:noProof w:val="0"/>
          <w:color w:val="000000"/>
          <w:sz w:val="24"/>
          <w:szCs w:val="24"/>
          <w:lang w:val="en-US"/>
        </w:rPr>
        <w:t>online and go to a search engine. Type in a word that you are trying to remember and see what images come up. Choose the most memorable image, print it out and write the word on the page.</w:t>
      </w:r>
    </w:p>
    <w:p w:rsidR="00A12CCD" w:rsidRPr="00F448EA" w:rsidRDefault="00A12CCD" w:rsidP="009317BE">
      <w:pPr>
        <w:tabs>
          <w:tab w:val="left" w:pos="-36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5.</w:t>
      </w:r>
      <w:r w:rsidRPr="00F448EA">
        <w:rPr>
          <w:rFonts w:ascii="Times New Roman" w:hAnsi="Times New Roman"/>
          <w:noProof w:val="0"/>
          <w:color w:val="000000"/>
          <w:sz w:val="24"/>
          <w:szCs w:val="24"/>
          <w:lang w:val="en-US"/>
        </w:rPr>
        <w:tab/>
      </w:r>
      <w:r w:rsidRPr="00F448EA">
        <w:rPr>
          <w:rFonts w:ascii="Times New Roman" w:hAnsi="Times New Roman"/>
          <w:bCs/>
          <w:noProof w:val="0"/>
          <w:color w:val="000000"/>
          <w:sz w:val="24"/>
          <w:szCs w:val="24"/>
          <w:lang w:val="en-US"/>
        </w:rPr>
        <w:t>Write new words on Post-it notes and stick them to your fridge, bedroom, door, etc.</w:t>
      </w:r>
    </w:p>
    <w:p w:rsidR="00A12CCD" w:rsidRPr="00F448EA" w:rsidRDefault="00A12CCD" w:rsidP="009317BE">
      <w:pPr>
        <w:tabs>
          <w:tab w:val="left" w:pos="-36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6.</w:t>
      </w:r>
      <w:r w:rsidRPr="00F448EA">
        <w:rPr>
          <w:rFonts w:ascii="Times New Roman" w:hAnsi="Times New Roman"/>
          <w:noProof w:val="0"/>
          <w:color w:val="000000"/>
          <w:sz w:val="24"/>
          <w:szCs w:val="24"/>
          <w:lang w:val="en-US"/>
        </w:rPr>
        <w:tab/>
      </w:r>
      <w:r w:rsidRPr="00F448EA">
        <w:rPr>
          <w:rFonts w:ascii="Times New Roman" w:hAnsi="Times New Roman"/>
          <w:bCs/>
          <w:noProof w:val="0"/>
          <w:color w:val="000000"/>
          <w:sz w:val="24"/>
          <w:szCs w:val="24"/>
          <w:lang w:val="en-US"/>
        </w:rPr>
        <w:t>Personalize words that you want to remember. Use them to say something about yourself.</w:t>
      </w:r>
    </w:p>
    <w:p w:rsidR="00A12CCD" w:rsidRPr="00F448EA" w:rsidRDefault="00A12CCD" w:rsidP="009317BE">
      <w:pPr>
        <w:tabs>
          <w:tab w:val="left" w:pos="-36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7.</w:t>
      </w:r>
      <w:r w:rsidRPr="00F448EA">
        <w:rPr>
          <w:rFonts w:ascii="Times New Roman" w:hAnsi="Times New Roman"/>
          <w:noProof w:val="0"/>
          <w:color w:val="000000"/>
          <w:sz w:val="24"/>
          <w:szCs w:val="24"/>
          <w:lang w:val="en-US"/>
        </w:rPr>
        <w:tab/>
        <w:t xml:space="preserve">Test </w:t>
      </w:r>
      <w:r w:rsidRPr="00F448EA">
        <w:rPr>
          <w:rFonts w:ascii="Times New Roman" w:hAnsi="Times New Roman"/>
          <w:bCs/>
          <w:noProof w:val="0"/>
          <w:color w:val="000000"/>
          <w:sz w:val="24"/>
          <w:szCs w:val="24"/>
          <w:lang w:val="en-US"/>
        </w:rPr>
        <w:t>yourself. Research shows that testing is an effective way of remembering new information, and the harder the test, the better you will remember.</w:t>
      </w:r>
    </w:p>
    <w:p w:rsidR="00A12CCD" w:rsidRPr="00F448EA" w:rsidRDefault="00A12CCD" w:rsidP="00EC327C">
      <w:pPr>
        <w:tabs>
          <w:tab w:val="left" w:pos="-360"/>
        </w:tabs>
        <w:spacing w:before="360" w:after="40" w:line="240" w:lineRule="auto"/>
        <w:ind w:left="-360" w:right="-720" w:hanging="360"/>
        <w:jc w:val="both"/>
        <w:rPr>
          <w:rFonts w:ascii="Times New Roman" w:hAnsi="Times New Roman"/>
          <w:b/>
          <w:bCs/>
          <w:noProof w:val="0"/>
          <w:color w:val="000000"/>
          <w:sz w:val="24"/>
          <w:szCs w:val="24"/>
          <w:lang w:val="en-US"/>
        </w:rPr>
      </w:pPr>
      <w:r w:rsidRPr="00F448EA">
        <w:rPr>
          <w:rFonts w:ascii="Times New Roman" w:hAnsi="Times New Roman"/>
          <w:b/>
          <w:noProof w:val="0"/>
          <w:color w:val="000000"/>
          <w:sz w:val="24"/>
          <w:szCs w:val="24"/>
          <w:lang w:val="en-US"/>
        </w:rPr>
        <w:t>C.</w:t>
      </w:r>
      <w:r w:rsidRPr="00F448EA">
        <w:rPr>
          <w:rFonts w:ascii="Times New Roman" w:hAnsi="Times New Roman"/>
          <w:b/>
          <w:noProof w:val="0"/>
          <w:color w:val="000000"/>
          <w:sz w:val="24"/>
          <w:szCs w:val="24"/>
          <w:lang w:val="en-US"/>
        </w:rPr>
        <w:tab/>
        <w:t>READING</w:t>
      </w:r>
    </w:p>
    <w:p w:rsidR="00A12CCD" w:rsidRPr="00F448EA" w:rsidRDefault="00A12CCD" w:rsidP="009317BE">
      <w:pPr>
        <w:tabs>
          <w:tab w:val="left" w:pos="-360"/>
        </w:tabs>
        <w:spacing w:after="40" w:line="240" w:lineRule="auto"/>
        <w:ind w:left="-360" w:right="-720" w:hanging="360"/>
        <w:jc w:val="both"/>
        <w:rPr>
          <w:rFonts w:ascii="Times New Roman" w:hAnsi="Times New Roman"/>
          <w:b/>
          <w:noProof w:val="0"/>
          <w:color w:val="000000"/>
          <w:sz w:val="24"/>
          <w:szCs w:val="24"/>
          <w:lang w:val="en-US"/>
        </w:rPr>
      </w:pPr>
      <w:r w:rsidRPr="00F448EA">
        <w:rPr>
          <w:rFonts w:ascii="Times New Roman" w:hAnsi="Times New Roman"/>
          <w:b/>
          <w:bCs/>
          <w:noProof w:val="0"/>
          <w:color w:val="000000"/>
          <w:sz w:val="24"/>
          <w:szCs w:val="24"/>
          <w:lang w:val="en-US"/>
        </w:rPr>
        <w:t>I.</w:t>
      </w:r>
      <w:r w:rsidRPr="00F448EA">
        <w:rPr>
          <w:rFonts w:ascii="Times New Roman" w:hAnsi="Times New Roman"/>
          <w:b/>
          <w:bCs/>
          <w:noProof w:val="0"/>
          <w:color w:val="000000"/>
          <w:sz w:val="24"/>
          <w:szCs w:val="24"/>
          <w:lang w:val="en-US"/>
        </w:rPr>
        <w:tab/>
        <w:t>Read the passage and answer the questions.</w:t>
      </w:r>
    </w:p>
    <w:p w:rsidR="00A12CCD" w:rsidRPr="00F448EA" w:rsidRDefault="00A9099C" w:rsidP="00FD4777">
      <w:pPr>
        <w:tabs>
          <w:tab w:val="left" w:pos="-360"/>
        </w:tabs>
        <w:spacing w:after="40" w:line="240" w:lineRule="auto"/>
        <w:ind w:left="-720" w:right="-720"/>
        <w:jc w:val="both"/>
        <w:rPr>
          <w:rFonts w:ascii="Times New Roman" w:hAnsi="Times New Roman"/>
          <w:noProof w:val="0"/>
          <w:sz w:val="24"/>
          <w:szCs w:val="24"/>
          <w:lang w:val="en-US"/>
        </w:rPr>
      </w:pPr>
      <w:r>
        <w:rPr>
          <w:lang w:val="en-US"/>
        </w:rPr>
        <w:pict>
          <v:shape id="Picture 709" o:spid="_x0000_s1112" type="#_x0000_t75" alt="Kết quả hình ảnh cho english" style="position:absolute;left:0;text-align:left;margin-left:366.2pt;margin-top:2.75pt;width:137.55pt;height:92.65pt;z-index:86;visibility:visible">
            <v:imagedata r:id="rId50" o:title=""/>
            <w10:wrap type="square"/>
          </v:shape>
        </w:pict>
      </w:r>
      <w:r w:rsidR="00A12CCD" w:rsidRPr="00F448EA">
        <w:rPr>
          <w:rFonts w:ascii="Times New Roman" w:hAnsi="Times New Roman"/>
          <w:noProof w:val="0"/>
          <w:color w:val="000000"/>
          <w:sz w:val="24"/>
          <w:szCs w:val="24"/>
          <w:lang w:val="en-US"/>
        </w:rPr>
        <w:tab/>
        <w:t xml:space="preserve">Englishplays an important role in everyday life in India. In </w:t>
      </w:r>
      <w:r w:rsidR="00A12CCD" w:rsidRPr="00F448EA">
        <w:rPr>
          <w:rFonts w:ascii="Times New Roman" w:hAnsi="Times New Roman"/>
          <w:bCs/>
          <w:noProof w:val="0"/>
          <w:color w:val="000000"/>
          <w:sz w:val="24"/>
          <w:szCs w:val="24"/>
          <w:lang w:val="en-US"/>
        </w:rPr>
        <w:t xml:space="preserve">India with innumerable regional languages in different state, </w:t>
      </w:r>
      <w:r w:rsidR="00A12CCD" w:rsidRPr="00F448EA">
        <w:rPr>
          <w:rFonts w:ascii="Times New Roman" w:hAnsi="Times New Roman"/>
          <w:noProof w:val="0"/>
          <w:color w:val="000000"/>
          <w:sz w:val="24"/>
          <w:szCs w:val="24"/>
          <w:lang w:val="en-US"/>
        </w:rPr>
        <w:t xml:space="preserve">English </w:t>
      </w:r>
      <w:r w:rsidR="00A12CCD" w:rsidRPr="00F448EA">
        <w:rPr>
          <w:rFonts w:ascii="Times New Roman" w:hAnsi="Times New Roman"/>
          <w:bCs/>
          <w:noProof w:val="0"/>
          <w:color w:val="000000"/>
          <w:sz w:val="24"/>
          <w:szCs w:val="24"/>
          <w:lang w:val="en-US"/>
        </w:rPr>
        <w:t>serves as the common language in the country.</w:t>
      </w:r>
      <w:r w:rsidR="00A12CCD" w:rsidRPr="00F448EA">
        <w:rPr>
          <w:rFonts w:ascii="Times New Roman" w:hAnsi="Times New Roman"/>
          <w:noProof w:val="0"/>
          <w:color w:val="000000"/>
          <w:sz w:val="24"/>
          <w:szCs w:val="24"/>
          <w:lang w:val="en-US"/>
        </w:rPr>
        <w:t xml:space="preserve">Most </w:t>
      </w:r>
      <w:r w:rsidR="00A12CCD" w:rsidRPr="00F448EA">
        <w:rPr>
          <w:rFonts w:ascii="Times New Roman" w:hAnsi="Times New Roman"/>
          <w:bCs/>
          <w:noProof w:val="0"/>
          <w:color w:val="000000"/>
          <w:sz w:val="24"/>
          <w:szCs w:val="24"/>
          <w:lang w:val="en-US"/>
        </w:rPr>
        <w:t xml:space="preserve">office-goers know English, but many of them do not know other languages besides their mother-tongue or regional language. Thus, they communicate with each other in English </w:t>
      </w:r>
      <w:r w:rsidR="00A12CCD" w:rsidRPr="00F448EA">
        <w:rPr>
          <w:rFonts w:ascii="Times New Roman" w:hAnsi="Times New Roman"/>
          <w:noProof w:val="0"/>
          <w:color w:val="000000"/>
          <w:sz w:val="24"/>
          <w:szCs w:val="24"/>
          <w:lang w:val="en-US"/>
        </w:rPr>
        <w:t xml:space="preserve">for their </w:t>
      </w:r>
      <w:r w:rsidR="00A12CCD" w:rsidRPr="00F448EA">
        <w:rPr>
          <w:rFonts w:ascii="Times New Roman" w:hAnsi="Times New Roman"/>
          <w:bCs/>
          <w:noProof w:val="0"/>
          <w:color w:val="000000"/>
          <w:sz w:val="24"/>
          <w:szCs w:val="24"/>
          <w:lang w:val="en-US"/>
        </w:rPr>
        <w:t>everyday work.</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 xml:space="preserve">The importance </w:t>
      </w:r>
      <w:r w:rsidRPr="00F448EA">
        <w:rPr>
          <w:rFonts w:ascii="Times New Roman" w:hAnsi="Times New Roman"/>
          <w:bCs/>
          <w:noProof w:val="0"/>
          <w:color w:val="000000"/>
          <w:sz w:val="24"/>
          <w:szCs w:val="24"/>
          <w:lang w:val="en-US"/>
        </w:rPr>
        <w:t xml:space="preserve">of English in education and student’s life cannot be denied. English </w:t>
      </w:r>
      <w:r w:rsidRPr="00F448EA">
        <w:rPr>
          <w:rFonts w:ascii="Times New Roman" w:hAnsi="Times New Roman"/>
          <w:noProof w:val="0"/>
          <w:color w:val="000000"/>
          <w:sz w:val="24"/>
          <w:szCs w:val="24"/>
          <w:lang w:val="en-US"/>
        </w:rPr>
        <w:t>remains a major medium of instruction in schools. There are large numbers of books that are written in English language. English is an important language for inter-state communications. Modem India has many large states. People of each state converse in their own language and often cannot speak or understand the regional language of other people. In such cases, English becomes the link between these people. So, we cannot deny the importance of English in modem India.</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There are some advantages of regional languages over English, but in spite of that there is the need and importance of English in Indian life.</w:t>
      </w:r>
    </w:p>
    <w:p w:rsidR="00A12CCD" w:rsidRPr="00F448EA" w:rsidRDefault="00A12CCD" w:rsidP="00FD477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1.</w:t>
      </w:r>
      <w:r w:rsidRPr="00F448EA">
        <w:rPr>
          <w:rFonts w:ascii="Times New Roman" w:hAnsi="Times New Roman"/>
          <w:noProof w:val="0"/>
          <w:color w:val="000000"/>
          <w:sz w:val="24"/>
          <w:szCs w:val="24"/>
          <w:lang w:val="en-US"/>
        </w:rPr>
        <w:tab/>
        <w:t>What is the role of English in everyday life in India?</w:t>
      </w:r>
    </w:p>
    <w:p w:rsidR="00A12CCD" w:rsidRPr="00F448EA" w:rsidRDefault="00A12CCD" w:rsidP="0003271C">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03271C">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2.</w:t>
      </w:r>
      <w:r w:rsidRPr="00F448EA">
        <w:rPr>
          <w:rFonts w:ascii="Times New Roman" w:hAnsi="Times New Roman"/>
          <w:noProof w:val="0"/>
          <w:color w:val="000000"/>
          <w:sz w:val="24"/>
          <w:szCs w:val="24"/>
          <w:lang w:val="en-US"/>
        </w:rPr>
        <w:tab/>
        <w:t>Why is English chosen as the official language in India?</w:t>
      </w:r>
    </w:p>
    <w:p w:rsidR="00A12CCD" w:rsidRPr="00F448EA" w:rsidRDefault="00A12CCD" w:rsidP="0003271C">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03271C">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lastRenderedPageBreak/>
        <w:t>3.</w:t>
      </w:r>
      <w:r w:rsidRPr="00F448EA">
        <w:rPr>
          <w:rFonts w:ascii="Times New Roman" w:hAnsi="Times New Roman"/>
          <w:noProof w:val="0"/>
          <w:color w:val="000000"/>
          <w:sz w:val="24"/>
          <w:szCs w:val="24"/>
          <w:lang w:val="en-US"/>
        </w:rPr>
        <w:tab/>
        <w:t>What do most office-goers use English for?</w:t>
      </w:r>
    </w:p>
    <w:p w:rsidR="00A12CCD" w:rsidRPr="00F448EA" w:rsidRDefault="00A12CCD" w:rsidP="00955785">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955785">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4.</w:t>
      </w:r>
      <w:r w:rsidRPr="00F448EA">
        <w:rPr>
          <w:rFonts w:ascii="Times New Roman" w:hAnsi="Times New Roman"/>
          <w:noProof w:val="0"/>
          <w:color w:val="000000"/>
          <w:sz w:val="24"/>
          <w:szCs w:val="24"/>
          <w:lang w:val="en-US"/>
        </w:rPr>
        <w:tab/>
        <w:t>What is the role of English in education?</w:t>
      </w:r>
    </w:p>
    <w:p w:rsidR="00A12CCD" w:rsidRPr="00F448EA" w:rsidRDefault="00A12CCD" w:rsidP="00955785">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955785">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5.</w:t>
      </w:r>
      <w:r w:rsidRPr="00F448EA">
        <w:rPr>
          <w:rFonts w:ascii="Times New Roman" w:hAnsi="Times New Roman"/>
          <w:noProof w:val="0"/>
          <w:color w:val="000000"/>
          <w:sz w:val="24"/>
          <w:szCs w:val="24"/>
          <w:lang w:val="en-US"/>
        </w:rPr>
        <w:tab/>
        <w:t>Why is English considered the link between people in India?</w:t>
      </w:r>
    </w:p>
    <w:p w:rsidR="00A12CCD" w:rsidRPr="00F448EA" w:rsidRDefault="00A12CCD" w:rsidP="00955785">
      <w:pPr>
        <w:tabs>
          <w:tab w:val="left" w:pos="-360"/>
          <w:tab w:val="left" w:leader="underscore" w:pos="10080"/>
        </w:tabs>
        <w:spacing w:after="40" w:line="36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FD4777">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noProof w:val="0"/>
          <w:color w:val="000000"/>
          <w:sz w:val="24"/>
          <w:szCs w:val="24"/>
          <w:lang w:val="en-US"/>
        </w:rPr>
        <w:t>II.</w:t>
      </w:r>
      <w:r w:rsidRPr="00F448EA">
        <w:rPr>
          <w:rFonts w:ascii="Times New Roman" w:hAnsi="Times New Roman"/>
          <w:b/>
          <w:noProof w:val="0"/>
          <w:color w:val="000000"/>
          <w:sz w:val="24"/>
          <w:szCs w:val="24"/>
          <w:lang w:val="en-US"/>
        </w:rPr>
        <w:tab/>
        <w:t>Read the passage, and do the tasks that follow.</w:t>
      </w:r>
    </w:p>
    <w:p w:rsidR="00A12CCD" w:rsidRPr="00F448EA" w:rsidRDefault="00A12CCD" w:rsidP="00955785">
      <w:pPr>
        <w:tabs>
          <w:tab w:val="left" w:pos="-360"/>
        </w:tabs>
        <w:spacing w:after="40" w:line="240" w:lineRule="auto"/>
        <w:ind w:left="-720" w:right="-720"/>
        <w:jc w:val="center"/>
        <w:rPr>
          <w:rFonts w:ascii="Times New Roman" w:hAnsi="Times New Roman"/>
          <w:noProof w:val="0"/>
          <w:sz w:val="26"/>
          <w:szCs w:val="26"/>
          <w:lang w:val="en-US"/>
        </w:rPr>
      </w:pPr>
      <w:r w:rsidRPr="00F448EA">
        <w:rPr>
          <w:rFonts w:ascii="Times New Roman" w:hAnsi="Times New Roman"/>
          <w:b/>
          <w:bCs/>
          <w:noProof w:val="0"/>
          <w:color w:val="000000"/>
          <w:sz w:val="26"/>
          <w:szCs w:val="26"/>
          <w:lang w:val="en-US"/>
        </w:rPr>
        <w:t>The five ages of English</w:t>
      </w:r>
    </w:p>
    <w:p w:rsidR="00A12CCD" w:rsidRPr="00F448EA" w:rsidRDefault="00A12CCD" w:rsidP="00FD4777">
      <w:pPr>
        <w:tabs>
          <w:tab w:val="left" w:pos="-360"/>
        </w:tabs>
        <w:spacing w:after="40" w:line="240" w:lineRule="auto"/>
        <w:ind w:left="-720" w:right="-720"/>
        <w:jc w:val="both"/>
        <w:rPr>
          <w:rFonts w:ascii="Times New Roman" w:hAnsi="Times New Roman"/>
          <w:noProof w:val="0"/>
          <w:sz w:val="26"/>
          <w:szCs w:val="26"/>
          <w:lang w:val="en-US"/>
        </w:rPr>
      </w:pPr>
      <w:r w:rsidRPr="00F448EA">
        <w:rPr>
          <w:rFonts w:ascii="Times New Roman" w:hAnsi="Times New Roman"/>
          <w:noProof w:val="0"/>
          <w:color w:val="000000"/>
          <w:sz w:val="26"/>
          <w:szCs w:val="26"/>
          <w:lang w:val="en-US"/>
        </w:rPr>
        <w:sym w:font="Wingdings" w:char="F08C"/>
      </w:r>
      <w:r w:rsidRPr="00F448EA">
        <w:rPr>
          <w:rFonts w:ascii="Times New Roman" w:hAnsi="Times New Roman"/>
          <w:noProof w:val="0"/>
          <w:color w:val="000000"/>
          <w:sz w:val="26"/>
          <w:szCs w:val="26"/>
          <w:lang w:val="en-US"/>
        </w:rPr>
        <w:t>Old English</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From about the 9</w:t>
      </w:r>
      <w:r w:rsidRPr="00F448EA">
        <w:rPr>
          <w:rFonts w:ascii="Times New Roman" w:hAnsi="Times New Roman"/>
          <w:noProof w:val="0"/>
          <w:color w:val="000000"/>
          <w:sz w:val="24"/>
          <w:szCs w:val="24"/>
          <w:vertAlign w:val="superscript"/>
          <w:lang w:val="en-US"/>
        </w:rPr>
        <w:t>lh</w:t>
      </w:r>
      <w:r w:rsidRPr="00F448EA">
        <w:rPr>
          <w:rFonts w:ascii="Times New Roman" w:hAnsi="Times New Roman"/>
          <w:noProof w:val="0"/>
          <w:color w:val="000000"/>
          <w:sz w:val="24"/>
          <w:szCs w:val="24"/>
          <w:lang w:val="en-US"/>
        </w:rPr>
        <w:t xml:space="preserve"> century, the Vikings, who lived in the region which is now Sweden, </w:t>
      </w:r>
      <w:r w:rsidRPr="00F448EA">
        <w:rPr>
          <w:rFonts w:ascii="Times New Roman" w:hAnsi="Times New Roman"/>
          <w:bCs/>
          <w:noProof w:val="0"/>
          <w:color w:val="000000"/>
          <w:sz w:val="24"/>
          <w:szCs w:val="24"/>
          <w:lang w:val="en-US"/>
        </w:rPr>
        <w:t>Norway,</w:t>
      </w:r>
      <w:r w:rsidRPr="00F448EA">
        <w:rPr>
          <w:rFonts w:ascii="Times New Roman" w:hAnsi="Times New Roman"/>
          <w:noProof w:val="0"/>
          <w:color w:val="000000"/>
          <w:sz w:val="24"/>
          <w:szCs w:val="24"/>
          <w:lang w:val="en-US"/>
        </w:rPr>
        <w:t xml:space="preserve"> and Denmark, began to arrive in the north of England. The language people spoke began </w:t>
      </w:r>
      <w:r w:rsidRPr="00F448EA">
        <w:rPr>
          <w:rFonts w:ascii="Times New Roman" w:hAnsi="Times New Roman"/>
          <w:bCs/>
          <w:noProof w:val="0"/>
          <w:color w:val="000000"/>
          <w:sz w:val="24"/>
          <w:szCs w:val="24"/>
          <w:lang w:val="en-US"/>
        </w:rPr>
        <w:t>to</w:t>
      </w:r>
      <w:r w:rsidRPr="00F448EA">
        <w:rPr>
          <w:rFonts w:ascii="Times New Roman" w:hAnsi="Times New Roman"/>
          <w:noProof w:val="0"/>
          <w:color w:val="000000"/>
          <w:sz w:val="24"/>
          <w:szCs w:val="24"/>
          <w:lang w:val="en-US"/>
        </w:rPr>
        <w:t>change. In the south of England, people began to translate books from Latin into English.</w:t>
      </w:r>
    </w:p>
    <w:p w:rsidR="00A12CCD" w:rsidRPr="00F448EA" w:rsidRDefault="00A12CCD" w:rsidP="00FD4777">
      <w:pPr>
        <w:tabs>
          <w:tab w:val="left" w:pos="-360"/>
        </w:tabs>
        <w:spacing w:after="40" w:line="240" w:lineRule="auto"/>
        <w:ind w:left="-720" w:right="-720"/>
        <w:jc w:val="both"/>
        <w:rPr>
          <w:rFonts w:ascii="Times New Roman" w:hAnsi="Times New Roman"/>
          <w:noProof w:val="0"/>
          <w:sz w:val="26"/>
          <w:szCs w:val="26"/>
          <w:lang w:val="en-US"/>
        </w:rPr>
      </w:pPr>
      <w:r w:rsidRPr="00F448EA">
        <w:rPr>
          <w:rFonts w:ascii="Times New Roman" w:hAnsi="Times New Roman"/>
          <w:bCs/>
          <w:noProof w:val="0"/>
          <w:color w:val="000000"/>
          <w:sz w:val="26"/>
          <w:szCs w:val="26"/>
          <w:lang w:val="en-US"/>
        </w:rPr>
        <w:sym w:font="Wingdings" w:char="F08D"/>
      </w:r>
      <w:r w:rsidRPr="00F448EA">
        <w:rPr>
          <w:rFonts w:ascii="Times New Roman" w:hAnsi="Times New Roman"/>
          <w:bCs/>
          <w:noProof w:val="0"/>
          <w:color w:val="000000"/>
          <w:sz w:val="26"/>
          <w:szCs w:val="26"/>
          <w:lang w:val="en-US"/>
        </w:rPr>
        <w:t>Middle English</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In 1066, the Normans invaded England and French became the official language. Most educated people had to speak three languages: French, Latin and English. At this time, English literature began to develop. One of the most famous writers was the poet Geoffrey Chaucer, in the 14</w:t>
      </w:r>
      <w:r w:rsidRPr="00F448EA">
        <w:rPr>
          <w:rFonts w:ascii="Times New Roman" w:hAnsi="Times New Roman"/>
          <w:noProof w:val="0"/>
          <w:color w:val="000000"/>
          <w:sz w:val="24"/>
          <w:szCs w:val="24"/>
          <w:vertAlign w:val="superscript"/>
          <w:lang w:val="en-US"/>
        </w:rPr>
        <w:t>th</w:t>
      </w:r>
      <w:r w:rsidRPr="00F448EA">
        <w:rPr>
          <w:rFonts w:ascii="Times New Roman" w:hAnsi="Times New Roman"/>
          <w:noProof w:val="0"/>
          <w:color w:val="000000"/>
          <w:sz w:val="24"/>
          <w:szCs w:val="24"/>
          <w:lang w:val="en-US"/>
        </w:rPr>
        <w:t xml:space="preserve"> century. His language is a little like the English of today.</w:t>
      </w:r>
    </w:p>
    <w:p w:rsidR="00A12CCD" w:rsidRPr="00F448EA" w:rsidRDefault="00A12CCD" w:rsidP="00FD4777">
      <w:pPr>
        <w:tabs>
          <w:tab w:val="left" w:pos="-360"/>
        </w:tabs>
        <w:spacing w:after="40" w:line="240" w:lineRule="auto"/>
        <w:ind w:left="-720" w:right="-720"/>
        <w:jc w:val="both"/>
        <w:rPr>
          <w:rFonts w:ascii="Times New Roman" w:hAnsi="Times New Roman"/>
          <w:noProof w:val="0"/>
          <w:sz w:val="26"/>
          <w:szCs w:val="26"/>
          <w:lang w:val="en-US"/>
        </w:rPr>
      </w:pPr>
      <w:r w:rsidRPr="00F448EA">
        <w:rPr>
          <w:rFonts w:ascii="Times New Roman" w:hAnsi="Times New Roman"/>
          <w:noProof w:val="0"/>
          <w:color w:val="000000"/>
          <w:sz w:val="26"/>
          <w:szCs w:val="26"/>
          <w:lang w:val="en-US"/>
        </w:rPr>
        <w:sym w:font="Wingdings" w:char="F08E"/>
      </w:r>
      <w:r w:rsidRPr="00F448EA">
        <w:rPr>
          <w:rFonts w:ascii="Times New Roman" w:hAnsi="Times New Roman"/>
          <w:noProof w:val="0"/>
          <w:color w:val="000000"/>
          <w:sz w:val="26"/>
          <w:szCs w:val="26"/>
          <w:lang w:val="en-US"/>
        </w:rPr>
        <w:t>Early Modern English (1450- 1750)</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This period includes the time of William Shakespeare, England’s greatest writer. By the end of the 17</w:t>
      </w:r>
      <w:r w:rsidRPr="00F448EA">
        <w:rPr>
          <w:rFonts w:ascii="Times New Roman" w:hAnsi="Times New Roman"/>
          <w:noProof w:val="0"/>
          <w:color w:val="000000"/>
          <w:sz w:val="24"/>
          <w:szCs w:val="24"/>
          <w:vertAlign w:val="superscript"/>
          <w:lang w:val="en-US"/>
        </w:rPr>
        <w:t>th</w:t>
      </w:r>
      <w:r w:rsidRPr="00F448EA">
        <w:rPr>
          <w:rFonts w:ascii="Times New Roman" w:hAnsi="Times New Roman"/>
          <w:noProof w:val="0"/>
          <w:color w:val="000000"/>
          <w:sz w:val="24"/>
          <w:szCs w:val="24"/>
          <w:lang w:val="en-US"/>
        </w:rPr>
        <w:t xml:space="preserve"> century, great scientists like Isaac Newton wrote in English, not in Latin. The British Empire began and the English language travelled across the Atlantic to North America and across Asia to India.</w:t>
      </w:r>
    </w:p>
    <w:p w:rsidR="00A12CCD" w:rsidRPr="00F448EA" w:rsidRDefault="00A12CCD" w:rsidP="00FD4777">
      <w:pPr>
        <w:tabs>
          <w:tab w:val="left" w:pos="-360"/>
        </w:tabs>
        <w:spacing w:after="40" w:line="240" w:lineRule="auto"/>
        <w:ind w:left="-720" w:right="-720"/>
        <w:jc w:val="both"/>
        <w:rPr>
          <w:rFonts w:ascii="Times New Roman" w:hAnsi="Times New Roman"/>
          <w:noProof w:val="0"/>
          <w:sz w:val="26"/>
          <w:szCs w:val="26"/>
          <w:lang w:val="en-US"/>
        </w:rPr>
      </w:pPr>
      <w:r w:rsidRPr="00F448EA">
        <w:rPr>
          <w:rFonts w:ascii="Times New Roman" w:hAnsi="Times New Roman"/>
          <w:noProof w:val="0"/>
          <w:color w:val="000000"/>
          <w:sz w:val="26"/>
          <w:szCs w:val="26"/>
          <w:lang w:val="en-US"/>
        </w:rPr>
        <w:sym w:font="Wingdings" w:char="F08F"/>
      </w:r>
      <w:r w:rsidRPr="00F448EA">
        <w:rPr>
          <w:rFonts w:ascii="Times New Roman" w:hAnsi="Times New Roman"/>
          <w:noProof w:val="0"/>
          <w:color w:val="000000"/>
          <w:sz w:val="26"/>
          <w:szCs w:val="26"/>
          <w:lang w:val="en-US"/>
        </w:rPr>
        <w:t>Modern English (1750- 1950)</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English was now a national language. The first dictionary, Johnson’s Dictionary, appeared in 1755 and the first grammar books appeared soon after. As the British Empire grew in the 19</w:t>
      </w:r>
      <w:r w:rsidRPr="00F448EA">
        <w:rPr>
          <w:rFonts w:ascii="Times New Roman" w:hAnsi="Times New Roman"/>
          <w:noProof w:val="0"/>
          <w:color w:val="000000"/>
          <w:sz w:val="24"/>
          <w:szCs w:val="24"/>
          <w:vertAlign w:val="superscript"/>
          <w:lang w:val="en-US"/>
        </w:rPr>
        <w:t xml:space="preserve">th </w:t>
      </w:r>
      <w:r w:rsidRPr="00F448EA">
        <w:rPr>
          <w:rFonts w:ascii="Times New Roman" w:hAnsi="Times New Roman"/>
          <w:noProof w:val="0"/>
          <w:color w:val="000000"/>
          <w:sz w:val="24"/>
          <w:szCs w:val="24"/>
          <w:lang w:val="en-US"/>
        </w:rPr>
        <w:t>century, English became a more international language. People began to learn English around the world. The first English language textbooks appeared in the 1930s.</w:t>
      </w:r>
    </w:p>
    <w:p w:rsidR="00A12CCD" w:rsidRPr="00F448EA" w:rsidRDefault="00A12CCD" w:rsidP="00FD4777">
      <w:pPr>
        <w:tabs>
          <w:tab w:val="left" w:pos="-360"/>
        </w:tabs>
        <w:spacing w:after="40" w:line="240" w:lineRule="auto"/>
        <w:ind w:left="-720" w:right="-720"/>
        <w:jc w:val="both"/>
        <w:rPr>
          <w:rFonts w:ascii="Times New Roman" w:hAnsi="Times New Roman"/>
          <w:noProof w:val="0"/>
          <w:sz w:val="26"/>
          <w:szCs w:val="26"/>
          <w:lang w:val="en-US"/>
        </w:rPr>
      </w:pPr>
      <w:r w:rsidRPr="00F448EA">
        <w:rPr>
          <w:rFonts w:ascii="Times New Roman" w:hAnsi="Times New Roman"/>
          <w:noProof w:val="0"/>
          <w:color w:val="000000"/>
          <w:sz w:val="26"/>
          <w:szCs w:val="26"/>
          <w:lang w:val="en-US"/>
        </w:rPr>
        <w:sym w:font="Wingdings" w:char="F090"/>
      </w:r>
      <w:r w:rsidRPr="00F448EA">
        <w:rPr>
          <w:rFonts w:ascii="Times New Roman" w:hAnsi="Times New Roman"/>
          <w:noProof w:val="0"/>
          <w:color w:val="000000"/>
          <w:sz w:val="26"/>
          <w:szCs w:val="26"/>
          <w:lang w:val="en-US"/>
        </w:rPr>
        <w:t>Late Modern English (from 1950)</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Now, English language teaching is an important international industry. After World War II, the United States became the most important economic and cultural power in the world and a world market in audio-visual communication began. CNN International began in 1989 and the Internet developed in the 1990s. English becomes a global language, with about one billion speakers.</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bCs/>
          <w:i/>
          <w:iCs/>
          <w:noProof w:val="0"/>
          <w:color w:val="000000"/>
          <w:sz w:val="24"/>
          <w:szCs w:val="24"/>
          <w:lang w:val="en-US"/>
        </w:rPr>
        <w:t>Task 1. Scan through the text, and fill in each blank with the suitable information.</w:t>
      </w:r>
    </w:p>
    <w:p w:rsidR="00A12CCD" w:rsidRPr="00F448EA" w:rsidRDefault="00A12CCD" w:rsidP="00DC1CF9">
      <w:pPr>
        <w:tabs>
          <w:tab w:val="left" w:pos="-360"/>
          <w:tab w:val="left" w:pos="7200"/>
          <w:tab w:val="left" w:leader="underscore" w:pos="9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1.</w:t>
      </w:r>
      <w:r w:rsidRPr="00F448EA">
        <w:rPr>
          <w:rFonts w:ascii="Times New Roman" w:hAnsi="Times New Roman"/>
          <w:noProof w:val="0"/>
          <w:color w:val="000000"/>
          <w:sz w:val="24"/>
          <w:szCs w:val="24"/>
          <w:lang w:val="en-US"/>
        </w:rPr>
        <w:tab/>
        <w:t>The time when the Vikings began to arrive in the north of England:</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DC1CF9">
      <w:pPr>
        <w:tabs>
          <w:tab w:val="left" w:pos="-360"/>
          <w:tab w:val="left" w:pos="7200"/>
          <w:tab w:val="left" w:leader="underscore" w:pos="9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2.</w:t>
      </w:r>
      <w:r w:rsidRPr="00F448EA">
        <w:rPr>
          <w:rFonts w:ascii="Times New Roman" w:hAnsi="Times New Roman"/>
          <w:noProof w:val="0"/>
          <w:color w:val="000000"/>
          <w:sz w:val="24"/>
          <w:szCs w:val="24"/>
          <w:lang w:val="en-US"/>
        </w:rPr>
        <w:tab/>
        <w:t>The period that the poet Geoffrey Chaucer lived:</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DC1CF9">
      <w:pPr>
        <w:tabs>
          <w:tab w:val="left" w:pos="-360"/>
          <w:tab w:val="left" w:pos="7200"/>
          <w:tab w:val="left" w:leader="underscore" w:pos="9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3.</w:t>
      </w:r>
      <w:r w:rsidRPr="00F448EA">
        <w:rPr>
          <w:rFonts w:ascii="Times New Roman" w:hAnsi="Times New Roman"/>
          <w:noProof w:val="0"/>
          <w:color w:val="000000"/>
          <w:sz w:val="24"/>
          <w:szCs w:val="24"/>
          <w:lang w:val="en-US"/>
        </w:rPr>
        <w:tab/>
        <w:t>The time when scientists in England began to write their books in English:</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2343E9">
      <w:pPr>
        <w:tabs>
          <w:tab w:val="left" w:pos="-360"/>
          <w:tab w:val="left" w:pos="7200"/>
          <w:tab w:val="left" w:leader="underscore" w:pos="9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4.</w:t>
      </w:r>
      <w:r w:rsidRPr="00F448EA">
        <w:rPr>
          <w:rFonts w:ascii="Times New Roman" w:hAnsi="Times New Roman"/>
          <w:noProof w:val="0"/>
          <w:color w:val="000000"/>
          <w:sz w:val="24"/>
          <w:szCs w:val="24"/>
          <w:lang w:val="en-US"/>
        </w:rPr>
        <w:tab/>
        <w:t>The time when the first English dictionary appeared:</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2343E9">
      <w:pPr>
        <w:tabs>
          <w:tab w:val="left" w:pos="-360"/>
          <w:tab w:val="left" w:pos="7200"/>
          <w:tab w:val="left" w:leader="underscore" w:pos="9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5.</w:t>
      </w:r>
      <w:r w:rsidRPr="00F448EA">
        <w:rPr>
          <w:rFonts w:ascii="Times New Roman" w:hAnsi="Times New Roman"/>
          <w:noProof w:val="0"/>
          <w:color w:val="000000"/>
          <w:sz w:val="24"/>
          <w:szCs w:val="24"/>
          <w:lang w:val="en-US"/>
        </w:rPr>
        <w:tab/>
        <w:t>The time when the first English language textbooks appeared:</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2343E9">
      <w:pPr>
        <w:tabs>
          <w:tab w:val="left" w:pos="-360"/>
          <w:tab w:val="left" w:pos="7200"/>
          <w:tab w:val="left" w:leader="underscore" w:pos="9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6.</w:t>
      </w:r>
      <w:r w:rsidRPr="00F448EA">
        <w:rPr>
          <w:rFonts w:ascii="Times New Roman" w:hAnsi="Times New Roman"/>
          <w:noProof w:val="0"/>
          <w:color w:val="000000"/>
          <w:sz w:val="24"/>
          <w:szCs w:val="24"/>
          <w:lang w:val="en-US"/>
        </w:rPr>
        <w:tab/>
        <w:t>The time when a world market in audio-visual communication began:</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2343E9">
      <w:pPr>
        <w:tabs>
          <w:tab w:val="left" w:pos="-360"/>
          <w:tab w:val="left" w:pos="7200"/>
          <w:tab w:val="left" w:leader="underscore" w:pos="9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7.</w:t>
      </w:r>
      <w:r w:rsidRPr="00F448EA">
        <w:rPr>
          <w:rFonts w:ascii="Times New Roman" w:hAnsi="Times New Roman"/>
          <w:noProof w:val="0"/>
          <w:color w:val="000000"/>
          <w:sz w:val="24"/>
          <w:szCs w:val="24"/>
          <w:lang w:val="en-US"/>
        </w:rPr>
        <w:tab/>
        <w:t>The year when CNN International began:</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2343E9">
      <w:pPr>
        <w:tabs>
          <w:tab w:val="left" w:pos="-360"/>
          <w:tab w:val="left" w:pos="7200"/>
          <w:tab w:val="left" w:leader="underscore" w:pos="9360"/>
        </w:tabs>
        <w:spacing w:after="40"/>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8.</w:t>
      </w:r>
      <w:r w:rsidRPr="00F448EA">
        <w:rPr>
          <w:rFonts w:ascii="Times New Roman" w:hAnsi="Times New Roman"/>
          <w:noProof w:val="0"/>
          <w:color w:val="000000"/>
          <w:sz w:val="24"/>
          <w:szCs w:val="24"/>
          <w:lang w:val="en-US"/>
        </w:rPr>
        <w:tab/>
        <w:t>The time when the Internet began developing:</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bCs/>
          <w:i/>
          <w:iCs/>
          <w:noProof w:val="0"/>
          <w:color w:val="000000"/>
          <w:sz w:val="24"/>
          <w:szCs w:val="24"/>
          <w:lang w:val="en-US"/>
        </w:rPr>
        <w:t>Task 2. Answer the following questions.</w:t>
      </w:r>
    </w:p>
    <w:p w:rsidR="00A12CCD" w:rsidRPr="00F448EA" w:rsidRDefault="00A12CCD" w:rsidP="00FD477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1.</w:t>
      </w:r>
      <w:r w:rsidRPr="00F448EA">
        <w:rPr>
          <w:rFonts w:ascii="Times New Roman" w:hAnsi="Times New Roman"/>
          <w:noProof w:val="0"/>
          <w:color w:val="000000"/>
          <w:sz w:val="24"/>
          <w:szCs w:val="24"/>
          <w:lang w:val="en-US"/>
        </w:rPr>
        <w:tab/>
        <w:t>What are the five ages of English?</w:t>
      </w:r>
    </w:p>
    <w:p w:rsidR="00A12CCD" w:rsidRPr="00F448EA" w:rsidRDefault="00A12CCD" w:rsidP="006B43F0">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6B43F0">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6B43F0">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sz w:val="24"/>
          <w:szCs w:val="24"/>
          <w:lang w:val="en-US"/>
        </w:rPr>
        <w:t>2.</w:t>
      </w: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When did French become the official language in England?</w:t>
      </w:r>
    </w:p>
    <w:p w:rsidR="00A12CCD" w:rsidRPr="00F448EA" w:rsidRDefault="00A12CCD" w:rsidP="006B43F0">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6B43F0">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sz w:val="24"/>
          <w:szCs w:val="24"/>
          <w:lang w:val="en-US"/>
        </w:rPr>
        <w:t>3.</w:t>
      </w: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Where did the Vikings who used Old English come from?</w:t>
      </w:r>
    </w:p>
    <w:p w:rsidR="00A12CCD" w:rsidRPr="00F448EA" w:rsidRDefault="00A12CCD" w:rsidP="000B0A57">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lastRenderedPageBreak/>
        <w:tab/>
      </w:r>
      <w:r w:rsidRPr="00F448EA">
        <w:rPr>
          <w:rFonts w:ascii="Times New Roman" w:hAnsi="Times New Roman"/>
          <w:noProof w:val="0"/>
          <w:color w:val="000000"/>
          <w:sz w:val="24"/>
          <w:szCs w:val="24"/>
          <w:lang w:val="en-US"/>
        </w:rPr>
        <w:tab/>
      </w:r>
    </w:p>
    <w:p w:rsidR="00A12CCD" w:rsidRPr="00F448EA" w:rsidRDefault="00A12CCD" w:rsidP="000B0A57">
      <w:pPr>
        <w:tabs>
          <w:tab w:val="left" w:pos="-360"/>
          <w:tab w:val="left" w:leader="underscore" w:pos="10080"/>
        </w:tabs>
        <w:spacing w:after="40" w:line="240" w:lineRule="auto"/>
        <w:ind w:left="-720" w:right="-720"/>
        <w:jc w:val="both"/>
        <w:rPr>
          <w:rFonts w:ascii="Times New Roman" w:hAnsi="Times New Roman"/>
          <w:bCs/>
          <w:noProof w:val="0"/>
          <w:sz w:val="24"/>
          <w:szCs w:val="24"/>
          <w:lang w:val="en-US"/>
        </w:rPr>
      </w:pPr>
      <w:r w:rsidRPr="00F448EA">
        <w:rPr>
          <w:rFonts w:ascii="Times New Roman" w:hAnsi="Times New Roman"/>
          <w:noProof w:val="0"/>
          <w:color w:val="000000"/>
          <w:sz w:val="24"/>
          <w:szCs w:val="24"/>
          <w:lang w:val="en-US"/>
        </w:rPr>
        <w:t>4.</w:t>
      </w:r>
      <w:r w:rsidRPr="00F448EA">
        <w:rPr>
          <w:rFonts w:ascii="Times New Roman" w:hAnsi="Times New Roman"/>
          <w:noProof w:val="0"/>
          <w:color w:val="000000"/>
          <w:sz w:val="24"/>
          <w:szCs w:val="24"/>
          <w:lang w:val="en-US"/>
        </w:rPr>
        <w:tab/>
      </w:r>
      <w:r w:rsidRPr="00F448EA">
        <w:rPr>
          <w:rFonts w:ascii="Times New Roman" w:hAnsi="Times New Roman"/>
          <w:noProof w:val="0"/>
          <w:sz w:val="24"/>
          <w:szCs w:val="24"/>
          <w:lang w:val="en-US"/>
        </w:rPr>
        <w:t>When</w:t>
      </w:r>
      <w:r w:rsidRPr="00F448EA">
        <w:rPr>
          <w:rFonts w:ascii="Times New Roman" w:hAnsi="Times New Roman"/>
          <w:bCs/>
          <w:noProof w:val="0"/>
          <w:sz w:val="24"/>
          <w:szCs w:val="24"/>
          <w:lang w:val="en-US"/>
        </w:rPr>
        <w:t>did English literature begin to develop?</w:t>
      </w:r>
    </w:p>
    <w:p w:rsidR="00A12CCD" w:rsidRPr="00F448EA" w:rsidRDefault="00A12CCD" w:rsidP="000B0A57">
      <w:pPr>
        <w:tabs>
          <w:tab w:val="left" w:pos="-360"/>
          <w:tab w:val="left" w:leader="underscore" w:pos="10080"/>
        </w:tabs>
        <w:spacing w:after="40" w:line="240" w:lineRule="auto"/>
        <w:ind w:left="-720" w:right="-720"/>
        <w:jc w:val="both"/>
        <w:rPr>
          <w:rFonts w:ascii="Times New Roman" w:hAnsi="Times New Roman"/>
          <w:bCs/>
          <w:noProof w:val="0"/>
          <w:sz w:val="24"/>
          <w:szCs w:val="24"/>
          <w:lang w:val="en-US"/>
        </w:rPr>
      </w:pPr>
      <w:r w:rsidRPr="00F448EA">
        <w:rPr>
          <w:rFonts w:ascii="Times New Roman" w:hAnsi="Times New Roman"/>
          <w:bCs/>
          <w:noProof w:val="0"/>
          <w:sz w:val="24"/>
          <w:szCs w:val="24"/>
          <w:lang w:val="en-US"/>
        </w:rPr>
        <w:tab/>
      </w:r>
      <w:r w:rsidRPr="00F448EA">
        <w:rPr>
          <w:rFonts w:ascii="Times New Roman" w:hAnsi="Times New Roman"/>
          <w:bCs/>
          <w:noProof w:val="0"/>
          <w:sz w:val="24"/>
          <w:szCs w:val="24"/>
          <w:lang w:val="en-US"/>
        </w:rPr>
        <w:tab/>
      </w:r>
    </w:p>
    <w:p w:rsidR="00A12CCD" w:rsidRPr="00F448EA" w:rsidRDefault="00A12CCD" w:rsidP="000B0A57">
      <w:pPr>
        <w:tabs>
          <w:tab w:val="left" w:pos="-360"/>
          <w:tab w:val="left" w:leader="underscore" w:pos="10080"/>
        </w:tabs>
        <w:spacing w:after="40" w:line="240" w:lineRule="auto"/>
        <w:ind w:left="-720" w:right="-720"/>
        <w:jc w:val="both"/>
        <w:rPr>
          <w:rFonts w:ascii="Times New Roman" w:hAnsi="Times New Roman"/>
          <w:bCs/>
          <w:noProof w:val="0"/>
          <w:sz w:val="24"/>
          <w:szCs w:val="24"/>
          <w:lang w:val="en-US"/>
        </w:rPr>
      </w:pPr>
      <w:r w:rsidRPr="00F448EA">
        <w:rPr>
          <w:rFonts w:ascii="Times New Roman" w:hAnsi="Times New Roman"/>
          <w:bCs/>
          <w:noProof w:val="0"/>
          <w:sz w:val="24"/>
          <w:szCs w:val="24"/>
          <w:lang w:val="en-US"/>
        </w:rPr>
        <w:t>5.</w:t>
      </w:r>
      <w:r w:rsidRPr="00F448EA">
        <w:rPr>
          <w:rFonts w:ascii="Times New Roman" w:hAnsi="Times New Roman"/>
          <w:bCs/>
          <w:noProof w:val="0"/>
          <w:sz w:val="24"/>
          <w:szCs w:val="24"/>
          <w:lang w:val="en-US"/>
        </w:rPr>
        <w:tab/>
        <w:t>What languages did an educated person speak after the Normans invaded England?</w:t>
      </w:r>
    </w:p>
    <w:p w:rsidR="00A12CCD" w:rsidRPr="00F448EA" w:rsidRDefault="00A12CCD" w:rsidP="000B0A57">
      <w:pPr>
        <w:tabs>
          <w:tab w:val="left" w:pos="-360"/>
          <w:tab w:val="left" w:leader="underscore" w:pos="10080"/>
        </w:tabs>
        <w:spacing w:after="40" w:line="240" w:lineRule="auto"/>
        <w:ind w:left="-720" w:right="-720"/>
        <w:jc w:val="both"/>
        <w:rPr>
          <w:rFonts w:ascii="Times New Roman" w:hAnsi="Times New Roman"/>
          <w:bCs/>
          <w:noProof w:val="0"/>
          <w:sz w:val="24"/>
          <w:szCs w:val="24"/>
          <w:lang w:val="en-US"/>
        </w:rPr>
      </w:pPr>
      <w:r w:rsidRPr="00F448EA">
        <w:rPr>
          <w:rFonts w:ascii="Times New Roman" w:hAnsi="Times New Roman"/>
          <w:bCs/>
          <w:noProof w:val="0"/>
          <w:sz w:val="24"/>
          <w:szCs w:val="24"/>
          <w:lang w:val="en-US"/>
        </w:rPr>
        <w:tab/>
      </w:r>
      <w:r w:rsidRPr="00F448EA">
        <w:rPr>
          <w:rFonts w:ascii="Times New Roman" w:hAnsi="Times New Roman"/>
          <w:bCs/>
          <w:noProof w:val="0"/>
          <w:sz w:val="24"/>
          <w:szCs w:val="24"/>
          <w:lang w:val="en-US"/>
        </w:rPr>
        <w:tab/>
      </w:r>
    </w:p>
    <w:p w:rsidR="00A12CCD" w:rsidRPr="00F448EA" w:rsidRDefault="00A12CCD" w:rsidP="000B0A57">
      <w:pPr>
        <w:tabs>
          <w:tab w:val="left" w:pos="-360"/>
          <w:tab w:val="left" w:leader="underscore" w:pos="10080"/>
        </w:tabs>
        <w:spacing w:after="40" w:line="240" w:lineRule="auto"/>
        <w:ind w:left="-720" w:right="-720"/>
        <w:jc w:val="both"/>
        <w:rPr>
          <w:rFonts w:ascii="Times New Roman" w:hAnsi="Times New Roman"/>
          <w:bCs/>
          <w:noProof w:val="0"/>
          <w:sz w:val="24"/>
          <w:szCs w:val="24"/>
          <w:lang w:val="en-US"/>
        </w:rPr>
      </w:pPr>
      <w:r w:rsidRPr="00F448EA">
        <w:rPr>
          <w:rFonts w:ascii="Times New Roman" w:hAnsi="Times New Roman"/>
          <w:bCs/>
          <w:noProof w:val="0"/>
          <w:sz w:val="24"/>
          <w:szCs w:val="24"/>
          <w:lang w:val="en-US"/>
        </w:rPr>
        <w:t>6.</w:t>
      </w:r>
      <w:r w:rsidRPr="00F448EA">
        <w:rPr>
          <w:rFonts w:ascii="Times New Roman" w:hAnsi="Times New Roman"/>
          <w:bCs/>
          <w:noProof w:val="0"/>
          <w:sz w:val="24"/>
          <w:szCs w:val="24"/>
          <w:lang w:val="en-US"/>
        </w:rPr>
        <w:tab/>
        <w:t>In which language were the works of Isaac Newton written?</w:t>
      </w:r>
    </w:p>
    <w:p w:rsidR="00A12CCD" w:rsidRPr="00F448EA" w:rsidRDefault="00A12CCD" w:rsidP="000B0A57">
      <w:pPr>
        <w:tabs>
          <w:tab w:val="left" w:pos="-360"/>
          <w:tab w:val="left" w:leader="underscore" w:pos="10080"/>
        </w:tabs>
        <w:spacing w:after="40" w:line="240" w:lineRule="auto"/>
        <w:ind w:left="-720" w:right="-720"/>
        <w:jc w:val="both"/>
        <w:rPr>
          <w:rFonts w:ascii="Times New Roman" w:hAnsi="Times New Roman"/>
          <w:bCs/>
          <w:noProof w:val="0"/>
          <w:sz w:val="24"/>
          <w:szCs w:val="24"/>
          <w:lang w:val="en-US"/>
        </w:rPr>
      </w:pPr>
      <w:r w:rsidRPr="00F448EA">
        <w:rPr>
          <w:rFonts w:ascii="Times New Roman" w:hAnsi="Times New Roman"/>
          <w:bCs/>
          <w:noProof w:val="0"/>
          <w:sz w:val="24"/>
          <w:szCs w:val="24"/>
          <w:lang w:val="en-US"/>
        </w:rPr>
        <w:tab/>
      </w:r>
      <w:r w:rsidRPr="00F448EA">
        <w:rPr>
          <w:rFonts w:ascii="Times New Roman" w:hAnsi="Times New Roman"/>
          <w:bCs/>
          <w:noProof w:val="0"/>
          <w:sz w:val="24"/>
          <w:szCs w:val="24"/>
          <w:lang w:val="en-US"/>
        </w:rPr>
        <w:tab/>
      </w:r>
    </w:p>
    <w:p w:rsidR="00A12CCD" w:rsidRPr="00F448EA" w:rsidRDefault="00A12CCD" w:rsidP="000B0A57">
      <w:pPr>
        <w:tabs>
          <w:tab w:val="left" w:pos="-360"/>
          <w:tab w:val="left" w:leader="underscore" w:pos="10080"/>
        </w:tabs>
        <w:spacing w:after="40" w:line="240" w:lineRule="auto"/>
        <w:ind w:left="-720" w:right="-720"/>
        <w:jc w:val="both"/>
        <w:rPr>
          <w:rFonts w:ascii="Times New Roman" w:hAnsi="Times New Roman"/>
          <w:bCs/>
          <w:noProof w:val="0"/>
          <w:sz w:val="24"/>
          <w:szCs w:val="24"/>
          <w:lang w:val="en-US"/>
        </w:rPr>
      </w:pPr>
      <w:r w:rsidRPr="00F448EA">
        <w:rPr>
          <w:rFonts w:ascii="Times New Roman" w:hAnsi="Times New Roman"/>
          <w:bCs/>
          <w:noProof w:val="0"/>
          <w:sz w:val="24"/>
          <w:szCs w:val="24"/>
          <w:lang w:val="en-US"/>
        </w:rPr>
        <w:t>7.</w:t>
      </w:r>
      <w:r w:rsidRPr="00F448EA">
        <w:rPr>
          <w:rFonts w:ascii="Times New Roman" w:hAnsi="Times New Roman"/>
          <w:bCs/>
          <w:noProof w:val="0"/>
          <w:sz w:val="24"/>
          <w:szCs w:val="24"/>
          <w:lang w:val="en-US"/>
        </w:rPr>
        <w:tab/>
        <w:t>When did English become an international language for the first time?</w:t>
      </w:r>
    </w:p>
    <w:p w:rsidR="00A12CCD" w:rsidRPr="00F448EA" w:rsidRDefault="00A12CCD" w:rsidP="000B0A57">
      <w:pPr>
        <w:tabs>
          <w:tab w:val="left" w:pos="-360"/>
          <w:tab w:val="left" w:leader="underscore" w:pos="10080"/>
        </w:tabs>
        <w:spacing w:after="40" w:line="240" w:lineRule="auto"/>
        <w:ind w:left="-720" w:right="-720"/>
        <w:jc w:val="both"/>
        <w:rPr>
          <w:rFonts w:ascii="Times New Roman" w:hAnsi="Times New Roman"/>
          <w:bCs/>
          <w:noProof w:val="0"/>
          <w:sz w:val="24"/>
          <w:szCs w:val="24"/>
          <w:lang w:val="en-US"/>
        </w:rPr>
      </w:pPr>
      <w:r w:rsidRPr="00F448EA">
        <w:rPr>
          <w:rFonts w:ascii="Times New Roman" w:hAnsi="Times New Roman"/>
          <w:bCs/>
          <w:noProof w:val="0"/>
          <w:sz w:val="24"/>
          <w:szCs w:val="24"/>
          <w:lang w:val="en-US"/>
        </w:rPr>
        <w:tab/>
      </w:r>
      <w:r w:rsidRPr="00F448EA">
        <w:rPr>
          <w:rFonts w:ascii="Times New Roman" w:hAnsi="Times New Roman"/>
          <w:bCs/>
          <w:noProof w:val="0"/>
          <w:sz w:val="24"/>
          <w:szCs w:val="24"/>
          <w:lang w:val="en-US"/>
        </w:rPr>
        <w:tab/>
      </w:r>
    </w:p>
    <w:p w:rsidR="00A12CCD" w:rsidRPr="00F448EA" w:rsidRDefault="00A12CCD" w:rsidP="006C09C9">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bCs/>
          <w:noProof w:val="0"/>
          <w:sz w:val="24"/>
          <w:szCs w:val="24"/>
          <w:lang w:val="en-US"/>
        </w:rPr>
        <w:tab/>
      </w:r>
      <w:r w:rsidRPr="00F448EA">
        <w:rPr>
          <w:rFonts w:ascii="Times New Roman" w:hAnsi="Times New Roman"/>
          <w:bCs/>
          <w:noProof w:val="0"/>
          <w:sz w:val="24"/>
          <w:szCs w:val="24"/>
          <w:lang w:val="en-US"/>
        </w:rPr>
        <w:tab/>
      </w:r>
    </w:p>
    <w:p w:rsidR="00A12CCD" w:rsidRPr="00F448EA" w:rsidRDefault="00A12CCD" w:rsidP="006C09C9">
      <w:pPr>
        <w:tabs>
          <w:tab w:val="left" w:pos="-360"/>
          <w:tab w:val="left" w:leader="underscore" w:pos="10080"/>
        </w:tabs>
        <w:spacing w:after="40" w:line="240" w:lineRule="auto"/>
        <w:ind w:left="-720" w:right="-720"/>
        <w:jc w:val="both"/>
        <w:rPr>
          <w:rFonts w:ascii="Times New Roman" w:hAnsi="Times New Roman"/>
          <w:bCs/>
          <w:noProof w:val="0"/>
          <w:sz w:val="24"/>
          <w:szCs w:val="24"/>
          <w:lang w:val="en-US"/>
        </w:rPr>
      </w:pPr>
      <w:r w:rsidRPr="00F448EA">
        <w:rPr>
          <w:rFonts w:ascii="Times New Roman" w:hAnsi="Times New Roman"/>
          <w:noProof w:val="0"/>
          <w:color w:val="000000"/>
          <w:sz w:val="24"/>
          <w:szCs w:val="24"/>
          <w:lang w:val="en-US"/>
        </w:rPr>
        <w:t>8.</w:t>
      </w:r>
      <w:r w:rsidRPr="00F448EA">
        <w:rPr>
          <w:rFonts w:ascii="Times New Roman" w:hAnsi="Times New Roman"/>
          <w:noProof w:val="0"/>
          <w:color w:val="000000"/>
          <w:sz w:val="24"/>
          <w:szCs w:val="24"/>
          <w:lang w:val="en-US"/>
        </w:rPr>
        <w:tab/>
      </w:r>
      <w:r w:rsidRPr="00F448EA">
        <w:rPr>
          <w:rFonts w:ascii="Times New Roman" w:hAnsi="Times New Roman"/>
          <w:bCs/>
          <w:noProof w:val="0"/>
          <w:sz w:val="24"/>
          <w:szCs w:val="24"/>
          <w:lang w:val="en-US"/>
        </w:rPr>
        <w:t>How many speakers of English are there?</w:t>
      </w:r>
    </w:p>
    <w:p w:rsidR="00A12CCD" w:rsidRPr="00F448EA" w:rsidRDefault="00A12CCD" w:rsidP="006C09C9">
      <w:pPr>
        <w:tabs>
          <w:tab w:val="left" w:pos="-360"/>
          <w:tab w:val="left" w:leader="underscore" w:pos="10080"/>
        </w:tabs>
        <w:spacing w:after="40" w:line="360" w:lineRule="auto"/>
        <w:ind w:left="-720" w:right="-720"/>
        <w:jc w:val="both"/>
        <w:rPr>
          <w:rFonts w:ascii="Times New Roman" w:hAnsi="Times New Roman"/>
          <w:noProof w:val="0"/>
          <w:color w:val="000000"/>
          <w:sz w:val="24"/>
          <w:szCs w:val="24"/>
          <w:lang w:val="en-US"/>
        </w:rPr>
      </w:pPr>
      <w:r w:rsidRPr="00F448EA">
        <w:rPr>
          <w:rFonts w:ascii="Times New Roman" w:hAnsi="Times New Roman"/>
          <w:bCs/>
          <w:noProof w:val="0"/>
          <w:sz w:val="24"/>
          <w:szCs w:val="24"/>
          <w:lang w:val="en-US"/>
        </w:rPr>
        <w:tab/>
      </w:r>
      <w:r w:rsidRPr="00F448EA">
        <w:rPr>
          <w:rFonts w:ascii="Times New Roman" w:hAnsi="Times New Roman"/>
          <w:bCs/>
          <w:noProof w:val="0"/>
          <w:sz w:val="24"/>
          <w:szCs w:val="24"/>
          <w:lang w:val="en-US"/>
        </w:rPr>
        <w:tab/>
      </w:r>
    </w:p>
    <w:p w:rsidR="00A12CCD" w:rsidRPr="00F448EA" w:rsidRDefault="00A12CCD" w:rsidP="00FD4777">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bCs/>
          <w:noProof w:val="0"/>
          <w:sz w:val="24"/>
          <w:szCs w:val="24"/>
          <w:lang w:val="en-US"/>
        </w:rPr>
        <w:t>III.</w:t>
      </w:r>
      <w:r w:rsidRPr="00F448EA">
        <w:rPr>
          <w:rFonts w:ascii="Times New Roman" w:hAnsi="Times New Roman"/>
          <w:b/>
          <w:bCs/>
          <w:noProof w:val="0"/>
          <w:sz w:val="24"/>
          <w:szCs w:val="24"/>
          <w:lang w:val="en-US"/>
        </w:rPr>
        <w:tab/>
        <w:t>Read the passage, and do the tasks that follow.</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Every day distances between different countries seem less. For this reason, it is becoming more and more important to know foreign languages, especially English.</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One billion people, about 20% of the world's population, speak English today. 400 million people speak English as their first language. For the other 600 million people, it is either a second language or a foreign language.</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English is the first language in the United Kingdom, the United States of America, Australia as well as New Zealand. It is also one of the official languages in Canada, the Irish Republic and the Republic of South Africa. English is spoken in more than 60 countries as a second language. It is used by the government, businessmen and universities.</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English is the language of politics and diplomacy, science and technology, business and trade, sport and pop music. 80% of all information in the world’s computers is in English. 75% of the world's letters and faxes are sent in English. 60% of all international telephone calls are made in English. More than 60% of all scientific journals are printed in English.</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To know English today is quite a usual thing for every educated person, for every good specialist. Learning a language is not easy. It is a long and slow process that takes a lot of time and work.</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English is studied throughout the world and great number of people speak it quite well. In our country, English is very popular: it is taught at schools, colleges and universities as a foreign language.</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Everyone will master English soon. We all need to understand each other. To do that we must know an international language, and that is English.</w:t>
      </w:r>
    </w:p>
    <w:p w:rsidR="00A12CCD" w:rsidRPr="00F448EA" w:rsidRDefault="00A12CCD" w:rsidP="00FD4777">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bCs/>
          <w:i/>
          <w:iCs/>
          <w:noProof w:val="0"/>
          <w:sz w:val="24"/>
          <w:szCs w:val="24"/>
          <w:lang w:val="en-US"/>
        </w:rPr>
        <w:t>Task 1. Scan through the text, and fill in each blank with the suitable information.</w:t>
      </w:r>
    </w:p>
    <w:p w:rsidR="00A12CCD" w:rsidRPr="00F448EA" w:rsidRDefault="00A12CCD" w:rsidP="008E273B">
      <w:pPr>
        <w:tabs>
          <w:tab w:val="left" w:pos="-360"/>
          <w:tab w:val="left" w:pos="7200"/>
          <w:tab w:val="left" w:leader="underscore" w:pos="9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1.</w:t>
      </w:r>
      <w:r w:rsidRPr="00F448EA">
        <w:rPr>
          <w:rFonts w:ascii="Times New Roman" w:hAnsi="Times New Roman"/>
          <w:noProof w:val="0"/>
          <w:sz w:val="24"/>
          <w:szCs w:val="24"/>
          <w:lang w:val="en-US"/>
        </w:rPr>
        <w:tab/>
        <w:t>The number of people who speak English:</w:t>
      </w: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8E273B">
      <w:pPr>
        <w:tabs>
          <w:tab w:val="left" w:pos="-360"/>
          <w:tab w:val="left" w:pos="7200"/>
          <w:tab w:val="left" w:leader="underscore" w:pos="9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2.</w:t>
      </w:r>
      <w:r w:rsidRPr="00F448EA">
        <w:rPr>
          <w:rFonts w:ascii="Times New Roman" w:hAnsi="Times New Roman"/>
          <w:noProof w:val="0"/>
          <w:sz w:val="24"/>
          <w:szCs w:val="24"/>
          <w:lang w:val="en-US"/>
        </w:rPr>
        <w:tab/>
        <w:t>The number of people who speak English as either a second language or a</w:t>
      </w: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8E273B">
      <w:pPr>
        <w:tabs>
          <w:tab w:val="left" w:pos="-360"/>
          <w:tab w:val="left" w:pos="7200"/>
          <w:tab w:val="left" w:leader="underscore" w:pos="9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foreign language:</w:t>
      </w:r>
    </w:p>
    <w:p w:rsidR="00A12CCD" w:rsidRPr="00F448EA" w:rsidRDefault="00A12CCD" w:rsidP="008E273B">
      <w:pPr>
        <w:tabs>
          <w:tab w:val="left" w:pos="-360"/>
          <w:tab w:val="left" w:pos="7200"/>
          <w:tab w:val="left" w:leader="underscore" w:pos="9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3.</w:t>
      </w:r>
      <w:r w:rsidRPr="00F448EA">
        <w:rPr>
          <w:rFonts w:ascii="Times New Roman" w:hAnsi="Times New Roman"/>
          <w:noProof w:val="0"/>
          <w:sz w:val="24"/>
          <w:szCs w:val="24"/>
          <w:lang w:val="en-US"/>
        </w:rPr>
        <w:tab/>
        <w:t>The English-speaking countries include:</w:t>
      </w: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9D23A2">
      <w:pPr>
        <w:tabs>
          <w:tab w:val="left" w:pos="-360"/>
          <w:tab w:val="left" w:pos="7200"/>
          <w:tab w:val="left" w:leader="underscore" w:pos="9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4.</w:t>
      </w:r>
      <w:r w:rsidRPr="00F448EA">
        <w:rPr>
          <w:rFonts w:ascii="Times New Roman" w:hAnsi="Times New Roman"/>
          <w:noProof w:val="0"/>
          <w:sz w:val="24"/>
          <w:szCs w:val="24"/>
          <w:lang w:val="en-US"/>
        </w:rPr>
        <w:tab/>
        <w:t>Percentage of all international telephone calls made in English:</w:t>
      </w: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9D23A2">
      <w:pPr>
        <w:tabs>
          <w:tab w:val="left" w:pos="-360"/>
          <w:tab w:val="left" w:pos="7200"/>
          <w:tab w:val="left" w:leader="underscore" w:pos="9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5.</w:t>
      </w:r>
      <w:r w:rsidRPr="00F448EA">
        <w:rPr>
          <w:rFonts w:ascii="Times New Roman" w:hAnsi="Times New Roman"/>
          <w:noProof w:val="0"/>
          <w:sz w:val="24"/>
          <w:szCs w:val="24"/>
          <w:lang w:val="en-US"/>
        </w:rPr>
        <w:tab/>
        <w:t>Percentage of information in the world's computers in English:</w:t>
      </w: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9D23A2">
      <w:pPr>
        <w:tabs>
          <w:tab w:val="left" w:pos="-360"/>
          <w:tab w:val="left" w:pos="7200"/>
          <w:tab w:val="left" w:leader="underscore" w:pos="9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sz w:val="24"/>
          <w:szCs w:val="24"/>
          <w:lang w:val="en-US"/>
        </w:rPr>
        <w:t>6.</w:t>
      </w:r>
      <w:r w:rsidRPr="00F448EA">
        <w:rPr>
          <w:rFonts w:ascii="Times New Roman" w:hAnsi="Times New Roman"/>
          <w:bCs/>
          <w:noProof w:val="0"/>
          <w:sz w:val="24"/>
          <w:szCs w:val="24"/>
          <w:lang w:val="en-US"/>
        </w:rPr>
        <w:tab/>
      </w:r>
      <w:r w:rsidRPr="00F448EA">
        <w:rPr>
          <w:rFonts w:ascii="Times New Roman" w:hAnsi="Times New Roman"/>
          <w:noProof w:val="0"/>
          <w:sz w:val="24"/>
          <w:szCs w:val="24"/>
          <w:lang w:val="en-US"/>
        </w:rPr>
        <w:t xml:space="preserve">Percentage </w:t>
      </w:r>
      <w:r w:rsidRPr="00F448EA">
        <w:rPr>
          <w:rFonts w:ascii="Times New Roman" w:hAnsi="Times New Roman"/>
          <w:bCs/>
          <w:noProof w:val="0"/>
          <w:sz w:val="24"/>
          <w:szCs w:val="24"/>
          <w:lang w:val="en-US"/>
        </w:rPr>
        <w:t>of the world's letters and faxes sent in English:</w:t>
      </w:r>
      <w:r w:rsidRPr="00F448EA">
        <w:rPr>
          <w:rFonts w:ascii="Times New Roman" w:hAnsi="Times New Roman"/>
          <w:bCs/>
          <w:noProof w:val="0"/>
          <w:sz w:val="24"/>
          <w:szCs w:val="24"/>
          <w:lang w:val="en-US"/>
        </w:rPr>
        <w:tab/>
      </w:r>
      <w:r w:rsidRPr="00F448EA">
        <w:rPr>
          <w:rFonts w:ascii="Times New Roman" w:hAnsi="Times New Roman"/>
          <w:bCs/>
          <w:noProof w:val="0"/>
          <w:sz w:val="24"/>
          <w:szCs w:val="24"/>
          <w:lang w:val="en-US"/>
        </w:rPr>
        <w:tab/>
      </w:r>
      <w:r w:rsidRPr="00F448EA">
        <w:rPr>
          <w:rFonts w:ascii="Times New Roman" w:hAnsi="Times New Roman"/>
          <w:bCs/>
          <w:noProof w:val="0"/>
          <w:sz w:val="24"/>
          <w:szCs w:val="24"/>
          <w:lang w:val="en-US"/>
        </w:rPr>
        <w:tab/>
      </w:r>
    </w:p>
    <w:p w:rsidR="00A12CCD" w:rsidRPr="00F448EA" w:rsidRDefault="00A12CCD" w:rsidP="00FD4777">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bCs/>
          <w:i/>
          <w:iCs/>
          <w:noProof w:val="0"/>
          <w:sz w:val="24"/>
          <w:szCs w:val="24"/>
          <w:lang w:val="en-US"/>
        </w:rPr>
        <w:t>Task 2. Answer the following questions.</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1.</w:t>
      </w:r>
      <w:r w:rsidRPr="00F448EA">
        <w:rPr>
          <w:rFonts w:ascii="Times New Roman" w:hAnsi="Times New Roman"/>
          <w:noProof w:val="0"/>
          <w:sz w:val="24"/>
          <w:szCs w:val="24"/>
          <w:lang w:val="en-US"/>
        </w:rPr>
        <w:tab/>
        <w:t>What makes distances between different countries seem less?</w:t>
      </w:r>
    </w:p>
    <w:p w:rsidR="00A12CCD" w:rsidRPr="00F448EA" w:rsidRDefault="00A12CCD" w:rsidP="00A6352F">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A6352F">
      <w:pPr>
        <w:tabs>
          <w:tab w:val="left" w:pos="-360"/>
          <w:tab w:val="left" w:leader="underscore" w:pos="10080"/>
        </w:tabs>
        <w:spacing w:after="40" w:line="240" w:lineRule="auto"/>
        <w:ind w:left="-720" w:right="-720"/>
        <w:jc w:val="both"/>
        <w:rPr>
          <w:rFonts w:ascii="Times New Roman" w:hAnsi="Times New Roman"/>
          <w:bCs/>
          <w:noProof w:val="0"/>
          <w:sz w:val="24"/>
          <w:szCs w:val="24"/>
          <w:lang w:val="en-US"/>
        </w:rPr>
      </w:pPr>
      <w:r w:rsidRPr="00F448EA">
        <w:rPr>
          <w:rFonts w:ascii="Times New Roman" w:hAnsi="Times New Roman"/>
          <w:noProof w:val="0"/>
          <w:sz w:val="24"/>
          <w:szCs w:val="24"/>
          <w:lang w:val="en-US"/>
        </w:rPr>
        <w:t>2.</w:t>
      </w:r>
      <w:r w:rsidRPr="00F448EA">
        <w:rPr>
          <w:rFonts w:ascii="Times New Roman" w:hAnsi="Times New Roman"/>
          <w:noProof w:val="0"/>
          <w:sz w:val="24"/>
          <w:szCs w:val="24"/>
          <w:lang w:val="en-US"/>
        </w:rPr>
        <w:tab/>
      </w:r>
      <w:r w:rsidRPr="00F448EA">
        <w:rPr>
          <w:rFonts w:ascii="Times New Roman" w:hAnsi="Times New Roman"/>
          <w:bCs/>
          <w:noProof w:val="0"/>
          <w:sz w:val="24"/>
          <w:szCs w:val="24"/>
          <w:lang w:val="en-US"/>
        </w:rPr>
        <w:t>In which fields is English widely used around the world?</w:t>
      </w:r>
    </w:p>
    <w:p w:rsidR="00A12CCD" w:rsidRPr="00F448EA" w:rsidRDefault="00A12CCD" w:rsidP="003774FE">
      <w:pPr>
        <w:tabs>
          <w:tab w:val="left" w:pos="-360"/>
          <w:tab w:val="left" w:leader="underscore" w:pos="10080"/>
        </w:tabs>
        <w:spacing w:after="40" w:line="240" w:lineRule="auto"/>
        <w:ind w:left="-720" w:right="-720"/>
        <w:jc w:val="both"/>
        <w:rPr>
          <w:rFonts w:ascii="Times New Roman" w:hAnsi="Times New Roman"/>
          <w:bCs/>
          <w:noProof w:val="0"/>
          <w:sz w:val="24"/>
          <w:szCs w:val="24"/>
          <w:lang w:val="en-US"/>
        </w:rPr>
      </w:pPr>
      <w:r w:rsidRPr="00F448EA">
        <w:rPr>
          <w:rFonts w:ascii="Times New Roman" w:hAnsi="Times New Roman"/>
          <w:bCs/>
          <w:noProof w:val="0"/>
          <w:sz w:val="24"/>
          <w:szCs w:val="24"/>
          <w:lang w:val="en-US"/>
        </w:rPr>
        <w:tab/>
      </w:r>
      <w:r w:rsidRPr="00F448EA">
        <w:rPr>
          <w:rFonts w:ascii="Times New Roman" w:hAnsi="Times New Roman"/>
          <w:bCs/>
          <w:noProof w:val="0"/>
          <w:sz w:val="24"/>
          <w:szCs w:val="24"/>
          <w:lang w:val="en-US"/>
        </w:rPr>
        <w:tab/>
      </w:r>
    </w:p>
    <w:p w:rsidR="00A12CCD" w:rsidRPr="00F448EA" w:rsidRDefault="00A12CCD" w:rsidP="003774FE">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3.</w:t>
      </w:r>
      <w:r w:rsidRPr="00F448EA">
        <w:rPr>
          <w:rFonts w:ascii="Times New Roman" w:hAnsi="Times New Roman"/>
          <w:noProof w:val="0"/>
          <w:sz w:val="24"/>
          <w:szCs w:val="24"/>
          <w:lang w:val="en-US"/>
        </w:rPr>
        <w:tab/>
        <w:t>What is the role of English in education in our country?</w:t>
      </w:r>
    </w:p>
    <w:p w:rsidR="00A12CCD" w:rsidRPr="00F448EA" w:rsidRDefault="00A12CCD" w:rsidP="003774FE">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3774FE">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lastRenderedPageBreak/>
        <w:t>4.</w:t>
      </w:r>
      <w:r w:rsidRPr="00F448EA">
        <w:rPr>
          <w:rFonts w:ascii="Times New Roman" w:hAnsi="Times New Roman"/>
          <w:noProof w:val="0"/>
          <w:sz w:val="24"/>
          <w:szCs w:val="24"/>
          <w:lang w:val="en-US"/>
        </w:rPr>
        <w:tab/>
        <w:t>How hard is the process of learning a language?</w:t>
      </w:r>
    </w:p>
    <w:p w:rsidR="00A12CCD" w:rsidRPr="00F448EA" w:rsidRDefault="00A12CCD" w:rsidP="003774FE">
      <w:pPr>
        <w:tabs>
          <w:tab w:val="left" w:pos="-360"/>
          <w:tab w:val="left" w:leader="underscore" w:pos="10080"/>
        </w:tabs>
        <w:spacing w:after="40" w:line="36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FD4777">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bCs/>
          <w:noProof w:val="0"/>
          <w:sz w:val="24"/>
          <w:szCs w:val="24"/>
          <w:lang w:val="en-US"/>
        </w:rPr>
        <w:t>IV.</w:t>
      </w:r>
      <w:r w:rsidRPr="00F448EA">
        <w:rPr>
          <w:rFonts w:ascii="Times New Roman" w:hAnsi="Times New Roman"/>
          <w:b/>
          <w:bCs/>
          <w:noProof w:val="0"/>
          <w:sz w:val="24"/>
          <w:szCs w:val="24"/>
          <w:lang w:val="en-US"/>
        </w:rPr>
        <w:tab/>
        <w:t>Read the passage, and do the tasks that follow.</w:t>
      </w:r>
    </w:p>
    <w:p w:rsidR="00A12CCD" w:rsidRPr="00F448EA" w:rsidRDefault="00A12CCD" w:rsidP="003774FE">
      <w:pPr>
        <w:tabs>
          <w:tab w:val="left" w:pos="-360"/>
        </w:tabs>
        <w:spacing w:after="40" w:line="240" w:lineRule="auto"/>
        <w:ind w:left="-720" w:right="-720"/>
        <w:jc w:val="center"/>
        <w:rPr>
          <w:rFonts w:ascii="Times New Roman" w:hAnsi="Times New Roman"/>
          <w:b/>
          <w:noProof w:val="0"/>
          <w:sz w:val="26"/>
          <w:szCs w:val="26"/>
          <w:lang w:val="en-US"/>
        </w:rPr>
      </w:pPr>
      <w:r w:rsidRPr="00F448EA">
        <w:rPr>
          <w:rFonts w:ascii="Times New Roman" w:hAnsi="Times New Roman"/>
          <w:b/>
          <w:bCs/>
          <w:noProof w:val="0"/>
          <w:sz w:val="26"/>
          <w:szCs w:val="26"/>
          <w:lang w:val="en-US"/>
        </w:rPr>
        <w:t>Five Ways To Improve Your Spoken English At Home</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First, you should improve your English pronunciation because good pronunciation will help people understand your spoken English clearly, even if you don’t know many words. Second, most English learners read too much and listen too little. If you want to improve your English speaking, spend more time listening! Listen to the audio while you read the text, then read the text out loud, trying to imitate the pronunciation you hear in the audio.</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Then, reading English texts out loud will train your mouth and lips to pronounce English words more naturally. I suggest reading every text out loud twice. The first time, read slowly and focus on pronouncing each word correctly. Circle the words that are difficult to pronounce and repeat each one ten times. The second time, read faster and focus on making your English flow, speaking each sentence with a natural rhythm.</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In addition, whenever you learn a new word, try saying it in a complete sentence. If you do this with every new English word you learn, it will help you speak English in complete sentences more naturally.</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Finally, if you don’t have contact with native English speakers, watch TV shows and films in English with English subtitles to learn English conversation patterns.</w:t>
      </w:r>
    </w:p>
    <w:p w:rsidR="00A12CCD" w:rsidRPr="00F448EA" w:rsidRDefault="00A12CCD" w:rsidP="00FD4777">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i/>
          <w:iCs/>
          <w:noProof w:val="0"/>
          <w:sz w:val="24"/>
          <w:szCs w:val="24"/>
          <w:lang w:val="en-US"/>
        </w:rPr>
        <w:t>Task 1. Answer the following questions.</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1.</w:t>
      </w:r>
      <w:r w:rsidRPr="00F448EA">
        <w:rPr>
          <w:rFonts w:ascii="Times New Roman" w:hAnsi="Times New Roman"/>
          <w:noProof w:val="0"/>
          <w:sz w:val="24"/>
          <w:szCs w:val="24"/>
          <w:lang w:val="en-US"/>
        </w:rPr>
        <w:tab/>
        <w:t>Why should we improve our pronunciation?</w:t>
      </w:r>
    </w:p>
    <w:p w:rsidR="00A12CCD" w:rsidRPr="00F448EA" w:rsidRDefault="00A12CCD" w:rsidP="007045E4">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7045E4">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7045E4">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2.</w:t>
      </w:r>
      <w:r w:rsidRPr="00F448EA">
        <w:rPr>
          <w:rFonts w:ascii="Times New Roman" w:hAnsi="Times New Roman"/>
          <w:noProof w:val="0"/>
          <w:sz w:val="24"/>
          <w:szCs w:val="24"/>
          <w:lang w:val="en-US"/>
        </w:rPr>
        <w:tab/>
        <w:t>What should we do while listening to English?</w:t>
      </w:r>
    </w:p>
    <w:p w:rsidR="00A12CCD" w:rsidRPr="00F448EA" w:rsidRDefault="00A12CCD" w:rsidP="007045E4">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4B074D">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4B074D">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3.</w:t>
      </w:r>
      <w:r w:rsidRPr="00F448EA">
        <w:rPr>
          <w:rFonts w:ascii="Times New Roman" w:hAnsi="Times New Roman"/>
          <w:noProof w:val="0"/>
          <w:sz w:val="24"/>
          <w:szCs w:val="24"/>
          <w:lang w:val="en-US"/>
        </w:rPr>
        <w:tab/>
        <w:t>What are the functions of reading the text our loud twice?</w:t>
      </w:r>
    </w:p>
    <w:p w:rsidR="00A12CCD" w:rsidRPr="00F448EA" w:rsidRDefault="00A12CCD" w:rsidP="004B074D">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4B074D">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4B074D">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4.</w:t>
      </w:r>
      <w:r w:rsidRPr="00F448EA">
        <w:rPr>
          <w:rFonts w:ascii="Times New Roman" w:hAnsi="Times New Roman"/>
          <w:noProof w:val="0"/>
          <w:sz w:val="24"/>
          <w:szCs w:val="24"/>
          <w:lang w:val="en-US"/>
        </w:rPr>
        <w:tab/>
        <w:t>What is the best way to learn a new word?</w:t>
      </w:r>
    </w:p>
    <w:p w:rsidR="00A12CCD" w:rsidRPr="00F448EA" w:rsidRDefault="00A12CCD" w:rsidP="004B074D">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4B074D">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4B074D">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5.</w:t>
      </w:r>
      <w:r w:rsidRPr="00F448EA">
        <w:rPr>
          <w:rFonts w:ascii="Times New Roman" w:hAnsi="Times New Roman"/>
          <w:noProof w:val="0"/>
          <w:sz w:val="24"/>
          <w:szCs w:val="24"/>
          <w:lang w:val="en-US"/>
        </w:rPr>
        <w:tab/>
        <w:t>Which films should we watch to develop speaking skills?</w:t>
      </w:r>
    </w:p>
    <w:p w:rsidR="00A12CCD" w:rsidRPr="00F448EA" w:rsidRDefault="00A12CCD" w:rsidP="004B074D">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4B074D">
      <w:pPr>
        <w:tabs>
          <w:tab w:val="left" w:pos="-360"/>
          <w:tab w:val="left" w:leader="underscore" w:pos="10080"/>
        </w:tabs>
        <w:spacing w:after="40"/>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FD4777">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bCs/>
          <w:i/>
          <w:iCs/>
          <w:noProof w:val="0"/>
          <w:sz w:val="24"/>
          <w:szCs w:val="24"/>
          <w:lang w:val="en-US"/>
        </w:rPr>
        <w:t>Task 2. Finds words in the passage to match these definitions.</w:t>
      </w:r>
    </w:p>
    <w:p w:rsidR="00A12CCD" w:rsidRPr="00F448EA" w:rsidRDefault="00A12CCD" w:rsidP="001F0FAE">
      <w:pPr>
        <w:tabs>
          <w:tab w:val="left" w:leader="underscore" w:pos="-360"/>
          <w:tab w:val="left" w:pos="792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1.</w:t>
      </w:r>
      <w:r w:rsidRPr="00F448EA">
        <w:rPr>
          <w:rFonts w:ascii="Times New Roman" w:hAnsi="Times New Roman"/>
          <w:noProof w:val="0"/>
          <w:sz w:val="24"/>
          <w:szCs w:val="24"/>
          <w:lang w:val="en-US"/>
        </w:rPr>
        <w:tab/>
        <w:t>copy the way to do something (paragraph 1):</w:t>
      </w: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1F0FAE">
      <w:pPr>
        <w:tabs>
          <w:tab w:val="left" w:leader="underscore" w:pos="-360"/>
          <w:tab w:val="left" w:pos="792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2.</w:t>
      </w:r>
      <w:r w:rsidRPr="00F448EA">
        <w:rPr>
          <w:rFonts w:ascii="Times New Roman" w:hAnsi="Times New Roman"/>
          <w:noProof w:val="0"/>
          <w:sz w:val="24"/>
          <w:szCs w:val="24"/>
          <w:lang w:val="en-US"/>
        </w:rPr>
        <w:tab/>
        <w:t>make the sound of a word or a letter (paragraph 2):</w:t>
      </w: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1F0FAE">
      <w:pPr>
        <w:tabs>
          <w:tab w:val="left" w:leader="underscore" w:pos="-360"/>
          <w:tab w:val="left" w:pos="792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3.</w:t>
      </w:r>
      <w:r w:rsidRPr="00F448EA">
        <w:rPr>
          <w:rFonts w:ascii="Times New Roman" w:hAnsi="Times New Roman"/>
          <w:noProof w:val="0"/>
          <w:sz w:val="24"/>
          <w:szCs w:val="24"/>
          <w:lang w:val="en-US"/>
        </w:rPr>
        <w:tab/>
        <w:t>be produced in an easy way (paragraph 2):</w:t>
      </w: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1F0FAE">
      <w:pPr>
        <w:tabs>
          <w:tab w:val="left" w:leader="underscore" w:pos="-360"/>
          <w:tab w:val="left" w:pos="792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4.</w:t>
      </w:r>
      <w:r w:rsidRPr="00F448EA">
        <w:rPr>
          <w:rFonts w:ascii="Times New Roman" w:hAnsi="Times New Roman"/>
          <w:noProof w:val="0"/>
          <w:sz w:val="24"/>
          <w:szCs w:val="24"/>
          <w:lang w:val="en-US"/>
        </w:rPr>
        <w:tab/>
        <w:t>a repeated patterns of sounds (paragraph 2):</w:t>
      </w: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1F0FAE">
      <w:pPr>
        <w:tabs>
          <w:tab w:val="left" w:leader="underscore" w:pos="-360"/>
          <w:tab w:val="left" w:pos="7920"/>
          <w:tab w:val="left" w:leader="underscore" w:pos="10080"/>
        </w:tabs>
        <w:spacing w:after="40" w:line="36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5.</w:t>
      </w:r>
      <w:r w:rsidRPr="00F448EA">
        <w:rPr>
          <w:rFonts w:ascii="Times New Roman" w:hAnsi="Times New Roman"/>
          <w:noProof w:val="0"/>
          <w:sz w:val="24"/>
          <w:szCs w:val="24"/>
          <w:lang w:val="en-US"/>
        </w:rPr>
        <w:tab/>
        <w:t>words shown at the bottom of a film to explain what is being said (paragraph 4):</w:t>
      </w: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FD4777">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bCs/>
          <w:noProof w:val="0"/>
          <w:sz w:val="24"/>
          <w:szCs w:val="24"/>
          <w:lang w:val="en-US"/>
        </w:rPr>
        <w:t>V.</w:t>
      </w:r>
      <w:r w:rsidRPr="00F448EA">
        <w:rPr>
          <w:rFonts w:ascii="Times New Roman" w:hAnsi="Times New Roman"/>
          <w:b/>
          <w:bCs/>
          <w:noProof w:val="0"/>
          <w:sz w:val="24"/>
          <w:szCs w:val="24"/>
          <w:lang w:val="en-US"/>
        </w:rPr>
        <w:tab/>
        <w:t>Choose the word or phrase among A, B, C or D that best fits the blank space in the following passage.</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Language is (1)</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people (2)</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with one another. It is a terrific tool. Language is spoken, but it is also </w:t>
      </w:r>
      <w:r w:rsidRPr="00F448EA">
        <w:rPr>
          <w:rFonts w:ascii="Times New Roman" w:hAnsi="Times New Roman"/>
          <w:bCs/>
          <w:noProof w:val="0"/>
          <w:sz w:val="24"/>
          <w:szCs w:val="24"/>
          <w:lang w:val="en-US"/>
        </w:rPr>
        <w:t>(3)</w:t>
      </w:r>
      <w:r w:rsidRPr="00F448EA">
        <w:rPr>
          <w:rFonts w:ascii="Times New Roman" w:hAnsi="Times New Roman"/>
          <w:bCs/>
          <w:noProof w:val="0"/>
          <w:sz w:val="24"/>
          <w:szCs w:val="24"/>
          <w:u w:val="single"/>
          <w:lang w:val="en-US"/>
        </w:rPr>
        <w:tab/>
      </w:r>
      <w:r w:rsidRPr="00F448EA">
        <w:rPr>
          <w:rFonts w:ascii="Times New Roman" w:hAnsi="Times New Roman"/>
          <w:noProof w:val="0"/>
          <w:sz w:val="24"/>
          <w:szCs w:val="24"/>
          <w:lang w:val="en-US"/>
        </w:rPr>
        <w:t xml:space="preserve">down. Sign language used by many people who are </w:t>
      </w:r>
      <w:r w:rsidRPr="00F448EA">
        <w:rPr>
          <w:rFonts w:ascii="Times New Roman" w:hAnsi="Times New Roman"/>
          <w:bCs/>
          <w:noProof w:val="0"/>
          <w:sz w:val="24"/>
          <w:szCs w:val="24"/>
          <w:lang w:val="en-US"/>
        </w:rPr>
        <w:t>(4)</w:t>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noProof w:val="0"/>
          <w:sz w:val="24"/>
          <w:szCs w:val="24"/>
          <w:lang w:val="en-US"/>
        </w:rPr>
        <w:t>is the communication with gestures. We do (5)</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 our communication </w:t>
      </w:r>
      <w:r w:rsidRPr="00F448EA">
        <w:rPr>
          <w:rFonts w:ascii="Times New Roman" w:hAnsi="Times New Roman"/>
          <w:bCs/>
          <w:noProof w:val="0"/>
          <w:sz w:val="24"/>
          <w:szCs w:val="24"/>
          <w:lang w:val="en-US"/>
        </w:rPr>
        <w:t>(6)</w:t>
      </w:r>
      <w:r w:rsidRPr="00F448EA">
        <w:rPr>
          <w:rFonts w:ascii="Times New Roman" w:hAnsi="Times New Roman"/>
          <w:bCs/>
          <w:noProof w:val="0"/>
          <w:sz w:val="24"/>
          <w:szCs w:val="24"/>
          <w:u w:val="single"/>
          <w:lang w:val="en-US"/>
        </w:rPr>
        <w:tab/>
      </w:r>
      <w:r w:rsidRPr="00F448EA">
        <w:rPr>
          <w:rFonts w:ascii="Times New Roman" w:hAnsi="Times New Roman"/>
          <w:noProof w:val="0"/>
          <w:sz w:val="24"/>
          <w:szCs w:val="24"/>
          <w:lang w:val="en-US"/>
        </w:rPr>
        <w:t>speaking.</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English is (7)</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international language in the world, but it is not the world’s most </w:t>
      </w:r>
      <w:r w:rsidRPr="00F448EA">
        <w:rPr>
          <w:rFonts w:ascii="Times New Roman" w:hAnsi="Times New Roman"/>
          <w:bCs/>
          <w:noProof w:val="0"/>
          <w:sz w:val="24"/>
          <w:szCs w:val="24"/>
          <w:lang w:val="en-US"/>
        </w:rPr>
        <w:t>(8)</w:t>
      </w:r>
      <w:r w:rsidRPr="00F448EA">
        <w:rPr>
          <w:rFonts w:ascii="Times New Roman" w:hAnsi="Times New Roman"/>
          <w:bCs/>
          <w:noProof w:val="0"/>
          <w:sz w:val="24"/>
          <w:szCs w:val="24"/>
          <w:u w:val="single"/>
          <w:lang w:val="en-US"/>
        </w:rPr>
        <w:tab/>
      </w:r>
      <w:r w:rsidRPr="00F448EA">
        <w:rPr>
          <w:rFonts w:ascii="Times New Roman" w:hAnsi="Times New Roman"/>
          <w:noProof w:val="0"/>
          <w:sz w:val="24"/>
          <w:szCs w:val="24"/>
          <w:lang w:val="en-US"/>
        </w:rPr>
        <w:t xml:space="preserve">spoken language. There are more than 1.2 billion people </w:t>
      </w:r>
      <w:r w:rsidRPr="00F448EA">
        <w:rPr>
          <w:rFonts w:ascii="Times New Roman" w:hAnsi="Times New Roman"/>
          <w:bCs/>
          <w:noProof w:val="0"/>
          <w:sz w:val="24"/>
          <w:szCs w:val="24"/>
          <w:lang w:val="en-US"/>
        </w:rPr>
        <w:t>(9)</w:t>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noProof w:val="0"/>
          <w:sz w:val="24"/>
          <w:szCs w:val="24"/>
          <w:lang w:val="en-US"/>
        </w:rPr>
        <w:t>Chinese.Arabic is second, and then Hindi, with English in the fourth place. (10)</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languages inthe top ten are Spanish, Bengali, Portuguese, Russian, Japanese, and German.</w:t>
      </w:r>
    </w:p>
    <w:p w:rsidR="00A12CCD" w:rsidRPr="00F448EA" w:rsidRDefault="00A12CCD" w:rsidP="007D0903">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lastRenderedPageBreak/>
        <w:t>1.</w:t>
      </w: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how</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why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what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when</w:t>
      </w:r>
    </w:p>
    <w:p w:rsidR="00A12CCD" w:rsidRPr="00F448EA" w:rsidRDefault="00A12CCD" w:rsidP="007D0903">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w:t>
      </w: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communicate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instruct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bCs/>
          <w:noProof w:val="0"/>
          <w:sz w:val="24"/>
          <w:szCs w:val="24"/>
          <w:lang w:val="en-US"/>
        </w:rPr>
        <w:t>introduce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mention</w:t>
      </w:r>
    </w:p>
    <w:p w:rsidR="00A12CCD" w:rsidRPr="00F448EA" w:rsidRDefault="00A12CCD" w:rsidP="007D0903">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w:t>
      </w: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compiled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composed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written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made</w:t>
      </w:r>
    </w:p>
    <w:p w:rsidR="00A12CCD" w:rsidRPr="00F448EA" w:rsidRDefault="00A12CCD" w:rsidP="007D0903">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4.</w:t>
      </w: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blind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deaf</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dead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alive</w:t>
      </w:r>
    </w:p>
    <w:p w:rsidR="00A12CCD" w:rsidRPr="00F448EA" w:rsidRDefault="00A12CCD" w:rsidP="007D0903">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5.</w:t>
      </w: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most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mostly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most of</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mostly of</w:t>
      </w:r>
    </w:p>
    <w:p w:rsidR="00A12CCD" w:rsidRPr="00F448EA" w:rsidRDefault="00A12CCD" w:rsidP="007D0903">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6.</w:t>
      </w: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on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of</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about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by</w:t>
      </w:r>
    </w:p>
    <w:p w:rsidR="00A12CCD" w:rsidRPr="00F448EA" w:rsidRDefault="00A12CCD" w:rsidP="007D0903">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7.</w:t>
      </w: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most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the most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the mostly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the more</w:t>
      </w:r>
    </w:p>
    <w:p w:rsidR="00A12CCD" w:rsidRPr="00F448EA" w:rsidRDefault="00A12CCD" w:rsidP="007D0903">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8.</w:t>
      </w: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widened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width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wide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widely</w:t>
      </w:r>
    </w:p>
    <w:p w:rsidR="00A12CCD" w:rsidRPr="00F448EA" w:rsidRDefault="00A12CCD" w:rsidP="007D0903">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9.</w:t>
      </w: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speak</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speaks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speaking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are spoken</w:t>
      </w:r>
    </w:p>
    <w:p w:rsidR="00A12CCD" w:rsidRPr="00F448EA" w:rsidRDefault="00A12CCD" w:rsidP="00AF2DE5">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10.</w:t>
      </w: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Another</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One another</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Other</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Others</w:t>
      </w:r>
    </w:p>
    <w:p w:rsidR="00A12CCD" w:rsidRPr="00F448EA" w:rsidRDefault="00A12CCD" w:rsidP="00FD4777">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bCs/>
          <w:noProof w:val="0"/>
          <w:sz w:val="24"/>
          <w:szCs w:val="24"/>
          <w:lang w:val="en-US"/>
        </w:rPr>
        <w:t>VI.</w:t>
      </w:r>
      <w:r w:rsidRPr="00F448EA">
        <w:rPr>
          <w:rFonts w:ascii="Times New Roman" w:hAnsi="Times New Roman"/>
          <w:b/>
          <w:bCs/>
          <w:noProof w:val="0"/>
          <w:sz w:val="24"/>
          <w:szCs w:val="24"/>
          <w:lang w:val="en-US"/>
        </w:rPr>
        <w:tab/>
        <w:t>Read the passage, and choose the correct answer A, B, C or D for each question.</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Have you ever noticed advertisements which say “Learn a foreign language in 6 weeks, or your money back. From the first day your pronunciation will be excellent. Just send....” and so on? Of course, it never happens quite like that. One’s mother language is easier to learn, but it also requires a lot of practice to be fluent. And think how much practice that gets! Before the Second World War, people usually learned a foreign language in order to read the literature of that country.</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Now speaking a foreign language is what most people want. Every year many millions of people start learning one. How do they do it? Some people try it at home, with books and records of tapes; some use radio for television programmes; some use computers and network; others go to evening classes. If they use the language only 2 or 3 times a week, it will take a long time, like learning a foreign language at school. A few people try to learn the language fast by studying for 6 or more hours a</w:t>
      </w:r>
      <w:r w:rsidRPr="00F448EA">
        <w:rPr>
          <w:rFonts w:ascii="Times New Roman" w:hAnsi="Times New Roman"/>
          <w:bCs/>
          <w:noProof w:val="0"/>
          <w:sz w:val="24"/>
          <w:szCs w:val="24"/>
          <w:lang w:val="en-US" w:eastAsia="vi-VN"/>
        </w:rPr>
        <w:t xml:space="preserve">day. It is clearly </w:t>
      </w:r>
      <w:r w:rsidRPr="00F448EA">
        <w:rPr>
          <w:rFonts w:ascii="Times New Roman" w:hAnsi="Times New Roman"/>
          <w:bCs/>
          <w:noProof w:val="0"/>
          <w:sz w:val="24"/>
          <w:szCs w:val="24"/>
          <w:lang w:val="en-US"/>
        </w:rPr>
        <w:t xml:space="preserve">easier to learn thelanguage in the country where it is spoken. </w:t>
      </w:r>
      <w:r w:rsidRPr="00F448EA">
        <w:rPr>
          <w:rFonts w:ascii="Times New Roman" w:hAnsi="Times New Roman"/>
          <w:noProof w:val="0"/>
          <w:sz w:val="24"/>
          <w:szCs w:val="24"/>
          <w:lang w:val="en-US"/>
        </w:rPr>
        <w:t>However, most people cannot afford this, and for many it is not necessary. They need the language in order to do their work better. For example, scientists and doctors chiefly need to be able to read books and reports in the foreign language. Whether the language is learned quickly or slowly, it is hard work. Machines and good books will help, but they cannot do the student’s work for him.</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1.</w:t>
      </w:r>
      <w:r w:rsidRPr="00F448EA">
        <w:rPr>
          <w:rFonts w:ascii="Times New Roman" w:hAnsi="Times New Roman"/>
          <w:noProof w:val="0"/>
          <w:sz w:val="24"/>
          <w:szCs w:val="24"/>
          <w:lang w:val="en-US"/>
        </w:rPr>
        <w:tab/>
        <w:t>According to some advertisements, you</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noProof w:val="0"/>
          <w:sz w:val="24"/>
          <w:szCs w:val="24"/>
          <w:lang w:val="en-US"/>
        </w:rPr>
        <w:tab/>
        <w:t>A.</w:t>
      </w:r>
      <w:r w:rsidRPr="00F448EA">
        <w:rPr>
          <w:rFonts w:ascii="Times New Roman" w:hAnsi="Times New Roman"/>
          <w:noProof w:val="0"/>
          <w:sz w:val="24"/>
          <w:szCs w:val="24"/>
          <w:lang w:val="en-US"/>
        </w:rPr>
        <w:t>have to pay your money if you cannot master a foreign language in 6 weeks</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noProof w:val="0"/>
          <w:sz w:val="24"/>
          <w:szCs w:val="24"/>
          <w:lang w:val="en-US"/>
        </w:rPr>
        <w:tab/>
        <w:t>B.</w:t>
      </w:r>
      <w:r w:rsidRPr="00F448EA">
        <w:rPr>
          <w:rFonts w:ascii="Times New Roman" w:hAnsi="Times New Roman"/>
          <w:noProof w:val="0"/>
          <w:sz w:val="24"/>
          <w:szCs w:val="24"/>
          <w:lang w:val="en-US"/>
        </w:rPr>
        <w:t xml:space="preserve">needn’t pay your money if you cannot learn a foreign language in 6 weeks </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must pay your money if you cannot master a foreign language in 6 weeks</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noProof w:val="0"/>
          <w:sz w:val="24"/>
          <w:szCs w:val="24"/>
          <w:lang w:val="en-US"/>
        </w:rPr>
        <w:tab/>
      </w:r>
      <w:r w:rsidRPr="00F448EA">
        <w:rPr>
          <w:rFonts w:ascii="Times New Roman" w:hAnsi="Times New Roman"/>
          <w:b/>
          <w:bCs/>
          <w:noProof w:val="0"/>
          <w:sz w:val="24"/>
          <w:szCs w:val="24"/>
          <w:lang w:val="en-US"/>
        </w:rPr>
        <w:t>D.</w:t>
      </w:r>
      <w:r w:rsidRPr="00F448EA">
        <w:rPr>
          <w:rFonts w:ascii="Times New Roman" w:hAnsi="Times New Roman"/>
          <w:noProof w:val="0"/>
          <w:sz w:val="24"/>
          <w:szCs w:val="24"/>
          <w:lang w:val="en-US"/>
        </w:rPr>
        <w:t>will be paid much money if you cannot learn a foreign language in 6 weeks</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2.</w:t>
      </w:r>
      <w:r w:rsidRPr="00F448EA">
        <w:rPr>
          <w:rFonts w:ascii="Times New Roman" w:hAnsi="Times New Roman"/>
          <w:noProof w:val="0"/>
          <w:sz w:val="24"/>
          <w:szCs w:val="24"/>
          <w:lang w:val="en-US"/>
        </w:rPr>
        <w:tab/>
        <w:t xml:space="preserve">Now most people try to learn a foreign language in order to </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w:t>
      </w:r>
    </w:p>
    <w:p w:rsidR="00A12CCD" w:rsidRPr="00F448EA" w:rsidRDefault="00A12CCD" w:rsidP="00BE6B41">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A.</w:t>
      </w:r>
      <w:r w:rsidRPr="00F448EA">
        <w:rPr>
          <w:rFonts w:ascii="Times New Roman" w:hAnsi="Times New Roman"/>
          <w:noProof w:val="0"/>
          <w:sz w:val="24"/>
          <w:szCs w:val="24"/>
          <w:lang w:val="en-US"/>
        </w:rPr>
        <w:t xml:space="preserve"> read the literature of the country</w:t>
      </w:r>
      <w:r w:rsidRPr="00F448EA">
        <w:rPr>
          <w:rFonts w:ascii="Times New Roman" w:hAnsi="Times New Roman"/>
          <w:noProof w:val="0"/>
          <w:sz w:val="24"/>
          <w:szCs w:val="24"/>
          <w:lang w:val="en-US"/>
        </w:rPr>
        <w:tab/>
      </w:r>
      <w:r w:rsidRPr="00F448EA">
        <w:rPr>
          <w:rFonts w:ascii="Times New Roman" w:hAnsi="Times New Roman"/>
          <w:b/>
          <w:bCs/>
          <w:noProof w:val="0"/>
          <w:sz w:val="24"/>
          <w:szCs w:val="24"/>
          <w:lang w:val="en-US"/>
        </w:rPr>
        <w:t>B.</w:t>
      </w:r>
      <w:r w:rsidRPr="00F448EA">
        <w:rPr>
          <w:rFonts w:ascii="Times New Roman" w:hAnsi="Times New Roman"/>
          <w:noProof w:val="0"/>
          <w:sz w:val="24"/>
          <w:szCs w:val="24"/>
          <w:lang w:val="en-US"/>
        </w:rPr>
        <w:t>read books and reports</w:t>
      </w:r>
    </w:p>
    <w:p w:rsidR="00A12CCD" w:rsidRPr="00F448EA" w:rsidRDefault="00A12CCD" w:rsidP="00AD6088">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do their work better</w:t>
      </w:r>
      <w:r w:rsidRPr="00F448EA">
        <w:rPr>
          <w:rFonts w:ascii="Times New Roman" w:hAnsi="Times New Roman"/>
          <w:noProof w:val="0"/>
          <w:sz w:val="24"/>
          <w:szCs w:val="24"/>
          <w:lang w:val="en-US"/>
        </w:rPr>
        <w:tab/>
      </w:r>
      <w:r w:rsidRPr="00F448EA">
        <w:rPr>
          <w:rFonts w:ascii="Times New Roman" w:hAnsi="Times New Roman"/>
          <w:b/>
          <w:bCs/>
          <w:noProof w:val="0"/>
          <w:sz w:val="24"/>
          <w:szCs w:val="24"/>
          <w:lang w:val="en-US"/>
        </w:rPr>
        <w:t>D.</w:t>
      </w:r>
      <w:r w:rsidRPr="00F448EA">
        <w:rPr>
          <w:rFonts w:ascii="Times New Roman" w:hAnsi="Times New Roman"/>
          <w:noProof w:val="0"/>
          <w:sz w:val="24"/>
          <w:szCs w:val="24"/>
          <w:lang w:val="en-US"/>
        </w:rPr>
        <w:t>go to foreign countries</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3.</w:t>
      </w:r>
      <w:r w:rsidRPr="00F448EA">
        <w:rPr>
          <w:rFonts w:ascii="Times New Roman" w:hAnsi="Times New Roman"/>
          <w:noProof w:val="0"/>
          <w:sz w:val="24"/>
          <w:szCs w:val="24"/>
          <w:lang w:val="en-US"/>
        </w:rPr>
        <w:tab/>
        <w:t xml:space="preserve">The best way to learn a foreign language is </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A.</w:t>
      </w:r>
      <w:r w:rsidRPr="00F448EA">
        <w:rPr>
          <w:rFonts w:ascii="Times New Roman" w:hAnsi="Times New Roman"/>
          <w:noProof w:val="0"/>
          <w:sz w:val="24"/>
          <w:szCs w:val="24"/>
          <w:lang w:val="en-US"/>
        </w:rPr>
        <w:t>to go to the country where the language is spoken</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to use machines and good books</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to go to evening classes</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sz w:val="24"/>
          <w:szCs w:val="24"/>
          <w:lang w:val="en-US"/>
        </w:rPr>
        <w:tab/>
      </w:r>
      <w:r w:rsidRPr="00F448EA">
        <w:rPr>
          <w:rFonts w:ascii="Times New Roman" w:hAnsi="Times New Roman"/>
          <w:b/>
          <w:bCs/>
          <w:noProof w:val="0"/>
          <w:sz w:val="24"/>
          <w:szCs w:val="24"/>
          <w:lang w:val="en-US"/>
        </w:rPr>
        <w:t>D.</w:t>
      </w:r>
      <w:r w:rsidRPr="00F448EA">
        <w:rPr>
          <w:rFonts w:ascii="Times New Roman" w:hAnsi="Times New Roman"/>
          <w:noProof w:val="0"/>
          <w:sz w:val="24"/>
          <w:szCs w:val="24"/>
          <w:lang w:val="en-US"/>
        </w:rPr>
        <w:t>to do as the advertisements tell you to</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4.</w:t>
      </w:r>
      <w:r w:rsidRPr="00F448EA">
        <w:rPr>
          <w:rFonts w:ascii="Times New Roman" w:hAnsi="Times New Roman"/>
          <w:noProof w:val="0"/>
          <w:sz w:val="24"/>
          <w:szCs w:val="24"/>
          <w:lang w:val="en-US"/>
        </w:rPr>
        <w:tab/>
        <w:t xml:space="preserve">Learning a foreign language is a hard job </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w:t>
      </w:r>
    </w:p>
    <w:p w:rsidR="00A12CCD" w:rsidRPr="00F448EA" w:rsidRDefault="00A12CCD" w:rsidP="00AD6088">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noProof w:val="0"/>
          <w:sz w:val="24"/>
          <w:szCs w:val="24"/>
          <w:lang w:val="en-US"/>
        </w:rPr>
        <w:tab/>
        <w:t>A.</w:t>
      </w:r>
      <w:r w:rsidRPr="00F448EA">
        <w:rPr>
          <w:rFonts w:ascii="Times New Roman" w:hAnsi="Times New Roman"/>
          <w:noProof w:val="0"/>
          <w:sz w:val="24"/>
          <w:szCs w:val="24"/>
          <w:lang w:val="en-US"/>
        </w:rPr>
        <w:t xml:space="preserve"> only for scientists and doctors</w:t>
      </w:r>
      <w:r w:rsidRPr="00F448EA">
        <w:rPr>
          <w:rFonts w:ascii="Times New Roman" w:hAnsi="Times New Roman"/>
          <w:noProof w:val="0"/>
          <w:sz w:val="24"/>
          <w:szCs w:val="24"/>
          <w:lang w:val="en-US"/>
        </w:rPr>
        <w:tab/>
      </w:r>
      <w:r w:rsidRPr="00F448EA">
        <w:rPr>
          <w:rFonts w:ascii="Times New Roman" w:hAnsi="Times New Roman"/>
          <w:b/>
          <w:bCs/>
          <w:noProof w:val="0"/>
          <w:sz w:val="24"/>
          <w:szCs w:val="24"/>
          <w:lang w:val="en-US"/>
        </w:rPr>
        <w:t>B.</w:t>
      </w:r>
      <w:r w:rsidRPr="00F448EA">
        <w:rPr>
          <w:rFonts w:ascii="Times New Roman" w:hAnsi="Times New Roman"/>
          <w:noProof w:val="0"/>
          <w:sz w:val="24"/>
          <w:szCs w:val="24"/>
          <w:lang w:val="en-US"/>
        </w:rPr>
        <w:t>only for the students at school</w:t>
      </w:r>
    </w:p>
    <w:p w:rsidR="00A12CCD" w:rsidRPr="00F448EA" w:rsidRDefault="00A12CCD" w:rsidP="001629AE">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for those people at home</w:t>
      </w:r>
      <w:r w:rsidRPr="00F448EA">
        <w:rPr>
          <w:rFonts w:ascii="Times New Roman" w:hAnsi="Times New Roman"/>
          <w:noProof w:val="0"/>
          <w:sz w:val="24"/>
          <w:szCs w:val="24"/>
          <w:lang w:val="en-US"/>
        </w:rPr>
        <w:tab/>
      </w:r>
      <w:r w:rsidRPr="00F448EA">
        <w:rPr>
          <w:rFonts w:ascii="Times New Roman" w:hAnsi="Times New Roman"/>
          <w:b/>
          <w:bCs/>
          <w:noProof w:val="0"/>
          <w:sz w:val="24"/>
          <w:szCs w:val="24"/>
          <w:lang w:val="en-US"/>
        </w:rPr>
        <w:t>D.</w:t>
      </w:r>
      <w:r w:rsidRPr="00F448EA">
        <w:rPr>
          <w:rFonts w:ascii="Times New Roman" w:hAnsi="Times New Roman"/>
          <w:noProof w:val="0"/>
          <w:sz w:val="24"/>
          <w:szCs w:val="24"/>
          <w:lang w:val="en-US"/>
        </w:rPr>
        <w:t>for most people</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5.</w:t>
      </w:r>
      <w:r w:rsidRPr="00F448EA">
        <w:rPr>
          <w:rFonts w:ascii="Times New Roman" w:hAnsi="Times New Roman"/>
          <w:noProof w:val="0"/>
          <w:sz w:val="24"/>
          <w:szCs w:val="24"/>
          <w:lang w:val="en-US"/>
        </w:rPr>
        <w:tab/>
        <w:t>Which of the following sentences is NOT true?</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A.</w:t>
      </w:r>
      <w:r w:rsidRPr="00F448EA">
        <w:rPr>
          <w:rFonts w:ascii="Times New Roman" w:hAnsi="Times New Roman"/>
          <w:noProof w:val="0"/>
          <w:sz w:val="24"/>
          <w:szCs w:val="24"/>
          <w:lang w:val="en-US"/>
        </w:rPr>
        <w:t>It is very difficult to learn a language, including the native language.</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 xml:space="preserve">B. </w:t>
      </w:r>
      <w:r w:rsidRPr="00F448EA">
        <w:rPr>
          <w:rFonts w:ascii="Times New Roman" w:hAnsi="Times New Roman"/>
          <w:noProof w:val="0"/>
          <w:sz w:val="24"/>
          <w:szCs w:val="24"/>
          <w:lang w:val="en-US"/>
        </w:rPr>
        <w:t>Few people can afford to learn a foreign language in the country where it is spoken.</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To learn one’s mother tongue also needs a lot of practice.</w:t>
      </w:r>
    </w:p>
    <w:p w:rsidR="00A12CCD" w:rsidRPr="00F448EA" w:rsidRDefault="00A12CCD" w:rsidP="00C740AE">
      <w:pPr>
        <w:tabs>
          <w:tab w:val="left" w:pos="-360"/>
        </w:tabs>
        <w:spacing w:after="40" w:line="480" w:lineRule="auto"/>
        <w:ind w:left="-720" w:right="-720"/>
        <w:jc w:val="both"/>
        <w:rPr>
          <w:rFonts w:ascii="Times New Roman" w:hAnsi="Times New Roman"/>
          <w:noProof w:val="0"/>
          <w:sz w:val="24"/>
          <w:szCs w:val="24"/>
          <w:lang w:val="en-US"/>
        </w:rPr>
      </w:pPr>
      <w:r w:rsidRPr="00F448EA">
        <w:rPr>
          <w:rFonts w:ascii="Times New Roman" w:hAnsi="Times New Roman"/>
          <w:b/>
          <w:noProof w:val="0"/>
          <w:sz w:val="24"/>
          <w:szCs w:val="24"/>
          <w:lang w:val="en-US"/>
        </w:rPr>
        <w:tab/>
      </w:r>
      <w:r w:rsidRPr="00F448EA">
        <w:rPr>
          <w:rFonts w:ascii="Times New Roman" w:hAnsi="Times New Roman"/>
          <w:b/>
          <w:bCs/>
          <w:noProof w:val="0"/>
          <w:sz w:val="24"/>
          <w:szCs w:val="24"/>
          <w:lang w:val="en-US"/>
        </w:rPr>
        <w:t>D.</w:t>
      </w:r>
      <w:r w:rsidRPr="00F448EA">
        <w:rPr>
          <w:rFonts w:ascii="Times New Roman" w:hAnsi="Times New Roman"/>
          <w:noProof w:val="0"/>
          <w:sz w:val="24"/>
          <w:szCs w:val="24"/>
          <w:lang w:val="en-US"/>
        </w:rPr>
        <w:t>Machines and good books are useless for us to learn a foreign language.</w:t>
      </w:r>
    </w:p>
    <w:p w:rsidR="00A12CCD" w:rsidRPr="00F448EA" w:rsidRDefault="00A12CCD" w:rsidP="00C740AE">
      <w:pPr>
        <w:tabs>
          <w:tab w:val="left" w:pos="-360"/>
        </w:tabs>
        <w:spacing w:after="40" w:line="240" w:lineRule="auto"/>
        <w:ind w:left="-720" w:right="-720"/>
        <w:jc w:val="both"/>
        <w:rPr>
          <w:rFonts w:ascii="Times New Roman" w:hAnsi="Times New Roman"/>
          <w:b/>
          <w:noProof w:val="0"/>
          <w:color w:val="FFFFFF"/>
          <w:sz w:val="24"/>
          <w:szCs w:val="24"/>
          <w:lang w:val="en-US"/>
        </w:rPr>
      </w:pPr>
      <w:r w:rsidRPr="00F448EA">
        <w:rPr>
          <w:rFonts w:ascii="Times New Roman" w:hAnsi="Times New Roman"/>
          <w:b/>
          <w:bCs/>
          <w:noProof w:val="0"/>
          <w:color w:val="FFFFFF"/>
          <w:sz w:val="24"/>
          <w:szCs w:val="24"/>
          <w:highlight w:val="black"/>
          <w:lang w:val="en-US"/>
        </w:rPr>
        <w:lastRenderedPageBreak/>
        <w:t>STUDY TIPS</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noProof w:val="0"/>
          <w:sz w:val="24"/>
          <w:szCs w:val="24"/>
          <w:lang w:val="en-US"/>
        </w:rPr>
        <w:t>Improving your reading speed.</w:t>
      </w:r>
      <w:r w:rsidRPr="00F448EA">
        <w:rPr>
          <w:rFonts w:ascii="Times New Roman" w:hAnsi="Times New Roman"/>
          <w:noProof w:val="0"/>
          <w:sz w:val="24"/>
          <w:szCs w:val="24"/>
          <w:lang w:val="en-US"/>
        </w:rPr>
        <w:t xml:space="preserve"> If you want to study or work in English, it’s important to read efficiently. A good reading speed is about 150-200 words a minute. Tick the ideas below that you think will improve your reading speed or efficiency. Cross out the ones that will slow it down.</w:t>
      </w:r>
    </w:p>
    <w:p w:rsidR="00A12CCD" w:rsidRPr="00F448EA" w:rsidRDefault="00A12CCD" w:rsidP="00346B76">
      <w:pPr>
        <w:tabs>
          <w:tab w:val="left" w:pos="-360"/>
          <w:tab w:val="left" w:pos="9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1.</w:t>
      </w:r>
      <w:r w:rsidRPr="00F448EA">
        <w:rPr>
          <w:rFonts w:ascii="Times New Roman" w:hAnsi="Times New Roman"/>
          <w:noProof w:val="0"/>
          <w:sz w:val="24"/>
          <w:szCs w:val="24"/>
          <w:lang w:val="en-US"/>
        </w:rPr>
        <w:tab/>
        <w:t>Read as much as you can in English - websites, newspapers, graded readers... anything!</w:t>
      </w:r>
      <w:r w:rsidRPr="00F448EA">
        <w:rPr>
          <w:rFonts w:ascii="Times New Roman" w:hAnsi="Times New Roman"/>
          <w:noProof w:val="0"/>
          <w:sz w:val="24"/>
          <w:szCs w:val="24"/>
          <w:lang w:val="en-US"/>
        </w:rPr>
        <w:tab/>
      </w:r>
      <w:r w:rsidRPr="00F448EA">
        <w:rPr>
          <w:rFonts w:ascii="Times New Roman" w:hAnsi="Times New Roman"/>
          <w:noProof w:val="0"/>
          <w:sz w:val="28"/>
          <w:szCs w:val="28"/>
          <w:lang w:val="en-US"/>
        </w:rPr>
        <w:sym w:font="Wingdings" w:char="F06F"/>
      </w:r>
    </w:p>
    <w:p w:rsidR="00A12CCD" w:rsidRPr="00F448EA" w:rsidRDefault="00A12CCD" w:rsidP="00F01B83">
      <w:pPr>
        <w:tabs>
          <w:tab w:val="left" w:pos="-360"/>
          <w:tab w:val="left" w:pos="9360"/>
        </w:tabs>
        <w:spacing w:after="40" w:line="240" w:lineRule="auto"/>
        <w:ind w:left="-720" w:right="-720"/>
        <w:jc w:val="both"/>
        <w:rPr>
          <w:rFonts w:ascii="Times New Roman" w:hAnsi="Times New Roman"/>
          <w:noProof w:val="0"/>
          <w:sz w:val="28"/>
          <w:szCs w:val="24"/>
          <w:lang w:val="en-US"/>
        </w:rPr>
      </w:pPr>
      <w:r w:rsidRPr="00F448EA">
        <w:rPr>
          <w:rFonts w:ascii="Times New Roman" w:hAnsi="Times New Roman"/>
          <w:noProof w:val="0"/>
          <w:sz w:val="24"/>
          <w:szCs w:val="24"/>
          <w:lang w:val="en-US"/>
        </w:rPr>
        <w:t>2.</w:t>
      </w:r>
      <w:r w:rsidRPr="00F448EA">
        <w:rPr>
          <w:rFonts w:ascii="Times New Roman" w:hAnsi="Times New Roman"/>
          <w:noProof w:val="0"/>
          <w:sz w:val="24"/>
          <w:szCs w:val="24"/>
          <w:lang w:val="en-US"/>
        </w:rPr>
        <w:tab/>
        <w:t>Translate each word in your head as you are reading.</w:t>
      </w:r>
      <w:r w:rsidRPr="00F448EA">
        <w:rPr>
          <w:rFonts w:ascii="Times New Roman" w:hAnsi="Times New Roman"/>
          <w:noProof w:val="0"/>
          <w:sz w:val="24"/>
          <w:szCs w:val="24"/>
          <w:lang w:val="en-US"/>
        </w:rPr>
        <w:tab/>
      </w:r>
      <w:r w:rsidRPr="00F448EA">
        <w:rPr>
          <w:rFonts w:ascii="Times New Roman" w:hAnsi="Times New Roman"/>
          <w:noProof w:val="0"/>
          <w:sz w:val="28"/>
          <w:szCs w:val="28"/>
          <w:lang w:val="en-US"/>
        </w:rPr>
        <w:sym w:font="Wingdings" w:char="F06F"/>
      </w:r>
    </w:p>
    <w:p w:rsidR="00A12CCD" w:rsidRPr="00F448EA" w:rsidRDefault="00A12CCD" w:rsidP="00F01B83">
      <w:pPr>
        <w:tabs>
          <w:tab w:val="left" w:pos="-360"/>
          <w:tab w:val="left" w:pos="9360"/>
        </w:tabs>
        <w:spacing w:after="40" w:line="240" w:lineRule="auto"/>
        <w:ind w:left="-720" w:right="-720"/>
        <w:jc w:val="both"/>
        <w:rPr>
          <w:rFonts w:ascii="Times New Roman" w:hAnsi="Times New Roman"/>
          <w:noProof w:val="0"/>
          <w:sz w:val="28"/>
          <w:szCs w:val="24"/>
          <w:lang w:val="en-US"/>
        </w:rPr>
      </w:pPr>
      <w:r w:rsidRPr="00F448EA">
        <w:rPr>
          <w:rFonts w:ascii="Times New Roman" w:hAnsi="Times New Roman"/>
          <w:noProof w:val="0"/>
          <w:sz w:val="24"/>
          <w:szCs w:val="24"/>
          <w:lang w:val="en-US"/>
        </w:rPr>
        <w:t>3.</w:t>
      </w:r>
      <w:r w:rsidRPr="00F448EA">
        <w:rPr>
          <w:rFonts w:ascii="Times New Roman" w:hAnsi="Times New Roman"/>
          <w:noProof w:val="0"/>
          <w:sz w:val="24"/>
          <w:szCs w:val="24"/>
          <w:lang w:val="en-US"/>
        </w:rPr>
        <w:tab/>
        <w:t>Say the words to yourself as you read.</w:t>
      </w:r>
      <w:r w:rsidRPr="00F448EA">
        <w:rPr>
          <w:rFonts w:ascii="Times New Roman" w:hAnsi="Times New Roman"/>
          <w:noProof w:val="0"/>
          <w:sz w:val="24"/>
          <w:szCs w:val="24"/>
          <w:lang w:val="en-US"/>
        </w:rPr>
        <w:tab/>
      </w:r>
      <w:r w:rsidRPr="00F448EA">
        <w:rPr>
          <w:rFonts w:ascii="Times New Roman" w:hAnsi="Times New Roman"/>
          <w:noProof w:val="0"/>
          <w:sz w:val="28"/>
          <w:szCs w:val="28"/>
          <w:lang w:val="en-US"/>
        </w:rPr>
        <w:sym w:font="Wingdings" w:char="F06F"/>
      </w:r>
    </w:p>
    <w:p w:rsidR="00A12CCD" w:rsidRPr="00F448EA" w:rsidRDefault="00A12CCD" w:rsidP="00F01B83">
      <w:pPr>
        <w:tabs>
          <w:tab w:val="left" w:pos="-360"/>
          <w:tab w:val="left" w:pos="9360"/>
        </w:tabs>
        <w:spacing w:after="40" w:line="240" w:lineRule="auto"/>
        <w:ind w:left="-720" w:right="-720"/>
        <w:jc w:val="both"/>
        <w:rPr>
          <w:rFonts w:ascii="Times New Roman" w:hAnsi="Times New Roman"/>
          <w:noProof w:val="0"/>
          <w:sz w:val="28"/>
          <w:szCs w:val="24"/>
          <w:lang w:val="en-US"/>
        </w:rPr>
      </w:pPr>
      <w:r w:rsidRPr="00F448EA">
        <w:rPr>
          <w:rFonts w:ascii="Times New Roman" w:hAnsi="Times New Roman"/>
          <w:noProof w:val="0"/>
          <w:sz w:val="24"/>
          <w:szCs w:val="24"/>
          <w:lang w:val="en-US"/>
        </w:rPr>
        <w:t>4.</w:t>
      </w:r>
      <w:r w:rsidRPr="00F448EA">
        <w:rPr>
          <w:rFonts w:ascii="Times New Roman" w:hAnsi="Times New Roman"/>
          <w:noProof w:val="0"/>
          <w:sz w:val="24"/>
          <w:szCs w:val="24"/>
          <w:lang w:val="en-US"/>
        </w:rPr>
        <w:tab/>
        <w:t>Set yourself a time to read a text and continue until you’ve finished.</w:t>
      </w:r>
      <w:r w:rsidRPr="00F448EA">
        <w:rPr>
          <w:rFonts w:ascii="Times New Roman" w:hAnsi="Times New Roman"/>
          <w:noProof w:val="0"/>
          <w:sz w:val="24"/>
          <w:szCs w:val="24"/>
          <w:lang w:val="en-US"/>
        </w:rPr>
        <w:tab/>
      </w:r>
      <w:r w:rsidRPr="00F448EA">
        <w:rPr>
          <w:rFonts w:ascii="Times New Roman" w:hAnsi="Times New Roman"/>
          <w:noProof w:val="0"/>
          <w:sz w:val="28"/>
          <w:szCs w:val="28"/>
          <w:lang w:val="en-US"/>
        </w:rPr>
        <w:sym w:font="Wingdings" w:char="F06F"/>
      </w:r>
    </w:p>
    <w:p w:rsidR="00A12CCD" w:rsidRPr="00F448EA" w:rsidRDefault="00A12CCD" w:rsidP="00F01B83">
      <w:pPr>
        <w:tabs>
          <w:tab w:val="left" w:pos="-360"/>
          <w:tab w:val="left" w:pos="9360"/>
        </w:tabs>
        <w:spacing w:after="40" w:line="240" w:lineRule="auto"/>
        <w:ind w:left="-360" w:right="-720" w:hanging="360"/>
        <w:jc w:val="both"/>
        <w:rPr>
          <w:rFonts w:ascii="Times New Roman" w:hAnsi="Times New Roman"/>
          <w:noProof w:val="0"/>
          <w:sz w:val="28"/>
          <w:szCs w:val="24"/>
          <w:lang w:val="en-US"/>
        </w:rPr>
      </w:pPr>
      <w:r w:rsidRPr="00F448EA">
        <w:rPr>
          <w:rFonts w:ascii="Times New Roman" w:hAnsi="Times New Roman"/>
          <w:noProof w:val="0"/>
          <w:sz w:val="24"/>
          <w:szCs w:val="24"/>
          <w:lang w:val="en-US"/>
        </w:rPr>
        <w:t>5.</w:t>
      </w:r>
      <w:r w:rsidRPr="00F448EA">
        <w:rPr>
          <w:rFonts w:ascii="Times New Roman" w:hAnsi="Times New Roman"/>
          <w:noProof w:val="0"/>
          <w:sz w:val="28"/>
          <w:szCs w:val="24"/>
          <w:lang w:val="en-US"/>
        </w:rPr>
        <w:tab/>
      </w:r>
      <w:r w:rsidRPr="00F448EA">
        <w:rPr>
          <w:rFonts w:ascii="Times New Roman" w:hAnsi="Times New Roman"/>
          <w:noProof w:val="0"/>
          <w:sz w:val="24"/>
          <w:szCs w:val="24"/>
          <w:lang w:val="en-US"/>
        </w:rPr>
        <w:t>Stop every time you find a word you don’t know and keep re-reading phrases you didn’t</w:t>
      </w:r>
      <w:r w:rsidRPr="00F448EA">
        <w:rPr>
          <w:rFonts w:ascii="Times New Roman" w:hAnsi="Times New Roman"/>
          <w:noProof w:val="0"/>
          <w:sz w:val="24"/>
          <w:szCs w:val="24"/>
          <w:lang w:val="en-US"/>
        </w:rPr>
        <w:tab/>
      </w:r>
      <w:r w:rsidRPr="00F448EA">
        <w:rPr>
          <w:rFonts w:ascii="Times New Roman" w:hAnsi="Times New Roman"/>
          <w:noProof w:val="0"/>
          <w:sz w:val="28"/>
          <w:szCs w:val="28"/>
          <w:lang w:val="en-US"/>
        </w:rPr>
        <w:sym w:font="Wingdings" w:char="F06F"/>
      </w:r>
    </w:p>
    <w:p w:rsidR="00A12CCD" w:rsidRPr="00F448EA" w:rsidRDefault="00A12CCD" w:rsidP="00F01B83">
      <w:pPr>
        <w:tabs>
          <w:tab w:val="left" w:pos="-360"/>
          <w:tab w:val="left" w:pos="9360"/>
        </w:tabs>
        <w:spacing w:after="40" w:line="240" w:lineRule="auto"/>
        <w:ind w:left="-360" w:right="-720" w:hanging="360"/>
        <w:jc w:val="both"/>
        <w:rPr>
          <w:rFonts w:ascii="Times New Roman" w:hAnsi="Times New Roman"/>
          <w:noProof w:val="0"/>
          <w:sz w:val="28"/>
          <w:szCs w:val="24"/>
          <w:lang w:val="en-US"/>
        </w:rPr>
      </w:pPr>
      <w:r w:rsidRPr="00F448EA">
        <w:rPr>
          <w:rFonts w:ascii="Times New Roman" w:hAnsi="Times New Roman"/>
          <w:noProof w:val="0"/>
          <w:sz w:val="28"/>
          <w:szCs w:val="24"/>
          <w:lang w:val="en-US"/>
        </w:rPr>
        <w:tab/>
      </w:r>
      <w:r w:rsidRPr="00F448EA">
        <w:rPr>
          <w:rFonts w:ascii="Times New Roman" w:hAnsi="Times New Roman"/>
          <w:noProof w:val="0"/>
          <w:sz w:val="24"/>
          <w:szCs w:val="24"/>
          <w:lang w:val="en-US"/>
        </w:rPr>
        <w:t>understand completely.</w:t>
      </w:r>
    </w:p>
    <w:p w:rsidR="00A12CCD" w:rsidRPr="00F448EA" w:rsidRDefault="00A12CCD" w:rsidP="00F01B83">
      <w:pPr>
        <w:tabs>
          <w:tab w:val="left" w:pos="-360"/>
          <w:tab w:val="left" w:pos="9360"/>
        </w:tabs>
        <w:spacing w:after="40" w:line="240" w:lineRule="auto"/>
        <w:ind w:left="-360" w:right="-720" w:hanging="360"/>
        <w:jc w:val="both"/>
        <w:rPr>
          <w:rFonts w:ascii="Times New Roman" w:hAnsi="Times New Roman"/>
          <w:noProof w:val="0"/>
          <w:sz w:val="28"/>
          <w:szCs w:val="24"/>
          <w:lang w:val="en-US"/>
        </w:rPr>
      </w:pPr>
      <w:r w:rsidRPr="00F448EA">
        <w:rPr>
          <w:rFonts w:ascii="Times New Roman" w:hAnsi="Times New Roman"/>
          <w:noProof w:val="0"/>
          <w:sz w:val="24"/>
          <w:szCs w:val="24"/>
          <w:lang w:val="en-US"/>
        </w:rPr>
        <w:t>6.</w:t>
      </w:r>
      <w:r w:rsidRPr="00F448EA">
        <w:rPr>
          <w:rFonts w:ascii="Times New Roman" w:hAnsi="Times New Roman"/>
          <w:noProof w:val="0"/>
          <w:sz w:val="28"/>
          <w:szCs w:val="24"/>
          <w:lang w:val="en-US"/>
        </w:rPr>
        <w:tab/>
      </w:r>
      <w:r w:rsidRPr="00F448EA">
        <w:rPr>
          <w:rFonts w:ascii="Times New Roman" w:hAnsi="Times New Roman"/>
          <w:noProof w:val="0"/>
          <w:sz w:val="24"/>
          <w:szCs w:val="24"/>
          <w:lang w:val="en-US"/>
        </w:rPr>
        <w:t>Ignore unknown words, unless they recur or seem to be very important to understanding the text.</w:t>
      </w:r>
      <w:r w:rsidRPr="00F448EA">
        <w:rPr>
          <w:rFonts w:ascii="Times New Roman" w:hAnsi="Times New Roman"/>
          <w:noProof w:val="0"/>
          <w:sz w:val="24"/>
          <w:szCs w:val="24"/>
          <w:lang w:val="en-US"/>
        </w:rPr>
        <w:tab/>
      </w:r>
      <w:r w:rsidRPr="00F448EA">
        <w:rPr>
          <w:rFonts w:ascii="Times New Roman" w:hAnsi="Times New Roman"/>
          <w:noProof w:val="0"/>
          <w:sz w:val="28"/>
          <w:szCs w:val="28"/>
          <w:lang w:val="en-US"/>
        </w:rPr>
        <w:sym w:font="Wingdings" w:char="F06F"/>
      </w:r>
    </w:p>
    <w:p w:rsidR="00A12CCD" w:rsidRPr="00F448EA" w:rsidRDefault="00A12CCD" w:rsidP="00F01B83">
      <w:pPr>
        <w:tabs>
          <w:tab w:val="left" w:pos="-360"/>
          <w:tab w:val="left" w:pos="9360"/>
        </w:tabs>
        <w:spacing w:after="40" w:line="240" w:lineRule="auto"/>
        <w:ind w:left="-360" w:right="-720" w:hanging="360"/>
        <w:jc w:val="both"/>
        <w:rPr>
          <w:rFonts w:ascii="Times New Roman" w:hAnsi="Times New Roman"/>
          <w:noProof w:val="0"/>
          <w:sz w:val="28"/>
          <w:szCs w:val="24"/>
          <w:lang w:val="en-US"/>
        </w:rPr>
      </w:pPr>
      <w:r w:rsidRPr="00F448EA">
        <w:rPr>
          <w:rFonts w:ascii="Times New Roman" w:hAnsi="Times New Roman"/>
          <w:noProof w:val="0"/>
          <w:sz w:val="24"/>
          <w:szCs w:val="24"/>
          <w:lang w:val="en-US"/>
        </w:rPr>
        <w:t>7.</w:t>
      </w:r>
      <w:r w:rsidRPr="00F448EA">
        <w:rPr>
          <w:rFonts w:ascii="Times New Roman" w:hAnsi="Times New Roman"/>
          <w:noProof w:val="0"/>
          <w:sz w:val="24"/>
          <w:szCs w:val="24"/>
          <w:lang w:val="en-US"/>
        </w:rPr>
        <w:tab/>
        <w:t>Try to get a general understanding of the whole text, and summarize the main points of what you</w:t>
      </w:r>
      <w:r w:rsidRPr="00F448EA">
        <w:rPr>
          <w:rFonts w:ascii="Times New Roman" w:hAnsi="Times New Roman"/>
          <w:noProof w:val="0"/>
          <w:sz w:val="24"/>
          <w:szCs w:val="24"/>
          <w:lang w:val="en-US"/>
        </w:rPr>
        <w:tab/>
      </w:r>
      <w:r w:rsidRPr="00F448EA">
        <w:rPr>
          <w:rFonts w:ascii="Times New Roman" w:hAnsi="Times New Roman"/>
          <w:noProof w:val="0"/>
          <w:sz w:val="28"/>
          <w:szCs w:val="28"/>
          <w:lang w:val="en-US"/>
        </w:rPr>
        <w:sym w:font="Wingdings" w:char="F06F"/>
      </w:r>
    </w:p>
    <w:p w:rsidR="00A12CCD" w:rsidRPr="00F448EA" w:rsidRDefault="00A12CCD" w:rsidP="00F01B83">
      <w:pPr>
        <w:tabs>
          <w:tab w:val="left" w:pos="-360"/>
          <w:tab w:val="left" w:pos="9360"/>
        </w:tabs>
        <w:spacing w:after="40" w:line="240" w:lineRule="auto"/>
        <w:ind w:left="-360" w:right="-720" w:hanging="360"/>
        <w:jc w:val="both"/>
        <w:rPr>
          <w:rFonts w:ascii="Times New Roman" w:hAnsi="Times New Roman"/>
          <w:noProof w:val="0"/>
          <w:sz w:val="28"/>
          <w:szCs w:val="24"/>
          <w:lang w:val="en-US"/>
        </w:rPr>
      </w:pPr>
      <w:r w:rsidRPr="00F448EA">
        <w:rPr>
          <w:rFonts w:ascii="Times New Roman" w:hAnsi="Times New Roman"/>
          <w:noProof w:val="0"/>
          <w:sz w:val="28"/>
          <w:szCs w:val="24"/>
          <w:lang w:val="en-US"/>
        </w:rPr>
        <w:tab/>
      </w:r>
      <w:r w:rsidRPr="00F448EA">
        <w:rPr>
          <w:rFonts w:ascii="Times New Roman" w:hAnsi="Times New Roman"/>
          <w:noProof w:val="0"/>
          <w:sz w:val="24"/>
          <w:szCs w:val="24"/>
          <w:lang w:val="en-US"/>
        </w:rPr>
        <w:t>have read after you have finished the text.</w:t>
      </w:r>
    </w:p>
    <w:p w:rsidR="00A12CCD" w:rsidRPr="00F448EA" w:rsidRDefault="00A12CCD" w:rsidP="0094356A">
      <w:pPr>
        <w:tabs>
          <w:tab w:val="left" w:pos="-360"/>
        </w:tabs>
        <w:spacing w:before="360" w:after="40" w:line="240" w:lineRule="auto"/>
        <w:ind w:left="-720" w:right="-720"/>
        <w:jc w:val="both"/>
        <w:rPr>
          <w:rFonts w:ascii="Times New Roman" w:hAnsi="Times New Roman"/>
          <w:b/>
          <w:noProof w:val="0"/>
          <w:sz w:val="24"/>
          <w:szCs w:val="24"/>
          <w:lang w:val="en-US"/>
        </w:rPr>
      </w:pPr>
      <w:r w:rsidRPr="00F448EA">
        <w:rPr>
          <w:rFonts w:ascii="Times New Roman" w:hAnsi="Times New Roman"/>
          <w:b/>
          <w:bCs/>
          <w:noProof w:val="0"/>
          <w:sz w:val="24"/>
          <w:szCs w:val="24"/>
          <w:lang w:val="en-US"/>
        </w:rPr>
        <w:t>D.</w:t>
      </w:r>
      <w:r w:rsidRPr="00F448EA">
        <w:rPr>
          <w:rFonts w:ascii="Times New Roman" w:hAnsi="Times New Roman"/>
          <w:b/>
          <w:bCs/>
          <w:noProof w:val="0"/>
          <w:sz w:val="24"/>
          <w:szCs w:val="24"/>
          <w:lang w:val="en-US"/>
        </w:rPr>
        <w:tab/>
        <w:t>SPEAKING</w:t>
      </w:r>
    </w:p>
    <w:p w:rsidR="00A12CCD" w:rsidRPr="00F448EA" w:rsidRDefault="00A12CCD" w:rsidP="00FD4777">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bCs/>
          <w:noProof w:val="0"/>
          <w:sz w:val="24"/>
          <w:szCs w:val="24"/>
          <w:lang w:val="en-US"/>
        </w:rPr>
        <w:t>Complete the conversation about the ways to improve English, using the responses (A-H) given.</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sz w:val="24"/>
          <w:szCs w:val="24"/>
          <w:lang w:val="en-US"/>
        </w:rPr>
        <w:tab/>
      </w:r>
      <w:r w:rsidRPr="00F448EA">
        <w:rPr>
          <w:rFonts w:ascii="Times New Roman" w:hAnsi="Times New Roman"/>
          <w:b/>
          <w:bCs/>
          <w:noProof w:val="0"/>
          <w:sz w:val="24"/>
          <w:szCs w:val="24"/>
          <w:lang w:val="en-US"/>
        </w:rPr>
        <w:t>A.</w:t>
      </w:r>
      <w:r w:rsidRPr="00F448EA">
        <w:rPr>
          <w:rFonts w:ascii="Times New Roman" w:hAnsi="Times New Roman"/>
          <w:bCs/>
          <w:noProof w:val="0"/>
          <w:sz w:val="24"/>
          <w:szCs w:val="24"/>
          <w:lang w:val="en-US"/>
        </w:rPr>
        <w:t>The most important is that you should practise English all the time.</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sz w:val="24"/>
          <w:szCs w:val="24"/>
          <w:lang w:val="en-US"/>
        </w:rPr>
        <w:tab/>
      </w:r>
      <w:r w:rsidRPr="00F448EA">
        <w:rPr>
          <w:rFonts w:ascii="Times New Roman" w:hAnsi="Times New Roman"/>
          <w:b/>
          <w:bCs/>
          <w:noProof w:val="0"/>
          <w:sz w:val="24"/>
          <w:szCs w:val="24"/>
          <w:lang w:val="en-US"/>
        </w:rPr>
        <w:t>B.</w:t>
      </w:r>
      <w:r w:rsidRPr="00F448EA">
        <w:rPr>
          <w:rFonts w:ascii="Times New Roman" w:hAnsi="Times New Roman"/>
          <w:bCs/>
          <w:noProof w:val="0"/>
          <w:sz w:val="24"/>
          <w:szCs w:val="24"/>
          <w:lang w:val="en-US"/>
        </w:rPr>
        <w:t>A bilingual dictionary is your best friend while you’re learning English.</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sz w:val="24"/>
          <w:szCs w:val="24"/>
          <w:lang w:val="en-US"/>
        </w:rPr>
        <w:tab/>
      </w:r>
      <w:r w:rsidRPr="00F448EA">
        <w:rPr>
          <w:rFonts w:ascii="Times New Roman" w:hAnsi="Times New Roman"/>
          <w:b/>
          <w:bCs/>
          <w:noProof w:val="0"/>
          <w:sz w:val="24"/>
          <w:szCs w:val="24"/>
          <w:lang w:val="en-US"/>
        </w:rPr>
        <w:t>C.</w:t>
      </w:r>
      <w:r w:rsidRPr="00F448EA">
        <w:rPr>
          <w:rFonts w:ascii="Times New Roman" w:hAnsi="Times New Roman"/>
          <w:noProof w:val="0"/>
          <w:sz w:val="24"/>
          <w:szCs w:val="24"/>
          <w:lang w:val="en-US"/>
        </w:rPr>
        <w:t>It’s worth putting the English subtitles on so that you can read along and listen at the same time.</w:t>
      </w:r>
    </w:p>
    <w:p w:rsidR="00A12CCD" w:rsidRPr="00F448EA" w:rsidRDefault="00A12CCD" w:rsidP="00B7546F">
      <w:pPr>
        <w:tabs>
          <w:tab w:val="left" w:pos="-360"/>
        </w:tabs>
        <w:spacing w:after="40" w:line="240" w:lineRule="auto"/>
        <w:ind w:left="-90" w:right="-720" w:hanging="63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If you manage to learn these then you’ll find it much easier to talk and understand conversations with native speakers.</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E.</w:t>
      </w:r>
      <w:r w:rsidRPr="00F448EA">
        <w:rPr>
          <w:rFonts w:ascii="Times New Roman" w:hAnsi="Times New Roman"/>
          <w:noProof w:val="0"/>
          <w:sz w:val="24"/>
          <w:szCs w:val="24"/>
          <w:lang w:val="en-US"/>
        </w:rPr>
        <w:t>And don’t forget to write something every day.</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F.</w:t>
      </w:r>
      <w:r w:rsidRPr="00F448EA">
        <w:rPr>
          <w:rFonts w:ascii="Times New Roman" w:hAnsi="Times New Roman"/>
          <w:noProof w:val="0"/>
          <w:sz w:val="24"/>
          <w:szCs w:val="24"/>
          <w:lang w:val="en-US"/>
        </w:rPr>
        <w:t>Do you have a good dictionary?</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noProof w:val="0"/>
          <w:sz w:val="24"/>
          <w:szCs w:val="24"/>
          <w:lang w:val="en-US"/>
        </w:rPr>
        <w:tab/>
        <w:t>G.</w:t>
      </w:r>
      <w:r w:rsidRPr="00F448EA">
        <w:rPr>
          <w:rFonts w:ascii="Times New Roman" w:hAnsi="Times New Roman"/>
          <w:noProof w:val="0"/>
          <w:sz w:val="24"/>
          <w:szCs w:val="24"/>
          <w:lang w:val="en-US"/>
        </w:rPr>
        <w:t>You should use the recorder on your smartphone and practise pronunciation.</w:t>
      </w:r>
    </w:p>
    <w:p w:rsidR="00A12CCD" w:rsidRPr="00F448EA" w:rsidRDefault="00A12CCD" w:rsidP="00A835C2">
      <w:pPr>
        <w:tabs>
          <w:tab w:val="left" w:pos="-360"/>
        </w:tabs>
        <w:spacing w:after="40"/>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H.</w:t>
      </w:r>
      <w:r w:rsidRPr="00F448EA">
        <w:rPr>
          <w:rFonts w:ascii="Times New Roman" w:hAnsi="Times New Roman"/>
          <w:noProof w:val="0"/>
          <w:sz w:val="24"/>
          <w:szCs w:val="24"/>
          <w:lang w:val="en-US"/>
        </w:rPr>
        <w:t>You could listen to a song a day and read the lyrics along to it.</w:t>
      </w:r>
    </w:p>
    <w:p w:rsidR="00A12CCD" w:rsidRPr="00F448EA" w:rsidRDefault="00A12CCD" w:rsidP="00112F1D">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bCs/>
          <w:i/>
          <w:iCs/>
          <w:noProof w:val="0"/>
          <w:sz w:val="24"/>
          <w:szCs w:val="24"/>
          <w:lang w:val="en-US"/>
        </w:rPr>
        <w:t>Mary:</w:t>
      </w:r>
      <w:r w:rsidRPr="00F448EA">
        <w:rPr>
          <w:rFonts w:ascii="Times New Roman" w:hAnsi="Times New Roman"/>
          <w:b/>
          <w:noProof w:val="0"/>
          <w:sz w:val="24"/>
          <w:szCs w:val="24"/>
          <w:lang w:val="en-US"/>
        </w:rPr>
        <w:tab/>
      </w:r>
      <w:r w:rsidRPr="00F448EA">
        <w:rPr>
          <w:rFonts w:ascii="Times New Roman" w:hAnsi="Times New Roman"/>
          <w:noProof w:val="0"/>
          <w:sz w:val="24"/>
          <w:szCs w:val="24"/>
          <w:lang w:val="en-US"/>
        </w:rPr>
        <w:t>Have you got any problems with your English, Duong?</w:t>
      </w:r>
    </w:p>
    <w:p w:rsidR="00A12CCD" w:rsidRPr="00F448EA" w:rsidRDefault="00A12CCD" w:rsidP="00112F1D">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bCs/>
          <w:i/>
          <w:iCs/>
          <w:noProof w:val="0"/>
          <w:sz w:val="24"/>
          <w:szCs w:val="24"/>
          <w:lang w:val="en-US"/>
        </w:rPr>
        <w:t>Duong:</w:t>
      </w:r>
      <w:r w:rsidRPr="00F448EA">
        <w:rPr>
          <w:rFonts w:ascii="Times New Roman" w:hAnsi="Times New Roman"/>
          <w:noProof w:val="0"/>
          <w:sz w:val="24"/>
          <w:szCs w:val="24"/>
          <w:lang w:val="en-US"/>
        </w:rPr>
        <w:tab/>
        <w:t>I’m very fond of learning English, but I don’t know the best ways to improve it.</w:t>
      </w:r>
    </w:p>
    <w:p w:rsidR="00A12CCD" w:rsidRPr="00F448EA" w:rsidRDefault="00A12CCD" w:rsidP="008C70DE">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bCs/>
          <w:i/>
          <w:iCs/>
          <w:noProof w:val="0"/>
          <w:sz w:val="24"/>
          <w:szCs w:val="24"/>
          <w:lang w:val="en-US"/>
        </w:rPr>
        <w:t>Mary:</w:t>
      </w:r>
      <w:r w:rsidRPr="00F448EA">
        <w:rPr>
          <w:rFonts w:ascii="Times New Roman" w:hAnsi="Times New Roman"/>
          <w:b/>
          <w:noProof w:val="0"/>
          <w:sz w:val="24"/>
          <w:szCs w:val="24"/>
          <w:lang w:val="en-US"/>
        </w:rPr>
        <w:tab/>
      </w:r>
      <w:r w:rsidRPr="00F448EA">
        <w:rPr>
          <w:rFonts w:ascii="Times New Roman" w:hAnsi="Times New Roman"/>
          <w:noProof w:val="0"/>
          <w:sz w:val="24"/>
          <w:szCs w:val="24"/>
          <w:lang w:val="en-US"/>
        </w:rPr>
        <w:t>Our teachers encourage us to do plenty of extra learning outside school. First, ...television and films. You can lean English while watching the best TV shows and films. (1)</w:t>
      </w:r>
      <w:r w:rsidRPr="00F448EA">
        <w:rPr>
          <w:rFonts w:ascii="Times New Roman" w:hAnsi="Times New Roman"/>
          <w:noProof w:val="0"/>
          <w:sz w:val="24"/>
          <w:szCs w:val="24"/>
          <w:lang w:val="en-US"/>
        </w:rPr>
        <w:tab/>
      </w:r>
    </w:p>
    <w:p w:rsidR="00A12CCD" w:rsidRPr="00F448EA" w:rsidRDefault="00A12CCD" w:rsidP="00FE31B1">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FE31B1">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bCs/>
          <w:i/>
          <w:iCs/>
          <w:noProof w:val="0"/>
          <w:sz w:val="24"/>
          <w:szCs w:val="24"/>
          <w:lang w:val="en-US"/>
        </w:rPr>
        <w:t>Duong:</w:t>
      </w:r>
      <w:r w:rsidRPr="00F448EA">
        <w:rPr>
          <w:rFonts w:ascii="Times New Roman" w:hAnsi="Times New Roman"/>
          <w:noProof w:val="0"/>
          <w:sz w:val="24"/>
          <w:szCs w:val="24"/>
          <w:lang w:val="en-US"/>
        </w:rPr>
        <w:tab/>
        <w:t>Sometimes I watch British and American films on TV channels. I often listen to music, too.</w:t>
      </w:r>
    </w:p>
    <w:p w:rsidR="00A12CCD" w:rsidRPr="00F448EA" w:rsidRDefault="00A12CCD" w:rsidP="00FE31B1">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noProof w:val="0"/>
          <w:sz w:val="24"/>
          <w:szCs w:val="24"/>
          <w:lang w:val="en-US"/>
        </w:rPr>
        <w:t>Mar</w:t>
      </w:r>
      <w:r w:rsidRPr="00F448EA">
        <w:rPr>
          <w:rFonts w:ascii="Times New Roman" w:hAnsi="Times New Roman"/>
          <w:b/>
          <w:bCs/>
          <w:i/>
          <w:iCs/>
          <w:noProof w:val="0"/>
          <w:sz w:val="24"/>
          <w:szCs w:val="24"/>
          <w:lang w:val="en-US"/>
        </w:rPr>
        <w:t>y:</w:t>
      </w:r>
      <w:r w:rsidRPr="00F448EA">
        <w:rPr>
          <w:rFonts w:ascii="Times New Roman" w:hAnsi="Times New Roman"/>
          <w:noProof w:val="0"/>
          <w:sz w:val="24"/>
          <w:szCs w:val="24"/>
          <w:lang w:val="en-US"/>
        </w:rPr>
        <w:tab/>
        <w:t xml:space="preserve">Listening to music is another great and fun way. </w:t>
      </w:r>
      <w:r w:rsidRPr="00F448EA">
        <w:rPr>
          <w:rFonts w:ascii="Times New Roman" w:hAnsi="Times New Roman"/>
          <w:bCs/>
          <w:noProof w:val="0"/>
          <w:sz w:val="24"/>
          <w:szCs w:val="24"/>
          <w:lang w:val="en-US"/>
        </w:rPr>
        <w:t>(2)</w:t>
      </w:r>
      <w:r w:rsidRPr="00F448EA">
        <w:rPr>
          <w:rFonts w:ascii="Times New Roman" w:hAnsi="Times New Roman"/>
          <w:noProof w:val="0"/>
          <w:sz w:val="24"/>
          <w:szCs w:val="24"/>
          <w:lang w:val="en-US"/>
        </w:rPr>
        <w:tab/>
      </w:r>
    </w:p>
    <w:p w:rsidR="00A12CCD" w:rsidRPr="00F448EA" w:rsidRDefault="00A12CCD" w:rsidP="00FE31B1">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000A92">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bCs/>
          <w:i/>
          <w:iCs/>
          <w:noProof w:val="0"/>
          <w:sz w:val="24"/>
          <w:szCs w:val="24"/>
          <w:lang w:val="en-US"/>
        </w:rPr>
        <w:t>Duong:</w:t>
      </w:r>
      <w:r w:rsidRPr="00F448EA">
        <w:rPr>
          <w:rFonts w:ascii="Times New Roman" w:hAnsi="Times New Roman"/>
          <w:b/>
          <w:i/>
          <w:noProof w:val="0"/>
          <w:sz w:val="24"/>
          <w:szCs w:val="24"/>
          <w:lang w:val="en-US"/>
        </w:rPr>
        <w:tab/>
      </w:r>
      <w:r w:rsidRPr="00F448EA">
        <w:rPr>
          <w:rFonts w:ascii="Times New Roman" w:hAnsi="Times New Roman"/>
          <w:noProof w:val="0"/>
          <w:sz w:val="24"/>
          <w:szCs w:val="24"/>
          <w:lang w:val="en-US"/>
        </w:rPr>
        <w:t>When I spend time with a friend like you, I’ll have to speak English and feel more confident.</w:t>
      </w:r>
    </w:p>
    <w:p w:rsidR="00A12CCD" w:rsidRPr="00F448EA" w:rsidRDefault="00A12CCD" w:rsidP="007F43F3">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bCs/>
          <w:i/>
          <w:iCs/>
          <w:noProof w:val="0"/>
          <w:sz w:val="24"/>
          <w:szCs w:val="24"/>
          <w:lang w:val="en-US"/>
        </w:rPr>
        <w:t>Mary:</w:t>
      </w:r>
      <w:r w:rsidRPr="00F448EA">
        <w:rPr>
          <w:rFonts w:ascii="Times New Roman" w:hAnsi="Times New Roman"/>
          <w:noProof w:val="0"/>
          <w:sz w:val="24"/>
          <w:szCs w:val="24"/>
          <w:lang w:val="en-US"/>
        </w:rPr>
        <w:tab/>
        <w:t xml:space="preserve">I’m willing to help you. </w:t>
      </w:r>
      <w:r w:rsidRPr="00F448EA">
        <w:rPr>
          <w:rFonts w:ascii="Times New Roman" w:hAnsi="Times New Roman"/>
          <w:bCs/>
          <w:noProof w:val="0"/>
          <w:sz w:val="24"/>
          <w:szCs w:val="24"/>
          <w:lang w:val="en-US"/>
        </w:rPr>
        <w:t>(3)</w:t>
      </w:r>
      <w:r w:rsidRPr="00F448EA">
        <w:rPr>
          <w:rFonts w:ascii="Times New Roman" w:hAnsi="Times New Roman"/>
          <w:bCs/>
          <w:noProof w:val="0"/>
          <w:sz w:val="24"/>
          <w:szCs w:val="24"/>
          <w:lang w:val="en-US"/>
        </w:rPr>
        <w:tab/>
      </w:r>
    </w:p>
    <w:p w:rsidR="00A12CCD" w:rsidRPr="00F448EA" w:rsidRDefault="00A12CCD" w:rsidP="007F43F3">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bCs/>
          <w:i/>
          <w:iCs/>
          <w:noProof w:val="0"/>
          <w:sz w:val="24"/>
          <w:szCs w:val="24"/>
          <w:lang w:val="en-US"/>
        </w:rPr>
        <w:t>Duong:</w:t>
      </w:r>
      <w:r w:rsidRPr="00F448EA">
        <w:rPr>
          <w:rFonts w:ascii="Times New Roman" w:hAnsi="Times New Roman"/>
          <w:noProof w:val="0"/>
          <w:sz w:val="24"/>
          <w:szCs w:val="24"/>
          <w:lang w:val="en-US"/>
        </w:rPr>
        <w:tab/>
        <w:t>I use electronic dictionaries on my smartphone.</w:t>
      </w:r>
    </w:p>
    <w:p w:rsidR="00A12CCD" w:rsidRPr="00F448EA" w:rsidRDefault="00A12CCD" w:rsidP="007F43F3">
      <w:pPr>
        <w:tabs>
          <w:tab w:val="left" w:pos="360"/>
          <w:tab w:val="left" w:leader="underscore" w:pos="10080"/>
        </w:tabs>
        <w:spacing w:after="40" w:line="240" w:lineRule="auto"/>
        <w:ind w:left="360" w:right="-720" w:hanging="1080"/>
        <w:jc w:val="both"/>
        <w:rPr>
          <w:rFonts w:ascii="Times New Roman" w:hAnsi="Times New Roman"/>
          <w:bCs/>
          <w:noProof w:val="0"/>
          <w:sz w:val="24"/>
          <w:szCs w:val="24"/>
          <w:lang w:val="en-US"/>
        </w:rPr>
      </w:pPr>
      <w:r w:rsidRPr="00F448EA">
        <w:rPr>
          <w:rFonts w:ascii="Times New Roman" w:hAnsi="Times New Roman"/>
          <w:b/>
          <w:bCs/>
          <w:i/>
          <w:iCs/>
          <w:noProof w:val="0"/>
          <w:sz w:val="24"/>
          <w:szCs w:val="24"/>
          <w:lang w:val="en-US"/>
        </w:rPr>
        <w:t>Mary:</w:t>
      </w:r>
      <w:r w:rsidRPr="00F448EA">
        <w:rPr>
          <w:rFonts w:ascii="Times New Roman" w:hAnsi="Times New Roman"/>
          <w:noProof w:val="0"/>
          <w:sz w:val="24"/>
          <w:szCs w:val="24"/>
          <w:lang w:val="en-US"/>
        </w:rPr>
        <w:tab/>
        <w:t xml:space="preserve">Electronic dictionaries on smartphones can be quite poor. </w:t>
      </w:r>
      <w:r w:rsidRPr="00F448EA">
        <w:rPr>
          <w:rFonts w:ascii="Times New Roman" w:hAnsi="Times New Roman"/>
          <w:bCs/>
          <w:noProof w:val="0"/>
          <w:sz w:val="24"/>
          <w:szCs w:val="24"/>
          <w:lang w:val="en-US"/>
        </w:rPr>
        <w:t>(4)</w:t>
      </w:r>
      <w:r w:rsidRPr="00F448EA">
        <w:rPr>
          <w:rFonts w:ascii="Times New Roman" w:hAnsi="Times New Roman"/>
          <w:bCs/>
          <w:noProof w:val="0"/>
          <w:sz w:val="24"/>
          <w:szCs w:val="24"/>
          <w:lang w:val="en-US"/>
        </w:rPr>
        <w:tab/>
      </w:r>
    </w:p>
    <w:p w:rsidR="00A12CCD" w:rsidRPr="00F448EA" w:rsidRDefault="00A12CCD" w:rsidP="007F43F3">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Cs/>
          <w:noProof w:val="0"/>
          <w:sz w:val="24"/>
          <w:szCs w:val="24"/>
          <w:lang w:val="en-US"/>
        </w:rPr>
        <w:tab/>
      </w:r>
      <w:r w:rsidRPr="00F448EA">
        <w:rPr>
          <w:rFonts w:ascii="Times New Roman" w:hAnsi="Times New Roman"/>
          <w:bCs/>
          <w:noProof w:val="0"/>
          <w:sz w:val="24"/>
          <w:szCs w:val="24"/>
          <w:lang w:val="en-US"/>
        </w:rPr>
        <w:tab/>
      </w:r>
    </w:p>
    <w:p w:rsidR="00A12CCD" w:rsidRPr="00F448EA" w:rsidRDefault="00A12CCD" w:rsidP="007F43F3">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bCs/>
          <w:i/>
          <w:iCs/>
          <w:noProof w:val="0"/>
          <w:sz w:val="24"/>
          <w:szCs w:val="24"/>
          <w:lang w:val="en-US"/>
        </w:rPr>
        <w:t>Duong:</w:t>
      </w:r>
      <w:r w:rsidRPr="00F448EA">
        <w:rPr>
          <w:rFonts w:ascii="Times New Roman" w:hAnsi="Times New Roman"/>
          <w:noProof w:val="0"/>
          <w:sz w:val="24"/>
          <w:szCs w:val="24"/>
          <w:lang w:val="en-US"/>
        </w:rPr>
        <w:tab/>
        <w:t>How can I improve my pronunciation? Sometimes I make mistakes.</w:t>
      </w:r>
    </w:p>
    <w:p w:rsidR="00A12CCD" w:rsidRPr="00F448EA" w:rsidRDefault="00A12CCD" w:rsidP="007F43F3">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bCs/>
          <w:i/>
          <w:iCs/>
          <w:noProof w:val="0"/>
          <w:sz w:val="24"/>
          <w:szCs w:val="24"/>
          <w:lang w:val="en-US"/>
        </w:rPr>
        <w:t>Mary:</w:t>
      </w:r>
      <w:r w:rsidRPr="00F448EA">
        <w:rPr>
          <w:rFonts w:ascii="Times New Roman" w:hAnsi="Times New Roman"/>
          <w:bCs/>
          <w:noProof w:val="0"/>
          <w:sz w:val="24"/>
          <w:szCs w:val="24"/>
          <w:lang w:val="en-US"/>
        </w:rPr>
        <w:tab/>
        <w:t>(5)</w:t>
      </w:r>
      <w:r w:rsidRPr="00F448EA">
        <w:rPr>
          <w:rFonts w:ascii="Times New Roman" w:hAnsi="Times New Roman"/>
          <w:bCs/>
          <w:noProof w:val="0"/>
          <w:sz w:val="24"/>
          <w:szCs w:val="24"/>
          <w:lang w:val="en-US"/>
        </w:rPr>
        <w:tab/>
      </w:r>
    </w:p>
    <w:p w:rsidR="00A12CCD" w:rsidRPr="00F448EA" w:rsidRDefault="00A12CCD" w:rsidP="00A26E6B">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noProof w:val="0"/>
          <w:sz w:val="24"/>
          <w:szCs w:val="24"/>
          <w:lang w:val="en-US"/>
        </w:rPr>
        <w:tab/>
        <w:t>This is a good way of learning pronunciation because you might recognize your mistakes at once.</w:t>
      </w:r>
    </w:p>
    <w:p w:rsidR="00A12CCD" w:rsidRPr="00F448EA" w:rsidRDefault="00A12CCD" w:rsidP="00A26E6B">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bCs/>
          <w:i/>
          <w:iCs/>
          <w:noProof w:val="0"/>
          <w:sz w:val="24"/>
          <w:szCs w:val="24"/>
          <w:lang w:val="en-US"/>
        </w:rPr>
        <w:t>Duong:</w:t>
      </w:r>
      <w:r w:rsidRPr="00F448EA">
        <w:rPr>
          <w:rFonts w:ascii="Times New Roman" w:hAnsi="Times New Roman"/>
          <w:b/>
          <w:i/>
          <w:noProof w:val="0"/>
          <w:sz w:val="24"/>
          <w:szCs w:val="24"/>
          <w:lang w:val="en-US"/>
        </w:rPr>
        <w:tab/>
      </w:r>
      <w:r w:rsidRPr="00F448EA">
        <w:rPr>
          <w:rFonts w:ascii="Times New Roman" w:hAnsi="Times New Roman"/>
          <w:noProof w:val="0"/>
          <w:sz w:val="24"/>
          <w:szCs w:val="24"/>
          <w:lang w:val="en-US"/>
        </w:rPr>
        <w:t xml:space="preserve">Sometimes I can’t follow the conversations because I don’t understand </w:t>
      </w:r>
      <w:r w:rsidRPr="00F448EA">
        <w:rPr>
          <w:rFonts w:ascii="Times New Roman" w:hAnsi="Times New Roman"/>
          <w:bCs/>
          <w:noProof w:val="0"/>
          <w:sz w:val="24"/>
          <w:szCs w:val="24"/>
          <w:lang w:val="en-US"/>
        </w:rPr>
        <w:t xml:space="preserve">some </w:t>
      </w:r>
      <w:r w:rsidRPr="00F448EA">
        <w:rPr>
          <w:rFonts w:ascii="Times New Roman" w:hAnsi="Times New Roman"/>
          <w:noProof w:val="0"/>
          <w:sz w:val="24"/>
          <w:szCs w:val="24"/>
          <w:lang w:val="en-US"/>
        </w:rPr>
        <w:t>words or phrases.</w:t>
      </w:r>
    </w:p>
    <w:p w:rsidR="00A12CCD" w:rsidRPr="00F448EA" w:rsidRDefault="00A12CCD" w:rsidP="00A26E6B">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bCs/>
          <w:i/>
          <w:iCs/>
          <w:noProof w:val="0"/>
          <w:sz w:val="24"/>
          <w:szCs w:val="24"/>
          <w:lang w:val="en-US"/>
        </w:rPr>
        <w:t>Mary:</w:t>
      </w:r>
      <w:r w:rsidRPr="00F448EA">
        <w:rPr>
          <w:rFonts w:ascii="Times New Roman" w:hAnsi="Times New Roman"/>
          <w:noProof w:val="0"/>
          <w:sz w:val="24"/>
          <w:szCs w:val="24"/>
          <w:lang w:val="en-US"/>
        </w:rPr>
        <w:tab/>
        <w:t>Things like idioms and phrasal verbs are extremely common in everyday English conversations. (6)</w:t>
      </w:r>
      <w:r w:rsidRPr="00F448EA">
        <w:rPr>
          <w:rFonts w:ascii="Times New Roman" w:hAnsi="Times New Roman"/>
          <w:noProof w:val="0"/>
          <w:sz w:val="24"/>
          <w:szCs w:val="24"/>
          <w:lang w:val="en-US"/>
        </w:rPr>
        <w:tab/>
      </w:r>
    </w:p>
    <w:p w:rsidR="00A12CCD" w:rsidRPr="00F448EA" w:rsidRDefault="00A12CCD" w:rsidP="00A26E6B">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240CAB">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bCs/>
          <w:i/>
          <w:iCs/>
          <w:noProof w:val="0"/>
          <w:sz w:val="24"/>
          <w:szCs w:val="24"/>
          <w:lang w:val="en-US"/>
        </w:rPr>
        <w:t>Duong:</w:t>
      </w:r>
      <w:r w:rsidRPr="00F448EA">
        <w:rPr>
          <w:rFonts w:ascii="Times New Roman" w:hAnsi="Times New Roman"/>
          <w:noProof w:val="0"/>
          <w:sz w:val="24"/>
          <w:szCs w:val="24"/>
          <w:lang w:val="en-US"/>
        </w:rPr>
        <w:tab/>
        <w:t>Good idea! Anything else?</w:t>
      </w:r>
    </w:p>
    <w:p w:rsidR="00A12CCD" w:rsidRPr="00F448EA" w:rsidRDefault="00A12CCD" w:rsidP="00240CAB">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bCs/>
          <w:i/>
          <w:iCs/>
          <w:noProof w:val="0"/>
          <w:sz w:val="24"/>
          <w:szCs w:val="24"/>
          <w:lang w:val="en-US"/>
        </w:rPr>
        <w:t>Mary:</w:t>
      </w:r>
      <w:r w:rsidRPr="00F448EA">
        <w:rPr>
          <w:rFonts w:ascii="Times New Roman" w:hAnsi="Times New Roman"/>
          <w:noProof w:val="0"/>
          <w:sz w:val="24"/>
          <w:szCs w:val="24"/>
          <w:lang w:val="en-US"/>
        </w:rPr>
        <w:tab/>
      </w:r>
      <w:r w:rsidRPr="00F448EA">
        <w:rPr>
          <w:rFonts w:ascii="Times New Roman" w:hAnsi="Times New Roman"/>
          <w:noProof w:val="0"/>
          <w:sz w:val="24"/>
          <w:szCs w:val="24"/>
          <w:lang w:val="en-US" w:eastAsia="vi-VN"/>
        </w:rPr>
        <w:t>(7)</w:t>
      </w:r>
      <w:r w:rsidRPr="00F448EA">
        <w:rPr>
          <w:rFonts w:ascii="Times New Roman" w:hAnsi="Times New Roman"/>
          <w:noProof w:val="0"/>
          <w:sz w:val="24"/>
          <w:szCs w:val="24"/>
          <w:lang w:val="en-US" w:eastAsia="vi-VN"/>
        </w:rPr>
        <w:tab/>
      </w:r>
    </w:p>
    <w:p w:rsidR="00A12CCD" w:rsidRPr="00F448EA" w:rsidRDefault="00A12CCD" w:rsidP="00A450DC">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bCs/>
          <w:i/>
          <w:iCs/>
          <w:noProof w:val="0"/>
          <w:sz w:val="24"/>
          <w:szCs w:val="24"/>
          <w:lang w:val="en-US"/>
        </w:rPr>
        <w:lastRenderedPageBreak/>
        <w:t>Duong:</w:t>
      </w:r>
      <w:r w:rsidRPr="00F448EA">
        <w:rPr>
          <w:rFonts w:ascii="Times New Roman" w:hAnsi="Times New Roman"/>
          <w:noProof w:val="0"/>
          <w:sz w:val="24"/>
          <w:szCs w:val="24"/>
          <w:lang w:val="en-US"/>
        </w:rPr>
        <w:tab/>
        <w:t>You means we should learn in class, at the library, in the street, and at home?</w:t>
      </w:r>
    </w:p>
    <w:p w:rsidR="00A12CCD" w:rsidRPr="00F448EA" w:rsidRDefault="00A12CCD" w:rsidP="00A450DC">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noProof w:val="0"/>
          <w:sz w:val="24"/>
          <w:szCs w:val="24"/>
          <w:lang w:val="en-US"/>
        </w:rPr>
        <w:t>Mary:</w:t>
      </w:r>
      <w:r w:rsidRPr="00F448EA">
        <w:rPr>
          <w:rFonts w:ascii="Times New Roman" w:hAnsi="Times New Roman"/>
          <w:noProof w:val="0"/>
          <w:sz w:val="24"/>
          <w:szCs w:val="24"/>
          <w:lang w:val="en-US"/>
        </w:rPr>
        <w:tab/>
        <w:t xml:space="preserve">That’s right. </w:t>
      </w:r>
      <w:r w:rsidRPr="00F448EA">
        <w:rPr>
          <w:rFonts w:ascii="Times New Roman" w:hAnsi="Times New Roman"/>
          <w:bCs/>
          <w:noProof w:val="0"/>
          <w:sz w:val="24"/>
          <w:szCs w:val="24"/>
          <w:lang w:val="en-US"/>
        </w:rPr>
        <w:t>(8)</w:t>
      </w:r>
      <w:r w:rsidRPr="00F448EA">
        <w:rPr>
          <w:rFonts w:ascii="Times New Roman" w:hAnsi="Times New Roman"/>
          <w:bCs/>
          <w:noProof w:val="0"/>
          <w:sz w:val="24"/>
          <w:szCs w:val="24"/>
          <w:lang w:val="en-US"/>
        </w:rPr>
        <w:tab/>
        <w:t>.</w:t>
      </w:r>
      <w:r w:rsidRPr="00F448EA">
        <w:rPr>
          <w:rFonts w:ascii="Times New Roman" w:hAnsi="Times New Roman"/>
          <w:bCs/>
          <w:noProof w:val="0"/>
          <w:sz w:val="24"/>
          <w:szCs w:val="24"/>
          <w:lang w:val="en-US"/>
        </w:rPr>
        <w:tab/>
      </w:r>
      <w:r w:rsidRPr="00F448EA">
        <w:rPr>
          <w:rFonts w:ascii="Times New Roman" w:hAnsi="Times New Roman"/>
          <w:bCs/>
          <w:noProof w:val="0"/>
          <w:sz w:val="24"/>
          <w:szCs w:val="24"/>
          <w:lang w:val="en-US"/>
        </w:rPr>
        <w:tab/>
      </w:r>
      <w:r w:rsidRPr="00F448EA">
        <w:rPr>
          <w:rFonts w:ascii="Times New Roman" w:hAnsi="Times New Roman"/>
          <w:noProof w:val="0"/>
          <w:sz w:val="24"/>
          <w:szCs w:val="24"/>
          <w:lang w:val="en-US"/>
        </w:rPr>
        <w:t>.</w:t>
      </w:r>
      <w:r w:rsidRPr="00F448EA">
        <w:rPr>
          <w:rFonts w:ascii="Times New Roman" w:hAnsi="Times New Roman"/>
          <w:noProof w:val="0"/>
          <w:sz w:val="24"/>
          <w:szCs w:val="24"/>
          <w:lang w:val="en-US"/>
        </w:rPr>
        <w:tab/>
        <w:t>4</w:t>
      </w:r>
    </w:p>
    <w:p w:rsidR="00A12CCD" w:rsidRPr="00F448EA" w:rsidRDefault="00A12CCD" w:rsidP="00A450DC">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noProof w:val="0"/>
          <w:sz w:val="24"/>
          <w:szCs w:val="24"/>
          <w:lang w:val="en-US"/>
        </w:rPr>
        <w:tab/>
        <w:t>Even if it’s only a few sentences.</w:t>
      </w:r>
    </w:p>
    <w:p w:rsidR="00A12CCD" w:rsidRPr="00F448EA" w:rsidRDefault="00A12CCD" w:rsidP="00FC3C42">
      <w:pPr>
        <w:tabs>
          <w:tab w:val="left" w:pos="360"/>
          <w:tab w:val="left" w:leader="underscore" w:pos="10080"/>
        </w:tabs>
        <w:spacing w:after="40" w:line="360" w:lineRule="auto"/>
        <w:ind w:left="360" w:right="-720" w:hanging="1080"/>
        <w:jc w:val="both"/>
        <w:rPr>
          <w:rFonts w:ascii="Times New Roman" w:hAnsi="Times New Roman"/>
          <w:noProof w:val="0"/>
          <w:sz w:val="24"/>
          <w:szCs w:val="24"/>
          <w:lang w:val="en-US"/>
        </w:rPr>
      </w:pPr>
      <w:r w:rsidRPr="00F448EA">
        <w:rPr>
          <w:rFonts w:ascii="Times New Roman" w:hAnsi="Times New Roman"/>
          <w:b/>
          <w:bCs/>
          <w:i/>
          <w:iCs/>
          <w:noProof w:val="0"/>
          <w:sz w:val="24"/>
          <w:szCs w:val="24"/>
          <w:lang w:val="en-US"/>
        </w:rPr>
        <w:t>Duong:</w:t>
      </w:r>
      <w:r w:rsidRPr="00F448EA">
        <w:rPr>
          <w:rFonts w:ascii="Times New Roman" w:hAnsi="Times New Roman"/>
          <w:noProof w:val="0"/>
          <w:sz w:val="24"/>
          <w:szCs w:val="24"/>
          <w:lang w:val="en-US"/>
        </w:rPr>
        <w:tab/>
        <w:t>Thank you so much, Mary.</w:t>
      </w:r>
    </w:p>
    <w:p w:rsidR="00A12CCD" w:rsidRPr="00F448EA" w:rsidRDefault="00A12CCD" w:rsidP="00A450DC">
      <w:pPr>
        <w:tabs>
          <w:tab w:val="left" w:pos="-360"/>
        </w:tabs>
        <w:spacing w:after="40" w:line="240" w:lineRule="auto"/>
        <w:ind w:left="-720" w:right="-720"/>
        <w:jc w:val="both"/>
        <w:rPr>
          <w:rFonts w:ascii="Times New Roman" w:hAnsi="Times New Roman"/>
          <w:b/>
          <w:noProof w:val="0"/>
          <w:color w:val="FFFFFF"/>
          <w:sz w:val="24"/>
          <w:szCs w:val="24"/>
          <w:lang w:val="en-US"/>
        </w:rPr>
      </w:pPr>
      <w:r w:rsidRPr="00F448EA">
        <w:rPr>
          <w:rFonts w:ascii="Times New Roman" w:hAnsi="Times New Roman"/>
          <w:b/>
          <w:noProof w:val="0"/>
          <w:color w:val="FFFFFF"/>
          <w:sz w:val="24"/>
          <w:szCs w:val="24"/>
          <w:highlight w:val="black"/>
          <w:lang w:val="en-US"/>
        </w:rPr>
        <w:t>STUDY TIPS</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noProof w:val="0"/>
          <w:sz w:val="24"/>
          <w:szCs w:val="24"/>
          <w:lang w:val="en-US"/>
        </w:rPr>
        <w:t>Improving you speaking in the classroom.</w:t>
      </w:r>
      <w:r w:rsidRPr="00F448EA">
        <w:rPr>
          <w:rFonts w:ascii="Times New Roman" w:hAnsi="Times New Roman"/>
          <w:noProof w:val="0"/>
          <w:sz w:val="24"/>
          <w:szCs w:val="24"/>
          <w:lang w:val="en-US"/>
        </w:rPr>
        <w:t xml:space="preserve"> As your English becomes more advanced, it is important to improve your accuracy and fluency when speaking. Which tips will help make you more accurate, fluent or both? Put them in the order of importance.</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1.</w:t>
      </w:r>
      <w:r w:rsidRPr="00F448EA">
        <w:rPr>
          <w:rFonts w:ascii="Times New Roman" w:hAnsi="Times New Roman"/>
          <w:noProof w:val="0"/>
          <w:sz w:val="24"/>
          <w:szCs w:val="24"/>
          <w:lang w:val="en-US"/>
        </w:rPr>
        <w:tab/>
        <w:t>Always use English during pair and group work.</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2.</w:t>
      </w:r>
      <w:r w:rsidRPr="00F448EA">
        <w:rPr>
          <w:rFonts w:ascii="Times New Roman" w:hAnsi="Times New Roman"/>
          <w:noProof w:val="0"/>
          <w:sz w:val="24"/>
          <w:szCs w:val="24"/>
          <w:lang w:val="en-US"/>
        </w:rPr>
        <w:tab/>
        <w:t>Always use English to ask questions in class.</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3.</w:t>
      </w:r>
      <w:r w:rsidRPr="00F448EA">
        <w:rPr>
          <w:rFonts w:ascii="Times New Roman" w:hAnsi="Times New Roman"/>
          <w:noProof w:val="0"/>
          <w:sz w:val="24"/>
          <w:szCs w:val="24"/>
          <w:lang w:val="en-US"/>
        </w:rPr>
        <w:tab/>
        <w:t>Try to speak as much as you can during class discussions.</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4.</w:t>
      </w:r>
      <w:r w:rsidRPr="00F448EA">
        <w:rPr>
          <w:rFonts w:ascii="Times New Roman" w:hAnsi="Times New Roman"/>
          <w:noProof w:val="0"/>
          <w:sz w:val="24"/>
          <w:szCs w:val="24"/>
          <w:lang w:val="en-US"/>
        </w:rPr>
        <w:tab/>
        <w:t>In class (and at home) listen to the pronunciation of new words and phrases and practise saying them.</w:t>
      </w:r>
    </w:p>
    <w:p w:rsidR="00A12CCD" w:rsidRPr="00F448EA" w:rsidRDefault="00A12CCD" w:rsidP="009C11FA">
      <w:pPr>
        <w:tabs>
          <w:tab w:val="left" w:pos="-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5.</w:t>
      </w:r>
      <w:r w:rsidRPr="00F448EA">
        <w:rPr>
          <w:rFonts w:ascii="Times New Roman" w:hAnsi="Times New Roman"/>
          <w:noProof w:val="0"/>
          <w:sz w:val="24"/>
          <w:szCs w:val="24"/>
          <w:lang w:val="en-US"/>
        </w:rPr>
        <w:tab/>
        <w:t>Try to think in English whenever you can, and try to avoid translating word for word from your own language.</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6.</w:t>
      </w:r>
      <w:r w:rsidRPr="00F448EA">
        <w:rPr>
          <w:rFonts w:ascii="Times New Roman" w:hAnsi="Times New Roman"/>
          <w:noProof w:val="0"/>
          <w:sz w:val="24"/>
          <w:szCs w:val="24"/>
          <w:lang w:val="en-US"/>
        </w:rPr>
        <w:tab/>
        <w:t>Give full answers rather than answering with a word or two.</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7.</w:t>
      </w:r>
      <w:r w:rsidRPr="00F448EA">
        <w:rPr>
          <w:rFonts w:ascii="Times New Roman" w:hAnsi="Times New Roman"/>
          <w:noProof w:val="0"/>
          <w:sz w:val="24"/>
          <w:szCs w:val="24"/>
          <w:lang w:val="en-US"/>
        </w:rPr>
        <w:tab/>
        <w:t>Ask your teacher to write down important corrections and tell you about them afterwards.</w:t>
      </w:r>
    </w:p>
    <w:p w:rsidR="00A12CCD" w:rsidRPr="00F448EA" w:rsidRDefault="00A12CCD" w:rsidP="00F91A90">
      <w:pPr>
        <w:tabs>
          <w:tab w:val="left" w:pos="-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8.</w:t>
      </w:r>
      <w:r w:rsidRPr="00F448EA">
        <w:rPr>
          <w:rFonts w:ascii="Times New Roman" w:hAnsi="Times New Roman"/>
          <w:noProof w:val="0"/>
          <w:sz w:val="24"/>
          <w:szCs w:val="24"/>
          <w:lang w:val="en-US"/>
        </w:rPr>
        <w:tab/>
        <w:t>Where possible, take a few moments to plan what you are going to say and think of the best words, grammar structures, etc. to express what you want to say.</w:t>
      </w:r>
    </w:p>
    <w:p w:rsidR="00A12CCD" w:rsidRPr="00F448EA" w:rsidRDefault="00A12CCD" w:rsidP="00F91A90">
      <w:pPr>
        <w:tabs>
          <w:tab w:val="left" w:pos="-360"/>
        </w:tabs>
        <w:spacing w:after="40" w:line="48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9.</w:t>
      </w:r>
      <w:r w:rsidRPr="00F448EA">
        <w:rPr>
          <w:rFonts w:ascii="Times New Roman" w:hAnsi="Times New Roman"/>
          <w:noProof w:val="0"/>
          <w:sz w:val="24"/>
          <w:szCs w:val="24"/>
          <w:lang w:val="en-US"/>
        </w:rPr>
        <w:tab/>
        <w:t>Listen when your teacher corrects other students.</w:t>
      </w:r>
    </w:p>
    <w:p w:rsidR="00A12CCD" w:rsidRPr="00F448EA" w:rsidRDefault="00A12CCD" w:rsidP="00FD4777">
      <w:pPr>
        <w:tabs>
          <w:tab w:val="left" w:pos="-360"/>
        </w:tabs>
        <w:spacing w:after="40" w:line="240" w:lineRule="auto"/>
        <w:ind w:left="-720" w:right="-720"/>
        <w:jc w:val="both"/>
        <w:rPr>
          <w:rFonts w:ascii="Times New Roman" w:hAnsi="Times New Roman"/>
          <w:b/>
          <w:bCs/>
          <w:noProof w:val="0"/>
          <w:sz w:val="24"/>
          <w:szCs w:val="24"/>
          <w:lang w:val="en-US"/>
        </w:rPr>
      </w:pPr>
      <w:r w:rsidRPr="00F448EA">
        <w:rPr>
          <w:rFonts w:ascii="Times New Roman" w:hAnsi="Times New Roman"/>
          <w:b/>
          <w:bCs/>
          <w:noProof w:val="0"/>
          <w:sz w:val="24"/>
          <w:szCs w:val="24"/>
          <w:lang w:val="en-US"/>
        </w:rPr>
        <w:t>E.</w:t>
      </w:r>
      <w:r w:rsidRPr="00F448EA">
        <w:rPr>
          <w:rFonts w:ascii="Times New Roman" w:hAnsi="Times New Roman"/>
          <w:b/>
          <w:bCs/>
          <w:noProof w:val="0"/>
          <w:sz w:val="24"/>
          <w:szCs w:val="24"/>
          <w:lang w:val="en-US"/>
        </w:rPr>
        <w:tab/>
        <w:t>WRITING</w:t>
      </w:r>
    </w:p>
    <w:p w:rsidR="00A12CCD" w:rsidRPr="00F448EA" w:rsidRDefault="00A12CCD" w:rsidP="00FD4777">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bCs/>
          <w:noProof w:val="0"/>
          <w:sz w:val="24"/>
          <w:szCs w:val="24"/>
          <w:lang w:val="en-US"/>
        </w:rPr>
        <w:t>Fill in each gap in the following essay with the appropriate supporting ideas from the lists given.</w:t>
      </w:r>
    </w:p>
    <w:p w:rsidR="00A12CCD" w:rsidRPr="00F448EA" w:rsidRDefault="00A12CCD" w:rsidP="00CD5269">
      <w:pPr>
        <w:tabs>
          <w:tab w:val="left" w:pos="-360"/>
          <w:tab w:val="left" w:pos="-90"/>
        </w:tabs>
        <w:spacing w:after="40" w:line="240" w:lineRule="auto"/>
        <w:ind w:left="-90" w:right="-720" w:hanging="63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A.</w:t>
      </w:r>
      <w:r w:rsidRPr="00F448EA">
        <w:rPr>
          <w:rFonts w:ascii="Times New Roman" w:hAnsi="Times New Roman"/>
          <w:noProof w:val="0"/>
          <w:sz w:val="24"/>
          <w:szCs w:val="24"/>
          <w:lang w:val="en-US"/>
        </w:rPr>
        <w:tab/>
        <w:t>Most of the researches and studies in the world are written in English.</w:t>
      </w:r>
    </w:p>
    <w:p w:rsidR="00A12CCD" w:rsidRPr="00F448EA" w:rsidRDefault="00A12CCD" w:rsidP="00CD5269">
      <w:pPr>
        <w:tabs>
          <w:tab w:val="left" w:pos="-360"/>
          <w:tab w:val="left" w:pos="-90"/>
        </w:tabs>
        <w:spacing w:after="40" w:line="240" w:lineRule="auto"/>
        <w:ind w:left="-90" w:right="-720" w:hanging="63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ab/>
        <w:t>In the United States, speaking English immediately opens up job opportunities for young people.</w:t>
      </w:r>
    </w:p>
    <w:p w:rsidR="00A12CCD" w:rsidRPr="00F448EA" w:rsidRDefault="00A12CCD" w:rsidP="00CD5269">
      <w:pPr>
        <w:tabs>
          <w:tab w:val="left" w:pos="-360"/>
          <w:tab w:val="left" w:pos="-90"/>
        </w:tabs>
        <w:spacing w:after="40" w:line="240" w:lineRule="auto"/>
        <w:ind w:left="-90" w:right="-720" w:hanging="63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ab/>
        <w:t>Knowing English will make you bilingual and more employable in every country in the world.</w:t>
      </w:r>
    </w:p>
    <w:p w:rsidR="00A12CCD" w:rsidRPr="00F448EA" w:rsidRDefault="00A12CCD" w:rsidP="00CD5269">
      <w:pPr>
        <w:tabs>
          <w:tab w:val="left" w:pos="-360"/>
          <w:tab w:val="left" w:pos="-90"/>
        </w:tabs>
        <w:spacing w:after="40" w:line="240" w:lineRule="auto"/>
        <w:ind w:left="-90" w:right="-720" w:hanging="630"/>
        <w:jc w:val="both"/>
        <w:rPr>
          <w:rFonts w:ascii="Times New Roman" w:hAnsi="Times New Roman"/>
          <w:noProof w:val="0"/>
          <w:sz w:val="24"/>
          <w:szCs w:val="24"/>
          <w:lang w:val="en-US"/>
        </w:rPr>
      </w:pPr>
      <w:r w:rsidRPr="00F448EA">
        <w:rPr>
          <w:rFonts w:ascii="Times New Roman" w:hAnsi="Times New Roman"/>
          <w:b/>
          <w:noProof w:val="0"/>
          <w:sz w:val="24"/>
          <w:szCs w:val="24"/>
          <w:lang w:val="en-US"/>
        </w:rPr>
        <w:tab/>
        <w:t>D.</w:t>
      </w:r>
      <w:r w:rsidRPr="00F448EA">
        <w:rPr>
          <w:rFonts w:ascii="Times New Roman" w:hAnsi="Times New Roman"/>
          <w:noProof w:val="0"/>
          <w:sz w:val="24"/>
          <w:szCs w:val="24"/>
          <w:lang w:val="en-US"/>
        </w:rPr>
        <w:tab/>
        <w:t>If they are already learning, you can now communicate with them in English.</w:t>
      </w:r>
    </w:p>
    <w:p w:rsidR="00A12CCD" w:rsidRPr="00F448EA" w:rsidRDefault="00A12CCD" w:rsidP="00CD5269">
      <w:pPr>
        <w:tabs>
          <w:tab w:val="left" w:pos="-360"/>
          <w:tab w:val="left" w:pos="-90"/>
        </w:tabs>
        <w:spacing w:after="40" w:line="240" w:lineRule="auto"/>
        <w:ind w:left="-90" w:right="-720" w:hanging="630"/>
        <w:jc w:val="both"/>
        <w:rPr>
          <w:rFonts w:ascii="Times New Roman" w:hAnsi="Times New Roman"/>
          <w:noProof w:val="0"/>
          <w:sz w:val="24"/>
          <w:szCs w:val="24"/>
          <w:lang w:val="en-US"/>
        </w:rPr>
      </w:pPr>
      <w:r w:rsidRPr="00F448EA">
        <w:rPr>
          <w:rFonts w:ascii="Times New Roman" w:hAnsi="Times New Roman"/>
          <w:b/>
          <w:noProof w:val="0"/>
          <w:sz w:val="24"/>
          <w:szCs w:val="24"/>
          <w:lang w:val="en-US"/>
        </w:rPr>
        <w:tab/>
        <w:t>E.</w:t>
      </w:r>
      <w:r w:rsidRPr="00F448EA">
        <w:rPr>
          <w:rFonts w:ascii="Times New Roman" w:hAnsi="Times New Roman"/>
          <w:noProof w:val="0"/>
          <w:sz w:val="24"/>
          <w:szCs w:val="24"/>
          <w:lang w:val="en-US"/>
        </w:rPr>
        <w:tab/>
        <w:t>Throughout the world, when people with different languages come together they commonly use English to communicate.</w:t>
      </w:r>
    </w:p>
    <w:p w:rsidR="00A12CCD" w:rsidRPr="00F448EA" w:rsidRDefault="00A12CCD" w:rsidP="00CD5269">
      <w:pPr>
        <w:tabs>
          <w:tab w:val="left" w:pos="-360"/>
          <w:tab w:val="left" w:pos="-90"/>
        </w:tabs>
        <w:spacing w:after="40" w:line="240" w:lineRule="auto"/>
        <w:ind w:left="-90" w:right="-720" w:hanging="63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F.</w:t>
      </w:r>
      <w:r w:rsidRPr="00F448EA">
        <w:rPr>
          <w:rFonts w:ascii="Times New Roman" w:hAnsi="Times New Roman"/>
          <w:noProof w:val="0"/>
          <w:sz w:val="24"/>
          <w:szCs w:val="24"/>
          <w:lang w:val="en-US"/>
        </w:rPr>
        <w:tab/>
        <w:t>Knowing English means you no longer have to rely on subtitles.</w:t>
      </w:r>
    </w:p>
    <w:p w:rsidR="00A12CCD" w:rsidRPr="00F448EA" w:rsidRDefault="00A12CCD" w:rsidP="00CD5269">
      <w:pPr>
        <w:tabs>
          <w:tab w:val="left" w:pos="-360"/>
          <w:tab w:val="left" w:pos="-90"/>
        </w:tabs>
        <w:spacing w:after="40" w:line="240" w:lineRule="auto"/>
        <w:ind w:left="-90" w:right="-720" w:hanging="63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G.</w:t>
      </w:r>
      <w:r w:rsidRPr="00F448EA">
        <w:rPr>
          <w:rFonts w:ascii="Times New Roman" w:hAnsi="Times New Roman"/>
          <w:noProof w:val="0"/>
          <w:sz w:val="24"/>
          <w:szCs w:val="24"/>
          <w:lang w:val="en-US"/>
        </w:rPr>
        <w:tab/>
        <w:t>Learning English will open your job prospects and increase your standard of living.</w:t>
      </w:r>
    </w:p>
    <w:p w:rsidR="00A12CCD" w:rsidRPr="00F448EA" w:rsidRDefault="00A12CCD" w:rsidP="00CD5269">
      <w:pPr>
        <w:tabs>
          <w:tab w:val="left" w:pos="-360"/>
          <w:tab w:val="left" w:pos="-90"/>
        </w:tabs>
        <w:spacing w:after="40" w:line="240" w:lineRule="auto"/>
        <w:ind w:left="-90" w:right="-720" w:hanging="630"/>
        <w:jc w:val="both"/>
        <w:rPr>
          <w:rFonts w:ascii="Times New Roman" w:hAnsi="Times New Roman"/>
          <w:noProof w:val="0"/>
          <w:sz w:val="24"/>
          <w:szCs w:val="24"/>
          <w:lang w:val="en-US"/>
        </w:rPr>
      </w:pPr>
      <w:r w:rsidRPr="00F448EA">
        <w:rPr>
          <w:rFonts w:ascii="Times New Roman" w:hAnsi="Times New Roman"/>
          <w:b/>
          <w:noProof w:val="0"/>
          <w:sz w:val="24"/>
          <w:szCs w:val="24"/>
          <w:lang w:val="en-US"/>
        </w:rPr>
        <w:tab/>
        <w:t>H.</w:t>
      </w:r>
      <w:r w:rsidRPr="00F448EA">
        <w:rPr>
          <w:rFonts w:ascii="Times New Roman" w:hAnsi="Times New Roman"/>
          <w:noProof w:val="0"/>
          <w:sz w:val="24"/>
          <w:szCs w:val="24"/>
          <w:lang w:val="en-US"/>
        </w:rPr>
        <w:tab/>
        <w:t>It can be learned fairly quickly.</w:t>
      </w:r>
    </w:p>
    <w:p w:rsidR="00A12CCD" w:rsidRPr="00F448EA" w:rsidRDefault="00A12CCD" w:rsidP="00CD5269">
      <w:pPr>
        <w:tabs>
          <w:tab w:val="left" w:pos="-360"/>
        </w:tabs>
        <w:spacing w:after="40" w:line="240" w:lineRule="auto"/>
        <w:ind w:left="-720" w:right="-720"/>
        <w:jc w:val="center"/>
        <w:rPr>
          <w:rFonts w:ascii="Times New Roman" w:hAnsi="Times New Roman"/>
          <w:b/>
          <w:noProof w:val="0"/>
          <w:sz w:val="26"/>
          <w:szCs w:val="26"/>
          <w:lang w:val="en-US"/>
        </w:rPr>
      </w:pPr>
      <w:r w:rsidRPr="00F448EA">
        <w:rPr>
          <w:rFonts w:ascii="Times New Roman" w:hAnsi="Times New Roman"/>
          <w:b/>
          <w:bCs/>
          <w:noProof w:val="0"/>
          <w:sz w:val="26"/>
          <w:szCs w:val="26"/>
          <w:lang w:val="en-US"/>
        </w:rPr>
        <w:t>Reasons To Learn English</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There are many reasons to learn English. Here we will look at several reasons why English is so important.</w:t>
      </w:r>
    </w:p>
    <w:p w:rsidR="00A12CCD" w:rsidRPr="00F448EA" w:rsidRDefault="00A12CCD" w:rsidP="00FA43D2">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English is the most commonly used language among foreign language speakers. (1)</w:t>
      </w:r>
      <w:r w:rsidRPr="00F448EA">
        <w:rPr>
          <w:rFonts w:ascii="Times New Roman" w:hAnsi="Times New Roman"/>
          <w:noProof w:val="0"/>
          <w:sz w:val="24"/>
          <w:szCs w:val="24"/>
          <w:lang w:val="en-US"/>
        </w:rPr>
        <w:tab/>
      </w:r>
    </w:p>
    <w:p w:rsidR="00A12CCD" w:rsidRPr="00F448EA" w:rsidRDefault="00A12CCD" w:rsidP="00F509F6">
      <w:pPr>
        <w:tabs>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w:t>
      </w:r>
      <w:r w:rsidRPr="00F448EA">
        <w:rPr>
          <w:rFonts w:ascii="Times New Roman" w:hAnsi="Times New Roman"/>
          <w:noProof w:val="0"/>
          <w:sz w:val="24"/>
          <w:szCs w:val="24"/>
          <w:lang w:val="en-US"/>
        </w:rPr>
        <w:tab/>
        <w:t>.</w:t>
      </w:r>
    </w:p>
    <w:p w:rsidR="00A12CCD" w:rsidRPr="00F448EA" w:rsidRDefault="00A12CCD" w:rsidP="00FA43D2">
      <w:pPr>
        <w:tabs>
          <w:tab w:val="left" w:pos="-360"/>
          <w:tab w:val="left" w:leader="underscore" w:pos="10080"/>
        </w:tabs>
        <w:spacing w:after="40" w:line="240" w:lineRule="auto"/>
        <w:ind w:left="-720" w:right="-720"/>
        <w:jc w:val="both"/>
        <w:rPr>
          <w:rFonts w:ascii="Times New Roman" w:hAnsi="Times New Roman"/>
          <w:bCs/>
          <w:noProof w:val="0"/>
          <w:sz w:val="24"/>
          <w:szCs w:val="24"/>
          <w:lang w:val="en-US"/>
        </w:rPr>
      </w:pPr>
      <w:r w:rsidRPr="00F448EA">
        <w:rPr>
          <w:rFonts w:ascii="Times New Roman" w:hAnsi="Times New Roman"/>
          <w:noProof w:val="0"/>
          <w:sz w:val="24"/>
          <w:szCs w:val="24"/>
          <w:lang w:val="en-US"/>
        </w:rPr>
        <w:tab/>
        <w:t xml:space="preserve">Why do we learn English when it is so difficult? </w:t>
      </w:r>
      <w:r w:rsidRPr="00F448EA">
        <w:rPr>
          <w:rFonts w:ascii="Times New Roman" w:hAnsi="Times New Roman"/>
          <w:bCs/>
          <w:noProof w:val="0"/>
          <w:sz w:val="24"/>
          <w:szCs w:val="24"/>
          <w:lang w:val="en-US"/>
        </w:rPr>
        <w:t>(2)</w:t>
      </w:r>
      <w:r w:rsidRPr="00F448EA">
        <w:rPr>
          <w:rFonts w:ascii="Times New Roman" w:hAnsi="Times New Roman"/>
          <w:bCs/>
          <w:noProof w:val="0"/>
          <w:sz w:val="24"/>
          <w:szCs w:val="24"/>
          <w:lang w:val="en-US"/>
        </w:rPr>
        <w:tab/>
      </w:r>
    </w:p>
    <w:p w:rsidR="00A12CCD" w:rsidRPr="00F448EA" w:rsidRDefault="00A12CCD" w:rsidP="00F509F6">
      <w:pPr>
        <w:tabs>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sz w:val="24"/>
          <w:szCs w:val="24"/>
          <w:lang w:val="en-US"/>
        </w:rPr>
        <w:tab/>
        <w:t>.</w:t>
      </w:r>
      <w:r w:rsidRPr="00F448EA">
        <w:rPr>
          <w:rFonts w:ascii="Times New Roman" w:hAnsi="Times New Roman"/>
          <w:bCs/>
          <w:noProof w:val="0"/>
          <w:sz w:val="24"/>
          <w:szCs w:val="24"/>
          <w:lang w:val="en-US"/>
        </w:rPr>
        <w:tab/>
        <w:t>.</w:t>
      </w:r>
      <w:r w:rsidRPr="00F448EA">
        <w:rPr>
          <w:rFonts w:ascii="Times New Roman" w:hAnsi="Times New Roman"/>
          <w:noProof w:val="0"/>
          <w:sz w:val="24"/>
          <w:szCs w:val="24"/>
          <w:lang w:val="en-US"/>
        </w:rPr>
        <w:t>English is based on an alphabet. (3)</w:t>
      </w: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F509F6">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English is based on an alphabet. (3)</w:t>
      </w:r>
      <w:r w:rsidRPr="00F448EA">
        <w:rPr>
          <w:rFonts w:ascii="Times New Roman" w:hAnsi="Times New Roman"/>
          <w:noProof w:val="0"/>
          <w:sz w:val="24"/>
          <w:szCs w:val="24"/>
          <w:lang w:val="en-US"/>
        </w:rPr>
        <w:tab/>
      </w:r>
    </w:p>
    <w:p w:rsidR="00A12CCD" w:rsidRPr="00F448EA" w:rsidRDefault="00A12CCD" w:rsidP="004C33D2">
      <w:pPr>
        <w:tabs>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F509F6">
      <w:pPr>
        <w:tabs>
          <w:tab w:val="left" w:pos="-360"/>
          <w:tab w:val="left" w:leader="underscore" w:pos="10080"/>
        </w:tabs>
        <w:spacing w:after="40" w:line="240" w:lineRule="auto"/>
        <w:ind w:left="-720" w:right="-720"/>
        <w:jc w:val="both"/>
        <w:rPr>
          <w:rFonts w:ascii="Times New Roman" w:hAnsi="Times New Roman"/>
          <w:bCs/>
          <w:noProof w:val="0"/>
          <w:sz w:val="24"/>
          <w:szCs w:val="24"/>
          <w:lang w:val="en-US"/>
        </w:rPr>
      </w:pPr>
      <w:r w:rsidRPr="00F448EA">
        <w:rPr>
          <w:rFonts w:ascii="Times New Roman" w:hAnsi="Times New Roman"/>
          <w:noProof w:val="0"/>
          <w:sz w:val="24"/>
          <w:szCs w:val="24"/>
          <w:lang w:val="en-US"/>
        </w:rPr>
        <w:tab/>
        <w:t xml:space="preserve">English is the dominant language in the sciences. </w:t>
      </w:r>
      <w:r w:rsidRPr="00F448EA">
        <w:rPr>
          <w:rFonts w:ascii="Times New Roman" w:hAnsi="Times New Roman"/>
          <w:bCs/>
          <w:noProof w:val="0"/>
          <w:sz w:val="24"/>
          <w:szCs w:val="24"/>
          <w:lang w:val="en-US"/>
        </w:rPr>
        <w:t>(4)</w:t>
      </w:r>
      <w:r w:rsidRPr="00F448EA">
        <w:rPr>
          <w:rFonts w:ascii="Times New Roman" w:hAnsi="Times New Roman"/>
          <w:bCs/>
          <w:noProof w:val="0"/>
          <w:sz w:val="24"/>
          <w:szCs w:val="24"/>
          <w:lang w:val="en-US"/>
        </w:rPr>
        <w:tab/>
      </w:r>
    </w:p>
    <w:p w:rsidR="00A12CCD" w:rsidRPr="00F448EA" w:rsidRDefault="00A12CCD" w:rsidP="004C33D2">
      <w:pPr>
        <w:tabs>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sz w:val="24"/>
          <w:szCs w:val="24"/>
          <w:lang w:val="en-US"/>
        </w:rPr>
        <w:tab/>
      </w:r>
      <w:r w:rsidRPr="00F448EA">
        <w:rPr>
          <w:rFonts w:ascii="Times New Roman" w:hAnsi="Times New Roman"/>
          <w:bCs/>
          <w:noProof w:val="0"/>
          <w:sz w:val="24"/>
          <w:szCs w:val="24"/>
          <w:lang w:val="en-US"/>
        </w:rPr>
        <w:tab/>
        <w:t>.</w:t>
      </w:r>
    </w:p>
    <w:p w:rsidR="00A12CCD" w:rsidRPr="00F448EA" w:rsidRDefault="00A12CCD" w:rsidP="00BF1EED">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English is also the language of the film industry. (5)</w:t>
      </w:r>
      <w:r w:rsidRPr="00F448EA">
        <w:rPr>
          <w:rFonts w:ascii="Times New Roman" w:hAnsi="Times New Roman"/>
          <w:noProof w:val="0"/>
          <w:sz w:val="24"/>
          <w:szCs w:val="24"/>
          <w:lang w:val="en-US"/>
        </w:rPr>
        <w:tab/>
      </w:r>
    </w:p>
    <w:p w:rsidR="00A12CCD" w:rsidRPr="00F448EA" w:rsidRDefault="00A12CCD" w:rsidP="004C33D2">
      <w:pPr>
        <w:tabs>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t>.</w:t>
      </w:r>
    </w:p>
    <w:p w:rsidR="00A12CCD" w:rsidRPr="00F448EA" w:rsidRDefault="00A12CCD" w:rsidP="00BF1EED">
      <w:pPr>
        <w:tabs>
          <w:tab w:val="left" w:pos="-360"/>
          <w:tab w:val="left" w:leader="underscore" w:pos="10080"/>
        </w:tabs>
        <w:spacing w:after="40" w:line="240" w:lineRule="auto"/>
        <w:ind w:left="-720" w:right="-720"/>
        <w:jc w:val="both"/>
        <w:rPr>
          <w:rFonts w:ascii="Times New Roman" w:hAnsi="Times New Roman"/>
          <w:bCs/>
          <w:noProof w:val="0"/>
          <w:sz w:val="24"/>
          <w:szCs w:val="24"/>
          <w:lang w:val="en-US"/>
        </w:rPr>
      </w:pPr>
      <w:r w:rsidRPr="00F448EA">
        <w:rPr>
          <w:rFonts w:ascii="Times New Roman" w:hAnsi="Times New Roman"/>
          <w:noProof w:val="0"/>
          <w:sz w:val="24"/>
          <w:szCs w:val="24"/>
          <w:lang w:val="en-US"/>
        </w:rPr>
        <w:tab/>
        <w:t xml:space="preserve">English skills will also be very useful to college graduates. </w:t>
      </w:r>
      <w:r w:rsidRPr="00F448EA">
        <w:rPr>
          <w:rFonts w:ascii="Times New Roman" w:hAnsi="Times New Roman"/>
          <w:bCs/>
          <w:noProof w:val="0"/>
          <w:sz w:val="24"/>
          <w:szCs w:val="24"/>
          <w:lang w:val="en-US"/>
        </w:rPr>
        <w:t>(6)</w:t>
      </w:r>
      <w:r w:rsidRPr="00F448EA">
        <w:rPr>
          <w:rFonts w:ascii="Times New Roman" w:hAnsi="Times New Roman"/>
          <w:bCs/>
          <w:noProof w:val="0"/>
          <w:sz w:val="24"/>
          <w:szCs w:val="24"/>
          <w:lang w:val="en-US"/>
        </w:rPr>
        <w:tab/>
      </w:r>
    </w:p>
    <w:p w:rsidR="00A12CCD" w:rsidRPr="00F448EA" w:rsidRDefault="00A12CCD" w:rsidP="004C33D2">
      <w:pPr>
        <w:tabs>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sz w:val="24"/>
          <w:szCs w:val="24"/>
          <w:lang w:val="en-US"/>
        </w:rPr>
        <w:tab/>
      </w:r>
      <w:r w:rsidRPr="00F448EA">
        <w:rPr>
          <w:rFonts w:ascii="Times New Roman" w:hAnsi="Times New Roman"/>
          <w:bCs/>
          <w:noProof w:val="0"/>
          <w:sz w:val="24"/>
          <w:szCs w:val="24"/>
          <w:lang w:val="en-US"/>
        </w:rPr>
        <w:tab/>
      </w:r>
    </w:p>
    <w:p w:rsidR="00A12CCD" w:rsidRPr="00F448EA" w:rsidRDefault="00A12CCD" w:rsidP="00BB4DDC">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English speakersin the United States earn more money than non-English speakers. (7)</w:t>
      </w:r>
      <w:r w:rsidRPr="00F448EA">
        <w:rPr>
          <w:rFonts w:ascii="Times New Roman" w:hAnsi="Times New Roman"/>
          <w:noProof w:val="0"/>
          <w:sz w:val="24"/>
          <w:szCs w:val="24"/>
          <w:lang w:val="en-US"/>
        </w:rPr>
        <w:tab/>
      </w:r>
    </w:p>
    <w:p w:rsidR="00A12CCD" w:rsidRPr="00F448EA" w:rsidRDefault="00A12CCD" w:rsidP="004C33D2">
      <w:pPr>
        <w:tabs>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lastRenderedPageBreak/>
        <w:tab/>
      </w:r>
      <w:r w:rsidRPr="00F448EA">
        <w:rPr>
          <w:rFonts w:ascii="Times New Roman" w:hAnsi="Times New Roman"/>
          <w:noProof w:val="0"/>
          <w:sz w:val="24"/>
          <w:szCs w:val="24"/>
          <w:lang w:val="en-US"/>
        </w:rPr>
        <w:tab/>
        <w:t>.</w:t>
      </w:r>
    </w:p>
    <w:p w:rsidR="00A12CCD" w:rsidRPr="00F448EA" w:rsidRDefault="00A12CCD" w:rsidP="004C33D2">
      <w:pPr>
        <w:tabs>
          <w:tab w:val="left" w:pos="-360"/>
          <w:tab w:val="left" w:leader="underscore" w:pos="10080"/>
        </w:tabs>
        <w:spacing w:after="40" w:line="240" w:lineRule="auto"/>
        <w:ind w:left="-720" w:right="-720"/>
        <w:jc w:val="both"/>
        <w:rPr>
          <w:rFonts w:ascii="Times New Roman" w:hAnsi="Times New Roman"/>
          <w:bCs/>
          <w:noProof w:val="0"/>
          <w:sz w:val="24"/>
          <w:szCs w:val="24"/>
          <w:lang w:val="en-US"/>
        </w:rPr>
      </w:pPr>
      <w:r w:rsidRPr="00F448EA">
        <w:rPr>
          <w:rFonts w:ascii="Times New Roman" w:hAnsi="Times New Roman"/>
          <w:noProof w:val="0"/>
          <w:sz w:val="24"/>
          <w:szCs w:val="24"/>
          <w:lang w:val="en-US"/>
        </w:rPr>
        <w:tab/>
        <w:t xml:space="preserve">Learn English and you can then teach your children English. </w:t>
      </w:r>
      <w:r w:rsidRPr="00F448EA">
        <w:rPr>
          <w:rFonts w:ascii="Times New Roman" w:hAnsi="Times New Roman"/>
          <w:bCs/>
          <w:noProof w:val="0"/>
          <w:sz w:val="24"/>
          <w:szCs w:val="24"/>
          <w:lang w:val="en-US"/>
        </w:rPr>
        <w:t>(8)</w:t>
      </w:r>
      <w:r w:rsidRPr="00F448EA">
        <w:rPr>
          <w:rFonts w:ascii="Times New Roman" w:hAnsi="Times New Roman"/>
          <w:bCs/>
          <w:noProof w:val="0"/>
          <w:sz w:val="24"/>
          <w:szCs w:val="24"/>
          <w:lang w:val="en-US"/>
        </w:rPr>
        <w:tab/>
      </w:r>
    </w:p>
    <w:p w:rsidR="00A12CCD" w:rsidRPr="00F448EA" w:rsidRDefault="00A12CCD" w:rsidP="00FC3C42">
      <w:pPr>
        <w:tabs>
          <w:tab w:val="left" w:leader="underscore" w:pos="10080"/>
        </w:tabs>
        <w:spacing w:after="40" w:line="360" w:lineRule="auto"/>
        <w:ind w:left="-720" w:right="-720"/>
        <w:jc w:val="both"/>
        <w:rPr>
          <w:rFonts w:ascii="Times New Roman" w:hAnsi="Times New Roman"/>
          <w:bCs/>
          <w:noProof w:val="0"/>
          <w:sz w:val="24"/>
          <w:szCs w:val="24"/>
          <w:lang w:val="en-US"/>
        </w:rPr>
      </w:pPr>
      <w:r w:rsidRPr="00F448EA">
        <w:rPr>
          <w:rFonts w:ascii="Times New Roman" w:hAnsi="Times New Roman"/>
          <w:bCs/>
          <w:noProof w:val="0"/>
          <w:sz w:val="24"/>
          <w:szCs w:val="24"/>
          <w:lang w:val="en-US"/>
        </w:rPr>
        <w:tab/>
      </w:r>
      <w:r w:rsidRPr="00F448EA">
        <w:rPr>
          <w:rFonts w:ascii="Times New Roman" w:hAnsi="Times New Roman"/>
          <w:bCs/>
          <w:noProof w:val="0"/>
          <w:sz w:val="24"/>
          <w:szCs w:val="24"/>
          <w:lang w:val="en-US"/>
        </w:rPr>
        <w:tab/>
        <w:t>.</w:t>
      </w:r>
    </w:p>
    <w:p w:rsidR="00A12CCD" w:rsidRPr="00F448EA" w:rsidRDefault="00A12CCD" w:rsidP="004C33D2">
      <w:pPr>
        <w:tabs>
          <w:tab w:val="left" w:pos="-360"/>
          <w:tab w:val="left" w:leader="underscore" w:pos="10080"/>
        </w:tabs>
        <w:spacing w:after="40" w:line="240" w:lineRule="auto"/>
        <w:ind w:left="-720" w:right="-720"/>
        <w:jc w:val="both"/>
        <w:rPr>
          <w:rFonts w:ascii="Times New Roman" w:hAnsi="Times New Roman"/>
          <w:bCs/>
          <w:noProof w:val="0"/>
          <w:sz w:val="24"/>
          <w:szCs w:val="24"/>
          <w:lang w:val="en-US"/>
        </w:rPr>
      </w:pPr>
      <w:r w:rsidRPr="00F448EA">
        <w:rPr>
          <w:rFonts w:ascii="Times New Roman" w:hAnsi="Times New Roman"/>
          <w:b/>
          <w:noProof w:val="0"/>
          <w:color w:val="FFFFFF"/>
          <w:sz w:val="24"/>
          <w:szCs w:val="24"/>
          <w:highlight w:val="black"/>
          <w:lang w:val="en-US"/>
        </w:rPr>
        <w:t>STUDY TIPS</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noProof w:val="0"/>
          <w:sz w:val="24"/>
          <w:szCs w:val="24"/>
          <w:lang w:val="en-US"/>
        </w:rPr>
        <w:t>English outside the classroom.</w:t>
      </w:r>
      <w:r w:rsidRPr="00F448EA">
        <w:rPr>
          <w:rFonts w:ascii="Times New Roman" w:hAnsi="Times New Roman"/>
          <w:noProof w:val="0"/>
          <w:sz w:val="24"/>
          <w:szCs w:val="24"/>
          <w:lang w:val="en-US"/>
        </w:rPr>
        <w:t xml:space="preserve"> Tick the ideas below that are possible for you.</w:t>
      </w:r>
    </w:p>
    <w:p w:rsidR="00A12CCD" w:rsidRPr="00F448EA" w:rsidRDefault="00A12CCD" w:rsidP="00150892">
      <w:pPr>
        <w:tabs>
          <w:tab w:val="left" w:pos="-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1.</w:t>
      </w:r>
      <w:r w:rsidRPr="00F448EA">
        <w:rPr>
          <w:rFonts w:ascii="Times New Roman" w:hAnsi="Times New Roman"/>
          <w:noProof w:val="0"/>
          <w:sz w:val="24"/>
          <w:szCs w:val="24"/>
          <w:lang w:val="en-US"/>
        </w:rPr>
        <w:tab/>
      </w:r>
      <w:r w:rsidRPr="00F448EA">
        <w:rPr>
          <w:rFonts w:ascii="Times New Roman" w:hAnsi="Times New Roman"/>
          <w:noProof w:val="0"/>
          <w:sz w:val="28"/>
          <w:szCs w:val="28"/>
          <w:lang w:val="en-US"/>
        </w:rPr>
        <w:sym w:font="Wingdings" w:char="F06F"/>
      </w:r>
      <w:r w:rsidRPr="00F448EA">
        <w:rPr>
          <w:rFonts w:ascii="Times New Roman" w:hAnsi="Times New Roman"/>
          <w:noProof w:val="0"/>
          <w:sz w:val="24"/>
          <w:szCs w:val="24"/>
          <w:lang w:val="en-US"/>
        </w:rPr>
        <w:t>Record or film yourself doing the speaking tasks from the textbook, using your mobile phone/ laptop, etc. Plan and practise what you will say first, and ask your teacher to listen to your recording and correct mistakes.</w:t>
      </w:r>
    </w:p>
    <w:p w:rsidR="00A12CCD" w:rsidRPr="00F448EA" w:rsidRDefault="00A12CCD" w:rsidP="00150892">
      <w:pPr>
        <w:tabs>
          <w:tab w:val="left" w:pos="-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2.</w:t>
      </w:r>
      <w:r w:rsidRPr="00F448EA">
        <w:rPr>
          <w:rFonts w:ascii="Times New Roman" w:hAnsi="Times New Roman"/>
          <w:noProof w:val="0"/>
          <w:sz w:val="24"/>
          <w:szCs w:val="24"/>
          <w:lang w:val="en-US"/>
        </w:rPr>
        <w:tab/>
      </w:r>
      <w:r w:rsidRPr="00F448EA">
        <w:rPr>
          <w:rFonts w:ascii="Times New Roman" w:hAnsi="Times New Roman"/>
          <w:noProof w:val="0"/>
          <w:sz w:val="28"/>
          <w:szCs w:val="28"/>
          <w:lang w:val="en-US"/>
        </w:rPr>
        <w:sym w:font="Wingdings" w:char="F06F"/>
      </w:r>
      <w:r w:rsidRPr="00F448EA">
        <w:rPr>
          <w:rFonts w:ascii="Times New Roman" w:hAnsi="Times New Roman"/>
          <w:noProof w:val="0"/>
          <w:sz w:val="24"/>
          <w:szCs w:val="24"/>
          <w:lang w:val="en-US"/>
        </w:rPr>
        <w:t>Practise the pronunciation of new words at home by listening to the audio in the e-dictionary on your mobile phone/ laptop to check the correct pronunciation.</w:t>
      </w:r>
    </w:p>
    <w:p w:rsidR="00A12CCD" w:rsidRPr="00F448EA" w:rsidRDefault="00A12CCD" w:rsidP="00AA6F30">
      <w:pPr>
        <w:tabs>
          <w:tab w:val="left" w:pos="-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3.</w:t>
      </w:r>
      <w:r w:rsidRPr="00F448EA">
        <w:rPr>
          <w:rFonts w:ascii="Times New Roman" w:hAnsi="Times New Roman"/>
          <w:noProof w:val="0"/>
          <w:sz w:val="24"/>
          <w:szCs w:val="24"/>
          <w:lang w:val="en-US"/>
        </w:rPr>
        <w:tab/>
      </w:r>
      <w:r w:rsidRPr="00F448EA">
        <w:rPr>
          <w:rFonts w:ascii="Times New Roman" w:hAnsi="Times New Roman"/>
          <w:noProof w:val="0"/>
          <w:sz w:val="28"/>
          <w:szCs w:val="28"/>
          <w:lang w:val="en-US"/>
        </w:rPr>
        <w:sym w:font="Wingdings" w:char="F06F"/>
      </w:r>
      <w:r w:rsidRPr="00F448EA">
        <w:rPr>
          <w:rFonts w:ascii="Times New Roman" w:hAnsi="Times New Roman"/>
          <w:noProof w:val="0"/>
          <w:sz w:val="24"/>
          <w:szCs w:val="24"/>
          <w:lang w:val="en-US"/>
        </w:rPr>
        <w:t>Join an online forum about a subject you are interested in and write comments. Although you are writing, the style of English is often more like speaking.</w:t>
      </w:r>
    </w:p>
    <w:p w:rsidR="00A12CCD" w:rsidRPr="00F448EA" w:rsidRDefault="00A12CCD" w:rsidP="00AA6F30">
      <w:pPr>
        <w:tabs>
          <w:tab w:val="left" w:pos="-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4.</w:t>
      </w:r>
      <w:r w:rsidRPr="00F448EA">
        <w:rPr>
          <w:rFonts w:ascii="Times New Roman" w:hAnsi="Times New Roman"/>
          <w:noProof w:val="0"/>
          <w:sz w:val="24"/>
          <w:szCs w:val="24"/>
          <w:lang w:val="en-US"/>
        </w:rPr>
        <w:tab/>
      </w:r>
      <w:r w:rsidRPr="00F448EA">
        <w:rPr>
          <w:rFonts w:ascii="Times New Roman" w:hAnsi="Times New Roman"/>
          <w:noProof w:val="0"/>
          <w:sz w:val="28"/>
          <w:szCs w:val="28"/>
          <w:lang w:val="en-US"/>
        </w:rPr>
        <w:sym w:font="Wingdings" w:char="F06F"/>
      </w:r>
      <w:r w:rsidRPr="00F448EA">
        <w:rPr>
          <w:rFonts w:ascii="Times New Roman" w:hAnsi="Times New Roman"/>
          <w:noProof w:val="0"/>
          <w:sz w:val="24"/>
          <w:szCs w:val="24"/>
          <w:lang w:val="en-US"/>
        </w:rPr>
        <w:t>Think of situations where you might have to use English (speaking to tourists in your town, to foreign students, etc.). Imagine the kind of thing that you might have to say, and plan and practise in your head how to say it.</w:t>
      </w:r>
    </w:p>
    <w:p w:rsidR="00A12CCD" w:rsidRPr="00F448EA" w:rsidRDefault="00A12CCD" w:rsidP="008F34C7">
      <w:pPr>
        <w:tabs>
          <w:tab w:val="left" w:pos="-360"/>
        </w:tabs>
        <w:spacing w:after="40"/>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5.</w:t>
      </w:r>
      <w:r w:rsidRPr="00F448EA">
        <w:rPr>
          <w:rFonts w:ascii="Times New Roman" w:hAnsi="Times New Roman"/>
          <w:noProof w:val="0"/>
          <w:sz w:val="24"/>
          <w:szCs w:val="24"/>
          <w:lang w:val="en-US"/>
        </w:rPr>
        <w:tab/>
      </w:r>
      <w:r w:rsidRPr="00F448EA">
        <w:rPr>
          <w:rFonts w:ascii="Times New Roman" w:hAnsi="Times New Roman"/>
          <w:noProof w:val="0"/>
          <w:sz w:val="28"/>
          <w:szCs w:val="28"/>
          <w:lang w:val="en-US"/>
        </w:rPr>
        <w:sym w:font="Wingdings" w:char="F06F"/>
      </w:r>
      <w:r w:rsidRPr="00F448EA">
        <w:rPr>
          <w:rFonts w:ascii="Times New Roman" w:hAnsi="Times New Roman"/>
          <w:noProof w:val="0"/>
          <w:sz w:val="24"/>
          <w:szCs w:val="24"/>
          <w:lang w:val="en-US"/>
        </w:rPr>
        <w:t>Find an English club in your local area that you can join.</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Read the ways that you can engage with English outside the classroom. Which do you do frequently, sometimes or never?</w:t>
      </w:r>
    </w:p>
    <w:p w:rsidR="00A12CCD" w:rsidRPr="00F448EA" w:rsidRDefault="00A12CCD" w:rsidP="00B56497">
      <w:pPr>
        <w:pStyle w:val="ListParagraph"/>
        <w:numPr>
          <w:ilvl w:val="0"/>
          <w:numId w:val="11"/>
        </w:numPr>
        <w:tabs>
          <w:tab w:val="left" w:pos="-360"/>
        </w:tabs>
        <w:spacing w:after="40" w:line="240" w:lineRule="auto"/>
        <w:ind w:left="0" w:right="-720"/>
        <w:contextualSpacing w:val="0"/>
        <w:jc w:val="both"/>
        <w:rPr>
          <w:rFonts w:ascii="Times New Roman" w:hAnsi="Times New Roman"/>
          <w:noProof w:val="0"/>
          <w:sz w:val="24"/>
          <w:szCs w:val="24"/>
          <w:lang w:val="en-US"/>
        </w:rPr>
      </w:pPr>
      <w:r w:rsidRPr="00F448EA">
        <w:rPr>
          <w:rFonts w:ascii="Times New Roman" w:hAnsi="Times New Roman"/>
          <w:noProof w:val="0"/>
          <w:sz w:val="24"/>
          <w:szCs w:val="24"/>
          <w:lang w:val="en-US"/>
        </w:rPr>
        <w:t>watch films in English (with or without subtitles)</w:t>
      </w:r>
    </w:p>
    <w:p w:rsidR="00A12CCD" w:rsidRPr="00F448EA" w:rsidRDefault="00A12CCD" w:rsidP="00B56497">
      <w:pPr>
        <w:pStyle w:val="ListParagraph"/>
        <w:numPr>
          <w:ilvl w:val="0"/>
          <w:numId w:val="11"/>
        </w:numPr>
        <w:tabs>
          <w:tab w:val="left" w:pos="-360"/>
        </w:tabs>
        <w:spacing w:after="40" w:line="240" w:lineRule="auto"/>
        <w:ind w:left="0" w:right="-720"/>
        <w:contextualSpacing w:val="0"/>
        <w:jc w:val="both"/>
        <w:rPr>
          <w:rFonts w:ascii="Times New Roman" w:hAnsi="Times New Roman"/>
          <w:noProof w:val="0"/>
          <w:sz w:val="24"/>
          <w:szCs w:val="24"/>
          <w:lang w:val="en-US"/>
        </w:rPr>
      </w:pPr>
      <w:r w:rsidRPr="00F448EA">
        <w:rPr>
          <w:rFonts w:ascii="Times New Roman" w:hAnsi="Times New Roman"/>
          <w:noProof w:val="0"/>
          <w:sz w:val="24"/>
          <w:szCs w:val="24"/>
          <w:lang w:val="en-US"/>
        </w:rPr>
        <w:t>read books in English (in the original form or graded)</w:t>
      </w:r>
    </w:p>
    <w:p w:rsidR="00A12CCD" w:rsidRPr="00F448EA" w:rsidRDefault="00A12CCD" w:rsidP="00B56497">
      <w:pPr>
        <w:pStyle w:val="ListParagraph"/>
        <w:numPr>
          <w:ilvl w:val="0"/>
          <w:numId w:val="11"/>
        </w:numPr>
        <w:tabs>
          <w:tab w:val="left" w:pos="-360"/>
        </w:tabs>
        <w:spacing w:after="40" w:line="240" w:lineRule="auto"/>
        <w:ind w:left="0" w:right="-720"/>
        <w:contextualSpacing w:val="0"/>
        <w:jc w:val="both"/>
        <w:rPr>
          <w:rFonts w:ascii="Times New Roman" w:hAnsi="Times New Roman"/>
          <w:noProof w:val="0"/>
          <w:sz w:val="24"/>
          <w:szCs w:val="24"/>
          <w:lang w:val="en-US"/>
        </w:rPr>
      </w:pPr>
      <w:r w:rsidRPr="00F448EA">
        <w:rPr>
          <w:rFonts w:ascii="Times New Roman" w:hAnsi="Times New Roman"/>
          <w:noProof w:val="0"/>
          <w:sz w:val="24"/>
          <w:szCs w:val="24"/>
          <w:lang w:val="en-US"/>
        </w:rPr>
        <w:t>listen to songs in English</w:t>
      </w:r>
    </w:p>
    <w:p w:rsidR="00A12CCD" w:rsidRPr="00F448EA" w:rsidRDefault="00A12CCD" w:rsidP="00B56497">
      <w:pPr>
        <w:pStyle w:val="ListParagraph"/>
        <w:numPr>
          <w:ilvl w:val="0"/>
          <w:numId w:val="11"/>
        </w:numPr>
        <w:tabs>
          <w:tab w:val="left" w:pos="-360"/>
        </w:tabs>
        <w:spacing w:after="40" w:line="240" w:lineRule="auto"/>
        <w:ind w:left="0" w:right="-720"/>
        <w:contextualSpacing w:val="0"/>
        <w:jc w:val="both"/>
        <w:rPr>
          <w:rFonts w:ascii="Times New Roman" w:hAnsi="Times New Roman"/>
          <w:noProof w:val="0"/>
          <w:sz w:val="24"/>
          <w:szCs w:val="24"/>
          <w:lang w:val="en-US"/>
        </w:rPr>
      </w:pPr>
      <w:r w:rsidRPr="00F448EA">
        <w:rPr>
          <w:rFonts w:ascii="Times New Roman" w:hAnsi="Times New Roman"/>
          <w:noProof w:val="0"/>
          <w:sz w:val="24"/>
          <w:szCs w:val="24"/>
          <w:lang w:val="en-US"/>
        </w:rPr>
        <w:t xml:space="preserve">read English magazines (choose a subject that you are interested in) </w:t>
      </w:r>
    </w:p>
    <w:p w:rsidR="00A12CCD" w:rsidRPr="00F448EA" w:rsidRDefault="00A12CCD" w:rsidP="00B56497">
      <w:pPr>
        <w:pStyle w:val="ListParagraph"/>
        <w:numPr>
          <w:ilvl w:val="0"/>
          <w:numId w:val="11"/>
        </w:numPr>
        <w:tabs>
          <w:tab w:val="left" w:pos="-360"/>
        </w:tabs>
        <w:spacing w:after="40" w:line="240" w:lineRule="auto"/>
        <w:ind w:left="0" w:right="-720"/>
        <w:contextualSpacing w:val="0"/>
        <w:jc w:val="both"/>
        <w:rPr>
          <w:rFonts w:ascii="Times New Roman" w:hAnsi="Times New Roman"/>
          <w:noProof w:val="0"/>
          <w:sz w:val="24"/>
          <w:szCs w:val="24"/>
          <w:lang w:val="en-US"/>
        </w:rPr>
      </w:pPr>
      <w:r w:rsidRPr="00F448EA">
        <w:rPr>
          <w:rFonts w:ascii="Times New Roman" w:hAnsi="Times New Roman"/>
          <w:noProof w:val="0"/>
          <w:sz w:val="24"/>
          <w:szCs w:val="24"/>
          <w:lang w:val="en-US"/>
        </w:rPr>
        <w:t>listen to English radio stations</w:t>
      </w:r>
    </w:p>
    <w:p w:rsidR="00A12CCD" w:rsidRPr="00F448EA" w:rsidRDefault="00A12CCD" w:rsidP="00B56497">
      <w:pPr>
        <w:pStyle w:val="ListParagraph"/>
        <w:numPr>
          <w:ilvl w:val="0"/>
          <w:numId w:val="11"/>
        </w:numPr>
        <w:tabs>
          <w:tab w:val="left" w:pos="-360"/>
        </w:tabs>
        <w:spacing w:after="40" w:line="240" w:lineRule="auto"/>
        <w:ind w:left="0" w:right="-720"/>
        <w:contextualSpacing w:val="0"/>
        <w:jc w:val="both"/>
        <w:rPr>
          <w:rFonts w:ascii="Times New Roman" w:hAnsi="Times New Roman"/>
          <w:noProof w:val="0"/>
          <w:sz w:val="24"/>
          <w:szCs w:val="24"/>
          <w:lang w:val="en-US"/>
        </w:rPr>
      </w:pPr>
      <w:r w:rsidRPr="00F448EA">
        <w:rPr>
          <w:rFonts w:ascii="Times New Roman" w:hAnsi="Times New Roman"/>
          <w:noProof w:val="0"/>
          <w:sz w:val="24"/>
          <w:szCs w:val="24"/>
          <w:lang w:val="en-US"/>
        </w:rPr>
        <w:t>make friends with English-speaking people</w:t>
      </w:r>
    </w:p>
    <w:p w:rsidR="00A12CCD" w:rsidRPr="00F448EA" w:rsidRDefault="00A12CCD" w:rsidP="00B56497">
      <w:pPr>
        <w:pStyle w:val="ListParagraph"/>
        <w:numPr>
          <w:ilvl w:val="0"/>
          <w:numId w:val="11"/>
        </w:numPr>
        <w:tabs>
          <w:tab w:val="left" w:pos="-360"/>
        </w:tabs>
        <w:spacing w:after="40" w:line="240" w:lineRule="auto"/>
        <w:ind w:left="0" w:right="-720"/>
        <w:contextualSpacing w:val="0"/>
        <w:jc w:val="both"/>
        <w:rPr>
          <w:rFonts w:ascii="Times New Roman" w:hAnsi="Times New Roman"/>
          <w:noProof w:val="0"/>
          <w:sz w:val="24"/>
          <w:szCs w:val="24"/>
          <w:lang w:val="en-US"/>
        </w:rPr>
      </w:pPr>
      <w:r w:rsidRPr="00F448EA">
        <w:rPr>
          <w:rFonts w:ascii="Times New Roman" w:hAnsi="Times New Roman"/>
          <w:noProof w:val="0"/>
          <w:sz w:val="24"/>
          <w:szCs w:val="24"/>
          <w:lang w:val="en-US"/>
        </w:rPr>
        <w:t>play computer games in English</w:t>
      </w:r>
    </w:p>
    <w:p w:rsidR="00A12CCD" w:rsidRPr="00F448EA" w:rsidRDefault="00A12CCD" w:rsidP="00B56497">
      <w:pPr>
        <w:pStyle w:val="ListParagraph"/>
        <w:numPr>
          <w:ilvl w:val="0"/>
          <w:numId w:val="11"/>
        </w:numPr>
        <w:tabs>
          <w:tab w:val="left" w:pos="-360"/>
        </w:tabs>
        <w:spacing w:after="40" w:line="240" w:lineRule="auto"/>
        <w:ind w:left="0" w:right="-720"/>
        <w:contextualSpacing w:val="0"/>
        <w:jc w:val="both"/>
        <w:rPr>
          <w:rFonts w:ascii="Times New Roman" w:hAnsi="Times New Roman"/>
          <w:noProof w:val="0"/>
          <w:sz w:val="24"/>
          <w:szCs w:val="24"/>
          <w:lang w:val="en-US"/>
        </w:rPr>
      </w:pPr>
      <w:r w:rsidRPr="00F448EA">
        <w:rPr>
          <w:rFonts w:ascii="Times New Roman" w:hAnsi="Times New Roman"/>
          <w:noProof w:val="0"/>
          <w:sz w:val="24"/>
          <w:szCs w:val="24"/>
          <w:lang w:val="en-US"/>
        </w:rPr>
        <w:t>meet up with classmates and talk in English</w:t>
      </w:r>
    </w:p>
    <w:p w:rsidR="00A12CCD" w:rsidRPr="00F448EA" w:rsidRDefault="00A12CCD">
      <w:pPr>
        <w:spacing w:after="0" w:line="240" w:lineRule="auto"/>
        <w:jc w:val="both"/>
        <w:rPr>
          <w:rFonts w:ascii="Times New Roman" w:hAnsi="Times New Roman"/>
          <w:bCs/>
          <w:noProof w:val="0"/>
          <w:sz w:val="24"/>
          <w:szCs w:val="24"/>
          <w:lang w:val="en-US"/>
        </w:rPr>
      </w:pPr>
      <w:r w:rsidRPr="00F448EA">
        <w:rPr>
          <w:rFonts w:ascii="Times New Roman" w:hAnsi="Times New Roman"/>
          <w:bCs/>
          <w:noProof w:val="0"/>
          <w:sz w:val="24"/>
          <w:szCs w:val="24"/>
          <w:lang w:val="en-US"/>
        </w:rPr>
        <w:br w:type="page"/>
      </w:r>
    </w:p>
    <w:p w:rsidR="00A12CCD" w:rsidRPr="00F448EA" w:rsidRDefault="00A12CCD" w:rsidP="003A7C7D">
      <w:pPr>
        <w:tabs>
          <w:tab w:val="left" w:pos="-360"/>
        </w:tabs>
        <w:spacing w:after="40" w:line="480" w:lineRule="auto"/>
        <w:ind w:left="-720" w:right="-720"/>
        <w:jc w:val="center"/>
        <w:rPr>
          <w:rFonts w:ascii="Times New Roman" w:hAnsi="Times New Roman"/>
          <w:b/>
          <w:noProof w:val="0"/>
          <w:sz w:val="36"/>
          <w:szCs w:val="24"/>
          <w:lang w:val="en-US"/>
        </w:rPr>
      </w:pPr>
      <w:r w:rsidRPr="00F448EA">
        <w:rPr>
          <w:rFonts w:ascii="Times New Roman" w:hAnsi="Times New Roman"/>
          <w:b/>
          <w:bCs/>
          <w:noProof w:val="0"/>
          <w:sz w:val="36"/>
          <w:szCs w:val="24"/>
          <w:lang w:val="en-US"/>
        </w:rPr>
        <w:t>TEST 1 (UNIT 9)</w:t>
      </w:r>
    </w:p>
    <w:p w:rsidR="00A12CCD" w:rsidRPr="00F448EA" w:rsidRDefault="00A12CCD" w:rsidP="003A7C7D">
      <w:pPr>
        <w:pStyle w:val="ListParagraph"/>
        <w:tabs>
          <w:tab w:val="left" w:pos="-360"/>
          <w:tab w:val="left" w:pos="1800"/>
          <w:tab w:val="left" w:pos="4320"/>
          <w:tab w:val="left" w:pos="6840"/>
        </w:tabs>
        <w:spacing w:after="40" w:line="240" w:lineRule="auto"/>
        <w:ind w:left="-720" w:right="-720"/>
        <w:contextualSpacing w:val="0"/>
        <w:jc w:val="both"/>
        <w:rPr>
          <w:rFonts w:ascii="Times New Roman" w:hAnsi="Times New Roman"/>
          <w:b/>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I.</w:t>
      </w:r>
      <w:r w:rsidRPr="00F448EA">
        <w:rPr>
          <w:rFonts w:ascii="Times New Roman" w:hAnsi="Times New Roman"/>
          <w:b/>
          <w:noProof w:val="0"/>
          <w:color w:val="222222"/>
          <w:sz w:val="24"/>
          <w:szCs w:val="24"/>
          <w:shd w:val="clear" w:color="auto" w:fill="FFFFFF"/>
          <w:lang w:val="en-US"/>
        </w:rPr>
        <w:tab/>
        <w:t>Find the word which has a different sound in the part underlined.</w:t>
      </w:r>
    </w:p>
    <w:p w:rsidR="00A12CCD" w:rsidRPr="00F448EA" w:rsidRDefault="00A12CCD" w:rsidP="003A7C7D">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1.</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mass</w:t>
      </w:r>
      <w:r w:rsidRPr="00F448EA">
        <w:rPr>
          <w:rFonts w:ascii="Times New Roman" w:hAnsi="Times New Roman"/>
          <w:noProof w:val="0"/>
          <w:sz w:val="24"/>
          <w:szCs w:val="28"/>
          <w:u w:val="single"/>
          <w:lang w:val="en-US"/>
        </w:rPr>
        <w:t>i</w:t>
      </w:r>
      <w:r w:rsidRPr="00F448EA">
        <w:rPr>
          <w:rFonts w:ascii="Times New Roman" w:hAnsi="Times New Roman"/>
          <w:noProof w:val="0"/>
          <w:sz w:val="24"/>
          <w:szCs w:val="28"/>
          <w:lang w:val="en-US"/>
        </w:rPr>
        <w:t>ve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u w:val="single"/>
          <w:lang w:val="en-US"/>
        </w:rPr>
        <w:t>i</w:t>
      </w:r>
      <w:r w:rsidRPr="00F448EA">
        <w:rPr>
          <w:rFonts w:ascii="Times New Roman" w:hAnsi="Times New Roman"/>
          <w:noProof w:val="0"/>
          <w:sz w:val="24"/>
          <w:szCs w:val="28"/>
          <w:lang w:val="en-US"/>
        </w:rPr>
        <w:t>mmersion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im</w:t>
      </w:r>
      <w:r w:rsidRPr="00F448EA">
        <w:rPr>
          <w:rFonts w:ascii="Times New Roman" w:hAnsi="Times New Roman"/>
          <w:noProof w:val="0"/>
          <w:sz w:val="24"/>
          <w:szCs w:val="28"/>
          <w:u w:val="single"/>
          <w:lang w:val="en-US"/>
        </w:rPr>
        <w:t>i</w:t>
      </w:r>
      <w:r w:rsidRPr="00F448EA">
        <w:rPr>
          <w:rFonts w:ascii="Times New Roman" w:hAnsi="Times New Roman"/>
          <w:noProof w:val="0"/>
          <w:sz w:val="24"/>
          <w:szCs w:val="28"/>
          <w:lang w:val="en-US"/>
        </w:rPr>
        <w:t>tate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var</w:t>
      </w:r>
      <w:r w:rsidRPr="00F448EA">
        <w:rPr>
          <w:rFonts w:ascii="Times New Roman" w:hAnsi="Times New Roman"/>
          <w:noProof w:val="0"/>
          <w:sz w:val="24"/>
          <w:szCs w:val="28"/>
          <w:u w:val="single"/>
          <w:lang w:val="en-US"/>
        </w:rPr>
        <w:t>i</w:t>
      </w:r>
      <w:r w:rsidRPr="00F448EA">
        <w:rPr>
          <w:rFonts w:ascii="Times New Roman" w:hAnsi="Times New Roman"/>
          <w:noProof w:val="0"/>
          <w:sz w:val="24"/>
          <w:szCs w:val="28"/>
          <w:lang w:val="en-US"/>
        </w:rPr>
        <w:t>ety</w:t>
      </w:r>
    </w:p>
    <w:p w:rsidR="00A12CCD" w:rsidRPr="00F448EA" w:rsidRDefault="00A12CCD" w:rsidP="003A7C7D">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r</w:t>
      </w:r>
      <w:r w:rsidRPr="00F448EA">
        <w:rPr>
          <w:rFonts w:ascii="Times New Roman" w:hAnsi="Times New Roman"/>
          <w:noProof w:val="0"/>
          <w:sz w:val="24"/>
          <w:szCs w:val="28"/>
          <w:u w:val="single"/>
          <w:lang w:val="en-US"/>
        </w:rPr>
        <w:t>u</w:t>
      </w:r>
      <w:r w:rsidRPr="00F448EA">
        <w:rPr>
          <w:rFonts w:ascii="Times New Roman" w:hAnsi="Times New Roman"/>
          <w:noProof w:val="0"/>
          <w:sz w:val="24"/>
          <w:szCs w:val="28"/>
          <w:lang w:val="en-US"/>
        </w:rPr>
        <w:t>sty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p</w:t>
      </w:r>
      <w:r w:rsidRPr="00F448EA">
        <w:rPr>
          <w:rFonts w:ascii="Times New Roman" w:hAnsi="Times New Roman"/>
          <w:noProof w:val="0"/>
          <w:sz w:val="24"/>
          <w:szCs w:val="28"/>
          <w:u w:val="single"/>
          <w:lang w:val="en-US"/>
        </w:rPr>
        <w:t>u</w:t>
      </w:r>
      <w:r w:rsidRPr="00F448EA">
        <w:rPr>
          <w:rFonts w:ascii="Times New Roman" w:hAnsi="Times New Roman"/>
          <w:noProof w:val="0"/>
          <w:sz w:val="24"/>
          <w:szCs w:val="28"/>
          <w:lang w:val="en-US"/>
        </w:rPr>
        <w:t>nctual</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u w:val="single"/>
          <w:lang w:val="en-US"/>
        </w:rPr>
        <w:t>u</w:t>
      </w:r>
      <w:r w:rsidRPr="00F448EA">
        <w:rPr>
          <w:rFonts w:ascii="Times New Roman" w:hAnsi="Times New Roman"/>
          <w:noProof w:val="0"/>
          <w:sz w:val="24"/>
          <w:szCs w:val="28"/>
          <w:lang w:val="en-US"/>
        </w:rPr>
        <w:t>niversal</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s</w:t>
      </w:r>
      <w:r w:rsidRPr="00F448EA">
        <w:rPr>
          <w:rFonts w:ascii="Times New Roman" w:hAnsi="Times New Roman"/>
          <w:noProof w:val="0"/>
          <w:sz w:val="24"/>
          <w:szCs w:val="28"/>
          <w:u w:val="single"/>
          <w:lang w:val="en-US"/>
        </w:rPr>
        <w:t>u</w:t>
      </w:r>
      <w:r w:rsidRPr="00F448EA">
        <w:rPr>
          <w:rFonts w:ascii="Times New Roman" w:hAnsi="Times New Roman"/>
          <w:noProof w:val="0"/>
          <w:sz w:val="24"/>
          <w:szCs w:val="28"/>
          <w:lang w:val="en-US"/>
        </w:rPr>
        <w:t>bject</w:t>
      </w:r>
    </w:p>
    <w:p w:rsidR="00A12CCD" w:rsidRPr="00F448EA" w:rsidRDefault="00A12CCD" w:rsidP="003A7C7D">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offi</w:t>
      </w:r>
      <w:r w:rsidRPr="00F448EA">
        <w:rPr>
          <w:rFonts w:ascii="Times New Roman" w:hAnsi="Times New Roman"/>
          <w:noProof w:val="0"/>
          <w:sz w:val="24"/>
          <w:szCs w:val="28"/>
          <w:u w:val="single"/>
          <w:lang w:val="en-US"/>
        </w:rPr>
        <w:t>c</w:t>
      </w:r>
      <w:r w:rsidRPr="00F448EA">
        <w:rPr>
          <w:rFonts w:ascii="Times New Roman" w:hAnsi="Times New Roman"/>
          <w:noProof w:val="0"/>
          <w:sz w:val="24"/>
          <w:szCs w:val="28"/>
          <w:lang w:val="en-US"/>
        </w:rPr>
        <w:t>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offi</w:t>
      </w:r>
      <w:r w:rsidRPr="00F448EA">
        <w:rPr>
          <w:rFonts w:ascii="Times New Roman" w:hAnsi="Times New Roman"/>
          <w:noProof w:val="0"/>
          <w:sz w:val="24"/>
          <w:szCs w:val="28"/>
          <w:u w:val="single"/>
          <w:lang w:val="en-US"/>
        </w:rPr>
        <w:t>c</w:t>
      </w:r>
      <w:r w:rsidRPr="00F448EA">
        <w:rPr>
          <w:rFonts w:ascii="Times New Roman" w:hAnsi="Times New Roman"/>
          <w:noProof w:val="0"/>
          <w:sz w:val="24"/>
          <w:szCs w:val="28"/>
          <w:lang w:val="en-US"/>
        </w:rPr>
        <w:t>ial</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ac</w:t>
      </w:r>
      <w:r w:rsidRPr="00F448EA">
        <w:rPr>
          <w:rFonts w:ascii="Times New Roman" w:hAnsi="Times New Roman"/>
          <w:noProof w:val="0"/>
          <w:sz w:val="24"/>
          <w:szCs w:val="28"/>
          <w:u w:val="single"/>
          <w:lang w:val="en-US"/>
        </w:rPr>
        <w:t>c</w:t>
      </w:r>
      <w:r w:rsidRPr="00F448EA">
        <w:rPr>
          <w:rFonts w:ascii="Times New Roman" w:hAnsi="Times New Roman"/>
          <w:noProof w:val="0"/>
          <w:sz w:val="24"/>
          <w:szCs w:val="28"/>
          <w:lang w:val="en-US"/>
        </w:rPr>
        <w:t>ent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fluen</w:t>
      </w:r>
      <w:r w:rsidRPr="00F448EA">
        <w:rPr>
          <w:rFonts w:ascii="Times New Roman" w:hAnsi="Times New Roman"/>
          <w:noProof w:val="0"/>
          <w:sz w:val="24"/>
          <w:szCs w:val="28"/>
          <w:u w:val="single"/>
          <w:lang w:val="en-US"/>
        </w:rPr>
        <w:t>c</w:t>
      </w:r>
      <w:r w:rsidRPr="00F448EA">
        <w:rPr>
          <w:rFonts w:ascii="Times New Roman" w:hAnsi="Times New Roman"/>
          <w:noProof w:val="0"/>
          <w:sz w:val="24"/>
          <w:szCs w:val="28"/>
          <w:lang w:val="en-US"/>
        </w:rPr>
        <w:t>y</w:t>
      </w:r>
    </w:p>
    <w:p w:rsidR="00A12CCD" w:rsidRPr="00F448EA" w:rsidRDefault="00A12CCD" w:rsidP="003A7C7D">
      <w:pPr>
        <w:tabs>
          <w:tab w:val="left" w:pos="-360"/>
          <w:tab w:val="left" w:pos="1800"/>
          <w:tab w:val="left" w:pos="4320"/>
          <w:tab w:val="left" w:pos="6840"/>
        </w:tabs>
        <w:spacing w:after="40" w:line="240" w:lineRule="auto"/>
        <w:ind w:left="-720" w:right="-720"/>
        <w:jc w:val="both"/>
        <w:rPr>
          <w:rFonts w:ascii="Times New Roman" w:hAnsi="Times New Roman"/>
          <w:b/>
          <w:noProof w:val="0"/>
          <w:sz w:val="24"/>
          <w:szCs w:val="28"/>
          <w:lang w:val="en-US"/>
        </w:rPr>
      </w:pPr>
      <w:r w:rsidRPr="00F448EA">
        <w:rPr>
          <w:rFonts w:ascii="Times New Roman" w:hAnsi="Times New Roman"/>
          <w:b/>
          <w:noProof w:val="0"/>
          <w:sz w:val="24"/>
          <w:szCs w:val="28"/>
          <w:lang w:val="en-US"/>
        </w:rPr>
        <w:t>II.</w:t>
      </w:r>
      <w:r w:rsidRPr="00F448EA">
        <w:rPr>
          <w:rFonts w:ascii="Times New Roman" w:hAnsi="Times New Roman"/>
          <w:b/>
          <w:noProof w:val="0"/>
          <w:sz w:val="24"/>
          <w:szCs w:val="28"/>
          <w:lang w:val="en-US"/>
        </w:rPr>
        <w:tab/>
        <w:t>Choose the word which has a different stress pattern from the others.</w:t>
      </w:r>
    </w:p>
    <w:p w:rsidR="00A12CCD" w:rsidRPr="00F448EA" w:rsidRDefault="00A12CCD" w:rsidP="003A7C7D">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4.</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accent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mistake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global</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rusty</w:t>
      </w:r>
    </w:p>
    <w:p w:rsidR="00A12CCD" w:rsidRPr="00F448EA" w:rsidRDefault="00A12CCD" w:rsidP="00614835">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5.</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bilingual</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dialect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dominance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official</w:t>
      </w:r>
    </w:p>
    <w:p w:rsidR="00A12CCD" w:rsidRPr="00F448EA" w:rsidRDefault="00A12CCD" w:rsidP="00614835">
      <w:pPr>
        <w:pStyle w:val="ListParagraph"/>
        <w:shd w:val="clear" w:color="auto" w:fill="FFFFFF"/>
        <w:tabs>
          <w:tab w:val="left" w:pos="-360"/>
        </w:tabs>
        <w:spacing w:after="40" w:line="240" w:lineRule="auto"/>
        <w:ind w:left="-720" w:right="-720"/>
        <w:jc w:val="both"/>
        <w:rPr>
          <w:rFonts w:ascii="Times New Roman" w:hAnsi="Times New Roman"/>
          <w:b/>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t>III.</w:t>
      </w:r>
      <w:r w:rsidRPr="00F448EA">
        <w:rPr>
          <w:rFonts w:ascii="Times New Roman" w:hAnsi="Times New Roman"/>
          <w:b/>
          <w:noProof w:val="0"/>
          <w:sz w:val="24"/>
          <w:szCs w:val="24"/>
          <w:shd w:val="clear" w:color="auto" w:fill="FFFFFF"/>
          <w:lang w:val="en-US"/>
        </w:rPr>
        <w:tab/>
        <w:t>Choose the best answer A, B, C or D to complete the sentences.</w:t>
      </w:r>
    </w:p>
    <w:p w:rsidR="00A12CCD" w:rsidRPr="00F448EA" w:rsidRDefault="00A12CCD" w:rsidP="00614835">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6.</w:t>
      </w:r>
      <w:r w:rsidRPr="00F448EA">
        <w:rPr>
          <w:rFonts w:ascii="Times New Roman" w:hAnsi="Times New Roman"/>
          <w:noProof w:val="0"/>
          <w:sz w:val="24"/>
          <w:szCs w:val="28"/>
          <w:lang w:val="en-US"/>
        </w:rPr>
        <w:tab/>
      </w:r>
      <w:r w:rsidRPr="00F448EA">
        <w:rPr>
          <w:rFonts w:ascii="Times New Roman" w:hAnsi="Times New Roman"/>
          <w:bCs/>
          <w:noProof w:val="0"/>
          <w:sz w:val="24"/>
          <w:szCs w:val="24"/>
          <w:lang w:val="en-US"/>
        </w:rPr>
        <w:t>It’s an important part of your cultural identity to keep your</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bCs/>
          <w:noProof w:val="0"/>
          <w:sz w:val="24"/>
          <w:szCs w:val="24"/>
          <w:lang w:val="en-US"/>
        </w:rPr>
        <w:t>in speaking English</w:t>
      </w:r>
      <w:r w:rsidRPr="00F448EA">
        <w:rPr>
          <w:rFonts w:ascii="Times New Roman" w:hAnsi="Times New Roman"/>
          <w:noProof w:val="0"/>
          <w:sz w:val="24"/>
          <w:szCs w:val="28"/>
          <w:lang w:val="en-US"/>
        </w:rPr>
        <w:t>.</w:t>
      </w:r>
    </w:p>
    <w:p w:rsidR="00A12CCD" w:rsidRPr="00F448EA" w:rsidRDefault="00A12CCD" w:rsidP="00614835">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bCs/>
          <w:noProof w:val="0"/>
          <w:sz w:val="24"/>
          <w:szCs w:val="24"/>
          <w:lang w:val="en-US"/>
        </w:rPr>
        <w:t>vocabulary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bCs/>
          <w:noProof w:val="0"/>
          <w:sz w:val="24"/>
          <w:szCs w:val="24"/>
          <w:lang w:val="en-US"/>
        </w:rPr>
        <w:t>language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bCs/>
          <w:noProof w:val="0"/>
          <w:sz w:val="24"/>
          <w:szCs w:val="24"/>
          <w:lang w:val="en-US"/>
        </w:rPr>
        <w:t>accent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bCs/>
          <w:noProof w:val="0"/>
          <w:sz w:val="24"/>
          <w:szCs w:val="24"/>
          <w:lang w:val="en-US"/>
        </w:rPr>
        <w:t>skill</w:t>
      </w:r>
    </w:p>
    <w:p w:rsidR="00A12CCD" w:rsidRPr="00F448EA" w:rsidRDefault="00A12CCD" w:rsidP="00614835">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7.</w:t>
      </w:r>
      <w:r w:rsidRPr="00F448EA">
        <w:rPr>
          <w:rFonts w:ascii="Times New Roman" w:hAnsi="Times New Roman"/>
          <w:noProof w:val="0"/>
          <w:sz w:val="24"/>
          <w:szCs w:val="28"/>
          <w:lang w:val="en-US"/>
        </w:rPr>
        <w:tab/>
      </w:r>
      <w:r w:rsidRPr="00F448EA">
        <w:rPr>
          <w:rFonts w:ascii="Times New Roman" w:hAnsi="Times New Roman"/>
          <w:bCs/>
          <w:noProof w:val="0"/>
          <w:sz w:val="24"/>
          <w:szCs w:val="24"/>
          <w:lang w:val="en-US"/>
        </w:rPr>
        <w:t>Much</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bCs/>
          <w:noProof w:val="0"/>
          <w:sz w:val="24"/>
          <w:szCs w:val="24"/>
          <w:lang w:val="en-US"/>
        </w:rPr>
        <w:t>comes through body language and gesture</w:t>
      </w:r>
      <w:r w:rsidRPr="00F448EA">
        <w:rPr>
          <w:rFonts w:ascii="Times New Roman" w:hAnsi="Times New Roman"/>
          <w:noProof w:val="0"/>
          <w:sz w:val="24"/>
          <w:szCs w:val="28"/>
          <w:lang w:val="en-US"/>
        </w:rPr>
        <w:t>.</w:t>
      </w:r>
    </w:p>
    <w:p w:rsidR="00A12CCD" w:rsidRPr="00F448EA" w:rsidRDefault="00A12CCD" w:rsidP="00614835">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bCs/>
          <w:noProof w:val="0"/>
          <w:sz w:val="24"/>
          <w:szCs w:val="24"/>
          <w:lang w:val="en-US"/>
        </w:rPr>
        <w:t>talk</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bCs/>
          <w:noProof w:val="0"/>
          <w:sz w:val="24"/>
          <w:szCs w:val="24"/>
          <w:lang w:val="en-US"/>
        </w:rPr>
        <w:t>exchange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bCs/>
          <w:noProof w:val="0"/>
          <w:sz w:val="24"/>
          <w:szCs w:val="24"/>
          <w:lang w:val="en-US"/>
        </w:rPr>
        <w:t>speech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bCs/>
          <w:noProof w:val="0"/>
          <w:sz w:val="24"/>
          <w:szCs w:val="24"/>
          <w:lang w:val="en-US"/>
        </w:rPr>
        <w:t>communication</w:t>
      </w:r>
    </w:p>
    <w:p w:rsidR="00A12CCD" w:rsidRPr="00F448EA" w:rsidRDefault="00A12CCD" w:rsidP="00614835">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8.</w:t>
      </w:r>
      <w:r w:rsidRPr="00F448EA">
        <w:rPr>
          <w:rFonts w:ascii="Times New Roman" w:hAnsi="Times New Roman"/>
          <w:noProof w:val="0"/>
          <w:sz w:val="24"/>
          <w:szCs w:val="28"/>
          <w:lang w:val="en-US"/>
        </w:rPr>
        <w:tab/>
      </w:r>
      <w:r w:rsidRPr="00F448EA">
        <w:rPr>
          <w:rFonts w:ascii="Times New Roman" w:hAnsi="Times New Roman"/>
          <w:bCs/>
          <w:noProof w:val="0"/>
          <w:sz w:val="24"/>
          <w:szCs w:val="24"/>
          <w:lang w:val="en-US"/>
        </w:rPr>
        <w:t>Try to</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bCs/>
          <w:noProof w:val="0"/>
          <w:sz w:val="24"/>
          <w:szCs w:val="24"/>
          <w:lang w:val="en-US"/>
        </w:rPr>
        <w:t>the meaning of words rather than going straight for your dictionary</w:t>
      </w:r>
      <w:r w:rsidRPr="00F448EA">
        <w:rPr>
          <w:rFonts w:ascii="Times New Roman" w:hAnsi="Times New Roman"/>
          <w:noProof w:val="0"/>
          <w:sz w:val="24"/>
          <w:szCs w:val="28"/>
          <w:lang w:val="en-US"/>
        </w:rPr>
        <w:t>.</w:t>
      </w:r>
    </w:p>
    <w:p w:rsidR="00A12CCD" w:rsidRPr="00F448EA" w:rsidRDefault="00A12CCD" w:rsidP="00614835">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bCs/>
          <w:noProof w:val="0"/>
          <w:sz w:val="24"/>
          <w:szCs w:val="24"/>
          <w:lang w:val="en-US"/>
        </w:rPr>
        <w:t>judge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bCs/>
          <w:noProof w:val="0"/>
          <w:sz w:val="24"/>
          <w:szCs w:val="24"/>
          <w:lang w:val="en-US"/>
        </w:rPr>
        <w:t>guess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bCs/>
          <w:noProof w:val="0"/>
          <w:sz w:val="24"/>
          <w:szCs w:val="24"/>
          <w:lang w:val="en-US"/>
        </w:rPr>
        <w:t>decide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bCs/>
          <w:noProof w:val="0"/>
          <w:sz w:val="24"/>
          <w:szCs w:val="24"/>
          <w:lang w:val="en-US"/>
        </w:rPr>
        <w:t>expect</w:t>
      </w:r>
    </w:p>
    <w:p w:rsidR="00A12CCD" w:rsidRPr="00F448EA" w:rsidRDefault="00A12CCD" w:rsidP="00614835">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9.</w:t>
      </w:r>
      <w:r w:rsidRPr="00F448EA">
        <w:rPr>
          <w:rFonts w:ascii="Times New Roman" w:hAnsi="Times New Roman"/>
          <w:noProof w:val="0"/>
          <w:sz w:val="24"/>
          <w:szCs w:val="28"/>
          <w:lang w:val="en-US"/>
        </w:rPr>
        <w:tab/>
      </w:r>
      <w:r w:rsidRPr="00F448EA">
        <w:rPr>
          <w:rFonts w:ascii="Times New Roman" w:hAnsi="Times New Roman"/>
          <w:bCs/>
          <w:noProof w:val="0"/>
          <w:sz w:val="24"/>
          <w:szCs w:val="24"/>
          <w:lang w:val="en-US"/>
        </w:rPr>
        <w:t>Reading is the best way to</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bCs/>
          <w:noProof w:val="0"/>
          <w:sz w:val="24"/>
          <w:szCs w:val="24"/>
          <w:lang w:val="en-US"/>
        </w:rPr>
        <w:t>your vocabulary in any language</w:t>
      </w:r>
      <w:r w:rsidRPr="00F448EA">
        <w:rPr>
          <w:rFonts w:ascii="Times New Roman" w:hAnsi="Times New Roman"/>
          <w:noProof w:val="0"/>
          <w:sz w:val="24"/>
          <w:szCs w:val="28"/>
          <w:lang w:val="en-US"/>
        </w:rPr>
        <w:t>.</w:t>
      </w:r>
    </w:p>
    <w:p w:rsidR="00A12CCD" w:rsidRPr="00F448EA" w:rsidRDefault="00A12CCD" w:rsidP="00614835">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bCs/>
          <w:noProof w:val="0"/>
          <w:sz w:val="24"/>
          <w:szCs w:val="24"/>
          <w:lang w:val="en-US"/>
        </w:rPr>
        <w:t>improve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bCs/>
          <w:noProof w:val="0"/>
          <w:sz w:val="24"/>
          <w:szCs w:val="24"/>
          <w:lang w:val="en-US"/>
        </w:rPr>
        <w:t>increase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bCs/>
          <w:noProof w:val="0"/>
          <w:sz w:val="24"/>
          <w:szCs w:val="24"/>
          <w:lang w:val="en-US"/>
        </w:rPr>
        <w:t>raise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bCs/>
          <w:noProof w:val="0"/>
          <w:sz w:val="24"/>
          <w:szCs w:val="24"/>
          <w:lang w:val="en-US"/>
        </w:rPr>
        <w:t>put up</w:t>
      </w:r>
    </w:p>
    <w:p w:rsidR="00A12CCD" w:rsidRPr="00F448EA" w:rsidRDefault="00A12CCD" w:rsidP="00614835">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10.</w:t>
      </w:r>
      <w:r w:rsidRPr="00F448EA">
        <w:rPr>
          <w:rFonts w:ascii="Times New Roman" w:hAnsi="Times New Roman"/>
          <w:noProof w:val="0"/>
          <w:sz w:val="24"/>
          <w:szCs w:val="28"/>
          <w:lang w:val="en-US"/>
        </w:rPr>
        <w:tab/>
      </w:r>
      <w:r w:rsidRPr="00F448EA">
        <w:rPr>
          <w:rFonts w:ascii="Times New Roman" w:hAnsi="Times New Roman"/>
          <w:bCs/>
          <w:noProof w:val="0"/>
          <w:sz w:val="24"/>
          <w:szCs w:val="24"/>
          <w:lang w:val="en-US"/>
        </w:rPr>
        <w:t>He is not exactly rich but he certainly earns enough to</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8"/>
          <w:lang w:val="en-US"/>
        </w:rPr>
        <w:t>.</w:t>
      </w:r>
    </w:p>
    <w:p w:rsidR="00A12CCD" w:rsidRPr="00F448EA" w:rsidRDefault="00A12CCD" w:rsidP="00614835">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bCs/>
          <w:noProof w:val="0"/>
          <w:sz w:val="24"/>
          <w:szCs w:val="24"/>
          <w:lang w:val="en-US"/>
        </w:rPr>
        <w:t>get through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bCs/>
          <w:noProof w:val="0"/>
          <w:sz w:val="24"/>
          <w:szCs w:val="24"/>
          <w:lang w:val="en-US"/>
        </w:rPr>
        <w:t>get by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bCs/>
          <w:noProof w:val="0"/>
          <w:sz w:val="24"/>
          <w:szCs w:val="24"/>
          <w:lang w:val="en-US"/>
        </w:rPr>
        <w:t>get on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bCs/>
          <w:noProof w:val="0"/>
          <w:sz w:val="24"/>
          <w:szCs w:val="24"/>
          <w:lang w:val="en-US"/>
        </w:rPr>
        <w:t>get up</w:t>
      </w:r>
    </w:p>
    <w:p w:rsidR="00A12CCD" w:rsidRPr="00F448EA" w:rsidRDefault="00A12CCD" w:rsidP="007D6670">
      <w:pPr>
        <w:tabs>
          <w:tab w:val="left" w:pos="-360"/>
        </w:tabs>
        <w:spacing w:after="40" w:line="240" w:lineRule="auto"/>
        <w:ind w:left="-360" w:right="-720" w:hanging="360"/>
        <w:jc w:val="both"/>
        <w:rPr>
          <w:rFonts w:ascii="Times New Roman" w:hAnsi="Times New Roman"/>
          <w:bCs/>
          <w:noProof w:val="0"/>
          <w:sz w:val="24"/>
          <w:szCs w:val="24"/>
          <w:lang w:val="en-US"/>
        </w:rPr>
      </w:pPr>
      <w:r w:rsidRPr="00F448EA">
        <w:rPr>
          <w:rFonts w:ascii="Times New Roman" w:hAnsi="Times New Roman"/>
          <w:noProof w:val="0"/>
          <w:sz w:val="24"/>
          <w:szCs w:val="28"/>
          <w:lang w:val="en-US"/>
        </w:rPr>
        <w:t>11.</w:t>
      </w:r>
      <w:r w:rsidRPr="00F448EA">
        <w:rPr>
          <w:rFonts w:ascii="Times New Roman" w:hAnsi="Times New Roman"/>
          <w:noProof w:val="0"/>
          <w:sz w:val="24"/>
          <w:szCs w:val="28"/>
          <w:lang w:val="en-US"/>
        </w:rPr>
        <w:tab/>
      </w:r>
      <w:r w:rsidRPr="00F448EA">
        <w:rPr>
          <w:rFonts w:ascii="Times New Roman" w:hAnsi="Times New Roman"/>
          <w:bCs/>
          <w:noProof w:val="0"/>
          <w:sz w:val="24"/>
          <w:szCs w:val="24"/>
          <w:lang w:val="en-US"/>
        </w:rPr>
        <w:t>One way of increasing your speed of comprehension is to learn all your vocabulary without the use of your own</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8"/>
          <w:lang w:val="en-US"/>
        </w:rPr>
        <w:t>.</w:t>
      </w:r>
    </w:p>
    <w:p w:rsidR="00A12CCD" w:rsidRPr="00F448EA" w:rsidRDefault="00A12CCD" w:rsidP="00760F7E">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bCs/>
          <w:noProof w:val="0"/>
          <w:sz w:val="24"/>
          <w:szCs w:val="24"/>
          <w:lang w:val="en-US"/>
        </w:rPr>
        <w:t xml:space="preserve">first language </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bCs/>
          <w:noProof w:val="0"/>
          <w:sz w:val="24"/>
          <w:szCs w:val="24"/>
          <w:lang w:val="en-US"/>
        </w:rPr>
        <w:t xml:space="preserve">technical language </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bCs/>
          <w:noProof w:val="0"/>
          <w:sz w:val="24"/>
          <w:szCs w:val="24"/>
          <w:lang w:val="en-US"/>
        </w:rPr>
        <w:t xml:space="preserve">business language </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bCs/>
          <w:noProof w:val="0"/>
          <w:sz w:val="24"/>
          <w:szCs w:val="24"/>
          <w:lang w:val="en-US"/>
        </w:rPr>
        <w:t>official business</w:t>
      </w:r>
    </w:p>
    <w:p w:rsidR="00A12CCD" w:rsidRPr="00F448EA" w:rsidRDefault="00A12CCD" w:rsidP="00760F7E">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12.</w:t>
      </w:r>
      <w:r w:rsidRPr="00F448EA">
        <w:rPr>
          <w:rFonts w:ascii="Times New Roman" w:hAnsi="Times New Roman"/>
          <w:noProof w:val="0"/>
          <w:sz w:val="24"/>
          <w:szCs w:val="28"/>
          <w:lang w:val="en-US"/>
        </w:rPr>
        <w:tab/>
      </w:r>
      <w:r w:rsidRPr="00F448EA">
        <w:rPr>
          <w:rFonts w:ascii="Times New Roman" w:hAnsi="Times New Roman"/>
          <w:bCs/>
          <w:noProof w:val="0"/>
          <w:sz w:val="24"/>
          <w:szCs w:val="24"/>
          <w:lang w:val="en-US"/>
        </w:rPr>
        <w:t>If I didn’t have exams next week, I</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bCs/>
          <w:noProof w:val="0"/>
          <w:sz w:val="24"/>
          <w:szCs w:val="24"/>
          <w:lang w:val="en-US"/>
        </w:rPr>
        <w:t>camping with you this weekend</w:t>
      </w:r>
      <w:r w:rsidRPr="00F448EA">
        <w:rPr>
          <w:rFonts w:ascii="Times New Roman" w:hAnsi="Times New Roman"/>
          <w:noProof w:val="0"/>
          <w:sz w:val="24"/>
          <w:szCs w:val="28"/>
          <w:lang w:val="en-US"/>
        </w:rPr>
        <w:t>.</w:t>
      </w:r>
    </w:p>
    <w:p w:rsidR="00A12CCD" w:rsidRPr="00F448EA" w:rsidRDefault="00A12CCD" w:rsidP="00760F7E">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bCs/>
          <w:noProof w:val="0"/>
          <w:sz w:val="24"/>
          <w:szCs w:val="24"/>
          <w:lang w:val="en-US"/>
        </w:rPr>
        <w:t>will go</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bCs/>
          <w:noProof w:val="0"/>
          <w:sz w:val="24"/>
          <w:szCs w:val="24"/>
          <w:lang w:val="en-US"/>
        </w:rPr>
        <w:t xml:space="preserve">will have gone </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bCs/>
          <w:noProof w:val="0"/>
          <w:sz w:val="24"/>
          <w:szCs w:val="24"/>
          <w:lang w:val="en-US"/>
        </w:rPr>
        <w:t xml:space="preserve">would have gone </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bCs/>
          <w:noProof w:val="0"/>
          <w:sz w:val="24"/>
          <w:szCs w:val="24"/>
          <w:lang w:val="en-US"/>
        </w:rPr>
        <w:t>would go</w:t>
      </w:r>
    </w:p>
    <w:p w:rsidR="00A12CCD" w:rsidRPr="00F448EA" w:rsidRDefault="00A12CCD" w:rsidP="00760F7E">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13.</w:t>
      </w:r>
      <w:r w:rsidRPr="00F448EA">
        <w:rPr>
          <w:rFonts w:ascii="Times New Roman" w:hAnsi="Times New Roman"/>
          <w:noProof w:val="0"/>
          <w:sz w:val="24"/>
          <w:szCs w:val="28"/>
          <w:lang w:val="en-US"/>
        </w:rPr>
        <w:tab/>
      </w:r>
      <w:r w:rsidRPr="00F448EA">
        <w:rPr>
          <w:rFonts w:ascii="Times New Roman" w:hAnsi="Times New Roman"/>
          <w:noProof w:val="0"/>
          <w:sz w:val="24"/>
          <w:szCs w:val="24"/>
          <w:lang w:val="en-US"/>
        </w:rPr>
        <w:t>If she</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4"/>
          <w:lang w:val="en-US"/>
        </w:rPr>
        <w:t xml:space="preserve">rich, she would travel around the </w:t>
      </w:r>
      <w:r w:rsidRPr="00F448EA">
        <w:rPr>
          <w:rFonts w:ascii="Times New Roman" w:hAnsi="Times New Roman"/>
          <w:bCs/>
          <w:noProof w:val="0"/>
          <w:sz w:val="24"/>
          <w:szCs w:val="24"/>
          <w:lang w:val="en-US"/>
        </w:rPr>
        <w:t>world</w:t>
      </w:r>
      <w:r w:rsidRPr="00F448EA">
        <w:rPr>
          <w:rFonts w:ascii="Times New Roman" w:hAnsi="Times New Roman"/>
          <w:noProof w:val="0"/>
          <w:sz w:val="24"/>
          <w:szCs w:val="28"/>
          <w:lang w:val="en-US"/>
        </w:rPr>
        <w:t>.</w:t>
      </w:r>
    </w:p>
    <w:p w:rsidR="00A12CCD" w:rsidRPr="00F448EA" w:rsidRDefault="00A12CCD" w:rsidP="00760F7E">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would be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is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has been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were</w:t>
      </w:r>
    </w:p>
    <w:p w:rsidR="00A12CCD" w:rsidRPr="00F448EA" w:rsidRDefault="00A12CCD" w:rsidP="00760F7E">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14.</w:t>
      </w:r>
      <w:r w:rsidRPr="00F448EA">
        <w:rPr>
          <w:rFonts w:ascii="Times New Roman" w:hAnsi="Times New Roman"/>
          <w:noProof w:val="0"/>
          <w:sz w:val="24"/>
          <w:szCs w:val="28"/>
          <w:lang w:val="en-US"/>
        </w:rPr>
        <w:tab/>
      </w:r>
      <w:r w:rsidRPr="00F448EA">
        <w:rPr>
          <w:rFonts w:ascii="Times New Roman" w:hAnsi="Times New Roman"/>
          <w:bCs/>
          <w:noProof w:val="0"/>
          <w:sz w:val="24"/>
          <w:szCs w:val="24"/>
          <w:lang w:val="en-US"/>
        </w:rPr>
        <w:t>India is the country</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bCs/>
          <w:noProof w:val="0"/>
          <w:sz w:val="24"/>
          <w:szCs w:val="24"/>
          <w:lang w:val="en-US"/>
        </w:rPr>
        <w:t>he spent the early years of his life</w:t>
      </w:r>
      <w:r w:rsidRPr="00F448EA">
        <w:rPr>
          <w:rFonts w:ascii="Times New Roman" w:hAnsi="Times New Roman"/>
          <w:noProof w:val="0"/>
          <w:sz w:val="24"/>
          <w:szCs w:val="28"/>
          <w:lang w:val="en-US"/>
        </w:rPr>
        <w:t>.</w:t>
      </w:r>
    </w:p>
    <w:p w:rsidR="00A12CCD" w:rsidRPr="00F448EA" w:rsidRDefault="00A12CCD" w:rsidP="00760F7E">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at which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on which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that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bCs/>
          <w:noProof w:val="0"/>
          <w:sz w:val="24"/>
          <w:szCs w:val="24"/>
          <w:lang w:val="en-US"/>
        </w:rPr>
        <w:t>where</w:t>
      </w:r>
    </w:p>
    <w:p w:rsidR="00A12CCD" w:rsidRPr="00F448EA" w:rsidRDefault="00A12CCD" w:rsidP="00760F7E">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15.</w:t>
      </w:r>
      <w:r w:rsidRPr="00F448EA">
        <w:rPr>
          <w:rFonts w:ascii="Times New Roman" w:hAnsi="Times New Roman"/>
          <w:noProof w:val="0"/>
          <w:sz w:val="24"/>
          <w:szCs w:val="28"/>
          <w:lang w:val="en-US"/>
        </w:rPr>
        <w:tab/>
      </w:r>
      <w:r w:rsidRPr="00F448EA">
        <w:rPr>
          <w:rFonts w:ascii="Times New Roman" w:hAnsi="Times New Roman"/>
          <w:bCs/>
          <w:noProof w:val="0"/>
          <w:sz w:val="24"/>
          <w:szCs w:val="24"/>
          <w:lang w:val="en-US"/>
        </w:rPr>
        <w:t xml:space="preserve">The girls and flowers </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4"/>
          <w:lang w:val="en-US"/>
        </w:rPr>
        <w:t>he painted were vivid</w:t>
      </w:r>
      <w:r w:rsidRPr="00F448EA">
        <w:rPr>
          <w:rFonts w:ascii="Times New Roman" w:hAnsi="Times New Roman"/>
          <w:noProof w:val="0"/>
          <w:sz w:val="24"/>
          <w:szCs w:val="28"/>
          <w:lang w:val="en-US"/>
        </w:rPr>
        <w:t>.</w:t>
      </w:r>
    </w:p>
    <w:p w:rsidR="00A12CCD" w:rsidRPr="00F448EA" w:rsidRDefault="00A12CCD" w:rsidP="001033EA">
      <w:pPr>
        <w:tabs>
          <w:tab w:val="left" w:pos="-360"/>
          <w:tab w:val="left" w:pos="1800"/>
          <w:tab w:val="left" w:pos="4320"/>
          <w:tab w:val="left" w:pos="6840"/>
        </w:tabs>
        <w:spacing w:after="40" w:line="36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who</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that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whose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which</w:t>
      </w:r>
    </w:p>
    <w:p w:rsidR="00A12CCD" w:rsidRDefault="00A12CCD" w:rsidP="001033EA">
      <w:pPr>
        <w:tabs>
          <w:tab w:val="left" w:pos="-360"/>
        </w:tabs>
        <w:spacing w:after="40" w:line="240" w:lineRule="auto"/>
        <w:ind w:left="-360" w:right="-720" w:hanging="360"/>
        <w:jc w:val="both"/>
        <w:rPr>
          <w:rFonts w:ascii="Times New Roman" w:hAnsi="Times New Roman"/>
          <w:b/>
          <w:bCs/>
          <w:noProof w:val="0"/>
          <w:sz w:val="24"/>
          <w:szCs w:val="24"/>
          <w:lang w:val="en-US"/>
        </w:rPr>
      </w:pPr>
      <w:r w:rsidRPr="00F448EA">
        <w:rPr>
          <w:rFonts w:ascii="Times New Roman" w:hAnsi="Times New Roman"/>
          <w:b/>
          <w:noProof w:val="0"/>
          <w:sz w:val="24"/>
          <w:szCs w:val="24"/>
          <w:lang w:val="en-US"/>
        </w:rPr>
        <w:t>IV.</w:t>
      </w:r>
      <w:r w:rsidRPr="00F448EA">
        <w:rPr>
          <w:rFonts w:ascii="Times New Roman" w:hAnsi="Times New Roman"/>
          <w:b/>
          <w:noProof w:val="0"/>
          <w:sz w:val="24"/>
          <w:szCs w:val="24"/>
          <w:lang w:val="en-US"/>
        </w:rPr>
        <w:tab/>
      </w:r>
      <w:r w:rsidRPr="00F448EA">
        <w:rPr>
          <w:rFonts w:ascii="Times New Roman" w:hAnsi="Times New Roman"/>
          <w:b/>
          <w:bCs/>
          <w:noProof w:val="0"/>
          <w:sz w:val="24"/>
          <w:szCs w:val="24"/>
          <w:lang w:val="en-US"/>
        </w:rPr>
        <w:t>Fill in each blank in the passage with the correct word/phrase from the box. There are some extra words.</w:t>
      </w:r>
    </w:p>
    <w:p w:rsidR="00A12CCD" w:rsidRPr="00F448EA" w:rsidRDefault="00A9099C" w:rsidP="00870260">
      <w:pPr>
        <w:tabs>
          <w:tab w:val="left" w:pos="-360"/>
        </w:tabs>
        <w:spacing w:after="40" w:line="240" w:lineRule="auto"/>
        <w:ind w:left="-360" w:right="-720" w:hanging="360"/>
        <w:jc w:val="center"/>
        <w:rPr>
          <w:rFonts w:ascii="Times New Roman" w:hAnsi="Times New Roman"/>
          <w:b/>
          <w:bCs/>
          <w:noProof w:val="0"/>
          <w:sz w:val="24"/>
          <w:szCs w:val="24"/>
          <w:lang w:val="en-US"/>
        </w:rPr>
      </w:pPr>
      <w:r>
        <w:rPr>
          <w:rFonts w:ascii="Times New Roman" w:hAnsi="Times New Roman"/>
          <w:sz w:val="24"/>
          <w:szCs w:val="24"/>
          <w:lang w:eastAsia="vi-VN"/>
        </w:rPr>
      </w:r>
      <w:r w:rsidR="00757990">
        <w:rPr>
          <w:rFonts w:ascii="Times New Roman" w:hAnsi="Times New Roman"/>
          <w:sz w:val="24"/>
          <w:szCs w:val="24"/>
          <w:lang w:eastAsia="vi-VN"/>
        </w:rPr>
        <w:pict>
          <v:shape id="_x0000_s1162" type="#_x0000_t202" style="width:303pt;height:110.55pt;visibility:visible;mso-left-percent:-10001;mso-top-percent:-10001;mso-position-horizontal:absolute;mso-position-horizontal-relative:char;mso-position-vertical:absolute;mso-position-vertical-relative:line;mso-left-percent:-10001;mso-top-percent:-10001">
            <v:textbox style="mso-fit-shape-to-text:t">
              <w:txbxContent>
                <w:p w:rsidR="00DF6398" w:rsidRDefault="00DF6398" w:rsidP="00870260">
                  <w:pPr>
                    <w:tabs>
                      <w:tab w:val="center" w:pos="720"/>
                      <w:tab w:val="center" w:pos="2160"/>
                      <w:tab w:val="center" w:pos="3600"/>
                      <w:tab w:val="center" w:pos="5040"/>
                    </w:tabs>
                    <w:spacing w:after="40" w:line="240" w:lineRule="auto"/>
                    <w:ind w:right="-720"/>
                    <w:jc w:val="both"/>
                    <w:rPr>
                      <w:rFonts w:ascii="Times New Roman" w:hAnsi="Times New Roman"/>
                      <w:noProof w:val="0"/>
                      <w:sz w:val="24"/>
                      <w:szCs w:val="24"/>
                      <w:lang w:val="en-US"/>
                    </w:rPr>
                  </w:pPr>
                  <w:r>
                    <w:rPr>
                      <w:rFonts w:ascii="Times New Roman" w:hAnsi="Times New Roman"/>
                      <w:i/>
                      <w:iCs/>
                      <w:noProof w:val="0"/>
                      <w:sz w:val="24"/>
                      <w:szCs w:val="24"/>
                      <w:lang w:val="en-US"/>
                    </w:rPr>
                    <w:tab/>
                  </w:r>
                  <w:r w:rsidRPr="0023475F">
                    <w:rPr>
                      <w:rFonts w:ascii="Times New Roman" w:hAnsi="Times New Roman"/>
                      <w:i/>
                      <w:iCs/>
                      <w:noProof w:val="0"/>
                      <w:sz w:val="24"/>
                      <w:szCs w:val="24"/>
                      <w:lang w:val="en-US"/>
                    </w:rPr>
                    <w:t>collocations</w:t>
                  </w:r>
                  <w:r>
                    <w:rPr>
                      <w:rFonts w:ascii="Times New Roman" w:hAnsi="Times New Roman"/>
                      <w:noProof w:val="0"/>
                      <w:sz w:val="24"/>
                      <w:szCs w:val="24"/>
                      <w:lang w:val="en-US"/>
                    </w:rPr>
                    <w:tab/>
                  </w:r>
                  <w:r w:rsidRPr="0023475F">
                    <w:rPr>
                      <w:rFonts w:ascii="Times New Roman" w:hAnsi="Times New Roman"/>
                      <w:i/>
                      <w:iCs/>
                      <w:noProof w:val="0"/>
                      <w:sz w:val="24"/>
                      <w:szCs w:val="24"/>
                      <w:lang w:val="en-US"/>
                    </w:rPr>
                    <w:t>get by</w:t>
                  </w:r>
                  <w:r>
                    <w:rPr>
                      <w:rFonts w:ascii="Times New Roman" w:hAnsi="Times New Roman"/>
                      <w:noProof w:val="0"/>
                      <w:sz w:val="24"/>
                      <w:szCs w:val="24"/>
                      <w:lang w:val="en-US"/>
                    </w:rPr>
                    <w:tab/>
                  </w:r>
                  <w:r w:rsidRPr="0023475F">
                    <w:rPr>
                      <w:rFonts w:ascii="Times New Roman" w:hAnsi="Times New Roman"/>
                      <w:i/>
                      <w:iCs/>
                      <w:noProof w:val="0"/>
                      <w:sz w:val="24"/>
                      <w:szCs w:val="24"/>
                      <w:lang w:val="en-US"/>
                    </w:rPr>
                    <w:t>look up</w:t>
                  </w:r>
                  <w:r>
                    <w:rPr>
                      <w:rFonts w:ascii="Times New Roman" w:hAnsi="Times New Roman"/>
                      <w:noProof w:val="0"/>
                      <w:sz w:val="24"/>
                      <w:szCs w:val="24"/>
                      <w:lang w:val="en-US"/>
                    </w:rPr>
                    <w:tab/>
                  </w:r>
                  <w:r w:rsidRPr="0023475F">
                    <w:rPr>
                      <w:rFonts w:ascii="Times New Roman" w:hAnsi="Times New Roman"/>
                      <w:i/>
                      <w:iCs/>
                      <w:noProof w:val="0"/>
                      <w:sz w:val="24"/>
                      <w:szCs w:val="24"/>
                      <w:lang w:val="en-US"/>
                    </w:rPr>
                    <w:t>pick up</w:t>
                  </w:r>
                </w:p>
                <w:p w:rsidR="00DF6398" w:rsidRPr="00161324" w:rsidRDefault="00DF6398" w:rsidP="00870260">
                  <w:pPr>
                    <w:tabs>
                      <w:tab w:val="center" w:pos="720"/>
                      <w:tab w:val="center" w:pos="2160"/>
                      <w:tab w:val="center" w:pos="3600"/>
                      <w:tab w:val="center" w:pos="5040"/>
                    </w:tabs>
                    <w:spacing w:after="40" w:line="240" w:lineRule="auto"/>
                    <w:ind w:right="-720"/>
                    <w:jc w:val="both"/>
                    <w:rPr>
                      <w:rFonts w:ascii="Times New Roman" w:hAnsi="Times New Roman"/>
                      <w:noProof w:val="0"/>
                      <w:sz w:val="24"/>
                      <w:szCs w:val="24"/>
                      <w:lang w:val="en-US"/>
                    </w:rPr>
                  </w:pPr>
                  <w:r>
                    <w:rPr>
                      <w:rFonts w:ascii="Times New Roman" w:hAnsi="Times New Roman"/>
                      <w:noProof w:val="0"/>
                      <w:sz w:val="24"/>
                      <w:szCs w:val="24"/>
                      <w:lang w:val="en-US"/>
                    </w:rPr>
                    <w:tab/>
                  </w:r>
                  <w:r w:rsidRPr="0023475F">
                    <w:rPr>
                      <w:rFonts w:ascii="Times New Roman" w:hAnsi="Times New Roman"/>
                      <w:i/>
                      <w:iCs/>
                      <w:noProof w:val="0"/>
                      <w:sz w:val="24"/>
                      <w:szCs w:val="24"/>
                      <w:lang w:val="en-US"/>
                    </w:rPr>
                    <w:t>come across</w:t>
                  </w:r>
                  <w:r>
                    <w:rPr>
                      <w:rFonts w:ascii="Times New Roman" w:hAnsi="Times New Roman"/>
                      <w:noProof w:val="0"/>
                      <w:sz w:val="24"/>
                      <w:szCs w:val="24"/>
                      <w:lang w:val="en-US"/>
                    </w:rPr>
                    <w:tab/>
                  </w:r>
                  <w:r w:rsidRPr="0023475F">
                    <w:rPr>
                      <w:rFonts w:ascii="Times New Roman" w:hAnsi="Times New Roman"/>
                      <w:i/>
                      <w:iCs/>
                      <w:noProof w:val="0"/>
                      <w:sz w:val="24"/>
                      <w:szCs w:val="24"/>
                      <w:lang w:val="en-US"/>
                    </w:rPr>
                    <w:t>know</w:t>
                  </w:r>
                  <w:r>
                    <w:rPr>
                      <w:rFonts w:ascii="Times New Roman" w:hAnsi="Times New Roman"/>
                      <w:noProof w:val="0"/>
                      <w:sz w:val="24"/>
                      <w:szCs w:val="24"/>
                      <w:lang w:val="en-US"/>
                    </w:rPr>
                    <w:tab/>
                  </w:r>
                  <w:r w:rsidRPr="0023475F">
                    <w:rPr>
                      <w:rFonts w:ascii="Times New Roman" w:hAnsi="Times New Roman"/>
                      <w:i/>
                      <w:iCs/>
                      <w:noProof w:val="0"/>
                      <w:sz w:val="24"/>
                      <w:szCs w:val="24"/>
                      <w:lang w:val="en-US"/>
                    </w:rPr>
                    <w:t>say</w:t>
                  </w:r>
                  <w:r>
                    <w:rPr>
                      <w:rFonts w:ascii="Times New Roman" w:hAnsi="Times New Roman"/>
                      <w:noProof w:val="0"/>
                      <w:sz w:val="24"/>
                      <w:szCs w:val="24"/>
                      <w:lang w:val="en-US"/>
                    </w:rPr>
                    <w:tab/>
                  </w:r>
                  <w:r w:rsidRPr="0023475F">
                    <w:rPr>
                      <w:rFonts w:ascii="Times New Roman" w:hAnsi="Times New Roman"/>
                      <w:i/>
                      <w:iCs/>
                      <w:noProof w:val="0"/>
                      <w:sz w:val="24"/>
                      <w:szCs w:val="24"/>
                      <w:lang w:val="en-US"/>
                    </w:rPr>
                    <w:t>use</w:t>
                  </w:r>
                </w:p>
              </w:txbxContent>
            </v:textbox>
            <w10:anchorlock/>
          </v:shape>
        </w:pict>
      </w:r>
    </w:p>
    <w:p w:rsidR="00A12CCD" w:rsidRPr="00F448EA" w:rsidRDefault="00A12CCD" w:rsidP="00476283">
      <w:pPr>
        <w:tabs>
          <w:tab w:val="left" w:pos="-360"/>
        </w:tabs>
        <w:spacing w:before="120"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 xml:space="preserve">When you </w:t>
      </w:r>
      <w:r w:rsidRPr="00F448EA">
        <w:rPr>
          <w:rFonts w:ascii="Times New Roman" w:hAnsi="Times New Roman"/>
          <w:bCs/>
          <w:noProof w:val="0"/>
          <w:sz w:val="24"/>
          <w:szCs w:val="24"/>
          <w:lang w:val="en-US"/>
        </w:rPr>
        <w:t>(16)</w:t>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lang w:val="en-US"/>
        </w:rPr>
        <w:t>a new English word or phrase, make a note of it!</w:t>
      </w:r>
      <w:r w:rsidRPr="00F448EA">
        <w:rPr>
          <w:rFonts w:ascii="Times New Roman" w:hAnsi="Times New Roman"/>
          <w:noProof w:val="0"/>
          <w:sz w:val="24"/>
          <w:szCs w:val="24"/>
          <w:lang w:val="en-US"/>
        </w:rPr>
        <w:t>(17)</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the meaning in the dictionary, making sure you are </w:t>
      </w:r>
      <w:r w:rsidRPr="00F448EA">
        <w:rPr>
          <w:rFonts w:ascii="Times New Roman" w:hAnsi="Times New Roman"/>
          <w:bCs/>
          <w:noProof w:val="0"/>
          <w:sz w:val="24"/>
          <w:szCs w:val="24"/>
          <w:lang w:val="en-US"/>
        </w:rPr>
        <w:t xml:space="preserve">aware </w:t>
      </w:r>
      <w:r w:rsidRPr="00F448EA">
        <w:rPr>
          <w:rFonts w:ascii="Times New Roman" w:hAnsi="Times New Roman"/>
          <w:noProof w:val="0"/>
          <w:sz w:val="24"/>
          <w:szCs w:val="24"/>
          <w:lang w:val="en-US"/>
        </w:rPr>
        <w:t xml:space="preserve">of any grammatical information. For instance, if you are looking for the meaning of a verb, check to see if the verb can be used in a passive form, if it is </w:t>
      </w:r>
      <w:r w:rsidRPr="00F448EA">
        <w:rPr>
          <w:rFonts w:ascii="Times New Roman" w:hAnsi="Times New Roman"/>
          <w:noProof w:val="0"/>
          <w:sz w:val="24"/>
          <w:szCs w:val="24"/>
          <w:lang w:val="en-US"/>
        </w:rPr>
        <w:lastRenderedPageBreak/>
        <w:t xml:space="preserve">followed by any particular preposition, and so on. </w:t>
      </w:r>
      <w:r w:rsidRPr="00F448EA">
        <w:rPr>
          <w:rFonts w:ascii="Times New Roman" w:hAnsi="Times New Roman"/>
          <w:bCs/>
          <w:noProof w:val="0"/>
          <w:sz w:val="24"/>
          <w:szCs w:val="24"/>
          <w:lang w:val="en-US"/>
        </w:rPr>
        <w:t xml:space="preserve">Check </w:t>
      </w:r>
      <w:r w:rsidRPr="00F448EA">
        <w:rPr>
          <w:rFonts w:ascii="Times New Roman" w:hAnsi="Times New Roman"/>
          <w:noProof w:val="0"/>
          <w:sz w:val="24"/>
          <w:szCs w:val="24"/>
          <w:lang w:val="en-US"/>
        </w:rPr>
        <w:t>also for the pronunciation and (18)</w:t>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lang w:val="en-US"/>
        </w:rPr>
        <w:t xml:space="preserve"> of a word.</w:t>
      </w:r>
      <w:r w:rsidRPr="00F448EA">
        <w:rPr>
          <w:rFonts w:ascii="Times New Roman" w:hAnsi="Times New Roman"/>
          <w:noProof w:val="0"/>
          <w:sz w:val="24"/>
          <w:szCs w:val="24"/>
          <w:lang w:val="en-US"/>
        </w:rPr>
        <w:t xml:space="preserve"> It is particularly</w:t>
      </w:r>
      <w:r w:rsidRPr="00F448EA">
        <w:rPr>
          <w:rFonts w:ascii="Times New Roman" w:hAnsi="Times New Roman"/>
          <w:bCs/>
          <w:noProof w:val="0"/>
          <w:sz w:val="24"/>
          <w:szCs w:val="24"/>
          <w:lang w:val="en-US"/>
        </w:rPr>
        <w:t xml:space="preserve"> formal or informal, or used in certain word (19)</w:t>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lang w:val="en-US"/>
        </w:rPr>
        <w:t>? For example, we (20)</w:t>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lang w:val="en-US"/>
        </w:rPr>
        <w:t>"do housework", but "make an effort".</w:t>
      </w:r>
    </w:p>
    <w:p w:rsidR="00A12CCD" w:rsidRPr="00F448EA" w:rsidRDefault="00A12CCD" w:rsidP="00C373B9">
      <w:pPr>
        <w:tabs>
          <w:tab w:val="left" w:pos="-360"/>
        </w:tabs>
        <w:spacing w:before="240" w:after="40" w:line="240" w:lineRule="auto"/>
        <w:ind w:left="-720" w:right="-720"/>
        <w:jc w:val="both"/>
        <w:rPr>
          <w:rFonts w:ascii="Times New Roman" w:hAnsi="Times New Roman"/>
          <w:b/>
          <w:bCs/>
          <w:noProof w:val="0"/>
          <w:sz w:val="24"/>
          <w:szCs w:val="24"/>
          <w:lang w:val="en-US"/>
        </w:rPr>
      </w:pPr>
      <w:r w:rsidRPr="00F448EA">
        <w:rPr>
          <w:rFonts w:ascii="Times New Roman" w:hAnsi="Times New Roman"/>
          <w:b/>
          <w:bCs/>
          <w:noProof w:val="0"/>
          <w:sz w:val="24"/>
          <w:szCs w:val="24"/>
          <w:lang w:val="en-US"/>
        </w:rPr>
        <w:t>V.</w:t>
      </w:r>
      <w:r w:rsidRPr="00F448EA">
        <w:rPr>
          <w:rFonts w:ascii="Times New Roman" w:hAnsi="Times New Roman"/>
          <w:b/>
          <w:bCs/>
          <w:noProof w:val="0"/>
          <w:sz w:val="24"/>
          <w:szCs w:val="24"/>
          <w:lang w:val="en-US"/>
        </w:rPr>
        <w:tab/>
        <w:t>Complete the second sentence with the conditional sentence based on the facts given.</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sz w:val="24"/>
          <w:szCs w:val="24"/>
          <w:lang w:val="en-US"/>
        </w:rPr>
        <w:t>21.</w:t>
      </w:r>
      <w:r w:rsidRPr="00F448EA">
        <w:rPr>
          <w:rFonts w:ascii="Times New Roman" w:hAnsi="Times New Roman"/>
          <w:bCs/>
          <w:noProof w:val="0"/>
          <w:sz w:val="24"/>
          <w:szCs w:val="24"/>
          <w:lang w:val="en-US"/>
        </w:rPr>
        <w:tab/>
        <w:t>We have languages. We use them for communication.</w:t>
      </w:r>
    </w:p>
    <w:p w:rsidR="00A12CCD" w:rsidRPr="00F448EA" w:rsidRDefault="00A12CCD" w:rsidP="00C373B9">
      <w:pPr>
        <w:tabs>
          <w:tab w:val="left" w:pos="-360"/>
          <w:tab w:val="left" w:leader="underscore" w:pos="10080"/>
        </w:tabs>
        <w:spacing w:after="40" w:line="240" w:lineRule="auto"/>
        <w:ind w:left="-720" w:right="-720"/>
        <w:jc w:val="both"/>
        <w:rPr>
          <w:rFonts w:ascii="Times New Roman" w:hAnsi="Times New Roman"/>
          <w:bCs/>
          <w:noProof w:val="0"/>
          <w:sz w:val="24"/>
          <w:szCs w:val="24"/>
          <w:lang w:val="en-US"/>
        </w:rPr>
      </w:pPr>
      <w:r w:rsidRPr="00F448EA">
        <w:rPr>
          <w:rFonts w:ascii="Times New Roman" w:hAnsi="Times New Roman"/>
          <w:bCs/>
          <w:noProof w:val="0"/>
          <w:sz w:val="24"/>
          <w:szCs w:val="24"/>
          <w:lang w:val="en-US"/>
        </w:rPr>
        <w:tab/>
        <w:t>If we didn’t</w:t>
      </w:r>
      <w:r w:rsidRPr="00F448EA">
        <w:rPr>
          <w:rFonts w:ascii="Times New Roman" w:hAnsi="Times New Roman"/>
          <w:bCs/>
          <w:noProof w:val="0"/>
          <w:sz w:val="24"/>
          <w:szCs w:val="24"/>
          <w:lang w:val="en-US"/>
        </w:rPr>
        <w:tab/>
        <w:t>.</w:t>
      </w:r>
    </w:p>
    <w:p w:rsidR="00A12CCD" w:rsidRPr="00F448EA" w:rsidRDefault="00A12CCD" w:rsidP="00C5032C">
      <w:pPr>
        <w:tabs>
          <w:tab w:val="left" w:pos="-360"/>
          <w:tab w:val="left" w:leader="underscore" w:pos="10080"/>
        </w:tabs>
        <w:spacing w:after="40" w:line="240" w:lineRule="auto"/>
        <w:ind w:left="-720" w:right="-720"/>
        <w:jc w:val="both"/>
        <w:rPr>
          <w:rFonts w:ascii="Times New Roman" w:hAnsi="Times New Roman"/>
          <w:bCs/>
          <w:noProof w:val="0"/>
          <w:sz w:val="24"/>
          <w:szCs w:val="24"/>
          <w:lang w:val="en-US"/>
        </w:rPr>
      </w:pPr>
      <w:r w:rsidRPr="00F448EA">
        <w:rPr>
          <w:rFonts w:ascii="Times New Roman" w:hAnsi="Times New Roman"/>
          <w:bCs/>
          <w:noProof w:val="0"/>
          <w:sz w:val="24"/>
          <w:szCs w:val="24"/>
          <w:lang w:val="en-US"/>
        </w:rPr>
        <w:t>22.</w:t>
      </w:r>
      <w:r w:rsidRPr="00F448EA">
        <w:rPr>
          <w:rFonts w:ascii="Times New Roman" w:hAnsi="Times New Roman"/>
          <w:bCs/>
          <w:noProof w:val="0"/>
          <w:sz w:val="24"/>
          <w:szCs w:val="24"/>
          <w:lang w:val="en-US"/>
        </w:rPr>
        <w:tab/>
      </w:r>
      <w:r w:rsidRPr="00F448EA">
        <w:rPr>
          <w:rFonts w:ascii="Times New Roman" w:hAnsi="Times New Roman"/>
          <w:noProof w:val="0"/>
          <w:sz w:val="24"/>
          <w:szCs w:val="24"/>
          <w:lang w:val="en-US"/>
        </w:rPr>
        <w:t>We have languages. We can leave knowledge to our younger generations.</w:t>
      </w:r>
    </w:p>
    <w:p w:rsidR="00A12CCD" w:rsidRPr="00F448EA" w:rsidRDefault="00A12CCD" w:rsidP="00C5032C">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sz w:val="24"/>
          <w:szCs w:val="24"/>
          <w:lang w:val="en-US"/>
        </w:rPr>
        <w:tab/>
      </w:r>
      <w:r w:rsidRPr="00F448EA">
        <w:rPr>
          <w:rFonts w:ascii="Times New Roman" w:hAnsi="Times New Roman"/>
          <w:noProof w:val="0"/>
          <w:sz w:val="24"/>
          <w:szCs w:val="24"/>
          <w:lang w:val="en-US"/>
        </w:rPr>
        <w:t xml:space="preserve">If we didn’t </w:t>
      </w:r>
      <w:r w:rsidRPr="00F448EA">
        <w:rPr>
          <w:rFonts w:ascii="Times New Roman" w:hAnsi="Times New Roman"/>
          <w:noProof w:val="0"/>
          <w:sz w:val="24"/>
          <w:szCs w:val="24"/>
          <w:lang w:val="en-US"/>
        </w:rPr>
        <w:tab/>
        <w:t>.</w:t>
      </w:r>
    </w:p>
    <w:p w:rsidR="00A12CCD" w:rsidRPr="00F448EA" w:rsidRDefault="00A12CCD" w:rsidP="00C5032C">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sz w:val="24"/>
          <w:szCs w:val="24"/>
          <w:lang w:val="en-US"/>
        </w:rPr>
        <w:t>23.</w:t>
      </w:r>
      <w:r w:rsidRPr="00F448EA">
        <w:rPr>
          <w:rFonts w:ascii="Times New Roman" w:hAnsi="Times New Roman"/>
          <w:bCs/>
          <w:noProof w:val="0"/>
          <w:sz w:val="24"/>
          <w:szCs w:val="24"/>
          <w:lang w:val="en-US"/>
        </w:rPr>
        <w:tab/>
      </w:r>
      <w:r w:rsidRPr="00F448EA">
        <w:rPr>
          <w:rFonts w:ascii="Times New Roman" w:hAnsi="Times New Roman"/>
          <w:noProof w:val="0"/>
          <w:sz w:val="24"/>
          <w:szCs w:val="24"/>
          <w:lang w:val="en-US"/>
        </w:rPr>
        <w:t>We have senses. They allow us to learn languages.</w:t>
      </w:r>
    </w:p>
    <w:p w:rsidR="00A12CCD" w:rsidRPr="00F448EA" w:rsidRDefault="00A12CCD" w:rsidP="00C5032C">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If we didn’t</w:t>
      </w:r>
      <w:r w:rsidRPr="00F448EA">
        <w:rPr>
          <w:rFonts w:ascii="Times New Roman" w:hAnsi="Times New Roman"/>
          <w:noProof w:val="0"/>
          <w:sz w:val="24"/>
          <w:szCs w:val="24"/>
          <w:lang w:val="en-US"/>
        </w:rPr>
        <w:tab/>
        <w:t>.</w:t>
      </w:r>
    </w:p>
    <w:p w:rsidR="00A12CCD" w:rsidRPr="00F448EA" w:rsidRDefault="00A12CCD" w:rsidP="00C5032C">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24.</w:t>
      </w:r>
      <w:r w:rsidRPr="00F448EA">
        <w:rPr>
          <w:rFonts w:ascii="Times New Roman" w:hAnsi="Times New Roman"/>
          <w:noProof w:val="0"/>
          <w:sz w:val="24"/>
          <w:szCs w:val="24"/>
          <w:lang w:val="en-US"/>
        </w:rPr>
        <w:tab/>
        <w:t>Our sense of sight allows us to read the written language.</w:t>
      </w:r>
    </w:p>
    <w:p w:rsidR="00A12CCD" w:rsidRPr="00F448EA" w:rsidRDefault="00A12CCD" w:rsidP="00C5032C">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If we didn’t</w:t>
      </w:r>
      <w:r w:rsidRPr="00F448EA">
        <w:rPr>
          <w:rFonts w:ascii="Times New Roman" w:hAnsi="Times New Roman"/>
          <w:noProof w:val="0"/>
          <w:sz w:val="24"/>
          <w:szCs w:val="24"/>
          <w:lang w:val="en-US"/>
        </w:rPr>
        <w:tab/>
        <w:t>.</w:t>
      </w:r>
    </w:p>
    <w:p w:rsidR="00A12CCD" w:rsidRPr="00F448EA" w:rsidRDefault="00A12CCD" w:rsidP="00785919">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25.</w:t>
      </w:r>
      <w:r w:rsidRPr="00F448EA">
        <w:rPr>
          <w:rFonts w:ascii="Times New Roman" w:hAnsi="Times New Roman"/>
          <w:noProof w:val="0"/>
          <w:sz w:val="24"/>
          <w:szCs w:val="24"/>
          <w:lang w:val="en-US"/>
        </w:rPr>
        <w:tab/>
        <w:t>Big companies have logos so that their goods can be recognized in every nation.</w:t>
      </w:r>
    </w:p>
    <w:p w:rsidR="00A12CCD" w:rsidRPr="00F448EA" w:rsidRDefault="00A12CCD" w:rsidP="00785919">
      <w:pPr>
        <w:tabs>
          <w:tab w:val="left" w:pos="-360"/>
          <w:tab w:val="left" w:leader="underscore" w:pos="10080"/>
        </w:tabs>
        <w:spacing w:after="40" w:line="36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If there weren’t</w:t>
      </w:r>
      <w:r w:rsidRPr="00F448EA">
        <w:rPr>
          <w:rFonts w:ascii="Times New Roman" w:hAnsi="Times New Roman"/>
          <w:noProof w:val="0"/>
          <w:sz w:val="24"/>
          <w:szCs w:val="24"/>
          <w:lang w:val="en-US"/>
        </w:rPr>
        <w:tab/>
        <w:t>.</w:t>
      </w:r>
    </w:p>
    <w:p w:rsidR="00A12CCD" w:rsidRPr="00F448EA" w:rsidRDefault="00A12CCD" w:rsidP="00FD4777">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bCs/>
          <w:noProof w:val="0"/>
          <w:sz w:val="24"/>
          <w:szCs w:val="24"/>
          <w:lang w:val="en-US"/>
        </w:rPr>
        <w:t>VI.</w:t>
      </w:r>
      <w:r>
        <w:rPr>
          <w:rFonts w:ascii="Times New Roman" w:hAnsi="Times New Roman"/>
          <w:b/>
          <w:bCs/>
          <w:noProof w:val="0"/>
          <w:sz w:val="24"/>
          <w:szCs w:val="24"/>
          <w:lang w:val="en-US"/>
        </w:rPr>
        <w:tab/>
      </w:r>
      <w:r w:rsidRPr="00F448EA">
        <w:rPr>
          <w:rFonts w:ascii="Times New Roman" w:hAnsi="Times New Roman"/>
          <w:b/>
          <w:bCs/>
          <w:noProof w:val="0"/>
          <w:sz w:val="24"/>
          <w:szCs w:val="24"/>
          <w:lang w:val="en-US"/>
        </w:rPr>
        <w:t>Choose the word or phrase among A, B, C or D that best fits the blank space in the following passage.</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 xml:space="preserve">When I first started learning English ten years ago, I could hardly </w:t>
      </w:r>
      <w:r w:rsidRPr="00F448EA">
        <w:rPr>
          <w:rFonts w:ascii="Times New Roman" w:hAnsi="Times New Roman"/>
          <w:bCs/>
          <w:noProof w:val="0"/>
          <w:sz w:val="24"/>
          <w:szCs w:val="24"/>
          <w:lang w:val="en-US"/>
        </w:rPr>
        <w:t>(26)</w:t>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noProof w:val="0"/>
          <w:sz w:val="24"/>
          <w:szCs w:val="24"/>
          <w:lang w:val="en-US"/>
        </w:rPr>
        <w:t xml:space="preserve">a word - “hello”, “good bye”, “thank you” was just about it! I went to classes two evenings </w:t>
      </w:r>
      <w:r w:rsidRPr="00F448EA">
        <w:rPr>
          <w:rFonts w:ascii="Times New Roman" w:hAnsi="Times New Roman"/>
          <w:bCs/>
          <w:noProof w:val="0"/>
          <w:sz w:val="24"/>
          <w:szCs w:val="24"/>
          <w:lang w:val="en-US"/>
        </w:rPr>
        <w:t xml:space="preserve">a week </w:t>
      </w:r>
      <w:r w:rsidRPr="00F448EA">
        <w:rPr>
          <w:rFonts w:ascii="Times New Roman" w:hAnsi="Times New Roman"/>
          <w:noProof w:val="0"/>
          <w:sz w:val="24"/>
          <w:szCs w:val="24"/>
          <w:lang w:val="en-US"/>
        </w:rPr>
        <w:t xml:space="preserve">and I was surprised at </w:t>
      </w:r>
      <w:r w:rsidRPr="00F448EA">
        <w:rPr>
          <w:rFonts w:ascii="Times New Roman" w:hAnsi="Times New Roman"/>
          <w:bCs/>
          <w:noProof w:val="0"/>
          <w:sz w:val="24"/>
          <w:szCs w:val="24"/>
          <w:lang w:val="en-US"/>
        </w:rPr>
        <w:t>how quickly I (27)</w:t>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noProof w:val="0"/>
          <w:sz w:val="24"/>
          <w:szCs w:val="24"/>
          <w:lang w:val="en-US"/>
        </w:rPr>
        <w:t xml:space="preserve">progress. </w:t>
      </w:r>
      <w:r w:rsidRPr="00F448EA">
        <w:rPr>
          <w:rFonts w:ascii="Times New Roman" w:hAnsi="Times New Roman"/>
          <w:bCs/>
          <w:noProof w:val="0"/>
          <w:sz w:val="24"/>
          <w:szCs w:val="24"/>
          <w:lang w:val="en-US"/>
        </w:rPr>
        <w:t>(28)</w:t>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noProof w:val="0"/>
          <w:sz w:val="24"/>
          <w:szCs w:val="24"/>
          <w:lang w:val="en-US"/>
        </w:rPr>
        <w:t>the course we learned lots of vocabulary and studied grammar  rules. (29)</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thing I enjoyed most was being able to practise speaking with the other students in my class.</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After two years I went to England to a (30)</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 school. It </w:t>
      </w:r>
      <w:r w:rsidRPr="00F448EA">
        <w:rPr>
          <w:rFonts w:ascii="Times New Roman" w:hAnsi="Times New Roman"/>
          <w:bCs/>
          <w:noProof w:val="0"/>
          <w:sz w:val="24"/>
          <w:szCs w:val="24"/>
          <w:lang w:val="en-US"/>
        </w:rPr>
        <w:t>was in Cambridge.I did a(31)</w:t>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lang w:val="en-US"/>
        </w:rPr>
        <w:t>course at a very good school and I stayed with a local family. It was a fantastic experience and I (32)</w:t>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noProof w:val="0"/>
          <w:sz w:val="24"/>
          <w:szCs w:val="24"/>
          <w:lang w:val="en-US"/>
        </w:rPr>
        <w:t>up a lot of things from speaking with my host family and with other students from (33)</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the world. I really improved my pronunciation as well. When I got back (34)</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my home town, I was so much more confident. I</w:t>
      </w:r>
      <w:r w:rsidRPr="00F448EA">
        <w:rPr>
          <w:rFonts w:ascii="Times New Roman" w:hAnsi="Times New Roman"/>
          <w:bCs/>
          <w:noProof w:val="0"/>
          <w:sz w:val="24"/>
          <w:szCs w:val="24"/>
          <w:lang w:val="en-US"/>
        </w:rPr>
        <w:t>(35)</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 actually hold a conversation with my teacher in English.</w:t>
      </w:r>
    </w:p>
    <w:p w:rsidR="00A12CCD" w:rsidRPr="00F448EA" w:rsidRDefault="00A12CCD" w:rsidP="008926E9">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26.</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talk</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speak</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say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tell</w:t>
      </w:r>
    </w:p>
    <w:p w:rsidR="00A12CCD" w:rsidRPr="00F448EA" w:rsidRDefault="00A12CCD" w:rsidP="008926E9">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27.</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do</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make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did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made</w:t>
      </w:r>
    </w:p>
    <w:p w:rsidR="00A12CCD" w:rsidRPr="00F448EA" w:rsidRDefault="00A12CCD" w:rsidP="008926E9">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28.</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During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After</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Before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While</w:t>
      </w:r>
    </w:p>
    <w:p w:rsidR="00A12CCD" w:rsidRPr="00F448EA" w:rsidRDefault="00A12CCD" w:rsidP="008926E9">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29.</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That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A</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The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Those</w:t>
      </w:r>
    </w:p>
    <w:p w:rsidR="00A12CCD" w:rsidRPr="00F448EA" w:rsidRDefault="00A12CCD" w:rsidP="008926E9">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30.</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science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language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art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finance</w:t>
      </w:r>
    </w:p>
    <w:p w:rsidR="00A12CCD" w:rsidRPr="00F448EA" w:rsidRDefault="00A12CCD" w:rsidP="008926E9">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31.</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three-weeks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third-week</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threes-week</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three-week</w:t>
      </w:r>
    </w:p>
    <w:p w:rsidR="00A12CCD" w:rsidRPr="00F448EA" w:rsidRDefault="00A12CCD" w:rsidP="008926E9">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32.</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picked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looked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 xml:space="preserve"> got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stood</w:t>
      </w:r>
    </w:p>
    <w:p w:rsidR="00A12CCD" w:rsidRPr="00F448EA" w:rsidRDefault="00A12CCD" w:rsidP="008926E9">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33.</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all</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over</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over all</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all over</w:t>
      </w:r>
    </w:p>
    <w:p w:rsidR="00A12CCD" w:rsidRPr="00F448EA" w:rsidRDefault="00A12CCD" w:rsidP="008926E9">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34.</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the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to</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in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on</w:t>
      </w:r>
    </w:p>
    <w:p w:rsidR="00A12CCD" w:rsidRPr="00F448EA" w:rsidRDefault="00A12CCD" w:rsidP="00635137">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35.</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had to</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used to</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could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would</w:t>
      </w:r>
    </w:p>
    <w:p w:rsidR="00A12CCD" w:rsidRPr="00F448EA" w:rsidRDefault="00A12CCD" w:rsidP="00635137">
      <w:pPr>
        <w:tabs>
          <w:tab w:val="left" w:pos="-27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bCs/>
          <w:noProof w:val="0"/>
          <w:sz w:val="24"/>
          <w:szCs w:val="24"/>
          <w:lang w:val="en-US"/>
        </w:rPr>
        <w:t>VII.</w:t>
      </w:r>
      <w:r>
        <w:rPr>
          <w:rFonts w:ascii="Times New Roman" w:hAnsi="Times New Roman"/>
          <w:b/>
          <w:bCs/>
          <w:noProof w:val="0"/>
          <w:sz w:val="24"/>
          <w:szCs w:val="24"/>
          <w:lang w:val="en-US"/>
        </w:rPr>
        <w:tab/>
      </w:r>
      <w:r w:rsidRPr="00F448EA">
        <w:rPr>
          <w:rFonts w:ascii="Times New Roman" w:hAnsi="Times New Roman"/>
          <w:b/>
          <w:bCs/>
          <w:noProof w:val="0"/>
          <w:sz w:val="24"/>
          <w:szCs w:val="24"/>
          <w:lang w:val="en-US"/>
        </w:rPr>
        <w:t>Read the passage, and choose the correct answer A, B, C or D for each question.</w:t>
      </w:r>
    </w:p>
    <w:p w:rsidR="00A12CCD" w:rsidRPr="00F448EA" w:rsidRDefault="00A12CCD" w:rsidP="00635137">
      <w:pPr>
        <w:tabs>
          <w:tab w:val="left" w:pos="-360"/>
        </w:tabs>
        <w:spacing w:after="40" w:line="240" w:lineRule="auto"/>
        <w:ind w:left="-720" w:right="-720"/>
        <w:jc w:val="center"/>
        <w:rPr>
          <w:rFonts w:ascii="Times New Roman" w:hAnsi="Times New Roman"/>
          <w:b/>
          <w:bCs/>
          <w:noProof w:val="0"/>
          <w:sz w:val="26"/>
          <w:szCs w:val="26"/>
          <w:lang w:val="en-US"/>
        </w:rPr>
      </w:pPr>
      <w:r w:rsidRPr="00F448EA">
        <w:rPr>
          <w:rFonts w:ascii="Times New Roman" w:hAnsi="Times New Roman"/>
          <w:b/>
          <w:bCs/>
          <w:noProof w:val="0"/>
          <w:sz w:val="26"/>
          <w:szCs w:val="26"/>
          <w:lang w:val="en-US"/>
        </w:rPr>
        <w:t>The Importance of English in Today's World</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 xml:space="preserve">English was originally the language of England, and soon it has become the </w:t>
      </w:r>
      <w:r w:rsidRPr="00F448EA">
        <w:rPr>
          <w:rFonts w:ascii="Times New Roman" w:hAnsi="Times New Roman"/>
          <w:bCs/>
          <w:noProof w:val="0"/>
          <w:sz w:val="24"/>
          <w:szCs w:val="24"/>
          <w:lang w:val="en-US"/>
        </w:rPr>
        <w:t>primary or</w:t>
      </w:r>
      <w:r w:rsidRPr="00F448EA">
        <w:rPr>
          <w:rFonts w:ascii="Times New Roman" w:hAnsi="Times New Roman"/>
          <w:noProof w:val="0"/>
          <w:sz w:val="24"/>
          <w:szCs w:val="24"/>
          <w:lang w:val="en-US"/>
        </w:rPr>
        <w:t>secondary language of many former British colonies such as the United States, Canada, Australia, and India. Nowadays, it is the most international language in the world. There an several factors that make the English language essential to communication in our current time.</w:t>
      </w:r>
    </w:p>
    <w:p w:rsidR="00A12CCD" w:rsidRPr="00F448EA" w:rsidRDefault="00A9099C" w:rsidP="00FD4777">
      <w:pPr>
        <w:tabs>
          <w:tab w:val="left" w:pos="-360"/>
        </w:tabs>
        <w:spacing w:after="40" w:line="240" w:lineRule="auto"/>
        <w:ind w:left="-720" w:right="-720"/>
        <w:jc w:val="both"/>
        <w:rPr>
          <w:rFonts w:ascii="Times New Roman" w:hAnsi="Times New Roman"/>
          <w:noProof w:val="0"/>
          <w:sz w:val="24"/>
          <w:szCs w:val="24"/>
          <w:lang w:val="en-US"/>
        </w:rPr>
      </w:pPr>
      <w:r>
        <w:rPr>
          <w:lang w:val="en-US"/>
        </w:rPr>
        <w:pict>
          <v:shape id="Picture 712" o:spid="_x0000_s1114" type="#_x0000_t75" alt="Kết quả hình ảnh cho foreign language" style="position:absolute;left:0;text-align:left;margin-left:391.15pt;margin-top:2.2pt;width:111.55pt;height:104.55pt;z-index:87;visibility:visible">
            <v:imagedata r:id="rId51" o:title=""/>
            <w10:wrap type="square"/>
          </v:shape>
        </w:pict>
      </w:r>
      <w:r w:rsidR="00A12CCD" w:rsidRPr="00F448EA">
        <w:rPr>
          <w:rFonts w:ascii="Times New Roman" w:hAnsi="Times New Roman"/>
          <w:noProof w:val="0"/>
          <w:sz w:val="24"/>
          <w:szCs w:val="24"/>
          <w:lang w:val="en-US"/>
        </w:rPr>
        <w:tab/>
        <w:t xml:space="preserve">First of all, it is the most common foreign language. This means that two people who come from different countries (for example, a Mexican and a Swede) usually use English as a common English to communicate. English is also essential to the field of education. In many countries, children are taught and encouraged to learn English as a second language. At the university level, students in many countries study almost all their subjects in English in order to make the material more accessible to international students. On the Internet, the majority of websites are written and created in English. </w:t>
      </w:r>
      <w:r w:rsidR="00A12CCD" w:rsidRPr="00F448EA">
        <w:rPr>
          <w:rFonts w:ascii="Times New Roman" w:hAnsi="Times New Roman"/>
          <w:noProof w:val="0"/>
          <w:sz w:val="24"/>
          <w:szCs w:val="24"/>
          <w:lang w:val="en-US"/>
        </w:rPr>
        <w:lastRenderedPageBreak/>
        <w:t>Even sites in other languages often give you the option to translate the site. It is the primary language of the press: more newspapers and books are written in English than in any other language, and no matter where in the world you are, you will find some of these books and newspapers available.</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 xml:space="preserve">Although many people think that it is very difficult and confusing, English is actually the easiest language of the world to learn because there are so many resources available. As soon as you decide you want to learn, there are thousands of resources on the Internet and in bookstores. With good understanding and communication in English, you can </w:t>
      </w:r>
      <w:r w:rsidRPr="00F448EA">
        <w:rPr>
          <w:rFonts w:ascii="Times New Roman" w:hAnsi="Times New Roman"/>
          <w:noProof w:val="0"/>
          <w:sz w:val="24"/>
          <w:szCs w:val="24"/>
          <w:lang w:val="en-US" w:eastAsia="vi-VN"/>
        </w:rPr>
        <w:t xml:space="preserve">travel </w:t>
      </w:r>
      <w:r w:rsidRPr="00F448EA">
        <w:rPr>
          <w:rFonts w:ascii="Times New Roman" w:hAnsi="Times New Roman"/>
          <w:noProof w:val="0"/>
          <w:sz w:val="24"/>
          <w:szCs w:val="24"/>
          <w:lang w:val="en-US"/>
        </w:rPr>
        <w:t>around the globe. Because it is the international language for foreigners, it is easy to get assistance and help in every part of the world. You can test it by online travel. Any travel booking site you can find will have English as a booking option.</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36.</w:t>
      </w:r>
      <w:r w:rsidRPr="00F448EA">
        <w:rPr>
          <w:rFonts w:ascii="Times New Roman" w:hAnsi="Times New Roman"/>
          <w:noProof w:val="0"/>
          <w:sz w:val="24"/>
          <w:szCs w:val="24"/>
          <w:lang w:val="en-US"/>
        </w:rPr>
        <w:tab/>
        <w:t>When two people having different mother tongues meet each other, they will use</w:t>
      </w:r>
      <w:r w:rsidRPr="00F448EA">
        <w:rPr>
          <w:rFonts w:ascii="Times New Roman" w:hAnsi="Times New Roman"/>
          <w:iCs/>
          <w:noProof w:val="0"/>
          <w:sz w:val="24"/>
          <w:szCs w:val="24"/>
          <w:lang w:val="en-US"/>
        </w:rPr>
        <w:t xml:space="preserve">, </w:t>
      </w:r>
      <w:r w:rsidRPr="00F448EA">
        <w:rPr>
          <w:rFonts w:ascii="Times New Roman" w:hAnsi="Times New Roman"/>
          <w:iCs/>
          <w:noProof w:val="0"/>
          <w:sz w:val="24"/>
          <w:szCs w:val="24"/>
          <w:u w:val="single"/>
          <w:lang w:val="en-US"/>
        </w:rPr>
        <w:tab/>
      </w:r>
      <w:r w:rsidRPr="00F448EA">
        <w:rPr>
          <w:rFonts w:ascii="Times New Roman" w:hAnsi="Times New Roman"/>
          <w:iCs/>
          <w:noProof w:val="0"/>
          <w:sz w:val="24"/>
          <w:szCs w:val="24"/>
          <w:u w:val="single"/>
          <w:lang w:val="en-US"/>
        </w:rPr>
        <w:tab/>
      </w:r>
      <w:r w:rsidRPr="00F448EA">
        <w:rPr>
          <w:rFonts w:ascii="Times New Roman" w:hAnsi="Times New Roman"/>
          <w:iCs/>
          <w:noProof w:val="0"/>
          <w:sz w:val="24"/>
          <w:szCs w:val="24"/>
          <w:lang w:val="en-US"/>
        </w:rPr>
        <w:t>.</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A.</w:t>
      </w:r>
      <w:r w:rsidRPr="00F448EA">
        <w:rPr>
          <w:rFonts w:ascii="Times New Roman" w:hAnsi="Times New Roman"/>
          <w:noProof w:val="0"/>
          <w:sz w:val="24"/>
          <w:szCs w:val="24"/>
          <w:lang w:val="en-US"/>
        </w:rPr>
        <w:t>their own mother tongues to communicate</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English as a means of communication </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sz w:val="24"/>
          <w:szCs w:val="24"/>
          <w:lang w:val="en-US"/>
        </w:rPr>
        <w:tab/>
      </w:r>
      <w:r w:rsidRPr="00F448EA">
        <w:rPr>
          <w:rFonts w:ascii="Times New Roman" w:hAnsi="Times New Roman"/>
          <w:b/>
          <w:bCs/>
          <w:noProof w:val="0"/>
          <w:sz w:val="24"/>
          <w:szCs w:val="24"/>
          <w:lang w:val="en-US"/>
        </w:rPr>
        <w:t>C.</w:t>
      </w:r>
      <w:r w:rsidRPr="00F448EA">
        <w:rPr>
          <w:rFonts w:ascii="Times New Roman" w:hAnsi="Times New Roman"/>
          <w:noProof w:val="0"/>
          <w:sz w:val="24"/>
          <w:szCs w:val="24"/>
          <w:lang w:val="en-US"/>
        </w:rPr>
        <w:t>the third language to communicate</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a second language as a means of communication</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37.</w:t>
      </w:r>
      <w:r w:rsidRPr="00F448EA">
        <w:rPr>
          <w:rFonts w:ascii="Times New Roman" w:hAnsi="Times New Roman"/>
          <w:noProof w:val="0"/>
          <w:sz w:val="24"/>
          <w:szCs w:val="24"/>
          <w:lang w:val="en-US"/>
        </w:rPr>
        <w:tab/>
        <w:t xml:space="preserve">The study material at universities is often written in English so that </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A.</w:t>
      </w:r>
      <w:r w:rsidRPr="00F448EA">
        <w:rPr>
          <w:rFonts w:ascii="Times New Roman" w:hAnsi="Times New Roman"/>
          <w:noProof w:val="0"/>
          <w:sz w:val="24"/>
          <w:szCs w:val="24"/>
          <w:lang w:val="en-US"/>
        </w:rPr>
        <w:t>all international students can follow it</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scientists can understand it easily</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bCs/>
          <w:noProof w:val="0"/>
          <w:sz w:val="24"/>
          <w:szCs w:val="24"/>
          <w:lang w:val="en-US"/>
        </w:rPr>
        <w:tab/>
        <w:t>C.</w:t>
      </w:r>
      <w:r w:rsidRPr="00F448EA">
        <w:rPr>
          <w:rFonts w:ascii="Times New Roman" w:hAnsi="Times New Roman"/>
          <w:noProof w:val="0"/>
          <w:sz w:val="24"/>
          <w:szCs w:val="24"/>
          <w:lang w:val="en-US"/>
        </w:rPr>
        <w:t>it is the dominant language in England</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noProof w:val="0"/>
          <w:sz w:val="24"/>
          <w:szCs w:val="24"/>
          <w:lang w:val="en-US"/>
        </w:rPr>
        <w:tab/>
      </w:r>
      <w:r w:rsidRPr="00F448EA">
        <w:rPr>
          <w:rFonts w:ascii="Times New Roman" w:hAnsi="Times New Roman"/>
          <w:b/>
          <w:bCs/>
          <w:noProof w:val="0"/>
          <w:sz w:val="24"/>
          <w:szCs w:val="24"/>
          <w:lang w:val="en-US"/>
        </w:rPr>
        <w:t>D.</w:t>
      </w:r>
      <w:r w:rsidRPr="00F448EA">
        <w:rPr>
          <w:rFonts w:ascii="Times New Roman" w:hAnsi="Times New Roman"/>
          <w:noProof w:val="0"/>
          <w:sz w:val="24"/>
          <w:szCs w:val="24"/>
          <w:lang w:val="en-US"/>
        </w:rPr>
        <w:t>all children from many countries understand English</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38.</w:t>
      </w:r>
      <w:r w:rsidRPr="00F448EA">
        <w:rPr>
          <w:rFonts w:ascii="Times New Roman" w:hAnsi="Times New Roman"/>
          <w:noProof w:val="0"/>
          <w:sz w:val="24"/>
          <w:szCs w:val="24"/>
          <w:lang w:val="en-US"/>
        </w:rPr>
        <w:tab/>
        <w:t xml:space="preserve">All of the following about the role of English on the Internet are true EXCEPT that </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A.</w:t>
      </w:r>
      <w:r w:rsidRPr="00F448EA">
        <w:rPr>
          <w:rFonts w:ascii="Times New Roman" w:hAnsi="Times New Roman"/>
          <w:noProof w:val="0"/>
          <w:sz w:val="24"/>
          <w:szCs w:val="24"/>
          <w:lang w:val="en-US"/>
        </w:rPr>
        <w:t>most websites are written in English</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noProof w:val="0"/>
          <w:sz w:val="24"/>
          <w:szCs w:val="24"/>
          <w:lang w:val="en-US"/>
        </w:rPr>
        <w:tab/>
        <w:t>B.</w:t>
      </w:r>
      <w:r w:rsidRPr="00F448EA">
        <w:rPr>
          <w:rFonts w:ascii="Times New Roman" w:hAnsi="Times New Roman"/>
          <w:noProof w:val="0"/>
          <w:sz w:val="24"/>
          <w:szCs w:val="24"/>
          <w:lang w:val="en-US"/>
        </w:rPr>
        <w:t xml:space="preserve">most programmers created websites in English </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bCs/>
          <w:noProof w:val="0"/>
          <w:sz w:val="24"/>
          <w:szCs w:val="24"/>
          <w:lang w:val="en-US"/>
        </w:rPr>
        <w:t>C.</w:t>
      </w:r>
      <w:r w:rsidRPr="00F448EA">
        <w:rPr>
          <w:rFonts w:ascii="Times New Roman" w:hAnsi="Times New Roman"/>
          <w:noProof w:val="0"/>
          <w:sz w:val="24"/>
          <w:szCs w:val="24"/>
          <w:lang w:val="en-US"/>
        </w:rPr>
        <w:t xml:space="preserve">websites offer you the option in other languages </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bCs/>
          <w:noProof w:val="0"/>
          <w:sz w:val="24"/>
          <w:szCs w:val="24"/>
          <w:lang w:val="en-US"/>
        </w:rPr>
        <w:t>D.</w:t>
      </w:r>
      <w:r w:rsidRPr="00F448EA">
        <w:rPr>
          <w:rFonts w:ascii="Times New Roman" w:hAnsi="Times New Roman"/>
          <w:noProof w:val="0"/>
          <w:sz w:val="24"/>
          <w:szCs w:val="24"/>
          <w:lang w:val="en-US"/>
        </w:rPr>
        <w:t>most websites have English version</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39.</w:t>
      </w:r>
      <w:r w:rsidRPr="00F448EA">
        <w:rPr>
          <w:rFonts w:ascii="Times New Roman" w:hAnsi="Times New Roman"/>
          <w:noProof w:val="0"/>
          <w:sz w:val="24"/>
          <w:szCs w:val="24"/>
          <w:lang w:val="en-US"/>
        </w:rPr>
        <w:tab/>
        <w:t>English is believed by many to be the easiest language of the world to learn because</w:t>
      </w:r>
      <w:r w:rsidRPr="00F448EA">
        <w:rPr>
          <w:rFonts w:ascii="Times New Roman" w:hAnsi="Times New Roman"/>
          <w:noProof w:val="0"/>
          <w:sz w:val="24"/>
          <w:szCs w:val="24"/>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A.</w:t>
      </w:r>
      <w:r w:rsidRPr="00F448EA">
        <w:rPr>
          <w:rFonts w:ascii="Times New Roman" w:hAnsi="Times New Roman"/>
          <w:noProof w:val="0"/>
          <w:sz w:val="24"/>
          <w:szCs w:val="24"/>
          <w:lang w:val="en-US"/>
        </w:rPr>
        <w:t>you can decide you want to learn English</w:t>
      </w:r>
    </w:p>
    <w:p w:rsidR="00A12CCD" w:rsidRPr="00F448EA" w:rsidRDefault="00A12CCD" w:rsidP="00FD4777">
      <w:pPr>
        <w:tabs>
          <w:tab w:val="left" w:pos="-360"/>
        </w:tabs>
        <w:spacing w:after="40" w:line="240" w:lineRule="auto"/>
        <w:ind w:left="-720" w:right="-720"/>
        <w:jc w:val="both"/>
        <w:rPr>
          <w:rFonts w:ascii="Times New Roman" w:hAnsi="Times New Roman"/>
          <w:bCs/>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there are thousands of bookstores available </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sz w:val="24"/>
          <w:szCs w:val="24"/>
          <w:lang w:val="en-US"/>
        </w:rPr>
        <w:tab/>
      </w:r>
      <w:r w:rsidRPr="00F448EA">
        <w:rPr>
          <w:rFonts w:ascii="Times New Roman" w:hAnsi="Times New Roman"/>
          <w:b/>
          <w:bCs/>
          <w:noProof w:val="0"/>
          <w:sz w:val="24"/>
          <w:szCs w:val="24"/>
          <w:lang w:val="en-US"/>
        </w:rPr>
        <w:t>C.</w:t>
      </w:r>
      <w:r w:rsidRPr="00F448EA">
        <w:rPr>
          <w:rFonts w:ascii="Times New Roman" w:hAnsi="Times New Roman"/>
          <w:noProof w:val="0"/>
          <w:sz w:val="24"/>
          <w:szCs w:val="24"/>
          <w:lang w:val="en-US"/>
        </w:rPr>
        <w:t>it is not very difficult and confusing</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it is easy to find resources to learn English</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40.</w:t>
      </w:r>
      <w:r w:rsidRPr="00F448EA">
        <w:rPr>
          <w:rFonts w:ascii="Times New Roman" w:hAnsi="Times New Roman"/>
          <w:noProof w:val="0"/>
          <w:sz w:val="24"/>
          <w:szCs w:val="24"/>
          <w:lang w:val="en-US"/>
        </w:rPr>
        <w:tab/>
        <w:t>We can infer from the passage that</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A.</w:t>
      </w:r>
      <w:r w:rsidRPr="00F448EA">
        <w:rPr>
          <w:rFonts w:ascii="Times New Roman" w:hAnsi="Times New Roman"/>
          <w:noProof w:val="0"/>
          <w:sz w:val="24"/>
          <w:szCs w:val="24"/>
          <w:lang w:val="en-US"/>
        </w:rPr>
        <w:t>English makes you travel around the globe</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you can use English to travel online</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sz w:val="24"/>
          <w:szCs w:val="24"/>
          <w:lang w:val="en-US"/>
        </w:rPr>
        <w:tab/>
      </w:r>
      <w:r w:rsidRPr="00F448EA">
        <w:rPr>
          <w:rFonts w:ascii="Times New Roman" w:hAnsi="Times New Roman"/>
          <w:b/>
          <w:bCs/>
          <w:noProof w:val="0"/>
          <w:sz w:val="24"/>
          <w:szCs w:val="24"/>
          <w:lang w:val="en-US"/>
        </w:rPr>
        <w:t>C.</w:t>
      </w:r>
      <w:r w:rsidRPr="00F448EA">
        <w:rPr>
          <w:rFonts w:ascii="Times New Roman" w:hAnsi="Times New Roman"/>
          <w:noProof w:val="0"/>
          <w:sz w:val="24"/>
          <w:szCs w:val="24"/>
          <w:lang w:val="en-US"/>
        </w:rPr>
        <w:t>international tourists must know English</w:t>
      </w:r>
    </w:p>
    <w:p w:rsidR="00A12CCD" w:rsidRPr="00F448EA" w:rsidRDefault="00A12CCD" w:rsidP="006815AA">
      <w:pPr>
        <w:tabs>
          <w:tab w:val="left" w:pos="-360"/>
        </w:tabs>
        <w:spacing w:after="40" w:line="36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it is easy to get help to learn English all over the world</w:t>
      </w:r>
    </w:p>
    <w:p w:rsidR="00A12CCD" w:rsidRPr="00F448EA" w:rsidRDefault="00A12CCD" w:rsidP="00B5195F">
      <w:pPr>
        <w:tabs>
          <w:tab w:val="left" w:pos="-180"/>
        </w:tabs>
        <w:spacing w:after="40" w:line="240" w:lineRule="auto"/>
        <w:ind w:left="-180" w:right="-720" w:hanging="540"/>
        <w:jc w:val="both"/>
        <w:rPr>
          <w:rFonts w:ascii="Times New Roman" w:hAnsi="Times New Roman"/>
          <w:b/>
          <w:noProof w:val="0"/>
          <w:sz w:val="24"/>
          <w:szCs w:val="24"/>
          <w:lang w:val="en-US"/>
        </w:rPr>
      </w:pPr>
      <w:r w:rsidRPr="00F448EA">
        <w:rPr>
          <w:rFonts w:ascii="Times New Roman" w:hAnsi="Times New Roman"/>
          <w:b/>
          <w:bCs/>
          <w:noProof w:val="0"/>
          <w:sz w:val="24"/>
          <w:szCs w:val="24"/>
          <w:lang w:val="en-US"/>
        </w:rPr>
        <w:t>VIII.</w:t>
      </w:r>
      <w:r w:rsidRPr="00F448EA">
        <w:rPr>
          <w:rFonts w:ascii="Times New Roman" w:hAnsi="Times New Roman"/>
          <w:b/>
          <w:bCs/>
          <w:noProof w:val="0"/>
          <w:sz w:val="24"/>
          <w:szCs w:val="24"/>
          <w:lang w:val="en-US"/>
        </w:rPr>
        <w:tab/>
        <w:t>Complete the conversation about the way to improve speaking skills, using the responses (A-G) given. There are two extra ones.</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A.</w:t>
      </w:r>
      <w:r w:rsidRPr="00F448EA">
        <w:rPr>
          <w:rFonts w:ascii="Times New Roman" w:hAnsi="Times New Roman"/>
          <w:noProof w:val="0"/>
          <w:sz w:val="24"/>
          <w:szCs w:val="24"/>
          <w:lang w:val="en-US"/>
        </w:rPr>
        <w:t>It’s much useful to learn new words in this way.</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First, you should slow down your speaking speed.</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sz w:val="24"/>
          <w:szCs w:val="24"/>
          <w:lang w:val="en-US"/>
        </w:rPr>
        <w:tab/>
      </w:r>
      <w:r w:rsidRPr="00F448EA">
        <w:rPr>
          <w:rFonts w:ascii="Times New Roman" w:hAnsi="Times New Roman"/>
          <w:b/>
          <w:bCs/>
          <w:noProof w:val="0"/>
          <w:sz w:val="24"/>
          <w:szCs w:val="24"/>
          <w:lang w:val="en-US"/>
        </w:rPr>
        <w:t>C.</w:t>
      </w:r>
      <w:r w:rsidRPr="00F448EA">
        <w:rPr>
          <w:rFonts w:ascii="Times New Roman" w:hAnsi="Times New Roman"/>
          <w:noProof w:val="0"/>
          <w:sz w:val="24"/>
          <w:szCs w:val="24"/>
          <w:lang w:val="en-US"/>
        </w:rPr>
        <w:t>Writing is one way of producing language.</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noProof w:val="0"/>
          <w:sz w:val="24"/>
          <w:szCs w:val="24"/>
          <w:lang w:val="en-US"/>
        </w:rPr>
        <w:tab/>
        <w:t>D.</w:t>
      </w:r>
      <w:r w:rsidRPr="00F448EA">
        <w:rPr>
          <w:rFonts w:ascii="Times New Roman" w:hAnsi="Times New Roman"/>
          <w:noProof w:val="0"/>
          <w:sz w:val="24"/>
          <w:szCs w:val="24"/>
          <w:lang w:val="en-US"/>
        </w:rPr>
        <w:t>You should practise speaking English whenever you can.</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E.</w:t>
      </w:r>
      <w:r w:rsidRPr="00F448EA">
        <w:rPr>
          <w:rFonts w:ascii="Times New Roman" w:hAnsi="Times New Roman"/>
          <w:noProof w:val="0"/>
          <w:sz w:val="24"/>
          <w:szCs w:val="24"/>
          <w:lang w:val="en-US"/>
        </w:rPr>
        <w:t>You can make others understand you well.</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noProof w:val="0"/>
          <w:sz w:val="24"/>
          <w:szCs w:val="24"/>
          <w:lang w:val="en-US"/>
        </w:rPr>
        <w:tab/>
        <w:t>F.</w:t>
      </w:r>
      <w:r w:rsidRPr="00F448EA">
        <w:rPr>
          <w:rFonts w:ascii="Times New Roman" w:hAnsi="Times New Roman"/>
          <w:noProof w:val="0"/>
          <w:sz w:val="24"/>
          <w:szCs w:val="24"/>
          <w:lang w:val="en-US"/>
        </w:rPr>
        <w:t>We also need to keep in mind the fact that communication is a two-way process.</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G.</w:t>
      </w:r>
      <w:r w:rsidRPr="00F448EA">
        <w:rPr>
          <w:rFonts w:ascii="Times New Roman" w:hAnsi="Times New Roman"/>
          <w:noProof w:val="0"/>
          <w:sz w:val="24"/>
          <w:szCs w:val="24"/>
          <w:lang w:val="en-US"/>
        </w:rPr>
        <w:t>In fact, it’s a good way to limit our mistakes.</w:t>
      </w:r>
    </w:p>
    <w:p w:rsidR="00A12CCD" w:rsidRPr="00F448EA" w:rsidRDefault="00A12CCD" w:rsidP="00BB2046">
      <w:pPr>
        <w:tabs>
          <w:tab w:val="left" w:pos="-360"/>
          <w:tab w:val="left" w:pos="36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noProof w:val="0"/>
          <w:sz w:val="24"/>
          <w:szCs w:val="24"/>
          <w:lang w:val="en-US"/>
        </w:rPr>
        <w:t>Nick:</w:t>
      </w:r>
      <w:r w:rsidRPr="00F448EA">
        <w:rPr>
          <w:rFonts w:ascii="Times New Roman" w:hAnsi="Times New Roman"/>
          <w:noProof w:val="0"/>
          <w:sz w:val="24"/>
          <w:szCs w:val="24"/>
          <w:lang w:val="en-US"/>
        </w:rPr>
        <w:tab/>
        <w:t>Phong, congratulations! You got good marks for the grammar test.</w:t>
      </w:r>
    </w:p>
    <w:p w:rsidR="00A12CCD" w:rsidRPr="00F448EA" w:rsidRDefault="00A12CCD" w:rsidP="00D02894">
      <w:pPr>
        <w:tabs>
          <w:tab w:val="left" w:pos="-360"/>
          <w:tab w:val="left" w:pos="36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noProof w:val="0"/>
          <w:sz w:val="24"/>
          <w:szCs w:val="24"/>
          <w:lang w:val="en-US"/>
        </w:rPr>
        <w:t>Phong:</w:t>
      </w:r>
      <w:r w:rsidRPr="00F448EA">
        <w:rPr>
          <w:rFonts w:ascii="Times New Roman" w:hAnsi="Times New Roman"/>
          <w:noProof w:val="0"/>
          <w:sz w:val="24"/>
          <w:szCs w:val="24"/>
          <w:lang w:val="en-US"/>
        </w:rPr>
        <w:tab/>
        <w:t>Thank you. I can understand the grammar and read well, but speaking is rather difficult.</w:t>
      </w:r>
    </w:p>
    <w:p w:rsidR="00A12CCD" w:rsidRPr="00F448EA" w:rsidRDefault="00A12CCD" w:rsidP="00D02894">
      <w:pPr>
        <w:tabs>
          <w:tab w:val="left" w:pos="-360"/>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noProof w:val="0"/>
          <w:sz w:val="24"/>
          <w:szCs w:val="24"/>
          <w:lang w:val="en-US"/>
        </w:rPr>
        <w:t>Nick:</w:t>
      </w:r>
      <w:r w:rsidRPr="00F448EA">
        <w:rPr>
          <w:rFonts w:ascii="Times New Roman" w:hAnsi="Times New Roman"/>
          <w:noProof w:val="0"/>
          <w:sz w:val="24"/>
          <w:szCs w:val="24"/>
          <w:lang w:val="en-US"/>
        </w:rPr>
        <w:tab/>
        <w:t>(41)</w:t>
      </w: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D02894">
      <w:pPr>
        <w:tabs>
          <w:tab w:val="left" w:pos="-360"/>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noProof w:val="0"/>
          <w:sz w:val="24"/>
          <w:szCs w:val="24"/>
          <w:lang w:val="en-US"/>
        </w:rPr>
        <w:t>Phong:</w:t>
      </w:r>
      <w:r w:rsidRPr="00F448EA">
        <w:rPr>
          <w:rFonts w:ascii="Times New Roman" w:hAnsi="Times New Roman"/>
          <w:noProof w:val="0"/>
          <w:sz w:val="24"/>
          <w:szCs w:val="24"/>
          <w:lang w:val="en-US"/>
        </w:rPr>
        <w:tab/>
        <w:t>Why should I do so?</w:t>
      </w:r>
    </w:p>
    <w:p w:rsidR="00A12CCD" w:rsidRPr="00F448EA" w:rsidRDefault="00A12CCD" w:rsidP="00D02894">
      <w:pPr>
        <w:tabs>
          <w:tab w:val="left" w:pos="-360"/>
          <w:tab w:val="left" w:pos="360"/>
          <w:tab w:val="left" w:leader="underscore" w:pos="10080"/>
        </w:tabs>
        <w:spacing w:after="40" w:line="240" w:lineRule="auto"/>
        <w:ind w:left="360" w:right="-720" w:hanging="1080"/>
        <w:jc w:val="both"/>
        <w:rPr>
          <w:rFonts w:ascii="Times New Roman" w:hAnsi="Times New Roman"/>
          <w:bCs/>
          <w:noProof w:val="0"/>
          <w:sz w:val="24"/>
          <w:szCs w:val="24"/>
          <w:lang w:val="en-US"/>
        </w:rPr>
      </w:pPr>
      <w:r w:rsidRPr="00F448EA">
        <w:rPr>
          <w:rFonts w:ascii="Times New Roman" w:hAnsi="Times New Roman"/>
          <w:b/>
          <w:i/>
          <w:noProof w:val="0"/>
          <w:sz w:val="24"/>
          <w:szCs w:val="24"/>
          <w:lang w:val="en-US"/>
        </w:rPr>
        <w:lastRenderedPageBreak/>
        <w:t>Nick:</w:t>
      </w:r>
      <w:r w:rsidRPr="00F448EA">
        <w:rPr>
          <w:rFonts w:ascii="Times New Roman" w:hAnsi="Times New Roman"/>
          <w:noProof w:val="0"/>
          <w:sz w:val="24"/>
          <w:szCs w:val="24"/>
          <w:lang w:val="en-US"/>
        </w:rPr>
        <w:tab/>
        <w:t xml:space="preserve">Because you can speak more slowly and clearly. </w:t>
      </w:r>
      <w:r w:rsidRPr="00F448EA">
        <w:rPr>
          <w:rFonts w:ascii="Times New Roman" w:hAnsi="Times New Roman"/>
          <w:bCs/>
          <w:noProof w:val="0"/>
          <w:sz w:val="24"/>
          <w:szCs w:val="24"/>
          <w:lang w:val="en-US"/>
        </w:rPr>
        <w:t>(42)</w:t>
      </w:r>
      <w:r w:rsidRPr="00F448EA">
        <w:rPr>
          <w:rFonts w:ascii="Times New Roman" w:hAnsi="Times New Roman"/>
          <w:bCs/>
          <w:noProof w:val="0"/>
          <w:sz w:val="24"/>
          <w:szCs w:val="24"/>
          <w:lang w:val="en-US"/>
        </w:rPr>
        <w:tab/>
      </w:r>
    </w:p>
    <w:p w:rsidR="00A12CCD" w:rsidRPr="00F448EA" w:rsidRDefault="00A12CCD" w:rsidP="00053616">
      <w:pPr>
        <w:tabs>
          <w:tab w:val="left" w:pos="-360"/>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Cs/>
          <w:noProof w:val="0"/>
          <w:sz w:val="24"/>
          <w:szCs w:val="24"/>
          <w:lang w:val="en-US"/>
        </w:rPr>
        <w:tab/>
      </w:r>
      <w:r w:rsidRPr="00F448EA">
        <w:rPr>
          <w:rFonts w:ascii="Times New Roman" w:hAnsi="Times New Roman"/>
          <w:bCs/>
          <w:noProof w:val="0"/>
          <w:sz w:val="24"/>
          <w:szCs w:val="24"/>
          <w:lang w:val="en-US"/>
        </w:rPr>
        <w:tab/>
      </w:r>
      <w:r w:rsidRPr="00F448EA">
        <w:rPr>
          <w:rFonts w:ascii="Times New Roman" w:hAnsi="Times New Roman"/>
          <w:bCs/>
          <w:noProof w:val="0"/>
          <w:sz w:val="24"/>
          <w:szCs w:val="24"/>
          <w:lang w:val="en-US"/>
        </w:rPr>
        <w:tab/>
      </w:r>
    </w:p>
    <w:p w:rsidR="00A12CCD" w:rsidRPr="00F448EA" w:rsidRDefault="00A12CCD" w:rsidP="00053616">
      <w:pPr>
        <w:tabs>
          <w:tab w:val="left" w:pos="-360"/>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noProof w:val="0"/>
          <w:sz w:val="24"/>
          <w:szCs w:val="24"/>
          <w:lang w:val="en-US"/>
        </w:rPr>
        <w:t>Phong:</w:t>
      </w:r>
      <w:r w:rsidRPr="00F448EA">
        <w:rPr>
          <w:rFonts w:ascii="Times New Roman" w:hAnsi="Times New Roman"/>
          <w:noProof w:val="0"/>
          <w:sz w:val="24"/>
          <w:szCs w:val="24"/>
          <w:lang w:val="en-US"/>
        </w:rPr>
        <w:tab/>
        <w:t>And we can give ourselves time to think.</w:t>
      </w:r>
    </w:p>
    <w:p w:rsidR="00A12CCD" w:rsidRPr="00F448EA" w:rsidRDefault="00A12CCD" w:rsidP="00053616">
      <w:pPr>
        <w:tabs>
          <w:tab w:val="left" w:pos="-360"/>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noProof w:val="0"/>
          <w:sz w:val="24"/>
          <w:szCs w:val="24"/>
          <w:lang w:val="en-US"/>
        </w:rPr>
        <w:t>Nick:</w:t>
      </w:r>
      <w:r w:rsidRPr="00F448EA">
        <w:rPr>
          <w:rFonts w:ascii="Times New Roman" w:hAnsi="Times New Roman"/>
          <w:noProof w:val="0"/>
          <w:sz w:val="24"/>
          <w:szCs w:val="24"/>
          <w:lang w:val="en-US"/>
        </w:rPr>
        <w:tab/>
      </w:r>
      <w:r w:rsidRPr="00F448EA">
        <w:rPr>
          <w:rFonts w:ascii="Times New Roman" w:hAnsi="Times New Roman"/>
          <w:bCs/>
          <w:noProof w:val="0"/>
          <w:sz w:val="24"/>
          <w:szCs w:val="24"/>
          <w:lang w:val="en-US"/>
        </w:rPr>
        <w:t>(43)</w:t>
      </w:r>
      <w:r w:rsidRPr="00F448EA">
        <w:rPr>
          <w:rFonts w:ascii="Times New Roman" w:hAnsi="Times New Roman"/>
          <w:bCs/>
          <w:noProof w:val="0"/>
          <w:sz w:val="24"/>
          <w:szCs w:val="24"/>
          <w:lang w:val="en-US"/>
        </w:rPr>
        <w:tab/>
      </w:r>
    </w:p>
    <w:p w:rsidR="00A12CCD" w:rsidRPr="00F448EA" w:rsidRDefault="00A12CCD" w:rsidP="00EC7FA0">
      <w:pPr>
        <w:tabs>
          <w:tab w:val="left" w:pos="-360"/>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t>When you learn a new word, try to memorize a couple of sentences that contain it.</w:t>
      </w:r>
    </w:p>
    <w:p w:rsidR="00A12CCD" w:rsidRPr="00F448EA" w:rsidRDefault="00A12CCD" w:rsidP="00EC7FA0">
      <w:pPr>
        <w:tabs>
          <w:tab w:val="left" w:pos="-360"/>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noProof w:val="0"/>
          <w:sz w:val="24"/>
          <w:szCs w:val="24"/>
          <w:lang w:val="en-US"/>
        </w:rPr>
        <w:t>Phong:</w:t>
      </w:r>
      <w:r w:rsidRPr="00F448EA">
        <w:rPr>
          <w:rFonts w:ascii="Times New Roman" w:hAnsi="Times New Roman"/>
          <w:noProof w:val="0"/>
          <w:sz w:val="24"/>
          <w:szCs w:val="24"/>
          <w:lang w:val="en-US"/>
        </w:rPr>
        <w:tab/>
        <w:t>We should use new words in sentences?</w:t>
      </w:r>
    </w:p>
    <w:p w:rsidR="00A12CCD" w:rsidRPr="00F448EA" w:rsidRDefault="00A12CCD" w:rsidP="00EC7FA0">
      <w:pPr>
        <w:tabs>
          <w:tab w:val="left" w:pos="-360"/>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noProof w:val="0"/>
          <w:sz w:val="24"/>
          <w:szCs w:val="24"/>
          <w:lang w:val="en-US"/>
        </w:rPr>
        <w:t>Nick:</w:t>
      </w:r>
      <w:r w:rsidRPr="00F448EA">
        <w:rPr>
          <w:rFonts w:ascii="Times New Roman" w:hAnsi="Times New Roman"/>
          <w:noProof w:val="0"/>
          <w:sz w:val="24"/>
          <w:szCs w:val="24"/>
          <w:lang w:val="en-US"/>
        </w:rPr>
        <w:tab/>
        <w:t>(44)</w:t>
      </w:r>
      <w:r w:rsidRPr="00F448EA">
        <w:rPr>
          <w:rFonts w:ascii="Times New Roman" w:hAnsi="Times New Roman"/>
          <w:noProof w:val="0"/>
          <w:sz w:val="24"/>
          <w:szCs w:val="24"/>
          <w:lang w:val="en-US"/>
        </w:rPr>
        <w:tab/>
      </w:r>
    </w:p>
    <w:p w:rsidR="00A12CCD" w:rsidRPr="00F448EA" w:rsidRDefault="00A12CCD" w:rsidP="00992F4E">
      <w:pPr>
        <w:tabs>
          <w:tab w:val="left" w:pos="-360"/>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t>Then don’t forget to listen to what others are saying. When speaking in a foreign language, you might be so focused on what you are saying and whether it’s correct or not, that you forget to listen to what others are saying.</w:t>
      </w:r>
    </w:p>
    <w:p w:rsidR="00A12CCD" w:rsidRPr="00F448EA" w:rsidRDefault="00A12CCD" w:rsidP="00992F4E">
      <w:pPr>
        <w:tabs>
          <w:tab w:val="left" w:pos="-360"/>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noProof w:val="0"/>
          <w:sz w:val="24"/>
          <w:szCs w:val="24"/>
          <w:lang w:val="en-US"/>
        </w:rPr>
        <w:t>Phong:</w:t>
      </w:r>
      <w:r w:rsidRPr="00F448EA">
        <w:rPr>
          <w:rFonts w:ascii="Times New Roman" w:hAnsi="Times New Roman"/>
          <w:b/>
          <w:i/>
          <w:noProof w:val="0"/>
          <w:sz w:val="24"/>
          <w:szCs w:val="24"/>
          <w:lang w:val="en-US"/>
        </w:rPr>
        <w:tab/>
      </w:r>
      <w:r w:rsidRPr="00F448EA">
        <w:rPr>
          <w:rFonts w:ascii="Times New Roman" w:hAnsi="Times New Roman"/>
          <w:noProof w:val="0"/>
          <w:sz w:val="24"/>
          <w:szCs w:val="24"/>
          <w:lang w:val="en-US"/>
        </w:rPr>
        <w:t>Anything else, Nick?</w:t>
      </w:r>
    </w:p>
    <w:p w:rsidR="00A12CCD" w:rsidRPr="00F448EA" w:rsidRDefault="00A12CCD" w:rsidP="00992F4E">
      <w:pPr>
        <w:tabs>
          <w:tab w:val="left" w:pos="-360"/>
          <w:tab w:val="left" w:pos="360"/>
          <w:tab w:val="left" w:leader="underscore" w:pos="10080"/>
        </w:tabs>
        <w:spacing w:after="40" w:line="240" w:lineRule="auto"/>
        <w:ind w:left="360" w:right="-720" w:hanging="1080"/>
        <w:jc w:val="both"/>
        <w:rPr>
          <w:rFonts w:ascii="Times New Roman" w:hAnsi="Times New Roman"/>
          <w:bCs/>
          <w:noProof w:val="0"/>
          <w:sz w:val="24"/>
          <w:szCs w:val="24"/>
          <w:lang w:val="en-US"/>
        </w:rPr>
      </w:pPr>
      <w:r w:rsidRPr="00F448EA">
        <w:rPr>
          <w:rFonts w:ascii="Times New Roman" w:hAnsi="Times New Roman"/>
          <w:b/>
          <w:i/>
          <w:noProof w:val="0"/>
          <w:sz w:val="24"/>
          <w:szCs w:val="24"/>
          <w:lang w:val="en-US"/>
        </w:rPr>
        <w:t>Nick:</w:t>
      </w:r>
      <w:r w:rsidRPr="00F448EA">
        <w:rPr>
          <w:rFonts w:ascii="Times New Roman" w:hAnsi="Times New Roman"/>
          <w:noProof w:val="0"/>
          <w:sz w:val="24"/>
          <w:szCs w:val="24"/>
          <w:lang w:val="en-US"/>
        </w:rPr>
        <w:tab/>
        <w:t xml:space="preserve">The most important thing is to keep active all the time. </w:t>
      </w:r>
      <w:r w:rsidRPr="00F448EA">
        <w:rPr>
          <w:rFonts w:ascii="Times New Roman" w:hAnsi="Times New Roman"/>
          <w:bCs/>
          <w:noProof w:val="0"/>
          <w:sz w:val="24"/>
          <w:szCs w:val="24"/>
          <w:lang w:val="en-US"/>
        </w:rPr>
        <w:t>(45)</w:t>
      </w:r>
      <w:r w:rsidRPr="00F448EA">
        <w:rPr>
          <w:rFonts w:ascii="Times New Roman" w:hAnsi="Times New Roman"/>
          <w:bCs/>
          <w:noProof w:val="0"/>
          <w:sz w:val="24"/>
          <w:szCs w:val="24"/>
          <w:lang w:val="en-US"/>
        </w:rPr>
        <w:tab/>
      </w:r>
    </w:p>
    <w:p w:rsidR="00A12CCD" w:rsidRPr="00F448EA" w:rsidRDefault="00A12CCD" w:rsidP="00992F4E">
      <w:pPr>
        <w:tabs>
          <w:tab w:val="left" w:pos="-360"/>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Cs/>
          <w:noProof w:val="0"/>
          <w:sz w:val="24"/>
          <w:szCs w:val="24"/>
          <w:lang w:val="en-US"/>
        </w:rPr>
        <w:tab/>
      </w:r>
      <w:r w:rsidRPr="00F448EA">
        <w:rPr>
          <w:rFonts w:ascii="Times New Roman" w:hAnsi="Times New Roman"/>
          <w:bCs/>
          <w:noProof w:val="0"/>
          <w:sz w:val="24"/>
          <w:szCs w:val="24"/>
          <w:lang w:val="en-US"/>
        </w:rPr>
        <w:tab/>
      </w:r>
      <w:r w:rsidRPr="00F448EA">
        <w:rPr>
          <w:rFonts w:ascii="Times New Roman" w:hAnsi="Times New Roman"/>
          <w:bCs/>
          <w:noProof w:val="0"/>
          <w:sz w:val="24"/>
          <w:szCs w:val="24"/>
          <w:lang w:val="en-US"/>
        </w:rPr>
        <w:tab/>
      </w:r>
    </w:p>
    <w:p w:rsidR="00A12CCD" w:rsidRPr="00F448EA" w:rsidRDefault="00A12CCD" w:rsidP="00F0079F">
      <w:pPr>
        <w:tabs>
          <w:tab w:val="left" w:pos="-360"/>
          <w:tab w:val="left" w:pos="360"/>
          <w:tab w:val="left" w:leader="underscore" w:pos="10080"/>
        </w:tabs>
        <w:spacing w:after="40" w:line="360" w:lineRule="auto"/>
        <w:ind w:left="360" w:right="-720" w:hanging="1080"/>
        <w:jc w:val="both"/>
        <w:rPr>
          <w:rFonts w:ascii="Times New Roman" w:hAnsi="Times New Roman"/>
          <w:noProof w:val="0"/>
          <w:sz w:val="24"/>
          <w:szCs w:val="24"/>
          <w:lang w:val="en-US"/>
        </w:rPr>
      </w:pPr>
      <w:r w:rsidRPr="00F448EA">
        <w:rPr>
          <w:rFonts w:ascii="Times New Roman" w:hAnsi="Times New Roman"/>
          <w:b/>
          <w:i/>
          <w:noProof w:val="0"/>
          <w:sz w:val="24"/>
          <w:szCs w:val="24"/>
          <w:lang w:val="en-US"/>
        </w:rPr>
        <w:t>Phong:</w:t>
      </w:r>
      <w:r w:rsidRPr="00F448EA">
        <w:rPr>
          <w:rFonts w:ascii="Times New Roman" w:hAnsi="Times New Roman"/>
          <w:b/>
          <w:i/>
          <w:noProof w:val="0"/>
          <w:sz w:val="24"/>
          <w:szCs w:val="24"/>
          <w:lang w:val="en-US"/>
        </w:rPr>
        <w:tab/>
      </w:r>
      <w:r w:rsidRPr="00F448EA">
        <w:rPr>
          <w:rFonts w:ascii="Times New Roman" w:hAnsi="Times New Roman"/>
          <w:noProof w:val="0"/>
          <w:sz w:val="24"/>
          <w:szCs w:val="24"/>
          <w:lang w:val="en-US"/>
        </w:rPr>
        <w:t>I think I try to make my passive knowledge become active. Thanks a lot, Nick.</w:t>
      </w:r>
    </w:p>
    <w:p w:rsidR="00A12CCD" w:rsidRPr="00F448EA" w:rsidRDefault="00A12CCD" w:rsidP="00FD4777">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noProof w:val="0"/>
          <w:sz w:val="24"/>
          <w:szCs w:val="24"/>
          <w:lang w:val="en-US"/>
        </w:rPr>
        <w:t>IX.</w:t>
      </w:r>
      <w:r w:rsidRPr="00F448EA">
        <w:rPr>
          <w:rFonts w:ascii="Times New Roman" w:hAnsi="Times New Roman"/>
          <w:b/>
          <w:noProof w:val="0"/>
          <w:sz w:val="24"/>
          <w:szCs w:val="24"/>
          <w:lang w:val="en-US"/>
        </w:rPr>
        <w:tab/>
        <w:t>Use the words or phrases given to write meaningful sentences.</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46.</w:t>
      </w:r>
      <w:r w:rsidRPr="00F448EA">
        <w:rPr>
          <w:rFonts w:ascii="Times New Roman" w:hAnsi="Times New Roman"/>
          <w:noProof w:val="0"/>
          <w:sz w:val="24"/>
          <w:szCs w:val="24"/>
          <w:lang w:val="en-US"/>
        </w:rPr>
        <w:tab/>
        <w:t>English/ play/ important role/ everyday life.</w:t>
      </w:r>
    </w:p>
    <w:p w:rsidR="00A12CCD" w:rsidRPr="00F448EA" w:rsidRDefault="00A12CCD" w:rsidP="00F0079F">
      <w:pPr>
        <w:tabs>
          <w:tab w:val="left" w:pos="-360"/>
          <w:tab w:val="left" w:leader="underscore" w:pos="999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F0079F">
      <w:pPr>
        <w:tabs>
          <w:tab w:val="left" w:pos="-360"/>
          <w:tab w:val="left" w:leader="underscore" w:pos="999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47.</w:t>
      </w:r>
      <w:r w:rsidRPr="00F448EA">
        <w:rPr>
          <w:rFonts w:ascii="Times New Roman" w:hAnsi="Times New Roman"/>
          <w:noProof w:val="0"/>
          <w:sz w:val="24"/>
          <w:szCs w:val="24"/>
          <w:lang w:val="en-US"/>
        </w:rPr>
        <w:tab/>
        <w:t>English/ widely used/ international communication/ everyday work.</w:t>
      </w:r>
    </w:p>
    <w:p w:rsidR="00A12CCD" w:rsidRPr="00F448EA" w:rsidRDefault="00A12CCD" w:rsidP="001C5BDA">
      <w:pPr>
        <w:tabs>
          <w:tab w:val="left" w:pos="-360"/>
          <w:tab w:val="left" w:leader="underscore" w:pos="999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1C5BDA">
      <w:pPr>
        <w:tabs>
          <w:tab w:val="left" w:pos="-360"/>
          <w:tab w:val="left" w:leader="underscore" w:pos="999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48.</w:t>
      </w:r>
      <w:r w:rsidRPr="00F448EA">
        <w:rPr>
          <w:rFonts w:ascii="Times New Roman" w:hAnsi="Times New Roman"/>
          <w:noProof w:val="0"/>
          <w:sz w:val="24"/>
          <w:szCs w:val="24"/>
          <w:lang w:val="en-US"/>
        </w:rPr>
        <w:tab/>
        <w:t>Students/ want/ go abroad/ education/ have to/ learn/ English well.</w:t>
      </w:r>
    </w:p>
    <w:p w:rsidR="00A12CCD" w:rsidRPr="00F448EA" w:rsidRDefault="00A12CCD" w:rsidP="001C5BDA">
      <w:pPr>
        <w:tabs>
          <w:tab w:val="left" w:pos="-360"/>
          <w:tab w:val="left" w:leader="underscore" w:pos="999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1C5BDA">
      <w:pPr>
        <w:tabs>
          <w:tab w:val="left" w:pos="-360"/>
          <w:tab w:val="left" w:leader="underscore" w:pos="999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1C5BDA">
      <w:pPr>
        <w:tabs>
          <w:tab w:val="left" w:pos="-360"/>
          <w:tab w:val="left" w:leader="underscore" w:pos="9990"/>
        </w:tabs>
        <w:spacing w:after="40" w:line="240" w:lineRule="auto"/>
        <w:ind w:left="-720" w:right="-720"/>
        <w:jc w:val="both"/>
        <w:rPr>
          <w:rFonts w:ascii="Times New Roman" w:hAnsi="Times New Roman"/>
          <w:bCs/>
          <w:noProof w:val="0"/>
          <w:sz w:val="24"/>
          <w:szCs w:val="24"/>
          <w:lang w:val="en-US"/>
        </w:rPr>
      </w:pPr>
      <w:r w:rsidRPr="00F448EA">
        <w:rPr>
          <w:rFonts w:ascii="Times New Roman" w:hAnsi="Times New Roman"/>
          <w:noProof w:val="0"/>
          <w:sz w:val="24"/>
          <w:szCs w:val="24"/>
          <w:lang w:val="en-US"/>
        </w:rPr>
        <w:t>49.</w:t>
      </w:r>
      <w:r w:rsidRPr="00F448EA">
        <w:rPr>
          <w:rFonts w:ascii="Times New Roman" w:hAnsi="Times New Roman"/>
          <w:noProof w:val="0"/>
          <w:sz w:val="24"/>
          <w:szCs w:val="24"/>
          <w:lang w:val="en-US"/>
        </w:rPr>
        <w:tab/>
      </w:r>
      <w:r w:rsidRPr="00F448EA">
        <w:rPr>
          <w:rFonts w:ascii="Times New Roman" w:hAnsi="Times New Roman"/>
          <w:bCs/>
          <w:noProof w:val="0"/>
          <w:sz w:val="24"/>
          <w:szCs w:val="24"/>
          <w:lang w:val="en-US"/>
        </w:rPr>
        <w:t>It/ language/ science/ and/ you/ need/ know English/ good/ science.</w:t>
      </w:r>
    </w:p>
    <w:p w:rsidR="00A12CCD" w:rsidRPr="00F448EA" w:rsidRDefault="00A12CCD" w:rsidP="001C5BDA">
      <w:pPr>
        <w:tabs>
          <w:tab w:val="left" w:pos="-360"/>
          <w:tab w:val="left" w:leader="underscore" w:pos="9990"/>
        </w:tabs>
        <w:spacing w:after="40" w:line="240" w:lineRule="auto"/>
        <w:ind w:left="-720" w:right="-720"/>
        <w:jc w:val="both"/>
        <w:rPr>
          <w:rFonts w:ascii="Times New Roman" w:hAnsi="Times New Roman"/>
          <w:bCs/>
          <w:noProof w:val="0"/>
          <w:sz w:val="24"/>
          <w:szCs w:val="24"/>
          <w:lang w:val="en-US"/>
        </w:rPr>
      </w:pPr>
      <w:r w:rsidRPr="00F448EA">
        <w:rPr>
          <w:rFonts w:ascii="Times New Roman" w:hAnsi="Times New Roman"/>
          <w:bCs/>
          <w:noProof w:val="0"/>
          <w:sz w:val="24"/>
          <w:szCs w:val="24"/>
          <w:lang w:val="en-US"/>
        </w:rPr>
        <w:tab/>
      </w:r>
      <w:r w:rsidRPr="00F448EA">
        <w:rPr>
          <w:rFonts w:ascii="Times New Roman" w:hAnsi="Times New Roman"/>
          <w:bCs/>
          <w:noProof w:val="0"/>
          <w:sz w:val="24"/>
          <w:szCs w:val="24"/>
          <w:lang w:val="en-US"/>
        </w:rPr>
        <w:tab/>
      </w:r>
    </w:p>
    <w:p w:rsidR="00A12CCD" w:rsidRPr="00F448EA" w:rsidRDefault="00A12CCD" w:rsidP="00B8786B">
      <w:pPr>
        <w:tabs>
          <w:tab w:val="left" w:pos="-360"/>
          <w:tab w:val="left" w:leader="underscore" w:pos="9990"/>
        </w:tabs>
        <w:spacing w:after="40" w:line="240" w:lineRule="auto"/>
        <w:ind w:left="-720" w:right="-720"/>
        <w:jc w:val="both"/>
        <w:rPr>
          <w:rFonts w:ascii="Times New Roman" w:hAnsi="Times New Roman"/>
          <w:bCs/>
          <w:noProof w:val="0"/>
          <w:sz w:val="24"/>
          <w:szCs w:val="24"/>
          <w:lang w:val="en-US"/>
        </w:rPr>
      </w:pPr>
      <w:r w:rsidRPr="00F448EA">
        <w:rPr>
          <w:rFonts w:ascii="Times New Roman" w:hAnsi="Times New Roman"/>
          <w:bCs/>
          <w:noProof w:val="0"/>
          <w:sz w:val="24"/>
          <w:szCs w:val="24"/>
          <w:lang w:val="en-US"/>
        </w:rPr>
        <w:tab/>
      </w:r>
      <w:r w:rsidRPr="00F448EA">
        <w:rPr>
          <w:rFonts w:ascii="Times New Roman" w:hAnsi="Times New Roman"/>
          <w:bCs/>
          <w:noProof w:val="0"/>
          <w:sz w:val="24"/>
          <w:szCs w:val="24"/>
          <w:lang w:val="en-US"/>
        </w:rPr>
        <w:tab/>
      </w:r>
      <w:r w:rsidRPr="00F448EA">
        <w:rPr>
          <w:rFonts w:ascii="Times New Roman" w:hAnsi="Times New Roman"/>
          <w:bCs/>
          <w:noProof w:val="0"/>
          <w:sz w:val="24"/>
          <w:szCs w:val="24"/>
          <w:lang w:val="en-US"/>
        </w:rPr>
        <w:tab/>
      </w:r>
    </w:p>
    <w:p w:rsidR="00A12CCD" w:rsidRPr="00F448EA" w:rsidRDefault="00A12CCD" w:rsidP="00B8786B">
      <w:pPr>
        <w:tabs>
          <w:tab w:val="left" w:pos="-360"/>
          <w:tab w:val="left" w:leader="underscore" w:pos="9990"/>
        </w:tabs>
        <w:spacing w:after="40" w:line="240" w:lineRule="auto"/>
        <w:ind w:left="-720" w:right="-720"/>
        <w:jc w:val="both"/>
        <w:rPr>
          <w:rFonts w:ascii="Times New Roman" w:hAnsi="Times New Roman"/>
          <w:bCs/>
          <w:noProof w:val="0"/>
          <w:sz w:val="24"/>
          <w:szCs w:val="24"/>
          <w:lang w:val="en-US"/>
        </w:rPr>
      </w:pPr>
      <w:r w:rsidRPr="00F448EA">
        <w:rPr>
          <w:rFonts w:ascii="Times New Roman" w:hAnsi="Times New Roman"/>
          <w:bCs/>
          <w:noProof w:val="0"/>
          <w:sz w:val="24"/>
          <w:szCs w:val="24"/>
          <w:lang w:val="en-US"/>
        </w:rPr>
        <w:t>50.</w:t>
      </w:r>
      <w:r w:rsidRPr="00F448EA">
        <w:rPr>
          <w:rFonts w:ascii="Times New Roman" w:hAnsi="Times New Roman"/>
          <w:bCs/>
          <w:noProof w:val="0"/>
          <w:sz w:val="24"/>
          <w:szCs w:val="24"/>
          <w:lang w:val="en-US"/>
        </w:rPr>
        <w:tab/>
        <w:t>English/ main language/ instruction/ international students/ universities/ colleges.</w:t>
      </w:r>
    </w:p>
    <w:p w:rsidR="00A12CCD" w:rsidRPr="00F448EA" w:rsidRDefault="00A12CCD" w:rsidP="00B8786B">
      <w:pPr>
        <w:tabs>
          <w:tab w:val="left" w:pos="-360"/>
          <w:tab w:val="left" w:leader="underscore" w:pos="9990"/>
        </w:tabs>
        <w:spacing w:after="40" w:line="240" w:lineRule="auto"/>
        <w:ind w:left="-720" w:right="-720"/>
        <w:jc w:val="both"/>
        <w:rPr>
          <w:rFonts w:ascii="Times New Roman" w:hAnsi="Times New Roman"/>
          <w:bCs/>
          <w:noProof w:val="0"/>
          <w:sz w:val="24"/>
          <w:szCs w:val="24"/>
          <w:lang w:val="en-US"/>
        </w:rPr>
      </w:pPr>
      <w:r w:rsidRPr="00F448EA">
        <w:rPr>
          <w:rFonts w:ascii="Times New Roman" w:hAnsi="Times New Roman"/>
          <w:bCs/>
          <w:noProof w:val="0"/>
          <w:sz w:val="24"/>
          <w:szCs w:val="24"/>
          <w:lang w:val="en-US"/>
        </w:rPr>
        <w:tab/>
      </w:r>
      <w:r w:rsidRPr="00F448EA">
        <w:rPr>
          <w:rFonts w:ascii="Times New Roman" w:hAnsi="Times New Roman"/>
          <w:bCs/>
          <w:noProof w:val="0"/>
          <w:sz w:val="24"/>
          <w:szCs w:val="24"/>
          <w:lang w:val="en-US"/>
        </w:rPr>
        <w:tab/>
      </w:r>
    </w:p>
    <w:p w:rsidR="00A12CCD" w:rsidRPr="00F448EA" w:rsidRDefault="00A12CCD" w:rsidP="00B8786B">
      <w:pPr>
        <w:tabs>
          <w:tab w:val="left" w:pos="-360"/>
          <w:tab w:val="left" w:leader="underscore" w:pos="9990"/>
        </w:tabs>
        <w:spacing w:after="40" w:line="240" w:lineRule="auto"/>
        <w:ind w:left="-720" w:right="-720"/>
        <w:jc w:val="both"/>
        <w:rPr>
          <w:rFonts w:ascii="Times New Roman" w:hAnsi="Times New Roman"/>
          <w:bCs/>
          <w:noProof w:val="0"/>
          <w:sz w:val="24"/>
          <w:szCs w:val="24"/>
          <w:lang w:val="en-US"/>
        </w:rPr>
      </w:pPr>
      <w:r w:rsidRPr="00F448EA">
        <w:rPr>
          <w:rFonts w:ascii="Times New Roman" w:hAnsi="Times New Roman"/>
          <w:bCs/>
          <w:noProof w:val="0"/>
          <w:sz w:val="24"/>
          <w:szCs w:val="24"/>
          <w:lang w:val="en-US"/>
        </w:rPr>
        <w:tab/>
      </w:r>
      <w:r w:rsidRPr="00F448EA">
        <w:rPr>
          <w:rFonts w:ascii="Times New Roman" w:hAnsi="Times New Roman"/>
          <w:bCs/>
          <w:noProof w:val="0"/>
          <w:sz w:val="24"/>
          <w:szCs w:val="24"/>
          <w:lang w:val="en-US"/>
        </w:rPr>
        <w:tab/>
      </w:r>
    </w:p>
    <w:p w:rsidR="00A12CCD" w:rsidRPr="00F448EA" w:rsidRDefault="00A12CCD">
      <w:pPr>
        <w:spacing w:after="0" w:line="240" w:lineRule="auto"/>
        <w:jc w:val="both"/>
        <w:rPr>
          <w:rFonts w:ascii="Times New Roman" w:hAnsi="Times New Roman"/>
          <w:bCs/>
          <w:noProof w:val="0"/>
          <w:sz w:val="24"/>
          <w:szCs w:val="24"/>
          <w:lang w:val="en-US"/>
        </w:rPr>
      </w:pPr>
      <w:r w:rsidRPr="00F448EA">
        <w:rPr>
          <w:rFonts w:ascii="Times New Roman" w:hAnsi="Times New Roman"/>
          <w:bCs/>
          <w:noProof w:val="0"/>
          <w:sz w:val="24"/>
          <w:szCs w:val="24"/>
          <w:lang w:val="en-US"/>
        </w:rPr>
        <w:br w:type="page"/>
      </w:r>
    </w:p>
    <w:p w:rsidR="00A12CCD" w:rsidRPr="00F448EA" w:rsidRDefault="00A12CCD" w:rsidP="00B8786B">
      <w:pPr>
        <w:tabs>
          <w:tab w:val="left" w:pos="-360"/>
        </w:tabs>
        <w:spacing w:after="40" w:line="480" w:lineRule="auto"/>
        <w:ind w:left="-720" w:right="-720"/>
        <w:jc w:val="center"/>
        <w:rPr>
          <w:rFonts w:ascii="Times New Roman" w:hAnsi="Times New Roman"/>
          <w:b/>
          <w:noProof w:val="0"/>
          <w:sz w:val="36"/>
          <w:szCs w:val="24"/>
          <w:lang w:val="en-US"/>
        </w:rPr>
      </w:pPr>
      <w:r w:rsidRPr="00F448EA">
        <w:rPr>
          <w:rFonts w:ascii="Times New Roman" w:hAnsi="Times New Roman"/>
          <w:b/>
          <w:bCs/>
          <w:noProof w:val="0"/>
          <w:sz w:val="36"/>
          <w:szCs w:val="24"/>
          <w:lang w:val="en-US"/>
        </w:rPr>
        <w:t>TEST 2 (UNIT 9)</w:t>
      </w:r>
    </w:p>
    <w:p w:rsidR="00A12CCD" w:rsidRPr="00F448EA" w:rsidRDefault="00A12CCD" w:rsidP="006D664D">
      <w:pPr>
        <w:pStyle w:val="ListParagraph"/>
        <w:tabs>
          <w:tab w:val="left" w:pos="-360"/>
          <w:tab w:val="left" w:pos="1800"/>
          <w:tab w:val="left" w:pos="4320"/>
          <w:tab w:val="left" w:pos="6840"/>
        </w:tabs>
        <w:spacing w:after="40" w:line="240" w:lineRule="auto"/>
        <w:ind w:left="-720" w:right="-720"/>
        <w:contextualSpacing w:val="0"/>
        <w:jc w:val="both"/>
        <w:rPr>
          <w:rFonts w:ascii="Times New Roman" w:hAnsi="Times New Roman"/>
          <w:b/>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I.</w:t>
      </w:r>
      <w:r w:rsidRPr="00F448EA">
        <w:rPr>
          <w:rFonts w:ascii="Times New Roman" w:hAnsi="Times New Roman"/>
          <w:b/>
          <w:noProof w:val="0"/>
          <w:color w:val="222222"/>
          <w:sz w:val="24"/>
          <w:szCs w:val="24"/>
          <w:shd w:val="clear" w:color="auto" w:fill="FFFFFF"/>
          <w:lang w:val="en-US"/>
        </w:rPr>
        <w:tab/>
        <w:t>Find the word which has a different sound in the part underlined.</w:t>
      </w:r>
    </w:p>
    <w:p w:rsidR="00A12CCD" w:rsidRPr="00F448EA" w:rsidRDefault="00A12CCD" w:rsidP="006D664D">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1.</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imit</w:t>
      </w:r>
      <w:r w:rsidRPr="00F448EA">
        <w:rPr>
          <w:rFonts w:ascii="Times New Roman" w:hAnsi="Times New Roman"/>
          <w:noProof w:val="0"/>
          <w:sz w:val="24"/>
          <w:szCs w:val="28"/>
          <w:u w:val="single"/>
          <w:lang w:val="en-US"/>
        </w:rPr>
        <w:t>a</w:t>
      </w:r>
      <w:r w:rsidRPr="00F448EA">
        <w:rPr>
          <w:rFonts w:ascii="Times New Roman" w:hAnsi="Times New Roman"/>
          <w:noProof w:val="0"/>
          <w:sz w:val="24"/>
          <w:szCs w:val="28"/>
          <w:lang w:val="en-US"/>
        </w:rPr>
        <w:t>te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tr</w:t>
      </w:r>
      <w:r w:rsidRPr="00F448EA">
        <w:rPr>
          <w:rFonts w:ascii="Times New Roman" w:hAnsi="Times New Roman"/>
          <w:noProof w:val="0"/>
          <w:sz w:val="24"/>
          <w:szCs w:val="28"/>
          <w:u w:val="single"/>
          <w:lang w:val="en-US"/>
        </w:rPr>
        <w:t>a</w:t>
      </w:r>
      <w:r w:rsidRPr="00F448EA">
        <w:rPr>
          <w:rFonts w:ascii="Times New Roman" w:hAnsi="Times New Roman"/>
          <w:noProof w:val="0"/>
          <w:sz w:val="24"/>
          <w:szCs w:val="28"/>
          <w:lang w:val="en-US"/>
        </w:rPr>
        <w:t>nslate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phr</w:t>
      </w:r>
      <w:r w:rsidRPr="00F448EA">
        <w:rPr>
          <w:rFonts w:ascii="Times New Roman" w:hAnsi="Times New Roman"/>
          <w:noProof w:val="0"/>
          <w:sz w:val="24"/>
          <w:szCs w:val="28"/>
          <w:u w:val="single"/>
          <w:lang w:val="en-US"/>
        </w:rPr>
        <w:t>a</w:t>
      </w:r>
      <w:r w:rsidRPr="00F448EA">
        <w:rPr>
          <w:rFonts w:ascii="Times New Roman" w:hAnsi="Times New Roman"/>
          <w:noProof w:val="0"/>
          <w:sz w:val="24"/>
          <w:szCs w:val="28"/>
          <w:lang w:val="en-US"/>
        </w:rPr>
        <w:t>se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l</w:t>
      </w:r>
      <w:r w:rsidRPr="00F448EA">
        <w:rPr>
          <w:rFonts w:ascii="Times New Roman" w:hAnsi="Times New Roman"/>
          <w:noProof w:val="0"/>
          <w:sz w:val="24"/>
          <w:szCs w:val="28"/>
          <w:u w:val="single"/>
          <w:lang w:val="en-US"/>
        </w:rPr>
        <w:t>a</w:t>
      </w:r>
      <w:r w:rsidRPr="00F448EA">
        <w:rPr>
          <w:rFonts w:ascii="Times New Roman" w:hAnsi="Times New Roman"/>
          <w:noProof w:val="0"/>
          <w:sz w:val="24"/>
          <w:szCs w:val="28"/>
          <w:lang w:val="en-US"/>
        </w:rPr>
        <w:t>nguage</w:t>
      </w:r>
    </w:p>
    <w:p w:rsidR="00A12CCD" w:rsidRPr="00F448EA" w:rsidRDefault="00A12CCD" w:rsidP="006D664D">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var</w:t>
      </w:r>
      <w:r w:rsidRPr="00F448EA">
        <w:rPr>
          <w:rFonts w:ascii="Times New Roman" w:hAnsi="Times New Roman"/>
          <w:noProof w:val="0"/>
          <w:sz w:val="24"/>
          <w:szCs w:val="28"/>
          <w:u w:val="single"/>
          <w:lang w:val="en-US"/>
        </w:rPr>
        <w:t>i</w:t>
      </w:r>
      <w:r w:rsidRPr="00F448EA">
        <w:rPr>
          <w:rFonts w:ascii="Times New Roman" w:hAnsi="Times New Roman"/>
          <w:noProof w:val="0"/>
          <w:sz w:val="24"/>
          <w:szCs w:val="28"/>
          <w:lang w:val="en-US"/>
        </w:rPr>
        <w:t>ety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b</w:t>
      </w:r>
      <w:r w:rsidRPr="00F448EA">
        <w:rPr>
          <w:rFonts w:ascii="Times New Roman" w:hAnsi="Times New Roman"/>
          <w:noProof w:val="0"/>
          <w:sz w:val="24"/>
          <w:szCs w:val="28"/>
          <w:u w:val="single"/>
          <w:lang w:val="en-US"/>
        </w:rPr>
        <w:t>i</w:t>
      </w:r>
      <w:r w:rsidRPr="00F448EA">
        <w:rPr>
          <w:rFonts w:ascii="Times New Roman" w:hAnsi="Times New Roman"/>
          <w:noProof w:val="0"/>
          <w:sz w:val="24"/>
          <w:szCs w:val="28"/>
          <w:lang w:val="en-US"/>
        </w:rPr>
        <w:t>lingual</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der</w:t>
      </w:r>
      <w:r w:rsidRPr="00F448EA">
        <w:rPr>
          <w:rFonts w:ascii="Times New Roman" w:hAnsi="Times New Roman"/>
          <w:noProof w:val="0"/>
          <w:sz w:val="24"/>
          <w:szCs w:val="28"/>
          <w:u w:val="single"/>
          <w:lang w:val="en-US"/>
        </w:rPr>
        <w:t>i</w:t>
      </w:r>
      <w:r w:rsidRPr="00F448EA">
        <w:rPr>
          <w:rFonts w:ascii="Times New Roman" w:hAnsi="Times New Roman"/>
          <w:noProof w:val="0"/>
          <w:sz w:val="24"/>
          <w:szCs w:val="28"/>
          <w:lang w:val="en-US"/>
        </w:rPr>
        <w:t>vative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d</w:t>
      </w:r>
      <w:r w:rsidRPr="00F448EA">
        <w:rPr>
          <w:rFonts w:ascii="Times New Roman" w:hAnsi="Times New Roman"/>
          <w:noProof w:val="0"/>
          <w:sz w:val="24"/>
          <w:szCs w:val="28"/>
          <w:u w:val="single"/>
          <w:lang w:val="en-US"/>
        </w:rPr>
        <w:t>i</w:t>
      </w:r>
      <w:r w:rsidRPr="00F448EA">
        <w:rPr>
          <w:rFonts w:ascii="Times New Roman" w:hAnsi="Times New Roman"/>
          <w:noProof w:val="0"/>
          <w:sz w:val="24"/>
          <w:szCs w:val="28"/>
          <w:lang w:val="en-US"/>
        </w:rPr>
        <w:t>alect</w:t>
      </w:r>
    </w:p>
    <w:p w:rsidR="00A12CCD" w:rsidRPr="00F448EA" w:rsidRDefault="00A12CCD" w:rsidP="006D664D">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ma</w:t>
      </w:r>
      <w:r w:rsidRPr="00F448EA">
        <w:rPr>
          <w:rFonts w:ascii="Times New Roman" w:hAnsi="Times New Roman"/>
          <w:noProof w:val="0"/>
          <w:sz w:val="24"/>
          <w:szCs w:val="28"/>
          <w:u w:val="single"/>
          <w:lang w:val="en-US"/>
        </w:rPr>
        <w:t>ss</w:t>
      </w:r>
      <w:r w:rsidRPr="00F448EA">
        <w:rPr>
          <w:rFonts w:ascii="Times New Roman" w:hAnsi="Times New Roman"/>
          <w:noProof w:val="0"/>
          <w:sz w:val="24"/>
          <w:szCs w:val="28"/>
          <w:lang w:val="en-US"/>
        </w:rPr>
        <w:t>ive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immer</w:t>
      </w:r>
      <w:r w:rsidRPr="00F448EA">
        <w:rPr>
          <w:rFonts w:ascii="Times New Roman" w:hAnsi="Times New Roman"/>
          <w:noProof w:val="0"/>
          <w:sz w:val="24"/>
          <w:szCs w:val="28"/>
          <w:u w:val="single"/>
          <w:lang w:val="en-US"/>
        </w:rPr>
        <w:t>s</w:t>
      </w:r>
      <w:r w:rsidRPr="00F448EA">
        <w:rPr>
          <w:rFonts w:ascii="Times New Roman" w:hAnsi="Times New Roman"/>
          <w:noProof w:val="0"/>
          <w:sz w:val="24"/>
          <w:szCs w:val="28"/>
          <w:lang w:val="en-US"/>
        </w:rPr>
        <w:t>ion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e</w:t>
      </w:r>
      <w:r w:rsidRPr="00F448EA">
        <w:rPr>
          <w:rFonts w:ascii="Times New Roman" w:hAnsi="Times New Roman"/>
          <w:noProof w:val="0"/>
          <w:sz w:val="24"/>
          <w:szCs w:val="28"/>
          <w:u w:val="single"/>
          <w:lang w:val="en-US"/>
        </w:rPr>
        <w:t>s</w:t>
      </w:r>
      <w:r w:rsidRPr="00F448EA">
        <w:rPr>
          <w:rFonts w:ascii="Times New Roman" w:hAnsi="Times New Roman"/>
          <w:noProof w:val="0"/>
          <w:sz w:val="24"/>
          <w:szCs w:val="28"/>
          <w:lang w:val="en-US"/>
        </w:rPr>
        <w:t>tablish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ru</w:t>
      </w:r>
      <w:r w:rsidRPr="00F448EA">
        <w:rPr>
          <w:rFonts w:ascii="Times New Roman" w:hAnsi="Times New Roman"/>
          <w:noProof w:val="0"/>
          <w:sz w:val="24"/>
          <w:szCs w:val="28"/>
          <w:u w:val="single"/>
          <w:lang w:val="en-US"/>
        </w:rPr>
        <w:t>s</w:t>
      </w:r>
      <w:r w:rsidRPr="00F448EA">
        <w:rPr>
          <w:rFonts w:ascii="Times New Roman" w:hAnsi="Times New Roman"/>
          <w:noProof w:val="0"/>
          <w:sz w:val="24"/>
          <w:szCs w:val="28"/>
          <w:lang w:val="en-US"/>
        </w:rPr>
        <w:t>ty</w:t>
      </w:r>
    </w:p>
    <w:p w:rsidR="00A12CCD" w:rsidRPr="00F448EA" w:rsidRDefault="00A12CCD" w:rsidP="006D664D">
      <w:pPr>
        <w:tabs>
          <w:tab w:val="left" w:pos="-360"/>
          <w:tab w:val="left" w:pos="1800"/>
          <w:tab w:val="left" w:pos="4320"/>
          <w:tab w:val="left" w:pos="6840"/>
        </w:tabs>
        <w:spacing w:after="40" w:line="240" w:lineRule="auto"/>
        <w:ind w:left="-720" w:right="-720"/>
        <w:jc w:val="both"/>
        <w:rPr>
          <w:rFonts w:ascii="Times New Roman" w:hAnsi="Times New Roman"/>
          <w:b/>
          <w:noProof w:val="0"/>
          <w:sz w:val="24"/>
          <w:szCs w:val="28"/>
          <w:lang w:val="en-US"/>
        </w:rPr>
      </w:pPr>
      <w:r w:rsidRPr="00F448EA">
        <w:rPr>
          <w:rFonts w:ascii="Times New Roman" w:hAnsi="Times New Roman"/>
          <w:b/>
          <w:noProof w:val="0"/>
          <w:sz w:val="24"/>
          <w:szCs w:val="28"/>
          <w:lang w:val="en-US"/>
        </w:rPr>
        <w:t>II.</w:t>
      </w:r>
      <w:r w:rsidRPr="00F448EA">
        <w:rPr>
          <w:rFonts w:ascii="Times New Roman" w:hAnsi="Times New Roman"/>
          <w:b/>
          <w:noProof w:val="0"/>
          <w:sz w:val="24"/>
          <w:szCs w:val="28"/>
          <w:lang w:val="en-US"/>
        </w:rPr>
        <w:tab/>
        <w:t>Choose the word which has a different stress pattern from the others.</w:t>
      </w:r>
    </w:p>
    <w:p w:rsidR="00A12CCD" w:rsidRPr="00F448EA" w:rsidRDefault="00A12CCD" w:rsidP="006D664D">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4.</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punctual</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flexible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openness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specific</w:t>
      </w:r>
    </w:p>
    <w:p w:rsidR="00A12CCD" w:rsidRPr="00F448EA" w:rsidRDefault="00A12CCD" w:rsidP="00AF7033">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5.</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establishment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derivative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population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simplicity</w:t>
      </w:r>
    </w:p>
    <w:p w:rsidR="00A12CCD" w:rsidRPr="00F448EA" w:rsidRDefault="00A12CCD" w:rsidP="00AF7033">
      <w:pPr>
        <w:pStyle w:val="ListParagraph"/>
        <w:shd w:val="clear" w:color="auto" w:fill="FFFFFF"/>
        <w:tabs>
          <w:tab w:val="left" w:pos="-360"/>
        </w:tabs>
        <w:spacing w:after="40" w:line="240" w:lineRule="auto"/>
        <w:ind w:left="-720" w:right="-720"/>
        <w:jc w:val="both"/>
        <w:rPr>
          <w:rFonts w:ascii="Times New Roman" w:hAnsi="Times New Roman"/>
          <w:b/>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t>III.</w:t>
      </w:r>
      <w:r w:rsidRPr="00F448EA">
        <w:rPr>
          <w:rFonts w:ascii="Times New Roman" w:hAnsi="Times New Roman"/>
          <w:b/>
          <w:noProof w:val="0"/>
          <w:sz w:val="24"/>
          <w:szCs w:val="24"/>
          <w:shd w:val="clear" w:color="auto" w:fill="FFFFFF"/>
          <w:lang w:val="en-US"/>
        </w:rPr>
        <w:tab/>
        <w:t>Choose the best answer A, B, C or D to complete the sentences.</w:t>
      </w:r>
    </w:p>
    <w:p w:rsidR="00A12CCD" w:rsidRPr="00F448EA" w:rsidRDefault="00A12CCD" w:rsidP="00AF7033">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6.</w:t>
      </w:r>
      <w:r w:rsidRPr="00F448EA">
        <w:rPr>
          <w:rFonts w:ascii="Times New Roman" w:hAnsi="Times New Roman"/>
          <w:noProof w:val="0"/>
          <w:sz w:val="24"/>
          <w:szCs w:val="28"/>
          <w:lang w:val="en-US"/>
        </w:rPr>
        <w:tab/>
      </w:r>
      <w:r w:rsidRPr="00F448EA">
        <w:rPr>
          <w:rFonts w:ascii="Times New Roman" w:hAnsi="Times New Roman"/>
          <w:noProof w:val="0"/>
          <w:sz w:val="24"/>
          <w:szCs w:val="24"/>
          <w:lang w:val="en-US"/>
        </w:rPr>
        <w:t>Trying to use a</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4"/>
          <w:lang w:val="en-US"/>
        </w:rPr>
        <w:t>dictionary less and switching to a monolingual one can help you to stop translating in your head when you are speaking or listening</w:t>
      </w:r>
      <w:r w:rsidRPr="00F448EA">
        <w:rPr>
          <w:rFonts w:ascii="Times New Roman" w:hAnsi="Times New Roman"/>
          <w:noProof w:val="0"/>
          <w:sz w:val="24"/>
          <w:szCs w:val="28"/>
          <w:lang w:val="en-US"/>
        </w:rPr>
        <w:t>.</w:t>
      </w:r>
    </w:p>
    <w:p w:rsidR="00A12CCD" w:rsidRPr="00F448EA" w:rsidRDefault="00A12CCD" w:rsidP="00AF7033">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biannual</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bicentenary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bi-monthly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bilingual</w:t>
      </w:r>
    </w:p>
    <w:p w:rsidR="00A12CCD" w:rsidRPr="00F448EA" w:rsidRDefault="00A12CCD" w:rsidP="00AF7033">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7.</w:t>
      </w:r>
      <w:r w:rsidRPr="00F448EA">
        <w:rPr>
          <w:rFonts w:ascii="Times New Roman" w:hAnsi="Times New Roman"/>
          <w:noProof w:val="0"/>
          <w:sz w:val="24"/>
          <w:szCs w:val="28"/>
          <w:lang w:val="en-US"/>
        </w:rPr>
        <w:tab/>
      </w:r>
      <w:r w:rsidRPr="00F448EA">
        <w:rPr>
          <w:rFonts w:ascii="Times New Roman" w:hAnsi="Times New Roman"/>
          <w:noProof w:val="0"/>
          <w:sz w:val="24"/>
          <w:szCs w:val="24"/>
          <w:lang w:val="en-US"/>
        </w:rPr>
        <w:t>Are you someone who can read and write well in English but cannot speak</w:t>
      </w:r>
      <w:r w:rsidRPr="00F448EA">
        <w:rPr>
          <w:rFonts w:ascii="Times New Roman" w:hAnsi="Times New Roman"/>
          <w:noProof w:val="0"/>
          <w:sz w:val="24"/>
          <w:szCs w:val="24"/>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8"/>
          <w:lang w:val="en-US"/>
        </w:rPr>
        <w:t>?</w:t>
      </w:r>
    </w:p>
    <w:p w:rsidR="00A12CCD" w:rsidRPr="00F448EA" w:rsidRDefault="00A12CCD" w:rsidP="00AF7033">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fluent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fluently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fluency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a fluency</w:t>
      </w:r>
    </w:p>
    <w:p w:rsidR="00A12CCD" w:rsidRPr="00F448EA" w:rsidRDefault="00A12CCD" w:rsidP="00AF7033">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8.</w:t>
      </w:r>
      <w:r w:rsidRPr="00F448EA">
        <w:rPr>
          <w:rFonts w:ascii="Times New Roman" w:hAnsi="Times New Roman"/>
          <w:noProof w:val="0"/>
          <w:sz w:val="24"/>
          <w:szCs w:val="28"/>
          <w:lang w:val="en-US"/>
        </w:rPr>
        <w:tab/>
      </w:r>
      <w:r w:rsidRPr="00F448EA">
        <w:rPr>
          <w:rFonts w:ascii="Times New Roman" w:hAnsi="Times New Roman"/>
          <w:noProof w:val="0"/>
          <w:sz w:val="24"/>
          <w:szCs w:val="24"/>
          <w:lang w:val="en-US"/>
        </w:rPr>
        <w:t>In a</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4"/>
          <w:lang w:val="en-US"/>
        </w:rPr>
        <w:t>class, this is a great opportunity to learn about different customs and traditions around the world</w:t>
      </w:r>
      <w:r w:rsidRPr="00F448EA">
        <w:rPr>
          <w:rFonts w:ascii="Times New Roman" w:hAnsi="Times New Roman"/>
          <w:noProof w:val="0"/>
          <w:sz w:val="24"/>
          <w:szCs w:val="28"/>
          <w:lang w:val="en-US"/>
        </w:rPr>
        <w:t>.</w:t>
      </w:r>
    </w:p>
    <w:p w:rsidR="00A12CCD" w:rsidRPr="00F448EA" w:rsidRDefault="00A12CCD" w:rsidP="00AF7033">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multilingual</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multi-disciplinary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 xml:space="preserve">multi-dimensional </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multinational</w:t>
      </w:r>
    </w:p>
    <w:p w:rsidR="00A12CCD" w:rsidRPr="00F448EA" w:rsidRDefault="00A12CCD" w:rsidP="00AF7033">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9.</w:t>
      </w:r>
      <w:r w:rsidRPr="00F448EA">
        <w:rPr>
          <w:rFonts w:ascii="Times New Roman" w:hAnsi="Times New Roman"/>
          <w:noProof w:val="0"/>
          <w:sz w:val="24"/>
          <w:szCs w:val="28"/>
          <w:lang w:val="en-US"/>
        </w:rPr>
        <w:tab/>
      </w:r>
      <w:r w:rsidRPr="00F448EA">
        <w:rPr>
          <w:rFonts w:ascii="Times New Roman" w:hAnsi="Times New Roman"/>
          <w:noProof w:val="0"/>
          <w:sz w:val="24"/>
          <w:szCs w:val="24"/>
          <w:lang w:val="en-US"/>
        </w:rPr>
        <w:t>If you get</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4"/>
          <w:lang w:val="en-US"/>
        </w:rPr>
        <w:t>when speaking, take two deep breaths before you say something</w:t>
      </w:r>
      <w:r w:rsidRPr="00F448EA">
        <w:rPr>
          <w:rFonts w:ascii="Times New Roman" w:hAnsi="Times New Roman"/>
          <w:noProof w:val="0"/>
          <w:sz w:val="24"/>
          <w:szCs w:val="28"/>
          <w:lang w:val="en-US"/>
        </w:rPr>
        <w:t>.</w:t>
      </w:r>
    </w:p>
    <w:p w:rsidR="00A12CCD" w:rsidRPr="00F448EA" w:rsidRDefault="00A12CCD" w:rsidP="00AF7033">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annoyed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nervous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pleased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unwilling</w:t>
      </w:r>
    </w:p>
    <w:p w:rsidR="00A12CCD" w:rsidRPr="00F448EA" w:rsidRDefault="00A12CCD" w:rsidP="00AF7033">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10.</w:t>
      </w:r>
      <w:r w:rsidRPr="00F448EA">
        <w:rPr>
          <w:rFonts w:ascii="Times New Roman" w:hAnsi="Times New Roman"/>
          <w:noProof w:val="0"/>
          <w:sz w:val="24"/>
          <w:szCs w:val="28"/>
          <w:lang w:val="en-US"/>
        </w:rPr>
        <w:tab/>
      </w:r>
      <w:r w:rsidRPr="00F448EA">
        <w:rPr>
          <w:rFonts w:ascii="Times New Roman" w:hAnsi="Times New Roman"/>
          <w:noProof w:val="0"/>
          <w:sz w:val="24"/>
          <w:szCs w:val="24"/>
          <w:lang w:val="en-US"/>
        </w:rPr>
        <w:t>No one ever improves pronunciation and</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4"/>
          <w:lang w:val="en-US"/>
        </w:rPr>
        <w:t>by watching someone else’s shape of themouth! You improve English speaking by speaking, not watching.</w:t>
      </w:r>
    </w:p>
    <w:p w:rsidR="00A12CCD" w:rsidRPr="00F448EA" w:rsidRDefault="00A12CCD" w:rsidP="00AF7033">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rhythm</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tone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accent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sounds</w:t>
      </w:r>
    </w:p>
    <w:p w:rsidR="00A12CCD" w:rsidRPr="00F448EA" w:rsidRDefault="00A12CCD" w:rsidP="00653348">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11.</w:t>
      </w:r>
      <w:r w:rsidRPr="00F448EA">
        <w:rPr>
          <w:rFonts w:ascii="Times New Roman" w:hAnsi="Times New Roman"/>
          <w:noProof w:val="0"/>
          <w:sz w:val="24"/>
          <w:szCs w:val="28"/>
          <w:lang w:val="en-US"/>
        </w:rPr>
        <w:tab/>
      </w:r>
      <w:r w:rsidRPr="00F448EA">
        <w:rPr>
          <w:rFonts w:ascii="Times New Roman" w:hAnsi="Times New Roman"/>
          <w:noProof w:val="0"/>
          <w:sz w:val="24"/>
          <w:szCs w:val="24"/>
          <w:lang w:val="en-US"/>
        </w:rPr>
        <w:t xml:space="preserve">If I </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 taller, I</w:t>
      </w:r>
      <w:r w:rsidRPr="00F448EA">
        <w:rPr>
          <w:rFonts w:ascii="Times New Roman" w:hAnsi="Times New Roman"/>
          <w:noProof w:val="0"/>
          <w:sz w:val="24"/>
          <w:szCs w:val="28"/>
          <w:u w:val="single"/>
          <w:lang w:val="en-US"/>
        </w:rPr>
        <w:tab/>
      </w:r>
      <w:r w:rsidRPr="00F448EA">
        <w:rPr>
          <w:rFonts w:ascii="Times New Roman" w:hAnsi="Times New Roman"/>
          <w:noProof w:val="0"/>
          <w:sz w:val="24"/>
          <w:szCs w:val="24"/>
          <w:lang w:val="en-US"/>
        </w:rPr>
        <w:t>better at basketball</w:t>
      </w:r>
      <w:r w:rsidRPr="00F448EA">
        <w:rPr>
          <w:rFonts w:ascii="Times New Roman" w:hAnsi="Times New Roman"/>
          <w:noProof w:val="0"/>
          <w:sz w:val="24"/>
          <w:szCs w:val="28"/>
          <w:lang w:val="en-US"/>
        </w:rPr>
        <w:t>.</w:t>
      </w:r>
    </w:p>
    <w:p w:rsidR="00A12CCD" w:rsidRPr="00F448EA" w:rsidRDefault="00A12CCD" w:rsidP="00653348">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 xml:space="preserve">am - will be </w:t>
      </w:r>
      <w:r w:rsidRPr="00F448EA">
        <w:rPr>
          <w:rFonts w:ascii="Times New Roman" w:hAnsi="Times New Roman"/>
          <w:noProof w:val="0"/>
          <w:sz w:val="24"/>
          <w:szCs w:val="28"/>
          <w:lang w:val="en-US"/>
        </w:rPr>
        <w:tab/>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were – would have been</w:t>
      </w:r>
      <w:r w:rsidRPr="00F448EA">
        <w:rPr>
          <w:rFonts w:ascii="Times New Roman" w:hAnsi="Times New Roman"/>
          <w:noProof w:val="0"/>
          <w:sz w:val="24"/>
          <w:szCs w:val="28"/>
          <w:lang w:val="en-US"/>
        </w:rPr>
        <w:tab/>
      </w:r>
    </w:p>
    <w:p w:rsidR="00A12CCD" w:rsidRPr="00F448EA" w:rsidRDefault="00A12CCD" w:rsidP="00653348">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be - would be</w:t>
      </w:r>
      <w:r w:rsidRPr="00F448EA">
        <w:rPr>
          <w:rFonts w:ascii="Times New Roman" w:hAnsi="Times New Roman"/>
          <w:noProof w:val="0"/>
          <w:sz w:val="24"/>
          <w:szCs w:val="28"/>
          <w:lang w:val="en-US"/>
        </w:rPr>
        <w:tab/>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were – might be</w:t>
      </w:r>
    </w:p>
    <w:p w:rsidR="00A12CCD" w:rsidRPr="00F448EA" w:rsidRDefault="00A12CCD" w:rsidP="00653348">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12.</w:t>
      </w:r>
      <w:r w:rsidRPr="00F448EA">
        <w:rPr>
          <w:rFonts w:ascii="Times New Roman" w:hAnsi="Times New Roman"/>
          <w:noProof w:val="0"/>
          <w:sz w:val="24"/>
          <w:szCs w:val="28"/>
          <w:lang w:val="en-US"/>
        </w:rPr>
        <w:tab/>
      </w:r>
      <w:r w:rsidRPr="00F448EA">
        <w:rPr>
          <w:rFonts w:ascii="Times New Roman" w:hAnsi="Times New Roman"/>
          <w:noProof w:val="0"/>
          <w:sz w:val="24"/>
          <w:szCs w:val="24"/>
          <w:lang w:val="en-US"/>
        </w:rPr>
        <w:t>If you</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4"/>
          <w:lang w:val="en-US"/>
        </w:rPr>
        <w:t>in my position, what would you do?</w:t>
      </w:r>
    </w:p>
    <w:p w:rsidR="00A12CCD" w:rsidRPr="00F448EA" w:rsidRDefault="00A12CCD" w:rsidP="00653348">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are</w:t>
      </w:r>
      <w:r w:rsidRPr="00F448EA">
        <w:rPr>
          <w:rFonts w:ascii="Times New Roman" w:hAnsi="Times New Roman"/>
          <w:noProof w:val="0"/>
          <w:sz w:val="24"/>
          <w:szCs w:val="24"/>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will be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were</w:t>
      </w:r>
      <w:r w:rsidRPr="00F448EA">
        <w:rPr>
          <w:rFonts w:ascii="Times New Roman" w:hAnsi="Times New Roman"/>
          <w:noProof w:val="0"/>
          <w:sz w:val="24"/>
          <w:szCs w:val="24"/>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would be</w:t>
      </w:r>
    </w:p>
    <w:p w:rsidR="00A12CCD" w:rsidRPr="00F448EA" w:rsidRDefault="00A12CCD" w:rsidP="00653348">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13.</w:t>
      </w:r>
      <w:r w:rsidRPr="00F448EA">
        <w:rPr>
          <w:rFonts w:ascii="Times New Roman" w:hAnsi="Times New Roman"/>
          <w:noProof w:val="0"/>
          <w:sz w:val="24"/>
          <w:szCs w:val="28"/>
          <w:lang w:val="en-US"/>
        </w:rPr>
        <w:tab/>
      </w:r>
      <w:r w:rsidRPr="00F448EA">
        <w:rPr>
          <w:rFonts w:ascii="Times New Roman" w:hAnsi="Times New Roman"/>
          <w:noProof w:val="0"/>
          <w:sz w:val="24"/>
          <w:szCs w:val="24"/>
          <w:lang w:val="en-US"/>
        </w:rPr>
        <w:t>There was a storm</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4"/>
          <w:lang w:val="en-US"/>
        </w:rPr>
        <w:t>I had never experienced before</w:t>
      </w:r>
      <w:r w:rsidRPr="00F448EA">
        <w:rPr>
          <w:rFonts w:ascii="Times New Roman" w:hAnsi="Times New Roman"/>
          <w:noProof w:val="0"/>
          <w:sz w:val="24"/>
          <w:szCs w:val="28"/>
          <w:lang w:val="en-US"/>
        </w:rPr>
        <w:t>.</w:t>
      </w:r>
    </w:p>
    <w:p w:rsidR="00A12CCD" w:rsidRPr="00F448EA" w:rsidRDefault="00A12CCD" w:rsidP="00653348">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such as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as which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which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for which</w:t>
      </w:r>
    </w:p>
    <w:p w:rsidR="00A12CCD" w:rsidRPr="00F448EA" w:rsidRDefault="00A12CCD" w:rsidP="00653348">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14.</w:t>
      </w:r>
      <w:r w:rsidRPr="00F448EA">
        <w:rPr>
          <w:rFonts w:ascii="Times New Roman" w:hAnsi="Times New Roman"/>
          <w:noProof w:val="0"/>
          <w:sz w:val="24"/>
          <w:szCs w:val="28"/>
          <w:lang w:val="en-US"/>
        </w:rPr>
        <w:tab/>
      </w:r>
      <w:r w:rsidRPr="00F448EA">
        <w:rPr>
          <w:rFonts w:ascii="Times New Roman" w:hAnsi="Times New Roman"/>
          <w:noProof w:val="0"/>
          <w:sz w:val="24"/>
          <w:szCs w:val="24"/>
          <w:lang w:val="en-US"/>
        </w:rPr>
        <w:t>Children always want to know the reason</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4"/>
          <w:lang w:val="en-US"/>
        </w:rPr>
        <w:t>things are as they are</w:t>
      </w:r>
      <w:r w:rsidRPr="00F448EA">
        <w:rPr>
          <w:rFonts w:ascii="Times New Roman" w:hAnsi="Times New Roman"/>
          <w:noProof w:val="0"/>
          <w:sz w:val="24"/>
          <w:szCs w:val="28"/>
          <w:lang w:val="en-US"/>
        </w:rPr>
        <w:t>.</w:t>
      </w:r>
    </w:p>
    <w:p w:rsidR="00A12CCD" w:rsidRPr="00F448EA" w:rsidRDefault="00A12CCD" w:rsidP="00653348">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why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whom</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which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who</w:t>
      </w:r>
    </w:p>
    <w:p w:rsidR="00A12CCD" w:rsidRPr="00F448EA" w:rsidRDefault="00A12CCD" w:rsidP="00653348">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15.</w:t>
      </w:r>
      <w:r w:rsidRPr="00F448EA">
        <w:rPr>
          <w:rFonts w:ascii="Times New Roman" w:hAnsi="Times New Roman"/>
          <w:noProof w:val="0"/>
          <w:sz w:val="24"/>
          <w:szCs w:val="28"/>
          <w:lang w:val="en-US"/>
        </w:rPr>
        <w:tab/>
      </w:r>
      <w:r w:rsidRPr="00F448EA">
        <w:rPr>
          <w:rFonts w:ascii="Times New Roman" w:hAnsi="Times New Roman"/>
          <w:noProof w:val="0"/>
          <w:sz w:val="24"/>
          <w:szCs w:val="24"/>
          <w:lang w:val="en-US"/>
        </w:rPr>
        <w:t>Is the first of March the day</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4"/>
          <w:lang w:val="en-US"/>
        </w:rPr>
        <w:t>the astronaut will come and give a speech at our school?</w:t>
      </w:r>
    </w:p>
    <w:p w:rsidR="00A12CCD" w:rsidRPr="00F448EA" w:rsidRDefault="00A12CCD" w:rsidP="007D5950">
      <w:pPr>
        <w:tabs>
          <w:tab w:val="left" w:pos="-360"/>
          <w:tab w:val="left" w:pos="1800"/>
          <w:tab w:val="left" w:pos="4320"/>
          <w:tab w:val="left" w:pos="6840"/>
        </w:tabs>
        <w:spacing w:after="40" w:line="36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that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what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which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when</w:t>
      </w:r>
    </w:p>
    <w:p w:rsidR="00A12CCD" w:rsidRPr="00F448EA" w:rsidRDefault="00A12CCD" w:rsidP="00FD4777">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noProof w:val="0"/>
          <w:sz w:val="24"/>
          <w:szCs w:val="24"/>
          <w:lang w:val="en-US"/>
        </w:rPr>
        <w:t>IV.</w:t>
      </w:r>
      <w:r>
        <w:rPr>
          <w:rFonts w:ascii="Times New Roman" w:hAnsi="Times New Roman"/>
          <w:b/>
          <w:bCs/>
          <w:noProof w:val="0"/>
          <w:sz w:val="24"/>
          <w:szCs w:val="24"/>
          <w:lang w:val="en-US"/>
        </w:rPr>
        <w:tab/>
      </w:r>
      <w:r w:rsidRPr="00F448EA">
        <w:rPr>
          <w:rFonts w:ascii="Times New Roman" w:hAnsi="Times New Roman"/>
          <w:b/>
          <w:bCs/>
          <w:noProof w:val="0"/>
          <w:sz w:val="24"/>
          <w:szCs w:val="24"/>
          <w:lang w:val="en-US"/>
        </w:rPr>
        <w:t>Fill in each gap in the passage with ONE suitable word.</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Cs/>
          <w:noProof w:val="0"/>
          <w:sz w:val="24"/>
          <w:szCs w:val="24"/>
          <w:lang w:val="en-US"/>
        </w:rPr>
        <w:t>Read something that (16)</w:t>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lang w:val="en-US"/>
        </w:rPr>
        <w:t xml:space="preserve"> you. It could be a newspaper, a novel, a</w:t>
      </w:r>
      <w:r w:rsidRPr="00F448EA">
        <w:rPr>
          <w:rFonts w:ascii="Times New Roman" w:hAnsi="Times New Roman"/>
          <w:noProof w:val="0"/>
          <w:sz w:val="24"/>
          <w:szCs w:val="24"/>
          <w:lang w:val="en-US"/>
        </w:rPr>
        <w:t xml:space="preserve"> magazine, or even an English graded reader (a simplified book). Working page by page, (17)</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 the words or phrases that you don't know. (18)</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 up only those that are important for understanding, or which are repeated. (19)</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good dictionary, and (20)</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a note in your English vocabularynotebook.</w:t>
      </w:r>
    </w:p>
    <w:p w:rsidR="00A12CCD" w:rsidRPr="00F448EA" w:rsidRDefault="00A12CCD" w:rsidP="00761B65">
      <w:pPr>
        <w:tabs>
          <w:tab w:val="left" w:pos="-360"/>
        </w:tabs>
        <w:spacing w:before="240" w:after="40" w:line="240" w:lineRule="auto"/>
        <w:ind w:left="-720" w:right="-720"/>
        <w:jc w:val="both"/>
        <w:rPr>
          <w:rFonts w:ascii="Times New Roman" w:hAnsi="Times New Roman"/>
          <w:b/>
          <w:noProof w:val="0"/>
          <w:sz w:val="24"/>
          <w:szCs w:val="24"/>
          <w:lang w:val="en-US"/>
        </w:rPr>
      </w:pPr>
      <w:r w:rsidRPr="00F448EA">
        <w:rPr>
          <w:rFonts w:ascii="Times New Roman" w:hAnsi="Times New Roman"/>
          <w:b/>
          <w:bCs/>
          <w:noProof w:val="0"/>
          <w:sz w:val="24"/>
          <w:szCs w:val="24"/>
          <w:lang w:val="en-US"/>
        </w:rPr>
        <w:t>V.</w:t>
      </w:r>
      <w:r w:rsidRPr="00F448EA">
        <w:rPr>
          <w:rFonts w:ascii="Times New Roman" w:hAnsi="Times New Roman"/>
          <w:b/>
          <w:bCs/>
          <w:noProof w:val="0"/>
          <w:sz w:val="24"/>
          <w:szCs w:val="24"/>
          <w:lang w:val="en-US"/>
        </w:rPr>
        <w:tab/>
        <w:t>Combine each pair of sentences to make a complete sentence, using a suitable relative pronoun.</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sz w:val="24"/>
          <w:szCs w:val="24"/>
          <w:lang w:val="en-US"/>
        </w:rPr>
        <w:t>21.</w:t>
      </w:r>
      <w:r w:rsidRPr="00F448EA">
        <w:rPr>
          <w:rFonts w:ascii="Times New Roman" w:hAnsi="Times New Roman"/>
          <w:bCs/>
          <w:noProof w:val="0"/>
          <w:sz w:val="24"/>
          <w:szCs w:val="24"/>
          <w:lang w:val="en-US"/>
        </w:rPr>
        <w:tab/>
      </w:r>
      <w:r w:rsidRPr="00F448EA">
        <w:rPr>
          <w:rFonts w:ascii="Times New Roman" w:hAnsi="Times New Roman"/>
          <w:noProof w:val="0"/>
          <w:sz w:val="24"/>
          <w:szCs w:val="24"/>
          <w:lang w:val="en-US"/>
        </w:rPr>
        <w:t>The simplest definition of language is that “language is the means of communication”. It is widely accepted.</w:t>
      </w:r>
    </w:p>
    <w:p w:rsidR="00A12CCD" w:rsidRPr="00F448EA" w:rsidRDefault="00A12CCD" w:rsidP="009C764C">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9C764C">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lastRenderedPageBreak/>
        <w:tab/>
      </w:r>
      <w:r w:rsidRPr="00F448EA">
        <w:rPr>
          <w:rFonts w:ascii="Times New Roman" w:hAnsi="Times New Roman"/>
          <w:noProof w:val="0"/>
          <w:sz w:val="24"/>
          <w:szCs w:val="24"/>
          <w:lang w:val="en-US"/>
        </w:rPr>
        <w:tab/>
      </w:r>
    </w:p>
    <w:p w:rsidR="00A12CCD" w:rsidRPr="00F448EA" w:rsidRDefault="00A12CCD" w:rsidP="009C764C">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22.</w:t>
      </w:r>
      <w:r w:rsidRPr="00F448EA">
        <w:rPr>
          <w:rFonts w:ascii="Times New Roman" w:hAnsi="Times New Roman"/>
          <w:noProof w:val="0"/>
          <w:sz w:val="24"/>
          <w:szCs w:val="24"/>
          <w:lang w:val="en-US"/>
        </w:rPr>
        <w:tab/>
        <w:t>There are about one billion people. They use English as the lingua franca of international communication.</w:t>
      </w:r>
    </w:p>
    <w:p w:rsidR="00A12CCD" w:rsidRPr="00F448EA" w:rsidRDefault="00A12CCD" w:rsidP="009C764C">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9C764C">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9C764C">
      <w:pPr>
        <w:tabs>
          <w:tab w:val="left" w:pos="-360"/>
          <w:tab w:val="left" w:leader="underscore" w:pos="1008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2</w:t>
      </w:r>
      <w:r w:rsidRPr="00F448EA">
        <w:rPr>
          <w:rFonts w:ascii="Times New Roman" w:hAnsi="Times New Roman"/>
          <w:bCs/>
          <w:noProof w:val="0"/>
          <w:sz w:val="24"/>
          <w:szCs w:val="24"/>
          <w:lang w:val="en-US"/>
        </w:rPr>
        <w:t xml:space="preserve">3. </w:t>
      </w:r>
      <w:r w:rsidRPr="00F448EA">
        <w:rPr>
          <w:rFonts w:ascii="Times New Roman" w:hAnsi="Times New Roman"/>
          <w:noProof w:val="0"/>
          <w:sz w:val="24"/>
          <w:szCs w:val="24"/>
          <w:lang w:val="en-US"/>
        </w:rPr>
        <w:t>Differences between languages can cause some problems to learners. Differences between languages are explained in course books.</w:t>
      </w:r>
    </w:p>
    <w:p w:rsidR="00A12CCD" w:rsidRPr="00F448EA" w:rsidRDefault="00A12CCD" w:rsidP="009C764C">
      <w:pPr>
        <w:tabs>
          <w:tab w:val="left" w:pos="-360"/>
          <w:tab w:val="left" w:leader="underscore" w:pos="1008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9C764C">
      <w:pPr>
        <w:tabs>
          <w:tab w:val="left" w:pos="-360"/>
          <w:tab w:val="left" w:leader="underscore" w:pos="1008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9C764C">
      <w:pPr>
        <w:tabs>
          <w:tab w:val="left" w:pos="-360"/>
          <w:tab w:val="left" w:leader="underscore" w:pos="1008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24.</w:t>
      </w:r>
      <w:r w:rsidRPr="00F448EA">
        <w:rPr>
          <w:rFonts w:ascii="Times New Roman" w:hAnsi="Times New Roman"/>
          <w:noProof w:val="0"/>
          <w:sz w:val="24"/>
          <w:szCs w:val="24"/>
          <w:lang w:val="en-US"/>
        </w:rPr>
        <w:tab/>
        <w:t>A great number of people speak English as a foreign language. Their native language is not English.</w:t>
      </w:r>
    </w:p>
    <w:p w:rsidR="00A12CCD" w:rsidRPr="00F448EA" w:rsidRDefault="00A12CCD" w:rsidP="009C764C">
      <w:pPr>
        <w:tabs>
          <w:tab w:val="left" w:pos="-360"/>
          <w:tab w:val="left" w:leader="underscore" w:pos="1008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806CC3">
      <w:pPr>
        <w:tabs>
          <w:tab w:val="left" w:pos="-360"/>
          <w:tab w:val="left" w:leader="underscore" w:pos="1008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806CC3">
      <w:pPr>
        <w:tabs>
          <w:tab w:val="left" w:pos="-360"/>
          <w:tab w:val="left" w:leader="underscore" w:pos="1008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25.</w:t>
      </w:r>
      <w:r w:rsidRPr="00F448EA">
        <w:rPr>
          <w:rFonts w:ascii="Times New Roman" w:hAnsi="Times New Roman"/>
          <w:noProof w:val="0"/>
          <w:sz w:val="24"/>
          <w:szCs w:val="24"/>
          <w:lang w:val="en-US"/>
        </w:rPr>
        <w:tab/>
        <w:t>English has been regarded as a lingua franca. It enjoys more universality than any other language.</w:t>
      </w:r>
    </w:p>
    <w:p w:rsidR="00A12CCD" w:rsidRPr="00F448EA" w:rsidRDefault="00A12CCD" w:rsidP="00806CC3">
      <w:pPr>
        <w:tabs>
          <w:tab w:val="left" w:pos="-360"/>
          <w:tab w:val="left" w:leader="underscore" w:pos="1008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F64466">
      <w:pPr>
        <w:tabs>
          <w:tab w:val="left" w:pos="-360"/>
          <w:tab w:val="left" w:leader="underscore" w:pos="10080"/>
        </w:tabs>
        <w:spacing w:after="40" w:line="36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FD4777">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bCs/>
          <w:noProof w:val="0"/>
          <w:sz w:val="24"/>
          <w:szCs w:val="24"/>
          <w:lang w:val="en-US"/>
        </w:rPr>
        <w:t>VI.</w:t>
      </w:r>
      <w:r w:rsidRPr="00F448EA">
        <w:rPr>
          <w:rFonts w:ascii="Times New Roman" w:hAnsi="Times New Roman"/>
          <w:b/>
          <w:bCs/>
          <w:noProof w:val="0"/>
          <w:sz w:val="24"/>
          <w:szCs w:val="24"/>
          <w:lang w:val="en-US"/>
        </w:rPr>
        <w:tab/>
        <w:t xml:space="preserve">Choose the word or phrase among A, B, C or </w:t>
      </w:r>
      <w:r w:rsidRPr="00F448EA">
        <w:rPr>
          <w:rFonts w:ascii="Times New Roman" w:hAnsi="Times New Roman"/>
          <w:b/>
          <w:noProof w:val="0"/>
          <w:sz w:val="24"/>
          <w:szCs w:val="24"/>
          <w:lang w:val="en-US"/>
        </w:rPr>
        <w:t xml:space="preserve">D </w:t>
      </w:r>
      <w:r w:rsidRPr="00F448EA">
        <w:rPr>
          <w:rFonts w:ascii="Times New Roman" w:hAnsi="Times New Roman"/>
          <w:b/>
          <w:bCs/>
          <w:noProof w:val="0"/>
          <w:sz w:val="24"/>
          <w:szCs w:val="24"/>
          <w:lang w:val="en-US"/>
        </w:rPr>
        <w:t>that best fits the blank space in the following passage.</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English is the (26)</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important in the world today. A very large (27)</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bCs/>
          <w:noProof w:val="0"/>
          <w:sz w:val="24"/>
          <w:szCs w:val="24"/>
          <w:lang w:val="en-US"/>
        </w:rPr>
        <w:t>of people</w:t>
      </w:r>
      <w:r w:rsidRPr="00F448EA">
        <w:rPr>
          <w:rFonts w:ascii="Times New Roman" w:hAnsi="Times New Roman"/>
          <w:noProof w:val="0"/>
          <w:sz w:val="24"/>
          <w:szCs w:val="24"/>
          <w:lang w:val="en-US"/>
        </w:rPr>
        <w:t xml:space="preserve"> understand and use English in many (28)</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of the world.</w:t>
      </w:r>
    </w:p>
    <w:p w:rsidR="00A12CCD" w:rsidRPr="00F448EA" w:rsidRDefault="00A9099C" w:rsidP="00FD4777">
      <w:pPr>
        <w:tabs>
          <w:tab w:val="left" w:pos="-360"/>
        </w:tabs>
        <w:spacing w:after="40" w:line="240" w:lineRule="auto"/>
        <w:ind w:left="-720" w:right="-720"/>
        <w:jc w:val="both"/>
        <w:rPr>
          <w:rFonts w:ascii="Times New Roman" w:hAnsi="Times New Roman"/>
          <w:noProof w:val="0"/>
          <w:sz w:val="24"/>
          <w:szCs w:val="24"/>
          <w:lang w:val="en-US"/>
        </w:rPr>
      </w:pPr>
      <w:r>
        <w:rPr>
          <w:lang w:val="en-US"/>
        </w:rPr>
        <w:pict>
          <v:shape id="Picture 714" o:spid="_x0000_s1115" type="#_x0000_t75" alt="Kết quả hình ảnh cho learn English" style="position:absolute;left:0;text-align:left;margin-left:428.05pt;margin-top:2pt;width:75.75pt;height:75.75pt;z-index:88;visibility:visible">
            <v:imagedata r:id="rId52" o:title=""/>
            <w10:wrap type="square"/>
          </v:shape>
        </w:pict>
      </w:r>
      <w:r w:rsidR="00A12CCD" w:rsidRPr="00F448EA">
        <w:rPr>
          <w:rFonts w:ascii="Times New Roman" w:hAnsi="Times New Roman"/>
          <w:noProof w:val="0"/>
          <w:sz w:val="24"/>
          <w:szCs w:val="24"/>
          <w:lang w:val="en-US"/>
        </w:rPr>
        <w:tab/>
        <w:t>Indeed English is a very useful language. If we (29)</w:t>
      </w:r>
      <w:r w:rsidR="00A12CCD" w:rsidRPr="00F448EA">
        <w:rPr>
          <w:rFonts w:ascii="Times New Roman" w:hAnsi="Times New Roman"/>
          <w:noProof w:val="0"/>
          <w:sz w:val="24"/>
          <w:szCs w:val="24"/>
          <w:u w:val="single"/>
          <w:lang w:val="en-US"/>
        </w:rPr>
        <w:tab/>
      </w:r>
      <w:r w:rsidR="00A12CCD" w:rsidRPr="00F448EA">
        <w:rPr>
          <w:rFonts w:ascii="Times New Roman" w:hAnsi="Times New Roman"/>
          <w:noProof w:val="0"/>
          <w:sz w:val="24"/>
          <w:szCs w:val="24"/>
          <w:lang w:val="en-US"/>
        </w:rPr>
        <w:t xml:space="preserve">English we can go </w:t>
      </w:r>
      <w:r w:rsidR="00A12CCD" w:rsidRPr="00F448EA">
        <w:rPr>
          <w:rFonts w:ascii="Times New Roman" w:hAnsi="Times New Roman"/>
          <w:noProof w:val="0"/>
          <w:sz w:val="24"/>
          <w:szCs w:val="24"/>
          <w:lang w:val="en-US" w:eastAsia="vi-VN"/>
        </w:rPr>
        <w:t>to</w:t>
      </w:r>
      <w:r w:rsidR="00A12CCD" w:rsidRPr="00F448EA">
        <w:rPr>
          <w:rFonts w:ascii="Times New Roman" w:hAnsi="Times New Roman"/>
          <w:bCs/>
          <w:noProof w:val="0"/>
          <w:sz w:val="24"/>
          <w:szCs w:val="24"/>
          <w:lang w:val="en-US"/>
        </w:rPr>
        <w:t>any place or</w:t>
      </w:r>
      <w:r w:rsidR="00A12CCD" w:rsidRPr="00F448EA">
        <w:rPr>
          <w:rFonts w:ascii="Times New Roman" w:hAnsi="Times New Roman"/>
          <w:noProof w:val="0"/>
          <w:sz w:val="24"/>
          <w:szCs w:val="24"/>
          <w:lang w:val="en-US"/>
        </w:rPr>
        <w:t xml:space="preserve"> country we like. We shall not find it hard to (30)</w:t>
      </w:r>
      <w:r w:rsidR="00A12CCD" w:rsidRPr="00F448EA">
        <w:rPr>
          <w:rFonts w:ascii="Times New Roman" w:hAnsi="Times New Roman"/>
          <w:noProof w:val="0"/>
          <w:sz w:val="24"/>
          <w:szCs w:val="24"/>
          <w:u w:val="single"/>
          <w:lang w:val="en-US"/>
        </w:rPr>
        <w:tab/>
      </w:r>
      <w:r w:rsidR="00A12CCD" w:rsidRPr="00F448EA">
        <w:rPr>
          <w:rFonts w:ascii="Times New Roman" w:hAnsi="Times New Roman"/>
          <w:noProof w:val="0"/>
          <w:sz w:val="24"/>
          <w:szCs w:val="24"/>
          <w:lang w:val="en-US"/>
        </w:rPr>
        <w:t xml:space="preserve">people understand what we want to </w:t>
      </w:r>
      <w:r w:rsidR="00A12CCD" w:rsidRPr="00F448EA">
        <w:rPr>
          <w:rFonts w:ascii="Times New Roman" w:hAnsi="Times New Roman"/>
          <w:bCs/>
          <w:noProof w:val="0"/>
          <w:sz w:val="24"/>
          <w:szCs w:val="24"/>
          <w:lang w:val="en-US"/>
        </w:rPr>
        <w:t>say.</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English also helps us to learn all kinds of subjects. Hundreds of books are (31)</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 in English every day in many countries to teach people many useful things. (32)</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 English language has, therefore, helped to spread ideas and knowledge to all the comers of the world. There is no subject that cannot be (33)</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 in English.</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Cs/>
          <w:noProof w:val="0"/>
          <w:sz w:val="24"/>
          <w:szCs w:val="24"/>
          <w:lang w:val="en-US"/>
        </w:rPr>
        <w:t>As English is used so much everywhere in the world, it has helped to make the countries</w:t>
      </w:r>
      <w:r w:rsidRPr="00F448EA">
        <w:rPr>
          <w:rFonts w:ascii="Times New Roman" w:hAnsi="Times New Roman"/>
          <w:noProof w:val="0"/>
          <w:sz w:val="24"/>
          <w:szCs w:val="24"/>
          <w:lang w:val="en-US"/>
        </w:rPr>
        <w:t>in the world more (34)</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The leaders of the world use English to understand one another. The English language has also helped to spread better understanding and friendship</w:t>
      </w:r>
      <w:r w:rsidRPr="00F448EA">
        <w:rPr>
          <w:rFonts w:ascii="Times New Roman" w:hAnsi="Times New Roman"/>
          <w:noProof w:val="0"/>
          <w:sz w:val="24"/>
          <w:szCs w:val="24"/>
          <w:lang w:val="en-US"/>
        </w:rPr>
        <w:tab/>
        <w:t xml:space="preserve"> among countries of the world.</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Lastly, a person who knows English is respected by people. It is for all these (35)</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that I want to learn English.</w:t>
      </w:r>
    </w:p>
    <w:p w:rsidR="00A12CCD" w:rsidRPr="00F448EA" w:rsidRDefault="00A12CCD" w:rsidP="000F0B7C">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26.</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most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mostly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 xml:space="preserve"> chiefly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best</w:t>
      </w:r>
    </w:p>
    <w:p w:rsidR="00A12CCD" w:rsidRPr="00F448EA" w:rsidRDefault="00A12CCD" w:rsidP="000F0B7C">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27.</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few</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deal</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 xml:space="preserve"> amount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number</w:t>
      </w:r>
    </w:p>
    <w:p w:rsidR="00A12CCD" w:rsidRPr="00F448EA" w:rsidRDefault="00A12CCD" w:rsidP="000F0B7C">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28.</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countries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places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 xml:space="preserve"> sites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scenes</w:t>
      </w:r>
    </w:p>
    <w:p w:rsidR="00A12CCD" w:rsidRPr="00F448EA" w:rsidRDefault="00A12CCD" w:rsidP="000F0B7C">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29.</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realize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say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 xml:space="preserve"> speak</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tell</w:t>
      </w:r>
    </w:p>
    <w:p w:rsidR="00A12CCD" w:rsidRPr="00F448EA" w:rsidRDefault="00A12CCD" w:rsidP="000F0B7C">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30.</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get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let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 xml:space="preserve"> persuade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make</w:t>
      </w:r>
    </w:p>
    <w:p w:rsidR="00A12CCD" w:rsidRPr="00F448EA" w:rsidRDefault="00A12CCD" w:rsidP="000F0B7C">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31.</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published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wrote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 xml:space="preserve"> print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make</w:t>
      </w:r>
    </w:p>
    <w:p w:rsidR="00A12CCD" w:rsidRPr="00F448EA" w:rsidRDefault="00A12CCD" w:rsidP="000F0B7C">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32.</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A</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An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 xml:space="preserve"> That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The</w:t>
      </w:r>
    </w:p>
    <w:p w:rsidR="00A12CCD" w:rsidRPr="00F448EA" w:rsidRDefault="00A12CCD" w:rsidP="000F0B7C">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33.</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recognized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realized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 xml:space="preserve"> known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 xml:space="preserve"> taught</w:t>
      </w:r>
    </w:p>
    <w:p w:rsidR="00A12CCD" w:rsidRPr="00F448EA" w:rsidRDefault="00A12CCD" w:rsidP="000F0B7C">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34.</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friend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friendly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 xml:space="preserve"> friendship</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 xml:space="preserve"> friendliness</w:t>
      </w:r>
    </w:p>
    <w:p w:rsidR="00A12CCD" w:rsidRPr="00F448EA" w:rsidRDefault="00A12CCD" w:rsidP="000A58FA">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35.</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reasons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causes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 xml:space="preserve"> effects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 xml:space="preserve"> results</w:t>
      </w:r>
    </w:p>
    <w:p w:rsidR="00A12CCD" w:rsidRPr="00F448EA" w:rsidRDefault="00A12CCD" w:rsidP="000A58FA">
      <w:pPr>
        <w:tabs>
          <w:tab w:val="left" w:pos="-27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bCs/>
          <w:noProof w:val="0"/>
          <w:sz w:val="24"/>
          <w:szCs w:val="24"/>
          <w:lang w:val="en-US"/>
        </w:rPr>
        <w:t>VII.</w:t>
      </w:r>
      <w:r>
        <w:rPr>
          <w:rFonts w:ascii="Times New Roman" w:hAnsi="Times New Roman"/>
          <w:b/>
          <w:bCs/>
          <w:noProof w:val="0"/>
          <w:sz w:val="24"/>
          <w:szCs w:val="24"/>
          <w:lang w:val="en-US"/>
        </w:rPr>
        <w:tab/>
      </w:r>
      <w:r w:rsidRPr="00F448EA">
        <w:rPr>
          <w:rFonts w:ascii="Times New Roman" w:hAnsi="Times New Roman"/>
          <w:b/>
          <w:bCs/>
          <w:noProof w:val="0"/>
          <w:sz w:val="24"/>
          <w:szCs w:val="24"/>
          <w:lang w:val="en-US"/>
        </w:rPr>
        <w:t xml:space="preserve">Read the passage, and choose the correct answer A, B, C or </w:t>
      </w:r>
      <w:r w:rsidRPr="00F448EA">
        <w:rPr>
          <w:rFonts w:ascii="Times New Roman" w:hAnsi="Times New Roman"/>
          <w:b/>
          <w:noProof w:val="0"/>
          <w:sz w:val="24"/>
          <w:szCs w:val="24"/>
          <w:lang w:val="en-US"/>
        </w:rPr>
        <w:t xml:space="preserve">D </w:t>
      </w:r>
      <w:r w:rsidRPr="00F448EA">
        <w:rPr>
          <w:rFonts w:ascii="Times New Roman" w:hAnsi="Times New Roman"/>
          <w:b/>
          <w:bCs/>
          <w:noProof w:val="0"/>
          <w:sz w:val="24"/>
          <w:szCs w:val="24"/>
          <w:lang w:val="en-US"/>
        </w:rPr>
        <w:t>for each question.</w:t>
      </w:r>
    </w:p>
    <w:p w:rsidR="00A12CCD" w:rsidRPr="00F448EA" w:rsidRDefault="00A9099C" w:rsidP="00FD4777">
      <w:pPr>
        <w:tabs>
          <w:tab w:val="left" w:pos="-360"/>
        </w:tabs>
        <w:spacing w:after="40" w:line="240" w:lineRule="auto"/>
        <w:ind w:left="-720" w:right="-720"/>
        <w:jc w:val="both"/>
        <w:rPr>
          <w:rFonts w:ascii="Times New Roman" w:hAnsi="Times New Roman"/>
          <w:noProof w:val="0"/>
          <w:sz w:val="24"/>
          <w:szCs w:val="24"/>
          <w:lang w:val="en-US"/>
        </w:rPr>
      </w:pPr>
      <w:r>
        <w:rPr>
          <w:lang w:val="en-US"/>
        </w:rPr>
        <w:pict>
          <v:shape id="Picture 715" o:spid="_x0000_s1116" type="#_x0000_t75" alt="Kết quả hình ảnh" style="position:absolute;left:0;text-align:left;margin-left:409.45pt;margin-top:1.55pt;width:93.25pt;height:93.25pt;z-index:89;visibility:visible">
            <v:imagedata r:id="rId53" o:title=""/>
            <w10:wrap type="square"/>
          </v:shape>
        </w:pict>
      </w:r>
      <w:r w:rsidR="00A12CCD" w:rsidRPr="00F448EA">
        <w:rPr>
          <w:rFonts w:ascii="Times New Roman" w:hAnsi="Times New Roman"/>
          <w:noProof w:val="0"/>
          <w:sz w:val="24"/>
          <w:szCs w:val="24"/>
          <w:lang w:val="en-US"/>
        </w:rPr>
        <w:tab/>
        <w:t>Every year, students in many countries learn English. Some of these students are young, children. Others are teenagers. Many are adults. Some learn at school, others study by themselves. A few learn English just by hearing the language in films, on television, in the office or among their friends. But not many are lucky enough to do that. Most people must work hard to learn another language.</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 xml:space="preserve">Many boys and girls learn English at school because it is one of their subjects. They study their own language, mathematics, and English. In England, America, or Australia, </w:t>
      </w:r>
      <w:r w:rsidRPr="00F448EA">
        <w:rPr>
          <w:rFonts w:ascii="Times New Roman" w:hAnsi="Times New Roman"/>
          <w:noProof w:val="0"/>
          <w:sz w:val="24"/>
          <w:szCs w:val="24"/>
          <w:lang w:val="en-US"/>
        </w:rPr>
        <w:lastRenderedPageBreak/>
        <w:t>many boys and girls study their native language, which is English, mathematics, and another language, perhaps French, or German or Spanish.</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Many adults learn English because it is useful for their work. Teenagers often learn English for their higher studies, because some of their books are in English at college or university. Others learn English because they want to read newspapers or magazines in English.</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sz w:val="24"/>
          <w:szCs w:val="24"/>
          <w:lang w:val="en-US"/>
        </w:rPr>
        <w:t>36.</w:t>
      </w:r>
      <w:r w:rsidRPr="00F448EA">
        <w:rPr>
          <w:rFonts w:ascii="Times New Roman" w:hAnsi="Times New Roman"/>
          <w:bCs/>
          <w:noProof w:val="0"/>
          <w:sz w:val="24"/>
          <w:szCs w:val="24"/>
          <w:lang w:val="en-US"/>
        </w:rPr>
        <w:tab/>
      </w:r>
      <w:r w:rsidRPr="00F448EA">
        <w:rPr>
          <w:rFonts w:ascii="Times New Roman" w:hAnsi="Times New Roman"/>
          <w:noProof w:val="0"/>
          <w:sz w:val="24"/>
          <w:szCs w:val="24"/>
          <w:lang w:val="en-US"/>
        </w:rPr>
        <w:t>According to the writer</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w:t>
      </w:r>
    </w:p>
    <w:p w:rsidR="00A12CCD" w:rsidRPr="00F448EA" w:rsidRDefault="00A12CCD" w:rsidP="008E076B">
      <w:pPr>
        <w:tabs>
          <w:tab w:val="left" w:pos="-360"/>
          <w:tab w:val="left" w:pos="4320"/>
        </w:tabs>
        <w:spacing w:after="40" w:line="240" w:lineRule="auto"/>
        <w:ind w:left="-720" w:right="-720"/>
        <w:jc w:val="both"/>
        <w:rPr>
          <w:rFonts w:ascii="Times New Roman" w:hAnsi="Times New Roman"/>
          <w:bCs/>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A.</w:t>
      </w:r>
      <w:r w:rsidRPr="00F448EA">
        <w:rPr>
          <w:rFonts w:ascii="Times New Roman" w:hAnsi="Times New Roman"/>
          <w:noProof w:val="0"/>
          <w:sz w:val="24"/>
          <w:szCs w:val="24"/>
          <w:lang w:val="en-US"/>
        </w:rPr>
        <w:t>only adults learn English</w:t>
      </w:r>
      <w:r w:rsidRPr="00F448EA">
        <w:rPr>
          <w:rFonts w:ascii="Times New Roman" w:hAnsi="Times New Roman"/>
          <w:bCs/>
          <w:noProof w:val="0"/>
          <w:sz w:val="24"/>
          <w:szCs w:val="24"/>
          <w:lang w:val="en-US"/>
        </w:rPr>
        <w:tab/>
      </w:r>
      <w:r w:rsidRPr="00F448EA">
        <w:rPr>
          <w:rFonts w:ascii="Times New Roman" w:hAnsi="Times New Roman"/>
          <w:b/>
          <w:bCs/>
          <w:noProof w:val="0"/>
          <w:sz w:val="24"/>
          <w:szCs w:val="24"/>
          <w:lang w:val="en-US"/>
        </w:rPr>
        <w:t>C.</w:t>
      </w:r>
      <w:r w:rsidRPr="00F448EA">
        <w:rPr>
          <w:rFonts w:ascii="Times New Roman" w:hAnsi="Times New Roman"/>
          <w:noProof w:val="0"/>
          <w:sz w:val="24"/>
          <w:szCs w:val="24"/>
          <w:lang w:val="en-US"/>
        </w:rPr>
        <w:t xml:space="preserve">no children like to learn English </w:t>
      </w:r>
    </w:p>
    <w:p w:rsidR="00A12CCD" w:rsidRPr="00F448EA" w:rsidRDefault="00A12CCD" w:rsidP="008E076B">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sz w:val="24"/>
          <w:szCs w:val="24"/>
          <w:lang w:val="en-US"/>
        </w:rPr>
        <w:tab/>
      </w:r>
      <w:r w:rsidRPr="00F448EA">
        <w:rPr>
          <w:rFonts w:ascii="Times New Roman" w:hAnsi="Times New Roman"/>
          <w:b/>
          <w:bCs/>
          <w:noProof w:val="0"/>
          <w:sz w:val="24"/>
          <w:szCs w:val="24"/>
          <w:lang w:val="en-US"/>
        </w:rPr>
        <w:t>C.</w:t>
      </w:r>
      <w:r w:rsidRPr="00F448EA">
        <w:rPr>
          <w:rFonts w:ascii="Times New Roman" w:hAnsi="Times New Roman"/>
          <w:noProof w:val="0"/>
          <w:sz w:val="24"/>
          <w:szCs w:val="24"/>
          <w:lang w:val="en-US"/>
        </w:rPr>
        <w:t>English is useful only for teenagers</w:t>
      </w:r>
      <w:r w:rsidRPr="00F448EA">
        <w:rPr>
          <w:rFonts w:ascii="Times New Roman" w:hAnsi="Times New Roman"/>
          <w:noProof w:val="0"/>
          <w:sz w:val="24"/>
          <w:szCs w:val="24"/>
          <w:lang w:val="en-US"/>
        </w:rPr>
        <w:tab/>
      </w:r>
      <w:r w:rsidRPr="00F448EA">
        <w:rPr>
          <w:rFonts w:ascii="Times New Roman" w:hAnsi="Times New Roman"/>
          <w:b/>
          <w:bCs/>
          <w:noProof w:val="0"/>
          <w:sz w:val="24"/>
          <w:szCs w:val="24"/>
          <w:lang w:val="en-US"/>
        </w:rPr>
        <w:t>D.</w:t>
      </w:r>
      <w:r w:rsidRPr="00F448EA">
        <w:rPr>
          <w:rFonts w:ascii="Times New Roman" w:hAnsi="Times New Roman"/>
          <w:noProof w:val="0"/>
          <w:sz w:val="24"/>
          <w:szCs w:val="24"/>
          <w:lang w:val="en-US"/>
        </w:rPr>
        <w:t>English is popular all over the world</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sz w:val="24"/>
          <w:szCs w:val="24"/>
          <w:lang w:val="en-US"/>
        </w:rPr>
        <w:t>37.</w:t>
      </w:r>
      <w:r w:rsidRPr="00F448EA">
        <w:rPr>
          <w:rFonts w:ascii="Times New Roman" w:hAnsi="Times New Roman"/>
          <w:bCs/>
          <w:noProof w:val="0"/>
          <w:sz w:val="24"/>
          <w:szCs w:val="24"/>
          <w:lang w:val="en-US"/>
        </w:rPr>
        <w:tab/>
      </w:r>
      <w:r w:rsidRPr="00F448EA">
        <w:rPr>
          <w:rFonts w:ascii="Times New Roman" w:hAnsi="Times New Roman"/>
          <w:noProof w:val="0"/>
          <w:sz w:val="24"/>
          <w:szCs w:val="24"/>
          <w:lang w:val="en-US"/>
        </w:rPr>
        <w:t>Most people learn English by</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w:t>
      </w:r>
    </w:p>
    <w:p w:rsidR="00A12CCD" w:rsidRPr="00F448EA" w:rsidRDefault="00A12CCD" w:rsidP="00EB1F23">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bCs/>
          <w:noProof w:val="0"/>
          <w:sz w:val="24"/>
          <w:szCs w:val="24"/>
          <w:lang w:val="en-US"/>
        </w:rPr>
        <w:t>A.</w:t>
      </w:r>
      <w:r w:rsidRPr="00F448EA">
        <w:rPr>
          <w:rFonts w:ascii="Times New Roman" w:hAnsi="Times New Roman"/>
          <w:noProof w:val="0"/>
          <w:sz w:val="24"/>
          <w:szCs w:val="24"/>
          <w:lang w:val="en-US"/>
        </w:rPr>
        <w:t>watching videos only</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 xml:space="preserve">B. </w:t>
      </w:r>
      <w:r w:rsidRPr="00F448EA">
        <w:rPr>
          <w:rFonts w:ascii="Times New Roman" w:hAnsi="Times New Roman"/>
          <w:noProof w:val="0"/>
          <w:sz w:val="24"/>
          <w:szCs w:val="24"/>
          <w:lang w:val="en-US"/>
        </w:rPr>
        <w:t xml:space="preserve">working hard on their lessons </w:t>
      </w:r>
    </w:p>
    <w:p w:rsidR="00A12CCD" w:rsidRPr="00F448EA" w:rsidRDefault="00A12CCD" w:rsidP="00EB1F23">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bCs/>
          <w:noProof w:val="0"/>
          <w:sz w:val="24"/>
          <w:szCs w:val="24"/>
          <w:lang w:val="en-US"/>
        </w:rPr>
        <w:t>C.</w:t>
      </w:r>
      <w:r w:rsidRPr="00F448EA">
        <w:rPr>
          <w:rFonts w:ascii="Times New Roman" w:hAnsi="Times New Roman"/>
          <w:noProof w:val="0"/>
          <w:sz w:val="24"/>
          <w:szCs w:val="24"/>
          <w:lang w:val="en-US"/>
        </w:rPr>
        <w:t xml:space="preserve">hearing the language in the office </w:t>
      </w:r>
      <w:r w:rsidRPr="00F448EA">
        <w:rPr>
          <w:rFonts w:ascii="Times New Roman" w:hAnsi="Times New Roman"/>
          <w:noProof w:val="0"/>
          <w:sz w:val="24"/>
          <w:szCs w:val="24"/>
          <w:lang w:val="en-US"/>
        </w:rPr>
        <w:tab/>
      </w:r>
      <w:r w:rsidRPr="00F448EA">
        <w:rPr>
          <w:rFonts w:ascii="Times New Roman" w:hAnsi="Times New Roman"/>
          <w:b/>
          <w:bCs/>
          <w:noProof w:val="0"/>
          <w:sz w:val="24"/>
          <w:szCs w:val="24"/>
          <w:lang w:val="en-US"/>
        </w:rPr>
        <w:t>D.</w:t>
      </w:r>
      <w:r w:rsidRPr="00F448EA">
        <w:rPr>
          <w:rFonts w:ascii="Times New Roman" w:hAnsi="Times New Roman"/>
          <w:noProof w:val="0"/>
          <w:sz w:val="24"/>
          <w:szCs w:val="24"/>
          <w:lang w:val="en-US"/>
        </w:rPr>
        <w:t>talking with foreigners</w:t>
      </w:r>
    </w:p>
    <w:p w:rsidR="00A12CCD" w:rsidRPr="00F448EA" w:rsidRDefault="00A12CCD" w:rsidP="006D664D">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sz w:val="24"/>
          <w:szCs w:val="24"/>
          <w:lang w:val="en-US"/>
        </w:rPr>
        <w:t>38.</w:t>
      </w:r>
      <w:r w:rsidRPr="00F448EA">
        <w:rPr>
          <w:rFonts w:ascii="Times New Roman" w:hAnsi="Times New Roman"/>
          <w:bCs/>
          <w:noProof w:val="0"/>
          <w:sz w:val="24"/>
          <w:szCs w:val="24"/>
          <w:lang w:val="en-US"/>
        </w:rPr>
        <w:tab/>
      </w:r>
      <w:r w:rsidRPr="00F448EA">
        <w:rPr>
          <w:rFonts w:ascii="Times New Roman" w:hAnsi="Times New Roman"/>
          <w:noProof w:val="0"/>
          <w:sz w:val="24"/>
          <w:szCs w:val="24"/>
          <w:lang w:val="en-US"/>
        </w:rPr>
        <w:t>Many boys and girls learn English because</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w:t>
      </w:r>
    </w:p>
    <w:p w:rsidR="00A12CCD" w:rsidRPr="00F448EA" w:rsidRDefault="00A12CCD" w:rsidP="006D664D">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A.</w:t>
      </w:r>
      <w:r w:rsidRPr="00F448EA">
        <w:rPr>
          <w:rFonts w:ascii="Times New Roman" w:hAnsi="Times New Roman"/>
          <w:noProof w:val="0"/>
          <w:sz w:val="24"/>
          <w:szCs w:val="24"/>
          <w:lang w:val="en-US"/>
        </w:rPr>
        <w:t>it is included in their study courses</w:t>
      </w:r>
      <w:r w:rsidRPr="00F448EA">
        <w:rPr>
          <w:rFonts w:ascii="Times New Roman" w:hAnsi="Times New Roman"/>
          <w:noProof w:val="0"/>
          <w:sz w:val="24"/>
          <w:szCs w:val="24"/>
          <w:lang w:val="en-US"/>
        </w:rPr>
        <w:tab/>
      </w:r>
      <w:r w:rsidRPr="00F448EA">
        <w:rPr>
          <w:rFonts w:ascii="Times New Roman" w:hAnsi="Times New Roman"/>
          <w:b/>
          <w:bCs/>
          <w:noProof w:val="0"/>
          <w:sz w:val="24"/>
          <w:szCs w:val="24"/>
          <w:lang w:val="en-US"/>
        </w:rPr>
        <w:t>B.</w:t>
      </w:r>
      <w:r w:rsidRPr="00F448EA">
        <w:rPr>
          <w:rFonts w:ascii="Times New Roman" w:hAnsi="Times New Roman"/>
          <w:noProof w:val="0"/>
          <w:sz w:val="24"/>
          <w:szCs w:val="24"/>
          <w:lang w:val="en-US"/>
        </w:rPr>
        <w:t xml:space="preserve">English can give them a job </w:t>
      </w:r>
      <w:r w:rsidRPr="00F448EA">
        <w:rPr>
          <w:rFonts w:ascii="Times New Roman" w:hAnsi="Times New Roman"/>
          <w:noProof w:val="0"/>
          <w:sz w:val="24"/>
          <w:szCs w:val="24"/>
          <w:lang w:val="en-US"/>
        </w:rPr>
        <w:tab/>
      </w:r>
    </w:p>
    <w:p w:rsidR="00A12CCD" w:rsidRPr="00F448EA" w:rsidRDefault="00A12CCD" w:rsidP="006D664D">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bCs/>
          <w:noProof w:val="0"/>
          <w:sz w:val="24"/>
          <w:szCs w:val="24"/>
          <w:lang w:val="en-US"/>
        </w:rPr>
        <w:t>C.</w:t>
      </w:r>
      <w:r w:rsidRPr="00F448EA">
        <w:rPr>
          <w:rFonts w:ascii="Times New Roman" w:hAnsi="Times New Roman"/>
          <w:noProof w:val="0"/>
          <w:sz w:val="24"/>
          <w:szCs w:val="24"/>
          <w:lang w:val="en-US"/>
        </w:rPr>
        <w:t>they are forced to learn it</w:t>
      </w:r>
      <w:r w:rsidRPr="00F448EA">
        <w:rPr>
          <w:rFonts w:ascii="Times New Roman" w:hAnsi="Times New Roman"/>
          <w:noProof w:val="0"/>
          <w:sz w:val="24"/>
          <w:szCs w:val="24"/>
          <w:lang w:val="en-US"/>
        </w:rPr>
        <w:tab/>
      </w:r>
      <w:r w:rsidRPr="00F448EA">
        <w:rPr>
          <w:rFonts w:ascii="Times New Roman" w:hAnsi="Times New Roman"/>
          <w:b/>
          <w:bCs/>
          <w:noProof w:val="0"/>
          <w:sz w:val="24"/>
          <w:szCs w:val="24"/>
          <w:lang w:val="en-US"/>
        </w:rPr>
        <w:t>D.</w:t>
      </w:r>
      <w:r w:rsidRPr="00F448EA">
        <w:rPr>
          <w:rFonts w:ascii="Times New Roman" w:hAnsi="Times New Roman"/>
          <w:noProof w:val="0"/>
          <w:sz w:val="24"/>
          <w:szCs w:val="24"/>
          <w:lang w:val="en-US"/>
        </w:rPr>
        <w:t>they have to study their own language</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sz w:val="24"/>
          <w:szCs w:val="24"/>
          <w:lang w:val="en-US"/>
        </w:rPr>
        <w:t>39.</w:t>
      </w:r>
      <w:r w:rsidRPr="00F448EA">
        <w:rPr>
          <w:rFonts w:ascii="Times New Roman" w:hAnsi="Times New Roman"/>
          <w:bCs/>
          <w:noProof w:val="0"/>
          <w:sz w:val="24"/>
          <w:szCs w:val="24"/>
          <w:lang w:val="en-US"/>
        </w:rPr>
        <w:tab/>
      </w:r>
      <w:r w:rsidRPr="00F448EA">
        <w:rPr>
          <w:rFonts w:ascii="Times New Roman" w:hAnsi="Times New Roman"/>
          <w:noProof w:val="0"/>
          <w:sz w:val="24"/>
          <w:szCs w:val="24"/>
          <w:lang w:val="en-US"/>
        </w:rPr>
        <w:t>In America or Australia many school children study</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A.</w:t>
      </w:r>
      <w:r w:rsidRPr="00F448EA">
        <w:rPr>
          <w:rFonts w:ascii="Times New Roman" w:hAnsi="Times New Roman"/>
          <w:noProof w:val="0"/>
          <w:sz w:val="24"/>
          <w:szCs w:val="24"/>
          <w:lang w:val="en-US"/>
        </w:rPr>
        <w:t>English as a foreign language</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English and mathematics only</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sz w:val="24"/>
          <w:szCs w:val="24"/>
          <w:lang w:val="en-US"/>
        </w:rPr>
        <w:tab/>
      </w:r>
      <w:r w:rsidRPr="00F448EA">
        <w:rPr>
          <w:rFonts w:ascii="Times New Roman" w:hAnsi="Times New Roman"/>
          <w:b/>
          <w:bCs/>
          <w:noProof w:val="0"/>
          <w:sz w:val="24"/>
          <w:szCs w:val="24"/>
          <w:lang w:val="en-US"/>
        </w:rPr>
        <w:t>C.</w:t>
      </w:r>
      <w:r w:rsidRPr="00F448EA">
        <w:rPr>
          <w:rFonts w:ascii="Times New Roman" w:hAnsi="Times New Roman"/>
          <w:noProof w:val="0"/>
          <w:sz w:val="24"/>
          <w:szCs w:val="24"/>
          <w:lang w:val="en-US"/>
        </w:rPr>
        <w:t>such foreign languages as French, German, and Spanish</w:t>
      </w:r>
    </w:p>
    <w:p w:rsidR="00A12CCD" w:rsidRPr="00F448EA" w:rsidRDefault="00A12CCD" w:rsidP="00FD4777">
      <w:pPr>
        <w:tabs>
          <w:tab w:val="left" w:pos="-360"/>
        </w:tabs>
        <w:spacing w:after="40" w:line="240" w:lineRule="auto"/>
        <w:ind w:left="-720" w:right="-720"/>
        <w:jc w:val="both"/>
        <w:rPr>
          <w:rFonts w:ascii="Times New Roman" w:hAnsi="Times New Roman"/>
          <w:bCs/>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their own language and no foreign language </w:t>
      </w:r>
    </w:p>
    <w:p w:rsidR="00A12CCD" w:rsidRPr="00F448EA" w:rsidRDefault="00A12CCD" w:rsidP="00FD4777">
      <w:pPr>
        <w:tabs>
          <w:tab w:val="left" w:pos="-360"/>
        </w:tabs>
        <w:spacing w:after="40" w:line="240" w:lineRule="auto"/>
        <w:ind w:left="-720" w:right="-720"/>
        <w:jc w:val="both"/>
        <w:rPr>
          <w:rFonts w:ascii="Times New Roman" w:hAnsi="Times New Roman"/>
          <w:bCs/>
          <w:noProof w:val="0"/>
          <w:sz w:val="24"/>
          <w:szCs w:val="24"/>
          <w:lang w:val="en-US"/>
        </w:rPr>
      </w:pPr>
      <w:r w:rsidRPr="00F448EA">
        <w:rPr>
          <w:rFonts w:ascii="Times New Roman" w:hAnsi="Times New Roman"/>
          <w:noProof w:val="0"/>
          <w:sz w:val="24"/>
          <w:szCs w:val="24"/>
          <w:lang w:val="en-US"/>
        </w:rPr>
        <w:t>40.</w:t>
      </w:r>
      <w:r w:rsidRPr="00F448EA">
        <w:rPr>
          <w:rFonts w:ascii="Times New Roman" w:hAnsi="Times New Roman"/>
          <w:noProof w:val="0"/>
          <w:sz w:val="24"/>
          <w:szCs w:val="24"/>
          <w:lang w:val="en-US"/>
        </w:rPr>
        <w:tab/>
        <w:t xml:space="preserve">Marry adults learn English because </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w:t>
      </w:r>
    </w:p>
    <w:p w:rsidR="00A12CCD" w:rsidRPr="00F448EA" w:rsidRDefault="00A12CCD" w:rsidP="00296C09">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sz w:val="24"/>
          <w:szCs w:val="24"/>
          <w:lang w:val="en-US"/>
        </w:rPr>
        <w:tab/>
      </w:r>
      <w:r w:rsidRPr="00F448EA">
        <w:rPr>
          <w:rFonts w:ascii="Times New Roman" w:hAnsi="Times New Roman"/>
          <w:b/>
          <w:noProof w:val="0"/>
          <w:sz w:val="24"/>
          <w:szCs w:val="24"/>
          <w:lang w:val="en-US"/>
        </w:rPr>
        <w:t>A.</w:t>
      </w:r>
      <w:r w:rsidRPr="00F448EA">
        <w:rPr>
          <w:rFonts w:ascii="Times New Roman" w:hAnsi="Times New Roman"/>
          <w:noProof w:val="0"/>
          <w:sz w:val="24"/>
          <w:szCs w:val="24"/>
          <w:lang w:val="en-US"/>
        </w:rPr>
        <w:t xml:space="preserve"> English is spoken in their office</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they want to go abroad</w:t>
      </w:r>
    </w:p>
    <w:p w:rsidR="00A12CCD" w:rsidRPr="00F448EA" w:rsidRDefault="00A12CCD" w:rsidP="0085102A">
      <w:pPr>
        <w:tabs>
          <w:tab w:val="left" w:pos="-360"/>
          <w:tab w:val="left" w:pos="4320"/>
        </w:tabs>
        <w:spacing w:after="40" w:line="36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most of their books are in English</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it helps them in their work</w:t>
      </w:r>
    </w:p>
    <w:p w:rsidR="00A12CCD" w:rsidRPr="00F448EA" w:rsidRDefault="00A12CCD" w:rsidP="0085102A">
      <w:pPr>
        <w:tabs>
          <w:tab w:val="left" w:pos="-180"/>
        </w:tabs>
        <w:spacing w:after="40" w:line="240" w:lineRule="auto"/>
        <w:ind w:left="-180" w:right="-720" w:hanging="540"/>
        <w:jc w:val="both"/>
        <w:rPr>
          <w:rFonts w:ascii="Times New Roman" w:hAnsi="Times New Roman"/>
          <w:b/>
          <w:noProof w:val="0"/>
          <w:sz w:val="24"/>
          <w:szCs w:val="24"/>
          <w:lang w:val="en-US"/>
        </w:rPr>
      </w:pPr>
      <w:r w:rsidRPr="00F448EA">
        <w:rPr>
          <w:rFonts w:ascii="Times New Roman" w:hAnsi="Times New Roman"/>
          <w:b/>
          <w:bCs/>
          <w:noProof w:val="0"/>
          <w:sz w:val="24"/>
          <w:szCs w:val="24"/>
          <w:lang w:val="en-US"/>
        </w:rPr>
        <w:t>VIII.</w:t>
      </w:r>
      <w:r w:rsidRPr="00F448EA">
        <w:rPr>
          <w:rFonts w:ascii="Times New Roman" w:hAnsi="Times New Roman"/>
          <w:b/>
          <w:bCs/>
          <w:noProof w:val="0"/>
          <w:sz w:val="24"/>
          <w:szCs w:val="24"/>
          <w:lang w:val="en-US"/>
        </w:rPr>
        <w:tab/>
      </w:r>
      <w:r w:rsidRPr="00F448EA">
        <w:rPr>
          <w:rFonts w:ascii="Times New Roman" w:hAnsi="Times New Roman"/>
          <w:b/>
          <w:noProof w:val="0"/>
          <w:sz w:val="24"/>
          <w:szCs w:val="24"/>
          <w:lang w:val="en-US"/>
        </w:rPr>
        <w:t>Complete the conversation about the way to improve speaking skills, using the responses (A-G) given. There are two extra ones.</w:t>
      </w:r>
    </w:p>
    <w:p w:rsidR="00A12CCD" w:rsidRPr="00F448EA" w:rsidRDefault="00A12CCD" w:rsidP="00846C91">
      <w:pPr>
        <w:tabs>
          <w:tab w:val="left" w:pos="-180"/>
          <w:tab w:val="left" w:pos="90"/>
        </w:tabs>
        <w:spacing w:after="40" w:line="240" w:lineRule="auto"/>
        <w:ind w:left="90" w:right="-720" w:hanging="81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 xml:space="preserve">A. </w:t>
      </w:r>
      <w:r w:rsidRPr="00F448EA">
        <w:rPr>
          <w:rFonts w:ascii="Times New Roman" w:hAnsi="Times New Roman"/>
          <w:noProof w:val="0"/>
          <w:sz w:val="24"/>
          <w:szCs w:val="24"/>
          <w:lang w:val="en-US"/>
        </w:rPr>
        <w:t>Choose a word you would like to work on and practise it in different sentences.</w:t>
      </w:r>
    </w:p>
    <w:p w:rsidR="00A12CCD" w:rsidRPr="00F448EA" w:rsidRDefault="00A12CCD" w:rsidP="00846C91">
      <w:pPr>
        <w:tabs>
          <w:tab w:val="left" w:pos="-180"/>
          <w:tab w:val="left" w:pos="90"/>
        </w:tabs>
        <w:spacing w:after="40" w:line="240" w:lineRule="auto"/>
        <w:ind w:left="90" w:right="-720" w:hanging="81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 xml:space="preserve">B. </w:t>
      </w:r>
      <w:r w:rsidRPr="00F448EA">
        <w:rPr>
          <w:rFonts w:ascii="Times New Roman" w:hAnsi="Times New Roman"/>
          <w:noProof w:val="0"/>
          <w:sz w:val="24"/>
          <w:szCs w:val="24"/>
          <w:lang w:val="en-US"/>
        </w:rPr>
        <w:t>Imitate the actors and have fun with it.</w:t>
      </w:r>
    </w:p>
    <w:p w:rsidR="00A12CCD" w:rsidRPr="00F448EA" w:rsidRDefault="00A12CCD" w:rsidP="00846C91">
      <w:pPr>
        <w:tabs>
          <w:tab w:val="left" w:pos="-180"/>
          <w:tab w:val="left" w:pos="90"/>
        </w:tabs>
        <w:spacing w:after="40" w:line="240" w:lineRule="auto"/>
        <w:ind w:left="90" w:right="-720" w:hanging="81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You can use it to record yourself speaking then listen back.</w:t>
      </w:r>
    </w:p>
    <w:p w:rsidR="00A12CCD" w:rsidRPr="00F448EA" w:rsidRDefault="00A12CCD" w:rsidP="00846C91">
      <w:pPr>
        <w:tabs>
          <w:tab w:val="left" w:pos="-180"/>
          <w:tab w:val="left" w:pos="90"/>
        </w:tabs>
        <w:spacing w:after="40" w:line="240" w:lineRule="auto"/>
        <w:ind w:left="90" w:right="-720" w:hanging="81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 xml:space="preserve">D. </w:t>
      </w:r>
      <w:r w:rsidRPr="00F448EA">
        <w:rPr>
          <w:rFonts w:ascii="Times New Roman" w:hAnsi="Times New Roman"/>
          <w:noProof w:val="0"/>
          <w:sz w:val="24"/>
          <w:szCs w:val="24"/>
          <w:lang w:val="en-US"/>
        </w:rPr>
        <w:t>I think you should be confident and speak as often as possible as you can.</w:t>
      </w:r>
    </w:p>
    <w:p w:rsidR="00A12CCD" w:rsidRPr="00F448EA" w:rsidRDefault="00A12CCD" w:rsidP="00846C91">
      <w:pPr>
        <w:tabs>
          <w:tab w:val="left" w:pos="-180"/>
          <w:tab w:val="left" w:pos="90"/>
        </w:tabs>
        <w:spacing w:after="40" w:line="240" w:lineRule="auto"/>
        <w:ind w:left="90" w:right="-720" w:hanging="81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 xml:space="preserve">E. </w:t>
      </w:r>
      <w:r w:rsidRPr="00F448EA">
        <w:rPr>
          <w:rFonts w:ascii="Times New Roman" w:hAnsi="Times New Roman"/>
          <w:noProof w:val="0"/>
          <w:sz w:val="24"/>
          <w:szCs w:val="24"/>
          <w:lang w:val="en-US"/>
        </w:rPr>
        <w:t>We should do interesting activities in English, and using it to talk about things we enjoy will make practising a positive experience.</w:t>
      </w:r>
    </w:p>
    <w:p w:rsidR="00A12CCD" w:rsidRPr="00F448EA" w:rsidRDefault="00A12CCD" w:rsidP="00846C91">
      <w:pPr>
        <w:tabs>
          <w:tab w:val="left" w:pos="-180"/>
          <w:tab w:val="left" w:pos="90"/>
        </w:tabs>
        <w:spacing w:after="40" w:line="240" w:lineRule="auto"/>
        <w:ind w:left="90" w:right="-720" w:hanging="81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F.</w:t>
      </w:r>
      <w:r w:rsidRPr="00F448EA">
        <w:rPr>
          <w:rFonts w:ascii="Times New Roman" w:hAnsi="Times New Roman"/>
          <w:noProof w:val="0"/>
          <w:sz w:val="24"/>
          <w:szCs w:val="24"/>
          <w:lang w:val="en-US"/>
        </w:rPr>
        <w:tab/>
        <w:t>It is a powerful tool for learning languages.</w:t>
      </w:r>
    </w:p>
    <w:p w:rsidR="00A12CCD" w:rsidRPr="00F448EA" w:rsidRDefault="00A12CCD" w:rsidP="00A062F6">
      <w:pPr>
        <w:tabs>
          <w:tab w:val="left" w:pos="-180"/>
          <w:tab w:val="left" w:pos="90"/>
        </w:tabs>
        <w:spacing w:after="40"/>
        <w:ind w:left="90" w:right="-720" w:hanging="81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G.</w:t>
      </w:r>
      <w:r w:rsidRPr="00F448EA">
        <w:rPr>
          <w:rFonts w:ascii="Times New Roman" w:hAnsi="Times New Roman"/>
          <w:b/>
          <w:noProof w:val="0"/>
          <w:sz w:val="24"/>
          <w:szCs w:val="24"/>
          <w:lang w:val="en-US"/>
        </w:rPr>
        <w:tab/>
      </w:r>
      <w:r w:rsidRPr="00F448EA">
        <w:rPr>
          <w:rFonts w:ascii="Times New Roman" w:hAnsi="Times New Roman"/>
          <w:noProof w:val="0"/>
          <w:sz w:val="24"/>
          <w:szCs w:val="24"/>
          <w:lang w:val="en-US"/>
        </w:rPr>
        <w:t>This is a great way to practise pronunciation because you only need to concentrate on your voice.</w:t>
      </w:r>
    </w:p>
    <w:p w:rsidR="00A12CCD" w:rsidRPr="00F448EA" w:rsidRDefault="00A12CCD" w:rsidP="00297A9B">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i/>
          <w:iCs/>
          <w:noProof w:val="0"/>
          <w:sz w:val="24"/>
          <w:szCs w:val="24"/>
          <w:lang w:val="en-US"/>
        </w:rPr>
        <w:t>Amelia:</w:t>
      </w:r>
      <w:r w:rsidRPr="00F448EA">
        <w:rPr>
          <w:rFonts w:ascii="Times New Roman" w:hAnsi="Times New Roman"/>
          <w:noProof w:val="0"/>
          <w:sz w:val="24"/>
          <w:szCs w:val="24"/>
          <w:lang w:val="en-US"/>
        </w:rPr>
        <w:tab/>
        <w:t>The speaking contest in our school is coming. Are you well-prepared for it?</w:t>
      </w:r>
    </w:p>
    <w:p w:rsidR="00A12CCD" w:rsidRPr="00F448EA" w:rsidRDefault="00A12CCD" w:rsidP="00297A9B">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i/>
          <w:iCs/>
          <w:noProof w:val="0"/>
          <w:sz w:val="24"/>
          <w:szCs w:val="24"/>
          <w:lang w:val="en-US"/>
        </w:rPr>
        <w:t>Mai:</w:t>
      </w:r>
      <w:r w:rsidRPr="00F448EA">
        <w:rPr>
          <w:rFonts w:ascii="Times New Roman" w:hAnsi="Times New Roman"/>
          <w:noProof w:val="0"/>
          <w:sz w:val="24"/>
          <w:szCs w:val="24"/>
          <w:lang w:val="en-US"/>
        </w:rPr>
        <w:tab/>
        <w:t>Yes, but I try to speak more fluently and effective in English. Can you help me?</w:t>
      </w:r>
    </w:p>
    <w:p w:rsidR="00A12CCD" w:rsidRPr="00F448EA" w:rsidRDefault="00A12CCD" w:rsidP="00297A9B">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i/>
          <w:iCs/>
          <w:noProof w:val="0"/>
          <w:sz w:val="24"/>
          <w:szCs w:val="24"/>
          <w:lang w:val="en-US"/>
        </w:rPr>
        <w:t>Amelia:</w:t>
      </w:r>
      <w:r w:rsidRPr="00F448EA">
        <w:rPr>
          <w:rFonts w:ascii="Times New Roman" w:hAnsi="Times New Roman"/>
          <w:noProof w:val="0"/>
          <w:sz w:val="24"/>
          <w:szCs w:val="24"/>
          <w:lang w:val="en-US"/>
        </w:rPr>
        <w:tab/>
        <w:t>Certainly. (41)</w:t>
      </w:r>
      <w:r w:rsidRPr="00F448EA">
        <w:rPr>
          <w:rFonts w:ascii="Times New Roman" w:hAnsi="Times New Roman"/>
          <w:noProof w:val="0"/>
          <w:sz w:val="24"/>
          <w:szCs w:val="24"/>
          <w:lang w:val="en-US"/>
        </w:rPr>
        <w:tab/>
      </w:r>
    </w:p>
    <w:p w:rsidR="00A12CCD" w:rsidRPr="00F448EA" w:rsidRDefault="00A12CCD" w:rsidP="00297A9B">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Don’t be shy to make mistakes!</w:t>
      </w:r>
    </w:p>
    <w:p w:rsidR="00A12CCD" w:rsidRPr="00F448EA" w:rsidRDefault="00A12CCD" w:rsidP="00297A9B">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i/>
          <w:iCs/>
          <w:noProof w:val="0"/>
          <w:sz w:val="24"/>
          <w:szCs w:val="24"/>
          <w:lang w:val="en-US"/>
        </w:rPr>
        <w:t>Mai:</w:t>
      </w:r>
      <w:r w:rsidRPr="00F448EA">
        <w:rPr>
          <w:rFonts w:ascii="Times New Roman" w:hAnsi="Times New Roman"/>
          <w:noProof w:val="0"/>
          <w:sz w:val="24"/>
          <w:szCs w:val="24"/>
          <w:lang w:val="en-US"/>
        </w:rPr>
        <w:tab/>
        <w:t>Practice is the perfect way, but the matter is that how we practise it correctly.</w:t>
      </w:r>
    </w:p>
    <w:p w:rsidR="00A12CCD" w:rsidRPr="00F448EA" w:rsidRDefault="00A12CCD" w:rsidP="00297A9B">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i/>
          <w:iCs/>
          <w:noProof w:val="0"/>
          <w:sz w:val="24"/>
          <w:szCs w:val="24"/>
          <w:lang w:val="en-US"/>
        </w:rPr>
        <w:t>Amelia:</w:t>
      </w:r>
      <w:r w:rsidRPr="00F448EA">
        <w:rPr>
          <w:rFonts w:ascii="Times New Roman" w:hAnsi="Times New Roman"/>
          <w:noProof w:val="0"/>
          <w:sz w:val="24"/>
          <w:szCs w:val="24"/>
          <w:lang w:val="en-US"/>
        </w:rPr>
        <w:tab/>
        <w:t>I agree with you. Your smartphone is very useful. (42)</w:t>
      </w:r>
      <w:r w:rsidRPr="00F448EA">
        <w:rPr>
          <w:rFonts w:ascii="Times New Roman" w:hAnsi="Times New Roman"/>
          <w:noProof w:val="0"/>
          <w:sz w:val="24"/>
          <w:szCs w:val="24"/>
          <w:lang w:val="en-US"/>
        </w:rPr>
        <w:tab/>
      </w:r>
    </w:p>
    <w:p w:rsidR="00A12CCD" w:rsidRPr="00F448EA" w:rsidRDefault="00A12CCD" w:rsidP="00297A9B">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i/>
          <w:iCs/>
          <w:noProof w:val="0"/>
          <w:sz w:val="24"/>
          <w:szCs w:val="24"/>
          <w:lang w:val="en-US"/>
        </w:rPr>
        <w:t>Mai:</w:t>
      </w:r>
      <w:r w:rsidRPr="00F448EA">
        <w:rPr>
          <w:rFonts w:ascii="Times New Roman" w:hAnsi="Times New Roman"/>
          <w:noProof w:val="0"/>
          <w:sz w:val="24"/>
          <w:szCs w:val="24"/>
          <w:lang w:val="en-US"/>
        </w:rPr>
        <w:tab/>
        <w:t>Really? What can we do with it?</w:t>
      </w:r>
    </w:p>
    <w:p w:rsidR="00A12CCD" w:rsidRPr="00F448EA" w:rsidRDefault="00A12CCD" w:rsidP="00297A9B">
      <w:pPr>
        <w:tabs>
          <w:tab w:val="left" w:pos="-360"/>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i/>
          <w:iCs/>
          <w:noProof w:val="0"/>
          <w:sz w:val="24"/>
          <w:szCs w:val="24"/>
          <w:lang w:val="en-US"/>
        </w:rPr>
        <w:t>Amelia:</w:t>
      </w:r>
      <w:r w:rsidRPr="00F448EA">
        <w:rPr>
          <w:rFonts w:ascii="Times New Roman" w:hAnsi="Times New Roman"/>
          <w:i/>
          <w:iCs/>
          <w:noProof w:val="0"/>
          <w:sz w:val="24"/>
          <w:szCs w:val="24"/>
          <w:lang w:val="en-US"/>
        </w:rPr>
        <w:tab/>
      </w:r>
      <w:r w:rsidRPr="00F448EA">
        <w:rPr>
          <w:rFonts w:ascii="Times New Roman" w:hAnsi="Times New Roman"/>
          <w:noProof w:val="0"/>
          <w:sz w:val="24"/>
          <w:szCs w:val="24"/>
          <w:lang w:val="en-US"/>
        </w:rPr>
        <w:t>(43)</w:t>
      </w:r>
      <w:r w:rsidRPr="00F448EA">
        <w:rPr>
          <w:rFonts w:ascii="Times New Roman" w:hAnsi="Times New Roman"/>
          <w:noProof w:val="0"/>
          <w:sz w:val="24"/>
          <w:szCs w:val="24"/>
          <w:lang w:val="en-US"/>
        </w:rPr>
        <w:tab/>
      </w:r>
    </w:p>
    <w:p w:rsidR="00A12CCD" w:rsidRPr="00F448EA" w:rsidRDefault="00A12CCD" w:rsidP="007E0EDA">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Do you often watch films in English?</w:t>
      </w:r>
    </w:p>
    <w:p w:rsidR="00A12CCD" w:rsidRPr="00F448EA" w:rsidRDefault="00A12CCD" w:rsidP="007E0EDA">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i/>
          <w:iCs/>
          <w:noProof w:val="0"/>
          <w:sz w:val="24"/>
          <w:szCs w:val="24"/>
          <w:lang w:val="en-US"/>
        </w:rPr>
        <w:t>Mai:</w:t>
      </w:r>
      <w:r w:rsidRPr="00F448EA">
        <w:rPr>
          <w:rFonts w:ascii="Times New Roman" w:hAnsi="Times New Roman"/>
          <w:noProof w:val="0"/>
          <w:sz w:val="24"/>
          <w:szCs w:val="24"/>
          <w:lang w:val="en-US"/>
        </w:rPr>
        <w:tab/>
        <w:t>Yes. I think it’s very useful to our speaking skill.</w:t>
      </w:r>
    </w:p>
    <w:p w:rsidR="00A12CCD" w:rsidRPr="00F448EA" w:rsidRDefault="00A12CCD" w:rsidP="007E0EDA">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i/>
          <w:iCs/>
          <w:noProof w:val="0"/>
          <w:sz w:val="24"/>
          <w:szCs w:val="24"/>
          <w:lang w:val="en-US"/>
        </w:rPr>
        <w:t>Amelia:</w:t>
      </w:r>
      <w:r w:rsidRPr="00F448EA">
        <w:rPr>
          <w:rFonts w:ascii="Times New Roman" w:hAnsi="Times New Roman"/>
          <w:b/>
          <w:noProof w:val="0"/>
          <w:sz w:val="24"/>
          <w:szCs w:val="24"/>
          <w:lang w:val="en-US"/>
        </w:rPr>
        <w:tab/>
      </w:r>
      <w:r w:rsidRPr="00F448EA">
        <w:rPr>
          <w:rFonts w:ascii="Times New Roman" w:hAnsi="Times New Roman"/>
          <w:noProof w:val="0"/>
          <w:sz w:val="24"/>
          <w:szCs w:val="24"/>
          <w:lang w:val="en-US"/>
        </w:rPr>
        <w:t>We can pay attention to new vocabulary and pronunciation in films. (44)</w:t>
      </w:r>
      <w:r w:rsidRPr="00F448EA">
        <w:rPr>
          <w:rFonts w:ascii="Times New Roman" w:hAnsi="Times New Roman"/>
          <w:noProof w:val="0"/>
          <w:sz w:val="24"/>
          <w:szCs w:val="24"/>
          <w:lang w:val="en-US"/>
        </w:rPr>
        <w:tab/>
      </w:r>
    </w:p>
    <w:p w:rsidR="00A12CCD" w:rsidRPr="00F448EA" w:rsidRDefault="00A12CCD" w:rsidP="007E0EDA">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7E0EDA">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i/>
          <w:iCs/>
          <w:noProof w:val="0"/>
          <w:sz w:val="24"/>
          <w:szCs w:val="24"/>
          <w:lang w:val="en-US"/>
        </w:rPr>
        <w:t>Mai:</w:t>
      </w:r>
      <w:r w:rsidRPr="00F448EA">
        <w:rPr>
          <w:rFonts w:ascii="Times New Roman" w:hAnsi="Times New Roman"/>
          <w:noProof w:val="0"/>
          <w:sz w:val="24"/>
          <w:szCs w:val="24"/>
          <w:lang w:val="en-US"/>
        </w:rPr>
        <w:tab/>
        <w:t>I think taking part in the English Speaking Club in our school is fantastic.</w:t>
      </w:r>
    </w:p>
    <w:p w:rsidR="00A12CCD" w:rsidRPr="00F448EA" w:rsidRDefault="00A12CCD" w:rsidP="007E0EDA">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i/>
          <w:iCs/>
          <w:noProof w:val="0"/>
          <w:sz w:val="24"/>
          <w:szCs w:val="24"/>
          <w:lang w:val="en-US"/>
        </w:rPr>
        <w:t>Amelia:</w:t>
      </w:r>
      <w:r w:rsidRPr="00F448EA">
        <w:rPr>
          <w:rFonts w:ascii="Times New Roman" w:hAnsi="Times New Roman"/>
          <w:b/>
          <w:noProof w:val="0"/>
          <w:sz w:val="24"/>
          <w:szCs w:val="24"/>
          <w:lang w:val="en-US"/>
        </w:rPr>
        <w:tab/>
      </w:r>
      <w:r w:rsidRPr="00F448EA">
        <w:rPr>
          <w:rFonts w:ascii="Times New Roman" w:hAnsi="Times New Roman"/>
          <w:noProof w:val="0"/>
          <w:sz w:val="24"/>
          <w:szCs w:val="24"/>
          <w:lang w:val="en-US"/>
        </w:rPr>
        <w:t>Right. (45)</w:t>
      </w:r>
      <w:r w:rsidRPr="00F448EA">
        <w:rPr>
          <w:rFonts w:ascii="Times New Roman" w:hAnsi="Times New Roman"/>
          <w:noProof w:val="0"/>
          <w:sz w:val="24"/>
          <w:szCs w:val="24"/>
          <w:lang w:val="en-US"/>
        </w:rPr>
        <w:tab/>
      </w:r>
    </w:p>
    <w:p w:rsidR="00A12CCD" w:rsidRPr="00F448EA" w:rsidRDefault="00A12CCD" w:rsidP="00A062F6">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i/>
          <w:noProof w:val="0"/>
          <w:sz w:val="24"/>
          <w:szCs w:val="24"/>
          <w:lang w:val="en-US"/>
        </w:rPr>
        <w:lastRenderedPageBreak/>
        <w:t>Mai:</w:t>
      </w:r>
      <w:r w:rsidRPr="00F448EA">
        <w:rPr>
          <w:rFonts w:ascii="Times New Roman" w:hAnsi="Times New Roman"/>
          <w:noProof w:val="0"/>
          <w:sz w:val="24"/>
          <w:szCs w:val="24"/>
          <w:lang w:val="en-US"/>
        </w:rPr>
        <w:tab/>
        <w:t>Thanks a lot. I’ll try my best at the coming contest.</w:t>
      </w:r>
    </w:p>
    <w:p w:rsidR="00A12CCD" w:rsidRPr="00F448EA" w:rsidRDefault="00A12CCD" w:rsidP="00A062F6">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i/>
          <w:iCs/>
          <w:noProof w:val="0"/>
          <w:sz w:val="24"/>
          <w:szCs w:val="24"/>
          <w:lang w:val="en-US"/>
        </w:rPr>
        <w:t>Amelia:</w:t>
      </w:r>
      <w:r w:rsidRPr="00F448EA">
        <w:rPr>
          <w:rFonts w:ascii="Times New Roman" w:hAnsi="Times New Roman"/>
          <w:i/>
          <w:iCs/>
          <w:noProof w:val="0"/>
          <w:sz w:val="24"/>
          <w:szCs w:val="24"/>
          <w:lang w:val="en-US"/>
        </w:rPr>
        <w:tab/>
      </w:r>
      <w:r w:rsidRPr="00F448EA">
        <w:rPr>
          <w:rFonts w:ascii="Times New Roman" w:hAnsi="Times New Roman"/>
          <w:noProof w:val="0"/>
          <w:sz w:val="24"/>
          <w:szCs w:val="24"/>
          <w:lang w:val="en-US"/>
        </w:rPr>
        <w:t>Good luck to you, Mai.</w:t>
      </w:r>
    </w:p>
    <w:p w:rsidR="00A12CCD" w:rsidRPr="00F448EA" w:rsidRDefault="00A12CCD" w:rsidP="00FD4777">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bCs/>
          <w:noProof w:val="0"/>
          <w:sz w:val="24"/>
          <w:szCs w:val="24"/>
          <w:lang w:val="en-US"/>
        </w:rPr>
        <w:t>IX.</w:t>
      </w:r>
      <w:r w:rsidRPr="00F448EA">
        <w:rPr>
          <w:rFonts w:ascii="Times New Roman" w:hAnsi="Times New Roman"/>
          <w:b/>
          <w:bCs/>
          <w:noProof w:val="0"/>
          <w:sz w:val="24"/>
          <w:szCs w:val="24"/>
          <w:lang w:val="en-US"/>
        </w:rPr>
        <w:tab/>
        <w:t>Use the words or phrases given to write meaningful sentences.</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46.</w:t>
      </w:r>
      <w:r w:rsidRPr="00F448EA">
        <w:rPr>
          <w:rFonts w:ascii="Times New Roman" w:hAnsi="Times New Roman"/>
          <w:noProof w:val="0"/>
          <w:sz w:val="24"/>
          <w:szCs w:val="24"/>
          <w:lang w:val="en-US"/>
        </w:rPr>
        <w:tab/>
        <w:t>English/ most spoken official language/ world.</w:t>
      </w:r>
    </w:p>
    <w:p w:rsidR="00A12CCD" w:rsidRPr="00F448EA" w:rsidRDefault="00A12CCD" w:rsidP="0043236F">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43236F">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43236F">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47.</w:t>
      </w:r>
      <w:r w:rsidRPr="00F448EA">
        <w:rPr>
          <w:rFonts w:ascii="Times New Roman" w:hAnsi="Times New Roman"/>
          <w:noProof w:val="0"/>
          <w:sz w:val="24"/>
          <w:szCs w:val="24"/>
          <w:lang w:val="en-US"/>
        </w:rPr>
        <w:tab/>
        <w:t>It/ primary language/ used/ international affairs.</w:t>
      </w:r>
    </w:p>
    <w:p w:rsidR="00A12CCD" w:rsidRPr="00F448EA" w:rsidRDefault="00A12CCD" w:rsidP="0043236F">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43236F">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43236F">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48.English/ indisputably/ primary language/ global trade/ commerce.</w:t>
      </w:r>
    </w:p>
    <w:p w:rsidR="00A12CCD" w:rsidRPr="00F448EA" w:rsidRDefault="00A12CCD" w:rsidP="0043236F">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43236F">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43236F">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49.</w:t>
      </w:r>
      <w:r w:rsidRPr="00F448EA">
        <w:rPr>
          <w:rFonts w:ascii="Times New Roman" w:hAnsi="Times New Roman"/>
          <w:noProof w:val="0"/>
          <w:sz w:val="24"/>
          <w:szCs w:val="24"/>
          <w:lang w:val="en-US"/>
        </w:rPr>
        <w:tab/>
        <w:t>English/ dominant language/ digital age.</w:t>
      </w:r>
    </w:p>
    <w:p w:rsidR="00A12CCD" w:rsidRPr="00F448EA" w:rsidRDefault="00A12CCD" w:rsidP="0043236F">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43236F">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50.</w:t>
      </w:r>
      <w:r w:rsidRPr="00F448EA">
        <w:rPr>
          <w:rFonts w:ascii="Times New Roman" w:hAnsi="Times New Roman"/>
          <w:noProof w:val="0"/>
          <w:sz w:val="24"/>
          <w:szCs w:val="24"/>
          <w:lang w:val="en-US"/>
        </w:rPr>
        <w:tab/>
        <w:t>In universities/ colleges/ English-speaking countries/ primary language/ instruction/ English.</w:t>
      </w:r>
    </w:p>
    <w:p w:rsidR="00A12CCD" w:rsidRPr="00F448EA" w:rsidRDefault="00A12CCD" w:rsidP="0043236F">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pPr>
        <w:spacing w:after="0" w:line="240" w:lineRule="auto"/>
        <w:jc w:val="both"/>
        <w:rPr>
          <w:rFonts w:ascii="Times New Roman" w:hAnsi="Times New Roman"/>
          <w:bCs/>
          <w:noProof w:val="0"/>
          <w:sz w:val="24"/>
          <w:szCs w:val="24"/>
          <w:lang w:val="en-US"/>
        </w:rPr>
      </w:pPr>
      <w:r w:rsidRPr="00F448EA">
        <w:rPr>
          <w:rFonts w:ascii="Times New Roman" w:hAnsi="Times New Roman"/>
          <w:bCs/>
          <w:noProof w:val="0"/>
          <w:sz w:val="24"/>
          <w:szCs w:val="24"/>
          <w:lang w:val="en-US"/>
        </w:rPr>
        <w:br w:type="page"/>
      </w:r>
    </w:p>
    <w:p w:rsidR="00A12CCD" w:rsidRPr="00F448EA" w:rsidRDefault="00A12CCD" w:rsidP="00FC3C42">
      <w:pPr>
        <w:tabs>
          <w:tab w:val="left" w:pos="-360"/>
        </w:tabs>
        <w:spacing w:after="40" w:line="480" w:lineRule="auto"/>
        <w:ind w:left="-720" w:right="-720"/>
        <w:jc w:val="center"/>
        <w:outlineLvl w:val="1"/>
        <w:rPr>
          <w:rFonts w:ascii="Times New Roman" w:hAnsi="Times New Roman"/>
          <w:b/>
          <w:noProof w:val="0"/>
          <w:sz w:val="36"/>
          <w:szCs w:val="24"/>
          <w:lang w:val="en-US"/>
        </w:rPr>
      </w:pPr>
      <w:bookmarkStart w:id="19" w:name="_Toc497770188"/>
      <w:r w:rsidRPr="00F448EA">
        <w:rPr>
          <w:rFonts w:ascii="Times New Roman" w:hAnsi="Times New Roman"/>
          <w:b/>
          <w:bCs/>
          <w:noProof w:val="0"/>
          <w:sz w:val="36"/>
          <w:szCs w:val="24"/>
          <w:lang w:val="en-US"/>
        </w:rPr>
        <w:t>TEST YOURSELF 3</w:t>
      </w:r>
      <w:bookmarkEnd w:id="19"/>
      <w:r>
        <w:rPr>
          <w:rFonts w:ascii="Times New Roman" w:hAnsi="Times New Roman"/>
          <w:b/>
          <w:bCs/>
          <w:noProof w:val="0"/>
          <w:sz w:val="36"/>
          <w:szCs w:val="24"/>
          <w:lang w:val="en-US"/>
        </w:rPr>
        <w:t>- 2018 LAM ROI</w:t>
      </w:r>
    </w:p>
    <w:p w:rsidR="00A12CCD" w:rsidRPr="00F448EA" w:rsidRDefault="00A12CCD" w:rsidP="00F964D5">
      <w:pPr>
        <w:pStyle w:val="ListParagraph"/>
        <w:tabs>
          <w:tab w:val="left" w:pos="-360"/>
          <w:tab w:val="left" w:pos="1800"/>
          <w:tab w:val="left" w:pos="4320"/>
          <w:tab w:val="left" w:pos="6840"/>
        </w:tabs>
        <w:spacing w:after="40" w:line="240" w:lineRule="auto"/>
        <w:ind w:left="-720" w:right="-720"/>
        <w:contextualSpacing w:val="0"/>
        <w:jc w:val="both"/>
        <w:rPr>
          <w:rFonts w:ascii="Times New Roman" w:hAnsi="Times New Roman"/>
          <w:b/>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I.</w:t>
      </w:r>
      <w:r w:rsidRPr="00F448EA">
        <w:rPr>
          <w:rFonts w:ascii="Times New Roman" w:hAnsi="Times New Roman"/>
          <w:b/>
          <w:noProof w:val="0"/>
          <w:color w:val="222222"/>
          <w:sz w:val="24"/>
          <w:szCs w:val="24"/>
          <w:shd w:val="clear" w:color="auto" w:fill="FFFFFF"/>
          <w:lang w:val="en-US"/>
        </w:rPr>
        <w:tab/>
        <w:t>Find the word which has a different sound in the part underlined.</w:t>
      </w:r>
    </w:p>
    <w:p w:rsidR="00A12CCD" w:rsidRPr="00F448EA" w:rsidRDefault="00A12CCD" w:rsidP="00F964D5">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1.</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s</w:t>
      </w:r>
      <w:r w:rsidRPr="00F448EA">
        <w:rPr>
          <w:rFonts w:ascii="Times New Roman" w:hAnsi="Times New Roman"/>
          <w:noProof w:val="0"/>
          <w:sz w:val="24"/>
          <w:szCs w:val="28"/>
          <w:u w:val="single"/>
          <w:lang w:val="en-US"/>
        </w:rPr>
        <w:t>a</w:t>
      </w:r>
      <w:r w:rsidRPr="00F448EA">
        <w:rPr>
          <w:rFonts w:ascii="Times New Roman" w:hAnsi="Times New Roman"/>
          <w:noProof w:val="0"/>
          <w:sz w:val="24"/>
          <w:szCs w:val="28"/>
          <w:lang w:val="en-US"/>
        </w:rPr>
        <w:t>fari</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v</w:t>
      </w:r>
      <w:r w:rsidRPr="00F448EA">
        <w:rPr>
          <w:rFonts w:ascii="Times New Roman" w:hAnsi="Times New Roman"/>
          <w:noProof w:val="0"/>
          <w:sz w:val="24"/>
          <w:szCs w:val="28"/>
          <w:u w:val="single"/>
          <w:lang w:val="en-US"/>
        </w:rPr>
        <w:t>a</w:t>
      </w:r>
      <w:r w:rsidRPr="00F448EA">
        <w:rPr>
          <w:rFonts w:ascii="Times New Roman" w:hAnsi="Times New Roman"/>
          <w:noProof w:val="0"/>
          <w:sz w:val="24"/>
          <w:szCs w:val="28"/>
          <w:lang w:val="en-US"/>
        </w:rPr>
        <w:t>riety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vers</w:t>
      </w:r>
      <w:r w:rsidRPr="00F448EA">
        <w:rPr>
          <w:rFonts w:ascii="Times New Roman" w:hAnsi="Times New Roman"/>
          <w:noProof w:val="0"/>
          <w:sz w:val="24"/>
          <w:szCs w:val="28"/>
          <w:u w:val="single"/>
          <w:lang w:val="en-US"/>
        </w:rPr>
        <w:t>a</w:t>
      </w:r>
      <w:r w:rsidRPr="00F448EA">
        <w:rPr>
          <w:rFonts w:ascii="Times New Roman" w:hAnsi="Times New Roman"/>
          <w:noProof w:val="0"/>
          <w:sz w:val="24"/>
          <w:szCs w:val="28"/>
          <w:lang w:val="en-US"/>
        </w:rPr>
        <w:t>tile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oper</w:t>
      </w:r>
      <w:r w:rsidRPr="00F448EA">
        <w:rPr>
          <w:rFonts w:ascii="Times New Roman" w:hAnsi="Times New Roman"/>
          <w:noProof w:val="0"/>
          <w:sz w:val="24"/>
          <w:szCs w:val="28"/>
          <w:u w:val="single"/>
          <w:lang w:val="en-US"/>
        </w:rPr>
        <w:t>a</w:t>
      </w:r>
      <w:r w:rsidRPr="00F448EA">
        <w:rPr>
          <w:rFonts w:ascii="Times New Roman" w:hAnsi="Times New Roman"/>
          <w:noProof w:val="0"/>
          <w:sz w:val="24"/>
          <w:szCs w:val="28"/>
          <w:lang w:val="en-US"/>
        </w:rPr>
        <w:t>te</w:t>
      </w:r>
    </w:p>
    <w:p w:rsidR="00A12CCD" w:rsidRPr="00F448EA" w:rsidRDefault="00A12CCD" w:rsidP="00F964D5">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exot</w:t>
      </w:r>
      <w:r w:rsidRPr="00F448EA">
        <w:rPr>
          <w:rFonts w:ascii="Times New Roman" w:hAnsi="Times New Roman"/>
          <w:noProof w:val="0"/>
          <w:sz w:val="24"/>
          <w:szCs w:val="28"/>
          <w:u w:val="single"/>
          <w:lang w:val="en-US"/>
        </w:rPr>
        <w:t>i</w:t>
      </w:r>
      <w:r w:rsidRPr="00F448EA">
        <w:rPr>
          <w:rFonts w:ascii="Times New Roman" w:hAnsi="Times New Roman"/>
          <w:noProof w:val="0"/>
          <w:sz w:val="24"/>
          <w:szCs w:val="28"/>
          <w:lang w:val="en-US"/>
        </w:rPr>
        <w:t>c</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st</w:t>
      </w:r>
      <w:r w:rsidRPr="00F448EA">
        <w:rPr>
          <w:rFonts w:ascii="Times New Roman" w:hAnsi="Times New Roman"/>
          <w:noProof w:val="0"/>
          <w:sz w:val="24"/>
          <w:szCs w:val="28"/>
          <w:u w:val="single"/>
          <w:lang w:val="en-US"/>
        </w:rPr>
        <w:t>i</w:t>
      </w:r>
      <w:r w:rsidRPr="00F448EA">
        <w:rPr>
          <w:rFonts w:ascii="Times New Roman" w:hAnsi="Times New Roman"/>
          <w:noProof w:val="0"/>
          <w:sz w:val="24"/>
          <w:szCs w:val="28"/>
          <w:lang w:val="en-US"/>
        </w:rPr>
        <w:t>r</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orch</w:t>
      </w:r>
      <w:r w:rsidRPr="00F448EA">
        <w:rPr>
          <w:rFonts w:ascii="Times New Roman" w:hAnsi="Times New Roman"/>
          <w:noProof w:val="0"/>
          <w:sz w:val="24"/>
          <w:szCs w:val="28"/>
          <w:u w:val="single"/>
          <w:lang w:val="en-US"/>
        </w:rPr>
        <w:t>i</w:t>
      </w:r>
      <w:r w:rsidRPr="00F448EA">
        <w:rPr>
          <w:rFonts w:ascii="Times New Roman" w:hAnsi="Times New Roman"/>
          <w:noProof w:val="0"/>
          <w:sz w:val="24"/>
          <w:szCs w:val="28"/>
          <w:lang w:val="en-US"/>
        </w:rPr>
        <w:t>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mass</w:t>
      </w:r>
      <w:r w:rsidRPr="00F448EA">
        <w:rPr>
          <w:rFonts w:ascii="Times New Roman" w:hAnsi="Times New Roman"/>
          <w:noProof w:val="0"/>
          <w:sz w:val="24"/>
          <w:szCs w:val="28"/>
          <w:u w:val="single"/>
          <w:lang w:val="en-US"/>
        </w:rPr>
        <w:t>i</w:t>
      </w:r>
      <w:r w:rsidRPr="00F448EA">
        <w:rPr>
          <w:rFonts w:ascii="Times New Roman" w:hAnsi="Times New Roman"/>
          <w:noProof w:val="0"/>
          <w:sz w:val="24"/>
          <w:szCs w:val="28"/>
          <w:lang w:val="en-US"/>
        </w:rPr>
        <w:t>ve</w:t>
      </w:r>
    </w:p>
    <w:p w:rsidR="00A12CCD" w:rsidRPr="00F448EA" w:rsidRDefault="00A12CCD" w:rsidP="00F964D5">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mari</w:t>
      </w:r>
      <w:r w:rsidRPr="00F448EA">
        <w:rPr>
          <w:rFonts w:ascii="Times New Roman" w:hAnsi="Times New Roman"/>
          <w:noProof w:val="0"/>
          <w:sz w:val="24"/>
          <w:szCs w:val="28"/>
          <w:u w:val="single"/>
          <w:lang w:val="en-US"/>
        </w:rPr>
        <w:t>n</w:t>
      </w:r>
      <w:r w:rsidRPr="00F448EA">
        <w:rPr>
          <w:rFonts w:ascii="Times New Roman" w:hAnsi="Times New Roman"/>
          <w:noProof w:val="0"/>
          <w:sz w:val="24"/>
          <w:szCs w:val="28"/>
          <w:lang w:val="en-US"/>
        </w:rPr>
        <w:t>ate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drai</w:t>
      </w:r>
      <w:r w:rsidRPr="00F448EA">
        <w:rPr>
          <w:rFonts w:ascii="Times New Roman" w:hAnsi="Times New Roman"/>
          <w:noProof w:val="0"/>
          <w:sz w:val="24"/>
          <w:szCs w:val="28"/>
          <w:u w:val="single"/>
          <w:lang w:val="en-US"/>
        </w:rPr>
        <w:t>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pu</w:t>
      </w:r>
      <w:r w:rsidRPr="00F448EA">
        <w:rPr>
          <w:rFonts w:ascii="Times New Roman" w:hAnsi="Times New Roman"/>
          <w:noProof w:val="0"/>
          <w:sz w:val="24"/>
          <w:szCs w:val="28"/>
          <w:u w:val="single"/>
          <w:lang w:val="en-US"/>
        </w:rPr>
        <w:t>n</w:t>
      </w:r>
      <w:r w:rsidRPr="00F448EA">
        <w:rPr>
          <w:rFonts w:ascii="Times New Roman" w:hAnsi="Times New Roman"/>
          <w:noProof w:val="0"/>
          <w:sz w:val="24"/>
          <w:szCs w:val="28"/>
          <w:lang w:val="en-US"/>
        </w:rPr>
        <w:t>ctual</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flue</w:t>
      </w:r>
      <w:r w:rsidRPr="00F448EA">
        <w:rPr>
          <w:rFonts w:ascii="Times New Roman" w:hAnsi="Times New Roman"/>
          <w:noProof w:val="0"/>
          <w:sz w:val="24"/>
          <w:szCs w:val="28"/>
          <w:u w:val="single"/>
          <w:lang w:val="en-US"/>
        </w:rPr>
        <w:t>n</w:t>
      </w:r>
      <w:r w:rsidRPr="00F448EA">
        <w:rPr>
          <w:rFonts w:ascii="Times New Roman" w:hAnsi="Times New Roman"/>
          <w:noProof w:val="0"/>
          <w:sz w:val="24"/>
          <w:szCs w:val="28"/>
          <w:lang w:val="en-US"/>
        </w:rPr>
        <w:t>t</w:t>
      </w:r>
    </w:p>
    <w:p w:rsidR="00A12CCD" w:rsidRPr="00F448EA" w:rsidRDefault="00A12CCD" w:rsidP="00F964D5">
      <w:pPr>
        <w:tabs>
          <w:tab w:val="left" w:pos="-360"/>
          <w:tab w:val="left" w:pos="1800"/>
          <w:tab w:val="left" w:pos="4320"/>
          <w:tab w:val="left" w:pos="6840"/>
        </w:tabs>
        <w:spacing w:after="40" w:line="240" w:lineRule="auto"/>
        <w:ind w:left="-720" w:right="-720"/>
        <w:jc w:val="both"/>
        <w:rPr>
          <w:rFonts w:ascii="Times New Roman" w:hAnsi="Times New Roman"/>
          <w:b/>
          <w:noProof w:val="0"/>
          <w:sz w:val="24"/>
          <w:szCs w:val="28"/>
          <w:lang w:val="en-US"/>
        </w:rPr>
      </w:pPr>
      <w:r w:rsidRPr="00F448EA">
        <w:rPr>
          <w:rFonts w:ascii="Times New Roman" w:hAnsi="Times New Roman"/>
          <w:b/>
          <w:noProof w:val="0"/>
          <w:sz w:val="24"/>
          <w:szCs w:val="28"/>
          <w:lang w:val="en-US"/>
        </w:rPr>
        <w:t>II.</w:t>
      </w:r>
      <w:r w:rsidRPr="00F448EA">
        <w:rPr>
          <w:rFonts w:ascii="Times New Roman" w:hAnsi="Times New Roman"/>
          <w:b/>
          <w:noProof w:val="0"/>
          <w:sz w:val="24"/>
          <w:szCs w:val="28"/>
          <w:lang w:val="en-US"/>
        </w:rPr>
        <w:tab/>
        <w:t>Choose the word which has a different stress pattern from the others.</w:t>
      </w:r>
    </w:p>
    <w:p w:rsidR="00A12CCD" w:rsidRPr="00F448EA" w:rsidRDefault="00A12CCD" w:rsidP="00F964D5">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4.</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imperial</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simplicity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magnificence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stimulating</w:t>
      </w:r>
    </w:p>
    <w:p w:rsidR="00A12CCD" w:rsidRPr="00F448EA" w:rsidRDefault="00A12CCD" w:rsidP="00E554DB">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5.</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destination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derivative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affordable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ingredient</w:t>
      </w:r>
    </w:p>
    <w:p w:rsidR="00A12CCD" w:rsidRPr="00F448EA" w:rsidRDefault="00A12CCD" w:rsidP="00E554DB">
      <w:pPr>
        <w:pStyle w:val="ListParagraph"/>
        <w:shd w:val="clear" w:color="auto" w:fill="FFFFFF"/>
        <w:tabs>
          <w:tab w:val="left" w:pos="-360"/>
        </w:tabs>
        <w:spacing w:after="40" w:line="240" w:lineRule="auto"/>
        <w:ind w:left="-720" w:right="-720"/>
        <w:jc w:val="both"/>
        <w:rPr>
          <w:rFonts w:ascii="Times New Roman" w:hAnsi="Times New Roman"/>
          <w:b/>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t>III.</w:t>
      </w:r>
      <w:r w:rsidRPr="00F448EA">
        <w:rPr>
          <w:rFonts w:ascii="Times New Roman" w:hAnsi="Times New Roman"/>
          <w:b/>
          <w:noProof w:val="0"/>
          <w:sz w:val="24"/>
          <w:szCs w:val="24"/>
          <w:shd w:val="clear" w:color="auto" w:fill="FFFFFF"/>
          <w:lang w:val="en-US"/>
        </w:rPr>
        <w:tab/>
        <w:t>Choose the best answer A, B, C or D to complete the sentences.</w:t>
      </w:r>
    </w:p>
    <w:p w:rsidR="00A12CCD" w:rsidRPr="00F448EA" w:rsidRDefault="00A12CCD" w:rsidP="00E554DB">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6.</w:t>
      </w:r>
      <w:r w:rsidRPr="00F448EA">
        <w:rPr>
          <w:rFonts w:ascii="Times New Roman" w:hAnsi="Times New Roman"/>
          <w:noProof w:val="0"/>
          <w:sz w:val="24"/>
          <w:szCs w:val="28"/>
          <w:lang w:val="en-US"/>
        </w:rPr>
        <w:tab/>
      </w:r>
      <w:r w:rsidRPr="00F448EA">
        <w:rPr>
          <w:rFonts w:ascii="Times New Roman" w:hAnsi="Times New Roman"/>
          <w:noProof w:val="0"/>
          <w:sz w:val="24"/>
          <w:szCs w:val="24"/>
          <w:lang w:val="en-US"/>
        </w:rPr>
        <w:t>The</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4"/>
          <w:lang w:val="en-US"/>
        </w:rPr>
        <w:t>ingredient in every meal of Vietnamese people is fish sauce</w:t>
      </w:r>
      <w:r w:rsidRPr="00F448EA">
        <w:rPr>
          <w:rFonts w:ascii="Times New Roman" w:hAnsi="Times New Roman"/>
          <w:noProof w:val="0"/>
          <w:sz w:val="24"/>
          <w:szCs w:val="28"/>
          <w:lang w:val="en-US"/>
        </w:rPr>
        <w:t>.</w:t>
      </w:r>
    </w:p>
    <w:p w:rsidR="00A12CCD" w:rsidRPr="00F448EA" w:rsidRDefault="00A12CCD" w:rsidP="00E554DB">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particular</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natural</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active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essential</w:t>
      </w:r>
    </w:p>
    <w:p w:rsidR="00A12CCD" w:rsidRPr="00F448EA" w:rsidRDefault="00A12CCD" w:rsidP="00E554DB">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7.</w:t>
      </w:r>
      <w:r w:rsidRPr="00F448EA">
        <w:rPr>
          <w:rFonts w:ascii="Times New Roman" w:hAnsi="Times New Roman"/>
          <w:noProof w:val="0"/>
          <w:sz w:val="24"/>
          <w:szCs w:val="28"/>
          <w:lang w:val="en-US"/>
        </w:rPr>
        <w:tab/>
      </w:r>
      <w:r w:rsidRPr="00F448EA">
        <w:rPr>
          <w:rFonts w:ascii="Times New Roman" w:hAnsi="Times New Roman"/>
          <w:noProof w:val="0"/>
          <w:sz w:val="24"/>
          <w:szCs w:val="24"/>
          <w:lang w:val="en-US"/>
        </w:rPr>
        <w:t>Many vegetables, especially leafy green ones, are</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4"/>
          <w:lang w:val="en-US"/>
        </w:rPr>
        <w:t>sources of calcium</w:t>
      </w:r>
      <w:r w:rsidRPr="00F448EA">
        <w:rPr>
          <w:rFonts w:ascii="Times New Roman" w:hAnsi="Times New Roman"/>
          <w:noProof w:val="0"/>
          <w:sz w:val="24"/>
          <w:szCs w:val="28"/>
          <w:lang w:val="en-US"/>
        </w:rPr>
        <w:t>.</w:t>
      </w:r>
    </w:p>
    <w:p w:rsidR="00A12CCD" w:rsidRPr="00F448EA" w:rsidRDefault="00A12CCD" w:rsidP="00E554DB">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rich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attractive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numerable</w:t>
      </w:r>
      <w:r w:rsidRPr="00F448EA">
        <w:rPr>
          <w:rFonts w:ascii="Times New Roman" w:hAnsi="Times New Roman"/>
          <w:noProof w:val="0"/>
          <w:sz w:val="24"/>
          <w:szCs w:val="24"/>
          <w:lang w:val="en-US"/>
        </w:rPr>
        <w:tab/>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a lot</w:t>
      </w:r>
    </w:p>
    <w:p w:rsidR="00A12CCD" w:rsidRPr="00F448EA" w:rsidRDefault="00A12CCD" w:rsidP="00E554DB">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8.</w:t>
      </w:r>
      <w:r w:rsidRPr="00F448EA">
        <w:rPr>
          <w:rFonts w:ascii="Times New Roman" w:hAnsi="Times New Roman"/>
          <w:noProof w:val="0"/>
          <w:sz w:val="24"/>
          <w:szCs w:val="28"/>
          <w:lang w:val="en-US"/>
        </w:rPr>
        <w:tab/>
      </w:r>
      <w:r w:rsidRPr="00F448EA">
        <w:rPr>
          <w:rFonts w:ascii="Times New Roman" w:hAnsi="Times New Roman"/>
          <w:noProof w:val="0"/>
          <w:sz w:val="24"/>
          <w:szCs w:val="24"/>
          <w:lang w:val="en-US"/>
        </w:rPr>
        <w:t>Each member of the family has a small bowl and</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4"/>
          <w:lang w:val="en-US"/>
        </w:rPr>
        <w:t>which allow him or her to take food from the table throughout the meal</w:t>
      </w:r>
      <w:r w:rsidRPr="00F448EA">
        <w:rPr>
          <w:rFonts w:ascii="Times New Roman" w:hAnsi="Times New Roman"/>
          <w:noProof w:val="0"/>
          <w:sz w:val="24"/>
          <w:szCs w:val="28"/>
          <w:lang w:val="en-US"/>
        </w:rPr>
        <w:t>.</w:t>
      </w:r>
    </w:p>
    <w:p w:rsidR="00A12CCD" w:rsidRPr="00F448EA" w:rsidRDefault="00A12CCD" w:rsidP="00E554DB">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 pots</w:t>
      </w:r>
      <w:r w:rsidRPr="00F448EA">
        <w:rPr>
          <w:rFonts w:ascii="Times New Roman" w:hAnsi="Times New Roman"/>
          <w:noProof w:val="0"/>
          <w:sz w:val="24"/>
          <w:szCs w:val="24"/>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chopsticks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knives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pans</w:t>
      </w:r>
    </w:p>
    <w:p w:rsidR="00A12CCD" w:rsidRPr="00F448EA" w:rsidRDefault="00A12CCD" w:rsidP="00E554DB">
      <w:pPr>
        <w:tabs>
          <w:tab w:val="left" w:pos="-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8"/>
          <w:lang w:val="en-US"/>
        </w:rPr>
        <w:t>9.</w:t>
      </w:r>
      <w:r w:rsidRPr="00F448EA">
        <w:rPr>
          <w:rFonts w:ascii="Times New Roman" w:hAnsi="Times New Roman"/>
          <w:noProof w:val="0"/>
          <w:sz w:val="24"/>
          <w:szCs w:val="28"/>
          <w:lang w:val="en-US"/>
        </w:rPr>
        <w:tab/>
      </w:r>
      <w:r w:rsidRPr="00F448EA">
        <w:rPr>
          <w:rFonts w:ascii="Times New Roman" w:hAnsi="Times New Roman"/>
          <w:noProof w:val="0"/>
          <w:sz w:val="24"/>
          <w:szCs w:val="24"/>
          <w:lang w:val="en-US"/>
        </w:rPr>
        <w:t>On the Cao Lau noodles in Hoi An were some meat</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4"/>
          <w:lang w:val="en-US"/>
        </w:rPr>
        <w:t>mixed with fried noodles served with vegetables and bean sprouts</w:t>
      </w:r>
      <w:r w:rsidRPr="00F448EA">
        <w:rPr>
          <w:rFonts w:ascii="Times New Roman" w:hAnsi="Times New Roman"/>
          <w:noProof w:val="0"/>
          <w:sz w:val="24"/>
          <w:szCs w:val="28"/>
          <w:lang w:val="en-US"/>
        </w:rPr>
        <w:t>.</w:t>
      </w:r>
    </w:p>
    <w:p w:rsidR="00A12CCD" w:rsidRPr="00F448EA" w:rsidRDefault="00A12CCD" w:rsidP="00E554DB">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slices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shares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parts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cuts</w:t>
      </w:r>
    </w:p>
    <w:p w:rsidR="00A12CCD" w:rsidRPr="00F448EA" w:rsidRDefault="00A12CCD" w:rsidP="00E554DB">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10.</w:t>
      </w:r>
      <w:r w:rsidRPr="00F448EA">
        <w:rPr>
          <w:rFonts w:ascii="Times New Roman" w:hAnsi="Times New Roman"/>
          <w:noProof w:val="0"/>
          <w:sz w:val="24"/>
          <w:szCs w:val="28"/>
          <w:lang w:val="en-US"/>
        </w:rPr>
        <w:tab/>
      </w:r>
      <w:r w:rsidRPr="00F448EA">
        <w:rPr>
          <w:rFonts w:ascii="Times New Roman" w:hAnsi="Times New Roman"/>
          <w:noProof w:val="0"/>
          <w:sz w:val="24"/>
          <w:szCs w:val="24"/>
          <w:lang w:val="en-US"/>
        </w:rPr>
        <w:t>One special feature of cuisine in Southern Vietnam is short cooking time which aims to</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4"/>
          <w:lang w:val="en-US"/>
        </w:rPr>
        <w:t>the freshness of food</w:t>
      </w:r>
      <w:r w:rsidRPr="00F448EA">
        <w:rPr>
          <w:rFonts w:ascii="Times New Roman" w:hAnsi="Times New Roman"/>
          <w:noProof w:val="0"/>
          <w:sz w:val="24"/>
          <w:szCs w:val="28"/>
          <w:lang w:val="en-US"/>
        </w:rPr>
        <w:t>.</w:t>
      </w:r>
    </w:p>
    <w:p w:rsidR="00A12CCD" w:rsidRPr="00F448EA" w:rsidRDefault="00A12CCD" w:rsidP="00E554DB">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protect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remain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save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bCs/>
          <w:noProof w:val="0"/>
          <w:sz w:val="24"/>
          <w:szCs w:val="24"/>
          <w:lang w:val="en-US"/>
        </w:rPr>
        <w:t>store</w:t>
      </w:r>
    </w:p>
    <w:p w:rsidR="00A12CCD" w:rsidRPr="00F448EA" w:rsidRDefault="00A12CCD" w:rsidP="00D453D6">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11.</w:t>
      </w:r>
      <w:r w:rsidRPr="00F448EA">
        <w:rPr>
          <w:rFonts w:ascii="Times New Roman" w:hAnsi="Times New Roman"/>
          <w:noProof w:val="0"/>
          <w:sz w:val="24"/>
          <w:szCs w:val="28"/>
          <w:lang w:val="en-US"/>
        </w:rPr>
        <w:tab/>
      </w:r>
      <w:r w:rsidRPr="00F448EA">
        <w:rPr>
          <w:rFonts w:ascii="Times New Roman" w:hAnsi="Times New Roman"/>
          <w:noProof w:val="0"/>
          <w:sz w:val="24"/>
          <w:szCs w:val="24"/>
          <w:lang w:val="en-US"/>
        </w:rPr>
        <w:t>Drinking enough water is a vital part</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4"/>
          <w:lang w:val="en-US"/>
        </w:rPr>
        <w:t>it keeps your body functioning properly</w:t>
      </w:r>
      <w:r w:rsidRPr="00F448EA">
        <w:rPr>
          <w:rFonts w:ascii="Times New Roman" w:hAnsi="Times New Roman"/>
          <w:noProof w:val="0"/>
          <w:sz w:val="24"/>
          <w:szCs w:val="28"/>
          <w:lang w:val="en-US"/>
        </w:rPr>
        <w:t>.</w:t>
      </w:r>
    </w:p>
    <w:p w:rsidR="00A12CCD" w:rsidRPr="00F448EA" w:rsidRDefault="00A12CCD" w:rsidP="00D453D6">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bCs/>
          <w:noProof w:val="0"/>
          <w:sz w:val="24"/>
          <w:szCs w:val="24"/>
          <w:lang w:val="en-US"/>
        </w:rPr>
        <w:t>but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although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because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of</w:t>
      </w:r>
    </w:p>
    <w:p w:rsidR="00A12CCD" w:rsidRPr="00F448EA" w:rsidRDefault="00A12CCD" w:rsidP="00D453D6">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12.</w:t>
      </w:r>
      <w:r w:rsidRPr="00F448EA">
        <w:rPr>
          <w:rFonts w:ascii="Times New Roman" w:hAnsi="Times New Roman"/>
          <w:noProof w:val="0"/>
          <w:sz w:val="24"/>
          <w:szCs w:val="28"/>
          <w:lang w:val="en-US"/>
        </w:rPr>
        <w:tab/>
      </w:r>
      <w:r w:rsidRPr="00F448EA">
        <w:rPr>
          <w:rFonts w:ascii="Times New Roman" w:hAnsi="Times New Roman"/>
          <w:noProof w:val="0"/>
          <w:sz w:val="24"/>
          <w:szCs w:val="24"/>
          <w:lang w:val="en-US"/>
        </w:rPr>
        <w:t xml:space="preserve">If </w:t>
      </w:r>
      <w:r w:rsidRPr="00F448EA">
        <w:rPr>
          <w:rFonts w:ascii="Times New Roman" w:hAnsi="Times New Roman"/>
          <w:noProof w:val="0"/>
          <w:sz w:val="24"/>
          <w:szCs w:val="24"/>
          <w:lang w:val="en-US" w:eastAsia="vi-VN"/>
        </w:rPr>
        <w:t xml:space="preserve">I </w:t>
      </w:r>
      <w:r w:rsidRPr="00F448EA">
        <w:rPr>
          <w:rFonts w:ascii="Times New Roman" w:hAnsi="Times New Roman"/>
          <w:noProof w:val="0"/>
          <w:sz w:val="24"/>
          <w:szCs w:val="24"/>
          <w:lang w:val="en-US"/>
        </w:rPr>
        <w:t>could speak Spanish, I</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4"/>
          <w:lang w:val="en-US"/>
        </w:rPr>
        <w:t>next year studying in Mexico</w:t>
      </w:r>
      <w:r w:rsidRPr="00F448EA">
        <w:rPr>
          <w:rFonts w:ascii="Times New Roman" w:hAnsi="Times New Roman"/>
          <w:noProof w:val="0"/>
          <w:sz w:val="24"/>
          <w:szCs w:val="28"/>
          <w:lang w:val="en-US"/>
        </w:rPr>
        <w:t>.</w:t>
      </w:r>
    </w:p>
    <w:p w:rsidR="00A12CCD" w:rsidRPr="00F448EA" w:rsidRDefault="00A12CCD" w:rsidP="00D453D6">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will spend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had spent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 xml:space="preserve">would have spent </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would spend</w:t>
      </w:r>
    </w:p>
    <w:p w:rsidR="00A12CCD" w:rsidRPr="00F448EA" w:rsidRDefault="00A12CCD" w:rsidP="00D453D6">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13.</w:t>
      </w:r>
      <w:r w:rsidRPr="00F448EA">
        <w:rPr>
          <w:rFonts w:ascii="Times New Roman" w:hAnsi="Times New Roman"/>
          <w:noProof w:val="0"/>
          <w:sz w:val="24"/>
          <w:szCs w:val="28"/>
          <w:lang w:val="en-US"/>
        </w:rPr>
        <w:tab/>
      </w:r>
      <w:r w:rsidRPr="00F448EA">
        <w:rPr>
          <w:rFonts w:ascii="Times New Roman" w:hAnsi="Times New Roman"/>
          <w:noProof w:val="0"/>
          <w:sz w:val="24"/>
          <w:szCs w:val="24"/>
          <w:lang w:val="en-US"/>
        </w:rPr>
        <w:t>Kate with</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4"/>
          <w:lang w:val="en-US"/>
        </w:rPr>
        <w:t>I studied in the middle school, is now a student in Canada</w:t>
      </w:r>
      <w:r w:rsidRPr="00F448EA">
        <w:rPr>
          <w:rFonts w:ascii="Times New Roman" w:hAnsi="Times New Roman"/>
          <w:noProof w:val="0"/>
          <w:sz w:val="24"/>
          <w:szCs w:val="28"/>
          <w:lang w:val="en-US"/>
        </w:rPr>
        <w:t>.</w:t>
      </w:r>
    </w:p>
    <w:p w:rsidR="00A12CCD" w:rsidRPr="00F448EA" w:rsidRDefault="00A12CCD" w:rsidP="00D453D6">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that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who</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whose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whom</w:t>
      </w:r>
    </w:p>
    <w:p w:rsidR="00A12CCD" w:rsidRPr="00F448EA" w:rsidRDefault="00A12CCD" w:rsidP="00D453D6">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14.</w:t>
      </w:r>
      <w:r w:rsidRPr="00F448EA">
        <w:rPr>
          <w:rFonts w:ascii="Times New Roman" w:hAnsi="Times New Roman"/>
          <w:noProof w:val="0"/>
          <w:sz w:val="24"/>
          <w:szCs w:val="28"/>
          <w:lang w:val="en-US"/>
        </w:rPr>
        <w:tab/>
      </w:r>
      <w:r w:rsidRPr="00F448EA">
        <w:rPr>
          <w:rFonts w:ascii="Times New Roman" w:hAnsi="Times New Roman"/>
          <w:noProof w:val="0"/>
          <w:sz w:val="24"/>
          <w:szCs w:val="24"/>
          <w:lang w:val="en-US"/>
        </w:rPr>
        <w:t>Not every student is aware of</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4"/>
          <w:lang w:val="en-US"/>
        </w:rPr>
        <w:t>of the English language</w:t>
      </w:r>
      <w:r w:rsidRPr="00F448EA">
        <w:rPr>
          <w:rFonts w:ascii="Times New Roman" w:hAnsi="Times New Roman"/>
          <w:noProof w:val="0"/>
          <w:sz w:val="24"/>
          <w:szCs w:val="28"/>
          <w:lang w:val="en-US"/>
        </w:rPr>
        <w:t>.</w:t>
      </w:r>
    </w:p>
    <w:p w:rsidR="00A12CCD" w:rsidRPr="00F448EA" w:rsidRDefault="00A12CCD" w:rsidP="00D453D6">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importance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an importance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its importance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the importance</w:t>
      </w:r>
    </w:p>
    <w:p w:rsidR="00A12CCD" w:rsidRPr="00F448EA" w:rsidRDefault="00A12CCD" w:rsidP="00D453D6">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15.</w:t>
      </w:r>
      <w:r w:rsidRPr="00F448EA">
        <w:rPr>
          <w:rFonts w:ascii="Times New Roman" w:hAnsi="Times New Roman"/>
          <w:noProof w:val="0"/>
          <w:sz w:val="24"/>
          <w:szCs w:val="28"/>
          <w:lang w:val="en-US"/>
        </w:rPr>
        <w:tab/>
      </w:r>
      <w:r w:rsidRPr="00F448EA">
        <w:rPr>
          <w:rFonts w:ascii="Times New Roman" w:hAnsi="Times New Roman"/>
          <w:noProof w:val="0"/>
          <w:sz w:val="24"/>
          <w:szCs w:val="24"/>
          <w:lang w:val="en-US"/>
        </w:rPr>
        <w:t>There are several reasons</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4"/>
          <w:lang w:val="en-US"/>
        </w:rPr>
        <w:t>Adam is not chosen for the school football team</w:t>
      </w:r>
      <w:r w:rsidRPr="00F448EA">
        <w:rPr>
          <w:rFonts w:ascii="Times New Roman" w:hAnsi="Times New Roman"/>
          <w:noProof w:val="0"/>
          <w:sz w:val="24"/>
          <w:szCs w:val="28"/>
          <w:lang w:val="en-US"/>
        </w:rPr>
        <w:t>.</w:t>
      </w:r>
    </w:p>
    <w:p w:rsidR="00A12CCD" w:rsidRPr="00F448EA" w:rsidRDefault="00A12CCD" w:rsidP="003B68DA">
      <w:pPr>
        <w:tabs>
          <w:tab w:val="left" w:pos="-360"/>
          <w:tab w:val="left" w:pos="1800"/>
          <w:tab w:val="left" w:pos="4320"/>
          <w:tab w:val="left" w:pos="6840"/>
        </w:tabs>
        <w:spacing w:after="40" w:line="36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from then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why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for what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explaining</w:t>
      </w:r>
    </w:p>
    <w:p w:rsidR="00A12CCD" w:rsidRDefault="00A12CCD" w:rsidP="003B68DA">
      <w:pPr>
        <w:tabs>
          <w:tab w:val="left" w:pos="-360"/>
        </w:tabs>
        <w:spacing w:after="40" w:line="240" w:lineRule="auto"/>
        <w:ind w:left="-360" w:right="-720" w:hanging="360"/>
        <w:jc w:val="both"/>
        <w:rPr>
          <w:rFonts w:ascii="Times New Roman" w:hAnsi="Times New Roman"/>
          <w:b/>
          <w:bCs/>
          <w:noProof w:val="0"/>
          <w:sz w:val="24"/>
          <w:szCs w:val="24"/>
          <w:lang w:val="en-US"/>
        </w:rPr>
      </w:pPr>
      <w:r>
        <w:rPr>
          <w:rFonts w:ascii="Times New Roman" w:hAnsi="Times New Roman"/>
          <w:b/>
          <w:bCs/>
          <w:noProof w:val="0"/>
          <w:sz w:val="24"/>
          <w:szCs w:val="24"/>
          <w:lang w:val="en-US"/>
        </w:rPr>
        <w:t>I</w:t>
      </w:r>
      <w:r w:rsidRPr="00F448EA">
        <w:rPr>
          <w:rFonts w:ascii="Times New Roman" w:hAnsi="Times New Roman"/>
          <w:b/>
          <w:bCs/>
          <w:noProof w:val="0"/>
          <w:sz w:val="24"/>
          <w:szCs w:val="24"/>
          <w:lang w:val="en-US"/>
        </w:rPr>
        <w:t>V.</w:t>
      </w:r>
      <w:r w:rsidRPr="00F448EA">
        <w:rPr>
          <w:rFonts w:ascii="Times New Roman" w:hAnsi="Times New Roman"/>
          <w:b/>
          <w:bCs/>
          <w:noProof w:val="0"/>
          <w:sz w:val="24"/>
          <w:szCs w:val="24"/>
          <w:lang w:val="en-US"/>
        </w:rPr>
        <w:tab/>
        <w:t xml:space="preserve">Form compound nouns from a word in the upper row and another in the lower, and then fill them </w:t>
      </w:r>
      <w:r w:rsidRPr="00F448EA">
        <w:rPr>
          <w:rFonts w:ascii="Times New Roman" w:hAnsi="Times New Roman"/>
          <w:b/>
          <w:bCs/>
          <w:noProof w:val="0"/>
          <w:sz w:val="24"/>
          <w:szCs w:val="24"/>
          <w:lang w:val="en-US" w:eastAsia="vi-VN"/>
        </w:rPr>
        <w:t xml:space="preserve">in </w:t>
      </w:r>
      <w:r w:rsidRPr="00F448EA">
        <w:rPr>
          <w:rFonts w:ascii="Times New Roman" w:hAnsi="Times New Roman"/>
          <w:b/>
          <w:bCs/>
          <w:noProof w:val="0"/>
          <w:sz w:val="24"/>
          <w:szCs w:val="24"/>
          <w:lang w:val="en-US"/>
        </w:rPr>
        <w:t>the blanks. Make sure that you use them in the correct form.</w:t>
      </w:r>
    </w:p>
    <w:p w:rsidR="00A12CCD" w:rsidRPr="00F448EA" w:rsidRDefault="00A9099C" w:rsidP="00870260">
      <w:pPr>
        <w:tabs>
          <w:tab w:val="left" w:pos="-360"/>
        </w:tabs>
        <w:spacing w:after="40" w:line="240" w:lineRule="auto"/>
        <w:ind w:left="-360" w:right="-720" w:hanging="360"/>
        <w:jc w:val="center"/>
        <w:rPr>
          <w:rFonts w:ascii="Times New Roman" w:hAnsi="Times New Roman"/>
          <w:b/>
          <w:noProof w:val="0"/>
          <w:sz w:val="24"/>
          <w:szCs w:val="24"/>
          <w:lang w:val="en-US"/>
        </w:rPr>
      </w:pPr>
      <w:r>
        <w:rPr>
          <w:rFonts w:ascii="Times New Roman" w:hAnsi="Times New Roman"/>
          <w:bCs/>
          <w:sz w:val="24"/>
          <w:szCs w:val="24"/>
          <w:lang w:eastAsia="vi-VN"/>
        </w:rPr>
      </w:r>
      <w:r w:rsidR="00757990">
        <w:rPr>
          <w:rFonts w:ascii="Times New Roman" w:hAnsi="Times New Roman"/>
          <w:bCs/>
          <w:sz w:val="24"/>
          <w:szCs w:val="24"/>
          <w:lang w:eastAsia="vi-VN"/>
        </w:rPr>
        <w:pict>
          <v:shape id="_x0000_s1161" type="#_x0000_t202" style="width:373.75pt;height:110.55pt;visibility:visible;mso-left-percent:-10001;mso-top-percent:-10001;mso-position-horizontal:absolute;mso-position-horizontal-relative:char;mso-position-vertical:absolute;mso-position-vertical-relative:line;mso-left-percent:-10001;mso-top-percent:-10001">
            <v:textbox style="mso-fit-shape-to-text:t">
              <w:txbxContent>
                <w:p w:rsidR="00DF6398" w:rsidRDefault="00DF6398" w:rsidP="00870260">
                  <w:pPr>
                    <w:tabs>
                      <w:tab w:val="center" w:pos="720"/>
                      <w:tab w:val="center" w:pos="2160"/>
                      <w:tab w:val="center" w:pos="3600"/>
                      <w:tab w:val="center" w:pos="5040"/>
                      <w:tab w:val="center" w:pos="6480"/>
                    </w:tabs>
                    <w:spacing w:after="40" w:line="240" w:lineRule="auto"/>
                    <w:ind w:right="-720"/>
                    <w:jc w:val="both"/>
                    <w:rPr>
                      <w:rFonts w:ascii="Times New Roman" w:hAnsi="Times New Roman"/>
                      <w:noProof w:val="0"/>
                      <w:sz w:val="24"/>
                      <w:szCs w:val="24"/>
                      <w:lang w:val="en-US"/>
                    </w:rPr>
                  </w:pPr>
                  <w:r>
                    <w:rPr>
                      <w:rFonts w:ascii="Times New Roman" w:hAnsi="Times New Roman"/>
                      <w:i/>
                      <w:iCs/>
                      <w:noProof w:val="0"/>
                      <w:sz w:val="24"/>
                      <w:szCs w:val="24"/>
                      <w:lang w:val="en-US"/>
                    </w:rPr>
                    <w:tab/>
                  </w:r>
                  <w:r w:rsidRPr="0023475F">
                    <w:rPr>
                      <w:rFonts w:ascii="Times New Roman" w:hAnsi="Times New Roman"/>
                      <w:i/>
                      <w:iCs/>
                      <w:noProof w:val="0"/>
                      <w:sz w:val="24"/>
                      <w:szCs w:val="24"/>
                      <w:lang w:val="en-US"/>
                    </w:rPr>
                    <w:t>travel</w:t>
                  </w:r>
                  <w:r>
                    <w:rPr>
                      <w:rFonts w:ascii="Times New Roman" w:hAnsi="Times New Roman"/>
                      <w:noProof w:val="0"/>
                      <w:sz w:val="24"/>
                      <w:szCs w:val="24"/>
                      <w:lang w:val="en-US"/>
                    </w:rPr>
                    <w:tab/>
                  </w:r>
                  <w:r w:rsidRPr="0023475F">
                    <w:rPr>
                      <w:rFonts w:ascii="Times New Roman" w:hAnsi="Times New Roman"/>
                      <w:i/>
                      <w:iCs/>
                      <w:noProof w:val="0"/>
                      <w:sz w:val="24"/>
                      <w:szCs w:val="24"/>
                      <w:lang w:val="en-US"/>
                    </w:rPr>
                    <w:t>coast</w:t>
                  </w:r>
                  <w:r>
                    <w:rPr>
                      <w:rFonts w:ascii="Times New Roman" w:hAnsi="Times New Roman"/>
                      <w:noProof w:val="0"/>
                      <w:sz w:val="24"/>
                      <w:szCs w:val="24"/>
                      <w:lang w:val="en-US"/>
                    </w:rPr>
                    <w:tab/>
                  </w:r>
                  <w:r w:rsidRPr="0023475F">
                    <w:rPr>
                      <w:rFonts w:ascii="Times New Roman" w:hAnsi="Times New Roman"/>
                      <w:i/>
                      <w:iCs/>
                      <w:noProof w:val="0"/>
                      <w:sz w:val="24"/>
                      <w:szCs w:val="24"/>
                      <w:lang w:val="en-US"/>
                    </w:rPr>
                    <w:t>package</w:t>
                  </w:r>
                  <w:r>
                    <w:rPr>
                      <w:rFonts w:ascii="Times New Roman" w:hAnsi="Times New Roman"/>
                      <w:noProof w:val="0"/>
                      <w:sz w:val="24"/>
                      <w:szCs w:val="24"/>
                      <w:lang w:val="en-US"/>
                    </w:rPr>
                    <w:tab/>
                  </w:r>
                  <w:r w:rsidRPr="0023475F">
                    <w:rPr>
                      <w:rFonts w:ascii="Times New Roman" w:hAnsi="Times New Roman"/>
                      <w:i/>
                      <w:iCs/>
                      <w:noProof w:val="0"/>
                      <w:sz w:val="24"/>
                      <w:szCs w:val="24"/>
                      <w:lang w:val="en-US"/>
                    </w:rPr>
                    <w:t>holiday</w:t>
                  </w:r>
                  <w:r>
                    <w:rPr>
                      <w:rFonts w:ascii="Times New Roman" w:hAnsi="Times New Roman"/>
                      <w:noProof w:val="0"/>
                      <w:sz w:val="24"/>
                      <w:szCs w:val="24"/>
                      <w:lang w:val="en-US"/>
                    </w:rPr>
                    <w:tab/>
                  </w:r>
                  <w:r w:rsidRPr="0023475F">
                    <w:rPr>
                      <w:rFonts w:ascii="Times New Roman" w:hAnsi="Times New Roman"/>
                      <w:i/>
                      <w:iCs/>
                      <w:noProof w:val="0"/>
                      <w:sz w:val="24"/>
                      <w:szCs w:val="24"/>
                      <w:lang w:val="en-US"/>
                    </w:rPr>
                    <w:t>tour</w:t>
                  </w:r>
                </w:p>
                <w:p w:rsidR="00DF6398" w:rsidRPr="0018079F" w:rsidRDefault="00DF6398" w:rsidP="00870260">
                  <w:pPr>
                    <w:tabs>
                      <w:tab w:val="center" w:pos="720"/>
                      <w:tab w:val="center" w:pos="2160"/>
                      <w:tab w:val="center" w:pos="3600"/>
                      <w:tab w:val="center" w:pos="5040"/>
                      <w:tab w:val="center" w:pos="6480"/>
                    </w:tabs>
                    <w:spacing w:after="40" w:line="240" w:lineRule="auto"/>
                    <w:ind w:right="-720"/>
                    <w:jc w:val="both"/>
                    <w:rPr>
                      <w:rFonts w:ascii="Times New Roman" w:hAnsi="Times New Roman"/>
                      <w:noProof w:val="0"/>
                      <w:sz w:val="24"/>
                      <w:szCs w:val="24"/>
                      <w:lang w:val="en-US"/>
                    </w:rPr>
                  </w:pPr>
                  <w:r>
                    <w:rPr>
                      <w:rFonts w:ascii="Times New Roman" w:hAnsi="Times New Roman"/>
                      <w:noProof w:val="0"/>
                      <w:sz w:val="24"/>
                      <w:szCs w:val="24"/>
                      <w:lang w:val="en-US"/>
                    </w:rPr>
                    <w:tab/>
                  </w:r>
                  <w:r w:rsidRPr="0023475F">
                    <w:rPr>
                      <w:rFonts w:ascii="Times New Roman" w:hAnsi="Times New Roman"/>
                      <w:i/>
                      <w:iCs/>
                      <w:noProof w:val="0"/>
                      <w:sz w:val="24"/>
                      <w:szCs w:val="24"/>
                      <w:lang w:val="en-US"/>
                    </w:rPr>
                    <w:t>resort</w:t>
                  </w:r>
                  <w:r>
                    <w:rPr>
                      <w:rFonts w:ascii="Times New Roman" w:hAnsi="Times New Roman"/>
                      <w:noProof w:val="0"/>
                      <w:sz w:val="24"/>
                      <w:szCs w:val="24"/>
                      <w:lang w:val="en-US"/>
                    </w:rPr>
                    <w:tab/>
                  </w:r>
                  <w:r w:rsidRPr="0023475F">
                    <w:rPr>
                      <w:rFonts w:ascii="Times New Roman" w:hAnsi="Times New Roman"/>
                      <w:i/>
                      <w:iCs/>
                      <w:noProof w:val="0"/>
                      <w:sz w:val="24"/>
                      <w:szCs w:val="24"/>
                      <w:lang w:val="en-US"/>
                    </w:rPr>
                    <w:t>guide</w:t>
                  </w:r>
                  <w:r>
                    <w:rPr>
                      <w:rFonts w:ascii="Times New Roman" w:hAnsi="Times New Roman"/>
                      <w:noProof w:val="0"/>
                      <w:sz w:val="24"/>
                      <w:szCs w:val="24"/>
                      <w:lang w:val="en-US"/>
                    </w:rPr>
                    <w:tab/>
                  </w:r>
                  <w:r w:rsidRPr="0023475F">
                    <w:rPr>
                      <w:rFonts w:ascii="Times New Roman" w:hAnsi="Times New Roman"/>
                      <w:i/>
                      <w:iCs/>
                      <w:noProof w:val="0"/>
                      <w:sz w:val="24"/>
                      <w:szCs w:val="24"/>
                      <w:lang w:val="en-US"/>
                    </w:rPr>
                    <w:t>brochure</w:t>
                  </w:r>
                  <w:r>
                    <w:rPr>
                      <w:rFonts w:ascii="Times New Roman" w:hAnsi="Times New Roman"/>
                      <w:noProof w:val="0"/>
                      <w:sz w:val="24"/>
                      <w:szCs w:val="24"/>
                      <w:lang w:val="en-US"/>
                    </w:rPr>
                    <w:tab/>
                  </w:r>
                  <w:r w:rsidRPr="0023475F">
                    <w:rPr>
                      <w:rFonts w:ascii="Times New Roman" w:hAnsi="Times New Roman"/>
                      <w:i/>
                      <w:iCs/>
                      <w:noProof w:val="0"/>
                      <w:sz w:val="24"/>
                      <w:szCs w:val="24"/>
                      <w:lang w:val="en-US"/>
                    </w:rPr>
                    <w:t>line</w:t>
                  </w:r>
                  <w:r>
                    <w:rPr>
                      <w:rFonts w:ascii="Times New Roman" w:hAnsi="Times New Roman"/>
                      <w:noProof w:val="0"/>
                      <w:sz w:val="24"/>
                      <w:szCs w:val="24"/>
                      <w:lang w:val="en-US"/>
                    </w:rPr>
                    <w:tab/>
                  </w:r>
                  <w:r w:rsidRPr="0023475F">
                    <w:rPr>
                      <w:rFonts w:ascii="Times New Roman" w:hAnsi="Times New Roman"/>
                      <w:i/>
                      <w:iCs/>
                      <w:noProof w:val="0"/>
                      <w:sz w:val="24"/>
                      <w:szCs w:val="24"/>
                      <w:lang w:val="en-US"/>
                    </w:rPr>
                    <w:t>holiday</w:t>
                  </w:r>
                </w:p>
              </w:txbxContent>
            </v:textbox>
            <w10:anchorlock/>
          </v:shape>
        </w:pict>
      </w:r>
    </w:p>
    <w:p w:rsidR="00A12CCD" w:rsidRPr="00F448EA" w:rsidRDefault="00A12CCD" w:rsidP="0079337E">
      <w:pPr>
        <w:tabs>
          <w:tab w:val="left" w:pos="-360"/>
        </w:tabs>
        <w:spacing w:before="120"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sz w:val="24"/>
          <w:szCs w:val="24"/>
          <w:lang w:val="en-US"/>
        </w:rPr>
        <w:lastRenderedPageBreak/>
        <w:tab/>
        <w:t xml:space="preserve">I </w:t>
      </w:r>
      <w:r w:rsidRPr="00F448EA">
        <w:rPr>
          <w:rFonts w:ascii="Times New Roman" w:hAnsi="Times New Roman"/>
          <w:noProof w:val="0"/>
          <w:sz w:val="24"/>
          <w:szCs w:val="24"/>
          <w:lang w:val="en-US"/>
        </w:rPr>
        <w:t>will never forget last year's summer holidays, and not because we had a good experience. We chose a (16)</w:t>
      </w:r>
      <w:r w:rsidRPr="00F448EA">
        <w:rPr>
          <w:rFonts w:ascii="Times New Roman" w:hAnsi="Times New Roman"/>
          <w:noProof w:val="0"/>
          <w:sz w:val="24"/>
          <w:szCs w:val="24"/>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in order to cut some expenses, but in the endwere disappointed. Our accommodation was a (17)</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 that had been advertised as a “live-star palace” in the (18)</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At the check-in, waiting for the key to our room, we realised it was an overbooked hotel, with too many people and old, worn-out facilities. Besides that, it was a long distance from the city centre. On the second day, we were supposed to go trekking along a nearby unspoilt (19)</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But the (20)</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 left early without us, so we tried to hitchhike there.</w:t>
      </w:r>
    </w:p>
    <w:p w:rsidR="00A12CCD" w:rsidRPr="00F448EA" w:rsidRDefault="00A12CCD" w:rsidP="00FD4777">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bCs/>
          <w:noProof w:val="0"/>
          <w:sz w:val="24"/>
          <w:szCs w:val="24"/>
          <w:lang w:val="en-US"/>
        </w:rPr>
        <w:t>V.</w:t>
      </w:r>
      <w:r w:rsidRPr="00F448EA">
        <w:rPr>
          <w:rFonts w:ascii="Times New Roman" w:hAnsi="Times New Roman"/>
          <w:b/>
          <w:bCs/>
          <w:noProof w:val="0"/>
          <w:sz w:val="24"/>
          <w:szCs w:val="24"/>
          <w:lang w:val="en-US"/>
        </w:rPr>
        <w:tab/>
        <w:t xml:space="preserve">Make second conditional sentences for the following situations. </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21.</w:t>
      </w:r>
      <w:r w:rsidRPr="00F448EA">
        <w:rPr>
          <w:rFonts w:ascii="Times New Roman" w:hAnsi="Times New Roman"/>
          <w:noProof w:val="0"/>
          <w:sz w:val="24"/>
          <w:szCs w:val="24"/>
          <w:lang w:val="en-US"/>
        </w:rPr>
        <w:tab/>
        <w:t>Jim works very hard. He has no time to spend with his family.</w:t>
      </w:r>
    </w:p>
    <w:p w:rsidR="00A12CCD" w:rsidRPr="00F448EA" w:rsidRDefault="00A12CCD" w:rsidP="00826C41">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826C41">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22.</w:t>
      </w:r>
      <w:r w:rsidRPr="00F448EA">
        <w:rPr>
          <w:rFonts w:ascii="Times New Roman" w:hAnsi="Times New Roman"/>
          <w:noProof w:val="0"/>
          <w:sz w:val="24"/>
          <w:szCs w:val="24"/>
          <w:lang w:val="en-US"/>
        </w:rPr>
        <w:tab/>
        <w:t>We don’t have a big house. We can’t invite friends to stay.</w:t>
      </w:r>
    </w:p>
    <w:p w:rsidR="00A12CCD" w:rsidRPr="00F448EA" w:rsidRDefault="00A12CCD" w:rsidP="00826C41">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826C41">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23.</w:t>
      </w:r>
      <w:r w:rsidRPr="00F448EA">
        <w:rPr>
          <w:rFonts w:ascii="Times New Roman" w:hAnsi="Times New Roman"/>
          <w:noProof w:val="0"/>
          <w:sz w:val="24"/>
          <w:szCs w:val="24"/>
          <w:lang w:val="en-US"/>
        </w:rPr>
        <w:tab/>
        <w:t>I can know how to do it because you are here to help me.</w:t>
      </w:r>
    </w:p>
    <w:p w:rsidR="00A12CCD" w:rsidRPr="00F448EA" w:rsidRDefault="00A12CCD" w:rsidP="00826C41">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826C41">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2</w:t>
      </w:r>
      <w:r w:rsidRPr="00F448EA">
        <w:rPr>
          <w:rFonts w:ascii="Times New Roman" w:hAnsi="Times New Roman"/>
          <w:bCs/>
          <w:noProof w:val="0"/>
          <w:sz w:val="24"/>
          <w:szCs w:val="24"/>
          <w:lang w:val="en-US"/>
        </w:rPr>
        <w:t>4.</w:t>
      </w:r>
      <w:r w:rsidRPr="00F448EA">
        <w:rPr>
          <w:rFonts w:ascii="Times New Roman" w:hAnsi="Times New Roman"/>
          <w:bCs/>
          <w:noProof w:val="0"/>
          <w:sz w:val="24"/>
          <w:szCs w:val="24"/>
          <w:lang w:val="en-US"/>
        </w:rPr>
        <w:tab/>
      </w:r>
      <w:r w:rsidRPr="00F448EA">
        <w:rPr>
          <w:rFonts w:ascii="Times New Roman" w:hAnsi="Times New Roman"/>
          <w:noProof w:val="0"/>
          <w:sz w:val="24"/>
          <w:szCs w:val="24"/>
          <w:lang w:val="en-US"/>
        </w:rPr>
        <w:t>People in the world don’t speak the same language, so there are problems in communication.</w:t>
      </w:r>
    </w:p>
    <w:p w:rsidR="00A12CCD" w:rsidRPr="00F448EA" w:rsidRDefault="00A12CCD" w:rsidP="009C62D4">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9C62D4">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25.</w:t>
      </w:r>
      <w:r w:rsidRPr="00F448EA">
        <w:rPr>
          <w:rFonts w:ascii="Times New Roman" w:hAnsi="Times New Roman"/>
          <w:noProof w:val="0"/>
          <w:sz w:val="24"/>
          <w:szCs w:val="24"/>
          <w:lang w:val="en-US"/>
        </w:rPr>
        <w:tab/>
        <w:t>We leave a bit too late, so we can’t visit Vy on the way.</w:t>
      </w:r>
    </w:p>
    <w:p w:rsidR="00A12CCD" w:rsidRPr="00F448EA" w:rsidRDefault="00A12CCD" w:rsidP="009C62D4">
      <w:pPr>
        <w:tabs>
          <w:tab w:val="left" w:pos="-360"/>
          <w:tab w:val="left" w:leader="underscore" w:pos="10080"/>
        </w:tabs>
        <w:spacing w:after="40" w:line="36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9C62D4">
      <w:pPr>
        <w:tabs>
          <w:tab w:val="left" w:pos="-360"/>
          <w:tab w:val="left" w:leader="underscore" w:pos="1008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noProof w:val="0"/>
          <w:sz w:val="24"/>
          <w:szCs w:val="24"/>
          <w:lang w:val="en-US"/>
        </w:rPr>
        <w:t>VI.</w:t>
      </w:r>
      <w:r w:rsidRPr="00F448EA">
        <w:rPr>
          <w:rFonts w:ascii="Times New Roman" w:hAnsi="Times New Roman"/>
          <w:b/>
          <w:noProof w:val="0"/>
          <w:sz w:val="24"/>
          <w:szCs w:val="24"/>
          <w:lang w:val="en-US"/>
        </w:rPr>
        <w:tab/>
      </w:r>
      <w:r w:rsidRPr="00F448EA">
        <w:rPr>
          <w:rFonts w:ascii="Times New Roman" w:hAnsi="Times New Roman"/>
          <w:b/>
          <w:bCs/>
          <w:noProof w:val="0"/>
          <w:sz w:val="24"/>
          <w:szCs w:val="24"/>
          <w:lang w:val="en-US"/>
        </w:rPr>
        <w:t>Choose the word or phrase among A, B, C or D that best fits the blank space in the following passage.</w:t>
      </w:r>
    </w:p>
    <w:p w:rsidR="00A12CCD" w:rsidRPr="00F448EA" w:rsidRDefault="00A12CCD" w:rsidP="009C62D4">
      <w:pPr>
        <w:tabs>
          <w:tab w:val="left" w:pos="-360"/>
        </w:tabs>
        <w:spacing w:after="40" w:line="240" w:lineRule="auto"/>
        <w:ind w:left="-720" w:right="-720"/>
        <w:jc w:val="center"/>
        <w:rPr>
          <w:rFonts w:ascii="Times New Roman" w:hAnsi="Times New Roman"/>
          <w:b/>
          <w:noProof w:val="0"/>
          <w:sz w:val="26"/>
          <w:szCs w:val="26"/>
          <w:lang w:val="en-US"/>
        </w:rPr>
      </w:pPr>
      <w:r w:rsidRPr="00F448EA">
        <w:rPr>
          <w:rFonts w:ascii="Times New Roman" w:hAnsi="Times New Roman"/>
          <w:b/>
          <w:bCs/>
          <w:noProof w:val="0"/>
          <w:sz w:val="26"/>
          <w:szCs w:val="26"/>
          <w:lang w:val="en-US"/>
        </w:rPr>
        <w:t>Different Types of Tourism</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sz w:val="24"/>
          <w:szCs w:val="24"/>
          <w:lang w:val="en-US"/>
        </w:rPr>
        <w:tab/>
      </w:r>
      <w:r w:rsidRPr="00F448EA">
        <w:rPr>
          <w:rFonts w:ascii="Times New Roman" w:hAnsi="Times New Roman"/>
          <w:noProof w:val="0"/>
          <w:sz w:val="24"/>
          <w:szCs w:val="24"/>
          <w:lang w:val="en-US"/>
        </w:rPr>
        <w:t>Perhaps the most common type of tourism is what most people (26)</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 with traveling: recreation tourism. This is (27)</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 people go to a place that is very different from their regular day-to-day life to relax and have fun. Beaches, theme parks and camp grounds are often the most common places regularly visited by (28)</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tourists.</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If the (29)</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of one’s visit to a particular place is to get to know its history and culture then this type of tourism is known as cultural tourism. They may attend festivals and ceremonies in order to (30)</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a better understanding of the people, their beliefs and their practices.</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For tourists who want to see wildlife or take the joy of just being in the middle of nature, nature tourism is the answer. Ecotourism and nature treks are all part of this kind of tourism. Bird watching, for example, is one activity that nature tourists are fond of doing. What (31)</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this kind of tourism is that it has low impact (32)</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the local community.</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Religious tourism is another type of tourism where people go to a religious location or locations to follow the (33)</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 of their founder or to attend a religious (34)</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Medical or health tourism is a relatively new type of tourist (35)</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 where the main focus of the travel is improving one’s health, physical appearance or fitness.</w:t>
      </w:r>
    </w:p>
    <w:p w:rsidR="00A12CCD" w:rsidRPr="00F448EA" w:rsidRDefault="00A12CCD" w:rsidP="0031732C">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26.</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join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acquaint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share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associate</w:t>
      </w:r>
    </w:p>
    <w:p w:rsidR="00A12CCD" w:rsidRPr="00F448EA" w:rsidRDefault="00A12CCD" w:rsidP="0031732C">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27.</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what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when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where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why</w:t>
      </w:r>
    </w:p>
    <w:p w:rsidR="00A12CCD" w:rsidRPr="00F448EA" w:rsidRDefault="00A12CCD" w:rsidP="0031732C">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28.</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recreation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recreational</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enjoyable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enjoying</w:t>
      </w:r>
    </w:p>
    <w:p w:rsidR="00A12CCD" w:rsidRPr="00F448EA" w:rsidRDefault="00A12CCD" w:rsidP="0031732C">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29.</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plan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achievement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objective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object</w:t>
      </w:r>
    </w:p>
    <w:p w:rsidR="00A12CCD" w:rsidRPr="00F448EA" w:rsidRDefault="00A12CCD" w:rsidP="0031732C">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30.</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gain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increase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benefit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provide</w:t>
      </w:r>
    </w:p>
    <w:p w:rsidR="00A12CCD" w:rsidRPr="00F448EA" w:rsidRDefault="00A12CCD" w:rsidP="0031732C">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31.</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suggests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offers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marks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expresses</w:t>
      </w:r>
    </w:p>
    <w:p w:rsidR="00A12CCD" w:rsidRPr="00F448EA" w:rsidRDefault="00A12CCD" w:rsidP="0031732C">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32.</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for</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at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in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on</w:t>
      </w:r>
    </w:p>
    <w:p w:rsidR="00A12CCD" w:rsidRPr="00F448EA" w:rsidRDefault="00A12CCD" w:rsidP="0031732C">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33.</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footstep</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footsteps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foot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footprint</w:t>
      </w:r>
    </w:p>
    <w:p w:rsidR="00A12CCD" w:rsidRPr="00F448EA" w:rsidRDefault="00A12CCD" w:rsidP="0031732C">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34.</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memorial</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celebration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anniversary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ceremony</w:t>
      </w:r>
    </w:p>
    <w:p w:rsidR="00A12CCD" w:rsidRPr="00F448EA" w:rsidRDefault="00A12CCD" w:rsidP="0045013F">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35.</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act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action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 xml:space="preserve"> activity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acting</w:t>
      </w:r>
    </w:p>
    <w:p w:rsidR="00A12CCD" w:rsidRPr="00F448EA" w:rsidRDefault="00A12CCD" w:rsidP="008E4107">
      <w:pPr>
        <w:tabs>
          <w:tab w:val="left" w:pos="-27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noProof w:val="0"/>
          <w:sz w:val="24"/>
          <w:szCs w:val="24"/>
          <w:lang w:val="en-US"/>
        </w:rPr>
        <w:t>VII.</w:t>
      </w:r>
      <w:r w:rsidRPr="00F448EA">
        <w:rPr>
          <w:rFonts w:ascii="Times New Roman" w:hAnsi="Times New Roman"/>
          <w:b/>
          <w:noProof w:val="0"/>
          <w:sz w:val="24"/>
          <w:szCs w:val="24"/>
          <w:lang w:val="en-US"/>
        </w:rPr>
        <w:tab/>
        <w:t xml:space="preserve">Read the passage, and choose the correct answer A, </w:t>
      </w:r>
      <w:r w:rsidRPr="00F448EA">
        <w:rPr>
          <w:rFonts w:ascii="Times New Roman" w:hAnsi="Times New Roman"/>
          <w:b/>
          <w:bCs/>
          <w:noProof w:val="0"/>
          <w:sz w:val="24"/>
          <w:szCs w:val="24"/>
          <w:lang w:val="en-US"/>
        </w:rPr>
        <w:t>B, C</w:t>
      </w:r>
      <w:r w:rsidRPr="00F448EA">
        <w:rPr>
          <w:rFonts w:ascii="Times New Roman" w:hAnsi="Times New Roman"/>
          <w:b/>
          <w:noProof w:val="0"/>
          <w:sz w:val="24"/>
          <w:szCs w:val="24"/>
          <w:lang w:val="en-US"/>
        </w:rPr>
        <w:t xml:space="preserve">or D for each question. </w:t>
      </w:r>
    </w:p>
    <w:p w:rsidR="00A12CCD" w:rsidRPr="00F448EA" w:rsidRDefault="00A12CCD" w:rsidP="008E4107">
      <w:pPr>
        <w:tabs>
          <w:tab w:val="left" w:pos="-270"/>
        </w:tabs>
        <w:spacing w:after="40" w:line="240" w:lineRule="auto"/>
        <w:ind w:left="-720" w:right="-720"/>
        <w:jc w:val="center"/>
        <w:rPr>
          <w:rFonts w:ascii="Times New Roman" w:hAnsi="Times New Roman"/>
          <w:b/>
          <w:noProof w:val="0"/>
          <w:sz w:val="26"/>
          <w:szCs w:val="26"/>
          <w:lang w:val="en-US"/>
        </w:rPr>
      </w:pPr>
      <w:r w:rsidRPr="00F448EA">
        <w:rPr>
          <w:rFonts w:ascii="Times New Roman" w:hAnsi="Times New Roman"/>
          <w:b/>
          <w:bCs/>
          <w:noProof w:val="0"/>
          <w:sz w:val="26"/>
          <w:szCs w:val="26"/>
          <w:lang w:val="en-US"/>
        </w:rPr>
        <w:t>Turning Food into Art</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lastRenderedPageBreak/>
        <w:tab/>
        <w:t>For many of us, food isn’t that important. However, for a few people, food is very important. For these people, meals are a kind of art.</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These people are interested in something called “haute cuisine”. Haute cuisine is French for “high cooking”. You can usually find haute cuisine in fancy French hotels and high level restaurants.</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Haute cuisine has changed over the years, but the most important parts have remained the same. Haute cuisine meals are almost always very complicated, and they take a very long time to make. Usually, an haute cuisine meal has very many small dishes, instead of a few large ones. Also, with haute cuisine dishes, the appearance is very important. Of course, an haute cuisine dish must taste wonderful, but that is not enough. An haute cuisine dish must also look beautiful. Another very important part of haute cuisine is wine. Chefs and customers always try to select a wine that is a perfect match for their meal. The wine that people drink with haute cuisine is often very rare. You will not be surprised to hear that haute cuisine dishes are almost always very expensive.</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 xml:space="preserve">Haute cuisine is traditionally French, but other countries have similar concepts of food. People often compare Japanese </w:t>
      </w:r>
      <w:r w:rsidRPr="00F448EA">
        <w:rPr>
          <w:rFonts w:ascii="Times New Roman" w:hAnsi="Times New Roman"/>
          <w:i/>
          <w:iCs/>
          <w:noProof w:val="0"/>
          <w:sz w:val="24"/>
          <w:szCs w:val="24"/>
          <w:lang w:val="en-US"/>
        </w:rPr>
        <w:t>kaiseki</w:t>
      </w:r>
      <w:r w:rsidRPr="00F448EA">
        <w:rPr>
          <w:rFonts w:ascii="Times New Roman" w:hAnsi="Times New Roman"/>
          <w:noProof w:val="0"/>
          <w:sz w:val="24"/>
          <w:szCs w:val="24"/>
          <w:lang w:val="en-US"/>
        </w:rPr>
        <w:t xml:space="preserve"> to haute cuisine. </w:t>
      </w:r>
      <w:r w:rsidRPr="00F448EA">
        <w:rPr>
          <w:rFonts w:ascii="Times New Roman" w:hAnsi="Times New Roman"/>
          <w:i/>
          <w:iCs/>
          <w:noProof w:val="0"/>
          <w:sz w:val="24"/>
          <w:szCs w:val="24"/>
          <w:lang w:val="en-US"/>
        </w:rPr>
        <w:t>Kaiseki</w:t>
      </w:r>
      <w:r w:rsidRPr="00F448EA">
        <w:rPr>
          <w:rFonts w:ascii="Times New Roman" w:hAnsi="Times New Roman"/>
          <w:noProof w:val="0"/>
          <w:sz w:val="24"/>
          <w:szCs w:val="24"/>
          <w:lang w:val="en-US"/>
        </w:rPr>
        <w:t xml:space="preserve"> is another very complicated, very high level kind of food. In Japan, </w:t>
      </w:r>
      <w:r w:rsidRPr="00F448EA">
        <w:rPr>
          <w:rFonts w:ascii="Times New Roman" w:hAnsi="Times New Roman"/>
          <w:i/>
          <w:iCs/>
          <w:noProof w:val="0"/>
          <w:sz w:val="24"/>
          <w:szCs w:val="24"/>
          <w:lang w:val="en-US"/>
        </w:rPr>
        <w:t>kaiseki</w:t>
      </w:r>
      <w:r w:rsidRPr="00F448EA">
        <w:rPr>
          <w:rFonts w:ascii="Times New Roman" w:hAnsi="Times New Roman"/>
          <w:noProof w:val="0"/>
          <w:sz w:val="24"/>
          <w:szCs w:val="24"/>
          <w:lang w:val="en-US"/>
        </w:rPr>
        <w:t xml:space="preserve"> is also considered a kind of art. When Japanese chefs prepare </w:t>
      </w:r>
      <w:r w:rsidRPr="00F448EA">
        <w:rPr>
          <w:rFonts w:ascii="Times New Roman" w:hAnsi="Times New Roman"/>
          <w:i/>
          <w:iCs/>
          <w:noProof w:val="0"/>
          <w:sz w:val="24"/>
          <w:szCs w:val="24"/>
          <w:lang w:val="en-US"/>
        </w:rPr>
        <w:t>kaiseki,</w:t>
      </w:r>
      <w:r w:rsidRPr="00F448EA">
        <w:rPr>
          <w:rFonts w:ascii="Times New Roman" w:hAnsi="Times New Roman"/>
          <w:noProof w:val="0"/>
          <w:sz w:val="24"/>
          <w:szCs w:val="24"/>
          <w:lang w:val="en-US"/>
        </w:rPr>
        <w:t xml:space="preserve"> they don’t just consider the taste of the food. They also consider the food’s texture, colour, and appearance. Chefs even match the colour of the food to the colour of the plate and the chopsticks. Of course, although haute cuisine and </w:t>
      </w:r>
      <w:r w:rsidRPr="00F448EA">
        <w:rPr>
          <w:rFonts w:ascii="Times New Roman" w:hAnsi="Times New Roman"/>
          <w:i/>
          <w:iCs/>
          <w:noProof w:val="0"/>
          <w:sz w:val="24"/>
          <w:szCs w:val="24"/>
          <w:lang w:val="en-US"/>
        </w:rPr>
        <w:t>kaiseki</w:t>
      </w:r>
      <w:r w:rsidRPr="00F448EA">
        <w:rPr>
          <w:rFonts w:ascii="Times New Roman" w:hAnsi="Times New Roman"/>
          <w:noProof w:val="0"/>
          <w:sz w:val="24"/>
          <w:szCs w:val="24"/>
          <w:lang w:val="en-US"/>
        </w:rPr>
        <w:t xml:space="preserve"> share many similarities, the food itself is quite different.</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 xml:space="preserve">If you ever get the chance to try </w:t>
      </w:r>
      <w:r w:rsidRPr="00F448EA">
        <w:rPr>
          <w:rFonts w:ascii="Times New Roman" w:hAnsi="Times New Roman"/>
          <w:i/>
          <w:iCs/>
          <w:noProof w:val="0"/>
          <w:sz w:val="24"/>
          <w:szCs w:val="24"/>
          <w:lang w:val="en-US"/>
        </w:rPr>
        <w:t>kaiseki</w:t>
      </w:r>
      <w:r w:rsidRPr="00F448EA">
        <w:rPr>
          <w:rFonts w:ascii="Times New Roman" w:hAnsi="Times New Roman"/>
          <w:noProof w:val="0"/>
          <w:sz w:val="24"/>
          <w:szCs w:val="24"/>
          <w:lang w:val="en-US"/>
        </w:rPr>
        <w:t xml:space="preserve"> or haute cuisine, remember one thing: You are not just having a meal; you are enjoying a very special kind of art.</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36.</w:t>
      </w:r>
      <w:r w:rsidRPr="00F448EA">
        <w:rPr>
          <w:rFonts w:ascii="Times New Roman" w:hAnsi="Times New Roman"/>
          <w:noProof w:val="0"/>
          <w:sz w:val="24"/>
          <w:szCs w:val="24"/>
          <w:lang w:val="en-US"/>
        </w:rPr>
        <w:tab/>
        <w:t>What can we say about the wines that people drink with haute cuisine?</w:t>
      </w:r>
    </w:p>
    <w:p w:rsidR="00A12CCD" w:rsidRPr="00F448EA" w:rsidRDefault="00A12CCD" w:rsidP="00791C47">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A.</w:t>
      </w:r>
      <w:r w:rsidRPr="00F448EA">
        <w:rPr>
          <w:rFonts w:ascii="Times New Roman" w:hAnsi="Times New Roman"/>
          <w:noProof w:val="0"/>
          <w:sz w:val="24"/>
          <w:szCs w:val="24"/>
          <w:lang w:val="en-US"/>
        </w:rPr>
        <w:t xml:space="preserve"> Theyall come from France.</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They are all quite common.</w:t>
      </w:r>
    </w:p>
    <w:p w:rsidR="00A12CCD" w:rsidRPr="00F448EA" w:rsidRDefault="00A12CCD" w:rsidP="00791C47">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They are always red wine.</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They are usually rare.</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37.</w:t>
      </w:r>
      <w:r w:rsidRPr="00F448EA">
        <w:rPr>
          <w:rFonts w:ascii="Times New Roman" w:hAnsi="Times New Roman"/>
          <w:noProof w:val="0"/>
          <w:sz w:val="24"/>
          <w:szCs w:val="24"/>
          <w:lang w:val="en-US"/>
        </w:rPr>
        <w:tab/>
        <w:t>What is true about the dishes in haute cuisine?</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eastAsia="vi-VN"/>
        </w:rPr>
        <w:tab/>
      </w:r>
      <w:r w:rsidRPr="00F448EA">
        <w:rPr>
          <w:rFonts w:ascii="Times New Roman" w:hAnsi="Times New Roman"/>
          <w:b/>
          <w:noProof w:val="0"/>
          <w:sz w:val="24"/>
          <w:szCs w:val="24"/>
          <w:lang w:val="en-US" w:eastAsia="vi-VN"/>
        </w:rPr>
        <w:t>A.</w:t>
      </w:r>
      <w:r w:rsidRPr="00F448EA">
        <w:rPr>
          <w:rFonts w:ascii="Times New Roman" w:hAnsi="Times New Roman"/>
          <w:noProof w:val="0"/>
          <w:sz w:val="24"/>
          <w:szCs w:val="24"/>
          <w:lang w:val="en-US"/>
        </w:rPr>
        <w:t>Haute cuisine usually has many small dishes.</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Haute cuisine usually has just a few large dishes.</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Haute cuisine usually has many large dishes.</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Haute cuisine usually has just a few small dishes.</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sz w:val="24"/>
          <w:szCs w:val="24"/>
          <w:lang w:val="en-US"/>
        </w:rPr>
        <w:t>38.</w:t>
      </w:r>
      <w:r w:rsidRPr="00F448EA">
        <w:rPr>
          <w:rFonts w:ascii="Times New Roman" w:hAnsi="Times New Roman"/>
          <w:noProof w:val="0"/>
          <w:sz w:val="24"/>
          <w:szCs w:val="24"/>
          <w:lang w:val="en-US"/>
        </w:rPr>
        <w:tab/>
        <w:t>What does the fifth sentence of the third paragraph mean?</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A.</w:t>
      </w:r>
      <w:r w:rsidRPr="00F448EA">
        <w:rPr>
          <w:rFonts w:ascii="Times New Roman" w:hAnsi="Times New Roman"/>
          <w:noProof w:val="0"/>
          <w:sz w:val="24"/>
          <w:szCs w:val="24"/>
          <w:lang w:val="en-US"/>
        </w:rPr>
        <w:t>Haute cuisine has to taste good, but it has to be good in other ways, too.</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Haute cuisine only has to taste good.</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Haute cuisine has to look good, but it doesn’t have to taste good.</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Every haute cuisine dish tastes the same.</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39.</w:t>
      </w:r>
      <w:r w:rsidRPr="00F448EA">
        <w:rPr>
          <w:rFonts w:ascii="Times New Roman" w:hAnsi="Times New Roman"/>
          <w:noProof w:val="0"/>
          <w:sz w:val="24"/>
          <w:szCs w:val="24"/>
          <w:lang w:val="en-US"/>
        </w:rPr>
        <w:tab/>
        <w:t>What does the passage NOT say about haute cuisine?</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A.</w:t>
      </w:r>
      <w:r w:rsidRPr="00F448EA">
        <w:rPr>
          <w:rFonts w:ascii="Times New Roman" w:hAnsi="Times New Roman"/>
          <w:noProof w:val="0"/>
          <w:sz w:val="24"/>
          <w:szCs w:val="24"/>
          <w:lang w:val="en-US"/>
        </w:rPr>
        <w:t xml:space="preserve"> It is very expensive.</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It takes a short time to make.</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noProof w:val="0"/>
          <w:sz w:val="24"/>
          <w:szCs w:val="24"/>
          <w:lang w:val="en-US"/>
        </w:rPr>
        <w:tab/>
        <w:t>C.</w:t>
      </w:r>
      <w:r w:rsidRPr="00F448EA">
        <w:rPr>
          <w:rFonts w:ascii="Times New Roman" w:hAnsi="Times New Roman"/>
          <w:noProof w:val="0"/>
          <w:sz w:val="24"/>
          <w:szCs w:val="24"/>
          <w:lang w:val="en-US"/>
        </w:rPr>
        <w:t xml:space="preserve"> It is very complicated.</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It is usually served in fancy hotels and high level restaurants.</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40.</w:t>
      </w:r>
      <w:r w:rsidRPr="00F448EA">
        <w:rPr>
          <w:rFonts w:ascii="Times New Roman" w:hAnsi="Times New Roman"/>
          <w:noProof w:val="0"/>
          <w:sz w:val="24"/>
          <w:szCs w:val="24"/>
          <w:lang w:val="en-US"/>
        </w:rPr>
        <w:tab/>
        <w:t xml:space="preserve">What does the passage say about </w:t>
      </w:r>
      <w:r w:rsidRPr="00F448EA">
        <w:rPr>
          <w:rFonts w:ascii="Times New Roman" w:hAnsi="Times New Roman"/>
          <w:i/>
          <w:iCs/>
          <w:noProof w:val="0"/>
          <w:sz w:val="24"/>
          <w:szCs w:val="24"/>
          <w:lang w:val="en-US"/>
        </w:rPr>
        <w:t>kaiseki</w:t>
      </w:r>
      <w:r w:rsidRPr="00F448EA">
        <w:rPr>
          <w:rFonts w:ascii="Times New Roman" w:hAnsi="Times New Roman"/>
          <w:noProof w:val="0"/>
          <w:sz w:val="24"/>
          <w:szCs w:val="24"/>
          <w:lang w:val="en-US"/>
        </w:rPr>
        <w:t xml:space="preserve"> and haute cuisine?</w:t>
      </w:r>
    </w:p>
    <w:p w:rsidR="00A12CCD" w:rsidRPr="00F448EA" w:rsidRDefault="00A12CCD" w:rsidP="00AE0D40">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A.</w:t>
      </w:r>
      <w:r w:rsidRPr="00F448EA">
        <w:rPr>
          <w:rFonts w:ascii="Times New Roman" w:hAnsi="Times New Roman"/>
          <w:noProof w:val="0"/>
          <w:sz w:val="24"/>
          <w:szCs w:val="24"/>
          <w:lang w:val="en-US"/>
        </w:rPr>
        <w:t xml:space="preserve"> The food is the same in both.</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People never care about them.</w:t>
      </w:r>
    </w:p>
    <w:p w:rsidR="00A12CCD" w:rsidRPr="00F448EA" w:rsidRDefault="00A12CCD" w:rsidP="00B254F3">
      <w:pPr>
        <w:tabs>
          <w:tab w:val="left" w:pos="-360"/>
          <w:tab w:val="left" w:pos="4320"/>
        </w:tabs>
        <w:spacing w:after="40" w:line="36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People often compare them.</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Haute cuisine is older than </w:t>
      </w:r>
      <w:r w:rsidRPr="00F448EA">
        <w:rPr>
          <w:rFonts w:ascii="Times New Roman" w:hAnsi="Times New Roman"/>
          <w:i/>
          <w:iCs/>
          <w:noProof w:val="0"/>
          <w:sz w:val="24"/>
          <w:szCs w:val="24"/>
          <w:lang w:val="en-US"/>
        </w:rPr>
        <w:t>kaiseki.</w:t>
      </w:r>
    </w:p>
    <w:p w:rsidR="00A12CCD" w:rsidRPr="00F448EA" w:rsidRDefault="00A12CCD" w:rsidP="00B254F3">
      <w:pPr>
        <w:tabs>
          <w:tab w:val="left" w:pos="-180"/>
        </w:tabs>
        <w:spacing w:after="40" w:line="240" w:lineRule="auto"/>
        <w:ind w:left="-180" w:right="-720" w:hanging="540"/>
        <w:jc w:val="both"/>
        <w:rPr>
          <w:rFonts w:ascii="Times New Roman" w:hAnsi="Times New Roman"/>
          <w:b/>
          <w:bCs/>
          <w:noProof w:val="0"/>
          <w:sz w:val="24"/>
          <w:szCs w:val="24"/>
          <w:lang w:val="en-US"/>
        </w:rPr>
      </w:pPr>
      <w:r w:rsidRPr="00F448EA">
        <w:rPr>
          <w:rFonts w:ascii="Times New Roman" w:hAnsi="Times New Roman"/>
          <w:b/>
          <w:bCs/>
          <w:noProof w:val="0"/>
          <w:sz w:val="24"/>
          <w:szCs w:val="24"/>
          <w:lang w:val="en-US"/>
        </w:rPr>
        <w:t>VIII.</w:t>
      </w:r>
      <w:r w:rsidRPr="00F448EA">
        <w:rPr>
          <w:rFonts w:ascii="Times New Roman" w:hAnsi="Times New Roman"/>
          <w:b/>
          <w:bCs/>
          <w:noProof w:val="0"/>
          <w:sz w:val="24"/>
          <w:szCs w:val="24"/>
          <w:lang w:val="en-US"/>
        </w:rPr>
        <w:tab/>
        <w:t>Complete the conversation about a tour to Cuc Phuong National Park and Van Long Nature Reserve, using the responses (A-G) given. There are two extra ones.</w:t>
      </w:r>
    </w:p>
    <w:p w:rsidR="00A12CCD" w:rsidRPr="00F448EA" w:rsidRDefault="00A12CCD" w:rsidP="00B254F3">
      <w:pPr>
        <w:tabs>
          <w:tab w:val="left" w:pos="-180"/>
          <w:tab w:val="left" w:pos="90"/>
        </w:tabs>
        <w:spacing w:after="40" w:line="240" w:lineRule="auto"/>
        <w:ind w:left="90" w:right="-720" w:hanging="81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A.</w:t>
      </w:r>
      <w:r w:rsidRPr="00F448EA">
        <w:rPr>
          <w:rFonts w:ascii="Times New Roman" w:hAnsi="Times New Roman"/>
          <w:noProof w:val="0"/>
          <w:sz w:val="24"/>
          <w:szCs w:val="24"/>
          <w:lang w:val="en-US"/>
        </w:rPr>
        <w:tab/>
        <w:t>It’s harder than the first day, but it’s worth being in the fresh nature with sounds of birds.</w:t>
      </w:r>
    </w:p>
    <w:p w:rsidR="00A12CCD" w:rsidRPr="00F448EA" w:rsidRDefault="00A12CCD" w:rsidP="00F56950">
      <w:pPr>
        <w:tabs>
          <w:tab w:val="left" w:pos="-180"/>
          <w:tab w:val="left" w:pos="90"/>
        </w:tabs>
        <w:spacing w:after="40" w:line="240" w:lineRule="auto"/>
        <w:ind w:left="90" w:right="-720" w:hanging="81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ab/>
        <w:t>We drive back to the gate for visiting the Primates Rescue center.</w:t>
      </w:r>
    </w:p>
    <w:p w:rsidR="00A12CCD" w:rsidRPr="00F448EA" w:rsidRDefault="00A12CCD" w:rsidP="00F56950">
      <w:pPr>
        <w:tabs>
          <w:tab w:val="left" w:pos="-180"/>
          <w:tab w:val="left" w:pos="90"/>
        </w:tabs>
        <w:spacing w:after="40" w:line="240" w:lineRule="auto"/>
        <w:ind w:left="90" w:right="-720" w:hanging="81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b/>
          <w:noProof w:val="0"/>
          <w:sz w:val="24"/>
          <w:szCs w:val="24"/>
          <w:lang w:val="en-US"/>
        </w:rPr>
        <w:tab/>
      </w:r>
      <w:r w:rsidRPr="00F448EA">
        <w:rPr>
          <w:rFonts w:ascii="Times New Roman" w:hAnsi="Times New Roman"/>
          <w:noProof w:val="0"/>
          <w:sz w:val="24"/>
          <w:szCs w:val="24"/>
          <w:lang w:val="en-US"/>
        </w:rPr>
        <w:t>Arriving at Tam Coc, we have lunch in the local restaurant with the view over the boat pier.</w:t>
      </w:r>
    </w:p>
    <w:p w:rsidR="00A12CCD" w:rsidRPr="00F448EA" w:rsidRDefault="00A12CCD" w:rsidP="00F56950">
      <w:pPr>
        <w:tabs>
          <w:tab w:val="left" w:pos="-180"/>
          <w:tab w:val="left" w:pos="90"/>
        </w:tabs>
        <w:spacing w:after="40" w:line="240" w:lineRule="auto"/>
        <w:ind w:left="90" w:right="-720" w:hanging="81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ab/>
      </w:r>
      <w:r w:rsidRPr="00F448EA">
        <w:rPr>
          <w:rFonts w:ascii="Times New Roman" w:hAnsi="Times New Roman"/>
          <w:noProof w:val="0"/>
          <w:sz w:val="24"/>
          <w:szCs w:val="24"/>
          <w:lang w:val="en-US" w:eastAsia="vi-VN"/>
        </w:rPr>
        <w:t xml:space="preserve">Ninh </w:t>
      </w:r>
      <w:r w:rsidRPr="00F448EA">
        <w:rPr>
          <w:rFonts w:ascii="Times New Roman" w:hAnsi="Times New Roman"/>
          <w:noProof w:val="0"/>
          <w:sz w:val="24"/>
          <w:szCs w:val="24"/>
          <w:lang w:val="en-US"/>
        </w:rPr>
        <w:t>Binh is an outstanding destination with stunning landscapes.</w:t>
      </w:r>
    </w:p>
    <w:p w:rsidR="00A12CCD" w:rsidRPr="00F448EA" w:rsidRDefault="00A12CCD" w:rsidP="00F56950">
      <w:pPr>
        <w:tabs>
          <w:tab w:val="left" w:pos="-180"/>
          <w:tab w:val="left" w:pos="90"/>
        </w:tabs>
        <w:spacing w:after="40" w:line="240" w:lineRule="auto"/>
        <w:ind w:left="90" w:right="-720" w:hanging="81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E.</w:t>
      </w:r>
      <w:r w:rsidRPr="00F448EA">
        <w:rPr>
          <w:rFonts w:ascii="Times New Roman" w:hAnsi="Times New Roman"/>
          <w:b/>
          <w:noProof w:val="0"/>
          <w:sz w:val="24"/>
          <w:szCs w:val="24"/>
          <w:lang w:val="en-US"/>
        </w:rPr>
        <w:tab/>
      </w:r>
      <w:r w:rsidRPr="00F448EA">
        <w:rPr>
          <w:rFonts w:ascii="Times New Roman" w:hAnsi="Times New Roman"/>
          <w:noProof w:val="0"/>
          <w:sz w:val="24"/>
          <w:szCs w:val="24"/>
          <w:lang w:val="en-US"/>
        </w:rPr>
        <w:t>Then have dinner and spend a night at a simple bungalow in the park.</w:t>
      </w:r>
    </w:p>
    <w:p w:rsidR="00A12CCD" w:rsidRPr="00F448EA" w:rsidRDefault="00A12CCD" w:rsidP="00F56950">
      <w:pPr>
        <w:tabs>
          <w:tab w:val="left" w:pos="-180"/>
          <w:tab w:val="left" w:pos="90"/>
        </w:tabs>
        <w:spacing w:after="40" w:line="240" w:lineRule="auto"/>
        <w:ind w:left="90" w:right="-720" w:hanging="810"/>
        <w:jc w:val="both"/>
        <w:rPr>
          <w:rFonts w:ascii="Times New Roman" w:hAnsi="Times New Roman"/>
          <w:noProof w:val="0"/>
          <w:sz w:val="24"/>
          <w:szCs w:val="24"/>
          <w:lang w:val="en-US"/>
        </w:rPr>
      </w:pPr>
      <w:r w:rsidRPr="00F448EA">
        <w:rPr>
          <w:rFonts w:ascii="Times New Roman" w:hAnsi="Times New Roman"/>
          <w:noProof w:val="0"/>
          <w:sz w:val="24"/>
          <w:szCs w:val="24"/>
          <w:lang w:val="en-US"/>
        </w:rPr>
        <w:lastRenderedPageBreak/>
        <w:tab/>
      </w:r>
      <w:r w:rsidRPr="00F448EA">
        <w:rPr>
          <w:rFonts w:ascii="Times New Roman" w:hAnsi="Times New Roman"/>
          <w:b/>
          <w:noProof w:val="0"/>
          <w:sz w:val="24"/>
          <w:szCs w:val="24"/>
          <w:lang w:val="en-US"/>
        </w:rPr>
        <w:t>F.</w:t>
      </w:r>
      <w:r w:rsidRPr="00F448EA">
        <w:rPr>
          <w:rFonts w:ascii="Times New Roman" w:hAnsi="Times New Roman"/>
          <w:noProof w:val="0"/>
          <w:sz w:val="24"/>
          <w:szCs w:val="24"/>
          <w:lang w:val="en-US"/>
        </w:rPr>
        <w:tab/>
        <w:t>We can see the swamps, limestone peaks, caves and there may be chances to see different kinds of birds.</w:t>
      </w:r>
    </w:p>
    <w:p w:rsidR="00A12CCD" w:rsidRPr="00F448EA" w:rsidRDefault="00A12CCD" w:rsidP="00F56950">
      <w:pPr>
        <w:tabs>
          <w:tab w:val="left" w:pos="-180"/>
          <w:tab w:val="left" w:pos="90"/>
        </w:tabs>
        <w:spacing w:after="40" w:line="240" w:lineRule="auto"/>
        <w:ind w:left="90" w:right="-720" w:hanging="81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G.</w:t>
      </w:r>
      <w:r w:rsidRPr="00F448EA">
        <w:rPr>
          <w:rFonts w:ascii="Times New Roman" w:hAnsi="Times New Roman"/>
          <w:b/>
          <w:noProof w:val="0"/>
          <w:sz w:val="24"/>
          <w:szCs w:val="24"/>
          <w:lang w:val="en-US"/>
        </w:rPr>
        <w:tab/>
      </w:r>
      <w:r w:rsidRPr="00F448EA">
        <w:rPr>
          <w:rFonts w:ascii="Times New Roman" w:hAnsi="Times New Roman"/>
          <w:noProof w:val="0"/>
          <w:sz w:val="24"/>
          <w:szCs w:val="24"/>
          <w:lang w:val="en-US"/>
        </w:rPr>
        <w:t>Then we continue our riding, passing rice paddies, villages through the limestone peaks to Tam Coc.</w:t>
      </w:r>
    </w:p>
    <w:p w:rsidR="00A12CCD" w:rsidRPr="00F448EA" w:rsidRDefault="00A12CCD" w:rsidP="000762F3">
      <w:pPr>
        <w:tabs>
          <w:tab w:val="left" w:pos="36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bCs/>
          <w:i/>
          <w:noProof w:val="0"/>
          <w:sz w:val="24"/>
          <w:szCs w:val="24"/>
          <w:lang w:val="en-US"/>
        </w:rPr>
        <w:t>Mi:</w:t>
      </w:r>
      <w:r w:rsidRPr="00F448EA">
        <w:rPr>
          <w:rFonts w:ascii="Times New Roman" w:hAnsi="Times New Roman"/>
          <w:bCs/>
          <w:noProof w:val="0"/>
          <w:sz w:val="24"/>
          <w:szCs w:val="24"/>
          <w:lang w:val="en-US"/>
        </w:rPr>
        <w:tab/>
      </w:r>
      <w:r w:rsidRPr="00F448EA">
        <w:rPr>
          <w:rFonts w:ascii="Times New Roman" w:hAnsi="Times New Roman"/>
          <w:noProof w:val="0"/>
          <w:sz w:val="24"/>
          <w:szCs w:val="24"/>
          <w:lang w:val="en-US"/>
        </w:rPr>
        <w:t xml:space="preserve">Hi, Amelia. Are you free this weekend? If so, let’s join my family on a two-day tour to </w:t>
      </w:r>
      <w:r w:rsidRPr="00F448EA">
        <w:rPr>
          <w:rFonts w:ascii="Times New Roman" w:hAnsi="Times New Roman"/>
          <w:noProof w:val="0"/>
          <w:sz w:val="24"/>
          <w:szCs w:val="24"/>
          <w:lang w:val="en-US" w:eastAsia="vi-VN"/>
        </w:rPr>
        <w:t xml:space="preserve">Ninh </w:t>
      </w:r>
      <w:r w:rsidRPr="00F448EA">
        <w:rPr>
          <w:rFonts w:ascii="Times New Roman" w:hAnsi="Times New Roman"/>
          <w:noProof w:val="0"/>
          <w:sz w:val="24"/>
          <w:szCs w:val="24"/>
          <w:lang w:val="en-US"/>
        </w:rPr>
        <w:t>Binh province.</w:t>
      </w:r>
    </w:p>
    <w:p w:rsidR="00A12CCD" w:rsidRPr="00F448EA" w:rsidRDefault="00A12CCD" w:rsidP="000762F3">
      <w:pPr>
        <w:tabs>
          <w:tab w:val="left" w:pos="36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sz w:val="24"/>
          <w:szCs w:val="24"/>
          <w:lang w:val="en-US"/>
        </w:rPr>
        <w:t>Amelia:</w:t>
      </w:r>
      <w:r w:rsidRPr="00F448EA">
        <w:rPr>
          <w:rFonts w:ascii="Times New Roman" w:hAnsi="Times New Roman"/>
          <w:noProof w:val="0"/>
          <w:sz w:val="24"/>
          <w:szCs w:val="24"/>
          <w:lang w:val="en-US"/>
        </w:rPr>
        <w:tab/>
        <w:t>Wow. Fantastic. I can’t wait. What interesting places are we going to visit?</w:t>
      </w:r>
    </w:p>
    <w:p w:rsidR="00A12CCD" w:rsidRPr="00F448EA" w:rsidRDefault="00A12CCD" w:rsidP="000762F3">
      <w:pPr>
        <w:tabs>
          <w:tab w:val="left" w:pos="36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noProof w:val="0"/>
          <w:sz w:val="24"/>
          <w:szCs w:val="24"/>
          <w:lang w:val="en-US"/>
        </w:rPr>
        <w:t>Mi:</w:t>
      </w:r>
      <w:r w:rsidRPr="00F448EA">
        <w:rPr>
          <w:rFonts w:ascii="Times New Roman" w:hAnsi="Times New Roman"/>
          <w:noProof w:val="0"/>
          <w:sz w:val="24"/>
          <w:szCs w:val="24"/>
          <w:lang w:val="en-US"/>
        </w:rPr>
        <w:tab/>
        <w:t xml:space="preserve">Look at this itinerary details, Amelia. When we get to </w:t>
      </w:r>
      <w:r w:rsidRPr="00F448EA">
        <w:rPr>
          <w:rFonts w:ascii="Times New Roman" w:hAnsi="Times New Roman"/>
          <w:noProof w:val="0"/>
          <w:sz w:val="24"/>
          <w:szCs w:val="24"/>
          <w:lang w:val="en-US" w:eastAsia="vi-VN"/>
        </w:rPr>
        <w:t xml:space="preserve">Ninh </w:t>
      </w:r>
      <w:r w:rsidRPr="00F448EA">
        <w:rPr>
          <w:rFonts w:ascii="Times New Roman" w:hAnsi="Times New Roman"/>
          <w:noProof w:val="0"/>
          <w:sz w:val="24"/>
          <w:szCs w:val="24"/>
          <w:lang w:val="en-US"/>
        </w:rPr>
        <w:t>Binh by car, we start cycling on the country road to Hoa Lu, an ancient citadel.</w:t>
      </w:r>
    </w:p>
    <w:p w:rsidR="00A12CCD" w:rsidRPr="00F448EA" w:rsidRDefault="00A12CCD" w:rsidP="000762F3">
      <w:pPr>
        <w:tabs>
          <w:tab w:val="left" w:pos="36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sz w:val="24"/>
          <w:szCs w:val="24"/>
          <w:lang w:val="en-US"/>
        </w:rPr>
        <w:t>Amelia:</w:t>
      </w:r>
      <w:r w:rsidRPr="00F448EA">
        <w:rPr>
          <w:rFonts w:ascii="Times New Roman" w:hAnsi="Times New Roman"/>
          <w:b/>
          <w:i/>
          <w:iCs/>
          <w:noProof w:val="0"/>
          <w:sz w:val="24"/>
          <w:szCs w:val="24"/>
          <w:lang w:val="en-US"/>
        </w:rPr>
        <w:tab/>
      </w:r>
      <w:r w:rsidRPr="00F448EA">
        <w:rPr>
          <w:rFonts w:ascii="Times New Roman" w:hAnsi="Times New Roman"/>
          <w:noProof w:val="0"/>
          <w:sz w:val="24"/>
          <w:szCs w:val="24"/>
          <w:lang w:val="en-US"/>
        </w:rPr>
        <w:t>Was it built in the 10</w:t>
      </w:r>
      <w:r w:rsidRPr="00F448EA">
        <w:rPr>
          <w:rFonts w:ascii="Times New Roman" w:hAnsi="Times New Roman"/>
          <w:noProof w:val="0"/>
          <w:sz w:val="24"/>
          <w:szCs w:val="24"/>
          <w:vertAlign w:val="superscript"/>
          <w:lang w:val="en-US"/>
        </w:rPr>
        <w:t>th</w:t>
      </w:r>
      <w:r w:rsidRPr="00F448EA">
        <w:rPr>
          <w:rFonts w:ascii="Times New Roman" w:hAnsi="Times New Roman"/>
          <w:noProof w:val="0"/>
          <w:sz w:val="24"/>
          <w:szCs w:val="24"/>
          <w:lang w:val="en-US"/>
        </w:rPr>
        <w:t xml:space="preserve"> century during the Dinh and Le Dynasties?</w:t>
      </w:r>
    </w:p>
    <w:p w:rsidR="00A12CCD" w:rsidRPr="00F448EA" w:rsidRDefault="00A12CCD" w:rsidP="00D2436D">
      <w:pPr>
        <w:tabs>
          <w:tab w:val="left" w:pos="360"/>
          <w:tab w:val="left" w:leader="underscore" w:pos="10080"/>
        </w:tabs>
        <w:spacing w:after="40" w:line="240" w:lineRule="auto"/>
        <w:ind w:left="360" w:right="-720" w:hanging="1080"/>
        <w:jc w:val="both"/>
        <w:rPr>
          <w:rFonts w:ascii="Times New Roman" w:hAnsi="Times New Roman"/>
          <w:bCs/>
          <w:noProof w:val="0"/>
          <w:sz w:val="24"/>
          <w:szCs w:val="24"/>
          <w:lang w:val="en-US"/>
        </w:rPr>
      </w:pPr>
      <w:r w:rsidRPr="00F448EA">
        <w:rPr>
          <w:rFonts w:ascii="Times New Roman" w:hAnsi="Times New Roman"/>
          <w:b/>
          <w:i/>
          <w:noProof w:val="0"/>
          <w:sz w:val="24"/>
          <w:szCs w:val="24"/>
          <w:lang w:val="en-US"/>
        </w:rPr>
        <w:t>Mi:</w:t>
      </w:r>
      <w:r w:rsidRPr="00F448EA">
        <w:rPr>
          <w:rFonts w:ascii="Times New Roman" w:hAnsi="Times New Roman"/>
          <w:noProof w:val="0"/>
          <w:sz w:val="24"/>
          <w:szCs w:val="24"/>
          <w:lang w:val="en-US"/>
        </w:rPr>
        <w:tab/>
      </w:r>
      <w:r w:rsidRPr="00F448EA">
        <w:rPr>
          <w:rFonts w:ascii="Times New Roman" w:hAnsi="Times New Roman"/>
          <w:bCs/>
          <w:noProof w:val="0"/>
          <w:sz w:val="24"/>
          <w:szCs w:val="24"/>
          <w:lang w:val="en-US"/>
        </w:rPr>
        <w:t xml:space="preserve">Yes, </w:t>
      </w:r>
      <w:r w:rsidRPr="00F448EA">
        <w:rPr>
          <w:rFonts w:ascii="Times New Roman" w:hAnsi="Times New Roman"/>
          <w:noProof w:val="0"/>
          <w:sz w:val="24"/>
          <w:szCs w:val="24"/>
          <w:lang w:val="en-US"/>
        </w:rPr>
        <w:t xml:space="preserve">you’re good at Vietnamese history. </w:t>
      </w:r>
      <w:r w:rsidRPr="00F448EA">
        <w:rPr>
          <w:rFonts w:ascii="Times New Roman" w:hAnsi="Times New Roman"/>
          <w:bCs/>
          <w:noProof w:val="0"/>
          <w:sz w:val="24"/>
          <w:szCs w:val="24"/>
          <w:lang w:val="en-US"/>
        </w:rPr>
        <w:t>(41)</w:t>
      </w:r>
      <w:r w:rsidRPr="00F448EA">
        <w:rPr>
          <w:rFonts w:ascii="Times New Roman" w:hAnsi="Times New Roman"/>
          <w:bCs/>
          <w:noProof w:val="0"/>
          <w:sz w:val="24"/>
          <w:szCs w:val="24"/>
          <w:lang w:val="en-US"/>
        </w:rPr>
        <w:tab/>
      </w:r>
    </w:p>
    <w:p w:rsidR="00A12CCD" w:rsidRPr="00F448EA" w:rsidRDefault="00A12CCD" w:rsidP="00D2436D">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Cs/>
          <w:noProof w:val="0"/>
          <w:sz w:val="24"/>
          <w:szCs w:val="24"/>
          <w:lang w:val="en-US"/>
        </w:rPr>
        <w:tab/>
      </w:r>
      <w:r w:rsidRPr="00F448EA">
        <w:rPr>
          <w:rFonts w:ascii="Times New Roman" w:hAnsi="Times New Roman"/>
          <w:bCs/>
          <w:noProof w:val="0"/>
          <w:sz w:val="24"/>
          <w:szCs w:val="24"/>
          <w:lang w:val="en-US"/>
        </w:rPr>
        <w:tab/>
      </w:r>
    </w:p>
    <w:p w:rsidR="00A12CCD" w:rsidRPr="00F448EA" w:rsidRDefault="00A12CCD" w:rsidP="00D2436D">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bCs/>
          <w:i/>
          <w:iCs/>
          <w:noProof w:val="0"/>
          <w:sz w:val="24"/>
          <w:szCs w:val="24"/>
          <w:lang w:val="en-US"/>
        </w:rPr>
        <w:t>Amelia:</w:t>
      </w:r>
      <w:r w:rsidRPr="00F448EA">
        <w:rPr>
          <w:rFonts w:ascii="Times New Roman" w:hAnsi="Times New Roman"/>
          <w:bCs/>
          <w:noProof w:val="0"/>
          <w:sz w:val="24"/>
          <w:szCs w:val="24"/>
          <w:lang w:val="en-US"/>
        </w:rPr>
        <w:tab/>
        <w:t>To Tam Coc? What does it mean?</w:t>
      </w:r>
    </w:p>
    <w:p w:rsidR="00A12CCD" w:rsidRPr="00F448EA" w:rsidRDefault="00A12CCD" w:rsidP="00AE6321">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bCs/>
          <w:i/>
          <w:iCs/>
          <w:noProof w:val="0"/>
          <w:sz w:val="24"/>
          <w:szCs w:val="24"/>
          <w:lang w:val="en-US"/>
        </w:rPr>
        <w:t>Mi:</w:t>
      </w:r>
      <w:r w:rsidRPr="00F448EA">
        <w:rPr>
          <w:rFonts w:ascii="Times New Roman" w:hAnsi="Times New Roman"/>
          <w:bCs/>
          <w:noProof w:val="0"/>
          <w:sz w:val="24"/>
          <w:szCs w:val="24"/>
          <w:lang w:val="en-US"/>
        </w:rPr>
        <w:tab/>
        <w:t>In Chinese Vietnamese, “Coc” means a cave, and Tam Coc literally means “Three</w:t>
      </w:r>
      <w:r w:rsidRPr="00F448EA">
        <w:rPr>
          <w:rFonts w:ascii="Times New Roman" w:hAnsi="Times New Roman"/>
          <w:noProof w:val="0"/>
          <w:sz w:val="24"/>
          <w:szCs w:val="24"/>
          <w:lang w:val="en-US"/>
        </w:rPr>
        <w:t xml:space="preserve"> Caves”. (42)</w:t>
      </w:r>
      <w:r w:rsidRPr="00F448EA">
        <w:rPr>
          <w:rFonts w:ascii="Times New Roman" w:hAnsi="Times New Roman"/>
          <w:noProof w:val="0"/>
          <w:sz w:val="24"/>
          <w:szCs w:val="24"/>
          <w:lang w:val="en-US"/>
        </w:rPr>
        <w:tab/>
      </w:r>
    </w:p>
    <w:p w:rsidR="00A12CCD" w:rsidRPr="00F448EA" w:rsidRDefault="00A12CCD" w:rsidP="00AE6321">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AE6321">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bCs/>
          <w:i/>
          <w:iCs/>
          <w:noProof w:val="0"/>
          <w:sz w:val="24"/>
          <w:szCs w:val="24"/>
          <w:lang w:val="en-US"/>
        </w:rPr>
        <w:t>Amelia:</w:t>
      </w:r>
      <w:r w:rsidRPr="00F448EA">
        <w:rPr>
          <w:rFonts w:ascii="Times New Roman" w:hAnsi="Times New Roman"/>
          <w:b/>
          <w:bCs/>
          <w:i/>
          <w:noProof w:val="0"/>
          <w:sz w:val="24"/>
          <w:szCs w:val="24"/>
          <w:lang w:val="en-US"/>
        </w:rPr>
        <w:tab/>
      </w:r>
      <w:r w:rsidRPr="00F448EA">
        <w:rPr>
          <w:rFonts w:ascii="Times New Roman" w:hAnsi="Times New Roman"/>
          <w:bCs/>
          <w:noProof w:val="0"/>
          <w:sz w:val="24"/>
          <w:szCs w:val="24"/>
          <w:lang w:val="en-US"/>
        </w:rPr>
        <w:t>And we can take some snapshots there, I think.</w:t>
      </w:r>
    </w:p>
    <w:p w:rsidR="00A12CCD" w:rsidRPr="00F448EA" w:rsidRDefault="00A12CCD" w:rsidP="00AE6321">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bCs/>
          <w:i/>
          <w:iCs/>
          <w:noProof w:val="0"/>
          <w:sz w:val="24"/>
          <w:szCs w:val="24"/>
          <w:lang w:val="en-US"/>
        </w:rPr>
        <w:t>Mi:</w:t>
      </w:r>
      <w:r w:rsidRPr="00F448EA">
        <w:rPr>
          <w:rFonts w:ascii="Times New Roman" w:hAnsi="Times New Roman"/>
          <w:bCs/>
          <w:noProof w:val="0"/>
          <w:sz w:val="24"/>
          <w:szCs w:val="24"/>
          <w:lang w:val="en-US"/>
        </w:rPr>
        <w:tab/>
        <w:t>Right. After lunch, we spend two hours cycling to Cuc Phuong National Park.</w:t>
      </w:r>
    </w:p>
    <w:p w:rsidR="00A12CCD" w:rsidRPr="00F448EA" w:rsidRDefault="00A12CCD" w:rsidP="00AE6321">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noProof w:val="0"/>
          <w:sz w:val="24"/>
          <w:szCs w:val="24"/>
          <w:lang w:val="en-US"/>
        </w:rPr>
        <w:tab/>
        <w:t>(43)</w:t>
      </w:r>
      <w:r w:rsidRPr="00F448EA">
        <w:rPr>
          <w:rFonts w:ascii="Times New Roman" w:hAnsi="Times New Roman"/>
          <w:noProof w:val="0"/>
          <w:sz w:val="24"/>
          <w:szCs w:val="24"/>
          <w:lang w:val="en-US"/>
        </w:rPr>
        <w:tab/>
      </w:r>
    </w:p>
    <w:p w:rsidR="00A12CCD" w:rsidRPr="00F448EA" w:rsidRDefault="00A12CCD" w:rsidP="009902AB">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bCs/>
          <w:i/>
          <w:iCs/>
          <w:noProof w:val="0"/>
          <w:sz w:val="24"/>
          <w:szCs w:val="24"/>
          <w:lang w:val="en-US"/>
        </w:rPr>
        <w:t>Amelia:</w:t>
      </w:r>
      <w:r w:rsidRPr="00F448EA">
        <w:rPr>
          <w:rFonts w:ascii="Times New Roman" w:hAnsi="Times New Roman"/>
          <w:bCs/>
          <w:noProof w:val="0"/>
          <w:sz w:val="24"/>
          <w:szCs w:val="24"/>
          <w:lang w:val="en-US"/>
        </w:rPr>
        <w:tab/>
        <w:t>Sounds interesting. We live with nature all day. How about the second day?</w:t>
      </w:r>
    </w:p>
    <w:p w:rsidR="00A12CCD" w:rsidRPr="00F448EA" w:rsidRDefault="00A12CCD" w:rsidP="00E86552">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bCs/>
          <w:i/>
          <w:iCs/>
          <w:noProof w:val="0"/>
          <w:sz w:val="24"/>
          <w:szCs w:val="24"/>
          <w:lang w:val="en-US"/>
        </w:rPr>
        <w:t>Mi:</w:t>
      </w:r>
      <w:r w:rsidRPr="00F448EA">
        <w:rPr>
          <w:rFonts w:ascii="Times New Roman" w:hAnsi="Times New Roman"/>
          <w:bCs/>
          <w:noProof w:val="0"/>
          <w:sz w:val="24"/>
          <w:szCs w:val="24"/>
          <w:lang w:val="en-US"/>
        </w:rPr>
        <w:tab/>
        <w:t>After breakfast and morning exercises, we cycle up the hills into the jungles.</w:t>
      </w:r>
    </w:p>
    <w:p w:rsidR="00A12CCD" w:rsidRPr="00F448EA" w:rsidRDefault="00A12CCD" w:rsidP="00E86552">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bCs/>
          <w:i/>
          <w:iCs/>
          <w:noProof w:val="0"/>
          <w:sz w:val="24"/>
          <w:szCs w:val="24"/>
          <w:lang w:val="en-US"/>
        </w:rPr>
        <w:t>Amelia:</w:t>
      </w:r>
      <w:r w:rsidRPr="00F448EA">
        <w:rPr>
          <w:rFonts w:ascii="Times New Roman" w:hAnsi="Times New Roman"/>
          <w:noProof w:val="0"/>
          <w:sz w:val="24"/>
          <w:szCs w:val="24"/>
          <w:lang w:val="en-US"/>
        </w:rPr>
        <w:tab/>
        <w:t>I think so. And we learn more about plants and animals there.</w:t>
      </w:r>
    </w:p>
    <w:p w:rsidR="00A12CCD" w:rsidRPr="00F448EA" w:rsidRDefault="00A12CCD" w:rsidP="00E86552">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noProof w:val="0"/>
          <w:sz w:val="24"/>
          <w:szCs w:val="24"/>
          <w:lang w:val="en-US"/>
        </w:rPr>
        <w:t>Mi:</w:t>
      </w:r>
      <w:r w:rsidRPr="00F448EA">
        <w:rPr>
          <w:rFonts w:ascii="Times New Roman" w:hAnsi="Times New Roman"/>
          <w:noProof w:val="0"/>
          <w:sz w:val="24"/>
          <w:szCs w:val="24"/>
          <w:lang w:val="en-US"/>
        </w:rPr>
        <w:tab/>
        <w:t>After that, we’ll take the local bamboo boats to visit Van Long Nature Reserve not far away from that.</w:t>
      </w:r>
    </w:p>
    <w:p w:rsidR="00A12CCD" w:rsidRPr="00F448EA" w:rsidRDefault="00A12CCD" w:rsidP="00E86552">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bCs/>
          <w:i/>
          <w:iCs/>
          <w:noProof w:val="0"/>
          <w:sz w:val="24"/>
          <w:szCs w:val="24"/>
          <w:lang w:val="en-US"/>
        </w:rPr>
        <w:t>Amelia:</w:t>
      </w:r>
      <w:r w:rsidRPr="00F448EA">
        <w:rPr>
          <w:rFonts w:ascii="Times New Roman" w:hAnsi="Times New Roman"/>
          <w:noProof w:val="0"/>
          <w:sz w:val="24"/>
          <w:szCs w:val="24"/>
          <w:lang w:val="en-US"/>
        </w:rPr>
        <w:tab/>
        <w:t>What will we do there?</w:t>
      </w:r>
    </w:p>
    <w:p w:rsidR="00A12CCD" w:rsidRPr="00F448EA" w:rsidRDefault="00A12CCD" w:rsidP="00E86552">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noProof w:val="0"/>
          <w:sz w:val="24"/>
          <w:szCs w:val="24"/>
          <w:lang w:val="en-US"/>
        </w:rPr>
        <w:t>Mi:</w:t>
      </w:r>
      <w:r w:rsidRPr="00F448EA">
        <w:rPr>
          <w:rFonts w:ascii="Times New Roman" w:hAnsi="Times New Roman"/>
          <w:noProof w:val="0"/>
          <w:sz w:val="24"/>
          <w:szCs w:val="24"/>
          <w:lang w:val="en-US"/>
        </w:rPr>
        <w:tab/>
        <w:t>(45)</w:t>
      </w:r>
      <w:r w:rsidRPr="00F448EA">
        <w:rPr>
          <w:rFonts w:ascii="Times New Roman" w:hAnsi="Times New Roman"/>
          <w:noProof w:val="0"/>
          <w:sz w:val="24"/>
          <w:szCs w:val="24"/>
          <w:lang w:val="en-US"/>
        </w:rPr>
        <w:tab/>
      </w:r>
    </w:p>
    <w:p w:rsidR="00A12CCD" w:rsidRPr="00F448EA" w:rsidRDefault="00A12CCD" w:rsidP="00A5440C">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noProof w:val="0"/>
          <w:sz w:val="24"/>
          <w:szCs w:val="24"/>
          <w:lang w:val="en-US"/>
        </w:rPr>
        <w:tab/>
        <w:t>We'll get back to the pier and get on the car back to Ha Noi.</w:t>
      </w:r>
    </w:p>
    <w:p w:rsidR="00A12CCD" w:rsidRPr="00F448EA" w:rsidRDefault="00A12CCD" w:rsidP="00A5440C">
      <w:pPr>
        <w:tabs>
          <w:tab w:val="left" w:pos="360"/>
          <w:tab w:val="left" w:leader="underscore" w:pos="10080"/>
        </w:tabs>
        <w:spacing w:after="40" w:line="360" w:lineRule="auto"/>
        <w:ind w:left="360" w:right="-720" w:hanging="1080"/>
        <w:jc w:val="both"/>
        <w:rPr>
          <w:rFonts w:ascii="Times New Roman" w:hAnsi="Times New Roman"/>
          <w:noProof w:val="0"/>
          <w:sz w:val="24"/>
          <w:szCs w:val="24"/>
          <w:lang w:val="en-US"/>
        </w:rPr>
      </w:pPr>
      <w:r w:rsidRPr="00F448EA">
        <w:rPr>
          <w:rFonts w:ascii="Times New Roman" w:hAnsi="Times New Roman"/>
          <w:b/>
          <w:bCs/>
          <w:i/>
          <w:iCs/>
          <w:noProof w:val="0"/>
          <w:sz w:val="24"/>
          <w:szCs w:val="24"/>
          <w:lang w:val="en-US"/>
        </w:rPr>
        <w:t>Amelia:</w:t>
      </w:r>
      <w:r w:rsidRPr="00F448EA">
        <w:rPr>
          <w:rFonts w:ascii="Times New Roman" w:hAnsi="Times New Roman"/>
          <w:noProof w:val="0"/>
          <w:sz w:val="24"/>
          <w:szCs w:val="24"/>
          <w:lang w:val="en-US"/>
        </w:rPr>
        <w:tab/>
        <w:t>I hope we’ll get home before 6 p.m.</w:t>
      </w:r>
    </w:p>
    <w:p w:rsidR="00A12CCD" w:rsidRPr="00F448EA" w:rsidRDefault="00A12CCD" w:rsidP="00A5440C">
      <w:pPr>
        <w:tabs>
          <w:tab w:val="left" w:pos="-360"/>
        </w:tabs>
        <w:spacing w:after="40" w:line="240" w:lineRule="auto"/>
        <w:ind w:left="-360" w:right="-720" w:hanging="360"/>
        <w:jc w:val="both"/>
        <w:rPr>
          <w:rFonts w:ascii="Times New Roman" w:hAnsi="Times New Roman"/>
          <w:b/>
          <w:bCs/>
          <w:noProof w:val="0"/>
          <w:sz w:val="24"/>
          <w:szCs w:val="24"/>
          <w:lang w:val="en-US"/>
        </w:rPr>
      </w:pPr>
      <w:r w:rsidRPr="00F448EA">
        <w:rPr>
          <w:rFonts w:ascii="Times New Roman" w:hAnsi="Times New Roman"/>
          <w:b/>
          <w:bCs/>
          <w:noProof w:val="0"/>
          <w:sz w:val="24"/>
          <w:szCs w:val="24"/>
          <w:lang w:val="en-US"/>
        </w:rPr>
        <w:t>IX.</w:t>
      </w:r>
      <w:r w:rsidRPr="00F448EA">
        <w:rPr>
          <w:rFonts w:ascii="Times New Roman" w:hAnsi="Times New Roman"/>
          <w:b/>
          <w:bCs/>
          <w:noProof w:val="0"/>
          <w:sz w:val="24"/>
          <w:szCs w:val="24"/>
          <w:lang w:val="en-US"/>
        </w:rPr>
        <w:tab/>
        <w:t>Use the words or phrases given to write meaningful sentences about the ways to improve your spoken English in a conversation.</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46.</w:t>
      </w:r>
      <w:r w:rsidRPr="00F448EA">
        <w:rPr>
          <w:rFonts w:ascii="Times New Roman" w:hAnsi="Times New Roman"/>
          <w:noProof w:val="0"/>
          <w:sz w:val="24"/>
          <w:szCs w:val="24"/>
          <w:lang w:val="en-US"/>
        </w:rPr>
        <w:tab/>
        <w:t>most important/ goal/ speaking English/ communicate.</w:t>
      </w:r>
    </w:p>
    <w:p w:rsidR="00A12CCD" w:rsidRPr="00F448EA" w:rsidRDefault="00A12CCD" w:rsidP="00A5440C">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D448A1">
      <w:pPr>
        <w:tabs>
          <w:tab w:val="left" w:pos="-360"/>
          <w:tab w:val="left" w:leader="underscore" w:pos="1008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47.</w:t>
      </w:r>
      <w:r w:rsidRPr="00F448EA">
        <w:rPr>
          <w:rFonts w:ascii="Times New Roman" w:hAnsi="Times New Roman"/>
          <w:noProof w:val="0"/>
          <w:sz w:val="24"/>
          <w:szCs w:val="24"/>
          <w:lang w:val="en-US"/>
        </w:rPr>
        <w:tab/>
        <w:t>Although/ speaking English fast/ make/ you/ sound/ native speaker/ it/ make/ other people/ difficult/ understand you.</w:t>
      </w:r>
    </w:p>
    <w:p w:rsidR="00A12CCD" w:rsidRPr="00F448EA" w:rsidRDefault="00A12CCD" w:rsidP="00D448A1">
      <w:pPr>
        <w:tabs>
          <w:tab w:val="left" w:pos="-360"/>
          <w:tab w:val="left" w:leader="underscore" w:pos="1008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D448A1">
      <w:pPr>
        <w:tabs>
          <w:tab w:val="left" w:pos="-360"/>
          <w:tab w:val="left" w:leader="underscore" w:pos="1008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D448A1">
      <w:pPr>
        <w:tabs>
          <w:tab w:val="left" w:pos="-360"/>
          <w:tab w:val="left" w:leader="underscore" w:pos="1008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48.</w:t>
      </w:r>
      <w:r w:rsidRPr="00F448EA">
        <w:rPr>
          <w:rFonts w:ascii="Times New Roman" w:hAnsi="Times New Roman"/>
          <w:noProof w:val="0"/>
          <w:sz w:val="24"/>
          <w:szCs w:val="24"/>
          <w:lang w:val="en-US"/>
        </w:rPr>
        <w:tab/>
        <w:t>Thinking/ English/ thing/ you/ practice/ all/ time/ because/ it/ really important/ when/ speak/ English.</w:t>
      </w:r>
    </w:p>
    <w:p w:rsidR="00A12CCD" w:rsidRPr="00F448EA" w:rsidRDefault="00A12CCD" w:rsidP="00D448A1">
      <w:pPr>
        <w:tabs>
          <w:tab w:val="left" w:pos="-360"/>
          <w:tab w:val="left" w:leader="underscore" w:pos="1008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D448A1">
      <w:pPr>
        <w:tabs>
          <w:tab w:val="left" w:pos="-360"/>
          <w:tab w:val="left" w:leader="underscore" w:pos="1008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49.</w:t>
      </w:r>
      <w:r w:rsidRPr="00F448EA">
        <w:rPr>
          <w:rFonts w:ascii="Times New Roman" w:hAnsi="Times New Roman"/>
          <w:noProof w:val="0"/>
          <w:sz w:val="24"/>
          <w:szCs w:val="24"/>
          <w:lang w:val="en-US"/>
        </w:rPr>
        <w:tab/>
        <w:t>If you/ forget/ word/ we/ stop/ sentence/ middle/ or/ use/ other words/ describe it.</w:t>
      </w:r>
    </w:p>
    <w:p w:rsidR="00A12CCD" w:rsidRPr="00F448EA" w:rsidRDefault="00A12CCD" w:rsidP="00D448A1">
      <w:pPr>
        <w:tabs>
          <w:tab w:val="left" w:pos="-360"/>
          <w:tab w:val="left" w:leader="underscore" w:pos="1008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D448A1">
      <w:pPr>
        <w:tabs>
          <w:tab w:val="left" w:pos="-360"/>
          <w:tab w:val="left" w:leader="underscore" w:pos="1008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D448A1">
      <w:pPr>
        <w:tabs>
          <w:tab w:val="left" w:pos="-360"/>
          <w:tab w:val="left" w:leader="underscore" w:pos="1008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50.</w:t>
      </w:r>
      <w:r w:rsidRPr="00F448EA">
        <w:rPr>
          <w:rFonts w:ascii="Times New Roman" w:hAnsi="Times New Roman"/>
          <w:noProof w:val="0"/>
          <w:sz w:val="24"/>
          <w:szCs w:val="24"/>
          <w:lang w:val="en-US"/>
        </w:rPr>
        <w:tab/>
        <w:t>Self-confidence/ help/ speak better/ every English conversation.</w:t>
      </w:r>
    </w:p>
    <w:p w:rsidR="00A12CCD" w:rsidRPr="00F448EA" w:rsidRDefault="00A12CCD" w:rsidP="00D448A1">
      <w:pPr>
        <w:tabs>
          <w:tab w:val="left" w:pos="-360"/>
          <w:tab w:val="left" w:leader="underscore" w:pos="1008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Default="00A12CCD" w:rsidP="00870260">
      <w:pPr>
        <w:spacing w:after="0" w:line="240" w:lineRule="auto"/>
        <w:ind w:left="-720" w:right="-720"/>
        <w:jc w:val="center"/>
        <w:rPr>
          <w:rFonts w:ascii="Times New Roman" w:hAnsi="Times New Roman"/>
          <w:bCs/>
          <w:noProof w:val="0"/>
          <w:sz w:val="24"/>
          <w:szCs w:val="24"/>
          <w:lang w:val="en-US"/>
        </w:rPr>
      </w:pPr>
    </w:p>
    <w:p w:rsidR="00A12CCD" w:rsidRDefault="00A12CCD" w:rsidP="00870260">
      <w:pPr>
        <w:spacing w:after="0" w:line="240" w:lineRule="auto"/>
        <w:ind w:left="-720" w:right="-720"/>
        <w:jc w:val="center"/>
        <w:rPr>
          <w:rFonts w:ascii="Times New Roman" w:hAnsi="Times New Roman"/>
          <w:bCs/>
          <w:noProof w:val="0"/>
          <w:sz w:val="24"/>
          <w:szCs w:val="24"/>
          <w:lang w:val="en-US"/>
        </w:rPr>
      </w:pPr>
    </w:p>
    <w:p w:rsidR="00A12CCD" w:rsidRDefault="00A9099C" w:rsidP="00870260">
      <w:pPr>
        <w:spacing w:after="0" w:line="240" w:lineRule="auto"/>
        <w:ind w:left="-720" w:right="-720"/>
        <w:jc w:val="center"/>
        <w:rPr>
          <w:rFonts w:ascii="Times New Roman" w:hAnsi="Times New Roman"/>
          <w:bCs/>
          <w:noProof w:val="0"/>
          <w:sz w:val="24"/>
          <w:szCs w:val="24"/>
          <w:lang w:val="en-US"/>
        </w:rPr>
      </w:pPr>
      <w:r>
        <w:rPr>
          <w:rFonts w:ascii="Times New Roman" w:hAnsi="Times New Roman"/>
          <w:sz w:val="24"/>
          <w:szCs w:val="24"/>
          <w:lang w:eastAsia="vi-VN"/>
        </w:rPr>
      </w:r>
      <w:r>
        <w:rPr>
          <w:rFonts w:ascii="Times New Roman" w:hAnsi="Times New Roman"/>
          <w:sz w:val="24"/>
          <w:szCs w:val="24"/>
          <w:lang w:eastAsia="vi-VN"/>
        </w:rPr>
        <w:pict>
          <v:shape id="_x0000_s1160" type="#_x0000_t185" style="width:377.5pt;height:114.55pt;visibility:visible;mso-left-percent:-10001;mso-top-percent:-10001;mso-position-horizontal:absolute;mso-position-horizontal-relative:char;mso-position-vertical:absolute;mso-position-vertical-relative:line;mso-left-percent:-10001;mso-top-percent:-10001" adj="1739" fillcolor="#943634" strokecolor="#9bbb59" strokeweight="3pt">
            <v:shadow color="#5d7035" offset="1pt,1pt"/>
            <v:textbox inset="3.6pt,,3.6pt">
              <w:txbxContent>
                <w:p w:rsidR="00DF6398" w:rsidRPr="00ED67D4" w:rsidRDefault="00DF6398" w:rsidP="00ED67D4">
                  <w:pPr>
                    <w:spacing w:after="40" w:line="240" w:lineRule="auto"/>
                    <w:ind w:right="50"/>
                    <w:rPr>
                      <w:rFonts w:ascii="Times New Roman" w:hAnsi="Times New Roman"/>
                      <w:noProof w:val="0"/>
                      <w:sz w:val="26"/>
                      <w:szCs w:val="26"/>
                      <w:lang w:val="en-US"/>
                    </w:rPr>
                  </w:pPr>
                  <w:r w:rsidRPr="00ED67D4">
                    <w:rPr>
                      <w:rFonts w:ascii="Times New Roman" w:hAnsi="Times New Roman"/>
                      <w:i/>
                      <w:iCs/>
                      <w:noProof w:val="0"/>
                      <w:sz w:val="26"/>
                      <w:szCs w:val="26"/>
                      <w:lang w:val="en-US"/>
                    </w:rPr>
                    <w:t>The top joke in the USA</w:t>
                  </w:r>
                </w:p>
                <w:p w:rsidR="00DF6398" w:rsidRPr="0023475F" w:rsidRDefault="00DF6398" w:rsidP="009A3A6A">
                  <w:pPr>
                    <w:spacing w:after="40" w:line="240" w:lineRule="auto"/>
                    <w:ind w:right="50"/>
                    <w:jc w:val="both"/>
                    <w:rPr>
                      <w:rFonts w:ascii="Times New Roman" w:hAnsi="Times New Roman"/>
                      <w:noProof w:val="0"/>
                      <w:sz w:val="24"/>
                      <w:szCs w:val="24"/>
                      <w:lang w:val="en-US"/>
                    </w:rPr>
                  </w:pPr>
                  <w:r>
                    <w:rPr>
                      <w:rFonts w:ascii="Times New Roman" w:hAnsi="Times New Roman"/>
                      <w:noProof w:val="0"/>
                      <w:sz w:val="24"/>
                      <w:szCs w:val="24"/>
                      <w:lang w:val="en-US"/>
                    </w:rPr>
                    <w:tab/>
                  </w:r>
                  <w:r w:rsidRPr="0023475F">
                    <w:rPr>
                      <w:rFonts w:ascii="Times New Roman" w:hAnsi="Times New Roman"/>
                      <w:noProof w:val="0"/>
                      <w:sz w:val="24"/>
                      <w:szCs w:val="24"/>
                      <w:lang w:val="en-US"/>
                    </w:rPr>
                    <w:t>Two New Jersey hunters are out in the fore</w:t>
                  </w:r>
                  <w:r>
                    <w:rPr>
                      <w:rFonts w:ascii="Times New Roman" w:hAnsi="Times New Roman"/>
                      <w:noProof w:val="0"/>
                      <w:sz w:val="24"/>
                      <w:szCs w:val="24"/>
                      <w:lang w:val="en-US"/>
                    </w:rPr>
                    <w:t xml:space="preserve">sts when one of them falls down. He </w:t>
                  </w:r>
                  <w:r w:rsidRPr="0023475F">
                    <w:rPr>
                      <w:rFonts w:ascii="Times New Roman" w:hAnsi="Times New Roman"/>
                      <w:noProof w:val="0"/>
                      <w:sz w:val="24"/>
                      <w:szCs w:val="24"/>
                      <w:lang w:val="en-US"/>
                    </w:rPr>
                    <w:t>doesn’t seem to be breathing and he looks very pale. The other man takes out</w:t>
                  </w:r>
                  <w:r>
                    <w:rPr>
                      <w:rFonts w:ascii="Times New Roman" w:hAnsi="Times New Roman"/>
                      <w:noProof w:val="0"/>
                      <w:sz w:val="24"/>
                      <w:szCs w:val="24"/>
                      <w:lang w:val="en-US"/>
                    </w:rPr>
                    <w:t xml:space="preserve"> his</w:t>
                  </w:r>
                  <w:r w:rsidRPr="0023475F">
                    <w:rPr>
                      <w:rFonts w:ascii="Times New Roman" w:hAnsi="Times New Roman"/>
                      <w:noProof w:val="0"/>
                      <w:sz w:val="24"/>
                      <w:szCs w:val="24"/>
                      <w:lang w:val="en-US"/>
                    </w:rPr>
                    <w:t xml:space="preserve"> cell phone and </w:t>
                  </w:r>
                  <w:r>
                    <w:rPr>
                      <w:rFonts w:ascii="Times New Roman" w:hAnsi="Times New Roman"/>
                      <w:noProof w:val="0"/>
                      <w:sz w:val="24"/>
                      <w:szCs w:val="24"/>
                      <w:lang w:val="en-US"/>
                    </w:rPr>
                    <w:t>calls the emergency services. “</w:t>
                  </w:r>
                  <w:r w:rsidRPr="0023475F">
                    <w:rPr>
                      <w:rFonts w:ascii="Times New Roman" w:hAnsi="Times New Roman"/>
                      <w:noProof w:val="0"/>
                      <w:sz w:val="24"/>
                      <w:szCs w:val="24"/>
                      <w:lang w:val="en-US"/>
                    </w:rPr>
                    <w:t>My friend is dead! What can I do?” The operator says, “Calm down. I can help. First, go and make sure he is dead.” There is a silence, then a shot is heard. Back to the phone, the man asks, “OK, what’s next?”</w:t>
                  </w:r>
                </w:p>
                <w:p w:rsidR="00DF6398" w:rsidRPr="001B6BA5" w:rsidRDefault="00DF6398" w:rsidP="009A3A6A">
                  <w:pPr>
                    <w:spacing w:after="0"/>
                    <w:ind w:right="50"/>
                    <w:jc w:val="center"/>
                    <w:rPr>
                      <w:i/>
                      <w:iCs/>
                      <w:color w:val="7F7F7F"/>
                      <w:sz w:val="24"/>
                    </w:rPr>
                  </w:pPr>
                </w:p>
              </w:txbxContent>
            </v:textbox>
            <w10:anchorlock/>
          </v:shape>
        </w:pict>
      </w:r>
    </w:p>
    <w:p w:rsidR="00A12CCD" w:rsidRDefault="00A12CCD" w:rsidP="00870260">
      <w:pPr>
        <w:spacing w:after="0" w:line="240" w:lineRule="auto"/>
        <w:ind w:left="-720" w:right="-720"/>
        <w:jc w:val="center"/>
        <w:rPr>
          <w:rFonts w:ascii="Times New Roman" w:hAnsi="Times New Roman"/>
          <w:bCs/>
          <w:noProof w:val="0"/>
          <w:sz w:val="24"/>
          <w:szCs w:val="24"/>
          <w:lang w:val="en-US"/>
        </w:rPr>
      </w:pPr>
    </w:p>
    <w:p w:rsidR="00A12CCD" w:rsidRPr="00F448EA" w:rsidRDefault="00A12CCD" w:rsidP="00870260">
      <w:pPr>
        <w:spacing w:after="0" w:line="240" w:lineRule="auto"/>
        <w:ind w:left="-720" w:right="-720"/>
        <w:jc w:val="center"/>
        <w:rPr>
          <w:rFonts w:ascii="Times New Roman" w:hAnsi="Times New Roman"/>
          <w:bCs/>
          <w:noProof w:val="0"/>
          <w:sz w:val="24"/>
          <w:szCs w:val="24"/>
          <w:lang w:val="en-US"/>
        </w:rPr>
      </w:pPr>
    </w:p>
    <w:p w:rsidR="00A12CCD" w:rsidRPr="00F448EA" w:rsidRDefault="00A12CCD" w:rsidP="00870260">
      <w:pPr>
        <w:spacing w:after="0" w:line="480" w:lineRule="auto"/>
        <w:ind w:left="-720" w:right="-720"/>
        <w:jc w:val="center"/>
        <w:rPr>
          <w:rFonts w:ascii="Times New Roman" w:hAnsi="Times New Roman"/>
          <w:b/>
          <w:bCs/>
          <w:noProof w:val="0"/>
          <w:sz w:val="36"/>
          <w:szCs w:val="24"/>
          <w:lang w:val="en-US"/>
        </w:rPr>
      </w:pPr>
      <w:r w:rsidRPr="00F448EA">
        <w:rPr>
          <w:rFonts w:ascii="Times New Roman" w:hAnsi="Times New Roman"/>
          <w:bCs/>
          <w:noProof w:val="0"/>
          <w:sz w:val="24"/>
          <w:szCs w:val="24"/>
          <w:lang w:val="en-US"/>
        </w:rPr>
        <w:br w:type="page"/>
      </w:r>
      <w:bookmarkStart w:id="20" w:name="_Toc497770189"/>
      <w:r w:rsidRPr="00F448EA">
        <w:rPr>
          <w:rFonts w:ascii=".VnAristote" w:hAnsi=".VnAristote"/>
          <w:b/>
          <w:bCs/>
          <w:noProof w:val="0"/>
          <w:sz w:val="36"/>
          <w:szCs w:val="24"/>
          <w:lang w:val="en-US"/>
        </w:rPr>
        <w:lastRenderedPageBreak/>
        <w:t>Unit 10:</w:t>
      </w:r>
      <w:r w:rsidRPr="00F448EA">
        <w:rPr>
          <w:rFonts w:ascii="Times New Roman" w:hAnsi="Times New Roman"/>
          <w:b/>
          <w:bCs/>
          <w:noProof w:val="0"/>
          <w:sz w:val="36"/>
          <w:szCs w:val="24"/>
          <w:lang w:val="en-US"/>
        </w:rPr>
        <w:t>SPACE TRAVEL</w:t>
      </w:r>
      <w:bookmarkEnd w:id="20"/>
    </w:p>
    <w:p w:rsidR="00A12CCD" w:rsidRPr="00F448EA" w:rsidRDefault="00A12CCD" w:rsidP="00FD4777">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bCs/>
          <w:noProof w:val="0"/>
          <w:sz w:val="24"/>
          <w:szCs w:val="24"/>
          <w:lang w:val="en-US"/>
        </w:rPr>
        <w:t>A.</w:t>
      </w:r>
      <w:r w:rsidRPr="00F448EA">
        <w:rPr>
          <w:rFonts w:ascii="Times New Roman" w:hAnsi="Times New Roman"/>
          <w:b/>
          <w:bCs/>
          <w:noProof w:val="0"/>
          <w:sz w:val="24"/>
          <w:szCs w:val="24"/>
          <w:lang w:val="en-US"/>
        </w:rPr>
        <w:tab/>
        <w:t>PHONETICS</w:t>
      </w:r>
    </w:p>
    <w:p w:rsidR="00A12CCD" w:rsidRPr="00F448EA" w:rsidRDefault="00A12CCD" w:rsidP="00FD4777">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bCs/>
          <w:noProof w:val="0"/>
          <w:sz w:val="24"/>
          <w:szCs w:val="24"/>
          <w:lang w:val="en-US"/>
        </w:rPr>
        <w:t>Insert the rising or falling arrows into the boxes to show the continuing or finishing tones.</w:t>
      </w:r>
    </w:p>
    <w:p w:rsidR="00A12CCD" w:rsidRPr="00F448EA" w:rsidRDefault="00A12CCD" w:rsidP="003E497D">
      <w:pPr>
        <w:tabs>
          <w:tab w:val="left" w:pos="-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bCs/>
          <w:noProof w:val="0"/>
          <w:sz w:val="24"/>
          <w:szCs w:val="24"/>
          <w:lang w:val="en-US"/>
        </w:rPr>
        <w:t>1.</w:t>
      </w:r>
      <w:r w:rsidRPr="00F448EA">
        <w:rPr>
          <w:rFonts w:ascii="Times New Roman" w:hAnsi="Times New Roman"/>
          <w:bCs/>
          <w:noProof w:val="0"/>
          <w:sz w:val="24"/>
          <w:szCs w:val="24"/>
          <w:lang w:val="en-US"/>
        </w:rPr>
        <w:tab/>
      </w:r>
      <w:r w:rsidRPr="00F448EA">
        <w:rPr>
          <w:rFonts w:ascii="Times New Roman" w:hAnsi="Times New Roman"/>
          <w:noProof w:val="0"/>
          <w:sz w:val="24"/>
          <w:szCs w:val="24"/>
          <w:lang w:val="en-US"/>
        </w:rPr>
        <w:t xml:space="preserve">The eight planets in the solar system are Mercury </w:t>
      </w:r>
      <w:r w:rsidRPr="00F448EA">
        <w:rPr>
          <w:rFonts w:ascii="Times New Roman" w:hAnsi="Times New Roman"/>
          <w:bCs/>
          <w:noProof w:val="0"/>
          <w:sz w:val="28"/>
          <w:szCs w:val="28"/>
          <w:lang w:val="en-US"/>
        </w:rPr>
        <w:sym w:font="Wingdings" w:char="F06F"/>
      </w:r>
      <w:r w:rsidRPr="00F448EA">
        <w:rPr>
          <w:rFonts w:ascii="Times New Roman" w:hAnsi="Times New Roman"/>
          <w:bCs/>
          <w:noProof w:val="0"/>
          <w:sz w:val="24"/>
          <w:szCs w:val="24"/>
          <w:lang w:val="en-US"/>
        </w:rPr>
        <w:t xml:space="preserve">, </w:t>
      </w:r>
      <w:r w:rsidRPr="00F448EA">
        <w:rPr>
          <w:rFonts w:ascii="Times New Roman" w:hAnsi="Times New Roman"/>
          <w:noProof w:val="0"/>
          <w:sz w:val="24"/>
          <w:szCs w:val="24"/>
          <w:lang w:val="en-US"/>
        </w:rPr>
        <w:t xml:space="preserve">Venus </w:t>
      </w:r>
      <w:r w:rsidRPr="00F448EA">
        <w:rPr>
          <w:rFonts w:ascii="Times New Roman" w:hAnsi="Times New Roman"/>
          <w:bCs/>
          <w:noProof w:val="0"/>
          <w:sz w:val="28"/>
          <w:szCs w:val="28"/>
          <w:lang w:val="en-US"/>
        </w:rPr>
        <w:sym w:font="Wingdings" w:char="F06F"/>
      </w:r>
      <w:r w:rsidRPr="00F448EA">
        <w:rPr>
          <w:rFonts w:ascii="Times New Roman" w:hAnsi="Times New Roman"/>
          <w:bCs/>
          <w:noProof w:val="0"/>
          <w:sz w:val="24"/>
          <w:szCs w:val="24"/>
          <w:lang w:val="en-US"/>
        </w:rPr>
        <w:t xml:space="preserve">, </w:t>
      </w:r>
      <w:r w:rsidRPr="00F448EA">
        <w:rPr>
          <w:rFonts w:ascii="Times New Roman" w:hAnsi="Times New Roman"/>
          <w:noProof w:val="0"/>
          <w:sz w:val="24"/>
          <w:szCs w:val="24"/>
          <w:lang w:val="en-US"/>
        </w:rPr>
        <w:t xml:space="preserve">the Earth </w:t>
      </w:r>
      <w:r w:rsidRPr="00F448EA">
        <w:rPr>
          <w:rFonts w:ascii="Times New Roman" w:hAnsi="Times New Roman"/>
          <w:bCs/>
          <w:noProof w:val="0"/>
          <w:sz w:val="28"/>
          <w:szCs w:val="28"/>
          <w:lang w:val="en-US"/>
        </w:rPr>
        <w:sym w:font="Wingdings" w:char="F06F"/>
      </w:r>
      <w:r w:rsidRPr="00F448EA">
        <w:rPr>
          <w:rFonts w:ascii="Times New Roman" w:hAnsi="Times New Roman"/>
          <w:noProof w:val="0"/>
          <w:sz w:val="24"/>
          <w:szCs w:val="24"/>
          <w:lang w:val="en-US"/>
        </w:rPr>
        <w:t xml:space="preserve">, Mars </w:t>
      </w:r>
      <w:r w:rsidRPr="00F448EA">
        <w:rPr>
          <w:rFonts w:ascii="Times New Roman" w:hAnsi="Times New Roman"/>
          <w:bCs/>
          <w:noProof w:val="0"/>
          <w:sz w:val="28"/>
          <w:szCs w:val="28"/>
          <w:lang w:val="en-US"/>
        </w:rPr>
        <w:sym w:font="Wingdings" w:char="F06F"/>
      </w:r>
      <w:r w:rsidRPr="00F448EA">
        <w:rPr>
          <w:rFonts w:ascii="Times New Roman" w:hAnsi="Times New Roman"/>
          <w:bCs/>
          <w:noProof w:val="0"/>
          <w:sz w:val="24"/>
          <w:szCs w:val="24"/>
          <w:lang w:val="en-US"/>
        </w:rPr>
        <w:t xml:space="preserve">, </w:t>
      </w:r>
      <w:r w:rsidRPr="00F448EA">
        <w:rPr>
          <w:rFonts w:ascii="Times New Roman" w:hAnsi="Times New Roman"/>
          <w:noProof w:val="0"/>
          <w:sz w:val="24"/>
          <w:szCs w:val="24"/>
          <w:lang w:val="en-US"/>
        </w:rPr>
        <w:t xml:space="preserve">Jupiter </w:t>
      </w:r>
      <w:r w:rsidRPr="00F448EA">
        <w:rPr>
          <w:rFonts w:ascii="Times New Roman" w:hAnsi="Times New Roman"/>
          <w:bCs/>
          <w:noProof w:val="0"/>
          <w:sz w:val="28"/>
          <w:szCs w:val="28"/>
          <w:lang w:val="en-US"/>
        </w:rPr>
        <w:sym w:font="Wingdings" w:char="F06F"/>
      </w:r>
      <w:r w:rsidRPr="00F448EA">
        <w:rPr>
          <w:rFonts w:ascii="Times New Roman" w:hAnsi="Times New Roman"/>
          <w:noProof w:val="0"/>
          <w:sz w:val="24"/>
          <w:szCs w:val="24"/>
          <w:lang w:val="en-US"/>
        </w:rPr>
        <w:t xml:space="preserve">, Saturn </w:t>
      </w:r>
      <w:r w:rsidRPr="00F448EA">
        <w:rPr>
          <w:rFonts w:ascii="Times New Roman" w:hAnsi="Times New Roman"/>
          <w:bCs/>
          <w:noProof w:val="0"/>
          <w:sz w:val="28"/>
          <w:szCs w:val="28"/>
          <w:lang w:val="en-US"/>
        </w:rPr>
        <w:sym w:font="Wingdings" w:char="F06F"/>
      </w:r>
      <w:r w:rsidRPr="00F448EA">
        <w:rPr>
          <w:rFonts w:ascii="Times New Roman" w:hAnsi="Times New Roman"/>
          <w:noProof w:val="0"/>
          <w:sz w:val="24"/>
          <w:szCs w:val="24"/>
          <w:lang w:val="en-US"/>
        </w:rPr>
        <w:t xml:space="preserve">, Uranus </w:t>
      </w:r>
      <w:r w:rsidRPr="00F448EA">
        <w:rPr>
          <w:rFonts w:ascii="Times New Roman" w:hAnsi="Times New Roman"/>
          <w:bCs/>
          <w:noProof w:val="0"/>
          <w:sz w:val="28"/>
          <w:szCs w:val="28"/>
          <w:lang w:val="en-US"/>
        </w:rPr>
        <w:sym w:font="Wingdings" w:char="F06F"/>
      </w:r>
      <w:r w:rsidRPr="00F448EA">
        <w:rPr>
          <w:rFonts w:ascii="Times New Roman" w:hAnsi="Times New Roman"/>
          <w:noProof w:val="0"/>
          <w:sz w:val="24"/>
          <w:szCs w:val="24"/>
          <w:lang w:val="en-US"/>
        </w:rPr>
        <w:t xml:space="preserve">and Neptune </w:t>
      </w:r>
      <w:r w:rsidRPr="00F448EA">
        <w:rPr>
          <w:rFonts w:ascii="Times New Roman" w:hAnsi="Times New Roman"/>
          <w:bCs/>
          <w:noProof w:val="0"/>
          <w:sz w:val="28"/>
          <w:szCs w:val="28"/>
          <w:lang w:val="en-US"/>
        </w:rPr>
        <w:sym w:font="Wingdings" w:char="F06F"/>
      </w:r>
      <w:r w:rsidRPr="00F448EA">
        <w:rPr>
          <w:rFonts w:ascii="Times New Roman" w:hAnsi="Times New Roman"/>
          <w:bCs/>
          <w:noProof w:val="0"/>
          <w:sz w:val="24"/>
          <w:szCs w:val="24"/>
          <w:lang w:val="en-US"/>
        </w:rPr>
        <w:t>.</w:t>
      </w:r>
    </w:p>
    <w:p w:rsidR="00A12CCD" w:rsidRPr="00F448EA" w:rsidRDefault="00A12CCD" w:rsidP="003E497D">
      <w:pPr>
        <w:tabs>
          <w:tab w:val="left" w:pos="-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2.</w:t>
      </w:r>
      <w:r w:rsidRPr="00F448EA">
        <w:rPr>
          <w:rFonts w:ascii="Times New Roman" w:hAnsi="Times New Roman"/>
          <w:noProof w:val="0"/>
          <w:sz w:val="24"/>
          <w:szCs w:val="24"/>
          <w:lang w:val="en-US"/>
        </w:rPr>
        <w:tab/>
        <w:t xml:space="preserve">The space stations which have operated are Salyut </w:t>
      </w:r>
      <w:r w:rsidRPr="00F448EA">
        <w:rPr>
          <w:rFonts w:ascii="Times New Roman" w:hAnsi="Times New Roman"/>
          <w:bCs/>
          <w:noProof w:val="0"/>
          <w:sz w:val="28"/>
          <w:szCs w:val="28"/>
          <w:lang w:val="en-US"/>
        </w:rPr>
        <w:sym w:font="Wingdings" w:char="F06F"/>
      </w:r>
      <w:r w:rsidRPr="00F448EA">
        <w:rPr>
          <w:rFonts w:ascii="Times New Roman" w:hAnsi="Times New Roman"/>
          <w:bCs/>
          <w:noProof w:val="0"/>
          <w:sz w:val="24"/>
          <w:szCs w:val="24"/>
          <w:lang w:val="en-US"/>
        </w:rPr>
        <w:t xml:space="preserve">, </w:t>
      </w:r>
      <w:r w:rsidRPr="00F448EA">
        <w:rPr>
          <w:rFonts w:ascii="Times New Roman" w:hAnsi="Times New Roman"/>
          <w:noProof w:val="0"/>
          <w:sz w:val="24"/>
          <w:szCs w:val="24"/>
          <w:lang w:val="en-US"/>
        </w:rPr>
        <w:t xml:space="preserve">Skylab </w:t>
      </w:r>
      <w:r w:rsidRPr="00F448EA">
        <w:rPr>
          <w:rFonts w:ascii="Times New Roman" w:hAnsi="Times New Roman"/>
          <w:bCs/>
          <w:noProof w:val="0"/>
          <w:sz w:val="28"/>
          <w:szCs w:val="28"/>
          <w:lang w:val="en-US"/>
        </w:rPr>
        <w:sym w:font="Wingdings" w:char="F06F"/>
      </w:r>
      <w:r w:rsidRPr="00F448EA">
        <w:rPr>
          <w:rFonts w:ascii="Times New Roman" w:hAnsi="Times New Roman"/>
          <w:bCs/>
          <w:noProof w:val="0"/>
          <w:sz w:val="24"/>
          <w:szCs w:val="24"/>
          <w:lang w:val="en-US"/>
        </w:rPr>
        <w:t xml:space="preserve">, </w:t>
      </w:r>
      <w:r w:rsidRPr="00F448EA">
        <w:rPr>
          <w:rFonts w:ascii="Times New Roman" w:hAnsi="Times New Roman"/>
          <w:noProof w:val="0"/>
          <w:sz w:val="24"/>
          <w:szCs w:val="24"/>
          <w:lang w:val="en-US"/>
        </w:rPr>
        <w:t xml:space="preserve">and the ISS </w:t>
      </w:r>
      <w:r w:rsidRPr="00F448EA">
        <w:rPr>
          <w:rFonts w:ascii="Times New Roman" w:hAnsi="Times New Roman"/>
          <w:bCs/>
          <w:noProof w:val="0"/>
          <w:sz w:val="28"/>
          <w:szCs w:val="28"/>
          <w:lang w:val="en-US"/>
        </w:rPr>
        <w:sym w:font="Wingdings" w:char="F06F"/>
      </w:r>
      <w:r w:rsidRPr="00F448EA">
        <w:rPr>
          <w:rFonts w:ascii="Times New Roman" w:hAnsi="Times New Roman"/>
          <w:bCs/>
          <w:noProof w:val="0"/>
          <w:sz w:val="24"/>
          <w:szCs w:val="24"/>
          <w:lang w:val="en-US"/>
        </w:rPr>
        <w:t>.</w:t>
      </w:r>
    </w:p>
    <w:p w:rsidR="00A12CCD" w:rsidRPr="00F448EA" w:rsidRDefault="00A12CCD" w:rsidP="003E497D">
      <w:pPr>
        <w:tabs>
          <w:tab w:val="left" w:pos="-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3.</w:t>
      </w:r>
      <w:r w:rsidRPr="00F448EA">
        <w:rPr>
          <w:rFonts w:ascii="Times New Roman" w:hAnsi="Times New Roman"/>
          <w:noProof w:val="0"/>
          <w:sz w:val="24"/>
          <w:szCs w:val="24"/>
          <w:lang w:val="en-US"/>
        </w:rPr>
        <w:tab/>
        <w:t xml:space="preserve">There are five laboratory modules on the ISS: two Russian Mini-Research Modules </w:t>
      </w:r>
      <w:r w:rsidRPr="00F448EA">
        <w:rPr>
          <w:rFonts w:ascii="Times New Roman" w:hAnsi="Times New Roman"/>
          <w:bCs/>
          <w:noProof w:val="0"/>
          <w:sz w:val="28"/>
          <w:szCs w:val="28"/>
          <w:lang w:val="en-US"/>
        </w:rPr>
        <w:sym w:font="Wingdings" w:char="F06F"/>
      </w:r>
      <w:r w:rsidRPr="00F448EA">
        <w:rPr>
          <w:rFonts w:ascii="Times New Roman" w:hAnsi="Times New Roman"/>
          <w:bCs/>
          <w:noProof w:val="0"/>
          <w:sz w:val="24"/>
          <w:szCs w:val="24"/>
          <w:lang w:val="en-US"/>
        </w:rPr>
        <w:t>,</w:t>
      </w:r>
      <w:r w:rsidRPr="00F448EA">
        <w:rPr>
          <w:rFonts w:ascii="Times New Roman" w:hAnsi="Times New Roman"/>
          <w:noProof w:val="0"/>
          <w:sz w:val="24"/>
          <w:szCs w:val="24"/>
          <w:lang w:val="en-US"/>
        </w:rPr>
        <w:t xml:space="preserve">the US lab Destiny </w:t>
      </w:r>
      <w:r w:rsidRPr="00F448EA">
        <w:rPr>
          <w:rFonts w:ascii="Times New Roman" w:hAnsi="Times New Roman"/>
          <w:bCs/>
          <w:noProof w:val="0"/>
          <w:sz w:val="28"/>
          <w:szCs w:val="28"/>
          <w:lang w:val="en-US"/>
        </w:rPr>
        <w:sym w:font="Wingdings" w:char="F06F"/>
      </w:r>
      <w:r w:rsidRPr="00F448EA">
        <w:rPr>
          <w:rFonts w:ascii="Times New Roman" w:hAnsi="Times New Roman"/>
          <w:bCs/>
          <w:noProof w:val="0"/>
          <w:sz w:val="24"/>
          <w:szCs w:val="24"/>
          <w:lang w:val="en-US"/>
        </w:rPr>
        <w:t xml:space="preserve">, </w:t>
      </w:r>
      <w:r w:rsidRPr="00F448EA">
        <w:rPr>
          <w:rFonts w:ascii="Times New Roman" w:hAnsi="Times New Roman"/>
          <w:noProof w:val="0"/>
          <w:sz w:val="24"/>
          <w:szCs w:val="24"/>
          <w:lang w:val="en-US"/>
        </w:rPr>
        <w:t xml:space="preserve">the European Columbus </w:t>
      </w:r>
      <w:r w:rsidRPr="00F448EA">
        <w:rPr>
          <w:rFonts w:ascii="Times New Roman" w:hAnsi="Times New Roman"/>
          <w:bCs/>
          <w:noProof w:val="0"/>
          <w:sz w:val="28"/>
          <w:szCs w:val="28"/>
          <w:lang w:val="en-US"/>
        </w:rPr>
        <w:sym w:font="Wingdings" w:char="F06F"/>
      </w:r>
      <w:r w:rsidRPr="00F448EA">
        <w:rPr>
          <w:rFonts w:ascii="Times New Roman" w:hAnsi="Times New Roman"/>
          <w:bCs/>
          <w:noProof w:val="0"/>
          <w:sz w:val="24"/>
          <w:szCs w:val="24"/>
          <w:lang w:val="en-US"/>
        </w:rPr>
        <w:t xml:space="preserve">, </w:t>
      </w:r>
      <w:r w:rsidRPr="00F448EA">
        <w:rPr>
          <w:rFonts w:ascii="Times New Roman" w:hAnsi="Times New Roman"/>
          <w:noProof w:val="0"/>
          <w:sz w:val="24"/>
          <w:szCs w:val="24"/>
          <w:lang w:val="en-US"/>
        </w:rPr>
        <w:t xml:space="preserve">and the Japanese Kibo </w:t>
      </w:r>
      <w:r w:rsidRPr="00F448EA">
        <w:rPr>
          <w:rFonts w:ascii="Times New Roman" w:hAnsi="Times New Roman"/>
          <w:bCs/>
          <w:noProof w:val="0"/>
          <w:sz w:val="28"/>
          <w:szCs w:val="28"/>
          <w:lang w:val="en-US"/>
        </w:rPr>
        <w:sym w:font="Wingdings" w:char="F06F"/>
      </w:r>
      <w:r w:rsidRPr="00F448EA">
        <w:rPr>
          <w:rFonts w:ascii="Times New Roman" w:hAnsi="Times New Roman"/>
          <w:bCs/>
          <w:noProof w:val="0"/>
          <w:sz w:val="24"/>
          <w:szCs w:val="24"/>
          <w:lang w:val="en-US"/>
        </w:rPr>
        <w:t>.</w:t>
      </w:r>
    </w:p>
    <w:p w:rsidR="00A12CCD" w:rsidRPr="00F448EA" w:rsidRDefault="00A12CCD" w:rsidP="003E497D">
      <w:pPr>
        <w:tabs>
          <w:tab w:val="left" w:pos="-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4.</w:t>
      </w:r>
      <w:r w:rsidRPr="00F448EA">
        <w:rPr>
          <w:rFonts w:ascii="Times New Roman" w:hAnsi="Times New Roman"/>
          <w:noProof w:val="0"/>
          <w:sz w:val="24"/>
          <w:szCs w:val="24"/>
          <w:lang w:val="en-US"/>
        </w:rPr>
        <w:tab/>
        <w:t xml:space="preserve">China has launched its satellite Dong Fang Hong </w:t>
      </w:r>
      <w:r w:rsidRPr="00F448EA">
        <w:rPr>
          <w:rFonts w:ascii="Times New Roman" w:hAnsi="Times New Roman"/>
          <w:bCs/>
          <w:noProof w:val="0"/>
          <w:sz w:val="28"/>
          <w:szCs w:val="28"/>
          <w:lang w:val="en-US"/>
        </w:rPr>
        <w:sym w:font="Wingdings" w:char="F06F"/>
      </w:r>
      <w:r w:rsidRPr="00F448EA">
        <w:rPr>
          <w:rFonts w:ascii="Times New Roman" w:hAnsi="Times New Roman"/>
          <w:bCs/>
          <w:noProof w:val="0"/>
          <w:sz w:val="24"/>
          <w:szCs w:val="24"/>
          <w:lang w:val="en-US"/>
        </w:rPr>
        <w:t xml:space="preserve">, </w:t>
      </w:r>
      <w:r w:rsidRPr="00F448EA">
        <w:rPr>
          <w:rFonts w:ascii="Times New Roman" w:hAnsi="Times New Roman"/>
          <w:noProof w:val="0"/>
          <w:sz w:val="24"/>
          <w:szCs w:val="24"/>
          <w:lang w:val="en-US"/>
        </w:rPr>
        <w:t xml:space="preserve">its manned spacecraft Shenzhou </w:t>
      </w:r>
      <w:r w:rsidRPr="00F448EA">
        <w:rPr>
          <w:rFonts w:ascii="Times New Roman" w:hAnsi="Times New Roman"/>
          <w:bCs/>
          <w:noProof w:val="0"/>
          <w:sz w:val="28"/>
          <w:szCs w:val="28"/>
          <w:lang w:val="en-US"/>
        </w:rPr>
        <w:sym w:font="Wingdings" w:char="F06F"/>
      </w:r>
      <w:r w:rsidRPr="00F448EA">
        <w:rPr>
          <w:rFonts w:ascii="Times New Roman" w:hAnsi="Times New Roman"/>
          <w:bCs/>
          <w:noProof w:val="0"/>
          <w:sz w:val="24"/>
          <w:szCs w:val="24"/>
          <w:lang w:val="en-US"/>
        </w:rPr>
        <w:t>,</w:t>
      </w:r>
      <w:r w:rsidRPr="00F448EA">
        <w:rPr>
          <w:rFonts w:ascii="Times New Roman" w:hAnsi="Times New Roman"/>
          <w:noProof w:val="0"/>
          <w:sz w:val="24"/>
          <w:szCs w:val="24"/>
          <w:lang w:val="en-US"/>
        </w:rPr>
        <w:t xml:space="preserve"> and its space lab </w:t>
      </w:r>
      <w:r w:rsidRPr="00F448EA">
        <w:rPr>
          <w:rFonts w:ascii="Times New Roman" w:hAnsi="Times New Roman"/>
          <w:bCs/>
          <w:noProof w:val="0"/>
          <w:sz w:val="24"/>
          <w:szCs w:val="24"/>
          <w:lang w:val="en-US"/>
        </w:rPr>
        <w:t xml:space="preserve">Tiangong </w:t>
      </w:r>
      <w:r w:rsidRPr="00F448EA">
        <w:rPr>
          <w:rFonts w:ascii="Times New Roman" w:hAnsi="Times New Roman"/>
          <w:bCs/>
          <w:noProof w:val="0"/>
          <w:sz w:val="28"/>
          <w:szCs w:val="28"/>
          <w:lang w:val="en-US"/>
        </w:rPr>
        <w:sym w:font="Wingdings" w:char="F06F"/>
      </w:r>
      <w:r w:rsidRPr="00F448EA">
        <w:rPr>
          <w:rFonts w:ascii="Times New Roman" w:hAnsi="Times New Roman"/>
          <w:bCs/>
          <w:noProof w:val="0"/>
          <w:sz w:val="24"/>
          <w:szCs w:val="24"/>
          <w:lang w:val="en-US"/>
        </w:rPr>
        <w:t>.</w:t>
      </w:r>
    </w:p>
    <w:p w:rsidR="00A12CCD" w:rsidRPr="00F448EA" w:rsidRDefault="00A12CCD" w:rsidP="003E497D">
      <w:pPr>
        <w:tabs>
          <w:tab w:val="left" w:pos="-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bCs/>
          <w:noProof w:val="0"/>
          <w:sz w:val="24"/>
          <w:szCs w:val="24"/>
          <w:lang w:val="en-US"/>
        </w:rPr>
        <w:t>5.</w:t>
      </w:r>
      <w:r w:rsidRPr="00F448EA">
        <w:rPr>
          <w:rFonts w:ascii="Times New Roman" w:hAnsi="Times New Roman"/>
          <w:bCs/>
          <w:noProof w:val="0"/>
          <w:sz w:val="24"/>
          <w:szCs w:val="24"/>
          <w:lang w:val="en-US"/>
        </w:rPr>
        <w:tab/>
      </w:r>
      <w:r w:rsidRPr="00F448EA">
        <w:rPr>
          <w:rFonts w:ascii="Times New Roman" w:hAnsi="Times New Roman"/>
          <w:noProof w:val="0"/>
          <w:sz w:val="24"/>
          <w:szCs w:val="24"/>
          <w:lang w:val="en-US"/>
        </w:rPr>
        <w:t xml:space="preserve">John Glenn, the first American in orbit </w:t>
      </w:r>
      <w:r w:rsidRPr="00F448EA">
        <w:rPr>
          <w:rFonts w:ascii="Times New Roman" w:hAnsi="Times New Roman"/>
          <w:bCs/>
          <w:noProof w:val="0"/>
          <w:sz w:val="28"/>
          <w:szCs w:val="28"/>
          <w:lang w:val="en-US"/>
        </w:rPr>
        <w:sym w:font="Wingdings" w:char="F06F"/>
      </w:r>
      <w:r w:rsidRPr="00F448EA">
        <w:rPr>
          <w:rFonts w:ascii="Times New Roman" w:hAnsi="Times New Roman"/>
          <w:bCs/>
          <w:noProof w:val="0"/>
          <w:sz w:val="28"/>
          <w:szCs w:val="24"/>
          <w:lang w:val="en-US"/>
        </w:rPr>
        <w:t>,</w:t>
      </w:r>
      <w:r w:rsidRPr="00F448EA">
        <w:rPr>
          <w:rFonts w:ascii="Times New Roman" w:hAnsi="Times New Roman"/>
          <w:noProof w:val="0"/>
          <w:sz w:val="24"/>
          <w:szCs w:val="24"/>
          <w:lang w:val="en-US"/>
        </w:rPr>
        <w:t xml:space="preserve"> and the oldest astronaut </w:t>
      </w:r>
      <w:r w:rsidRPr="00F448EA">
        <w:rPr>
          <w:rFonts w:ascii="Times New Roman" w:hAnsi="Times New Roman"/>
          <w:bCs/>
          <w:noProof w:val="0"/>
          <w:sz w:val="28"/>
          <w:szCs w:val="28"/>
          <w:lang w:val="en-US"/>
        </w:rPr>
        <w:sym w:font="Wingdings" w:char="F06F"/>
      </w:r>
      <w:r w:rsidRPr="00F448EA">
        <w:rPr>
          <w:rFonts w:ascii="Times New Roman" w:hAnsi="Times New Roman"/>
          <w:noProof w:val="0"/>
          <w:sz w:val="24"/>
          <w:szCs w:val="24"/>
          <w:lang w:val="en-US"/>
        </w:rPr>
        <w:t xml:space="preserve">, was a pilot </w:t>
      </w:r>
      <w:r w:rsidRPr="00F448EA">
        <w:rPr>
          <w:rFonts w:ascii="Times New Roman" w:hAnsi="Times New Roman"/>
          <w:bCs/>
          <w:noProof w:val="0"/>
          <w:sz w:val="28"/>
          <w:szCs w:val="28"/>
          <w:lang w:val="en-US"/>
        </w:rPr>
        <w:sym w:font="Wingdings" w:char="F06F"/>
      </w:r>
      <w:r w:rsidRPr="00F448EA">
        <w:rPr>
          <w:rFonts w:ascii="Times New Roman" w:hAnsi="Times New Roman"/>
          <w:noProof w:val="0"/>
          <w:sz w:val="24"/>
          <w:szCs w:val="24"/>
          <w:lang w:val="en-US"/>
        </w:rPr>
        <w:t xml:space="preserve">, an engineer </w:t>
      </w:r>
      <w:r w:rsidRPr="00F448EA">
        <w:rPr>
          <w:rFonts w:ascii="Times New Roman" w:hAnsi="Times New Roman"/>
          <w:bCs/>
          <w:noProof w:val="0"/>
          <w:sz w:val="28"/>
          <w:szCs w:val="28"/>
          <w:lang w:val="en-US"/>
        </w:rPr>
        <w:sym w:font="Wingdings" w:char="F06F"/>
      </w:r>
      <w:r w:rsidRPr="00F448EA">
        <w:rPr>
          <w:rFonts w:ascii="Times New Roman" w:hAnsi="Times New Roman"/>
          <w:noProof w:val="0"/>
          <w:sz w:val="24"/>
          <w:szCs w:val="24"/>
          <w:lang w:val="en-US"/>
        </w:rPr>
        <w:t xml:space="preserve">, an astronaut </w:t>
      </w:r>
      <w:r w:rsidRPr="00F448EA">
        <w:rPr>
          <w:rFonts w:ascii="Times New Roman" w:hAnsi="Times New Roman"/>
          <w:bCs/>
          <w:noProof w:val="0"/>
          <w:sz w:val="28"/>
          <w:szCs w:val="28"/>
          <w:lang w:val="en-US"/>
        </w:rPr>
        <w:sym w:font="Wingdings" w:char="F06F"/>
      </w:r>
      <w:r w:rsidRPr="00F448EA">
        <w:rPr>
          <w:rFonts w:ascii="Times New Roman" w:hAnsi="Times New Roman"/>
          <w:noProof w:val="0"/>
          <w:sz w:val="24"/>
          <w:szCs w:val="24"/>
          <w:lang w:val="en-US"/>
        </w:rPr>
        <w:t xml:space="preserve">, and a politician </w:t>
      </w:r>
      <w:r w:rsidRPr="00F448EA">
        <w:rPr>
          <w:rFonts w:ascii="Times New Roman" w:hAnsi="Times New Roman"/>
          <w:bCs/>
          <w:noProof w:val="0"/>
          <w:sz w:val="28"/>
          <w:szCs w:val="28"/>
          <w:lang w:val="en-US"/>
        </w:rPr>
        <w:sym w:font="Wingdings" w:char="F06F"/>
      </w:r>
      <w:r w:rsidRPr="00F448EA">
        <w:rPr>
          <w:rFonts w:ascii="Times New Roman" w:hAnsi="Times New Roman"/>
          <w:bCs/>
          <w:noProof w:val="0"/>
          <w:sz w:val="24"/>
          <w:szCs w:val="24"/>
          <w:lang w:val="en-US"/>
        </w:rPr>
        <w:t>.</w:t>
      </w:r>
    </w:p>
    <w:p w:rsidR="00A12CCD" w:rsidRPr="00F448EA" w:rsidRDefault="00A12CCD" w:rsidP="00FF61AD">
      <w:pPr>
        <w:tabs>
          <w:tab w:val="left" w:pos="-360"/>
        </w:tabs>
        <w:spacing w:before="360" w:after="40" w:line="240" w:lineRule="auto"/>
        <w:ind w:left="-720" w:right="-720"/>
        <w:jc w:val="both"/>
        <w:rPr>
          <w:rFonts w:ascii="Times New Roman" w:hAnsi="Times New Roman"/>
          <w:b/>
          <w:noProof w:val="0"/>
          <w:sz w:val="24"/>
          <w:szCs w:val="24"/>
          <w:lang w:val="en-US"/>
        </w:rPr>
      </w:pPr>
      <w:r w:rsidRPr="00F448EA">
        <w:rPr>
          <w:rFonts w:ascii="Times New Roman" w:hAnsi="Times New Roman"/>
          <w:b/>
          <w:bCs/>
          <w:noProof w:val="0"/>
          <w:sz w:val="24"/>
          <w:szCs w:val="24"/>
          <w:lang w:val="en-US"/>
        </w:rPr>
        <w:t>B.</w:t>
      </w:r>
      <w:r w:rsidRPr="00F448EA">
        <w:rPr>
          <w:rFonts w:ascii="Times New Roman" w:hAnsi="Times New Roman"/>
          <w:b/>
          <w:bCs/>
          <w:noProof w:val="0"/>
          <w:sz w:val="24"/>
          <w:szCs w:val="24"/>
          <w:lang w:val="en-US"/>
        </w:rPr>
        <w:tab/>
        <w:t>VOCABULARY &amp; GRAMMAR</w:t>
      </w:r>
    </w:p>
    <w:p w:rsidR="00A12CCD" w:rsidRDefault="00A12CCD" w:rsidP="00DC0FA3">
      <w:pPr>
        <w:tabs>
          <w:tab w:val="left" w:pos="-360"/>
        </w:tabs>
        <w:spacing w:after="40" w:line="240" w:lineRule="auto"/>
        <w:ind w:left="-360" w:right="-720" w:hanging="360"/>
        <w:jc w:val="both"/>
        <w:rPr>
          <w:rFonts w:ascii="Times New Roman" w:hAnsi="Times New Roman"/>
          <w:b/>
          <w:noProof w:val="0"/>
          <w:sz w:val="24"/>
          <w:szCs w:val="24"/>
          <w:lang w:val="en-US"/>
        </w:rPr>
      </w:pPr>
      <w:r w:rsidRPr="00F448EA">
        <w:rPr>
          <w:rFonts w:ascii="Times New Roman" w:hAnsi="Times New Roman"/>
          <w:b/>
          <w:bCs/>
          <w:noProof w:val="0"/>
          <w:sz w:val="24"/>
          <w:szCs w:val="24"/>
          <w:lang w:val="en-US"/>
        </w:rPr>
        <w:t>I.</w:t>
      </w:r>
      <w:r w:rsidRPr="00F448EA">
        <w:rPr>
          <w:rFonts w:ascii="Times New Roman" w:hAnsi="Times New Roman"/>
          <w:b/>
          <w:bCs/>
          <w:noProof w:val="0"/>
          <w:sz w:val="24"/>
          <w:szCs w:val="24"/>
          <w:lang w:val="en-US"/>
        </w:rPr>
        <w:tab/>
        <w:t>Fill in each blank in the sentences with the correct expression from the box, using the correct word form.</w:t>
      </w:r>
    </w:p>
    <w:p w:rsidR="00A12CCD" w:rsidRPr="00DC0FA3" w:rsidRDefault="00A9099C" w:rsidP="00DC0FA3">
      <w:pPr>
        <w:tabs>
          <w:tab w:val="left" w:pos="-360"/>
        </w:tabs>
        <w:spacing w:after="40"/>
        <w:ind w:left="-360" w:right="-720" w:hanging="360"/>
        <w:jc w:val="center"/>
        <w:rPr>
          <w:rFonts w:ascii="Times New Roman" w:hAnsi="Times New Roman"/>
          <w:b/>
          <w:noProof w:val="0"/>
          <w:sz w:val="24"/>
          <w:szCs w:val="24"/>
          <w:lang w:val="en-US"/>
        </w:rPr>
      </w:pPr>
      <w:r>
        <w:rPr>
          <w:rFonts w:ascii="Times New Roman" w:hAnsi="Times New Roman"/>
          <w:sz w:val="24"/>
          <w:szCs w:val="24"/>
          <w:lang w:eastAsia="vi-VN"/>
        </w:rPr>
      </w:r>
      <w:r>
        <w:rPr>
          <w:rFonts w:ascii="Times New Roman" w:hAnsi="Times New Roman"/>
          <w:sz w:val="24"/>
          <w:szCs w:val="24"/>
          <w:lang w:eastAsia="vi-VN"/>
        </w:rPr>
        <w:pict>
          <v:shape id="_x0000_s1159" type="#_x0000_t202" style="width:448.2pt;height:53.2pt;visibility:visible;mso-left-percent:-10001;mso-top-percent:-10001;mso-position-horizontal:absolute;mso-position-horizontal-relative:char;mso-position-vertical:absolute;mso-position-vertical-relative:line;mso-left-percent:-10001;mso-top-percent:-10001">
            <v:textbox>
              <w:txbxContent>
                <w:p w:rsidR="00DF6398" w:rsidRDefault="00DF6398" w:rsidP="00F50EC9">
                  <w:pPr>
                    <w:tabs>
                      <w:tab w:val="center" w:pos="1440"/>
                      <w:tab w:val="center" w:pos="4320"/>
                      <w:tab w:val="center" w:pos="7200"/>
                    </w:tabs>
                    <w:spacing w:after="40" w:line="240" w:lineRule="auto"/>
                    <w:ind w:right="-720"/>
                    <w:jc w:val="both"/>
                    <w:rPr>
                      <w:rFonts w:ascii="Times New Roman" w:hAnsi="Times New Roman"/>
                      <w:i/>
                      <w:iCs/>
                      <w:noProof w:val="0"/>
                      <w:sz w:val="24"/>
                      <w:szCs w:val="24"/>
                      <w:lang w:val="en-US"/>
                    </w:rPr>
                  </w:pPr>
                  <w:r>
                    <w:rPr>
                      <w:rFonts w:ascii="Times New Roman" w:hAnsi="Times New Roman"/>
                      <w:i/>
                      <w:iCs/>
                      <w:noProof w:val="0"/>
                      <w:sz w:val="24"/>
                      <w:szCs w:val="24"/>
                      <w:lang w:val="en-US"/>
                    </w:rPr>
                    <w:tab/>
                    <w:t>everything under the sun</w:t>
                  </w:r>
                  <w:r>
                    <w:rPr>
                      <w:rFonts w:ascii="Times New Roman" w:hAnsi="Times New Roman"/>
                      <w:i/>
                      <w:iCs/>
                      <w:noProof w:val="0"/>
                      <w:sz w:val="24"/>
                      <w:szCs w:val="24"/>
                      <w:lang w:val="en-US"/>
                    </w:rPr>
                    <w:tab/>
                  </w:r>
                  <w:r w:rsidRPr="0023475F">
                    <w:rPr>
                      <w:rFonts w:ascii="Times New Roman" w:hAnsi="Times New Roman"/>
                      <w:i/>
                      <w:iCs/>
                      <w:noProof w:val="0"/>
                      <w:sz w:val="24"/>
                      <w:szCs w:val="24"/>
                      <w:lang w:val="en-US"/>
                    </w:rPr>
                    <w:t>live on another planet</w:t>
                  </w:r>
                  <w:r>
                    <w:rPr>
                      <w:rFonts w:ascii="Times New Roman" w:hAnsi="Times New Roman"/>
                      <w:i/>
                      <w:iCs/>
                      <w:noProof w:val="0"/>
                      <w:sz w:val="24"/>
                      <w:szCs w:val="24"/>
                      <w:lang w:val="en-US"/>
                    </w:rPr>
                    <w:tab/>
                  </w:r>
                  <w:r w:rsidRPr="0023475F">
                    <w:rPr>
                      <w:rFonts w:ascii="Times New Roman" w:hAnsi="Times New Roman"/>
                      <w:i/>
                      <w:iCs/>
                      <w:noProof w:val="0"/>
                      <w:sz w:val="24"/>
                      <w:szCs w:val="24"/>
                      <w:lang w:val="en-US"/>
                    </w:rPr>
                    <w:t xml:space="preserve"> come back down to earth</w:t>
                  </w:r>
                </w:p>
                <w:p w:rsidR="00DF6398" w:rsidRDefault="00DF6398" w:rsidP="00CD4C47">
                  <w:pPr>
                    <w:tabs>
                      <w:tab w:val="center" w:pos="1440"/>
                      <w:tab w:val="center" w:pos="4320"/>
                      <w:tab w:val="center" w:pos="7200"/>
                    </w:tabs>
                    <w:spacing w:after="40" w:line="240" w:lineRule="auto"/>
                    <w:ind w:right="-720"/>
                    <w:jc w:val="both"/>
                    <w:rPr>
                      <w:rFonts w:ascii="Times New Roman" w:hAnsi="Times New Roman"/>
                      <w:i/>
                      <w:iCs/>
                      <w:noProof w:val="0"/>
                      <w:sz w:val="24"/>
                      <w:szCs w:val="24"/>
                      <w:lang w:val="en-US"/>
                    </w:rPr>
                  </w:pPr>
                  <w:r>
                    <w:rPr>
                      <w:rFonts w:ascii="Times New Roman" w:hAnsi="Times New Roman"/>
                      <w:i/>
                      <w:iCs/>
                      <w:noProof w:val="0"/>
                      <w:sz w:val="24"/>
                      <w:szCs w:val="24"/>
                      <w:lang w:val="en-US"/>
                    </w:rPr>
                    <w:tab/>
                  </w:r>
                  <w:r w:rsidRPr="0023475F">
                    <w:rPr>
                      <w:rFonts w:ascii="Times New Roman" w:hAnsi="Times New Roman"/>
                      <w:i/>
                      <w:iCs/>
                      <w:noProof w:val="0"/>
                      <w:sz w:val="24"/>
                      <w:szCs w:val="24"/>
                      <w:lang w:val="en-US"/>
                    </w:rPr>
                    <w:t xml:space="preserve">once in a blue moon </w:t>
                  </w:r>
                  <w:r>
                    <w:rPr>
                      <w:rFonts w:ascii="Times New Roman" w:hAnsi="Times New Roman"/>
                      <w:i/>
                      <w:iCs/>
                      <w:noProof w:val="0"/>
                      <w:sz w:val="24"/>
                      <w:szCs w:val="24"/>
                      <w:lang w:val="en-US"/>
                    </w:rPr>
                    <w:tab/>
                  </w:r>
                  <w:r w:rsidRPr="0023475F">
                    <w:rPr>
                      <w:rFonts w:ascii="Times New Roman" w:hAnsi="Times New Roman"/>
                      <w:i/>
                      <w:iCs/>
                      <w:noProof w:val="0"/>
                      <w:sz w:val="24"/>
                      <w:szCs w:val="24"/>
                      <w:lang w:val="en-US"/>
                    </w:rPr>
                    <w:t>out of this world</w:t>
                  </w:r>
                  <w:r>
                    <w:rPr>
                      <w:rFonts w:ascii="Times New Roman" w:hAnsi="Times New Roman"/>
                      <w:noProof w:val="0"/>
                      <w:sz w:val="24"/>
                      <w:szCs w:val="24"/>
                      <w:lang w:val="en-US"/>
                    </w:rPr>
                    <w:tab/>
                  </w:r>
                  <w:r w:rsidRPr="0023475F">
                    <w:rPr>
                      <w:rFonts w:ascii="Times New Roman" w:hAnsi="Times New Roman"/>
                      <w:i/>
                      <w:iCs/>
                      <w:noProof w:val="0"/>
                      <w:sz w:val="24"/>
                      <w:szCs w:val="24"/>
                      <w:lang w:val="en-US"/>
                    </w:rPr>
                    <w:t xml:space="preserve">over the moon </w:t>
                  </w:r>
                </w:p>
                <w:p w:rsidR="00DF6398" w:rsidRPr="00CD4C47" w:rsidRDefault="00DF6398" w:rsidP="00CD4C47">
                  <w:pPr>
                    <w:tabs>
                      <w:tab w:val="center" w:pos="1440"/>
                      <w:tab w:val="center" w:pos="4320"/>
                      <w:tab w:val="center" w:pos="7200"/>
                    </w:tabs>
                    <w:spacing w:after="40" w:line="240" w:lineRule="auto"/>
                    <w:ind w:right="-720"/>
                    <w:jc w:val="both"/>
                    <w:rPr>
                      <w:rFonts w:ascii="Times New Roman" w:hAnsi="Times New Roman"/>
                      <w:i/>
                      <w:iCs/>
                      <w:noProof w:val="0"/>
                      <w:sz w:val="24"/>
                      <w:szCs w:val="24"/>
                      <w:lang w:val="en-US"/>
                    </w:rPr>
                  </w:pPr>
                  <w:r w:rsidRPr="0023475F">
                    <w:rPr>
                      <w:rFonts w:ascii="Times New Roman" w:hAnsi="Times New Roman"/>
                      <w:i/>
                      <w:iCs/>
                      <w:noProof w:val="0"/>
                      <w:sz w:val="24"/>
                      <w:szCs w:val="24"/>
                      <w:lang w:val="en-US"/>
                    </w:rPr>
                    <w:t>the sky's the limit</w:t>
                  </w:r>
                  <w:r>
                    <w:rPr>
                      <w:rFonts w:ascii="Times New Roman" w:hAnsi="Times New Roman"/>
                      <w:noProof w:val="0"/>
                      <w:sz w:val="24"/>
                      <w:szCs w:val="24"/>
                      <w:lang w:val="en-US"/>
                    </w:rPr>
                    <w:tab/>
                  </w:r>
                  <w:r>
                    <w:rPr>
                      <w:rFonts w:ascii="Times New Roman" w:hAnsi="Times New Roman"/>
                      <w:noProof w:val="0"/>
                      <w:sz w:val="24"/>
                      <w:szCs w:val="24"/>
                      <w:lang w:val="en-US"/>
                    </w:rPr>
                    <w:tab/>
                  </w:r>
                  <w:r w:rsidRPr="0023475F">
                    <w:rPr>
                      <w:rFonts w:ascii="Times New Roman" w:hAnsi="Times New Roman"/>
                      <w:i/>
                      <w:iCs/>
                      <w:noProof w:val="0"/>
                      <w:sz w:val="24"/>
                      <w:szCs w:val="24"/>
                      <w:lang w:val="en-US"/>
                    </w:rPr>
                    <w:t>reach for the stars</w:t>
                  </w:r>
                </w:p>
                <w:p w:rsidR="00DF6398" w:rsidRDefault="00DF6398"/>
              </w:txbxContent>
            </v:textbox>
            <w10:anchorlock/>
          </v:shape>
        </w:pict>
      </w:r>
    </w:p>
    <w:p w:rsidR="00A12CCD" w:rsidRPr="00F448EA" w:rsidRDefault="00A12CCD" w:rsidP="00DC0FA3">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1.</w:t>
      </w:r>
      <w:r w:rsidRPr="00F448EA">
        <w:rPr>
          <w:rFonts w:ascii="Times New Roman" w:hAnsi="Times New Roman"/>
          <w:noProof w:val="0"/>
          <w:sz w:val="24"/>
          <w:szCs w:val="24"/>
          <w:lang w:val="en-US"/>
        </w:rPr>
        <w:tab/>
        <w:t>I</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on my first Monday back to school after my holiday in </w:t>
      </w:r>
      <w:r w:rsidRPr="00F448EA">
        <w:rPr>
          <w:rFonts w:ascii="Times New Roman" w:hAnsi="Times New Roman"/>
          <w:noProof w:val="0"/>
          <w:sz w:val="24"/>
          <w:szCs w:val="24"/>
          <w:lang w:val="en-US" w:eastAsia="vi-VN"/>
        </w:rPr>
        <w:t>Nha Trang.</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2.</w:t>
      </w:r>
      <w:r w:rsidRPr="00F448EA">
        <w:rPr>
          <w:rFonts w:ascii="Times New Roman" w:hAnsi="Times New Roman"/>
          <w:noProof w:val="0"/>
          <w:sz w:val="24"/>
          <w:szCs w:val="24"/>
          <w:lang w:val="en-US"/>
        </w:rPr>
        <w:tab/>
      </w:r>
      <w:r w:rsidRPr="00F448EA">
        <w:rPr>
          <w:rFonts w:ascii="Times New Roman" w:hAnsi="Times New Roman"/>
          <w:bCs/>
          <w:noProof w:val="0"/>
          <w:sz w:val="24"/>
          <w:szCs w:val="24"/>
          <w:lang w:val="en-US"/>
        </w:rPr>
        <w:t xml:space="preserve">“That’s the </w:t>
      </w:r>
      <w:r w:rsidRPr="00F448EA">
        <w:rPr>
          <w:rFonts w:ascii="Times New Roman" w:hAnsi="Times New Roman"/>
          <w:noProof w:val="0"/>
          <w:sz w:val="24"/>
          <w:szCs w:val="24"/>
          <w:lang w:val="en-US"/>
        </w:rPr>
        <w:t>coolest thing I’ve ever seen. It’s really</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3.</w:t>
      </w:r>
      <w:r w:rsidRPr="00F448EA">
        <w:rPr>
          <w:rFonts w:ascii="Times New Roman" w:hAnsi="Times New Roman"/>
          <w:noProof w:val="0"/>
          <w:sz w:val="24"/>
          <w:szCs w:val="24"/>
          <w:lang w:val="en-US"/>
        </w:rPr>
        <w:tab/>
        <w:t xml:space="preserve">For people who work hard at this company, </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4.</w:t>
      </w:r>
      <w:r w:rsidRPr="00F448EA">
        <w:rPr>
          <w:rFonts w:ascii="Times New Roman" w:hAnsi="Times New Roman"/>
          <w:noProof w:val="0"/>
          <w:sz w:val="24"/>
          <w:szCs w:val="24"/>
          <w:lang w:val="en-US"/>
        </w:rPr>
        <w:tab/>
        <w:t>Dan: Do you like to drink tea? Ben: I love coffee, but I only drink tea</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5.</w:t>
      </w:r>
      <w:r w:rsidRPr="00F448EA">
        <w:rPr>
          <w:rFonts w:ascii="Times New Roman" w:hAnsi="Times New Roman"/>
          <w:noProof w:val="0"/>
          <w:sz w:val="24"/>
          <w:szCs w:val="24"/>
          <w:lang w:val="en-US"/>
        </w:rPr>
        <w:tab/>
        <w:t xml:space="preserve">She wasn't listening to me at all. Sometimes I think she's </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6.</w:t>
      </w:r>
      <w:r w:rsidRPr="00F448EA">
        <w:rPr>
          <w:rFonts w:ascii="Times New Roman" w:hAnsi="Times New Roman"/>
          <w:noProof w:val="0"/>
          <w:sz w:val="24"/>
          <w:szCs w:val="24"/>
          <w:lang w:val="en-US"/>
        </w:rPr>
        <w:tab/>
        <w:t>Joan was</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when she found out she was going to be </w:t>
      </w:r>
      <w:r w:rsidRPr="00F448EA">
        <w:rPr>
          <w:rFonts w:ascii="Times New Roman" w:hAnsi="Times New Roman"/>
          <w:noProof w:val="0"/>
          <w:sz w:val="24"/>
          <w:szCs w:val="24"/>
          <w:lang w:val="en-US" w:eastAsia="vi-VN"/>
        </w:rPr>
        <w:t>a</w:t>
      </w:r>
      <w:r w:rsidRPr="00F448EA">
        <w:rPr>
          <w:rFonts w:ascii="Times New Roman" w:hAnsi="Times New Roman"/>
          <w:bCs/>
          <w:noProof w:val="0"/>
          <w:sz w:val="24"/>
          <w:szCs w:val="24"/>
          <w:lang w:val="en-US"/>
        </w:rPr>
        <w:t>grandmother.</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7.</w:t>
      </w:r>
      <w:r w:rsidRPr="00F448EA">
        <w:rPr>
          <w:rFonts w:ascii="Times New Roman" w:hAnsi="Times New Roman"/>
          <w:noProof w:val="0"/>
          <w:sz w:val="24"/>
          <w:szCs w:val="24"/>
          <w:lang w:val="en-US"/>
        </w:rPr>
        <w:tab/>
        <w:t xml:space="preserve">If you </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all of your dreams will come true!</w:t>
      </w:r>
    </w:p>
    <w:p w:rsidR="00A12CCD" w:rsidRPr="00F448EA" w:rsidRDefault="00A12CCD" w:rsidP="00FD191F">
      <w:pPr>
        <w:tabs>
          <w:tab w:val="left" w:pos="-360"/>
        </w:tabs>
        <w:spacing w:after="40" w:line="36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8.</w:t>
      </w:r>
      <w:r w:rsidRPr="00F448EA">
        <w:rPr>
          <w:rFonts w:ascii="Times New Roman" w:hAnsi="Times New Roman"/>
          <w:noProof w:val="0"/>
          <w:sz w:val="24"/>
          <w:szCs w:val="24"/>
          <w:lang w:val="en-US"/>
        </w:rPr>
        <w:tab/>
        <w:t>She's very intelligent and knowledgeable. She can talk about</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w:t>
      </w:r>
    </w:p>
    <w:p w:rsidR="00A12CCD" w:rsidRPr="00F448EA" w:rsidRDefault="00A12CCD" w:rsidP="00DC0FA3">
      <w:pPr>
        <w:tabs>
          <w:tab w:val="left" w:pos="-360"/>
        </w:tabs>
        <w:spacing w:after="40"/>
        <w:ind w:left="-720" w:right="-720"/>
        <w:jc w:val="both"/>
        <w:rPr>
          <w:rFonts w:ascii="Times New Roman" w:hAnsi="Times New Roman"/>
          <w:b/>
          <w:noProof w:val="0"/>
          <w:sz w:val="24"/>
          <w:szCs w:val="24"/>
          <w:lang w:val="en-US"/>
        </w:rPr>
      </w:pPr>
      <w:r w:rsidRPr="00F448EA">
        <w:rPr>
          <w:rFonts w:ascii="Times New Roman" w:hAnsi="Times New Roman"/>
          <w:b/>
          <w:bCs/>
          <w:noProof w:val="0"/>
          <w:sz w:val="24"/>
          <w:szCs w:val="24"/>
          <w:lang w:val="en-US"/>
        </w:rPr>
        <w:t>II.</w:t>
      </w:r>
      <w:r w:rsidRPr="00F448EA">
        <w:rPr>
          <w:rFonts w:ascii="Times New Roman" w:hAnsi="Times New Roman"/>
          <w:b/>
          <w:bCs/>
          <w:noProof w:val="0"/>
          <w:sz w:val="24"/>
          <w:szCs w:val="24"/>
          <w:lang w:val="en-US"/>
        </w:rPr>
        <w:tab/>
        <w:t>Complete the text with the words in the box.</w:t>
      </w:r>
    </w:p>
    <w:p w:rsidR="00A12CCD" w:rsidRDefault="00A9099C" w:rsidP="00DC0FA3">
      <w:pPr>
        <w:tabs>
          <w:tab w:val="left" w:pos="-360"/>
        </w:tabs>
        <w:spacing w:after="40"/>
        <w:ind w:left="-720" w:right="-720"/>
        <w:jc w:val="center"/>
        <w:rPr>
          <w:rFonts w:ascii="Times New Roman" w:hAnsi="Times New Roman"/>
          <w:b/>
          <w:bCs/>
          <w:noProof w:val="0"/>
          <w:sz w:val="26"/>
          <w:szCs w:val="26"/>
          <w:lang w:val="en-US"/>
        </w:rPr>
      </w:pPr>
      <w:r>
        <w:rPr>
          <w:rFonts w:ascii="Times New Roman" w:hAnsi="Times New Roman"/>
          <w:b/>
          <w:bCs/>
          <w:sz w:val="26"/>
          <w:szCs w:val="26"/>
          <w:lang w:eastAsia="vi-VN"/>
        </w:rPr>
      </w:r>
      <w:r>
        <w:rPr>
          <w:rFonts w:ascii="Times New Roman" w:hAnsi="Times New Roman"/>
          <w:b/>
          <w:bCs/>
          <w:sz w:val="26"/>
          <w:szCs w:val="26"/>
          <w:lang w:eastAsia="vi-VN"/>
        </w:rPr>
        <w:pict>
          <v:shape id="_x0000_s1158" type="#_x0000_t202" style="width:347.45pt;height:35.65pt;visibility:visible;mso-left-percent:-10001;mso-top-percent:-10001;mso-position-horizontal:absolute;mso-position-horizontal-relative:char;mso-position-vertical:absolute;mso-position-vertical-relative:line;mso-left-percent:-10001;mso-top-percent:-10001">
            <v:textbox>
              <w:txbxContent>
                <w:p w:rsidR="00DF6398" w:rsidRDefault="00DF6398" w:rsidP="006E2B8A">
                  <w:pPr>
                    <w:tabs>
                      <w:tab w:val="center" w:pos="1080"/>
                      <w:tab w:val="center" w:pos="2880"/>
                      <w:tab w:val="center" w:pos="4320"/>
                      <w:tab w:val="center" w:pos="5760"/>
                    </w:tabs>
                    <w:spacing w:after="40" w:line="240" w:lineRule="auto"/>
                    <w:ind w:right="-720"/>
                    <w:jc w:val="both"/>
                    <w:rPr>
                      <w:rFonts w:ascii="Times New Roman" w:hAnsi="Times New Roman"/>
                      <w:noProof w:val="0"/>
                      <w:sz w:val="24"/>
                      <w:szCs w:val="24"/>
                      <w:lang w:val="en-US"/>
                    </w:rPr>
                  </w:pPr>
                  <w:r>
                    <w:rPr>
                      <w:rFonts w:ascii="Times New Roman" w:hAnsi="Times New Roman"/>
                      <w:i/>
                      <w:iCs/>
                      <w:noProof w:val="0"/>
                      <w:sz w:val="24"/>
                      <w:szCs w:val="24"/>
                      <w:lang w:val="en-US"/>
                    </w:rPr>
                    <w:tab/>
                  </w:r>
                  <w:r w:rsidRPr="0023475F">
                    <w:rPr>
                      <w:rFonts w:ascii="Times New Roman" w:hAnsi="Times New Roman"/>
                      <w:i/>
                      <w:iCs/>
                      <w:noProof w:val="0"/>
                      <w:sz w:val="24"/>
                      <w:szCs w:val="24"/>
                      <w:lang w:val="en-US"/>
                    </w:rPr>
                    <w:t>mission control</w:t>
                  </w:r>
                  <w:r>
                    <w:rPr>
                      <w:rFonts w:ascii="Times New Roman" w:hAnsi="Times New Roman"/>
                      <w:noProof w:val="0"/>
                      <w:sz w:val="24"/>
                      <w:szCs w:val="24"/>
                      <w:lang w:val="en-US"/>
                    </w:rPr>
                    <w:tab/>
                  </w:r>
                  <w:r w:rsidRPr="0023475F">
                    <w:rPr>
                      <w:rFonts w:ascii="Times New Roman" w:hAnsi="Times New Roman"/>
                      <w:i/>
                      <w:iCs/>
                      <w:noProof w:val="0"/>
                      <w:sz w:val="24"/>
                      <w:szCs w:val="24"/>
                      <w:lang w:val="en-US"/>
                    </w:rPr>
                    <w:t>atmosphere</w:t>
                  </w:r>
                  <w:r>
                    <w:rPr>
                      <w:rFonts w:ascii="Times New Roman" w:hAnsi="Times New Roman"/>
                      <w:noProof w:val="0"/>
                      <w:sz w:val="24"/>
                      <w:szCs w:val="24"/>
                      <w:lang w:val="en-US"/>
                    </w:rPr>
                    <w:tab/>
                  </w:r>
                  <w:r w:rsidRPr="0023475F">
                    <w:rPr>
                      <w:rFonts w:ascii="Times New Roman" w:hAnsi="Times New Roman"/>
                      <w:i/>
                      <w:iCs/>
                      <w:noProof w:val="0"/>
                      <w:sz w:val="24"/>
                      <w:szCs w:val="24"/>
                      <w:lang w:val="en-US"/>
                    </w:rPr>
                    <w:t>orbit</w:t>
                  </w:r>
                  <w:r>
                    <w:rPr>
                      <w:rFonts w:ascii="Times New Roman" w:hAnsi="Times New Roman"/>
                      <w:noProof w:val="0"/>
                      <w:sz w:val="24"/>
                      <w:szCs w:val="24"/>
                      <w:lang w:val="en-US"/>
                    </w:rPr>
                    <w:tab/>
                  </w:r>
                  <w:r w:rsidRPr="0023475F">
                    <w:rPr>
                      <w:rFonts w:ascii="Times New Roman" w:hAnsi="Times New Roman"/>
                      <w:i/>
                      <w:iCs/>
                      <w:noProof w:val="0"/>
                      <w:sz w:val="24"/>
                      <w:szCs w:val="24"/>
                      <w:lang w:val="en-US"/>
                    </w:rPr>
                    <w:t>mission</w:t>
                  </w:r>
                </w:p>
                <w:p w:rsidR="00DF6398" w:rsidRPr="006E2B8A" w:rsidRDefault="00DF6398" w:rsidP="006E2B8A">
                  <w:pPr>
                    <w:tabs>
                      <w:tab w:val="center" w:pos="1080"/>
                      <w:tab w:val="center" w:pos="2880"/>
                      <w:tab w:val="center" w:pos="4320"/>
                      <w:tab w:val="center" w:pos="5760"/>
                    </w:tabs>
                    <w:spacing w:after="40" w:line="240" w:lineRule="auto"/>
                    <w:ind w:right="-720"/>
                    <w:jc w:val="both"/>
                    <w:rPr>
                      <w:rFonts w:ascii="Times New Roman" w:hAnsi="Times New Roman"/>
                      <w:noProof w:val="0"/>
                      <w:sz w:val="24"/>
                      <w:szCs w:val="24"/>
                      <w:lang w:val="en-US"/>
                    </w:rPr>
                  </w:pPr>
                  <w:r>
                    <w:rPr>
                      <w:rFonts w:ascii="Times New Roman" w:hAnsi="Times New Roman"/>
                      <w:noProof w:val="0"/>
                      <w:sz w:val="24"/>
                      <w:szCs w:val="24"/>
                      <w:lang w:val="en-US"/>
                    </w:rPr>
                    <w:tab/>
                  </w:r>
                  <w:r>
                    <w:rPr>
                      <w:rFonts w:ascii="Times New Roman" w:hAnsi="Times New Roman"/>
                      <w:i/>
                      <w:iCs/>
                      <w:noProof w:val="0"/>
                      <w:sz w:val="24"/>
                      <w:szCs w:val="24"/>
                      <w:lang w:val="en-US"/>
                    </w:rPr>
                    <w:t>crew</w:t>
                  </w:r>
                  <w:r>
                    <w:rPr>
                      <w:rFonts w:ascii="Times New Roman" w:hAnsi="Times New Roman"/>
                      <w:i/>
                      <w:iCs/>
                      <w:noProof w:val="0"/>
                      <w:sz w:val="24"/>
                      <w:szCs w:val="24"/>
                      <w:lang w:val="en-US"/>
                    </w:rPr>
                    <w:tab/>
                  </w:r>
                  <w:r w:rsidRPr="0023475F">
                    <w:rPr>
                      <w:rFonts w:ascii="Times New Roman" w:hAnsi="Times New Roman"/>
                      <w:i/>
                      <w:iCs/>
                      <w:noProof w:val="0"/>
                      <w:sz w:val="24"/>
                      <w:szCs w:val="24"/>
                      <w:lang w:val="en-US"/>
                    </w:rPr>
                    <w:t>Station</w:t>
                  </w:r>
                  <w:r>
                    <w:rPr>
                      <w:rFonts w:ascii="Times New Roman" w:hAnsi="Times New Roman"/>
                      <w:noProof w:val="0"/>
                      <w:sz w:val="24"/>
                      <w:szCs w:val="24"/>
                      <w:lang w:val="en-US"/>
                    </w:rPr>
                    <w:tab/>
                  </w:r>
                  <w:r w:rsidRPr="0023475F">
                    <w:rPr>
                      <w:rFonts w:ascii="Times New Roman" w:hAnsi="Times New Roman"/>
                      <w:i/>
                      <w:iCs/>
                      <w:noProof w:val="0"/>
                      <w:sz w:val="24"/>
                      <w:szCs w:val="24"/>
                      <w:lang w:val="en-US"/>
                    </w:rPr>
                    <w:t>satellite</w:t>
                  </w:r>
                  <w:r>
                    <w:rPr>
                      <w:rFonts w:ascii="Times New Roman" w:hAnsi="Times New Roman"/>
                      <w:noProof w:val="0"/>
                      <w:sz w:val="24"/>
                      <w:szCs w:val="24"/>
                      <w:lang w:val="en-US"/>
                    </w:rPr>
                    <w:tab/>
                  </w:r>
                  <w:r w:rsidRPr="0023475F">
                    <w:rPr>
                      <w:rFonts w:ascii="Times New Roman" w:hAnsi="Times New Roman"/>
                      <w:i/>
                      <w:iCs/>
                      <w:noProof w:val="0"/>
                      <w:sz w:val="24"/>
                      <w:szCs w:val="24"/>
                      <w:lang w:val="en-US"/>
                    </w:rPr>
                    <w:t>astronauts</w:t>
                  </w:r>
                </w:p>
              </w:txbxContent>
            </v:textbox>
            <w10:anchorlock/>
          </v:shape>
        </w:pict>
      </w:r>
    </w:p>
    <w:p w:rsidR="00A12CCD" w:rsidRPr="00F448EA" w:rsidRDefault="00A12CCD" w:rsidP="00DC0FA3">
      <w:pPr>
        <w:tabs>
          <w:tab w:val="left" w:pos="-360"/>
        </w:tabs>
        <w:spacing w:after="40" w:line="240" w:lineRule="auto"/>
        <w:ind w:left="-720" w:right="-720"/>
        <w:jc w:val="center"/>
        <w:rPr>
          <w:rFonts w:ascii="Times New Roman" w:hAnsi="Times New Roman"/>
          <w:b/>
          <w:noProof w:val="0"/>
          <w:sz w:val="26"/>
          <w:szCs w:val="26"/>
          <w:lang w:val="en-US"/>
        </w:rPr>
      </w:pPr>
      <w:r w:rsidRPr="00F448EA">
        <w:rPr>
          <w:rFonts w:ascii="Times New Roman" w:hAnsi="Times New Roman"/>
          <w:b/>
          <w:bCs/>
          <w:noProof w:val="0"/>
          <w:sz w:val="26"/>
          <w:szCs w:val="26"/>
          <w:lang w:val="en-US"/>
        </w:rPr>
        <w:t>Space disasters</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sz w:val="24"/>
          <w:szCs w:val="24"/>
          <w:lang w:val="en-US"/>
        </w:rPr>
        <w:tab/>
        <w:t>On January 28, 1986 the space shuttle Challenger was launched with a (1)</w:t>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lang w:val="en-US"/>
        </w:rPr>
        <w:t>of seven on board. Its (2)</w:t>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lang w:val="en-US"/>
        </w:rPr>
        <w:t>was to carry a (3)</w:t>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lang w:val="en-US"/>
        </w:rPr>
        <w:t>that would orbit the</w:t>
      </w:r>
      <w:r w:rsidRPr="00F448EA">
        <w:rPr>
          <w:rFonts w:ascii="Times New Roman" w:hAnsi="Times New Roman"/>
          <w:noProof w:val="0"/>
          <w:sz w:val="24"/>
          <w:szCs w:val="24"/>
          <w:lang w:val="en-US"/>
        </w:rPr>
        <w:t xml:space="preserve">Earth. But just 73 seconds after leaving the ground, it lost contact with </w:t>
      </w:r>
      <w:r w:rsidRPr="00F448EA">
        <w:rPr>
          <w:rFonts w:ascii="Times New Roman" w:hAnsi="Times New Roman"/>
          <w:bCs/>
          <w:noProof w:val="0"/>
          <w:sz w:val="24"/>
          <w:szCs w:val="24"/>
          <w:lang w:val="en-US"/>
        </w:rPr>
        <w:t>(4)</w:t>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noProof w:val="0"/>
          <w:sz w:val="24"/>
          <w:szCs w:val="24"/>
          <w:lang w:val="en-US"/>
        </w:rPr>
        <w:t xml:space="preserve">and exploded, killing all seven </w:t>
      </w:r>
      <w:r w:rsidRPr="00F448EA">
        <w:rPr>
          <w:rFonts w:ascii="Times New Roman" w:hAnsi="Times New Roman"/>
          <w:bCs/>
          <w:noProof w:val="0"/>
          <w:sz w:val="24"/>
          <w:szCs w:val="24"/>
          <w:lang w:val="en-US"/>
        </w:rPr>
        <w:t>(5)</w:t>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lang w:val="en-US"/>
        </w:rPr>
        <w:t>.</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 xml:space="preserve">On February 1, 2003, the space shuttle Columbia broke into small pieces as it re-entered the Earth’s </w:t>
      </w:r>
      <w:r w:rsidRPr="00F448EA">
        <w:rPr>
          <w:rFonts w:ascii="Times New Roman" w:hAnsi="Times New Roman"/>
          <w:bCs/>
          <w:noProof w:val="0"/>
          <w:sz w:val="24"/>
          <w:szCs w:val="24"/>
          <w:lang w:val="en-US"/>
        </w:rPr>
        <w:t>(6)</w:t>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noProof w:val="0"/>
          <w:sz w:val="24"/>
          <w:szCs w:val="24"/>
          <w:lang w:val="en-US"/>
        </w:rPr>
        <w:t>. It was returning from the International Space (7)</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which is in (8)</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around the Earth.</w:t>
      </w:r>
    </w:p>
    <w:p w:rsidR="00A12CCD" w:rsidRPr="00F448EA" w:rsidRDefault="00A12CCD" w:rsidP="00515D2C">
      <w:pPr>
        <w:tabs>
          <w:tab w:val="left" w:pos="-360"/>
        </w:tabs>
        <w:spacing w:before="240" w:after="40" w:line="240" w:lineRule="auto"/>
        <w:ind w:left="-720" w:right="-720"/>
        <w:jc w:val="both"/>
        <w:rPr>
          <w:rFonts w:ascii="Times New Roman" w:hAnsi="Times New Roman"/>
          <w:b/>
          <w:noProof w:val="0"/>
          <w:sz w:val="24"/>
          <w:szCs w:val="24"/>
          <w:lang w:val="en-US"/>
        </w:rPr>
      </w:pPr>
      <w:r w:rsidRPr="00F448EA">
        <w:rPr>
          <w:rFonts w:ascii="Times New Roman" w:hAnsi="Times New Roman"/>
          <w:b/>
          <w:bCs/>
          <w:noProof w:val="0"/>
          <w:sz w:val="24"/>
          <w:szCs w:val="24"/>
          <w:lang w:val="en-US"/>
        </w:rPr>
        <w:t>III.</w:t>
      </w:r>
      <w:r w:rsidRPr="00F448EA">
        <w:rPr>
          <w:rFonts w:ascii="Times New Roman" w:hAnsi="Times New Roman"/>
          <w:b/>
          <w:bCs/>
          <w:noProof w:val="0"/>
          <w:sz w:val="24"/>
          <w:szCs w:val="24"/>
          <w:lang w:val="en-US"/>
        </w:rPr>
        <w:tab/>
        <w:t>Match the subheadings with the paragraphs.</w:t>
      </w:r>
    </w:p>
    <w:p w:rsidR="00A12CCD" w:rsidRPr="00F448EA" w:rsidRDefault="00A12CCD" w:rsidP="003E497D">
      <w:pPr>
        <w:tabs>
          <w:tab w:val="left" w:pos="-360"/>
          <w:tab w:val="left" w:pos="2880"/>
          <w:tab w:val="left" w:pos="57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A. A visit to the gym</w:t>
      </w:r>
      <w:r w:rsidRPr="00F448EA">
        <w:rPr>
          <w:rFonts w:ascii="Times New Roman" w:hAnsi="Times New Roman"/>
          <w:noProof w:val="0"/>
          <w:sz w:val="24"/>
          <w:szCs w:val="24"/>
          <w:lang w:val="en-US"/>
        </w:rPr>
        <w:tab/>
      </w:r>
      <w:r w:rsidRPr="00F448EA">
        <w:rPr>
          <w:rFonts w:ascii="Times New Roman" w:hAnsi="Times New Roman"/>
          <w:bCs/>
          <w:noProof w:val="0"/>
          <w:sz w:val="24"/>
          <w:szCs w:val="24"/>
          <w:lang w:val="en-US"/>
        </w:rPr>
        <w:t xml:space="preserve">B. </w:t>
      </w:r>
      <w:r w:rsidRPr="00F448EA">
        <w:rPr>
          <w:rFonts w:ascii="Times New Roman" w:hAnsi="Times New Roman"/>
          <w:noProof w:val="0"/>
          <w:sz w:val="24"/>
          <w:szCs w:val="24"/>
          <w:lang w:val="en-US"/>
        </w:rPr>
        <w:t>Free time</w:t>
      </w:r>
      <w:r w:rsidRPr="00F448EA">
        <w:rPr>
          <w:rFonts w:ascii="Times New Roman" w:hAnsi="Times New Roman"/>
          <w:noProof w:val="0"/>
          <w:sz w:val="24"/>
          <w:szCs w:val="24"/>
          <w:lang w:val="en-US"/>
        </w:rPr>
        <w:tab/>
      </w:r>
      <w:r w:rsidRPr="00F448EA">
        <w:rPr>
          <w:rFonts w:ascii="Times New Roman" w:hAnsi="Times New Roman"/>
          <w:bCs/>
          <w:noProof w:val="0"/>
          <w:sz w:val="24"/>
          <w:szCs w:val="24"/>
          <w:lang w:val="en-US"/>
        </w:rPr>
        <w:t xml:space="preserve">C. </w:t>
      </w:r>
      <w:r w:rsidRPr="00F448EA">
        <w:rPr>
          <w:rFonts w:ascii="Times New Roman" w:hAnsi="Times New Roman"/>
          <w:noProof w:val="0"/>
          <w:sz w:val="24"/>
          <w:szCs w:val="24"/>
          <w:lang w:val="en-US"/>
        </w:rPr>
        <w:t>Experiments</w:t>
      </w:r>
    </w:p>
    <w:p w:rsidR="00A12CCD" w:rsidRPr="00F448EA" w:rsidRDefault="00A12CCD" w:rsidP="003E497D">
      <w:pPr>
        <w:tabs>
          <w:tab w:val="left" w:pos="-360"/>
          <w:tab w:val="left" w:pos="2880"/>
          <w:tab w:val="left" w:pos="57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Cs/>
          <w:noProof w:val="0"/>
          <w:sz w:val="24"/>
          <w:szCs w:val="24"/>
          <w:lang w:val="en-US"/>
        </w:rPr>
        <w:t xml:space="preserve">D. </w:t>
      </w:r>
      <w:r w:rsidRPr="00F448EA">
        <w:rPr>
          <w:rFonts w:ascii="Times New Roman" w:hAnsi="Times New Roman"/>
          <w:noProof w:val="0"/>
          <w:sz w:val="24"/>
          <w:szCs w:val="24"/>
          <w:lang w:val="en-US"/>
        </w:rPr>
        <w:t>Waking up</w:t>
      </w:r>
      <w:r w:rsidRPr="00F448EA">
        <w:rPr>
          <w:rFonts w:ascii="Times New Roman" w:hAnsi="Times New Roman"/>
          <w:noProof w:val="0"/>
          <w:sz w:val="24"/>
          <w:szCs w:val="24"/>
          <w:lang w:val="en-US"/>
        </w:rPr>
        <w:tab/>
      </w:r>
      <w:r w:rsidRPr="00F448EA">
        <w:rPr>
          <w:rFonts w:ascii="Times New Roman" w:hAnsi="Times New Roman"/>
          <w:bCs/>
          <w:noProof w:val="0"/>
          <w:sz w:val="24"/>
          <w:szCs w:val="24"/>
          <w:lang w:val="en-US"/>
        </w:rPr>
        <w:t xml:space="preserve">E. </w:t>
      </w:r>
      <w:r w:rsidRPr="00F448EA">
        <w:rPr>
          <w:rFonts w:ascii="Times New Roman" w:hAnsi="Times New Roman"/>
          <w:noProof w:val="0"/>
          <w:sz w:val="24"/>
          <w:szCs w:val="24"/>
          <w:lang w:val="en-US"/>
        </w:rPr>
        <w:t>Going for a walk</w:t>
      </w:r>
      <w:r w:rsidRPr="00F448EA">
        <w:rPr>
          <w:rFonts w:ascii="Times New Roman" w:hAnsi="Times New Roman"/>
          <w:noProof w:val="0"/>
          <w:sz w:val="24"/>
          <w:szCs w:val="24"/>
          <w:lang w:val="en-US"/>
        </w:rPr>
        <w:tab/>
      </w:r>
      <w:r w:rsidRPr="00F448EA">
        <w:rPr>
          <w:rFonts w:ascii="Times New Roman" w:hAnsi="Times New Roman"/>
          <w:bCs/>
          <w:noProof w:val="0"/>
          <w:sz w:val="24"/>
          <w:szCs w:val="24"/>
          <w:lang w:val="en-US"/>
        </w:rPr>
        <w:t xml:space="preserve">F. </w:t>
      </w:r>
      <w:r w:rsidRPr="00F448EA">
        <w:rPr>
          <w:rFonts w:ascii="Times New Roman" w:hAnsi="Times New Roman"/>
          <w:noProof w:val="0"/>
          <w:sz w:val="24"/>
          <w:szCs w:val="24"/>
          <w:lang w:val="en-US"/>
        </w:rPr>
        <w:t>Lunch</w:t>
      </w:r>
    </w:p>
    <w:p w:rsidR="00A12CCD" w:rsidRPr="00F448EA" w:rsidRDefault="00A12CCD" w:rsidP="003E497D">
      <w:pPr>
        <w:tabs>
          <w:tab w:val="left" w:pos="-360"/>
          <w:tab w:val="left" w:pos="2880"/>
          <w:tab w:val="left" w:pos="57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G. Maintenance</w:t>
      </w:r>
    </w:p>
    <w:p w:rsidR="00A12CCD" w:rsidRPr="00F448EA" w:rsidRDefault="00A12CCD" w:rsidP="003E497D">
      <w:pPr>
        <w:tabs>
          <w:tab w:val="left" w:pos="-360"/>
        </w:tabs>
        <w:spacing w:after="40" w:line="240" w:lineRule="auto"/>
        <w:ind w:left="-720" w:right="-720"/>
        <w:jc w:val="center"/>
        <w:rPr>
          <w:rFonts w:ascii="Times New Roman" w:hAnsi="Times New Roman"/>
          <w:b/>
          <w:noProof w:val="0"/>
          <w:sz w:val="26"/>
          <w:szCs w:val="26"/>
          <w:lang w:val="en-US"/>
        </w:rPr>
      </w:pPr>
      <w:r w:rsidRPr="00F448EA">
        <w:rPr>
          <w:rFonts w:ascii="Times New Roman" w:hAnsi="Times New Roman"/>
          <w:b/>
          <w:bCs/>
          <w:noProof w:val="0"/>
          <w:sz w:val="26"/>
          <w:szCs w:val="26"/>
          <w:lang w:val="en-US"/>
        </w:rPr>
        <w:t>A Day in the Life of an Astronaut Aboard the ISS</w:t>
      </w:r>
    </w:p>
    <w:p w:rsidR="00A12CCD" w:rsidRPr="00F448EA" w:rsidRDefault="00A12CCD" w:rsidP="002E04AA">
      <w:pPr>
        <w:tabs>
          <w:tab w:val="left" w:pos="-360"/>
          <w:tab w:val="left" w:leader="underscore" w:pos="21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lastRenderedPageBreak/>
        <w:sym w:font="Wingdings" w:char="F08C"/>
      </w: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2E04AA">
      <w:pPr>
        <w:tabs>
          <w:tab w:val="left" w:pos="-360"/>
          <w:tab w:val="left" w:leader="underscore" w:pos="21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ab/>
        <w:t>Tim Peake, a British astronaut, says that his day on the space station starts when the lights are turned on by mission control at 6am. Once you've woken up, the day starts the same as it would on the Earth, with a trip to the bathroom. Then it's time for household chores.</w:t>
      </w:r>
    </w:p>
    <w:p w:rsidR="00A12CCD" w:rsidRPr="00F448EA" w:rsidRDefault="00A12CCD" w:rsidP="002E04AA">
      <w:pPr>
        <w:tabs>
          <w:tab w:val="left" w:pos="-360"/>
          <w:tab w:val="left" w:leader="underscore" w:pos="21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sym w:font="Wingdings" w:char="F08D"/>
      </w: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41742B">
      <w:pPr>
        <w:tabs>
          <w:tab w:val="left" w:pos="-360"/>
          <w:tab w:val="left" w:leader="underscore" w:pos="21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ab/>
        <w:t>The space station requires routine maintenance and safety checks on most days. One day it might be moving some supplies, another day could involve repairing an essential piece of equipment.</w:t>
      </w:r>
    </w:p>
    <w:p w:rsidR="00A12CCD" w:rsidRPr="00F448EA" w:rsidRDefault="00A12CCD" w:rsidP="0041742B">
      <w:pPr>
        <w:tabs>
          <w:tab w:val="left" w:pos="-360"/>
          <w:tab w:val="left" w:leader="underscore" w:pos="21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sym w:font="Wingdings" w:char="F08E"/>
      </w: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850409">
      <w:pPr>
        <w:tabs>
          <w:tab w:val="left" w:pos="-360"/>
          <w:tab w:val="left" w:leader="underscore" w:pos="21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ab/>
        <w:t>What we already know about living in orbit is that the lack of gravity makes astronauts' bones more brittle. To slow this process down, each crew member is required to exercise for at least two hours a day.</w:t>
      </w:r>
    </w:p>
    <w:p w:rsidR="00A12CCD" w:rsidRPr="00F448EA" w:rsidRDefault="00A12CCD" w:rsidP="00850409">
      <w:pPr>
        <w:tabs>
          <w:tab w:val="left" w:pos="-360"/>
          <w:tab w:val="left" w:leader="underscore" w:pos="21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sym w:font="Wingdings" w:char="F08F"/>
      </w: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361643">
      <w:pPr>
        <w:tabs>
          <w:tab w:val="left" w:pos="-360"/>
          <w:tab w:val="left" w:leader="underscore" w:pos="21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ab/>
        <w:t>Food comes in several forms on the space station: dehydrated meals to which hot water is added before eating and tinned foods that can be heated in the can before opening. The salt and pepper have been transformed into liquids, otherwise the station would be full of floating granules of salt.</w:t>
      </w:r>
    </w:p>
    <w:p w:rsidR="00A12CCD" w:rsidRPr="00F448EA" w:rsidRDefault="00A12CCD" w:rsidP="00361643">
      <w:pPr>
        <w:tabs>
          <w:tab w:val="left" w:pos="-360"/>
          <w:tab w:val="left" w:leader="underscore" w:pos="21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sym w:font="Wingdings" w:char="F090"/>
      </w: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361643">
      <w:pPr>
        <w:tabs>
          <w:tab w:val="left" w:pos="-360"/>
          <w:tab w:val="left" w:leader="underscore" w:pos="21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ab/>
        <w:t>The main purpose for the existence of the ISS is to act as a unique scientific research laboratory and each astronaut spends part of their day as zero-gravity lab technicians for scientists back on the Earth.</w:t>
      </w:r>
    </w:p>
    <w:p w:rsidR="00A12CCD" w:rsidRPr="00F448EA" w:rsidRDefault="00A12CCD" w:rsidP="00361643">
      <w:pPr>
        <w:tabs>
          <w:tab w:val="left" w:pos="-360"/>
          <w:tab w:val="left" w:leader="underscore" w:pos="21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sym w:font="Wingdings" w:char="F091"/>
      </w: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925995">
      <w:pPr>
        <w:tabs>
          <w:tab w:val="left" w:pos="-360"/>
          <w:tab w:val="left" w:leader="underscore" w:pos="21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ab/>
        <w:t>Extra-vehicular activity (EVA), or a "spacewalk", is not a regular part of life on the space station but it can be among an astronaut's most memorable moments in space.</w:t>
      </w:r>
    </w:p>
    <w:p w:rsidR="00A12CCD" w:rsidRPr="00F448EA" w:rsidRDefault="00A12CCD" w:rsidP="00925995">
      <w:pPr>
        <w:tabs>
          <w:tab w:val="left" w:pos="-360"/>
          <w:tab w:val="left" w:leader="underscore" w:pos="21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sym w:font="Wingdings" w:char="F092"/>
      </w: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925995">
      <w:pPr>
        <w:tabs>
          <w:tab w:val="left" w:pos="-360"/>
          <w:tab w:val="left" w:leader="underscore" w:pos="21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Cs/>
          <w:noProof w:val="0"/>
          <w:sz w:val="24"/>
          <w:szCs w:val="24"/>
          <w:lang w:val="en-US"/>
        </w:rPr>
        <w:t xml:space="preserve">Probably the most popular pastime among astronauts is just watching the Earth spinning </w:t>
      </w:r>
      <w:r w:rsidRPr="00F448EA">
        <w:rPr>
          <w:rFonts w:ascii="Times New Roman" w:hAnsi="Times New Roman"/>
          <w:noProof w:val="0"/>
          <w:sz w:val="24"/>
          <w:szCs w:val="24"/>
          <w:lang w:val="en-US"/>
        </w:rPr>
        <w:t>beneath the station. Chris Hadfield, a Canadian astronaut on the ISS, became one of the most famous astronauts for many years after playing guitar and even making a music video.</w:t>
      </w:r>
    </w:p>
    <w:p w:rsidR="00A12CCD" w:rsidRPr="00F448EA" w:rsidRDefault="00A12CCD" w:rsidP="00F43D90">
      <w:pPr>
        <w:tabs>
          <w:tab w:val="left" w:pos="-360"/>
        </w:tabs>
        <w:spacing w:before="240" w:after="40" w:line="240" w:lineRule="auto"/>
        <w:ind w:left="-720" w:right="-720"/>
        <w:jc w:val="both"/>
        <w:rPr>
          <w:rFonts w:ascii="Times New Roman" w:hAnsi="Times New Roman"/>
          <w:b/>
          <w:noProof w:val="0"/>
          <w:sz w:val="24"/>
          <w:szCs w:val="24"/>
          <w:lang w:val="en-US"/>
        </w:rPr>
      </w:pPr>
      <w:r w:rsidRPr="00F448EA">
        <w:rPr>
          <w:rFonts w:ascii="Times New Roman" w:hAnsi="Times New Roman"/>
          <w:b/>
          <w:bCs/>
          <w:noProof w:val="0"/>
          <w:sz w:val="24"/>
          <w:szCs w:val="24"/>
          <w:lang w:val="en-US"/>
        </w:rPr>
        <w:t>IV.</w:t>
      </w:r>
      <w:r>
        <w:rPr>
          <w:rFonts w:ascii="Times New Roman" w:hAnsi="Times New Roman"/>
          <w:b/>
          <w:bCs/>
          <w:noProof w:val="0"/>
          <w:sz w:val="24"/>
          <w:szCs w:val="24"/>
          <w:lang w:val="en-US"/>
        </w:rPr>
        <w:tab/>
      </w:r>
      <w:r w:rsidRPr="00F448EA">
        <w:rPr>
          <w:rFonts w:ascii="Times New Roman" w:hAnsi="Times New Roman"/>
          <w:b/>
          <w:bCs/>
          <w:noProof w:val="0"/>
          <w:sz w:val="24"/>
          <w:szCs w:val="24"/>
          <w:lang w:val="en-US"/>
        </w:rPr>
        <w:t>Fill in each gap in the passage with ONE suitable word.</w:t>
      </w:r>
    </w:p>
    <w:p w:rsidR="00A12CCD" w:rsidRPr="00F448EA" w:rsidRDefault="00A12CCD" w:rsidP="00F43D90">
      <w:pPr>
        <w:tabs>
          <w:tab w:val="left" w:pos="-360"/>
        </w:tabs>
        <w:spacing w:after="40" w:line="240" w:lineRule="auto"/>
        <w:ind w:left="-720" w:right="-720"/>
        <w:jc w:val="center"/>
        <w:rPr>
          <w:rFonts w:ascii="Times New Roman" w:hAnsi="Times New Roman"/>
          <w:b/>
          <w:noProof w:val="0"/>
          <w:sz w:val="26"/>
          <w:szCs w:val="26"/>
          <w:lang w:val="en-US"/>
        </w:rPr>
      </w:pPr>
      <w:r w:rsidRPr="00F448EA">
        <w:rPr>
          <w:rFonts w:ascii="Times New Roman" w:hAnsi="Times New Roman"/>
          <w:b/>
          <w:bCs/>
          <w:noProof w:val="0"/>
          <w:sz w:val="26"/>
          <w:szCs w:val="26"/>
          <w:lang w:val="en-US"/>
        </w:rPr>
        <w:t>The first man in space</w:t>
      </w:r>
    </w:p>
    <w:p w:rsidR="00A12CCD" w:rsidRPr="00F448EA" w:rsidRDefault="00A9099C" w:rsidP="00FD4777">
      <w:pPr>
        <w:tabs>
          <w:tab w:val="left" w:pos="-360"/>
        </w:tabs>
        <w:spacing w:after="40" w:line="240" w:lineRule="auto"/>
        <w:ind w:left="-720" w:right="-720"/>
        <w:jc w:val="both"/>
        <w:rPr>
          <w:rFonts w:ascii="Times New Roman" w:hAnsi="Times New Roman"/>
          <w:noProof w:val="0"/>
          <w:sz w:val="24"/>
          <w:szCs w:val="24"/>
          <w:lang w:val="en-US"/>
        </w:rPr>
      </w:pPr>
      <w:r>
        <w:rPr>
          <w:lang w:val="en-US"/>
        </w:rPr>
        <w:pict>
          <v:shape id="Picture 720" o:spid="_x0000_s1121" type="#_x0000_t75" alt="Hình ảnh có liên quan" style="position:absolute;left:0;text-align:left;margin-left:-35.1pt;margin-top:3.05pt;width:104.85pt;height:89.5pt;z-index:90;visibility:visible">
            <v:imagedata r:id="rId54" o:title=""/>
            <w10:wrap type="square"/>
          </v:shape>
        </w:pict>
      </w:r>
      <w:r w:rsidR="00A12CCD" w:rsidRPr="00F448EA">
        <w:rPr>
          <w:rFonts w:ascii="Times New Roman" w:hAnsi="Times New Roman"/>
          <w:noProof w:val="0"/>
          <w:sz w:val="24"/>
          <w:szCs w:val="24"/>
          <w:lang w:val="en-US"/>
        </w:rPr>
        <w:tab/>
        <w:t>Yuri Gagarin was born in 1934 in a village, now renamed Gagarin, near Smolensk in Russia. His parents worked on a farm, and his father was also a skilled carpenter. Yuri was the third child of four children. (1)</w:t>
      </w:r>
      <w:r w:rsidR="00A12CCD" w:rsidRPr="00F448EA">
        <w:rPr>
          <w:rFonts w:ascii="Times New Roman" w:hAnsi="Times New Roman"/>
          <w:noProof w:val="0"/>
          <w:sz w:val="24"/>
          <w:szCs w:val="24"/>
          <w:u w:val="single"/>
          <w:lang w:val="en-US"/>
        </w:rPr>
        <w:tab/>
      </w:r>
      <w:r w:rsidR="00A12CCD" w:rsidRPr="00F448EA">
        <w:rPr>
          <w:rFonts w:ascii="Times New Roman" w:hAnsi="Times New Roman"/>
          <w:noProof w:val="0"/>
          <w:sz w:val="24"/>
          <w:szCs w:val="24"/>
          <w:u w:val="single"/>
          <w:lang w:val="en-US"/>
        </w:rPr>
        <w:tab/>
      </w:r>
      <w:r w:rsidR="00A12CCD" w:rsidRPr="00F448EA">
        <w:rPr>
          <w:rFonts w:ascii="Times New Roman" w:hAnsi="Times New Roman"/>
          <w:noProof w:val="0"/>
          <w:sz w:val="24"/>
          <w:szCs w:val="24"/>
          <w:u w:val="single"/>
          <w:lang w:val="en-US"/>
        </w:rPr>
        <w:tab/>
      </w:r>
      <w:r w:rsidR="00A12CCD" w:rsidRPr="00F448EA">
        <w:rPr>
          <w:rFonts w:ascii="Times New Roman" w:hAnsi="Times New Roman"/>
          <w:noProof w:val="0"/>
          <w:sz w:val="24"/>
          <w:szCs w:val="24"/>
          <w:lang w:val="en-US"/>
        </w:rPr>
        <w:t xml:space="preserve">a teenager, he started work in a steelworks, and then continued his studies at the technical high school in Saratov. While there, he joined the </w:t>
      </w:r>
      <w:r w:rsidR="00A12CCD" w:rsidRPr="00F448EA">
        <w:rPr>
          <w:rFonts w:ascii="Times New Roman" w:hAnsi="Times New Roman"/>
          <w:bCs/>
          <w:noProof w:val="0"/>
          <w:sz w:val="24"/>
          <w:szCs w:val="24"/>
          <w:lang w:val="en-US"/>
        </w:rPr>
        <w:t xml:space="preserve">“Aeroclub” </w:t>
      </w:r>
      <w:r w:rsidR="00A12CCD" w:rsidRPr="00F448EA">
        <w:rPr>
          <w:rFonts w:ascii="Times New Roman" w:hAnsi="Times New Roman"/>
          <w:noProof w:val="0"/>
          <w:sz w:val="24"/>
          <w:szCs w:val="24"/>
          <w:lang w:val="en-US"/>
        </w:rPr>
        <w:t>and learned to fly (2)</w:t>
      </w:r>
      <w:r w:rsidR="00A12CCD" w:rsidRPr="00F448EA">
        <w:rPr>
          <w:rFonts w:ascii="Times New Roman" w:hAnsi="Times New Roman"/>
          <w:noProof w:val="0"/>
          <w:sz w:val="24"/>
          <w:szCs w:val="24"/>
          <w:u w:val="single"/>
          <w:lang w:val="en-US"/>
        </w:rPr>
        <w:tab/>
      </w:r>
      <w:r w:rsidR="00A12CCD" w:rsidRPr="00F448EA">
        <w:rPr>
          <w:rFonts w:ascii="Times New Roman" w:hAnsi="Times New Roman"/>
          <w:noProof w:val="0"/>
          <w:sz w:val="24"/>
          <w:szCs w:val="24"/>
          <w:u w:val="single"/>
          <w:lang w:val="en-US"/>
        </w:rPr>
        <w:tab/>
      </w:r>
      <w:r w:rsidR="00A12CCD" w:rsidRPr="00F448EA">
        <w:rPr>
          <w:rFonts w:ascii="Times New Roman" w:hAnsi="Times New Roman"/>
          <w:noProof w:val="0"/>
          <w:sz w:val="24"/>
          <w:szCs w:val="24"/>
          <w:lang w:val="en-US"/>
        </w:rPr>
        <w:t>his spare time. On leaving college in 1955, he joined the air force and learned to fly fighter planes.</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His bravery and skill led to his being chosen for (3)</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in the Soviet space programme. Gagarin was only 1.57 metres tall. His small size was an  (4)</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 as the spacecraft he had to fly in, </w:t>
      </w:r>
      <w:r w:rsidRPr="00F448EA">
        <w:rPr>
          <w:rFonts w:ascii="Times New Roman" w:hAnsi="Times New Roman"/>
          <w:bCs/>
          <w:i/>
          <w:iCs/>
          <w:noProof w:val="0"/>
          <w:sz w:val="24"/>
          <w:szCs w:val="24"/>
          <w:lang w:val="en-US"/>
        </w:rPr>
        <w:t>Vostok,</w:t>
      </w:r>
      <w:r w:rsidRPr="00F448EA">
        <w:rPr>
          <w:rFonts w:ascii="Times New Roman" w:hAnsi="Times New Roman"/>
          <w:noProof w:val="0"/>
          <w:sz w:val="24"/>
          <w:szCs w:val="24"/>
          <w:lang w:val="en-US"/>
        </w:rPr>
        <w:t xml:space="preserve">did not have enough room inside for big people. </w:t>
      </w:r>
      <w:r w:rsidRPr="00F448EA">
        <w:rPr>
          <w:rFonts w:ascii="Times New Roman" w:hAnsi="Times New Roman"/>
          <w:bCs/>
          <w:i/>
          <w:iCs/>
          <w:noProof w:val="0"/>
          <w:sz w:val="24"/>
          <w:szCs w:val="24"/>
          <w:lang w:val="en-US"/>
        </w:rPr>
        <w:t>Vostok</w:t>
      </w:r>
      <w:r w:rsidRPr="00F448EA">
        <w:rPr>
          <w:rFonts w:ascii="Times New Roman" w:hAnsi="Times New Roman"/>
          <w:noProof w:val="0"/>
          <w:sz w:val="24"/>
          <w:szCs w:val="24"/>
          <w:lang w:val="en-US"/>
        </w:rPr>
        <w:t>was (5)</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from the </w:t>
      </w:r>
      <w:r w:rsidRPr="00F448EA">
        <w:rPr>
          <w:rFonts w:ascii="Times New Roman" w:hAnsi="Times New Roman"/>
          <w:i/>
          <w:iCs/>
          <w:noProof w:val="0"/>
          <w:sz w:val="24"/>
          <w:szCs w:val="24"/>
          <w:lang w:val="en-US"/>
        </w:rPr>
        <w:t>Baykonur</w:t>
      </w:r>
      <w:r w:rsidRPr="00F448EA">
        <w:rPr>
          <w:rFonts w:ascii="Times New Roman" w:hAnsi="Times New Roman"/>
          <w:noProof w:val="0"/>
          <w:sz w:val="24"/>
          <w:szCs w:val="24"/>
          <w:lang w:val="en-US"/>
        </w:rPr>
        <w:t xml:space="preserve"> site in the Kazakh desert on April 12, 1961. Although his flight around the Earth (6)</w:t>
      </w:r>
      <w:r w:rsidRPr="00F448EA">
        <w:rPr>
          <w:rFonts w:ascii="Times New Roman" w:hAnsi="Times New Roman"/>
          <w:noProof w:val="0"/>
          <w:sz w:val="24"/>
          <w:szCs w:val="24"/>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 only one hour and 45 minutes, Gagarin became the first person to travel into space and (7)</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the Earth.</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After the (8)</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 Gagarin became a </w:t>
      </w:r>
      <w:r w:rsidRPr="00F448EA">
        <w:rPr>
          <w:rFonts w:ascii="Times New Roman" w:hAnsi="Times New Roman"/>
          <w:bCs/>
          <w:noProof w:val="0"/>
          <w:sz w:val="24"/>
          <w:szCs w:val="24"/>
          <w:lang w:val="en-US"/>
        </w:rPr>
        <w:t xml:space="preserve">Soviet </w:t>
      </w:r>
      <w:r w:rsidRPr="00F448EA">
        <w:rPr>
          <w:rFonts w:ascii="Times New Roman" w:hAnsi="Times New Roman"/>
          <w:noProof w:val="0"/>
          <w:sz w:val="24"/>
          <w:szCs w:val="24"/>
          <w:lang w:val="en-US"/>
        </w:rPr>
        <w:t>hero, and made appearances all over the world to promote the Soviet (9)</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 He then returned to his former job, flying fighter planes. But on March 27 1968, while on a training flight, he died when he lost </w:t>
      </w:r>
      <w:r w:rsidRPr="00F448EA">
        <w:rPr>
          <w:rFonts w:ascii="Times New Roman" w:hAnsi="Times New Roman"/>
          <w:bCs/>
          <w:noProof w:val="0"/>
          <w:sz w:val="24"/>
          <w:szCs w:val="24"/>
          <w:lang w:val="en-US"/>
        </w:rPr>
        <w:t>(10)</w:t>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noProof w:val="0"/>
          <w:sz w:val="24"/>
          <w:szCs w:val="24"/>
          <w:lang w:val="en-US"/>
        </w:rPr>
        <w:t>of his plane and crashed. He was buried with honours alongside the wall of the Kremlin in Moscow’s Red Square.</w:t>
      </w:r>
    </w:p>
    <w:p w:rsidR="00A12CCD" w:rsidRPr="00F448EA" w:rsidRDefault="00A12CCD" w:rsidP="00261E49">
      <w:pPr>
        <w:tabs>
          <w:tab w:val="left" w:pos="-360"/>
        </w:tabs>
        <w:spacing w:before="240" w:after="40" w:line="240" w:lineRule="auto"/>
        <w:ind w:left="-720" w:right="-720"/>
        <w:jc w:val="both"/>
        <w:rPr>
          <w:rFonts w:ascii="Times New Roman" w:hAnsi="Times New Roman"/>
          <w:b/>
          <w:noProof w:val="0"/>
          <w:sz w:val="24"/>
          <w:szCs w:val="24"/>
          <w:lang w:val="en-US"/>
        </w:rPr>
      </w:pPr>
      <w:r w:rsidRPr="00F448EA">
        <w:rPr>
          <w:rFonts w:ascii="Times New Roman" w:hAnsi="Times New Roman"/>
          <w:b/>
          <w:bCs/>
          <w:noProof w:val="0"/>
          <w:sz w:val="24"/>
          <w:szCs w:val="24"/>
          <w:lang w:val="en-US"/>
        </w:rPr>
        <w:t>V.</w:t>
      </w:r>
      <w:r w:rsidRPr="00F448EA">
        <w:rPr>
          <w:rFonts w:ascii="Times New Roman" w:hAnsi="Times New Roman"/>
          <w:b/>
          <w:bCs/>
          <w:noProof w:val="0"/>
          <w:sz w:val="24"/>
          <w:szCs w:val="24"/>
          <w:lang w:val="en-US"/>
        </w:rPr>
        <w:tab/>
        <w:t>Answer tile following questions based on the facts given in the table.</w:t>
      </w:r>
    </w:p>
    <w:tbl>
      <w:tblPr>
        <w:tblW w:w="0" w:type="auto"/>
        <w:tblLayout w:type="fixed"/>
        <w:tblCellMar>
          <w:left w:w="0" w:type="dxa"/>
          <w:right w:w="0" w:type="dxa"/>
        </w:tblCellMar>
        <w:tblLook w:val="0000" w:firstRow="0" w:lastRow="0" w:firstColumn="0" w:lastColumn="0" w:noHBand="0" w:noVBand="0"/>
      </w:tblPr>
      <w:tblGrid>
        <w:gridCol w:w="1450"/>
        <w:gridCol w:w="2463"/>
        <w:gridCol w:w="2818"/>
      </w:tblGrid>
      <w:tr w:rsidR="00A12CCD" w:rsidRPr="001B6BA5" w:rsidTr="00B056DE">
        <w:trPr>
          <w:trHeight w:val="236"/>
        </w:trPr>
        <w:tc>
          <w:tcPr>
            <w:tcW w:w="1450" w:type="dxa"/>
            <w:tcBorders>
              <w:top w:val="nil"/>
              <w:left w:val="nil"/>
              <w:bottom w:val="nil"/>
              <w:right w:val="nil"/>
            </w:tcBorders>
            <w:shd w:val="clear" w:color="auto" w:fill="FFFFFF"/>
          </w:tcPr>
          <w:p w:rsidR="00A12CCD" w:rsidRPr="00F448EA" w:rsidRDefault="00A12CCD" w:rsidP="00261E49">
            <w:pPr>
              <w:spacing w:after="40" w:line="240" w:lineRule="auto"/>
              <w:ind w:left="90" w:right="10"/>
              <w:rPr>
                <w:rFonts w:ascii="Times New Roman" w:hAnsi="Times New Roman"/>
                <w:noProof w:val="0"/>
                <w:sz w:val="24"/>
                <w:szCs w:val="24"/>
                <w:lang w:val="en-US"/>
              </w:rPr>
            </w:pPr>
            <w:r w:rsidRPr="00F448EA">
              <w:rPr>
                <w:rFonts w:ascii="Times New Roman" w:hAnsi="Times New Roman"/>
                <w:noProof w:val="0"/>
                <w:sz w:val="24"/>
                <w:szCs w:val="24"/>
                <w:lang w:val="en-US"/>
              </w:rPr>
              <w:t>Planets</w:t>
            </w:r>
          </w:p>
        </w:tc>
        <w:tc>
          <w:tcPr>
            <w:tcW w:w="2463" w:type="dxa"/>
            <w:tcBorders>
              <w:top w:val="nil"/>
              <w:left w:val="nil"/>
              <w:bottom w:val="nil"/>
              <w:right w:val="nil"/>
            </w:tcBorders>
            <w:shd w:val="clear" w:color="auto" w:fill="FFFFFF"/>
          </w:tcPr>
          <w:p w:rsidR="00A12CCD" w:rsidRPr="00F448EA" w:rsidRDefault="00A12CCD" w:rsidP="00261E49">
            <w:pPr>
              <w:spacing w:after="40" w:line="240" w:lineRule="auto"/>
              <w:ind w:left="80" w:right="43"/>
              <w:rPr>
                <w:rFonts w:ascii="Times New Roman" w:hAnsi="Times New Roman"/>
                <w:noProof w:val="0"/>
                <w:sz w:val="24"/>
                <w:szCs w:val="24"/>
                <w:lang w:val="en-US"/>
              </w:rPr>
            </w:pPr>
            <w:r w:rsidRPr="00F448EA">
              <w:rPr>
                <w:rFonts w:ascii="Times New Roman" w:hAnsi="Times New Roman"/>
                <w:noProof w:val="0"/>
                <w:sz w:val="24"/>
                <w:szCs w:val="24"/>
                <w:lang w:val="en-US"/>
              </w:rPr>
              <w:t>Distance from the sun</w:t>
            </w:r>
          </w:p>
        </w:tc>
        <w:tc>
          <w:tcPr>
            <w:tcW w:w="2818" w:type="dxa"/>
            <w:tcBorders>
              <w:top w:val="nil"/>
              <w:left w:val="nil"/>
              <w:bottom w:val="nil"/>
              <w:right w:val="nil"/>
            </w:tcBorders>
            <w:shd w:val="clear" w:color="auto" w:fill="FFFFFF"/>
          </w:tcPr>
          <w:p w:rsidR="00A12CCD" w:rsidRPr="00F448EA" w:rsidRDefault="00A12CCD" w:rsidP="00261E49">
            <w:pPr>
              <w:spacing w:after="40" w:line="240" w:lineRule="auto"/>
              <w:ind w:left="47"/>
              <w:rPr>
                <w:rFonts w:ascii="Times New Roman" w:hAnsi="Times New Roman"/>
                <w:noProof w:val="0"/>
                <w:sz w:val="24"/>
                <w:szCs w:val="24"/>
                <w:lang w:val="en-US"/>
              </w:rPr>
            </w:pPr>
            <w:r w:rsidRPr="00F448EA">
              <w:rPr>
                <w:rFonts w:ascii="Times New Roman" w:hAnsi="Times New Roman"/>
                <w:noProof w:val="0"/>
                <w:sz w:val="24"/>
                <w:szCs w:val="24"/>
                <w:lang w:val="en-US"/>
              </w:rPr>
              <w:t>Average temperature</w:t>
            </w:r>
          </w:p>
        </w:tc>
      </w:tr>
      <w:tr w:rsidR="00A12CCD" w:rsidRPr="001B6BA5" w:rsidTr="00B056DE">
        <w:trPr>
          <w:trHeight w:val="258"/>
        </w:trPr>
        <w:tc>
          <w:tcPr>
            <w:tcW w:w="1450" w:type="dxa"/>
            <w:tcBorders>
              <w:top w:val="single" w:sz="4" w:space="0" w:color="auto"/>
              <w:left w:val="nil"/>
              <w:bottom w:val="nil"/>
              <w:right w:val="nil"/>
            </w:tcBorders>
            <w:shd w:val="clear" w:color="auto" w:fill="FFFFFF"/>
          </w:tcPr>
          <w:p w:rsidR="00A12CCD" w:rsidRPr="00F448EA" w:rsidRDefault="00A12CCD" w:rsidP="00261E49">
            <w:pPr>
              <w:spacing w:after="40" w:line="240" w:lineRule="auto"/>
              <w:ind w:left="90" w:right="10"/>
              <w:rPr>
                <w:rFonts w:ascii="Times New Roman" w:hAnsi="Times New Roman"/>
                <w:noProof w:val="0"/>
                <w:sz w:val="24"/>
                <w:szCs w:val="24"/>
                <w:lang w:val="en-US"/>
              </w:rPr>
            </w:pPr>
            <w:r w:rsidRPr="00F448EA">
              <w:rPr>
                <w:rFonts w:ascii="Times New Roman" w:hAnsi="Times New Roman"/>
                <w:bCs/>
                <w:noProof w:val="0"/>
                <w:sz w:val="24"/>
                <w:szCs w:val="24"/>
                <w:lang w:val="en-US" w:eastAsia="vi-VN"/>
              </w:rPr>
              <w:t xml:space="preserve">1. </w:t>
            </w:r>
            <w:r w:rsidRPr="00F448EA">
              <w:rPr>
                <w:rFonts w:ascii="Times New Roman" w:hAnsi="Times New Roman"/>
                <w:noProof w:val="0"/>
                <w:sz w:val="24"/>
                <w:szCs w:val="24"/>
                <w:lang w:val="en-US"/>
              </w:rPr>
              <w:t>Mercury</w:t>
            </w:r>
          </w:p>
        </w:tc>
        <w:tc>
          <w:tcPr>
            <w:tcW w:w="2463" w:type="dxa"/>
            <w:tcBorders>
              <w:top w:val="single" w:sz="4" w:space="0" w:color="auto"/>
              <w:left w:val="nil"/>
              <w:bottom w:val="nil"/>
              <w:right w:val="nil"/>
            </w:tcBorders>
            <w:shd w:val="clear" w:color="auto" w:fill="FFFFFF"/>
          </w:tcPr>
          <w:p w:rsidR="00A12CCD" w:rsidRPr="00F448EA" w:rsidRDefault="00A12CCD" w:rsidP="00261E49">
            <w:pPr>
              <w:spacing w:after="40" w:line="240" w:lineRule="auto"/>
              <w:ind w:left="80" w:right="43"/>
              <w:rPr>
                <w:rFonts w:ascii="Times New Roman" w:hAnsi="Times New Roman"/>
                <w:noProof w:val="0"/>
                <w:sz w:val="24"/>
                <w:szCs w:val="24"/>
                <w:lang w:val="en-US"/>
              </w:rPr>
            </w:pPr>
            <w:r w:rsidRPr="00F448EA">
              <w:rPr>
                <w:rFonts w:ascii="Times New Roman" w:hAnsi="Times New Roman"/>
                <w:noProof w:val="0"/>
                <w:sz w:val="24"/>
                <w:szCs w:val="24"/>
                <w:lang w:val="en-US"/>
              </w:rPr>
              <w:t>57 million km</w:t>
            </w:r>
          </w:p>
        </w:tc>
        <w:tc>
          <w:tcPr>
            <w:tcW w:w="2818" w:type="dxa"/>
            <w:tcBorders>
              <w:top w:val="single" w:sz="4" w:space="0" w:color="auto"/>
              <w:left w:val="nil"/>
              <w:bottom w:val="nil"/>
              <w:right w:val="nil"/>
            </w:tcBorders>
            <w:shd w:val="clear" w:color="auto" w:fill="FFFFFF"/>
          </w:tcPr>
          <w:p w:rsidR="00A12CCD" w:rsidRPr="00F448EA" w:rsidRDefault="00A12CCD" w:rsidP="00945E50">
            <w:pPr>
              <w:spacing w:after="40" w:line="240" w:lineRule="auto"/>
              <w:ind w:left="47"/>
              <w:rPr>
                <w:rFonts w:ascii="Times New Roman" w:hAnsi="Times New Roman"/>
                <w:noProof w:val="0"/>
                <w:sz w:val="24"/>
                <w:szCs w:val="24"/>
                <w:lang w:val="en-US"/>
              </w:rPr>
            </w:pPr>
            <w:r w:rsidRPr="00F448EA">
              <w:rPr>
                <w:rFonts w:ascii="Times New Roman" w:hAnsi="Times New Roman"/>
                <w:noProof w:val="0"/>
                <w:sz w:val="24"/>
                <w:szCs w:val="24"/>
                <w:lang w:val="en-US"/>
              </w:rPr>
              <w:t>-173 - 427</w:t>
            </w:r>
            <w:r w:rsidRPr="00F448EA">
              <w:rPr>
                <w:rFonts w:ascii="Times New Roman" w:hAnsi="Times New Roman"/>
                <w:noProof w:val="0"/>
                <w:sz w:val="24"/>
                <w:szCs w:val="24"/>
                <w:vertAlign w:val="superscript"/>
                <w:lang w:val="en-US"/>
              </w:rPr>
              <w:t>°</w:t>
            </w:r>
            <w:r w:rsidRPr="00F448EA">
              <w:rPr>
                <w:rFonts w:ascii="Times New Roman" w:hAnsi="Times New Roman"/>
                <w:noProof w:val="0"/>
                <w:sz w:val="24"/>
                <w:szCs w:val="24"/>
                <w:lang w:val="en-US"/>
              </w:rPr>
              <w:t>C</w:t>
            </w:r>
          </w:p>
        </w:tc>
      </w:tr>
      <w:tr w:rsidR="00A12CCD" w:rsidRPr="001B6BA5" w:rsidTr="00B056DE">
        <w:trPr>
          <w:trHeight w:val="253"/>
        </w:trPr>
        <w:tc>
          <w:tcPr>
            <w:tcW w:w="1450" w:type="dxa"/>
            <w:tcBorders>
              <w:top w:val="single" w:sz="4" w:space="0" w:color="auto"/>
              <w:left w:val="nil"/>
              <w:bottom w:val="nil"/>
              <w:right w:val="nil"/>
            </w:tcBorders>
            <w:shd w:val="clear" w:color="auto" w:fill="FFFFFF"/>
          </w:tcPr>
          <w:p w:rsidR="00A12CCD" w:rsidRPr="00F448EA" w:rsidRDefault="00A12CCD" w:rsidP="00261E49">
            <w:pPr>
              <w:spacing w:after="40" w:line="240" w:lineRule="auto"/>
              <w:ind w:left="90" w:right="10"/>
              <w:rPr>
                <w:rFonts w:ascii="Times New Roman" w:hAnsi="Times New Roman"/>
                <w:noProof w:val="0"/>
                <w:sz w:val="24"/>
                <w:szCs w:val="24"/>
                <w:lang w:val="en-US"/>
              </w:rPr>
            </w:pPr>
            <w:r w:rsidRPr="00F448EA">
              <w:rPr>
                <w:rFonts w:ascii="Times New Roman" w:hAnsi="Times New Roman"/>
                <w:bCs/>
                <w:noProof w:val="0"/>
                <w:sz w:val="24"/>
                <w:szCs w:val="24"/>
                <w:lang w:val="en-US"/>
              </w:rPr>
              <w:t xml:space="preserve">2. </w:t>
            </w:r>
            <w:r w:rsidRPr="00F448EA">
              <w:rPr>
                <w:rFonts w:ascii="Times New Roman" w:hAnsi="Times New Roman"/>
                <w:noProof w:val="0"/>
                <w:sz w:val="24"/>
                <w:szCs w:val="24"/>
                <w:lang w:val="en-US"/>
              </w:rPr>
              <w:t>Venus</w:t>
            </w:r>
          </w:p>
        </w:tc>
        <w:tc>
          <w:tcPr>
            <w:tcW w:w="2463" w:type="dxa"/>
            <w:tcBorders>
              <w:top w:val="single" w:sz="4" w:space="0" w:color="auto"/>
              <w:left w:val="nil"/>
              <w:bottom w:val="nil"/>
              <w:right w:val="nil"/>
            </w:tcBorders>
            <w:shd w:val="clear" w:color="auto" w:fill="FFFFFF"/>
          </w:tcPr>
          <w:p w:rsidR="00A12CCD" w:rsidRPr="00F448EA" w:rsidRDefault="00A12CCD" w:rsidP="00261E49">
            <w:pPr>
              <w:spacing w:after="40" w:line="240" w:lineRule="auto"/>
              <w:ind w:left="80" w:right="43"/>
              <w:rPr>
                <w:rFonts w:ascii="Times New Roman" w:hAnsi="Times New Roman"/>
                <w:noProof w:val="0"/>
                <w:sz w:val="24"/>
                <w:szCs w:val="24"/>
                <w:lang w:val="en-US"/>
              </w:rPr>
            </w:pPr>
            <w:r w:rsidRPr="00F448EA">
              <w:rPr>
                <w:rFonts w:ascii="Times New Roman" w:hAnsi="Times New Roman"/>
                <w:noProof w:val="0"/>
                <w:sz w:val="24"/>
                <w:szCs w:val="24"/>
                <w:lang w:val="en-US"/>
              </w:rPr>
              <w:t>108 million km</w:t>
            </w:r>
          </w:p>
        </w:tc>
        <w:tc>
          <w:tcPr>
            <w:tcW w:w="2818" w:type="dxa"/>
            <w:tcBorders>
              <w:top w:val="single" w:sz="4" w:space="0" w:color="auto"/>
              <w:left w:val="nil"/>
              <w:bottom w:val="nil"/>
              <w:right w:val="nil"/>
            </w:tcBorders>
            <w:shd w:val="clear" w:color="auto" w:fill="FFFFFF"/>
          </w:tcPr>
          <w:p w:rsidR="00A12CCD" w:rsidRPr="00F448EA" w:rsidRDefault="00A12CCD" w:rsidP="00945E50">
            <w:pPr>
              <w:spacing w:after="40" w:line="240" w:lineRule="auto"/>
              <w:ind w:left="47"/>
              <w:rPr>
                <w:rFonts w:ascii="Times New Roman" w:hAnsi="Times New Roman"/>
                <w:noProof w:val="0"/>
                <w:sz w:val="24"/>
                <w:szCs w:val="24"/>
                <w:lang w:val="en-US"/>
              </w:rPr>
            </w:pPr>
            <w:r w:rsidRPr="00F448EA">
              <w:rPr>
                <w:rFonts w:ascii="Times New Roman" w:hAnsi="Times New Roman"/>
                <w:noProof w:val="0"/>
                <w:sz w:val="24"/>
                <w:szCs w:val="24"/>
                <w:lang w:val="en-US"/>
              </w:rPr>
              <w:t>462</w:t>
            </w:r>
            <w:r w:rsidRPr="00F448EA">
              <w:rPr>
                <w:rFonts w:ascii="Times New Roman" w:hAnsi="Times New Roman"/>
                <w:noProof w:val="0"/>
                <w:sz w:val="24"/>
                <w:szCs w:val="24"/>
                <w:vertAlign w:val="superscript"/>
                <w:lang w:val="en-US"/>
              </w:rPr>
              <w:t>0</w:t>
            </w:r>
            <w:r w:rsidRPr="00F448EA">
              <w:rPr>
                <w:rFonts w:ascii="Times New Roman" w:hAnsi="Times New Roman"/>
                <w:noProof w:val="0"/>
                <w:sz w:val="24"/>
                <w:szCs w:val="24"/>
                <w:lang w:val="en-US"/>
              </w:rPr>
              <w:t>C</w:t>
            </w:r>
          </w:p>
        </w:tc>
      </w:tr>
      <w:tr w:rsidR="00A12CCD" w:rsidRPr="001B6BA5" w:rsidTr="00B056DE">
        <w:trPr>
          <w:trHeight w:val="263"/>
        </w:trPr>
        <w:tc>
          <w:tcPr>
            <w:tcW w:w="1450" w:type="dxa"/>
            <w:tcBorders>
              <w:top w:val="single" w:sz="4" w:space="0" w:color="auto"/>
              <w:left w:val="nil"/>
              <w:bottom w:val="nil"/>
              <w:right w:val="nil"/>
            </w:tcBorders>
            <w:shd w:val="clear" w:color="auto" w:fill="FFFFFF"/>
          </w:tcPr>
          <w:p w:rsidR="00A12CCD" w:rsidRPr="00F448EA" w:rsidRDefault="00A12CCD" w:rsidP="00261E49">
            <w:pPr>
              <w:spacing w:after="40" w:line="240" w:lineRule="auto"/>
              <w:ind w:left="90" w:right="10"/>
              <w:rPr>
                <w:rFonts w:ascii="Times New Roman" w:hAnsi="Times New Roman"/>
                <w:noProof w:val="0"/>
                <w:sz w:val="24"/>
                <w:szCs w:val="24"/>
                <w:lang w:val="en-US"/>
              </w:rPr>
            </w:pPr>
            <w:r w:rsidRPr="00F448EA">
              <w:rPr>
                <w:rFonts w:ascii="Times New Roman" w:hAnsi="Times New Roman"/>
                <w:bCs/>
                <w:noProof w:val="0"/>
                <w:sz w:val="24"/>
                <w:szCs w:val="24"/>
                <w:lang w:val="en-US"/>
              </w:rPr>
              <w:t xml:space="preserve">3. </w:t>
            </w:r>
            <w:r w:rsidRPr="00F448EA">
              <w:rPr>
                <w:rFonts w:ascii="Times New Roman" w:hAnsi="Times New Roman"/>
                <w:noProof w:val="0"/>
                <w:sz w:val="24"/>
                <w:szCs w:val="24"/>
                <w:lang w:val="en-US"/>
              </w:rPr>
              <w:t>Earth</w:t>
            </w:r>
          </w:p>
        </w:tc>
        <w:tc>
          <w:tcPr>
            <w:tcW w:w="2463" w:type="dxa"/>
            <w:tcBorders>
              <w:top w:val="single" w:sz="4" w:space="0" w:color="auto"/>
              <w:left w:val="nil"/>
              <w:bottom w:val="nil"/>
              <w:right w:val="nil"/>
            </w:tcBorders>
            <w:shd w:val="clear" w:color="auto" w:fill="FFFFFF"/>
          </w:tcPr>
          <w:p w:rsidR="00A12CCD" w:rsidRPr="00F448EA" w:rsidRDefault="00A12CCD" w:rsidP="00261E49">
            <w:pPr>
              <w:spacing w:after="40" w:line="240" w:lineRule="auto"/>
              <w:ind w:left="80" w:right="43"/>
              <w:rPr>
                <w:rFonts w:ascii="Times New Roman" w:hAnsi="Times New Roman"/>
                <w:noProof w:val="0"/>
                <w:sz w:val="24"/>
                <w:szCs w:val="24"/>
                <w:lang w:val="en-US"/>
              </w:rPr>
            </w:pPr>
            <w:r w:rsidRPr="00F448EA">
              <w:rPr>
                <w:rFonts w:ascii="Times New Roman" w:hAnsi="Times New Roman"/>
                <w:noProof w:val="0"/>
                <w:sz w:val="24"/>
                <w:szCs w:val="24"/>
                <w:lang w:val="en-US"/>
              </w:rPr>
              <w:t>150 million km</w:t>
            </w:r>
          </w:p>
        </w:tc>
        <w:tc>
          <w:tcPr>
            <w:tcW w:w="2818" w:type="dxa"/>
            <w:tcBorders>
              <w:top w:val="single" w:sz="4" w:space="0" w:color="auto"/>
              <w:left w:val="nil"/>
              <w:bottom w:val="nil"/>
              <w:right w:val="nil"/>
            </w:tcBorders>
            <w:shd w:val="clear" w:color="auto" w:fill="FFFFFF"/>
          </w:tcPr>
          <w:p w:rsidR="00A12CCD" w:rsidRPr="00F448EA" w:rsidRDefault="00A12CCD" w:rsidP="00945E50">
            <w:pPr>
              <w:spacing w:after="40" w:line="240" w:lineRule="auto"/>
              <w:ind w:left="47"/>
              <w:rPr>
                <w:rFonts w:ascii="Times New Roman" w:hAnsi="Times New Roman"/>
                <w:noProof w:val="0"/>
                <w:sz w:val="24"/>
                <w:szCs w:val="24"/>
                <w:lang w:val="en-US"/>
              </w:rPr>
            </w:pPr>
            <w:r w:rsidRPr="00F448EA">
              <w:rPr>
                <w:rFonts w:ascii="Times New Roman" w:hAnsi="Times New Roman"/>
                <w:bCs/>
                <w:noProof w:val="0"/>
                <w:sz w:val="24"/>
                <w:szCs w:val="24"/>
                <w:lang w:val="en-US"/>
              </w:rPr>
              <w:t>15</w:t>
            </w:r>
            <w:r w:rsidRPr="00F448EA">
              <w:rPr>
                <w:rFonts w:ascii="Times New Roman" w:hAnsi="Times New Roman"/>
                <w:bCs/>
                <w:noProof w:val="0"/>
                <w:sz w:val="24"/>
                <w:szCs w:val="24"/>
                <w:vertAlign w:val="superscript"/>
                <w:lang w:val="en-US"/>
              </w:rPr>
              <w:t>0</w:t>
            </w:r>
            <w:r w:rsidRPr="00F448EA">
              <w:rPr>
                <w:rFonts w:ascii="Times New Roman" w:hAnsi="Times New Roman"/>
                <w:bCs/>
                <w:noProof w:val="0"/>
                <w:sz w:val="24"/>
                <w:szCs w:val="24"/>
                <w:lang w:val="en-US"/>
              </w:rPr>
              <w:t>C</w:t>
            </w:r>
          </w:p>
        </w:tc>
      </w:tr>
      <w:tr w:rsidR="00A12CCD" w:rsidRPr="001B6BA5" w:rsidTr="00B056DE">
        <w:trPr>
          <w:trHeight w:val="263"/>
        </w:trPr>
        <w:tc>
          <w:tcPr>
            <w:tcW w:w="1450" w:type="dxa"/>
            <w:tcBorders>
              <w:top w:val="single" w:sz="4" w:space="0" w:color="auto"/>
              <w:left w:val="nil"/>
              <w:bottom w:val="nil"/>
              <w:right w:val="nil"/>
            </w:tcBorders>
            <w:shd w:val="clear" w:color="auto" w:fill="FFFFFF"/>
          </w:tcPr>
          <w:p w:rsidR="00A12CCD" w:rsidRPr="00F448EA" w:rsidRDefault="00A12CCD" w:rsidP="00261E49">
            <w:pPr>
              <w:spacing w:after="40" w:line="240" w:lineRule="auto"/>
              <w:ind w:left="90" w:right="10"/>
              <w:rPr>
                <w:rFonts w:ascii="Times New Roman" w:hAnsi="Times New Roman"/>
                <w:noProof w:val="0"/>
                <w:sz w:val="24"/>
                <w:szCs w:val="24"/>
                <w:lang w:val="en-US"/>
              </w:rPr>
            </w:pPr>
            <w:r w:rsidRPr="00F448EA">
              <w:rPr>
                <w:rFonts w:ascii="Times New Roman" w:hAnsi="Times New Roman"/>
                <w:noProof w:val="0"/>
                <w:sz w:val="24"/>
                <w:szCs w:val="24"/>
                <w:lang w:val="en-US"/>
              </w:rPr>
              <w:t>4. Mars</w:t>
            </w:r>
          </w:p>
        </w:tc>
        <w:tc>
          <w:tcPr>
            <w:tcW w:w="2463" w:type="dxa"/>
            <w:tcBorders>
              <w:top w:val="single" w:sz="4" w:space="0" w:color="auto"/>
              <w:left w:val="nil"/>
              <w:bottom w:val="nil"/>
              <w:right w:val="nil"/>
            </w:tcBorders>
            <w:shd w:val="clear" w:color="auto" w:fill="FFFFFF"/>
          </w:tcPr>
          <w:p w:rsidR="00A12CCD" w:rsidRPr="00F448EA" w:rsidRDefault="00A12CCD" w:rsidP="00261E49">
            <w:pPr>
              <w:spacing w:after="40" w:line="240" w:lineRule="auto"/>
              <w:ind w:left="80" w:right="43"/>
              <w:rPr>
                <w:rFonts w:ascii="Times New Roman" w:hAnsi="Times New Roman"/>
                <w:noProof w:val="0"/>
                <w:sz w:val="24"/>
                <w:szCs w:val="24"/>
                <w:lang w:val="en-US"/>
              </w:rPr>
            </w:pPr>
            <w:r w:rsidRPr="00F448EA">
              <w:rPr>
                <w:rFonts w:ascii="Times New Roman" w:hAnsi="Times New Roman"/>
                <w:noProof w:val="0"/>
                <w:sz w:val="24"/>
                <w:szCs w:val="24"/>
                <w:lang w:val="en-US"/>
              </w:rPr>
              <w:t>228 million km</w:t>
            </w:r>
          </w:p>
        </w:tc>
        <w:tc>
          <w:tcPr>
            <w:tcW w:w="2818" w:type="dxa"/>
            <w:tcBorders>
              <w:top w:val="single" w:sz="4" w:space="0" w:color="auto"/>
              <w:left w:val="nil"/>
              <w:bottom w:val="nil"/>
              <w:right w:val="nil"/>
            </w:tcBorders>
            <w:shd w:val="clear" w:color="auto" w:fill="FFFFFF"/>
          </w:tcPr>
          <w:p w:rsidR="00A12CCD" w:rsidRPr="00F448EA" w:rsidRDefault="00A12CCD" w:rsidP="00945E50">
            <w:pPr>
              <w:spacing w:after="40" w:line="240" w:lineRule="auto"/>
              <w:ind w:left="47"/>
              <w:rPr>
                <w:rFonts w:ascii="Times New Roman" w:hAnsi="Times New Roman"/>
                <w:noProof w:val="0"/>
                <w:sz w:val="24"/>
                <w:szCs w:val="24"/>
                <w:lang w:val="en-US"/>
              </w:rPr>
            </w:pPr>
            <w:r w:rsidRPr="00F448EA">
              <w:rPr>
                <w:rFonts w:ascii="Times New Roman" w:hAnsi="Times New Roman"/>
                <w:bCs/>
                <w:noProof w:val="0"/>
                <w:sz w:val="24"/>
                <w:szCs w:val="24"/>
                <w:lang w:val="en-US"/>
              </w:rPr>
              <w:t>-63</w:t>
            </w:r>
            <w:r w:rsidRPr="00F448EA">
              <w:rPr>
                <w:rFonts w:ascii="Times New Roman" w:hAnsi="Times New Roman"/>
                <w:bCs/>
                <w:noProof w:val="0"/>
                <w:sz w:val="24"/>
                <w:szCs w:val="24"/>
                <w:vertAlign w:val="superscript"/>
                <w:lang w:val="en-US"/>
              </w:rPr>
              <w:t>0</w:t>
            </w:r>
            <w:r w:rsidRPr="00F448EA">
              <w:rPr>
                <w:rFonts w:ascii="Times New Roman" w:hAnsi="Times New Roman"/>
                <w:bCs/>
                <w:noProof w:val="0"/>
                <w:sz w:val="24"/>
                <w:szCs w:val="24"/>
                <w:lang w:val="en-US"/>
              </w:rPr>
              <w:t>C</w:t>
            </w:r>
          </w:p>
        </w:tc>
      </w:tr>
      <w:tr w:rsidR="00A12CCD" w:rsidRPr="001B6BA5" w:rsidTr="00B056DE">
        <w:trPr>
          <w:trHeight w:val="263"/>
        </w:trPr>
        <w:tc>
          <w:tcPr>
            <w:tcW w:w="1450" w:type="dxa"/>
            <w:tcBorders>
              <w:top w:val="single" w:sz="4" w:space="0" w:color="auto"/>
              <w:left w:val="nil"/>
              <w:bottom w:val="nil"/>
              <w:right w:val="nil"/>
            </w:tcBorders>
            <w:shd w:val="clear" w:color="auto" w:fill="FFFFFF"/>
          </w:tcPr>
          <w:p w:rsidR="00A12CCD" w:rsidRPr="00F448EA" w:rsidRDefault="00A12CCD" w:rsidP="00261E49">
            <w:pPr>
              <w:spacing w:after="40" w:line="240" w:lineRule="auto"/>
              <w:ind w:left="90" w:right="10"/>
              <w:rPr>
                <w:rFonts w:ascii="Times New Roman" w:hAnsi="Times New Roman"/>
                <w:noProof w:val="0"/>
                <w:sz w:val="24"/>
                <w:szCs w:val="24"/>
                <w:lang w:val="en-US"/>
              </w:rPr>
            </w:pPr>
            <w:r w:rsidRPr="00F448EA">
              <w:rPr>
                <w:rFonts w:ascii="Times New Roman" w:hAnsi="Times New Roman"/>
                <w:noProof w:val="0"/>
                <w:sz w:val="24"/>
                <w:szCs w:val="24"/>
                <w:lang w:val="en-US"/>
              </w:rPr>
              <w:lastRenderedPageBreak/>
              <w:t>5. Jupiter</w:t>
            </w:r>
          </w:p>
        </w:tc>
        <w:tc>
          <w:tcPr>
            <w:tcW w:w="2463" w:type="dxa"/>
            <w:tcBorders>
              <w:top w:val="single" w:sz="4" w:space="0" w:color="auto"/>
              <w:left w:val="nil"/>
              <w:bottom w:val="nil"/>
              <w:right w:val="nil"/>
            </w:tcBorders>
            <w:shd w:val="clear" w:color="auto" w:fill="FFFFFF"/>
          </w:tcPr>
          <w:p w:rsidR="00A12CCD" w:rsidRPr="00F448EA" w:rsidRDefault="00A12CCD" w:rsidP="00261E49">
            <w:pPr>
              <w:spacing w:after="40" w:line="240" w:lineRule="auto"/>
              <w:ind w:left="80" w:right="43"/>
              <w:rPr>
                <w:rFonts w:ascii="Times New Roman" w:hAnsi="Times New Roman"/>
                <w:noProof w:val="0"/>
                <w:sz w:val="24"/>
                <w:szCs w:val="24"/>
                <w:lang w:val="en-US"/>
              </w:rPr>
            </w:pPr>
            <w:r w:rsidRPr="00F448EA">
              <w:rPr>
                <w:rFonts w:ascii="Times New Roman" w:hAnsi="Times New Roman"/>
                <w:noProof w:val="0"/>
                <w:sz w:val="24"/>
                <w:szCs w:val="24"/>
                <w:lang w:val="en-US"/>
              </w:rPr>
              <w:t>778 million km</w:t>
            </w:r>
          </w:p>
        </w:tc>
        <w:tc>
          <w:tcPr>
            <w:tcW w:w="2818" w:type="dxa"/>
            <w:tcBorders>
              <w:top w:val="single" w:sz="4" w:space="0" w:color="auto"/>
              <w:left w:val="nil"/>
              <w:bottom w:val="nil"/>
              <w:right w:val="nil"/>
            </w:tcBorders>
            <w:shd w:val="clear" w:color="auto" w:fill="FFFFFF"/>
          </w:tcPr>
          <w:p w:rsidR="00A12CCD" w:rsidRPr="00F448EA" w:rsidRDefault="00A12CCD" w:rsidP="00945E50">
            <w:pPr>
              <w:spacing w:after="40" w:line="240" w:lineRule="auto"/>
              <w:ind w:left="47"/>
              <w:rPr>
                <w:rFonts w:ascii="Times New Roman" w:hAnsi="Times New Roman"/>
                <w:noProof w:val="0"/>
                <w:sz w:val="24"/>
                <w:szCs w:val="24"/>
                <w:lang w:val="en-US"/>
              </w:rPr>
            </w:pPr>
            <w:r w:rsidRPr="00F448EA">
              <w:rPr>
                <w:rFonts w:ascii="Times New Roman" w:hAnsi="Times New Roman"/>
                <w:noProof w:val="0"/>
                <w:sz w:val="24"/>
                <w:szCs w:val="24"/>
                <w:lang w:val="en-US"/>
              </w:rPr>
              <w:t>-148</w:t>
            </w:r>
            <w:r w:rsidRPr="00F448EA">
              <w:rPr>
                <w:rFonts w:ascii="Times New Roman" w:hAnsi="Times New Roman"/>
                <w:noProof w:val="0"/>
                <w:sz w:val="24"/>
                <w:szCs w:val="24"/>
                <w:vertAlign w:val="superscript"/>
                <w:lang w:val="en-US"/>
              </w:rPr>
              <w:t>0</w:t>
            </w:r>
            <w:r w:rsidRPr="00F448EA">
              <w:rPr>
                <w:rFonts w:ascii="Times New Roman" w:hAnsi="Times New Roman"/>
                <w:noProof w:val="0"/>
                <w:sz w:val="24"/>
                <w:szCs w:val="24"/>
                <w:lang w:val="en-US"/>
              </w:rPr>
              <w:t>C</w:t>
            </w:r>
          </w:p>
        </w:tc>
      </w:tr>
      <w:tr w:rsidR="00A12CCD" w:rsidRPr="001B6BA5" w:rsidTr="00B056DE">
        <w:trPr>
          <w:trHeight w:val="263"/>
        </w:trPr>
        <w:tc>
          <w:tcPr>
            <w:tcW w:w="1450" w:type="dxa"/>
            <w:tcBorders>
              <w:top w:val="single" w:sz="4" w:space="0" w:color="auto"/>
              <w:left w:val="nil"/>
              <w:bottom w:val="nil"/>
              <w:right w:val="nil"/>
            </w:tcBorders>
            <w:shd w:val="clear" w:color="auto" w:fill="FFFFFF"/>
          </w:tcPr>
          <w:p w:rsidR="00A12CCD" w:rsidRPr="00F448EA" w:rsidRDefault="00A12CCD" w:rsidP="00261E49">
            <w:pPr>
              <w:spacing w:after="40" w:line="240" w:lineRule="auto"/>
              <w:ind w:left="90" w:right="10"/>
              <w:rPr>
                <w:rFonts w:ascii="Times New Roman" w:hAnsi="Times New Roman"/>
                <w:noProof w:val="0"/>
                <w:sz w:val="24"/>
                <w:szCs w:val="24"/>
                <w:lang w:val="en-US"/>
              </w:rPr>
            </w:pPr>
            <w:r w:rsidRPr="00F448EA">
              <w:rPr>
                <w:rFonts w:ascii="Times New Roman" w:hAnsi="Times New Roman"/>
                <w:noProof w:val="0"/>
                <w:sz w:val="24"/>
                <w:szCs w:val="24"/>
                <w:lang w:val="en-US"/>
              </w:rPr>
              <w:t>6. Saturn</w:t>
            </w:r>
          </w:p>
        </w:tc>
        <w:tc>
          <w:tcPr>
            <w:tcW w:w="2463" w:type="dxa"/>
            <w:tcBorders>
              <w:top w:val="single" w:sz="4" w:space="0" w:color="auto"/>
              <w:left w:val="nil"/>
              <w:bottom w:val="nil"/>
              <w:right w:val="nil"/>
            </w:tcBorders>
            <w:shd w:val="clear" w:color="auto" w:fill="FFFFFF"/>
          </w:tcPr>
          <w:p w:rsidR="00A12CCD" w:rsidRPr="00F448EA" w:rsidRDefault="00A12CCD" w:rsidP="00261E49">
            <w:pPr>
              <w:spacing w:after="40" w:line="240" w:lineRule="auto"/>
              <w:ind w:left="80" w:right="43"/>
              <w:rPr>
                <w:rFonts w:ascii="Times New Roman" w:hAnsi="Times New Roman"/>
                <w:noProof w:val="0"/>
                <w:sz w:val="24"/>
                <w:szCs w:val="24"/>
                <w:lang w:val="en-US"/>
              </w:rPr>
            </w:pPr>
            <w:r w:rsidRPr="00F448EA">
              <w:rPr>
                <w:rFonts w:ascii="Times New Roman" w:hAnsi="Times New Roman"/>
                <w:noProof w:val="0"/>
                <w:sz w:val="24"/>
                <w:szCs w:val="24"/>
                <w:lang w:val="en-US"/>
              </w:rPr>
              <w:t>1.4 billion km</w:t>
            </w:r>
          </w:p>
        </w:tc>
        <w:tc>
          <w:tcPr>
            <w:tcW w:w="2818" w:type="dxa"/>
            <w:tcBorders>
              <w:top w:val="single" w:sz="4" w:space="0" w:color="auto"/>
              <w:left w:val="nil"/>
              <w:bottom w:val="nil"/>
              <w:right w:val="nil"/>
            </w:tcBorders>
            <w:shd w:val="clear" w:color="auto" w:fill="FFFFFF"/>
          </w:tcPr>
          <w:p w:rsidR="00A12CCD" w:rsidRPr="00F448EA" w:rsidRDefault="00A12CCD" w:rsidP="00945E50">
            <w:pPr>
              <w:spacing w:after="40" w:line="240" w:lineRule="auto"/>
              <w:ind w:left="47"/>
              <w:rPr>
                <w:rFonts w:ascii="Times New Roman" w:hAnsi="Times New Roman"/>
                <w:noProof w:val="0"/>
                <w:sz w:val="24"/>
                <w:szCs w:val="24"/>
                <w:lang w:val="en-US"/>
              </w:rPr>
            </w:pPr>
            <w:r w:rsidRPr="00F448EA">
              <w:rPr>
                <w:rFonts w:ascii="Times New Roman" w:hAnsi="Times New Roman"/>
                <w:noProof w:val="0"/>
                <w:sz w:val="24"/>
                <w:szCs w:val="24"/>
                <w:lang w:val="en-US"/>
              </w:rPr>
              <w:t>178</w:t>
            </w:r>
            <w:r w:rsidRPr="00F448EA">
              <w:rPr>
                <w:rFonts w:ascii="Times New Roman" w:hAnsi="Times New Roman"/>
                <w:noProof w:val="0"/>
                <w:sz w:val="24"/>
                <w:szCs w:val="24"/>
                <w:vertAlign w:val="superscript"/>
                <w:lang w:val="en-US"/>
              </w:rPr>
              <w:t>0</w:t>
            </w:r>
            <w:r w:rsidRPr="00F448EA">
              <w:rPr>
                <w:rFonts w:ascii="Times New Roman" w:hAnsi="Times New Roman"/>
                <w:noProof w:val="0"/>
                <w:sz w:val="24"/>
                <w:szCs w:val="24"/>
                <w:lang w:val="en-US"/>
              </w:rPr>
              <w:t>C</w:t>
            </w:r>
          </w:p>
        </w:tc>
      </w:tr>
      <w:tr w:rsidR="00A12CCD" w:rsidRPr="001B6BA5" w:rsidTr="00B056DE">
        <w:trPr>
          <w:trHeight w:val="263"/>
        </w:trPr>
        <w:tc>
          <w:tcPr>
            <w:tcW w:w="1450" w:type="dxa"/>
            <w:tcBorders>
              <w:top w:val="single" w:sz="4" w:space="0" w:color="auto"/>
              <w:left w:val="nil"/>
              <w:bottom w:val="nil"/>
              <w:right w:val="nil"/>
            </w:tcBorders>
            <w:shd w:val="clear" w:color="auto" w:fill="FFFFFF"/>
          </w:tcPr>
          <w:p w:rsidR="00A12CCD" w:rsidRPr="00F448EA" w:rsidRDefault="00A12CCD" w:rsidP="00261E49">
            <w:pPr>
              <w:spacing w:after="40" w:line="240" w:lineRule="auto"/>
              <w:ind w:left="90" w:right="10"/>
              <w:rPr>
                <w:rFonts w:ascii="Times New Roman" w:hAnsi="Times New Roman"/>
                <w:noProof w:val="0"/>
                <w:sz w:val="24"/>
                <w:szCs w:val="24"/>
                <w:lang w:val="en-US"/>
              </w:rPr>
            </w:pPr>
            <w:r w:rsidRPr="00F448EA">
              <w:rPr>
                <w:rFonts w:ascii="Times New Roman" w:hAnsi="Times New Roman"/>
                <w:noProof w:val="0"/>
                <w:sz w:val="24"/>
                <w:szCs w:val="24"/>
                <w:lang w:val="en-US"/>
              </w:rPr>
              <w:t>7. Uranus</w:t>
            </w:r>
          </w:p>
        </w:tc>
        <w:tc>
          <w:tcPr>
            <w:tcW w:w="2463" w:type="dxa"/>
            <w:tcBorders>
              <w:top w:val="single" w:sz="4" w:space="0" w:color="auto"/>
              <w:left w:val="nil"/>
              <w:bottom w:val="nil"/>
              <w:right w:val="nil"/>
            </w:tcBorders>
            <w:shd w:val="clear" w:color="auto" w:fill="FFFFFF"/>
          </w:tcPr>
          <w:p w:rsidR="00A12CCD" w:rsidRPr="00F448EA" w:rsidRDefault="00A12CCD" w:rsidP="00261E49">
            <w:pPr>
              <w:spacing w:after="40" w:line="240" w:lineRule="auto"/>
              <w:ind w:left="80" w:right="43"/>
              <w:rPr>
                <w:rFonts w:ascii="Times New Roman" w:hAnsi="Times New Roman"/>
                <w:noProof w:val="0"/>
                <w:sz w:val="24"/>
                <w:szCs w:val="24"/>
                <w:lang w:val="en-US"/>
              </w:rPr>
            </w:pPr>
            <w:r w:rsidRPr="00F448EA">
              <w:rPr>
                <w:rFonts w:ascii="Times New Roman" w:hAnsi="Times New Roman"/>
                <w:noProof w:val="0"/>
                <w:sz w:val="24"/>
                <w:szCs w:val="24"/>
                <w:lang w:val="en-US"/>
              </w:rPr>
              <w:t>2.9 billion km</w:t>
            </w:r>
          </w:p>
        </w:tc>
        <w:tc>
          <w:tcPr>
            <w:tcW w:w="2818" w:type="dxa"/>
            <w:tcBorders>
              <w:top w:val="single" w:sz="4" w:space="0" w:color="auto"/>
              <w:left w:val="nil"/>
              <w:bottom w:val="nil"/>
              <w:right w:val="nil"/>
            </w:tcBorders>
            <w:shd w:val="clear" w:color="auto" w:fill="FFFFFF"/>
          </w:tcPr>
          <w:p w:rsidR="00A12CCD" w:rsidRPr="00F448EA" w:rsidRDefault="00A12CCD" w:rsidP="00945E50">
            <w:pPr>
              <w:spacing w:after="40" w:line="240" w:lineRule="auto"/>
              <w:ind w:left="47"/>
              <w:rPr>
                <w:rFonts w:ascii="Times New Roman" w:hAnsi="Times New Roman"/>
                <w:noProof w:val="0"/>
                <w:sz w:val="24"/>
                <w:szCs w:val="24"/>
                <w:lang w:val="en-US"/>
              </w:rPr>
            </w:pPr>
            <w:r w:rsidRPr="00F448EA">
              <w:rPr>
                <w:rFonts w:ascii="Times New Roman" w:hAnsi="Times New Roman"/>
                <w:noProof w:val="0"/>
                <w:sz w:val="24"/>
                <w:szCs w:val="24"/>
                <w:lang w:val="en-US"/>
              </w:rPr>
              <w:t>-216</w:t>
            </w:r>
            <w:r w:rsidRPr="00F448EA">
              <w:rPr>
                <w:rFonts w:ascii="Times New Roman" w:hAnsi="Times New Roman"/>
                <w:noProof w:val="0"/>
                <w:sz w:val="24"/>
                <w:szCs w:val="24"/>
                <w:vertAlign w:val="superscript"/>
                <w:lang w:val="en-US"/>
              </w:rPr>
              <w:t>0</w:t>
            </w:r>
            <w:r w:rsidRPr="00F448EA">
              <w:rPr>
                <w:rFonts w:ascii="Times New Roman" w:hAnsi="Times New Roman"/>
                <w:noProof w:val="0"/>
                <w:sz w:val="24"/>
                <w:szCs w:val="24"/>
                <w:lang w:val="en-US"/>
              </w:rPr>
              <w:t>C</w:t>
            </w:r>
          </w:p>
        </w:tc>
      </w:tr>
      <w:tr w:rsidR="00A12CCD" w:rsidRPr="001B6BA5" w:rsidTr="00B056DE">
        <w:trPr>
          <w:trHeight w:val="268"/>
        </w:trPr>
        <w:tc>
          <w:tcPr>
            <w:tcW w:w="1450" w:type="dxa"/>
            <w:tcBorders>
              <w:top w:val="single" w:sz="4" w:space="0" w:color="auto"/>
              <w:left w:val="nil"/>
              <w:bottom w:val="nil"/>
              <w:right w:val="nil"/>
            </w:tcBorders>
            <w:shd w:val="clear" w:color="auto" w:fill="FFFFFF"/>
          </w:tcPr>
          <w:p w:rsidR="00A12CCD" w:rsidRPr="00F448EA" w:rsidRDefault="00A12CCD" w:rsidP="00261E49">
            <w:pPr>
              <w:spacing w:after="40" w:line="240" w:lineRule="auto"/>
              <w:ind w:left="90" w:right="10"/>
              <w:rPr>
                <w:rFonts w:ascii="Times New Roman" w:hAnsi="Times New Roman"/>
                <w:noProof w:val="0"/>
                <w:sz w:val="24"/>
                <w:szCs w:val="24"/>
                <w:lang w:val="en-US"/>
              </w:rPr>
            </w:pPr>
            <w:r w:rsidRPr="00F448EA">
              <w:rPr>
                <w:rFonts w:ascii="Times New Roman" w:hAnsi="Times New Roman"/>
                <w:noProof w:val="0"/>
                <w:sz w:val="24"/>
                <w:szCs w:val="24"/>
                <w:lang w:val="en-US"/>
              </w:rPr>
              <w:t>8. Neptune</w:t>
            </w:r>
          </w:p>
        </w:tc>
        <w:tc>
          <w:tcPr>
            <w:tcW w:w="2463" w:type="dxa"/>
            <w:tcBorders>
              <w:top w:val="single" w:sz="4" w:space="0" w:color="auto"/>
              <w:left w:val="nil"/>
              <w:bottom w:val="nil"/>
              <w:right w:val="nil"/>
            </w:tcBorders>
            <w:shd w:val="clear" w:color="auto" w:fill="FFFFFF"/>
          </w:tcPr>
          <w:p w:rsidR="00A12CCD" w:rsidRPr="00F448EA" w:rsidRDefault="00A12CCD" w:rsidP="00261E49">
            <w:pPr>
              <w:spacing w:after="40" w:line="240" w:lineRule="auto"/>
              <w:ind w:left="80" w:right="43"/>
              <w:rPr>
                <w:rFonts w:ascii="Times New Roman" w:hAnsi="Times New Roman"/>
                <w:noProof w:val="0"/>
                <w:sz w:val="24"/>
                <w:szCs w:val="24"/>
                <w:lang w:val="en-US"/>
              </w:rPr>
            </w:pPr>
            <w:r w:rsidRPr="00F448EA">
              <w:rPr>
                <w:rFonts w:ascii="Times New Roman" w:hAnsi="Times New Roman"/>
                <w:noProof w:val="0"/>
                <w:sz w:val="24"/>
                <w:szCs w:val="24"/>
                <w:lang w:val="en-US"/>
              </w:rPr>
              <w:t>4.5 billion km</w:t>
            </w:r>
          </w:p>
        </w:tc>
        <w:tc>
          <w:tcPr>
            <w:tcW w:w="2818" w:type="dxa"/>
            <w:tcBorders>
              <w:top w:val="single" w:sz="4" w:space="0" w:color="auto"/>
              <w:left w:val="nil"/>
              <w:bottom w:val="nil"/>
              <w:right w:val="nil"/>
            </w:tcBorders>
            <w:shd w:val="clear" w:color="auto" w:fill="FFFFFF"/>
          </w:tcPr>
          <w:p w:rsidR="00A12CCD" w:rsidRPr="00F448EA" w:rsidRDefault="00A12CCD" w:rsidP="00945E50">
            <w:pPr>
              <w:spacing w:after="40" w:line="240" w:lineRule="auto"/>
              <w:ind w:left="47"/>
              <w:rPr>
                <w:rFonts w:ascii="Times New Roman" w:hAnsi="Times New Roman"/>
                <w:noProof w:val="0"/>
                <w:sz w:val="24"/>
                <w:szCs w:val="24"/>
                <w:lang w:val="en-US"/>
              </w:rPr>
            </w:pPr>
            <w:r w:rsidRPr="00F448EA">
              <w:rPr>
                <w:rFonts w:ascii="Times New Roman" w:hAnsi="Times New Roman"/>
                <w:bCs/>
                <w:noProof w:val="0"/>
                <w:sz w:val="24"/>
                <w:szCs w:val="24"/>
                <w:lang w:val="en-US"/>
              </w:rPr>
              <w:t>-214</w:t>
            </w:r>
            <w:r w:rsidRPr="00F448EA">
              <w:rPr>
                <w:rFonts w:ascii="Times New Roman" w:hAnsi="Times New Roman"/>
                <w:bCs/>
                <w:noProof w:val="0"/>
                <w:sz w:val="24"/>
                <w:szCs w:val="24"/>
                <w:vertAlign w:val="superscript"/>
                <w:lang w:val="en-US"/>
              </w:rPr>
              <w:t>0</w:t>
            </w:r>
            <w:r w:rsidRPr="00F448EA">
              <w:rPr>
                <w:rFonts w:ascii="Times New Roman" w:hAnsi="Times New Roman"/>
                <w:bCs/>
                <w:noProof w:val="0"/>
                <w:sz w:val="24"/>
                <w:szCs w:val="24"/>
                <w:lang w:val="en-US"/>
              </w:rPr>
              <w:t>C</w:t>
            </w:r>
          </w:p>
        </w:tc>
      </w:tr>
    </w:tbl>
    <w:p w:rsidR="00A12CCD" w:rsidRPr="00F448EA" w:rsidRDefault="00A12CCD" w:rsidP="00B056DE">
      <w:pPr>
        <w:tabs>
          <w:tab w:val="left" w:pos="-360"/>
          <w:tab w:val="left" w:pos="792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1.</w:t>
      </w:r>
      <w:r w:rsidRPr="00F448EA">
        <w:rPr>
          <w:rFonts w:ascii="Times New Roman" w:hAnsi="Times New Roman"/>
          <w:noProof w:val="0"/>
          <w:sz w:val="24"/>
          <w:szCs w:val="24"/>
          <w:lang w:val="en-US"/>
        </w:rPr>
        <w:tab/>
        <w:t>Which is the nearest planet to the Sun?</w:t>
      </w: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B056DE">
      <w:pPr>
        <w:tabs>
          <w:tab w:val="left" w:pos="-360"/>
          <w:tab w:val="left" w:pos="792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2.</w:t>
      </w:r>
      <w:r w:rsidRPr="00F448EA">
        <w:rPr>
          <w:rFonts w:ascii="Times New Roman" w:hAnsi="Times New Roman"/>
          <w:noProof w:val="0"/>
          <w:sz w:val="24"/>
          <w:szCs w:val="24"/>
          <w:lang w:val="en-US"/>
        </w:rPr>
        <w:tab/>
        <w:t>What’s the planet with the greatest temperature difference?</w:t>
      </w: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B056DE">
      <w:pPr>
        <w:tabs>
          <w:tab w:val="left" w:pos="-360"/>
          <w:tab w:val="left" w:pos="792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3.</w:t>
      </w:r>
      <w:r w:rsidRPr="00F448EA">
        <w:rPr>
          <w:rFonts w:ascii="Times New Roman" w:hAnsi="Times New Roman"/>
          <w:noProof w:val="0"/>
          <w:sz w:val="24"/>
          <w:szCs w:val="24"/>
          <w:lang w:val="en-US"/>
        </w:rPr>
        <w:tab/>
        <w:t>This planet is the fifth from the sun and it’s the biggest planet in the solar system.</w:t>
      </w: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B056DE">
      <w:pPr>
        <w:tabs>
          <w:tab w:val="left" w:pos="-360"/>
          <w:tab w:val="left" w:pos="792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4.</w:t>
      </w:r>
      <w:r w:rsidRPr="00F448EA">
        <w:rPr>
          <w:rFonts w:ascii="Times New Roman" w:hAnsi="Times New Roman"/>
          <w:noProof w:val="0"/>
          <w:sz w:val="24"/>
          <w:szCs w:val="24"/>
          <w:lang w:val="en-US"/>
        </w:rPr>
        <w:tab/>
        <w:t>Which is the hottest planet?</w:t>
      </w: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6D39F8">
      <w:pPr>
        <w:tabs>
          <w:tab w:val="left" w:pos="-360"/>
          <w:tab w:val="left" w:pos="7920"/>
          <w:tab w:val="left" w:leader="underscore" w:pos="10080"/>
        </w:tabs>
        <w:spacing w:after="40" w:line="240" w:lineRule="auto"/>
        <w:ind w:left="-720" w:right="-720"/>
        <w:jc w:val="both"/>
        <w:rPr>
          <w:rFonts w:ascii="Times New Roman" w:hAnsi="Times New Roman"/>
          <w:bCs/>
          <w:noProof w:val="0"/>
          <w:sz w:val="24"/>
          <w:szCs w:val="24"/>
          <w:lang w:val="en-US"/>
        </w:rPr>
      </w:pPr>
      <w:r w:rsidRPr="00F448EA">
        <w:rPr>
          <w:rFonts w:ascii="Times New Roman" w:hAnsi="Times New Roman"/>
          <w:noProof w:val="0"/>
          <w:sz w:val="24"/>
          <w:szCs w:val="24"/>
          <w:lang w:val="en-US"/>
        </w:rPr>
        <w:t>5.</w:t>
      </w:r>
      <w:r w:rsidRPr="00F448EA">
        <w:rPr>
          <w:rFonts w:ascii="Times New Roman" w:hAnsi="Times New Roman"/>
          <w:noProof w:val="0"/>
          <w:sz w:val="24"/>
          <w:szCs w:val="24"/>
          <w:lang w:val="en-US"/>
        </w:rPr>
        <w:tab/>
      </w:r>
      <w:r w:rsidRPr="00F448EA">
        <w:rPr>
          <w:rFonts w:ascii="Times New Roman" w:hAnsi="Times New Roman"/>
          <w:bCs/>
          <w:noProof w:val="0"/>
          <w:sz w:val="24"/>
          <w:szCs w:val="24"/>
          <w:lang w:val="en-US"/>
        </w:rPr>
        <w:t>This is the farthest planet from the Sun?</w:t>
      </w:r>
      <w:r w:rsidRPr="00F448EA">
        <w:rPr>
          <w:rFonts w:ascii="Times New Roman" w:hAnsi="Times New Roman"/>
          <w:bCs/>
          <w:noProof w:val="0"/>
          <w:sz w:val="24"/>
          <w:szCs w:val="24"/>
          <w:lang w:val="en-US"/>
        </w:rPr>
        <w:tab/>
      </w:r>
      <w:r w:rsidRPr="00F448EA">
        <w:rPr>
          <w:rFonts w:ascii="Times New Roman" w:hAnsi="Times New Roman"/>
          <w:bCs/>
          <w:noProof w:val="0"/>
          <w:sz w:val="24"/>
          <w:szCs w:val="24"/>
          <w:lang w:val="en-US"/>
        </w:rPr>
        <w:tab/>
      </w:r>
    </w:p>
    <w:p w:rsidR="00A12CCD" w:rsidRPr="00F448EA" w:rsidRDefault="00A12CCD" w:rsidP="006D39F8">
      <w:pPr>
        <w:tabs>
          <w:tab w:val="left" w:pos="-360"/>
          <w:tab w:val="left" w:pos="7920"/>
          <w:tab w:val="left" w:leader="underscore" w:pos="10080"/>
        </w:tabs>
        <w:spacing w:after="40" w:line="240" w:lineRule="auto"/>
        <w:ind w:left="-720" w:right="-720"/>
        <w:jc w:val="both"/>
        <w:rPr>
          <w:rFonts w:ascii="Times New Roman" w:hAnsi="Times New Roman"/>
          <w:bCs/>
          <w:noProof w:val="0"/>
          <w:sz w:val="24"/>
          <w:szCs w:val="24"/>
          <w:lang w:val="en-US"/>
        </w:rPr>
      </w:pPr>
      <w:r w:rsidRPr="00F448EA">
        <w:rPr>
          <w:rFonts w:ascii="Times New Roman" w:hAnsi="Times New Roman"/>
          <w:bCs/>
          <w:noProof w:val="0"/>
          <w:sz w:val="24"/>
          <w:szCs w:val="24"/>
          <w:lang w:val="en-US"/>
        </w:rPr>
        <w:t>6.</w:t>
      </w:r>
      <w:r w:rsidRPr="00F448EA">
        <w:rPr>
          <w:rFonts w:ascii="Times New Roman" w:hAnsi="Times New Roman"/>
          <w:bCs/>
          <w:noProof w:val="0"/>
          <w:sz w:val="24"/>
          <w:szCs w:val="24"/>
          <w:lang w:val="en-US"/>
        </w:rPr>
        <w:tab/>
        <w:t>Which planet is the nearest to Uranus?</w:t>
      </w:r>
      <w:r w:rsidRPr="00F448EA">
        <w:rPr>
          <w:rFonts w:ascii="Times New Roman" w:hAnsi="Times New Roman"/>
          <w:bCs/>
          <w:noProof w:val="0"/>
          <w:sz w:val="24"/>
          <w:szCs w:val="24"/>
          <w:lang w:val="en-US"/>
        </w:rPr>
        <w:tab/>
      </w:r>
      <w:r w:rsidRPr="00F448EA">
        <w:rPr>
          <w:rFonts w:ascii="Times New Roman" w:hAnsi="Times New Roman"/>
          <w:bCs/>
          <w:noProof w:val="0"/>
          <w:sz w:val="24"/>
          <w:szCs w:val="24"/>
          <w:lang w:val="en-US"/>
        </w:rPr>
        <w:tab/>
      </w:r>
    </w:p>
    <w:p w:rsidR="00A12CCD" w:rsidRPr="00F448EA" w:rsidRDefault="00A12CCD" w:rsidP="006D39F8">
      <w:pPr>
        <w:tabs>
          <w:tab w:val="left" w:pos="-360"/>
          <w:tab w:val="left" w:pos="7920"/>
          <w:tab w:val="left" w:leader="underscore" w:pos="10080"/>
        </w:tabs>
        <w:spacing w:after="40" w:line="240" w:lineRule="auto"/>
        <w:ind w:left="-720" w:right="-720"/>
        <w:jc w:val="both"/>
        <w:rPr>
          <w:rFonts w:ascii="Times New Roman" w:hAnsi="Times New Roman"/>
          <w:bCs/>
          <w:noProof w:val="0"/>
          <w:sz w:val="24"/>
          <w:szCs w:val="24"/>
          <w:lang w:val="en-US"/>
        </w:rPr>
      </w:pPr>
      <w:r w:rsidRPr="00F448EA">
        <w:rPr>
          <w:rFonts w:ascii="Times New Roman" w:hAnsi="Times New Roman"/>
          <w:bCs/>
          <w:noProof w:val="0"/>
          <w:sz w:val="24"/>
          <w:szCs w:val="24"/>
          <w:lang w:val="en-US"/>
        </w:rPr>
        <w:t>7.</w:t>
      </w:r>
      <w:r w:rsidRPr="00F448EA">
        <w:rPr>
          <w:rFonts w:ascii="Times New Roman" w:hAnsi="Times New Roman"/>
          <w:bCs/>
          <w:noProof w:val="0"/>
          <w:sz w:val="24"/>
          <w:szCs w:val="24"/>
          <w:lang w:val="en-US"/>
        </w:rPr>
        <w:tab/>
        <w:t>Which planet is the closest to the Earth?</w:t>
      </w:r>
      <w:r w:rsidRPr="00F448EA">
        <w:rPr>
          <w:rFonts w:ascii="Times New Roman" w:hAnsi="Times New Roman"/>
          <w:bCs/>
          <w:noProof w:val="0"/>
          <w:sz w:val="24"/>
          <w:szCs w:val="24"/>
          <w:lang w:val="en-US"/>
        </w:rPr>
        <w:tab/>
      </w:r>
      <w:r w:rsidRPr="00F448EA">
        <w:rPr>
          <w:rFonts w:ascii="Times New Roman" w:hAnsi="Times New Roman"/>
          <w:bCs/>
          <w:noProof w:val="0"/>
          <w:sz w:val="24"/>
          <w:szCs w:val="24"/>
          <w:lang w:val="en-US"/>
        </w:rPr>
        <w:tab/>
      </w:r>
    </w:p>
    <w:p w:rsidR="00A12CCD" w:rsidRPr="00F448EA" w:rsidRDefault="00A12CCD" w:rsidP="006D39F8">
      <w:pPr>
        <w:tabs>
          <w:tab w:val="left" w:pos="-360"/>
          <w:tab w:val="left" w:pos="7920"/>
          <w:tab w:val="left" w:leader="underscore" w:pos="10080"/>
        </w:tabs>
        <w:spacing w:after="40" w:line="360" w:lineRule="auto"/>
        <w:ind w:left="-720" w:right="-720"/>
        <w:jc w:val="both"/>
        <w:rPr>
          <w:rFonts w:ascii="Times New Roman" w:hAnsi="Times New Roman"/>
          <w:bCs/>
          <w:noProof w:val="0"/>
          <w:sz w:val="24"/>
          <w:szCs w:val="24"/>
          <w:lang w:val="en-US"/>
        </w:rPr>
      </w:pPr>
      <w:r w:rsidRPr="00F448EA">
        <w:rPr>
          <w:rFonts w:ascii="Times New Roman" w:hAnsi="Times New Roman"/>
          <w:bCs/>
          <w:noProof w:val="0"/>
          <w:sz w:val="24"/>
          <w:szCs w:val="24"/>
          <w:lang w:val="en-US"/>
        </w:rPr>
        <w:t>8.</w:t>
      </w:r>
      <w:r w:rsidRPr="00F448EA">
        <w:rPr>
          <w:rFonts w:ascii="Times New Roman" w:hAnsi="Times New Roman"/>
          <w:bCs/>
          <w:noProof w:val="0"/>
          <w:sz w:val="24"/>
          <w:szCs w:val="24"/>
          <w:lang w:val="en-US"/>
        </w:rPr>
        <w:tab/>
        <w:t>Which is the coldest planet?</w:t>
      </w:r>
      <w:r w:rsidRPr="00F448EA">
        <w:rPr>
          <w:rFonts w:ascii="Times New Roman" w:hAnsi="Times New Roman"/>
          <w:bCs/>
          <w:noProof w:val="0"/>
          <w:sz w:val="24"/>
          <w:szCs w:val="24"/>
          <w:lang w:val="en-US"/>
        </w:rPr>
        <w:tab/>
      </w:r>
      <w:r w:rsidRPr="00F448EA">
        <w:rPr>
          <w:rFonts w:ascii="Times New Roman" w:hAnsi="Times New Roman"/>
          <w:bCs/>
          <w:noProof w:val="0"/>
          <w:sz w:val="24"/>
          <w:szCs w:val="24"/>
          <w:lang w:val="en-US"/>
        </w:rPr>
        <w:tab/>
      </w:r>
    </w:p>
    <w:p w:rsidR="00A12CCD" w:rsidRPr="00F448EA" w:rsidRDefault="00A12CCD" w:rsidP="00FD4777">
      <w:pPr>
        <w:tabs>
          <w:tab w:val="left" w:pos="-360"/>
        </w:tabs>
        <w:spacing w:after="40" w:line="240" w:lineRule="auto"/>
        <w:ind w:left="-720" w:right="-720"/>
        <w:jc w:val="both"/>
        <w:rPr>
          <w:rFonts w:ascii="Times New Roman" w:hAnsi="Times New Roman"/>
          <w:b/>
          <w:bCs/>
          <w:noProof w:val="0"/>
          <w:sz w:val="24"/>
          <w:szCs w:val="24"/>
          <w:lang w:val="en-US"/>
        </w:rPr>
      </w:pPr>
      <w:bookmarkStart w:id="21" w:name="bookmark4"/>
      <w:r w:rsidRPr="00F448EA">
        <w:rPr>
          <w:rFonts w:ascii="Times New Roman" w:hAnsi="Times New Roman"/>
          <w:b/>
          <w:bCs/>
          <w:noProof w:val="0"/>
          <w:sz w:val="24"/>
          <w:szCs w:val="24"/>
          <w:lang w:val="en-US"/>
        </w:rPr>
        <w:t>VI.</w:t>
      </w:r>
      <w:r w:rsidRPr="00F448EA">
        <w:rPr>
          <w:rFonts w:ascii="Times New Roman" w:hAnsi="Times New Roman"/>
          <w:b/>
          <w:bCs/>
          <w:noProof w:val="0"/>
          <w:sz w:val="24"/>
          <w:szCs w:val="24"/>
          <w:lang w:val="en-US"/>
        </w:rPr>
        <w:tab/>
        <w:t>Put the verbs in brackets into the correct tense.</w:t>
      </w:r>
      <w:bookmarkEnd w:id="21"/>
    </w:p>
    <w:p w:rsidR="00A12CCD" w:rsidRPr="00F448EA" w:rsidRDefault="00A12CCD" w:rsidP="001B2567">
      <w:pPr>
        <w:tabs>
          <w:tab w:val="left" w:pos="-360"/>
        </w:tabs>
        <w:spacing w:after="40" w:line="240" w:lineRule="auto"/>
        <w:ind w:left="-360" w:right="-720" w:hanging="360"/>
        <w:jc w:val="both"/>
        <w:rPr>
          <w:rFonts w:ascii="Times New Roman" w:hAnsi="Times New Roman"/>
          <w:bCs/>
          <w:noProof w:val="0"/>
          <w:sz w:val="24"/>
          <w:szCs w:val="24"/>
          <w:lang w:val="en-US"/>
        </w:rPr>
      </w:pPr>
      <w:bookmarkStart w:id="22" w:name="bookmark5"/>
      <w:r w:rsidRPr="00F448EA">
        <w:rPr>
          <w:rFonts w:ascii="Times New Roman" w:hAnsi="Times New Roman"/>
          <w:bCs/>
          <w:noProof w:val="0"/>
          <w:sz w:val="24"/>
          <w:szCs w:val="24"/>
          <w:lang w:val="en-US"/>
        </w:rPr>
        <w:t>1.</w:t>
      </w:r>
      <w:r w:rsidRPr="00F448EA">
        <w:rPr>
          <w:rFonts w:ascii="Times New Roman" w:hAnsi="Times New Roman"/>
          <w:bCs/>
          <w:noProof w:val="0"/>
          <w:sz w:val="24"/>
          <w:szCs w:val="24"/>
          <w:lang w:val="en-US"/>
        </w:rPr>
        <w:tab/>
        <w:t>In 1543, Nicolaus Copernicus (publish)</w:t>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lang w:val="en-US"/>
        </w:rPr>
        <w:t>“On the Revolutions of the</w:t>
      </w:r>
      <w:bookmarkEnd w:id="22"/>
      <w:r w:rsidRPr="00F448EA">
        <w:rPr>
          <w:rFonts w:ascii="Times New Roman" w:hAnsi="Times New Roman"/>
          <w:noProof w:val="0"/>
          <w:sz w:val="24"/>
          <w:szCs w:val="24"/>
          <w:lang w:val="en-US"/>
        </w:rPr>
        <w:t>Heavenly Spheres” claiming that the Earth and the planets (orbit)</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the Sun.</w:t>
      </w:r>
    </w:p>
    <w:p w:rsidR="00A12CCD" w:rsidRPr="00F448EA" w:rsidRDefault="00A12CCD" w:rsidP="001B2567">
      <w:pPr>
        <w:tabs>
          <w:tab w:val="left" w:pos="-360"/>
        </w:tabs>
        <w:spacing w:after="40" w:line="240" w:lineRule="auto"/>
        <w:ind w:left="-360" w:right="-720" w:hanging="360"/>
        <w:jc w:val="both"/>
        <w:rPr>
          <w:rFonts w:ascii="Times New Roman" w:hAnsi="Times New Roman"/>
          <w:bCs/>
          <w:noProof w:val="0"/>
          <w:sz w:val="24"/>
          <w:szCs w:val="24"/>
          <w:lang w:val="en-US"/>
        </w:rPr>
      </w:pPr>
      <w:r w:rsidRPr="00F448EA">
        <w:rPr>
          <w:rFonts w:ascii="Times New Roman" w:hAnsi="Times New Roman"/>
          <w:bCs/>
          <w:noProof w:val="0"/>
          <w:sz w:val="24"/>
          <w:szCs w:val="24"/>
          <w:lang w:val="en-US"/>
        </w:rPr>
        <w:t>2.</w:t>
      </w:r>
      <w:r w:rsidRPr="00F448EA">
        <w:rPr>
          <w:rFonts w:ascii="Times New Roman" w:hAnsi="Times New Roman"/>
          <w:bCs/>
          <w:noProof w:val="0"/>
          <w:sz w:val="24"/>
          <w:szCs w:val="24"/>
          <w:lang w:val="en-US"/>
        </w:rPr>
        <w:tab/>
      </w:r>
      <w:r w:rsidRPr="00F448EA">
        <w:rPr>
          <w:rFonts w:ascii="Times New Roman" w:hAnsi="Times New Roman"/>
          <w:noProof w:val="0"/>
          <w:sz w:val="24"/>
          <w:szCs w:val="24"/>
          <w:lang w:val="en-US"/>
        </w:rPr>
        <w:t>Galileo (use)</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the telescope to view the stars and planets before IsaacNewton (invent)</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the first reflecting telescope.</w:t>
      </w:r>
    </w:p>
    <w:p w:rsidR="00A12CCD" w:rsidRPr="00F448EA" w:rsidRDefault="00A12CCD" w:rsidP="00C14877">
      <w:pPr>
        <w:tabs>
          <w:tab w:val="left" w:pos="-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3.</w:t>
      </w:r>
      <w:r w:rsidRPr="00F448EA">
        <w:rPr>
          <w:rFonts w:ascii="Times New Roman" w:hAnsi="Times New Roman"/>
          <w:noProof w:val="0"/>
          <w:sz w:val="24"/>
          <w:szCs w:val="24"/>
          <w:lang w:val="en-US"/>
        </w:rPr>
        <w:tab/>
        <w:t>In 1686, Isaac Newton (publish)</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 the Mathematical Principles of Natural Philosophy where he (lay)</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 the foundations for universalgravitation and (describe)</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 the motion of the Sun and the planets.</w:t>
      </w:r>
    </w:p>
    <w:p w:rsidR="00A12CCD" w:rsidRPr="00F448EA" w:rsidRDefault="00A12CCD" w:rsidP="001F32E8">
      <w:pPr>
        <w:tabs>
          <w:tab w:val="left" w:pos="-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4.</w:t>
      </w:r>
      <w:r w:rsidRPr="00F448EA">
        <w:rPr>
          <w:rFonts w:ascii="Times New Roman" w:hAnsi="Times New Roman"/>
          <w:noProof w:val="0"/>
          <w:sz w:val="24"/>
          <w:szCs w:val="24"/>
          <w:lang w:val="en-US"/>
        </w:rPr>
        <w:tab/>
        <w:t>After Robert Goddard (work)</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on rocket technology, he (invent)</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 and (launch)</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the first liquid-fueled rocket in 1926.</w:t>
      </w:r>
    </w:p>
    <w:p w:rsidR="00A12CCD" w:rsidRPr="00F448EA" w:rsidRDefault="00A12CCD" w:rsidP="001F32E8">
      <w:pPr>
        <w:tabs>
          <w:tab w:val="left" w:pos="-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5.</w:t>
      </w:r>
      <w:r w:rsidRPr="00F448EA">
        <w:rPr>
          <w:rFonts w:ascii="Times New Roman" w:hAnsi="Times New Roman"/>
          <w:noProof w:val="0"/>
          <w:sz w:val="24"/>
          <w:szCs w:val="24"/>
          <w:lang w:val="en-US"/>
        </w:rPr>
        <w:tab/>
        <w:t>On November 3, 1957, the Russian dog Laika (become)</w:t>
      </w:r>
      <w:r w:rsidRPr="00F448EA">
        <w:rPr>
          <w:rFonts w:ascii="Times New Roman" w:hAnsi="Times New Roman"/>
          <w:noProof w:val="0"/>
          <w:sz w:val="24"/>
          <w:szCs w:val="24"/>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 the first animal in orbit after fruit flies (be sent)</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 to outer space by the United States.</w:t>
      </w:r>
    </w:p>
    <w:p w:rsidR="00A12CCD" w:rsidRPr="00F448EA" w:rsidRDefault="00A12CCD" w:rsidP="00C24F50">
      <w:pPr>
        <w:tabs>
          <w:tab w:val="left" w:pos="-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6.</w:t>
      </w:r>
      <w:r w:rsidRPr="00F448EA">
        <w:rPr>
          <w:rFonts w:ascii="Times New Roman" w:hAnsi="Times New Roman"/>
          <w:noProof w:val="0"/>
          <w:sz w:val="24"/>
          <w:szCs w:val="24"/>
          <w:lang w:val="en-US"/>
        </w:rPr>
        <w:tab/>
        <w:t>In 1983, Sally Ride (become)</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 the first American woman in space after Russian cosmonaut Valentina Tereshkova (be sent)</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 in space twenty years earlier.</w:t>
      </w:r>
    </w:p>
    <w:p w:rsidR="00A12CCD" w:rsidRPr="00F448EA" w:rsidRDefault="00A12CCD" w:rsidP="00C24F50">
      <w:pPr>
        <w:tabs>
          <w:tab w:val="left" w:pos="-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7.</w:t>
      </w:r>
      <w:r w:rsidRPr="00F448EA">
        <w:rPr>
          <w:rFonts w:ascii="Times New Roman" w:hAnsi="Times New Roman"/>
          <w:noProof w:val="0"/>
          <w:sz w:val="24"/>
          <w:szCs w:val="24"/>
          <w:lang w:val="en-US"/>
        </w:rPr>
        <w:tab/>
        <w:t>France (launch)</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its first satellite before Japan (put)</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 its test satellite into orbit.</w:t>
      </w:r>
    </w:p>
    <w:p w:rsidR="00A12CCD" w:rsidRPr="00F448EA" w:rsidRDefault="00A12CCD" w:rsidP="00C24F50">
      <w:pPr>
        <w:tabs>
          <w:tab w:val="left" w:pos="-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8.</w:t>
      </w:r>
      <w:r w:rsidRPr="00F448EA">
        <w:rPr>
          <w:rFonts w:ascii="Times New Roman" w:hAnsi="Times New Roman"/>
          <w:noProof w:val="0"/>
          <w:sz w:val="24"/>
          <w:szCs w:val="24"/>
          <w:lang w:val="en-US"/>
        </w:rPr>
        <w:tab/>
        <w:t>In 1971, the United Kingdom successfully (launch)</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 its satellite into orbit after China (do)</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that one year earlier.</w:t>
      </w:r>
    </w:p>
    <w:p w:rsidR="00A12CCD" w:rsidRPr="00F448EA" w:rsidRDefault="00A12CCD" w:rsidP="000D3C66">
      <w:pPr>
        <w:tabs>
          <w:tab w:val="left" w:pos="-270"/>
        </w:tabs>
        <w:spacing w:before="240" w:after="40" w:line="240" w:lineRule="auto"/>
        <w:ind w:left="-720" w:right="-720"/>
        <w:jc w:val="both"/>
        <w:rPr>
          <w:rFonts w:ascii="Times New Roman" w:hAnsi="Times New Roman"/>
          <w:b/>
          <w:bCs/>
          <w:noProof w:val="0"/>
          <w:sz w:val="24"/>
          <w:szCs w:val="24"/>
          <w:lang w:val="en-US"/>
        </w:rPr>
      </w:pPr>
      <w:bookmarkStart w:id="23" w:name="bookmark6"/>
      <w:r w:rsidRPr="00F448EA">
        <w:rPr>
          <w:rFonts w:ascii="Times New Roman" w:hAnsi="Times New Roman"/>
          <w:b/>
          <w:bCs/>
          <w:noProof w:val="0"/>
          <w:sz w:val="24"/>
          <w:szCs w:val="24"/>
          <w:lang w:val="en-US"/>
        </w:rPr>
        <w:t>VII.</w:t>
      </w:r>
      <w:r>
        <w:rPr>
          <w:rFonts w:ascii="Times New Roman" w:hAnsi="Times New Roman"/>
          <w:b/>
          <w:bCs/>
          <w:noProof w:val="0"/>
          <w:sz w:val="24"/>
          <w:szCs w:val="24"/>
          <w:lang w:val="en-US"/>
        </w:rPr>
        <w:tab/>
      </w:r>
      <w:r w:rsidRPr="00F448EA">
        <w:rPr>
          <w:rFonts w:ascii="Times New Roman" w:hAnsi="Times New Roman"/>
          <w:b/>
          <w:bCs/>
          <w:noProof w:val="0"/>
          <w:sz w:val="24"/>
          <w:szCs w:val="24"/>
          <w:lang w:val="en-US"/>
        </w:rPr>
        <w:t>Put the verbs in brackets into the correct tense.</w:t>
      </w:r>
      <w:bookmarkEnd w:id="23"/>
    </w:p>
    <w:p w:rsidR="00A12CCD" w:rsidRPr="00F448EA" w:rsidRDefault="00A12CCD" w:rsidP="000D3C66">
      <w:pPr>
        <w:tabs>
          <w:tab w:val="left" w:pos="-360"/>
        </w:tabs>
        <w:spacing w:after="40" w:line="240" w:lineRule="auto"/>
        <w:ind w:left="-720" w:right="-720"/>
        <w:jc w:val="center"/>
        <w:rPr>
          <w:rFonts w:ascii="Times New Roman" w:hAnsi="Times New Roman"/>
          <w:b/>
          <w:noProof w:val="0"/>
          <w:sz w:val="26"/>
          <w:szCs w:val="26"/>
          <w:lang w:val="en-US"/>
        </w:rPr>
      </w:pPr>
      <w:r w:rsidRPr="00F448EA">
        <w:rPr>
          <w:rFonts w:ascii="Times New Roman" w:hAnsi="Times New Roman"/>
          <w:b/>
          <w:bCs/>
          <w:noProof w:val="0"/>
          <w:sz w:val="26"/>
          <w:szCs w:val="26"/>
          <w:lang w:val="en-US"/>
        </w:rPr>
        <w:t>Alan Shepard - The Second Person In Space</w:t>
      </w:r>
    </w:p>
    <w:p w:rsidR="00A12CCD" w:rsidRPr="00F448EA" w:rsidRDefault="00A9099C" w:rsidP="00FD4777">
      <w:pPr>
        <w:tabs>
          <w:tab w:val="left" w:pos="-360"/>
        </w:tabs>
        <w:spacing w:after="40" w:line="240" w:lineRule="auto"/>
        <w:ind w:left="-720" w:right="-720"/>
        <w:jc w:val="both"/>
        <w:rPr>
          <w:rFonts w:ascii="Times New Roman" w:hAnsi="Times New Roman"/>
          <w:noProof w:val="0"/>
          <w:sz w:val="24"/>
          <w:szCs w:val="24"/>
          <w:lang w:val="en-US"/>
        </w:rPr>
      </w:pPr>
      <w:r>
        <w:rPr>
          <w:lang w:val="en-US"/>
        </w:rPr>
        <w:pict>
          <v:shape id="Picture 721" o:spid="_x0000_s1122" type="#_x0000_t75" alt="Kết quả hình ảnh cho Alan Shepard" style="position:absolute;left:0;text-align:left;margin-left:-35.75pt;margin-top:1.3pt;width:89.15pt;height:108.1pt;z-index:91;visibility:visible">
            <v:imagedata r:id="rId55" o:title=""/>
            <w10:wrap type="square"/>
          </v:shape>
        </w:pict>
      </w:r>
      <w:r w:rsidR="00A12CCD" w:rsidRPr="00F448EA">
        <w:rPr>
          <w:rFonts w:ascii="Times New Roman" w:hAnsi="Times New Roman"/>
          <w:noProof w:val="0"/>
          <w:sz w:val="24"/>
          <w:szCs w:val="24"/>
          <w:lang w:val="en-US"/>
        </w:rPr>
        <w:tab/>
        <w:t>Alan Shepard was born on Nov. 18, 1923. He (1.work)</w:t>
      </w:r>
      <w:r w:rsidR="00A12CCD" w:rsidRPr="00F448EA">
        <w:rPr>
          <w:rFonts w:ascii="Times New Roman" w:hAnsi="Times New Roman"/>
          <w:noProof w:val="0"/>
          <w:sz w:val="24"/>
          <w:szCs w:val="24"/>
          <w:u w:val="single"/>
          <w:lang w:val="en-US"/>
        </w:rPr>
        <w:tab/>
      </w:r>
      <w:r w:rsidR="00A12CCD" w:rsidRPr="00F448EA">
        <w:rPr>
          <w:rFonts w:ascii="Times New Roman" w:hAnsi="Times New Roman"/>
          <w:noProof w:val="0"/>
          <w:sz w:val="24"/>
          <w:szCs w:val="24"/>
          <w:u w:val="single"/>
          <w:lang w:val="en-US"/>
        </w:rPr>
        <w:tab/>
      </w:r>
      <w:r w:rsidR="00A12CCD" w:rsidRPr="00F448EA">
        <w:rPr>
          <w:rFonts w:ascii="Times New Roman" w:hAnsi="Times New Roman"/>
          <w:noProof w:val="0"/>
          <w:sz w:val="24"/>
          <w:szCs w:val="24"/>
          <w:u w:val="single"/>
          <w:lang w:val="en-US"/>
        </w:rPr>
        <w:tab/>
      </w:r>
      <w:r w:rsidR="00A12CCD" w:rsidRPr="00F448EA">
        <w:rPr>
          <w:rFonts w:ascii="Times New Roman" w:hAnsi="Times New Roman"/>
          <w:noProof w:val="0"/>
          <w:sz w:val="24"/>
          <w:szCs w:val="24"/>
          <w:lang w:val="en-US"/>
        </w:rPr>
        <w:t xml:space="preserve"> on a ship during World War II before he (2.go)</w:t>
      </w:r>
      <w:r w:rsidR="00A12CCD" w:rsidRPr="00F448EA">
        <w:rPr>
          <w:rFonts w:ascii="Times New Roman" w:hAnsi="Times New Roman"/>
          <w:noProof w:val="0"/>
          <w:sz w:val="24"/>
          <w:szCs w:val="24"/>
          <w:u w:val="single"/>
          <w:lang w:val="en-US"/>
        </w:rPr>
        <w:tab/>
      </w:r>
      <w:r w:rsidR="00A12CCD" w:rsidRPr="00F448EA">
        <w:rPr>
          <w:rFonts w:ascii="Times New Roman" w:hAnsi="Times New Roman"/>
          <w:noProof w:val="0"/>
          <w:sz w:val="24"/>
          <w:szCs w:val="24"/>
          <w:u w:val="single"/>
          <w:lang w:val="en-US"/>
        </w:rPr>
        <w:tab/>
      </w:r>
      <w:r w:rsidR="00A12CCD" w:rsidRPr="00F448EA">
        <w:rPr>
          <w:rFonts w:ascii="Times New Roman" w:hAnsi="Times New Roman"/>
          <w:noProof w:val="0"/>
          <w:sz w:val="24"/>
          <w:szCs w:val="24"/>
          <w:u w:val="single"/>
          <w:lang w:val="en-US"/>
        </w:rPr>
        <w:tab/>
      </w:r>
      <w:r w:rsidR="00A12CCD" w:rsidRPr="00F448EA">
        <w:rPr>
          <w:rFonts w:ascii="Times New Roman" w:hAnsi="Times New Roman"/>
          <w:noProof w:val="0"/>
          <w:sz w:val="24"/>
          <w:szCs w:val="24"/>
          <w:lang w:val="en-US"/>
        </w:rPr>
        <w:t xml:space="preserve"> back to university. In April 1959, Shepard (3.become)</w:t>
      </w:r>
      <w:r w:rsidR="00A12CCD" w:rsidRPr="00F448EA">
        <w:rPr>
          <w:rFonts w:ascii="Times New Roman" w:hAnsi="Times New Roman"/>
          <w:noProof w:val="0"/>
          <w:sz w:val="24"/>
          <w:szCs w:val="24"/>
          <w:u w:val="single"/>
          <w:lang w:val="en-US"/>
        </w:rPr>
        <w:tab/>
      </w:r>
      <w:r w:rsidR="00A12CCD" w:rsidRPr="00F448EA">
        <w:rPr>
          <w:rFonts w:ascii="Times New Roman" w:hAnsi="Times New Roman"/>
          <w:noProof w:val="0"/>
          <w:sz w:val="24"/>
          <w:szCs w:val="24"/>
          <w:u w:val="single"/>
          <w:lang w:val="en-US"/>
        </w:rPr>
        <w:tab/>
      </w:r>
      <w:r w:rsidR="00A12CCD" w:rsidRPr="00F448EA">
        <w:rPr>
          <w:rFonts w:ascii="Times New Roman" w:hAnsi="Times New Roman"/>
          <w:noProof w:val="0"/>
          <w:sz w:val="24"/>
          <w:szCs w:val="24"/>
          <w:u w:val="single"/>
          <w:lang w:val="en-US"/>
        </w:rPr>
        <w:tab/>
      </w:r>
      <w:r w:rsidR="00A12CCD" w:rsidRPr="00F448EA">
        <w:rPr>
          <w:rFonts w:ascii="Times New Roman" w:hAnsi="Times New Roman"/>
          <w:noProof w:val="0"/>
          <w:sz w:val="24"/>
          <w:szCs w:val="24"/>
          <w:lang w:val="en-US"/>
        </w:rPr>
        <w:t xml:space="preserve"> one of NASA’s first seven astronauts.</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On May 5, 1961, Alan Shepard became the first American in space only just 23 days after Yuri Gagarin (4.orbit)</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 the Earth. He </w:t>
      </w:r>
      <w:r w:rsidRPr="00F448EA">
        <w:rPr>
          <w:rFonts w:ascii="Times New Roman" w:hAnsi="Times New Roman"/>
          <w:bCs/>
          <w:noProof w:val="0"/>
          <w:sz w:val="24"/>
          <w:szCs w:val="24"/>
          <w:lang w:val="en-US"/>
        </w:rPr>
        <w:t>(5.fly)</w:t>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noProof w:val="0"/>
          <w:sz w:val="24"/>
          <w:szCs w:val="24"/>
          <w:lang w:val="en-US"/>
        </w:rPr>
        <w:t>on a Mercury spacecraft which (6.have)</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just enough room for one person. On this flight, Shepard (7.not orbit)</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 the Earth. He flew 116 miles high, and then he came back down. The flight lasted about 15 </w:t>
      </w:r>
      <w:r w:rsidRPr="00F448EA">
        <w:rPr>
          <w:rFonts w:ascii="Times New Roman" w:hAnsi="Times New Roman"/>
          <w:noProof w:val="0"/>
          <w:sz w:val="24"/>
          <w:szCs w:val="24"/>
          <w:vertAlign w:val="superscript"/>
          <w:lang w:val="en-US" w:eastAsia="vi-VN"/>
        </w:rPr>
        <w:t>1</w:t>
      </w:r>
      <w:r w:rsidRPr="00F448EA">
        <w:rPr>
          <w:rFonts w:ascii="Times New Roman" w:hAnsi="Times New Roman"/>
          <w:noProof w:val="0"/>
          <w:sz w:val="24"/>
          <w:szCs w:val="24"/>
          <w:lang w:val="en-US" w:eastAsia="vi-VN"/>
        </w:rPr>
        <w:t>/</w:t>
      </w:r>
      <w:r w:rsidRPr="00F448EA">
        <w:rPr>
          <w:rFonts w:ascii="Times New Roman" w:hAnsi="Times New Roman"/>
          <w:noProof w:val="0"/>
          <w:sz w:val="24"/>
          <w:szCs w:val="24"/>
          <w:vertAlign w:val="subscript"/>
          <w:lang w:val="en-US" w:eastAsia="vi-VN"/>
        </w:rPr>
        <w:t>2</w:t>
      </w:r>
      <w:r w:rsidRPr="00F448EA">
        <w:rPr>
          <w:rFonts w:ascii="Times New Roman" w:hAnsi="Times New Roman"/>
          <w:noProof w:val="0"/>
          <w:sz w:val="24"/>
          <w:szCs w:val="24"/>
          <w:lang w:val="en-US"/>
        </w:rPr>
        <w:t>minutes, but the mission was a success.</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Shepard's second spaceflight was Apollo 14. On Feb. 15, 1971, Shepard and Mitchell (8. land)</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 on the moon. They (9.collect)</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 more than 100 pounds of moon rocks and done science experiments on the lunar surface before they (10.come)</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back to the Earth.</w:t>
      </w:r>
    </w:p>
    <w:p w:rsidR="00A12CCD" w:rsidRPr="00F448EA" w:rsidRDefault="00A12CCD" w:rsidP="00AC58DB">
      <w:pPr>
        <w:tabs>
          <w:tab w:val="left" w:pos="-360"/>
        </w:tabs>
        <w:spacing w:after="40" w:line="36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He left NASA in 1974, and died in 1998.</w:t>
      </w:r>
    </w:p>
    <w:p w:rsidR="00A12CCD" w:rsidRPr="00F448EA" w:rsidRDefault="00A12CCD" w:rsidP="00367384">
      <w:pPr>
        <w:tabs>
          <w:tab w:val="left" w:pos="-180"/>
        </w:tabs>
        <w:spacing w:after="40" w:line="240" w:lineRule="auto"/>
        <w:ind w:left="-180" w:right="-720" w:hanging="540"/>
        <w:jc w:val="both"/>
        <w:rPr>
          <w:rFonts w:ascii="Times New Roman" w:hAnsi="Times New Roman"/>
          <w:b/>
          <w:noProof w:val="0"/>
          <w:sz w:val="24"/>
          <w:szCs w:val="24"/>
          <w:lang w:val="en-US"/>
        </w:rPr>
      </w:pPr>
      <w:r w:rsidRPr="00F448EA">
        <w:rPr>
          <w:rFonts w:ascii="Times New Roman" w:hAnsi="Times New Roman"/>
          <w:b/>
          <w:bCs/>
          <w:noProof w:val="0"/>
          <w:sz w:val="24"/>
          <w:szCs w:val="24"/>
          <w:lang w:val="en-US"/>
        </w:rPr>
        <w:t>VIII.</w:t>
      </w:r>
      <w:r w:rsidRPr="00F448EA">
        <w:rPr>
          <w:rFonts w:ascii="Times New Roman" w:hAnsi="Times New Roman"/>
          <w:b/>
          <w:bCs/>
          <w:noProof w:val="0"/>
          <w:sz w:val="24"/>
          <w:szCs w:val="24"/>
          <w:lang w:val="en-US"/>
        </w:rPr>
        <w:tab/>
        <w:t>One of the Past Simple verbs in each sentence below should be in the Past Perfect Simple or Past Perfect Continuous. Correct the verb, and you may need to changethe word order.</w:t>
      </w:r>
    </w:p>
    <w:p w:rsidR="00A12CCD" w:rsidRPr="00F448EA" w:rsidRDefault="00A12CCD" w:rsidP="008B0718">
      <w:pPr>
        <w:tabs>
          <w:tab w:val="left" w:pos="-360"/>
          <w:tab w:val="left" w:pos="792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lastRenderedPageBreak/>
        <w:t>1.</w:t>
      </w:r>
      <w:r w:rsidRPr="00F448EA">
        <w:rPr>
          <w:rFonts w:ascii="Times New Roman" w:hAnsi="Times New Roman"/>
          <w:noProof w:val="0"/>
          <w:sz w:val="24"/>
          <w:szCs w:val="24"/>
          <w:lang w:val="en-US"/>
        </w:rPr>
        <w:tab/>
        <w:t>It was obvious that she cried because her eyes were red.</w:t>
      </w: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8B0718">
      <w:pPr>
        <w:tabs>
          <w:tab w:val="left" w:pos="-360"/>
          <w:tab w:val="left" w:pos="792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2.</w:t>
      </w:r>
      <w:r w:rsidRPr="00F448EA">
        <w:rPr>
          <w:rFonts w:ascii="Times New Roman" w:hAnsi="Times New Roman"/>
          <w:noProof w:val="0"/>
          <w:sz w:val="24"/>
          <w:szCs w:val="24"/>
          <w:lang w:val="en-US"/>
        </w:rPr>
        <w:tab/>
        <w:t>As soon as I saw his sister, I realized that we met before.</w:t>
      </w: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514D9E">
      <w:pPr>
        <w:tabs>
          <w:tab w:val="left" w:pos="-360"/>
          <w:tab w:val="left" w:pos="7920"/>
          <w:tab w:val="left" w:leader="underscore" w:pos="1008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3.</w:t>
      </w:r>
      <w:r w:rsidRPr="00F448EA">
        <w:rPr>
          <w:rFonts w:ascii="Times New Roman" w:hAnsi="Times New Roman"/>
          <w:noProof w:val="0"/>
          <w:sz w:val="24"/>
          <w:szCs w:val="24"/>
          <w:lang w:val="en-US"/>
        </w:rPr>
        <w:tab/>
        <w:t>The passengers were very frustrated by the time someone finally made an announcement. They waited for several hours.</w:t>
      </w: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514D9E">
      <w:pPr>
        <w:tabs>
          <w:tab w:val="left" w:pos="-360"/>
          <w:tab w:val="left" w:pos="7920"/>
          <w:tab w:val="left" w:leader="underscore" w:pos="1008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4.</w:t>
      </w:r>
      <w:r w:rsidRPr="00F448EA">
        <w:rPr>
          <w:rFonts w:ascii="Times New Roman" w:hAnsi="Times New Roman"/>
          <w:noProof w:val="0"/>
          <w:sz w:val="24"/>
          <w:szCs w:val="24"/>
          <w:lang w:val="en-US"/>
        </w:rPr>
        <w:tab/>
        <w:t>Everyone was amazed at his appearance - they never saw anyone with dyed blue hair before.</w:t>
      </w:r>
      <w:r w:rsidRPr="00F448EA">
        <w:rPr>
          <w:rFonts w:ascii="Times New Roman" w:hAnsi="Times New Roman"/>
          <w:noProof w:val="0"/>
          <w:sz w:val="24"/>
          <w:szCs w:val="24"/>
          <w:lang w:val="en-US"/>
        </w:rPr>
        <w:tab/>
      </w:r>
    </w:p>
    <w:p w:rsidR="00A12CCD" w:rsidRPr="00F448EA" w:rsidRDefault="00A12CCD" w:rsidP="00514D9E">
      <w:pPr>
        <w:tabs>
          <w:tab w:val="left" w:pos="-360"/>
          <w:tab w:val="left" w:pos="7920"/>
          <w:tab w:val="left" w:leader="underscore" w:pos="1008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5.</w:t>
      </w:r>
      <w:r w:rsidRPr="00F448EA">
        <w:rPr>
          <w:rFonts w:ascii="Times New Roman" w:hAnsi="Times New Roman"/>
          <w:noProof w:val="0"/>
          <w:sz w:val="24"/>
          <w:szCs w:val="24"/>
          <w:lang w:val="en-US"/>
        </w:rPr>
        <w:tab/>
        <w:t>When I looked out of the window in the morning everywhere was wet - it rained all night.</w:t>
      </w:r>
      <w:r w:rsidRPr="00F448EA">
        <w:rPr>
          <w:rFonts w:ascii="Times New Roman" w:hAnsi="Times New Roman"/>
          <w:noProof w:val="0"/>
          <w:sz w:val="24"/>
          <w:szCs w:val="24"/>
          <w:lang w:val="en-US"/>
        </w:rPr>
        <w:tab/>
      </w:r>
    </w:p>
    <w:p w:rsidR="00A12CCD" w:rsidRPr="00F448EA" w:rsidRDefault="00A12CCD" w:rsidP="00124E94">
      <w:pPr>
        <w:tabs>
          <w:tab w:val="left" w:pos="-360"/>
          <w:tab w:val="left" w:pos="7920"/>
          <w:tab w:val="left" w:leader="underscore" w:pos="10080"/>
        </w:tabs>
        <w:spacing w:after="40" w:line="36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6.</w:t>
      </w:r>
      <w:r w:rsidRPr="00F448EA">
        <w:rPr>
          <w:rFonts w:ascii="Times New Roman" w:hAnsi="Times New Roman"/>
          <w:noProof w:val="0"/>
          <w:sz w:val="24"/>
          <w:szCs w:val="24"/>
          <w:lang w:val="en-US"/>
        </w:rPr>
        <w:tab/>
        <w:t>Two hours before his speech, the politician still didn’t decide what to say.</w:t>
      </w: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FD4777">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bCs/>
          <w:noProof w:val="0"/>
          <w:sz w:val="24"/>
          <w:szCs w:val="24"/>
          <w:lang w:val="en-US" w:eastAsia="vi-VN"/>
        </w:rPr>
        <w:t>IX.</w:t>
      </w:r>
      <w:r w:rsidRPr="00F448EA">
        <w:rPr>
          <w:rFonts w:ascii="Times New Roman" w:hAnsi="Times New Roman"/>
          <w:b/>
          <w:bCs/>
          <w:noProof w:val="0"/>
          <w:sz w:val="24"/>
          <w:szCs w:val="24"/>
          <w:lang w:val="en-US" w:eastAsia="vi-VN"/>
        </w:rPr>
        <w:tab/>
        <w:t xml:space="preserve">Combine </w:t>
      </w:r>
      <w:r w:rsidRPr="00F448EA">
        <w:rPr>
          <w:rFonts w:ascii="Times New Roman" w:hAnsi="Times New Roman"/>
          <w:b/>
          <w:bCs/>
          <w:noProof w:val="0"/>
          <w:sz w:val="24"/>
          <w:szCs w:val="24"/>
          <w:lang w:val="en-US"/>
        </w:rPr>
        <w:t>each pair of sentences into one, using defining relative clauses and the prompts provided.</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1.</w:t>
      </w:r>
      <w:r w:rsidRPr="00F448EA">
        <w:rPr>
          <w:rFonts w:ascii="Times New Roman" w:hAnsi="Times New Roman"/>
          <w:noProof w:val="0"/>
          <w:sz w:val="24"/>
          <w:szCs w:val="24"/>
          <w:lang w:val="en-US"/>
        </w:rPr>
        <w:tab/>
        <w:t>Would you tell me the reasons? Astronauts go on spacewalks for those reasons.</w:t>
      </w:r>
    </w:p>
    <w:p w:rsidR="00A12CCD" w:rsidRPr="00F448EA" w:rsidRDefault="00A12CCD" w:rsidP="00B475ED">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Would you tell me</w:t>
      </w:r>
      <w:r w:rsidRPr="00F448EA">
        <w:rPr>
          <w:rFonts w:ascii="Times New Roman" w:hAnsi="Times New Roman"/>
          <w:noProof w:val="0"/>
          <w:sz w:val="24"/>
          <w:szCs w:val="24"/>
          <w:lang w:val="en-US"/>
        </w:rPr>
        <w:tab/>
      </w:r>
    </w:p>
    <w:p w:rsidR="00A12CCD" w:rsidRPr="00F448EA" w:rsidRDefault="00A12CCD" w:rsidP="00B475ED">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2.</w:t>
      </w:r>
      <w:r w:rsidRPr="00F448EA">
        <w:rPr>
          <w:rFonts w:ascii="Times New Roman" w:hAnsi="Times New Roman"/>
          <w:noProof w:val="0"/>
          <w:sz w:val="24"/>
          <w:szCs w:val="24"/>
          <w:lang w:val="en-US"/>
        </w:rPr>
        <w:tab/>
        <w:t>Fuglesang said he was greatly impressed by the Earth’s beauty. It was quite strange to him.</w:t>
      </w:r>
    </w:p>
    <w:p w:rsidR="00A12CCD" w:rsidRPr="00F448EA" w:rsidRDefault="00A12CCD" w:rsidP="00B475ED">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 xml:space="preserve">Fuglesang said he </w:t>
      </w:r>
      <w:r w:rsidRPr="00F448EA">
        <w:rPr>
          <w:rFonts w:ascii="Times New Roman" w:hAnsi="Times New Roman"/>
          <w:noProof w:val="0"/>
          <w:sz w:val="24"/>
          <w:szCs w:val="24"/>
          <w:lang w:val="en-US"/>
        </w:rPr>
        <w:tab/>
      </w:r>
    </w:p>
    <w:p w:rsidR="00A12CCD" w:rsidRPr="00F448EA" w:rsidRDefault="00A12CCD" w:rsidP="006344B0">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3.</w:t>
      </w:r>
      <w:r w:rsidRPr="00F448EA">
        <w:rPr>
          <w:rFonts w:ascii="Times New Roman" w:hAnsi="Times New Roman"/>
          <w:noProof w:val="0"/>
          <w:sz w:val="24"/>
          <w:szCs w:val="24"/>
          <w:lang w:val="en-US"/>
        </w:rPr>
        <w:tab/>
        <w:t>The Galactic Suite is a £1.5 billion project. The project was funded by a US company.</w:t>
      </w:r>
    </w:p>
    <w:p w:rsidR="00A12CCD" w:rsidRPr="00F448EA" w:rsidRDefault="00A12CCD" w:rsidP="006344B0">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 xml:space="preserve">The Galactic Suite is </w:t>
      </w:r>
      <w:r w:rsidRPr="00F448EA">
        <w:rPr>
          <w:rFonts w:ascii="Times New Roman" w:hAnsi="Times New Roman"/>
          <w:noProof w:val="0"/>
          <w:sz w:val="24"/>
          <w:szCs w:val="24"/>
          <w:lang w:val="en-US"/>
        </w:rPr>
        <w:tab/>
      </w:r>
    </w:p>
    <w:p w:rsidR="00A12CCD" w:rsidRPr="00F448EA" w:rsidRDefault="00A12CCD" w:rsidP="006344B0">
      <w:pPr>
        <w:tabs>
          <w:tab w:val="left" w:pos="-360"/>
          <w:tab w:val="left" w:leader="underscore" w:pos="1008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4.</w:t>
      </w:r>
      <w:r w:rsidRPr="00F448EA">
        <w:rPr>
          <w:rFonts w:ascii="Times New Roman" w:hAnsi="Times New Roman"/>
          <w:noProof w:val="0"/>
          <w:sz w:val="24"/>
          <w:szCs w:val="24"/>
          <w:lang w:val="en-US"/>
        </w:rPr>
        <w:tab/>
        <w:t>In the Galactic Suite, you stay in one of its amazing microgravity rooms. You can see the spectacular views of the Earth there.</w:t>
      </w:r>
    </w:p>
    <w:p w:rsidR="00A12CCD" w:rsidRPr="00F448EA" w:rsidRDefault="00A12CCD" w:rsidP="006344B0">
      <w:pPr>
        <w:tabs>
          <w:tab w:val="left" w:pos="-360"/>
          <w:tab w:val="left" w:leader="underscore" w:pos="1008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ab/>
        <w:t xml:space="preserve">In the Galactic Suite, you stay in </w:t>
      </w:r>
      <w:r w:rsidRPr="00F448EA">
        <w:rPr>
          <w:rFonts w:ascii="Times New Roman" w:hAnsi="Times New Roman"/>
          <w:noProof w:val="0"/>
          <w:sz w:val="24"/>
          <w:szCs w:val="24"/>
          <w:lang w:val="en-US"/>
        </w:rPr>
        <w:tab/>
      </w:r>
    </w:p>
    <w:p w:rsidR="00A12CCD" w:rsidRPr="00F448EA" w:rsidRDefault="00A12CCD" w:rsidP="004D6452">
      <w:pPr>
        <w:tabs>
          <w:tab w:val="left" w:pos="-360"/>
          <w:tab w:val="left" w:leader="underscore" w:pos="1008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5.</w:t>
      </w:r>
      <w:r w:rsidRPr="00F448EA">
        <w:rPr>
          <w:rFonts w:ascii="Times New Roman" w:hAnsi="Times New Roman"/>
          <w:noProof w:val="0"/>
          <w:sz w:val="24"/>
          <w:szCs w:val="24"/>
          <w:lang w:val="en-US"/>
        </w:rPr>
        <w:tab/>
        <w:t>During Apollo 14’s lunar mission, Alan Shepard hit two golf balls. They flew “miles and miles”.</w:t>
      </w:r>
    </w:p>
    <w:p w:rsidR="00A12CCD" w:rsidRPr="00F448EA" w:rsidRDefault="00A12CCD" w:rsidP="004D6452">
      <w:pPr>
        <w:tabs>
          <w:tab w:val="left" w:pos="-360"/>
          <w:tab w:val="left" w:leader="underscore" w:pos="1008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ab/>
        <w:t xml:space="preserve">During Apollo 14's lunar mission, Alan Shepard </w:t>
      </w:r>
      <w:r w:rsidRPr="00F448EA">
        <w:rPr>
          <w:rFonts w:ascii="Times New Roman" w:hAnsi="Times New Roman"/>
          <w:noProof w:val="0"/>
          <w:sz w:val="24"/>
          <w:szCs w:val="24"/>
          <w:lang w:val="en-US"/>
        </w:rPr>
        <w:tab/>
      </w:r>
    </w:p>
    <w:p w:rsidR="00A12CCD" w:rsidRPr="00F448EA" w:rsidRDefault="00A12CCD" w:rsidP="004D6452">
      <w:pPr>
        <w:tabs>
          <w:tab w:val="left" w:pos="-360"/>
          <w:tab w:val="left" w:leader="underscore" w:pos="1008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6.</w:t>
      </w:r>
      <w:r w:rsidRPr="00F448EA">
        <w:rPr>
          <w:rFonts w:ascii="Times New Roman" w:hAnsi="Times New Roman"/>
          <w:noProof w:val="0"/>
          <w:sz w:val="24"/>
          <w:szCs w:val="24"/>
          <w:lang w:val="en-US"/>
        </w:rPr>
        <w:tab/>
        <w:t xml:space="preserve">Sharman's mission to the Mir Space Station lasted 8 days. She </w:t>
      </w:r>
      <w:r w:rsidRPr="00F448EA">
        <w:rPr>
          <w:rFonts w:ascii="Times New Roman" w:hAnsi="Times New Roman"/>
          <w:bCs/>
          <w:noProof w:val="0"/>
          <w:sz w:val="24"/>
          <w:szCs w:val="24"/>
          <w:lang w:val="en-US"/>
        </w:rPr>
        <w:t xml:space="preserve">conducted a number of </w:t>
      </w:r>
      <w:r w:rsidRPr="00F448EA">
        <w:rPr>
          <w:rFonts w:ascii="Times New Roman" w:hAnsi="Times New Roman"/>
          <w:noProof w:val="0"/>
          <w:sz w:val="24"/>
          <w:szCs w:val="24"/>
          <w:lang w:val="en-US"/>
        </w:rPr>
        <w:t>experiments during that time.</w:t>
      </w:r>
    </w:p>
    <w:p w:rsidR="00A12CCD" w:rsidRPr="00F448EA" w:rsidRDefault="00A12CCD" w:rsidP="004D6452">
      <w:pPr>
        <w:tabs>
          <w:tab w:val="left" w:pos="-360"/>
          <w:tab w:val="left" w:leader="underscore" w:pos="1008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ab/>
        <w:t>Sharman's mission to the Mir Space Station</w:t>
      </w:r>
      <w:r w:rsidRPr="00F448EA">
        <w:rPr>
          <w:rFonts w:ascii="Times New Roman" w:hAnsi="Times New Roman"/>
          <w:noProof w:val="0"/>
          <w:sz w:val="24"/>
          <w:szCs w:val="24"/>
          <w:lang w:val="en-US"/>
        </w:rPr>
        <w:tab/>
      </w:r>
    </w:p>
    <w:p w:rsidR="00A12CCD" w:rsidRPr="00F448EA" w:rsidRDefault="00A12CCD" w:rsidP="00B83340">
      <w:pPr>
        <w:tabs>
          <w:tab w:val="left" w:pos="-360"/>
          <w:tab w:val="left" w:leader="underscore" w:pos="1008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7.</w:t>
      </w:r>
      <w:r w:rsidRPr="00F448EA">
        <w:rPr>
          <w:rFonts w:ascii="Times New Roman" w:hAnsi="Times New Roman"/>
          <w:noProof w:val="0"/>
          <w:sz w:val="24"/>
          <w:szCs w:val="24"/>
          <w:lang w:val="en-US"/>
        </w:rPr>
        <w:tab/>
        <w:t xml:space="preserve">The speech announced that NASA was developing a reusable launch </w:t>
      </w:r>
      <w:r w:rsidRPr="00F448EA">
        <w:rPr>
          <w:rFonts w:ascii="Times New Roman" w:hAnsi="Times New Roman"/>
          <w:bCs/>
          <w:noProof w:val="0"/>
          <w:sz w:val="24"/>
          <w:szCs w:val="24"/>
          <w:lang w:val="en-US"/>
        </w:rPr>
        <w:t>vehicle - the space</w:t>
      </w:r>
      <w:r w:rsidRPr="00F448EA">
        <w:rPr>
          <w:rFonts w:ascii="Times New Roman" w:hAnsi="Times New Roman"/>
          <w:noProof w:val="0"/>
          <w:sz w:val="24"/>
          <w:szCs w:val="24"/>
          <w:lang w:val="en-US"/>
        </w:rPr>
        <w:t xml:space="preserve"> shuttle. The speech was made by U.S. President Richard Nixon in 1972.</w:t>
      </w:r>
    </w:p>
    <w:p w:rsidR="00A12CCD" w:rsidRPr="00F448EA" w:rsidRDefault="00A12CCD" w:rsidP="00B56520">
      <w:pPr>
        <w:tabs>
          <w:tab w:val="left" w:pos="-360"/>
          <w:tab w:val="left" w:leader="underscore" w:pos="1008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ab/>
        <w:t>The speech</w:t>
      </w:r>
      <w:r w:rsidRPr="00F448EA">
        <w:rPr>
          <w:rFonts w:ascii="Times New Roman" w:hAnsi="Times New Roman"/>
          <w:noProof w:val="0"/>
          <w:sz w:val="24"/>
          <w:szCs w:val="24"/>
          <w:lang w:val="en-US"/>
        </w:rPr>
        <w:tab/>
      </w:r>
    </w:p>
    <w:p w:rsidR="00A12CCD" w:rsidRPr="00F448EA" w:rsidRDefault="00A12CCD" w:rsidP="00B56520">
      <w:pPr>
        <w:tabs>
          <w:tab w:val="left" w:pos="-360"/>
          <w:tab w:val="left" w:leader="underscore" w:pos="1008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8.</w:t>
      </w:r>
      <w:r w:rsidRPr="00F448EA">
        <w:rPr>
          <w:rFonts w:ascii="Times New Roman" w:hAnsi="Times New Roman"/>
          <w:noProof w:val="0"/>
          <w:sz w:val="24"/>
          <w:szCs w:val="24"/>
          <w:lang w:val="en-US"/>
        </w:rPr>
        <w:tab/>
        <w:t>John Glenn became one of the test pilots. Test pilots try out new aircraft.</w:t>
      </w:r>
    </w:p>
    <w:p w:rsidR="00A12CCD" w:rsidRPr="00F448EA" w:rsidRDefault="00A12CCD" w:rsidP="000A33B6">
      <w:pPr>
        <w:tabs>
          <w:tab w:val="left" w:pos="-360"/>
          <w:tab w:val="left" w:leader="underscore" w:pos="10080"/>
        </w:tabs>
        <w:spacing w:after="40" w:line="48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ab/>
        <w:t>Glenn became</w:t>
      </w:r>
      <w:r w:rsidRPr="00F448EA">
        <w:rPr>
          <w:rFonts w:ascii="Times New Roman" w:hAnsi="Times New Roman"/>
          <w:noProof w:val="0"/>
          <w:sz w:val="24"/>
          <w:szCs w:val="24"/>
          <w:lang w:val="en-US"/>
        </w:rPr>
        <w:tab/>
      </w:r>
    </w:p>
    <w:p w:rsidR="00A12CCD" w:rsidRPr="00F448EA" w:rsidRDefault="00A12CCD" w:rsidP="00FD4777">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bCs/>
          <w:noProof w:val="0"/>
          <w:sz w:val="24"/>
          <w:szCs w:val="24"/>
          <w:lang w:val="en-US"/>
        </w:rPr>
        <w:t>C.</w:t>
      </w:r>
      <w:r w:rsidRPr="00F448EA">
        <w:rPr>
          <w:rFonts w:ascii="Times New Roman" w:hAnsi="Times New Roman"/>
          <w:b/>
          <w:bCs/>
          <w:noProof w:val="0"/>
          <w:sz w:val="24"/>
          <w:szCs w:val="24"/>
          <w:lang w:val="en-US"/>
        </w:rPr>
        <w:tab/>
        <w:t>READING</w:t>
      </w:r>
    </w:p>
    <w:p w:rsidR="00A12CCD" w:rsidRPr="00F448EA" w:rsidRDefault="00A12CCD" w:rsidP="00FD4777">
      <w:pPr>
        <w:tabs>
          <w:tab w:val="left" w:pos="-360"/>
        </w:tabs>
        <w:spacing w:after="40" w:line="240" w:lineRule="auto"/>
        <w:ind w:left="-720" w:right="-720"/>
        <w:jc w:val="both"/>
        <w:rPr>
          <w:rFonts w:ascii="Times New Roman" w:hAnsi="Times New Roman"/>
          <w:b/>
          <w:bCs/>
          <w:noProof w:val="0"/>
          <w:sz w:val="24"/>
          <w:szCs w:val="24"/>
          <w:lang w:val="en-US"/>
        </w:rPr>
      </w:pPr>
      <w:r w:rsidRPr="00F448EA">
        <w:rPr>
          <w:rFonts w:ascii="Times New Roman" w:hAnsi="Times New Roman"/>
          <w:b/>
          <w:bCs/>
          <w:noProof w:val="0"/>
          <w:sz w:val="24"/>
          <w:szCs w:val="24"/>
          <w:lang w:val="en-US"/>
        </w:rPr>
        <w:t>I.</w:t>
      </w:r>
      <w:r w:rsidRPr="00F448EA">
        <w:rPr>
          <w:rFonts w:ascii="Times New Roman" w:hAnsi="Times New Roman"/>
          <w:b/>
          <w:bCs/>
          <w:noProof w:val="0"/>
          <w:sz w:val="24"/>
          <w:szCs w:val="24"/>
          <w:lang w:val="en-US"/>
        </w:rPr>
        <w:tab/>
        <w:t>Read the passage and do the tasks that follow.</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i/>
          <w:iCs/>
          <w:noProof w:val="0"/>
          <w:sz w:val="24"/>
          <w:szCs w:val="24"/>
          <w:lang w:val="en-US"/>
        </w:rPr>
        <w:tab/>
        <w:t>Space Tourism</w:t>
      </w:r>
      <w:r w:rsidRPr="00F448EA">
        <w:rPr>
          <w:rFonts w:ascii="Times New Roman" w:hAnsi="Times New Roman"/>
          <w:bCs/>
          <w:noProof w:val="0"/>
          <w:sz w:val="24"/>
          <w:szCs w:val="24"/>
          <w:lang w:val="en-US"/>
        </w:rPr>
        <w:t xml:space="preserve"> means ordinary members of the public buying tickets to travel to space and back. Like any other business, once space tourism gets started it will develop </w:t>
      </w:r>
      <w:r w:rsidRPr="00F448EA">
        <w:rPr>
          <w:rFonts w:ascii="Times New Roman" w:hAnsi="Times New Roman"/>
          <w:noProof w:val="0"/>
          <w:sz w:val="24"/>
          <w:szCs w:val="24"/>
          <w:lang w:val="en-US"/>
        </w:rPr>
        <w:t>progressively. It may go through several phases. Starting with a relatively small-scale and relatively high-priced "pioneering phase", the scale of activity will grow and prices will fall as it develops. Finally, it will become a mass-market business, like aviation today.</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 xml:space="preserve">During the pioneering phase, customers will be relatively few, from hundreds per year to thousands per year; prices will be high, $50,000 and up; and the service will be nearer to "adventure </w:t>
      </w:r>
      <w:r w:rsidRPr="00F448EA">
        <w:rPr>
          <w:rFonts w:ascii="Times New Roman" w:hAnsi="Times New Roman"/>
          <w:bCs/>
          <w:noProof w:val="0"/>
          <w:sz w:val="24"/>
          <w:szCs w:val="24"/>
          <w:lang w:val="en-US"/>
        </w:rPr>
        <w:t xml:space="preserve">travel" </w:t>
      </w:r>
      <w:r w:rsidRPr="00F448EA">
        <w:rPr>
          <w:rFonts w:ascii="Times New Roman" w:hAnsi="Times New Roman"/>
          <w:noProof w:val="0"/>
          <w:sz w:val="24"/>
          <w:szCs w:val="24"/>
          <w:lang w:val="en-US"/>
        </w:rPr>
        <w:t>than to luxury hotel-style.</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The mature phase will see demand growing from thousands of passengers per year to hundreds of thousands per year. Tickets to orbit will cost less and flights will depart from many different airports. Orbital facilities will grow from being just clusters of modules to large structures constructed in orbit for hundreds of guests, permitting a wide range of orbital entertainments.</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 xml:space="preserve">During the mass phase, ticket prices will fall to the equivalent of </w:t>
      </w:r>
      <w:r w:rsidRPr="00F448EA">
        <w:rPr>
          <w:rFonts w:ascii="Times New Roman" w:hAnsi="Times New Roman"/>
          <w:bCs/>
          <w:noProof w:val="0"/>
          <w:sz w:val="24"/>
          <w:szCs w:val="24"/>
          <w:lang w:val="en-US"/>
        </w:rPr>
        <w:t xml:space="preserve">a </w:t>
      </w:r>
      <w:r w:rsidRPr="00F448EA">
        <w:rPr>
          <w:rFonts w:ascii="Times New Roman" w:hAnsi="Times New Roman"/>
          <w:noProof w:val="0"/>
          <w:sz w:val="24"/>
          <w:szCs w:val="24"/>
          <w:lang w:val="en-US"/>
        </w:rPr>
        <w:t>few thousand US dollars, and the number of customers will be from hundreds of thousands to millions of passengers per year. And aviation is still growing fast at today's level of 1 billion passengers per year. So there is no reason to suppose that space travel will ever stop growing. There is certainly no limit to the possible destinations.</w:t>
      </w:r>
    </w:p>
    <w:p w:rsidR="00A12CCD" w:rsidRPr="00F448EA" w:rsidRDefault="00A12CCD" w:rsidP="00FD4777">
      <w:pPr>
        <w:tabs>
          <w:tab w:val="left" w:pos="-360"/>
        </w:tabs>
        <w:spacing w:after="40" w:line="240" w:lineRule="auto"/>
        <w:ind w:left="-720" w:right="-720"/>
        <w:jc w:val="both"/>
        <w:rPr>
          <w:rFonts w:ascii="Times New Roman" w:hAnsi="Times New Roman"/>
          <w:b/>
          <w:i/>
          <w:noProof w:val="0"/>
          <w:sz w:val="24"/>
          <w:szCs w:val="24"/>
          <w:lang w:val="en-US"/>
        </w:rPr>
      </w:pPr>
      <w:r w:rsidRPr="00F448EA">
        <w:rPr>
          <w:rFonts w:ascii="Times New Roman" w:hAnsi="Times New Roman"/>
          <w:b/>
          <w:bCs/>
          <w:i/>
          <w:iCs/>
          <w:noProof w:val="0"/>
          <w:sz w:val="24"/>
          <w:szCs w:val="24"/>
          <w:lang w:val="en-US"/>
        </w:rPr>
        <w:t>Task 1. Read the passage again, and then decide whether the statements are true (T) or false (F).</w:t>
      </w:r>
    </w:p>
    <w:p w:rsidR="00A12CCD" w:rsidRPr="00F448EA" w:rsidRDefault="00A12CCD" w:rsidP="004B324A">
      <w:pPr>
        <w:tabs>
          <w:tab w:val="left" w:pos="-360"/>
          <w:tab w:val="left" w:pos="8640"/>
          <w:tab w:val="left" w:pos="9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sz w:val="24"/>
          <w:szCs w:val="24"/>
          <w:lang w:val="en-US"/>
        </w:rPr>
        <w:tab/>
      </w:r>
      <w:r w:rsidRPr="00F448EA">
        <w:rPr>
          <w:rFonts w:ascii="Times New Roman" w:hAnsi="Times New Roman"/>
          <w:bCs/>
          <w:noProof w:val="0"/>
          <w:sz w:val="24"/>
          <w:szCs w:val="24"/>
          <w:lang w:val="en-US"/>
        </w:rPr>
        <w:tab/>
        <w:t>T</w:t>
      </w:r>
      <w:r w:rsidRPr="00F448EA">
        <w:rPr>
          <w:rFonts w:ascii="Times New Roman" w:hAnsi="Times New Roman"/>
          <w:bCs/>
          <w:noProof w:val="0"/>
          <w:sz w:val="24"/>
          <w:szCs w:val="24"/>
          <w:lang w:val="en-US"/>
        </w:rPr>
        <w:tab/>
        <w:t>F</w:t>
      </w:r>
    </w:p>
    <w:p w:rsidR="00A12CCD" w:rsidRPr="00F448EA" w:rsidRDefault="00A12CCD" w:rsidP="009D3838">
      <w:pPr>
        <w:tabs>
          <w:tab w:val="left" w:pos="-360"/>
          <w:tab w:val="left" w:pos="8640"/>
          <w:tab w:val="left" w:pos="9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1.</w:t>
      </w:r>
      <w:r w:rsidRPr="00F448EA">
        <w:rPr>
          <w:rFonts w:ascii="Times New Roman" w:hAnsi="Times New Roman"/>
          <w:noProof w:val="0"/>
          <w:sz w:val="24"/>
          <w:szCs w:val="24"/>
          <w:lang w:val="en-US"/>
        </w:rPr>
        <w:tab/>
        <w:t>When space tourism develops, the ticket prices will drop.</w:t>
      </w:r>
      <w:r w:rsidRPr="00F448EA">
        <w:rPr>
          <w:rFonts w:ascii="Times New Roman" w:hAnsi="Times New Roman"/>
          <w:noProof w:val="0"/>
          <w:sz w:val="24"/>
          <w:szCs w:val="24"/>
          <w:lang w:val="en-US"/>
        </w:rPr>
        <w:tab/>
      </w:r>
      <w:r w:rsidRPr="00F448EA">
        <w:rPr>
          <w:rFonts w:ascii="Times New Roman" w:hAnsi="Times New Roman"/>
          <w:noProof w:val="0"/>
          <w:sz w:val="28"/>
          <w:szCs w:val="28"/>
          <w:lang w:val="en-US"/>
        </w:rPr>
        <w:sym w:font="Wingdings" w:char="F06F"/>
      </w:r>
      <w:r w:rsidRPr="00F448EA">
        <w:rPr>
          <w:rFonts w:ascii="Times New Roman" w:hAnsi="Times New Roman"/>
          <w:noProof w:val="0"/>
          <w:sz w:val="28"/>
          <w:szCs w:val="28"/>
          <w:lang w:val="en-US"/>
        </w:rPr>
        <w:tab/>
      </w:r>
      <w:r w:rsidRPr="00F448EA">
        <w:rPr>
          <w:rFonts w:ascii="Times New Roman" w:hAnsi="Times New Roman"/>
          <w:noProof w:val="0"/>
          <w:sz w:val="28"/>
          <w:szCs w:val="28"/>
          <w:lang w:val="en-US"/>
        </w:rPr>
        <w:sym w:font="Wingdings" w:char="F06F"/>
      </w:r>
    </w:p>
    <w:p w:rsidR="00A12CCD" w:rsidRPr="00F448EA" w:rsidRDefault="00A12CCD" w:rsidP="009D3838">
      <w:pPr>
        <w:tabs>
          <w:tab w:val="left" w:pos="-360"/>
          <w:tab w:val="left" w:pos="8640"/>
          <w:tab w:val="left" w:pos="9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lastRenderedPageBreak/>
        <w:t>2.</w:t>
      </w:r>
      <w:r w:rsidRPr="00F448EA">
        <w:rPr>
          <w:rFonts w:ascii="Times New Roman" w:hAnsi="Times New Roman"/>
          <w:noProof w:val="0"/>
          <w:sz w:val="24"/>
          <w:szCs w:val="24"/>
          <w:lang w:val="en-US"/>
        </w:rPr>
        <w:tab/>
        <w:t xml:space="preserve">During the pioneering phase, customers have to pay high costs in order </w:t>
      </w:r>
      <w:r w:rsidRPr="00F448EA">
        <w:rPr>
          <w:rFonts w:ascii="Times New Roman" w:hAnsi="Times New Roman"/>
          <w:bCs/>
          <w:noProof w:val="0"/>
          <w:sz w:val="24"/>
          <w:szCs w:val="24"/>
          <w:lang w:val="en-US"/>
        </w:rPr>
        <w:t>to</w:t>
      </w:r>
      <w:r w:rsidRPr="00F448EA">
        <w:rPr>
          <w:rFonts w:ascii="Times New Roman" w:hAnsi="Times New Roman"/>
          <w:noProof w:val="0"/>
          <w:sz w:val="24"/>
          <w:szCs w:val="24"/>
          <w:lang w:val="en-US"/>
        </w:rPr>
        <w:t xml:space="preserve">stay in luxury </w:t>
      </w:r>
      <w:r w:rsidRPr="00F448EA">
        <w:rPr>
          <w:rFonts w:ascii="Times New Roman" w:hAnsi="Times New Roman"/>
          <w:bCs/>
          <w:noProof w:val="0"/>
          <w:sz w:val="24"/>
          <w:szCs w:val="24"/>
          <w:lang w:val="en-US"/>
        </w:rPr>
        <w:tab/>
      </w:r>
      <w:r w:rsidRPr="00F448EA">
        <w:rPr>
          <w:rFonts w:ascii="Times New Roman" w:hAnsi="Times New Roman"/>
          <w:noProof w:val="0"/>
          <w:sz w:val="28"/>
          <w:szCs w:val="28"/>
          <w:lang w:val="en-US"/>
        </w:rPr>
        <w:sym w:font="Wingdings" w:char="F06F"/>
      </w:r>
      <w:r w:rsidRPr="00F448EA">
        <w:rPr>
          <w:rFonts w:ascii="Times New Roman" w:hAnsi="Times New Roman"/>
          <w:noProof w:val="0"/>
          <w:sz w:val="28"/>
          <w:szCs w:val="28"/>
          <w:lang w:val="en-US"/>
        </w:rPr>
        <w:tab/>
      </w:r>
      <w:r w:rsidRPr="00F448EA">
        <w:rPr>
          <w:rFonts w:ascii="Times New Roman" w:hAnsi="Times New Roman"/>
          <w:noProof w:val="0"/>
          <w:sz w:val="28"/>
          <w:szCs w:val="28"/>
          <w:lang w:val="en-US"/>
        </w:rPr>
        <w:sym w:font="Wingdings" w:char="F06F"/>
      </w:r>
    </w:p>
    <w:p w:rsidR="00A12CCD" w:rsidRPr="00F448EA" w:rsidRDefault="00A12CCD" w:rsidP="00CE5D67">
      <w:pPr>
        <w:tabs>
          <w:tab w:val="left" w:pos="-360"/>
          <w:tab w:val="left" w:pos="8640"/>
          <w:tab w:val="left" w:pos="9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hotel-style spaceships.</w:t>
      </w:r>
    </w:p>
    <w:p w:rsidR="00A12CCD" w:rsidRPr="00F448EA" w:rsidRDefault="00A12CCD" w:rsidP="00CE5D67">
      <w:pPr>
        <w:tabs>
          <w:tab w:val="left" w:pos="-360"/>
          <w:tab w:val="left" w:pos="8640"/>
          <w:tab w:val="left" w:pos="9360"/>
        </w:tabs>
        <w:spacing w:after="40" w:line="240" w:lineRule="auto"/>
        <w:ind w:left="-720" w:right="-720"/>
        <w:jc w:val="both"/>
        <w:rPr>
          <w:rFonts w:ascii="Times New Roman" w:hAnsi="Times New Roman"/>
          <w:noProof w:val="0"/>
          <w:sz w:val="28"/>
          <w:szCs w:val="28"/>
          <w:lang w:val="en-US"/>
        </w:rPr>
      </w:pPr>
      <w:r w:rsidRPr="00F448EA">
        <w:rPr>
          <w:rFonts w:ascii="Times New Roman" w:hAnsi="Times New Roman"/>
          <w:noProof w:val="0"/>
          <w:sz w:val="24"/>
          <w:szCs w:val="24"/>
          <w:lang w:val="en-US"/>
        </w:rPr>
        <w:t>3.</w:t>
      </w:r>
      <w:r w:rsidRPr="00F448EA">
        <w:rPr>
          <w:rFonts w:ascii="Times New Roman" w:hAnsi="Times New Roman"/>
          <w:noProof w:val="0"/>
          <w:sz w:val="24"/>
          <w:szCs w:val="24"/>
          <w:lang w:val="en-US"/>
        </w:rPr>
        <w:tab/>
        <w:t xml:space="preserve">During the mature phase, orbital structures made on the Earth will provide </w:t>
      </w:r>
      <w:r w:rsidRPr="00F448EA">
        <w:rPr>
          <w:rFonts w:ascii="Times New Roman" w:hAnsi="Times New Roman"/>
          <w:bCs/>
          <w:noProof w:val="0"/>
          <w:sz w:val="24"/>
          <w:szCs w:val="24"/>
          <w:lang w:val="en-US"/>
        </w:rPr>
        <w:t xml:space="preserve">a </w:t>
      </w:r>
      <w:r w:rsidRPr="00F448EA">
        <w:rPr>
          <w:rFonts w:ascii="Times New Roman" w:hAnsi="Times New Roman"/>
          <w:noProof w:val="0"/>
          <w:sz w:val="24"/>
          <w:szCs w:val="24"/>
          <w:lang w:val="en-US"/>
        </w:rPr>
        <w:t>wide range</w:t>
      </w:r>
      <w:r w:rsidRPr="00F448EA">
        <w:rPr>
          <w:rFonts w:ascii="Times New Roman" w:hAnsi="Times New Roman"/>
          <w:noProof w:val="0"/>
          <w:sz w:val="24"/>
          <w:szCs w:val="24"/>
          <w:lang w:val="en-US"/>
        </w:rPr>
        <w:tab/>
      </w:r>
      <w:r w:rsidRPr="00F448EA">
        <w:rPr>
          <w:rFonts w:ascii="Times New Roman" w:hAnsi="Times New Roman"/>
          <w:noProof w:val="0"/>
          <w:sz w:val="28"/>
          <w:szCs w:val="28"/>
          <w:lang w:val="en-US"/>
        </w:rPr>
        <w:sym w:font="Wingdings" w:char="F06F"/>
      </w:r>
      <w:r w:rsidRPr="00F448EA">
        <w:rPr>
          <w:rFonts w:ascii="Times New Roman" w:hAnsi="Times New Roman"/>
          <w:noProof w:val="0"/>
          <w:sz w:val="28"/>
          <w:szCs w:val="28"/>
          <w:lang w:val="en-US"/>
        </w:rPr>
        <w:tab/>
      </w:r>
      <w:r w:rsidRPr="00F448EA">
        <w:rPr>
          <w:rFonts w:ascii="Times New Roman" w:hAnsi="Times New Roman"/>
          <w:noProof w:val="0"/>
          <w:sz w:val="28"/>
          <w:szCs w:val="28"/>
          <w:lang w:val="en-US"/>
        </w:rPr>
        <w:sym w:font="Wingdings" w:char="F06F"/>
      </w:r>
    </w:p>
    <w:p w:rsidR="00A12CCD" w:rsidRPr="00F448EA" w:rsidRDefault="00A12CCD" w:rsidP="00CE5D67">
      <w:pPr>
        <w:tabs>
          <w:tab w:val="left" w:pos="-360"/>
          <w:tab w:val="left" w:pos="8640"/>
          <w:tab w:val="left" w:pos="9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8"/>
          <w:szCs w:val="28"/>
          <w:lang w:val="en-US"/>
        </w:rPr>
        <w:tab/>
      </w:r>
      <w:r w:rsidRPr="00F448EA">
        <w:rPr>
          <w:rFonts w:ascii="Times New Roman" w:hAnsi="Times New Roman"/>
          <w:noProof w:val="0"/>
          <w:sz w:val="24"/>
          <w:szCs w:val="24"/>
          <w:lang w:val="en-US"/>
        </w:rPr>
        <w:t>of entertainments.</w:t>
      </w:r>
    </w:p>
    <w:p w:rsidR="00A12CCD" w:rsidRPr="00F448EA" w:rsidRDefault="00A12CCD" w:rsidP="00CE5D67">
      <w:pPr>
        <w:tabs>
          <w:tab w:val="left" w:pos="-360"/>
          <w:tab w:val="left" w:pos="8640"/>
          <w:tab w:val="left" w:pos="9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4.</w:t>
      </w:r>
      <w:r w:rsidRPr="00F448EA">
        <w:rPr>
          <w:rFonts w:ascii="Times New Roman" w:hAnsi="Times New Roman"/>
          <w:noProof w:val="0"/>
          <w:sz w:val="24"/>
          <w:szCs w:val="24"/>
          <w:lang w:val="en-US"/>
        </w:rPr>
        <w:tab/>
        <w:t>The more space tourism develops, the less aviation grows.</w:t>
      </w:r>
      <w:r w:rsidRPr="00F448EA">
        <w:rPr>
          <w:rFonts w:ascii="Times New Roman" w:hAnsi="Times New Roman"/>
          <w:noProof w:val="0"/>
          <w:sz w:val="24"/>
          <w:szCs w:val="24"/>
          <w:lang w:val="en-US"/>
        </w:rPr>
        <w:tab/>
      </w:r>
      <w:r w:rsidRPr="00F448EA">
        <w:rPr>
          <w:rFonts w:ascii="Times New Roman" w:hAnsi="Times New Roman"/>
          <w:noProof w:val="0"/>
          <w:sz w:val="28"/>
          <w:szCs w:val="28"/>
          <w:lang w:val="en-US"/>
        </w:rPr>
        <w:sym w:font="Wingdings" w:char="F06F"/>
      </w:r>
      <w:r w:rsidRPr="00F448EA">
        <w:rPr>
          <w:rFonts w:ascii="Times New Roman" w:hAnsi="Times New Roman"/>
          <w:noProof w:val="0"/>
          <w:sz w:val="28"/>
          <w:szCs w:val="28"/>
          <w:lang w:val="en-US"/>
        </w:rPr>
        <w:tab/>
      </w:r>
      <w:r w:rsidRPr="00F448EA">
        <w:rPr>
          <w:rFonts w:ascii="Times New Roman" w:hAnsi="Times New Roman"/>
          <w:noProof w:val="0"/>
          <w:sz w:val="28"/>
          <w:szCs w:val="28"/>
          <w:lang w:val="en-US"/>
        </w:rPr>
        <w:sym w:font="Wingdings" w:char="F06F"/>
      </w:r>
    </w:p>
    <w:p w:rsidR="00A12CCD" w:rsidRPr="00F448EA" w:rsidRDefault="00A12CCD" w:rsidP="00546281">
      <w:pPr>
        <w:tabs>
          <w:tab w:val="left" w:pos="-360"/>
          <w:tab w:val="left" w:pos="8640"/>
          <w:tab w:val="left" w:pos="9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5.</w:t>
      </w:r>
      <w:r w:rsidRPr="00F448EA">
        <w:rPr>
          <w:rFonts w:ascii="Times New Roman" w:hAnsi="Times New Roman"/>
          <w:noProof w:val="0"/>
          <w:sz w:val="24"/>
          <w:szCs w:val="24"/>
          <w:lang w:val="en-US"/>
        </w:rPr>
        <w:tab/>
        <w:t>Maybe some day in the future, space tourism is as popular as aviation.</w:t>
      </w:r>
      <w:r w:rsidRPr="00F448EA">
        <w:rPr>
          <w:rFonts w:ascii="Times New Roman" w:hAnsi="Times New Roman"/>
          <w:noProof w:val="0"/>
          <w:sz w:val="24"/>
          <w:szCs w:val="24"/>
          <w:lang w:val="en-US"/>
        </w:rPr>
        <w:tab/>
      </w:r>
      <w:r w:rsidRPr="00F448EA">
        <w:rPr>
          <w:rFonts w:ascii="Times New Roman" w:hAnsi="Times New Roman"/>
          <w:noProof w:val="0"/>
          <w:sz w:val="28"/>
          <w:szCs w:val="28"/>
          <w:lang w:val="en-US"/>
        </w:rPr>
        <w:sym w:font="Wingdings" w:char="F06F"/>
      </w:r>
      <w:r w:rsidRPr="00F448EA">
        <w:rPr>
          <w:rFonts w:ascii="Times New Roman" w:hAnsi="Times New Roman"/>
          <w:noProof w:val="0"/>
          <w:sz w:val="28"/>
          <w:szCs w:val="28"/>
          <w:lang w:val="en-US"/>
        </w:rPr>
        <w:tab/>
      </w:r>
      <w:r w:rsidRPr="00F448EA">
        <w:rPr>
          <w:rFonts w:ascii="Times New Roman" w:hAnsi="Times New Roman"/>
          <w:noProof w:val="0"/>
          <w:sz w:val="28"/>
          <w:szCs w:val="28"/>
          <w:lang w:val="en-US"/>
        </w:rPr>
        <w:sym w:font="Wingdings" w:char="F06F"/>
      </w:r>
    </w:p>
    <w:p w:rsidR="00A12CCD" w:rsidRPr="00F448EA" w:rsidRDefault="00A12CCD" w:rsidP="00546281">
      <w:pPr>
        <w:tabs>
          <w:tab w:val="left" w:pos="-360"/>
          <w:tab w:val="left" w:pos="8640"/>
          <w:tab w:val="left" w:pos="9360"/>
        </w:tabs>
        <w:spacing w:after="40"/>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6.</w:t>
      </w:r>
      <w:r w:rsidRPr="00F448EA">
        <w:rPr>
          <w:rFonts w:ascii="Times New Roman" w:hAnsi="Times New Roman"/>
          <w:noProof w:val="0"/>
          <w:sz w:val="24"/>
          <w:szCs w:val="24"/>
          <w:lang w:val="en-US"/>
        </w:rPr>
        <w:tab/>
        <w:t>Space travel will send passengers to destinations that know no limit.</w:t>
      </w:r>
      <w:r w:rsidRPr="00F448EA">
        <w:rPr>
          <w:rFonts w:ascii="Times New Roman" w:hAnsi="Times New Roman"/>
          <w:noProof w:val="0"/>
          <w:sz w:val="24"/>
          <w:szCs w:val="24"/>
          <w:lang w:val="en-US"/>
        </w:rPr>
        <w:tab/>
      </w:r>
      <w:r w:rsidRPr="00F448EA">
        <w:rPr>
          <w:rFonts w:ascii="Times New Roman" w:hAnsi="Times New Roman"/>
          <w:noProof w:val="0"/>
          <w:sz w:val="28"/>
          <w:szCs w:val="28"/>
          <w:lang w:val="en-US"/>
        </w:rPr>
        <w:sym w:font="Wingdings" w:char="F06F"/>
      </w:r>
      <w:r w:rsidRPr="00F448EA">
        <w:rPr>
          <w:rFonts w:ascii="Times New Roman" w:hAnsi="Times New Roman"/>
          <w:noProof w:val="0"/>
          <w:sz w:val="28"/>
          <w:szCs w:val="28"/>
          <w:lang w:val="en-US"/>
        </w:rPr>
        <w:tab/>
      </w:r>
      <w:r w:rsidRPr="00F448EA">
        <w:rPr>
          <w:rFonts w:ascii="Times New Roman" w:hAnsi="Times New Roman"/>
          <w:noProof w:val="0"/>
          <w:sz w:val="28"/>
          <w:szCs w:val="28"/>
          <w:lang w:val="en-US"/>
        </w:rPr>
        <w:sym w:font="Wingdings" w:char="F06F"/>
      </w:r>
    </w:p>
    <w:p w:rsidR="00A12CCD" w:rsidRPr="00F448EA" w:rsidRDefault="00A12CCD" w:rsidP="00FD4777">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i/>
          <w:iCs/>
          <w:noProof w:val="0"/>
          <w:sz w:val="24"/>
          <w:szCs w:val="24"/>
          <w:lang w:val="en-US"/>
        </w:rPr>
        <w:t>Task 2. Finds words in the passage to match these definitions.</w:t>
      </w:r>
    </w:p>
    <w:p w:rsidR="00A12CCD" w:rsidRPr="00F448EA" w:rsidRDefault="00A12CCD" w:rsidP="00546281">
      <w:pPr>
        <w:tabs>
          <w:tab w:val="left" w:pos="-360"/>
          <w:tab w:val="left" w:pos="7200"/>
          <w:tab w:val="left" w:leader="underscore" w:pos="864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1.</w:t>
      </w:r>
      <w:r w:rsidRPr="00F448EA">
        <w:rPr>
          <w:rFonts w:ascii="Times New Roman" w:hAnsi="Times New Roman"/>
          <w:noProof w:val="0"/>
          <w:sz w:val="24"/>
          <w:szCs w:val="24"/>
          <w:lang w:val="en-US"/>
        </w:rPr>
        <w:tab/>
        <w:t>gradually (paragraph 1):</w:t>
      </w: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546281">
      <w:pPr>
        <w:tabs>
          <w:tab w:val="left" w:pos="-360"/>
          <w:tab w:val="left" w:pos="7200"/>
          <w:tab w:val="left" w:leader="underscore" w:pos="864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2.</w:t>
      </w:r>
      <w:r w:rsidRPr="00F448EA">
        <w:rPr>
          <w:rFonts w:ascii="Times New Roman" w:hAnsi="Times New Roman"/>
          <w:noProof w:val="0"/>
          <w:sz w:val="24"/>
          <w:szCs w:val="24"/>
          <w:lang w:val="en-US"/>
        </w:rPr>
        <w:tab/>
        <w:t>the flying of aircraft (paragraph 1):</w:t>
      </w: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8559FE">
      <w:pPr>
        <w:tabs>
          <w:tab w:val="left" w:pos="-360"/>
          <w:tab w:val="left" w:pos="7200"/>
          <w:tab w:val="left" w:leader="underscore" w:pos="864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3.</w:t>
      </w:r>
      <w:r w:rsidRPr="00F448EA">
        <w:rPr>
          <w:rFonts w:ascii="Times New Roman" w:hAnsi="Times New Roman"/>
          <w:noProof w:val="0"/>
          <w:sz w:val="24"/>
          <w:szCs w:val="24"/>
          <w:lang w:val="en-US"/>
        </w:rPr>
        <w:tab/>
        <w:t>a unit that forms part of something bigger (paragraph 3):</w:t>
      </w: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8559FE">
      <w:pPr>
        <w:tabs>
          <w:tab w:val="left" w:pos="-360"/>
          <w:tab w:val="left" w:pos="7200"/>
          <w:tab w:val="left" w:leader="underscore" w:pos="8640"/>
        </w:tabs>
        <w:spacing w:after="40" w:line="36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4.</w:t>
      </w:r>
      <w:r w:rsidRPr="00F448EA">
        <w:rPr>
          <w:rFonts w:ascii="Times New Roman" w:hAnsi="Times New Roman"/>
          <w:noProof w:val="0"/>
          <w:sz w:val="24"/>
          <w:szCs w:val="24"/>
          <w:lang w:val="en-US"/>
        </w:rPr>
        <w:tab/>
        <w:t>the path taken by a spacecraft going round a planet (paragraph 3):</w:t>
      </w: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FD4777">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noProof w:val="0"/>
          <w:sz w:val="24"/>
          <w:szCs w:val="24"/>
          <w:lang w:val="en-US"/>
        </w:rPr>
        <w:t>II.</w:t>
      </w:r>
      <w:r w:rsidRPr="00F448EA">
        <w:rPr>
          <w:rFonts w:ascii="Times New Roman" w:hAnsi="Times New Roman"/>
          <w:b/>
          <w:noProof w:val="0"/>
          <w:sz w:val="24"/>
          <w:szCs w:val="24"/>
          <w:lang w:val="en-US"/>
        </w:rPr>
        <w:tab/>
        <w:t>Read the text, and answer the questions.</w:t>
      </w:r>
    </w:p>
    <w:p w:rsidR="00A12CCD" w:rsidRPr="00F448EA" w:rsidRDefault="00A12CCD" w:rsidP="008559FE">
      <w:pPr>
        <w:tabs>
          <w:tab w:val="left" w:pos="-360"/>
        </w:tabs>
        <w:spacing w:after="40" w:line="240" w:lineRule="auto"/>
        <w:ind w:left="-720" w:right="-720"/>
        <w:jc w:val="center"/>
        <w:rPr>
          <w:rFonts w:ascii="Times New Roman" w:hAnsi="Times New Roman"/>
          <w:b/>
          <w:noProof w:val="0"/>
          <w:sz w:val="26"/>
          <w:szCs w:val="26"/>
          <w:lang w:val="en-US"/>
        </w:rPr>
      </w:pPr>
      <w:r w:rsidRPr="00F448EA">
        <w:rPr>
          <w:rFonts w:ascii="Times New Roman" w:hAnsi="Times New Roman"/>
          <w:b/>
          <w:bCs/>
          <w:noProof w:val="0"/>
          <w:sz w:val="26"/>
          <w:szCs w:val="26"/>
          <w:lang w:val="en-US"/>
        </w:rPr>
        <w:t>First Vietnamese-American Astronaut</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 xml:space="preserve">Born in Saigon and raised in Paris, Trinh Huu Chau (later Eugene </w:t>
      </w:r>
      <w:r w:rsidRPr="00F448EA">
        <w:rPr>
          <w:rFonts w:ascii="Times New Roman" w:hAnsi="Times New Roman"/>
          <w:bCs/>
          <w:noProof w:val="0"/>
          <w:sz w:val="24"/>
          <w:szCs w:val="24"/>
          <w:lang w:val="en-US"/>
        </w:rPr>
        <w:t xml:space="preserve">H. Trinh) moved to </w:t>
      </w:r>
      <w:r w:rsidRPr="00F448EA">
        <w:rPr>
          <w:rFonts w:ascii="Times New Roman" w:hAnsi="Times New Roman"/>
          <w:noProof w:val="0"/>
          <w:sz w:val="24"/>
          <w:szCs w:val="24"/>
          <w:lang w:val="en-US"/>
        </w:rPr>
        <w:t>France with his family in 1952 when he was only two.</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sz w:val="24"/>
          <w:szCs w:val="24"/>
          <w:lang w:val="en-US"/>
        </w:rPr>
        <w:tab/>
        <w:t>In his teenager years,</w:t>
      </w:r>
      <w:r w:rsidRPr="00F448EA">
        <w:rPr>
          <w:rFonts w:ascii="Times New Roman" w:hAnsi="Times New Roman"/>
          <w:noProof w:val="0"/>
          <w:sz w:val="24"/>
          <w:szCs w:val="24"/>
          <w:lang w:val="en-US"/>
        </w:rPr>
        <w:t xml:space="preserve">Dr. Trinh attended Lycee Michelet in Paris. There, he focused on maths and science, because like many teens at that time, he wanted to become a pilot. Dr. Trinh left Paris for New York to attend Columbia University in 1968. Upon finishing his Bachelor of Science degree in 1972, he pursued his Master degree in 1974, and </w:t>
      </w:r>
      <w:r w:rsidRPr="00F448EA">
        <w:rPr>
          <w:rFonts w:ascii="Times New Roman" w:hAnsi="Times New Roman"/>
          <w:bCs/>
          <w:noProof w:val="0"/>
          <w:sz w:val="24"/>
          <w:szCs w:val="24"/>
          <w:lang w:val="en-US"/>
        </w:rPr>
        <w:t xml:space="preserve">Doctorate </w:t>
      </w:r>
      <w:r w:rsidRPr="00F448EA">
        <w:rPr>
          <w:rFonts w:ascii="Times New Roman" w:hAnsi="Times New Roman"/>
          <w:noProof w:val="0"/>
          <w:sz w:val="24"/>
          <w:szCs w:val="24"/>
          <w:lang w:val="en-US"/>
        </w:rPr>
        <w:t>in 1977 from Yale University.</w:t>
      </w:r>
    </w:p>
    <w:p w:rsidR="00A12CCD" w:rsidRPr="00F448EA" w:rsidRDefault="00A9099C" w:rsidP="00FD4777">
      <w:pPr>
        <w:tabs>
          <w:tab w:val="left" w:pos="-360"/>
        </w:tabs>
        <w:spacing w:after="40" w:line="240" w:lineRule="auto"/>
        <w:ind w:left="-720" w:right="-720"/>
        <w:jc w:val="both"/>
        <w:rPr>
          <w:rFonts w:ascii="Times New Roman" w:hAnsi="Times New Roman"/>
          <w:noProof w:val="0"/>
          <w:sz w:val="24"/>
          <w:szCs w:val="24"/>
          <w:lang w:val="en-US"/>
        </w:rPr>
      </w:pPr>
      <w:r>
        <w:rPr>
          <w:lang w:val="en-US"/>
        </w:rPr>
        <w:pict>
          <v:shape id="Picture 713" o:spid="_x0000_s1123" type="#_x0000_t75" alt="Hình ảnh có liên quan" style="position:absolute;left:0;text-align:left;margin-left:373.2pt;margin-top:.8pt;width:130.05pt;height:92pt;z-index:92;visibility:visible">
            <v:imagedata r:id="rId56" o:title=""/>
            <w10:wrap type="square"/>
          </v:shape>
        </w:pict>
      </w:r>
      <w:r w:rsidR="00A12CCD" w:rsidRPr="00F448EA">
        <w:rPr>
          <w:rFonts w:ascii="Times New Roman" w:hAnsi="Times New Roman"/>
          <w:noProof w:val="0"/>
          <w:sz w:val="24"/>
          <w:szCs w:val="24"/>
          <w:lang w:val="en-US"/>
        </w:rPr>
        <w:tab/>
        <w:t xml:space="preserve">He spent 20 years at California Institute of Technology as a physicist carrying out research primarily in the fields of Fluid Physics and Applied Acoustics. By 1999, he worked as a Senior Executive, and focused on various science projects for NASA. Over the years, he has worked on a dozen of space-based flight investigations and the Space Shuttle, and ultimately flew aboard the Shuttle Columbia in 1992. Dr. Eugene H. Trinh never expected that he would make history as the first Vietnamese-American physicist to fly aboard NASA Space Shuttle Columbia mission </w:t>
      </w:r>
      <w:r w:rsidR="00A12CCD" w:rsidRPr="00F448EA">
        <w:rPr>
          <w:rFonts w:ascii="Times New Roman" w:hAnsi="Times New Roman"/>
          <w:bCs/>
          <w:noProof w:val="0"/>
          <w:sz w:val="24"/>
          <w:szCs w:val="24"/>
          <w:lang w:val="en-US"/>
        </w:rPr>
        <w:t xml:space="preserve">STS-50 </w:t>
      </w:r>
      <w:r w:rsidR="00A12CCD" w:rsidRPr="00F448EA">
        <w:rPr>
          <w:rFonts w:ascii="Times New Roman" w:hAnsi="Times New Roman"/>
          <w:noProof w:val="0"/>
          <w:sz w:val="24"/>
          <w:szCs w:val="24"/>
          <w:lang w:val="en-US"/>
        </w:rPr>
        <w:t>in 1992.</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“The sight and sounds of the space shuttle always brings back a rush of great memories of good friends, and the excitement of the past youth,” said Dr. Trinh.</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1.</w:t>
      </w:r>
      <w:r w:rsidRPr="00F448EA">
        <w:rPr>
          <w:rFonts w:ascii="Times New Roman" w:hAnsi="Times New Roman"/>
          <w:noProof w:val="0"/>
          <w:sz w:val="24"/>
          <w:szCs w:val="24"/>
          <w:lang w:val="en-US"/>
        </w:rPr>
        <w:tab/>
        <w:t>When and where was Dr. Eugene H. Trinh born?</w:t>
      </w:r>
    </w:p>
    <w:p w:rsidR="00A12CCD" w:rsidRPr="00F448EA" w:rsidRDefault="00A12CCD" w:rsidP="00616670">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616670">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2.</w:t>
      </w:r>
      <w:r w:rsidRPr="00F448EA">
        <w:rPr>
          <w:rFonts w:ascii="Times New Roman" w:hAnsi="Times New Roman"/>
          <w:noProof w:val="0"/>
          <w:sz w:val="24"/>
          <w:szCs w:val="24"/>
          <w:lang w:val="en-US"/>
        </w:rPr>
        <w:tab/>
        <w:t>What was his childhood dream?</w:t>
      </w:r>
    </w:p>
    <w:p w:rsidR="00A12CCD" w:rsidRPr="00F448EA" w:rsidRDefault="00A12CCD" w:rsidP="00616670">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616670">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3.</w:t>
      </w:r>
      <w:r w:rsidRPr="00F448EA">
        <w:rPr>
          <w:rFonts w:ascii="Times New Roman" w:hAnsi="Times New Roman"/>
          <w:noProof w:val="0"/>
          <w:sz w:val="24"/>
          <w:szCs w:val="24"/>
          <w:lang w:val="en-US"/>
        </w:rPr>
        <w:tab/>
        <w:t>What did he do at California Institute of Technology?</w:t>
      </w:r>
    </w:p>
    <w:p w:rsidR="00A12CCD" w:rsidRPr="00F448EA" w:rsidRDefault="00A12CCD" w:rsidP="00616670">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616670">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616670">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4.</w:t>
      </w:r>
      <w:r w:rsidRPr="00F448EA">
        <w:rPr>
          <w:rFonts w:ascii="Times New Roman" w:hAnsi="Times New Roman"/>
          <w:noProof w:val="0"/>
          <w:sz w:val="24"/>
          <w:szCs w:val="24"/>
          <w:lang w:val="en-US"/>
        </w:rPr>
        <w:tab/>
        <w:t>What was his job in NASA?</w:t>
      </w:r>
    </w:p>
    <w:p w:rsidR="00A12CCD" w:rsidRPr="00F448EA" w:rsidRDefault="00A12CCD" w:rsidP="00445146">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445146">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445146">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5.</w:t>
      </w:r>
      <w:r w:rsidRPr="00F448EA">
        <w:rPr>
          <w:rFonts w:ascii="Times New Roman" w:hAnsi="Times New Roman"/>
          <w:noProof w:val="0"/>
          <w:sz w:val="24"/>
          <w:szCs w:val="24"/>
          <w:lang w:val="en-US"/>
        </w:rPr>
        <w:tab/>
        <w:t>When did he become the first Vietnamese-American astronaut?</w:t>
      </w:r>
    </w:p>
    <w:p w:rsidR="00A12CCD" w:rsidRPr="00F448EA" w:rsidRDefault="00A12CCD" w:rsidP="00445146">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445146">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445146">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6.</w:t>
      </w:r>
      <w:r w:rsidRPr="00F448EA">
        <w:rPr>
          <w:rFonts w:ascii="Times New Roman" w:hAnsi="Times New Roman"/>
          <w:noProof w:val="0"/>
          <w:sz w:val="24"/>
          <w:szCs w:val="24"/>
          <w:lang w:val="en-US"/>
        </w:rPr>
        <w:tab/>
        <w:t>What was the meaning of the sight and sounds of the space shuttle to him?</w:t>
      </w:r>
    </w:p>
    <w:p w:rsidR="00A12CCD" w:rsidRPr="00F448EA" w:rsidRDefault="00A12CCD" w:rsidP="00445146">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445146">
      <w:pPr>
        <w:tabs>
          <w:tab w:val="left" w:pos="-360"/>
          <w:tab w:val="left" w:leader="underscore" w:pos="10080"/>
        </w:tabs>
        <w:spacing w:after="40" w:line="36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FD4777">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bCs/>
          <w:noProof w:val="0"/>
          <w:sz w:val="24"/>
          <w:szCs w:val="24"/>
          <w:lang w:val="en-US"/>
        </w:rPr>
        <w:lastRenderedPageBreak/>
        <w:t>III.</w:t>
      </w:r>
      <w:r w:rsidRPr="00F448EA">
        <w:rPr>
          <w:rFonts w:ascii="Times New Roman" w:hAnsi="Times New Roman"/>
          <w:b/>
          <w:bCs/>
          <w:noProof w:val="0"/>
          <w:sz w:val="24"/>
          <w:szCs w:val="24"/>
          <w:lang w:val="en-US"/>
        </w:rPr>
        <w:tab/>
        <w:t>Read the passage and do the tasks that follow.</w:t>
      </w:r>
    </w:p>
    <w:p w:rsidR="00A12CCD" w:rsidRPr="00F448EA" w:rsidRDefault="00A12CCD" w:rsidP="003A6366">
      <w:pPr>
        <w:tabs>
          <w:tab w:val="left" w:pos="-360"/>
        </w:tabs>
        <w:spacing w:after="40" w:line="240" w:lineRule="auto"/>
        <w:ind w:left="-720" w:right="-720"/>
        <w:jc w:val="center"/>
        <w:rPr>
          <w:rFonts w:ascii="Times New Roman" w:hAnsi="Times New Roman"/>
          <w:b/>
          <w:noProof w:val="0"/>
          <w:sz w:val="26"/>
          <w:szCs w:val="26"/>
          <w:lang w:val="en-US"/>
        </w:rPr>
      </w:pPr>
      <w:r w:rsidRPr="00F448EA">
        <w:rPr>
          <w:rFonts w:ascii="Times New Roman" w:hAnsi="Times New Roman"/>
          <w:b/>
          <w:bCs/>
          <w:noProof w:val="0"/>
          <w:sz w:val="26"/>
          <w:szCs w:val="26"/>
          <w:lang w:val="en-US"/>
        </w:rPr>
        <w:t>Space Exploration</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 xml:space="preserve">For centuries, people dreamed about leaving the Earth and travelling </w:t>
      </w:r>
      <w:r w:rsidRPr="00F448EA">
        <w:rPr>
          <w:rFonts w:ascii="Times New Roman" w:hAnsi="Times New Roman"/>
          <w:bCs/>
          <w:noProof w:val="0"/>
          <w:sz w:val="24"/>
          <w:szCs w:val="24"/>
          <w:lang w:val="en-US"/>
        </w:rPr>
        <w:t>to other worlds. T</w:t>
      </w:r>
      <w:r w:rsidRPr="00F448EA">
        <w:rPr>
          <w:rFonts w:ascii="Times New Roman" w:hAnsi="Times New Roman"/>
          <w:noProof w:val="0"/>
          <w:sz w:val="24"/>
          <w:szCs w:val="24"/>
          <w:lang w:val="en-US"/>
        </w:rPr>
        <w:t xml:space="preserve">hen, in 1957, the Soviet Union, now Russia, made the </w:t>
      </w:r>
      <w:r w:rsidRPr="00F448EA">
        <w:rPr>
          <w:rFonts w:ascii="Times New Roman" w:hAnsi="Times New Roman"/>
          <w:bCs/>
          <w:noProof w:val="0"/>
          <w:sz w:val="24"/>
          <w:szCs w:val="24"/>
          <w:lang w:val="en-US"/>
        </w:rPr>
        <w:t xml:space="preserve">first </w:t>
      </w:r>
      <w:r w:rsidRPr="00F448EA">
        <w:rPr>
          <w:rFonts w:ascii="Times New Roman" w:hAnsi="Times New Roman"/>
          <w:noProof w:val="0"/>
          <w:sz w:val="24"/>
          <w:szCs w:val="24"/>
          <w:lang w:val="en-US"/>
        </w:rPr>
        <w:t xml:space="preserve">small </w:t>
      </w:r>
      <w:r w:rsidRPr="00F448EA">
        <w:rPr>
          <w:rFonts w:ascii="Times New Roman" w:hAnsi="Times New Roman"/>
          <w:bCs/>
          <w:noProof w:val="0"/>
          <w:sz w:val="24"/>
          <w:szCs w:val="24"/>
          <w:lang w:val="en-US"/>
        </w:rPr>
        <w:t xml:space="preserve">step into space by </w:t>
      </w:r>
      <w:r w:rsidRPr="00F448EA">
        <w:rPr>
          <w:rFonts w:ascii="Times New Roman" w:hAnsi="Times New Roman"/>
          <w:noProof w:val="0"/>
          <w:sz w:val="24"/>
          <w:szCs w:val="24"/>
          <w:lang w:val="en-US"/>
        </w:rPr>
        <w:t>punching a small satellite, called Sputnik. The Space Age began.</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 xml:space="preserve">Early space activities were dominated by the United States </w:t>
      </w:r>
      <w:r w:rsidRPr="00F448EA">
        <w:rPr>
          <w:rFonts w:ascii="Times New Roman" w:hAnsi="Times New Roman"/>
          <w:bCs/>
          <w:noProof w:val="0"/>
          <w:sz w:val="24"/>
          <w:szCs w:val="24"/>
          <w:lang w:val="en-US"/>
        </w:rPr>
        <w:t>and the Soviet Union. However</w:t>
      </w:r>
      <w:r w:rsidRPr="00F448EA">
        <w:rPr>
          <w:rFonts w:ascii="Times New Roman" w:hAnsi="Times New Roman"/>
          <w:noProof w:val="0"/>
          <w:sz w:val="24"/>
          <w:szCs w:val="24"/>
          <w:lang w:val="en-US"/>
        </w:rPr>
        <w:t xml:space="preserve">, as time went by, Europe and Japan also learned how to build </w:t>
      </w:r>
      <w:r w:rsidRPr="00F448EA">
        <w:rPr>
          <w:rFonts w:ascii="Times New Roman" w:hAnsi="Times New Roman"/>
          <w:bCs/>
          <w:noProof w:val="0"/>
          <w:sz w:val="24"/>
          <w:szCs w:val="24"/>
          <w:lang w:val="en-US"/>
        </w:rPr>
        <w:t>their own satellites</w:t>
      </w:r>
      <w:r w:rsidRPr="00F448EA">
        <w:rPr>
          <w:rFonts w:ascii="Times New Roman" w:hAnsi="Times New Roman"/>
          <w:noProof w:val="0"/>
          <w:sz w:val="24"/>
          <w:szCs w:val="24"/>
          <w:lang w:val="en-US"/>
        </w:rPr>
        <w:t xml:space="preserve">and rockets. Today, </w:t>
      </w:r>
      <w:r w:rsidRPr="00F448EA">
        <w:rPr>
          <w:rFonts w:ascii="Times New Roman" w:hAnsi="Times New Roman"/>
          <w:noProof w:val="0"/>
          <w:sz w:val="24"/>
          <w:szCs w:val="24"/>
          <w:lang w:val="en-US" w:eastAsia="vi-VN"/>
        </w:rPr>
        <w:t xml:space="preserve">countries </w:t>
      </w:r>
      <w:r w:rsidRPr="00F448EA">
        <w:rPr>
          <w:rFonts w:ascii="Times New Roman" w:hAnsi="Times New Roman"/>
          <w:noProof w:val="0"/>
          <w:sz w:val="24"/>
          <w:szCs w:val="24"/>
          <w:lang w:val="en-US"/>
        </w:rPr>
        <w:t>such as China, India, South Korea, Israel and Brazil are developing their own space industries.</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During the last 50 years, unmanned probes have been sent towards all of the planets in the solar system, as well as many satellites, asteroids and comets while space buggies have driven over the surfaces of the moon and Mars. The sun has also been explored in great detail by a fleet of spacecraft.</w:t>
      </w:r>
    </w:p>
    <w:p w:rsidR="00A12CCD" w:rsidRPr="00F448EA" w:rsidRDefault="00A9099C" w:rsidP="00FD4777">
      <w:pPr>
        <w:tabs>
          <w:tab w:val="left" w:pos="-360"/>
        </w:tabs>
        <w:spacing w:after="40" w:line="240" w:lineRule="auto"/>
        <w:ind w:left="-720" w:right="-720"/>
        <w:jc w:val="both"/>
        <w:rPr>
          <w:rFonts w:ascii="Times New Roman" w:hAnsi="Times New Roman"/>
          <w:noProof w:val="0"/>
          <w:sz w:val="24"/>
          <w:szCs w:val="24"/>
          <w:lang w:val="en-US"/>
        </w:rPr>
      </w:pPr>
      <w:r>
        <w:rPr>
          <w:lang w:val="en-US"/>
        </w:rPr>
        <w:pict>
          <v:shape id="Picture 722" o:spid="_x0000_s1124" type="#_x0000_t75" alt="Kết quả hình ảnh cho iss" style="position:absolute;left:0;text-align:left;margin-left:358.7pt;margin-top:.25pt;width:143.2pt;height:95.15pt;z-index:93;visibility:visible">
            <v:imagedata r:id="rId57" o:title=""/>
            <w10:wrap type="square"/>
          </v:shape>
        </w:pict>
      </w:r>
      <w:r w:rsidR="00A12CCD" w:rsidRPr="00F448EA">
        <w:rPr>
          <w:rFonts w:ascii="Times New Roman" w:hAnsi="Times New Roman"/>
          <w:noProof w:val="0"/>
          <w:sz w:val="24"/>
          <w:szCs w:val="24"/>
          <w:lang w:val="en-US"/>
        </w:rPr>
        <w:tab/>
        <w:t>Many space observatories, such as the Hubble Space Telescope, have been launched to look at the distant universe. They have sent back some amazing pictures taken in visible light. But they can also observe stars and galaxies at wavelengths that are invisible to human eyes - radio, infrared, ultraviolet, X-rays and gamma rays. The flood of discoveries has changed the way we look at the universe.</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More than 500 people have also flown in space since Yuri Gagarin paved the way in 1961. 20 people have travelled to the moon and 12 of them have walked on the moon. Space stations have been built, and astronauts have learned to live and work in space for many months, or even years.</w:t>
      </w:r>
    </w:p>
    <w:p w:rsidR="00A12CCD" w:rsidRPr="00F448EA" w:rsidRDefault="00A12CCD" w:rsidP="00FD4777">
      <w:pPr>
        <w:tabs>
          <w:tab w:val="left" w:pos="-360"/>
        </w:tabs>
        <w:spacing w:after="40" w:line="240" w:lineRule="auto"/>
        <w:ind w:left="-720" w:right="-720"/>
        <w:jc w:val="both"/>
        <w:rPr>
          <w:rFonts w:ascii="Times New Roman" w:hAnsi="Times New Roman"/>
          <w:b/>
          <w:bCs/>
          <w:i/>
          <w:iCs/>
          <w:noProof w:val="0"/>
          <w:sz w:val="24"/>
          <w:szCs w:val="24"/>
          <w:lang w:val="en-US"/>
        </w:rPr>
      </w:pPr>
      <w:r w:rsidRPr="00F448EA">
        <w:rPr>
          <w:rFonts w:ascii="Times New Roman" w:hAnsi="Times New Roman"/>
          <w:b/>
          <w:bCs/>
          <w:i/>
          <w:iCs/>
          <w:noProof w:val="0"/>
          <w:sz w:val="24"/>
          <w:szCs w:val="24"/>
          <w:lang w:val="en-US"/>
        </w:rPr>
        <w:t>Task 1. Read the statements and decide whether they are true (T), or false (F), or not given (NG).</w:t>
      </w:r>
    </w:p>
    <w:p w:rsidR="00A12CCD" w:rsidRPr="00F448EA" w:rsidRDefault="00A12CCD" w:rsidP="007F0B83">
      <w:pPr>
        <w:tabs>
          <w:tab w:val="left" w:pos="-360"/>
          <w:tab w:val="left" w:pos="7920"/>
          <w:tab w:val="left" w:pos="8640"/>
          <w:tab w:val="left" w:pos="9360"/>
        </w:tabs>
        <w:spacing w:after="40" w:line="240" w:lineRule="auto"/>
        <w:ind w:left="-720" w:right="-720"/>
        <w:jc w:val="both"/>
        <w:rPr>
          <w:rFonts w:ascii="Times New Roman" w:hAnsi="Times New Roman"/>
          <w:b/>
          <w:bCs/>
          <w:iCs/>
          <w:noProof w:val="0"/>
          <w:sz w:val="24"/>
          <w:szCs w:val="24"/>
          <w:lang w:val="en-US"/>
        </w:rPr>
      </w:pPr>
      <w:r w:rsidRPr="00F448EA">
        <w:rPr>
          <w:rFonts w:ascii="Times New Roman" w:hAnsi="Times New Roman"/>
          <w:b/>
          <w:bCs/>
          <w:i/>
          <w:iCs/>
          <w:noProof w:val="0"/>
          <w:sz w:val="24"/>
          <w:szCs w:val="24"/>
          <w:lang w:val="en-US"/>
        </w:rPr>
        <w:tab/>
      </w:r>
      <w:r w:rsidRPr="00F448EA">
        <w:rPr>
          <w:rFonts w:ascii="Times New Roman" w:hAnsi="Times New Roman"/>
          <w:b/>
          <w:bCs/>
          <w:i/>
          <w:iCs/>
          <w:noProof w:val="0"/>
          <w:sz w:val="24"/>
          <w:szCs w:val="24"/>
          <w:lang w:val="en-US"/>
        </w:rPr>
        <w:tab/>
      </w:r>
      <w:r w:rsidRPr="00F448EA">
        <w:rPr>
          <w:rFonts w:ascii="Times New Roman" w:hAnsi="Times New Roman"/>
          <w:b/>
          <w:bCs/>
          <w:iCs/>
          <w:noProof w:val="0"/>
          <w:sz w:val="24"/>
          <w:szCs w:val="24"/>
          <w:lang w:val="en-US"/>
        </w:rPr>
        <w:t>T</w:t>
      </w:r>
      <w:r w:rsidRPr="00F448EA">
        <w:rPr>
          <w:rFonts w:ascii="Times New Roman" w:hAnsi="Times New Roman"/>
          <w:b/>
          <w:bCs/>
          <w:iCs/>
          <w:noProof w:val="0"/>
          <w:sz w:val="24"/>
          <w:szCs w:val="24"/>
          <w:lang w:val="en-US"/>
        </w:rPr>
        <w:tab/>
        <w:t>F</w:t>
      </w:r>
      <w:r w:rsidRPr="00F448EA">
        <w:rPr>
          <w:rFonts w:ascii="Times New Roman" w:hAnsi="Times New Roman"/>
          <w:b/>
          <w:bCs/>
          <w:iCs/>
          <w:noProof w:val="0"/>
          <w:sz w:val="24"/>
          <w:szCs w:val="24"/>
          <w:lang w:val="en-US"/>
        </w:rPr>
        <w:tab/>
        <w:t>NG</w:t>
      </w:r>
    </w:p>
    <w:p w:rsidR="00A12CCD" w:rsidRPr="00F448EA" w:rsidRDefault="00A12CCD" w:rsidP="007F0B83">
      <w:pPr>
        <w:tabs>
          <w:tab w:val="left" w:pos="-360"/>
          <w:tab w:val="left" w:pos="7920"/>
          <w:tab w:val="left" w:pos="8640"/>
          <w:tab w:val="left" w:pos="9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iCs/>
          <w:noProof w:val="0"/>
          <w:sz w:val="24"/>
          <w:szCs w:val="24"/>
          <w:lang w:val="en-US"/>
        </w:rPr>
        <w:t>1.</w:t>
      </w:r>
      <w:r w:rsidRPr="00F448EA">
        <w:rPr>
          <w:rFonts w:ascii="Times New Roman" w:hAnsi="Times New Roman"/>
          <w:bCs/>
          <w:iCs/>
          <w:noProof w:val="0"/>
          <w:sz w:val="24"/>
          <w:szCs w:val="24"/>
          <w:lang w:val="en-US"/>
        </w:rPr>
        <w:tab/>
      </w:r>
      <w:r w:rsidRPr="00F448EA">
        <w:rPr>
          <w:rFonts w:ascii="Times New Roman" w:hAnsi="Times New Roman"/>
          <w:noProof w:val="0"/>
          <w:sz w:val="24"/>
          <w:szCs w:val="24"/>
          <w:lang w:val="en-US"/>
        </w:rPr>
        <w:t>There was a race in space exploration between the United States and the Soviet</w:t>
      </w:r>
      <w:r w:rsidRPr="00F448EA">
        <w:rPr>
          <w:rFonts w:ascii="Times New Roman" w:hAnsi="Times New Roman"/>
          <w:noProof w:val="0"/>
          <w:sz w:val="24"/>
          <w:szCs w:val="24"/>
          <w:lang w:val="en-US"/>
        </w:rPr>
        <w:tab/>
      </w:r>
      <w:r w:rsidRPr="00F448EA">
        <w:rPr>
          <w:rFonts w:ascii="Times New Roman" w:hAnsi="Times New Roman"/>
          <w:noProof w:val="0"/>
          <w:sz w:val="28"/>
          <w:szCs w:val="28"/>
          <w:lang w:val="en-US"/>
        </w:rPr>
        <w:sym w:font="Wingdings" w:char="F06F"/>
      </w:r>
      <w:r w:rsidRPr="00F448EA">
        <w:rPr>
          <w:rFonts w:ascii="Times New Roman" w:hAnsi="Times New Roman"/>
          <w:noProof w:val="0"/>
          <w:sz w:val="28"/>
          <w:szCs w:val="24"/>
          <w:lang w:val="en-US"/>
        </w:rPr>
        <w:tab/>
      </w:r>
      <w:r w:rsidRPr="00F448EA">
        <w:rPr>
          <w:rFonts w:ascii="Times New Roman" w:hAnsi="Times New Roman"/>
          <w:noProof w:val="0"/>
          <w:sz w:val="28"/>
          <w:szCs w:val="28"/>
          <w:lang w:val="en-US"/>
        </w:rPr>
        <w:sym w:font="Wingdings" w:char="F06F"/>
      </w:r>
      <w:r w:rsidRPr="00F448EA">
        <w:rPr>
          <w:rFonts w:ascii="Times New Roman" w:hAnsi="Times New Roman"/>
          <w:noProof w:val="0"/>
          <w:sz w:val="28"/>
          <w:szCs w:val="24"/>
          <w:lang w:val="en-US"/>
        </w:rPr>
        <w:tab/>
      </w:r>
      <w:r w:rsidRPr="00F448EA">
        <w:rPr>
          <w:rFonts w:ascii="Times New Roman" w:hAnsi="Times New Roman"/>
          <w:noProof w:val="0"/>
          <w:sz w:val="28"/>
          <w:szCs w:val="28"/>
          <w:lang w:val="en-US"/>
        </w:rPr>
        <w:sym w:font="Wingdings" w:char="F06F"/>
      </w:r>
    </w:p>
    <w:p w:rsidR="00A12CCD" w:rsidRPr="00F448EA" w:rsidRDefault="00A12CCD" w:rsidP="00CB54A4">
      <w:pPr>
        <w:tabs>
          <w:tab w:val="left" w:pos="-360"/>
          <w:tab w:val="left" w:pos="7920"/>
          <w:tab w:val="left" w:pos="8640"/>
          <w:tab w:val="left" w:pos="9360"/>
        </w:tabs>
        <w:spacing w:after="40" w:line="240" w:lineRule="auto"/>
        <w:ind w:left="-720" w:right="-720"/>
        <w:jc w:val="both"/>
        <w:rPr>
          <w:rFonts w:ascii="Times New Roman" w:hAnsi="Times New Roman"/>
          <w:b/>
          <w:bCs/>
          <w:iCs/>
          <w:noProof w:val="0"/>
          <w:sz w:val="24"/>
          <w:szCs w:val="24"/>
          <w:lang w:val="en-US"/>
        </w:rPr>
      </w:pPr>
      <w:r w:rsidRPr="00F448EA">
        <w:rPr>
          <w:rFonts w:ascii="Times New Roman" w:hAnsi="Times New Roman"/>
          <w:noProof w:val="0"/>
          <w:sz w:val="24"/>
          <w:szCs w:val="24"/>
          <w:lang w:val="en-US"/>
        </w:rPr>
        <w:tab/>
        <w:t>Union in the early stage.</w:t>
      </w:r>
    </w:p>
    <w:p w:rsidR="00A12CCD" w:rsidRPr="00F448EA" w:rsidRDefault="00A12CCD" w:rsidP="00CB54A4">
      <w:pPr>
        <w:tabs>
          <w:tab w:val="left" w:pos="-360"/>
          <w:tab w:val="left" w:pos="7920"/>
          <w:tab w:val="left" w:pos="8640"/>
          <w:tab w:val="left" w:pos="9360"/>
        </w:tabs>
        <w:spacing w:after="40" w:line="240" w:lineRule="auto"/>
        <w:ind w:left="-720" w:right="-720"/>
        <w:jc w:val="both"/>
        <w:rPr>
          <w:rFonts w:ascii="Times New Roman" w:hAnsi="Times New Roman"/>
          <w:noProof w:val="0"/>
          <w:sz w:val="28"/>
          <w:szCs w:val="24"/>
          <w:lang w:val="en-US"/>
        </w:rPr>
      </w:pPr>
      <w:r w:rsidRPr="00F448EA">
        <w:rPr>
          <w:rFonts w:ascii="Times New Roman" w:hAnsi="Times New Roman"/>
          <w:bCs/>
          <w:iCs/>
          <w:noProof w:val="0"/>
          <w:sz w:val="24"/>
          <w:szCs w:val="24"/>
          <w:lang w:val="en-US"/>
        </w:rPr>
        <w:t>2.</w:t>
      </w:r>
      <w:r w:rsidRPr="00F448EA">
        <w:rPr>
          <w:rFonts w:ascii="Times New Roman" w:hAnsi="Times New Roman"/>
          <w:bCs/>
          <w:iCs/>
          <w:noProof w:val="0"/>
          <w:sz w:val="24"/>
          <w:szCs w:val="24"/>
          <w:lang w:val="en-US"/>
        </w:rPr>
        <w:tab/>
      </w:r>
      <w:r w:rsidRPr="00F448EA">
        <w:rPr>
          <w:rFonts w:ascii="Times New Roman" w:hAnsi="Times New Roman"/>
          <w:noProof w:val="0"/>
          <w:sz w:val="24"/>
          <w:szCs w:val="24"/>
          <w:lang w:val="en-US"/>
        </w:rPr>
        <w:t>Several countries besides the United States and Russia have sent humans into space.</w:t>
      </w:r>
      <w:r w:rsidRPr="00F448EA">
        <w:rPr>
          <w:rFonts w:ascii="Times New Roman" w:hAnsi="Times New Roman"/>
          <w:noProof w:val="0"/>
          <w:sz w:val="24"/>
          <w:szCs w:val="24"/>
          <w:lang w:val="en-US"/>
        </w:rPr>
        <w:tab/>
      </w:r>
      <w:r w:rsidRPr="00F448EA">
        <w:rPr>
          <w:rFonts w:ascii="Times New Roman" w:hAnsi="Times New Roman"/>
          <w:noProof w:val="0"/>
          <w:sz w:val="28"/>
          <w:szCs w:val="28"/>
          <w:lang w:val="en-US"/>
        </w:rPr>
        <w:sym w:font="Wingdings" w:char="F06F"/>
      </w:r>
      <w:r w:rsidRPr="00F448EA">
        <w:rPr>
          <w:rFonts w:ascii="Times New Roman" w:hAnsi="Times New Roman"/>
          <w:noProof w:val="0"/>
          <w:sz w:val="28"/>
          <w:szCs w:val="24"/>
          <w:lang w:val="en-US"/>
        </w:rPr>
        <w:tab/>
      </w:r>
      <w:r w:rsidRPr="00F448EA">
        <w:rPr>
          <w:rFonts w:ascii="Times New Roman" w:hAnsi="Times New Roman"/>
          <w:noProof w:val="0"/>
          <w:sz w:val="28"/>
          <w:szCs w:val="28"/>
          <w:lang w:val="en-US"/>
        </w:rPr>
        <w:sym w:font="Wingdings" w:char="F06F"/>
      </w:r>
      <w:r w:rsidRPr="00F448EA">
        <w:rPr>
          <w:rFonts w:ascii="Times New Roman" w:hAnsi="Times New Roman"/>
          <w:noProof w:val="0"/>
          <w:sz w:val="28"/>
          <w:szCs w:val="24"/>
          <w:lang w:val="en-US"/>
        </w:rPr>
        <w:tab/>
      </w:r>
      <w:r w:rsidRPr="00F448EA">
        <w:rPr>
          <w:rFonts w:ascii="Times New Roman" w:hAnsi="Times New Roman"/>
          <w:noProof w:val="0"/>
          <w:sz w:val="28"/>
          <w:szCs w:val="28"/>
          <w:lang w:val="en-US"/>
        </w:rPr>
        <w:sym w:font="Wingdings" w:char="F06F"/>
      </w:r>
    </w:p>
    <w:p w:rsidR="00A12CCD" w:rsidRPr="00F448EA" w:rsidRDefault="00A12CCD" w:rsidP="00CB54A4">
      <w:pPr>
        <w:tabs>
          <w:tab w:val="left" w:pos="-360"/>
          <w:tab w:val="left" w:pos="7920"/>
          <w:tab w:val="left" w:pos="8640"/>
          <w:tab w:val="left" w:pos="9360"/>
        </w:tabs>
        <w:spacing w:after="40" w:line="240" w:lineRule="auto"/>
        <w:ind w:left="-720" w:right="-720"/>
        <w:jc w:val="both"/>
        <w:rPr>
          <w:rFonts w:ascii="Times New Roman" w:hAnsi="Times New Roman"/>
          <w:noProof w:val="0"/>
          <w:sz w:val="28"/>
          <w:szCs w:val="24"/>
          <w:lang w:val="en-US"/>
        </w:rPr>
      </w:pPr>
      <w:r w:rsidRPr="00F448EA">
        <w:rPr>
          <w:rFonts w:ascii="Times New Roman" w:hAnsi="Times New Roman"/>
          <w:noProof w:val="0"/>
          <w:sz w:val="28"/>
          <w:szCs w:val="24"/>
          <w:lang w:val="en-US"/>
        </w:rPr>
        <w:t>3.</w:t>
      </w:r>
      <w:r w:rsidRPr="00F448EA">
        <w:rPr>
          <w:rFonts w:ascii="Times New Roman" w:hAnsi="Times New Roman"/>
          <w:noProof w:val="0"/>
          <w:sz w:val="28"/>
          <w:szCs w:val="24"/>
          <w:lang w:val="en-US"/>
        </w:rPr>
        <w:tab/>
      </w:r>
      <w:r w:rsidRPr="00F448EA">
        <w:rPr>
          <w:rFonts w:ascii="Times New Roman" w:hAnsi="Times New Roman"/>
          <w:noProof w:val="0"/>
          <w:sz w:val="24"/>
          <w:szCs w:val="24"/>
          <w:lang w:val="en-US"/>
        </w:rPr>
        <w:t>All the planets in the solar system have been investigated by using probes.</w:t>
      </w:r>
      <w:r w:rsidRPr="00F448EA">
        <w:rPr>
          <w:rFonts w:ascii="Times New Roman" w:hAnsi="Times New Roman"/>
          <w:noProof w:val="0"/>
          <w:sz w:val="24"/>
          <w:szCs w:val="24"/>
          <w:lang w:val="en-US"/>
        </w:rPr>
        <w:tab/>
      </w:r>
      <w:r w:rsidRPr="00F448EA">
        <w:rPr>
          <w:rFonts w:ascii="Times New Roman" w:hAnsi="Times New Roman"/>
          <w:noProof w:val="0"/>
          <w:sz w:val="28"/>
          <w:szCs w:val="28"/>
          <w:lang w:val="en-US"/>
        </w:rPr>
        <w:sym w:font="Wingdings" w:char="F06F"/>
      </w:r>
      <w:r w:rsidRPr="00F448EA">
        <w:rPr>
          <w:rFonts w:ascii="Times New Roman" w:hAnsi="Times New Roman"/>
          <w:noProof w:val="0"/>
          <w:sz w:val="28"/>
          <w:szCs w:val="24"/>
          <w:lang w:val="en-US"/>
        </w:rPr>
        <w:tab/>
      </w:r>
      <w:r w:rsidRPr="00F448EA">
        <w:rPr>
          <w:rFonts w:ascii="Times New Roman" w:hAnsi="Times New Roman"/>
          <w:noProof w:val="0"/>
          <w:sz w:val="28"/>
          <w:szCs w:val="28"/>
          <w:lang w:val="en-US"/>
        </w:rPr>
        <w:sym w:font="Wingdings" w:char="F06F"/>
      </w:r>
      <w:r w:rsidRPr="00F448EA">
        <w:rPr>
          <w:rFonts w:ascii="Times New Roman" w:hAnsi="Times New Roman"/>
          <w:noProof w:val="0"/>
          <w:sz w:val="28"/>
          <w:szCs w:val="24"/>
          <w:lang w:val="en-US"/>
        </w:rPr>
        <w:tab/>
      </w:r>
      <w:r w:rsidRPr="00F448EA">
        <w:rPr>
          <w:rFonts w:ascii="Times New Roman" w:hAnsi="Times New Roman"/>
          <w:noProof w:val="0"/>
          <w:sz w:val="28"/>
          <w:szCs w:val="28"/>
          <w:lang w:val="en-US"/>
        </w:rPr>
        <w:sym w:font="Wingdings" w:char="F06F"/>
      </w:r>
    </w:p>
    <w:p w:rsidR="00A12CCD" w:rsidRPr="00F448EA" w:rsidRDefault="00A12CCD" w:rsidP="00CB54A4">
      <w:pPr>
        <w:tabs>
          <w:tab w:val="left" w:pos="-360"/>
          <w:tab w:val="left" w:pos="7920"/>
          <w:tab w:val="left" w:pos="8640"/>
          <w:tab w:val="left" w:pos="9360"/>
        </w:tabs>
        <w:spacing w:after="40" w:line="240" w:lineRule="auto"/>
        <w:ind w:left="-720" w:right="-720"/>
        <w:jc w:val="both"/>
        <w:rPr>
          <w:rFonts w:ascii="Times New Roman" w:hAnsi="Times New Roman"/>
          <w:noProof w:val="0"/>
          <w:sz w:val="28"/>
          <w:szCs w:val="24"/>
          <w:lang w:val="en-US"/>
        </w:rPr>
      </w:pPr>
      <w:r w:rsidRPr="00F448EA">
        <w:rPr>
          <w:rFonts w:ascii="Times New Roman" w:hAnsi="Times New Roman"/>
          <w:noProof w:val="0"/>
          <w:sz w:val="28"/>
          <w:szCs w:val="24"/>
          <w:lang w:val="en-US"/>
        </w:rPr>
        <w:t>4.</w:t>
      </w:r>
      <w:r w:rsidRPr="00F448EA">
        <w:rPr>
          <w:rFonts w:ascii="Times New Roman" w:hAnsi="Times New Roman"/>
          <w:noProof w:val="0"/>
          <w:sz w:val="28"/>
          <w:szCs w:val="24"/>
          <w:lang w:val="en-US"/>
        </w:rPr>
        <w:tab/>
      </w:r>
      <w:r w:rsidRPr="00F448EA">
        <w:rPr>
          <w:rFonts w:ascii="Times New Roman" w:hAnsi="Times New Roman"/>
          <w:noProof w:val="0"/>
          <w:sz w:val="24"/>
          <w:szCs w:val="24"/>
          <w:lang w:val="en-US"/>
        </w:rPr>
        <w:t>A fleet of spacecraft landed on the sun to explore it in detail.</w:t>
      </w:r>
      <w:r w:rsidRPr="00F448EA">
        <w:rPr>
          <w:rFonts w:ascii="Times New Roman" w:hAnsi="Times New Roman"/>
          <w:noProof w:val="0"/>
          <w:sz w:val="24"/>
          <w:szCs w:val="24"/>
          <w:lang w:val="en-US"/>
        </w:rPr>
        <w:tab/>
      </w:r>
      <w:r w:rsidRPr="00F448EA">
        <w:rPr>
          <w:rFonts w:ascii="Times New Roman" w:hAnsi="Times New Roman"/>
          <w:noProof w:val="0"/>
          <w:sz w:val="28"/>
          <w:szCs w:val="28"/>
          <w:lang w:val="en-US"/>
        </w:rPr>
        <w:sym w:font="Wingdings" w:char="F06F"/>
      </w:r>
      <w:r w:rsidRPr="00F448EA">
        <w:rPr>
          <w:rFonts w:ascii="Times New Roman" w:hAnsi="Times New Roman"/>
          <w:noProof w:val="0"/>
          <w:sz w:val="28"/>
          <w:szCs w:val="24"/>
          <w:lang w:val="en-US"/>
        </w:rPr>
        <w:tab/>
      </w:r>
      <w:r w:rsidRPr="00F448EA">
        <w:rPr>
          <w:rFonts w:ascii="Times New Roman" w:hAnsi="Times New Roman"/>
          <w:noProof w:val="0"/>
          <w:sz w:val="28"/>
          <w:szCs w:val="28"/>
          <w:lang w:val="en-US"/>
        </w:rPr>
        <w:sym w:font="Wingdings" w:char="F06F"/>
      </w:r>
      <w:r w:rsidRPr="00F448EA">
        <w:rPr>
          <w:rFonts w:ascii="Times New Roman" w:hAnsi="Times New Roman"/>
          <w:noProof w:val="0"/>
          <w:sz w:val="28"/>
          <w:szCs w:val="24"/>
          <w:lang w:val="en-US"/>
        </w:rPr>
        <w:tab/>
      </w:r>
      <w:r w:rsidRPr="00F448EA">
        <w:rPr>
          <w:rFonts w:ascii="Times New Roman" w:hAnsi="Times New Roman"/>
          <w:noProof w:val="0"/>
          <w:sz w:val="28"/>
          <w:szCs w:val="28"/>
          <w:lang w:val="en-US"/>
        </w:rPr>
        <w:sym w:font="Wingdings" w:char="F06F"/>
      </w:r>
    </w:p>
    <w:p w:rsidR="00A12CCD" w:rsidRPr="00F448EA" w:rsidRDefault="00A12CCD" w:rsidP="00CB54A4">
      <w:pPr>
        <w:tabs>
          <w:tab w:val="left" w:pos="-360"/>
          <w:tab w:val="left" w:pos="7920"/>
          <w:tab w:val="left" w:pos="8640"/>
          <w:tab w:val="left" w:pos="9360"/>
        </w:tabs>
        <w:spacing w:after="40" w:line="240" w:lineRule="auto"/>
        <w:ind w:left="-720" w:right="-720"/>
        <w:jc w:val="both"/>
        <w:rPr>
          <w:rFonts w:ascii="Times New Roman" w:hAnsi="Times New Roman"/>
          <w:noProof w:val="0"/>
          <w:sz w:val="28"/>
          <w:szCs w:val="24"/>
          <w:lang w:val="en-US"/>
        </w:rPr>
      </w:pPr>
      <w:r w:rsidRPr="00F448EA">
        <w:rPr>
          <w:rFonts w:ascii="Times New Roman" w:hAnsi="Times New Roman"/>
          <w:noProof w:val="0"/>
          <w:sz w:val="28"/>
          <w:szCs w:val="24"/>
          <w:lang w:val="en-US"/>
        </w:rPr>
        <w:t>5.</w:t>
      </w:r>
      <w:r w:rsidRPr="00F448EA">
        <w:rPr>
          <w:rFonts w:ascii="Times New Roman" w:hAnsi="Times New Roman"/>
          <w:noProof w:val="0"/>
          <w:sz w:val="28"/>
          <w:szCs w:val="24"/>
          <w:lang w:val="en-US"/>
        </w:rPr>
        <w:tab/>
      </w:r>
      <w:r w:rsidRPr="00F448EA">
        <w:rPr>
          <w:rFonts w:ascii="Times New Roman" w:hAnsi="Times New Roman"/>
          <w:noProof w:val="0"/>
          <w:sz w:val="24"/>
          <w:szCs w:val="24"/>
          <w:lang w:val="en-US"/>
        </w:rPr>
        <w:t>The pictures taken by the Hubble Space Telescope may be clearer than those taken</w:t>
      </w:r>
      <w:r w:rsidRPr="00F448EA">
        <w:rPr>
          <w:rFonts w:ascii="Times New Roman" w:hAnsi="Times New Roman"/>
          <w:noProof w:val="0"/>
          <w:sz w:val="24"/>
          <w:szCs w:val="24"/>
          <w:lang w:val="en-US"/>
        </w:rPr>
        <w:tab/>
      </w:r>
      <w:r w:rsidRPr="00F448EA">
        <w:rPr>
          <w:rFonts w:ascii="Times New Roman" w:hAnsi="Times New Roman"/>
          <w:noProof w:val="0"/>
          <w:sz w:val="28"/>
          <w:szCs w:val="28"/>
          <w:lang w:val="en-US"/>
        </w:rPr>
        <w:sym w:font="Wingdings" w:char="F06F"/>
      </w:r>
      <w:r w:rsidRPr="00F448EA">
        <w:rPr>
          <w:rFonts w:ascii="Times New Roman" w:hAnsi="Times New Roman"/>
          <w:noProof w:val="0"/>
          <w:sz w:val="28"/>
          <w:szCs w:val="24"/>
          <w:lang w:val="en-US"/>
        </w:rPr>
        <w:tab/>
      </w:r>
      <w:r w:rsidRPr="00F448EA">
        <w:rPr>
          <w:rFonts w:ascii="Times New Roman" w:hAnsi="Times New Roman"/>
          <w:noProof w:val="0"/>
          <w:sz w:val="28"/>
          <w:szCs w:val="28"/>
          <w:lang w:val="en-US"/>
        </w:rPr>
        <w:sym w:font="Wingdings" w:char="F06F"/>
      </w:r>
      <w:r w:rsidRPr="00F448EA">
        <w:rPr>
          <w:rFonts w:ascii="Times New Roman" w:hAnsi="Times New Roman"/>
          <w:noProof w:val="0"/>
          <w:sz w:val="28"/>
          <w:szCs w:val="24"/>
          <w:lang w:val="en-US"/>
        </w:rPr>
        <w:tab/>
      </w:r>
      <w:r w:rsidRPr="00F448EA">
        <w:rPr>
          <w:rFonts w:ascii="Times New Roman" w:hAnsi="Times New Roman"/>
          <w:noProof w:val="0"/>
          <w:sz w:val="28"/>
          <w:szCs w:val="28"/>
          <w:lang w:val="en-US"/>
        </w:rPr>
        <w:sym w:font="Wingdings" w:char="F06F"/>
      </w:r>
    </w:p>
    <w:p w:rsidR="00A12CCD" w:rsidRPr="00F448EA" w:rsidRDefault="00A12CCD" w:rsidP="00CB54A4">
      <w:pPr>
        <w:tabs>
          <w:tab w:val="left" w:pos="-360"/>
          <w:tab w:val="left" w:pos="7920"/>
          <w:tab w:val="left" w:pos="8640"/>
          <w:tab w:val="left" w:pos="9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8"/>
          <w:szCs w:val="24"/>
          <w:lang w:val="en-US"/>
        </w:rPr>
        <w:tab/>
      </w:r>
      <w:r w:rsidRPr="00F448EA">
        <w:rPr>
          <w:rFonts w:ascii="Times New Roman" w:hAnsi="Times New Roman"/>
          <w:noProof w:val="0"/>
          <w:sz w:val="24"/>
          <w:szCs w:val="24"/>
          <w:lang w:val="en-US"/>
        </w:rPr>
        <w:t>before.</w:t>
      </w:r>
    </w:p>
    <w:p w:rsidR="00A12CCD" w:rsidRPr="00F448EA" w:rsidRDefault="00A12CCD" w:rsidP="008322AE">
      <w:pPr>
        <w:tabs>
          <w:tab w:val="left" w:pos="-360"/>
          <w:tab w:val="left" w:pos="7920"/>
          <w:tab w:val="left" w:pos="8640"/>
          <w:tab w:val="left" w:pos="9360"/>
        </w:tabs>
        <w:spacing w:after="40"/>
        <w:ind w:left="-720" w:right="-720"/>
        <w:jc w:val="both"/>
        <w:rPr>
          <w:rFonts w:ascii="Times New Roman" w:hAnsi="Times New Roman"/>
          <w:b/>
          <w:bCs/>
          <w:iCs/>
          <w:noProof w:val="0"/>
          <w:sz w:val="24"/>
          <w:szCs w:val="24"/>
          <w:lang w:val="en-US"/>
        </w:rPr>
      </w:pPr>
      <w:r w:rsidRPr="00F448EA">
        <w:rPr>
          <w:rFonts w:ascii="Times New Roman" w:hAnsi="Times New Roman"/>
          <w:noProof w:val="0"/>
          <w:sz w:val="24"/>
          <w:szCs w:val="24"/>
          <w:lang w:val="en-US"/>
        </w:rPr>
        <w:t>6.</w:t>
      </w:r>
      <w:r w:rsidRPr="00F448EA">
        <w:rPr>
          <w:rFonts w:ascii="Times New Roman" w:hAnsi="Times New Roman"/>
          <w:noProof w:val="0"/>
          <w:sz w:val="24"/>
          <w:szCs w:val="24"/>
          <w:lang w:val="en-US"/>
        </w:rPr>
        <w:tab/>
        <w:t>More than 500 astronauts have flown to other planets in space.</w:t>
      </w:r>
      <w:r w:rsidRPr="00F448EA">
        <w:rPr>
          <w:rFonts w:ascii="Times New Roman" w:hAnsi="Times New Roman"/>
          <w:noProof w:val="0"/>
          <w:sz w:val="24"/>
          <w:szCs w:val="24"/>
          <w:lang w:val="en-US"/>
        </w:rPr>
        <w:tab/>
      </w:r>
      <w:r w:rsidRPr="00F448EA">
        <w:rPr>
          <w:rFonts w:ascii="Times New Roman" w:hAnsi="Times New Roman"/>
          <w:noProof w:val="0"/>
          <w:sz w:val="28"/>
          <w:szCs w:val="28"/>
          <w:lang w:val="en-US"/>
        </w:rPr>
        <w:sym w:font="Wingdings" w:char="F06F"/>
      </w:r>
      <w:r w:rsidRPr="00F448EA">
        <w:rPr>
          <w:rFonts w:ascii="Times New Roman" w:hAnsi="Times New Roman"/>
          <w:noProof w:val="0"/>
          <w:sz w:val="28"/>
          <w:szCs w:val="24"/>
          <w:lang w:val="en-US"/>
        </w:rPr>
        <w:tab/>
      </w:r>
      <w:r w:rsidRPr="00F448EA">
        <w:rPr>
          <w:rFonts w:ascii="Times New Roman" w:hAnsi="Times New Roman"/>
          <w:noProof w:val="0"/>
          <w:sz w:val="28"/>
          <w:szCs w:val="28"/>
          <w:lang w:val="en-US"/>
        </w:rPr>
        <w:sym w:font="Wingdings" w:char="F06F"/>
      </w:r>
      <w:r w:rsidRPr="00F448EA">
        <w:rPr>
          <w:rFonts w:ascii="Times New Roman" w:hAnsi="Times New Roman"/>
          <w:noProof w:val="0"/>
          <w:sz w:val="28"/>
          <w:szCs w:val="24"/>
          <w:lang w:val="en-US"/>
        </w:rPr>
        <w:tab/>
      </w:r>
      <w:r w:rsidRPr="00F448EA">
        <w:rPr>
          <w:rFonts w:ascii="Times New Roman" w:hAnsi="Times New Roman"/>
          <w:noProof w:val="0"/>
          <w:sz w:val="28"/>
          <w:szCs w:val="28"/>
          <w:lang w:val="en-US"/>
        </w:rPr>
        <w:sym w:font="Wingdings" w:char="F06F"/>
      </w:r>
    </w:p>
    <w:p w:rsidR="00A12CCD" w:rsidRPr="00F448EA" w:rsidRDefault="00A12CCD" w:rsidP="00FD4777">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i/>
          <w:iCs/>
          <w:noProof w:val="0"/>
          <w:sz w:val="24"/>
          <w:szCs w:val="24"/>
          <w:lang w:val="en-US"/>
        </w:rPr>
        <w:t>Task 2. Read the passage again, and answer the questions.</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1.</w:t>
      </w:r>
      <w:r w:rsidRPr="00F448EA">
        <w:rPr>
          <w:rFonts w:ascii="Times New Roman" w:hAnsi="Times New Roman"/>
          <w:noProof w:val="0"/>
          <w:sz w:val="24"/>
          <w:szCs w:val="24"/>
          <w:lang w:val="en-US"/>
        </w:rPr>
        <w:tab/>
        <w:t>Which event marked the beginning of the Space Age?</w:t>
      </w:r>
    </w:p>
    <w:p w:rsidR="00A12CCD" w:rsidRPr="00F448EA" w:rsidRDefault="00A12CCD" w:rsidP="00123923">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123923">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2.</w:t>
      </w:r>
      <w:r w:rsidRPr="00F448EA">
        <w:rPr>
          <w:rFonts w:ascii="Times New Roman" w:hAnsi="Times New Roman"/>
          <w:noProof w:val="0"/>
          <w:sz w:val="24"/>
          <w:szCs w:val="24"/>
          <w:lang w:val="en-US"/>
        </w:rPr>
        <w:tab/>
        <w:t>Which countries dominated the early space activities?</w:t>
      </w:r>
    </w:p>
    <w:p w:rsidR="00A12CCD" w:rsidRPr="00F448EA" w:rsidRDefault="00A12CCD" w:rsidP="00123923">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123923">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3.</w:t>
      </w:r>
      <w:r w:rsidRPr="00F448EA">
        <w:rPr>
          <w:rFonts w:ascii="Times New Roman" w:hAnsi="Times New Roman"/>
          <w:noProof w:val="0"/>
          <w:sz w:val="24"/>
          <w:szCs w:val="24"/>
          <w:lang w:val="en-US"/>
        </w:rPr>
        <w:tab/>
        <w:t>Which countries have their space industries?</w:t>
      </w:r>
    </w:p>
    <w:p w:rsidR="00A12CCD" w:rsidRPr="00F448EA" w:rsidRDefault="00A12CCD" w:rsidP="00123923">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123923">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4.</w:t>
      </w:r>
      <w:r w:rsidRPr="00F448EA">
        <w:rPr>
          <w:rFonts w:ascii="Times New Roman" w:hAnsi="Times New Roman"/>
          <w:noProof w:val="0"/>
          <w:sz w:val="24"/>
          <w:szCs w:val="24"/>
          <w:lang w:val="en-US"/>
        </w:rPr>
        <w:tab/>
        <w:t>Which has been used to explore the distant planets in the solar system?</w:t>
      </w:r>
    </w:p>
    <w:p w:rsidR="00A12CCD" w:rsidRPr="00F448EA" w:rsidRDefault="00A12CCD" w:rsidP="00123923">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123923">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5.</w:t>
      </w:r>
      <w:r w:rsidRPr="00F448EA">
        <w:rPr>
          <w:rFonts w:ascii="Times New Roman" w:hAnsi="Times New Roman"/>
          <w:noProof w:val="0"/>
          <w:sz w:val="24"/>
          <w:szCs w:val="24"/>
          <w:lang w:val="en-US"/>
        </w:rPr>
        <w:tab/>
        <w:t>What are the advantages of the Hubble Space Telescope over the observatories on the Earth?</w:t>
      </w:r>
    </w:p>
    <w:p w:rsidR="00A12CCD" w:rsidRPr="00F448EA" w:rsidRDefault="00A12CCD" w:rsidP="007B0CA1">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7B0CA1">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6.</w:t>
      </w:r>
      <w:r w:rsidRPr="00F448EA">
        <w:rPr>
          <w:rFonts w:ascii="Times New Roman" w:hAnsi="Times New Roman"/>
          <w:noProof w:val="0"/>
          <w:sz w:val="24"/>
          <w:szCs w:val="24"/>
          <w:lang w:val="en-US"/>
        </w:rPr>
        <w:tab/>
        <w:t>How long can space stations be operated in space?</w:t>
      </w:r>
    </w:p>
    <w:p w:rsidR="00A12CCD" w:rsidRPr="00F448EA" w:rsidRDefault="00A12CCD" w:rsidP="008322AE">
      <w:pPr>
        <w:tabs>
          <w:tab w:val="left" w:pos="-360"/>
          <w:tab w:val="left" w:leader="underscore" w:pos="10080"/>
        </w:tabs>
        <w:spacing w:after="40"/>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FD4777">
      <w:pPr>
        <w:tabs>
          <w:tab w:val="left" w:pos="-360"/>
        </w:tabs>
        <w:spacing w:after="40" w:line="240" w:lineRule="auto"/>
        <w:ind w:left="-720" w:right="-720"/>
        <w:jc w:val="both"/>
        <w:rPr>
          <w:rFonts w:ascii="Times New Roman" w:hAnsi="Times New Roman"/>
          <w:b/>
          <w:bCs/>
          <w:i/>
          <w:iCs/>
          <w:noProof w:val="0"/>
          <w:sz w:val="24"/>
          <w:szCs w:val="24"/>
          <w:lang w:val="en-US"/>
        </w:rPr>
      </w:pPr>
      <w:r w:rsidRPr="00F448EA">
        <w:rPr>
          <w:rFonts w:ascii="Times New Roman" w:hAnsi="Times New Roman"/>
          <w:b/>
          <w:bCs/>
          <w:i/>
          <w:noProof w:val="0"/>
          <w:sz w:val="24"/>
          <w:szCs w:val="24"/>
          <w:lang w:val="en-US"/>
        </w:rPr>
        <w:t>Task 3.</w:t>
      </w:r>
      <w:r w:rsidRPr="00F448EA">
        <w:rPr>
          <w:rFonts w:ascii="Times New Roman" w:hAnsi="Times New Roman"/>
          <w:b/>
          <w:bCs/>
          <w:i/>
          <w:iCs/>
          <w:noProof w:val="0"/>
          <w:sz w:val="24"/>
          <w:szCs w:val="24"/>
          <w:lang w:val="en-US"/>
        </w:rPr>
        <w:t xml:space="preserve"> Finds words/phrases in the passage to match these definitions. </w:t>
      </w:r>
    </w:p>
    <w:p w:rsidR="00A12CCD" w:rsidRPr="00F448EA" w:rsidRDefault="00A12CCD" w:rsidP="00862CC3">
      <w:pPr>
        <w:tabs>
          <w:tab w:val="left" w:pos="-360"/>
          <w:tab w:val="left" w:pos="7920"/>
          <w:tab w:val="left" w:leader="underscore" w:pos="9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sz w:val="24"/>
          <w:szCs w:val="24"/>
          <w:lang w:val="en-US"/>
        </w:rPr>
        <w:t>1.</w:t>
      </w:r>
      <w:r w:rsidRPr="00F448EA">
        <w:rPr>
          <w:rFonts w:ascii="Times New Roman" w:hAnsi="Times New Roman"/>
          <w:bCs/>
          <w:noProof w:val="0"/>
          <w:sz w:val="24"/>
          <w:szCs w:val="24"/>
          <w:lang w:val="en-US"/>
        </w:rPr>
        <w:tab/>
        <w:t>man-made objects that have been sent into space and that move</w:t>
      </w:r>
      <w:r w:rsidRPr="00F448EA">
        <w:rPr>
          <w:rFonts w:ascii="Times New Roman" w:hAnsi="Times New Roman"/>
          <w:noProof w:val="0"/>
          <w:sz w:val="24"/>
          <w:szCs w:val="24"/>
          <w:lang w:val="en-US"/>
        </w:rPr>
        <w:t>around a planet</w:t>
      </w: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862CC3">
      <w:pPr>
        <w:tabs>
          <w:tab w:val="left" w:pos="-360"/>
          <w:tab w:val="left" w:pos="7920"/>
          <w:tab w:val="left" w:leader="underscore" w:pos="9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 xml:space="preserve"> (paragraph </w:t>
      </w:r>
      <w:r w:rsidRPr="00F448EA">
        <w:rPr>
          <w:rFonts w:ascii="Times New Roman" w:hAnsi="Times New Roman"/>
          <w:bCs/>
          <w:noProof w:val="0"/>
          <w:sz w:val="24"/>
          <w:szCs w:val="24"/>
          <w:lang w:val="en-US"/>
        </w:rPr>
        <w:t>2):</w:t>
      </w:r>
    </w:p>
    <w:p w:rsidR="00A12CCD" w:rsidRPr="00F448EA" w:rsidRDefault="00A12CCD" w:rsidP="00E818D8">
      <w:pPr>
        <w:tabs>
          <w:tab w:val="left" w:pos="-360"/>
          <w:tab w:val="left" w:pos="7920"/>
          <w:tab w:val="left" w:leader="underscore" w:pos="9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2.</w:t>
      </w:r>
      <w:r w:rsidRPr="00F448EA">
        <w:rPr>
          <w:rFonts w:ascii="Times New Roman" w:hAnsi="Times New Roman"/>
          <w:noProof w:val="0"/>
          <w:sz w:val="24"/>
          <w:szCs w:val="24"/>
          <w:lang w:val="en-US"/>
        </w:rPr>
        <w:tab/>
      </w:r>
      <w:r w:rsidRPr="00F448EA">
        <w:rPr>
          <w:rFonts w:ascii="Times New Roman" w:hAnsi="Times New Roman"/>
          <w:bCs/>
          <w:noProof w:val="0"/>
          <w:sz w:val="24"/>
          <w:szCs w:val="24"/>
          <w:lang w:val="en-US"/>
        </w:rPr>
        <w:t>vehicles shaped like a tube, which are used for travel into space</w:t>
      </w:r>
      <w:r w:rsidRPr="00F448EA">
        <w:rPr>
          <w:rFonts w:ascii="Times New Roman" w:hAnsi="Times New Roman"/>
          <w:noProof w:val="0"/>
          <w:sz w:val="24"/>
          <w:szCs w:val="24"/>
          <w:lang w:val="en-US"/>
        </w:rPr>
        <w:t>(paragraph 2):</w:t>
      </w: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E818D8">
      <w:pPr>
        <w:tabs>
          <w:tab w:val="left" w:pos="-360"/>
          <w:tab w:val="left" w:pos="7920"/>
          <w:tab w:val="left" w:leader="underscore" w:pos="9360"/>
        </w:tabs>
        <w:spacing w:after="40" w:line="240" w:lineRule="auto"/>
        <w:ind w:left="-720" w:right="-720"/>
        <w:jc w:val="both"/>
        <w:rPr>
          <w:rFonts w:ascii="Times New Roman" w:hAnsi="Times New Roman"/>
          <w:bCs/>
          <w:noProof w:val="0"/>
          <w:sz w:val="24"/>
          <w:szCs w:val="24"/>
          <w:lang w:val="en-US"/>
        </w:rPr>
      </w:pPr>
      <w:r w:rsidRPr="00F448EA">
        <w:rPr>
          <w:rFonts w:ascii="Times New Roman" w:hAnsi="Times New Roman"/>
          <w:noProof w:val="0"/>
          <w:sz w:val="24"/>
          <w:szCs w:val="24"/>
          <w:lang w:val="en-US"/>
        </w:rPr>
        <w:lastRenderedPageBreak/>
        <w:t>3.</w:t>
      </w:r>
      <w:r w:rsidRPr="00F448EA">
        <w:rPr>
          <w:rFonts w:ascii="Times New Roman" w:hAnsi="Times New Roman"/>
          <w:noProof w:val="0"/>
          <w:sz w:val="24"/>
          <w:szCs w:val="24"/>
          <w:lang w:val="en-US"/>
        </w:rPr>
        <w:tab/>
      </w:r>
      <w:r w:rsidRPr="00F448EA">
        <w:rPr>
          <w:rFonts w:ascii="Times New Roman" w:hAnsi="Times New Roman"/>
          <w:bCs/>
          <w:noProof w:val="0"/>
          <w:sz w:val="24"/>
          <w:szCs w:val="24"/>
          <w:lang w:val="en-US"/>
        </w:rPr>
        <w:t>spacecraft without people on board which obtain information and send it back to</w:t>
      </w:r>
      <w:r w:rsidRPr="00F448EA">
        <w:rPr>
          <w:rFonts w:ascii="Times New Roman" w:hAnsi="Times New Roman"/>
          <w:bCs/>
          <w:noProof w:val="0"/>
          <w:sz w:val="24"/>
          <w:szCs w:val="24"/>
          <w:lang w:val="en-US"/>
        </w:rPr>
        <w:tab/>
      </w:r>
      <w:r w:rsidRPr="00F448EA">
        <w:rPr>
          <w:rFonts w:ascii="Times New Roman" w:hAnsi="Times New Roman"/>
          <w:bCs/>
          <w:noProof w:val="0"/>
          <w:sz w:val="24"/>
          <w:szCs w:val="24"/>
          <w:lang w:val="en-US"/>
        </w:rPr>
        <w:tab/>
      </w:r>
    </w:p>
    <w:p w:rsidR="00A12CCD" w:rsidRPr="00F448EA" w:rsidRDefault="00A12CCD" w:rsidP="00E818D8">
      <w:pPr>
        <w:tabs>
          <w:tab w:val="left" w:pos="-360"/>
          <w:tab w:val="left" w:pos="7920"/>
          <w:tab w:val="left" w:leader="underscore" w:pos="9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sz w:val="24"/>
          <w:szCs w:val="24"/>
          <w:lang w:val="en-US"/>
        </w:rPr>
        <w:tab/>
        <w:t>the Earth (paragraph 3):</w:t>
      </w:r>
    </w:p>
    <w:p w:rsidR="00A12CCD" w:rsidRPr="00F448EA" w:rsidRDefault="00A12CCD" w:rsidP="00E818D8">
      <w:pPr>
        <w:tabs>
          <w:tab w:val="left" w:pos="-360"/>
          <w:tab w:val="left" w:pos="7920"/>
          <w:tab w:val="left" w:leader="underscore" w:pos="9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4.</w:t>
      </w:r>
      <w:r w:rsidRPr="00F448EA">
        <w:rPr>
          <w:rFonts w:ascii="Times New Roman" w:hAnsi="Times New Roman"/>
          <w:noProof w:val="0"/>
          <w:sz w:val="24"/>
          <w:szCs w:val="24"/>
          <w:lang w:val="en-US"/>
        </w:rPr>
        <w:tab/>
      </w:r>
      <w:r w:rsidRPr="00F448EA">
        <w:rPr>
          <w:rFonts w:ascii="Times New Roman" w:hAnsi="Times New Roman"/>
          <w:bCs/>
          <w:noProof w:val="0"/>
          <w:sz w:val="24"/>
          <w:szCs w:val="24"/>
          <w:lang w:val="en-US"/>
        </w:rPr>
        <w:t>small planets that go round the sun (paragraph 3):</w:t>
      </w:r>
      <w:r w:rsidRPr="00F448EA">
        <w:rPr>
          <w:rFonts w:ascii="Times New Roman" w:hAnsi="Times New Roman"/>
          <w:bCs/>
          <w:noProof w:val="0"/>
          <w:sz w:val="24"/>
          <w:szCs w:val="24"/>
          <w:lang w:val="en-US"/>
        </w:rPr>
        <w:tab/>
      </w:r>
      <w:r w:rsidRPr="00F448EA">
        <w:rPr>
          <w:rFonts w:ascii="Times New Roman" w:hAnsi="Times New Roman"/>
          <w:bCs/>
          <w:noProof w:val="0"/>
          <w:sz w:val="24"/>
          <w:szCs w:val="24"/>
          <w:lang w:val="en-US"/>
        </w:rPr>
        <w:tab/>
      </w:r>
    </w:p>
    <w:p w:rsidR="00A12CCD" w:rsidRPr="00F448EA" w:rsidRDefault="00A12CCD" w:rsidP="005F69C8">
      <w:pPr>
        <w:tabs>
          <w:tab w:val="left" w:pos="-360"/>
          <w:tab w:val="left" w:pos="7920"/>
          <w:tab w:val="left" w:leader="underscore" w:pos="9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5.</w:t>
      </w:r>
      <w:r w:rsidRPr="00F448EA">
        <w:rPr>
          <w:rFonts w:ascii="Times New Roman" w:hAnsi="Times New Roman"/>
          <w:noProof w:val="0"/>
          <w:sz w:val="24"/>
          <w:szCs w:val="24"/>
          <w:lang w:val="en-US"/>
        </w:rPr>
        <w:tab/>
      </w:r>
      <w:r w:rsidRPr="00F448EA">
        <w:rPr>
          <w:rFonts w:ascii="Times New Roman" w:hAnsi="Times New Roman"/>
          <w:bCs/>
          <w:noProof w:val="0"/>
          <w:sz w:val="24"/>
          <w:szCs w:val="24"/>
          <w:lang w:val="en-US"/>
        </w:rPr>
        <w:t xml:space="preserve">objects that look like bright stars that move around the sun </w:t>
      </w:r>
      <w:r w:rsidRPr="00F448EA">
        <w:rPr>
          <w:rFonts w:ascii="Times New Roman" w:hAnsi="Times New Roman"/>
          <w:noProof w:val="0"/>
          <w:sz w:val="24"/>
          <w:szCs w:val="24"/>
          <w:lang w:val="en-US"/>
        </w:rPr>
        <w:t>(paragraph 3):</w:t>
      </w: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5F69C8">
      <w:pPr>
        <w:tabs>
          <w:tab w:val="left" w:pos="-360"/>
          <w:tab w:val="left" w:pos="7920"/>
          <w:tab w:val="left" w:leader="underscore" w:pos="9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6.</w:t>
      </w:r>
      <w:r w:rsidRPr="00F448EA">
        <w:rPr>
          <w:rFonts w:ascii="Times New Roman" w:hAnsi="Times New Roman"/>
          <w:noProof w:val="0"/>
          <w:sz w:val="24"/>
          <w:szCs w:val="24"/>
          <w:lang w:val="en-US"/>
        </w:rPr>
        <w:tab/>
        <w:t>vehicles designed for use by astronauts on the last three missions of the Apollo</w:t>
      </w: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D72A41">
      <w:pPr>
        <w:tabs>
          <w:tab w:val="left" w:pos="-360"/>
          <w:tab w:val="left" w:pos="7920"/>
          <w:tab w:val="left" w:leader="underscore" w:pos="9360"/>
        </w:tabs>
        <w:spacing w:after="40" w:line="36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project (paragraph 3):</w:t>
      </w:r>
    </w:p>
    <w:p w:rsidR="00A12CCD" w:rsidRPr="00F448EA" w:rsidRDefault="00A12CCD" w:rsidP="00FD4777">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noProof w:val="0"/>
          <w:sz w:val="24"/>
          <w:szCs w:val="24"/>
          <w:lang w:val="en-US"/>
        </w:rPr>
        <w:t>IV.</w:t>
      </w:r>
      <w:r w:rsidRPr="00F448EA">
        <w:rPr>
          <w:rFonts w:ascii="Times New Roman" w:hAnsi="Times New Roman"/>
          <w:b/>
          <w:noProof w:val="0"/>
          <w:sz w:val="24"/>
          <w:szCs w:val="24"/>
          <w:lang w:val="en-US"/>
        </w:rPr>
        <w:tab/>
        <w:t>Choose the word or phrase among A, B, C or D that best fits the blank space in the following passage.</w:t>
      </w:r>
    </w:p>
    <w:p w:rsidR="00A12CCD" w:rsidRPr="00F448EA" w:rsidRDefault="00A9099C" w:rsidP="00FD4777">
      <w:pPr>
        <w:tabs>
          <w:tab w:val="left" w:pos="-360"/>
        </w:tabs>
        <w:spacing w:after="40" w:line="240" w:lineRule="auto"/>
        <w:ind w:left="-720" w:right="-720"/>
        <w:jc w:val="both"/>
        <w:rPr>
          <w:rFonts w:ascii="Times New Roman" w:hAnsi="Times New Roman"/>
          <w:noProof w:val="0"/>
          <w:sz w:val="24"/>
          <w:szCs w:val="24"/>
          <w:lang w:val="en-US"/>
        </w:rPr>
      </w:pPr>
      <w:r>
        <w:rPr>
          <w:lang w:val="en-US"/>
        </w:rPr>
        <w:pict>
          <v:shape id="Picture 723" o:spid="_x0000_s1125" type="#_x0000_t75" alt="Kết quả hình ảnh cho Neil Armstrong" style="position:absolute;left:0;text-align:left;margin-left:-35.7pt;margin-top:47.7pt;width:104.55pt;height:133pt;z-index:94;visibility:visible">
            <v:imagedata r:id="rId58" o:title=""/>
            <w10:wrap type="square"/>
          </v:shape>
        </w:pict>
      </w:r>
      <w:r w:rsidR="00A12CCD" w:rsidRPr="00F448EA">
        <w:rPr>
          <w:rFonts w:ascii="Times New Roman" w:hAnsi="Times New Roman"/>
          <w:noProof w:val="0"/>
          <w:sz w:val="24"/>
          <w:szCs w:val="24"/>
          <w:lang w:val="en-US"/>
        </w:rPr>
        <w:tab/>
        <w:t>Neil Armstrong was the first person (1)</w:t>
      </w:r>
      <w:r w:rsidR="00A12CCD" w:rsidRPr="00F448EA">
        <w:rPr>
          <w:rFonts w:ascii="Times New Roman" w:hAnsi="Times New Roman"/>
          <w:noProof w:val="0"/>
          <w:sz w:val="24"/>
          <w:szCs w:val="24"/>
          <w:u w:val="single"/>
          <w:lang w:val="en-US"/>
        </w:rPr>
        <w:tab/>
      </w:r>
      <w:r w:rsidR="00A12CCD" w:rsidRPr="00F448EA">
        <w:rPr>
          <w:rFonts w:ascii="Times New Roman" w:hAnsi="Times New Roman"/>
          <w:noProof w:val="0"/>
          <w:sz w:val="24"/>
          <w:szCs w:val="24"/>
          <w:u w:val="single"/>
          <w:lang w:val="en-US"/>
        </w:rPr>
        <w:tab/>
      </w:r>
      <w:r w:rsidR="00A12CCD" w:rsidRPr="00F448EA">
        <w:rPr>
          <w:rFonts w:ascii="Times New Roman" w:hAnsi="Times New Roman"/>
          <w:noProof w:val="0"/>
          <w:sz w:val="24"/>
          <w:szCs w:val="24"/>
          <w:lang w:val="en-US"/>
        </w:rPr>
        <w:t>on the moon. He was born in Ohio on August 5, 1930. While he was in college, he left to serve in the U.S. Navy. He flew planes during the Korean War. Then he came back to college and finished the degree he (2)</w:t>
      </w:r>
      <w:r w:rsidR="00A12CCD" w:rsidRPr="00F448EA">
        <w:rPr>
          <w:rFonts w:ascii="Times New Roman" w:hAnsi="Times New Roman"/>
          <w:noProof w:val="0"/>
          <w:sz w:val="24"/>
          <w:szCs w:val="24"/>
          <w:u w:val="single"/>
          <w:lang w:val="en-US"/>
        </w:rPr>
        <w:tab/>
      </w:r>
      <w:r w:rsidR="00A12CCD" w:rsidRPr="00F448EA">
        <w:rPr>
          <w:rFonts w:ascii="Times New Roman" w:hAnsi="Times New Roman"/>
          <w:noProof w:val="0"/>
          <w:sz w:val="24"/>
          <w:szCs w:val="24"/>
          <w:u w:val="single"/>
          <w:lang w:val="en-US"/>
        </w:rPr>
        <w:tab/>
      </w:r>
      <w:r w:rsidR="00A12CCD" w:rsidRPr="00F448EA">
        <w:rPr>
          <w:rFonts w:ascii="Times New Roman" w:hAnsi="Times New Roman"/>
          <w:noProof w:val="0"/>
          <w:sz w:val="24"/>
          <w:szCs w:val="24"/>
          <w:lang w:val="en-US"/>
        </w:rPr>
        <w:t>. He later (3)</w:t>
      </w:r>
      <w:r w:rsidR="00A12CCD" w:rsidRPr="00F448EA">
        <w:rPr>
          <w:rFonts w:ascii="Times New Roman" w:hAnsi="Times New Roman"/>
          <w:noProof w:val="0"/>
          <w:sz w:val="24"/>
          <w:szCs w:val="24"/>
          <w:u w:val="single"/>
          <w:lang w:val="en-US"/>
        </w:rPr>
        <w:tab/>
      </w:r>
      <w:r w:rsidR="00A12CCD" w:rsidRPr="00F448EA">
        <w:rPr>
          <w:rFonts w:ascii="Times New Roman" w:hAnsi="Times New Roman"/>
          <w:noProof w:val="0"/>
          <w:sz w:val="24"/>
          <w:szCs w:val="24"/>
          <w:u w:val="single"/>
          <w:lang w:val="en-US"/>
        </w:rPr>
        <w:tab/>
      </w:r>
      <w:r w:rsidR="00A12CCD" w:rsidRPr="00F448EA">
        <w:rPr>
          <w:rFonts w:ascii="Times New Roman" w:hAnsi="Times New Roman"/>
          <w:noProof w:val="0"/>
          <w:sz w:val="24"/>
          <w:szCs w:val="24"/>
          <w:lang w:val="en-US"/>
        </w:rPr>
        <w:t xml:space="preserve"> a master's degree too.</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 xml:space="preserve">Armstrong became an astronaut in 1962. He was the commander of Gemini 8 in 1966. </w:t>
      </w:r>
      <w:r w:rsidRPr="00F448EA">
        <w:rPr>
          <w:rFonts w:ascii="Times New Roman" w:hAnsi="Times New Roman"/>
          <w:bCs/>
          <w:noProof w:val="0"/>
          <w:sz w:val="24"/>
          <w:szCs w:val="24"/>
          <w:lang w:val="en-US"/>
        </w:rPr>
        <w:t xml:space="preserve">Neil </w:t>
      </w:r>
      <w:r w:rsidRPr="00F448EA">
        <w:rPr>
          <w:rFonts w:ascii="Times New Roman" w:hAnsi="Times New Roman"/>
          <w:noProof w:val="0"/>
          <w:sz w:val="24"/>
          <w:szCs w:val="24"/>
          <w:lang w:val="en-US"/>
        </w:rPr>
        <w:t xml:space="preserve">Armstrong </w:t>
      </w:r>
      <w:r w:rsidRPr="00F448EA">
        <w:rPr>
          <w:rFonts w:ascii="Times New Roman" w:hAnsi="Times New Roman"/>
          <w:bCs/>
          <w:noProof w:val="0"/>
          <w:sz w:val="24"/>
          <w:szCs w:val="24"/>
          <w:lang w:val="en-US"/>
        </w:rPr>
        <w:t>(4)</w:t>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noProof w:val="0"/>
          <w:sz w:val="24"/>
          <w:szCs w:val="24"/>
          <w:lang w:val="en-US"/>
        </w:rPr>
        <w:t>the first successful connection of two vehicles in space.</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 xml:space="preserve">Armstrong’s second flight was Apollo 11 in 1969, and </w:t>
      </w:r>
      <w:r w:rsidRPr="00F448EA">
        <w:rPr>
          <w:rFonts w:ascii="Times New Roman" w:hAnsi="Times New Roman"/>
          <w:bCs/>
          <w:noProof w:val="0"/>
          <w:sz w:val="24"/>
          <w:szCs w:val="24"/>
          <w:lang w:val="en-US"/>
        </w:rPr>
        <w:t xml:space="preserve">he </w:t>
      </w:r>
      <w:r w:rsidRPr="00F448EA">
        <w:rPr>
          <w:rFonts w:ascii="Times New Roman" w:hAnsi="Times New Roman"/>
          <w:noProof w:val="0"/>
          <w:sz w:val="24"/>
          <w:szCs w:val="24"/>
          <w:lang w:val="en-US"/>
        </w:rPr>
        <w:t xml:space="preserve">was the mission commander. He flew with </w:t>
      </w:r>
      <w:r w:rsidRPr="00F448EA">
        <w:rPr>
          <w:rFonts w:ascii="Times New Roman" w:hAnsi="Times New Roman"/>
          <w:bCs/>
          <w:noProof w:val="0"/>
          <w:sz w:val="24"/>
          <w:szCs w:val="24"/>
          <w:lang w:val="en-US"/>
        </w:rPr>
        <w:t xml:space="preserve">Buzz Aldrin and Michael </w:t>
      </w:r>
      <w:r w:rsidRPr="00F448EA">
        <w:rPr>
          <w:rFonts w:ascii="Times New Roman" w:hAnsi="Times New Roman"/>
          <w:noProof w:val="0"/>
          <w:sz w:val="24"/>
          <w:szCs w:val="24"/>
          <w:lang w:val="en-US"/>
        </w:rPr>
        <w:t xml:space="preserve">Collins. Armstrong and Aldrin landed on the </w:t>
      </w:r>
      <w:r w:rsidRPr="00F448EA">
        <w:rPr>
          <w:rFonts w:ascii="Times New Roman" w:hAnsi="Times New Roman"/>
          <w:bCs/>
          <w:noProof w:val="0"/>
          <w:sz w:val="24"/>
          <w:szCs w:val="24"/>
          <w:lang w:val="en-US"/>
        </w:rPr>
        <w:t xml:space="preserve">moon in </w:t>
      </w:r>
      <w:r w:rsidRPr="00F448EA">
        <w:rPr>
          <w:rFonts w:ascii="Times New Roman" w:hAnsi="Times New Roman"/>
          <w:noProof w:val="0"/>
          <w:sz w:val="24"/>
          <w:szCs w:val="24"/>
          <w:lang w:val="en-US"/>
        </w:rPr>
        <w:t xml:space="preserve">a </w:t>
      </w:r>
      <w:r w:rsidRPr="00F448EA">
        <w:rPr>
          <w:rFonts w:ascii="Times New Roman" w:hAnsi="Times New Roman"/>
          <w:bCs/>
          <w:noProof w:val="0"/>
          <w:sz w:val="24"/>
          <w:szCs w:val="24"/>
          <w:lang w:val="en-US"/>
        </w:rPr>
        <w:t xml:space="preserve">lunar </w:t>
      </w:r>
      <w:r w:rsidRPr="00F448EA">
        <w:rPr>
          <w:rFonts w:ascii="Times New Roman" w:hAnsi="Times New Roman"/>
          <w:noProof w:val="0"/>
          <w:sz w:val="24"/>
          <w:szCs w:val="24"/>
          <w:lang w:val="en-US"/>
        </w:rPr>
        <w:t>module named "Eagle". With more than half a billion people (5)</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 on television, Armstrong </w:t>
      </w:r>
      <w:r w:rsidRPr="00F448EA">
        <w:rPr>
          <w:rFonts w:ascii="Times New Roman" w:hAnsi="Times New Roman"/>
          <w:bCs/>
          <w:noProof w:val="0"/>
          <w:sz w:val="24"/>
          <w:szCs w:val="24"/>
          <w:lang w:val="en-US"/>
        </w:rPr>
        <w:t>(6)</w:t>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noProof w:val="0"/>
          <w:sz w:val="24"/>
          <w:szCs w:val="24"/>
          <w:lang w:val="en-US"/>
        </w:rPr>
        <w:t xml:space="preserve">the ladder and said, "That's one small step for a man, one giant leap for mankind." and Aldrin </w:t>
      </w:r>
      <w:r w:rsidRPr="00F448EA">
        <w:rPr>
          <w:rFonts w:ascii="Times New Roman" w:hAnsi="Times New Roman"/>
          <w:bCs/>
          <w:noProof w:val="0"/>
          <w:sz w:val="24"/>
          <w:szCs w:val="24"/>
          <w:lang w:val="en-US"/>
        </w:rPr>
        <w:t>(7)</w:t>
      </w:r>
      <w:r w:rsidRPr="00F448EA">
        <w:rPr>
          <w:rFonts w:ascii="Times New Roman" w:hAnsi="Times New Roman"/>
          <w:bCs/>
          <w:noProof w:val="0"/>
          <w:sz w:val="24"/>
          <w:szCs w:val="24"/>
          <w:u w:val="single"/>
          <w:lang w:val="en-US"/>
        </w:rPr>
        <w:tab/>
      </w:r>
      <w:r w:rsidRPr="00F448EA">
        <w:rPr>
          <w:rFonts w:ascii="Times New Roman" w:hAnsi="Times New Roman"/>
          <w:noProof w:val="0"/>
          <w:sz w:val="24"/>
          <w:szCs w:val="24"/>
          <w:lang w:val="en-US"/>
        </w:rPr>
        <w:t>him shortly. They explored the surface for two and a half hours, collecting samples and taking photographs.</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They left behind an American flag, and a plaque reading, "Here men from the planet Earth first (8)</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upon the moon. July 1969 A.D. We came in (9)</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 for all mankind."</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 xml:space="preserve">After almost a day, they blasted off. They docked with Collins in </w:t>
      </w:r>
      <w:r w:rsidRPr="00F448EA">
        <w:rPr>
          <w:rFonts w:ascii="Times New Roman" w:hAnsi="Times New Roman"/>
          <w:bCs/>
          <w:noProof w:val="0"/>
          <w:sz w:val="24"/>
          <w:szCs w:val="24"/>
          <w:lang w:val="en-US"/>
        </w:rPr>
        <w:t>(10)</w:t>
      </w:r>
      <w:r w:rsidRPr="00F448EA">
        <w:rPr>
          <w:rFonts w:ascii="Times New Roman" w:hAnsi="Times New Roman"/>
          <w:bCs/>
          <w:noProof w:val="0"/>
          <w:sz w:val="24"/>
          <w:szCs w:val="24"/>
          <w:lang w:val="en-US"/>
        </w:rPr>
        <w:tab/>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lang w:val="en-US"/>
        </w:rPr>
        <w:t>around the</w:t>
      </w:r>
      <w:r w:rsidRPr="00F448EA">
        <w:rPr>
          <w:rFonts w:ascii="Times New Roman" w:hAnsi="Times New Roman"/>
          <w:noProof w:val="0"/>
          <w:sz w:val="24"/>
          <w:szCs w:val="24"/>
          <w:lang w:val="en-US"/>
        </w:rPr>
        <w:t>noon. All three then flew back to the Earth.</w:t>
      </w:r>
    </w:p>
    <w:p w:rsidR="00A12CCD" w:rsidRPr="00F448EA" w:rsidRDefault="00A12CCD" w:rsidP="00444124">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1.</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walk</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walking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to walk</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walked</w:t>
      </w:r>
    </w:p>
    <w:p w:rsidR="00A12CCD" w:rsidRPr="00F448EA" w:rsidRDefault="00A12CCD" w:rsidP="00444124">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starts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started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would start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had started</w:t>
      </w:r>
    </w:p>
    <w:p w:rsidR="00A12CCD" w:rsidRPr="00F448EA" w:rsidRDefault="00A12CCD" w:rsidP="00444124">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took</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make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earned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scored</w:t>
      </w:r>
    </w:p>
    <w:p w:rsidR="00A12CCD" w:rsidRPr="00F448EA" w:rsidRDefault="00A12CCD" w:rsidP="00444124">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4.</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performed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operated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functioned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carried</w:t>
      </w:r>
    </w:p>
    <w:p w:rsidR="00A12CCD" w:rsidRPr="00F448EA" w:rsidRDefault="00A12CCD" w:rsidP="00444124">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5.</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watch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to watch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watching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watched</w:t>
      </w:r>
    </w:p>
    <w:p w:rsidR="00A12CCD" w:rsidRPr="00F448EA" w:rsidRDefault="00A12CCD" w:rsidP="00444124">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6.</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lowered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climbed down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descended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stepped</w:t>
      </w:r>
    </w:p>
    <w:p w:rsidR="00A12CCD" w:rsidRPr="00F448EA" w:rsidRDefault="00A12CCD" w:rsidP="00444124">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7.</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joined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connected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joined in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involved</w:t>
      </w:r>
    </w:p>
    <w:p w:rsidR="00A12CCD" w:rsidRPr="00F448EA" w:rsidRDefault="00A12CCD" w:rsidP="00444124">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8.</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went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set a foot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set food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set feet</w:t>
      </w:r>
    </w:p>
    <w:p w:rsidR="00A12CCD" w:rsidRPr="00F448EA" w:rsidRDefault="00A12CCD" w:rsidP="00444124">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9.</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silence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freedom</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communication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peace</w:t>
      </w:r>
    </w:p>
    <w:p w:rsidR="00A12CCD" w:rsidRPr="00F448EA" w:rsidRDefault="00A12CCD" w:rsidP="009B0FE4">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10.</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space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orbit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 xml:space="preserve"> height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distance</w:t>
      </w:r>
    </w:p>
    <w:p w:rsidR="00A12CCD" w:rsidRPr="00F448EA" w:rsidRDefault="00A12CCD" w:rsidP="00FD4777">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bCs/>
          <w:noProof w:val="0"/>
          <w:sz w:val="24"/>
          <w:szCs w:val="24"/>
          <w:lang w:val="en-US"/>
        </w:rPr>
        <w:t>V.</w:t>
      </w:r>
      <w:r w:rsidRPr="00F448EA">
        <w:rPr>
          <w:rFonts w:ascii="Times New Roman" w:hAnsi="Times New Roman"/>
          <w:b/>
          <w:bCs/>
          <w:noProof w:val="0"/>
          <w:sz w:val="24"/>
          <w:szCs w:val="24"/>
          <w:lang w:val="en-US"/>
        </w:rPr>
        <w:tab/>
        <w:t>Read the passage, and choose the correct answer A, B, C or D for each question.</w:t>
      </w:r>
    </w:p>
    <w:p w:rsidR="00A12CCD" w:rsidRPr="00F448EA" w:rsidRDefault="00A12CCD" w:rsidP="009B0FE4">
      <w:pPr>
        <w:tabs>
          <w:tab w:val="left" w:pos="-360"/>
        </w:tabs>
        <w:spacing w:after="40" w:line="240" w:lineRule="auto"/>
        <w:ind w:left="-720" w:right="-720"/>
        <w:jc w:val="center"/>
        <w:rPr>
          <w:rFonts w:ascii="Times New Roman" w:hAnsi="Times New Roman"/>
          <w:b/>
          <w:noProof w:val="0"/>
          <w:sz w:val="26"/>
          <w:szCs w:val="26"/>
          <w:lang w:val="en-US"/>
        </w:rPr>
      </w:pPr>
      <w:r w:rsidRPr="00F448EA">
        <w:rPr>
          <w:rFonts w:ascii="Times New Roman" w:hAnsi="Times New Roman"/>
          <w:b/>
          <w:bCs/>
          <w:noProof w:val="0"/>
          <w:sz w:val="26"/>
          <w:szCs w:val="26"/>
          <w:lang w:val="en-US"/>
        </w:rPr>
        <w:t>The Shuttle Era Comes to an End</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The set of Space Shuttle missions run by NASA captivated the world and proved that reusable spacecraft could be used to bring astronauts and cargo into space. The Space Shuttle programme had a total of six separate orbiters, five of which actually went into space. The first-made orbiter was only used to gather data about how the shuttles would glide back to the earth. This shuttle would be brought up into the air by a specially modified Boeing 747 and released to glide down without any power of its own.</w:t>
      </w:r>
    </w:p>
    <w:p w:rsidR="00A12CCD" w:rsidRPr="00F448EA" w:rsidRDefault="00A9099C" w:rsidP="00FD4777">
      <w:pPr>
        <w:tabs>
          <w:tab w:val="left" w:pos="-360"/>
        </w:tabs>
        <w:spacing w:after="40" w:line="240" w:lineRule="auto"/>
        <w:ind w:left="-720" w:right="-720"/>
        <w:jc w:val="both"/>
        <w:rPr>
          <w:rFonts w:ascii="Times New Roman" w:hAnsi="Times New Roman"/>
          <w:noProof w:val="0"/>
          <w:sz w:val="24"/>
          <w:szCs w:val="24"/>
          <w:lang w:val="en-US"/>
        </w:rPr>
      </w:pPr>
      <w:r>
        <w:rPr>
          <w:lang w:val="en-US"/>
        </w:rPr>
        <w:pict>
          <v:shape id="Picture 725" o:spid="_x0000_s1126" type="#_x0000_t75" alt="Kết quả hình ảnh cho Space Shuttle" style="position:absolute;left:0;text-align:left;margin-left:360.3pt;margin-top:1.4pt;width:142.85pt;height:95.15pt;z-index:95;visibility:visible">
            <v:imagedata r:id="rId59" o:title=""/>
            <w10:wrap type="square"/>
          </v:shape>
        </w:pict>
      </w:r>
      <w:r w:rsidR="00A12CCD" w:rsidRPr="00F448EA">
        <w:rPr>
          <w:rFonts w:ascii="Times New Roman" w:hAnsi="Times New Roman"/>
          <w:noProof w:val="0"/>
          <w:sz w:val="24"/>
          <w:szCs w:val="24"/>
          <w:lang w:val="en-US"/>
        </w:rPr>
        <w:tab/>
        <w:t>The Space Shuttle Era ran from the first launch on April 12, 1981, and ended when the final shuttle landed on July 21, 2011. During this time, there were 135 missions flown. Of the five shuttles that did go into space, two met with disasters that killed all the crew members aboard.</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 xml:space="preserve">The first disaster happened on January 28, 1986when Space Shuttle </w:t>
      </w:r>
      <w:r w:rsidRPr="00F448EA">
        <w:rPr>
          <w:rFonts w:ascii="Times New Roman" w:hAnsi="Times New Roman"/>
          <w:i/>
          <w:iCs/>
          <w:noProof w:val="0"/>
          <w:sz w:val="24"/>
          <w:szCs w:val="24"/>
          <w:lang w:val="en-US"/>
        </w:rPr>
        <w:t>Challenger</w:t>
      </w:r>
      <w:r w:rsidRPr="00F448EA">
        <w:rPr>
          <w:rFonts w:ascii="Times New Roman" w:hAnsi="Times New Roman"/>
          <w:noProof w:val="0"/>
          <w:sz w:val="24"/>
          <w:szCs w:val="24"/>
          <w:lang w:val="en-US"/>
        </w:rPr>
        <w:t xml:space="preserve"> ran into severe problems and exploded less than two minutes after take-off. It was a major blow to NASA as a school teacher was on board the </w:t>
      </w:r>
      <w:r w:rsidRPr="00F448EA">
        <w:rPr>
          <w:rFonts w:ascii="Times New Roman" w:hAnsi="Times New Roman"/>
          <w:noProof w:val="0"/>
          <w:sz w:val="24"/>
          <w:szCs w:val="24"/>
          <w:lang w:val="en-US"/>
        </w:rPr>
        <w:lastRenderedPageBreak/>
        <w:t xml:space="preserve">orbiter, and the launch was being watched by children from schools across the United States. The second disaster came on February 1, 2003. After having completed its mission, Space Shuttle </w:t>
      </w:r>
      <w:r w:rsidRPr="00F448EA">
        <w:rPr>
          <w:rFonts w:ascii="Times New Roman" w:hAnsi="Times New Roman"/>
          <w:i/>
          <w:iCs/>
          <w:noProof w:val="0"/>
          <w:sz w:val="24"/>
          <w:szCs w:val="24"/>
          <w:lang w:val="en-US"/>
        </w:rPr>
        <w:t>Columbia</w:t>
      </w:r>
      <w:r w:rsidRPr="00F448EA">
        <w:rPr>
          <w:rFonts w:ascii="Times New Roman" w:hAnsi="Times New Roman"/>
          <w:noProof w:val="0"/>
          <w:sz w:val="24"/>
          <w:szCs w:val="24"/>
          <w:lang w:val="en-US"/>
        </w:rPr>
        <w:t xml:space="preserve"> was returning to the earth from space. During damage done to a wing during its launch, the orbiter disintegrated as it hit the earth’s atmosphere during re-entry.</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 xml:space="preserve">Because the Space Shuttle programme was running, it largely made possible the construction of the International Space Station </w:t>
      </w:r>
      <w:r w:rsidRPr="00F448EA">
        <w:rPr>
          <w:rFonts w:ascii="Times New Roman" w:hAnsi="Times New Roman"/>
          <w:bCs/>
          <w:noProof w:val="0"/>
          <w:sz w:val="24"/>
          <w:szCs w:val="24"/>
          <w:lang w:val="en-US"/>
        </w:rPr>
        <w:t xml:space="preserve">(ISS). </w:t>
      </w:r>
      <w:r w:rsidRPr="00F448EA">
        <w:rPr>
          <w:rFonts w:ascii="Times New Roman" w:hAnsi="Times New Roman"/>
          <w:noProof w:val="0"/>
          <w:sz w:val="24"/>
          <w:szCs w:val="24"/>
          <w:lang w:val="en-US"/>
        </w:rPr>
        <w:t xml:space="preserve">The shuttles brought astronauts </w:t>
      </w:r>
      <w:r w:rsidRPr="00F448EA">
        <w:rPr>
          <w:rFonts w:ascii="Times New Roman" w:hAnsi="Times New Roman"/>
          <w:bCs/>
          <w:noProof w:val="0"/>
          <w:sz w:val="24"/>
          <w:szCs w:val="24"/>
          <w:lang w:val="en-US"/>
        </w:rPr>
        <w:t xml:space="preserve">to the </w:t>
      </w:r>
      <w:r w:rsidRPr="00F448EA">
        <w:rPr>
          <w:rFonts w:ascii="Times New Roman" w:hAnsi="Times New Roman"/>
          <w:noProof w:val="0"/>
          <w:sz w:val="24"/>
          <w:szCs w:val="24"/>
          <w:lang w:val="en-US"/>
        </w:rPr>
        <w:t>station, replenished supplies, and carried actual pieces to the Space Station up from the earth.</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As the Space Shuttle Era came to an end, many space lovers have been left wondering, “What’s next?” There is still plenty to explore, so we will all just have to wait and see.</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1.</w:t>
      </w:r>
      <w:r w:rsidRPr="00F448EA">
        <w:rPr>
          <w:rFonts w:ascii="Times New Roman" w:hAnsi="Times New Roman"/>
          <w:noProof w:val="0"/>
          <w:sz w:val="24"/>
          <w:szCs w:val="24"/>
          <w:lang w:val="en-US"/>
        </w:rPr>
        <w:tab/>
        <w:t>What was captivated in the passage?</w:t>
      </w:r>
    </w:p>
    <w:p w:rsidR="00A12CCD" w:rsidRPr="00F448EA" w:rsidRDefault="00A12CCD" w:rsidP="00D00466">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A.</w:t>
      </w:r>
      <w:r w:rsidRPr="00F448EA">
        <w:rPr>
          <w:rFonts w:ascii="Times New Roman" w:hAnsi="Times New Roman"/>
          <w:noProof w:val="0"/>
          <w:sz w:val="24"/>
          <w:szCs w:val="24"/>
          <w:lang w:val="en-US"/>
        </w:rPr>
        <w:t xml:space="preserve"> The world</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An astronaut</w:t>
      </w:r>
      <w:r w:rsidRPr="00F448EA">
        <w:rPr>
          <w:rFonts w:ascii="Times New Roman" w:hAnsi="Times New Roman"/>
          <w:noProof w:val="0"/>
          <w:sz w:val="24"/>
          <w:szCs w:val="24"/>
          <w:lang w:val="en-US"/>
        </w:rPr>
        <w:tab/>
      </w:r>
      <w:r w:rsidRPr="00F448EA">
        <w:rPr>
          <w:rFonts w:ascii="Times New Roman" w:hAnsi="Times New Roman"/>
          <w:b/>
          <w:bCs/>
          <w:noProof w:val="0"/>
          <w:sz w:val="24"/>
          <w:szCs w:val="24"/>
          <w:lang w:val="en-US"/>
        </w:rPr>
        <w:t>C.</w:t>
      </w:r>
      <w:r w:rsidRPr="00F448EA">
        <w:rPr>
          <w:rFonts w:ascii="Times New Roman" w:hAnsi="Times New Roman"/>
          <w:noProof w:val="0"/>
          <w:sz w:val="24"/>
          <w:szCs w:val="24"/>
          <w:lang w:val="en-US"/>
        </w:rPr>
        <w:t>A mission</w:t>
      </w:r>
      <w:r w:rsidRPr="00F448EA">
        <w:rPr>
          <w:rFonts w:ascii="Times New Roman" w:hAnsi="Times New Roman"/>
          <w:noProof w:val="0"/>
          <w:sz w:val="24"/>
          <w:szCs w:val="24"/>
          <w:lang w:val="en-US"/>
        </w:rPr>
        <w:tab/>
      </w:r>
      <w:r w:rsidRPr="00F448EA">
        <w:rPr>
          <w:rFonts w:ascii="Times New Roman" w:hAnsi="Times New Roman"/>
          <w:b/>
          <w:bCs/>
          <w:noProof w:val="0"/>
          <w:sz w:val="24"/>
          <w:szCs w:val="24"/>
          <w:lang w:val="en-US"/>
        </w:rPr>
        <w:t>D.</w:t>
      </w:r>
      <w:r w:rsidRPr="00F448EA">
        <w:rPr>
          <w:rFonts w:ascii="Times New Roman" w:hAnsi="Times New Roman"/>
          <w:noProof w:val="0"/>
          <w:sz w:val="24"/>
          <w:szCs w:val="24"/>
          <w:lang w:val="en-US"/>
        </w:rPr>
        <w:t>A space shuttle</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2.</w:t>
      </w:r>
      <w:r w:rsidRPr="00F448EA">
        <w:rPr>
          <w:rFonts w:ascii="Times New Roman" w:hAnsi="Times New Roman"/>
          <w:noProof w:val="0"/>
          <w:sz w:val="24"/>
          <w:szCs w:val="24"/>
          <w:lang w:val="en-US"/>
        </w:rPr>
        <w:tab/>
        <w:t>How many orbiters are there in the Space Shuttle programme mentioned in the passage?</w:t>
      </w:r>
    </w:p>
    <w:p w:rsidR="00A12CCD" w:rsidRPr="00F448EA" w:rsidRDefault="00A12CCD" w:rsidP="006D2D45">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sz w:val="24"/>
          <w:szCs w:val="24"/>
          <w:lang w:val="en-US"/>
        </w:rPr>
        <w:tab/>
      </w:r>
      <w:r w:rsidRPr="00F448EA">
        <w:rPr>
          <w:rFonts w:ascii="Times New Roman" w:hAnsi="Times New Roman"/>
          <w:b/>
          <w:bCs/>
          <w:noProof w:val="0"/>
          <w:sz w:val="24"/>
          <w:szCs w:val="24"/>
          <w:lang w:val="en-US"/>
        </w:rPr>
        <w:t>A.</w:t>
      </w:r>
      <w:r w:rsidRPr="00F448EA">
        <w:rPr>
          <w:rFonts w:ascii="Times New Roman" w:hAnsi="Times New Roman"/>
          <w:noProof w:val="0"/>
          <w:sz w:val="24"/>
          <w:szCs w:val="24"/>
          <w:lang w:val="en-US"/>
        </w:rPr>
        <w:t>Four</w:t>
      </w:r>
      <w:r w:rsidRPr="00F448EA">
        <w:rPr>
          <w:rFonts w:ascii="Times New Roman" w:hAnsi="Times New Roman"/>
          <w:noProof w:val="0"/>
          <w:sz w:val="24"/>
          <w:szCs w:val="24"/>
          <w:lang w:val="en-US"/>
        </w:rPr>
        <w:tab/>
      </w:r>
      <w:r w:rsidRPr="00F448EA">
        <w:rPr>
          <w:rFonts w:ascii="Times New Roman" w:hAnsi="Times New Roman"/>
          <w:b/>
          <w:bCs/>
          <w:noProof w:val="0"/>
          <w:sz w:val="24"/>
          <w:szCs w:val="24"/>
          <w:lang w:val="en-US"/>
        </w:rPr>
        <w:t>B.</w:t>
      </w:r>
      <w:r w:rsidRPr="00F448EA">
        <w:rPr>
          <w:rFonts w:ascii="Times New Roman" w:hAnsi="Times New Roman"/>
          <w:noProof w:val="0"/>
          <w:sz w:val="24"/>
          <w:szCs w:val="24"/>
          <w:lang w:val="en-US"/>
        </w:rPr>
        <w:t>Five</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Six</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Seven</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3.</w:t>
      </w:r>
      <w:r w:rsidRPr="00F448EA">
        <w:rPr>
          <w:rFonts w:ascii="Times New Roman" w:hAnsi="Times New Roman"/>
          <w:noProof w:val="0"/>
          <w:sz w:val="24"/>
          <w:szCs w:val="24"/>
          <w:lang w:val="en-US"/>
        </w:rPr>
        <w:tab/>
        <w:t>What were considered to be unfortunate?</w:t>
      </w:r>
    </w:p>
    <w:p w:rsidR="00A12CCD" w:rsidRPr="00F448EA" w:rsidRDefault="00A12CCD" w:rsidP="006D2D45">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sz w:val="24"/>
          <w:szCs w:val="24"/>
          <w:lang w:val="en-US"/>
        </w:rPr>
        <w:tab/>
      </w:r>
      <w:r w:rsidRPr="00F448EA">
        <w:rPr>
          <w:rFonts w:ascii="Times New Roman" w:hAnsi="Times New Roman"/>
          <w:b/>
          <w:bCs/>
          <w:noProof w:val="0"/>
          <w:sz w:val="24"/>
          <w:szCs w:val="24"/>
          <w:lang w:val="en-US"/>
        </w:rPr>
        <w:t>A.</w:t>
      </w:r>
      <w:r w:rsidRPr="00F448EA">
        <w:rPr>
          <w:rFonts w:ascii="Times New Roman" w:hAnsi="Times New Roman"/>
          <w:noProof w:val="0"/>
          <w:sz w:val="24"/>
          <w:szCs w:val="24"/>
          <w:lang w:val="en-US"/>
        </w:rPr>
        <w:t>The supplies</w:t>
      </w:r>
      <w:r w:rsidRPr="00F448EA">
        <w:rPr>
          <w:rFonts w:ascii="Times New Roman" w:hAnsi="Times New Roman"/>
          <w:noProof w:val="0"/>
          <w:sz w:val="24"/>
          <w:szCs w:val="24"/>
          <w:lang w:val="en-US"/>
        </w:rPr>
        <w:tab/>
      </w:r>
      <w:r w:rsidRPr="00F448EA">
        <w:rPr>
          <w:rFonts w:ascii="Times New Roman" w:hAnsi="Times New Roman"/>
          <w:b/>
          <w:bCs/>
          <w:noProof w:val="0"/>
          <w:sz w:val="24"/>
          <w:szCs w:val="24"/>
          <w:lang w:val="en-US"/>
        </w:rPr>
        <w:t>B.</w:t>
      </w:r>
      <w:r w:rsidRPr="00F448EA">
        <w:rPr>
          <w:rFonts w:ascii="Times New Roman" w:hAnsi="Times New Roman"/>
          <w:noProof w:val="0"/>
          <w:sz w:val="24"/>
          <w:szCs w:val="24"/>
          <w:lang w:val="en-US"/>
        </w:rPr>
        <w:t>The disasters</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The Space Stations</w:t>
      </w:r>
      <w:r w:rsidRPr="00F448EA">
        <w:rPr>
          <w:rFonts w:ascii="Times New Roman" w:hAnsi="Times New Roman"/>
          <w:noProof w:val="0"/>
          <w:sz w:val="24"/>
          <w:szCs w:val="24"/>
          <w:lang w:val="en-US"/>
        </w:rPr>
        <w:tab/>
      </w:r>
      <w:r w:rsidRPr="00F448EA">
        <w:rPr>
          <w:rFonts w:ascii="Times New Roman" w:hAnsi="Times New Roman"/>
          <w:b/>
          <w:bCs/>
          <w:noProof w:val="0"/>
          <w:sz w:val="24"/>
          <w:szCs w:val="24"/>
          <w:lang w:val="en-US"/>
        </w:rPr>
        <w:t>D.</w:t>
      </w:r>
      <w:r w:rsidRPr="00F448EA">
        <w:rPr>
          <w:rFonts w:ascii="Times New Roman" w:hAnsi="Times New Roman"/>
          <w:noProof w:val="0"/>
          <w:sz w:val="24"/>
          <w:szCs w:val="24"/>
          <w:lang w:val="en-US"/>
        </w:rPr>
        <w:t>The different eras</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4.</w:t>
      </w:r>
      <w:r w:rsidRPr="00F448EA">
        <w:rPr>
          <w:rFonts w:ascii="Times New Roman" w:hAnsi="Times New Roman"/>
          <w:noProof w:val="0"/>
          <w:sz w:val="24"/>
          <w:szCs w:val="24"/>
          <w:lang w:val="en-US"/>
        </w:rPr>
        <w:tab/>
        <w:t>When did the second disaster take place?</w:t>
      </w:r>
    </w:p>
    <w:p w:rsidR="00A12CCD" w:rsidRPr="00F448EA" w:rsidRDefault="00A12CCD" w:rsidP="0038058D">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sz w:val="24"/>
          <w:szCs w:val="24"/>
          <w:lang w:val="en-US"/>
        </w:rPr>
        <w:tab/>
      </w:r>
      <w:r w:rsidRPr="00F448EA">
        <w:rPr>
          <w:rFonts w:ascii="Times New Roman" w:hAnsi="Times New Roman"/>
          <w:b/>
          <w:bCs/>
          <w:noProof w:val="0"/>
          <w:sz w:val="24"/>
          <w:szCs w:val="24"/>
          <w:lang w:val="en-US"/>
        </w:rPr>
        <w:t>A.</w:t>
      </w:r>
      <w:r w:rsidRPr="00F448EA">
        <w:rPr>
          <w:rFonts w:ascii="Times New Roman" w:hAnsi="Times New Roman"/>
          <w:bCs/>
          <w:noProof w:val="0"/>
          <w:sz w:val="24"/>
          <w:szCs w:val="24"/>
          <w:lang w:val="en-US"/>
        </w:rPr>
        <w:t>1981</w:t>
      </w:r>
      <w:r w:rsidRPr="00F448EA">
        <w:rPr>
          <w:rFonts w:ascii="Times New Roman" w:hAnsi="Times New Roman"/>
          <w:bCs/>
          <w:noProof w:val="0"/>
          <w:sz w:val="24"/>
          <w:szCs w:val="24"/>
          <w:lang w:val="en-US"/>
        </w:rPr>
        <w:tab/>
      </w:r>
      <w:r w:rsidRPr="00F448EA">
        <w:rPr>
          <w:rFonts w:ascii="Times New Roman" w:hAnsi="Times New Roman"/>
          <w:b/>
          <w:bCs/>
          <w:noProof w:val="0"/>
          <w:sz w:val="24"/>
          <w:szCs w:val="24"/>
          <w:lang w:val="en-US"/>
        </w:rPr>
        <w:t>B.</w:t>
      </w:r>
      <w:r w:rsidRPr="00F448EA">
        <w:rPr>
          <w:rFonts w:ascii="Times New Roman" w:hAnsi="Times New Roman"/>
          <w:bCs/>
          <w:noProof w:val="0"/>
          <w:sz w:val="24"/>
          <w:szCs w:val="24"/>
          <w:lang w:val="en-US"/>
        </w:rPr>
        <w:t>1986</w:t>
      </w:r>
      <w:r w:rsidRPr="00F448EA">
        <w:rPr>
          <w:rFonts w:ascii="Times New Roman" w:hAnsi="Times New Roman"/>
          <w:bCs/>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bCs/>
          <w:noProof w:val="0"/>
          <w:sz w:val="24"/>
          <w:szCs w:val="24"/>
          <w:lang w:val="en-US"/>
        </w:rPr>
        <w:t>2003</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2011</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5.</w:t>
      </w:r>
      <w:r w:rsidRPr="00F448EA">
        <w:rPr>
          <w:rFonts w:ascii="Times New Roman" w:hAnsi="Times New Roman"/>
          <w:noProof w:val="0"/>
          <w:sz w:val="24"/>
          <w:szCs w:val="24"/>
          <w:lang w:val="en-US"/>
        </w:rPr>
        <w:tab/>
        <w:t xml:space="preserve">Who was mentioned as being on board the Space Shuttle </w:t>
      </w:r>
      <w:r w:rsidRPr="00F448EA">
        <w:rPr>
          <w:rFonts w:ascii="Times New Roman" w:hAnsi="Times New Roman"/>
          <w:i/>
          <w:iCs/>
          <w:noProof w:val="0"/>
          <w:sz w:val="24"/>
          <w:szCs w:val="24"/>
          <w:lang w:val="en-US"/>
        </w:rPr>
        <w:t>Challenger</w:t>
      </w:r>
      <w:r w:rsidRPr="00F448EA">
        <w:rPr>
          <w:rFonts w:ascii="Times New Roman" w:hAnsi="Times New Roman"/>
          <w:iCs/>
          <w:noProof w:val="0"/>
          <w:sz w:val="24"/>
          <w:szCs w:val="24"/>
          <w:lang w:val="en-US"/>
        </w:rPr>
        <w:t>?</w:t>
      </w:r>
    </w:p>
    <w:p w:rsidR="00A12CCD" w:rsidRPr="00F448EA" w:rsidRDefault="00A12CCD" w:rsidP="00C0558C">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4"/>
          <w:lang w:val="en-US"/>
        </w:rPr>
      </w:pPr>
      <w:r w:rsidRPr="00F448EA">
        <w:rPr>
          <w:rFonts w:ascii="Times New Roman" w:hAnsi="Times New Roman"/>
          <w:bCs/>
          <w:noProof w:val="0"/>
          <w:sz w:val="24"/>
          <w:szCs w:val="24"/>
          <w:lang w:val="en-US"/>
        </w:rPr>
        <w:tab/>
      </w:r>
      <w:r w:rsidRPr="00F448EA">
        <w:rPr>
          <w:rFonts w:ascii="Times New Roman" w:hAnsi="Times New Roman"/>
          <w:b/>
          <w:bCs/>
          <w:noProof w:val="0"/>
          <w:sz w:val="24"/>
          <w:szCs w:val="24"/>
          <w:lang w:val="en-US"/>
        </w:rPr>
        <w:t>A.</w:t>
      </w:r>
      <w:r w:rsidRPr="00F448EA">
        <w:rPr>
          <w:rFonts w:ascii="Times New Roman" w:hAnsi="Times New Roman"/>
          <w:bCs/>
          <w:noProof w:val="0"/>
          <w:sz w:val="24"/>
          <w:szCs w:val="24"/>
          <w:lang w:val="en-US"/>
        </w:rPr>
        <w:t xml:space="preserve">A </w:t>
      </w:r>
      <w:r w:rsidRPr="00F448EA">
        <w:rPr>
          <w:rFonts w:ascii="Times New Roman" w:hAnsi="Times New Roman"/>
          <w:noProof w:val="0"/>
          <w:sz w:val="24"/>
          <w:szCs w:val="24"/>
          <w:lang w:val="en-US"/>
        </w:rPr>
        <w:t>doctor</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A teacher</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A reporter</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A scientist</w:t>
      </w:r>
    </w:p>
    <w:p w:rsidR="00A12CCD" w:rsidRPr="00F448EA" w:rsidRDefault="00A12CCD" w:rsidP="00FD4777">
      <w:pPr>
        <w:tabs>
          <w:tab w:val="left" w:pos="-360"/>
        </w:tabs>
        <w:spacing w:after="40" w:line="240" w:lineRule="auto"/>
        <w:ind w:left="-720" w:right="-720"/>
        <w:jc w:val="both"/>
        <w:rPr>
          <w:rFonts w:ascii="Times New Roman" w:hAnsi="Times New Roman"/>
          <w:b/>
          <w:bCs/>
          <w:noProof w:val="0"/>
          <w:sz w:val="24"/>
          <w:szCs w:val="24"/>
          <w:lang w:val="en-US"/>
        </w:rPr>
      </w:pPr>
      <w:r w:rsidRPr="00F448EA">
        <w:rPr>
          <w:rFonts w:ascii="Times New Roman" w:hAnsi="Times New Roman"/>
          <w:b/>
          <w:bCs/>
          <w:noProof w:val="0"/>
          <w:sz w:val="24"/>
          <w:szCs w:val="24"/>
          <w:lang w:val="en-US"/>
        </w:rPr>
        <w:t>VI.</w:t>
      </w:r>
      <w:r w:rsidRPr="00F448EA">
        <w:rPr>
          <w:rFonts w:ascii="Times New Roman" w:hAnsi="Times New Roman"/>
          <w:b/>
          <w:bCs/>
          <w:noProof w:val="0"/>
          <w:sz w:val="24"/>
          <w:szCs w:val="24"/>
          <w:lang w:val="en-US"/>
        </w:rPr>
        <w:tab/>
        <w:t xml:space="preserve">Read the passage, and choose the correct answer A, B, C or D for each question. </w:t>
      </w:r>
    </w:p>
    <w:p w:rsidR="00A12CCD" w:rsidRPr="00F448EA" w:rsidRDefault="00A12CCD" w:rsidP="00C0558C">
      <w:pPr>
        <w:tabs>
          <w:tab w:val="left" w:pos="-360"/>
        </w:tabs>
        <w:spacing w:after="40" w:line="240" w:lineRule="auto"/>
        <w:ind w:left="-720" w:right="-720"/>
        <w:jc w:val="center"/>
        <w:rPr>
          <w:rFonts w:ascii="Times New Roman" w:hAnsi="Times New Roman"/>
          <w:b/>
          <w:noProof w:val="0"/>
          <w:sz w:val="26"/>
          <w:szCs w:val="26"/>
          <w:lang w:val="en-US"/>
        </w:rPr>
      </w:pPr>
      <w:r w:rsidRPr="00F448EA">
        <w:rPr>
          <w:rFonts w:ascii="Times New Roman" w:hAnsi="Times New Roman"/>
          <w:b/>
          <w:bCs/>
          <w:noProof w:val="0"/>
          <w:sz w:val="26"/>
          <w:szCs w:val="26"/>
          <w:lang w:val="en-US"/>
        </w:rPr>
        <w:t>Voyager 1: Boldly Going Where None Has Gone</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The Voyager 1 spacecraft was launched in 1977 to study the outer planets of our solar system. It sent back some of the iconic photographs of Jupiter and other outer planets that were the best views ever seen and certainly much better than any of the views astronomers were able to get with Earth-based telescopes. However, the mission of the spacecraft turned out to be more than just looking at planets.</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In August of 2012, Voyager 1 became the first man-made object to leave our solar system. It has escaped the gas bubble from the sun and is moving in the space between stars. It is in territory that has never been explored.</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The Voyager 1 spacecraft is traveling at about 38,000 miles per hour and has a very small amount of computer memory as part of its equipment. As a comparison, an average smartphone has 270,000 times more memory than Voyager 1, and the spacecraft doesn’t have a processor like anything we have today. When Voyager 1 sends messages to the earth, they take about 17 hours to reach us traveling at the speed of light. Voyager 1 is currently more than 18 billion kilometers away from the earth.</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There is enough power on Voyager 1 to power the craft and send measurements from its science instruments until 2020. At that point, some instruments will be shut down over the years until 2025. It is possible that information from the craft could still be received as far out as 2036. It is no wonder that Voyager 1 has been hailed as “the little spacecraft that could”.</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1.</w:t>
      </w:r>
      <w:r w:rsidRPr="00F448EA">
        <w:rPr>
          <w:rFonts w:ascii="Times New Roman" w:hAnsi="Times New Roman"/>
          <w:noProof w:val="0"/>
          <w:sz w:val="24"/>
          <w:szCs w:val="24"/>
          <w:lang w:val="en-US"/>
        </w:rPr>
        <w:tab/>
        <w:t>How fast is Voyager 1 going?</w:t>
      </w:r>
    </w:p>
    <w:p w:rsidR="00A12CCD" w:rsidRPr="00F448EA" w:rsidRDefault="00A12CCD" w:rsidP="00DE2B66">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A.</w:t>
      </w:r>
      <w:r w:rsidRPr="00F448EA">
        <w:rPr>
          <w:rFonts w:ascii="Times New Roman" w:hAnsi="Times New Roman"/>
          <w:noProof w:val="0"/>
          <w:sz w:val="24"/>
          <w:szCs w:val="24"/>
          <w:lang w:val="en-US"/>
        </w:rPr>
        <w:t xml:space="preserve"> At 270,000 kilometers per hour</w:t>
      </w:r>
      <w:r w:rsidRPr="00F448EA">
        <w:rPr>
          <w:rFonts w:ascii="Times New Roman" w:hAnsi="Times New Roman"/>
          <w:noProof w:val="0"/>
          <w:sz w:val="24"/>
          <w:szCs w:val="24"/>
          <w:lang w:val="en-US"/>
        </w:rPr>
        <w:tab/>
      </w:r>
      <w:r w:rsidRPr="00F448EA">
        <w:rPr>
          <w:rFonts w:ascii="Times New Roman" w:hAnsi="Times New Roman"/>
          <w:b/>
          <w:bCs/>
          <w:noProof w:val="0"/>
          <w:sz w:val="24"/>
          <w:szCs w:val="24"/>
          <w:lang w:val="en-US"/>
        </w:rPr>
        <w:t>B.</w:t>
      </w:r>
      <w:r w:rsidRPr="00F448EA">
        <w:rPr>
          <w:rFonts w:ascii="Times New Roman" w:hAnsi="Times New Roman"/>
          <w:noProof w:val="0"/>
          <w:sz w:val="24"/>
          <w:szCs w:val="24"/>
          <w:lang w:val="en-US"/>
        </w:rPr>
        <w:t>At 17 miles per second</w:t>
      </w:r>
    </w:p>
    <w:p w:rsidR="00A12CCD" w:rsidRPr="00F448EA" w:rsidRDefault="00A12CCD" w:rsidP="00DE2B66">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At 38,000 miles per hour</w:t>
      </w:r>
      <w:r w:rsidRPr="00F448EA">
        <w:rPr>
          <w:rFonts w:ascii="Times New Roman" w:hAnsi="Times New Roman"/>
          <w:noProof w:val="0"/>
          <w:sz w:val="24"/>
          <w:szCs w:val="24"/>
          <w:lang w:val="en-US"/>
        </w:rPr>
        <w:tab/>
      </w:r>
      <w:r w:rsidRPr="00F448EA">
        <w:rPr>
          <w:rFonts w:ascii="Times New Roman" w:hAnsi="Times New Roman"/>
          <w:b/>
          <w:bCs/>
          <w:noProof w:val="0"/>
          <w:sz w:val="24"/>
          <w:szCs w:val="24"/>
          <w:lang w:val="en-US"/>
        </w:rPr>
        <w:t>D.</w:t>
      </w:r>
      <w:r w:rsidRPr="00F448EA">
        <w:rPr>
          <w:rFonts w:ascii="Times New Roman" w:hAnsi="Times New Roman"/>
          <w:noProof w:val="0"/>
          <w:sz w:val="24"/>
          <w:szCs w:val="24"/>
          <w:lang w:val="en-US"/>
        </w:rPr>
        <w:t>At 18 billion kilometers per hour</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2.</w:t>
      </w:r>
      <w:r w:rsidRPr="00F448EA">
        <w:rPr>
          <w:rFonts w:ascii="Times New Roman" w:hAnsi="Times New Roman"/>
          <w:noProof w:val="0"/>
          <w:sz w:val="24"/>
          <w:szCs w:val="24"/>
          <w:lang w:val="en-US"/>
        </w:rPr>
        <w:tab/>
        <w:t>When did Voyager 1 leave the solar system?</w:t>
      </w:r>
    </w:p>
    <w:p w:rsidR="00A12CCD" w:rsidRPr="00F448EA" w:rsidRDefault="00A12CCD" w:rsidP="00DE2B66">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A.</w:t>
      </w:r>
      <w:r w:rsidRPr="00F448EA">
        <w:rPr>
          <w:rFonts w:ascii="Times New Roman" w:hAnsi="Times New Roman"/>
          <w:noProof w:val="0"/>
          <w:sz w:val="24"/>
          <w:szCs w:val="24"/>
          <w:lang w:val="en-US"/>
        </w:rPr>
        <w:t xml:space="preserve"> In 1977</w:t>
      </w:r>
      <w:r w:rsidRPr="00F448EA">
        <w:rPr>
          <w:rFonts w:ascii="Times New Roman" w:hAnsi="Times New Roman"/>
          <w:noProof w:val="0"/>
          <w:sz w:val="24"/>
          <w:szCs w:val="24"/>
          <w:lang w:val="en-US"/>
        </w:rPr>
        <w:tab/>
      </w:r>
      <w:r w:rsidRPr="00F448EA">
        <w:rPr>
          <w:rFonts w:ascii="Times New Roman" w:hAnsi="Times New Roman"/>
          <w:b/>
          <w:bCs/>
          <w:noProof w:val="0"/>
          <w:sz w:val="24"/>
          <w:szCs w:val="24"/>
          <w:lang w:val="en-US"/>
        </w:rPr>
        <w:t>B.</w:t>
      </w:r>
      <w:r w:rsidRPr="00F448EA">
        <w:rPr>
          <w:rFonts w:ascii="Times New Roman" w:hAnsi="Times New Roman"/>
          <w:noProof w:val="0"/>
          <w:sz w:val="24"/>
          <w:szCs w:val="24"/>
          <w:lang w:val="en-US"/>
        </w:rPr>
        <w:t>In 2012</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 xml:space="preserve"> In 2014</w:t>
      </w:r>
      <w:r w:rsidRPr="00F448EA">
        <w:rPr>
          <w:rFonts w:ascii="Times New Roman" w:hAnsi="Times New Roman"/>
          <w:noProof w:val="0"/>
          <w:sz w:val="24"/>
          <w:szCs w:val="24"/>
          <w:lang w:val="en-US"/>
        </w:rPr>
        <w:tab/>
      </w:r>
      <w:r w:rsidRPr="00F448EA">
        <w:rPr>
          <w:rFonts w:ascii="Times New Roman" w:hAnsi="Times New Roman"/>
          <w:b/>
          <w:bCs/>
          <w:noProof w:val="0"/>
          <w:sz w:val="24"/>
          <w:szCs w:val="24"/>
          <w:lang w:val="en-US"/>
        </w:rPr>
        <w:t>D.</w:t>
      </w:r>
      <w:r w:rsidRPr="00F448EA">
        <w:rPr>
          <w:rFonts w:ascii="Times New Roman" w:hAnsi="Times New Roman"/>
          <w:noProof w:val="0"/>
          <w:sz w:val="24"/>
          <w:szCs w:val="24"/>
          <w:lang w:val="en-US"/>
        </w:rPr>
        <w:t>It hasn’t left yet.</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3.</w:t>
      </w:r>
      <w:r w:rsidRPr="00F448EA">
        <w:rPr>
          <w:rFonts w:ascii="Times New Roman" w:hAnsi="Times New Roman"/>
          <w:noProof w:val="0"/>
          <w:sz w:val="24"/>
          <w:szCs w:val="24"/>
          <w:lang w:val="en-US"/>
        </w:rPr>
        <w:tab/>
        <w:t>What is the difference between a smartphone and Voyager 1?</w:t>
      </w:r>
    </w:p>
    <w:p w:rsidR="00A12CCD" w:rsidRPr="00F448EA" w:rsidRDefault="00A12CCD" w:rsidP="00333884">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 xml:space="preserve">A. </w:t>
      </w:r>
      <w:r w:rsidRPr="00F448EA">
        <w:rPr>
          <w:rFonts w:ascii="Times New Roman" w:hAnsi="Times New Roman"/>
          <w:noProof w:val="0"/>
          <w:sz w:val="24"/>
          <w:szCs w:val="24"/>
          <w:lang w:val="en-US"/>
        </w:rPr>
        <w:t>Smartphones are bigger.</w:t>
      </w:r>
      <w:r w:rsidRPr="00F448EA">
        <w:rPr>
          <w:rFonts w:ascii="Times New Roman" w:hAnsi="Times New Roman"/>
          <w:noProof w:val="0"/>
          <w:sz w:val="24"/>
          <w:szCs w:val="24"/>
          <w:lang w:val="en-US"/>
        </w:rPr>
        <w:tab/>
      </w:r>
      <w:r w:rsidRPr="00F448EA">
        <w:rPr>
          <w:rFonts w:ascii="Times New Roman" w:hAnsi="Times New Roman"/>
          <w:b/>
          <w:bCs/>
          <w:noProof w:val="0"/>
          <w:sz w:val="24"/>
          <w:szCs w:val="24"/>
          <w:lang w:val="en-US"/>
        </w:rPr>
        <w:t xml:space="preserve">B. </w:t>
      </w:r>
      <w:r w:rsidRPr="00F448EA">
        <w:rPr>
          <w:rFonts w:ascii="Times New Roman" w:hAnsi="Times New Roman"/>
          <w:noProof w:val="0"/>
          <w:sz w:val="24"/>
          <w:szCs w:val="24"/>
          <w:lang w:val="en-US"/>
        </w:rPr>
        <w:t>Voyager 1 has more processing power.</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 xml:space="preserve">C. </w:t>
      </w:r>
      <w:r w:rsidRPr="00F448EA">
        <w:rPr>
          <w:rFonts w:ascii="Times New Roman" w:hAnsi="Times New Roman"/>
          <w:noProof w:val="0"/>
          <w:sz w:val="24"/>
          <w:szCs w:val="24"/>
          <w:lang w:val="en-US"/>
        </w:rPr>
        <w:t>Smartphones have much more memory.</w:t>
      </w:r>
      <w:r w:rsidRPr="00F448EA">
        <w:rPr>
          <w:rFonts w:ascii="Times New Roman" w:hAnsi="Times New Roman"/>
          <w:noProof w:val="0"/>
          <w:sz w:val="24"/>
          <w:szCs w:val="24"/>
          <w:lang w:val="en-US"/>
        </w:rPr>
        <w:tab/>
      </w:r>
      <w:r w:rsidRPr="00F448EA">
        <w:rPr>
          <w:rFonts w:ascii="Times New Roman" w:hAnsi="Times New Roman"/>
          <w:b/>
          <w:bCs/>
          <w:noProof w:val="0"/>
          <w:sz w:val="24"/>
          <w:szCs w:val="24"/>
          <w:lang w:val="en-US"/>
        </w:rPr>
        <w:t xml:space="preserve">D. </w:t>
      </w:r>
      <w:r w:rsidRPr="00F448EA">
        <w:rPr>
          <w:rFonts w:ascii="Times New Roman" w:hAnsi="Times New Roman"/>
          <w:noProof w:val="0"/>
          <w:sz w:val="24"/>
          <w:szCs w:val="24"/>
          <w:lang w:val="en-US"/>
        </w:rPr>
        <w:t>Only Voyager 1 can send messages.</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4.</w:t>
      </w:r>
      <w:r w:rsidRPr="00F448EA">
        <w:rPr>
          <w:rFonts w:ascii="Times New Roman" w:hAnsi="Times New Roman"/>
          <w:noProof w:val="0"/>
          <w:sz w:val="24"/>
          <w:szCs w:val="24"/>
          <w:lang w:val="en-US"/>
        </w:rPr>
        <w:tab/>
        <w:t>What will be shut down in 2020?</w:t>
      </w:r>
    </w:p>
    <w:p w:rsidR="00A12CCD" w:rsidRPr="00F448EA" w:rsidRDefault="00A12CCD" w:rsidP="00333884">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 xml:space="preserve">A. </w:t>
      </w:r>
      <w:r w:rsidRPr="00F448EA">
        <w:rPr>
          <w:rFonts w:ascii="Times New Roman" w:hAnsi="Times New Roman"/>
          <w:noProof w:val="0"/>
          <w:sz w:val="24"/>
          <w:szCs w:val="24"/>
          <w:lang w:val="en-US"/>
        </w:rPr>
        <w:t>Voyager 1</w:t>
      </w:r>
      <w:r w:rsidRPr="00F448EA">
        <w:rPr>
          <w:rFonts w:ascii="Times New Roman" w:hAnsi="Times New Roman"/>
          <w:noProof w:val="0"/>
          <w:sz w:val="24"/>
          <w:szCs w:val="24"/>
          <w:lang w:val="en-US"/>
        </w:rPr>
        <w:tab/>
      </w:r>
      <w:r w:rsidRPr="00F448EA">
        <w:rPr>
          <w:rFonts w:ascii="Times New Roman" w:hAnsi="Times New Roman"/>
          <w:b/>
          <w:bCs/>
          <w:noProof w:val="0"/>
          <w:sz w:val="24"/>
          <w:szCs w:val="24"/>
          <w:lang w:val="en-US"/>
        </w:rPr>
        <w:t xml:space="preserve">B. </w:t>
      </w:r>
      <w:r w:rsidRPr="00F448EA">
        <w:rPr>
          <w:rFonts w:ascii="Times New Roman" w:hAnsi="Times New Roman"/>
          <w:noProof w:val="0"/>
          <w:sz w:val="24"/>
          <w:szCs w:val="24"/>
          <w:lang w:val="en-US"/>
        </w:rPr>
        <w:t>Some instruments of Voyager 1</w:t>
      </w:r>
    </w:p>
    <w:p w:rsidR="00A12CCD" w:rsidRPr="00F448EA" w:rsidRDefault="00A12CCD" w:rsidP="00333884">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The mission of Voyager 1</w:t>
      </w:r>
      <w:r w:rsidRPr="00F448EA">
        <w:rPr>
          <w:rFonts w:ascii="Times New Roman" w:hAnsi="Times New Roman"/>
          <w:noProof w:val="0"/>
          <w:sz w:val="24"/>
          <w:szCs w:val="24"/>
          <w:lang w:val="en-US"/>
        </w:rPr>
        <w:tab/>
      </w:r>
      <w:r w:rsidRPr="00F448EA">
        <w:rPr>
          <w:rFonts w:ascii="Times New Roman" w:hAnsi="Times New Roman"/>
          <w:b/>
          <w:bCs/>
          <w:noProof w:val="0"/>
          <w:sz w:val="24"/>
          <w:szCs w:val="24"/>
          <w:lang w:val="en-US"/>
        </w:rPr>
        <w:t xml:space="preserve">D. </w:t>
      </w:r>
      <w:r w:rsidRPr="00F448EA">
        <w:rPr>
          <w:rFonts w:ascii="Times New Roman" w:hAnsi="Times New Roman"/>
          <w:noProof w:val="0"/>
          <w:sz w:val="24"/>
          <w:szCs w:val="24"/>
          <w:lang w:val="en-US"/>
        </w:rPr>
        <w:t>All equipment of Voyager 1</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sz w:val="24"/>
          <w:szCs w:val="24"/>
          <w:lang w:val="en-US"/>
        </w:rPr>
        <w:lastRenderedPageBreak/>
        <w:t>5.</w:t>
      </w:r>
      <w:r w:rsidRPr="00F448EA">
        <w:rPr>
          <w:rFonts w:ascii="Times New Roman" w:hAnsi="Times New Roman"/>
          <w:bCs/>
          <w:noProof w:val="0"/>
          <w:sz w:val="24"/>
          <w:szCs w:val="24"/>
          <w:lang w:val="en-US"/>
        </w:rPr>
        <w:tab/>
      </w:r>
      <w:r w:rsidRPr="00F448EA">
        <w:rPr>
          <w:rFonts w:ascii="Times New Roman" w:hAnsi="Times New Roman"/>
          <w:noProof w:val="0"/>
          <w:sz w:val="24"/>
          <w:szCs w:val="24"/>
          <w:lang w:val="en-US"/>
        </w:rPr>
        <w:t>How can the original mission of Voyager 1 be described?</w:t>
      </w:r>
    </w:p>
    <w:p w:rsidR="00A12CCD" w:rsidRPr="00F448EA" w:rsidRDefault="00A12CCD" w:rsidP="00333884">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 xml:space="preserve">A. </w:t>
      </w:r>
      <w:r w:rsidRPr="00F448EA">
        <w:rPr>
          <w:rFonts w:ascii="Times New Roman" w:hAnsi="Times New Roman"/>
          <w:noProof w:val="0"/>
          <w:sz w:val="24"/>
          <w:szCs w:val="24"/>
          <w:lang w:val="en-US"/>
        </w:rPr>
        <w:t xml:space="preserve">As groundbreaking </w:t>
      </w:r>
      <w:r w:rsidRPr="00F448EA">
        <w:rPr>
          <w:rFonts w:ascii="Times New Roman" w:hAnsi="Times New Roman"/>
          <w:noProof w:val="0"/>
          <w:sz w:val="24"/>
          <w:szCs w:val="24"/>
          <w:lang w:val="en-US"/>
        </w:rPr>
        <w:tab/>
      </w:r>
      <w:r w:rsidRPr="00F448EA">
        <w:rPr>
          <w:rFonts w:ascii="Times New Roman" w:hAnsi="Times New Roman"/>
          <w:b/>
          <w:bCs/>
          <w:noProof w:val="0"/>
          <w:sz w:val="24"/>
          <w:szCs w:val="24"/>
          <w:lang w:val="en-US"/>
        </w:rPr>
        <w:t xml:space="preserve">B. </w:t>
      </w:r>
      <w:r w:rsidRPr="00F448EA">
        <w:rPr>
          <w:rFonts w:ascii="Times New Roman" w:hAnsi="Times New Roman"/>
          <w:noProof w:val="0"/>
          <w:sz w:val="24"/>
          <w:szCs w:val="24"/>
          <w:lang w:val="en-US"/>
        </w:rPr>
        <w:t>As traditional</w:t>
      </w:r>
    </w:p>
    <w:p w:rsidR="00A12CCD" w:rsidRPr="00F448EA" w:rsidRDefault="00A12CCD" w:rsidP="00333884">
      <w:pPr>
        <w:tabs>
          <w:tab w:val="left" w:pos="-360"/>
          <w:tab w:val="left" w:pos="4320"/>
        </w:tabs>
        <w:spacing w:after="40" w:line="36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 xml:space="preserve">C. </w:t>
      </w:r>
      <w:r w:rsidRPr="00F448EA">
        <w:rPr>
          <w:rFonts w:ascii="Times New Roman" w:hAnsi="Times New Roman"/>
          <w:noProof w:val="0"/>
          <w:sz w:val="24"/>
          <w:szCs w:val="24"/>
          <w:lang w:val="en-US"/>
        </w:rPr>
        <w:t>As imaginary</w:t>
      </w:r>
      <w:r w:rsidRPr="00F448EA">
        <w:rPr>
          <w:rFonts w:ascii="Times New Roman" w:hAnsi="Times New Roman"/>
          <w:noProof w:val="0"/>
          <w:sz w:val="24"/>
          <w:szCs w:val="24"/>
          <w:lang w:val="en-US"/>
        </w:rPr>
        <w:tab/>
      </w:r>
      <w:r w:rsidRPr="00F448EA">
        <w:rPr>
          <w:rFonts w:ascii="Times New Roman" w:hAnsi="Times New Roman"/>
          <w:b/>
          <w:bCs/>
          <w:noProof w:val="0"/>
          <w:sz w:val="24"/>
          <w:szCs w:val="24"/>
          <w:lang w:val="en-US"/>
        </w:rPr>
        <w:t xml:space="preserve">D. </w:t>
      </w:r>
      <w:r w:rsidRPr="00F448EA">
        <w:rPr>
          <w:rFonts w:ascii="Times New Roman" w:hAnsi="Times New Roman"/>
          <w:noProof w:val="0"/>
          <w:sz w:val="24"/>
          <w:szCs w:val="24"/>
          <w:lang w:val="en-US"/>
        </w:rPr>
        <w:t>As religious</w:t>
      </w:r>
    </w:p>
    <w:p w:rsidR="00A12CCD" w:rsidRPr="00F448EA" w:rsidRDefault="00A12CCD" w:rsidP="00333884">
      <w:pPr>
        <w:tabs>
          <w:tab w:val="left" w:pos="-270"/>
        </w:tabs>
        <w:spacing w:after="40" w:line="240" w:lineRule="auto"/>
        <w:ind w:left="-720" w:right="-720"/>
        <w:jc w:val="both"/>
        <w:rPr>
          <w:rFonts w:ascii="Times New Roman" w:hAnsi="Times New Roman"/>
          <w:b/>
          <w:bCs/>
          <w:noProof w:val="0"/>
          <w:sz w:val="24"/>
          <w:szCs w:val="24"/>
          <w:lang w:val="en-US"/>
        </w:rPr>
      </w:pPr>
      <w:r w:rsidRPr="00F448EA">
        <w:rPr>
          <w:rFonts w:ascii="Times New Roman" w:hAnsi="Times New Roman"/>
          <w:b/>
          <w:noProof w:val="0"/>
          <w:sz w:val="24"/>
          <w:szCs w:val="24"/>
          <w:lang w:val="en-US"/>
        </w:rPr>
        <w:t>VII.</w:t>
      </w:r>
      <w:r w:rsidRPr="00F448EA">
        <w:rPr>
          <w:rFonts w:ascii="Times New Roman" w:hAnsi="Times New Roman"/>
          <w:b/>
          <w:noProof w:val="0"/>
          <w:sz w:val="24"/>
          <w:szCs w:val="24"/>
          <w:lang w:val="en-US"/>
        </w:rPr>
        <w:tab/>
      </w:r>
      <w:r w:rsidRPr="00F448EA">
        <w:rPr>
          <w:rFonts w:ascii="Times New Roman" w:hAnsi="Times New Roman"/>
          <w:b/>
          <w:bCs/>
          <w:noProof w:val="0"/>
          <w:sz w:val="24"/>
          <w:szCs w:val="24"/>
          <w:lang w:val="en-US"/>
        </w:rPr>
        <w:t>Read the passage, and choose the correct answer A, B, C or D for each question.</w:t>
      </w:r>
    </w:p>
    <w:p w:rsidR="00A12CCD" w:rsidRPr="00F448EA" w:rsidRDefault="00A12CCD" w:rsidP="00333884">
      <w:pPr>
        <w:tabs>
          <w:tab w:val="left" w:pos="-270"/>
        </w:tabs>
        <w:spacing w:after="40" w:line="240" w:lineRule="auto"/>
        <w:ind w:left="-720" w:right="-720"/>
        <w:jc w:val="center"/>
        <w:rPr>
          <w:rFonts w:ascii="Times New Roman" w:hAnsi="Times New Roman"/>
          <w:b/>
          <w:noProof w:val="0"/>
          <w:sz w:val="26"/>
          <w:szCs w:val="26"/>
          <w:lang w:val="en-US"/>
        </w:rPr>
      </w:pPr>
      <w:r w:rsidRPr="00F448EA">
        <w:rPr>
          <w:rFonts w:ascii="Times New Roman" w:hAnsi="Times New Roman"/>
          <w:b/>
          <w:bCs/>
          <w:noProof w:val="0"/>
          <w:sz w:val="26"/>
          <w:szCs w:val="26"/>
          <w:lang w:val="en-US"/>
        </w:rPr>
        <w:t>Space Tourism</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If you are like most people, you probably dream of spending your next vacation sightseeing or relaxing in a tropical spot. But pretty soon, you may have the option of blasting into space and exploring the universe. It appears that space tourism may start to experience a boom that is sure to be out of this world.</w:t>
      </w:r>
    </w:p>
    <w:p w:rsidR="00A12CCD" w:rsidRPr="00F448EA" w:rsidRDefault="00A9099C" w:rsidP="00FD4777">
      <w:pPr>
        <w:tabs>
          <w:tab w:val="left" w:pos="-360"/>
        </w:tabs>
        <w:spacing w:after="40" w:line="240" w:lineRule="auto"/>
        <w:ind w:left="-720" w:right="-720"/>
        <w:jc w:val="both"/>
        <w:rPr>
          <w:rFonts w:ascii="Times New Roman" w:hAnsi="Times New Roman"/>
          <w:noProof w:val="0"/>
          <w:sz w:val="24"/>
          <w:szCs w:val="24"/>
          <w:lang w:val="en-US"/>
        </w:rPr>
      </w:pPr>
      <w:r>
        <w:rPr>
          <w:lang w:val="en-US"/>
        </w:rPr>
        <w:pict>
          <v:shape id="Picture 726" o:spid="_x0000_s1127" type="#_x0000_t75" alt="Kết quả hình ảnh cho vigin galactic" style="position:absolute;left:0;text-align:left;margin-left:365.1pt;margin-top:2.05pt;width:138.2pt;height:92pt;z-index:96;visibility:visible">
            <v:imagedata r:id="rId60" o:title=""/>
            <w10:wrap type="square"/>
          </v:shape>
        </w:pict>
      </w:r>
      <w:r w:rsidR="00A12CCD" w:rsidRPr="00F448EA">
        <w:rPr>
          <w:rFonts w:ascii="Times New Roman" w:hAnsi="Times New Roman"/>
          <w:noProof w:val="0"/>
          <w:sz w:val="24"/>
          <w:szCs w:val="24"/>
          <w:lang w:val="en-US"/>
        </w:rPr>
        <w:tab/>
        <w:t xml:space="preserve">Since ancient times, humans have surely dreamedabout visiting space. However, it was just a fantasy until 1961, when Soviet cosmonaut Yuri Gagarin became the first person to fly into space. Yet in the years following, only a few highly-trained Soviet and American astronauts managed to leave the Earth’s atmosphere. In the mid-1980s, the </w:t>
      </w:r>
      <w:r w:rsidR="00A12CCD" w:rsidRPr="00F448EA">
        <w:rPr>
          <w:rFonts w:ascii="Times New Roman" w:hAnsi="Times New Roman"/>
          <w:bCs/>
          <w:noProof w:val="0"/>
          <w:sz w:val="24"/>
          <w:szCs w:val="24"/>
          <w:lang w:val="en-US"/>
        </w:rPr>
        <w:t xml:space="preserve">US </w:t>
      </w:r>
      <w:r w:rsidR="00A12CCD" w:rsidRPr="00F448EA">
        <w:rPr>
          <w:rFonts w:ascii="Times New Roman" w:hAnsi="Times New Roman"/>
          <w:noProof w:val="0"/>
          <w:sz w:val="24"/>
          <w:szCs w:val="24"/>
          <w:lang w:val="en-US"/>
        </w:rPr>
        <w:t xml:space="preserve">began to relax some of its restrictions. In 1986, an engineer named Charles Walker became the first non-government employee to fly into space. A year later, an American teacher named Christa McAuliffe was chosen to be the first teacher in space. Unfortunately, the Space Shuttle she was on, </w:t>
      </w:r>
      <w:r w:rsidR="00A12CCD" w:rsidRPr="00F448EA">
        <w:rPr>
          <w:rFonts w:ascii="Times New Roman" w:hAnsi="Times New Roman"/>
          <w:i/>
          <w:iCs/>
          <w:noProof w:val="0"/>
          <w:sz w:val="24"/>
          <w:szCs w:val="24"/>
          <w:lang w:val="en-US"/>
        </w:rPr>
        <w:t>The Challenger,</w:t>
      </w:r>
      <w:r w:rsidR="00A12CCD" w:rsidRPr="00F448EA">
        <w:rPr>
          <w:rFonts w:ascii="Times New Roman" w:hAnsi="Times New Roman"/>
          <w:noProof w:val="0"/>
          <w:sz w:val="24"/>
          <w:szCs w:val="24"/>
          <w:lang w:val="en-US"/>
        </w:rPr>
        <w:t xml:space="preserve"> crashed during takeoff, killing everyone on board. Space tourism got an unexpected boost from the collapse of the Soviet Union. With Russia’s space programme in </w:t>
      </w:r>
      <w:r w:rsidR="00A12CCD" w:rsidRPr="00F448EA">
        <w:rPr>
          <w:rFonts w:ascii="Times New Roman" w:hAnsi="Times New Roman"/>
          <w:b/>
          <w:bCs/>
          <w:noProof w:val="0"/>
          <w:sz w:val="24"/>
          <w:szCs w:val="24"/>
          <w:lang w:val="en-US"/>
        </w:rPr>
        <w:t xml:space="preserve">dire </w:t>
      </w:r>
      <w:r w:rsidR="00A12CCD" w:rsidRPr="00F448EA">
        <w:rPr>
          <w:rFonts w:ascii="Times New Roman" w:hAnsi="Times New Roman"/>
          <w:noProof w:val="0"/>
          <w:sz w:val="24"/>
          <w:szCs w:val="24"/>
          <w:lang w:val="en-US"/>
        </w:rPr>
        <w:t xml:space="preserve">need of money, it became open to offers for space tourism. In 1990, a Japanese reporter was allowed to fly with a Russian crew into space, but the trip would cost his employer $28 million. In the late 1990s, a private company, </w:t>
      </w:r>
      <w:r w:rsidR="00A12CCD" w:rsidRPr="00F448EA">
        <w:rPr>
          <w:rFonts w:ascii="Times New Roman" w:hAnsi="Times New Roman"/>
          <w:bCs/>
          <w:noProof w:val="0"/>
          <w:sz w:val="24"/>
          <w:szCs w:val="24"/>
          <w:lang w:val="en-US"/>
        </w:rPr>
        <w:t xml:space="preserve">MirCorp, </w:t>
      </w:r>
      <w:r w:rsidR="00A12CCD" w:rsidRPr="00F448EA">
        <w:rPr>
          <w:rFonts w:ascii="Times New Roman" w:hAnsi="Times New Roman"/>
          <w:noProof w:val="0"/>
          <w:sz w:val="24"/>
          <w:szCs w:val="24"/>
          <w:lang w:val="en-US"/>
        </w:rPr>
        <w:t xml:space="preserve">started organizing trips to space for wealthy individuals. Now, many other companies are </w:t>
      </w:r>
      <w:r w:rsidR="00A12CCD" w:rsidRPr="00F448EA">
        <w:rPr>
          <w:rFonts w:ascii="Times New Roman" w:hAnsi="Times New Roman"/>
          <w:bCs/>
          <w:noProof w:val="0"/>
          <w:sz w:val="24"/>
          <w:szCs w:val="24"/>
          <w:lang w:val="en-US"/>
        </w:rPr>
        <w:t xml:space="preserve">trying </w:t>
      </w:r>
      <w:r w:rsidR="00A12CCD" w:rsidRPr="00F448EA">
        <w:rPr>
          <w:rFonts w:ascii="Times New Roman" w:hAnsi="Times New Roman"/>
          <w:noProof w:val="0"/>
          <w:sz w:val="24"/>
          <w:szCs w:val="24"/>
          <w:lang w:val="en-US"/>
        </w:rPr>
        <w:t>to do the same.</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Still, most people who want to become space tourists face a major barrier: the price. Early space tourists have paid dozens of millions of dollars for a seven-to-ten-day stay outside the Earth. However, there are some indications that the price will come down in the near future. Some corporations are gearing up for this with big plans to make space a more hospitable place. The luxurious hotel chain Hilton has expressed interest in opening a space hotel in the next 15 to 20 years. Meanwhile, some experts believe that flights to and from the moon could become a common occurrence within a few decades. Hopefully someday soon we will all have the chance to get to know our solar system a little bit better.</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1.</w:t>
      </w:r>
      <w:r w:rsidRPr="00F448EA">
        <w:rPr>
          <w:rFonts w:ascii="Times New Roman" w:hAnsi="Times New Roman"/>
          <w:noProof w:val="0"/>
          <w:sz w:val="24"/>
          <w:szCs w:val="24"/>
          <w:lang w:val="en-US"/>
        </w:rPr>
        <w:tab/>
        <w:t>What happened in 1961?</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A.</w:t>
      </w:r>
      <w:r w:rsidRPr="00F448EA">
        <w:rPr>
          <w:rFonts w:ascii="Times New Roman" w:hAnsi="Times New Roman"/>
          <w:noProof w:val="0"/>
          <w:sz w:val="24"/>
          <w:szCs w:val="24"/>
          <w:lang w:val="en-US"/>
        </w:rPr>
        <w:t>The first space tourist traveled into space.</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An American astronaut landed on the moon.</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noProof w:val="0"/>
          <w:sz w:val="24"/>
          <w:szCs w:val="24"/>
          <w:lang w:val="en-US"/>
        </w:rPr>
        <w:tab/>
        <w:t>C</w:t>
      </w:r>
      <w:r w:rsidRPr="00F448EA">
        <w:rPr>
          <w:rFonts w:ascii="Times New Roman" w:hAnsi="Times New Roman"/>
          <w:b/>
          <w:bCs/>
          <w:noProof w:val="0"/>
          <w:sz w:val="24"/>
          <w:szCs w:val="24"/>
          <w:lang w:val="en-US"/>
        </w:rPr>
        <w:t>.</w:t>
      </w:r>
      <w:r w:rsidRPr="00F448EA">
        <w:rPr>
          <w:rFonts w:ascii="Times New Roman" w:hAnsi="Times New Roman"/>
          <w:noProof w:val="0"/>
          <w:sz w:val="24"/>
          <w:szCs w:val="24"/>
          <w:lang w:val="en-US"/>
        </w:rPr>
        <w:t>The first human traveled into space.</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noProof w:val="0"/>
          <w:sz w:val="24"/>
          <w:szCs w:val="24"/>
          <w:lang w:val="en-US"/>
        </w:rPr>
        <w:tab/>
        <w:t>D.</w:t>
      </w:r>
      <w:r w:rsidRPr="00F448EA">
        <w:rPr>
          <w:rFonts w:ascii="Times New Roman" w:hAnsi="Times New Roman"/>
          <w:noProof w:val="0"/>
          <w:sz w:val="24"/>
          <w:szCs w:val="24"/>
          <w:lang w:val="en-US"/>
        </w:rPr>
        <w:t>The first Soviet space tourism company opened.</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2.</w:t>
      </w:r>
      <w:r w:rsidRPr="00F448EA">
        <w:rPr>
          <w:rFonts w:ascii="Times New Roman" w:hAnsi="Times New Roman"/>
          <w:noProof w:val="0"/>
          <w:sz w:val="24"/>
          <w:szCs w:val="24"/>
          <w:lang w:val="en-US"/>
        </w:rPr>
        <w:tab/>
        <w:t>Who was Christa McAuliffe?</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A.</w:t>
      </w:r>
      <w:r w:rsidRPr="00F448EA">
        <w:rPr>
          <w:rFonts w:ascii="Times New Roman" w:hAnsi="Times New Roman"/>
          <w:noProof w:val="0"/>
          <w:sz w:val="24"/>
          <w:szCs w:val="24"/>
          <w:lang w:val="en-US"/>
        </w:rPr>
        <w:t xml:space="preserve"> The first American space tourist</w:t>
      </w:r>
    </w:p>
    <w:p w:rsidR="00A12CCD" w:rsidRPr="00F448EA" w:rsidRDefault="00A12CCD" w:rsidP="00FD4777">
      <w:pPr>
        <w:tabs>
          <w:tab w:val="left" w:pos="-360"/>
        </w:tabs>
        <w:spacing w:after="40" w:line="240" w:lineRule="auto"/>
        <w:ind w:left="-720" w:right="-720"/>
        <w:jc w:val="both"/>
        <w:rPr>
          <w:rFonts w:ascii="Times New Roman" w:hAnsi="Times New Roman"/>
          <w:bCs/>
          <w:noProof w:val="0"/>
          <w:sz w:val="24"/>
          <w:szCs w:val="24"/>
          <w:lang w:val="en-US"/>
        </w:rPr>
      </w:pPr>
      <w:r w:rsidRPr="00F448EA">
        <w:rPr>
          <w:rFonts w:ascii="Times New Roman" w:hAnsi="Times New Roman"/>
          <w:b/>
          <w:bCs/>
          <w:noProof w:val="0"/>
          <w:sz w:val="24"/>
          <w:szCs w:val="24"/>
          <w:lang w:val="en-US"/>
        </w:rPr>
        <w:tab/>
        <w:t>B.</w:t>
      </w:r>
      <w:r w:rsidRPr="00F448EA">
        <w:rPr>
          <w:rFonts w:ascii="Times New Roman" w:hAnsi="Times New Roman"/>
          <w:noProof w:val="0"/>
          <w:sz w:val="24"/>
          <w:szCs w:val="24"/>
          <w:lang w:val="en-US"/>
        </w:rPr>
        <w:t>A businesswoman who supported space tourism</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bCs/>
          <w:noProof w:val="0"/>
          <w:sz w:val="24"/>
          <w:szCs w:val="24"/>
          <w:lang w:val="en-US"/>
        </w:rPr>
        <w:tab/>
        <w:t>C.</w:t>
      </w:r>
      <w:r w:rsidRPr="00F448EA">
        <w:rPr>
          <w:rFonts w:ascii="Times New Roman" w:hAnsi="Times New Roman"/>
          <w:noProof w:val="0"/>
          <w:sz w:val="24"/>
          <w:szCs w:val="24"/>
          <w:lang w:val="en-US"/>
        </w:rPr>
        <w:t xml:space="preserve">A Soviet official who banned space tourism </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noProof w:val="0"/>
          <w:sz w:val="24"/>
          <w:szCs w:val="24"/>
          <w:lang w:val="en-US"/>
        </w:rPr>
        <w:tab/>
      </w:r>
      <w:r w:rsidRPr="00F448EA">
        <w:rPr>
          <w:rFonts w:ascii="Times New Roman" w:hAnsi="Times New Roman"/>
          <w:b/>
          <w:bCs/>
          <w:noProof w:val="0"/>
          <w:sz w:val="24"/>
          <w:szCs w:val="24"/>
          <w:lang w:val="en-US"/>
        </w:rPr>
        <w:t>D.</w:t>
      </w:r>
      <w:r w:rsidRPr="00F448EA">
        <w:rPr>
          <w:rFonts w:ascii="Times New Roman" w:hAnsi="Times New Roman"/>
          <w:noProof w:val="0"/>
          <w:sz w:val="24"/>
          <w:szCs w:val="24"/>
          <w:lang w:val="en-US"/>
        </w:rPr>
        <w:t>An American teacher who wanted to travel into space</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3.</w:t>
      </w:r>
      <w:r w:rsidRPr="00F448EA">
        <w:rPr>
          <w:rFonts w:ascii="Times New Roman" w:hAnsi="Times New Roman"/>
          <w:noProof w:val="0"/>
          <w:sz w:val="24"/>
          <w:szCs w:val="24"/>
          <w:lang w:val="en-US"/>
        </w:rPr>
        <w:tab/>
        <w:t>What effect did the end of the Soviet Union have on space tourism?</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A.</w:t>
      </w:r>
      <w:r w:rsidRPr="00F448EA">
        <w:rPr>
          <w:rFonts w:ascii="Times New Roman" w:hAnsi="Times New Roman"/>
          <w:noProof w:val="0"/>
          <w:sz w:val="24"/>
          <w:szCs w:val="24"/>
          <w:lang w:val="en-US"/>
        </w:rPr>
        <w:t>It made space tourism more expensive.</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It made space tourism become a reality.</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sz w:val="24"/>
          <w:szCs w:val="24"/>
          <w:lang w:val="en-US"/>
        </w:rPr>
        <w:tab/>
      </w:r>
      <w:r w:rsidRPr="00F448EA">
        <w:rPr>
          <w:rFonts w:ascii="Times New Roman" w:hAnsi="Times New Roman"/>
          <w:b/>
          <w:bCs/>
          <w:noProof w:val="0"/>
          <w:sz w:val="24"/>
          <w:szCs w:val="24"/>
          <w:lang w:val="en-US"/>
        </w:rPr>
        <w:t>C.</w:t>
      </w:r>
      <w:r w:rsidRPr="00F448EA">
        <w:rPr>
          <w:rFonts w:ascii="Times New Roman" w:hAnsi="Times New Roman"/>
          <w:noProof w:val="0"/>
          <w:sz w:val="24"/>
          <w:szCs w:val="24"/>
          <w:lang w:val="en-US"/>
        </w:rPr>
        <w:t>It delayed the start of space tourism for many years.</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sz w:val="24"/>
          <w:szCs w:val="24"/>
          <w:lang w:val="en-US"/>
        </w:rPr>
        <w:tab/>
      </w:r>
      <w:r w:rsidRPr="00F448EA">
        <w:rPr>
          <w:rFonts w:ascii="Times New Roman" w:hAnsi="Times New Roman"/>
          <w:b/>
          <w:bCs/>
          <w:noProof w:val="0"/>
          <w:sz w:val="24"/>
          <w:szCs w:val="24"/>
          <w:lang w:val="en-US"/>
        </w:rPr>
        <w:t>D.</w:t>
      </w:r>
      <w:r w:rsidRPr="00F448EA">
        <w:rPr>
          <w:rFonts w:ascii="Times New Roman" w:hAnsi="Times New Roman"/>
          <w:noProof w:val="0"/>
          <w:sz w:val="24"/>
          <w:szCs w:val="24"/>
          <w:lang w:val="en-US"/>
        </w:rPr>
        <w:t>It prevented people from flying into space for a decade.</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4.</w:t>
      </w:r>
      <w:r w:rsidRPr="00F448EA">
        <w:rPr>
          <w:rFonts w:ascii="Times New Roman" w:hAnsi="Times New Roman"/>
          <w:noProof w:val="0"/>
          <w:sz w:val="24"/>
          <w:szCs w:val="24"/>
          <w:lang w:val="en-US"/>
        </w:rPr>
        <w:tab/>
        <w:t>The word “</w:t>
      </w:r>
      <w:r w:rsidRPr="00F448EA">
        <w:rPr>
          <w:rFonts w:ascii="Times New Roman" w:hAnsi="Times New Roman"/>
          <w:b/>
          <w:noProof w:val="0"/>
          <w:sz w:val="24"/>
          <w:szCs w:val="24"/>
          <w:lang w:val="en-US"/>
        </w:rPr>
        <w:t>dire</w:t>
      </w:r>
      <w:r w:rsidRPr="00F448EA">
        <w:rPr>
          <w:rFonts w:ascii="Times New Roman" w:hAnsi="Times New Roman"/>
          <w:noProof w:val="0"/>
          <w:sz w:val="24"/>
          <w:szCs w:val="24"/>
          <w:lang w:val="en-US"/>
        </w:rPr>
        <w:t>” in paragraph 2 is closest in meaning to _____.</w:t>
      </w:r>
    </w:p>
    <w:p w:rsidR="00A12CCD" w:rsidRPr="00F448EA" w:rsidRDefault="00A12CCD" w:rsidP="00CA5F68">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sz w:val="24"/>
          <w:szCs w:val="24"/>
          <w:lang w:val="en-US"/>
        </w:rPr>
        <w:tab/>
      </w:r>
      <w:r w:rsidRPr="00F448EA">
        <w:rPr>
          <w:rFonts w:ascii="Times New Roman" w:hAnsi="Times New Roman"/>
          <w:b/>
          <w:bCs/>
          <w:noProof w:val="0"/>
          <w:sz w:val="24"/>
          <w:szCs w:val="24"/>
          <w:lang w:val="en-US"/>
        </w:rPr>
        <w:t>A.</w:t>
      </w:r>
      <w:r w:rsidRPr="00F448EA">
        <w:rPr>
          <w:rFonts w:ascii="Times New Roman" w:hAnsi="Times New Roman"/>
          <w:noProof w:val="0"/>
          <w:sz w:val="24"/>
          <w:szCs w:val="24"/>
          <w:lang w:val="en-US"/>
        </w:rPr>
        <w:t>necessary</w:t>
      </w:r>
      <w:r w:rsidRPr="00F448EA">
        <w:rPr>
          <w:rFonts w:ascii="Times New Roman" w:hAnsi="Times New Roman"/>
          <w:noProof w:val="0"/>
          <w:sz w:val="24"/>
          <w:szCs w:val="24"/>
          <w:lang w:val="en-US"/>
        </w:rPr>
        <w:tab/>
      </w:r>
      <w:r w:rsidRPr="00F448EA">
        <w:rPr>
          <w:rFonts w:ascii="Times New Roman" w:hAnsi="Times New Roman"/>
          <w:b/>
          <w:bCs/>
          <w:noProof w:val="0"/>
          <w:sz w:val="24"/>
          <w:szCs w:val="24"/>
          <w:lang w:val="en-US"/>
        </w:rPr>
        <w:t>B.</w:t>
      </w:r>
      <w:r w:rsidRPr="00F448EA">
        <w:rPr>
          <w:rFonts w:ascii="Times New Roman" w:hAnsi="Times New Roman"/>
          <w:noProof w:val="0"/>
          <w:sz w:val="24"/>
          <w:szCs w:val="24"/>
          <w:lang w:val="en-US"/>
        </w:rPr>
        <w:t>sufficient</w:t>
      </w:r>
      <w:r w:rsidRPr="00F448EA">
        <w:rPr>
          <w:rFonts w:ascii="Times New Roman" w:hAnsi="Times New Roman"/>
          <w:noProof w:val="0"/>
          <w:sz w:val="24"/>
          <w:szCs w:val="24"/>
          <w:lang w:val="en-US"/>
        </w:rPr>
        <w:tab/>
      </w:r>
      <w:r w:rsidRPr="00F448EA">
        <w:rPr>
          <w:rFonts w:ascii="Times New Roman" w:hAnsi="Times New Roman"/>
          <w:b/>
          <w:bCs/>
          <w:noProof w:val="0"/>
          <w:sz w:val="24"/>
          <w:szCs w:val="24"/>
          <w:lang w:val="en-US"/>
        </w:rPr>
        <w:t>C.</w:t>
      </w:r>
      <w:r w:rsidRPr="00F448EA">
        <w:rPr>
          <w:rFonts w:ascii="Times New Roman" w:hAnsi="Times New Roman"/>
          <w:noProof w:val="0"/>
          <w:sz w:val="24"/>
          <w:szCs w:val="24"/>
          <w:lang w:val="en-US"/>
        </w:rPr>
        <w:t>important</w:t>
      </w:r>
      <w:r w:rsidRPr="00F448EA">
        <w:rPr>
          <w:rFonts w:ascii="Times New Roman" w:hAnsi="Times New Roman"/>
          <w:noProof w:val="0"/>
          <w:sz w:val="24"/>
          <w:szCs w:val="24"/>
          <w:lang w:val="en-US"/>
        </w:rPr>
        <w:tab/>
      </w:r>
      <w:r w:rsidRPr="00F448EA">
        <w:rPr>
          <w:rFonts w:ascii="Times New Roman" w:hAnsi="Times New Roman"/>
          <w:b/>
          <w:bCs/>
          <w:noProof w:val="0"/>
          <w:sz w:val="24"/>
          <w:szCs w:val="24"/>
          <w:lang w:val="en-US"/>
        </w:rPr>
        <w:t>D.</w:t>
      </w:r>
      <w:r w:rsidRPr="00F448EA">
        <w:rPr>
          <w:rFonts w:ascii="Times New Roman" w:hAnsi="Times New Roman"/>
          <w:noProof w:val="0"/>
          <w:sz w:val="24"/>
          <w:szCs w:val="24"/>
          <w:lang w:val="en-US"/>
        </w:rPr>
        <w:t>serious</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5.</w:t>
      </w:r>
      <w:r w:rsidRPr="00F448EA">
        <w:rPr>
          <w:rFonts w:ascii="Times New Roman" w:hAnsi="Times New Roman"/>
          <w:noProof w:val="0"/>
          <w:sz w:val="24"/>
          <w:szCs w:val="24"/>
          <w:lang w:val="en-US"/>
        </w:rPr>
        <w:tab/>
        <w:t>What is MirCorp?</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A.</w:t>
      </w:r>
      <w:r w:rsidRPr="00F448EA">
        <w:rPr>
          <w:rFonts w:ascii="Times New Roman" w:hAnsi="Times New Roman"/>
          <w:noProof w:val="0"/>
          <w:sz w:val="24"/>
          <w:szCs w:val="24"/>
          <w:lang w:val="en-US"/>
        </w:rPr>
        <w:t>A company that develops equipment for space tourism</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A company that fights against bringing people into space </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lastRenderedPageBreak/>
        <w:tab/>
      </w:r>
      <w:r w:rsidRPr="00F448EA">
        <w:rPr>
          <w:rFonts w:ascii="Times New Roman" w:hAnsi="Times New Roman"/>
          <w:b/>
          <w:bCs/>
          <w:noProof w:val="0"/>
          <w:sz w:val="24"/>
          <w:szCs w:val="24"/>
          <w:lang w:val="en-US"/>
        </w:rPr>
        <w:t>C.</w:t>
      </w:r>
      <w:r w:rsidRPr="00F448EA">
        <w:rPr>
          <w:rFonts w:ascii="Times New Roman" w:hAnsi="Times New Roman"/>
          <w:noProof w:val="0"/>
          <w:sz w:val="24"/>
          <w:szCs w:val="24"/>
          <w:lang w:val="en-US"/>
        </w:rPr>
        <w:t>A Russian government agency that trains astronauts</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An organization that plans trips for people who want to visit space </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6.</w:t>
      </w:r>
      <w:r w:rsidRPr="00F448EA">
        <w:rPr>
          <w:rFonts w:ascii="Times New Roman" w:hAnsi="Times New Roman"/>
          <w:noProof w:val="0"/>
          <w:sz w:val="24"/>
          <w:szCs w:val="24"/>
          <w:lang w:val="en-US"/>
        </w:rPr>
        <w:tab/>
        <w:t>Which of the following is NOT a space tourist?</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noProof w:val="0"/>
          <w:sz w:val="24"/>
          <w:szCs w:val="24"/>
          <w:lang w:val="en-US"/>
        </w:rPr>
        <w:tab/>
        <w:t>A.</w:t>
      </w:r>
      <w:r w:rsidRPr="00F448EA">
        <w:rPr>
          <w:rFonts w:ascii="Times New Roman" w:hAnsi="Times New Roman"/>
          <w:noProof w:val="0"/>
          <w:sz w:val="24"/>
          <w:szCs w:val="24"/>
          <w:lang w:val="en-US"/>
        </w:rPr>
        <w:t>A Canadian well-experienced pilot who is a member of NASA’s programmes.</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A millionaire who is willing to pay about 30 million dollars for the space flight.</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noProof w:val="0"/>
          <w:sz w:val="24"/>
          <w:szCs w:val="24"/>
          <w:lang w:val="en-US"/>
        </w:rPr>
        <w:t>A Japanese reporter whose company paid the expenses.</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A person who takes part in the training programmes of NASA, and pays the cost of the flight.</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7.</w:t>
      </w:r>
      <w:r w:rsidRPr="00F448EA">
        <w:rPr>
          <w:rFonts w:ascii="Times New Roman" w:hAnsi="Times New Roman"/>
          <w:noProof w:val="0"/>
          <w:sz w:val="24"/>
          <w:szCs w:val="24"/>
          <w:lang w:val="en-US"/>
        </w:rPr>
        <w:tab/>
      </w:r>
      <w:r w:rsidRPr="00F448EA">
        <w:rPr>
          <w:rFonts w:ascii="Times New Roman" w:hAnsi="Times New Roman"/>
          <w:bCs/>
          <w:noProof w:val="0"/>
          <w:sz w:val="24"/>
          <w:szCs w:val="24"/>
          <w:lang w:val="en-US"/>
        </w:rPr>
        <w:t>Why aren’t more people taking vacation in space?</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A.</w:t>
      </w:r>
      <w:r w:rsidRPr="00F448EA">
        <w:rPr>
          <w:rFonts w:ascii="Times New Roman" w:hAnsi="Times New Roman"/>
          <w:noProof w:val="0"/>
          <w:sz w:val="24"/>
          <w:szCs w:val="24"/>
          <w:lang w:val="en-US"/>
        </w:rPr>
        <w:t xml:space="preserve"> Space tourism hasn’t proven to be safe just yet.</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b/>
          <w:bCs/>
          <w:noProof w:val="0"/>
          <w:sz w:val="24"/>
          <w:szCs w:val="24"/>
          <w:lang w:val="en-US"/>
        </w:rPr>
        <w:t>.</w:t>
      </w:r>
      <w:r w:rsidRPr="00F448EA">
        <w:rPr>
          <w:rFonts w:ascii="Times New Roman" w:hAnsi="Times New Roman"/>
          <w:bCs/>
          <w:noProof w:val="0"/>
          <w:sz w:val="24"/>
          <w:szCs w:val="24"/>
          <w:lang w:val="en-US"/>
        </w:rPr>
        <w:t xml:space="preserve"> Most governments have made it illegal to travel in space.</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b/>
          <w:bCs/>
          <w:noProof w:val="0"/>
          <w:sz w:val="24"/>
          <w:szCs w:val="24"/>
          <w:lang w:val="en-US"/>
        </w:rPr>
        <w:t>.</w:t>
      </w:r>
      <w:r w:rsidRPr="00F448EA">
        <w:rPr>
          <w:rFonts w:ascii="Times New Roman" w:hAnsi="Times New Roman"/>
          <w:bCs/>
          <w:noProof w:val="0"/>
          <w:sz w:val="24"/>
          <w:szCs w:val="24"/>
          <w:lang w:val="en-US"/>
        </w:rPr>
        <w:t xml:space="preserve"> Many are waiting for the cost to come down.</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sz w:val="24"/>
          <w:szCs w:val="24"/>
          <w:lang w:val="en-US"/>
        </w:rPr>
        <w:tab/>
      </w:r>
      <w:r w:rsidRPr="00F448EA">
        <w:rPr>
          <w:rFonts w:ascii="Times New Roman" w:hAnsi="Times New Roman"/>
          <w:b/>
          <w:bCs/>
          <w:noProof w:val="0"/>
          <w:sz w:val="24"/>
          <w:szCs w:val="24"/>
          <w:lang w:val="en-US"/>
        </w:rPr>
        <w:t>D.</w:t>
      </w:r>
      <w:r w:rsidRPr="00F448EA">
        <w:rPr>
          <w:rFonts w:ascii="Times New Roman" w:hAnsi="Times New Roman"/>
          <w:bCs/>
          <w:noProof w:val="0"/>
          <w:sz w:val="24"/>
          <w:szCs w:val="24"/>
          <w:lang w:val="en-US"/>
        </w:rPr>
        <w:t xml:space="preserve"> Many have stated that there is not much to see in space.</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sz w:val="24"/>
          <w:szCs w:val="24"/>
          <w:lang w:val="en-US"/>
        </w:rPr>
        <w:t>8.</w:t>
      </w:r>
      <w:r w:rsidRPr="00F448EA">
        <w:rPr>
          <w:rFonts w:ascii="Times New Roman" w:hAnsi="Times New Roman"/>
          <w:bCs/>
          <w:noProof w:val="0"/>
          <w:sz w:val="24"/>
          <w:szCs w:val="24"/>
          <w:lang w:val="en-US"/>
        </w:rPr>
        <w:tab/>
        <w:t>What does the passage imply about the future of space tourism?</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sz w:val="24"/>
          <w:szCs w:val="24"/>
          <w:lang w:val="en-US"/>
        </w:rPr>
        <w:tab/>
      </w:r>
      <w:r w:rsidRPr="00F448EA">
        <w:rPr>
          <w:rFonts w:ascii="Times New Roman" w:hAnsi="Times New Roman"/>
          <w:b/>
          <w:bCs/>
          <w:noProof w:val="0"/>
          <w:sz w:val="24"/>
          <w:szCs w:val="24"/>
          <w:lang w:val="en-US"/>
        </w:rPr>
        <w:t>A.</w:t>
      </w:r>
      <w:r w:rsidRPr="00F448EA">
        <w:rPr>
          <w:rFonts w:ascii="Times New Roman" w:hAnsi="Times New Roman"/>
          <w:bCs/>
          <w:noProof w:val="0"/>
          <w:sz w:val="24"/>
          <w:szCs w:val="24"/>
          <w:lang w:val="en-US"/>
        </w:rPr>
        <w:t xml:space="preserve"> Eventually, space tourism will become cheaper.</w:t>
      </w:r>
    </w:p>
    <w:p w:rsidR="00A12CCD" w:rsidRPr="00F448EA" w:rsidRDefault="00A12CCD" w:rsidP="00FD4777">
      <w:pPr>
        <w:tabs>
          <w:tab w:val="left" w:pos="-360"/>
        </w:tabs>
        <w:spacing w:after="40" w:line="240" w:lineRule="auto"/>
        <w:ind w:left="-720" w:right="-720"/>
        <w:jc w:val="both"/>
        <w:rPr>
          <w:rFonts w:ascii="Times New Roman" w:hAnsi="Times New Roman"/>
          <w:bCs/>
          <w:noProof w:val="0"/>
          <w:sz w:val="24"/>
          <w:szCs w:val="24"/>
          <w:lang w:val="en-US"/>
        </w:rPr>
      </w:pPr>
      <w:r w:rsidRPr="00F448EA">
        <w:rPr>
          <w:rFonts w:ascii="Times New Roman" w:hAnsi="Times New Roman"/>
          <w:bCs/>
          <w:noProof w:val="0"/>
          <w:sz w:val="24"/>
          <w:szCs w:val="24"/>
          <w:lang w:val="en-US"/>
        </w:rPr>
        <w:tab/>
      </w:r>
      <w:r w:rsidRPr="00F448EA">
        <w:rPr>
          <w:rFonts w:ascii="Times New Roman" w:hAnsi="Times New Roman"/>
          <w:b/>
          <w:bCs/>
          <w:noProof w:val="0"/>
          <w:sz w:val="24"/>
          <w:szCs w:val="24"/>
          <w:lang w:val="en-US"/>
        </w:rPr>
        <w:t>B.</w:t>
      </w:r>
      <w:r w:rsidRPr="00F448EA">
        <w:rPr>
          <w:rFonts w:ascii="Times New Roman" w:hAnsi="Times New Roman"/>
          <w:bCs/>
          <w:noProof w:val="0"/>
          <w:sz w:val="24"/>
          <w:szCs w:val="24"/>
          <w:lang w:val="en-US"/>
        </w:rPr>
        <w:t>It seems very unlikely that space tourism will ever be popular.</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b/>
          <w:bCs/>
          <w:noProof w:val="0"/>
          <w:sz w:val="24"/>
          <w:szCs w:val="24"/>
          <w:lang w:val="en-US"/>
        </w:rPr>
        <w:t>.</w:t>
      </w:r>
      <w:r w:rsidRPr="00F448EA">
        <w:rPr>
          <w:rFonts w:ascii="Times New Roman" w:hAnsi="Times New Roman"/>
          <w:bCs/>
          <w:noProof w:val="0"/>
          <w:sz w:val="24"/>
          <w:szCs w:val="24"/>
          <w:lang w:val="en-US"/>
        </w:rPr>
        <w:t xml:space="preserve"> There will be few space tourists until more hotels are developed.</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sz w:val="24"/>
          <w:szCs w:val="24"/>
          <w:lang w:val="en-US"/>
        </w:rPr>
        <w:tab/>
      </w:r>
      <w:r w:rsidRPr="00F448EA">
        <w:rPr>
          <w:rFonts w:ascii="Times New Roman" w:hAnsi="Times New Roman"/>
          <w:b/>
          <w:bCs/>
          <w:noProof w:val="0"/>
          <w:sz w:val="24"/>
          <w:szCs w:val="24"/>
          <w:lang w:val="en-US"/>
        </w:rPr>
        <w:t>D.</w:t>
      </w:r>
      <w:r w:rsidRPr="00F448EA">
        <w:rPr>
          <w:rFonts w:ascii="Times New Roman" w:hAnsi="Times New Roman"/>
          <w:bCs/>
          <w:noProof w:val="0"/>
          <w:sz w:val="24"/>
          <w:szCs w:val="24"/>
          <w:lang w:val="en-US"/>
        </w:rPr>
        <w:t xml:space="preserve"> It really isn’t worth it for common people to journey</w:t>
      </w:r>
    </w:p>
    <w:p w:rsidR="00A12CCD" w:rsidRPr="00F448EA" w:rsidRDefault="00A12CCD" w:rsidP="00FD4777">
      <w:pPr>
        <w:tabs>
          <w:tab w:val="left" w:pos="-360"/>
        </w:tabs>
        <w:spacing w:after="40" w:line="240" w:lineRule="auto"/>
        <w:ind w:left="-720" w:right="-720"/>
        <w:jc w:val="both"/>
        <w:rPr>
          <w:rFonts w:ascii="Times New Roman" w:hAnsi="Times New Roman"/>
          <w:bCs/>
          <w:noProof w:val="0"/>
          <w:sz w:val="24"/>
          <w:szCs w:val="24"/>
          <w:lang w:val="en-US"/>
        </w:rPr>
      </w:pPr>
      <w:r w:rsidRPr="00F448EA">
        <w:rPr>
          <w:rFonts w:ascii="Times New Roman" w:hAnsi="Times New Roman"/>
          <w:bCs/>
          <w:noProof w:val="0"/>
          <w:sz w:val="24"/>
          <w:szCs w:val="24"/>
          <w:lang w:val="en-US"/>
        </w:rPr>
        <w:t>9.</w:t>
      </w:r>
      <w:r w:rsidRPr="00F448EA">
        <w:rPr>
          <w:rFonts w:ascii="Times New Roman" w:hAnsi="Times New Roman"/>
          <w:bCs/>
          <w:noProof w:val="0"/>
          <w:sz w:val="24"/>
          <w:szCs w:val="24"/>
          <w:lang w:val="en-US"/>
        </w:rPr>
        <w:tab/>
        <w:t>All of the following are true about the future of space tourism EXCEPT that</w:t>
      </w:r>
      <w:r w:rsidRPr="00F448EA">
        <w:rPr>
          <w:rFonts w:ascii="Times New Roman" w:hAnsi="Times New Roman"/>
          <w:bCs/>
          <w:noProof w:val="0"/>
          <w:sz w:val="24"/>
          <w:szCs w:val="24"/>
          <w:lang w:val="en-US"/>
        </w:rPr>
        <w:tab/>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lang w:val="en-US"/>
        </w:rPr>
        <w:t>.</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sz w:val="24"/>
          <w:szCs w:val="24"/>
          <w:lang w:val="en-US"/>
        </w:rPr>
        <w:tab/>
      </w:r>
      <w:r w:rsidRPr="00F448EA">
        <w:rPr>
          <w:rFonts w:ascii="Times New Roman" w:hAnsi="Times New Roman"/>
          <w:b/>
          <w:bCs/>
          <w:noProof w:val="0"/>
          <w:sz w:val="24"/>
          <w:szCs w:val="24"/>
          <w:lang w:val="en-US"/>
        </w:rPr>
        <w:t xml:space="preserve">A. </w:t>
      </w:r>
      <w:r w:rsidRPr="00F448EA">
        <w:rPr>
          <w:rFonts w:ascii="Times New Roman" w:hAnsi="Times New Roman"/>
          <w:bCs/>
          <w:noProof w:val="0"/>
          <w:sz w:val="24"/>
          <w:szCs w:val="24"/>
          <w:lang w:val="en-US"/>
        </w:rPr>
        <w:t>people will stay longer in space thanks to improvements in space technology</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sz w:val="24"/>
          <w:szCs w:val="24"/>
          <w:lang w:val="en-US"/>
        </w:rPr>
        <w:tab/>
      </w:r>
      <w:r w:rsidRPr="00F448EA">
        <w:rPr>
          <w:rFonts w:ascii="Times New Roman" w:hAnsi="Times New Roman"/>
          <w:b/>
          <w:bCs/>
          <w:noProof w:val="0"/>
          <w:sz w:val="24"/>
          <w:szCs w:val="24"/>
          <w:lang w:val="en-US"/>
        </w:rPr>
        <w:t xml:space="preserve">B. </w:t>
      </w:r>
      <w:r w:rsidRPr="00F448EA">
        <w:rPr>
          <w:rFonts w:ascii="Times New Roman" w:hAnsi="Times New Roman"/>
          <w:bCs/>
          <w:noProof w:val="0"/>
          <w:sz w:val="24"/>
          <w:szCs w:val="24"/>
          <w:lang w:val="en-US"/>
        </w:rPr>
        <w:t>a Hilton space hotel will be opened on the moon in the next 15 to 20 years</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sz w:val="24"/>
          <w:szCs w:val="24"/>
          <w:lang w:val="en-US"/>
        </w:rPr>
        <w:tab/>
      </w:r>
      <w:r w:rsidRPr="00F448EA">
        <w:rPr>
          <w:rFonts w:ascii="Times New Roman" w:hAnsi="Times New Roman"/>
          <w:b/>
          <w:bCs/>
          <w:noProof w:val="0"/>
          <w:sz w:val="24"/>
          <w:szCs w:val="24"/>
          <w:lang w:val="en-US"/>
        </w:rPr>
        <w:t>C.</w:t>
      </w:r>
      <w:r w:rsidRPr="00F448EA">
        <w:rPr>
          <w:rFonts w:ascii="Times New Roman" w:hAnsi="Times New Roman"/>
          <w:bCs/>
          <w:noProof w:val="0"/>
          <w:sz w:val="24"/>
          <w:szCs w:val="24"/>
          <w:lang w:val="en-US"/>
        </w:rPr>
        <w:t xml:space="preserve"> not only very rich people can afford to become space tourists</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sz w:val="24"/>
          <w:szCs w:val="24"/>
          <w:lang w:val="en-US"/>
        </w:rPr>
        <w:tab/>
      </w:r>
      <w:r w:rsidRPr="00F448EA">
        <w:rPr>
          <w:rFonts w:ascii="Times New Roman" w:hAnsi="Times New Roman"/>
          <w:b/>
          <w:bCs/>
          <w:noProof w:val="0"/>
          <w:sz w:val="24"/>
          <w:szCs w:val="24"/>
          <w:lang w:val="en-US"/>
        </w:rPr>
        <w:t xml:space="preserve">D. </w:t>
      </w:r>
      <w:r w:rsidRPr="00F448EA">
        <w:rPr>
          <w:rFonts w:ascii="Times New Roman" w:hAnsi="Times New Roman"/>
          <w:bCs/>
          <w:noProof w:val="0"/>
          <w:sz w:val="24"/>
          <w:szCs w:val="24"/>
          <w:lang w:val="en-US"/>
        </w:rPr>
        <w:t>the moon will soon become a popular destination in space tourism</w:t>
      </w:r>
    </w:p>
    <w:p w:rsidR="00A12CCD" w:rsidRPr="00F448EA" w:rsidRDefault="00A12CCD" w:rsidP="00FD4777">
      <w:pPr>
        <w:tabs>
          <w:tab w:val="left" w:pos="-360"/>
        </w:tabs>
        <w:spacing w:after="40" w:line="240" w:lineRule="auto"/>
        <w:ind w:left="-720" w:right="-720"/>
        <w:jc w:val="both"/>
        <w:rPr>
          <w:rFonts w:ascii="Times New Roman" w:hAnsi="Times New Roman"/>
          <w:bCs/>
          <w:noProof w:val="0"/>
          <w:sz w:val="24"/>
          <w:szCs w:val="24"/>
          <w:lang w:val="en-US"/>
        </w:rPr>
      </w:pPr>
      <w:r w:rsidRPr="00F448EA">
        <w:rPr>
          <w:rFonts w:ascii="Times New Roman" w:hAnsi="Times New Roman"/>
          <w:bCs/>
          <w:noProof w:val="0"/>
          <w:sz w:val="24"/>
          <w:szCs w:val="24"/>
          <w:lang w:val="en-US"/>
        </w:rPr>
        <w:t>10.</w:t>
      </w:r>
      <w:r w:rsidRPr="00F448EA">
        <w:rPr>
          <w:rFonts w:ascii="Times New Roman" w:hAnsi="Times New Roman"/>
          <w:bCs/>
          <w:noProof w:val="0"/>
          <w:sz w:val="24"/>
          <w:szCs w:val="24"/>
          <w:lang w:val="en-US"/>
        </w:rPr>
        <w:tab/>
        <w:t xml:space="preserve">It can be inferred from the passage that </w:t>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lang w:val="en-US"/>
        </w:rPr>
        <w:t>.</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sz w:val="24"/>
          <w:szCs w:val="24"/>
          <w:lang w:val="en-US"/>
        </w:rPr>
        <w:tab/>
      </w:r>
      <w:r w:rsidRPr="00F448EA">
        <w:rPr>
          <w:rFonts w:ascii="Times New Roman" w:hAnsi="Times New Roman"/>
          <w:b/>
          <w:bCs/>
          <w:noProof w:val="0"/>
          <w:sz w:val="24"/>
          <w:szCs w:val="24"/>
          <w:lang w:val="en-US"/>
        </w:rPr>
        <w:t xml:space="preserve">A. </w:t>
      </w:r>
      <w:r w:rsidRPr="00F448EA">
        <w:rPr>
          <w:rFonts w:ascii="Times New Roman" w:hAnsi="Times New Roman"/>
          <w:bCs/>
          <w:noProof w:val="0"/>
          <w:sz w:val="24"/>
          <w:szCs w:val="24"/>
          <w:lang w:val="en-US"/>
        </w:rPr>
        <w:t>Christa McAuliffe has been the first teacher to come back from space</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sz w:val="24"/>
          <w:szCs w:val="24"/>
          <w:lang w:val="en-US"/>
        </w:rPr>
        <w:tab/>
      </w:r>
      <w:r w:rsidRPr="00F448EA">
        <w:rPr>
          <w:rFonts w:ascii="Times New Roman" w:hAnsi="Times New Roman"/>
          <w:b/>
          <w:bCs/>
          <w:noProof w:val="0"/>
          <w:sz w:val="24"/>
          <w:szCs w:val="24"/>
          <w:lang w:val="en-US"/>
        </w:rPr>
        <w:t xml:space="preserve">B. </w:t>
      </w:r>
      <w:r w:rsidRPr="00F448EA">
        <w:rPr>
          <w:rFonts w:ascii="Times New Roman" w:hAnsi="Times New Roman"/>
          <w:bCs/>
          <w:noProof w:val="0"/>
          <w:sz w:val="24"/>
          <w:szCs w:val="24"/>
          <w:lang w:val="en-US"/>
        </w:rPr>
        <w:t>the Japanese reporter spent two weeks in space in 1990</w:t>
      </w:r>
    </w:p>
    <w:p w:rsidR="00A12CCD" w:rsidRPr="00F448EA" w:rsidRDefault="00A12CCD" w:rsidP="00FD4777">
      <w:pPr>
        <w:tabs>
          <w:tab w:val="left" w:pos="-360"/>
        </w:tabs>
        <w:spacing w:after="40" w:line="240" w:lineRule="auto"/>
        <w:ind w:left="-720" w:right="-720"/>
        <w:jc w:val="both"/>
        <w:rPr>
          <w:rFonts w:ascii="Times New Roman" w:hAnsi="Times New Roman"/>
          <w:bCs/>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b/>
          <w:bCs/>
          <w:noProof w:val="0"/>
          <w:sz w:val="24"/>
          <w:szCs w:val="24"/>
          <w:lang w:val="en-US"/>
        </w:rPr>
        <w:t xml:space="preserve">. </w:t>
      </w:r>
      <w:r w:rsidRPr="00F448EA">
        <w:rPr>
          <w:rFonts w:ascii="Times New Roman" w:hAnsi="Times New Roman"/>
          <w:bCs/>
          <w:noProof w:val="0"/>
          <w:sz w:val="24"/>
          <w:szCs w:val="24"/>
          <w:lang w:val="en-US"/>
        </w:rPr>
        <w:t>Charles Walker had never been a pilot before joining the NASA’s training programme</w:t>
      </w:r>
    </w:p>
    <w:p w:rsidR="00A12CCD" w:rsidRPr="00F448EA" w:rsidRDefault="00A12CCD" w:rsidP="00495873">
      <w:pPr>
        <w:tabs>
          <w:tab w:val="left" w:pos="-360"/>
        </w:tabs>
        <w:spacing w:after="40" w:line="480" w:lineRule="auto"/>
        <w:ind w:left="-720" w:right="-720"/>
        <w:jc w:val="both"/>
        <w:rPr>
          <w:rFonts w:ascii="Times New Roman" w:hAnsi="Times New Roman"/>
          <w:noProof w:val="0"/>
          <w:sz w:val="24"/>
          <w:szCs w:val="24"/>
          <w:lang w:val="en-US"/>
        </w:rPr>
      </w:pPr>
      <w:r w:rsidRPr="00F448EA">
        <w:rPr>
          <w:rFonts w:ascii="Times New Roman" w:hAnsi="Times New Roman"/>
          <w:bCs/>
          <w:noProof w:val="0"/>
          <w:sz w:val="24"/>
          <w:szCs w:val="24"/>
          <w:lang w:val="en-US"/>
        </w:rPr>
        <w:tab/>
      </w:r>
      <w:r w:rsidRPr="00F448EA">
        <w:rPr>
          <w:rFonts w:ascii="Times New Roman" w:hAnsi="Times New Roman"/>
          <w:b/>
          <w:bCs/>
          <w:noProof w:val="0"/>
          <w:sz w:val="24"/>
          <w:szCs w:val="24"/>
          <w:lang w:val="en-US"/>
        </w:rPr>
        <w:t xml:space="preserve">D. </w:t>
      </w:r>
      <w:r w:rsidRPr="00F448EA">
        <w:rPr>
          <w:rFonts w:ascii="Times New Roman" w:hAnsi="Times New Roman"/>
          <w:bCs/>
          <w:noProof w:val="0"/>
          <w:sz w:val="24"/>
          <w:szCs w:val="24"/>
          <w:lang w:val="en-US"/>
        </w:rPr>
        <w:t xml:space="preserve">the US began to relax some restrictions because of the disaster of </w:t>
      </w:r>
      <w:r w:rsidRPr="00F448EA">
        <w:rPr>
          <w:rFonts w:ascii="Times New Roman" w:hAnsi="Times New Roman"/>
          <w:bCs/>
          <w:i/>
          <w:iCs/>
          <w:noProof w:val="0"/>
          <w:sz w:val="24"/>
          <w:szCs w:val="24"/>
          <w:lang w:val="en-US"/>
        </w:rPr>
        <w:t>The Challenger</w:t>
      </w:r>
    </w:p>
    <w:p w:rsidR="00A12CCD" w:rsidRPr="00F448EA" w:rsidRDefault="00A12CCD" w:rsidP="00FD4777">
      <w:pPr>
        <w:tabs>
          <w:tab w:val="left" w:pos="-360"/>
        </w:tabs>
        <w:spacing w:after="40" w:line="240" w:lineRule="auto"/>
        <w:ind w:left="-720" w:right="-720"/>
        <w:jc w:val="both"/>
        <w:rPr>
          <w:rFonts w:ascii="Times New Roman" w:hAnsi="Times New Roman"/>
          <w:b/>
          <w:bCs/>
          <w:noProof w:val="0"/>
          <w:sz w:val="24"/>
          <w:szCs w:val="24"/>
          <w:lang w:val="en-US"/>
        </w:rPr>
      </w:pPr>
      <w:r w:rsidRPr="00F448EA">
        <w:rPr>
          <w:rFonts w:ascii="Times New Roman" w:hAnsi="Times New Roman"/>
          <w:b/>
          <w:bCs/>
          <w:noProof w:val="0"/>
          <w:sz w:val="24"/>
          <w:szCs w:val="24"/>
          <w:lang w:val="en-US"/>
        </w:rPr>
        <w:t>D.</w:t>
      </w:r>
      <w:r w:rsidRPr="00F448EA">
        <w:rPr>
          <w:rFonts w:ascii="Times New Roman" w:hAnsi="Times New Roman"/>
          <w:b/>
          <w:bCs/>
          <w:noProof w:val="0"/>
          <w:sz w:val="24"/>
          <w:szCs w:val="24"/>
          <w:lang w:val="en-US"/>
        </w:rPr>
        <w:tab/>
        <w:t>SPEAKING</w:t>
      </w:r>
    </w:p>
    <w:p w:rsidR="00A12CCD" w:rsidRPr="00F448EA" w:rsidRDefault="00A12CCD" w:rsidP="00FD4777">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bCs/>
          <w:noProof w:val="0"/>
          <w:sz w:val="24"/>
          <w:szCs w:val="24"/>
          <w:lang w:val="en-US"/>
        </w:rPr>
        <w:t>Complete the conversation about training courses for astronauts, using the responses (A-H) given.</w:t>
      </w:r>
    </w:p>
    <w:p w:rsidR="00A12CCD" w:rsidRPr="00F448EA" w:rsidRDefault="00A12CCD" w:rsidP="00FD4777">
      <w:pPr>
        <w:tabs>
          <w:tab w:val="left" w:pos="-360"/>
        </w:tabs>
        <w:spacing w:after="40" w:line="240" w:lineRule="auto"/>
        <w:ind w:left="-720" w:right="-720"/>
        <w:jc w:val="both"/>
        <w:rPr>
          <w:rFonts w:ascii="Times New Roman" w:hAnsi="Times New Roman"/>
          <w:bCs/>
          <w:noProof w:val="0"/>
          <w:sz w:val="24"/>
          <w:szCs w:val="24"/>
          <w:lang w:val="en-US"/>
        </w:rPr>
      </w:pPr>
      <w:r w:rsidRPr="00F448EA">
        <w:rPr>
          <w:rFonts w:ascii="Times New Roman" w:hAnsi="Times New Roman"/>
          <w:bCs/>
          <w:noProof w:val="0"/>
          <w:sz w:val="24"/>
          <w:szCs w:val="24"/>
          <w:lang w:val="en-US"/>
        </w:rPr>
        <w:tab/>
      </w:r>
      <w:r w:rsidRPr="00F448EA">
        <w:rPr>
          <w:rFonts w:ascii="Times New Roman" w:hAnsi="Times New Roman"/>
          <w:b/>
          <w:bCs/>
          <w:noProof w:val="0"/>
          <w:sz w:val="24"/>
          <w:szCs w:val="24"/>
          <w:lang w:val="en-US"/>
        </w:rPr>
        <w:t>A.</w:t>
      </w:r>
      <w:r w:rsidRPr="00F448EA">
        <w:rPr>
          <w:rFonts w:ascii="Times New Roman" w:hAnsi="Times New Roman"/>
          <w:bCs/>
          <w:noProof w:val="0"/>
          <w:sz w:val="24"/>
          <w:szCs w:val="24"/>
          <w:lang w:val="en-US"/>
        </w:rPr>
        <w:t>In these mock-ups, astronauts will learn how they will move about.</w:t>
      </w:r>
    </w:p>
    <w:p w:rsidR="00A12CCD" w:rsidRPr="00F448EA" w:rsidRDefault="00A12CCD" w:rsidP="00FD4777">
      <w:pPr>
        <w:tabs>
          <w:tab w:val="left" w:pos="-360"/>
        </w:tabs>
        <w:spacing w:after="40" w:line="240" w:lineRule="auto"/>
        <w:ind w:left="-720" w:right="-720"/>
        <w:jc w:val="both"/>
        <w:rPr>
          <w:rFonts w:ascii="Times New Roman" w:hAnsi="Times New Roman"/>
          <w:bCs/>
          <w:noProof w:val="0"/>
          <w:sz w:val="24"/>
          <w:szCs w:val="24"/>
          <w:lang w:val="en-US"/>
        </w:rPr>
      </w:pPr>
      <w:r w:rsidRPr="00F448EA">
        <w:rPr>
          <w:rFonts w:ascii="Times New Roman" w:hAnsi="Times New Roman"/>
          <w:bCs/>
          <w:noProof w:val="0"/>
          <w:sz w:val="24"/>
          <w:szCs w:val="24"/>
          <w:lang w:val="en-US"/>
        </w:rPr>
        <w:tab/>
      </w:r>
      <w:r w:rsidRPr="00F448EA">
        <w:rPr>
          <w:rFonts w:ascii="Times New Roman" w:hAnsi="Times New Roman"/>
          <w:b/>
          <w:bCs/>
          <w:noProof w:val="0"/>
          <w:sz w:val="24"/>
          <w:szCs w:val="24"/>
          <w:lang w:val="en-US"/>
        </w:rPr>
        <w:t>B.</w:t>
      </w:r>
      <w:r w:rsidRPr="00F448EA">
        <w:rPr>
          <w:rFonts w:ascii="Times New Roman" w:hAnsi="Times New Roman"/>
          <w:bCs/>
          <w:noProof w:val="0"/>
          <w:sz w:val="24"/>
          <w:szCs w:val="24"/>
          <w:lang w:val="en-US"/>
        </w:rPr>
        <w:t>American astronauts will need to be able to talk with the Russian Mission Control Center.</w:t>
      </w:r>
    </w:p>
    <w:p w:rsidR="00A12CCD" w:rsidRPr="00F448EA" w:rsidRDefault="00A12CCD" w:rsidP="00FD4777">
      <w:pPr>
        <w:tabs>
          <w:tab w:val="left" w:pos="-360"/>
        </w:tabs>
        <w:spacing w:after="40" w:line="240" w:lineRule="auto"/>
        <w:ind w:left="-720" w:right="-720"/>
        <w:jc w:val="both"/>
        <w:rPr>
          <w:rFonts w:ascii="Times New Roman" w:hAnsi="Times New Roman"/>
          <w:bCs/>
          <w:noProof w:val="0"/>
          <w:sz w:val="24"/>
          <w:szCs w:val="24"/>
          <w:lang w:val="en-US"/>
        </w:rPr>
      </w:pPr>
      <w:r w:rsidRPr="00F448EA">
        <w:rPr>
          <w:rFonts w:ascii="Times New Roman" w:hAnsi="Times New Roman"/>
          <w:bCs/>
          <w:noProof w:val="0"/>
          <w:sz w:val="24"/>
          <w:szCs w:val="24"/>
          <w:lang w:val="en-US"/>
        </w:rPr>
        <w:tab/>
      </w:r>
      <w:r w:rsidRPr="00F448EA">
        <w:rPr>
          <w:rFonts w:ascii="Times New Roman" w:hAnsi="Times New Roman"/>
          <w:b/>
          <w:bCs/>
          <w:noProof w:val="0"/>
          <w:sz w:val="24"/>
          <w:szCs w:val="24"/>
          <w:lang w:val="en-US"/>
        </w:rPr>
        <w:t>C.</w:t>
      </w:r>
      <w:r w:rsidRPr="00F448EA">
        <w:rPr>
          <w:rFonts w:ascii="Times New Roman" w:hAnsi="Times New Roman"/>
          <w:bCs/>
          <w:noProof w:val="0"/>
          <w:sz w:val="24"/>
          <w:szCs w:val="24"/>
          <w:lang w:val="en-US"/>
        </w:rPr>
        <w:t xml:space="preserve"> First, a person who wants to travel into space must be chosen to be an astronaut candidate.</w:t>
      </w:r>
    </w:p>
    <w:p w:rsidR="00A12CCD" w:rsidRPr="00F448EA" w:rsidRDefault="00A12CCD" w:rsidP="00FD4777">
      <w:pPr>
        <w:tabs>
          <w:tab w:val="left" w:pos="-360"/>
        </w:tabs>
        <w:spacing w:after="40" w:line="240" w:lineRule="auto"/>
        <w:ind w:left="-720" w:right="-720"/>
        <w:jc w:val="both"/>
        <w:rPr>
          <w:rFonts w:ascii="Times New Roman" w:hAnsi="Times New Roman"/>
          <w:bCs/>
          <w:noProof w:val="0"/>
          <w:sz w:val="24"/>
          <w:szCs w:val="24"/>
          <w:lang w:val="en-US"/>
        </w:rPr>
      </w:pPr>
      <w:r w:rsidRPr="00F448EA">
        <w:rPr>
          <w:rFonts w:ascii="Times New Roman" w:hAnsi="Times New Roman"/>
          <w:bCs/>
          <w:noProof w:val="0"/>
          <w:sz w:val="24"/>
          <w:szCs w:val="24"/>
          <w:lang w:val="en-US"/>
        </w:rPr>
        <w:tab/>
      </w:r>
      <w:r w:rsidRPr="00F448EA">
        <w:rPr>
          <w:rFonts w:ascii="Times New Roman" w:hAnsi="Times New Roman"/>
          <w:b/>
          <w:bCs/>
          <w:noProof w:val="0"/>
          <w:sz w:val="24"/>
          <w:szCs w:val="24"/>
          <w:lang w:val="en-US"/>
        </w:rPr>
        <w:t>D.</w:t>
      </w:r>
      <w:r w:rsidRPr="00F448EA">
        <w:rPr>
          <w:rFonts w:ascii="Times New Roman" w:hAnsi="Times New Roman"/>
          <w:bCs/>
          <w:noProof w:val="0"/>
          <w:sz w:val="24"/>
          <w:szCs w:val="24"/>
          <w:lang w:val="en-US"/>
        </w:rPr>
        <w:t>Because even experienced astronauts get sick in the plane.</w:t>
      </w:r>
    </w:p>
    <w:p w:rsidR="00A12CCD" w:rsidRPr="00F448EA" w:rsidRDefault="00A12CCD" w:rsidP="00590EEC">
      <w:pPr>
        <w:tabs>
          <w:tab w:val="left" w:pos="-360"/>
        </w:tabs>
        <w:spacing w:after="40" w:line="240" w:lineRule="auto"/>
        <w:ind w:left="-90" w:right="-720" w:hanging="630"/>
        <w:jc w:val="both"/>
        <w:rPr>
          <w:rFonts w:ascii="Times New Roman" w:hAnsi="Times New Roman"/>
          <w:bCs/>
          <w:noProof w:val="0"/>
          <w:sz w:val="24"/>
          <w:szCs w:val="24"/>
          <w:lang w:val="en-US"/>
        </w:rPr>
      </w:pPr>
      <w:r w:rsidRPr="00F448EA">
        <w:rPr>
          <w:rFonts w:ascii="Times New Roman" w:hAnsi="Times New Roman"/>
          <w:bCs/>
          <w:noProof w:val="0"/>
          <w:sz w:val="24"/>
          <w:szCs w:val="24"/>
          <w:lang w:val="en-US"/>
        </w:rPr>
        <w:tab/>
      </w:r>
      <w:r w:rsidRPr="00F448EA">
        <w:rPr>
          <w:rFonts w:ascii="Times New Roman" w:hAnsi="Times New Roman"/>
          <w:b/>
          <w:bCs/>
          <w:noProof w:val="0"/>
          <w:sz w:val="24"/>
          <w:szCs w:val="24"/>
          <w:lang w:val="en-US"/>
        </w:rPr>
        <w:t>E.</w:t>
      </w:r>
      <w:r w:rsidRPr="00F448EA">
        <w:rPr>
          <w:rFonts w:ascii="Times New Roman" w:hAnsi="Times New Roman"/>
          <w:bCs/>
          <w:noProof w:val="0"/>
          <w:sz w:val="24"/>
          <w:szCs w:val="24"/>
          <w:lang w:val="en-US"/>
        </w:rPr>
        <w:t>In order for astronauts to get a feel for what they will be doing in space, they practise on life-sized models.</w:t>
      </w:r>
    </w:p>
    <w:p w:rsidR="00A12CCD" w:rsidRPr="00F448EA" w:rsidRDefault="00A12CCD" w:rsidP="00FD4777">
      <w:pPr>
        <w:tabs>
          <w:tab w:val="left" w:pos="-360"/>
        </w:tabs>
        <w:spacing w:after="40" w:line="240" w:lineRule="auto"/>
        <w:ind w:left="-720" w:right="-720"/>
        <w:jc w:val="both"/>
        <w:rPr>
          <w:rFonts w:ascii="Times New Roman" w:hAnsi="Times New Roman"/>
          <w:bCs/>
          <w:noProof w:val="0"/>
          <w:sz w:val="24"/>
          <w:szCs w:val="24"/>
          <w:lang w:val="en-US"/>
        </w:rPr>
      </w:pPr>
      <w:r w:rsidRPr="00F448EA">
        <w:rPr>
          <w:rFonts w:ascii="Times New Roman" w:hAnsi="Times New Roman"/>
          <w:bCs/>
          <w:noProof w:val="0"/>
          <w:sz w:val="24"/>
          <w:szCs w:val="24"/>
          <w:lang w:val="en-US"/>
        </w:rPr>
        <w:tab/>
      </w:r>
      <w:r w:rsidRPr="00F448EA">
        <w:rPr>
          <w:rFonts w:ascii="Times New Roman" w:hAnsi="Times New Roman"/>
          <w:b/>
          <w:bCs/>
          <w:noProof w:val="0"/>
          <w:sz w:val="24"/>
          <w:szCs w:val="24"/>
          <w:lang w:val="en-US"/>
        </w:rPr>
        <w:t>F.</w:t>
      </w:r>
      <w:r w:rsidRPr="00F448EA">
        <w:rPr>
          <w:rFonts w:ascii="Times New Roman" w:hAnsi="Times New Roman"/>
          <w:bCs/>
          <w:noProof w:val="0"/>
          <w:sz w:val="24"/>
          <w:szCs w:val="24"/>
          <w:lang w:val="en-US"/>
        </w:rPr>
        <w:t>They may spend up to seven hours at a time under water.</w:t>
      </w:r>
    </w:p>
    <w:p w:rsidR="00A12CCD" w:rsidRPr="00F448EA" w:rsidRDefault="00A12CCD" w:rsidP="00FD4777">
      <w:pPr>
        <w:tabs>
          <w:tab w:val="left" w:pos="-360"/>
        </w:tabs>
        <w:spacing w:after="40" w:line="240" w:lineRule="auto"/>
        <w:ind w:left="-720" w:right="-720"/>
        <w:jc w:val="both"/>
        <w:rPr>
          <w:rFonts w:ascii="Times New Roman" w:hAnsi="Times New Roman"/>
          <w:bCs/>
          <w:noProof w:val="0"/>
          <w:sz w:val="24"/>
          <w:szCs w:val="24"/>
          <w:lang w:val="en-US"/>
        </w:rPr>
      </w:pPr>
      <w:r w:rsidRPr="00F448EA">
        <w:rPr>
          <w:rFonts w:ascii="Times New Roman" w:hAnsi="Times New Roman"/>
          <w:bCs/>
          <w:noProof w:val="0"/>
          <w:sz w:val="24"/>
          <w:szCs w:val="24"/>
          <w:lang w:val="en-US"/>
        </w:rPr>
        <w:tab/>
      </w:r>
      <w:r w:rsidRPr="00F448EA">
        <w:rPr>
          <w:rFonts w:ascii="Times New Roman" w:hAnsi="Times New Roman"/>
          <w:b/>
          <w:bCs/>
          <w:noProof w:val="0"/>
          <w:sz w:val="24"/>
          <w:szCs w:val="24"/>
          <w:lang w:val="en-US"/>
        </w:rPr>
        <w:t>G.</w:t>
      </w:r>
      <w:r w:rsidRPr="00F448EA">
        <w:rPr>
          <w:rFonts w:ascii="Times New Roman" w:hAnsi="Times New Roman"/>
          <w:bCs/>
          <w:noProof w:val="0"/>
          <w:sz w:val="24"/>
          <w:szCs w:val="24"/>
          <w:lang w:val="en-US"/>
        </w:rPr>
        <w:t>For this brief amount of time, astronauts feel weightless.</w:t>
      </w:r>
    </w:p>
    <w:p w:rsidR="00A12CCD" w:rsidRPr="00F448EA" w:rsidRDefault="00A12CCD" w:rsidP="006F1871">
      <w:pPr>
        <w:tabs>
          <w:tab w:val="left" w:pos="-360"/>
        </w:tabs>
        <w:spacing w:after="40"/>
        <w:ind w:left="-720" w:right="-720"/>
        <w:jc w:val="both"/>
        <w:rPr>
          <w:rFonts w:ascii="Times New Roman" w:hAnsi="Times New Roman"/>
          <w:bCs/>
          <w:noProof w:val="0"/>
          <w:sz w:val="24"/>
          <w:szCs w:val="24"/>
          <w:lang w:val="en-US"/>
        </w:rPr>
      </w:pPr>
      <w:r w:rsidRPr="00F448EA">
        <w:rPr>
          <w:rFonts w:ascii="Times New Roman" w:hAnsi="Times New Roman"/>
          <w:bCs/>
          <w:noProof w:val="0"/>
          <w:sz w:val="24"/>
          <w:szCs w:val="24"/>
          <w:lang w:val="en-US"/>
        </w:rPr>
        <w:tab/>
      </w:r>
      <w:r w:rsidRPr="00F448EA">
        <w:rPr>
          <w:rFonts w:ascii="Times New Roman" w:hAnsi="Times New Roman"/>
          <w:b/>
          <w:bCs/>
          <w:noProof w:val="0"/>
          <w:sz w:val="24"/>
          <w:szCs w:val="24"/>
          <w:lang w:val="en-US"/>
        </w:rPr>
        <w:t>H.</w:t>
      </w:r>
      <w:r w:rsidRPr="00F448EA">
        <w:rPr>
          <w:rFonts w:ascii="Times New Roman" w:hAnsi="Times New Roman"/>
          <w:bCs/>
          <w:noProof w:val="0"/>
          <w:sz w:val="24"/>
          <w:szCs w:val="24"/>
          <w:lang w:val="en-US"/>
        </w:rPr>
        <w:t>They must learn many things besides science.</w:t>
      </w:r>
    </w:p>
    <w:p w:rsidR="00A12CCD" w:rsidRPr="00F448EA" w:rsidRDefault="00A12CCD" w:rsidP="00BD1568">
      <w:pPr>
        <w:tabs>
          <w:tab w:val="left" w:pos="-360"/>
          <w:tab w:val="left" w:pos="720"/>
        </w:tabs>
        <w:spacing w:after="40" w:line="240" w:lineRule="auto"/>
        <w:ind w:left="720" w:right="-720" w:hanging="1440"/>
        <w:jc w:val="both"/>
        <w:rPr>
          <w:rFonts w:ascii="Times New Roman" w:hAnsi="Times New Roman"/>
          <w:noProof w:val="0"/>
          <w:sz w:val="24"/>
          <w:szCs w:val="24"/>
          <w:lang w:val="en-US"/>
        </w:rPr>
      </w:pPr>
      <w:r w:rsidRPr="00F448EA">
        <w:rPr>
          <w:rFonts w:ascii="Times New Roman" w:hAnsi="Times New Roman"/>
          <w:b/>
          <w:bCs/>
          <w:i/>
          <w:iCs/>
          <w:noProof w:val="0"/>
          <w:sz w:val="24"/>
          <w:szCs w:val="24"/>
          <w:lang w:val="en-US"/>
        </w:rPr>
        <w:t>Phong:</w:t>
      </w:r>
      <w:r w:rsidRPr="00F448EA">
        <w:rPr>
          <w:rFonts w:ascii="Times New Roman" w:hAnsi="Times New Roman"/>
          <w:bCs/>
          <w:noProof w:val="0"/>
          <w:sz w:val="24"/>
          <w:szCs w:val="24"/>
          <w:lang w:val="en-US"/>
        </w:rPr>
        <w:tab/>
        <w:t>My dream is to be an astronaut. I think I have to work very hard to make mydream come true, Dr. Wilson.</w:t>
      </w:r>
    </w:p>
    <w:p w:rsidR="00A12CCD" w:rsidRPr="00F448EA" w:rsidRDefault="00A12CCD" w:rsidP="00BD1568">
      <w:pPr>
        <w:tabs>
          <w:tab w:val="left" w:pos="-360"/>
          <w:tab w:val="left" w:pos="720"/>
          <w:tab w:val="left" w:leader="underscore" w:pos="10080"/>
        </w:tabs>
        <w:spacing w:after="40" w:line="240" w:lineRule="auto"/>
        <w:ind w:left="720" w:right="-720" w:hanging="1440"/>
        <w:jc w:val="both"/>
        <w:rPr>
          <w:rFonts w:ascii="Times New Roman" w:hAnsi="Times New Roman"/>
          <w:noProof w:val="0"/>
          <w:sz w:val="24"/>
          <w:szCs w:val="24"/>
          <w:lang w:val="en-US"/>
        </w:rPr>
      </w:pPr>
      <w:r w:rsidRPr="00F448EA">
        <w:rPr>
          <w:rFonts w:ascii="Times New Roman" w:hAnsi="Times New Roman"/>
          <w:b/>
          <w:i/>
          <w:iCs/>
          <w:noProof w:val="0"/>
          <w:sz w:val="24"/>
          <w:szCs w:val="24"/>
          <w:lang w:val="en-US"/>
        </w:rPr>
        <w:t>Dr. Wilson:</w:t>
      </w:r>
      <w:r w:rsidRPr="00F448EA">
        <w:rPr>
          <w:rFonts w:ascii="Times New Roman" w:hAnsi="Times New Roman"/>
          <w:noProof w:val="0"/>
          <w:sz w:val="24"/>
          <w:szCs w:val="24"/>
          <w:lang w:val="en-US"/>
        </w:rPr>
        <w:tab/>
        <w:t>Definitely, Phong. (1)</w:t>
      </w:r>
      <w:r w:rsidRPr="00F448EA">
        <w:rPr>
          <w:rFonts w:ascii="Times New Roman" w:hAnsi="Times New Roman"/>
          <w:noProof w:val="0"/>
          <w:sz w:val="24"/>
          <w:szCs w:val="24"/>
          <w:lang w:val="en-US"/>
        </w:rPr>
        <w:tab/>
        <w:t>.</w:t>
      </w:r>
      <w:r w:rsidRPr="00F448EA">
        <w:rPr>
          <w:rFonts w:ascii="Times New Roman" w:hAnsi="Times New Roman"/>
          <w:noProof w:val="0"/>
          <w:sz w:val="24"/>
          <w:szCs w:val="24"/>
          <w:lang w:val="en-US"/>
        </w:rPr>
        <w:tab/>
      </w:r>
    </w:p>
    <w:p w:rsidR="00A12CCD" w:rsidRPr="00F448EA" w:rsidRDefault="00A12CCD" w:rsidP="00BD1568">
      <w:pPr>
        <w:tabs>
          <w:tab w:val="left" w:pos="-360"/>
          <w:tab w:val="left" w:pos="720"/>
          <w:tab w:val="left" w:leader="underscore" w:pos="10080"/>
        </w:tabs>
        <w:spacing w:after="40" w:line="240" w:lineRule="auto"/>
        <w:ind w:left="720" w:right="-720" w:hanging="144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r w:rsidRPr="00F448EA">
        <w:rPr>
          <w:rFonts w:ascii="Times New Roman" w:hAnsi="Times New Roman"/>
          <w:bCs/>
          <w:noProof w:val="0"/>
          <w:sz w:val="24"/>
          <w:szCs w:val="24"/>
          <w:lang w:val="en-US"/>
        </w:rPr>
        <w:t>Then the real work begins.</w:t>
      </w:r>
    </w:p>
    <w:p w:rsidR="00A12CCD" w:rsidRPr="00F448EA" w:rsidRDefault="00A12CCD" w:rsidP="00BD1568">
      <w:pPr>
        <w:tabs>
          <w:tab w:val="left" w:pos="-360"/>
          <w:tab w:val="left" w:pos="720"/>
          <w:tab w:val="left" w:leader="underscore" w:pos="10080"/>
        </w:tabs>
        <w:spacing w:after="40" w:line="240" w:lineRule="auto"/>
        <w:ind w:left="720" w:right="-720" w:hanging="1440"/>
        <w:jc w:val="both"/>
        <w:rPr>
          <w:rFonts w:ascii="Times New Roman" w:hAnsi="Times New Roman"/>
          <w:noProof w:val="0"/>
          <w:sz w:val="24"/>
          <w:szCs w:val="24"/>
          <w:lang w:val="en-US"/>
        </w:rPr>
      </w:pPr>
      <w:r w:rsidRPr="00F448EA">
        <w:rPr>
          <w:rFonts w:ascii="Times New Roman" w:hAnsi="Times New Roman"/>
          <w:b/>
          <w:bCs/>
          <w:i/>
          <w:iCs/>
          <w:noProof w:val="0"/>
          <w:sz w:val="24"/>
          <w:szCs w:val="24"/>
          <w:lang w:val="en-US"/>
        </w:rPr>
        <w:t>Phong:</w:t>
      </w:r>
      <w:r w:rsidRPr="00F448EA">
        <w:rPr>
          <w:rFonts w:ascii="Times New Roman" w:hAnsi="Times New Roman"/>
          <w:bCs/>
          <w:noProof w:val="0"/>
          <w:sz w:val="24"/>
          <w:szCs w:val="24"/>
          <w:lang w:val="en-US"/>
        </w:rPr>
        <w:tab/>
        <w:t>Astronauts have to take several classes?</w:t>
      </w:r>
    </w:p>
    <w:p w:rsidR="00A12CCD" w:rsidRPr="00F448EA" w:rsidRDefault="00A12CCD" w:rsidP="006E6489">
      <w:pPr>
        <w:tabs>
          <w:tab w:val="left" w:pos="-360"/>
          <w:tab w:val="left" w:pos="720"/>
          <w:tab w:val="left" w:leader="underscore" w:pos="10080"/>
        </w:tabs>
        <w:spacing w:after="40" w:line="240" w:lineRule="auto"/>
        <w:ind w:left="720" w:right="-720" w:hanging="1440"/>
        <w:jc w:val="both"/>
        <w:rPr>
          <w:rFonts w:ascii="Times New Roman" w:hAnsi="Times New Roman"/>
          <w:noProof w:val="0"/>
          <w:sz w:val="24"/>
          <w:szCs w:val="24"/>
          <w:lang w:val="en-US"/>
        </w:rPr>
      </w:pPr>
      <w:r w:rsidRPr="00F448EA">
        <w:rPr>
          <w:rFonts w:ascii="Times New Roman" w:hAnsi="Times New Roman"/>
          <w:b/>
          <w:i/>
          <w:noProof w:val="0"/>
          <w:sz w:val="24"/>
          <w:szCs w:val="24"/>
          <w:lang w:val="en-US"/>
        </w:rPr>
        <w:t xml:space="preserve">Dr. </w:t>
      </w:r>
      <w:r w:rsidRPr="00F448EA">
        <w:rPr>
          <w:rFonts w:ascii="Times New Roman" w:hAnsi="Times New Roman"/>
          <w:b/>
          <w:bCs/>
          <w:i/>
          <w:iCs/>
          <w:noProof w:val="0"/>
          <w:sz w:val="24"/>
          <w:szCs w:val="24"/>
          <w:lang w:val="en-US"/>
        </w:rPr>
        <w:t>Wilson:</w:t>
      </w:r>
      <w:r w:rsidRPr="00F448EA">
        <w:rPr>
          <w:rFonts w:ascii="Times New Roman" w:hAnsi="Times New Roman"/>
          <w:b/>
          <w:i/>
          <w:noProof w:val="0"/>
          <w:sz w:val="24"/>
          <w:szCs w:val="24"/>
          <w:lang w:val="en-US"/>
        </w:rPr>
        <w:tab/>
      </w:r>
      <w:r w:rsidRPr="00F448EA">
        <w:rPr>
          <w:rFonts w:ascii="Times New Roman" w:hAnsi="Times New Roman"/>
          <w:noProof w:val="0"/>
          <w:sz w:val="24"/>
          <w:szCs w:val="24"/>
          <w:lang w:val="en-US"/>
        </w:rPr>
        <w:t>Right. (2)</w:t>
      </w:r>
      <w:r w:rsidRPr="00F448EA">
        <w:rPr>
          <w:rFonts w:ascii="Times New Roman" w:hAnsi="Times New Roman"/>
          <w:noProof w:val="0"/>
          <w:sz w:val="24"/>
          <w:szCs w:val="24"/>
          <w:lang w:val="en-US"/>
        </w:rPr>
        <w:tab/>
        <w:t>.</w:t>
      </w:r>
    </w:p>
    <w:p w:rsidR="00A12CCD" w:rsidRPr="00F448EA" w:rsidRDefault="00A12CCD" w:rsidP="006E6489">
      <w:pPr>
        <w:tabs>
          <w:tab w:val="left" w:pos="-360"/>
          <w:tab w:val="left" w:pos="720"/>
          <w:tab w:val="left" w:leader="underscore" w:pos="10080"/>
        </w:tabs>
        <w:spacing w:after="40" w:line="240" w:lineRule="auto"/>
        <w:ind w:left="720" w:right="-720" w:hanging="144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r w:rsidRPr="00F448EA">
        <w:rPr>
          <w:rFonts w:ascii="Times New Roman" w:hAnsi="Times New Roman"/>
          <w:bCs/>
          <w:noProof w:val="0"/>
          <w:sz w:val="24"/>
          <w:szCs w:val="24"/>
          <w:lang w:val="en-US"/>
        </w:rPr>
        <w:t>For example, in order to beprepared for any emergency, astronauts take survival training.</w:t>
      </w:r>
    </w:p>
    <w:p w:rsidR="00A12CCD" w:rsidRPr="00F448EA" w:rsidRDefault="00A12CCD" w:rsidP="006E6489">
      <w:pPr>
        <w:tabs>
          <w:tab w:val="left" w:pos="-360"/>
          <w:tab w:val="left" w:pos="720"/>
          <w:tab w:val="left" w:leader="underscore" w:pos="10080"/>
        </w:tabs>
        <w:spacing w:after="40" w:line="240" w:lineRule="auto"/>
        <w:ind w:left="720" w:right="-720" w:hanging="1440"/>
        <w:jc w:val="both"/>
        <w:rPr>
          <w:rFonts w:ascii="Times New Roman" w:hAnsi="Times New Roman"/>
          <w:noProof w:val="0"/>
          <w:sz w:val="24"/>
          <w:szCs w:val="24"/>
          <w:lang w:val="en-US"/>
        </w:rPr>
      </w:pPr>
      <w:r w:rsidRPr="00F448EA">
        <w:rPr>
          <w:rFonts w:ascii="Times New Roman" w:hAnsi="Times New Roman"/>
          <w:b/>
          <w:bCs/>
          <w:i/>
          <w:iCs/>
          <w:noProof w:val="0"/>
          <w:sz w:val="24"/>
          <w:szCs w:val="24"/>
          <w:lang w:val="en-US" w:eastAsia="vi-VN"/>
        </w:rPr>
        <w:lastRenderedPageBreak/>
        <w:t>Phong:</w:t>
      </w:r>
      <w:r w:rsidRPr="00F448EA">
        <w:rPr>
          <w:rFonts w:ascii="Times New Roman" w:hAnsi="Times New Roman"/>
          <w:noProof w:val="0"/>
          <w:sz w:val="24"/>
          <w:szCs w:val="24"/>
          <w:lang w:val="en-US" w:eastAsia="vi-VN"/>
        </w:rPr>
        <w:tab/>
      </w:r>
      <w:r w:rsidRPr="00F448EA">
        <w:rPr>
          <w:rFonts w:ascii="Times New Roman" w:hAnsi="Times New Roman"/>
          <w:noProof w:val="0"/>
          <w:sz w:val="24"/>
          <w:szCs w:val="24"/>
          <w:lang w:val="en-US"/>
        </w:rPr>
        <w:t>I think it’s very important. Do they have to learn foreign languages?</w:t>
      </w:r>
    </w:p>
    <w:p w:rsidR="00A12CCD" w:rsidRPr="00F448EA" w:rsidRDefault="00A12CCD" w:rsidP="006E6489">
      <w:pPr>
        <w:tabs>
          <w:tab w:val="left" w:pos="-360"/>
          <w:tab w:val="left" w:pos="720"/>
          <w:tab w:val="left" w:leader="underscore" w:pos="10080"/>
        </w:tabs>
        <w:spacing w:after="40" w:line="240" w:lineRule="auto"/>
        <w:ind w:left="720" w:right="-720" w:hanging="1440"/>
        <w:jc w:val="both"/>
        <w:rPr>
          <w:rFonts w:ascii="Times New Roman" w:hAnsi="Times New Roman"/>
          <w:noProof w:val="0"/>
          <w:sz w:val="24"/>
          <w:szCs w:val="24"/>
          <w:lang w:val="en-US"/>
        </w:rPr>
      </w:pPr>
      <w:r w:rsidRPr="00F448EA">
        <w:rPr>
          <w:rFonts w:ascii="Times New Roman" w:hAnsi="Times New Roman"/>
          <w:b/>
          <w:bCs/>
          <w:i/>
          <w:iCs/>
          <w:noProof w:val="0"/>
          <w:sz w:val="24"/>
          <w:szCs w:val="24"/>
          <w:lang w:val="en-US"/>
        </w:rPr>
        <w:t>Dr. Wilson:</w:t>
      </w:r>
      <w:r w:rsidRPr="00F448EA">
        <w:rPr>
          <w:rFonts w:ascii="Times New Roman" w:hAnsi="Times New Roman"/>
          <w:b/>
          <w:bCs/>
          <w:i/>
          <w:iCs/>
          <w:noProof w:val="0"/>
          <w:sz w:val="24"/>
          <w:szCs w:val="24"/>
          <w:lang w:val="en-US"/>
        </w:rPr>
        <w:tab/>
      </w:r>
      <w:r w:rsidRPr="00F448EA">
        <w:rPr>
          <w:rFonts w:ascii="Times New Roman" w:hAnsi="Times New Roman"/>
          <w:noProof w:val="0"/>
          <w:sz w:val="24"/>
          <w:szCs w:val="24"/>
          <w:lang w:val="en-US"/>
        </w:rPr>
        <w:t>They also have to take language classes. (3)</w:t>
      </w:r>
      <w:r w:rsidRPr="00F448EA">
        <w:rPr>
          <w:rFonts w:ascii="Times New Roman" w:hAnsi="Times New Roman"/>
          <w:noProof w:val="0"/>
          <w:sz w:val="24"/>
          <w:szCs w:val="24"/>
          <w:lang w:val="en-US"/>
        </w:rPr>
        <w:tab/>
        <w:t>.</w:t>
      </w:r>
    </w:p>
    <w:p w:rsidR="00A12CCD" w:rsidRPr="00F448EA" w:rsidRDefault="00A12CCD" w:rsidP="006E6489">
      <w:pPr>
        <w:tabs>
          <w:tab w:val="left" w:pos="-360"/>
          <w:tab w:val="left" w:pos="720"/>
          <w:tab w:val="left" w:leader="underscore" w:pos="10080"/>
        </w:tabs>
        <w:spacing w:after="40" w:line="240" w:lineRule="auto"/>
        <w:ind w:left="720" w:right="-720" w:hanging="1440"/>
        <w:jc w:val="both"/>
        <w:rPr>
          <w:rFonts w:ascii="Times New Roman" w:hAnsi="Times New Roman"/>
          <w:noProof w:val="0"/>
          <w:sz w:val="24"/>
          <w:szCs w:val="24"/>
          <w:lang w:val="en-US"/>
        </w:rPr>
      </w:pPr>
      <w:r w:rsidRPr="00F448EA">
        <w:rPr>
          <w:rFonts w:ascii="Times New Roman" w:hAnsi="Times New Roman"/>
          <w:b/>
          <w:bCs/>
          <w:i/>
          <w:iCs/>
          <w:noProof w:val="0"/>
          <w:sz w:val="24"/>
          <w:szCs w:val="24"/>
          <w:lang w:val="en-US"/>
        </w:rPr>
        <w:t>Phong:</w:t>
      </w:r>
      <w:r w:rsidRPr="00F448EA">
        <w:rPr>
          <w:rFonts w:ascii="Times New Roman" w:hAnsi="Times New Roman"/>
          <w:noProof w:val="0"/>
          <w:sz w:val="24"/>
          <w:szCs w:val="24"/>
          <w:lang w:val="en-US"/>
        </w:rPr>
        <w:tab/>
        <w:t>I see, sir. What classes do they take to know how to work in space?</w:t>
      </w:r>
    </w:p>
    <w:p w:rsidR="00A12CCD" w:rsidRPr="00F448EA" w:rsidRDefault="00A12CCD" w:rsidP="006E6489">
      <w:pPr>
        <w:tabs>
          <w:tab w:val="left" w:pos="-360"/>
          <w:tab w:val="left" w:pos="720"/>
          <w:tab w:val="left" w:leader="underscore" w:pos="10080"/>
        </w:tabs>
        <w:spacing w:after="40" w:line="240" w:lineRule="auto"/>
        <w:ind w:left="720" w:right="-720" w:hanging="1440"/>
        <w:jc w:val="both"/>
        <w:rPr>
          <w:rFonts w:ascii="Times New Roman" w:hAnsi="Times New Roman"/>
          <w:noProof w:val="0"/>
          <w:sz w:val="24"/>
          <w:szCs w:val="24"/>
          <w:lang w:val="en-US"/>
        </w:rPr>
      </w:pPr>
      <w:r w:rsidRPr="00F448EA">
        <w:rPr>
          <w:rFonts w:ascii="Times New Roman" w:hAnsi="Times New Roman"/>
          <w:b/>
          <w:bCs/>
          <w:i/>
          <w:iCs/>
          <w:noProof w:val="0"/>
          <w:sz w:val="24"/>
          <w:szCs w:val="24"/>
          <w:lang w:val="en-US"/>
        </w:rPr>
        <w:t>Dr. Wilson:</w:t>
      </w:r>
      <w:r w:rsidRPr="00F448EA">
        <w:rPr>
          <w:rFonts w:ascii="Times New Roman" w:hAnsi="Times New Roman"/>
          <w:bCs/>
          <w:i/>
          <w:iCs/>
          <w:noProof w:val="0"/>
          <w:sz w:val="24"/>
          <w:szCs w:val="24"/>
          <w:lang w:val="en-US"/>
        </w:rPr>
        <w:tab/>
      </w:r>
      <w:r w:rsidRPr="00F448EA">
        <w:rPr>
          <w:rFonts w:ascii="Times New Roman" w:hAnsi="Times New Roman"/>
          <w:bCs/>
          <w:noProof w:val="0"/>
          <w:sz w:val="24"/>
          <w:szCs w:val="24"/>
          <w:lang w:val="en-US"/>
        </w:rPr>
        <w:t>(4)</w:t>
      </w:r>
      <w:r w:rsidRPr="00F448EA">
        <w:rPr>
          <w:rFonts w:ascii="Times New Roman" w:hAnsi="Times New Roman"/>
          <w:bCs/>
          <w:noProof w:val="0"/>
          <w:sz w:val="24"/>
          <w:szCs w:val="24"/>
          <w:lang w:val="en-US"/>
        </w:rPr>
        <w:tab/>
        <w:t>.</w:t>
      </w:r>
    </w:p>
    <w:p w:rsidR="00A12CCD" w:rsidRPr="00F448EA" w:rsidRDefault="00A12CCD" w:rsidP="00EF5DBA">
      <w:pPr>
        <w:tabs>
          <w:tab w:val="left" w:pos="-360"/>
          <w:tab w:val="left" w:pos="720"/>
          <w:tab w:val="left" w:leader="underscore" w:pos="10080"/>
        </w:tabs>
        <w:spacing w:after="40" w:line="240" w:lineRule="auto"/>
        <w:ind w:left="720" w:right="-720" w:hanging="144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t xml:space="preserve">These models are called "mock-ups" and the Space Vehicle Mock-up Facility (SVMF) is where they practise. </w:t>
      </w:r>
    </w:p>
    <w:p w:rsidR="00A12CCD" w:rsidRPr="00F448EA" w:rsidRDefault="00A12CCD" w:rsidP="00EF5DBA">
      <w:pPr>
        <w:tabs>
          <w:tab w:val="left" w:pos="-360"/>
          <w:tab w:val="left" w:pos="720"/>
          <w:tab w:val="left" w:leader="underscore" w:pos="10080"/>
        </w:tabs>
        <w:spacing w:after="40" w:line="240" w:lineRule="auto"/>
        <w:ind w:left="720" w:right="-720" w:hanging="1440"/>
        <w:jc w:val="both"/>
        <w:rPr>
          <w:rFonts w:ascii="Times New Roman" w:hAnsi="Times New Roman"/>
          <w:noProof w:val="0"/>
          <w:sz w:val="24"/>
          <w:szCs w:val="24"/>
          <w:lang w:val="en-US"/>
        </w:rPr>
      </w:pPr>
      <w:r w:rsidRPr="00F448EA">
        <w:rPr>
          <w:rFonts w:ascii="Times New Roman" w:hAnsi="Times New Roman"/>
          <w:b/>
          <w:i/>
          <w:noProof w:val="0"/>
          <w:sz w:val="24"/>
          <w:szCs w:val="24"/>
          <w:lang w:val="en-US"/>
        </w:rPr>
        <w:t>Phong:</w:t>
      </w:r>
      <w:r w:rsidRPr="00F448EA">
        <w:rPr>
          <w:rFonts w:ascii="Times New Roman" w:hAnsi="Times New Roman"/>
          <w:noProof w:val="0"/>
          <w:sz w:val="24"/>
          <w:szCs w:val="24"/>
          <w:lang w:val="en-US"/>
        </w:rPr>
        <w:tab/>
        <w:t>“Mock-ups” and SVMF? What do they practise there?</w:t>
      </w:r>
    </w:p>
    <w:p w:rsidR="00A12CCD" w:rsidRPr="00F448EA" w:rsidRDefault="00A12CCD" w:rsidP="00EF5DBA">
      <w:pPr>
        <w:tabs>
          <w:tab w:val="left" w:pos="-360"/>
          <w:tab w:val="left" w:pos="720"/>
          <w:tab w:val="left" w:leader="underscore" w:pos="10080"/>
        </w:tabs>
        <w:spacing w:after="40" w:line="240" w:lineRule="auto"/>
        <w:ind w:left="720" w:right="-720" w:hanging="1440"/>
        <w:jc w:val="both"/>
        <w:rPr>
          <w:rFonts w:ascii="Times New Roman" w:hAnsi="Times New Roman"/>
          <w:noProof w:val="0"/>
          <w:sz w:val="24"/>
          <w:szCs w:val="24"/>
          <w:lang w:val="en-US"/>
        </w:rPr>
      </w:pPr>
      <w:r w:rsidRPr="00F448EA">
        <w:rPr>
          <w:rFonts w:ascii="Times New Roman" w:hAnsi="Times New Roman"/>
          <w:b/>
          <w:bCs/>
          <w:i/>
          <w:iCs/>
          <w:noProof w:val="0"/>
          <w:sz w:val="24"/>
          <w:szCs w:val="24"/>
          <w:lang w:val="en-US"/>
        </w:rPr>
        <w:t>Dr.Wilson:</w:t>
      </w:r>
      <w:r w:rsidRPr="00F448EA">
        <w:rPr>
          <w:rFonts w:ascii="Times New Roman" w:hAnsi="Times New Roman"/>
          <w:noProof w:val="0"/>
          <w:sz w:val="24"/>
          <w:szCs w:val="24"/>
          <w:lang w:val="en-US"/>
        </w:rPr>
        <w:tab/>
        <w:t>(5)</w:t>
      </w:r>
      <w:r w:rsidRPr="00F448EA">
        <w:rPr>
          <w:rFonts w:ascii="Times New Roman" w:hAnsi="Times New Roman"/>
          <w:noProof w:val="0"/>
          <w:sz w:val="24"/>
          <w:szCs w:val="24"/>
          <w:lang w:val="en-US"/>
        </w:rPr>
        <w:tab/>
        <w:t>.</w:t>
      </w:r>
    </w:p>
    <w:p w:rsidR="00A12CCD" w:rsidRPr="00F448EA" w:rsidRDefault="00A12CCD" w:rsidP="00EF5DBA">
      <w:pPr>
        <w:tabs>
          <w:tab w:val="left" w:pos="-360"/>
          <w:tab w:val="left" w:pos="720"/>
          <w:tab w:val="left" w:leader="underscore" w:pos="10080"/>
        </w:tabs>
        <w:spacing w:after="40" w:line="240" w:lineRule="auto"/>
        <w:ind w:left="720" w:right="-720" w:hanging="144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t>And in the SVMF, astronauts practise using the Space Shuttle Orbiter and parts of the ISS.</w:t>
      </w:r>
    </w:p>
    <w:p w:rsidR="00A12CCD" w:rsidRPr="00F448EA" w:rsidRDefault="00A12CCD" w:rsidP="00EF5DBA">
      <w:pPr>
        <w:tabs>
          <w:tab w:val="left" w:pos="-360"/>
          <w:tab w:val="left" w:pos="720"/>
          <w:tab w:val="left" w:leader="underscore" w:pos="10080"/>
        </w:tabs>
        <w:spacing w:after="40" w:line="240" w:lineRule="auto"/>
        <w:ind w:left="720" w:right="-720" w:hanging="1440"/>
        <w:jc w:val="both"/>
        <w:rPr>
          <w:rFonts w:ascii="Times New Roman" w:hAnsi="Times New Roman"/>
          <w:noProof w:val="0"/>
          <w:sz w:val="24"/>
          <w:szCs w:val="24"/>
          <w:lang w:val="en-US"/>
        </w:rPr>
      </w:pPr>
      <w:r w:rsidRPr="00F448EA">
        <w:rPr>
          <w:rFonts w:ascii="Times New Roman" w:hAnsi="Times New Roman"/>
          <w:b/>
          <w:bCs/>
          <w:i/>
          <w:iCs/>
          <w:noProof w:val="0"/>
          <w:sz w:val="24"/>
          <w:szCs w:val="24"/>
          <w:lang w:val="en-US"/>
        </w:rPr>
        <w:t>Phong:</w:t>
      </w:r>
      <w:r w:rsidRPr="00F448EA">
        <w:rPr>
          <w:rFonts w:ascii="Times New Roman" w:hAnsi="Times New Roman"/>
          <w:noProof w:val="0"/>
          <w:sz w:val="24"/>
          <w:szCs w:val="24"/>
          <w:lang w:val="en-US"/>
        </w:rPr>
        <w:tab/>
        <w:t>I think astronauts have to get used to being the almost weightless condition known as microgravity.</w:t>
      </w:r>
    </w:p>
    <w:p w:rsidR="00A12CCD" w:rsidRPr="00F448EA" w:rsidRDefault="00A12CCD" w:rsidP="00E064E9">
      <w:pPr>
        <w:tabs>
          <w:tab w:val="left" w:pos="-360"/>
          <w:tab w:val="left" w:pos="720"/>
          <w:tab w:val="left" w:leader="underscore" w:pos="10080"/>
        </w:tabs>
        <w:spacing w:after="40" w:line="240" w:lineRule="auto"/>
        <w:ind w:left="720" w:right="-720" w:hanging="1440"/>
        <w:jc w:val="both"/>
        <w:rPr>
          <w:rFonts w:ascii="Times New Roman" w:hAnsi="Times New Roman"/>
          <w:noProof w:val="0"/>
          <w:sz w:val="24"/>
          <w:szCs w:val="24"/>
          <w:lang w:val="en-US"/>
        </w:rPr>
      </w:pPr>
      <w:r w:rsidRPr="00F448EA">
        <w:rPr>
          <w:rFonts w:ascii="Times New Roman" w:hAnsi="Times New Roman"/>
          <w:b/>
          <w:bCs/>
          <w:i/>
          <w:iCs/>
          <w:noProof w:val="0"/>
          <w:sz w:val="24"/>
          <w:szCs w:val="24"/>
          <w:lang w:val="en-US"/>
        </w:rPr>
        <w:t>Dr. Wilson:</w:t>
      </w:r>
      <w:r w:rsidRPr="00F448EA">
        <w:rPr>
          <w:rFonts w:ascii="Times New Roman" w:hAnsi="Times New Roman"/>
          <w:noProof w:val="0"/>
          <w:sz w:val="24"/>
          <w:szCs w:val="24"/>
          <w:lang w:val="en-US"/>
        </w:rPr>
        <w:tab/>
        <w:t>Astronauts feel weightless for a short time in the plane called the Weightless Wonder or Vomit Comet. It provides about 20-25 seconds of zero gravity.</w:t>
      </w:r>
    </w:p>
    <w:p w:rsidR="00A12CCD" w:rsidRPr="00F448EA" w:rsidRDefault="00A12CCD" w:rsidP="00E064E9">
      <w:pPr>
        <w:tabs>
          <w:tab w:val="left" w:pos="-360"/>
          <w:tab w:val="left" w:pos="720"/>
          <w:tab w:val="left" w:leader="underscore" w:pos="10080"/>
        </w:tabs>
        <w:spacing w:after="40" w:line="240" w:lineRule="auto"/>
        <w:ind w:left="720" w:right="-720" w:hanging="144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t>(6)</w:t>
      </w:r>
      <w:r w:rsidRPr="00F448EA">
        <w:rPr>
          <w:rFonts w:ascii="Times New Roman" w:hAnsi="Times New Roman"/>
          <w:noProof w:val="0"/>
          <w:sz w:val="24"/>
          <w:szCs w:val="24"/>
          <w:lang w:val="en-US"/>
        </w:rPr>
        <w:tab/>
      </w:r>
    </w:p>
    <w:p w:rsidR="00A12CCD" w:rsidRPr="00F448EA" w:rsidRDefault="00A12CCD" w:rsidP="00E064E9">
      <w:pPr>
        <w:tabs>
          <w:tab w:val="left" w:pos="-360"/>
          <w:tab w:val="left" w:pos="720"/>
          <w:tab w:val="left" w:leader="underscore" w:pos="10080"/>
        </w:tabs>
        <w:spacing w:after="40" w:line="240" w:lineRule="auto"/>
        <w:ind w:left="720" w:right="-720" w:hanging="1440"/>
        <w:jc w:val="both"/>
        <w:rPr>
          <w:rFonts w:ascii="Times New Roman" w:hAnsi="Times New Roman"/>
          <w:noProof w:val="0"/>
          <w:sz w:val="24"/>
          <w:szCs w:val="24"/>
          <w:lang w:val="en-US"/>
        </w:rPr>
      </w:pPr>
      <w:r w:rsidRPr="00F448EA">
        <w:rPr>
          <w:rFonts w:ascii="Times New Roman" w:hAnsi="Times New Roman"/>
          <w:b/>
          <w:bCs/>
          <w:i/>
          <w:iCs/>
          <w:noProof w:val="0"/>
          <w:sz w:val="24"/>
          <w:szCs w:val="24"/>
          <w:lang w:val="en-US"/>
        </w:rPr>
        <w:t>Phong:</w:t>
      </w:r>
      <w:r w:rsidRPr="00F448EA">
        <w:rPr>
          <w:rFonts w:ascii="Times New Roman" w:hAnsi="Times New Roman"/>
          <w:bCs/>
          <w:i/>
          <w:iCs/>
          <w:noProof w:val="0"/>
          <w:sz w:val="24"/>
          <w:szCs w:val="24"/>
          <w:lang w:val="en-US"/>
        </w:rPr>
        <w:tab/>
      </w:r>
      <w:r w:rsidRPr="00F448EA">
        <w:rPr>
          <w:rFonts w:ascii="Times New Roman" w:hAnsi="Times New Roman"/>
          <w:noProof w:val="0"/>
          <w:sz w:val="24"/>
          <w:szCs w:val="24"/>
          <w:lang w:val="en-US"/>
        </w:rPr>
        <w:t>Vomit Comet? Why is it called like that?</w:t>
      </w:r>
    </w:p>
    <w:p w:rsidR="00A12CCD" w:rsidRPr="00F448EA" w:rsidRDefault="00A12CCD" w:rsidP="00E064E9">
      <w:pPr>
        <w:tabs>
          <w:tab w:val="left" w:pos="-360"/>
          <w:tab w:val="left" w:pos="720"/>
          <w:tab w:val="left" w:leader="underscore" w:pos="10080"/>
        </w:tabs>
        <w:spacing w:after="40" w:line="240" w:lineRule="auto"/>
        <w:ind w:left="720" w:right="-720" w:hanging="1440"/>
        <w:jc w:val="both"/>
        <w:rPr>
          <w:rFonts w:ascii="Times New Roman" w:hAnsi="Times New Roman"/>
          <w:noProof w:val="0"/>
          <w:sz w:val="24"/>
          <w:szCs w:val="24"/>
          <w:lang w:val="en-US"/>
        </w:rPr>
      </w:pPr>
      <w:r w:rsidRPr="00F448EA">
        <w:rPr>
          <w:rFonts w:ascii="Times New Roman" w:hAnsi="Times New Roman"/>
          <w:b/>
          <w:bCs/>
          <w:i/>
          <w:iCs/>
          <w:noProof w:val="0"/>
          <w:sz w:val="24"/>
          <w:szCs w:val="24"/>
          <w:lang w:val="en-US"/>
        </w:rPr>
        <w:t>Dr. Wilson:</w:t>
      </w:r>
      <w:r w:rsidRPr="00F448EA">
        <w:rPr>
          <w:rFonts w:ascii="Times New Roman" w:hAnsi="Times New Roman"/>
          <w:bCs/>
          <w:i/>
          <w:iCs/>
          <w:noProof w:val="0"/>
          <w:sz w:val="24"/>
          <w:szCs w:val="24"/>
          <w:lang w:val="en-US"/>
        </w:rPr>
        <w:tab/>
      </w:r>
      <w:r w:rsidRPr="00F448EA">
        <w:rPr>
          <w:rFonts w:ascii="Times New Roman" w:hAnsi="Times New Roman"/>
          <w:noProof w:val="0"/>
          <w:sz w:val="24"/>
          <w:szCs w:val="24"/>
          <w:lang w:val="en-US"/>
        </w:rPr>
        <w:t>(7)</w:t>
      </w:r>
      <w:r w:rsidRPr="00F448EA">
        <w:rPr>
          <w:rFonts w:ascii="Times New Roman" w:hAnsi="Times New Roman"/>
          <w:noProof w:val="0"/>
          <w:sz w:val="24"/>
          <w:szCs w:val="24"/>
          <w:lang w:val="en-US"/>
        </w:rPr>
        <w:tab/>
        <w:t>.</w:t>
      </w:r>
    </w:p>
    <w:p w:rsidR="00A12CCD" w:rsidRPr="00F448EA" w:rsidRDefault="00A12CCD" w:rsidP="00E064E9">
      <w:pPr>
        <w:tabs>
          <w:tab w:val="left" w:pos="-360"/>
          <w:tab w:val="left" w:pos="720"/>
          <w:tab w:val="left" w:leader="underscore" w:pos="10080"/>
        </w:tabs>
        <w:spacing w:after="40" w:line="240" w:lineRule="auto"/>
        <w:ind w:left="720" w:right="-720" w:hanging="144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t>That’s the reason why it gets its names.</w:t>
      </w:r>
    </w:p>
    <w:p w:rsidR="00A12CCD" w:rsidRPr="00F448EA" w:rsidRDefault="00A12CCD" w:rsidP="00E064E9">
      <w:pPr>
        <w:tabs>
          <w:tab w:val="left" w:pos="-360"/>
          <w:tab w:val="left" w:pos="720"/>
          <w:tab w:val="left" w:leader="underscore" w:pos="10080"/>
        </w:tabs>
        <w:spacing w:after="40" w:line="240" w:lineRule="auto"/>
        <w:ind w:left="720" w:right="-720" w:hanging="1440"/>
        <w:jc w:val="both"/>
        <w:rPr>
          <w:rFonts w:ascii="Times New Roman" w:hAnsi="Times New Roman"/>
          <w:noProof w:val="0"/>
          <w:sz w:val="24"/>
          <w:szCs w:val="24"/>
          <w:lang w:val="en-US"/>
        </w:rPr>
      </w:pPr>
      <w:r w:rsidRPr="00F448EA">
        <w:rPr>
          <w:rFonts w:ascii="Times New Roman" w:hAnsi="Times New Roman"/>
          <w:b/>
          <w:bCs/>
          <w:i/>
          <w:iCs/>
          <w:noProof w:val="0"/>
          <w:sz w:val="24"/>
          <w:szCs w:val="24"/>
          <w:lang w:val="en-US"/>
        </w:rPr>
        <w:t>Phong:</w:t>
      </w:r>
      <w:r w:rsidRPr="00F448EA">
        <w:rPr>
          <w:rFonts w:ascii="Times New Roman" w:hAnsi="Times New Roman"/>
          <w:noProof w:val="0"/>
          <w:sz w:val="24"/>
          <w:szCs w:val="24"/>
          <w:lang w:val="en-US"/>
        </w:rPr>
        <w:tab/>
        <w:t>What’s the training course for spacewalks? They’re awesome.</w:t>
      </w:r>
    </w:p>
    <w:p w:rsidR="00A12CCD" w:rsidRPr="00F448EA" w:rsidRDefault="00A12CCD" w:rsidP="00E064E9">
      <w:pPr>
        <w:tabs>
          <w:tab w:val="left" w:pos="-360"/>
          <w:tab w:val="left" w:pos="720"/>
          <w:tab w:val="left" w:leader="underscore" w:pos="10080"/>
        </w:tabs>
        <w:spacing w:after="40" w:line="240" w:lineRule="auto"/>
        <w:ind w:left="720" w:right="-720" w:hanging="1440"/>
        <w:jc w:val="both"/>
        <w:rPr>
          <w:rFonts w:ascii="Times New Roman" w:hAnsi="Times New Roman"/>
          <w:bCs/>
          <w:noProof w:val="0"/>
          <w:sz w:val="24"/>
          <w:szCs w:val="24"/>
          <w:lang w:val="en-US"/>
        </w:rPr>
      </w:pPr>
      <w:r w:rsidRPr="00F448EA">
        <w:rPr>
          <w:rFonts w:ascii="Times New Roman" w:hAnsi="Times New Roman"/>
          <w:b/>
          <w:bCs/>
          <w:i/>
          <w:iCs/>
          <w:noProof w:val="0"/>
          <w:sz w:val="24"/>
          <w:szCs w:val="24"/>
          <w:lang w:val="en-US"/>
        </w:rPr>
        <w:t>Dr. Wilson:</w:t>
      </w:r>
      <w:r w:rsidRPr="00F448EA">
        <w:rPr>
          <w:rFonts w:ascii="Times New Roman" w:hAnsi="Times New Roman"/>
          <w:b/>
          <w:i/>
          <w:noProof w:val="0"/>
          <w:sz w:val="24"/>
          <w:szCs w:val="24"/>
          <w:lang w:val="en-US"/>
        </w:rPr>
        <w:tab/>
      </w:r>
      <w:r w:rsidRPr="00F448EA">
        <w:rPr>
          <w:rFonts w:ascii="Times New Roman" w:hAnsi="Times New Roman"/>
          <w:noProof w:val="0"/>
          <w:sz w:val="24"/>
          <w:szCs w:val="24"/>
          <w:lang w:val="en-US"/>
        </w:rPr>
        <w:t xml:space="preserve">Well, to practise spacewalks, they use a huge "swimming pool". Astronauts float in the water while they practise on models of space vehicles. </w:t>
      </w:r>
      <w:r w:rsidRPr="00F448EA">
        <w:rPr>
          <w:rFonts w:ascii="Times New Roman" w:hAnsi="Times New Roman"/>
          <w:bCs/>
          <w:noProof w:val="0"/>
          <w:sz w:val="24"/>
          <w:szCs w:val="24"/>
          <w:lang w:val="en-US"/>
        </w:rPr>
        <w:t>(8)</w:t>
      </w:r>
      <w:r w:rsidRPr="00F448EA">
        <w:rPr>
          <w:rFonts w:ascii="Times New Roman" w:hAnsi="Times New Roman"/>
          <w:bCs/>
          <w:noProof w:val="0"/>
          <w:sz w:val="24"/>
          <w:szCs w:val="24"/>
          <w:lang w:val="en-US"/>
        </w:rPr>
        <w:tab/>
      </w:r>
    </w:p>
    <w:p w:rsidR="00A12CCD" w:rsidRPr="00F448EA" w:rsidRDefault="00A12CCD" w:rsidP="006F1871">
      <w:pPr>
        <w:tabs>
          <w:tab w:val="left" w:pos="-360"/>
          <w:tab w:val="left" w:pos="720"/>
          <w:tab w:val="left" w:leader="underscore" w:pos="10080"/>
        </w:tabs>
        <w:spacing w:after="40" w:line="240" w:lineRule="auto"/>
        <w:ind w:left="720" w:right="-720" w:hanging="1440"/>
        <w:jc w:val="both"/>
        <w:rPr>
          <w:rFonts w:ascii="Times New Roman" w:hAnsi="Times New Roman"/>
          <w:noProof w:val="0"/>
          <w:sz w:val="24"/>
          <w:szCs w:val="24"/>
          <w:lang w:val="en-US"/>
        </w:rPr>
      </w:pPr>
      <w:r w:rsidRPr="00F448EA">
        <w:rPr>
          <w:rFonts w:ascii="Times New Roman" w:hAnsi="Times New Roman"/>
          <w:bCs/>
          <w:noProof w:val="0"/>
          <w:sz w:val="24"/>
          <w:szCs w:val="24"/>
          <w:lang w:val="en-US"/>
        </w:rPr>
        <w:tab/>
      </w:r>
      <w:r w:rsidRPr="00F448EA">
        <w:rPr>
          <w:rFonts w:ascii="Times New Roman" w:hAnsi="Times New Roman"/>
          <w:bCs/>
          <w:noProof w:val="0"/>
          <w:sz w:val="24"/>
          <w:szCs w:val="24"/>
          <w:lang w:val="en-US"/>
        </w:rPr>
        <w:tab/>
      </w:r>
      <w:r w:rsidRPr="00F448EA">
        <w:rPr>
          <w:rFonts w:ascii="Times New Roman" w:hAnsi="Times New Roman"/>
          <w:bCs/>
          <w:noProof w:val="0"/>
          <w:sz w:val="24"/>
          <w:szCs w:val="24"/>
          <w:lang w:val="en-US"/>
        </w:rPr>
        <w:tab/>
        <w:t>.</w:t>
      </w:r>
    </w:p>
    <w:p w:rsidR="00A12CCD" w:rsidRPr="00F448EA" w:rsidRDefault="00A12CCD" w:rsidP="006F1871">
      <w:pPr>
        <w:tabs>
          <w:tab w:val="left" w:pos="-360"/>
          <w:tab w:val="left" w:pos="720"/>
          <w:tab w:val="left" w:leader="underscore" w:pos="10080"/>
        </w:tabs>
        <w:spacing w:after="40" w:line="480" w:lineRule="auto"/>
        <w:ind w:left="720" w:right="-720" w:hanging="1440"/>
        <w:jc w:val="both"/>
        <w:rPr>
          <w:rFonts w:ascii="Times New Roman" w:hAnsi="Times New Roman"/>
          <w:noProof w:val="0"/>
          <w:sz w:val="24"/>
          <w:szCs w:val="24"/>
          <w:lang w:val="en-US"/>
        </w:rPr>
      </w:pPr>
      <w:r w:rsidRPr="00F448EA">
        <w:rPr>
          <w:rFonts w:ascii="Times New Roman" w:hAnsi="Times New Roman"/>
          <w:b/>
          <w:bCs/>
          <w:i/>
          <w:iCs/>
          <w:noProof w:val="0"/>
          <w:sz w:val="24"/>
          <w:szCs w:val="24"/>
          <w:lang w:val="en-US"/>
        </w:rPr>
        <w:t>Phong:</w:t>
      </w:r>
      <w:r w:rsidRPr="00F448EA">
        <w:rPr>
          <w:rFonts w:ascii="Times New Roman" w:hAnsi="Times New Roman"/>
          <w:noProof w:val="0"/>
          <w:sz w:val="24"/>
          <w:szCs w:val="24"/>
          <w:lang w:val="en-US"/>
        </w:rPr>
        <w:tab/>
        <w:t>Thank you, Mr. Wilson. I think there are many things I have to do.</w:t>
      </w:r>
    </w:p>
    <w:p w:rsidR="00A12CCD" w:rsidRPr="00F448EA" w:rsidRDefault="00A12CCD" w:rsidP="00FD4777">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bCs/>
          <w:noProof w:val="0"/>
          <w:sz w:val="24"/>
          <w:szCs w:val="24"/>
          <w:lang w:val="en-US"/>
        </w:rPr>
        <w:t>E.</w:t>
      </w:r>
      <w:r w:rsidRPr="00F448EA">
        <w:rPr>
          <w:rFonts w:ascii="Times New Roman" w:hAnsi="Times New Roman"/>
          <w:b/>
          <w:bCs/>
          <w:noProof w:val="0"/>
          <w:sz w:val="24"/>
          <w:szCs w:val="24"/>
          <w:lang w:val="en-US"/>
        </w:rPr>
        <w:tab/>
        <w:t>WRITING</w:t>
      </w:r>
    </w:p>
    <w:p w:rsidR="00A12CCD" w:rsidRPr="00F448EA" w:rsidRDefault="00A12CCD" w:rsidP="006F1871">
      <w:pPr>
        <w:tabs>
          <w:tab w:val="left" w:pos="-360"/>
        </w:tabs>
        <w:spacing w:after="40" w:line="240" w:lineRule="auto"/>
        <w:ind w:left="-360" w:right="-720" w:hanging="360"/>
        <w:jc w:val="both"/>
        <w:rPr>
          <w:rFonts w:ascii="Times New Roman" w:hAnsi="Times New Roman"/>
          <w:b/>
          <w:noProof w:val="0"/>
          <w:sz w:val="24"/>
          <w:szCs w:val="24"/>
          <w:lang w:val="en-US"/>
        </w:rPr>
      </w:pPr>
      <w:r w:rsidRPr="00F448EA">
        <w:rPr>
          <w:rFonts w:ascii="Times New Roman" w:hAnsi="Times New Roman"/>
          <w:b/>
          <w:bCs/>
          <w:noProof w:val="0"/>
          <w:sz w:val="24"/>
          <w:szCs w:val="24"/>
          <w:lang w:val="en-US"/>
        </w:rPr>
        <w:t>I.</w:t>
      </w:r>
      <w:r w:rsidRPr="00F448EA">
        <w:rPr>
          <w:rFonts w:ascii="Times New Roman" w:hAnsi="Times New Roman"/>
          <w:b/>
          <w:bCs/>
          <w:noProof w:val="0"/>
          <w:sz w:val="24"/>
          <w:szCs w:val="24"/>
          <w:lang w:val="en-US"/>
        </w:rPr>
        <w:tab/>
        <w:t>Here are some examples of persuasive writing for advertisements in various categories. Write in each blank the letter showing the category.</w:t>
      </w:r>
    </w:p>
    <w:p w:rsidR="00A12CCD" w:rsidRPr="00F448EA" w:rsidRDefault="00A12CCD" w:rsidP="006F1871">
      <w:pPr>
        <w:tabs>
          <w:tab w:val="left" w:pos="-360"/>
          <w:tab w:val="left" w:pos="720"/>
          <w:tab w:val="left" w:pos="2160"/>
          <w:tab w:val="left" w:pos="4320"/>
          <w:tab w:val="left" w:pos="6120"/>
          <w:tab w:val="left" w:pos="75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iCs/>
          <w:noProof w:val="0"/>
          <w:sz w:val="24"/>
          <w:szCs w:val="24"/>
          <w:lang w:val="en-US"/>
        </w:rPr>
        <w:t>A.</w:t>
      </w:r>
      <w:r w:rsidRPr="00F448EA">
        <w:rPr>
          <w:rFonts w:ascii="Times New Roman" w:hAnsi="Times New Roman"/>
          <w:i/>
          <w:iCs/>
          <w:noProof w:val="0"/>
          <w:sz w:val="24"/>
          <w:szCs w:val="24"/>
          <w:lang w:val="en-US"/>
        </w:rPr>
        <w:t>Goods</w:t>
      </w:r>
      <w:r w:rsidRPr="00F448EA">
        <w:rPr>
          <w:rFonts w:ascii="Times New Roman" w:hAnsi="Times New Roman"/>
          <w:bCs/>
          <w:noProof w:val="0"/>
          <w:sz w:val="24"/>
          <w:szCs w:val="24"/>
          <w:lang w:val="en-US"/>
        </w:rPr>
        <w:tab/>
      </w:r>
      <w:r w:rsidRPr="00F448EA">
        <w:rPr>
          <w:rFonts w:ascii="Times New Roman" w:hAnsi="Times New Roman"/>
          <w:b/>
          <w:bCs/>
          <w:noProof w:val="0"/>
          <w:sz w:val="24"/>
          <w:szCs w:val="24"/>
          <w:lang w:val="en-US"/>
        </w:rPr>
        <w:t>B.</w:t>
      </w:r>
      <w:r w:rsidRPr="00F448EA">
        <w:rPr>
          <w:rFonts w:ascii="Times New Roman" w:hAnsi="Times New Roman"/>
          <w:i/>
          <w:iCs/>
          <w:noProof w:val="0"/>
          <w:sz w:val="24"/>
          <w:szCs w:val="24"/>
          <w:lang w:val="en-US"/>
        </w:rPr>
        <w:t>Food</w:t>
      </w:r>
      <w:r w:rsidRPr="00F448EA">
        <w:rPr>
          <w:rFonts w:ascii="Times New Roman" w:hAnsi="Times New Roman"/>
          <w:i/>
          <w:iCs/>
          <w:noProof w:val="0"/>
          <w:sz w:val="24"/>
          <w:szCs w:val="24"/>
          <w:lang w:val="en-US"/>
        </w:rPr>
        <w:tab/>
      </w:r>
      <w:r w:rsidRPr="00F448EA">
        <w:rPr>
          <w:rFonts w:ascii="Times New Roman" w:hAnsi="Times New Roman"/>
          <w:b/>
          <w:bCs/>
          <w:noProof w:val="0"/>
          <w:sz w:val="24"/>
          <w:szCs w:val="24"/>
          <w:lang w:val="en-US"/>
        </w:rPr>
        <w:t>C.</w:t>
      </w:r>
      <w:r w:rsidRPr="00F448EA">
        <w:rPr>
          <w:rFonts w:ascii="Times New Roman" w:hAnsi="Times New Roman"/>
          <w:i/>
          <w:iCs/>
          <w:noProof w:val="0"/>
          <w:sz w:val="24"/>
          <w:szCs w:val="24"/>
          <w:lang w:val="en-US"/>
        </w:rPr>
        <w:t>Medicines</w:t>
      </w:r>
      <w:r w:rsidRPr="00F448EA">
        <w:rPr>
          <w:rFonts w:ascii="Times New Roman" w:hAnsi="Times New Roman"/>
          <w:bCs/>
          <w:noProof w:val="0"/>
          <w:sz w:val="24"/>
          <w:szCs w:val="24"/>
          <w:lang w:val="en-US"/>
        </w:rPr>
        <w:tab/>
      </w:r>
      <w:r w:rsidRPr="00F448EA">
        <w:rPr>
          <w:rFonts w:ascii="Times New Roman" w:hAnsi="Times New Roman"/>
          <w:b/>
          <w:bCs/>
          <w:noProof w:val="0"/>
          <w:sz w:val="24"/>
          <w:szCs w:val="24"/>
          <w:lang w:val="en-US"/>
        </w:rPr>
        <w:t>D.</w:t>
      </w:r>
      <w:r w:rsidRPr="00F448EA">
        <w:rPr>
          <w:rFonts w:ascii="Times New Roman" w:hAnsi="Times New Roman"/>
          <w:i/>
          <w:iCs/>
          <w:noProof w:val="0"/>
          <w:sz w:val="24"/>
          <w:szCs w:val="24"/>
          <w:lang w:val="en-US"/>
        </w:rPr>
        <w:t>Holidays</w:t>
      </w:r>
      <w:r w:rsidRPr="00F448EA">
        <w:rPr>
          <w:rFonts w:ascii="Times New Roman" w:hAnsi="Times New Roman"/>
          <w:bCs/>
          <w:noProof w:val="0"/>
          <w:sz w:val="24"/>
          <w:szCs w:val="24"/>
          <w:lang w:val="en-US"/>
        </w:rPr>
        <w:tab/>
      </w:r>
      <w:r w:rsidRPr="00F448EA">
        <w:rPr>
          <w:rFonts w:ascii="Times New Roman" w:hAnsi="Times New Roman"/>
          <w:b/>
          <w:bCs/>
          <w:noProof w:val="0"/>
          <w:sz w:val="24"/>
          <w:szCs w:val="24"/>
          <w:lang w:val="en-US"/>
        </w:rPr>
        <w:t>E.</w:t>
      </w:r>
      <w:r w:rsidRPr="00F448EA">
        <w:rPr>
          <w:rFonts w:ascii="Times New Roman" w:hAnsi="Times New Roman"/>
          <w:i/>
          <w:iCs/>
          <w:noProof w:val="0"/>
          <w:sz w:val="24"/>
          <w:szCs w:val="24"/>
          <w:lang w:val="en-US"/>
        </w:rPr>
        <w:t>Services</w:t>
      </w:r>
      <w:r w:rsidRPr="00F448EA">
        <w:rPr>
          <w:rFonts w:ascii="Times New Roman" w:hAnsi="Times New Roman"/>
          <w:bCs/>
          <w:noProof w:val="0"/>
          <w:sz w:val="24"/>
          <w:szCs w:val="24"/>
          <w:lang w:val="en-US"/>
        </w:rPr>
        <w:tab/>
      </w:r>
      <w:r w:rsidRPr="00F448EA">
        <w:rPr>
          <w:rFonts w:ascii="Times New Roman" w:hAnsi="Times New Roman"/>
          <w:b/>
          <w:bCs/>
          <w:noProof w:val="0"/>
          <w:sz w:val="24"/>
          <w:szCs w:val="24"/>
          <w:lang w:val="en-US"/>
        </w:rPr>
        <w:t>F.</w:t>
      </w:r>
      <w:r w:rsidRPr="00F448EA">
        <w:rPr>
          <w:rFonts w:ascii="Times New Roman" w:hAnsi="Times New Roman"/>
          <w:i/>
          <w:iCs/>
          <w:noProof w:val="0"/>
          <w:sz w:val="24"/>
          <w:szCs w:val="24"/>
          <w:lang w:val="en-US"/>
        </w:rPr>
        <w:t>Clothes</w:t>
      </w:r>
    </w:p>
    <w:p w:rsidR="00A12CCD" w:rsidRPr="00F448EA" w:rsidRDefault="00A12CCD" w:rsidP="00870C86">
      <w:pPr>
        <w:tabs>
          <w:tab w:val="left" w:leader="underscore" w:pos="0"/>
          <w:tab w:val="left" w:pos="180"/>
          <w:tab w:val="left" w:pos="450"/>
        </w:tabs>
        <w:spacing w:after="40" w:line="240" w:lineRule="auto"/>
        <w:ind w:left="450" w:right="-720" w:hanging="117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t>1.</w:t>
      </w:r>
      <w:r w:rsidRPr="00F448EA">
        <w:rPr>
          <w:rFonts w:ascii="Times New Roman" w:hAnsi="Times New Roman"/>
          <w:noProof w:val="0"/>
          <w:sz w:val="24"/>
          <w:szCs w:val="24"/>
          <w:lang w:val="en-US"/>
        </w:rPr>
        <w:tab/>
        <w:t>Brand of chips is the crispiest, crunchiest and most delicious brand of chipsyou will ever taste. Buy a bag today.</w:t>
      </w:r>
    </w:p>
    <w:p w:rsidR="00A12CCD" w:rsidRPr="00F448EA" w:rsidRDefault="00A12CCD" w:rsidP="00870C86">
      <w:pPr>
        <w:tabs>
          <w:tab w:val="left" w:leader="underscore" w:pos="0"/>
          <w:tab w:val="left" w:pos="180"/>
          <w:tab w:val="left" w:pos="450"/>
        </w:tabs>
        <w:spacing w:after="40" w:line="240" w:lineRule="auto"/>
        <w:ind w:left="450" w:right="-720" w:hanging="117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t>2.</w:t>
      </w:r>
      <w:r w:rsidRPr="00F448EA">
        <w:rPr>
          <w:rFonts w:ascii="Times New Roman" w:hAnsi="Times New Roman"/>
          <w:noProof w:val="0"/>
          <w:sz w:val="24"/>
          <w:szCs w:val="24"/>
          <w:lang w:val="en-US"/>
        </w:rPr>
        <w:tab/>
        <w:t>A vacation to Florida is an experience you will never forget, offering sun, fun and beautiful beaches. Book your trip today.</w:t>
      </w:r>
    </w:p>
    <w:p w:rsidR="00A12CCD" w:rsidRPr="00F448EA" w:rsidRDefault="00A12CCD" w:rsidP="00F6791A">
      <w:pPr>
        <w:tabs>
          <w:tab w:val="left" w:leader="underscore" w:pos="0"/>
          <w:tab w:val="left" w:pos="180"/>
          <w:tab w:val="left" w:pos="450"/>
        </w:tabs>
        <w:spacing w:after="40" w:line="240" w:lineRule="auto"/>
        <w:ind w:left="450" w:right="-720" w:hanging="117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t>3.</w:t>
      </w:r>
      <w:r w:rsidRPr="00F448EA">
        <w:rPr>
          <w:rFonts w:ascii="Times New Roman" w:hAnsi="Times New Roman"/>
          <w:noProof w:val="0"/>
          <w:sz w:val="24"/>
          <w:szCs w:val="24"/>
          <w:lang w:val="en-US"/>
        </w:rPr>
        <w:tab/>
        <w:t xml:space="preserve">An ABC mattress is the most comfortable bed you </w:t>
      </w:r>
      <w:r w:rsidRPr="00F448EA">
        <w:rPr>
          <w:rFonts w:ascii="Times New Roman" w:hAnsi="Times New Roman"/>
          <w:bCs/>
          <w:noProof w:val="0"/>
          <w:sz w:val="24"/>
          <w:szCs w:val="24"/>
          <w:lang w:val="en-US"/>
        </w:rPr>
        <w:t>will ever sleep on. You'll</w:t>
      </w:r>
      <w:r w:rsidRPr="00F448EA">
        <w:rPr>
          <w:rFonts w:ascii="Times New Roman" w:hAnsi="Times New Roman"/>
          <w:noProof w:val="0"/>
          <w:sz w:val="24"/>
          <w:szCs w:val="24"/>
          <w:lang w:val="en-US"/>
        </w:rPr>
        <w:t>feel as if you are sleeping on a cloud. Give the bed a try today.</w:t>
      </w:r>
    </w:p>
    <w:p w:rsidR="00A12CCD" w:rsidRPr="00F448EA" w:rsidRDefault="00A12CCD" w:rsidP="00F6791A">
      <w:pPr>
        <w:tabs>
          <w:tab w:val="left" w:leader="underscore" w:pos="0"/>
          <w:tab w:val="left" w:pos="180"/>
          <w:tab w:val="left" w:pos="450"/>
        </w:tabs>
        <w:spacing w:after="40" w:line="240" w:lineRule="auto"/>
        <w:ind w:left="450" w:right="-720" w:hanging="117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t>4.</w:t>
      </w:r>
      <w:r w:rsidRPr="00F448EA">
        <w:rPr>
          <w:rFonts w:ascii="Times New Roman" w:hAnsi="Times New Roman"/>
          <w:noProof w:val="0"/>
          <w:sz w:val="24"/>
          <w:szCs w:val="24"/>
          <w:lang w:val="en-US"/>
        </w:rPr>
        <w:tab/>
        <w:t>You don't want to make a mistake on your tax return. Trust the expert accountants at 123 Accounting with your taxes to ensure you get the most money back.</w:t>
      </w:r>
    </w:p>
    <w:p w:rsidR="00A12CCD" w:rsidRPr="00F448EA" w:rsidRDefault="00A12CCD" w:rsidP="00970253">
      <w:pPr>
        <w:tabs>
          <w:tab w:val="left" w:leader="underscore" w:pos="0"/>
          <w:tab w:val="left" w:pos="180"/>
          <w:tab w:val="left" w:pos="450"/>
        </w:tabs>
        <w:spacing w:after="40" w:line="240" w:lineRule="auto"/>
        <w:ind w:left="450" w:right="-720" w:hanging="117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t>5.</w:t>
      </w:r>
      <w:r w:rsidRPr="00F448EA">
        <w:rPr>
          <w:rFonts w:ascii="Times New Roman" w:hAnsi="Times New Roman"/>
          <w:noProof w:val="0"/>
          <w:sz w:val="24"/>
          <w:szCs w:val="24"/>
          <w:lang w:val="en-US"/>
        </w:rPr>
        <w:tab/>
      </w:r>
      <w:r w:rsidRPr="00F448EA">
        <w:rPr>
          <w:rFonts w:ascii="Times New Roman" w:hAnsi="Times New Roman"/>
          <w:bCs/>
          <w:noProof w:val="0"/>
          <w:sz w:val="24"/>
          <w:szCs w:val="24"/>
          <w:lang w:val="en-US"/>
        </w:rPr>
        <w:t>Our injury attorneys have recovered millions of dollars for clients and we can take your case and represent your interests. Call us today to schedule a free consultation.</w:t>
      </w:r>
    </w:p>
    <w:p w:rsidR="00A12CCD" w:rsidRPr="00F448EA" w:rsidRDefault="00A12CCD" w:rsidP="00970253">
      <w:pPr>
        <w:tabs>
          <w:tab w:val="left" w:leader="underscore" w:pos="0"/>
          <w:tab w:val="left" w:pos="180"/>
          <w:tab w:val="left" w:pos="450"/>
        </w:tabs>
        <w:spacing w:after="40" w:line="240" w:lineRule="auto"/>
        <w:ind w:left="450" w:right="-720" w:hanging="117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t>6.</w:t>
      </w:r>
      <w:r w:rsidRPr="00F448EA">
        <w:rPr>
          <w:rFonts w:ascii="Times New Roman" w:hAnsi="Times New Roman"/>
          <w:noProof w:val="0"/>
          <w:sz w:val="24"/>
          <w:szCs w:val="24"/>
          <w:lang w:val="en-US"/>
        </w:rPr>
        <w:tab/>
      </w:r>
      <w:r w:rsidRPr="00F448EA">
        <w:rPr>
          <w:rFonts w:ascii="Times New Roman" w:hAnsi="Times New Roman"/>
          <w:bCs/>
          <w:noProof w:val="0"/>
          <w:sz w:val="24"/>
          <w:szCs w:val="24"/>
          <w:lang w:val="en-US"/>
        </w:rPr>
        <w:t>All of the cool kids are wearing clothes from XXX Store. If you want to fit in with the in-crowd, you should be sure to shop here too.</w:t>
      </w:r>
    </w:p>
    <w:p w:rsidR="00A12CCD" w:rsidRPr="00F448EA" w:rsidRDefault="00A12CCD" w:rsidP="008C69EB">
      <w:pPr>
        <w:tabs>
          <w:tab w:val="left" w:leader="underscore" w:pos="0"/>
          <w:tab w:val="left" w:pos="180"/>
          <w:tab w:val="left" w:pos="450"/>
        </w:tabs>
        <w:spacing w:after="40" w:line="240" w:lineRule="auto"/>
        <w:ind w:left="450" w:right="-720" w:hanging="117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t>7.</w:t>
      </w:r>
      <w:r w:rsidRPr="00F448EA">
        <w:rPr>
          <w:rFonts w:ascii="Times New Roman" w:hAnsi="Times New Roman"/>
          <w:noProof w:val="0"/>
          <w:sz w:val="24"/>
          <w:szCs w:val="24"/>
          <w:lang w:val="en-US"/>
        </w:rPr>
        <w:tab/>
      </w:r>
      <w:r w:rsidRPr="00F448EA">
        <w:rPr>
          <w:rFonts w:ascii="Times New Roman" w:hAnsi="Times New Roman"/>
          <w:bCs/>
          <w:noProof w:val="0"/>
          <w:sz w:val="24"/>
          <w:szCs w:val="24"/>
          <w:lang w:val="en-US"/>
        </w:rPr>
        <w:t>Our headache medication will get rid of your headache for five hours with just one pill and has fewer side effects than other similar medications. Try it today.</w:t>
      </w:r>
    </w:p>
    <w:p w:rsidR="00A12CCD" w:rsidRPr="00F448EA" w:rsidRDefault="00A12CCD" w:rsidP="008C69EB">
      <w:pPr>
        <w:tabs>
          <w:tab w:val="left" w:leader="underscore" w:pos="0"/>
          <w:tab w:val="left" w:pos="180"/>
          <w:tab w:val="left" w:pos="450"/>
        </w:tabs>
        <w:spacing w:after="40" w:line="240" w:lineRule="auto"/>
        <w:ind w:left="450" w:right="-720" w:hanging="117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t>8.</w:t>
      </w:r>
      <w:r w:rsidRPr="00F448EA">
        <w:rPr>
          <w:rFonts w:ascii="Times New Roman" w:hAnsi="Times New Roman"/>
          <w:noProof w:val="0"/>
          <w:sz w:val="24"/>
          <w:szCs w:val="24"/>
          <w:lang w:val="en-US"/>
        </w:rPr>
        <w:tab/>
      </w:r>
      <w:r w:rsidRPr="00F448EA">
        <w:rPr>
          <w:rFonts w:ascii="Times New Roman" w:hAnsi="Times New Roman"/>
          <w:bCs/>
          <w:noProof w:val="0"/>
          <w:sz w:val="24"/>
          <w:szCs w:val="24"/>
          <w:lang w:val="en-US"/>
        </w:rPr>
        <w:t>Raising taxes is wrong because people should be entitled to keep their own. We should keep taxes low or even reduce tax rates to encourage growth.</w:t>
      </w:r>
    </w:p>
    <w:p w:rsidR="00A12CCD" w:rsidRPr="00F448EA" w:rsidRDefault="00A12CCD" w:rsidP="008C69EB">
      <w:pPr>
        <w:tabs>
          <w:tab w:val="left" w:pos="-360"/>
        </w:tabs>
        <w:spacing w:before="240" w:after="40" w:line="240" w:lineRule="auto"/>
        <w:ind w:left="-720" w:right="-720"/>
        <w:jc w:val="both"/>
        <w:rPr>
          <w:rFonts w:ascii="Times New Roman" w:hAnsi="Times New Roman"/>
          <w:b/>
          <w:noProof w:val="0"/>
          <w:sz w:val="24"/>
          <w:szCs w:val="24"/>
          <w:lang w:val="en-US"/>
        </w:rPr>
      </w:pPr>
      <w:r w:rsidRPr="00F448EA">
        <w:rPr>
          <w:rFonts w:ascii="Times New Roman" w:hAnsi="Times New Roman"/>
          <w:b/>
          <w:noProof w:val="0"/>
          <w:sz w:val="24"/>
          <w:szCs w:val="24"/>
          <w:lang w:val="en-US"/>
        </w:rPr>
        <w:t>II.</w:t>
      </w:r>
      <w:r w:rsidRPr="00F448EA">
        <w:rPr>
          <w:rFonts w:ascii="Times New Roman" w:hAnsi="Times New Roman"/>
          <w:b/>
          <w:noProof w:val="0"/>
          <w:sz w:val="24"/>
          <w:szCs w:val="24"/>
          <w:lang w:val="en-US"/>
        </w:rPr>
        <w:tab/>
      </w:r>
      <w:r w:rsidRPr="00F448EA">
        <w:rPr>
          <w:rFonts w:ascii="Times New Roman" w:hAnsi="Times New Roman"/>
          <w:b/>
          <w:bCs/>
          <w:noProof w:val="0"/>
          <w:sz w:val="24"/>
          <w:szCs w:val="24"/>
          <w:lang w:val="en-US"/>
        </w:rPr>
        <w:t>Match the brands with their slogans, and write the corresponding letter in each blank.</w:t>
      </w:r>
    </w:p>
    <w:p w:rsidR="00A12CCD" w:rsidRPr="00F448EA" w:rsidRDefault="00A12CCD" w:rsidP="00174A38">
      <w:pPr>
        <w:tabs>
          <w:tab w:val="left" w:pos="-360"/>
          <w:tab w:val="left" w:pos="1080"/>
          <w:tab w:val="left" w:pos="2880"/>
          <w:tab w:val="left" w:pos="4320"/>
          <w:tab w:val="left" w:pos="6480"/>
          <w:tab w:val="left" w:pos="819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bCs/>
          <w:noProof w:val="0"/>
          <w:sz w:val="24"/>
          <w:szCs w:val="24"/>
          <w:lang w:val="en-US"/>
        </w:rPr>
        <w:t>A.</w:t>
      </w:r>
      <w:r w:rsidRPr="00F448EA">
        <w:rPr>
          <w:rFonts w:ascii="Times New Roman" w:hAnsi="Times New Roman"/>
          <w:bCs/>
          <w:noProof w:val="0"/>
          <w:sz w:val="24"/>
          <w:szCs w:val="24"/>
          <w:lang w:val="en-US"/>
        </w:rPr>
        <w:t>LG</w:t>
      </w:r>
      <w:r w:rsidRPr="00F448EA">
        <w:rPr>
          <w:rFonts w:ascii="Times New Roman" w:hAnsi="Times New Roman"/>
          <w:bCs/>
          <w:noProof w:val="0"/>
          <w:sz w:val="24"/>
          <w:szCs w:val="24"/>
          <w:lang w:val="en-US"/>
        </w:rPr>
        <w:tab/>
      </w:r>
      <w:r w:rsidRPr="00F448EA">
        <w:rPr>
          <w:rFonts w:ascii="Times New Roman" w:hAnsi="Times New Roman"/>
          <w:b/>
          <w:bCs/>
          <w:noProof w:val="0"/>
          <w:sz w:val="24"/>
          <w:szCs w:val="24"/>
          <w:lang w:val="en-US"/>
        </w:rPr>
        <w:t>B.</w:t>
      </w:r>
      <w:r w:rsidRPr="00F448EA">
        <w:rPr>
          <w:rFonts w:ascii="Times New Roman" w:hAnsi="Times New Roman"/>
          <w:bCs/>
          <w:noProof w:val="0"/>
          <w:sz w:val="24"/>
          <w:szCs w:val="24"/>
          <w:lang w:val="en-US"/>
        </w:rPr>
        <w:t xml:space="preserve"> Apple</w:t>
      </w:r>
      <w:r w:rsidRPr="00F448EA">
        <w:rPr>
          <w:rFonts w:ascii="Times New Roman" w:hAnsi="Times New Roman"/>
          <w:bCs/>
          <w:noProof w:val="0"/>
          <w:sz w:val="24"/>
          <w:szCs w:val="24"/>
          <w:lang w:val="en-US"/>
        </w:rPr>
        <w:tab/>
      </w:r>
      <w:r w:rsidRPr="00F448EA">
        <w:rPr>
          <w:rFonts w:ascii="Times New Roman" w:hAnsi="Times New Roman"/>
          <w:b/>
          <w:bCs/>
          <w:noProof w:val="0"/>
          <w:sz w:val="24"/>
          <w:szCs w:val="24"/>
          <w:lang w:val="en-US"/>
        </w:rPr>
        <w:t>C.</w:t>
      </w:r>
      <w:r w:rsidRPr="00F448EA">
        <w:rPr>
          <w:rFonts w:ascii="Times New Roman" w:hAnsi="Times New Roman"/>
          <w:bCs/>
          <w:noProof w:val="0"/>
          <w:sz w:val="24"/>
          <w:szCs w:val="24"/>
          <w:lang w:val="en-US"/>
        </w:rPr>
        <w:t xml:space="preserve"> LEGO</w:t>
      </w:r>
      <w:r w:rsidRPr="00F448EA">
        <w:rPr>
          <w:rFonts w:ascii="Times New Roman" w:hAnsi="Times New Roman"/>
          <w:bCs/>
          <w:noProof w:val="0"/>
          <w:sz w:val="24"/>
          <w:szCs w:val="24"/>
          <w:lang w:val="en-US"/>
        </w:rPr>
        <w:tab/>
      </w:r>
      <w:r w:rsidRPr="00F448EA">
        <w:rPr>
          <w:rFonts w:ascii="Times New Roman" w:hAnsi="Times New Roman"/>
          <w:b/>
          <w:bCs/>
          <w:noProof w:val="0"/>
          <w:sz w:val="24"/>
          <w:szCs w:val="24"/>
          <w:lang w:val="en-US"/>
        </w:rPr>
        <w:t>D.</w:t>
      </w:r>
      <w:r w:rsidRPr="00F448EA">
        <w:rPr>
          <w:rFonts w:ascii="Times New Roman" w:hAnsi="Times New Roman"/>
          <w:bCs/>
          <w:noProof w:val="0"/>
          <w:sz w:val="24"/>
          <w:szCs w:val="24"/>
          <w:lang w:val="en-US"/>
        </w:rPr>
        <w:t xml:space="preserve"> Calvin Klein</w:t>
      </w:r>
      <w:r w:rsidRPr="00F448EA">
        <w:rPr>
          <w:rFonts w:ascii="Times New Roman" w:hAnsi="Times New Roman"/>
          <w:bCs/>
          <w:noProof w:val="0"/>
          <w:sz w:val="24"/>
          <w:szCs w:val="24"/>
          <w:lang w:val="en-US"/>
        </w:rPr>
        <w:tab/>
      </w:r>
      <w:r w:rsidRPr="00F448EA">
        <w:rPr>
          <w:rFonts w:ascii="Times New Roman" w:hAnsi="Times New Roman"/>
          <w:b/>
          <w:bCs/>
          <w:noProof w:val="0"/>
          <w:sz w:val="24"/>
          <w:szCs w:val="24"/>
          <w:lang w:val="en-US"/>
        </w:rPr>
        <w:t>E.</w:t>
      </w:r>
      <w:r w:rsidRPr="00F448EA">
        <w:rPr>
          <w:rFonts w:ascii="Times New Roman" w:hAnsi="Times New Roman"/>
          <w:bCs/>
          <w:noProof w:val="0"/>
          <w:sz w:val="24"/>
          <w:szCs w:val="24"/>
          <w:lang w:val="en-US"/>
        </w:rPr>
        <w:t xml:space="preserve"> Reebok</w:t>
      </w:r>
      <w:r w:rsidRPr="00F448EA">
        <w:rPr>
          <w:rFonts w:ascii="Times New Roman" w:hAnsi="Times New Roman"/>
          <w:bCs/>
          <w:noProof w:val="0"/>
          <w:sz w:val="24"/>
          <w:szCs w:val="24"/>
          <w:lang w:val="en-US"/>
        </w:rPr>
        <w:tab/>
      </w:r>
      <w:r w:rsidRPr="00F448EA">
        <w:rPr>
          <w:rFonts w:ascii="Times New Roman" w:hAnsi="Times New Roman"/>
          <w:b/>
          <w:bCs/>
          <w:noProof w:val="0"/>
          <w:sz w:val="24"/>
          <w:szCs w:val="24"/>
          <w:lang w:val="en-US"/>
        </w:rPr>
        <w:t>F.</w:t>
      </w:r>
      <w:r w:rsidRPr="00F448EA">
        <w:rPr>
          <w:rFonts w:ascii="Times New Roman" w:hAnsi="Times New Roman"/>
          <w:bCs/>
          <w:noProof w:val="0"/>
          <w:sz w:val="24"/>
          <w:szCs w:val="24"/>
          <w:lang w:val="en-US"/>
        </w:rPr>
        <w:t>Walmart</w:t>
      </w:r>
    </w:p>
    <w:p w:rsidR="00A12CCD" w:rsidRPr="00F448EA" w:rsidRDefault="00A12CCD" w:rsidP="00174A38">
      <w:pPr>
        <w:tabs>
          <w:tab w:val="left" w:pos="-360"/>
          <w:tab w:val="left" w:pos="1080"/>
          <w:tab w:val="left" w:pos="2880"/>
          <w:tab w:val="left" w:pos="4320"/>
          <w:tab w:val="left" w:pos="6480"/>
          <w:tab w:val="left" w:pos="819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noProof w:val="0"/>
          <w:sz w:val="24"/>
          <w:szCs w:val="24"/>
          <w:lang w:val="en-US"/>
        </w:rPr>
        <w:t>G.</w:t>
      </w:r>
      <w:r w:rsidRPr="00F448EA">
        <w:rPr>
          <w:rFonts w:ascii="Times New Roman" w:hAnsi="Times New Roman"/>
          <w:bCs/>
          <w:noProof w:val="0"/>
          <w:sz w:val="24"/>
          <w:szCs w:val="24"/>
          <w:lang w:val="en-US"/>
        </w:rPr>
        <w:t>Disneyland</w:t>
      </w:r>
      <w:r w:rsidRPr="00F448EA">
        <w:rPr>
          <w:rFonts w:ascii="Times New Roman" w:hAnsi="Times New Roman"/>
          <w:bCs/>
          <w:noProof w:val="0"/>
          <w:sz w:val="24"/>
          <w:szCs w:val="24"/>
          <w:lang w:val="en-US"/>
        </w:rPr>
        <w:tab/>
      </w:r>
      <w:r w:rsidRPr="00F448EA">
        <w:rPr>
          <w:rFonts w:ascii="Times New Roman" w:hAnsi="Times New Roman"/>
          <w:b/>
          <w:bCs/>
          <w:noProof w:val="0"/>
          <w:sz w:val="24"/>
          <w:szCs w:val="24"/>
          <w:lang w:val="en-US"/>
        </w:rPr>
        <w:t>H.</w:t>
      </w:r>
      <w:r w:rsidRPr="00F448EA">
        <w:rPr>
          <w:rFonts w:ascii="Times New Roman" w:hAnsi="Times New Roman"/>
          <w:bCs/>
          <w:noProof w:val="0"/>
          <w:sz w:val="24"/>
          <w:szCs w:val="24"/>
          <w:lang w:val="en-US"/>
        </w:rPr>
        <w:t xml:space="preserve"> Levi’s</w:t>
      </w:r>
      <w:r w:rsidRPr="00F448EA">
        <w:rPr>
          <w:rFonts w:ascii="Times New Roman" w:hAnsi="Times New Roman"/>
          <w:bCs/>
          <w:noProof w:val="0"/>
          <w:sz w:val="24"/>
          <w:szCs w:val="24"/>
          <w:lang w:val="en-US"/>
        </w:rPr>
        <w:tab/>
      </w:r>
      <w:r w:rsidRPr="00F448EA">
        <w:rPr>
          <w:rFonts w:ascii="Times New Roman" w:hAnsi="Times New Roman"/>
          <w:b/>
          <w:bCs/>
          <w:noProof w:val="0"/>
          <w:sz w:val="24"/>
          <w:szCs w:val="24"/>
          <w:lang w:val="en-US"/>
        </w:rPr>
        <w:t>I.</w:t>
      </w:r>
      <w:r w:rsidRPr="00F448EA">
        <w:rPr>
          <w:rFonts w:ascii="Times New Roman" w:hAnsi="Times New Roman"/>
          <w:bCs/>
          <w:noProof w:val="0"/>
          <w:sz w:val="24"/>
          <w:szCs w:val="24"/>
          <w:lang w:val="en-US"/>
        </w:rPr>
        <w:t xml:space="preserve"> M&amp;M</w:t>
      </w:r>
      <w:r w:rsidRPr="00F448EA">
        <w:rPr>
          <w:rFonts w:ascii="Times New Roman" w:hAnsi="Times New Roman"/>
          <w:bCs/>
          <w:noProof w:val="0"/>
          <w:sz w:val="24"/>
          <w:szCs w:val="24"/>
          <w:lang w:val="en-US"/>
        </w:rPr>
        <w:tab/>
      </w:r>
      <w:r w:rsidRPr="00F448EA">
        <w:rPr>
          <w:rFonts w:ascii="Times New Roman" w:hAnsi="Times New Roman"/>
          <w:b/>
          <w:bCs/>
          <w:noProof w:val="0"/>
          <w:sz w:val="24"/>
          <w:szCs w:val="24"/>
          <w:lang w:val="en-US"/>
        </w:rPr>
        <w:t>J.</w:t>
      </w:r>
      <w:r w:rsidRPr="00F448EA">
        <w:rPr>
          <w:rFonts w:ascii="Times New Roman" w:hAnsi="Times New Roman"/>
          <w:bCs/>
          <w:noProof w:val="0"/>
          <w:sz w:val="24"/>
          <w:szCs w:val="24"/>
          <w:lang w:val="en-US"/>
        </w:rPr>
        <w:t xml:space="preserve"> Nike</w:t>
      </w:r>
      <w:r w:rsidRPr="00F448EA">
        <w:rPr>
          <w:rFonts w:ascii="Times New Roman" w:hAnsi="Times New Roman"/>
          <w:bCs/>
          <w:noProof w:val="0"/>
          <w:sz w:val="24"/>
          <w:szCs w:val="24"/>
          <w:lang w:val="en-US"/>
        </w:rPr>
        <w:tab/>
      </w:r>
      <w:r w:rsidRPr="00F448EA">
        <w:rPr>
          <w:rFonts w:ascii="Times New Roman" w:hAnsi="Times New Roman"/>
          <w:b/>
          <w:bCs/>
          <w:noProof w:val="0"/>
          <w:sz w:val="24"/>
          <w:szCs w:val="24"/>
          <w:lang w:val="en-US"/>
        </w:rPr>
        <w:t>K.</w:t>
      </w:r>
      <w:r w:rsidRPr="00F448EA">
        <w:rPr>
          <w:rFonts w:ascii="Times New Roman" w:hAnsi="Times New Roman"/>
          <w:bCs/>
          <w:noProof w:val="0"/>
          <w:sz w:val="24"/>
          <w:szCs w:val="24"/>
          <w:lang w:val="en-US"/>
        </w:rPr>
        <w:t xml:space="preserve"> eBay</w:t>
      </w:r>
      <w:r w:rsidRPr="00F448EA">
        <w:rPr>
          <w:rFonts w:ascii="Times New Roman" w:hAnsi="Times New Roman"/>
          <w:bCs/>
          <w:noProof w:val="0"/>
          <w:sz w:val="24"/>
          <w:szCs w:val="24"/>
          <w:lang w:val="en-US"/>
        </w:rPr>
        <w:tab/>
      </w:r>
      <w:r w:rsidRPr="00F448EA">
        <w:rPr>
          <w:rFonts w:ascii="Times New Roman" w:hAnsi="Times New Roman"/>
          <w:b/>
          <w:bCs/>
          <w:noProof w:val="0"/>
          <w:sz w:val="24"/>
          <w:szCs w:val="24"/>
          <w:lang w:val="en-US"/>
        </w:rPr>
        <w:t>L.</w:t>
      </w:r>
      <w:r w:rsidRPr="00F448EA">
        <w:rPr>
          <w:rFonts w:ascii="Times New Roman" w:hAnsi="Times New Roman"/>
          <w:bCs/>
          <w:noProof w:val="0"/>
          <w:sz w:val="24"/>
          <w:szCs w:val="24"/>
          <w:lang w:val="en-US"/>
        </w:rPr>
        <w:t xml:space="preserve"> Energizer</w:t>
      </w:r>
    </w:p>
    <w:p w:rsidR="00A12CCD" w:rsidRPr="00F448EA" w:rsidRDefault="00A12CCD" w:rsidP="00174A38">
      <w:pPr>
        <w:tabs>
          <w:tab w:val="left" w:pos="-360"/>
          <w:tab w:val="left" w:pos="1080"/>
          <w:tab w:val="left" w:pos="2880"/>
          <w:tab w:val="left" w:pos="4320"/>
          <w:tab w:val="left" w:pos="6480"/>
          <w:tab w:val="left" w:pos="819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bCs/>
          <w:noProof w:val="0"/>
          <w:sz w:val="24"/>
          <w:szCs w:val="24"/>
          <w:lang w:val="en-US"/>
        </w:rPr>
        <w:t xml:space="preserve">M. </w:t>
      </w:r>
      <w:r w:rsidRPr="00F448EA">
        <w:rPr>
          <w:rFonts w:ascii="Times New Roman" w:hAnsi="Times New Roman"/>
          <w:bCs/>
          <w:noProof w:val="0"/>
          <w:sz w:val="24"/>
          <w:szCs w:val="24"/>
          <w:lang w:val="en-US"/>
        </w:rPr>
        <w:t>Nikon</w:t>
      </w:r>
      <w:r w:rsidRPr="00F448EA">
        <w:rPr>
          <w:rFonts w:ascii="Times New Roman" w:hAnsi="Times New Roman"/>
          <w:noProof w:val="0"/>
          <w:sz w:val="24"/>
          <w:szCs w:val="24"/>
          <w:lang w:val="en-US"/>
        </w:rPr>
        <w:tab/>
      </w:r>
      <w:r w:rsidRPr="00F448EA">
        <w:rPr>
          <w:rFonts w:ascii="Times New Roman" w:hAnsi="Times New Roman"/>
          <w:b/>
          <w:bCs/>
          <w:noProof w:val="0"/>
          <w:sz w:val="24"/>
          <w:szCs w:val="24"/>
          <w:lang w:val="en-US"/>
        </w:rPr>
        <w:t xml:space="preserve">N. </w:t>
      </w:r>
      <w:r w:rsidRPr="00F448EA">
        <w:rPr>
          <w:rFonts w:ascii="Times New Roman" w:hAnsi="Times New Roman"/>
          <w:bCs/>
          <w:noProof w:val="0"/>
          <w:sz w:val="24"/>
          <w:szCs w:val="24"/>
          <w:lang w:val="en-US"/>
        </w:rPr>
        <w:t>Canon EOS</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O</w:t>
      </w:r>
      <w:r w:rsidRPr="00F448EA">
        <w:rPr>
          <w:rFonts w:ascii="Times New Roman" w:hAnsi="Times New Roman"/>
          <w:b/>
          <w:bCs/>
          <w:noProof w:val="0"/>
          <w:sz w:val="24"/>
          <w:szCs w:val="24"/>
          <w:lang w:val="en-US"/>
        </w:rPr>
        <w:t xml:space="preserve">. </w:t>
      </w:r>
      <w:r w:rsidRPr="00F448EA">
        <w:rPr>
          <w:rFonts w:ascii="Times New Roman" w:hAnsi="Times New Roman"/>
          <w:bCs/>
          <w:noProof w:val="0"/>
          <w:sz w:val="24"/>
          <w:szCs w:val="24"/>
          <w:lang w:val="en-US"/>
        </w:rPr>
        <w:t>IBM</w:t>
      </w:r>
      <w:r w:rsidRPr="00F448EA">
        <w:rPr>
          <w:rFonts w:ascii="Times New Roman" w:hAnsi="Times New Roman"/>
          <w:bCs/>
          <w:noProof w:val="0"/>
          <w:sz w:val="24"/>
          <w:szCs w:val="24"/>
          <w:lang w:val="en-US"/>
        </w:rPr>
        <w:tab/>
      </w:r>
      <w:r w:rsidRPr="00F448EA">
        <w:rPr>
          <w:rFonts w:ascii="Times New Roman" w:hAnsi="Times New Roman"/>
          <w:b/>
          <w:bCs/>
          <w:noProof w:val="0"/>
          <w:sz w:val="24"/>
          <w:szCs w:val="24"/>
          <w:lang w:val="en-US"/>
        </w:rPr>
        <w:t xml:space="preserve">P. </w:t>
      </w:r>
      <w:r w:rsidRPr="00F448EA">
        <w:rPr>
          <w:rFonts w:ascii="Times New Roman" w:hAnsi="Times New Roman"/>
          <w:bCs/>
          <w:noProof w:val="0"/>
          <w:sz w:val="24"/>
          <w:szCs w:val="24"/>
          <w:lang w:val="en-US"/>
        </w:rPr>
        <w:t>Fortune Magazine</w:t>
      </w:r>
    </w:p>
    <w:p w:rsidR="00A12CCD" w:rsidRPr="00F448EA" w:rsidRDefault="00A12CCD" w:rsidP="00F438F5">
      <w:pPr>
        <w:tabs>
          <w:tab w:val="left" w:pos="-360"/>
          <w:tab w:val="left" w:leader="underscore" w:pos="144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sz w:val="24"/>
          <w:szCs w:val="24"/>
          <w:lang w:val="en-US"/>
        </w:rPr>
        <w:lastRenderedPageBreak/>
        <w:t>1.</w:t>
      </w:r>
      <w:r w:rsidRPr="00F448EA">
        <w:rPr>
          <w:rFonts w:ascii="Times New Roman" w:hAnsi="Times New Roman"/>
          <w:bCs/>
          <w:noProof w:val="0"/>
          <w:sz w:val="24"/>
          <w:szCs w:val="24"/>
          <w:lang w:val="en-US"/>
        </w:rPr>
        <w:tab/>
      </w:r>
      <w:r w:rsidRPr="00F448EA">
        <w:rPr>
          <w:rFonts w:ascii="Times New Roman" w:hAnsi="Times New Roman"/>
          <w:bCs/>
          <w:noProof w:val="0"/>
          <w:sz w:val="24"/>
          <w:szCs w:val="24"/>
          <w:lang w:val="en-US"/>
        </w:rPr>
        <w:tab/>
        <w:t>: Save Money, Live Better</w:t>
      </w:r>
    </w:p>
    <w:p w:rsidR="00A12CCD" w:rsidRPr="00F448EA" w:rsidRDefault="00A12CCD" w:rsidP="00F438F5">
      <w:pPr>
        <w:tabs>
          <w:tab w:val="left" w:pos="-360"/>
          <w:tab w:val="left" w:leader="underscore" w:pos="1440"/>
        </w:tabs>
        <w:spacing w:after="40" w:line="240" w:lineRule="auto"/>
        <w:ind w:left="-720" w:right="-720"/>
        <w:jc w:val="both"/>
        <w:rPr>
          <w:rFonts w:ascii="Times New Roman" w:hAnsi="Times New Roman"/>
          <w:bCs/>
          <w:noProof w:val="0"/>
          <w:sz w:val="24"/>
          <w:szCs w:val="24"/>
          <w:lang w:val="en-US"/>
        </w:rPr>
      </w:pPr>
      <w:r w:rsidRPr="00F448EA">
        <w:rPr>
          <w:rFonts w:ascii="Times New Roman" w:hAnsi="Times New Roman"/>
          <w:noProof w:val="0"/>
          <w:sz w:val="24"/>
          <w:szCs w:val="24"/>
          <w:lang w:val="en-US"/>
        </w:rPr>
        <w:t>2.</w:t>
      </w: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r w:rsidRPr="00F448EA">
        <w:rPr>
          <w:rFonts w:ascii="Times New Roman" w:hAnsi="Times New Roman"/>
          <w:bCs/>
          <w:noProof w:val="0"/>
          <w:sz w:val="24"/>
          <w:szCs w:val="24"/>
          <w:lang w:val="en-US"/>
        </w:rPr>
        <w:t xml:space="preserve">: Melts in your mouth not in your hands </w:t>
      </w:r>
    </w:p>
    <w:p w:rsidR="00A12CCD" w:rsidRPr="00F448EA" w:rsidRDefault="00A12CCD" w:rsidP="00F438F5">
      <w:pPr>
        <w:tabs>
          <w:tab w:val="left" w:pos="-360"/>
          <w:tab w:val="left" w:leader="underscore" w:pos="1440"/>
        </w:tabs>
        <w:spacing w:after="40" w:line="240" w:lineRule="auto"/>
        <w:ind w:left="-720" w:right="-720"/>
        <w:jc w:val="both"/>
        <w:rPr>
          <w:rFonts w:ascii="Times New Roman" w:hAnsi="Times New Roman"/>
          <w:bCs/>
          <w:noProof w:val="0"/>
          <w:sz w:val="24"/>
          <w:szCs w:val="24"/>
          <w:lang w:val="en-US"/>
        </w:rPr>
      </w:pPr>
      <w:r w:rsidRPr="00F448EA">
        <w:rPr>
          <w:rFonts w:ascii="Times New Roman" w:hAnsi="Times New Roman"/>
          <w:bCs/>
          <w:noProof w:val="0"/>
          <w:sz w:val="24"/>
          <w:szCs w:val="24"/>
          <w:lang w:val="en-US"/>
        </w:rPr>
        <w:t>3.</w:t>
      </w:r>
      <w:r w:rsidRPr="00F448EA">
        <w:rPr>
          <w:rFonts w:ascii="Times New Roman" w:hAnsi="Times New Roman"/>
          <w:bCs/>
          <w:noProof w:val="0"/>
          <w:sz w:val="24"/>
          <w:szCs w:val="24"/>
          <w:lang w:val="en-US"/>
        </w:rPr>
        <w:tab/>
      </w:r>
      <w:r w:rsidRPr="00F448EA">
        <w:rPr>
          <w:rFonts w:ascii="Times New Roman" w:hAnsi="Times New Roman"/>
          <w:bCs/>
          <w:noProof w:val="0"/>
          <w:sz w:val="24"/>
          <w:szCs w:val="24"/>
          <w:lang w:val="en-US"/>
        </w:rPr>
        <w:tab/>
        <w:t xml:space="preserve">: The happiest place on Earth </w:t>
      </w:r>
    </w:p>
    <w:p w:rsidR="00A12CCD" w:rsidRPr="00F448EA" w:rsidRDefault="00A12CCD" w:rsidP="00F438F5">
      <w:pPr>
        <w:tabs>
          <w:tab w:val="left" w:pos="-360"/>
          <w:tab w:val="left" w:leader="underscore" w:pos="144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sz w:val="24"/>
          <w:szCs w:val="24"/>
          <w:lang w:val="en-US"/>
        </w:rPr>
        <w:t>4.</w:t>
      </w:r>
      <w:r w:rsidRPr="00F448EA">
        <w:rPr>
          <w:rFonts w:ascii="Times New Roman" w:hAnsi="Times New Roman"/>
          <w:bCs/>
          <w:noProof w:val="0"/>
          <w:sz w:val="24"/>
          <w:szCs w:val="24"/>
          <w:lang w:val="en-US"/>
        </w:rPr>
        <w:tab/>
      </w:r>
      <w:r w:rsidRPr="00F448EA">
        <w:rPr>
          <w:rFonts w:ascii="Times New Roman" w:hAnsi="Times New Roman"/>
          <w:bCs/>
          <w:noProof w:val="0"/>
          <w:sz w:val="24"/>
          <w:szCs w:val="24"/>
          <w:lang w:val="en-US"/>
        </w:rPr>
        <w:tab/>
        <w:t>: See what we mean</w:t>
      </w:r>
    </w:p>
    <w:p w:rsidR="00A12CCD" w:rsidRPr="00F448EA" w:rsidRDefault="00A12CCD" w:rsidP="00F438F5">
      <w:pPr>
        <w:tabs>
          <w:tab w:val="left" w:pos="-360"/>
          <w:tab w:val="left" w:leader="underscore" w:pos="1440"/>
        </w:tabs>
        <w:spacing w:after="40" w:line="240" w:lineRule="auto"/>
        <w:ind w:left="-720" w:right="-720"/>
        <w:jc w:val="both"/>
        <w:rPr>
          <w:rFonts w:ascii="Times New Roman" w:hAnsi="Times New Roman"/>
          <w:bCs/>
          <w:noProof w:val="0"/>
          <w:sz w:val="24"/>
          <w:szCs w:val="24"/>
          <w:lang w:val="en-US"/>
        </w:rPr>
      </w:pPr>
      <w:r w:rsidRPr="00F448EA">
        <w:rPr>
          <w:rFonts w:ascii="Times New Roman" w:hAnsi="Times New Roman"/>
          <w:noProof w:val="0"/>
          <w:sz w:val="24"/>
          <w:szCs w:val="24"/>
          <w:lang w:val="en-US"/>
        </w:rPr>
        <w:t>5.</w:t>
      </w: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r w:rsidRPr="00F448EA">
        <w:rPr>
          <w:rFonts w:ascii="Times New Roman" w:hAnsi="Times New Roman"/>
          <w:bCs/>
          <w:noProof w:val="0"/>
          <w:sz w:val="24"/>
          <w:szCs w:val="24"/>
          <w:lang w:val="en-US"/>
        </w:rPr>
        <w:t xml:space="preserve">: Between Love and Madness lies obsession </w:t>
      </w:r>
    </w:p>
    <w:p w:rsidR="00A12CCD" w:rsidRPr="00F448EA" w:rsidRDefault="00A12CCD" w:rsidP="00F438F5">
      <w:pPr>
        <w:tabs>
          <w:tab w:val="left" w:pos="-360"/>
          <w:tab w:val="left" w:leader="underscore" w:pos="1440"/>
        </w:tabs>
        <w:spacing w:after="40" w:line="240" w:lineRule="auto"/>
        <w:ind w:left="-720" w:right="-720"/>
        <w:jc w:val="both"/>
        <w:rPr>
          <w:rFonts w:ascii="Times New Roman" w:hAnsi="Times New Roman"/>
          <w:bCs/>
          <w:noProof w:val="0"/>
          <w:sz w:val="24"/>
          <w:szCs w:val="24"/>
          <w:lang w:val="en-US"/>
        </w:rPr>
      </w:pPr>
      <w:r w:rsidRPr="00F448EA">
        <w:rPr>
          <w:rFonts w:ascii="Times New Roman" w:hAnsi="Times New Roman"/>
          <w:bCs/>
          <w:noProof w:val="0"/>
          <w:sz w:val="24"/>
          <w:szCs w:val="24"/>
          <w:lang w:val="en-US"/>
        </w:rPr>
        <w:t>6.</w:t>
      </w:r>
      <w:r w:rsidRPr="00F448EA">
        <w:rPr>
          <w:rFonts w:ascii="Times New Roman" w:hAnsi="Times New Roman"/>
          <w:bCs/>
          <w:noProof w:val="0"/>
          <w:sz w:val="24"/>
          <w:szCs w:val="24"/>
          <w:lang w:val="en-US"/>
        </w:rPr>
        <w:tab/>
      </w:r>
      <w:r w:rsidRPr="00F448EA">
        <w:rPr>
          <w:rFonts w:ascii="Times New Roman" w:hAnsi="Times New Roman"/>
          <w:bCs/>
          <w:noProof w:val="0"/>
          <w:sz w:val="24"/>
          <w:szCs w:val="24"/>
          <w:lang w:val="en-US"/>
        </w:rPr>
        <w:tab/>
        <w:t xml:space="preserve">: Keep going and going and going </w:t>
      </w:r>
    </w:p>
    <w:p w:rsidR="00A12CCD" w:rsidRPr="00F448EA" w:rsidRDefault="00A12CCD" w:rsidP="00F438F5">
      <w:pPr>
        <w:tabs>
          <w:tab w:val="left" w:pos="-360"/>
          <w:tab w:val="left" w:leader="underscore" w:pos="144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sz w:val="24"/>
          <w:szCs w:val="24"/>
          <w:lang w:val="en-US"/>
        </w:rPr>
        <w:t>7.</w:t>
      </w:r>
      <w:r w:rsidRPr="00F448EA">
        <w:rPr>
          <w:rFonts w:ascii="Times New Roman" w:hAnsi="Times New Roman"/>
          <w:bCs/>
          <w:noProof w:val="0"/>
          <w:sz w:val="24"/>
          <w:szCs w:val="24"/>
          <w:lang w:val="en-US"/>
        </w:rPr>
        <w:tab/>
      </w:r>
      <w:r w:rsidRPr="00F448EA">
        <w:rPr>
          <w:rFonts w:ascii="Times New Roman" w:hAnsi="Times New Roman"/>
          <w:bCs/>
          <w:noProof w:val="0"/>
          <w:sz w:val="24"/>
          <w:szCs w:val="24"/>
          <w:lang w:val="en-US"/>
        </w:rPr>
        <w:tab/>
        <w:t>: Life’s Good</w:t>
      </w:r>
    </w:p>
    <w:p w:rsidR="00A12CCD" w:rsidRPr="00F448EA" w:rsidRDefault="00A12CCD" w:rsidP="00F438F5">
      <w:pPr>
        <w:tabs>
          <w:tab w:val="left" w:pos="-360"/>
          <w:tab w:val="left" w:leader="underscore" w:pos="144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8.</w:t>
      </w: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r w:rsidRPr="00F448EA">
        <w:rPr>
          <w:rFonts w:ascii="Times New Roman" w:hAnsi="Times New Roman"/>
          <w:bCs/>
          <w:noProof w:val="0"/>
          <w:sz w:val="24"/>
          <w:szCs w:val="24"/>
          <w:lang w:val="en-US"/>
        </w:rPr>
        <w:t>: Solution for a small planet</w:t>
      </w:r>
    </w:p>
    <w:p w:rsidR="00A12CCD" w:rsidRPr="00F448EA" w:rsidRDefault="00A12CCD" w:rsidP="00F438F5">
      <w:pPr>
        <w:tabs>
          <w:tab w:val="left" w:pos="-360"/>
          <w:tab w:val="left" w:leader="underscore" w:pos="144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9.</w:t>
      </w: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r w:rsidRPr="00F448EA">
        <w:rPr>
          <w:rFonts w:ascii="Times New Roman" w:hAnsi="Times New Roman"/>
          <w:bCs/>
          <w:noProof w:val="0"/>
          <w:sz w:val="24"/>
          <w:szCs w:val="24"/>
          <w:lang w:val="en-US"/>
        </w:rPr>
        <w:t>: Think Different</w:t>
      </w:r>
    </w:p>
    <w:p w:rsidR="00A12CCD" w:rsidRPr="00F448EA" w:rsidRDefault="00A12CCD" w:rsidP="00F438F5">
      <w:pPr>
        <w:tabs>
          <w:tab w:val="left" w:pos="-360"/>
          <w:tab w:val="left" w:leader="underscore" w:pos="144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10.</w:t>
      </w: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r w:rsidRPr="00F448EA">
        <w:rPr>
          <w:rFonts w:ascii="Times New Roman" w:hAnsi="Times New Roman"/>
          <w:bCs/>
          <w:noProof w:val="0"/>
          <w:sz w:val="24"/>
          <w:szCs w:val="24"/>
          <w:lang w:val="en-US"/>
        </w:rPr>
        <w:t>: Just Do It</w:t>
      </w:r>
    </w:p>
    <w:p w:rsidR="00A12CCD" w:rsidRPr="00F448EA" w:rsidRDefault="00A12CCD" w:rsidP="00F438F5">
      <w:pPr>
        <w:tabs>
          <w:tab w:val="left" w:pos="-360"/>
          <w:tab w:val="left" w:leader="underscore" w:pos="144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11.</w:t>
      </w: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r w:rsidRPr="00F448EA">
        <w:rPr>
          <w:rFonts w:ascii="Times New Roman" w:hAnsi="Times New Roman"/>
          <w:bCs/>
          <w:noProof w:val="0"/>
          <w:sz w:val="24"/>
          <w:szCs w:val="24"/>
          <w:lang w:val="en-US"/>
        </w:rPr>
        <w:t>: Buy it. Sell it. Love it.</w:t>
      </w:r>
    </w:p>
    <w:p w:rsidR="00A12CCD" w:rsidRPr="00F448EA" w:rsidRDefault="00A12CCD" w:rsidP="00F438F5">
      <w:pPr>
        <w:tabs>
          <w:tab w:val="left" w:pos="-360"/>
          <w:tab w:val="left" w:leader="underscore" w:pos="1440"/>
        </w:tabs>
        <w:spacing w:after="40" w:line="240" w:lineRule="auto"/>
        <w:ind w:left="-720" w:right="-720"/>
        <w:jc w:val="both"/>
        <w:rPr>
          <w:rFonts w:ascii="Times New Roman" w:hAnsi="Times New Roman"/>
          <w:bCs/>
          <w:noProof w:val="0"/>
          <w:sz w:val="24"/>
          <w:szCs w:val="24"/>
          <w:lang w:val="en-US"/>
        </w:rPr>
      </w:pPr>
      <w:r w:rsidRPr="00F448EA">
        <w:rPr>
          <w:rFonts w:ascii="Times New Roman" w:hAnsi="Times New Roman"/>
          <w:noProof w:val="0"/>
          <w:sz w:val="24"/>
          <w:szCs w:val="24"/>
          <w:lang w:val="en-US"/>
        </w:rPr>
        <w:t>12.</w:t>
      </w: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r w:rsidRPr="00F448EA">
        <w:rPr>
          <w:rFonts w:ascii="Times New Roman" w:hAnsi="Times New Roman"/>
          <w:bCs/>
          <w:noProof w:val="0"/>
          <w:sz w:val="24"/>
          <w:szCs w:val="24"/>
          <w:lang w:val="en-US"/>
        </w:rPr>
        <w:t xml:space="preserve">: For the men in charge of change </w:t>
      </w:r>
    </w:p>
    <w:p w:rsidR="00A12CCD" w:rsidRPr="00F448EA" w:rsidRDefault="00A12CCD" w:rsidP="00F438F5">
      <w:pPr>
        <w:tabs>
          <w:tab w:val="left" w:pos="-360"/>
          <w:tab w:val="left" w:leader="underscore" w:pos="1440"/>
        </w:tabs>
        <w:spacing w:after="40" w:line="240" w:lineRule="auto"/>
        <w:ind w:left="-720" w:right="-720"/>
        <w:jc w:val="both"/>
        <w:rPr>
          <w:rFonts w:ascii="Times New Roman" w:hAnsi="Times New Roman"/>
          <w:bCs/>
          <w:noProof w:val="0"/>
          <w:sz w:val="24"/>
          <w:szCs w:val="24"/>
          <w:lang w:val="en-US"/>
        </w:rPr>
      </w:pPr>
      <w:r w:rsidRPr="00F448EA">
        <w:rPr>
          <w:rFonts w:ascii="Times New Roman" w:hAnsi="Times New Roman"/>
          <w:bCs/>
          <w:noProof w:val="0"/>
          <w:sz w:val="24"/>
          <w:szCs w:val="24"/>
          <w:lang w:val="en-US"/>
        </w:rPr>
        <w:t>13.</w:t>
      </w:r>
      <w:r w:rsidRPr="00F448EA">
        <w:rPr>
          <w:rFonts w:ascii="Times New Roman" w:hAnsi="Times New Roman"/>
          <w:bCs/>
          <w:noProof w:val="0"/>
          <w:sz w:val="24"/>
          <w:szCs w:val="24"/>
          <w:lang w:val="en-US"/>
        </w:rPr>
        <w:tab/>
      </w:r>
      <w:r w:rsidRPr="00F448EA">
        <w:rPr>
          <w:rFonts w:ascii="Times New Roman" w:hAnsi="Times New Roman"/>
          <w:bCs/>
          <w:noProof w:val="0"/>
          <w:sz w:val="24"/>
          <w:szCs w:val="24"/>
          <w:lang w:val="en-US"/>
        </w:rPr>
        <w:tab/>
        <w:t xml:space="preserve">: At the heart of the image </w:t>
      </w:r>
    </w:p>
    <w:p w:rsidR="00A12CCD" w:rsidRPr="00F448EA" w:rsidRDefault="00A12CCD" w:rsidP="00F438F5">
      <w:pPr>
        <w:tabs>
          <w:tab w:val="left" w:pos="-360"/>
          <w:tab w:val="left" w:leader="underscore" w:pos="1440"/>
        </w:tabs>
        <w:spacing w:after="40" w:line="240" w:lineRule="auto"/>
        <w:ind w:left="-720" w:right="-720"/>
        <w:jc w:val="both"/>
        <w:rPr>
          <w:rFonts w:ascii="Times New Roman" w:hAnsi="Times New Roman"/>
          <w:bCs/>
          <w:noProof w:val="0"/>
          <w:sz w:val="24"/>
          <w:szCs w:val="24"/>
          <w:lang w:val="en-US"/>
        </w:rPr>
      </w:pPr>
      <w:r w:rsidRPr="00F448EA">
        <w:rPr>
          <w:rFonts w:ascii="Times New Roman" w:hAnsi="Times New Roman"/>
          <w:bCs/>
          <w:noProof w:val="0"/>
          <w:sz w:val="24"/>
          <w:szCs w:val="24"/>
          <w:lang w:val="en-US"/>
        </w:rPr>
        <w:t>14.</w:t>
      </w:r>
      <w:r w:rsidRPr="00F448EA">
        <w:rPr>
          <w:rFonts w:ascii="Times New Roman" w:hAnsi="Times New Roman"/>
          <w:bCs/>
          <w:noProof w:val="0"/>
          <w:sz w:val="24"/>
          <w:szCs w:val="24"/>
          <w:lang w:val="en-US"/>
        </w:rPr>
        <w:tab/>
      </w:r>
      <w:r w:rsidRPr="00F448EA">
        <w:rPr>
          <w:rFonts w:ascii="Times New Roman" w:hAnsi="Times New Roman"/>
          <w:bCs/>
          <w:noProof w:val="0"/>
          <w:sz w:val="24"/>
          <w:szCs w:val="24"/>
          <w:lang w:val="en-US"/>
        </w:rPr>
        <w:tab/>
        <w:t xml:space="preserve">: I am what i am </w:t>
      </w:r>
    </w:p>
    <w:p w:rsidR="00A12CCD" w:rsidRPr="00F448EA" w:rsidRDefault="00A12CCD" w:rsidP="00F9045F">
      <w:pPr>
        <w:tabs>
          <w:tab w:val="left" w:pos="-360"/>
          <w:tab w:val="left" w:leader="underscore" w:pos="144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sz w:val="24"/>
          <w:szCs w:val="24"/>
          <w:lang w:val="en-US"/>
        </w:rPr>
        <w:t>15.</w:t>
      </w:r>
      <w:r w:rsidRPr="00F448EA">
        <w:rPr>
          <w:rFonts w:ascii="Times New Roman" w:hAnsi="Times New Roman"/>
          <w:bCs/>
          <w:noProof w:val="0"/>
          <w:sz w:val="24"/>
          <w:szCs w:val="24"/>
          <w:lang w:val="en-US"/>
        </w:rPr>
        <w:tab/>
      </w:r>
      <w:r w:rsidRPr="00F448EA">
        <w:rPr>
          <w:rFonts w:ascii="Times New Roman" w:hAnsi="Times New Roman"/>
          <w:bCs/>
          <w:noProof w:val="0"/>
          <w:sz w:val="24"/>
          <w:szCs w:val="24"/>
          <w:lang w:val="en-US"/>
        </w:rPr>
        <w:tab/>
        <w:t>: Play on</w:t>
      </w:r>
    </w:p>
    <w:p w:rsidR="00A12CCD" w:rsidRPr="00F448EA" w:rsidRDefault="00A12CCD" w:rsidP="00F9045F">
      <w:pPr>
        <w:tabs>
          <w:tab w:val="left" w:pos="-360"/>
          <w:tab w:val="left" w:leader="underscore" w:pos="1440"/>
        </w:tabs>
        <w:spacing w:after="40" w:line="36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16.</w:t>
      </w: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r w:rsidRPr="00F448EA">
        <w:rPr>
          <w:rFonts w:ascii="Times New Roman" w:hAnsi="Times New Roman"/>
          <w:bCs/>
          <w:noProof w:val="0"/>
          <w:sz w:val="24"/>
          <w:szCs w:val="24"/>
          <w:lang w:val="en-US"/>
        </w:rPr>
        <w:t>: Quality never goes out of style</w:t>
      </w:r>
    </w:p>
    <w:p w:rsidR="00A12CCD" w:rsidRPr="00F448EA" w:rsidRDefault="00A12CCD" w:rsidP="00FD4777">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bCs/>
          <w:noProof w:val="0"/>
          <w:sz w:val="24"/>
          <w:szCs w:val="24"/>
          <w:lang w:val="en-US"/>
        </w:rPr>
        <w:t>III.</w:t>
      </w:r>
      <w:r>
        <w:rPr>
          <w:rFonts w:ascii="Times New Roman" w:hAnsi="Times New Roman"/>
          <w:b/>
          <w:bCs/>
          <w:noProof w:val="0"/>
          <w:sz w:val="24"/>
          <w:szCs w:val="24"/>
          <w:lang w:val="en-US"/>
        </w:rPr>
        <w:tab/>
      </w:r>
      <w:r w:rsidRPr="00F448EA">
        <w:rPr>
          <w:rFonts w:ascii="Times New Roman" w:hAnsi="Times New Roman"/>
          <w:b/>
          <w:bCs/>
          <w:noProof w:val="0"/>
          <w:sz w:val="24"/>
          <w:szCs w:val="24"/>
          <w:lang w:val="en-US"/>
        </w:rPr>
        <w:t>Unscramble the following sentences to form an advertisement.</w:t>
      </w:r>
    </w:p>
    <w:p w:rsidR="00A12CCD" w:rsidRPr="00F448EA" w:rsidRDefault="00A12CCD" w:rsidP="00F9045F">
      <w:pPr>
        <w:tabs>
          <w:tab w:val="left" w:pos="-360"/>
        </w:tabs>
        <w:spacing w:after="40" w:line="240" w:lineRule="auto"/>
        <w:ind w:left="-720" w:right="-720"/>
        <w:jc w:val="center"/>
        <w:rPr>
          <w:rFonts w:ascii="Times New Roman" w:hAnsi="Times New Roman"/>
          <w:b/>
          <w:noProof w:val="0"/>
          <w:sz w:val="26"/>
          <w:szCs w:val="26"/>
          <w:lang w:val="en-US"/>
        </w:rPr>
      </w:pPr>
      <w:r w:rsidRPr="00F448EA">
        <w:rPr>
          <w:rFonts w:ascii="Times New Roman" w:hAnsi="Times New Roman"/>
          <w:b/>
          <w:bCs/>
          <w:noProof w:val="0"/>
          <w:sz w:val="26"/>
          <w:szCs w:val="26"/>
          <w:lang w:val="en-US"/>
        </w:rPr>
        <w:t>An Ideal Present Games Console</w:t>
      </w:r>
    </w:p>
    <w:p w:rsidR="00A12CCD" w:rsidRPr="00F448EA" w:rsidRDefault="00A12CCD" w:rsidP="00FD4777">
      <w:pPr>
        <w:tabs>
          <w:tab w:val="left" w:pos="-360"/>
        </w:tabs>
        <w:spacing w:after="40" w:line="240" w:lineRule="auto"/>
        <w:ind w:left="-720" w:right="-720"/>
        <w:jc w:val="both"/>
        <w:rPr>
          <w:rFonts w:ascii="Times New Roman" w:hAnsi="Times New Roman"/>
          <w:bCs/>
          <w:noProof w:val="0"/>
          <w:sz w:val="24"/>
          <w:szCs w:val="24"/>
          <w:lang w:val="en-US"/>
        </w:rPr>
      </w:pPr>
      <w:r w:rsidRPr="00F448EA">
        <w:rPr>
          <w:rFonts w:ascii="Times New Roman" w:hAnsi="Times New Roman"/>
          <w:bCs/>
          <w:noProof w:val="0"/>
          <w:sz w:val="24"/>
          <w:szCs w:val="24"/>
          <w:lang w:val="en-US"/>
        </w:rPr>
        <w:t>1.</w:t>
      </w:r>
      <w:r w:rsidRPr="00F448EA">
        <w:rPr>
          <w:rFonts w:ascii="Times New Roman" w:hAnsi="Times New Roman"/>
          <w:bCs/>
          <w:noProof w:val="0"/>
          <w:sz w:val="24"/>
          <w:szCs w:val="24"/>
          <w:lang w:val="en-US"/>
        </w:rPr>
        <w:tab/>
        <w:t>my birthday present/ last year/ my father/ as/ bought/ this/.</w:t>
      </w:r>
    </w:p>
    <w:p w:rsidR="00A12CCD" w:rsidRPr="00F448EA" w:rsidRDefault="00A12CCD" w:rsidP="00F9045F">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sz w:val="24"/>
          <w:szCs w:val="24"/>
          <w:lang w:val="en-US"/>
        </w:rPr>
        <w:tab/>
      </w:r>
      <w:r w:rsidRPr="00F448EA">
        <w:rPr>
          <w:rFonts w:ascii="Times New Roman" w:hAnsi="Times New Roman"/>
          <w:bCs/>
          <w:noProof w:val="0"/>
          <w:sz w:val="24"/>
          <w:szCs w:val="24"/>
          <w:lang w:val="en-US"/>
        </w:rPr>
        <w:tab/>
      </w:r>
    </w:p>
    <w:p w:rsidR="00A12CCD" w:rsidRPr="00F448EA" w:rsidRDefault="00A12CCD" w:rsidP="004A0AC2">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2.</w:t>
      </w:r>
      <w:r w:rsidRPr="00F448EA">
        <w:rPr>
          <w:rFonts w:ascii="Times New Roman" w:hAnsi="Times New Roman"/>
          <w:noProof w:val="0"/>
          <w:sz w:val="24"/>
          <w:szCs w:val="24"/>
          <w:lang w:val="en-US"/>
        </w:rPr>
        <w:tab/>
      </w:r>
      <w:r w:rsidRPr="00F448EA">
        <w:rPr>
          <w:rFonts w:ascii="Times New Roman" w:hAnsi="Times New Roman"/>
          <w:bCs/>
          <w:noProof w:val="0"/>
          <w:sz w:val="24"/>
          <w:szCs w:val="24"/>
          <w:lang w:val="en-US"/>
        </w:rPr>
        <w:t>choice/ there is/ a great/ games/ of/.</w:t>
      </w:r>
    </w:p>
    <w:p w:rsidR="00A12CCD" w:rsidRPr="00F448EA" w:rsidRDefault="00A12CCD" w:rsidP="004A0AC2">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4A0AC2">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3.</w:t>
      </w:r>
      <w:r w:rsidRPr="00F448EA">
        <w:rPr>
          <w:rFonts w:ascii="Times New Roman" w:hAnsi="Times New Roman"/>
          <w:noProof w:val="0"/>
          <w:sz w:val="24"/>
          <w:szCs w:val="24"/>
          <w:lang w:val="en-US"/>
        </w:rPr>
        <w:tab/>
      </w:r>
      <w:r w:rsidRPr="00F448EA">
        <w:rPr>
          <w:rFonts w:ascii="Times New Roman" w:hAnsi="Times New Roman"/>
          <w:bCs/>
          <w:noProof w:val="0"/>
          <w:sz w:val="24"/>
          <w:szCs w:val="24"/>
          <w:lang w:val="en-US"/>
        </w:rPr>
        <w:t>the computer/ it/ with no problem/ at all/ can connect with.</w:t>
      </w:r>
    </w:p>
    <w:p w:rsidR="00A12CCD" w:rsidRPr="00F448EA" w:rsidRDefault="00A12CCD" w:rsidP="004A0AC2">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4A0AC2">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4.</w:t>
      </w:r>
      <w:r w:rsidRPr="00F448EA">
        <w:rPr>
          <w:rFonts w:ascii="Times New Roman" w:hAnsi="Times New Roman"/>
          <w:noProof w:val="0"/>
          <w:sz w:val="24"/>
          <w:szCs w:val="24"/>
          <w:lang w:val="en-US"/>
        </w:rPr>
        <w:tab/>
      </w:r>
      <w:r w:rsidRPr="00F448EA">
        <w:rPr>
          <w:rFonts w:ascii="Times New Roman" w:hAnsi="Times New Roman"/>
          <w:bCs/>
          <w:noProof w:val="0"/>
          <w:sz w:val="24"/>
          <w:szCs w:val="24"/>
          <w:lang w:val="en-US"/>
        </w:rPr>
        <w:t xml:space="preserve">laying games/ and </w:t>
      </w:r>
      <w:r w:rsidRPr="00F448EA">
        <w:rPr>
          <w:rFonts w:ascii="Times New Roman" w:hAnsi="Times New Roman"/>
          <w:bCs/>
          <w:noProof w:val="0"/>
          <w:sz w:val="24"/>
          <w:szCs w:val="24"/>
          <w:lang w:val="en-US" w:eastAsia="vi-VN"/>
        </w:rPr>
        <w:t xml:space="preserve">I/ </w:t>
      </w:r>
      <w:r w:rsidRPr="00F448EA">
        <w:rPr>
          <w:rFonts w:ascii="Times New Roman" w:hAnsi="Times New Roman"/>
          <w:bCs/>
          <w:noProof w:val="0"/>
          <w:sz w:val="24"/>
          <w:szCs w:val="24"/>
          <w:lang w:val="en-US"/>
        </w:rPr>
        <w:t>now/ enjoy/ together/ my brother/.</w:t>
      </w:r>
    </w:p>
    <w:p w:rsidR="00A12CCD" w:rsidRPr="00F448EA" w:rsidRDefault="00A12CCD" w:rsidP="004A0AC2">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4A0AC2">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5.</w:t>
      </w:r>
      <w:r w:rsidRPr="00F448EA">
        <w:rPr>
          <w:rFonts w:ascii="Times New Roman" w:hAnsi="Times New Roman"/>
          <w:noProof w:val="0"/>
          <w:sz w:val="24"/>
          <w:szCs w:val="24"/>
          <w:lang w:val="en-US"/>
        </w:rPr>
        <w:tab/>
      </w:r>
      <w:r w:rsidRPr="00F448EA">
        <w:rPr>
          <w:rFonts w:ascii="Times New Roman" w:hAnsi="Times New Roman"/>
          <w:bCs/>
          <w:noProof w:val="0"/>
          <w:sz w:val="24"/>
          <w:szCs w:val="24"/>
          <w:lang w:val="en-US"/>
        </w:rPr>
        <w:t>the whole/ for/ it is/ family/ good/.</w:t>
      </w:r>
    </w:p>
    <w:p w:rsidR="00A12CCD" w:rsidRPr="00F448EA" w:rsidRDefault="00A12CCD" w:rsidP="004A0AC2">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pPr>
        <w:spacing w:after="0" w:line="240" w:lineRule="auto"/>
        <w:jc w:val="both"/>
        <w:rPr>
          <w:rFonts w:ascii="Times New Roman" w:hAnsi="Times New Roman"/>
          <w:noProof w:val="0"/>
          <w:sz w:val="24"/>
          <w:szCs w:val="24"/>
          <w:lang w:val="en-US"/>
        </w:rPr>
      </w:pPr>
      <w:r w:rsidRPr="00F448EA">
        <w:rPr>
          <w:rFonts w:ascii="Times New Roman" w:hAnsi="Times New Roman"/>
          <w:noProof w:val="0"/>
          <w:sz w:val="24"/>
          <w:szCs w:val="24"/>
          <w:lang w:val="en-US"/>
        </w:rPr>
        <w:br w:type="page"/>
      </w:r>
    </w:p>
    <w:p w:rsidR="00A12CCD" w:rsidRPr="00F448EA" w:rsidRDefault="00A12CCD" w:rsidP="004A0AC2">
      <w:pPr>
        <w:tabs>
          <w:tab w:val="left" w:pos="-360"/>
          <w:tab w:val="left" w:leader="underscore" w:pos="10080"/>
        </w:tabs>
        <w:spacing w:after="40" w:line="480" w:lineRule="auto"/>
        <w:ind w:left="-720" w:right="-720"/>
        <w:jc w:val="center"/>
        <w:rPr>
          <w:rFonts w:ascii="Times New Roman" w:hAnsi="Times New Roman"/>
          <w:b/>
          <w:noProof w:val="0"/>
          <w:sz w:val="36"/>
          <w:szCs w:val="24"/>
          <w:lang w:val="en-US"/>
        </w:rPr>
      </w:pPr>
      <w:r w:rsidRPr="00F448EA">
        <w:rPr>
          <w:rFonts w:ascii="Times New Roman" w:hAnsi="Times New Roman"/>
          <w:b/>
          <w:bCs/>
          <w:noProof w:val="0"/>
          <w:sz w:val="36"/>
          <w:szCs w:val="24"/>
          <w:lang w:val="en-US"/>
        </w:rPr>
        <w:t>TEST 1 (UNIT 10)</w:t>
      </w:r>
    </w:p>
    <w:p w:rsidR="00A12CCD" w:rsidRPr="00F448EA" w:rsidRDefault="00A12CCD" w:rsidP="004A0AC2">
      <w:pPr>
        <w:pStyle w:val="ListParagraph"/>
        <w:tabs>
          <w:tab w:val="left" w:pos="-360"/>
          <w:tab w:val="left" w:pos="1800"/>
          <w:tab w:val="left" w:pos="4320"/>
          <w:tab w:val="left" w:pos="6840"/>
        </w:tabs>
        <w:spacing w:after="40" w:line="240" w:lineRule="auto"/>
        <w:ind w:left="-720" w:right="-720"/>
        <w:contextualSpacing w:val="0"/>
        <w:jc w:val="both"/>
        <w:rPr>
          <w:rFonts w:ascii="Times New Roman" w:hAnsi="Times New Roman"/>
          <w:b/>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I.</w:t>
      </w:r>
      <w:r w:rsidRPr="00F448EA">
        <w:rPr>
          <w:rFonts w:ascii="Times New Roman" w:hAnsi="Times New Roman"/>
          <w:b/>
          <w:noProof w:val="0"/>
          <w:color w:val="222222"/>
          <w:sz w:val="24"/>
          <w:szCs w:val="24"/>
          <w:shd w:val="clear" w:color="auto" w:fill="FFFFFF"/>
          <w:lang w:val="en-US"/>
        </w:rPr>
        <w:tab/>
        <w:t>Find the word which has a different sound in the part underlined.</w:t>
      </w:r>
    </w:p>
    <w:p w:rsidR="00A12CCD" w:rsidRPr="00F448EA" w:rsidRDefault="00A12CCD" w:rsidP="004A0AC2">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1.</w:t>
      </w:r>
      <w:r w:rsidRPr="00F448EA">
        <w:rPr>
          <w:rFonts w:ascii="Times New Roman" w:hAnsi="Times New Roman"/>
          <w:b/>
          <w:noProof w:val="0"/>
          <w:sz w:val="24"/>
          <w:szCs w:val="28"/>
          <w:lang w:val="en-US"/>
        </w:rPr>
        <w:tab/>
        <w:t>A.</w:t>
      </w:r>
      <w:r w:rsidRPr="00F448EA">
        <w:rPr>
          <w:rFonts w:ascii="Times New Roman" w:hAnsi="Times New Roman"/>
          <w:noProof w:val="0"/>
          <w:sz w:val="24"/>
          <w:szCs w:val="28"/>
          <w:u w:val="single"/>
          <w:lang w:val="en-US"/>
        </w:rPr>
        <w:t>a</w:t>
      </w:r>
      <w:r w:rsidRPr="00F448EA">
        <w:rPr>
          <w:rFonts w:ascii="Times New Roman" w:hAnsi="Times New Roman"/>
          <w:noProof w:val="0"/>
          <w:sz w:val="24"/>
          <w:szCs w:val="28"/>
          <w:lang w:val="en-US"/>
        </w:rPr>
        <w:t>stronaut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u w:val="single"/>
          <w:lang w:val="en-US"/>
        </w:rPr>
        <w:t>a</w:t>
      </w:r>
      <w:r w:rsidRPr="00F448EA">
        <w:rPr>
          <w:rFonts w:ascii="Times New Roman" w:hAnsi="Times New Roman"/>
          <w:noProof w:val="0"/>
          <w:sz w:val="24"/>
          <w:szCs w:val="28"/>
          <w:lang w:val="en-US"/>
        </w:rPr>
        <w:t>stronomy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u w:val="single"/>
          <w:lang w:val="en-US"/>
        </w:rPr>
        <w:t>a</w:t>
      </w:r>
      <w:r w:rsidRPr="00F448EA">
        <w:rPr>
          <w:rFonts w:ascii="Times New Roman" w:hAnsi="Times New Roman"/>
          <w:noProof w:val="0"/>
          <w:sz w:val="24"/>
          <w:szCs w:val="28"/>
          <w:lang w:val="en-US"/>
        </w:rPr>
        <w:t>stronomer</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u w:val="single"/>
          <w:lang w:val="en-US"/>
        </w:rPr>
        <w:t>a</w:t>
      </w:r>
      <w:r w:rsidRPr="00F448EA">
        <w:rPr>
          <w:rFonts w:ascii="Times New Roman" w:hAnsi="Times New Roman"/>
          <w:noProof w:val="0"/>
          <w:sz w:val="24"/>
          <w:szCs w:val="28"/>
          <w:lang w:val="en-US"/>
        </w:rPr>
        <w:t>strology</w:t>
      </w:r>
    </w:p>
    <w:p w:rsidR="00A12CCD" w:rsidRPr="00F448EA" w:rsidRDefault="00A12CCD" w:rsidP="004A0AC2">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satell</w:t>
      </w:r>
      <w:r w:rsidRPr="00F448EA">
        <w:rPr>
          <w:rFonts w:ascii="Times New Roman" w:hAnsi="Times New Roman"/>
          <w:noProof w:val="0"/>
          <w:sz w:val="24"/>
          <w:szCs w:val="28"/>
          <w:u w:val="single"/>
          <w:lang w:val="en-US"/>
        </w:rPr>
        <w:t>i</w:t>
      </w:r>
      <w:r w:rsidRPr="00F448EA">
        <w:rPr>
          <w:rFonts w:ascii="Times New Roman" w:hAnsi="Times New Roman"/>
          <w:noProof w:val="0"/>
          <w:sz w:val="24"/>
          <w:szCs w:val="28"/>
          <w:lang w:val="en-US"/>
        </w:rPr>
        <w:t>te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m</w:t>
      </w:r>
      <w:r w:rsidRPr="00F448EA">
        <w:rPr>
          <w:rFonts w:ascii="Times New Roman" w:hAnsi="Times New Roman"/>
          <w:noProof w:val="0"/>
          <w:sz w:val="24"/>
          <w:szCs w:val="28"/>
          <w:u w:val="single"/>
          <w:lang w:val="en-US"/>
        </w:rPr>
        <w:t>i</w:t>
      </w:r>
      <w:r w:rsidRPr="00F448EA">
        <w:rPr>
          <w:rFonts w:ascii="Times New Roman" w:hAnsi="Times New Roman"/>
          <w:noProof w:val="0"/>
          <w:sz w:val="24"/>
          <w:szCs w:val="28"/>
          <w:lang w:val="en-US"/>
        </w:rPr>
        <w:t>crogravity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meteor</w:t>
      </w:r>
      <w:r w:rsidRPr="00F448EA">
        <w:rPr>
          <w:rFonts w:ascii="Times New Roman" w:hAnsi="Times New Roman"/>
          <w:noProof w:val="0"/>
          <w:sz w:val="24"/>
          <w:szCs w:val="28"/>
          <w:u w:val="single"/>
          <w:lang w:val="en-US"/>
        </w:rPr>
        <w:t>i</w:t>
      </w:r>
      <w:r w:rsidRPr="00F448EA">
        <w:rPr>
          <w:rFonts w:ascii="Times New Roman" w:hAnsi="Times New Roman"/>
          <w:noProof w:val="0"/>
          <w:sz w:val="24"/>
          <w:szCs w:val="28"/>
          <w:lang w:val="en-US"/>
        </w:rPr>
        <w:t>te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orb</w:t>
      </w:r>
      <w:r w:rsidRPr="00F448EA">
        <w:rPr>
          <w:rFonts w:ascii="Times New Roman" w:hAnsi="Times New Roman"/>
          <w:noProof w:val="0"/>
          <w:sz w:val="24"/>
          <w:szCs w:val="28"/>
          <w:u w:val="single"/>
          <w:lang w:val="en-US"/>
        </w:rPr>
        <w:t>i</w:t>
      </w:r>
      <w:r w:rsidRPr="00F448EA">
        <w:rPr>
          <w:rFonts w:ascii="Times New Roman" w:hAnsi="Times New Roman"/>
          <w:noProof w:val="0"/>
          <w:sz w:val="24"/>
          <w:szCs w:val="28"/>
          <w:lang w:val="en-US"/>
        </w:rPr>
        <w:t>t</w:t>
      </w:r>
    </w:p>
    <w:p w:rsidR="00A12CCD" w:rsidRPr="00F448EA" w:rsidRDefault="00A12CCD" w:rsidP="004A0AC2">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rinsele</w:t>
      </w:r>
      <w:r w:rsidRPr="00F448EA">
        <w:rPr>
          <w:rFonts w:ascii="Times New Roman" w:hAnsi="Times New Roman"/>
          <w:noProof w:val="0"/>
          <w:sz w:val="24"/>
          <w:szCs w:val="28"/>
          <w:u w:val="single"/>
          <w:lang w:val="en-US"/>
        </w:rPr>
        <w:t>ss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gue</w:t>
      </w:r>
      <w:r w:rsidRPr="00F448EA">
        <w:rPr>
          <w:rFonts w:ascii="Times New Roman" w:hAnsi="Times New Roman"/>
          <w:noProof w:val="0"/>
          <w:sz w:val="24"/>
          <w:szCs w:val="28"/>
          <w:u w:val="single"/>
          <w:lang w:val="en-US"/>
        </w:rPr>
        <w:t>ss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mi</w:t>
      </w:r>
      <w:r w:rsidRPr="00F448EA">
        <w:rPr>
          <w:rFonts w:ascii="Times New Roman" w:hAnsi="Times New Roman"/>
          <w:noProof w:val="0"/>
          <w:sz w:val="24"/>
          <w:szCs w:val="28"/>
          <w:u w:val="single"/>
          <w:lang w:val="en-US"/>
        </w:rPr>
        <w:t>ss</w:t>
      </w:r>
      <w:r w:rsidRPr="00F448EA">
        <w:rPr>
          <w:rFonts w:ascii="Times New Roman" w:hAnsi="Times New Roman"/>
          <w:noProof w:val="0"/>
          <w:sz w:val="24"/>
          <w:szCs w:val="28"/>
          <w:lang w:val="en-US"/>
        </w:rPr>
        <w:t>ion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mi</w:t>
      </w:r>
      <w:r w:rsidRPr="00F448EA">
        <w:rPr>
          <w:rFonts w:ascii="Times New Roman" w:hAnsi="Times New Roman"/>
          <w:noProof w:val="0"/>
          <w:sz w:val="24"/>
          <w:szCs w:val="28"/>
          <w:u w:val="single"/>
          <w:lang w:val="en-US"/>
        </w:rPr>
        <w:t>ss</w:t>
      </w:r>
    </w:p>
    <w:p w:rsidR="00A12CCD" w:rsidRPr="00F448EA" w:rsidRDefault="00A12CCD" w:rsidP="004A0AC2">
      <w:pPr>
        <w:tabs>
          <w:tab w:val="left" w:pos="-360"/>
          <w:tab w:val="left" w:pos="1800"/>
          <w:tab w:val="left" w:pos="4320"/>
          <w:tab w:val="left" w:pos="6840"/>
        </w:tabs>
        <w:spacing w:after="40" w:line="240" w:lineRule="auto"/>
        <w:ind w:left="-720" w:right="-720"/>
        <w:jc w:val="both"/>
        <w:rPr>
          <w:rFonts w:ascii="Times New Roman" w:hAnsi="Times New Roman"/>
          <w:b/>
          <w:noProof w:val="0"/>
          <w:sz w:val="24"/>
          <w:szCs w:val="28"/>
          <w:lang w:val="en-US"/>
        </w:rPr>
      </w:pPr>
      <w:r w:rsidRPr="00F448EA">
        <w:rPr>
          <w:rFonts w:ascii="Times New Roman" w:hAnsi="Times New Roman"/>
          <w:b/>
          <w:noProof w:val="0"/>
          <w:sz w:val="24"/>
          <w:szCs w:val="28"/>
          <w:lang w:val="en-US"/>
        </w:rPr>
        <w:t>II.</w:t>
      </w:r>
      <w:r w:rsidRPr="00F448EA">
        <w:rPr>
          <w:rFonts w:ascii="Times New Roman" w:hAnsi="Times New Roman"/>
          <w:b/>
          <w:noProof w:val="0"/>
          <w:sz w:val="24"/>
          <w:szCs w:val="28"/>
          <w:lang w:val="en-US"/>
        </w:rPr>
        <w:tab/>
        <w:t>Choose the word which has a different stress pattern from the others.</w:t>
      </w:r>
    </w:p>
    <w:p w:rsidR="00A12CCD" w:rsidRPr="00F448EA" w:rsidRDefault="00A12CCD" w:rsidP="004A0AC2">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4.</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habitable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experiment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simulated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missionary</w:t>
      </w:r>
    </w:p>
    <w:p w:rsidR="00A12CCD" w:rsidRPr="00F448EA" w:rsidRDefault="00A12CCD" w:rsidP="008A01AC">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5.</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observatory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historical</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activity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parabolic</w:t>
      </w:r>
    </w:p>
    <w:p w:rsidR="00A12CCD" w:rsidRPr="00F448EA" w:rsidRDefault="00A12CCD" w:rsidP="008A01AC">
      <w:pPr>
        <w:pStyle w:val="ListParagraph"/>
        <w:shd w:val="clear" w:color="auto" w:fill="FFFFFF"/>
        <w:tabs>
          <w:tab w:val="left" w:pos="-360"/>
        </w:tabs>
        <w:spacing w:after="40" w:line="240" w:lineRule="auto"/>
        <w:ind w:left="-720" w:right="-720"/>
        <w:jc w:val="both"/>
        <w:rPr>
          <w:rFonts w:ascii="Times New Roman" w:hAnsi="Times New Roman"/>
          <w:b/>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t>III.</w:t>
      </w:r>
      <w:r w:rsidRPr="00F448EA">
        <w:rPr>
          <w:rFonts w:ascii="Times New Roman" w:hAnsi="Times New Roman"/>
          <w:b/>
          <w:noProof w:val="0"/>
          <w:sz w:val="24"/>
          <w:szCs w:val="24"/>
          <w:shd w:val="clear" w:color="auto" w:fill="FFFFFF"/>
          <w:lang w:val="en-US"/>
        </w:rPr>
        <w:tab/>
        <w:t>Choose the best answer A, B, C or D to complete the sentences.</w:t>
      </w:r>
    </w:p>
    <w:p w:rsidR="00A12CCD" w:rsidRPr="00F448EA" w:rsidRDefault="00A12CCD" w:rsidP="008A01AC">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6.</w:t>
      </w:r>
      <w:r w:rsidRPr="00F448EA">
        <w:rPr>
          <w:rFonts w:ascii="Times New Roman" w:hAnsi="Times New Roman"/>
          <w:noProof w:val="0"/>
          <w:sz w:val="24"/>
          <w:szCs w:val="28"/>
          <w:lang w:val="en-US"/>
        </w:rPr>
        <w:tab/>
        <w:t xml:space="preserve">A </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bCs/>
          <w:noProof w:val="0"/>
          <w:sz w:val="24"/>
          <w:szCs w:val="24"/>
          <w:lang w:val="en-US"/>
        </w:rPr>
        <w:t>is an enormous system of stars in outer space</w:t>
      </w:r>
      <w:r w:rsidRPr="00F448EA">
        <w:rPr>
          <w:rFonts w:ascii="Times New Roman" w:hAnsi="Times New Roman"/>
          <w:noProof w:val="0"/>
          <w:sz w:val="24"/>
          <w:szCs w:val="28"/>
          <w:lang w:val="en-US"/>
        </w:rPr>
        <w:t>.</w:t>
      </w:r>
    </w:p>
    <w:p w:rsidR="00A12CCD" w:rsidRPr="00F448EA" w:rsidRDefault="00A12CCD" w:rsidP="008A01AC">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bCs/>
          <w:noProof w:val="0"/>
          <w:sz w:val="24"/>
          <w:szCs w:val="24"/>
          <w:lang w:val="en-US"/>
        </w:rPr>
        <w:t>universe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bCs/>
          <w:noProof w:val="0"/>
          <w:sz w:val="24"/>
          <w:szCs w:val="24"/>
          <w:lang w:val="en-US"/>
        </w:rPr>
        <w:t>solar system</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bCs/>
          <w:noProof w:val="0"/>
          <w:sz w:val="24"/>
          <w:szCs w:val="24"/>
          <w:lang w:val="en-US"/>
        </w:rPr>
        <w:t>comet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bCs/>
          <w:noProof w:val="0"/>
          <w:sz w:val="24"/>
          <w:szCs w:val="24"/>
          <w:lang w:val="en-US"/>
        </w:rPr>
        <w:t>galaxy</w:t>
      </w:r>
    </w:p>
    <w:p w:rsidR="00A12CCD" w:rsidRPr="00F448EA" w:rsidRDefault="00A12CCD" w:rsidP="008A01AC">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7.</w:t>
      </w:r>
      <w:r w:rsidRPr="00F448EA">
        <w:rPr>
          <w:rFonts w:ascii="Times New Roman" w:hAnsi="Times New Roman"/>
          <w:noProof w:val="0"/>
          <w:sz w:val="24"/>
          <w:szCs w:val="28"/>
          <w:lang w:val="en-US"/>
        </w:rPr>
        <w:tab/>
      </w:r>
      <w:r w:rsidRPr="00F448EA">
        <w:rPr>
          <w:rFonts w:ascii="Times New Roman" w:hAnsi="Times New Roman"/>
          <w:bCs/>
          <w:noProof w:val="0"/>
          <w:sz w:val="24"/>
          <w:szCs w:val="24"/>
          <w:lang w:val="en-US"/>
        </w:rPr>
        <w:t>In July of 1975, the first US-Soviet joint</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bCs/>
          <w:noProof w:val="0"/>
          <w:sz w:val="24"/>
          <w:szCs w:val="24"/>
          <w:lang w:val="en-US"/>
        </w:rPr>
        <w:t>occurred with the Apollo-Soyuz project</w:t>
      </w:r>
      <w:r w:rsidRPr="00F448EA">
        <w:rPr>
          <w:rFonts w:ascii="Times New Roman" w:hAnsi="Times New Roman"/>
          <w:noProof w:val="0"/>
          <w:sz w:val="24"/>
          <w:szCs w:val="28"/>
          <w:lang w:val="en-US"/>
        </w:rPr>
        <w:t>.</w:t>
      </w:r>
    </w:p>
    <w:p w:rsidR="00A12CCD" w:rsidRPr="00F448EA" w:rsidRDefault="00A12CCD" w:rsidP="008A01AC">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bCs/>
          <w:noProof w:val="0"/>
          <w:sz w:val="24"/>
          <w:szCs w:val="24"/>
          <w:lang w:val="en-US"/>
        </w:rPr>
        <w:t>mission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bCs/>
          <w:noProof w:val="0"/>
          <w:sz w:val="24"/>
          <w:szCs w:val="24"/>
          <w:lang w:val="en-US"/>
        </w:rPr>
        <w:t>performance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bCs/>
          <w:noProof w:val="0"/>
          <w:sz w:val="24"/>
          <w:szCs w:val="24"/>
          <w:lang w:val="en-US"/>
        </w:rPr>
        <w:t>company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bCs/>
          <w:noProof w:val="0"/>
          <w:sz w:val="24"/>
          <w:szCs w:val="24"/>
          <w:lang w:val="en-US"/>
        </w:rPr>
        <w:t>relation</w:t>
      </w:r>
    </w:p>
    <w:p w:rsidR="00A12CCD" w:rsidRPr="00F448EA" w:rsidRDefault="00A12CCD" w:rsidP="008A01AC">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8.</w:t>
      </w:r>
      <w:r w:rsidRPr="00F448EA">
        <w:rPr>
          <w:rFonts w:ascii="Times New Roman" w:hAnsi="Times New Roman"/>
          <w:noProof w:val="0"/>
          <w:sz w:val="24"/>
          <w:szCs w:val="28"/>
          <w:lang w:val="en-US"/>
        </w:rPr>
        <w:tab/>
      </w:r>
      <w:r w:rsidRPr="00F448EA">
        <w:rPr>
          <w:rFonts w:ascii="Times New Roman" w:hAnsi="Times New Roman"/>
          <w:bCs/>
          <w:noProof w:val="0"/>
          <w:sz w:val="24"/>
          <w:szCs w:val="24"/>
          <w:lang w:val="en-US"/>
        </w:rPr>
        <w:t>Aircraft flying in</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bCs/>
          <w:noProof w:val="0"/>
          <w:sz w:val="24"/>
          <w:szCs w:val="24"/>
          <w:lang w:val="en-US"/>
        </w:rPr>
        <w:t>arcs create microgravity for tests and simulations that last 20-25seconds.</w:t>
      </w:r>
    </w:p>
    <w:p w:rsidR="00A12CCD" w:rsidRPr="00F448EA" w:rsidRDefault="00A12CCD" w:rsidP="008A01AC">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bCs/>
          <w:noProof w:val="0"/>
          <w:sz w:val="24"/>
          <w:szCs w:val="24"/>
          <w:lang w:val="en-US"/>
        </w:rPr>
        <w:t>circular</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bCs/>
          <w:noProof w:val="0"/>
          <w:sz w:val="24"/>
          <w:szCs w:val="24"/>
          <w:lang w:val="en-US"/>
        </w:rPr>
        <w:t>parabolic</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bCs/>
          <w:noProof w:val="0"/>
          <w:sz w:val="24"/>
          <w:szCs w:val="24"/>
          <w:lang w:val="en-US"/>
        </w:rPr>
        <w:t>straight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bCs/>
          <w:noProof w:val="0"/>
          <w:sz w:val="24"/>
          <w:szCs w:val="24"/>
          <w:lang w:val="en-US"/>
        </w:rPr>
        <w:t>oval</w:t>
      </w:r>
    </w:p>
    <w:p w:rsidR="00A12CCD" w:rsidRPr="00F448EA" w:rsidRDefault="00A12CCD" w:rsidP="008A01AC">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9.</w:t>
      </w:r>
      <w:r w:rsidRPr="00F448EA">
        <w:rPr>
          <w:rFonts w:ascii="Times New Roman" w:hAnsi="Times New Roman"/>
          <w:noProof w:val="0"/>
          <w:sz w:val="24"/>
          <w:szCs w:val="28"/>
          <w:lang w:val="en-US"/>
        </w:rPr>
        <w:tab/>
      </w:r>
      <w:r w:rsidRPr="00F448EA">
        <w:rPr>
          <w:rFonts w:ascii="Times New Roman" w:hAnsi="Times New Roman"/>
          <w:bCs/>
          <w:noProof w:val="0"/>
          <w:sz w:val="24"/>
          <w:szCs w:val="24"/>
          <w:lang w:val="en-US"/>
        </w:rPr>
        <w:t>Yuri Gagarin became the first person to eat and drink in</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8"/>
          <w:lang w:val="en-US"/>
        </w:rPr>
        <w:t>.</w:t>
      </w:r>
    </w:p>
    <w:p w:rsidR="00A12CCD" w:rsidRPr="00F448EA" w:rsidRDefault="00A12CCD" w:rsidP="008A01AC">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bCs/>
          <w:noProof w:val="0"/>
          <w:sz w:val="24"/>
          <w:szCs w:val="24"/>
          <w:lang w:val="en-US"/>
        </w:rPr>
        <w:t>weightless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bCs/>
          <w:noProof w:val="0"/>
          <w:sz w:val="24"/>
          <w:szCs w:val="24"/>
          <w:lang w:val="en-US"/>
        </w:rPr>
        <w:t>gravity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bCs/>
          <w:noProof w:val="0"/>
          <w:sz w:val="24"/>
          <w:szCs w:val="24"/>
          <w:lang w:val="en-US"/>
        </w:rPr>
        <w:t>specific gravity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bCs/>
          <w:noProof w:val="0"/>
          <w:sz w:val="24"/>
          <w:szCs w:val="24"/>
          <w:lang w:val="en-US"/>
        </w:rPr>
        <w:t>microgravity</w:t>
      </w:r>
    </w:p>
    <w:p w:rsidR="00A12CCD" w:rsidRPr="00F448EA" w:rsidRDefault="00A12CCD" w:rsidP="008A01AC">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10.</w:t>
      </w:r>
      <w:r w:rsidRPr="00F448EA">
        <w:rPr>
          <w:rFonts w:ascii="Times New Roman" w:hAnsi="Times New Roman"/>
          <w:noProof w:val="0"/>
          <w:sz w:val="24"/>
          <w:szCs w:val="28"/>
          <w:lang w:val="en-US"/>
        </w:rPr>
        <w:tab/>
      </w:r>
      <w:r w:rsidRPr="00F448EA">
        <w:rPr>
          <w:rFonts w:ascii="Times New Roman" w:hAnsi="Times New Roman"/>
          <w:bCs/>
          <w:noProof w:val="0"/>
          <w:sz w:val="24"/>
          <w:szCs w:val="24"/>
          <w:lang w:val="en-US"/>
        </w:rPr>
        <w:t>I passed all my exams - I’m</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8"/>
          <w:lang w:val="en-US"/>
        </w:rPr>
        <w:t>!</w:t>
      </w:r>
    </w:p>
    <w:p w:rsidR="00A12CCD" w:rsidRPr="00F448EA" w:rsidRDefault="00A12CCD" w:rsidP="008A01AC">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bCs/>
          <w:noProof w:val="0"/>
          <w:sz w:val="24"/>
          <w:szCs w:val="24"/>
          <w:lang w:val="en-US"/>
        </w:rPr>
        <w:t xml:space="preserve">over the moon </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bCs/>
          <w:noProof w:val="0"/>
          <w:sz w:val="24"/>
          <w:szCs w:val="24"/>
          <w:lang w:val="en-US"/>
        </w:rPr>
        <w:t xml:space="preserve">once in a blue moon </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bCs/>
          <w:noProof w:val="0"/>
          <w:sz w:val="24"/>
          <w:szCs w:val="24"/>
          <w:lang w:val="en-US"/>
        </w:rPr>
        <w:t xml:space="preserve">out of this world </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bCs/>
          <w:noProof w:val="0"/>
          <w:sz w:val="24"/>
          <w:szCs w:val="24"/>
          <w:lang w:val="en-US"/>
        </w:rPr>
        <w:t>the sky’s the limit</w:t>
      </w:r>
    </w:p>
    <w:p w:rsidR="00A12CCD" w:rsidRPr="00F448EA" w:rsidRDefault="00A12CCD" w:rsidP="00BB1573">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11.</w:t>
      </w:r>
      <w:r w:rsidRPr="00F448EA">
        <w:rPr>
          <w:rFonts w:ascii="Times New Roman" w:hAnsi="Times New Roman"/>
          <w:noProof w:val="0"/>
          <w:sz w:val="24"/>
          <w:szCs w:val="28"/>
          <w:lang w:val="en-US"/>
        </w:rPr>
        <w:tab/>
      </w:r>
      <w:r w:rsidRPr="00F448EA">
        <w:rPr>
          <w:rFonts w:ascii="Times New Roman" w:hAnsi="Times New Roman"/>
          <w:bCs/>
          <w:noProof w:val="0"/>
          <w:sz w:val="24"/>
          <w:szCs w:val="24"/>
          <w:lang w:val="en-US"/>
        </w:rPr>
        <w:t>He’s so brilliant and he can do anything -</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8"/>
          <w:lang w:val="en-US"/>
        </w:rPr>
        <w:t>.</w:t>
      </w:r>
    </w:p>
    <w:p w:rsidR="00A12CCD" w:rsidRPr="00F448EA" w:rsidRDefault="00A12CCD" w:rsidP="00BB1573">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bCs/>
          <w:noProof w:val="0"/>
          <w:sz w:val="24"/>
          <w:szCs w:val="24"/>
          <w:lang w:val="en-US"/>
        </w:rPr>
        <w:t xml:space="preserve">it’s over the moon </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bCs/>
          <w:noProof w:val="0"/>
          <w:sz w:val="24"/>
          <w:szCs w:val="24"/>
          <w:lang w:val="en-US"/>
        </w:rPr>
        <w:t xml:space="preserve">once in a blue moon </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bCs/>
          <w:noProof w:val="0"/>
          <w:sz w:val="24"/>
          <w:szCs w:val="24"/>
          <w:lang w:val="en-US"/>
        </w:rPr>
        <w:t>out of this world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bCs/>
          <w:noProof w:val="0"/>
          <w:sz w:val="24"/>
          <w:szCs w:val="24"/>
          <w:lang w:val="en-US"/>
        </w:rPr>
        <w:t xml:space="preserve">the sky’s the limit </w:t>
      </w:r>
    </w:p>
    <w:p w:rsidR="00A12CCD" w:rsidRPr="00F448EA" w:rsidRDefault="00A12CCD" w:rsidP="00BB1573">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12.</w:t>
      </w:r>
      <w:r w:rsidRPr="00F448EA">
        <w:rPr>
          <w:rFonts w:ascii="Times New Roman" w:hAnsi="Times New Roman"/>
          <w:noProof w:val="0"/>
          <w:sz w:val="24"/>
          <w:szCs w:val="28"/>
          <w:lang w:val="en-US"/>
        </w:rPr>
        <w:tab/>
      </w:r>
      <w:r w:rsidRPr="00F448EA">
        <w:rPr>
          <w:rFonts w:ascii="Times New Roman" w:hAnsi="Times New Roman"/>
          <w:bCs/>
          <w:noProof w:val="0"/>
          <w:sz w:val="24"/>
          <w:szCs w:val="24"/>
          <w:lang w:val="en-US"/>
        </w:rPr>
        <w:t>Pham Tuan said everything</w:t>
      </w:r>
      <w:r w:rsidRPr="00F448EA">
        <w:rPr>
          <w:rFonts w:ascii="Times New Roman" w:hAnsi="Times New Roman"/>
          <w:noProof w:val="0"/>
          <w:sz w:val="24"/>
          <w:szCs w:val="28"/>
          <w:u w:val="single"/>
          <w:lang w:val="en-US"/>
        </w:rPr>
        <w:tab/>
      </w:r>
      <w:r w:rsidRPr="00F448EA">
        <w:rPr>
          <w:rFonts w:ascii="Times New Roman" w:hAnsi="Times New Roman"/>
          <w:bCs/>
          <w:noProof w:val="0"/>
          <w:sz w:val="24"/>
          <w:szCs w:val="24"/>
          <w:lang w:val="en-US"/>
        </w:rPr>
        <w:t xml:space="preserve">quite strange although he </w:t>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lang w:val="en-US"/>
        </w:rPr>
        <w:t>when he was on the ground</w:t>
      </w:r>
      <w:r w:rsidRPr="00F448EA">
        <w:rPr>
          <w:rFonts w:ascii="Times New Roman" w:hAnsi="Times New Roman"/>
          <w:noProof w:val="0"/>
          <w:sz w:val="24"/>
          <w:szCs w:val="28"/>
          <w:lang w:val="en-US"/>
        </w:rPr>
        <w:t>.</w:t>
      </w:r>
    </w:p>
    <w:p w:rsidR="00A12CCD" w:rsidRPr="00F448EA" w:rsidRDefault="00A12CCD" w:rsidP="00BB1573">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bCs/>
          <w:noProof w:val="0"/>
          <w:sz w:val="24"/>
          <w:szCs w:val="24"/>
          <w:lang w:val="en-US"/>
        </w:rPr>
        <w:t>was - prepared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bCs/>
          <w:noProof w:val="0"/>
          <w:sz w:val="24"/>
          <w:szCs w:val="24"/>
          <w:lang w:val="en-US"/>
        </w:rPr>
        <w:t>was - has prepared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bCs/>
          <w:noProof w:val="0"/>
          <w:sz w:val="24"/>
          <w:szCs w:val="24"/>
          <w:lang w:val="en-US"/>
        </w:rPr>
        <w:t>was - had prepared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bCs/>
          <w:noProof w:val="0"/>
          <w:sz w:val="24"/>
          <w:szCs w:val="24"/>
          <w:lang w:val="en-US"/>
        </w:rPr>
        <w:t>had been - prepared</w:t>
      </w:r>
    </w:p>
    <w:p w:rsidR="00A12CCD" w:rsidRPr="00F448EA" w:rsidRDefault="00A12CCD" w:rsidP="00BB1573">
      <w:pPr>
        <w:tabs>
          <w:tab w:val="left" w:pos="-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8"/>
          <w:lang w:val="en-US"/>
        </w:rPr>
        <w:t>13.</w:t>
      </w:r>
      <w:r w:rsidRPr="00F448EA">
        <w:rPr>
          <w:rFonts w:ascii="Times New Roman" w:hAnsi="Times New Roman"/>
          <w:noProof w:val="0"/>
          <w:sz w:val="24"/>
          <w:szCs w:val="28"/>
          <w:lang w:val="en-US"/>
        </w:rPr>
        <w:tab/>
      </w:r>
      <w:r w:rsidRPr="00F448EA">
        <w:rPr>
          <w:rFonts w:ascii="Times New Roman" w:hAnsi="Times New Roman"/>
          <w:bCs/>
          <w:noProof w:val="0"/>
          <w:sz w:val="24"/>
          <w:szCs w:val="24"/>
          <w:lang w:val="en-US"/>
        </w:rPr>
        <w:t>Mukai Chiaki, the first female Japanese astronaut,</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bCs/>
          <w:noProof w:val="0"/>
          <w:sz w:val="24"/>
          <w:szCs w:val="24"/>
          <w:lang w:val="en-US"/>
        </w:rPr>
        <w:t xml:space="preserve">15 days aboard the space shuttle Columbia in space before it </w:t>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lang w:val="en-US"/>
        </w:rPr>
        <w:t>to the Earth on July 23,1994</w:t>
      </w:r>
      <w:r w:rsidRPr="00F448EA">
        <w:rPr>
          <w:rFonts w:ascii="Times New Roman" w:hAnsi="Times New Roman"/>
          <w:noProof w:val="0"/>
          <w:sz w:val="24"/>
          <w:szCs w:val="28"/>
          <w:lang w:val="en-US"/>
        </w:rPr>
        <w:t>.</w:t>
      </w:r>
    </w:p>
    <w:p w:rsidR="00A12CCD" w:rsidRPr="00F448EA" w:rsidRDefault="00A12CCD" w:rsidP="00BB1573">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spent - had returned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bCs/>
          <w:noProof w:val="0"/>
          <w:sz w:val="24"/>
          <w:szCs w:val="24"/>
          <w:lang w:val="en-US"/>
        </w:rPr>
        <w:t>had spent - returned</w:t>
      </w:r>
      <w:r w:rsidRPr="00F448EA">
        <w:rPr>
          <w:rFonts w:ascii="Times New Roman" w:hAnsi="Times New Roman"/>
          <w:noProof w:val="0"/>
          <w:sz w:val="24"/>
          <w:szCs w:val="28"/>
          <w:lang w:val="en-US"/>
        </w:rPr>
        <w:tab/>
      </w:r>
    </w:p>
    <w:p w:rsidR="00A12CCD" w:rsidRPr="00F448EA" w:rsidRDefault="00A12CCD" w:rsidP="00BB1573">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was spending - was returning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bCs/>
          <w:noProof w:val="0"/>
          <w:sz w:val="24"/>
          <w:szCs w:val="24"/>
          <w:lang w:val="en-US"/>
        </w:rPr>
        <w:t>spent - was returning</w:t>
      </w:r>
    </w:p>
    <w:p w:rsidR="00A12CCD" w:rsidRPr="00F448EA" w:rsidRDefault="00A12CCD" w:rsidP="00BB1573">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14.</w:t>
      </w:r>
      <w:r w:rsidRPr="00F448EA">
        <w:rPr>
          <w:rFonts w:ascii="Times New Roman" w:hAnsi="Times New Roman"/>
          <w:noProof w:val="0"/>
          <w:sz w:val="24"/>
          <w:szCs w:val="28"/>
          <w:lang w:val="en-US"/>
        </w:rPr>
        <w:tab/>
      </w:r>
      <w:r w:rsidRPr="00F448EA">
        <w:rPr>
          <w:rFonts w:ascii="Times New Roman" w:hAnsi="Times New Roman"/>
          <w:noProof w:val="0"/>
          <w:sz w:val="24"/>
          <w:szCs w:val="24"/>
          <w:lang w:val="en-US"/>
        </w:rPr>
        <w:t xml:space="preserve">Today, the menu on the ISS includes more than 100 items </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bCs/>
          <w:noProof w:val="0"/>
          <w:sz w:val="24"/>
          <w:szCs w:val="24"/>
          <w:lang w:val="en-US"/>
        </w:rPr>
        <w:t xml:space="preserve">astronauts can choose </w:t>
      </w:r>
      <w:r w:rsidRPr="00F448EA">
        <w:rPr>
          <w:rFonts w:ascii="Times New Roman" w:hAnsi="Times New Roman"/>
          <w:noProof w:val="0"/>
          <w:sz w:val="24"/>
          <w:szCs w:val="24"/>
          <w:lang w:val="en-US"/>
        </w:rPr>
        <w:t>their daily meals before they fly into space</w:t>
      </w:r>
      <w:r w:rsidRPr="00F448EA">
        <w:rPr>
          <w:rFonts w:ascii="Times New Roman" w:hAnsi="Times New Roman"/>
          <w:noProof w:val="0"/>
          <w:sz w:val="24"/>
          <w:szCs w:val="28"/>
          <w:lang w:val="en-US"/>
        </w:rPr>
        <w:t>.</w:t>
      </w:r>
    </w:p>
    <w:p w:rsidR="00A12CCD" w:rsidRPr="00F448EA" w:rsidRDefault="00A12CCD" w:rsidP="00BB1573">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which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from which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in which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bCs/>
          <w:noProof w:val="0"/>
          <w:sz w:val="24"/>
          <w:szCs w:val="24"/>
          <w:lang w:val="en-US"/>
        </w:rPr>
        <w:t>where</w:t>
      </w:r>
    </w:p>
    <w:p w:rsidR="00A12CCD" w:rsidRPr="00F448EA" w:rsidRDefault="00A12CCD" w:rsidP="00BB1573">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15.</w:t>
      </w:r>
      <w:r w:rsidRPr="00F448EA">
        <w:rPr>
          <w:rFonts w:ascii="Times New Roman" w:hAnsi="Times New Roman"/>
          <w:noProof w:val="0"/>
          <w:sz w:val="24"/>
          <w:szCs w:val="28"/>
          <w:lang w:val="en-US"/>
        </w:rPr>
        <w:tab/>
      </w:r>
      <w:r w:rsidRPr="00F448EA">
        <w:rPr>
          <w:rFonts w:ascii="Times New Roman" w:hAnsi="Times New Roman"/>
          <w:noProof w:val="0"/>
          <w:sz w:val="24"/>
          <w:szCs w:val="24"/>
          <w:lang w:val="en-US"/>
        </w:rPr>
        <w:t>Do you know the reason</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4"/>
          <w:lang w:val="en-US"/>
        </w:rPr>
        <w:t xml:space="preserve">humans are interested in Mars </w:t>
      </w:r>
      <w:r w:rsidRPr="00F448EA">
        <w:rPr>
          <w:rFonts w:ascii="Times New Roman" w:hAnsi="Times New Roman"/>
          <w:bCs/>
          <w:noProof w:val="0"/>
          <w:sz w:val="24"/>
          <w:szCs w:val="24"/>
          <w:lang w:val="en-US"/>
        </w:rPr>
        <w:t>and other planets in the</w:t>
      </w:r>
      <w:r w:rsidRPr="00F448EA">
        <w:rPr>
          <w:rFonts w:ascii="Times New Roman" w:hAnsi="Times New Roman"/>
          <w:noProof w:val="0"/>
          <w:sz w:val="24"/>
          <w:szCs w:val="24"/>
          <w:lang w:val="en-US"/>
        </w:rPr>
        <w:t>solar system?</w:t>
      </w:r>
    </w:p>
    <w:p w:rsidR="00A12CCD" w:rsidRPr="00F448EA" w:rsidRDefault="00A12CCD" w:rsidP="00B00696">
      <w:pPr>
        <w:tabs>
          <w:tab w:val="left" w:pos="-360"/>
          <w:tab w:val="left" w:pos="1800"/>
          <w:tab w:val="left" w:pos="4320"/>
          <w:tab w:val="left" w:pos="6840"/>
        </w:tabs>
        <w:spacing w:after="40" w:line="36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which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that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why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bCs/>
          <w:noProof w:val="0"/>
          <w:sz w:val="24"/>
          <w:szCs w:val="24"/>
          <w:lang w:val="en-US"/>
        </w:rPr>
        <w:t>whose</w:t>
      </w:r>
    </w:p>
    <w:p w:rsidR="00A12CCD" w:rsidRDefault="00A12CCD" w:rsidP="000E5948">
      <w:pPr>
        <w:tabs>
          <w:tab w:val="left" w:pos="-360"/>
        </w:tabs>
        <w:spacing w:after="40" w:line="240" w:lineRule="auto"/>
        <w:ind w:left="-360" w:right="-720" w:hanging="360"/>
        <w:jc w:val="both"/>
        <w:rPr>
          <w:rFonts w:ascii="Times New Roman" w:hAnsi="Times New Roman"/>
          <w:b/>
          <w:bCs/>
          <w:noProof w:val="0"/>
          <w:sz w:val="24"/>
          <w:szCs w:val="24"/>
          <w:lang w:val="en-US"/>
        </w:rPr>
      </w:pPr>
      <w:r w:rsidRPr="00F448EA">
        <w:rPr>
          <w:rFonts w:ascii="Times New Roman" w:hAnsi="Times New Roman"/>
          <w:b/>
          <w:bCs/>
          <w:noProof w:val="0"/>
          <w:sz w:val="24"/>
          <w:szCs w:val="24"/>
          <w:lang w:val="en-US"/>
        </w:rPr>
        <w:t>IV.</w:t>
      </w:r>
      <w:r w:rsidRPr="00F448EA">
        <w:rPr>
          <w:rFonts w:ascii="Times New Roman" w:hAnsi="Times New Roman"/>
          <w:b/>
          <w:bCs/>
          <w:noProof w:val="0"/>
          <w:sz w:val="24"/>
          <w:szCs w:val="24"/>
          <w:lang w:val="en-US"/>
        </w:rPr>
        <w:tab/>
        <w:t xml:space="preserve">Fill in each blank </w:t>
      </w:r>
      <w:r w:rsidRPr="00F448EA">
        <w:rPr>
          <w:rFonts w:ascii="Times New Roman" w:hAnsi="Times New Roman"/>
          <w:b/>
          <w:bCs/>
          <w:noProof w:val="0"/>
          <w:sz w:val="24"/>
          <w:szCs w:val="24"/>
          <w:lang w:val="en-US" w:eastAsia="vi-VN"/>
        </w:rPr>
        <w:t xml:space="preserve">in </w:t>
      </w:r>
      <w:r w:rsidRPr="00F448EA">
        <w:rPr>
          <w:rFonts w:ascii="Times New Roman" w:hAnsi="Times New Roman"/>
          <w:b/>
          <w:bCs/>
          <w:noProof w:val="0"/>
          <w:sz w:val="24"/>
          <w:szCs w:val="24"/>
          <w:lang w:val="en-US"/>
        </w:rPr>
        <w:t>the sentences with the correct expression from the box. Some expressions may be used more than once.</w:t>
      </w:r>
    </w:p>
    <w:p w:rsidR="00A12CCD" w:rsidRPr="00DC0FA3" w:rsidRDefault="00A9099C" w:rsidP="00DC0FA3">
      <w:pPr>
        <w:tabs>
          <w:tab w:val="left" w:pos="-360"/>
        </w:tabs>
        <w:spacing w:after="40" w:line="240" w:lineRule="auto"/>
        <w:ind w:left="-360" w:right="-720" w:hanging="360"/>
        <w:jc w:val="center"/>
        <w:rPr>
          <w:rFonts w:ascii="Times New Roman" w:hAnsi="Times New Roman"/>
          <w:b/>
          <w:noProof w:val="0"/>
          <w:sz w:val="24"/>
          <w:szCs w:val="24"/>
          <w:lang w:val="en-US"/>
        </w:rPr>
      </w:pPr>
      <w:r>
        <w:rPr>
          <w:rFonts w:ascii="Times New Roman" w:hAnsi="Times New Roman"/>
          <w:i/>
          <w:iCs/>
          <w:sz w:val="24"/>
          <w:szCs w:val="24"/>
          <w:lang w:eastAsia="vi-VN"/>
        </w:rPr>
      </w:r>
      <w:r>
        <w:rPr>
          <w:rFonts w:ascii="Times New Roman" w:hAnsi="Times New Roman"/>
          <w:i/>
          <w:iCs/>
          <w:sz w:val="24"/>
          <w:szCs w:val="24"/>
          <w:lang w:eastAsia="vi-VN"/>
        </w:rPr>
        <w:pict>
          <v:shape id="_x0000_s1157" type="#_x0000_t202" style="width:451.4pt;height:19.4pt;visibility:visible;mso-left-percent:-10001;mso-top-percent:-10001;mso-position-horizontal:absolute;mso-position-horizontal-relative:char;mso-position-vertical:absolute;mso-position-vertical-relative:line;mso-left-percent:-10001;mso-top-percent:-10001">
            <v:textbox>
              <w:txbxContent>
                <w:p w:rsidR="00DF6398" w:rsidRPr="00DC0FA3" w:rsidRDefault="00DF6398" w:rsidP="00DC0FA3">
                  <w:pPr>
                    <w:tabs>
                      <w:tab w:val="left" w:pos="180"/>
                      <w:tab w:val="left" w:pos="2880"/>
                      <w:tab w:val="left" w:pos="5040"/>
                      <w:tab w:val="left" w:pos="7200"/>
                    </w:tabs>
                    <w:spacing w:after="40" w:line="240" w:lineRule="auto"/>
                    <w:ind w:right="-720"/>
                    <w:jc w:val="both"/>
                    <w:rPr>
                      <w:rFonts w:ascii="Times New Roman" w:hAnsi="Times New Roman"/>
                      <w:noProof w:val="0"/>
                      <w:sz w:val="24"/>
                      <w:szCs w:val="24"/>
                      <w:lang w:val="en-US"/>
                    </w:rPr>
                  </w:pPr>
                  <w:r w:rsidRPr="00DC0FA3">
                    <w:rPr>
                      <w:rFonts w:ascii="Times New Roman" w:hAnsi="Times New Roman"/>
                      <w:i/>
                      <w:iCs/>
                      <w:noProof w:val="0"/>
                      <w:sz w:val="24"/>
                      <w:szCs w:val="24"/>
                      <w:lang w:val="en-US"/>
                    </w:rPr>
                    <w:tab/>
                    <w:t>once in a blue moon</w:t>
                  </w:r>
                  <w:r w:rsidRPr="00DC0FA3">
                    <w:rPr>
                      <w:rFonts w:ascii="Times New Roman" w:hAnsi="Times New Roman"/>
                      <w:i/>
                      <w:iCs/>
                      <w:noProof w:val="0"/>
                      <w:sz w:val="24"/>
                      <w:szCs w:val="24"/>
                      <w:lang w:val="en-US"/>
                    </w:rPr>
                    <w:tab/>
                    <w:t>the sky’s the limit</w:t>
                  </w:r>
                  <w:r w:rsidRPr="00DC0FA3">
                    <w:rPr>
                      <w:rFonts w:ascii="Times New Roman" w:hAnsi="Times New Roman"/>
                      <w:i/>
                      <w:iCs/>
                      <w:noProof w:val="0"/>
                      <w:sz w:val="24"/>
                      <w:szCs w:val="24"/>
                      <w:lang w:val="en-US"/>
                    </w:rPr>
                    <w:tab/>
                    <w:t>out of this world</w:t>
                  </w:r>
                  <w:r w:rsidRPr="00DC0FA3">
                    <w:rPr>
                      <w:rFonts w:ascii="Times New Roman" w:hAnsi="Times New Roman"/>
                      <w:i/>
                      <w:iCs/>
                      <w:noProof w:val="0"/>
                      <w:sz w:val="24"/>
                      <w:szCs w:val="24"/>
                      <w:lang w:val="en-US"/>
                    </w:rPr>
                    <w:tab/>
                    <w:t>over the moon</w:t>
                  </w:r>
                </w:p>
              </w:txbxContent>
            </v:textbox>
            <w10:anchorlock/>
          </v:shape>
        </w:pict>
      </w:r>
    </w:p>
    <w:p w:rsidR="00A12CCD" w:rsidRPr="00F448EA" w:rsidRDefault="00A12CCD" w:rsidP="007267F8">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16.</w:t>
      </w:r>
      <w:r w:rsidRPr="00F448EA">
        <w:rPr>
          <w:rFonts w:ascii="Times New Roman" w:hAnsi="Times New Roman"/>
          <w:noProof w:val="0"/>
          <w:sz w:val="24"/>
          <w:szCs w:val="24"/>
          <w:lang w:val="en-US"/>
        </w:rPr>
        <w:tab/>
        <w:t xml:space="preserve">The concert was </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It was an awesome experience.</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17.</w:t>
      </w:r>
      <w:r w:rsidRPr="00F448EA">
        <w:rPr>
          <w:rFonts w:ascii="Times New Roman" w:hAnsi="Times New Roman"/>
          <w:noProof w:val="0"/>
          <w:sz w:val="24"/>
          <w:szCs w:val="24"/>
          <w:lang w:val="en-US"/>
        </w:rPr>
        <w:tab/>
        <w:t xml:space="preserve">Order anything you like on the menu - </w:t>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lang w:val="en-US"/>
        </w:rPr>
        <w:t>tonight.</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sz w:val="24"/>
          <w:szCs w:val="24"/>
          <w:lang w:val="en-US" w:eastAsia="vi-VN"/>
        </w:rPr>
        <w:t>18.</w:t>
      </w:r>
      <w:r w:rsidRPr="00F448EA">
        <w:rPr>
          <w:rFonts w:ascii="Times New Roman" w:hAnsi="Times New Roman"/>
          <w:bCs/>
          <w:noProof w:val="0"/>
          <w:sz w:val="24"/>
          <w:szCs w:val="24"/>
          <w:lang w:val="en-US" w:eastAsia="vi-VN"/>
        </w:rPr>
        <w:tab/>
      </w:r>
      <w:r w:rsidRPr="00F448EA">
        <w:rPr>
          <w:rFonts w:ascii="Times New Roman" w:hAnsi="Times New Roman"/>
          <w:bCs/>
          <w:noProof w:val="0"/>
          <w:sz w:val="24"/>
          <w:szCs w:val="24"/>
          <w:lang w:val="en-US"/>
        </w:rPr>
        <w:t>I’m absolutely</w:t>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lang w:val="en-US"/>
        </w:rPr>
        <w:t>to have tickets for the 2020 Olympics in Tokyo.</w:t>
      </w:r>
    </w:p>
    <w:p w:rsidR="00A12CCD" w:rsidRPr="00F448EA" w:rsidRDefault="00A12CCD" w:rsidP="00FD4777">
      <w:pPr>
        <w:tabs>
          <w:tab w:val="left" w:pos="-360"/>
        </w:tabs>
        <w:spacing w:after="40" w:line="240" w:lineRule="auto"/>
        <w:ind w:left="-720" w:right="-720"/>
        <w:jc w:val="both"/>
        <w:rPr>
          <w:rFonts w:ascii="Times New Roman" w:hAnsi="Times New Roman"/>
          <w:bCs/>
          <w:noProof w:val="0"/>
          <w:sz w:val="24"/>
          <w:szCs w:val="24"/>
          <w:lang w:val="en-US"/>
        </w:rPr>
      </w:pPr>
      <w:r w:rsidRPr="00F448EA">
        <w:rPr>
          <w:rFonts w:ascii="Times New Roman" w:hAnsi="Times New Roman"/>
          <w:bCs/>
          <w:noProof w:val="0"/>
          <w:sz w:val="24"/>
          <w:szCs w:val="24"/>
          <w:lang w:val="en-US"/>
        </w:rPr>
        <w:t>19.</w:t>
      </w:r>
      <w:r w:rsidRPr="00F448EA">
        <w:rPr>
          <w:rFonts w:ascii="Times New Roman" w:hAnsi="Times New Roman"/>
          <w:bCs/>
          <w:noProof w:val="0"/>
          <w:sz w:val="24"/>
          <w:szCs w:val="24"/>
          <w:lang w:val="en-US"/>
        </w:rPr>
        <w:tab/>
        <w:t xml:space="preserve">"I'm very careful about what I eat so it's only </w:t>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lang w:val="en-US"/>
        </w:rPr>
        <w:t xml:space="preserve"> I eat fast food.”</w:t>
      </w:r>
    </w:p>
    <w:p w:rsidR="00A12CCD" w:rsidRPr="00F448EA" w:rsidRDefault="00A12CCD" w:rsidP="001C5E5E">
      <w:pPr>
        <w:tabs>
          <w:tab w:val="left" w:pos="-360"/>
        </w:tabs>
        <w:spacing w:after="40" w:line="360" w:lineRule="auto"/>
        <w:ind w:left="-720" w:right="-720"/>
        <w:jc w:val="both"/>
        <w:rPr>
          <w:rFonts w:ascii="Times New Roman" w:hAnsi="Times New Roman"/>
          <w:bCs/>
          <w:noProof w:val="0"/>
          <w:sz w:val="24"/>
          <w:szCs w:val="24"/>
          <w:lang w:val="en-US"/>
        </w:rPr>
      </w:pPr>
      <w:r w:rsidRPr="00F448EA">
        <w:rPr>
          <w:rFonts w:ascii="Times New Roman" w:hAnsi="Times New Roman"/>
          <w:bCs/>
          <w:noProof w:val="0"/>
          <w:sz w:val="24"/>
          <w:szCs w:val="24"/>
          <w:lang w:val="en-US"/>
        </w:rPr>
        <w:t>20.</w:t>
      </w:r>
      <w:r w:rsidRPr="00F448EA">
        <w:rPr>
          <w:rFonts w:ascii="Times New Roman" w:hAnsi="Times New Roman"/>
          <w:bCs/>
          <w:noProof w:val="0"/>
          <w:sz w:val="24"/>
          <w:szCs w:val="24"/>
          <w:lang w:val="en-US"/>
        </w:rPr>
        <w:tab/>
        <w:t>Helena was</w:t>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lang w:val="en-US"/>
        </w:rPr>
        <w:t xml:space="preserve"> when she discovered that she passed all of her exams!</w:t>
      </w:r>
    </w:p>
    <w:p w:rsidR="00A12CCD" w:rsidRPr="00F448EA" w:rsidRDefault="00A12CCD" w:rsidP="00762973">
      <w:pPr>
        <w:tabs>
          <w:tab w:val="left" w:pos="-360"/>
        </w:tabs>
        <w:spacing w:after="40" w:line="240" w:lineRule="auto"/>
        <w:ind w:left="-720" w:right="-720"/>
        <w:jc w:val="both"/>
        <w:rPr>
          <w:rFonts w:ascii="Times New Roman" w:hAnsi="Times New Roman"/>
          <w:b/>
          <w:bCs/>
          <w:noProof w:val="0"/>
          <w:sz w:val="24"/>
          <w:szCs w:val="24"/>
          <w:lang w:val="en-US"/>
        </w:rPr>
      </w:pPr>
      <w:r w:rsidRPr="00F448EA">
        <w:rPr>
          <w:rFonts w:ascii="Times New Roman" w:hAnsi="Times New Roman"/>
          <w:b/>
          <w:bCs/>
          <w:noProof w:val="0"/>
          <w:sz w:val="24"/>
          <w:szCs w:val="24"/>
          <w:lang w:val="en-US"/>
        </w:rPr>
        <w:t>V.</w:t>
      </w:r>
      <w:r w:rsidRPr="00F448EA">
        <w:rPr>
          <w:rFonts w:ascii="Times New Roman" w:hAnsi="Times New Roman"/>
          <w:b/>
          <w:bCs/>
          <w:noProof w:val="0"/>
          <w:sz w:val="24"/>
          <w:szCs w:val="24"/>
          <w:lang w:val="en-US"/>
        </w:rPr>
        <w:tab/>
        <w:t>Put the verbs in brackets into the correct tense.</w:t>
      </w:r>
    </w:p>
    <w:p w:rsidR="00A12CCD" w:rsidRPr="00F448EA" w:rsidRDefault="00A12CCD" w:rsidP="001C5E5E">
      <w:pPr>
        <w:tabs>
          <w:tab w:val="left" w:pos="-360"/>
        </w:tabs>
        <w:spacing w:after="40" w:line="240" w:lineRule="auto"/>
        <w:ind w:left="-360" w:right="-720" w:hanging="360"/>
        <w:jc w:val="both"/>
        <w:rPr>
          <w:rFonts w:ascii="Times New Roman" w:hAnsi="Times New Roman"/>
          <w:bCs/>
          <w:noProof w:val="0"/>
          <w:sz w:val="24"/>
          <w:szCs w:val="24"/>
          <w:lang w:val="en-US"/>
        </w:rPr>
      </w:pPr>
      <w:r w:rsidRPr="00F448EA">
        <w:rPr>
          <w:rFonts w:ascii="Times New Roman" w:hAnsi="Times New Roman"/>
          <w:bCs/>
          <w:noProof w:val="0"/>
          <w:sz w:val="24"/>
          <w:szCs w:val="24"/>
          <w:lang w:val="en-US"/>
        </w:rPr>
        <w:lastRenderedPageBreak/>
        <w:t>21.</w:t>
      </w:r>
      <w:r w:rsidRPr="00F448EA">
        <w:rPr>
          <w:rFonts w:ascii="Times New Roman" w:hAnsi="Times New Roman"/>
          <w:bCs/>
          <w:noProof w:val="0"/>
          <w:sz w:val="24"/>
          <w:szCs w:val="24"/>
          <w:lang w:val="en-US"/>
        </w:rPr>
        <w:tab/>
        <w:t>In 1962, John Glenn (become)</w:t>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lang w:val="en-US"/>
        </w:rPr>
        <w:t>the first American to orbit the Earth</w:t>
      </w:r>
      <w:r w:rsidRPr="00F448EA">
        <w:rPr>
          <w:rFonts w:ascii="Times New Roman" w:hAnsi="Times New Roman"/>
          <w:noProof w:val="0"/>
          <w:sz w:val="24"/>
          <w:szCs w:val="24"/>
          <w:lang w:val="en-US"/>
        </w:rPr>
        <w:t>after Yuri Gagarin (do)</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 it earlier </w:t>
      </w:r>
      <w:r w:rsidRPr="00F448EA">
        <w:rPr>
          <w:rFonts w:ascii="Times New Roman" w:hAnsi="Times New Roman"/>
          <w:bCs/>
          <w:noProof w:val="0"/>
          <w:sz w:val="24"/>
          <w:szCs w:val="24"/>
          <w:lang w:val="en-US"/>
        </w:rPr>
        <w:t>before.</w:t>
      </w:r>
    </w:p>
    <w:p w:rsidR="00A12CCD" w:rsidRPr="00F448EA" w:rsidRDefault="00A9099C" w:rsidP="00F17615">
      <w:pPr>
        <w:tabs>
          <w:tab w:val="left" w:pos="-360"/>
        </w:tabs>
        <w:spacing w:after="40" w:line="240" w:lineRule="auto"/>
        <w:ind w:left="-360" w:right="-720" w:hanging="360"/>
        <w:jc w:val="both"/>
        <w:rPr>
          <w:rFonts w:ascii="Times New Roman" w:hAnsi="Times New Roman"/>
          <w:bCs/>
          <w:noProof w:val="0"/>
          <w:sz w:val="24"/>
          <w:szCs w:val="24"/>
          <w:lang w:val="en-US"/>
        </w:rPr>
      </w:pPr>
      <w:r>
        <w:rPr>
          <w:lang w:val="en-US"/>
        </w:rPr>
        <w:pict>
          <v:shape id="Picture 728" o:spid="_x0000_s1129" type="#_x0000_t75" alt="Hình ảnh có liên quan" style="position:absolute;left:0;text-align:left;margin-left:398.8pt;margin-top:.4pt;width:105.15pt;height:84pt;z-index:97;visibility:visible">
            <v:imagedata r:id="rId61" o:title=""/>
            <w10:wrap type="square"/>
          </v:shape>
        </w:pict>
      </w:r>
      <w:r w:rsidR="00A12CCD" w:rsidRPr="00F448EA">
        <w:rPr>
          <w:rFonts w:ascii="Times New Roman" w:hAnsi="Times New Roman"/>
          <w:bCs/>
          <w:noProof w:val="0"/>
          <w:sz w:val="24"/>
          <w:szCs w:val="24"/>
          <w:lang w:val="en-US"/>
        </w:rPr>
        <w:t>22.</w:t>
      </w:r>
      <w:r w:rsidR="00A12CCD" w:rsidRPr="00F448EA">
        <w:rPr>
          <w:rFonts w:ascii="Times New Roman" w:hAnsi="Times New Roman"/>
          <w:bCs/>
          <w:noProof w:val="0"/>
          <w:sz w:val="24"/>
          <w:szCs w:val="24"/>
          <w:lang w:val="en-US"/>
        </w:rPr>
        <w:tab/>
        <w:t>Russia (launch)</w:t>
      </w:r>
      <w:r w:rsidR="00A12CCD" w:rsidRPr="00F448EA">
        <w:rPr>
          <w:rFonts w:ascii="Times New Roman" w:hAnsi="Times New Roman"/>
          <w:bCs/>
          <w:noProof w:val="0"/>
          <w:sz w:val="24"/>
          <w:szCs w:val="24"/>
          <w:u w:val="single"/>
          <w:lang w:val="en-US"/>
        </w:rPr>
        <w:tab/>
      </w:r>
      <w:r w:rsidR="00A12CCD" w:rsidRPr="00F448EA">
        <w:rPr>
          <w:rFonts w:ascii="Times New Roman" w:hAnsi="Times New Roman"/>
          <w:bCs/>
          <w:noProof w:val="0"/>
          <w:sz w:val="24"/>
          <w:szCs w:val="24"/>
          <w:u w:val="single"/>
          <w:lang w:val="en-US"/>
        </w:rPr>
        <w:tab/>
      </w:r>
      <w:r w:rsidR="00A12CCD" w:rsidRPr="00F448EA">
        <w:rPr>
          <w:rFonts w:ascii="Times New Roman" w:hAnsi="Times New Roman"/>
          <w:bCs/>
          <w:noProof w:val="0"/>
          <w:sz w:val="24"/>
          <w:szCs w:val="24"/>
          <w:lang w:val="en-US"/>
        </w:rPr>
        <w:t xml:space="preserve"> the first space station called Salyut 1 before the United </w:t>
      </w:r>
      <w:r w:rsidR="00A12CCD" w:rsidRPr="00F448EA">
        <w:rPr>
          <w:rFonts w:ascii="Times New Roman" w:hAnsi="Times New Roman"/>
          <w:noProof w:val="0"/>
          <w:sz w:val="24"/>
          <w:szCs w:val="24"/>
          <w:lang w:val="en-US"/>
        </w:rPr>
        <w:t>States (do)</w:t>
      </w:r>
      <w:r w:rsidR="00A12CCD" w:rsidRPr="00F448EA">
        <w:rPr>
          <w:rFonts w:ascii="Times New Roman" w:hAnsi="Times New Roman"/>
          <w:noProof w:val="0"/>
          <w:sz w:val="24"/>
          <w:szCs w:val="24"/>
          <w:u w:val="single"/>
          <w:lang w:val="en-US"/>
        </w:rPr>
        <w:tab/>
      </w:r>
      <w:r w:rsidR="00A12CCD" w:rsidRPr="00F448EA">
        <w:rPr>
          <w:rFonts w:ascii="Times New Roman" w:hAnsi="Times New Roman"/>
          <w:noProof w:val="0"/>
          <w:sz w:val="24"/>
          <w:szCs w:val="24"/>
          <w:u w:val="single"/>
          <w:lang w:val="en-US"/>
        </w:rPr>
        <w:tab/>
      </w:r>
      <w:r w:rsidR="00A12CCD" w:rsidRPr="00F448EA">
        <w:rPr>
          <w:rFonts w:ascii="Times New Roman" w:hAnsi="Times New Roman"/>
          <w:noProof w:val="0"/>
          <w:sz w:val="24"/>
          <w:szCs w:val="24"/>
          <w:u w:val="single"/>
          <w:lang w:val="en-US"/>
        </w:rPr>
        <w:tab/>
      </w:r>
      <w:r w:rsidR="00A12CCD" w:rsidRPr="00F448EA">
        <w:rPr>
          <w:rFonts w:ascii="Times New Roman" w:hAnsi="Times New Roman"/>
          <w:noProof w:val="0"/>
          <w:sz w:val="24"/>
          <w:szCs w:val="24"/>
          <w:lang w:val="en-US"/>
        </w:rPr>
        <w:t>the same with its first space station called Skylab in 1972.</w:t>
      </w:r>
    </w:p>
    <w:p w:rsidR="00A12CCD" w:rsidRPr="00F448EA" w:rsidRDefault="00A12CCD" w:rsidP="00DE779C">
      <w:pPr>
        <w:tabs>
          <w:tab w:val="left" w:pos="-360"/>
        </w:tabs>
        <w:spacing w:after="40" w:line="240" w:lineRule="auto"/>
        <w:ind w:left="-360" w:right="-720" w:hanging="360"/>
        <w:jc w:val="both"/>
        <w:rPr>
          <w:rFonts w:ascii="Times New Roman" w:hAnsi="Times New Roman"/>
          <w:bCs/>
          <w:noProof w:val="0"/>
          <w:sz w:val="24"/>
          <w:szCs w:val="24"/>
          <w:lang w:val="en-US"/>
        </w:rPr>
      </w:pPr>
      <w:r w:rsidRPr="00F448EA">
        <w:rPr>
          <w:rFonts w:ascii="Times New Roman" w:hAnsi="Times New Roman"/>
          <w:bCs/>
          <w:noProof w:val="0"/>
          <w:sz w:val="24"/>
          <w:szCs w:val="24"/>
          <w:lang w:val="en-US"/>
        </w:rPr>
        <w:t>23.</w:t>
      </w:r>
      <w:r w:rsidRPr="00F448EA">
        <w:rPr>
          <w:rFonts w:ascii="Times New Roman" w:hAnsi="Times New Roman"/>
          <w:bCs/>
          <w:noProof w:val="0"/>
          <w:sz w:val="24"/>
          <w:szCs w:val="24"/>
          <w:lang w:val="en-US"/>
        </w:rPr>
        <w:tab/>
      </w:r>
      <w:r w:rsidRPr="00F448EA">
        <w:rPr>
          <w:rFonts w:ascii="Times New Roman" w:hAnsi="Times New Roman"/>
          <w:noProof w:val="0"/>
          <w:sz w:val="24"/>
          <w:szCs w:val="24"/>
          <w:lang w:val="en-US"/>
        </w:rPr>
        <w:t>Russian cosmonaut Alexei Leonov (walk)</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 in space before Neil Armstrong (become)</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the first man to walk onthe Moon in 1969.</w:t>
      </w:r>
    </w:p>
    <w:p w:rsidR="00A12CCD" w:rsidRPr="00F448EA" w:rsidRDefault="00A12CCD" w:rsidP="00DE779C">
      <w:pPr>
        <w:tabs>
          <w:tab w:val="left" w:pos="-360"/>
        </w:tabs>
        <w:spacing w:after="40" w:line="240" w:lineRule="auto"/>
        <w:ind w:left="-360" w:right="-720" w:hanging="360"/>
        <w:jc w:val="both"/>
        <w:rPr>
          <w:rFonts w:ascii="Times New Roman" w:hAnsi="Times New Roman"/>
          <w:bCs/>
          <w:noProof w:val="0"/>
          <w:sz w:val="24"/>
          <w:szCs w:val="24"/>
          <w:lang w:val="en-US"/>
        </w:rPr>
      </w:pPr>
      <w:r w:rsidRPr="00F448EA">
        <w:rPr>
          <w:rFonts w:ascii="Times New Roman" w:hAnsi="Times New Roman"/>
          <w:bCs/>
          <w:noProof w:val="0"/>
          <w:sz w:val="24"/>
          <w:szCs w:val="24"/>
          <w:lang w:val="en-US"/>
        </w:rPr>
        <w:t>24.</w:t>
      </w:r>
      <w:r w:rsidRPr="00F448EA">
        <w:rPr>
          <w:rFonts w:ascii="Times New Roman" w:hAnsi="Times New Roman"/>
          <w:bCs/>
          <w:noProof w:val="0"/>
          <w:sz w:val="24"/>
          <w:szCs w:val="24"/>
          <w:lang w:val="en-US"/>
        </w:rPr>
        <w:tab/>
      </w:r>
      <w:r w:rsidRPr="00F448EA">
        <w:rPr>
          <w:rFonts w:ascii="Times New Roman" w:hAnsi="Times New Roman"/>
          <w:noProof w:val="0"/>
          <w:sz w:val="24"/>
          <w:szCs w:val="24"/>
          <w:lang w:val="en-US"/>
        </w:rPr>
        <w:t>In 1998, the International Space Station (ISS) (be launched)</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 into space after the United Statesand Russia (cooperate)</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 in some projects.</w:t>
      </w:r>
    </w:p>
    <w:p w:rsidR="00A12CCD" w:rsidRPr="00F448EA" w:rsidRDefault="00A12CCD" w:rsidP="00DE779C">
      <w:pPr>
        <w:tabs>
          <w:tab w:val="left" w:pos="-360"/>
        </w:tabs>
        <w:spacing w:after="40" w:line="240" w:lineRule="auto"/>
        <w:ind w:left="-360" w:right="-720" w:hanging="360"/>
        <w:jc w:val="both"/>
        <w:rPr>
          <w:rFonts w:ascii="Times New Roman" w:hAnsi="Times New Roman"/>
          <w:bCs/>
          <w:noProof w:val="0"/>
          <w:sz w:val="24"/>
          <w:szCs w:val="24"/>
          <w:lang w:val="en-US"/>
        </w:rPr>
      </w:pPr>
      <w:r w:rsidRPr="00F448EA">
        <w:rPr>
          <w:rFonts w:ascii="Times New Roman" w:hAnsi="Times New Roman"/>
          <w:bCs/>
          <w:noProof w:val="0"/>
          <w:sz w:val="24"/>
          <w:szCs w:val="24"/>
          <w:lang w:val="en-US"/>
        </w:rPr>
        <w:t>25.</w:t>
      </w:r>
      <w:r w:rsidRPr="00F448EA">
        <w:rPr>
          <w:rFonts w:ascii="Times New Roman" w:hAnsi="Times New Roman"/>
          <w:bCs/>
          <w:noProof w:val="0"/>
          <w:sz w:val="24"/>
          <w:szCs w:val="24"/>
          <w:lang w:val="en-US"/>
        </w:rPr>
        <w:tab/>
      </w:r>
      <w:r w:rsidRPr="00F448EA">
        <w:rPr>
          <w:rFonts w:ascii="Times New Roman" w:hAnsi="Times New Roman"/>
          <w:noProof w:val="0"/>
          <w:sz w:val="24"/>
          <w:szCs w:val="24"/>
          <w:lang w:val="en-US"/>
        </w:rPr>
        <w:t>The Mariner 9 (orbit)</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Mars before Viking 1successfully (land)</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on the Red Planet.</w:t>
      </w:r>
    </w:p>
    <w:p w:rsidR="00A12CCD" w:rsidRPr="00F448EA" w:rsidRDefault="00A12CCD" w:rsidP="00881A02">
      <w:pPr>
        <w:tabs>
          <w:tab w:val="left" w:pos="-360"/>
        </w:tabs>
        <w:spacing w:before="240" w:after="40" w:line="240" w:lineRule="auto"/>
        <w:ind w:left="-720" w:right="-720"/>
        <w:jc w:val="both"/>
        <w:rPr>
          <w:rFonts w:ascii="Times New Roman" w:hAnsi="Times New Roman"/>
          <w:b/>
          <w:noProof w:val="0"/>
          <w:sz w:val="24"/>
          <w:szCs w:val="24"/>
          <w:lang w:val="en-US"/>
        </w:rPr>
      </w:pPr>
      <w:r w:rsidRPr="00F448EA">
        <w:rPr>
          <w:rFonts w:ascii="Times New Roman" w:hAnsi="Times New Roman"/>
          <w:b/>
          <w:noProof w:val="0"/>
          <w:sz w:val="24"/>
          <w:szCs w:val="24"/>
          <w:lang w:val="en-US"/>
        </w:rPr>
        <w:t>VI.</w:t>
      </w:r>
      <w:r w:rsidRPr="00F448EA">
        <w:rPr>
          <w:rFonts w:ascii="Times New Roman" w:hAnsi="Times New Roman"/>
          <w:b/>
          <w:noProof w:val="0"/>
          <w:sz w:val="24"/>
          <w:szCs w:val="24"/>
          <w:lang w:val="en-US"/>
        </w:rPr>
        <w:tab/>
        <w:t xml:space="preserve">Choose the word or phrase among A, </w:t>
      </w:r>
      <w:r w:rsidRPr="00F448EA">
        <w:rPr>
          <w:rFonts w:ascii="Times New Roman" w:hAnsi="Times New Roman"/>
          <w:b/>
          <w:bCs/>
          <w:noProof w:val="0"/>
          <w:sz w:val="24"/>
          <w:szCs w:val="24"/>
          <w:lang w:val="en-US"/>
        </w:rPr>
        <w:t>B, C</w:t>
      </w:r>
      <w:r w:rsidRPr="00F448EA">
        <w:rPr>
          <w:rFonts w:ascii="Times New Roman" w:hAnsi="Times New Roman"/>
          <w:b/>
          <w:noProof w:val="0"/>
          <w:sz w:val="24"/>
          <w:szCs w:val="24"/>
          <w:lang w:val="en-US"/>
        </w:rPr>
        <w:t xml:space="preserve">or </w:t>
      </w:r>
      <w:r w:rsidRPr="00F448EA">
        <w:rPr>
          <w:rFonts w:ascii="Times New Roman" w:hAnsi="Times New Roman"/>
          <w:b/>
          <w:bCs/>
          <w:noProof w:val="0"/>
          <w:sz w:val="24"/>
          <w:szCs w:val="24"/>
          <w:lang w:val="en-US"/>
        </w:rPr>
        <w:t xml:space="preserve">D </w:t>
      </w:r>
      <w:r w:rsidRPr="00F448EA">
        <w:rPr>
          <w:rFonts w:ascii="Times New Roman" w:hAnsi="Times New Roman"/>
          <w:b/>
          <w:noProof w:val="0"/>
          <w:sz w:val="24"/>
          <w:szCs w:val="24"/>
          <w:lang w:val="en-US"/>
        </w:rPr>
        <w:t>that best fits the blank space in the following passage.</w:t>
      </w:r>
    </w:p>
    <w:p w:rsidR="00A12CCD" w:rsidRPr="00F448EA" w:rsidRDefault="00A12CCD" w:rsidP="00881A02">
      <w:pPr>
        <w:tabs>
          <w:tab w:val="left" w:pos="-360"/>
        </w:tabs>
        <w:spacing w:after="40" w:line="240" w:lineRule="auto"/>
        <w:ind w:left="-720" w:right="-720"/>
        <w:jc w:val="center"/>
        <w:rPr>
          <w:rFonts w:ascii="Times New Roman" w:hAnsi="Times New Roman"/>
          <w:b/>
          <w:noProof w:val="0"/>
          <w:sz w:val="26"/>
          <w:szCs w:val="26"/>
          <w:lang w:val="en-US"/>
        </w:rPr>
      </w:pPr>
      <w:r w:rsidRPr="00F448EA">
        <w:rPr>
          <w:rFonts w:ascii="Times New Roman" w:hAnsi="Times New Roman"/>
          <w:b/>
          <w:bCs/>
          <w:noProof w:val="0"/>
          <w:sz w:val="26"/>
          <w:szCs w:val="26"/>
          <w:lang w:val="en-US"/>
        </w:rPr>
        <w:t>Space leisure</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For most of their time in orbit, astronauts are fully (26)</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 with repairs and scientific experiments. But time for relaxation and recreation is essential. To reduce boredom, homesickness and isolation, astronauts are (27)</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to receive a weekly video telephone call from home, as well as daily email messages.</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If boredom (28)</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there are plenty of windows from which to admire the ever-changing (29)</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as the International Space Station orbits the planet every 90 minutes. The crew enjoy searching for familiar landmarks, watching lightning flashes, and waiting for one of the (30)</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 sunrises and sunsets.</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 xml:space="preserve">There is a wide choice of leisure activities </w:t>
      </w:r>
      <w:r w:rsidRPr="00F448EA">
        <w:rPr>
          <w:rFonts w:ascii="Times New Roman" w:hAnsi="Times New Roman"/>
          <w:bCs/>
          <w:noProof w:val="0"/>
          <w:sz w:val="24"/>
          <w:szCs w:val="24"/>
          <w:lang w:val="en-US"/>
        </w:rPr>
        <w:t>(31)</w:t>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noProof w:val="0"/>
          <w:sz w:val="24"/>
          <w:szCs w:val="24"/>
          <w:lang w:val="en-US"/>
        </w:rPr>
        <w:t xml:space="preserve">crew members are </w:t>
      </w:r>
      <w:r w:rsidRPr="00F448EA">
        <w:rPr>
          <w:rFonts w:ascii="Times New Roman" w:hAnsi="Times New Roman"/>
          <w:bCs/>
          <w:noProof w:val="0"/>
          <w:sz w:val="24"/>
          <w:szCs w:val="24"/>
          <w:lang w:val="en-US"/>
        </w:rPr>
        <w:t>(32)</w:t>
      </w:r>
      <w:r w:rsidRPr="00F448EA">
        <w:rPr>
          <w:rFonts w:ascii="Times New Roman" w:hAnsi="Times New Roman"/>
          <w:bCs/>
          <w:noProof w:val="0"/>
          <w:sz w:val="24"/>
          <w:szCs w:val="24"/>
          <w:u w:val="single"/>
          <w:lang w:val="en-US"/>
        </w:rPr>
        <w:tab/>
      </w:r>
      <w:r w:rsidRPr="00F448EA">
        <w:rPr>
          <w:rFonts w:ascii="Times New Roman" w:hAnsi="Times New Roman"/>
          <w:noProof w:val="0"/>
          <w:sz w:val="24"/>
          <w:szCs w:val="24"/>
          <w:lang w:val="en-US"/>
        </w:rPr>
        <w:t>to take along their personal choice of entertainment. These range from chequers or chess sets to books and CDs or their own instruments.</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Time (33)</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and bond together is essential for any crew. Meal times are generally set aside for periods of friendly get-togethers, and evenings often </w:t>
      </w:r>
      <w:r w:rsidRPr="00F448EA">
        <w:rPr>
          <w:rFonts w:ascii="Times New Roman" w:hAnsi="Times New Roman"/>
          <w:bCs/>
          <w:noProof w:val="0"/>
          <w:sz w:val="24"/>
          <w:szCs w:val="24"/>
          <w:lang w:val="en-US"/>
        </w:rPr>
        <w:t>(34)</w:t>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noProof w:val="0"/>
          <w:sz w:val="24"/>
          <w:szCs w:val="24"/>
          <w:lang w:val="en-US"/>
        </w:rPr>
        <w:t>the crew settling down to watch the (35)</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DVD movies.</w:t>
      </w:r>
    </w:p>
    <w:p w:rsidR="00A12CCD" w:rsidRPr="00F448EA" w:rsidRDefault="00A12CCD" w:rsidP="00660C11">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26.</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related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filled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 xml:space="preserve"> bored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occupied</w:t>
      </w:r>
    </w:p>
    <w:p w:rsidR="00A12CCD" w:rsidRPr="00F448EA" w:rsidRDefault="00A12CCD" w:rsidP="00660C11">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27.</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able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capable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 xml:space="preserve"> skillful</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effective</w:t>
      </w:r>
    </w:p>
    <w:p w:rsidR="00A12CCD" w:rsidRPr="00F448EA" w:rsidRDefault="00A12CCD" w:rsidP="00660C11">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28.</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sets off</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continues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 xml:space="preserve"> sets in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arrives</w:t>
      </w:r>
    </w:p>
    <w:p w:rsidR="00A12CCD" w:rsidRPr="00F448EA" w:rsidRDefault="00A12CCD" w:rsidP="00660C11">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29.</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scene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view</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 xml:space="preserve"> sight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landscape</w:t>
      </w:r>
    </w:p>
    <w:p w:rsidR="00A12CCD" w:rsidRPr="00F448EA" w:rsidRDefault="00A12CCD" w:rsidP="00660C11">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30.</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spectacular</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glory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excited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respectful</w:t>
      </w:r>
    </w:p>
    <w:p w:rsidR="00A12CCD" w:rsidRPr="00F448EA" w:rsidRDefault="00A12CCD" w:rsidP="00660C11">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31.</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so</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or</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but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since</w:t>
      </w:r>
    </w:p>
    <w:p w:rsidR="00A12CCD" w:rsidRPr="00F448EA" w:rsidRDefault="00A12CCD" w:rsidP="00660C11">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32.</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accepted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avoided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allowed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admitted</w:t>
      </w:r>
    </w:p>
    <w:p w:rsidR="00A12CCD" w:rsidRPr="00F448EA" w:rsidRDefault="00A12CCD" w:rsidP="00660C11">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33.</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relax</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to relax</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relaxing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to be relaxing</w:t>
      </w:r>
    </w:p>
    <w:p w:rsidR="00A12CCD" w:rsidRPr="00F448EA" w:rsidRDefault="00A12CCD" w:rsidP="00660C11">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34.</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see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know</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consider</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realise</w:t>
      </w:r>
    </w:p>
    <w:p w:rsidR="00A12CCD" w:rsidRPr="00F448EA" w:rsidRDefault="00A12CCD" w:rsidP="00B1186D">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35.</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late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latest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latter</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most</w:t>
      </w:r>
    </w:p>
    <w:p w:rsidR="00A12CCD" w:rsidRPr="00F448EA" w:rsidRDefault="00A12CCD" w:rsidP="00B1186D">
      <w:pPr>
        <w:tabs>
          <w:tab w:val="left" w:pos="-270"/>
        </w:tabs>
        <w:spacing w:after="40" w:line="240" w:lineRule="auto"/>
        <w:ind w:left="-720" w:right="-720"/>
        <w:jc w:val="both"/>
        <w:rPr>
          <w:rFonts w:ascii="Times New Roman" w:hAnsi="Times New Roman"/>
          <w:b/>
          <w:bCs/>
          <w:noProof w:val="0"/>
          <w:sz w:val="24"/>
          <w:szCs w:val="24"/>
          <w:lang w:val="en-US"/>
        </w:rPr>
      </w:pPr>
      <w:r w:rsidRPr="00F448EA">
        <w:rPr>
          <w:rFonts w:ascii="Times New Roman" w:hAnsi="Times New Roman"/>
          <w:b/>
          <w:bCs/>
          <w:noProof w:val="0"/>
          <w:sz w:val="24"/>
          <w:szCs w:val="24"/>
          <w:lang w:val="en-US"/>
        </w:rPr>
        <w:t>VII.</w:t>
      </w:r>
      <w:r w:rsidRPr="00F448EA">
        <w:rPr>
          <w:rFonts w:ascii="Times New Roman" w:hAnsi="Times New Roman"/>
          <w:b/>
          <w:bCs/>
          <w:noProof w:val="0"/>
          <w:sz w:val="24"/>
          <w:szCs w:val="24"/>
          <w:lang w:val="en-US"/>
        </w:rPr>
        <w:tab/>
        <w:t>Read the passage, and choose the correct answer A, B, C or D for each question.</w:t>
      </w:r>
    </w:p>
    <w:p w:rsidR="00A12CCD" w:rsidRPr="00F448EA" w:rsidRDefault="00A12CCD" w:rsidP="00B1186D">
      <w:pPr>
        <w:tabs>
          <w:tab w:val="left" w:pos="-360"/>
        </w:tabs>
        <w:spacing w:after="40" w:line="240" w:lineRule="auto"/>
        <w:ind w:left="-720" w:right="-720"/>
        <w:jc w:val="center"/>
        <w:rPr>
          <w:rFonts w:ascii="Times New Roman" w:hAnsi="Times New Roman"/>
          <w:b/>
          <w:noProof w:val="0"/>
          <w:sz w:val="26"/>
          <w:szCs w:val="26"/>
          <w:lang w:val="en-US"/>
        </w:rPr>
      </w:pPr>
      <w:r w:rsidRPr="00F448EA">
        <w:rPr>
          <w:rFonts w:ascii="Times New Roman" w:hAnsi="Times New Roman"/>
          <w:b/>
          <w:bCs/>
          <w:noProof w:val="0"/>
          <w:sz w:val="26"/>
          <w:szCs w:val="26"/>
          <w:lang w:val="en-US"/>
        </w:rPr>
        <w:t>A Mission to Mars</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sz w:val="24"/>
          <w:szCs w:val="24"/>
          <w:lang w:val="en-US"/>
        </w:rPr>
        <w:tab/>
        <w:t xml:space="preserve">Have you ever had a dream about traveling to another planet in our solar system? If you </w:t>
      </w:r>
      <w:r w:rsidRPr="00F448EA">
        <w:rPr>
          <w:rFonts w:ascii="Times New Roman" w:hAnsi="Times New Roman"/>
          <w:noProof w:val="0"/>
          <w:sz w:val="24"/>
          <w:szCs w:val="24"/>
          <w:lang w:val="en-US"/>
        </w:rPr>
        <w:t xml:space="preserve">have, there is an actual programme that is happening right now, and it hopes to send people to Mars in 2023. Known as the Mars One Mission, it will send </w:t>
      </w:r>
      <w:r w:rsidRPr="00F448EA">
        <w:rPr>
          <w:rFonts w:ascii="Times New Roman" w:hAnsi="Times New Roman"/>
          <w:bCs/>
          <w:noProof w:val="0"/>
          <w:sz w:val="24"/>
          <w:szCs w:val="24"/>
          <w:lang w:val="en-US"/>
        </w:rPr>
        <w:t xml:space="preserve">a </w:t>
      </w:r>
      <w:r w:rsidRPr="00F448EA">
        <w:rPr>
          <w:rFonts w:ascii="Times New Roman" w:hAnsi="Times New Roman"/>
          <w:noProof w:val="0"/>
          <w:sz w:val="24"/>
          <w:szCs w:val="24"/>
          <w:lang w:val="en-US"/>
        </w:rPr>
        <w:t>crew of four people on a one</w:t>
      </w:r>
      <w:r w:rsidRPr="00F448EA">
        <w:rPr>
          <w:rFonts w:ascii="Times New Roman" w:hAnsi="Times New Roman"/>
          <w:noProof w:val="0"/>
          <w:sz w:val="24"/>
          <w:szCs w:val="24"/>
          <w:lang w:val="en-US"/>
        </w:rPr>
        <w:softHyphen/>
        <w:t>-way mission to colonize Mars. Those chosen people will have to be ready to say good-bye to the earth forever, as there will not be a return trip.</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 xml:space="preserve">For the people chosen, they will have to learn to do many different things. First of all, they will be living the rest of their lives with just a handful of other people, so they all must have personalities that allow them to get along. Second, the living </w:t>
      </w:r>
      <w:r w:rsidRPr="00F448EA">
        <w:rPr>
          <w:rFonts w:ascii="Times New Roman" w:hAnsi="Times New Roman"/>
          <w:bCs/>
          <w:noProof w:val="0"/>
          <w:sz w:val="24"/>
          <w:szCs w:val="24"/>
          <w:lang w:val="en-US"/>
        </w:rPr>
        <w:t xml:space="preserve">quarters </w:t>
      </w:r>
      <w:r w:rsidRPr="00F448EA">
        <w:rPr>
          <w:rFonts w:ascii="Times New Roman" w:hAnsi="Times New Roman"/>
          <w:noProof w:val="0"/>
          <w:sz w:val="24"/>
          <w:szCs w:val="24"/>
          <w:lang w:val="en-US"/>
        </w:rPr>
        <w:t>that they will have won’t be very spacious, so they will have to deal with that condition as well. If they feel homesick, they will only be able to communicate with people back on the earth via e-mail and videos and audio sent back and forth. However, there won’t be any real-time communication. Even at the speed of light, communication between the earth and Mars takes about 20 minutes.</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 xml:space="preserve">Whether the Mars One Mission will actually happen is the big question that a lot of people are asking. There is an enormous skepticism in the science community, and </w:t>
      </w:r>
      <w:r w:rsidRPr="00F448EA">
        <w:rPr>
          <w:rFonts w:ascii="Times New Roman" w:hAnsi="Times New Roman"/>
          <w:i/>
          <w:iCs/>
          <w:noProof w:val="0"/>
          <w:sz w:val="24"/>
          <w:szCs w:val="24"/>
          <w:lang w:val="en-US"/>
        </w:rPr>
        <w:t xml:space="preserve">Wired </w:t>
      </w:r>
      <w:r w:rsidRPr="00F448EA">
        <w:rPr>
          <w:rFonts w:ascii="Times New Roman" w:hAnsi="Times New Roman"/>
          <w:noProof w:val="0"/>
          <w:sz w:val="24"/>
          <w:szCs w:val="24"/>
          <w:lang w:val="en-US"/>
        </w:rPr>
        <w:t xml:space="preserve">magazine gave the mission a miserable score </w:t>
      </w:r>
      <w:r w:rsidRPr="00F448EA">
        <w:rPr>
          <w:rFonts w:ascii="Times New Roman" w:hAnsi="Times New Roman"/>
          <w:noProof w:val="0"/>
          <w:sz w:val="24"/>
          <w:szCs w:val="24"/>
          <w:lang w:val="en-US"/>
        </w:rPr>
        <w:lastRenderedPageBreak/>
        <w:t>of two out of ten on its probability scale. However, for those who dream to go to Mars, at least they can say there is a possibility that it could happen.</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36.</w:t>
      </w:r>
      <w:r w:rsidRPr="00F448EA">
        <w:rPr>
          <w:rFonts w:ascii="Times New Roman" w:hAnsi="Times New Roman"/>
          <w:noProof w:val="0"/>
          <w:sz w:val="24"/>
          <w:szCs w:val="24"/>
          <w:lang w:val="en-US"/>
        </w:rPr>
        <w:tab/>
        <w:t>What will NOT happen to the people who go on the Mars One Mission?</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A.</w:t>
      </w:r>
      <w:r w:rsidRPr="00F448EA">
        <w:rPr>
          <w:rFonts w:ascii="Times New Roman" w:hAnsi="Times New Roman"/>
          <w:noProof w:val="0"/>
          <w:sz w:val="24"/>
          <w:szCs w:val="24"/>
          <w:lang w:val="en-US"/>
        </w:rPr>
        <w:t>They will live in quarters that don’t have a lot of space inside.</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They will return to the earth</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noProof w:val="0"/>
          <w:sz w:val="24"/>
          <w:szCs w:val="24"/>
          <w:lang w:val="en-US"/>
        </w:rPr>
        <w:tab/>
        <w:t>C</w:t>
      </w:r>
      <w:r w:rsidRPr="00F448EA">
        <w:rPr>
          <w:rFonts w:ascii="Times New Roman" w:hAnsi="Times New Roman"/>
          <w:b/>
          <w:bCs/>
          <w:noProof w:val="0"/>
          <w:sz w:val="24"/>
          <w:szCs w:val="24"/>
          <w:lang w:val="en-US"/>
        </w:rPr>
        <w:t>.</w:t>
      </w:r>
      <w:r w:rsidRPr="00F448EA">
        <w:rPr>
          <w:rFonts w:ascii="Times New Roman" w:hAnsi="Times New Roman"/>
          <w:noProof w:val="0"/>
          <w:sz w:val="24"/>
          <w:szCs w:val="24"/>
          <w:lang w:val="en-US"/>
        </w:rPr>
        <w:t>They will communicate with people on the earth.</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They will have to live with other people.</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37.</w:t>
      </w:r>
      <w:r w:rsidRPr="00F448EA">
        <w:rPr>
          <w:rFonts w:ascii="Times New Roman" w:hAnsi="Times New Roman"/>
          <w:noProof w:val="0"/>
          <w:sz w:val="24"/>
          <w:szCs w:val="24"/>
          <w:lang w:val="en-US"/>
        </w:rPr>
        <w:tab/>
        <w:t>Which of the following is considered miserable?</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A.</w:t>
      </w:r>
      <w:r w:rsidRPr="00F448EA">
        <w:rPr>
          <w:rFonts w:ascii="Times New Roman" w:hAnsi="Times New Roman"/>
          <w:noProof w:val="0"/>
          <w:sz w:val="24"/>
          <w:szCs w:val="24"/>
          <w:lang w:val="en-US"/>
        </w:rPr>
        <w:t>A personality of people taking part in the programme</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A mission of astronauts to the ISS</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bCs/>
          <w:noProof w:val="0"/>
          <w:sz w:val="24"/>
          <w:szCs w:val="24"/>
          <w:lang w:val="en-US"/>
        </w:rPr>
        <w:tab/>
        <w:t>C.</w:t>
      </w:r>
      <w:r w:rsidRPr="00F448EA">
        <w:rPr>
          <w:rFonts w:ascii="Times New Roman" w:hAnsi="Times New Roman"/>
          <w:noProof w:val="0"/>
          <w:sz w:val="24"/>
          <w:szCs w:val="24"/>
          <w:lang w:val="en-US"/>
        </w:rPr>
        <w:t>A crew on board of the Mars One Mission</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A score of the programme on the probability scale</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38.</w:t>
      </w:r>
      <w:r w:rsidRPr="00F448EA">
        <w:rPr>
          <w:rFonts w:ascii="Times New Roman" w:hAnsi="Times New Roman"/>
          <w:noProof w:val="0"/>
          <w:sz w:val="24"/>
          <w:szCs w:val="24"/>
          <w:lang w:val="en-US"/>
        </w:rPr>
        <w:tab/>
        <w:t>How long will it take for a message to come back from Mars?</w:t>
      </w:r>
    </w:p>
    <w:p w:rsidR="00A12CCD" w:rsidRPr="00F448EA" w:rsidRDefault="00A12CCD" w:rsidP="00A27721">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A.</w:t>
      </w:r>
      <w:r w:rsidRPr="00F448EA">
        <w:rPr>
          <w:rFonts w:ascii="Times New Roman" w:hAnsi="Times New Roman"/>
          <w:noProof w:val="0"/>
          <w:sz w:val="24"/>
          <w:szCs w:val="24"/>
          <w:lang w:val="en-US"/>
        </w:rPr>
        <w:t>Almost immediately</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About an hour</w:t>
      </w:r>
    </w:p>
    <w:p w:rsidR="00A12CCD" w:rsidRPr="00F448EA" w:rsidRDefault="00A12CCD" w:rsidP="00A27721">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bCs/>
          <w:noProof w:val="0"/>
          <w:sz w:val="24"/>
          <w:szCs w:val="24"/>
          <w:lang w:val="en-US"/>
        </w:rPr>
        <w:t>C.</w:t>
      </w:r>
      <w:r w:rsidRPr="00F448EA">
        <w:rPr>
          <w:rFonts w:ascii="Times New Roman" w:hAnsi="Times New Roman"/>
          <w:noProof w:val="0"/>
          <w:sz w:val="24"/>
          <w:szCs w:val="24"/>
          <w:lang w:val="en-US"/>
        </w:rPr>
        <w:t>Around 20 minutes</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Only a few seconds</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39.</w:t>
      </w:r>
      <w:r w:rsidRPr="00F448EA">
        <w:rPr>
          <w:rFonts w:ascii="Times New Roman" w:hAnsi="Times New Roman"/>
          <w:noProof w:val="0"/>
          <w:sz w:val="24"/>
          <w:szCs w:val="24"/>
          <w:lang w:val="en-US"/>
        </w:rPr>
        <w:tab/>
        <w:t>What will NOT be spacious?</w:t>
      </w:r>
    </w:p>
    <w:p w:rsidR="00A12CCD" w:rsidRPr="00F448EA" w:rsidRDefault="00A12CCD" w:rsidP="004E4121">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noProof w:val="0"/>
          <w:sz w:val="24"/>
          <w:szCs w:val="24"/>
          <w:lang w:val="en-US"/>
        </w:rPr>
        <w:tab/>
        <w:t>A.</w:t>
      </w:r>
      <w:r w:rsidRPr="00F448EA">
        <w:rPr>
          <w:rFonts w:ascii="Times New Roman" w:hAnsi="Times New Roman"/>
          <w:noProof w:val="0"/>
          <w:sz w:val="24"/>
          <w:szCs w:val="24"/>
          <w:lang w:val="en-US"/>
        </w:rPr>
        <w:t>The mission</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The living quarters</w:t>
      </w:r>
    </w:p>
    <w:p w:rsidR="00A12CCD" w:rsidRPr="00F448EA" w:rsidRDefault="00A12CCD" w:rsidP="004E4121">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bCs/>
          <w:noProof w:val="0"/>
          <w:sz w:val="24"/>
          <w:szCs w:val="24"/>
          <w:lang w:val="en-US"/>
        </w:rPr>
        <w:tab/>
        <w:t>C.</w:t>
      </w:r>
      <w:r w:rsidRPr="00F448EA">
        <w:rPr>
          <w:rFonts w:ascii="Times New Roman" w:hAnsi="Times New Roman"/>
          <w:noProof w:val="0"/>
          <w:sz w:val="24"/>
          <w:szCs w:val="24"/>
          <w:lang w:val="en-US"/>
        </w:rPr>
        <w:t>The spaceship</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The magazines</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40.</w:t>
      </w:r>
      <w:r w:rsidRPr="00F448EA">
        <w:rPr>
          <w:rFonts w:ascii="Times New Roman" w:hAnsi="Times New Roman"/>
          <w:noProof w:val="0"/>
          <w:sz w:val="24"/>
          <w:szCs w:val="24"/>
          <w:lang w:val="en-US"/>
        </w:rPr>
        <w:tab/>
        <w:t xml:space="preserve">Who might like to go on this mission? </w:t>
      </w:r>
    </w:p>
    <w:p w:rsidR="00A12CCD" w:rsidRPr="00F448EA" w:rsidRDefault="00A12CCD" w:rsidP="004E4121">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A.</w:t>
      </w:r>
      <w:r w:rsidRPr="00F448EA">
        <w:rPr>
          <w:rFonts w:ascii="Times New Roman" w:hAnsi="Times New Roman"/>
          <w:noProof w:val="0"/>
          <w:sz w:val="24"/>
          <w:szCs w:val="24"/>
          <w:lang w:val="en-US"/>
        </w:rPr>
        <w:t xml:space="preserve"> People with angry personalities</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noProof w:val="0"/>
          <w:sz w:val="24"/>
          <w:szCs w:val="24"/>
          <w:lang w:val="en-US"/>
        </w:rPr>
        <w:t xml:space="preserve"> People who don’t like to communicate </w:t>
      </w:r>
    </w:p>
    <w:p w:rsidR="00A12CCD" w:rsidRPr="00F448EA" w:rsidRDefault="00A12CCD" w:rsidP="004E4121">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sz w:val="24"/>
          <w:szCs w:val="24"/>
          <w:lang w:val="en-US"/>
        </w:rPr>
        <w:tab/>
      </w:r>
      <w:r w:rsidRPr="00F448EA">
        <w:rPr>
          <w:rFonts w:ascii="Times New Roman" w:hAnsi="Times New Roman"/>
          <w:b/>
          <w:bCs/>
          <w:noProof w:val="0"/>
          <w:sz w:val="24"/>
          <w:szCs w:val="24"/>
          <w:lang w:val="en-US"/>
        </w:rPr>
        <w:t>C.</w:t>
      </w:r>
      <w:r w:rsidRPr="00F448EA">
        <w:rPr>
          <w:rFonts w:ascii="Times New Roman" w:hAnsi="Times New Roman"/>
          <w:noProof w:val="0"/>
          <w:sz w:val="24"/>
          <w:szCs w:val="24"/>
          <w:lang w:val="en-US"/>
        </w:rPr>
        <w:t>People who get along with others</w:t>
      </w: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noProof w:val="0"/>
          <w:sz w:val="24"/>
          <w:szCs w:val="24"/>
          <w:lang w:val="en-US"/>
        </w:rPr>
        <w:t xml:space="preserve"> People who get homesick easily</w:t>
      </w:r>
    </w:p>
    <w:p w:rsidR="00A12CCD" w:rsidRPr="00F448EA" w:rsidRDefault="00A12CCD" w:rsidP="00F422D9">
      <w:pPr>
        <w:tabs>
          <w:tab w:val="left" w:pos="-180"/>
        </w:tabs>
        <w:spacing w:after="40" w:line="240" w:lineRule="auto"/>
        <w:ind w:left="-180" w:right="-720" w:hanging="540"/>
        <w:jc w:val="both"/>
        <w:rPr>
          <w:rFonts w:ascii="Times New Roman" w:hAnsi="Times New Roman"/>
          <w:b/>
          <w:noProof w:val="0"/>
          <w:sz w:val="24"/>
          <w:szCs w:val="24"/>
          <w:lang w:val="en-US"/>
        </w:rPr>
      </w:pPr>
      <w:r w:rsidRPr="00F448EA">
        <w:rPr>
          <w:rFonts w:ascii="Times New Roman" w:hAnsi="Times New Roman"/>
          <w:b/>
          <w:bCs/>
          <w:noProof w:val="0"/>
          <w:sz w:val="24"/>
          <w:szCs w:val="24"/>
          <w:lang w:val="en-US"/>
        </w:rPr>
        <w:t>VIII.</w:t>
      </w:r>
      <w:r w:rsidRPr="00F448EA">
        <w:rPr>
          <w:rFonts w:ascii="Times New Roman" w:hAnsi="Times New Roman"/>
          <w:b/>
          <w:bCs/>
          <w:noProof w:val="0"/>
          <w:sz w:val="24"/>
          <w:szCs w:val="24"/>
          <w:lang w:val="en-US"/>
        </w:rPr>
        <w:tab/>
        <w:t>Complete the conversation about spacewalks, using the responses (A-G) given. There are two extra ones.</w:t>
      </w:r>
    </w:p>
    <w:p w:rsidR="00A12CCD" w:rsidRPr="00F448EA" w:rsidRDefault="00A12CCD" w:rsidP="00F422D9">
      <w:pPr>
        <w:tabs>
          <w:tab w:val="left" w:pos="-360"/>
          <w:tab w:val="left" w:pos="-90"/>
        </w:tabs>
        <w:spacing w:after="40" w:line="240" w:lineRule="auto"/>
        <w:ind w:left="-90" w:right="-720" w:hanging="63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A.</w:t>
      </w:r>
      <w:r w:rsidRPr="00F448EA">
        <w:rPr>
          <w:rFonts w:ascii="Times New Roman" w:hAnsi="Times New Roman"/>
          <w:noProof w:val="0"/>
          <w:sz w:val="24"/>
          <w:szCs w:val="24"/>
          <w:lang w:val="en-US"/>
        </w:rPr>
        <w:tab/>
        <w:t>They keep the wearers at the right temperature, enable them to breathe, and protect them from harmful radiation.</w:t>
      </w:r>
    </w:p>
    <w:p w:rsidR="00A12CCD" w:rsidRPr="00F448EA" w:rsidRDefault="00A12CCD" w:rsidP="00F422D9">
      <w:pPr>
        <w:tabs>
          <w:tab w:val="left" w:pos="-360"/>
          <w:tab w:val="left" w:pos="-90"/>
        </w:tabs>
        <w:spacing w:after="40" w:line="240" w:lineRule="auto"/>
        <w:ind w:left="-90" w:right="-720" w:hanging="63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B.</w:t>
      </w:r>
      <w:r w:rsidRPr="00F448EA">
        <w:rPr>
          <w:rFonts w:ascii="Times New Roman" w:hAnsi="Times New Roman"/>
          <w:b/>
          <w:noProof w:val="0"/>
          <w:sz w:val="24"/>
          <w:szCs w:val="24"/>
          <w:lang w:val="en-US"/>
        </w:rPr>
        <w:tab/>
      </w:r>
      <w:r w:rsidRPr="00F448EA">
        <w:rPr>
          <w:rFonts w:ascii="Times New Roman" w:hAnsi="Times New Roman"/>
          <w:noProof w:val="0"/>
          <w:sz w:val="24"/>
          <w:szCs w:val="24"/>
          <w:lang w:val="en-US"/>
        </w:rPr>
        <w:t>They walk in space and fly around the Earth at the same time.</w:t>
      </w:r>
    </w:p>
    <w:p w:rsidR="00A12CCD" w:rsidRPr="00F448EA" w:rsidRDefault="00A12CCD" w:rsidP="00F422D9">
      <w:pPr>
        <w:tabs>
          <w:tab w:val="left" w:pos="-360"/>
          <w:tab w:val="left" w:pos="-90"/>
        </w:tabs>
        <w:spacing w:after="40" w:line="240" w:lineRule="auto"/>
        <w:ind w:left="-90" w:right="-720" w:hanging="63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C</w:t>
      </w:r>
      <w:r w:rsidRPr="00F448EA">
        <w:rPr>
          <w:rFonts w:ascii="Times New Roman" w:hAnsi="Times New Roman"/>
          <w:b/>
          <w:bCs/>
          <w:noProof w:val="0"/>
          <w:sz w:val="24"/>
          <w:szCs w:val="24"/>
          <w:lang w:val="en-US"/>
        </w:rPr>
        <w:t>.</w:t>
      </w:r>
      <w:r w:rsidRPr="00F448EA">
        <w:rPr>
          <w:rFonts w:ascii="Times New Roman" w:hAnsi="Times New Roman"/>
          <w:bCs/>
          <w:noProof w:val="0"/>
          <w:sz w:val="24"/>
          <w:szCs w:val="24"/>
          <w:lang w:val="en-US"/>
        </w:rPr>
        <w:tab/>
      </w:r>
      <w:r w:rsidRPr="00F448EA">
        <w:rPr>
          <w:rFonts w:ascii="Times New Roman" w:hAnsi="Times New Roman"/>
          <w:noProof w:val="0"/>
          <w:sz w:val="24"/>
          <w:szCs w:val="24"/>
          <w:lang w:val="en-US"/>
        </w:rPr>
        <w:t>It has needed about 1,000 hours of spacewalks to build and maintain the International Space Station since 1998.</w:t>
      </w:r>
    </w:p>
    <w:p w:rsidR="00A12CCD" w:rsidRPr="00F448EA" w:rsidRDefault="00A12CCD" w:rsidP="00F422D9">
      <w:pPr>
        <w:tabs>
          <w:tab w:val="left" w:pos="-360"/>
          <w:tab w:val="left" w:pos="-90"/>
        </w:tabs>
        <w:spacing w:after="40" w:line="240" w:lineRule="auto"/>
        <w:ind w:left="-90" w:right="-720" w:hanging="63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D.</w:t>
      </w:r>
      <w:r w:rsidRPr="00F448EA">
        <w:rPr>
          <w:rFonts w:ascii="Times New Roman" w:hAnsi="Times New Roman"/>
          <w:b/>
          <w:noProof w:val="0"/>
          <w:sz w:val="24"/>
          <w:szCs w:val="24"/>
          <w:lang w:val="en-US"/>
        </w:rPr>
        <w:tab/>
      </w:r>
      <w:r w:rsidRPr="00F448EA">
        <w:rPr>
          <w:rFonts w:ascii="Times New Roman" w:hAnsi="Times New Roman"/>
          <w:noProof w:val="0"/>
          <w:sz w:val="24"/>
          <w:szCs w:val="24"/>
          <w:lang w:val="en-US"/>
        </w:rPr>
        <w:t>They are connected to the Station by thin cords.</w:t>
      </w:r>
    </w:p>
    <w:p w:rsidR="00A12CCD" w:rsidRPr="00F448EA" w:rsidRDefault="00A12CCD" w:rsidP="00F422D9">
      <w:pPr>
        <w:tabs>
          <w:tab w:val="left" w:pos="-360"/>
          <w:tab w:val="left" w:pos="-90"/>
        </w:tabs>
        <w:spacing w:after="40" w:line="240" w:lineRule="auto"/>
        <w:ind w:left="-90" w:right="-720" w:hanging="63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E.</w:t>
      </w:r>
      <w:r w:rsidRPr="00F448EA">
        <w:rPr>
          <w:rFonts w:ascii="Times New Roman" w:hAnsi="Times New Roman"/>
          <w:b/>
          <w:noProof w:val="0"/>
          <w:sz w:val="24"/>
          <w:szCs w:val="24"/>
          <w:lang w:val="en-US"/>
        </w:rPr>
        <w:tab/>
      </w:r>
      <w:r w:rsidRPr="00F448EA">
        <w:rPr>
          <w:rFonts w:ascii="Times New Roman" w:hAnsi="Times New Roman"/>
          <w:noProof w:val="0"/>
          <w:sz w:val="24"/>
          <w:szCs w:val="24"/>
          <w:lang w:val="en-US"/>
        </w:rPr>
        <w:t>They are used to install new equipment and experiments, and to carry out repairs.</w:t>
      </w:r>
    </w:p>
    <w:p w:rsidR="00A12CCD" w:rsidRPr="00F448EA" w:rsidRDefault="00A12CCD" w:rsidP="00F422D9">
      <w:pPr>
        <w:tabs>
          <w:tab w:val="left" w:pos="-360"/>
          <w:tab w:val="left" w:pos="-90"/>
        </w:tabs>
        <w:spacing w:after="40" w:line="240" w:lineRule="auto"/>
        <w:ind w:left="-90" w:right="-720" w:hanging="63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F.</w:t>
      </w:r>
      <w:r w:rsidRPr="00F448EA">
        <w:rPr>
          <w:rFonts w:ascii="Times New Roman" w:hAnsi="Times New Roman"/>
          <w:b/>
          <w:noProof w:val="0"/>
          <w:sz w:val="24"/>
          <w:szCs w:val="24"/>
          <w:lang w:val="en-US"/>
        </w:rPr>
        <w:tab/>
      </w:r>
      <w:r w:rsidRPr="00F448EA">
        <w:rPr>
          <w:rFonts w:ascii="Times New Roman" w:hAnsi="Times New Roman"/>
          <w:noProof w:val="0"/>
          <w:sz w:val="24"/>
          <w:szCs w:val="24"/>
          <w:lang w:val="en-US"/>
        </w:rPr>
        <w:t>The suits have separate gloves and helmets.</w:t>
      </w:r>
    </w:p>
    <w:p w:rsidR="00A12CCD" w:rsidRPr="00F448EA" w:rsidRDefault="00A12CCD" w:rsidP="00F422D9">
      <w:pPr>
        <w:tabs>
          <w:tab w:val="left" w:pos="-360"/>
          <w:tab w:val="left" w:pos="-90"/>
        </w:tabs>
        <w:spacing w:after="40" w:line="240" w:lineRule="auto"/>
        <w:ind w:left="-90" w:right="-720" w:hanging="63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G.</w:t>
      </w:r>
      <w:r w:rsidRPr="00F448EA">
        <w:rPr>
          <w:rFonts w:ascii="Times New Roman" w:hAnsi="Times New Roman"/>
          <w:b/>
          <w:noProof w:val="0"/>
          <w:sz w:val="24"/>
          <w:szCs w:val="24"/>
          <w:lang w:val="en-US"/>
        </w:rPr>
        <w:tab/>
      </w:r>
      <w:r w:rsidRPr="00F448EA">
        <w:rPr>
          <w:rFonts w:ascii="Times New Roman" w:hAnsi="Times New Roman"/>
          <w:noProof w:val="0"/>
          <w:sz w:val="24"/>
          <w:szCs w:val="24"/>
          <w:lang w:val="en-US"/>
        </w:rPr>
        <w:t>They have to wear protective suits when they enter the space.</w:t>
      </w:r>
    </w:p>
    <w:p w:rsidR="00A12CCD" w:rsidRPr="00F448EA" w:rsidRDefault="00A12CCD" w:rsidP="008F0D02">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noProof w:val="0"/>
          <w:sz w:val="24"/>
          <w:szCs w:val="24"/>
          <w:lang w:val="en-US"/>
        </w:rPr>
        <w:t>Nick:</w:t>
      </w:r>
      <w:r w:rsidRPr="00F448EA">
        <w:rPr>
          <w:rFonts w:ascii="Times New Roman" w:hAnsi="Times New Roman"/>
          <w:noProof w:val="0"/>
          <w:sz w:val="24"/>
          <w:szCs w:val="24"/>
          <w:lang w:val="en-US"/>
        </w:rPr>
        <w:tab/>
        <w:t>I’ve watched a TV programme about space last night, and I admired the astronauts performing spacewalks. How important are they?</w:t>
      </w:r>
    </w:p>
    <w:p w:rsidR="00A12CCD" w:rsidRPr="00F448EA" w:rsidRDefault="00A12CCD" w:rsidP="008F0D02">
      <w:pPr>
        <w:tabs>
          <w:tab w:val="left" w:pos="360"/>
          <w:tab w:val="left" w:leader="underscore" w:pos="10080"/>
        </w:tabs>
        <w:spacing w:after="40" w:line="240" w:lineRule="auto"/>
        <w:ind w:left="360" w:right="-720" w:hanging="1080"/>
        <w:jc w:val="both"/>
        <w:rPr>
          <w:rFonts w:ascii="Times New Roman" w:hAnsi="Times New Roman"/>
          <w:bCs/>
          <w:noProof w:val="0"/>
          <w:sz w:val="24"/>
          <w:szCs w:val="24"/>
          <w:lang w:val="en-US"/>
        </w:rPr>
      </w:pPr>
      <w:r w:rsidRPr="00F448EA">
        <w:rPr>
          <w:rFonts w:ascii="Times New Roman" w:hAnsi="Times New Roman"/>
          <w:b/>
          <w:bCs/>
          <w:i/>
          <w:noProof w:val="0"/>
          <w:sz w:val="24"/>
          <w:szCs w:val="24"/>
          <w:lang w:val="en-US"/>
        </w:rPr>
        <w:t xml:space="preserve">Mr. </w:t>
      </w:r>
      <w:r w:rsidRPr="00F448EA">
        <w:rPr>
          <w:rFonts w:ascii="Times New Roman" w:hAnsi="Times New Roman"/>
          <w:b/>
          <w:i/>
          <w:iCs/>
          <w:noProof w:val="0"/>
          <w:sz w:val="24"/>
          <w:szCs w:val="24"/>
          <w:lang w:val="en-US"/>
        </w:rPr>
        <w:t>Tan:</w:t>
      </w:r>
      <w:r w:rsidRPr="00F448EA">
        <w:rPr>
          <w:rFonts w:ascii="Times New Roman" w:hAnsi="Times New Roman"/>
          <w:b/>
          <w:i/>
          <w:noProof w:val="0"/>
          <w:sz w:val="24"/>
          <w:szCs w:val="24"/>
          <w:lang w:val="en-US"/>
        </w:rPr>
        <w:tab/>
      </w:r>
      <w:r w:rsidRPr="00F448EA">
        <w:rPr>
          <w:rFonts w:ascii="Times New Roman" w:hAnsi="Times New Roman"/>
          <w:noProof w:val="0"/>
          <w:sz w:val="24"/>
          <w:szCs w:val="24"/>
          <w:lang w:val="en-US"/>
        </w:rPr>
        <w:t xml:space="preserve">Well, spacewalks are an essential part of working in space. </w:t>
      </w:r>
      <w:r w:rsidRPr="00F448EA">
        <w:rPr>
          <w:rFonts w:ascii="Times New Roman" w:hAnsi="Times New Roman"/>
          <w:bCs/>
          <w:noProof w:val="0"/>
          <w:sz w:val="24"/>
          <w:szCs w:val="24"/>
          <w:lang w:val="en-US"/>
        </w:rPr>
        <w:t>(41)</w:t>
      </w:r>
      <w:r w:rsidRPr="00F448EA">
        <w:rPr>
          <w:rFonts w:ascii="Times New Roman" w:hAnsi="Times New Roman"/>
          <w:bCs/>
          <w:noProof w:val="0"/>
          <w:sz w:val="24"/>
          <w:szCs w:val="24"/>
          <w:lang w:val="en-US"/>
        </w:rPr>
        <w:tab/>
      </w:r>
    </w:p>
    <w:p w:rsidR="00A12CCD" w:rsidRPr="00F448EA" w:rsidRDefault="00A12CCD" w:rsidP="008F0D02">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Cs/>
          <w:noProof w:val="0"/>
          <w:sz w:val="24"/>
          <w:szCs w:val="24"/>
          <w:lang w:val="en-US"/>
        </w:rPr>
        <w:tab/>
      </w:r>
      <w:r w:rsidRPr="00F448EA">
        <w:rPr>
          <w:rFonts w:ascii="Times New Roman" w:hAnsi="Times New Roman"/>
          <w:bCs/>
          <w:noProof w:val="0"/>
          <w:sz w:val="24"/>
          <w:szCs w:val="24"/>
          <w:lang w:val="en-US"/>
        </w:rPr>
        <w:tab/>
      </w:r>
    </w:p>
    <w:p w:rsidR="00A12CCD" w:rsidRPr="00F448EA" w:rsidRDefault="00A12CCD" w:rsidP="008F0D02">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noProof w:val="0"/>
          <w:sz w:val="24"/>
          <w:szCs w:val="24"/>
          <w:lang w:val="en-US"/>
        </w:rPr>
        <w:t>Nick:</w:t>
      </w:r>
      <w:r w:rsidRPr="00F448EA">
        <w:rPr>
          <w:rFonts w:ascii="Times New Roman" w:hAnsi="Times New Roman"/>
          <w:noProof w:val="0"/>
          <w:sz w:val="24"/>
          <w:szCs w:val="24"/>
          <w:lang w:val="en-US"/>
        </w:rPr>
        <w:tab/>
        <w:t>I see. How about the ISS? I think it has needed a lot of spacewalks.</w:t>
      </w:r>
    </w:p>
    <w:p w:rsidR="00A12CCD" w:rsidRPr="00F448EA" w:rsidRDefault="00A12CCD" w:rsidP="008F0D02">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bCs/>
          <w:i/>
          <w:noProof w:val="0"/>
          <w:sz w:val="24"/>
          <w:szCs w:val="24"/>
          <w:lang w:val="en-US"/>
        </w:rPr>
        <w:t>Mr. Tan:</w:t>
      </w:r>
      <w:r w:rsidRPr="00F448EA">
        <w:rPr>
          <w:rFonts w:ascii="Times New Roman" w:hAnsi="Times New Roman"/>
          <w:bCs/>
          <w:noProof w:val="0"/>
          <w:sz w:val="24"/>
          <w:szCs w:val="24"/>
          <w:lang w:val="en-US"/>
        </w:rPr>
        <w:tab/>
      </w:r>
      <w:r w:rsidRPr="00F448EA">
        <w:rPr>
          <w:rFonts w:ascii="Times New Roman" w:hAnsi="Times New Roman"/>
          <w:noProof w:val="0"/>
          <w:sz w:val="24"/>
          <w:szCs w:val="24"/>
          <w:lang w:val="en-US"/>
        </w:rPr>
        <w:t xml:space="preserve">You’re right. </w:t>
      </w:r>
      <w:r w:rsidRPr="00F448EA">
        <w:rPr>
          <w:rFonts w:ascii="Times New Roman" w:hAnsi="Times New Roman"/>
          <w:bCs/>
          <w:noProof w:val="0"/>
          <w:sz w:val="24"/>
          <w:szCs w:val="24"/>
          <w:lang w:val="en-US"/>
        </w:rPr>
        <w:t>(42)</w:t>
      </w:r>
      <w:r w:rsidRPr="00F448EA">
        <w:rPr>
          <w:rFonts w:ascii="Times New Roman" w:hAnsi="Times New Roman"/>
          <w:bCs/>
          <w:noProof w:val="0"/>
          <w:sz w:val="24"/>
          <w:szCs w:val="24"/>
          <w:lang w:val="en-US"/>
        </w:rPr>
        <w:tab/>
      </w:r>
    </w:p>
    <w:p w:rsidR="00A12CCD" w:rsidRPr="00F448EA" w:rsidRDefault="00A12CCD" w:rsidP="008F0D02">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sz w:val="24"/>
          <w:szCs w:val="24"/>
          <w:lang w:val="en-US"/>
        </w:rPr>
        <w:t>Nick:</w:t>
      </w:r>
      <w:r w:rsidRPr="00F448EA">
        <w:rPr>
          <w:rFonts w:ascii="Times New Roman" w:hAnsi="Times New Roman"/>
          <w:noProof w:val="0"/>
          <w:sz w:val="24"/>
          <w:szCs w:val="24"/>
          <w:lang w:val="en-US"/>
        </w:rPr>
        <w:tab/>
        <w:t>I saw them wear spacesuits during the walks.</w:t>
      </w:r>
    </w:p>
    <w:p w:rsidR="00A12CCD" w:rsidRPr="00F448EA" w:rsidRDefault="00A12CCD" w:rsidP="008F0D02">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sz w:val="24"/>
          <w:szCs w:val="24"/>
          <w:lang w:val="en-US"/>
        </w:rPr>
        <w:t>Mr. Tan:</w:t>
      </w:r>
      <w:r w:rsidRPr="00F448EA">
        <w:rPr>
          <w:rFonts w:ascii="Times New Roman" w:hAnsi="Times New Roman"/>
          <w:bCs/>
          <w:noProof w:val="0"/>
          <w:sz w:val="24"/>
          <w:szCs w:val="24"/>
          <w:lang w:val="en-US"/>
        </w:rPr>
        <w:tab/>
        <w:t>(43)</w:t>
      </w:r>
      <w:r w:rsidRPr="00F448EA">
        <w:rPr>
          <w:rFonts w:ascii="Times New Roman" w:hAnsi="Times New Roman"/>
          <w:bCs/>
          <w:noProof w:val="0"/>
          <w:sz w:val="24"/>
          <w:szCs w:val="24"/>
          <w:lang w:val="en-US"/>
        </w:rPr>
        <w:tab/>
      </w:r>
    </w:p>
    <w:p w:rsidR="00A12CCD" w:rsidRPr="00F448EA" w:rsidRDefault="00A12CCD" w:rsidP="008F0D02">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sz w:val="24"/>
          <w:szCs w:val="24"/>
          <w:lang w:val="en-US"/>
        </w:rPr>
        <w:t>Nick:</w:t>
      </w:r>
      <w:r w:rsidRPr="00F448EA">
        <w:rPr>
          <w:rFonts w:ascii="Times New Roman" w:hAnsi="Times New Roman"/>
          <w:noProof w:val="0"/>
          <w:sz w:val="24"/>
          <w:szCs w:val="24"/>
          <w:lang w:val="en-US"/>
        </w:rPr>
        <w:tab/>
        <w:t>How can they protect the astronauts?</w:t>
      </w:r>
    </w:p>
    <w:p w:rsidR="00A12CCD" w:rsidRPr="00F448EA" w:rsidRDefault="00A12CCD" w:rsidP="008F0D02">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sz w:val="24"/>
          <w:szCs w:val="24"/>
          <w:lang w:val="en-US"/>
        </w:rPr>
        <w:t>Mr. Tan:</w:t>
      </w:r>
      <w:r w:rsidRPr="00F448EA">
        <w:rPr>
          <w:rFonts w:ascii="Times New Roman" w:hAnsi="Times New Roman"/>
          <w:b/>
          <w:i/>
          <w:noProof w:val="0"/>
          <w:sz w:val="24"/>
          <w:szCs w:val="24"/>
          <w:lang w:val="en-US"/>
        </w:rPr>
        <w:tab/>
      </w:r>
      <w:r w:rsidRPr="00F448EA">
        <w:rPr>
          <w:rFonts w:ascii="Times New Roman" w:hAnsi="Times New Roman"/>
          <w:noProof w:val="0"/>
          <w:sz w:val="24"/>
          <w:szCs w:val="24"/>
          <w:lang w:val="en-US"/>
        </w:rPr>
        <w:t xml:space="preserve">These suits have many different layers. </w:t>
      </w:r>
      <w:r w:rsidRPr="00F448EA">
        <w:rPr>
          <w:rFonts w:ascii="Times New Roman" w:hAnsi="Times New Roman"/>
          <w:bCs/>
          <w:noProof w:val="0"/>
          <w:sz w:val="24"/>
          <w:szCs w:val="24"/>
          <w:lang w:val="en-US"/>
        </w:rPr>
        <w:t>(44)</w:t>
      </w:r>
      <w:r w:rsidRPr="00F448EA">
        <w:rPr>
          <w:rFonts w:ascii="Times New Roman" w:hAnsi="Times New Roman"/>
          <w:bCs/>
          <w:noProof w:val="0"/>
          <w:sz w:val="24"/>
          <w:szCs w:val="24"/>
          <w:lang w:val="en-US"/>
        </w:rPr>
        <w:tab/>
      </w:r>
    </w:p>
    <w:p w:rsidR="00A12CCD" w:rsidRPr="00F448EA" w:rsidRDefault="00A12CCD" w:rsidP="008F0D02">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sz w:val="24"/>
          <w:szCs w:val="24"/>
          <w:lang w:val="en-US"/>
        </w:rPr>
        <w:t>Nick:</w:t>
      </w:r>
      <w:r w:rsidRPr="00F448EA">
        <w:rPr>
          <w:rFonts w:ascii="Times New Roman" w:hAnsi="Times New Roman"/>
          <w:noProof w:val="0"/>
          <w:sz w:val="24"/>
          <w:szCs w:val="24"/>
          <w:lang w:val="en-US"/>
        </w:rPr>
        <w:tab/>
        <w:t>How can astronauts come back to the station, Mr. Tan?</w:t>
      </w:r>
    </w:p>
    <w:p w:rsidR="00A12CCD" w:rsidRPr="00F448EA" w:rsidRDefault="00A12CCD" w:rsidP="008F0D02">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sz w:val="24"/>
          <w:szCs w:val="24"/>
          <w:lang w:val="en-US"/>
        </w:rPr>
        <w:t>Mr. Tan:</w:t>
      </w:r>
      <w:r w:rsidRPr="00F448EA">
        <w:rPr>
          <w:rFonts w:ascii="Times New Roman" w:hAnsi="Times New Roman"/>
          <w:bCs/>
          <w:noProof w:val="0"/>
          <w:sz w:val="24"/>
          <w:szCs w:val="24"/>
          <w:lang w:val="en-US"/>
        </w:rPr>
        <w:tab/>
        <w:t>(45)</w:t>
      </w:r>
      <w:r w:rsidRPr="00F448EA">
        <w:rPr>
          <w:rFonts w:ascii="Times New Roman" w:hAnsi="Times New Roman"/>
          <w:bCs/>
          <w:noProof w:val="0"/>
          <w:sz w:val="24"/>
          <w:szCs w:val="24"/>
          <w:lang w:val="en-US"/>
        </w:rPr>
        <w:tab/>
      </w:r>
    </w:p>
    <w:p w:rsidR="00A12CCD" w:rsidRPr="00F448EA" w:rsidRDefault="00A12CCD" w:rsidP="008F0D02">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noProof w:val="0"/>
          <w:sz w:val="24"/>
          <w:szCs w:val="24"/>
          <w:lang w:val="en-US"/>
        </w:rPr>
        <w:tab/>
        <w:t>And they are often carried from place to place on the end of a robotic arm.</w:t>
      </w:r>
    </w:p>
    <w:p w:rsidR="00A12CCD" w:rsidRPr="00F448EA" w:rsidRDefault="00A12CCD" w:rsidP="008F0D02">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noProof w:val="0"/>
          <w:sz w:val="24"/>
          <w:szCs w:val="24"/>
          <w:lang w:val="en-US"/>
        </w:rPr>
        <w:t>Nick:</w:t>
      </w:r>
      <w:r w:rsidRPr="00F448EA">
        <w:rPr>
          <w:rFonts w:ascii="Times New Roman" w:hAnsi="Times New Roman"/>
          <w:noProof w:val="0"/>
          <w:sz w:val="24"/>
          <w:szCs w:val="24"/>
          <w:lang w:val="en-US"/>
        </w:rPr>
        <w:tab/>
        <w:t>Who keeps the record of spacewalks, sir?</w:t>
      </w:r>
    </w:p>
    <w:p w:rsidR="00A12CCD" w:rsidRPr="00F448EA" w:rsidRDefault="00A12CCD" w:rsidP="008F0D02">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sz w:val="24"/>
          <w:szCs w:val="24"/>
          <w:lang w:val="en-US"/>
        </w:rPr>
        <w:lastRenderedPageBreak/>
        <w:t>Mr. Tan:</w:t>
      </w:r>
      <w:r w:rsidRPr="00F448EA">
        <w:rPr>
          <w:rFonts w:ascii="Times New Roman" w:hAnsi="Times New Roman"/>
          <w:i/>
          <w:iCs/>
          <w:noProof w:val="0"/>
          <w:sz w:val="24"/>
          <w:szCs w:val="24"/>
          <w:lang w:val="en-US"/>
        </w:rPr>
        <w:tab/>
      </w:r>
      <w:r w:rsidRPr="00F448EA">
        <w:rPr>
          <w:rFonts w:ascii="Times New Roman" w:hAnsi="Times New Roman"/>
          <w:noProof w:val="0"/>
          <w:sz w:val="24"/>
          <w:szCs w:val="24"/>
          <w:lang w:val="en-US"/>
        </w:rPr>
        <w:t>The record is held by Susan Helms and James Voss. They spent nearly 9 hours in space in March 2001.</w:t>
      </w:r>
    </w:p>
    <w:p w:rsidR="00A12CCD" w:rsidRPr="00F448EA" w:rsidRDefault="00A12CCD" w:rsidP="0089589B">
      <w:pPr>
        <w:tabs>
          <w:tab w:val="left" w:pos="-360"/>
        </w:tabs>
        <w:spacing w:before="120" w:after="40" w:line="240" w:lineRule="auto"/>
        <w:ind w:left="-720" w:right="-720"/>
        <w:jc w:val="both"/>
        <w:rPr>
          <w:rFonts w:ascii="Times New Roman" w:hAnsi="Times New Roman"/>
          <w:b/>
          <w:noProof w:val="0"/>
          <w:sz w:val="24"/>
          <w:szCs w:val="24"/>
          <w:lang w:val="en-US"/>
        </w:rPr>
      </w:pPr>
      <w:r w:rsidRPr="00F448EA">
        <w:rPr>
          <w:rFonts w:ascii="Times New Roman" w:hAnsi="Times New Roman"/>
          <w:b/>
          <w:bCs/>
          <w:noProof w:val="0"/>
          <w:sz w:val="24"/>
          <w:szCs w:val="24"/>
          <w:lang w:val="en-US"/>
        </w:rPr>
        <w:t>IX.</w:t>
      </w:r>
      <w:r w:rsidRPr="00F448EA">
        <w:rPr>
          <w:rFonts w:ascii="Times New Roman" w:hAnsi="Times New Roman"/>
          <w:b/>
          <w:bCs/>
          <w:noProof w:val="0"/>
          <w:sz w:val="24"/>
          <w:szCs w:val="24"/>
          <w:lang w:val="en-US"/>
        </w:rPr>
        <w:tab/>
        <w:t>Unscramble the following sentences to form an advertisement.</w:t>
      </w:r>
    </w:p>
    <w:p w:rsidR="00A12CCD" w:rsidRPr="00F448EA" w:rsidRDefault="00A12CCD" w:rsidP="00DF6574">
      <w:pPr>
        <w:tabs>
          <w:tab w:val="left" w:pos="-360"/>
        </w:tabs>
        <w:spacing w:after="40" w:line="240" w:lineRule="auto"/>
        <w:ind w:left="-720" w:right="-720"/>
        <w:jc w:val="center"/>
        <w:rPr>
          <w:rFonts w:ascii="Times New Roman" w:hAnsi="Times New Roman"/>
          <w:b/>
          <w:noProof w:val="0"/>
          <w:sz w:val="26"/>
          <w:szCs w:val="26"/>
          <w:lang w:val="en-US"/>
        </w:rPr>
      </w:pPr>
      <w:r w:rsidRPr="00F448EA">
        <w:rPr>
          <w:rFonts w:ascii="Times New Roman" w:hAnsi="Times New Roman"/>
          <w:b/>
          <w:bCs/>
          <w:noProof w:val="0"/>
          <w:sz w:val="26"/>
          <w:szCs w:val="26"/>
          <w:lang w:val="en-US"/>
        </w:rPr>
        <w:t>Blue Jeans Perfect for Your Holiday</w:t>
      </w:r>
    </w:p>
    <w:p w:rsidR="00A12CCD" w:rsidRPr="00F448EA" w:rsidRDefault="00A12CCD" w:rsidP="00DF6574">
      <w:pPr>
        <w:tabs>
          <w:tab w:val="left" w:pos="-360"/>
          <w:tab w:val="left" w:leader="underscore" w:pos="91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46.</w:t>
      </w:r>
      <w:r w:rsidRPr="00F448EA">
        <w:rPr>
          <w:rFonts w:ascii="Times New Roman" w:hAnsi="Times New Roman"/>
          <w:noProof w:val="0"/>
          <w:sz w:val="24"/>
          <w:szCs w:val="24"/>
          <w:lang w:val="en-US"/>
        </w:rPr>
        <w:tab/>
        <w:t>well-designed/fashionable/ and/ these jeans/ are really/.</w:t>
      </w:r>
    </w:p>
    <w:p w:rsidR="00A12CCD" w:rsidRPr="00F448EA" w:rsidRDefault="00A12CCD" w:rsidP="00DF6574">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DF6574">
      <w:pPr>
        <w:tabs>
          <w:tab w:val="left" w:pos="-360"/>
          <w:tab w:val="left" w:leader="underscore" w:pos="91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47.</w:t>
      </w:r>
      <w:r w:rsidRPr="00F448EA">
        <w:rPr>
          <w:rFonts w:ascii="Times New Roman" w:hAnsi="Times New Roman"/>
          <w:noProof w:val="0"/>
          <w:sz w:val="24"/>
          <w:szCs w:val="24"/>
          <w:lang w:val="en-US"/>
        </w:rPr>
        <w:tab/>
        <w:t>very comfortable/ they are made/ you are on holiday/ so they are/ of denim/ perfect when/.</w:t>
      </w:r>
    </w:p>
    <w:p w:rsidR="00A12CCD" w:rsidRPr="00F448EA" w:rsidRDefault="00A12CCD" w:rsidP="00DF6574">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DF6574">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DF6574">
      <w:pPr>
        <w:tabs>
          <w:tab w:val="left" w:pos="-360"/>
          <w:tab w:val="left" w:leader="underscore" w:pos="91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sz w:val="24"/>
          <w:szCs w:val="24"/>
          <w:lang w:val="en-US"/>
        </w:rPr>
        <w:t>48.</w:t>
      </w:r>
      <w:r w:rsidRPr="00F448EA">
        <w:rPr>
          <w:rFonts w:ascii="Times New Roman" w:hAnsi="Times New Roman"/>
          <w:bCs/>
          <w:noProof w:val="0"/>
          <w:sz w:val="24"/>
          <w:szCs w:val="24"/>
          <w:lang w:val="en-US"/>
        </w:rPr>
        <w:tab/>
      </w:r>
      <w:r w:rsidRPr="00F448EA">
        <w:rPr>
          <w:rFonts w:ascii="Times New Roman" w:hAnsi="Times New Roman"/>
          <w:noProof w:val="0"/>
          <w:sz w:val="24"/>
          <w:szCs w:val="24"/>
          <w:lang w:val="en-US"/>
        </w:rPr>
        <w:t>very/ is/ too/ reasonable/ the price/.</w:t>
      </w:r>
    </w:p>
    <w:p w:rsidR="00A12CCD" w:rsidRPr="00F448EA" w:rsidRDefault="00A12CCD" w:rsidP="00DF6574">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DF6574">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DF6574">
      <w:pPr>
        <w:tabs>
          <w:tab w:val="left" w:pos="-360"/>
          <w:tab w:val="left" w:leader="underscore" w:pos="91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49.</w:t>
      </w:r>
      <w:r w:rsidRPr="00F448EA">
        <w:rPr>
          <w:rFonts w:ascii="Times New Roman" w:hAnsi="Times New Roman"/>
          <w:noProof w:val="0"/>
          <w:sz w:val="24"/>
          <w:szCs w:val="24"/>
          <w:lang w:val="en-US"/>
        </w:rPr>
        <w:tab/>
        <w:t>definitely worth/I think/ the money/ they were.</w:t>
      </w:r>
    </w:p>
    <w:p w:rsidR="00A12CCD" w:rsidRPr="00F448EA" w:rsidRDefault="00A12CCD" w:rsidP="008B04A0">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8B04A0">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50.</w:t>
      </w:r>
      <w:r w:rsidRPr="00F448EA">
        <w:rPr>
          <w:rFonts w:ascii="Times New Roman" w:hAnsi="Times New Roman"/>
          <w:noProof w:val="0"/>
          <w:sz w:val="24"/>
          <w:szCs w:val="24"/>
          <w:lang w:val="en-US"/>
        </w:rPr>
        <w:tab/>
        <w:t>highly recommended/ for people/ are/ of all ages/ these jeans/.</w:t>
      </w:r>
    </w:p>
    <w:p w:rsidR="00A12CCD" w:rsidRPr="00F448EA" w:rsidRDefault="00A12CCD" w:rsidP="008B04A0">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pPr>
        <w:spacing w:after="0" w:line="240" w:lineRule="auto"/>
        <w:jc w:val="both"/>
        <w:rPr>
          <w:rFonts w:ascii="Times New Roman" w:hAnsi="Times New Roman"/>
          <w:noProof w:val="0"/>
          <w:sz w:val="24"/>
          <w:szCs w:val="24"/>
          <w:lang w:val="en-US"/>
        </w:rPr>
      </w:pPr>
      <w:r w:rsidRPr="00F448EA">
        <w:rPr>
          <w:rFonts w:ascii="Times New Roman" w:hAnsi="Times New Roman"/>
          <w:noProof w:val="0"/>
          <w:sz w:val="24"/>
          <w:szCs w:val="24"/>
          <w:lang w:val="en-US"/>
        </w:rPr>
        <w:br w:type="page"/>
      </w:r>
    </w:p>
    <w:p w:rsidR="00A12CCD" w:rsidRPr="00F448EA" w:rsidRDefault="00A12CCD" w:rsidP="008B04A0">
      <w:pPr>
        <w:tabs>
          <w:tab w:val="left" w:pos="-360"/>
          <w:tab w:val="left" w:leader="underscore" w:pos="10080"/>
        </w:tabs>
        <w:spacing w:after="40" w:line="480" w:lineRule="auto"/>
        <w:ind w:left="-720" w:right="-720"/>
        <w:jc w:val="center"/>
        <w:rPr>
          <w:rFonts w:ascii="Times New Roman" w:hAnsi="Times New Roman"/>
          <w:b/>
          <w:noProof w:val="0"/>
          <w:sz w:val="36"/>
          <w:szCs w:val="24"/>
          <w:lang w:val="en-US"/>
        </w:rPr>
      </w:pPr>
      <w:r w:rsidRPr="00F448EA">
        <w:rPr>
          <w:rFonts w:ascii="Times New Roman" w:hAnsi="Times New Roman"/>
          <w:b/>
          <w:bCs/>
          <w:noProof w:val="0"/>
          <w:sz w:val="36"/>
          <w:szCs w:val="24"/>
          <w:lang w:val="en-US"/>
        </w:rPr>
        <w:t>TEST 2 (UNIT 10)</w:t>
      </w:r>
    </w:p>
    <w:p w:rsidR="00A12CCD" w:rsidRPr="00F448EA" w:rsidRDefault="00A12CCD" w:rsidP="008B04A0">
      <w:pPr>
        <w:pStyle w:val="ListParagraph"/>
        <w:tabs>
          <w:tab w:val="left" w:pos="-360"/>
          <w:tab w:val="left" w:pos="1800"/>
          <w:tab w:val="left" w:pos="4320"/>
          <w:tab w:val="left" w:pos="6840"/>
        </w:tabs>
        <w:spacing w:after="40" w:line="240" w:lineRule="auto"/>
        <w:ind w:left="-720" w:right="-720"/>
        <w:contextualSpacing w:val="0"/>
        <w:jc w:val="both"/>
        <w:rPr>
          <w:rFonts w:ascii="Times New Roman" w:hAnsi="Times New Roman"/>
          <w:b/>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I.</w:t>
      </w:r>
      <w:r w:rsidRPr="00F448EA">
        <w:rPr>
          <w:rFonts w:ascii="Times New Roman" w:hAnsi="Times New Roman"/>
          <w:b/>
          <w:noProof w:val="0"/>
          <w:color w:val="222222"/>
          <w:sz w:val="24"/>
          <w:szCs w:val="24"/>
          <w:shd w:val="clear" w:color="auto" w:fill="FFFFFF"/>
          <w:lang w:val="en-US"/>
        </w:rPr>
        <w:tab/>
        <w:t>Find the word which has a different sound in the part underlined.</w:t>
      </w:r>
    </w:p>
    <w:p w:rsidR="00A12CCD" w:rsidRPr="00F448EA" w:rsidRDefault="00A12CCD" w:rsidP="008B04A0">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1.</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h</w:t>
      </w:r>
      <w:r w:rsidRPr="00F448EA">
        <w:rPr>
          <w:rFonts w:ascii="Times New Roman" w:hAnsi="Times New Roman"/>
          <w:noProof w:val="0"/>
          <w:sz w:val="24"/>
          <w:szCs w:val="28"/>
          <w:u w:val="single"/>
          <w:lang w:val="en-US"/>
        </w:rPr>
        <w:t>a</w:t>
      </w:r>
      <w:r w:rsidRPr="00F448EA">
        <w:rPr>
          <w:rFonts w:ascii="Times New Roman" w:hAnsi="Times New Roman"/>
          <w:noProof w:val="0"/>
          <w:sz w:val="24"/>
          <w:szCs w:val="28"/>
          <w:lang w:val="en-US"/>
        </w:rPr>
        <w:t>bitable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p</w:t>
      </w:r>
      <w:r w:rsidRPr="00F448EA">
        <w:rPr>
          <w:rFonts w:ascii="Times New Roman" w:hAnsi="Times New Roman"/>
          <w:noProof w:val="0"/>
          <w:sz w:val="24"/>
          <w:szCs w:val="28"/>
          <w:u w:val="single"/>
          <w:lang w:val="en-US"/>
        </w:rPr>
        <w:t>a</w:t>
      </w:r>
      <w:r w:rsidRPr="00F448EA">
        <w:rPr>
          <w:rFonts w:ascii="Times New Roman" w:hAnsi="Times New Roman"/>
          <w:noProof w:val="0"/>
          <w:sz w:val="24"/>
          <w:szCs w:val="28"/>
          <w:lang w:val="en-US"/>
        </w:rPr>
        <w:t>rabolic</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sp</w:t>
      </w:r>
      <w:r w:rsidRPr="00F448EA">
        <w:rPr>
          <w:rFonts w:ascii="Times New Roman" w:hAnsi="Times New Roman"/>
          <w:noProof w:val="0"/>
          <w:sz w:val="24"/>
          <w:szCs w:val="28"/>
          <w:u w:val="single"/>
          <w:lang w:val="en-US"/>
        </w:rPr>
        <w:t>a</w:t>
      </w:r>
      <w:r w:rsidRPr="00F448EA">
        <w:rPr>
          <w:rFonts w:ascii="Times New Roman" w:hAnsi="Times New Roman"/>
          <w:noProof w:val="0"/>
          <w:sz w:val="24"/>
          <w:szCs w:val="28"/>
          <w:lang w:val="en-US"/>
        </w:rPr>
        <w:t>cewalk</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g</w:t>
      </w:r>
      <w:r w:rsidRPr="00F448EA">
        <w:rPr>
          <w:rFonts w:ascii="Times New Roman" w:hAnsi="Times New Roman"/>
          <w:noProof w:val="0"/>
          <w:sz w:val="24"/>
          <w:szCs w:val="28"/>
          <w:u w:val="single"/>
          <w:lang w:val="en-US"/>
        </w:rPr>
        <w:t>a</w:t>
      </w:r>
      <w:r w:rsidRPr="00F448EA">
        <w:rPr>
          <w:rFonts w:ascii="Times New Roman" w:hAnsi="Times New Roman"/>
          <w:noProof w:val="0"/>
          <w:sz w:val="24"/>
          <w:szCs w:val="28"/>
          <w:lang w:val="en-US"/>
        </w:rPr>
        <w:t>laxy</w:t>
      </w:r>
    </w:p>
    <w:p w:rsidR="00A12CCD" w:rsidRPr="00F448EA" w:rsidRDefault="00A12CCD" w:rsidP="008B04A0">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telesc</w:t>
      </w:r>
      <w:r w:rsidRPr="00F448EA">
        <w:rPr>
          <w:rFonts w:ascii="Times New Roman" w:hAnsi="Times New Roman"/>
          <w:noProof w:val="0"/>
          <w:sz w:val="24"/>
          <w:szCs w:val="28"/>
          <w:u w:val="single"/>
          <w:lang w:val="en-US"/>
        </w:rPr>
        <w:t>o</w:t>
      </w:r>
      <w:r w:rsidRPr="00F448EA">
        <w:rPr>
          <w:rFonts w:ascii="Times New Roman" w:hAnsi="Times New Roman"/>
          <w:noProof w:val="0"/>
          <w:sz w:val="24"/>
          <w:szCs w:val="28"/>
          <w:lang w:val="en-US"/>
        </w:rPr>
        <w:t>pe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micr</w:t>
      </w:r>
      <w:r w:rsidRPr="00F448EA">
        <w:rPr>
          <w:rFonts w:ascii="Times New Roman" w:hAnsi="Times New Roman"/>
          <w:noProof w:val="0"/>
          <w:sz w:val="24"/>
          <w:szCs w:val="28"/>
          <w:u w:val="single"/>
          <w:lang w:val="en-US"/>
        </w:rPr>
        <w:t>o</w:t>
      </w:r>
      <w:r w:rsidRPr="00F448EA">
        <w:rPr>
          <w:rFonts w:ascii="Times New Roman" w:hAnsi="Times New Roman"/>
          <w:noProof w:val="0"/>
          <w:sz w:val="24"/>
          <w:szCs w:val="28"/>
          <w:lang w:val="en-US"/>
        </w:rPr>
        <w:t>gravity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c</w:t>
      </w:r>
      <w:r w:rsidRPr="00F448EA">
        <w:rPr>
          <w:rFonts w:ascii="Times New Roman" w:hAnsi="Times New Roman"/>
          <w:noProof w:val="0"/>
          <w:sz w:val="24"/>
          <w:szCs w:val="28"/>
          <w:u w:val="single"/>
          <w:lang w:val="en-US"/>
        </w:rPr>
        <w:t>o</w:t>
      </w:r>
      <w:r w:rsidRPr="00F448EA">
        <w:rPr>
          <w:rFonts w:ascii="Times New Roman" w:hAnsi="Times New Roman"/>
          <w:noProof w:val="0"/>
          <w:sz w:val="24"/>
          <w:szCs w:val="28"/>
          <w:lang w:val="en-US"/>
        </w:rPr>
        <w:t>operate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r</w:t>
      </w:r>
      <w:r w:rsidRPr="00F448EA">
        <w:rPr>
          <w:rFonts w:ascii="Times New Roman" w:hAnsi="Times New Roman"/>
          <w:noProof w:val="0"/>
          <w:sz w:val="24"/>
          <w:szCs w:val="28"/>
          <w:u w:val="single"/>
          <w:lang w:val="en-US"/>
        </w:rPr>
        <w:t>o</w:t>
      </w:r>
      <w:r w:rsidRPr="00F448EA">
        <w:rPr>
          <w:rFonts w:ascii="Times New Roman" w:hAnsi="Times New Roman"/>
          <w:noProof w:val="0"/>
          <w:sz w:val="24"/>
          <w:szCs w:val="28"/>
          <w:lang w:val="en-US"/>
        </w:rPr>
        <w:t>cket</w:t>
      </w:r>
    </w:p>
    <w:p w:rsidR="00A12CCD" w:rsidRPr="00F448EA" w:rsidRDefault="00A12CCD" w:rsidP="008B04A0">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univer</w:t>
      </w:r>
      <w:r w:rsidRPr="00F448EA">
        <w:rPr>
          <w:rFonts w:ascii="Times New Roman" w:hAnsi="Times New Roman"/>
          <w:noProof w:val="0"/>
          <w:sz w:val="24"/>
          <w:szCs w:val="28"/>
          <w:u w:val="single"/>
          <w:lang w:val="en-US"/>
        </w:rPr>
        <w:t>s</w:t>
      </w:r>
      <w:r w:rsidRPr="00F448EA">
        <w:rPr>
          <w:rFonts w:ascii="Times New Roman" w:hAnsi="Times New Roman"/>
          <w:noProof w:val="0"/>
          <w:sz w:val="24"/>
          <w:szCs w:val="28"/>
          <w:lang w:val="en-US"/>
        </w:rPr>
        <w:t>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mu</w:t>
      </w:r>
      <w:r w:rsidRPr="00F448EA">
        <w:rPr>
          <w:rFonts w:ascii="Times New Roman" w:hAnsi="Times New Roman"/>
          <w:noProof w:val="0"/>
          <w:sz w:val="24"/>
          <w:szCs w:val="28"/>
          <w:u w:val="single"/>
          <w:lang w:val="en-US"/>
        </w:rPr>
        <w:t>s</w:t>
      </w:r>
      <w:r w:rsidRPr="00F448EA">
        <w:rPr>
          <w:rFonts w:ascii="Times New Roman" w:hAnsi="Times New Roman"/>
          <w:noProof w:val="0"/>
          <w:sz w:val="24"/>
          <w:szCs w:val="28"/>
          <w:lang w:val="en-US"/>
        </w:rPr>
        <w:t>eum</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rin</w:t>
      </w:r>
      <w:r w:rsidRPr="00F448EA">
        <w:rPr>
          <w:rFonts w:ascii="Times New Roman" w:hAnsi="Times New Roman"/>
          <w:noProof w:val="0"/>
          <w:sz w:val="24"/>
          <w:szCs w:val="28"/>
          <w:u w:val="single"/>
          <w:lang w:val="en-US"/>
        </w:rPr>
        <w:t>s</w:t>
      </w:r>
      <w:r w:rsidRPr="00F448EA">
        <w:rPr>
          <w:rFonts w:ascii="Times New Roman" w:hAnsi="Times New Roman"/>
          <w:noProof w:val="0"/>
          <w:sz w:val="24"/>
          <w:szCs w:val="28"/>
          <w:lang w:val="en-US"/>
        </w:rPr>
        <w:t>eless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u w:val="single"/>
          <w:lang w:val="en-US"/>
        </w:rPr>
        <w:t>s</w:t>
      </w:r>
      <w:r w:rsidRPr="00F448EA">
        <w:rPr>
          <w:rFonts w:ascii="Times New Roman" w:hAnsi="Times New Roman"/>
          <w:noProof w:val="0"/>
          <w:sz w:val="24"/>
          <w:szCs w:val="28"/>
          <w:lang w:val="en-US"/>
        </w:rPr>
        <w:t>pace</w:t>
      </w:r>
    </w:p>
    <w:p w:rsidR="00A12CCD" w:rsidRPr="00F448EA" w:rsidRDefault="00A12CCD" w:rsidP="008B04A0">
      <w:pPr>
        <w:tabs>
          <w:tab w:val="left" w:pos="-360"/>
          <w:tab w:val="left" w:pos="1800"/>
          <w:tab w:val="left" w:pos="4320"/>
          <w:tab w:val="left" w:pos="6840"/>
        </w:tabs>
        <w:spacing w:after="40" w:line="240" w:lineRule="auto"/>
        <w:ind w:left="-720" w:right="-720"/>
        <w:jc w:val="both"/>
        <w:rPr>
          <w:rFonts w:ascii="Times New Roman" w:hAnsi="Times New Roman"/>
          <w:b/>
          <w:noProof w:val="0"/>
          <w:sz w:val="24"/>
          <w:szCs w:val="28"/>
          <w:lang w:val="en-US"/>
        </w:rPr>
      </w:pPr>
      <w:r w:rsidRPr="00F448EA">
        <w:rPr>
          <w:rFonts w:ascii="Times New Roman" w:hAnsi="Times New Roman"/>
          <w:b/>
          <w:noProof w:val="0"/>
          <w:sz w:val="24"/>
          <w:szCs w:val="28"/>
          <w:lang w:val="en-US"/>
        </w:rPr>
        <w:t>II.</w:t>
      </w:r>
      <w:r w:rsidRPr="00F448EA">
        <w:rPr>
          <w:rFonts w:ascii="Times New Roman" w:hAnsi="Times New Roman"/>
          <w:b/>
          <w:noProof w:val="0"/>
          <w:sz w:val="24"/>
          <w:szCs w:val="28"/>
          <w:lang w:val="en-US"/>
        </w:rPr>
        <w:tab/>
        <w:t>Choose the word which has a different stress pattern from the others.</w:t>
      </w:r>
    </w:p>
    <w:p w:rsidR="00A12CCD" w:rsidRPr="00F448EA" w:rsidRDefault="00A12CCD" w:rsidP="008B04A0">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4.</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astronomy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astronomer</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astronomic</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emergency</w:t>
      </w:r>
    </w:p>
    <w:p w:rsidR="00A12CCD" w:rsidRPr="00F448EA" w:rsidRDefault="00A12CCD" w:rsidP="00B64D44">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5.</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satellite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meteorite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maintenance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adventure</w:t>
      </w:r>
    </w:p>
    <w:p w:rsidR="00A12CCD" w:rsidRPr="00F448EA" w:rsidRDefault="00A12CCD" w:rsidP="00B64D44">
      <w:pPr>
        <w:pStyle w:val="ListParagraph"/>
        <w:shd w:val="clear" w:color="auto" w:fill="FFFFFF"/>
        <w:tabs>
          <w:tab w:val="left" w:pos="-360"/>
        </w:tabs>
        <w:spacing w:after="40" w:line="240" w:lineRule="auto"/>
        <w:ind w:left="-720" w:right="-720"/>
        <w:jc w:val="both"/>
        <w:rPr>
          <w:rFonts w:ascii="Times New Roman" w:hAnsi="Times New Roman"/>
          <w:b/>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t>III.</w:t>
      </w:r>
      <w:r w:rsidRPr="00F448EA">
        <w:rPr>
          <w:rFonts w:ascii="Times New Roman" w:hAnsi="Times New Roman"/>
          <w:b/>
          <w:noProof w:val="0"/>
          <w:sz w:val="24"/>
          <w:szCs w:val="24"/>
          <w:shd w:val="clear" w:color="auto" w:fill="FFFFFF"/>
          <w:lang w:val="en-US"/>
        </w:rPr>
        <w:tab/>
        <w:t>Choose the best answer A, B, C or D to complete the sentences.</w:t>
      </w:r>
    </w:p>
    <w:p w:rsidR="00A12CCD" w:rsidRPr="00F448EA" w:rsidRDefault="00A12CCD" w:rsidP="00A80240">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8"/>
          <w:lang w:val="en-US"/>
        </w:rPr>
        <w:t>6.</w:t>
      </w:r>
      <w:r w:rsidRPr="00F448EA">
        <w:rPr>
          <w:rFonts w:ascii="Times New Roman" w:hAnsi="Times New Roman"/>
          <w:noProof w:val="0"/>
          <w:sz w:val="24"/>
          <w:szCs w:val="28"/>
          <w:lang w:val="en-US"/>
        </w:rPr>
        <w:tab/>
      </w:r>
      <w:r w:rsidRPr="00F448EA">
        <w:rPr>
          <w:rFonts w:ascii="Times New Roman" w:hAnsi="Times New Roman"/>
          <w:noProof w:val="0"/>
          <w:sz w:val="24"/>
          <w:szCs w:val="24"/>
          <w:lang w:val="en-US"/>
        </w:rPr>
        <w:t>At night the ISS can easily be seen from the Earth, as it flies at the</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8"/>
          <w:lang w:val="en-US"/>
        </w:rPr>
        <w:t xml:space="preserve">of 320 </w:t>
      </w:r>
      <w:r w:rsidRPr="00F448EA">
        <w:rPr>
          <w:rFonts w:ascii="Times New Roman" w:hAnsi="Times New Roman"/>
          <w:noProof w:val="0"/>
          <w:sz w:val="24"/>
          <w:szCs w:val="24"/>
          <w:lang w:val="en-US"/>
        </w:rPr>
        <w:t>kilometres above us</w:t>
      </w:r>
      <w:r w:rsidRPr="00F448EA">
        <w:rPr>
          <w:rFonts w:ascii="Times New Roman" w:hAnsi="Times New Roman"/>
          <w:noProof w:val="0"/>
          <w:sz w:val="24"/>
          <w:szCs w:val="28"/>
          <w:lang w:val="en-US"/>
        </w:rPr>
        <w:t>.</w:t>
      </w:r>
    </w:p>
    <w:p w:rsidR="00A12CCD" w:rsidRPr="00F448EA" w:rsidRDefault="00A12CCD" w:rsidP="00B64D44">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level</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altitude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attitude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height</w:t>
      </w:r>
    </w:p>
    <w:p w:rsidR="00A12CCD" w:rsidRPr="00F448EA" w:rsidRDefault="00A12CCD" w:rsidP="00B64D44">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7.</w:t>
      </w:r>
      <w:r w:rsidRPr="00F448EA">
        <w:rPr>
          <w:rFonts w:ascii="Times New Roman" w:hAnsi="Times New Roman"/>
          <w:noProof w:val="0"/>
          <w:sz w:val="24"/>
          <w:szCs w:val="28"/>
          <w:lang w:val="en-US"/>
        </w:rPr>
        <w:tab/>
      </w:r>
      <w:r w:rsidRPr="00F448EA">
        <w:rPr>
          <w:rFonts w:ascii="Times New Roman" w:hAnsi="Times New Roman"/>
          <w:noProof w:val="0"/>
          <w:sz w:val="24"/>
          <w:szCs w:val="24"/>
          <w:lang w:val="en-US"/>
        </w:rPr>
        <w:t>Virgin Galactic is the world’s first commercial</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8"/>
          <w:lang w:val="en-US"/>
        </w:rPr>
        <w:t>.</w:t>
      </w:r>
    </w:p>
    <w:p w:rsidR="00A12CCD" w:rsidRPr="00F448EA" w:rsidRDefault="00A12CCD" w:rsidP="00B64D44">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space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spaceship</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space exploration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spaceline</w:t>
      </w:r>
    </w:p>
    <w:p w:rsidR="00A12CCD" w:rsidRPr="00F448EA" w:rsidRDefault="00A12CCD" w:rsidP="00B64D44">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8.</w:t>
      </w:r>
      <w:r w:rsidRPr="00F448EA">
        <w:rPr>
          <w:rFonts w:ascii="Times New Roman" w:hAnsi="Times New Roman"/>
          <w:noProof w:val="0"/>
          <w:sz w:val="24"/>
          <w:szCs w:val="28"/>
          <w:lang w:val="en-US"/>
        </w:rPr>
        <w:tab/>
      </w:r>
      <w:r w:rsidRPr="00F448EA">
        <w:rPr>
          <w:rFonts w:ascii="Times New Roman" w:hAnsi="Times New Roman"/>
          <w:noProof w:val="0"/>
          <w:sz w:val="24"/>
          <w:szCs w:val="24"/>
          <w:lang w:val="en-US"/>
        </w:rPr>
        <w:t>NASA uses a variety of facilities to</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4"/>
          <w:lang w:val="en-US"/>
        </w:rPr>
        <w:t>microgravity conditions</w:t>
      </w:r>
      <w:r w:rsidRPr="00F448EA">
        <w:rPr>
          <w:rFonts w:ascii="Times New Roman" w:hAnsi="Times New Roman"/>
          <w:noProof w:val="0"/>
          <w:sz w:val="24"/>
          <w:szCs w:val="28"/>
          <w:lang w:val="en-US"/>
        </w:rPr>
        <w:t>.</w:t>
      </w:r>
    </w:p>
    <w:p w:rsidR="00A12CCD" w:rsidRPr="00F448EA" w:rsidRDefault="00A12CCD" w:rsidP="00B64D44">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do</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create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invent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perform</w:t>
      </w:r>
    </w:p>
    <w:p w:rsidR="00A12CCD" w:rsidRPr="00F448EA" w:rsidRDefault="00A12CCD" w:rsidP="00B64D44">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9.</w:t>
      </w:r>
      <w:r w:rsidRPr="00F448EA">
        <w:rPr>
          <w:rFonts w:ascii="Times New Roman" w:hAnsi="Times New Roman"/>
          <w:noProof w:val="0"/>
          <w:sz w:val="24"/>
          <w:szCs w:val="28"/>
          <w:lang w:val="en-US"/>
        </w:rPr>
        <w:tab/>
        <w:t>“</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4"/>
          <w:lang w:val="en-US"/>
        </w:rPr>
        <w:t>I go to the cinema, only when there's a film I really, really want to see."</w:t>
      </w:r>
    </w:p>
    <w:p w:rsidR="00A12CCD" w:rsidRPr="00F448EA" w:rsidRDefault="00A12CCD" w:rsidP="00B64D44">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 xml:space="preserve">Over the moon </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Once in a blue moo</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 xml:space="preserve">The sky’s the limit </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 xml:space="preserve">Out of this world </w:t>
      </w:r>
    </w:p>
    <w:p w:rsidR="00A12CCD" w:rsidRPr="00F448EA" w:rsidRDefault="00A12CCD" w:rsidP="00B64D44">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10.</w:t>
      </w:r>
      <w:r w:rsidRPr="00F448EA">
        <w:rPr>
          <w:rFonts w:ascii="Times New Roman" w:hAnsi="Times New Roman"/>
          <w:noProof w:val="0"/>
          <w:sz w:val="24"/>
          <w:szCs w:val="24"/>
          <w:lang w:val="en-US"/>
        </w:rPr>
        <w:t>“Did you see the new 3D film at Megastars Theater?” — “Yes. It was better than good. It was</w:t>
      </w:r>
      <w:r w:rsidRPr="00F448EA">
        <w:rPr>
          <w:rFonts w:ascii="Times New Roman" w:hAnsi="Times New Roman"/>
          <w:noProof w:val="0"/>
          <w:sz w:val="24"/>
          <w:szCs w:val="28"/>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8"/>
          <w:lang w:val="en-US"/>
        </w:rPr>
        <w:t>.”</w:t>
      </w:r>
    </w:p>
    <w:p w:rsidR="00A12CCD" w:rsidRPr="00F448EA" w:rsidRDefault="00A12CCD" w:rsidP="00197138">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 xml:space="preserve">over the moon </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 xml:space="preserve">once in a blue moon </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out of this world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the sky’s the limit</w:t>
      </w:r>
    </w:p>
    <w:p w:rsidR="00A12CCD" w:rsidRPr="00F448EA" w:rsidRDefault="00A9099C" w:rsidP="00933620">
      <w:pPr>
        <w:tabs>
          <w:tab w:val="left" w:pos="-360"/>
        </w:tabs>
        <w:spacing w:after="40" w:line="240" w:lineRule="auto"/>
        <w:ind w:left="-360" w:right="-720" w:hanging="360"/>
        <w:jc w:val="both"/>
        <w:rPr>
          <w:rFonts w:ascii="Times New Roman" w:hAnsi="Times New Roman"/>
          <w:noProof w:val="0"/>
          <w:sz w:val="24"/>
          <w:szCs w:val="28"/>
          <w:lang w:val="en-US"/>
        </w:rPr>
      </w:pPr>
      <w:r>
        <w:rPr>
          <w:lang w:val="en-US"/>
        </w:rPr>
        <w:pict>
          <v:shape id="Picture 729" o:spid="_x0000_s1130" type="#_x0000_t75" alt="Kết quả hình ảnh cho John Glenn" style="position:absolute;left:0;text-align:left;margin-left:410.05pt;margin-top:1.35pt;width:93.9pt;height:117.05pt;z-index:98;visibility:visible">
            <v:imagedata r:id="rId62" o:title=""/>
            <w10:wrap type="square"/>
          </v:shape>
        </w:pict>
      </w:r>
      <w:r w:rsidR="00A12CCD" w:rsidRPr="00F448EA">
        <w:rPr>
          <w:rFonts w:ascii="Times New Roman" w:hAnsi="Times New Roman"/>
          <w:noProof w:val="0"/>
          <w:sz w:val="24"/>
          <w:szCs w:val="28"/>
          <w:lang w:val="en-US"/>
        </w:rPr>
        <w:t>11.</w:t>
      </w:r>
      <w:r w:rsidR="00A12CCD" w:rsidRPr="00F448EA">
        <w:rPr>
          <w:rFonts w:ascii="Times New Roman" w:hAnsi="Times New Roman"/>
          <w:noProof w:val="0"/>
          <w:sz w:val="24"/>
          <w:szCs w:val="28"/>
          <w:lang w:val="en-US"/>
        </w:rPr>
        <w:tab/>
      </w:r>
      <w:r w:rsidR="00A12CCD" w:rsidRPr="00F448EA">
        <w:rPr>
          <w:rFonts w:ascii="Times New Roman" w:hAnsi="Times New Roman"/>
          <w:noProof w:val="0"/>
          <w:sz w:val="24"/>
          <w:szCs w:val="24"/>
          <w:lang w:val="en-US"/>
        </w:rPr>
        <w:t>In 1998 at the age of 77, John Glenn</w:t>
      </w:r>
      <w:r w:rsidR="00A12CCD" w:rsidRPr="00F448EA">
        <w:rPr>
          <w:rFonts w:ascii="Times New Roman" w:hAnsi="Times New Roman"/>
          <w:noProof w:val="0"/>
          <w:sz w:val="24"/>
          <w:szCs w:val="28"/>
          <w:u w:val="single"/>
          <w:lang w:val="en-US"/>
        </w:rPr>
        <w:tab/>
      </w:r>
      <w:r w:rsidR="00A12CCD" w:rsidRPr="00F448EA">
        <w:rPr>
          <w:rFonts w:ascii="Times New Roman" w:hAnsi="Times New Roman"/>
          <w:noProof w:val="0"/>
          <w:sz w:val="24"/>
          <w:szCs w:val="28"/>
          <w:u w:val="single"/>
          <w:lang w:val="en-US"/>
        </w:rPr>
        <w:tab/>
      </w:r>
      <w:r w:rsidR="00A12CCD" w:rsidRPr="00F448EA">
        <w:rPr>
          <w:rFonts w:ascii="Times New Roman" w:hAnsi="Times New Roman"/>
          <w:noProof w:val="0"/>
          <w:sz w:val="24"/>
          <w:szCs w:val="24"/>
          <w:lang w:val="en-US"/>
        </w:rPr>
        <w:t xml:space="preserve">with six other astronauts on the space shuttle after he </w:t>
      </w:r>
      <w:r w:rsidR="00A12CCD" w:rsidRPr="00F448EA">
        <w:rPr>
          <w:rFonts w:ascii="Times New Roman" w:hAnsi="Times New Roman"/>
          <w:noProof w:val="0"/>
          <w:sz w:val="24"/>
          <w:szCs w:val="24"/>
          <w:u w:val="single"/>
          <w:lang w:val="en-US"/>
        </w:rPr>
        <w:tab/>
      </w:r>
      <w:r w:rsidR="00A12CCD" w:rsidRPr="00F448EA">
        <w:rPr>
          <w:rFonts w:ascii="Times New Roman" w:hAnsi="Times New Roman"/>
          <w:noProof w:val="0"/>
          <w:sz w:val="24"/>
          <w:szCs w:val="24"/>
          <w:lang w:val="en-US"/>
        </w:rPr>
        <w:t xml:space="preserve"> three orbits around the Earth a long time earlier</w:t>
      </w:r>
      <w:r w:rsidR="00A12CCD" w:rsidRPr="00F448EA">
        <w:rPr>
          <w:rFonts w:ascii="Times New Roman" w:hAnsi="Times New Roman"/>
          <w:noProof w:val="0"/>
          <w:sz w:val="24"/>
          <w:szCs w:val="28"/>
          <w:lang w:val="en-US"/>
        </w:rPr>
        <w:t>.</w:t>
      </w:r>
    </w:p>
    <w:p w:rsidR="00A12CCD" w:rsidRPr="00F448EA" w:rsidRDefault="00A12CCD" w:rsidP="00933620">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flew - made</w:t>
      </w:r>
      <w:r w:rsidRPr="00F448EA">
        <w:rPr>
          <w:rFonts w:ascii="Times New Roman" w:hAnsi="Times New Roman"/>
          <w:noProof w:val="0"/>
          <w:sz w:val="24"/>
          <w:szCs w:val="28"/>
          <w:lang w:val="en-US"/>
        </w:rPr>
        <w:tab/>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was flying - made</w:t>
      </w:r>
      <w:r w:rsidRPr="00F448EA">
        <w:rPr>
          <w:rFonts w:ascii="Times New Roman" w:hAnsi="Times New Roman"/>
          <w:noProof w:val="0"/>
          <w:sz w:val="24"/>
          <w:szCs w:val="28"/>
          <w:lang w:val="en-US"/>
        </w:rPr>
        <w:tab/>
      </w:r>
    </w:p>
    <w:p w:rsidR="00A12CCD" w:rsidRPr="00F448EA" w:rsidRDefault="00A12CCD" w:rsidP="00933620">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flew - had made</w:t>
      </w:r>
      <w:r w:rsidRPr="00F448EA">
        <w:rPr>
          <w:rFonts w:ascii="Times New Roman" w:hAnsi="Times New Roman"/>
          <w:noProof w:val="0"/>
          <w:sz w:val="24"/>
          <w:szCs w:val="28"/>
          <w:lang w:val="en-US"/>
        </w:rPr>
        <w:tab/>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had flown - made</w:t>
      </w:r>
    </w:p>
    <w:p w:rsidR="00A12CCD" w:rsidRPr="00F448EA" w:rsidRDefault="00A12CCD" w:rsidP="00933620">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12.</w:t>
      </w:r>
      <w:r w:rsidRPr="00F448EA">
        <w:rPr>
          <w:rFonts w:ascii="Times New Roman" w:hAnsi="Times New Roman"/>
          <w:noProof w:val="0"/>
          <w:sz w:val="24"/>
          <w:szCs w:val="28"/>
          <w:lang w:val="en-US"/>
        </w:rPr>
        <w:tab/>
      </w:r>
      <w:r w:rsidRPr="00F448EA">
        <w:rPr>
          <w:rFonts w:ascii="Times New Roman" w:hAnsi="Times New Roman"/>
          <w:noProof w:val="0"/>
          <w:sz w:val="24"/>
          <w:szCs w:val="24"/>
          <w:lang w:val="en-US"/>
        </w:rPr>
        <w:t>In 2010, Naoko Yamazaki, the second female Japanese astronaut,</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4"/>
          <w:lang w:val="en-US"/>
        </w:rPr>
        <w:t xml:space="preserve">on Discovery space shuttle to the ISS after she </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 her training at the Johnson Space Center</w:t>
      </w:r>
      <w:r w:rsidRPr="00F448EA">
        <w:rPr>
          <w:rFonts w:ascii="Times New Roman" w:hAnsi="Times New Roman"/>
          <w:noProof w:val="0"/>
          <w:sz w:val="24"/>
          <w:szCs w:val="28"/>
          <w:lang w:val="en-US"/>
        </w:rPr>
        <w:t>.</w:t>
      </w:r>
    </w:p>
    <w:p w:rsidR="00A12CCD" w:rsidRPr="00F448EA" w:rsidRDefault="00A12CCD" w:rsidP="00933620">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bCs/>
          <w:noProof w:val="0"/>
          <w:sz w:val="24"/>
          <w:szCs w:val="24"/>
          <w:lang w:val="en-US"/>
        </w:rPr>
        <w:t xml:space="preserve">flew - was completing </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 xml:space="preserve">was flying - was completing </w:t>
      </w:r>
      <w:r w:rsidRPr="00F448EA">
        <w:rPr>
          <w:rFonts w:ascii="Times New Roman" w:hAnsi="Times New Roman"/>
          <w:noProof w:val="0"/>
          <w:sz w:val="24"/>
          <w:szCs w:val="28"/>
          <w:lang w:val="en-US"/>
        </w:rPr>
        <w:tab/>
      </w:r>
    </w:p>
    <w:p w:rsidR="00A12CCD" w:rsidRPr="00F448EA" w:rsidRDefault="00A12CCD" w:rsidP="00933620">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bCs/>
          <w:noProof w:val="0"/>
          <w:sz w:val="24"/>
          <w:szCs w:val="24"/>
          <w:lang w:val="en-US"/>
        </w:rPr>
        <w:t>had flown - completed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flew - had completed</w:t>
      </w:r>
    </w:p>
    <w:p w:rsidR="00A12CCD" w:rsidRPr="00F448EA" w:rsidRDefault="00A12CCD" w:rsidP="00933620">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13.</w:t>
      </w:r>
      <w:r w:rsidRPr="00F448EA">
        <w:rPr>
          <w:rFonts w:ascii="Times New Roman" w:hAnsi="Times New Roman"/>
          <w:noProof w:val="0"/>
          <w:sz w:val="24"/>
          <w:szCs w:val="28"/>
          <w:lang w:val="en-US"/>
        </w:rPr>
        <w:tab/>
      </w:r>
      <w:r w:rsidRPr="00F448EA">
        <w:rPr>
          <w:rFonts w:ascii="Times New Roman" w:hAnsi="Times New Roman"/>
          <w:bCs/>
          <w:noProof w:val="0"/>
          <w:sz w:val="24"/>
          <w:szCs w:val="24"/>
          <w:lang w:val="en-US"/>
        </w:rPr>
        <w:t xml:space="preserve">Yuri Gagarin made the first space flight </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4"/>
          <w:lang w:val="en-US"/>
        </w:rPr>
        <w:t>success attracted worldwide attention</w:t>
      </w:r>
      <w:r w:rsidRPr="00F448EA">
        <w:rPr>
          <w:rFonts w:ascii="Times New Roman" w:hAnsi="Times New Roman"/>
          <w:noProof w:val="0"/>
          <w:sz w:val="24"/>
          <w:szCs w:val="28"/>
          <w:lang w:val="en-US"/>
        </w:rPr>
        <w:t>.</w:t>
      </w:r>
    </w:p>
    <w:p w:rsidR="00A12CCD" w:rsidRPr="00F448EA" w:rsidRDefault="00A12CCD" w:rsidP="00933620">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bCs/>
          <w:noProof w:val="0"/>
          <w:sz w:val="24"/>
          <w:szCs w:val="24"/>
          <w:lang w:val="en-US"/>
        </w:rPr>
        <w:t>which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bCs/>
          <w:noProof w:val="0"/>
          <w:sz w:val="24"/>
          <w:szCs w:val="24"/>
          <w:lang w:val="en-US"/>
        </w:rPr>
        <w:t>when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whose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where</w:t>
      </w:r>
    </w:p>
    <w:p w:rsidR="00A12CCD" w:rsidRPr="00F448EA" w:rsidRDefault="00A12CCD" w:rsidP="00933620">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14.</w:t>
      </w:r>
      <w:r w:rsidRPr="00F448EA">
        <w:rPr>
          <w:rFonts w:ascii="Times New Roman" w:hAnsi="Times New Roman"/>
          <w:noProof w:val="0"/>
          <w:sz w:val="24"/>
          <w:szCs w:val="28"/>
          <w:lang w:val="en-US"/>
        </w:rPr>
        <w:tab/>
        <w:t>To walk on the moon,</w:t>
      </w:r>
      <w:r w:rsidRPr="00F448EA">
        <w:rPr>
          <w:rFonts w:ascii="Times New Roman" w:hAnsi="Times New Roman"/>
          <w:noProof w:val="0"/>
          <w:color w:val="222222"/>
          <w:sz w:val="24"/>
          <w:szCs w:val="24"/>
          <w:shd w:val="clear" w:color="auto" w:fill="FFFFFF"/>
          <w:lang w:val="en-US"/>
        </w:rPr>
        <w:t xml:space="preserve">the astronauts had to carry a suitcase </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222222"/>
          <w:sz w:val="24"/>
          <w:szCs w:val="24"/>
          <w:shd w:val="clear" w:color="auto" w:fill="FFFFFF"/>
          <w:lang w:val="en-US"/>
        </w:rPr>
        <w:t xml:space="preserve">contained oxygen </w:t>
      </w:r>
      <w:r w:rsidRPr="00F448EA">
        <w:rPr>
          <w:rFonts w:ascii="Times New Roman" w:hAnsi="Times New Roman"/>
          <w:noProof w:val="0"/>
          <w:sz w:val="24"/>
          <w:szCs w:val="28"/>
          <w:lang w:val="en-US"/>
        </w:rPr>
        <w:t>.</w:t>
      </w:r>
    </w:p>
    <w:p w:rsidR="00A12CCD" w:rsidRPr="00F448EA" w:rsidRDefault="00A12CCD" w:rsidP="00933620">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which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it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having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where</w:t>
      </w:r>
    </w:p>
    <w:p w:rsidR="00A12CCD" w:rsidRPr="00F448EA" w:rsidRDefault="00A12CCD" w:rsidP="00933620">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15.</w:t>
      </w:r>
      <w:r w:rsidRPr="00F448EA">
        <w:rPr>
          <w:rFonts w:ascii="Times New Roman" w:hAnsi="Times New Roman"/>
          <w:noProof w:val="0"/>
          <w:sz w:val="24"/>
          <w:szCs w:val="28"/>
          <w:lang w:val="en-US"/>
        </w:rPr>
        <w:tab/>
        <w:t xml:space="preserve">Europe’s biggest ISS </w:t>
      </w:r>
      <w:r w:rsidRPr="00F448EA">
        <w:rPr>
          <w:rFonts w:ascii="Times New Roman" w:hAnsi="Times New Roman"/>
          <w:noProof w:val="0"/>
          <w:color w:val="222222"/>
          <w:sz w:val="24"/>
          <w:szCs w:val="24"/>
          <w:shd w:val="clear" w:color="auto" w:fill="FFFFFF"/>
          <w:lang w:val="en-US"/>
        </w:rPr>
        <w:t xml:space="preserve">project is the Columbus sciencelaboratory </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222222"/>
          <w:sz w:val="24"/>
          <w:szCs w:val="24"/>
          <w:shd w:val="clear" w:color="auto" w:fill="FFFFFF"/>
          <w:lang w:val="en-US"/>
        </w:rPr>
        <w:t xml:space="preserve">  astronauts can carry out scientific experiments in weightless conditions</w:t>
      </w:r>
      <w:r w:rsidRPr="00F448EA">
        <w:rPr>
          <w:rFonts w:ascii="Times New Roman" w:hAnsi="Times New Roman"/>
          <w:noProof w:val="0"/>
          <w:sz w:val="24"/>
          <w:szCs w:val="28"/>
          <w:lang w:val="en-US"/>
        </w:rPr>
        <w:t>.</w:t>
      </w:r>
    </w:p>
    <w:p w:rsidR="00A12CCD" w:rsidRPr="00F448EA" w:rsidRDefault="00A12CCD" w:rsidP="00EE221C">
      <w:pPr>
        <w:tabs>
          <w:tab w:val="left" w:pos="-360"/>
          <w:tab w:val="left" w:pos="1800"/>
          <w:tab w:val="left" w:pos="4320"/>
          <w:tab w:val="left" w:pos="6840"/>
        </w:tabs>
        <w:spacing w:after="40" w:line="36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which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where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when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there</w:t>
      </w:r>
    </w:p>
    <w:p w:rsidR="00A12CCD" w:rsidRDefault="00A12CCD" w:rsidP="00DC0FA3">
      <w:pPr>
        <w:tabs>
          <w:tab w:val="left" w:pos="-360"/>
        </w:tabs>
        <w:spacing w:after="40"/>
        <w:ind w:left="-720" w:right="-720"/>
        <w:jc w:val="both"/>
        <w:rPr>
          <w:rFonts w:ascii="Times New Roman" w:hAnsi="Times New Roman"/>
          <w:b/>
          <w:noProof w:val="0"/>
          <w:color w:val="222222"/>
          <w:sz w:val="24"/>
          <w:szCs w:val="24"/>
          <w:shd w:val="clear" w:color="auto" w:fill="FFFFFF"/>
          <w:lang w:val="en-US"/>
        </w:rPr>
      </w:pPr>
      <w:r>
        <w:rPr>
          <w:rFonts w:ascii="Times New Roman" w:hAnsi="Times New Roman"/>
          <w:b/>
          <w:noProof w:val="0"/>
          <w:color w:val="222222"/>
          <w:sz w:val="24"/>
          <w:szCs w:val="24"/>
          <w:shd w:val="clear" w:color="auto" w:fill="FFFFFF"/>
          <w:lang w:val="en-US"/>
        </w:rPr>
        <w:t>IV</w:t>
      </w:r>
      <w:r w:rsidRPr="00F448EA">
        <w:rPr>
          <w:rFonts w:ascii="Times New Roman" w:hAnsi="Times New Roman"/>
          <w:b/>
          <w:noProof w:val="0"/>
          <w:color w:val="222222"/>
          <w:sz w:val="24"/>
          <w:szCs w:val="24"/>
          <w:shd w:val="clear" w:color="auto" w:fill="FFFFFF"/>
          <w:lang w:val="en-US"/>
        </w:rPr>
        <w:t>.</w:t>
      </w:r>
      <w:r w:rsidRPr="00F448EA">
        <w:rPr>
          <w:rFonts w:ascii="Times New Roman" w:hAnsi="Times New Roman"/>
          <w:b/>
          <w:noProof w:val="0"/>
          <w:color w:val="222222"/>
          <w:sz w:val="24"/>
          <w:szCs w:val="24"/>
          <w:shd w:val="clear" w:color="auto" w:fill="FFFFFF"/>
          <w:lang w:val="en-US"/>
        </w:rPr>
        <w:tab/>
        <w:t>Fill in each blank in the passage with the correct word from the box. There are some extra words.</w:t>
      </w:r>
    </w:p>
    <w:p w:rsidR="00A12CCD" w:rsidRPr="00F448EA" w:rsidRDefault="00A9099C" w:rsidP="00DC0FA3">
      <w:pPr>
        <w:tabs>
          <w:tab w:val="left" w:pos="-360"/>
        </w:tabs>
        <w:spacing w:after="40"/>
        <w:ind w:left="-720" w:right="-720"/>
        <w:jc w:val="center"/>
        <w:rPr>
          <w:rFonts w:ascii="Times New Roman" w:hAnsi="Times New Roman"/>
          <w:b/>
          <w:noProof w:val="0"/>
          <w:color w:val="222222"/>
          <w:sz w:val="24"/>
          <w:szCs w:val="24"/>
          <w:shd w:val="clear" w:color="auto" w:fill="FFFFFF"/>
          <w:lang w:val="en-US"/>
        </w:rPr>
      </w:pPr>
      <w:r>
        <w:rPr>
          <w:rFonts w:ascii="Times New Roman" w:hAnsi="Times New Roman"/>
          <w:b/>
          <w:color w:val="222222"/>
          <w:sz w:val="24"/>
          <w:szCs w:val="24"/>
          <w:shd w:val="clear" w:color="auto" w:fill="FFFFFF"/>
          <w:lang w:eastAsia="vi-VN"/>
        </w:rPr>
      </w:r>
      <w:r>
        <w:rPr>
          <w:rFonts w:ascii="Times New Roman" w:hAnsi="Times New Roman"/>
          <w:b/>
          <w:color w:val="222222"/>
          <w:sz w:val="24"/>
          <w:szCs w:val="24"/>
          <w:shd w:val="clear" w:color="auto" w:fill="FFFFFF"/>
          <w:lang w:eastAsia="vi-VN"/>
        </w:rPr>
        <w:pict>
          <v:shape id="_x0000_s1156" type="#_x0000_t202" style="width:305.5pt;height:37.55pt;visibility:visible;mso-left-percent:-10001;mso-top-percent:-10001;mso-position-horizontal:absolute;mso-position-horizontal-relative:char;mso-position-vertical:absolute;mso-position-vertical-relative:line;mso-left-percent:-10001;mso-top-percent:-10001">
            <v:textbox>
              <w:txbxContent>
                <w:p w:rsidR="00DF6398" w:rsidRPr="00FA73C7" w:rsidRDefault="00DF6398" w:rsidP="00DC0FA3">
                  <w:pPr>
                    <w:tabs>
                      <w:tab w:val="center" w:pos="720"/>
                      <w:tab w:val="center" w:pos="2160"/>
                      <w:tab w:val="center" w:pos="3600"/>
                      <w:tab w:val="center" w:pos="5040"/>
                    </w:tabs>
                    <w:spacing w:after="40"/>
                    <w:rPr>
                      <w:rFonts w:ascii="Times New Roman" w:hAnsi="Times New Roman"/>
                      <w:i/>
                      <w:sz w:val="24"/>
                      <w:szCs w:val="24"/>
                      <w:lang w:val="en-US"/>
                    </w:rPr>
                  </w:pPr>
                  <w:r w:rsidRPr="00FA73C7">
                    <w:rPr>
                      <w:rFonts w:ascii="Times New Roman" w:hAnsi="Times New Roman"/>
                      <w:i/>
                      <w:sz w:val="24"/>
                      <w:szCs w:val="24"/>
                      <w:lang w:val="en-US"/>
                    </w:rPr>
                    <w:tab/>
                    <w:t>aboard</w:t>
                  </w:r>
                  <w:r w:rsidRPr="00FA73C7">
                    <w:rPr>
                      <w:rFonts w:ascii="Times New Roman" w:hAnsi="Times New Roman"/>
                      <w:i/>
                      <w:sz w:val="24"/>
                      <w:szCs w:val="24"/>
                      <w:lang w:val="en-US"/>
                    </w:rPr>
                    <w:tab/>
                    <w:t>tourist</w:t>
                  </w:r>
                  <w:r w:rsidRPr="00FA73C7">
                    <w:rPr>
                      <w:rFonts w:ascii="Times New Roman" w:hAnsi="Times New Roman"/>
                      <w:i/>
                      <w:sz w:val="24"/>
                      <w:szCs w:val="24"/>
                      <w:lang w:val="en-US"/>
                    </w:rPr>
                    <w:tab/>
                    <w:t>flight</w:t>
                  </w:r>
                  <w:r w:rsidRPr="00FA73C7">
                    <w:rPr>
                      <w:rFonts w:ascii="Times New Roman" w:hAnsi="Times New Roman"/>
                      <w:i/>
                      <w:sz w:val="24"/>
                      <w:szCs w:val="24"/>
                      <w:lang w:val="en-US"/>
                    </w:rPr>
                    <w:tab/>
                    <w:t>spaceship</w:t>
                  </w:r>
                </w:p>
                <w:p w:rsidR="00DF6398" w:rsidRPr="00FA73C7" w:rsidRDefault="00DF6398" w:rsidP="00DC0FA3">
                  <w:pPr>
                    <w:tabs>
                      <w:tab w:val="center" w:pos="720"/>
                      <w:tab w:val="center" w:pos="2160"/>
                      <w:tab w:val="center" w:pos="3600"/>
                      <w:tab w:val="center" w:pos="5040"/>
                    </w:tabs>
                    <w:spacing w:after="40"/>
                    <w:rPr>
                      <w:rFonts w:ascii="Times New Roman" w:hAnsi="Times New Roman"/>
                      <w:i/>
                      <w:sz w:val="24"/>
                      <w:szCs w:val="24"/>
                    </w:rPr>
                  </w:pPr>
                  <w:r w:rsidRPr="00FA73C7">
                    <w:rPr>
                      <w:rFonts w:ascii="Times New Roman" w:hAnsi="Times New Roman"/>
                      <w:i/>
                      <w:sz w:val="24"/>
                      <w:szCs w:val="24"/>
                      <w:lang w:val="en-US"/>
                    </w:rPr>
                    <w:tab/>
                    <w:t>business</w:t>
                  </w:r>
                  <w:r w:rsidRPr="00FA73C7">
                    <w:rPr>
                      <w:rFonts w:ascii="Times New Roman" w:hAnsi="Times New Roman"/>
                      <w:i/>
                      <w:sz w:val="24"/>
                      <w:szCs w:val="24"/>
                      <w:lang w:val="en-US"/>
                    </w:rPr>
                    <w:tab/>
                    <w:t>station</w:t>
                  </w:r>
                  <w:r w:rsidRPr="00FA73C7">
                    <w:rPr>
                      <w:rFonts w:ascii="Times New Roman" w:hAnsi="Times New Roman"/>
                      <w:i/>
                      <w:sz w:val="24"/>
                      <w:szCs w:val="24"/>
                      <w:lang w:val="en-US"/>
                    </w:rPr>
                    <w:tab/>
                    <w:t>space</w:t>
                  </w:r>
                  <w:r w:rsidRPr="00FA73C7">
                    <w:rPr>
                      <w:rFonts w:ascii="Times New Roman" w:hAnsi="Times New Roman"/>
                      <w:i/>
                      <w:sz w:val="24"/>
                      <w:szCs w:val="24"/>
                      <w:lang w:val="en-US"/>
                    </w:rPr>
                    <w:tab/>
                    <w:t>female</w:t>
                  </w:r>
                </w:p>
              </w:txbxContent>
            </v:textbox>
            <w10:anchorlock/>
          </v:shape>
        </w:pict>
      </w:r>
    </w:p>
    <w:p w:rsidR="00A12CCD" w:rsidRPr="00F448EA" w:rsidRDefault="00A12CCD" w:rsidP="00DC0FA3">
      <w:pPr>
        <w:tabs>
          <w:tab w:val="left" w:pos="-360"/>
        </w:tabs>
        <w:spacing w:after="40" w:line="240" w:lineRule="auto"/>
        <w:ind w:left="-720" w:right="-720"/>
        <w:jc w:val="center"/>
        <w:rPr>
          <w:rFonts w:ascii="Times New Roman" w:hAnsi="Times New Roman"/>
          <w:b/>
          <w:noProof w:val="0"/>
          <w:color w:val="222222"/>
          <w:sz w:val="26"/>
          <w:szCs w:val="26"/>
          <w:shd w:val="clear" w:color="auto" w:fill="FFFFFF"/>
          <w:lang w:val="en-US"/>
        </w:rPr>
      </w:pPr>
      <w:r w:rsidRPr="00F448EA">
        <w:rPr>
          <w:rFonts w:ascii="Times New Roman" w:hAnsi="Times New Roman"/>
          <w:b/>
          <w:noProof w:val="0"/>
          <w:color w:val="222222"/>
          <w:sz w:val="26"/>
          <w:szCs w:val="26"/>
          <w:shd w:val="clear" w:color="auto" w:fill="FFFFFF"/>
          <w:lang w:val="en-US"/>
        </w:rPr>
        <w:t>Make your reservations now</w:t>
      </w:r>
    </w:p>
    <w:p w:rsidR="00A12CCD" w:rsidRPr="00F448EA" w:rsidRDefault="00A12CCD" w:rsidP="00FD4777">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t>The space tourism industry is officially open for (16)</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,and tickets are going for a 20 million US dollars for a one-week stay in space. Despite reluctance from NASA, Russia made American businessman Dennis Tito in first space tourist. Tito flew into (17)</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 abroad a Russian Soyuz (18)</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lastRenderedPageBreak/>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arrived al the Space Station (ISS) on April 30, 2001. The second tourist, South African businessmanMark Shuttleworth, took off (19)</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 the Russian Soyuz on April 25, 2002, also bound for the ISS. Greg Olsen, an American businessman, became tourist number three to the ISS on October 1, 2005.</w:t>
      </w:r>
    </w:p>
    <w:p w:rsidR="00A12CCD" w:rsidRPr="00F448EA" w:rsidRDefault="00A12CCD" w:rsidP="00FD4777">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t>On September 18, 2006, Anousheh Ansari, a telecommunications businessman, became the first (20)</w:t>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u w:val="single"/>
          <w:shd w:val="clear" w:color="auto" w:fill="FFFFFF"/>
          <w:lang w:val="en-US"/>
        </w:rPr>
        <w:tab/>
      </w:r>
      <w:r w:rsidRPr="00F448EA">
        <w:rPr>
          <w:rFonts w:ascii="Times New Roman" w:hAnsi="Times New Roman"/>
          <w:noProof w:val="0"/>
          <w:color w:val="222222"/>
          <w:sz w:val="24"/>
          <w:szCs w:val="24"/>
          <w:shd w:val="clear" w:color="auto" w:fill="FFFFFF"/>
          <w:lang w:val="en-US"/>
        </w:rPr>
        <w:t xml:space="preserve"> space tourist and the fourth space tourist overall. She was also the first person of Iranian descent to make it into space. Charles Simonyi, a software architect, became the fifth space tourist on April 7, 2007.</w:t>
      </w:r>
    </w:p>
    <w:p w:rsidR="00A12CCD" w:rsidRPr="00F448EA" w:rsidRDefault="00A12CCD" w:rsidP="00DC0FA3">
      <w:pPr>
        <w:tabs>
          <w:tab w:val="left" w:pos="-360"/>
        </w:tabs>
        <w:spacing w:before="240" w:after="40" w:line="240" w:lineRule="auto"/>
        <w:ind w:left="-720" w:right="-720"/>
        <w:jc w:val="both"/>
        <w:rPr>
          <w:rFonts w:ascii="Times New Roman" w:hAnsi="Times New Roman"/>
          <w:b/>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V.</w:t>
      </w:r>
      <w:r w:rsidRPr="00F448EA">
        <w:rPr>
          <w:rFonts w:ascii="Times New Roman" w:hAnsi="Times New Roman"/>
          <w:b/>
          <w:noProof w:val="0"/>
          <w:color w:val="222222"/>
          <w:sz w:val="24"/>
          <w:szCs w:val="24"/>
          <w:shd w:val="clear" w:color="auto" w:fill="FFFFFF"/>
          <w:lang w:val="en-US"/>
        </w:rPr>
        <w:tab/>
        <w:t xml:space="preserve">Combine each pair of sentences into one, using defining relative clauses and the  prompts provided. </w:t>
      </w:r>
    </w:p>
    <w:p w:rsidR="00A12CCD" w:rsidRPr="00F448EA" w:rsidRDefault="00A12CCD" w:rsidP="00E2595D">
      <w:pPr>
        <w:tabs>
          <w:tab w:val="left" w:pos="-36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21.</w:t>
      </w:r>
      <w:r w:rsidRPr="00F448EA">
        <w:rPr>
          <w:rFonts w:ascii="Times New Roman" w:hAnsi="Times New Roman"/>
          <w:noProof w:val="0"/>
          <w:color w:val="222222"/>
          <w:sz w:val="24"/>
          <w:szCs w:val="24"/>
          <w:shd w:val="clear" w:color="auto" w:fill="FFFFFF"/>
          <w:lang w:val="en-US"/>
        </w:rPr>
        <w:tab/>
        <w:t>In 1961, USPresident John Kennedy made a speech. It stared that Americans would land on the moon and be returned safely to the Earth.</w:t>
      </w:r>
    </w:p>
    <w:p w:rsidR="00A12CCD" w:rsidRPr="00F448EA" w:rsidRDefault="00A12CCD" w:rsidP="00E2595D">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t>In 1961 US President John Kennedy</w:t>
      </w:r>
      <w:r w:rsidRPr="00F448EA">
        <w:rPr>
          <w:rFonts w:ascii="Times New Roman" w:hAnsi="Times New Roman"/>
          <w:noProof w:val="0"/>
          <w:color w:val="222222"/>
          <w:sz w:val="24"/>
          <w:szCs w:val="24"/>
          <w:shd w:val="clear" w:color="auto" w:fill="FFFFFF"/>
          <w:lang w:val="en-US"/>
        </w:rPr>
        <w:tab/>
      </w:r>
    </w:p>
    <w:p w:rsidR="00A12CCD" w:rsidRPr="00F448EA" w:rsidRDefault="00A12CCD" w:rsidP="00E2595D">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E2595D">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22.</w:t>
      </w:r>
      <w:r w:rsidRPr="00F448EA">
        <w:rPr>
          <w:rFonts w:ascii="Times New Roman" w:hAnsi="Times New Roman"/>
          <w:noProof w:val="0"/>
          <w:color w:val="222222"/>
          <w:sz w:val="24"/>
          <w:szCs w:val="24"/>
          <w:shd w:val="clear" w:color="auto" w:fill="FFFFFF"/>
          <w:lang w:val="en-US"/>
        </w:rPr>
        <w:tab/>
        <w:t>In 1959 NASA picked the first group of seven astronauts. They were called the “Mercury Seven”.</w:t>
      </w:r>
    </w:p>
    <w:p w:rsidR="00A12CCD" w:rsidRPr="00F448EA" w:rsidRDefault="00A12CCD" w:rsidP="00E2595D">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t xml:space="preserve">In 1952, NASA </w:t>
      </w:r>
      <w:r w:rsidRPr="00F448EA">
        <w:rPr>
          <w:rFonts w:ascii="Times New Roman" w:hAnsi="Times New Roman"/>
          <w:noProof w:val="0"/>
          <w:color w:val="222222"/>
          <w:sz w:val="24"/>
          <w:szCs w:val="24"/>
          <w:shd w:val="clear" w:color="auto" w:fill="FFFFFF"/>
          <w:lang w:val="en-US"/>
        </w:rPr>
        <w:tab/>
      </w:r>
    </w:p>
    <w:p w:rsidR="00A12CCD" w:rsidRPr="00F448EA" w:rsidRDefault="00A12CCD" w:rsidP="00E2595D">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E2595D">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23.</w:t>
      </w:r>
      <w:r w:rsidRPr="00F448EA">
        <w:rPr>
          <w:rFonts w:ascii="Times New Roman" w:hAnsi="Times New Roman"/>
          <w:noProof w:val="0"/>
          <w:color w:val="222222"/>
          <w:sz w:val="24"/>
          <w:szCs w:val="24"/>
          <w:shd w:val="clear" w:color="auto" w:fill="FFFFFF"/>
          <w:lang w:val="en-US"/>
        </w:rPr>
        <w:tab/>
        <w:t>A spacesuit is made up of many parts. Aspacesuit help astronauts in many ways.</w:t>
      </w:r>
    </w:p>
    <w:p w:rsidR="00A12CCD" w:rsidRPr="00F448EA" w:rsidRDefault="00A12CCD" w:rsidP="00E2595D">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t xml:space="preserve">A spacesuit </w:t>
      </w:r>
      <w:r w:rsidRPr="00F448EA">
        <w:rPr>
          <w:rFonts w:ascii="Times New Roman" w:hAnsi="Times New Roman"/>
          <w:noProof w:val="0"/>
          <w:color w:val="222222"/>
          <w:sz w:val="24"/>
          <w:szCs w:val="24"/>
          <w:shd w:val="clear" w:color="auto" w:fill="FFFFFF"/>
          <w:lang w:val="en-US"/>
        </w:rPr>
        <w:tab/>
      </w:r>
    </w:p>
    <w:p w:rsidR="00A12CCD" w:rsidRPr="00F448EA" w:rsidRDefault="00A12CCD" w:rsidP="00E2595D">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E2595D">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24.</w:t>
      </w:r>
      <w:r w:rsidRPr="00F448EA">
        <w:rPr>
          <w:rFonts w:ascii="Times New Roman" w:hAnsi="Times New Roman"/>
          <w:noProof w:val="0"/>
          <w:color w:val="222222"/>
          <w:sz w:val="24"/>
          <w:szCs w:val="24"/>
          <w:shd w:val="clear" w:color="auto" w:fill="FFFFFF"/>
          <w:lang w:val="en-US"/>
        </w:rPr>
        <w:tab/>
        <w:t>In 1989, Helen Sharman went to Star City in Moscow. She spent 18 months of intensive training there.</w:t>
      </w:r>
    </w:p>
    <w:p w:rsidR="00A12CCD" w:rsidRPr="00F448EA" w:rsidRDefault="00A12CCD" w:rsidP="00E2595D">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t xml:space="preserve">In 1989, Helen Sharman </w:t>
      </w:r>
      <w:r w:rsidRPr="00F448EA">
        <w:rPr>
          <w:rFonts w:ascii="Times New Roman" w:hAnsi="Times New Roman"/>
          <w:noProof w:val="0"/>
          <w:color w:val="222222"/>
          <w:sz w:val="24"/>
          <w:szCs w:val="24"/>
          <w:shd w:val="clear" w:color="auto" w:fill="FFFFFF"/>
          <w:lang w:val="en-US"/>
        </w:rPr>
        <w:tab/>
      </w:r>
    </w:p>
    <w:p w:rsidR="00A12CCD" w:rsidRPr="00F448EA" w:rsidRDefault="00A12CCD" w:rsidP="00E2595D">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ab/>
      </w:r>
    </w:p>
    <w:p w:rsidR="00A12CCD" w:rsidRPr="00F448EA" w:rsidRDefault="00A12CCD" w:rsidP="00176E51">
      <w:pPr>
        <w:tabs>
          <w:tab w:val="left" w:pos="-360"/>
          <w:tab w:val="left" w:leader="underscore" w:pos="10080"/>
        </w:tabs>
        <w:spacing w:after="40" w:line="24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25.</w:t>
      </w: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sz w:val="24"/>
          <w:szCs w:val="24"/>
          <w:lang w:val="en-US"/>
        </w:rPr>
        <w:t>Spacesuits also keep astronauts from getting hurt. Their visors protects eyes from bright sunlight.</w:t>
      </w:r>
    </w:p>
    <w:p w:rsidR="00A12CCD" w:rsidRPr="00F448EA" w:rsidRDefault="00A12CCD" w:rsidP="00176E51">
      <w:pPr>
        <w:tabs>
          <w:tab w:val="left" w:pos="-360"/>
          <w:tab w:val="left" w:leader="underscore" w:pos="1008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noProof w:val="0"/>
          <w:sz w:val="24"/>
          <w:szCs w:val="24"/>
          <w:lang w:val="en-US"/>
        </w:rPr>
        <w:t>Spacesuits</w:t>
      </w:r>
      <w:r w:rsidRPr="00F448EA">
        <w:rPr>
          <w:rFonts w:ascii="Times New Roman" w:hAnsi="Times New Roman"/>
          <w:noProof w:val="0"/>
          <w:sz w:val="24"/>
          <w:szCs w:val="24"/>
          <w:lang w:val="en-US"/>
        </w:rPr>
        <w:tab/>
      </w:r>
    </w:p>
    <w:p w:rsidR="00A12CCD" w:rsidRPr="00F448EA" w:rsidRDefault="00A12CCD" w:rsidP="00176E51">
      <w:pPr>
        <w:tabs>
          <w:tab w:val="left" w:pos="-360"/>
          <w:tab w:val="left" w:leader="underscore" w:pos="10080"/>
        </w:tabs>
        <w:spacing w:after="40" w:line="360" w:lineRule="auto"/>
        <w:ind w:left="-360" w:right="-720" w:hanging="36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DC0FA3">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bCs/>
          <w:noProof w:val="0"/>
          <w:sz w:val="24"/>
          <w:szCs w:val="24"/>
          <w:lang w:val="en-US"/>
        </w:rPr>
        <w:t>VI.</w:t>
      </w:r>
      <w:r w:rsidRPr="00F448EA">
        <w:rPr>
          <w:rFonts w:ascii="Times New Roman" w:hAnsi="Times New Roman"/>
          <w:b/>
          <w:bCs/>
          <w:noProof w:val="0"/>
          <w:sz w:val="24"/>
          <w:szCs w:val="24"/>
          <w:lang w:val="en-US"/>
        </w:rPr>
        <w:tab/>
        <w:t>Choose the word or phrase among A, B, C or D that best fits the blank space in the following passage.</w:t>
      </w:r>
    </w:p>
    <w:p w:rsidR="00A12CCD" w:rsidRPr="00F448EA" w:rsidRDefault="00A12CCD" w:rsidP="00176E51">
      <w:pPr>
        <w:tabs>
          <w:tab w:val="left" w:pos="-360"/>
        </w:tabs>
        <w:spacing w:after="40" w:line="240" w:lineRule="auto"/>
        <w:ind w:left="-720" w:right="-720"/>
        <w:jc w:val="center"/>
        <w:rPr>
          <w:rFonts w:ascii="Times New Roman" w:hAnsi="Times New Roman"/>
          <w:b/>
          <w:noProof w:val="0"/>
          <w:sz w:val="26"/>
          <w:szCs w:val="26"/>
          <w:lang w:val="en-US"/>
        </w:rPr>
      </w:pPr>
      <w:r w:rsidRPr="00F448EA">
        <w:rPr>
          <w:rFonts w:ascii="Times New Roman" w:hAnsi="Times New Roman"/>
          <w:b/>
          <w:bCs/>
          <w:noProof w:val="0"/>
          <w:sz w:val="26"/>
          <w:szCs w:val="26"/>
          <w:lang w:val="en-US"/>
        </w:rPr>
        <w:t>Gravity and weightlessness</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 xml:space="preserve">Our everyday lives </w:t>
      </w:r>
      <w:r w:rsidRPr="00F448EA">
        <w:rPr>
          <w:rFonts w:ascii="Times New Roman" w:hAnsi="Times New Roman"/>
          <w:bCs/>
          <w:noProof w:val="0"/>
          <w:sz w:val="24"/>
          <w:szCs w:val="24"/>
          <w:lang w:val="en-US"/>
        </w:rPr>
        <w:t>(26)</w:t>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noProof w:val="0"/>
          <w:sz w:val="24"/>
          <w:szCs w:val="24"/>
          <w:lang w:val="en-US"/>
        </w:rPr>
        <w:t>such activities as sitting, walking, picking up things from the ground and lying in bed. None of these activities are possible in orbit.</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(27)</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 a spacecraft reaches orbit, everything inside it seems to be weightless. Anything or anyone that is not tied down will float. Weightlessness allows astronauts to appear very </w:t>
      </w:r>
      <w:r w:rsidRPr="00F448EA">
        <w:rPr>
          <w:rFonts w:ascii="Times New Roman" w:hAnsi="Times New Roman"/>
          <w:bCs/>
          <w:noProof w:val="0"/>
          <w:sz w:val="24"/>
          <w:szCs w:val="24"/>
          <w:lang w:val="en-US"/>
        </w:rPr>
        <w:t>(28)</w:t>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noProof w:val="0"/>
          <w:sz w:val="24"/>
          <w:szCs w:val="24"/>
          <w:lang w:val="en-US"/>
        </w:rPr>
        <w:t xml:space="preserve">. They can lift objects that would be </w:t>
      </w:r>
      <w:r w:rsidRPr="00F448EA">
        <w:rPr>
          <w:rFonts w:ascii="Times New Roman" w:hAnsi="Times New Roman"/>
          <w:bCs/>
          <w:noProof w:val="0"/>
          <w:sz w:val="24"/>
          <w:szCs w:val="24"/>
          <w:lang w:val="en-US"/>
        </w:rPr>
        <w:t>(29)</w:t>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noProof w:val="0"/>
          <w:sz w:val="24"/>
          <w:szCs w:val="24"/>
          <w:lang w:val="en-US"/>
        </w:rPr>
        <w:t>heavy to move on Earth. But there are some drawbacks.</w:t>
      </w:r>
    </w:p>
    <w:p w:rsidR="00A12CCD" w:rsidRPr="00F448EA" w:rsidRDefault="00A9099C" w:rsidP="00FD4777">
      <w:pPr>
        <w:tabs>
          <w:tab w:val="left" w:pos="-360"/>
        </w:tabs>
        <w:spacing w:after="40" w:line="240" w:lineRule="auto"/>
        <w:ind w:left="-720" w:right="-720"/>
        <w:jc w:val="both"/>
        <w:rPr>
          <w:rFonts w:ascii="Times New Roman" w:hAnsi="Times New Roman"/>
          <w:noProof w:val="0"/>
          <w:sz w:val="24"/>
          <w:szCs w:val="24"/>
          <w:lang w:val="en-US"/>
        </w:rPr>
      </w:pPr>
      <w:r>
        <w:rPr>
          <w:lang w:val="en-US"/>
        </w:rPr>
        <w:pict>
          <v:shape id="Picture 731" o:spid="_x0000_s1132" type="#_x0000_t75" alt="Hình ảnh có liên quan" style="position:absolute;left:0;text-align:left;margin-left:-35.7pt;margin-top:2.1pt;width:100.85pt;height:66.95pt;z-index:99;visibility:visible">
            <v:imagedata r:id="rId63" o:title=""/>
            <w10:wrap type="square"/>
          </v:shape>
        </w:pict>
      </w:r>
      <w:r w:rsidR="00A12CCD" w:rsidRPr="00F448EA">
        <w:rPr>
          <w:rFonts w:ascii="Times New Roman" w:hAnsi="Times New Roman"/>
          <w:noProof w:val="0"/>
          <w:sz w:val="24"/>
          <w:szCs w:val="24"/>
          <w:lang w:val="en-US"/>
        </w:rPr>
        <w:tab/>
        <w:t>(30)</w:t>
      </w:r>
      <w:r w:rsidR="00A12CCD" w:rsidRPr="00F448EA">
        <w:rPr>
          <w:rFonts w:ascii="Times New Roman" w:hAnsi="Times New Roman"/>
          <w:noProof w:val="0"/>
          <w:sz w:val="24"/>
          <w:szCs w:val="24"/>
          <w:u w:val="single"/>
          <w:lang w:val="en-US"/>
        </w:rPr>
        <w:tab/>
      </w:r>
      <w:r w:rsidR="00A12CCD" w:rsidRPr="00F448EA">
        <w:rPr>
          <w:rFonts w:ascii="Times New Roman" w:hAnsi="Times New Roman"/>
          <w:noProof w:val="0"/>
          <w:sz w:val="24"/>
          <w:szCs w:val="24"/>
          <w:lang w:val="en-US"/>
        </w:rPr>
        <w:t xml:space="preserve"> the effect of gravity, blood and other body fluids begin to flow towards the head. This can cause a feeling of headaches. With no gravity to push against, bones and muscles can become weak. To (31)</w:t>
      </w:r>
      <w:r w:rsidR="00A12CCD" w:rsidRPr="00F448EA">
        <w:rPr>
          <w:rFonts w:ascii="Times New Roman" w:hAnsi="Times New Roman"/>
          <w:noProof w:val="0"/>
          <w:sz w:val="24"/>
          <w:szCs w:val="24"/>
          <w:u w:val="single"/>
          <w:lang w:val="en-US"/>
        </w:rPr>
        <w:tab/>
      </w:r>
      <w:r w:rsidR="00A12CCD" w:rsidRPr="00F448EA">
        <w:rPr>
          <w:rFonts w:ascii="Times New Roman" w:hAnsi="Times New Roman"/>
          <w:noProof w:val="0"/>
          <w:sz w:val="24"/>
          <w:szCs w:val="24"/>
          <w:u w:val="single"/>
          <w:lang w:val="en-US"/>
        </w:rPr>
        <w:tab/>
      </w:r>
      <w:r w:rsidR="00A12CCD" w:rsidRPr="00F448EA">
        <w:rPr>
          <w:rFonts w:ascii="Times New Roman" w:hAnsi="Times New Roman"/>
          <w:noProof w:val="0"/>
          <w:sz w:val="24"/>
          <w:szCs w:val="24"/>
          <w:lang w:val="en-US"/>
        </w:rPr>
        <w:t>fit, they have to exercise several hours each day. This allows them to recover more quickly when they (32)</w:t>
      </w:r>
      <w:r w:rsidR="00A12CCD" w:rsidRPr="00F448EA">
        <w:rPr>
          <w:rFonts w:ascii="Times New Roman" w:hAnsi="Times New Roman"/>
          <w:noProof w:val="0"/>
          <w:sz w:val="24"/>
          <w:szCs w:val="24"/>
          <w:u w:val="single"/>
          <w:lang w:val="en-US"/>
        </w:rPr>
        <w:tab/>
      </w:r>
      <w:r w:rsidR="00A12CCD" w:rsidRPr="00F448EA">
        <w:rPr>
          <w:rFonts w:ascii="Times New Roman" w:hAnsi="Times New Roman"/>
          <w:noProof w:val="0"/>
          <w:sz w:val="24"/>
          <w:szCs w:val="24"/>
          <w:lang w:val="en-US"/>
        </w:rPr>
        <w:t>to Earth.</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In a space shuttle or space station, there is no up or down. There is no difference (33)</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a floor and a ceiling. This can make astronauts feel (34)</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 until they get used to this strange </w:t>
      </w:r>
      <w:r w:rsidRPr="00F448EA">
        <w:rPr>
          <w:rFonts w:ascii="Times New Roman" w:hAnsi="Times New Roman"/>
          <w:bCs/>
          <w:noProof w:val="0"/>
          <w:sz w:val="24"/>
          <w:szCs w:val="24"/>
          <w:lang w:val="en-US"/>
        </w:rPr>
        <w:t>(35)</w:t>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lang w:val="en-US"/>
        </w:rPr>
        <w:t>.</w:t>
      </w:r>
    </w:p>
    <w:p w:rsidR="00A12CCD" w:rsidRPr="00F448EA" w:rsidRDefault="00A12CCD" w:rsidP="00834900">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26.</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relate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involve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consist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own</w:t>
      </w:r>
    </w:p>
    <w:p w:rsidR="00A12CCD" w:rsidRPr="00F448EA" w:rsidRDefault="00A12CCD" w:rsidP="00834900">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27.</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Before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During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One time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Once</w:t>
      </w:r>
    </w:p>
    <w:p w:rsidR="00A12CCD" w:rsidRPr="00F448EA" w:rsidRDefault="00A12CCD" w:rsidP="00834900">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28.</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strong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strongly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strength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strengthen</w:t>
      </w:r>
    </w:p>
    <w:p w:rsidR="00A12CCD" w:rsidRPr="00F448EA" w:rsidRDefault="00A12CCD" w:rsidP="00834900">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29.</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a little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much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much more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far too</w:t>
      </w:r>
    </w:p>
    <w:p w:rsidR="00A12CCD" w:rsidRPr="00F448EA" w:rsidRDefault="00A12CCD" w:rsidP="00834900">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30.</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With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Without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Lack</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Short</w:t>
      </w:r>
    </w:p>
    <w:p w:rsidR="00A12CCD" w:rsidRPr="00F448EA" w:rsidRDefault="00A12CCD" w:rsidP="00834900">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31.</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protect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continue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stay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become</w:t>
      </w:r>
    </w:p>
    <w:p w:rsidR="00A12CCD" w:rsidRPr="00F448EA" w:rsidRDefault="00A12CCD" w:rsidP="00834900">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32.</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return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turn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come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enter</w:t>
      </w:r>
    </w:p>
    <w:p w:rsidR="00A12CCD" w:rsidRPr="00F448EA" w:rsidRDefault="00A12CCD" w:rsidP="00834900">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33.</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among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either</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between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in between</w:t>
      </w:r>
    </w:p>
    <w:p w:rsidR="00A12CCD" w:rsidRPr="00F448EA" w:rsidRDefault="00A12CCD" w:rsidP="00834900">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34.</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diseased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affected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homesick</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sick</w:t>
      </w:r>
    </w:p>
    <w:p w:rsidR="00A12CCD" w:rsidRPr="00F448EA" w:rsidRDefault="00A12CCD" w:rsidP="00834900">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lastRenderedPageBreak/>
        <w:t>35.</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design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arrangement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direction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location</w:t>
      </w:r>
    </w:p>
    <w:p w:rsidR="00A12CCD" w:rsidRPr="00F448EA" w:rsidRDefault="00A12CCD" w:rsidP="00197138">
      <w:pPr>
        <w:tabs>
          <w:tab w:val="left" w:pos="-270"/>
        </w:tabs>
        <w:spacing w:after="40" w:line="240" w:lineRule="auto"/>
        <w:ind w:left="-720" w:right="-720"/>
        <w:jc w:val="both"/>
        <w:rPr>
          <w:rFonts w:ascii="Times New Roman" w:hAnsi="Times New Roman"/>
          <w:b/>
          <w:bCs/>
          <w:noProof w:val="0"/>
          <w:sz w:val="24"/>
          <w:szCs w:val="24"/>
          <w:lang w:val="en-US"/>
        </w:rPr>
      </w:pPr>
      <w:r w:rsidRPr="00F448EA">
        <w:rPr>
          <w:rFonts w:ascii="Times New Roman" w:hAnsi="Times New Roman"/>
          <w:b/>
          <w:bCs/>
          <w:noProof w:val="0"/>
          <w:sz w:val="24"/>
          <w:szCs w:val="24"/>
          <w:lang w:val="en-US"/>
        </w:rPr>
        <w:t>VII.</w:t>
      </w:r>
      <w:r w:rsidRPr="00F448EA">
        <w:rPr>
          <w:rFonts w:ascii="Times New Roman" w:hAnsi="Times New Roman"/>
          <w:b/>
          <w:bCs/>
          <w:noProof w:val="0"/>
          <w:sz w:val="24"/>
          <w:szCs w:val="24"/>
          <w:lang w:val="en-US"/>
        </w:rPr>
        <w:tab/>
        <w:t xml:space="preserve">Read the passage, and choose the correct answer A, B, C or D for each question. </w:t>
      </w:r>
    </w:p>
    <w:p w:rsidR="00A12CCD" w:rsidRPr="00F448EA" w:rsidRDefault="00A12CCD" w:rsidP="00197138">
      <w:pPr>
        <w:tabs>
          <w:tab w:val="left" w:pos="-270"/>
        </w:tabs>
        <w:spacing w:after="40" w:line="240" w:lineRule="auto"/>
        <w:ind w:left="-720" w:right="-720"/>
        <w:jc w:val="center"/>
        <w:rPr>
          <w:rFonts w:ascii="Times New Roman" w:hAnsi="Times New Roman"/>
          <w:b/>
          <w:noProof w:val="0"/>
          <w:sz w:val="26"/>
          <w:szCs w:val="26"/>
          <w:lang w:val="en-US"/>
        </w:rPr>
      </w:pPr>
      <w:r w:rsidRPr="00F448EA">
        <w:rPr>
          <w:rFonts w:ascii="Times New Roman" w:hAnsi="Times New Roman"/>
          <w:b/>
          <w:bCs/>
          <w:noProof w:val="0"/>
          <w:sz w:val="26"/>
          <w:szCs w:val="26"/>
          <w:lang w:val="en-US"/>
        </w:rPr>
        <w:t>SETI: The Dream of Life in Space</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People have always gazed up at the stars in wonder. Their imaginations are filled with possibility as they think carefully how large the universe is and whether or not we are alone in it. Of all the stars out there, are there intelligent beings on a planet circling one of the stars looking back at us and wondering the same thing?</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It is difficult to comprehend how many stars there are, or even to guess the possibilities of their being intelligent life. Yet our interest in finding out is so strong that the search has been going on for over a century. What we consider the modem Search for Extraterrestrial Intelligence (SETI) began around 1960.</w:t>
      </w:r>
    </w:p>
    <w:p w:rsidR="00A12CCD" w:rsidRPr="00F448EA" w:rsidRDefault="00A12CCD" w:rsidP="00FD4777">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sz w:val="24"/>
          <w:szCs w:val="24"/>
          <w:lang w:val="en-US"/>
        </w:rPr>
        <w:tab/>
      </w:r>
      <w:r w:rsidRPr="00F448EA">
        <w:rPr>
          <w:rFonts w:ascii="Times New Roman" w:hAnsi="Times New Roman"/>
          <w:noProof w:val="0"/>
          <w:color w:val="222222"/>
          <w:sz w:val="24"/>
          <w:szCs w:val="24"/>
          <w:shd w:val="clear" w:color="auto" w:fill="FFFFFF"/>
          <w:lang w:val="en-US"/>
        </w:rPr>
        <w:t xml:space="preserve">The SETI project not what many people think it is. A simple explanation is that scientists study electromagnetic waves that are being emitted throughout the universe. When they are looking at these waves, they have a good idea of what are considered natural, random patterns the waves take. Therefore, they are searching for anything that does not appear to be randomly. If they were able to find something non-random, they would believe that an intelligent sources of some kind must be creating it. Inother words, intelligent life would have to exist somewhere else in the universe. </w:t>
      </w:r>
    </w:p>
    <w:p w:rsidR="00A12CCD" w:rsidRPr="00F448EA" w:rsidRDefault="00A12CCD" w:rsidP="00FD4777">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t>While the SETI project will continue lo listen for signals from an intelligent sources, other progammes hope to find any source of life. The Mars rovers will continue to search for dry lake beds and other areas on the Red Planet that may have once held life. If any lifecan be found outside the earth, then we are probably on our way to finding life that could be similar to our own.</w:t>
      </w:r>
    </w:p>
    <w:p w:rsidR="00A12CCD" w:rsidRPr="00F448EA" w:rsidRDefault="00A12CCD" w:rsidP="00FD4777">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36.</w:t>
      </w:r>
      <w:r w:rsidRPr="00F448EA">
        <w:rPr>
          <w:rFonts w:ascii="Times New Roman" w:hAnsi="Times New Roman"/>
          <w:noProof w:val="0"/>
          <w:color w:val="222222"/>
          <w:sz w:val="24"/>
          <w:szCs w:val="24"/>
          <w:shd w:val="clear" w:color="auto" w:fill="FFFFFF"/>
          <w:lang w:val="en-US"/>
        </w:rPr>
        <w:tab/>
        <w:t>How long has the search for life in outer space been going on?</w:t>
      </w:r>
    </w:p>
    <w:p w:rsidR="00A12CCD" w:rsidRPr="00F448EA" w:rsidRDefault="00A12CCD" w:rsidP="00EE080B">
      <w:pPr>
        <w:tabs>
          <w:tab w:val="left" w:pos="-360"/>
          <w:tab w:val="left"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ab/>
        <w:t>A.</w:t>
      </w:r>
      <w:r w:rsidRPr="00F448EA">
        <w:rPr>
          <w:rFonts w:ascii="Times New Roman" w:hAnsi="Times New Roman"/>
          <w:noProof w:val="0"/>
          <w:color w:val="222222"/>
          <w:sz w:val="24"/>
          <w:szCs w:val="24"/>
          <w:shd w:val="clear" w:color="auto" w:fill="FFFFFF"/>
          <w:lang w:val="en-US"/>
        </w:rPr>
        <w:t xml:space="preserve"> For a few years</w:t>
      </w: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B.</w:t>
      </w:r>
      <w:r w:rsidRPr="00F448EA">
        <w:rPr>
          <w:rFonts w:ascii="Times New Roman" w:hAnsi="Times New Roman"/>
          <w:noProof w:val="0"/>
          <w:color w:val="222222"/>
          <w:sz w:val="24"/>
          <w:szCs w:val="24"/>
          <w:shd w:val="clear" w:color="auto" w:fill="FFFFFF"/>
          <w:lang w:val="en-US"/>
        </w:rPr>
        <w:t xml:space="preserve"> Not over two decades</w:t>
      </w:r>
    </w:p>
    <w:p w:rsidR="00A12CCD" w:rsidRPr="00F448EA" w:rsidRDefault="00A12CCD" w:rsidP="00EE080B">
      <w:pPr>
        <w:tabs>
          <w:tab w:val="left" w:pos="-360"/>
          <w:tab w:val="left"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ab/>
        <w:t>C.</w:t>
      </w:r>
      <w:r w:rsidRPr="00F448EA">
        <w:rPr>
          <w:rFonts w:ascii="Times New Roman" w:hAnsi="Times New Roman"/>
          <w:noProof w:val="0"/>
          <w:color w:val="222222"/>
          <w:sz w:val="24"/>
          <w:szCs w:val="24"/>
          <w:shd w:val="clear" w:color="auto" w:fill="FFFFFF"/>
          <w:lang w:val="en-US"/>
        </w:rPr>
        <w:t xml:space="preserve"> Since 1960</w:t>
      </w: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D.</w:t>
      </w:r>
      <w:r w:rsidRPr="00F448EA">
        <w:rPr>
          <w:rFonts w:ascii="Times New Roman" w:hAnsi="Times New Roman"/>
          <w:noProof w:val="0"/>
          <w:color w:val="222222"/>
          <w:sz w:val="24"/>
          <w:szCs w:val="24"/>
          <w:shd w:val="clear" w:color="auto" w:fill="FFFFFF"/>
          <w:lang w:val="en-US"/>
        </w:rPr>
        <w:t xml:space="preserve"> More than a hundred years</w:t>
      </w:r>
    </w:p>
    <w:p w:rsidR="00A12CCD" w:rsidRPr="00F448EA" w:rsidRDefault="00A12CCD" w:rsidP="00EE080B">
      <w:pPr>
        <w:tabs>
          <w:tab w:val="left" w:pos="-360"/>
          <w:tab w:val="left"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37.</w:t>
      </w:r>
      <w:r w:rsidRPr="00F448EA">
        <w:rPr>
          <w:rFonts w:ascii="Times New Roman" w:hAnsi="Times New Roman"/>
          <w:noProof w:val="0"/>
          <w:color w:val="222222"/>
          <w:sz w:val="24"/>
          <w:szCs w:val="24"/>
          <w:shd w:val="clear" w:color="auto" w:fill="FFFFFF"/>
          <w:lang w:val="en-US"/>
        </w:rPr>
        <w:tab/>
        <w:t>What are the people in the SETIproject listening for?</w:t>
      </w:r>
    </w:p>
    <w:p w:rsidR="00A12CCD" w:rsidRPr="00F448EA" w:rsidRDefault="00A12CCD" w:rsidP="00EE080B">
      <w:pPr>
        <w:tabs>
          <w:tab w:val="left" w:pos="-360"/>
          <w:tab w:val="left"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A.</w:t>
      </w:r>
      <w:r w:rsidRPr="00F448EA">
        <w:rPr>
          <w:rFonts w:ascii="Times New Roman" w:hAnsi="Times New Roman"/>
          <w:noProof w:val="0"/>
          <w:color w:val="222222"/>
          <w:sz w:val="24"/>
          <w:szCs w:val="24"/>
          <w:shd w:val="clear" w:color="auto" w:fill="FFFFFF"/>
          <w:lang w:val="en-US"/>
        </w:rPr>
        <w:t xml:space="preserve"> Random waves</w:t>
      </w: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B.</w:t>
      </w:r>
      <w:r w:rsidRPr="00F448EA">
        <w:rPr>
          <w:rFonts w:ascii="Times New Roman" w:hAnsi="Times New Roman"/>
          <w:noProof w:val="0"/>
          <w:color w:val="222222"/>
          <w:sz w:val="24"/>
          <w:szCs w:val="24"/>
          <w:shd w:val="clear" w:color="auto" w:fill="FFFFFF"/>
          <w:lang w:val="en-US"/>
        </w:rPr>
        <w:t xml:space="preserve">Specific voice in the universe </w:t>
      </w:r>
    </w:p>
    <w:p w:rsidR="00A12CCD" w:rsidRPr="00F448EA" w:rsidRDefault="00A12CCD" w:rsidP="00EE080B">
      <w:pPr>
        <w:tabs>
          <w:tab w:val="left" w:pos="-360"/>
          <w:tab w:val="left"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C.</w:t>
      </w:r>
      <w:r w:rsidRPr="00F448EA">
        <w:rPr>
          <w:rFonts w:ascii="Times New Roman" w:hAnsi="Times New Roman"/>
          <w:noProof w:val="0"/>
          <w:color w:val="222222"/>
          <w:sz w:val="24"/>
          <w:szCs w:val="24"/>
          <w:shd w:val="clear" w:color="auto" w:fill="FFFFFF"/>
          <w:lang w:val="en-US"/>
        </w:rPr>
        <w:t xml:space="preserve"> Patterns that are not random</w:t>
      </w: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D.</w:t>
      </w:r>
      <w:r w:rsidRPr="00F448EA">
        <w:rPr>
          <w:rFonts w:ascii="Times New Roman" w:hAnsi="Times New Roman"/>
          <w:noProof w:val="0"/>
          <w:color w:val="222222"/>
          <w:sz w:val="24"/>
          <w:szCs w:val="24"/>
          <w:shd w:val="clear" w:color="auto" w:fill="FFFFFF"/>
          <w:lang w:val="en-US"/>
        </w:rPr>
        <w:t xml:space="preserve"> Special time signals</w:t>
      </w:r>
    </w:p>
    <w:p w:rsidR="00A12CCD" w:rsidRPr="00F448EA" w:rsidRDefault="00A12CCD" w:rsidP="00EE080B">
      <w:pPr>
        <w:tabs>
          <w:tab w:val="left" w:pos="-360"/>
          <w:tab w:val="left"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38.</w:t>
      </w:r>
      <w:r w:rsidRPr="00F448EA">
        <w:rPr>
          <w:rFonts w:ascii="Times New Roman" w:hAnsi="Times New Roman"/>
          <w:noProof w:val="0"/>
          <w:color w:val="222222"/>
          <w:sz w:val="24"/>
          <w:szCs w:val="24"/>
          <w:shd w:val="clear" w:color="auto" w:fill="FFFFFF"/>
          <w:lang w:val="en-US"/>
        </w:rPr>
        <w:tab/>
        <w:t>Which of the following sentences is NOT true?</w:t>
      </w:r>
    </w:p>
    <w:p w:rsidR="00A12CCD" w:rsidRPr="00F448EA" w:rsidRDefault="00A12CCD" w:rsidP="00EE080B">
      <w:pPr>
        <w:tabs>
          <w:tab w:val="left" w:pos="-360"/>
          <w:tab w:val="left"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A.</w:t>
      </w:r>
      <w:r w:rsidRPr="00F448EA">
        <w:rPr>
          <w:rFonts w:ascii="Times New Roman" w:hAnsi="Times New Roman"/>
          <w:noProof w:val="0"/>
          <w:color w:val="222222"/>
          <w:sz w:val="24"/>
          <w:szCs w:val="24"/>
          <w:shd w:val="clear" w:color="auto" w:fill="FFFFFF"/>
          <w:lang w:val="en-US"/>
        </w:rPr>
        <w:t xml:space="preserve"> People have long wondered if we are alone in the universe. </w:t>
      </w:r>
    </w:p>
    <w:p w:rsidR="00A12CCD" w:rsidRPr="00F448EA" w:rsidRDefault="00A12CCD" w:rsidP="00EE080B">
      <w:pPr>
        <w:tabs>
          <w:tab w:val="left" w:pos="-360"/>
          <w:tab w:val="left"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B.</w:t>
      </w:r>
      <w:r w:rsidRPr="00F448EA">
        <w:rPr>
          <w:rFonts w:ascii="Times New Roman" w:hAnsi="Times New Roman"/>
          <w:noProof w:val="0"/>
          <w:color w:val="222222"/>
          <w:sz w:val="24"/>
          <w:szCs w:val="24"/>
          <w:shd w:val="clear" w:color="auto" w:fill="FFFFFF"/>
          <w:lang w:val="en-US"/>
        </w:rPr>
        <w:t xml:space="preserve"> Scientists searching for any form or life that is found elsewhere than the earth.</w:t>
      </w:r>
    </w:p>
    <w:p w:rsidR="00A12CCD" w:rsidRPr="00F448EA" w:rsidRDefault="00A12CCD" w:rsidP="00EE080B">
      <w:pPr>
        <w:tabs>
          <w:tab w:val="left" w:pos="-360"/>
          <w:tab w:val="left"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C.</w:t>
      </w:r>
      <w:r w:rsidRPr="00F448EA">
        <w:rPr>
          <w:rFonts w:ascii="Times New Roman" w:hAnsi="Times New Roman"/>
          <w:noProof w:val="0"/>
          <w:color w:val="222222"/>
          <w:sz w:val="24"/>
          <w:szCs w:val="24"/>
          <w:shd w:val="clear" w:color="auto" w:fill="FFFFFF"/>
          <w:lang w:val="en-US"/>
        </w:rPr>
        <w:t xml:space="preserve">Signals from intelligent sources will most likely be random. </w:t>
      </w:r>
    </w:p>
    <w:p w:rsidR="00A12CCD" w:rsidRPr="00F448EA" w:rsidRDefault="00A12CCD" w:rsidP="00EE080B">
      <w:pPr>
        <w:tabs>
          <w:tab w:val="left" w:pos="-360"/>
          <w:tab w:val="left"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D.</w:t>
      </w:r>
      <w:r w:rsidRPr="00F448EA">
        <w:rPr>
          <w:rFonts w:ascii="Times New Roman" w:hAnsi="Times New Roman"/>
          <w:noProof w:val="0"/>
          <w:color w:val="222222"/>
          <w:sz w:val="24"/>
          <w:szCs w:val="24"/>
          <w:shd w:val="clear" w:color="auto" w:fill="FFFFFF"/>
          <w:lang w:val="en-US"/>
        </w:rPr>
        <w:t xml:space="preserve"> The roverson Mars are looking for signs of life. </w:t>
      </w:r>
    </w:p>
    <w:p w:rsidR="00A12CCD" w:rsidRPr="00F448EA" w:rsidRDefault="00A12CCD" w:rsidP="00EE080B">
      <w:pPr>
        <w:tabs>
          <w:tab w:val="left" w:pos="-360"/>
          <w:tab w:val="left"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39.</w:t>
      </w:r>
      <w:r w:rsidRPr="00F448EA">
        <w:rPr>
          <w:rFonts w:ascii="Times New Roman" w:hAnsi="Times New Roman"/>
          <w:noProof w:val="0"/>
          <w:color w:val="222222"/>
          <w:sz w:val="24"/>
          <w:szCs w:val="24"/>
          <w:shd w:val="clear" w:color="auto" w:fill="FFFFFF"/>
          <w:lang w:val="en-US"/>
        </w:rPr>
        <w:tab/>
        <w:t xml:space="preserve">When did the modernsearch for intelligent life begin? </w:t>
      </w:r>
    </w:p>
    <w:p w:rsidR="00A12CCD" w:rsidRPr="00F448EA" w:rsidRDefault="00A12CCD" w:rsidP="00EE080B">
      <w:pPr>
        <w:tabs>
          <w:tab w:val="left" w:pos="-360"/>
          <w:tab w:val="left"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A.</w:t>
      </w:r>
      <w:r w:rsidRPr="00F448EA">
        <w:rPr>
          <w:rFonts w:ascii="Times New Roman" w:hAnsi="Times New Roman"/>
          <w:noProof w:val="0"/>
          <w:color w:val="222222"/>
          <w:sz w:val="24"/>
          <w:szCs w:val="24"/>
          <w:shd w:val="clear" w:color="auto" w:fill="FFFFFF"/>
          <w:lang w:val="en-US"/>
        </w:rPr>
        <w:t xml:space="preserve"> It began around 1960. </w:t>
      </w:r>
    </w:p>
    <w:p w:rsidR="00A12CCD" w:rsidRPr="00F448EA" w:rsidRDefault="00A12CCD" w:rsidP="00EE080B">
      <w:pPr>
        <w:tabs>
          <w:tab w:val="left" w:pos="-360"/>
          <w:tab w:val="left"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B.</w:t>
      </w:r>
      <w:r w:rsidRPr="00F448EA">
        <w:rPr>
          <w:rFonts w:ascii="Times New Roman" w:hAnsi="Times New Roman"/>
          <w:noProof w:val="0"/>
          <w:color w:val="222222"/>
          <w:sz w:val="24"/>
          <w:szCs w:val="24"/>
          <w:shd w:val="clear" w:color="auto" w:fill="FFFFFF"/>
          <w:lang w:val="en-US"/>
        </w:rPr>
        <w:t xml:space="preserve"> It has been going on since the beginning of time.</w:t>
      </w:r>
    </w:p>
    <w:p w:rsidR="00A12CCD" w:rsidRPr="00F448EA" w:rsidRDefault="00A12CCD" w:rsidP="00EE080B">
      <w:pPr>
        <w:tabs>
          <w:tab w:val="left" w:pos="-360"/>
          <w:tab w:val="left"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C.</w:t>
      </w:r>
      <w:r w:rsidRPr="00F448EA">
        <w:rPr>
          <w:rFonts w:ascii="Times New Roman" w:hAnsi="Times New Roman"/>
          <w:noProof w:val="0"/>
          <w:color w:val="222222"/>
          <w:sz w:val="24"/>
          <w:szCs w:val="24"/>
          <w:shd w:val="clear" w:color="auto" w:fill="FFFFFF"/>
          <w:lang w:val="en-US"/>
        </w:rPr>
        <w:t>There is no record of when it began.</w:t>
      </w:r>
    </w:p>
    <w:p w:rsidR="00A12CCD" w:rsidRPr="00F448EA" w:rsidRDefault="00A12CCD" w:rsidP="00EE080B">
      <w:pPr>
        <w:tabs>
          <w:tab w:val="left" w:pos="-360"/>
          <w:tab w:val="left"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D.</w:t>
      </w:r>
      <w:r w:rsidRPr="00F448EA">
        <w:rPr>
          <w:rFonts w:ascii="Times New Roman" w:hAnsi="Times New Roman"/>
          <w:noProof w:val="0"/>
          <w:color w:val="222222"/>
          <w:sz w:val="24"/>
          <w:szCs w:val="24"/>
          <w:shd w:val="clear" w:color="auto" w:fill="FFFFFF"/>
          <w:lang w:val="en-US"/>
        </w:rPr>
        <w:t xml:space="preserve"> It has not actually begun yet. </w:t>
      </w:r>
    </w:p>
    <w:p w:rsidR="00A12CCD" w:rsidRPr="00F448EA" w:rsidRDefault="00A12CCD" w:rsidP="00EE080B">
      <w:pPr>
        <w:tabs>
          <w:tab w:val="left" w:pos="-360"/>
          <w:tab w:val="left"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40.</w:t>
      </w:r>
      <w:r w:rsidRPr="00F448EA">
        <w:rPr>
          <w:rFonts w:ascii="Times New Roman" w:hAnsi="Times New Roman"/>
          <w:noProof w:val="0"/>
          <w:color w:val="222222"/>
          <w:sz w:val="24"/>
          <w:szCs w:val="24"/>
          <w:shd w:val="clear" w:color="auto" w:fill="FFFFFF"/>
          <w:lang w:val="en-US"/>
        </w:rPr>
        <w:tab/>
        <w:t>Why are people searching for intelligent life in space?</w:t>
      </w:r>
    </w:p>
    <w:p w:rsidR="00A12CCD" w:rsidRPr="00F448EA" w:rsidRDefault="00A12CCD" w:rsidP="00EE080B">
      <w:pPr>
        <w:tabs>
          <w:tab w:val="left" w:pos="-360"/>
          <w:tab w:val="left"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ab/>
        <w:t>A.</w:t>
      </w:r>
      <w:r w:rsidRPr="00F448EA">
        <w:rPr>
          <w:rFonts w:ascii="Times New Roman" w:hAnsi="Times New Roman"/>
          <w:noProof w:val="0"/>
          <w:color w:val="222222"/>
          <w:sz w:val="24"/>
          <w:szCs w:val="24"/>
          <w:shd w:val="clear" w:color="auto" w:fill="FFFFFF"/>
          <w:lang w:val="en-US"/>
        </w:rPr>
        <w:t xml:space="preserve"> Because they want to meet aliens.</w:t>
      </w:r>
    </w:p>
    <w:p w:rsidR="00A12CCD" w:rsidRPr="00F448EA" w:rsidRDefault="00A12CCD" w:rsidP="00EE080B">
      <w:pPr>
        <w:tabs>
          <w:tab w:val="left" w:pos="-360"/>
          <w:tab w:val="left"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B.</w:t>
      </w:r>
      <w:r w:rsidRPr="00F448EA">
        <w:rPr>
          <w:rFonts w:ascii="Times New Roman" w:hAnsi="Times New Roman"/>
          <w:noProof w:val="0"/>
          <w:color w:val="222222"/>
          <w:sz w:val="24"/>
          <w:szCs w:val="24"/>
          <w:shd w:val="clear" w:color="auto" w:fill="FFFFFF"/>
          <w:lang w:val="en-US"/>
        </w:rPr>
        <w:t xml:space="preserve"> Because they have a strong interest in it.</w:t>
      </w:r>
    </w:p>
    <w:p w:rsidR="00A12CCD" w:rsidRPr="00F448EA" w:rsidRDefault="00A12CCD" w:rsidP="00EE080B">
      <w:pPr>
        <w:tabs>
          <w:tab w:val="left" w:pos="-360"/>
          <w:tab w:val="left" w:pos="4320"/>
        </w:tabs>
        <w:spacing w:after="40" w:line="24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ab/>
        <w:t>C.</w:t>
      </w:r>
      <w:r w:rsidRPr="00F448EA">
        <w:rPr>
          <w:rFonts w:ascii="Times New Roman" w:hAnsi="Times New Roman"/>
          <w:noProof w:val="0"/>
          <w:color w:val="222222"/>
          <w:sz w:val="24"/>
          <w:szCs w:val="24"/>
          <w:shd w:val="clear" w:color="auto" w:fill="FFFFFF"/>
          <w:lang w:val="en-US"/>
        </w:rPr>
        <w:t xml:space="preserve"> Because it is the reason for people's existence.</w:t>
      </w:r>
    </w:p>
    <w:p w:rsidR="00A12CCD" w:rsidRPr="00F448EA" w:rsidRDefault="00A12CCD" w:rsidP="00437413">
      <w:pPr>
        <w:tabs>
          <w:tab w:val="left" w:pos="-360"/>
          <w:tab w:val="left" w:pos="4320"/>
        </w:tabs>
        <w:spacing w:after="40" w:line="360" w:lineRule="auto"/>
        <w:ind w:left="-720" w:right="-72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D.</w:t>
      </w:r>
      <w:r w:rsidRPr="00F448EA">
        <w:rPr>
          <w:rFonts w:ascii="Times New Roman" w:hAnsi="Times New Roman"/>
          <w:noProof w:val="0"/>
          <w:color w:val="222222"/>
          <w:sz w:val="24"/>
          <w:szCs w:val="24"/>
          <w:shd w:val="clear" w:color="auto" w:fill="FFFFFF"/>
          <w:lang w:val="en-US"/>
        </w:rPr>
        <w:t xml:space="preserve"> Because life must exist somewhere else.</w:t>
      </w:r>
    </w:p>
    <w:p w:rsidR="00A12CCD" w:rsidRPr="00F448EA" w:rsidRDefault="00A12CCD" w:rsidP="00437413">
      <w:pPr>
        <w:tabs>
          <w:tab w:val="left" w:pos="-180"/>
        </w:tabs>
        <w:spacing w:after="40" w:line="240" w:lineRule="auto"/>
        <w:ind w:left="-180" w:right="-720" w:hanging="540"/>
        <w:jc w:val="both"/>
        <w:rPr>
          <w:rFonts w:ascii="Times New Roman" w:hAnsi="Times New Roman"/>
          <w:b/>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VIII.</w:t>
      </w:r>
      <w:r w:rsidRPr="00F448EA">
        <w:rPr>
          <w:rFonts w:ascii="Times New Roman" w:hAnsi="Times New Roman"/>
          <w:b/>
          <w:noProof w:val="0"/>
          <w:color w:val="222222"/>
          <w:sz w:val="24"/>
          <w:szCs w:val="24"/>
          <w:shd w:val="clear" w:color="auto" w:fill="FFFFFF"/>
          <w:lang w:val="en-US"/>
        </w:rPr>
        <w:tab/>
        <w:t>Complete the conversation about an ordinary day of an astronaut on the International Space Station (ISS), using the responses (A-G) given. There are extra one.</w:t>
      </w:r>
    </w:p>
    <w:p w:rsidR="00A12CCD" w:rsidRPr="00F448EA" w:rsidRDefault="00A12CCD" w:rsidP="00A049F5">
      <w:pPr>
        <w:tabs>
          <w:tab w:val="left" w:pos="-180"/>
          <w:tab w:val="left" w:pos="90"/>
        </w:tabs>
        <w:spacing w:after="40" w:line="240" w:lineRule="auto"/>
        <w:ind w:left="90" w:right="-720" w:hanging="81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A.</w:t>
      </w:r>
      <w:r w:rsidRPr="00F448EA">
        <w:rPr>
          <w:rFonts w:ascii="Times New Roman" w:hAnsi="Times New Roman"/>
          <w:b/>
          <w:noProof w:val="0"/>
          <w:color w:val="222222"/>
          <w:sz w:val="24"/>
          <w:szCs w:val="24"/>
          <w:shd w:val="clear" w:color="auto" w:fill="FFFFFF"/>
          <w:lang w:val="en-US"/>
        </w:rPr>
        <w:tab/>
      </w:r>
      <w:r w:rsidRPr="00F448EA">
        <w:rPr>
          <w:rFonts w:ascii="Times New Roman" w:hAnsi="Times New Roman"/>
          <w:noProof w:val="0"/>
          <w:color w:val="222222"/>
          <w:sz w:val="24"/>
          <w:szCs w:val="24"/>
          <w:shd w:val="clear" w:color="auto" w:fill="FFFFFF"/>
          <w:lang w:val="en-US"/>
        </w:rPr>
        <w:t xml:space="preserve">Not every task had to be carried out at the exact time the schedule set. </w:t>
      </w:r>
    </w:p>
    <w:p w:rsidR="00A12CCD" w:rsidRPr="00F448EA" w:rsidRDefault="00A12CCD" w:rsidP="00A049F5">
      <w:pPr>
        <w:tabs>
          <w:tab w:val="left" w:pos="-180"/>
          <w:tab w:val="left" w:pos="90"/>
        </w:tabs>
        <w:spacing w:after="40" w:line="240" w:lineRule="auto"/>
        <w:ind w:left="90" w:right="-720" w:hanging="81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B.</w:t>
      </w:r>
      <w:r w:rsidRPr="00F448EA">
        <w:rPr>
          <w:rFonts w:ascii="Times New Roman" w:hAnsi="Times New Roman"/>
          <w:noProof w:val="0"/>
          <w:color w:val="222222"/>
          <w:sz w:val="24"/>
          <w:szCs w:val="24"/>
          <w:shd w:val="clear" w:color="auto" w:fill="FFFFFF"/>
          <w:lang w:val="en-US"/>
        </w:rPr>
        <w:tab/>
        <w:t xml:space="preserve">It had all the details that we needed to know in order to do the day's work. </w:t>
      </w:r>
    </w:p>
    <w:p w:rsidR="00A12CCD" w:rsidRPr="00F448EA" w:rsidRDefault="00A12CCD" w:rsidP="00A049F5">
      <w:pPr>
        <w:tabs>
          <w:tab w:val="left" w:pos="-180"/>
          <w:tab w:val="left" w:pos="90"/>
        </w:tabs>
        <w:spacing w:after="40" w:line="240" w:lineRule="auto"/>
        <w:ind w:left="90" w:right="-720" w:hanging="810"/>
        <w:jc w:val="both"/>
        <w:rPr>
          <w:rFonts w:ascii="Times New Roman" w:hAnsi="Times New Roman"/>
          <w:noProof w:val="0"/>
          <w:color w:val="222222"/>
          <w:sz w:val="24"/>
          <w:szCs w:val="24"/>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C.</w:t>
      </w:r>
      <w:r w:rsidRPr="00F448EA">
        <w:rPr>
          <w:rFonts w:ascii="Times New Roman" w:hAnsi="Times New Roman"/>
          <w:noProof w:val="0"/>
          <w:color w:val="222222"/>
          <w:sz w:val="24"/>
          <w:szCs w:val="24"/>
          <w:shd w:val="clear" w:color="auto" w:fill="FFFFFF"/>
          <w:lang w:val="en-US"/>
        </w:rPr>
        <w:tab/>
        <w:t xml:space="preserve">Whether you're sleeping, changingclothes or working, everything in the ISS around you floats. </w:t>
      </w:r>
    </w:p>
    <w:p w:rsidR="00A12CCD" w:rsidRPr="00F448EA" w:rsidRDefault="00A12CCD" w:rsidP="001955ED">
      <w:pPr>
        <w:tabs>
          <w:tab w:val="left" w:pos="-180"/>
          <w:tab w:val="left" w:pos="90"/>
        </w:tabs>
        <w:spacing w:after="40" w:line="240" w:lineRule="auto"/>
        <w:ind w:left="90" w:right="-720" w:hanging="810"/>
        <w:jc w:val="both"/>
        <w:rPr>
          <w:rFonts w:ascii="Arial" w:hAnsi="Arial" w:cs="Arial"/>
          <w:noProof w:val="0"/>
          <w:color w:val="222222"/>
          <w:sz w:val="19"/>
          <w:szCs w:val="19"/>
          <w:shd w:val="clear" w:color="auto" w:fill="FFFFFF"/>
          <w:lang w:val="en-US"/>
        </w:rPr>
      </w:pPr>
      <w:r w:rsidRPr="00F448EA">
        <w:rPr>
          <w:rFonts w:ascii="Times New Roman" w:hAnsi="Times New Roman"/>
          <w:noProof w:val="0"/>
          <w:color w:val="222222"/>
          <w:sz w:val="24"/>
          <w:szCs w:val="24"/>
          <w:shd w:val="clear" w:color="auto" w:fill="FFFFFF"/>
          <w:lang w:val="en-US"/>
        </w:rPr>
        <w:tab/>
      </w:r>
      <w:r w:rsidRPr="00F448EA">
        <w:rPr>
          <w:rFonts w:ascii="Times New Roman" w:hAnsi="Times New Roman"/>
          <w:b/>
          <w:noProof w:val="0"/>
          <w:color w:val="222222"/>
          <w:sz w:val="24"/>
          <w:szCs w:val="24"/>
          <w:shd w:val="clear" w:color="auto" w:fill="FFFFFF"/>
          <w:lang w:val="en-US"/>
        </w:rPr>
        <w:t>D.</w:t>
      </w:r>
      <w:r w:rsidRPr="00F448EA">
        <w:rPr>
          <w:rFonts w:ascii="Times New Roman" w:hAnsi="Times New Roman"/>
          <w:noProof w:val="0"/>
          <w:color w:val="222222"/>
          <w:sz w:val="24"/>
          <w:szCs w:val="24"/>
          <w:shd w:val="clear" w:color="auto" w:fill="FFFFFF"/>
          <w:lang w:val="en-US"/>
        </w:rPr>
        <w:tab/>
        <w:t xml:space="preserve">We performed the researches that only a microgravity environment can provide. </w:t>
      </w:r>
      <w:r w:rsidRPr="00F448EA">
        <w:rPr>
          <w:rFonts w:ascii="Arial" w:hAnsi="Arial" w:cs="Arial"/>
          <w:noProof w:val="0"/>
          <w:color w:val="222222"/>
          <w:sz w:val="19"/>
          <w:szCs w:val="19"/>
          <w:shd w:val="clear" w:color="auto" w:fill="FFFFFF"/>
          <w:lang w:val="en-US"/>
        </w:rPr>
        <w:tab/>
      </w:r>
    </w:p>
    <w:p w:rsidR="00A12CCD" w:rsidRPr="00F448EA" w:rsidRDefault="00A12CCD" w:rsidP="001955ED">
      <w:pPr>
        <w:tabs>
          <w:tab w:val="left" w:pos="-180"/>
          <w:tab w:val="left" w:pos="90"/>
        </w:tabs>
        <w:spacing w:after="40" w:line="240" w:lineRule="auto"/>
        <w:ind w:left="90" w:right="-720" w:hanging="810"/>
        <w:jc w:val="both"/>
        <w:rPr>
          <w:rFonts w:ascii="Times New Roman" w:hAnsi="Times New Roman"/>
          <w:noProof w:val="0"/>
          <w:sz w:val="24"/>
          <w:szCs w:val="24"/>
          <w:lang w:val="en-US"/>
        </w:rPr>
      </w:pPr>
      <w:r w:rsidRPr="00F448EA">
        <w:rPr>
          <w:rFonts w:ascii="Arial" w:hAnsi="Arial" w:cs="Arial"/>
          <w:noProof w:val="0"/>
          <w:color w:val="222222"/>
          <w:sz w:val="19"/>
          <w:szCs w:val="19"/>
          <w:shd w:val="clear" w:color="auto" w:fill="FFFFFF"/>
          <w:lang w:val="en-US"/>
        </w:rPr>
        <w:lastRenderedPageBreak/>
        <w:tab/>
      </w:r>
      <w:r w:rsidRPr="00F448EA">
        <w:rPr>
          <w:rFonts w:ascii="Times New Roman" w:hAnsi="Times New Roman"/>
          <w:b/>
          <w:noProof w:val="0"/>
          <w:color w:val="222222"/>
          <w:sz w:val="24"/>
          <w:szCs w:val="24"/>
          <w:shd w:val="clear" w:color="auto" w:fill="FFFFFF"/>
          <w:lang w:val="en-US"/>
        </w:rPr>
        <w:t>E.</w:t>
      </w:r>
      <w:r w:rsidRPr="00F448EA">
        <w:rPr>
          <w:rFonts w:ascii="Arial" w:hAnsi="Arial" w:cs="Arial"/>
          <w:noProof w:val="0"/>
          <w:color w:val="222222"/>
          <w:sz w:val="19"/>
          <w:szCs w:val="19"/>
          <w:shd w:val="clear" w:color="auto" w:fill="FFFFFF"/>
          <w:lang w:val="en-US"/>
        </w:rPr>
        <w:tab/>
      </w:r>
      <w:r w:rsidRPr="00F448EA">
        <w:rPr>
          <w:rFonts w:ascii="Times New Roman" w:hAnsi="Times New Roman"/>
          <w:noProof w:val="0"/>
          <w:sz w:val="24"/>
          <w:szCs w:val="24"/>
          <w:lang w:val="en-US"/>
        </w:rPr>
        <w:t>It told us when we should go to sleep, when we should get up, when we should exercise, when to eat our meals.</w:t>
      </w:r>
    </w:p>
    <w:p w:rsidR="00A12CCD" w:rsidRPr="00F448EA" w:rsidRDefault="00A12CCD" w:rsidP="00627FB0">
      <w:pPr>
        <w:tabs>
          <w:tab w:val="left" w:pos="-180"/>
          <w:tab w:val="left" w:pos="90"/>
        </w:tabs>
        <w:spacing w:after="40" w:line="240" w:lineRule="auto"/>
        <w:ind w:left="90" w:right="-720" w:hanging="81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F.</w:t>
      </w:r>
      <w:r w:rsidRPr="00F448EA">
        <w:rPr>
          <w:rFonts w:ascii="Times New Roman" w:hAnsi="Times New Roman"/>
          <w:noProof w:val="0"/>
          <w:sz w:val="24"/>
          <w:szCs w:val="24"/>
          <w:lang w:val="en-US"/>
        </w:rPr>
        <w:tab/>
        <w:t>We had to fasten everything down behind something.</w:t>
      </w:r>
    </w:p>
    <w:p w:rsidR="00A12CCD" w:rsidRPr="00F448EA" w:rsidRDefault="00A12CCD" w:rsidP="009C6FE9">
      <w:pPr>
        <w:tabs>
          <w:tab w:val="left" w:pos="-180"/>
          <w:tab w:val="left" w:pos="90"/>
        </w:tabs>
        <w:spacing w:after="40"/>
        <w:ind w:left="90" w:right="-720" w:hanging="81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b/>
          <w:noProof w:val="0"/>
          <w:sz w:val="24"/>
          <w:szCs w:val="24"/>
          <w:lang w:val="en-US"/>
        </w:rPr>
        <w:t>G.</w:t>
      </w:r>
      <w:r w:rsidRPr="00F448EA">
        <w:rPr>
          <w:rFonts w:ascii="Times New Roman" w:hAnsi="Times New Roman"/>
          <w:noProof w:val="0"/>
          <w:sz w:val="24"/>
          <w:szCs w:val="24"/>
          <w:lang w:val="en-US"/>
        </w:rPr>
        <w:tab/>
        <w:t>Experiments in space sometimes involve ordinary toys and how microgravity affects them.</w:t>
      </w:r>
    </w:p>
    <w:p w:rsidR="00A12CCD" w:rsidRPr="00F448EA" w:rsidRDefault="00A12CCD" w:rsidP="00037559">
      <w:pPr>
        <w:tabs>
          <w:tab w:val="left" w:pos="-360"/>
          <w:tab w:val="left" w:pos="720"/>
        </w:tabs>
        <w:spacing w:after="40" w:line="240" w:lineRule="auto"/>
        <w:ind w:left="720" w:right="-720" w:hanging="1440"/>
        <w:jc w:val="both"/>
        <w:rPr>
          <w:rFonts w:ascii="Times New Roman" w:hAnsi="Times New Roman"/>
          <w:noProof w:val="0"/>
          <w:sz w:val="24"/>
          <w:szCs w:val="24"/>
          <w:lang w:val="en-US"/>
        </w:rPr>
      </w:pPr>
      <w:r w:rsidRPr="00F448EA">
        <w:rPr>
          <w:rFonts w:ascii="Times New Roman" w:hAnsi="Times New Roman"/>
          <w:b/>
          <w:bCs/>
          <w:i/>
          <w:iCs/>
          <w:noProof w:val="0"/>
          <w:sz w:val="24"/>
          <w:szCs w:val="24"/>
          <w:lang w:val="en-US"/>
        </w:rPr>
        <w:t>Interviewer</w:t>
      </w:r>
      <w:r w:rsidRPr="00F448EA">
        <w:rPr>
          <w:rFonts w:ascii="Times New Roman" w:hAnsi="Times New Roman"/>
          <w:bCs/>
          <w:i/>
          <w:iCs/>
          <w:noProof w:val="0"/>
          <w:sz w:val="24"/>
          <w:szCs w:val="24"/>
          <w:lang w:val="en-US"/>
        </w:rPr>
        <w:t>:</w:t>
      </w:r>
      <w:r w:rsidRPr="00F448EA">
        <w:rPr>
          <w:rFonts w:ascii="Times New Roman" w:hAnsi="Times New Roman"/>
          <w:noProof w:val="0"/>
          <w:sz w:val="24"/>
          <w:szCs w:val="24"/>
          <w:lang w:val="en-US"/>
        </w:rPr>
        <w:tab/>
        <w:t>Hello, Sandra Magnus. Welcome you return the Earth from the ISS. Can you tell us about an ordinary day on the Station?</w:t>
      </w:r>
    </w:p>
    <w:p w:rsidR="00A12CCD" w:rsidRPr="00F448EA" w:rsidRDefault="00A12CCD" w:rsidP="00037559">
      <w:pPr>
        <w:tabs>
          <w:tab w:val="left" w:pos="-360"/>
          <w:tab w:val="left" w:pos="720"/>
        </w:tabs>
        <w:spacing w:after="40" w:line="240" w:lineRule="auto"/>
        <w:ind w:left="720" w:right="-720" w:hanging="1440"/>
        <w:jc w:val="both"/>
        <w:rPr>
          <w:rFonts w:ascii="Times New Roman" w:hAnsi="Times New Roman"/>
          <w:noProof w:val="0"/>
          <w:sz w:val="24"/>
          <w:szCs w:val="24"/>
          <w:lang w:val="en-US"/>
        </w:rPr>
      </w:pPr>
      <w:r w:rsidRPr="00F448EA">
        <w:rPr>
          <w:rFonts w:ascii="Times New Roman" w:hAnsi="Times New Roman"/>
          <w:b/>
          <w:bCs/>
          <w:i/>
          <w:iCs/>
          <w:noProof w:val="0"/>
          <w:sz w:val="24"/>
          <w:szCs w:val="24"/>
          <w:lang w:val="en-US"/>
        </w:rPr>
        <w:t>Sandra:</w:t>
      </w:r>
      <w:r w:rsidRPr="00F448EA">
        <w:rPr>
          <w:rFonts w:ascii="Times New Roman" w:hAnsi="Times New Roman"/>
          <w:noProof w:val="0"/>
          <w:sz w:val="24"/>
          <w:szCs w:val="24"/>
          <w:lang w:val="en-US"/>
        </w:rPr>
        <w:tab/>
        <w:t>An astronaut’s day is planned well in advance by many people on the ground.</w:t>
      </w:r>
    </w:p>
    <w:p w:rsidR="00A12CCD" w:rsidRPr="00F448EA" w:rsidRDefault="00A12CCD" w:rsidP="00037559">
      <w:pPr>
        <w:tabs>
          <w:tab w:val="left" w:pos="-360"/>
          <w:tab w:val="left" w:pos="720"/>
        </w:tabs>
        <w:spacing w:after="40" w:line="240" w:lineRule="auto"/>
        <w:ind w:left="720" w:right="-720" w:hanging="1440"/>
        <w:jc w:val="both"/>
        <w:rPr>
          <w:rFonts w:ascii="Times New Roman" w:hAnsi="Times New Roman"/>
          <w:noProof w:val="0"/>
          <w:sz w:val="24"/>
          <w:szCs w:val="24"/>
          <w:lang w:val="en-US"/>
        </w:rPr>
      </w:pPr>
      <w:r w:rsidRPr="00F448EA">
        <w:rPr>
          <w:rFonts w:ascii="Times New Roman" w:hAnsi="Times New Roman"/>
          <w:b/>
          <w:bCs/>
          <w:i/>
          <w:iCs/>
          <w:noProof w:val="0"/>
          <w:sz w:val="24"/>
          <w:szCs w:val="24"/>
          <w:lang w:val="en-US"/>
        </w:rPr>
        <w:t>Interviewer:</w:t>
      </w:r>
      <w:r w:rsidRPr="00F448EA">
        <w:rPr>
          <w:rFonts w:ascii="Times New Roman" w:hAnsi="Times New Roman"/>
          <w:noProof w:val="0"/>
          <w:sz w:val="24"/>
          <w:szCs w:val="24"/>
          <w:lang w:val="en-US"/>
        </w:rPr>
        <w:tab/>
        <w:t>You mean a schedule?</w:t>
      </w:r>
    </w:p>
    <w:p w:rsidR="00A12CCD" w:rsidRPr="00F448EA" w:rsidRDefault="00A12CCD" w:rsidP="00037559">
      <w:pPr>
        <w:tabs>
          <w:tab w:val="left" w:pos="-360"/>
          <w:tab w:val="left" w:pos="720"/>
          <w:tab w:val="left" w:leader="underscore" w:pos="10080"/>
        </w:tabs>
        <w:spacing w:after="40" w:line="240" w:lineRule="auto"/>
        <w:ind w:left="720" w:right="-720" w:hanging="1440"/>
        <w:jc w:val="both"/>
        <w:rPr>
          <w:rFonts w:ascii="Times New Roman" w:hAnsi="Times New Roman"/>
          <w:bCs/>
          <w:i/>
          <w:iCs/>
          <w:noProof w:val="0"/>
          <w:sz w:val="24"/>
          <w:szCs w:val="24"/>
          <w:lang w:val="en-US" w:eastAsia="vi-VN"/>
        </w:rPr>
      </w:pPr>
      <w:r w:rsidRPr="00F448EA">
        <w:rPr>
          <w:rFonts w:ascii="Times New Roman" w:hAnsi="Times New Roman"/>
          <w:b/>
          <w:bCs/>
          <w:i/>
          <w:iCs/>
          <w:noProof w:val="0"/>
          <w:sz w:val="24"/>
          <w:szCs w:val="24"/>
          <w:lang w:val="en-US"/>
        </w:rPr>
        <w:t>Sandra:</w:t>
      </w:r>
      <w:r w:rsidRPr="00F448EA">
        <w:rPr>
          <w:rFonts w:ascii="Times New Roman" w:hAnsi="Times New Roman"/>
          <w:noProof w:val="0"/>
          <w:sz w:val="24"/>
          <w:szCs w:val="24"/>
          <w:lang w:val="en-US"/>
        </w:rPr>
        <w:tab/>
        <w:t xml:space="preserve">You’re right. We had a scheduling programme on board. </w:t>
      </w:r>
      <w:r w:rsidRPr="00F448EA">
        <w:rPr>
          <w:rFonts w:ascii="Times New Roman" w:hAnsi="Times New Roman"/>
          <w:bCs/>
          <w:noProof w:val="0"/>
          <w:sz w:val="24"/>
          <w:szCs w:val="24"/>
          <w:lang w:val="en-US"/>
        </w:rPr>
        <w:t>(41)</w:t>
      </w:r>
      <w:r w:rsidRPr="00F448EA">
        <w:rPr>
          <w:rFonts w:ascii="Times New Roman" w:hAnsi="Times New Roman"/>
          <w:bCs/>
          <w:i/>
          <w:iCs/>
          <w:noProof w:val="0"/>
          <w:sz w:val="24"/>
          <w:szCs w:val="24"/>
          <w:lang w:val="en-US" w:eastAsia="vi-VN"/>
        </w:rPr>
        <w:tab/>
      </w:r>
    </w:p>
    <w:p w:rsidR="00A12CCD" w:rsidRPr="00F448EA" w:rsidRDefault="00A12CCD" w:rsidP="00037559">
      <w:pPr>
        <w:tabs>
          <w:tab w:val="left" w:pos="-360"/>
          <w:tab w:val="left" w:pos="720"/>
          <w:tab w:val="left" w:leader="underscore" w:pos="10080"/>
        </w:tabs>
        <w:spacing w:after="40" w:line="240" w:lineRule="auto"/>
        <w:ind w:left="720" w:right="-720" w:hanging="1440"/>
        <w:jc w:val="both"/>
        <w:rPr>
          <w:rFonts w:ascii="Times New Roman" w:hAnsi="Times New Roman"/>
          <w:noProof w:val="0"/>
          <w:sz w:val="24"/>
          <w:szCs w:val="24"/>
          <w:lang w:val="en-US"/>
        </w:rPr>
      </w:pPr>
      <w:r w:rsidRPr="00F448EA">
        <w:rPr>
          <w:rFonts w:ascii="Times New Roman" w:hAnsi="Times New Roman"/>
          <w:bCs/>
          <w:i/>
          <w:iCs/>
          <w:noProof w:val="0"/>
          <w:sz w:val="24"/>
          <w:szCs w:val="24"/>
          <w:lang w:val="en-US" w:eastAsia="vi-VN"/>
        </w:rPr>
        <w:tab/>
      </w:r>
      <w:r w:rsidRPr="00F448EA">
        <w:rPr>
          <w:rFonts w:ascii="Times New Roman" w:hAnsi="Times New Roman"/>
          <w:bCs/>
          <w:i/>
          <w:iCs/>
          <w:noProof w:val="0"/>
          <w:sz w:val="24"/>
          <w:szCs w:val="24"/>
          <w:lang w:val="en-US" w:eastAsia="vi-VN"/>
        </w:rPr>
        <w:tab/>
      </w:r>
      <w:r w:rsidRPr="00F448EA">
        <w:rPr>
          <w:rFonts w:ascii="Times New Roman" w:hAnsi="Times New Roman"/>
          <w:bCs/>
          <w:i/>
          <w:iCs/>
          <w:noProof w:val="0"/>
          <w:sz w:val="24"/>
          <w:szCs w:val="24"/>
          <w:lang w:val="en-US" w:eastAsia="vi-VN"/>
        </w:rPr>
        <w:tab/>
      </w:r>
    </w:p>
    <w:p w:rsidR="00A12CCD" w:rsidRPr="00F448EA" w:rsidRDefault="00A12CCD" w:rsidP="00037559">
      <w:pPr>
        <w:tabs>
          <w:tab w:val="left" w:pos="-360"/>
          <w:tab w:val="left" w:pos="720"/>
        </w:tabs>
        <w:spacing w:after="40" w:line="240" w:lineRule="auto"/>
        <w:ind w:left="720" w:right="-720" w:hanging="1440"/>
        <w:jc w:val="both"/>
        <w:rPr>
          <w:rFonts w:ascii="Times New Roman" w:hAnsi="Times New Roman"/>
          <w:noProof w:val="0"/>
          <w:sz w:val="24"/>
          <w:szCs w:val="24"/>
          <w:lang w:val="en-US"/>
        </w:rPr>
      </w:pPr>
      <w:r w:rsidRPr="00F448EA">
        <w:rPr>
          <w:rFonts w:ascii="Times New Roman" w:hAnsi="Times New Roman"/>
          <w:b/>
          <w:bCs/>
          <w:i/>
          <w:iCs/>
          <w:noProof w:val="0"/>
          <w:sz w:val="24"/>
          <w:szCs w:val="24"/>
          <w:lang w:val="en-US"/>
        </w:rPr>
        <w:t>Interviewer:</w:t>
      </w:r>
      <w:r w:rsidRPr="00F448EA">
        <w:rPr>
          <w:rFonts w:ascii="Times New Roman" w:hAnsi="Times New Roman"/>
          <w:noProof w:val="0"/>
          <w:sz w:val="24"/>
          <w:szCs w:val="24"/>
          <w:lang w:val="en-US"/>
        </w:rPr>
        <w:tab/>
        <w:t>It had all the details of the day’s work?</w:t>
      </w:r>
    </w:p>
    <w:p w:rsidR="00A12CCD" w:rsidRPr="00F448EA" w:rsidRDefault="00A12CCD" w:rsidP="00037559">
      <w:pPr>
        <w:tabs>
          <w:tab w:val="left" w:pos="-360"/>
          <w:tab w:val="left" w:pos="720"/>
          <w:tab w:val="left" w:leader="underscore" w:pos="10080"/>
        </w:tabs>
        <w:spacing w:after="40" w:line="240" w:lineRule="auto"/>
        <w:ind w:left="720" w:right="-720" w:hanging="1440"/>
        <w:jc w:val="both"/>
        <w:rPr>
          <w:rFonts w:ascii="Times New Roman" w:hAnsi="Times New Roman"/>
          <w:noProof w:val="0"/>
          <w:sz w:val="24"/>
          <w:szCs w:val="24"/>
          <w:lang w:val="en-US"/>
        </w:rPr>
      </w:pPr>
      <w:r w:rsidRPr="00F448EA">
        <w:rPr>
          <w:rFonts w:ascii="Times New Roman" w:hAnsi="Times New Roman"/>
          <w:b/>
          <w:bCs/>
          <w:i/>
          <w:iCs/>
          <w:noProof w:val="0"/>
          <w:sz w:val="24"/>
          <w:szCs w:val="24"/>
          <w:lang w:val="en-US"/>
        </w:rPr>
        <w:t>Sandra:</w:t>
      </w:r>
      <w:r w:rsidRPr="00F448EA">
        <w:rPr>
          <w:rFonts w:ascii="Times New Roman" w:hAnsi="Times New Roman"/>
          <w:noProof w:val="0"/>
          <w:sz w:val="24"/>
          <w:szCs w:val="24"/>
          <w:lang w:val="en-US"/>
        </w:rPr>
        <w:tab/>
        <w:t>Sure. (42)</w:t>
      </w:r>
      <w:r w:rsidRPr="00F448EA">
        <w:rPr>
          <w:rFonts w:ascii="Times New Roman" w:hAnsi="Times New Roman"/>
          <w:noProof w:val="0"/>
          <w:sz w:val="24"/>
          <w:szCs w:val="24"/>
          <w:lang w:val="en-US"/>
        </w:rPr>
        <w:tab/>
      </w:r>
    </w:p>
    <w:p w:rsidR="00A12CCD" w:rsidRPr="00F448EA" w:rsidRDefault="00A12CCD" w:rsidP="00037559">
      <w:pPr>
        <w:tabs>
          <w:tab w:val="left" w:pos="-360"/>
          <w:tab w:val="left" w:pos="720"/>
          <w:tab w:val="left" w:leader="underscore" w:pos="10080"/>
        </w:tabs>
        <w:spacing w:after="40" w:line="240" w:lineRule="auto"/>
        <w:ind w:left="720" w:right="-720" w:hanging="144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t>It also told us when and whatinformation we needed to do our tasks.</w:t>
      </w:r>
    </w:p>
    <w:p w:rsidR="00A12CCD" w:rsidRPr="00F448EA" w:rsidRDefault="00A12CCD" w:rsidP="00037559">
      <w:pPr>
        <w:tabs>
          <w:tab w:val="left" w:pos="-360"/>
          <w:tab w:val="left" w:pos="720"/>
        </w:tabs>
        <w:spacing w:after="40" w:line="240" w:lineRule="auto"/>
        <w:ind w:left="720" w:right="-720" w:hanging="1440"/>
        <w:jc w:val="both"/>
        <w:rPr>
          <w:rFonts w:ascii="Times New Roman" w:hAnsi="Times New Roman"/>
          <w:noProof w:val="0"/>
          <w:sz w:val="24"/>
          <w:szCs w:val="24"/>
          <w:lang w:val="en-US"/>
        </w:rPr>
      </w:pPr>
      <w:r w:rsidRPr="00F448EA">
        <w:rPr>
          <w:rFonts w:ascii="Times New Roman" w:hAnsi="Times New Roman"/>
          <w:b/>
          <w:bCs/>
          <w:i/>
          <w:iCs/>
          <w:noProof w:val="0"/>
          <w:sz w:val="24"/>
          <w:szCs w:val="24"/>
          <w:lang w:val="en-US"/>
        </w:rPr>
        <w:t>Interviewer:</w:t>
      </w:r>
      <w:r w:rsidRPr="00F448EA">
        <w:rPr>
          <w:rFonts w:ascii="Times New Roman" w:hAnsi="Times New Roman"/>
          <w:noProof w:val="0"/>
          <w:sz w:val="24"/>
          <w:szCs w:val="24"/>
          <w:lang w:val="en-US"/>
        </w:rPr>
        <w:tab/>
        <w:t>Did the schedule cause much inconvenience?</w:t>
      </w:r>
    </w:p>
    <w:p w:rsidR="00A12CCD" w:rsidRPr="00F448EA" w:rsidRDefault="00A12CCD" w:rsidP="00037559">
      <w:pPr>
        <w:tabs>
          <w:tab w:val="left" w:pos="-360"/>
          <w:tab w:val="left" w:pos="720"/>
          <w:tab w:val="left" w:leader="underscore" w:pos="10080"/>
        </w:tabs>
        <w:spacing w:after="40" w:line="240" w:lineRule="auto"/>
        <w:ind w:left="720" w:right="-720" w:hanging="1440"/>
        <w:jc w:val="both"/>
        <w:rPr>
          <w:rFonts w:ascii="Times New Roman" w:hAnsi="Times New Roman"/>
          <w:noProof w:val="0"/>
          <w:sz w:val="24"/>
          <w:szCs w:val="24"/>
          <w:lang w:val="en-US"/>
        </w:rPr>
      </w:pPr>
      <w:r w:rsidRPr="00F448EA">
        <w:rPr>
          <w:rFonts w:ascii="Times New Roman" w:hAnsi="Times New Roman"/>
          <w:b/>
          <w:bCs/>
          <w:i/>
          <w:iCs/>
          <w:noProof w:val="0"/>
          <w:sz w:val="24"/>
          <w:szCs w:val="24"/>
          <w:lang w:val="en-US"/>
        </w:rPr>
        <w:t>Sandra:</w:t>
      </w:r>
      <w:r w:rsidRPr="00F448EA">
        <w:rPr>
          <w:rFonts w:ascii="Times New Roman" w:hAnsi="Times New Roman"/>
          <w:noProof w:val="0"/>
          <w:sz w:val="24"/>
          <w:szCs w:val="24"/>
          <w:lang w:val="en-US"/>
        </w:rPr>
        <w:tab/>
        <w:t xml:space="preserve">Not at all. There was some flexibility. </w:t>
      </w:r>
      <w:r w:rsidRPr="00F448EA">
        <w:rPr>
          <w:rFonts w:ascii="Times New Roman" w:hAnsi="Times New Roman"/>
          <w:bCs/>
          <w:noProof w:val="0"/>
          <w:sz w:val="24"/>
          <w:szCs w:val="24"/>
          <w:lang w:val="en-US"/>
        </w:rPr>
        <w:t>(43)</w:t>
      </w:r>
      <w:r w:rsidRPr="00F448EA">
        <w:rPr>
          <w:rFonts w:ascii="Times New Roman" w:hAnsi="Times New Roman"/>
          <w:bCs/>
          <w:noProof w:val="0"/>
          <w:sz w:val="24"/>
          <w:szCs w:val="24"/>
          <w:lang w:val="en-US"/>
        </w:rPr>
        <w:tab/>
      </w:r>
    </w:p>
    <w:p w:rsidR="00A12CCD" w:rsidRPr="00F448EA" w:rsidRDefault="00A12CCD" w:rsidP="00037559">
      <w:pPr>
        <w:tabs>
          <w:tab w:val="left" w:pos="-360"/>
          <w:tab w:val="left" w:pos="720"/>
        </w:tabs>
        <w:spacing w:after="40" w:line="240" w:lineRule="auto"/>
        <w:ind w:left="720" w:right="-720" w:hanging="1440"/>
        <w:jc w:val="both"/>
        <w:rPr>
          <w:rFonts w:ascii="Times New Roman" w:hAnsi="Times New Roman"/>
          <w:noProof w:val="0"/>
          <w:sz w:val="24"/>
          <w:szCs w:val="24"/>
          <w:lang w:val="en-US"/>
        </w:rPr>
      </w:pPr>
      <w:r w:rsidRPr="00F448EA">
        <w:rPr>
          <w:rFonts w:ascii="Times New Roman" w:hAnsi="Times New Roman"/>
          <w:b/>
          <w:bCs/>
          <w:i/>
          <w:iCs/>
          <w:noProof w:val="0"/>
          <w:sz w:val="24"/>
          <w:szCs w:val="24"/>
          <w:lang w:val="en-US"/>
        </w:rPr>
        <w:t>Interviewer:</w:t>
      </w:r>
      <w:r w:rsidRPr="00F448EA">
        <w:rPr>
          <w:rFonts w:ascii="Times New Roman" w:hAnsi="Times New Roman"/>
          <w:b/>
          <w:noProof w:val="0"/>
          <w:sz w:val="24"/>
          <w:szCs w:val="24"/>
          <w:lang w:val="en-US"/>
        </w:rPr>
        <w:tab/>
      </w:r>
      <w:r w:rsidRPr="00F448EA">
        <w:rPr>
          <w:rFonts w:ascii="Times New Roman" w:hAnsi="Times New Roman"/>
          <w:noProof w:val="0"/>
          <w:sz w:val="24"/>
          <w:szCs w:val="24"/>
          <w:lang w:val="en-US"/>
        </w:rPr>
        <w:t>How did you get used to microgravity?</w:t>
      </w:r>
    </w:p>
    <w:p w:rsidR="00A12CCD" w:rsidRPr="00F448EA" w:rsidRDefault="00A12CCD" w:rsidP="00037559">
      <w:pPr>
        <w:tabs>
          <w:tab w:val="left" w:pos="-360"/>
          <w:tab w:val="left" w:pos="720"/>
          <w:tab w:val="left" w:leader="underscore" w:pos="10080"/>
        </w:tabs>
        <w:spacing w:after="40" w:line="240" w:lineRule="auto"/>
        <w:ind w:left="720" w:right="-720" w:hanging="1440"/>
        <w:jc w:val="both"/>
        <w:rPr>
          <w:rFonts w:ascii="Times New Roman" w:hAnsi="Times New Roman"/>
          <w:bCs/>
          <w:noProof w:val="0"/>
          <w:sz w:val="24"/>
          <w:szCs w:val="24"/>
          <w:lang w:val="en-US"/>
        </w:rPr>
      </w:pPr>
      <w:r w:rsidRPr="00F448EA">
        <w:rPr>
          <w:rFonts w:ascii="Times New Roman" w:hAnsi="Times New Roman"/>
          <w:b/>
          <w:bCs/>
          <w:i/>
          <w:iCs/>
          <w:noProof w:val="0"/>
          <w:sz w:val="24"/>
          <w:szCs w:val="24"/>
          <w:lang w:val="en-US"/>
        </w:rPr>
        <w:t>Sandra:</w:t>
      </w:r>
      <w:r w:rsidRPr="00F448EA">
        <w:rPr>
          <w:rFonts w:ascii="Times New Roman" w:hAnsi="Times New Roman"/>
          <w:bCs/>
          <w:noProof w:val="0"/>
          <w:sz w:val="24"/>
          <w:szCs w:val="24"/>
          <w:lang w:val="en-US"/>
        </w:rPr>
        <w:tab/>
        <w:t>(44)</w:t>
      </w:r>
      <w:r w:rsidRPr="00F448EA">
        <w:rPr>
          <w:rFonts w:ascii="Times New Roman" w:hAnsi="Times New Roman"/>
          <w:bCs/>
          <w:noProof w:val="0"/>
          <w:sz w:val="24"/>
          <w:szCs w:val="24"/>
          <w:lang w:val="en-US"/>
        </w:rPr>
        <w:tab/>
      </w:r>
    </w:p>
    <w:p w:rsidR="00A12CCD" w:rsidRPr="00F448EA" w:rsidRDefault="00A12CCD" w:rsidP="00037559">
      <w:pPr>
        <w:tabs>
          <w:tab w:val="left" w:pos="-360"/>
          <w:tab w:val="left" w:pos="720"/>
          <w:tab w:val="left" w:leader="underscore" w:pos="10080"/>
        </w:tabs>
        <w:spacing w:after="40" w:line="240" w:lineRule="auto"/>
        <w:ind w:left="720" w:right="-720" w:hanging="1440"/>
        <w:jc w:val="both"/>
        <w:rPr>
          <w:rFonts w:ascii="Times New Roman" w:hAnsi="Times New Roman"/>
          <w:noProof w:val="0"/>
          <w:sz w:val="24"/>
          <w:szCs w:val="24"/>
          <w:lang w:val="en-US"/>
        </w:rPr>
      </w:pPr>
      <w:r w:rsidRPr="00F448EA">
        <w:rPr>
          <w:rFonts w:ascii="Times New Roman" w:hAnsi="Times New Roman"/>
          <w:b/>
          <w:bCs/>
          <w:i/>
          <w:iCs/>
          <w:noProof w:val="0"/>
          <w:sz w:val="24"/>
          <w:szCs w:val="24"/>
          <w:lang w:val="en-US"/>
        </w:rPr>
        <w:t>Interviewer:</w:t>
      </w:r>
      <w:r w:rsidRPr="00F448EA">
        <w:rPr>
          <w:rFonts w:ascii="Times New Roman" w:hAnsi="Times New Roman"/>
          <w:noProof w:val="0"/>
          <w:sz w:val="24"/>
          <w:szCs w:val="24"/>
          <w:lang w:val="en-US"/>
        </w:rPr>
        <w:tab/>
        <w:t>Which tasks did you perform on the mission?</w:t>
      </w:r>
    </w:p>
    <w:p w:rsidR="00A12CCD" w:rsidRPr="00F448EA" w:rsidRDefault="00A12CCD" w:rsidP="00037559">
      <w:pPr>
        <w:tabs>
          <w:tab w:val="left" w:pos="-360"/>
          <w:tab w:val="left" w:pos="720"/>
          <w:tab w:val="left" w:leader="underscore" w:pos="10080"/>
        </w:tabs>
        <w:spacing w:after="40" w:line="240" w:lineRule="auto"/>
        <w:ind w:left="720" w:right="-720" w:hanging="1440"/>
        <w:jc w:val="both"/>
        <w:rPr>
          <w:rFonts w:ascii="Times New Roman" w:hAnsi="Times New Roman"/>
          <w:noProof w:val="0"/>
          <w:sz w:val="24"/>
          <w:szCs w:val="24"/>
          <w:lang w:val="en-US"/>
        </w:rPr>
      </w:pPr>
      <w:r w:rsidRPr="00F448EA">
        <w:rPr>
          <w:rFonts w:ascii="Times New Roman" w:hAnsi="Times New Roman"/>
          <w:b/>
          <w:bCs/>
          <w:i/>
          <w:iCs/>
          <w:noProof w:val="0"/>
          <w:sz w:val="24"/>
          <w:szCs w:val="24"/>
          <w:lang w:val="en-US"/>
        </w:rPr>
        <w:t>Sandra:</w:t>
      </w:r>
      <w:r w:rsidRPr="00F448EA">
        <w:rPr>
          <w:rFonts w:ascii="Times New Roman" w:hAnsi="Times New Roman"/>
          <w:b/>
          <w:bCs/>
          <w:noProof w:val="0"/>
          <w:sz w:val="24"/>
          <w:szCs w:val="24"/>
          <w:lang w:val="en-US"/>
        </w:rPr>
        <w:tab/>
      </w:r>
      <w:r w:rsidRPr="00F448EA">
        <w:rPr>
          <w:rFonts w:ascii="Times New Roman" w:hAnsi="Times New Roman"/>
          <w:bCs/>
          <w:noProof w:val="0"/>
          <w:sz w:val="24"/>
          <w:szCs w:val="24"/>
          <w:lang w:val="en-US"/>
        </w:rPr>
        <w:t>(45)</w:t>
      </w:r>
      <w:r w:rsidRPr="00F448EA">
        <w:rPr>
          <w:rFonts w:ascii="Times New Roman" w:hAnsi="Times New Roman"/>
          <w:bCs/>
          <w:noProof w:val="0"/>
          <w:sz w:val="24"/>
          <w:szCs w:val="24"/>
          <w:lang w:val="en-US"/>
        </w:rPr>
        <w:tab/>
      </w:r>
      <w:r w:rsidRPr="00F448EA">
        <w:rPr>
          <w:rFonts w:ascii="Times New Roman" w:hAnsi="Times New Roman"/>
          <w:noProof w:val="0"/>
          <w:sz w:val="24"/>
          <w:szCs w:val="24"/>
          <w:lang w:val="en-US"/>
        </w:rPr>
        <w:t>.</w:t>
      </w:r>
    </w:p>
    <w:p w:rsidR="00A12CCD" w:rsidRPr="00F448EA" w:rsidRDefault="00A12CCD" w:rsidP="00037559">
      <w:pPr>
        <w:tabs>
          <w:tab w:val="left" w:pos="-360"/>
          <w:tab w:val="left" w:pos="720"/>
          <w:tab w:val="left" w:leader="underscore" w:pos="10080"/>
        </w:tabs>
        <w:spacing w:after="40" w:line="240" w:lineRule="auto"/>
        <w:ind w:left="720" w:right="-720" w:hanging="144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t>We also took part in medicalexperiments to determine how well our bodies were adjusting to living in microgravity for long periods of time.</w:t>
      </w:r>
    </w:p>
    <w:p w:rsidR="00A12CCD" w:rsidRPr="00F448EA" w:rsidRDefault="00A12CCD" w:rsidP="005F26D5">
      <w:pPr>
        <w:spacing w:after="40" w:line="240" w:lineRule="auto"/>
        <w:ind w:left="-180" w:right="-720" w:hanging="540"/>
        <w:jc w:val="both"/>
        <w:rPr>
          <w:rFonts w:ascii="Times New Roman" w:hAnsi="Times New Roman"/>
          <w:noProof w:val="0"/>
          <w:sz w:val="24"/>
          <w:szCs w:val="24"/>
          <w:lang w:val="en-US"/>
        </w:rPr>
      </w:pPr>
      <w:r w:rsidRPr="00F448EA">
        <w:rPr>
          <w:rFonts w:ascii="Times New Roman" w:hAnsi="Times New Roman"/>
          <w:b/>
          <w:bCs/>
          <w:i/>
          <w:iCs/>
          <w:noProof w:val="0"/>
          <w:sz w:val="24"/>
          <w:szCs w:val="24"/>
          <w:lang w:val="en-US"/>
        </w:rPr>
        <w:t>Note: Sandra Hall Magnus,</w:t>
      </w:r>
      <w:r w:rsidRPr="00F448EA">
        <w:rPr>
          <w:rFonts w:ascii="Times New Roman" w:hAnsi="Times New Roman"/>
          <w:bCs/>
          <w:i/>
          <w:iCs/>
          <w:noProof w:val="0"/>
          <w:sz w:val="24"/>
          <w:szCs w:val="24"/>
          <w:lang w:val="en-US"/>
        </w:rPr>
        <w:t xml:space="preserve"> born in 1964, is an American engineer and a NASA astronaut. She returned to the Earth with the crew of Discovery on March 28, 2009 after having spent 134 days in orbit in ISS.</w:t>
      </w:r>
    </w:p>
    <w:p w:rsidR="00A12CCD" w:rsidRPr="00F448EA" w:rsidRDefault="00A12CCD" w:rsidP="005F26D5">
      <w:pPr>
        <w:tabs>
          <w:tab w:val="left" w:pos="-360"/>
        </w:tabs>
        <w:spacing w:before="240" w:after="40" w:line="240" w:lineRule="auto"/>
        <w:ind w:left="-720" w:right="-720"/>
        <w:jc w:val="both"/>
        <w:rPr>
          <w:rFonts w:ascii="Times New Roman" w:hAnsi="Times New Roman"/>
          <w:b/>
          <w:noProof w:val="0"/>
          <w:sz w:val="24"/>
          <w:szCs w:val="24"/>
          <w:lang w:val="en-US"/>
        </w:rPr>
      </w:pPr>
      <w:r w:rsidRPr="00F448EA">
        <w:rPr>
          <w:rFonts w:ascii="Times New Roman" w:hAnsi="Times New Roman"/>
          <w:b/>
          <w:bCs/>
          <w:noProof w:val="0"/>
          <w:sz w:val="24"/>
          <w:szCs w:val="24"/>
          <w:lang w:val="en-US"/>
        </w:rPr>
        <w:t>IX.</w:t>
      </w:r>
      <w:r w:rsidRPr="00F448EA">
        <w:rPr>
          <w:rFonts w:ascii="Times New Roman" w:hAnsi="Times New Roman"/>
          <w:b/>
          <w:bCs/>
          <w:noProof w:val="0"/>
          <w:sz w:val="24"/>
          <w:szCs w:val="24"/>
          <w:lang w:val="en-US"/>
        </w:rPr>
        <w:tab/>
        <w:t>Unscramble the following sentences to form an advertisement.</w:t>
      </w:r>
    </w:p>
    <w:p w:rsidR="00A12CCD" w:rsidRPr="00F448EA" w:rsidRDefault="00A12CCD" w:rsidP="005F26D5">
      <w:pPr>
        <w:tabs>
          <w:tab w:val="left" w:pos="-360"/>
        </w:tabs>
        <w:spacing w:after="40" w:line="240" w:lineRule="auto"/>
        <w:ind w:left="-720" w:right="-720"/>
        <w:jc w:val="center"/>
        <w:rPr>
          <w:rFonts w:ascii="Times New Roman" w:hAnsi="Times New Roman"/>
          <w:b/>
          <w:noProof w:val="0"/>
          <w:sz w:val="26"/>
          <w:szCs w:val="26"/>
          <w:lang w:val="en-US"/>
        </w:rPr>
      </w:pPr>
      <w:r w:rsidRPr="00F448EA">
        <w:rPr>
          <w:rFonts w:ascii="Times New Roman" w:hAnsi="Times New Roman"/>
          <w:b/>
          <w:bCs/>
          <w:noProof w:val="0"/>
          <w:sz w:val="26"/>
          <w:szCs w:val="26"/>
          <w:lang w:val="en-US"/>
        </w:rPr>
        <w:t>Vacuum cleaner for sale</w:t>
      </w:r>
    </w:p>
    <w:p w:rsidR="00A12CCD" w:rsidRPr="00F448EA" w:rsidRDefault="00A12CCD" w:rsidP="005F26D5">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1.</w:t>
      </w:r>
      <w:r w:rsidRPr="00F448EA">
        <w:rPr>
          <w:rFonts w:ascii="Times New Roman" w:hAnsi="Times New Roman"/>
          <w:noProof w:val="0"/>
          <w:sz w:val="24"/>
          <w:szCs w:val="24"/>
          <w:lang w:val="en-US"/>
        </w:rPr>
        <w:tab/>
        <w:t>well-designed/ and/ fashionable/ this is/ very/.</w:t>
      </w:r>
    </w:p>
    <w:p w:rsidR="00A12CCD" w:rsidRPr="00F448EA" w:rsidRDefault="00A12CCD" w:rsidP="005F26D5">
      <w:pPr>
        <w:tabs>
          <w:tab w:val="left" w:pos="-360"/>
          <w:tab w:val="left" w:leader="underscore" w:pos="10080"/>
        </w:tabs>
        <w:spacing w:after="40" w:line="240" w:lineRule="auto"/>
        <w:ind w:left="-720" w:right="-720"/>
        <w:jc w:val="both"/>
        <w:rPr>
          <w:rFonts w:ascii="Times New Roman" w:hAnsi="Times New Roman"/>
          <w:bCs/>
          <w:noProof w:val="0"/>
          <w:sz w:val="24"/>
          <w:szCs w:val="24"/>
          <w:lang w:val="en-US"/>
        </w:rPr>
      </w:pPr>
      <w:r w:rsidRPr="00F448EA">
        <w:rPr>
          <w:rFonts w:ascii="Times New Roman" w:hAnsi="Times New Roman"/>
          <w:bCs/>
          <w:noProof w:val="0"/>
          <w:sz w:val="24"/>
          <w:szCs w:val="24"/>
          <w:lang w:val="en-US"/>
        </w:rPr>
        <w:tab/>
      </w:r>
      <w:r w:rsidRPr="00F448EA">
        <w:rPr>
          <w:rFonts w:ascii="Times New Roman" w:hAnsi="Times New Roman"/>
          <w:bCs/>
          <w:noProof w:val="0"/>
          <w:sz w:val="24"/>
          <w:szCs w:val="24"/>
          <w:lang w:val="en-US"/>
        </w:rPr>
        <w:tab/>
      </w:r>
    </w:p>
    <w:p w:rsidR="00A12CCD" w:rsidRPr="00F448EA" w:rsidRDefault="00A12CCD" w:rsidP="005F26D5">
      <w:pPr>
        <w:tabs>
          <w:tab w:val="left" w:pos="-360"/>
          <w:tab w:val="left" w:leader="underscore" w:pos="10080"/>
        </w:tabs>
        <w:spacing w:after="40" w:line="240" w:lineRule="auto"/>
        <w:ind w:left="-720" w:right="-720"/>
        <w:jc w:val="both"/>
        <w:rPr>
          <w:rFonts w:ascii="Times New Roman" w:hAnsi="Times New Roman"/>
          <w:bCs/>
          <w:noProof w:val="0"/>
          <w:sz w:val="24"/>
          <w:szCs w:val="24"/>
          <w:lang w:val="en-US"/>
        </w:rPr>
      </w:pPr>
      <w:r w:rsidRPr="00F448EA">
        <w:rPr>
          <w:rFonts w:ascii="Times New Roman" w:hAnsi="Times New Roman"/>
          <w:bCs/>
          <w:noProof w:val="0"/>
          <w:sz w:val="24"/>
          <w:szCs w:val="24"/>
          <w:lang w:val="en-US"/>
        </w:rPr>
        <w:t>2.</w:t>
      </w:r>
      <w:r w:rsidRPr="00F448EA">
        <w:rPr>
          <w:rFonts w:ascii="Times New Roman" w:hAnsi="Times New Roman"/>
          <w:bCs/>
          <w:noProof w:val="0"/>
          <w:sz w:val="24"/>
          <w:szCs w:val="24"/>
          <w:lang w:val="en-US"/>
        </w:rPr>
        <w:tab/>
        <w:t>really clean/ very quickly/ it gets/ the whole home.</w:t>
      </w:r>
    </w:p>
    <w:p w:rsidR="00A12CCD" w:rsidRPr="00F448EA" w:rsidRDefault="00A12CCD" w:rsidP="005F26D5">
      <w:pPr>
        <w:tabs>
          <w:tab w:val="left" w:pos="-360"/>
          <w:tab w:val="left" w:leader="underscore" w:pos="10080"/>
        </w:tabs>
        <w:spacing w:after="40" w:line="240" w:lineRule="auto"/>
        <w:ind w:left="-720" w:right="-720"/>
        <w:jc w:val="both"/>
        <w:rPr>
          <w:rFonts w:ascii="Times New Roman" w:hAnsi="Times New Roman"/>
          <w:bCs/>
          <w:noProof w:val="0"/>
          <w:sz w:val="24"/>
          <w:szCs w:val="24"/>
          <w:lang w:val="en-US" w:eastAsia="vi-VN"/>
        </w:rPr>
      </w:pPr>
      <w:r w:rsidRPr="00F448EA">
        <w:rPr>
          <w:rFonts w:ascii="Times New Roman" w:hAnsi="Times New Roman"/>
          <w:bCs/>
          <w:noProof w:val="0"/>
          <w:sz w:val="24"/>
          <w:szCs w:val="24"/>
          <w:lang w:val="en-US" w:eastAsia="vi-VN"/>
        </w:rPr>
        <w:tab/>
      </w:r>
      <w:r w:rsidRPr="00F448EA">
        <w:rPr>
          <w:rFonts w:ascii="Times New Roman" w:hAnsi="Times New Roman"/>
          <w:bCs/>
          <w:noProof w:val="0"/>
          <w:sz w:val="24"/>
          <w:szCs w:val="24"/>
          <w:lang w:val="en-US" w:eastAsia="vi-VN"/>
        </w:rPr>
        <w:tab/>
      </w:r>
    </w:p>
    <w:p w:rsidR="00A12CCD" w:rsidRPr="00F448EA" w:rsidRDefault="00A12CCD" w:rsidP="005F26D5">
      <w:pPr>
        <w:tabs>
          <w:tab w:val="left" w:pos="-360"/>
          <w:tab w:val="left" w:leader="underscore" w:pos="10080"/>
        </w:tabs>
        <w:spacing w:after="40" w:line="240" w:lineRule="auto"/>
        <w:ind w:left="-720" w:right="-720"/>
        <w:jc w:val="both"/>
        <w:rPr>
          <w:rFonts w:ascii="Times New Roman" w:hAnsi="Times New Roman"/>
          <w:bCs/>
          <w:noProof w:val="0"/>
          <w:sz w:val="24"/>
          <w:szCs w:val="24"/>
          <w:lang w:val="en-US"/>
        </w:rPr>
      </w:pPr>
      <w:r w:rsidRPr="00F448EA">
        <w:rPr>
          <w:rFonts w:ascii="Times New Roman" w:hAnsi="Times New Roman"/>
          <w:bCs/>
          <w:noProof w:val="0"/>
          <w:sz w:val="24"/>
          <w:szCs w:val="24"/>
          <w:lang w:val="en-US" w:eastAsia="vi-VN"/>
        </w:rPr>
        <w:t>3.</w:t>
      </w:r>
      <w:r w:rsidRPr="00F448EA">
        <w:rPr>
          <w:rFonts w:ascii="Times New Roman" w:hAnsi="Times New Roman"/>
          <w:bCs/>
          <w:noProof w:val="0"/>
          <w:sz w:val="24"/>
          <w:szCs w:val="24"/>
          <w:lang w:val="en-US" w:eastAsia="vi-VN"/>
        </w:rPr>
        <w:tab/>
        <w:t>difficult/</w:t>
      </w:r>
      <w:r w:rsidRPr="00F448EA">
        <w:rPr>
          <w:rFonts w:ascii="Times New Roman" w:hAnsi="Times New Roman"/>
          <w:bCs/>
          <w:noProof w:val="0"/>
          <w:sz w:val="24"/>
          <w:szCs w:val="24"/>
          <w:lang w:val="en-US"/>
        </w:rPr>
        <w:t>like stairs/ for places/ it is good/.</w:t>
      </w:r>
    </w:p>
    <w:p w:rsidR="00A12CCD" w:rsidRPr="00F448EA" w:rsidRDefault="00A12CCD" w:rsidP="005F26D5">
      <w:pPr>
        <w:tabs>
          <w:tab w:val="left" w:pos="-360"/>
          <w:tab w:val="left" w:leader="underscore" w:pos="10080"/>
        </w:tabs>
        <w:spacing w:after="40" w:line="240" w:lineRule="auto"/>
        <w:ind w:left="-720" w:right="-720"/>
        <w:jc w:val="both"/>
        <w:rPr>
          <w:rFonts w:ascii="Times New Roman" w:hAnsi="Times New Roman"/>
          <w:bCs/>
          <w:noProof w:val="0"/>
          <w:sz w:val="24"/>
          <w:szCs w:val="24"/>
          <w:lang w:val="en-US" w:eastAsia="vi-VN"/>
        </w:rPr>
      </w:pPr>
      <w:r w:rsidRPr="00F448EA">
        <w:rPr>
          <w:rFonts w:ascii="Times New Roman" w:hAnsi="Times New Roman"/>
          <w:bCs/>
          <w:noProof w:val="0"/>
          <w:sz w:val="24"/>
          <w:szCs w:val="24"/>
          <w:lang w:val="en-US"/>
        </w:rPr>
        <w:tab/>
      </w:r>
      <w:r w:rsidRPr="00F448EA">
        <w:rPr>
          <w:rFonts w:ascii="Times New Roman" w:hAnsi="Times New Roman"/>
          <w:bCs/>
          <w:noProof w:val="0"/>
          <w:sz w:val="24"/>
          <w:szCs w:val="24"/>
          <w:lang w:val="en-US"/>
        </w:rPr>
        <w:tab/>
      </w:r>
    </w:p>
    <w:p w:rsidR="00A12CCD" w:rsidRPr="00F448EA" w:rsidRDefault="00A12CCD" w:rsidP="005F26D5">
      <w:pPr>
        <w:tabs>
          <w:tab w:val="left" w:pos="-360"/>
          <w:tab w:val="left" w:leader="underscore" w:pos="10080"/>
        </w:tabs>
        <w:spacing w:after="40" w:line="240" w:lineRule="auto"/>
        <w:ind w:left="-720" w:right="-720"/>
        <w:jc w:val="both"/>
        <w:rPr>
          <w:rFonts w:ascii="Times New Roman" w:hAnsi="Times New Roman"/>
          <w:bCs/>
          <w:noProof w:val="0"/>
          <w:sz w:val="24"/>
          <w:szCs w:val="24"/>
          <w:lang w:val="en-US"/>
        </w:rPr>
      </w:pPr>
      <w:r w:rsidRPr="00F448EA">
        <w:rPr>
          <w:rFonts w:ascii="Times New Roman" w:hAnsi="Times New Roman"/>
          <w:noProof w:val="0"/>
          <w:sz w:val="24"/>
          <w:szCs w:val="24"/>
          <w:lang w:val="en-US"/>
        </w:rPr>
        <w:t>4.</w:t>
      </w:r>
      <w:r w:rsidRPr="00F448EA">
        <w:rPr>
          <w:rFonts w:ascii="Times New Roman" w:hAnsi="Times New Roman"/>
          <w:noProof w:val="0"/>
          <w:sz w:val="24"/>
          <w:szCs w:val="24"/>
          <w:lang w:val="en-US"/>
        </w:rPr>
        <w:tab/>
        <w:t xml:space="preserve">because/ in the shop/ and it works/ it looked nice/ well now too/ my father bought </w:t>
      </w:r>
      <w:r w:rsidRPr="00F448EA">
        <w:rPr>
          <w:rFonts w:ascii="Times New Roman" w:hAnsi="Times New Roman"/>
          <w:bCs/>
          <w:noProof w:val="0"/>
          <w:sz w:val="24"/>
          <w:szCs w:val="24"/>
          <w:lang w:val="en-US"/>
        </w:rPr>
        <w:t>it/.</w:t>
      </w:r>
    </w:p>
    <w:p w:rsidR="00A12CCD" w:rsidRPr="00F448EA" w:rsidRDefault="00A12CCD" w:rsidP="005F26D5">
      <w:pPr>
        <w:tabs>
          <w:tab w:val="left" w:pos="-360"/>
          <w:tab w:val="left" w:leader="underscore" w:pos="10080"/>
        </w:tabs>
        <w:spacing w:after="40" w:line="240" w:lineRule="auto"/>
        <w:ind w:left="-720" w:right="-720"/>
        <w:jc w:val="both"/>
        <w:rPr>
          <w:rFonts w:ascii="Times New Roman" w:hAnsi="Times New Roman"/>
          <w:bCs/>
          <w:noProof w:val="0"/>
          <w:sz w:val="24"/>
          <w:szCs w:val="24"/>
          <w:lang w:val="en-US"/>
        </w:rPr>
      </w:pPr>
      <w:r w:rsidRPr="00F448EA">
        <w:rPr>
          <w:rFonts w:ascii="Times New Roman" w:hAnsi="Times New Roman"/>
          <w:bCs/>
          <w:noProof w:val="0"/>
          <w:sz w:val="24"/>
          <w:szCs w:val="24"/>
          <w:lang w:val="en-US"/>
        </w:rPr>
        <w:tab/>
      </w:r>
      <w:r w:rsidRPr="00F448EA">
        <w:rPr>
          <w:rFonts w:ascii="Times New Roman" w:hAnsi="Times New Roman"/>
          <w:bCs/>
          <w:noProof w:val="0"/>
          <w:sz w:val="24"/>
          <w:szCs w:val="24"/>
          <w:lang w:val="en-US"/>
        </w:rPr>
        <w:tab/>
      </w:r>
    </w:p>
    <w:p w:rsidR="00A12CCD" w:rsidRPr="00F448EA" w:rsidRDefault="00A12CCD" w:rsidP="005F26D5">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sz w:val="24"/>
          <w:szCs w:val="24"/>
          <w:lang w:val="en-US"/>
        </w:rPr>
        <w:tab/>
      </w:r>
      <w:r w:rsidRPr="00F448EA">
        <w:rPr>
          <w:rFonts w:ascii="Times New Roman" w:hAnsi="Times New Roman"/>
          <w:bCs/>
          <w:noProof w:val="0"/>
          <w:sz w:val="24"/>
          <w:szCs w:val="24"/>
          <w:lang w:val="en-US"/>
        </w:rPr>
        <w:tab/>
      </w:r>
    </w:p>
    <w:p w:rsidR="00A12CCD" w:rsidRPr="00F448EA" w:rsidRDefault="00A12CCD" w:rsidP="005F26D5">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5.</w:t>
      </w:r>
      <w:r w:rsidRPr="00F448EA">
        <w:rPr>
          <w:rFonts w:ascii="Times New Roman" w:hAnsi="Times New Roman"/>
          <w:noProof w:val="0"/>
          <w:sz w:val="24"/>
          <w:szCs w:val="24"/>
          <w:lang w:val="en-US"/>
        </w:rPr>
        <w:tab/>
        <w:t>very good value/ at only €30/ for money/ it is.</w:t>
      </w:r>
    </w:p>
    <w:p w:rsidR="00A12CCD" w:rsidRPr="00F448EA" w:rsidRDefault="00A12CCD" w:rsidP="005F26D5">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pPr>
        <w:spacing w:after="0" w:line="240" w:lineRule="auto"/>
        <w:jc w:val="both"/>
        <w:rPr>
          <w:rFonts w:ascii="Times New Roman" w:hAnsi="Times New Roman"/>
          <w:bCs/>
          <w:noProof w:val="0"/>
          <w:sz w:val="24"/>
          <w:szCs w:val="24"/>
          <w:lang w:val="en-US"/>
        </w:rPr>
      </w:pPr>
      <w:r w:rsidRPr="00F448EA">
        <w:rPr>
          <w:rFonts w:ascii="Times New Roman" w:hAnsi="Times New Roman"/>
          <w:bCs/>
          <w:noProof w:val="0"/>
          <w:sz w:val="24"/>
          <w:szCs w:val="24"/>
          <w:lang w:val="en-US"/>
        </w:rPr>
        <w:br w:type="page"/>
      </w:r>
    </w:p>
    <w:p w:rsidR="00A12CCD" w:rsidRPr="00F448EA" w:rsidRDefault="00A12CCD" w:rsidP="00FC3C42">
      <w:pPr>
        <w:tabs>
          <w:tab w:val="left" w:pos="-360"/>
        </w:tabs>
        <w:spacing w:after="40" w:line="480" w:lineRule="auto"/>
        <w:ind w:left="-720" w:right="-720"/>
        <w:jc w:val="center"/>
        <w:outlineLvl w:val="0"/>
        <w:rPr>
          <w:rFonts w:ascii="Times New Roman" w:hAnsi="Times New Roman"/>
          <w:b/>
          <w:bCs/>
          <w:noProof w:val="0"/>
          <w:sz w:val="36"/>
          <w:szCs w:val="24"/>
          <w:lang w:val="en-US"/>
        </w:rPr>
      </w:pPr>
      <w:bookmarkStart w:id="24" w:name="_Toc497770190"/>
      <w:r w:rsidRPr="00F448EA">
        <w:rPr>
          <w:rFonts w:ascii=".VnAristote" w:hAnsi=".VnAristote"/>
          <w:b/>
          <w:bCs/>
          <w:noProof w:val="0"/>
          <w:sz w:val="36"/>
          <w:szCs w:val="24"/>
          <w:lang w:val="en-US"/>
        </w:rPr>
        <w:t>Unit 11</w:t>
      </w:r>
      <w:r w:rsidRPr="00F448EA">
        <w:rPr>
          <w:rFonts w:ascii="Times New Roman" w:hAnsi="Times New Roman"/>
          <w:b/>
          <w:bCs/>
          <w:noProof w:val="0"/>
          <w:sz w:val="36"/>
          <w:szCs w:val="24"/>
          <w:lang w:val="en-US"/>
        </w:rPr>
        <w:t>: CHANGING ROLES IN SOCIETY</w:t>
      </w:r>
      <w:bookmarkEnd w:id="24"/>
    </w:p>
    <w:p w:rsidR="00A12CCD" w:rsidRPr="00F448EA" w:rsidRDefault="00A12CCD" w:rsidP="0007599E">
      <w:pPr>
        <w:tabs>
          <w:tab w:val="left" w:pos="-360"/>
        </w:tabs>
        <w:spacing w:after="40" w:line="240" w:lineRule="auto"/>
        <w:ind w:left="-720"/>
        <w:rPr>
          <w:rFonts w:ascii="Times New Roman" w:hAnsi="Times New Roman"/>
          <w:b/>
          <w:noProof w:val="0"/>
          <w:sz w:val="24"/>
          <w:szCs w:val="24"/>
          <w:lang w:val="en-US"/>
        </w:rPr>
      </w:pPr>
      <w:r w:rsidRPr="00F448EA">
        <w:rPr>
          <w:rFonts w:ascii="Times New Roman" w:hAnsi="Times New Roman"/>
          <w:b/>
          <w:noProof w:val="0"/>
          <w:sz w:val="24"/>
          <w:szCs w:val="24"/>
          <w:lang w:val="en-US"/>
        </w:rPr>
        <w:t>A.</w:t>
      </w:r>
      <w:r w:rsidRPr="00F448EA">
        <w:rPr>
          <w:rFonts w:ascii="Times New Roman" w:hAnsi="Times New Roman"/>
          <w:b/>
          <w:noProof w:val="0"/>
          <w:sz w:val="24"/>
          <w:szCs w:val="24"/>
          <w:lang w:val="en-US"/>
        </w:rPr>
        <w:tab/>
        <w:t>PHONETICS</w:t>
      </w:r>
    </w:p>
    <w:p w:rsidR="00A12CCD" w:rsidRPr="00F448EA" w:rsidRDefault="00A12CCD" w:rsidP="00FD4777">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bCs/>
          <w:noProof w:val="0"/>
          <w:sz w:val="24"/>
          <w:szCs w:val="24"/>
          <w:lang w:val="en-US"/>
        </w:rPr>
        <w:t>Mark each reply the correct tone using rising or falling arrows. Then practise saying them with a partner.</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sz w:val="24"/>
          <w:szCs w:val="24"/>
          <w:lang w:val="en-US"/>
        </w:rPr>
        <w:t>1.</w:t>
      </w:r>
      <w:r w:rsidRPr="00F448EA">
        <w:rPr>
          <w:rFonts w:ascii="Times New Roman" w:hAnsi="Times New Roman"/>
          <w:bCs/>
          <w:noProof w:val="0"/>
          <w:sz w:val="24"/>
          <w:szCs w:val="24"/>
          <w:lang w:val="en-US"/>
        </w:rPr>
        <w:tab/>
      </w:r>
      <w:r w:rsidRPr="00F448EA">
        <w:rPr>
          <w:rFonts w:ascii="Times New Roman" w:hAnsi="Times New Roman"/>
          <w:b/>
          <w:bCs/>
          <w:noProof w:val="0"/>
          <w:sz w:val="24"/>
          <w:szCs w:val="24"/>
          <w:lang w:val="en-US"/>
        </w:rPr>
        <w:t>A:</w:t>
      </w:r>
      <w:r w:rsidRPr="00F448EA">
        <w:rPr>
          <w:rFonts w:ascii="Times New Roman" w:hAnsi="Times New Roman"/>
          <w:bCs/>
          <w:noProof w:val="0"/>
          <w:sz w:val="24"/>
          <w:szCs w:val="24"/>
          <w:lang w:val="en-US"/>
        </w:rPr>
        <w:t xml:space="preserve"> Scientists will find a treatment for cancer soon.</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sz w:val="24"/>
          <w:szCs w:val="24"/>
          <w:lang w:val="en-US"/>
        </w:rPr>
        <w:tab/>
      </w:r>
      <w:r w:rsidRPr="00F448EA">
        <w:rPr>
          <w:rFonts w:ascii="Times New Roman" w:hAnsi="Times New Roman"/>
          <w:b/>
          <w:bCs/>
          <w:noProof w:val="0"/>
          <w:sz w:val="24"/>
          <w:szCs w:val="24"/>
          <w:lang w:val="en-US"/>
        </w:rPr>
        <w:t>B:</w:t>
      </w:r>
      <w:r w:rsidRPr="00F448EA">
        <w:rPr>
          <w:rFonts w:ascii="Times New Roman" w:hAnsi="Times New Roman"/>
          <w:bCs/>
          <w:noProof w:val="0"/>
          <w:sz w:val="24"/>
          <w:szCs w:val="24"/>
          <w:lang w:val="en-US"/>
        </w:rPr>
        <w:t xml:space="preserve"> That’s possible.</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i/>
          <w:iCs/>
          <w:noProof w:val="0"/>
          <w:sz w:val="24"/>
          <w:szCs w:val="24"/>
          <w:lang w:val="en-US"/>
        </w:rPr>
        <w:t>2.</w:t>
      </w:r>
      <w:r w:rsidRPr="00F448EA">
        <w:rPr>
          <w:rFonts w:ascii="Times New Roman" w:hAnsi="Times New Roman"/>
          <w:bCs/>
          <w:i/>
          <w:iCs/>
          <w:noProof w:val="0"/>
          <w:sz w:val="24"/>
          <w:szCs w:val="24"/>
          <w:lang w:val="en-US"/>
        </w:rPr>
        <w:tab/>
      </w:r>
      <w:r w:rsidRPr="00F448EA">
        <w:rPr>
          <w:rFonts w:ascii="Times New Roman" w:hAnsi="Times New Roman"/>
          <w:b/>
          <w:bCs/>
          <w:noProof w:val="0"/>
          <w:sz w:val="24"/>
          <w:szCs w:val="24"/>
          <w:lang w:val="en-US"/>
        </w:rPr>
        <w:t>A:</w:t>
      </w:r>
      <w:r w:rsidRPr="00F448EA">
        <w:rPr>
          <w:rFonts w:ascii="Times New Roman" w:hAnsi="Times New Roman"/>
          <w:bCs/>
          <w:noProof w:val="0"/>
          <w:sz w:val="24"/>
          <w:szCs w:val="24"/>
          <w:lang w:val="en-US"/>
        </w:rPr>
        <w:t xml:space="preserve"> Viet Nam will launch its own spaceship at the end of this century.</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sz w:val="24"/>
          <w:szCs w:val="24"/>
          <w:lang w:val="en-US"/>
        </w:rPr>
        <w:tab/>
      </w:r>
      <w:r w:rsidRPr="00F448EA">
        <w:rPr>
          <w:rFonts w:ascii="Times New Roman" w:hAnsi="Times New Roman"/>
          <w:b/>
          <w:bCs/>
          <w:noProof w:val="0"/>
          <w:sz w:val="24"/>
          <w:szCs w:val="24"/>
          <w:lang w:val="en-US"/>
        </w:rPr>
        <w:t>B:</w:t>
      </w:r>
      <w:r w:rsidRPr="00F448EA">
        <w:rPr>
          <w:rFonts w:ascii="Times New Roman" w:hAnsi="Times New Roman"/>
          <w:bCs/>
          <w:noProof w:val="0"/>
          <w:sz w:val="24"/>
          <w:szCs w:val="24"/>
          <w:lang w:val="en-US"/>
        </w:rPr>
        <w:t xml:space="preserve"> Well, maybe not.</w:t>
      </w:r>
    </w:p>
    <w:p w:rsidR="00A12CCD" w:rsidRPr="00F448EA" w:rsidRDefault="00A12CCD" w:rsidP="00FD4777">
      <w:pPr>
        <w:tabs>
          <w:tab w:val="left" w:pos="-360"/>
        </w:tabs>
        <w:spacing w:after="40" w:line="240" w:lineRule="auto"/>
        <w:ind w:left="-720" w:right="-720"/>
        <w:jc w:val="both"/>
        <w:rPr>
          <w:rFonts w:ascii="Times New Roman" w:hAnsi="Times New Roman"/>
          <w:bCs/>
          <w:noProof w:val="0"/>
          <w:sz w:val="24"/>
          <w:szCs w:val="24"/>
          <w:lang w:val="en-US"/>
        </w:rPr>
      </w:pPr>
      <w:r w:rsidRPr="00F448EA">
        <w:rPr>
          <w:rFonts w:ascii="Times New Roman" w:hAnsi="Times New Roman"/>
          <w:bCs/>
          <w:noProof w:val="0"/>
          <w:sz w:val="24"/>
          <w:szCs w:val="24"/>
          <w:lang w:val="en-US"/>
        </w:rPr>
        <w:t>3.</w:t>
      </w:r>
      <w:r w:rsidRPr="00F448EA">
        <w:rPr>
          <w:rFonts w:ascii="Times New Roman" w:hAnsi="Times New Roman"/>
          <w:bCs/>
          <w:noProof w:val="0"/>
          <w:sz w:val="24"/>
          <w:szCs w:val="24"/>
          <w:lang w:val="en-US"/>
        </w:rPr>
        <w:tab/>
      </w:r>
      <w:r w:rsidRPr="00F448EA">
        <w:rPr>
          <w:rFonts w:ascii="Times New Roman" w:hAnsi="Times New Roman"/>
          <w:b/>
          <w:bCs/>
          <w:noProof w:val="0"/>
          <w:sz w:val="24"/>
          <w:szCs w:val="24"/>
          <w:lang w:val="en-US"/>
        </w:rPr>
        <w:t>A:</w:t>
      </w:r>
      <w:r w:rsidRPr="00F448EA">
        <w:rPr>
          <w:rFonts w:ascii="Times New Roman" w:hAnsi="Times New Roman"/>
          <w:bCs/>
          <w:noProof w:val="0"/>
          <w:sz w:val="24"/>
          <w:szCs w:val="24"/>
          <w:lang w:val="en-US"/>
        </w:rPr>
        <w:t xml:space="preserve"> The government will offer more scholarships for poor or disadvantaged students.</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sz w:val="24"/>
          <w:szCs w:val="24"/>
          <w:lang w:val="en-US"/>
        </w:rPr>
        <w:tab/>
      </w:r>
      <w:r w:rsidRPr="00F448EA">
        <w:rPr>
          <w:rFonts w:ascii="Times New Roman" w:hAnsi="Times New Roman"/>
          <w:b/>
          <w:bCs/>
          <w:noProof w:val="0"/>
          <w:sz w:val="24"/>
          <w:szCs w:val="24"/>
          <w:lang w:val="en-US"/>
        </w:rPr>
        <w:t>B:</w:t>
      </w:r>
      <w:r w:rsidRPr="00F448EA">
        <w:rPr>
          <w:rFonts w:ascii="Times New Roman" w:hAnsi="Times New Roman"/>
          <w:bCs/>
          <w:noProof w:val="0"/>
          <w:sz w:val="24"/>
          <w:szCs w:val="24"/>
          <w:lang w:val="en-US"/>
        </w:rPr>
        <w:t xml:space="preserve"> Certainly.</w:t>
      </w:r>
    </w:p>
    <w:p w:rsidR="00A12CCD" w:rsidRPr="00F448EA" w:rsidRDefault="00A12CCD" w:rsidP="00FD4777">
      <w:pPr>
        <w:tabs>
          <w:tab w:val="left" w:pos="-360"/>
        </w:tabs>
        <w:spacing w:after="40" w:line="240" w:lineRule="auto"/>
        <w:ind w:left="-720" w:right="-720"/>
        <w:jc w:val="both"/>
        <w:rPr>
          <w:rFonts w:ascii="Times New Roman" w:hAnsi="Times New Roman"/>
          <w:bCs/>
          <w:noProof w:val="0"/>
          <w:sz w:val="24"/>
          <w:szCs w:val="24"/>
          <w:lang w:val="en-US"/>
        </w:rPr>
      </w:pPr>
      <w:r w:rsidRPr="00F448EA">
        <w:rPr>
          <w:rFonts w:ascii="Times New Roman" w:hAnsi="Times New Roman"/>
          <w:bCs/>
          <w:noProof w:val="0"/>
          <w:sz w:val="24"/>
          <w:szCs w:val="24"/>
          <w:lang w:val="en-US"/>
        </w:rPr>
        <w:t>4.</w:t>
      </w:r>
      <w:r w:rsidRPr="00F448EA">
        <w:rPr>
          <w:rFonts w:ascii="Times New Roman" w:hAnsi="Times New Roman"/>
          <w:bCs/>
          <w:noProof w:val="0"/>
          <w:sz w:val="24"/>
          <w:szCs w:val="24"/>
          <w:lang w:val="en-US"/>
        </w:rPr>
        <w:tab/>
      </w:r>
      <w:r w:rsidRPr="00F448EA">
        <w:rPr>
          <w:rFonts w:ascii="Times New Roman" w:hAnsi="Times New Roman"/>
          <w:b/>
          <w:bCs/>
          <w:noProof w:val="0"/>
          <w:sz w:val="24"/>
          <w:szCs w:val="24"/>
          <w:lang w:val="en-US"/>
        </w:rPr>
        <w:t>A:</w:t>
      </w:r>
      <w:r w:rsidRPr="00F448EA">
        <w:rPr>
          <w:rFonts w:ascii="Times New Roman" w:hAnsi="Times New Roman"/>
          <w:bCs/>
          <w:noProof w:val="0"/>
          <w:sz w:val="24"/>
          <w:szCs w:val="24"/>
          <w:lang w:val="en-US"/>
        </w:rPr>
        <w:t xml:space="preserve"> Many new graduates from college will be unemployed.</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sz w:val="24"/>
          <w:szCs w:val="24"/>
          <w:lang w:val="en-US"/>
        </w:rPr>
        <w:tab/>
      </w:r>
      <w:r w:rsidRPr="00F448EA">
        <w:rPr>
          <w:rFonts w:ascii="Times New Roman" w:hAnsi="Times New Roman"/>
          <w:b/>
          <w:bCs/>
          <w:noProof w:val="0"/>
          <w:sz w:val="24"/>
          <w:szCs w:val="24"/>
          <w:lang w:val="en-US"/>
        </w:rPr>
        <w:t>B:</w:t>
      </w:r>
      <w:r w:rsidRPr="00F448EA">
        <w:rPr>
          <w:rFonts w:ascii="Times New Roman" w:hAnsi="Times New Roman"/>
          <w:bCs/>
          <w:noProof w:val="0"/>
          <w:sz w:val="24"/>
          <w:szCs w:val="24"/>
          <w:lang w:val="en-US"/>
        </w:rPr>
        <w:t>I can’t see your point.</w:t>
      </w:r>
    </w:p>
    <w:p w:rsidR="00A12CCD" w:rsidRPr="00F448EA" w:rsidRDefault="00A12CCD" w:rsidP="00FD4777">
      <w:pPr>
        <w:tabs>
          <w:tab w:val="left" w:pos="-360"/>
        </w:tabs>
        <w:spacing w:after="40" w:line="240" w:lineRule="auto"/>
        <w:ind w:left="-720" w:right="-720"/>
        <w:jc w:val="both"/>
        <w:rPr>
          <w:rFonts w:ascii="Times New Roman" w:hAnsi="Times New Roman"/>
          <w:bCs/>
          <w:noProof w:val="0"/>
          <w:sz w:val="24"/>
          <w:szCs w:val="24"/>
          <w:lang w:val="en-US"/>
        </w:rPr>
      </w:pPr>
      <w:r w:rsidRPr="00F448EA">
        <w:rPr>
          <w:rFonts w:ascii="Times New Roman" w:hAnsi="Times New Roman"/>
          <w:bCs/>
          <w:noProof w:val="0"/>
          <w:sz w:val="24"/>
          <w:szCs w:val="24"/>
          <w:lang w:val="en-US"/>
        </w:rPr>
        <w:t>5.</w:t>
      </w:r>
      <w:r w:rsidRPr="00F448EA">
        <w:rPr>
          <w:rFonts w:ascii="Times New Roman" w:hAnsi="Times New Roman"/>
          <w:bCs/>
          <w:noProof w:val="0"/>
          <w:sz w:val="24"/>
          <w:szCs w:val="24"/>
          <w:lang w:val="en-US"/>
        </w:rPr>
        <w:tab/>
      </w:r>
      <w:r w:rsidRPr="00F448EA">
        <w:rPr>
          <w:rFonts w:ascii="Times New Roman" w:hAnsi="Times New Roman"/>
          <w:b/>
          <w:bCs/>
          <w:noProof w:val="0"/>
          <w:sz w:val="24"/>
          <w:szCs w:val="24"/>
          <w:lang w:val="en-US"/>
        </w:rPr>
        <w:t>A:</w:t>
      </w:r>
      <w:r w:rsidRPr="00F448EA">
        <w:rPr>
          <w:rFonts w:ascii="Times New Roman" w:hAnsi="Times New Roman"/>
          <w:bCs/>
          <w:noProof w:val="0"/>
          <w:sz w:val="24"/>
          <w:szCs w:val="24"/>
          <w:lang w:val="en-US"/>
        </w:rPr>
        <w:t xml:space="preserve"> Appropriate policies will encourage fanners to work more efficiently.</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sz w:val="24"/>
          <w:szCs w:val="24"/>
          <w:lang w:val="en-US"/>
        </w:rPr>
        <w:tab/>
      </w:r>
      <w:r w:rsidRPr="00F448EA">
        <w:rPr>
          <w:rFonts w:ascii="Times New Roman" w:hAnsi="Times New Roman"/>
          <w:b/>
          <w:bCs/>
          <w:noProof w:val="0"/>
          <w:sz w:val="24"/>
          <w:szCs w:val="24"/>
          <w:lang w:val="en-US"/>
        </w:rPr>
        <w:t>B:</w:t>
      </w:r>
      <w:r w:rsidRPr="00F448EA">
        <w:rPr>
          <w:rFonts w:ascii="Times New Roman" w:hAnsi="Times New Roman"/>
          <w:bCs/>
          <w:noProof w:val="0"/>
          <w:sz w:val="24"/>
          <w:szCs w:val="24"/>
          <w:lang w:val="en-US"/>
        </w:rPr>
        <w:t xml:space="preserve"> Well, it’s true.</w:t>
      </w:r>
    </w:p>
    <w:p w:rsidR="00A12CCD" w:rsidRPr="00F448EA" w:rsidRDefault="00A12CCD" w:rsidP="00FD4777">
      <w:pPr>
        <w:tabs>
          <w:tab w:val="left" w:pos="-360"/>
        </w:tabs>
        <w:spacing w:after="40" w:line="240" w:lineRule="auto"/>
        <w:ind w:left="-720" w:right="-720"/>
        <w:jc w:val="both"/>
        <w:rPr>
          <w:rFonts w:ascii="Times New Roman" w:hAnsi="Times New Roman"/>
          <w:bCs/>
          <w:noProof w:val="0"/>
          <w:sz w:val="24"/>
          <w:szCs w:val="24"/>
          <w:lang w:val="en-US"/>
        </w:rPr>
      </w:pPr>
      <w:r w:rsidRPr="00F448EA">
        <w:rPr>
          <w:rFonts w:ascii="Times New Roman" w:hAnsi="Times New Roman"/>
          <w:bCs/>
          <w:noProof w:val="0"/>
          <w:sz w:val="24"/>
          <w:szCs w:val="24"/>
          <w:lang w:val="en-US"/>
        </w:rPr>
        <w:t>6.</w:t>
      </w:r>
      <w:r w:rsidRPr="00F448EA">
        <w:rPr>
          <w:rFonts w:ascii="Times New Roman" w:hAnsi="Times New Roman"/>
          <w:bCs/>
          <w:noProof w:val="0"/>
          <w:sz w:val="24"/>
          <w:szCs w:val="24"/>
          <w:lang w:val="en-US"/>
        </w:rPr>
        <w:tab/>
      </w:r>
      <w:r w:rsidRPr="00F448EA">
        <w:rPr>
          <w:rFonts w:ascii="Times New Roman" w:hAnsi="Times New Roman"/>
          <w:b/>
          <w:bCs/>
          <w:noProof w:val="0"/>
          <w:sz w:val="24"/>
          <w:szCs w:val="24"/>
          <w:lang w:val="en-US"/>
        </w:rPr>
        <w:t>A:</w:t>
      </w:r>
      <w:r w:rsidRPr="00F448EA">
        <w:rPr>
          <w:rFonts w:ascii="Times New Roman" w:hAnsi="Times New Roman"/>
          <w:bCs/>
          <w:noProof w:val="0"/>
          <w:sz w:val="24"/>
          <w:szCs w:val="24"/>
          <w:lang w:val="en-US"/>
        </w:rPr>
        <w:t xml:space="preserve"> Women are usually better with children than men.</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sz w:val="24"/>
          <w:szCs w:val="24"/>
          <w:lang w:val="en-US"/>
        </w:rPr>
        <w:tab/>
      </w:r>
      <w:r w:rsidRPr="00F448EA">
        <w:rPr>
          <w:rFonts w:ascii="Times New Roman" w:hAnsi="Times New Roman"/>
          <w:b/>
          <w:bCs/>
          <w:noProof w:val="0"/>
          <w:sz w:val="24"/>
          <w:szCs w:val="24"/>
          <w:lang w:val="en-US"/>
        </w:rPr>
        <w:t>B:</w:t>
      </w:r>
      <w:r w:rsidRPr="00F448EA">
        <w:rPr>
          <w:rFonts w:ascii="Times New Roman" w:hAnsi="Times New Roman"/>
          <w:bCs/>
          <w:noProof w:val="0"/>
          <w:sz w:val="24"/>
          <w:szCs w:val="24"/>
          <w:lang w:val="en-US"/>
        </w:rPr>
        <w:t>I take your point.</w:t>
      </w:r>
    </w:p>
    <w:p w:rsidR="00A12CCD" w:rsidRPr="00F448EA" w:rsidRDefault="00A12CCD" w:rsidP="00FD4777">
      <w:pPr>
        <w:tabs>
          <w:tab w:val="left" w:pos="-360"/>
        </w:tabs>
        <w:spacing w:after="40" w:line="240" w:lineRule="auto"/>
        <w:ind w:left="-720" w:right="-720"/>
        <w:jc w:val="both"/>
        <w:rPr>
          <w:rFonts w:ascii="Times New Roman" w:hAnsi="Times New Roman"/>
          <w:bCs/>
          <w:noProof w:val="0"/>
          <w:sz w:val="24"/>
          <w:szCs w:val="24"/>
          <w:lang w:val="en-US"/>
        </w:rPr>
      </w:pPr>
      <w:r w:rsidRPr="00F448EA">
        <w:rPr>
          <w:rFonts w:ascii="Times New Roman" w:hAnsi="Times New Roman"/>
          <w:bCs/>
          <w:noProof w:val="0"/>
          <w:sz w:val="24"/>
          <w:szCs w:val="24"/>
          <w:lang w:val="en-US"/>
        </w:rPr>
        <w:t>7.</w:t>
      </w:r>
      <w:r w:rsidRPr="00F448EA">
        <w:rPr>
          <w:rFonts w:ascii="Times New Roman" w:hAnsi="Times New Roman"/>
          <w:bCs/>
          <w:noProof w:val="0"/>
          <w:sz w:val="24"/>
          <w:szCs w:val="24"/>
          <w:lang w:val="en-US"/>
        </w:rPr>
        <w:tab/>
      </w:r>
      <w:r w:rsidRPr="00F448EA">
        <w:rPr>
          <w:rFonts w:ascii="Times New Roman" w:hAnsi="Times New Roman"/>
          <w:b/>
          <w:bCs/>
          <w:noProof w:val="0"/>
          <w:sz w:val="24"/>
          <w:szCs w:val="24"/>
          <w:lang w:val="en-US"/>
        </w:rPr>
        <w:t>A:</w:t>
      </w:r>
      <w:r w:rsidRPr="00F448EA">
        <w:rPr>
          <w:rFonts w:ascii="Times New Roman" w:hAnsi="Times New Roman"/>
          <w:bCs/>
          <w:noProof w:val="0"/>
          <w:sz w:val="24"/>
          <w:szCs w:val="24"/>
          <w:lang w:val="en-US"/>
        </w:rPr>
        <w:t xml:space="preserve"> Men are better at making decisions than women.</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sz w:val="24"/>
          <w:szCs w:val="24"/>
          <w:lang w:val="en-US"/>
        </w:rPr>
        <w:tab/>
      </w:r>
      <w:r w:rsidRPr="00F448EA">
        <w:rPr>
          <w:rFonts w:ascii="Times New Roman" w:hAnsi="Times New Roman"/>
          <w:b/>
          <w:bCs/>
          <w:noProof w:val="0"/>
          <w:sz w:val="24"/>
          <w:szCs w:val="24"/>
          <w:lang w:val="en-US"/>
        </w:rPr>
        <w:t>B:</w:t>
      </w:r>
      <w:r w:rsidRPr="00F448EA">
        <w:rPr>
          <w:rFonts w:ascii="Times New Roman" w:hAnsi="Times New Roman"/>
          <w:bCs/>
          <w:noProof w:val="0"/>
          <w:sz w:val="24"/>
          <w:szCs w:val="24"/>
          <w:lang w:val="en-US"/>
        </w:rPr>
        <w:t xml:space="preserve"> That’s not true.</w:t>
      </w:r>
    </w:p>
    <w:p w:rsidR="00A12CCD" w:rsidRPr="00F448EA" w:rsidRDefault="00A12CCD" w:rsidP="00FD4777">
      <w:pPr>
        <w:tabs>
          <w:tab w:val="left" w:pos="-360"/>
        </w:tabs>
        <w:spacing w:after="40" w:line="240" w:lineRule="auto"/>
        <w:ind w:left="-720" w:right="-720"/>
        <w:jc w:val="both"/>
        <w:rPr>
          <w:rFonts w:ascii="Times New Roman" w:hAnsi="Times New Roman"/>
          <w:bCs/>
          <w:noProof w:val="0"/>
          <w:sz w:val="24"/>
          <w:szCs w:val="24"/>
          <w:lang w:val="en-US"/>
        </w:rPr>
      </w:pPr>
      <w:r w:rsidRPr="00F448EA">
        <w:rPr>
          <w:rFonts w:ascii="Times New Roman" w:hAnsi="Times New Roman"/>
          <w:bCs/>
          <w:noProof w:val="0"/>
          <w:sz w:val="24"/>
          <w:szCs w:val="24"/>
          <w:lang w:val="en-US"/>
        </w:rPr>
        <w:t>8.</w:t>
      </w:r>
      <w:r w:rsidRPr="00F448EA">
        <w:rPr>
          <w:rFonts w:ascii="Times New Roman" w:hAnsi="Times New Roman"/>
          <w:bCs/>
          <w:noProof w:val="0"/>
          <w:sz w:val="24"/>
          <w:szCs w:val="24"/>
          <w:lang w:val="en-US"/>
        </w:rPr>
        <w:tab/>
      </w:r>
      <w:r w:rsidRPr="00F448EA">
        <w:rPr>
          <w:rFonts w:ascii="Times New Roman" w:hAnsi="Times New Roman"/>
          <w:b/>
          <w:bCs/>
          <w:noProof w:val="0"/>
          <w:sz w:val="24"/>
          <w:szCs w:val="24"/>
          <w:lang w:val="en-US"/>
        </w:rPr>
        <w:t>A:</w:t>
      </w:r>
      <w:r w:rsidRPr="00F448EA">
        <w:rPr>
          <w:rFonts w:ascii="Times New Roman" w:hAnsi="Times New Roman"/>
          <w:bCs/>
          <w:noProof w:val="0"/>
          <w:sz w:val="24"/>
          <w:szCs w:val="24"/>
          <w:lang w:val="en-US"/>
        </w:rPr>
        <w:t xml:space="preserve"> Viet Nam will soon have a female Prime Minister.</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sz w:val="24"/>
          <w:szCs w:val="24"/>
          <w:lang w:val="en-US"/>
        </w:rPr>
        <w:tab/>
      </w:r>
      <w:r w:rsidRPr="00F448EA">
        <w:rPr>
          <w:rFonts w:ascii="Times New Roman" w:hAnsi="Times New Roman"/>
          <w:b/>
          <w:bCs/>
          <w:noProof w:val="0"/>
          <w:sz w:val="24"/>
          <w:szCs w:val="24"/>
          <w:lang w:val="en-US"/>
        </w:rPr>
        <w:t>B:</w:t>
      </w:r>
      <w:r w:rsidRPr="00F448EA">
        <w:rPr>
          <w:rFonts w:ascii="Times New Roman" w:hAnsi="Times New Roman"/>
          <w:bCs/>
          <w:noProof w:val="0"/>
          <w:sz w:val="24"/>
          <w:szCs w:val="24"/>
          <w:lang w:val="en-US"/>
        </w:rPr>
        <w:t xml:space="preserve"> That’s possible.</w:t>
      </w:r>
    </w:p>
    <w:p w:rsidR="00A12CCD" w:rsidRPr="00F448EA" w:rsidRDefault="00A12CCD" w:rsidP="00FD4777">
      <w:pPr>
        <w:tabs>
          <w:tab w:val="left" w:pos="-360"/>
        </w:tabs>
        <w:spacing w:after="40" w:line="240" w:lineRule="auto"/>
        <w:ind w:left="-720" w:right="-720"/>
        <w:jc w:val="both"/>
        <w:rPr>
          <w:rFonts w:ascii="Times New Roman" w:hAnsi="Times New Roman"/>
          <w:bCs/>
          <w:noProof w:val="0"/>
          <w:sz w:val="24"/>
          <w:szCs w:val="24"/>
          <w:lang w:val="en-US"/>
        </w:rPr>
      </w:pPr>
      <w:r w:rsidRPr="00F448EA">
        <w:rPr>
          <w:rFonts w:ascii="Times New Roman" w:hAnsi="Times New Roman"/>
          <w:bCs/>
          <w:noProof w:val="0"/>
          <w:sz w:val="24"/>
          <w:szCs w:val="24"/>
          <w:lang w:val="en-US"/>
        </w:rPr>
        <w:t>9.</w:t>
      </w:r>
      <w:r w:rsidRPr="00F448EA">
        <w:rPr>
          <w:rFonts w:ascii="Times New Roman" w:hAnsi="Times New Roman"/>
          <w:bCs/>
          <w:noProof w:val="0"/>
          <w:sz w:val="24"/>
          <w:szCs w:val="24"/>
          <w:lang w:val="en-US"/>
        </w:rPr>
        <w:tab/>
      </w:r>
      <w:r w:rsidRPr="00F448EA">
        <w:rPr>
          <w:rFonts w:ascii="Times New Roman" w:hAnsi="Times New Roman"/>
          <w:b/>
          <w:bCs/>
          <w:noProof w:val="0"/>
          <w:sz w:val="24"/>
          <w:szCs w:val="24"/>
          <w:lang w:val="en-US"/>
        </w:rPr>
        <w:t>A:</w:t>
      </w:r>
      <w:r w:rsidRPr="00F448EA">
        <w:rPr>
          <w:rFonts w:ascii="Times New Roman" w:hAnsi="Times New Roman"/>
          <w:bCs/>
          <w:noProof w:val="0"/>
          <w:sz w:val="24"/>
          <w:szCs w:val="24"/>
          <w:lang w:val="en-US"/>
        </w:rPr>
        <w:t xml:space="preserve"> Most boring and dangerous jobs in industry will be performed by robots.</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sz w:val="24"/>
          <w:szCs w:val="24"/>
          <w:lang w:val="en-US"/>
        </w:rPr>
        <w:tab/>
      </w:r>
      <w:r w:rsidRPr="00F448EA">
        <w:rPr>
          <w:rFonts w:ascii="Times New Roman" w:hAnsi="Times New Roman"/>
          <w:b/>
          <w:bCs/>
          <w:noProof w:val="0"/>
          <w:sz w:val="24"/>
          <w:szCs w:val="24"/>
          <w:lang w:val="en-US"/>
        </w:rPr>
        <w:t>B:</w:t>
      </w:r>
      <w:r w:rsidRPr="00F448EA">
        <w:rPr>
          <w:rFonts w:ascii="Times New Roman" w:hAnsi="Times New Roman"/>
          <w:bCs/>
          <w:noProof w:val="0"/>
          <w:sz w:val="24"/>
          <w:szCs w:val="24"/>
          <w:lang w:val="en-US"/>
        </w:rPr>
        <w:t>I can see your point.</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sz w:val="24"/>
          <w:szCs w:val="24"/>
          <w:lang w:val="en-US"/>
        </w:rPr>
        <w:t>10.</w:t>
      </w:r>
      <w:r w:rsidRPr="00F448EA">
        <w:rPr>
          <w:rFonts w:ascii="Times New Roman" w:hAnsi="Times New Roman"/>
          <w:bCs/>
          <w:noProof w:val="0"/>
          <w:sz w:val="24"/>
          <w:szCs w:val="24"/>
          <w:lang w:val="en-US"/>
        </w:rPr>
        <w:tab/>
      </w:r>
      <w:r w:rsidRPr="00F448EA">
        <w:rPr>
          <w:rFonts w:ascii="Times New Roman" w:hAnsi="Times New Roman"/>
          <w:b/>
          <w:bCs/>
          <w:noProof w:val="0"/>
          <w:sz w:val="24"/>
          <w:szCs w:val="24"/>
          <w:lang w:val="en-US"/>
        </w:rPr>
        <w:t>A:</w:t>
      </w:r>
      <w:r w:rsidRPr="00F448EA">
        <w:rPr>
          <w:rFonts w:ascii="Times New Roman" w:hAnsi="Times New Roman"/>
          <w:bCs/>
          <w:noProof w:val="0"/>
          <w:sz w:val="24"/>
          <w:szCs w:val="24"/>
          <w:lang w:val="en-US"/>
        </w:rPr>
        <w:t xml:space="preserve"> Workers will work only four days a week.</w:t>
      </w:r>
    </w:p>
    <w:p w:rsidR="00A12CCD" w:rsidRPr="00F448EA" w:rsidRDefault="00A12CCD" w:rsidP="005B45F8">
      <w:pPr>
        <w:tabs>
          <w:tab w:val="left" w:pos="-360"/>
        </w:tabs>
        <w:spacing w:after="40" w:line="480" w:lineRule="auto"/>
        <w:ind w:left="-720" w:right="-720"/>
        <w:jc w:val="both"/>
        <w:rPr>
          <w:rFonts w:ascii="Times New Roman" w:hAnsi="Times New Roman"/>
          <w:noProof w:val="0"/>
          <w:sz w:val="24"/>
          <w:szCs w:val="24"/>
          <w:lang w:val="en-US"/>
        </w:rPr>
      </w:pPr>
      <w:r w:rsidRPr="00F448EA">
        <w:rPr>
          <w:rFonts w:ascii="Times New Roman" w:hAnsi="Times New Roman"/>
          <w:bCs/>
          <w:noProof w:val="0"/>
          <w:sz w:val="24"/>
          <w:szCs w:val="24"/>
          <w:lang w:val="en-US"/>
        </w:rPr>
        <w:tab/>
      </w:r>
      <w:r w:rsidRPr="00F448EA">
        <w:rPr>
          <w:rFonts w:ascii="Times New Roman" w:hAnsi="Times New Roman"/>
          <w:b/>
          <w:bCs/>
          <w:noProof w:val="0"/>
          <w:sz w:val="24"/>
          <w:szCs w:val="24"/>
          <w:lang w:val="en-US"/>
        </w:rPr>
        <w:t>B:</w:t>
      </w:r>
      <w:r w:rsidRPr="00F448EA">
        <w:rPr>
          <w:rFonts w:ascii="Times New Roman" w:hAnsi="Times New Roman"/>
          <w:bCs/>
          <w:noProof w:val="0"/>
          <w:sz w:val="24"/>
          <w:szCs w:val="24"/>
          <w:lang w:val="en-US"/>
        </w:rPr>
        <w:t xml:space="preserve"> Well, maybe not.</w:t>
      </w:r>
    </w:p>
    <w:p w:rsidR="00A12CCD" w:rsidRPr="00F448EA" w:rsidRDefault="00A12CCD" w:rsidP="00FD4777">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bCs/>
          <w:noProof w:val="0"/>
          <w:sz w:val="24"/>
          <w:szCs w:val="24"/>
          <w:lang w:val="en-US"/>
        </w:rPr>
        <w:t>B.</w:t>
      </w:r>
      <w:r w:rsidRPr="00F448EA">
        <w:rPr>
          <w:rFonts w:ascii="Times New Roman" w:hAnsi="Times New Roman"/>
          <w:b/>
          <w:bCs/>
          <w:noProof w:val="0"/>
          <w:sz w:val="24"/>
          <w:szCs w:val="24"/>
          <w:lang w:val="en-US"/>
        </w:rPr>
        <w:tab/>
        <w:t>VOCABULARY &amp; GRAMMAR</w:t>
      </w:r>
    </w:p>
    <w:p w:rsidR="00A12CCD" w:rsidRDefault="00A12CCD" w:rsidP="00B8458A">
      <w:pPr>
        <w:tabs>
          <w:tab w:val="left" w:pos="-360"/>
        </w:tabs>
        <w:spacing w:after="40" w:line="240" w:lineRule="auto"/>
        <w:ind w:left="-720" w:right="-720"/>
        <w:jc w:val="both"/>
        <w:rPr>
          <w:rFonts w:ascii="Times New Roman" w:hAnsi="Times New Roman"/>
          <w:b/>
          <w:bCs/>
          <w:noProof w:val="0"/>
          <w:sz w:val="24"/>
          <w:szCs w:val="24"/>
          <w:lang w:val="en-US"/>
        </w:rPr>
      </w:pPr>
      <w:r w:rsidRPr="00F448EA">
        <w:rPr>
          <w:rFonts w:ascii="Times New Roman" w:hAnsi="Times New Roman"/>
          <w:b/>
          <w:bCs/>
          <w:noProof w:val="0"/>
          <w:sz w:val="24"/>
          <w:szCs w:val="24"/>
          <w:lang w:val="en-US"/>
        </w:rPr>
        <w:t>I.</w:t>
      </w:r>
      <w:r w:rsidRPr="00F448EA">
        <w:rPr>
          <w:rFonts w:ascii="Times New Roman" w:hAnsi="Times New Roman"/>
          <w:b/>
          <w:bCs/>
          <w:noProof w:val="0"/>
          <w:sz w:val="24"/>
          <w:szCs w:val="24"/>
          <w:lang w:val="en-US"/>
        </w:rPr>
        <w:tab/>
        <w:t>Complete the sentences with phrases formed with “sense of” and the words given in the box.</w:t>
      </w:r>
    </w:p>
    <w:p w:rsidR="00A12CCD" w:rsidRPr="00F448EA" w:rsidRDefault="00A9099C" w:rsidP="00DC0FA3">
      <w:pPr>
        <w:tabs>
          <w:tab w:val="left" w:pos="-360"/>
        </w:tabs>
        <w:spacing w:after="40" w:line="240" w:lineRule="auto"/>
        <w:ind w:left="-720" w:right="-720"/>
        <w:jc w:val="center"/>
        <w:rPr>
          <w:rFonts w:ascii="Times New Roman" w:hAnsi="Times New Roman"/>
          <w:b/>
          <w:noProof w:val="0"/>
          <w:sz w:val="24"/>
          <w:szCs w:val="24"/>
          <w:lang w:val="en-US"/>
        </w:rPr>
      </w:pPr>
      <w:r>
        <w:rPr>
          <w:rFonts w:ascii="Times New Roman" w:hAnsi="Times New Roman"/>
          <w:bCs/>
          <w:sz w:val="24"/>
          <w:szCs w:val="24"/>
          <w:lang w:eastAsia="vi-VN"/>
        </w:rPr>
      </w:r>
      <w:r>
        <w:rPr>
          <w:rFonts w:ascii="Times New Roman" w:hAnsi="Times New Roman"/>
          <w:bCs/>
          <w:sz w:val="24"/>
          <w:szCs w:val="24"/>
          <w:lang w:eastAsia="vi-VN"/>
        </w:rPr>
        <w:pict>
          <v:shape id="_x0000_s1155" type="#_x0000_t202" style="width:418.2pt;height:38.8pt;visibility:visible;mso-left-percent:-10001;mso-top-percent:-10001;mso-position-horizontal:absolute;mso-position-horizontal-relative:char;mso-position-vertical:absolute;mso-position-vertical-relative:line;mso-left-percent:-10001;mso-top-percent:-10001">
            <v:textbox>
              <w:txbxContent>
                <w:p w:rsidR="00DF6398" w:rsidRDefault="00DF6398" w:rsidP="00DC0FA3">
                  <w:pPr>
                    <w:tabs>
                      <w:tab w:val="center" w:pos="1080"/>
                      <w:tab w:val="center" w:pos="2880"/>
                      <w:tab w:val="center" w:pos="4320"/>
                      <w:tab w:val="center" w:pos="5760"/>
                      <w:tab w:val="center" w:pos="7200"/>
                    </w:tabs>
                    <w:spacing w:after="40"/>
                    <w:ind w:right="-720"/>
                    <w:jc w:val="both"/>
                    <w:rPr>
                      <w:rFonts w:ascii="Times New Roman" w:hAnsi="Times New Roman"/>
                      <w:noProof w:val="0"/>
                      <w:sz w:val="24"/>
                      <w:szCs w:val="24"/>
                      <w:lang w:val="en-US"/>
                    </w:rPr>
                  </w:pPr>
                  <w:r>
                    <w:rPr>
                      <w:rFonts w:ascii="Times New Roman" w:hAnsi="Times New Roman"/>
                      <w:i/>
                      <w:iCs/>
                      <w:noProof w:val="0"/>
                      <w:sz w:val="24"/>
                      <w:szCs w:val="24"/>
                      <w:lang w:val="en-US"/>
                    </w:rPr>
                    <w:tab/>
                  </w:r>
                  <w:r w:rsidRPr="0023475F">
                    <w:rPr>
                      <w:rFonts w:ascii="Times New Roman" w:hAnsi="Times New Roman"/>
                      <w:i/>
                      <w:iCs/>
                      <w:noProof w:val="0"/>
                      <w:sz w:val="24"/>
                      <w:szCs w:val="24"/>
                      <w:lang w:val="en-US"/>
                    </w:rPr>
                    <w:t>responsibility</w:t>
                  </w:r>
                  <w:r>
                    <w:rPr>
                      <w:rFonts w:ascii="Times New Roman" w:hAnsi="Times New Roman"/>
                      <w:noProof w:val="0"/>
                      <w:sz w:val="24"/>
                      <w:szCs w:val="24"/>
                      <w:lang w:val="en-US"/>
                    </w:rPr>
                    <w:tab/>
                  </w:r>
                  <w:r w:rsidRPr="0023475F">
                    <w:rPr>
                      <w:rFonts w:ascii="Times New Roman" w:hAnsi="Times New Roman"/>
                      <w:i/>
                      <w:iCs/>
                      <w:noProof w:val="0"/>
                      <w:sz w:val="24"/>
                      <w:szCs w:val="24"/>
                      <w:lang w:val="en-US"/>
                    </w:rPr>
                    <w:t>identity</w:t>
                  </w:r>
                  <w:r>
                    <w:rPr>
                      <w:rFonts w:ascii="Times New Roman" w:hAnsi="Times New Roman"/>
                      <w:noProof w:val="0"/>
                      <w:sz w:val="24"/>
                      <w:szCs w:val="24"/>
                      <w:lang w:val="en-US"/>
                    </w:rPr>
                    <w:tab/>
                  </w:r>
                  <w:r w:rsidRPr="0023475F">
                    <w:rPr>
                      <w:rFonts w:ascii="Times New Roman" w:hAnsi="Times New Roman"/>
                      <w:i/>
                      <w:iCs/>
                      <w:noProof w:val="0"/>
                      <w:sz w:val="24"/>
                      <w:szCs w:val="24"/>
                      <w:lang w:val="en-US"/>
                    </w:rPr>
                    <w:t>style</w:t>
                  </w:r>
                  <w:r>
                    <w:rPr>
                      <w:rFonts w:ascii="Times New Roman" w:hAnsi="Times New Roman"/>
                      <w:noProof w:val="0"/>
                      <w:sz w:val="24"/>
                      <w:szCs w:val="24"/>
                      <w:lang w:val="en-US"/>
                    </w:rPr>
                    <w:tab/>
                    <w:t>s</w:t>
                  </w:r>
                  <w:r w:rsidRPr="0023475F">
                    <w:rPr>
                      <w:rFonts w:ascii="Times New Roman" w:hAnsi="Times New Roman"/>
                      <w:i/>
                      <w:iCs/>
                      <w:noProof w:val="0"/>
                      <w:sz w:val="24"/>
                      <w:szCs w:val="24"/>
                      <w:lang w:val="en-US"/>
                    </w:rPr>
                    <w:t>mell</w:t>
                  </w:r>
                  <w:r>
                    <w:rPr>
                      <w:rFonts w:ascii="Times New Roman" w:hAnsi="Times New Roman"/>
                      <w:noProof w:val="0"/>
                      <w:sz w:val="24"/>
                      <w:szCs w:val="24"/>
                      <w:lang w:val="en-US"/>
                    </w:rPr>
                    <w:tab/>
                  </w:r>
                  <w:r w:rsidRPr="0023475F">
                    <w:rPr>
                      <w:rFonts w:ascii="Times New Roman" w:hAnsi="Times New Roman"/>
                      <w:i/>
                      <w:iCs/>
                      <w:noProof w:val="0"/>
                      <w:sz w:val="24"/>
                      <w:szCs w:val="24"/>
                      <w:lang w:val="en-US"/>
                    </w:rPr>
                    <w:t>humour</w:t>
                  </w:r>
                </w:p>
                <w:p w:rsidR="00DF6398" w:rsidRPr="00056462" w:rsidRDefault="00DF6398" w:rsidP="00DC0FA3">
                  <w:pPr>
                    <w:tabs>
                      <w:tab w:val="center" w:pos="1080"/>
                      <w:tab w:val="center" w:pos="2880"/>
                      <w:tab w:val="center" w:pos="4320"/>
                      <w:tab w:val="center" w:pos="5760"/>
                      <w:tab w:val="center" w:pos="7200"/>
                    </w:tabs>
                    <w:spacing w:after="40"/>
                    <w:ind w:right="-720"/>
                    <w:jc w:val="both"/>
                    <w:rPr>
                      <w:rFonts w:ascii="Times New Roman" w:hAnsi="Times New Roman"/>
                      <w:noProof w:val="0"/>
                      <w:sz w:val="24"/>
                      <w:szCs w:val="24"/>
                      <w:lang w:val="en-US"/>
                    </w:rPr>
                  </w:pPr>
                  <w:r>
                    <w:rPr>
                      <w:rFonts w:ascii="Times New Roman" w:hAnsi="Times New Roman"/>
                      <w:noProof w:val="0"/>
                      <w:sz w:val="24"/>
                      <w:szCs w:val="24"/>
                      <w:lang w:val="en-US"/>
                    </w:rPr>
                    <w:tab/>
                  </w:r>
                  <w:r w:rsidRPr="0023475F">
                    <w:rPr>
                      <w:rFonts w:ascii="Times New Roman" w:hAnsi="Times New Roman"/>
                      <w:i/>
                      <w:iCs/>
                      <w:noProof w:val="0"/>
                      <w:sz w:val="24"/>
                      <w:szCs w:val="24"/>
                      <w:lang w:val="en-US"/>
                    </w:rPr>
                    <w:t>smell</w:t>
                  </w:r>
                  <w:r>
                    <w:rPr>
                      <w:rFonts w:ascii="Times New Roman" w:hAnsi="Times New Roman"/>
                      <w:noProof w:val="0"/>
                      <w:sz w:val="24"/>
                      <w:szCs w:val="24"/>
                      <w:lang w:val="en-US"/>
                    </w:rPr>
                    <w:tab/>
                  </w:r>
                  <w:r w:rsidRPr="0023475F">
                    <w:rPr>
                      <w:rFonts w:ascii="Times New Roman" w:hAnsi="Times New Roman"/>
                      <w:i/>
                      <w:iCs/>
                      <w:noProof w:val="0"/>
                      <w:sz w:val="24"/>
                      <w:szCs w:val="24"/>
                      <w:lang w:val="en-US"/>
                    </w:rPr>
                    <w:t>occasion</w:t>
                  </w:r>
                  <w:r>
                    <w:rPr>
                      <w:rFonts w:ascii="Times New Roman" w:hAnsi="Times New Roman"/>
                      <w:noProof w:val="0"/>
                      <w:sz w:val="24"/>
                      <w:szCs w:val="24"/>
                      <w:lang w:val="en-US"/>
                    </w:rPr>
                    <w:tab/>
                  </w:r>
                  <w:r w:rsidRPr="0023475F">
                    <w:rPr>
                      <w:rFonts w:ascii="Times New Roman" w:hAnsi="Times New Roman"/>
                      <w:i/>
                      <w:iCs/>
                      <w:noProof w:val="0"/>
                      <w:sz w:val="24"/>
                      <w:szCs w:val="24"/>
                      <w:lang w:val="en-US"/>
                    </w:rPr>
                    <w:t>direction</w:t>
                  </w:r>
                  <w:r>
                    <w:rPr>
                      <w:rFonts w:ascii="Times New Roman" w:hAnsi="Times New Roman"/>
                      <w:noProof w:val="0"/>
                      <w:sz w:val="24"/>
                      <w:szCs w:val="24"/>
                      <w:lang w:val="en-US"/>
                    </w:rPr>
                    <w:tab/>
                  </w:r>
                  <w:r w:rsidRPr="0023475F">
                    <w:rPr>
                      <w:rFonts w:ascii="Times New Roman" w:hAnsi="Times New Roman"/>
                      <w:i/>
                      <w:iCs/>
                      <w:noProof w:val="0"/>
                      <w:sz w:val="24"/>
                      <w:szCs w:val="24"/>
                      <w:lang w:val="en-US"/>
                    </w:rPr>
                    <w:t>urgency</w:t>
                  </w:r>
                  <w:r>
                    <w:rPr>
                      <w:rFonts w:ascii="Times New Roman" w:hAnsi="Times New Roman"/>
                      <w:noProof w:val="0"/>
                      <w:sz w:val="24"/>
                      <w:szCs w:val="24"/>
                      <w:lang w:val="en-US"/>
                    </w:rPr>
                    <w:tab/>
                  </w:r>
                  <w:r w:rsidRPr="0023475F">
                    <w:rPr>
                      <w:rFonts w:ascii="Times New Roman" w:hAnsi="Times New Roman"/>
                      <w:i/>
                      <w:iCs/>
                      <w:noProof w:val="0"/>
                      <w:sz w:val="24"/>
                      <w:szCs w:val="24"/>
                      <w:lang w:val="en-US"/>
                    </w:rPr>
                    <w:t>fun</w:t>
                  </w:r>
                </w:p>
              </w:txbxContent>
            </v:textbox>
            <w10:anchorlock/>
          </v:shape>
        </w:pict>
      </w:r>
    </w:p>
    <w:p w:rsidR="00A12CCD" w:rsidRPr="00F448EA" w:rsidRDefault="00A12CCD" w:rsidP="00B8458A">
      <w:pPr>
        <w:tabs>
          <w:tab w:val="left" w:pos="-360"/>
        </w:tabs>
        <w:spacing w:before="120" w:after="40" w:line="240" w:lineRule="auto"/>
        <w:ind w:left="-720" w:right="-720"/>
        <w:jc w:val="both"/>
        <w:rPr>
          <w:rFonts w:ascii="Times New Roman" w:hAnsi="Times New Roman"/>
          <w:bCs/>
          <w:noProof w:val="0"/>
          <w:sz w:val="24"/>
          <w:szCs w:val="24"/>
          <w:lang w:val="en-US"/>
        </w:rPr>
      </w:pPr>
      <w:r w:rsidRPr="00F448EA">
        <w:rPr>
          <w:rFonts w:ascii="Times New Roman" w:hAnsi="Times New Roman"/>
          <w:bCs/>
          <w:noProof w:val="0"/>
          <w:sz w:val="24"/>
          <w:szCs w:val="24"/>
          <w:lang w:val="en-US"/>
        </w:rPr>
        <w:t>1.</w:t>
      </w:r>
      <w:r w:rsidRPr="00F448EA">
        <w:rPr>
          <w:rFonts w:ascii="Times New Roman" w:hAnsi="Times New Roman"/>
          <w:bCs/>
          <w:noProof w:val="0"/>
          <w:sz w:val="24"/>
          <w:szCs w:val="24"/>
          <w:lang w:val="en-US"/>
        </w:rPr>
        <w:tab/>
        <w:t>He finds the way to a place easily. He has a very good</w:t>
      </w:r>
      <w:r w:rsidRPr="00F448EA">
        <w:rPr>
          <w:rFonts w:ascii="Times New Roman" w:hAnsi="Times New Roman"/>
          <w:bCs/>
          <w:noProof w:val="0"/>
          <w:sz w:val="24"/>
          <w:szCs w:val="24"/>
          <w:lang w:val="en-US"/>
        </w:rPr>
        <w:tab/>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lang w:val="en-US"/>
        </w:rPr>
        <w:t>.</w:t>
      </w:r>
    </w:p>
    <w:p w:rsidR="00A12CCD" w:rsidRPr="00F448EA" w:rsidRDefault="00A12CCD" w:rsidP="00FD4777">
      <w:pPr>
        <w:tabs>
          <w:tab w:val="left" w:pos="-360"/>
        </w:tabs>
        <w:spacing w:after="40" w:line="240" w:lineRule="auto"/>
        <w:ind w:left="-720" w:right="-720"/>
        <w:jc w:val="both"/>
        <w:rPr>
          <w:rFonts w:ascii="Times New Roman" w:hAnsi="Times New Roman"/>
          <w:bCs/>
          <w:noProof w:val="0"/>
          <w:sz w:val="24"/>
          <w:szCs w:val="24"/>
          <w:lang w:val="en-US"/>
        </w:rPr>
      </w:pPr>
      <w:r w:rsidRPr="00F448EA">
        <w:rPr>
          <w:rFonts w:ascii="Times New Roman" w:hAnsi="Times New Roman"/>
          <w:bCs/>
          <w:noProof w:val="0"/>
          <w:sz w:val="24"/>
          <w:szCs w:val="24"/>
          <w:lang w:val="en-US"/>
        </w:rPr>
        <w:t>2.</w:t>
      </w:r>
      <w:r w:rsidRPr="00F448EA">
        <w:rPr>
          <w:rFonts w:ascii="Times New Roman" w:hAnsi="Times New Roman"/>
          <w:bCs/>
          <w:noProof w:val="0"/>
          <w:sz w:val="24"/>
          <w:szCs w:val="24"/>
          <w:lang w:val="en-US"/>
        </w:rPr>
        <w:tab/>
        <w:t xml:space="preserve">One of the most important things in a partner is a </w:t>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lang w:val="en-US"/>
        </w:rPr>
        <w:t>, the ability to make people laugh.</w:t>
      </w:r>
    </w:p>
    <w:p w:rsidR="00A12CCD" w:rsidRPr="00F448EA" w:rsidRDefault="00A12CCD" w:rsidP="00FD4777">
      <w:pPr>
        <w:tabs>
          <w:tab w:val="left" w:pos="-360"/>
        </w:tabs>
        <w:spacing w:after="40" w:line="240" w:lineRule="auto"/>
        <w:ind w:left="-720" w:right="-720"/>
        <w:jc w:val="both"/>
        <w:rPr>
          <w:rFonts w:ascii="Times New Roman" w:hAnsi="Times New Roman"/>
          <w:bCs/>
          <w:noProof w:val="0"/>
          <w:sz w:val="24"/>
          <w:szCs w:val="24"/>
          <w:lang w:val="en-US"/>
        </w:rPr>
      </w:pPr>
      <w:r w:rsidRPr="00F448EA">
        <w:rPr>
          <w:rFonts w:ascii="Times New Roman" w:hAnsi="Times New Roman"/>
          <w:bCs/>
          <w:noProof w:val="0"/>
          <w:sz w:val="24"/>
          <w:szCs w:val="24"/>
          <w:lang w:val="en-US"/>
        </w:rPr>
        <w:t>3.</w:t>
      </w:r>
      <w:r w:rsidRPr="00F448EA">
        <w:rPr>
          <w:rFonts w:ascii="Times New Roman" w:hAnsi="Times New Roman"/>
          <w:bCs/>
          <w:noProof w:val="0"/>
          <w:sz w:val="24"/>
          <w:szCs w:val="24"/>
          <w:lang w:val="en-US"/>
        </w:rPr>
        <w:tab/>
        <w:t>With her keen</w:t>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lang w:val="en-US"/>
        </w:rPr>
        <w:t>, she could tell if you were a smoker from the other side of the room.</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sz w:val="24"/>
          <w:szCs w:val="24"/>
          <w:lang w:val="en-US"/>
        </w:rPr>
        <w:t>4.</w:t>
      </w:r>
      <w:r w:rsidRPr="00F448EA">
        <w:rPr>
          <w:rFonts w:ascii="Times New Roman" w:hAnsi="Times New Roman"/>
          <w:bCs/>
          <w:noProof w:val="0"/>
          <w:sz w:val="24"/>
          <w:szCs w:val="24"/>
          <w:lang w:val="en-US"/>
        </w:rPr>
        <w:tab/>
        <w:t>Someone's</w:t>
      </w:r>
      <w:r w:rsidRPr="00F448EA">
        <w:rPr>
          <w:rFonts w:ascii="Times New Roman" w:hAnsi="Times New Roman"/>
          <w:bCs/>
          <w:noProof w:val="0"/>
          <w:sz w:val="24"/>
          <w:szCs w:val="24"/>
          <w:lang w:val="en-US"/>
        </w:rPr>
        <w:tab/>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lang w:val="en-US"/>
        </w:rPr>
        <w:t xml:space="preserve"> is their ability to choose clothes that make themlook attractive.</w:t>
      </w:r>
    </w:p>
    <w:p w:rsidR="00A12CCD" w:rsidRPr="00F448EA" w:rsidRDefault="00A12CCD" w:rsidP="00FD4777">
      <w:pPr>
        <w:tabs>
          <w:tab w:val="left" w:pos="-360"/>
        </w:tabs>
        <w:spacing w:after="40" w:line="240" w:lineRule="auto"/>
        <w:ind w:left="-720" w:right="-720"/>
        <w:jc w:val="both"/>
        <w:rPr>
          <w:rFonts w:ascii="Times New Roman" w:hAnsi="Times New Roman"/>
          <w:bCs/>
          <w:noProof w:val="0"/>
          <w:sz w:val="24"/>
          <w:szCs w:val="24"/>
          <w:lang w:val="en-US"/>
        </w:rPr>
      </w:pPr>
      <w:r w:rsidRPr="00F448EA">
        <w:rPr>
          <w:rFonts w:ascii="Times New Roman" w:hAnsi="Times New Roman"/>
          <w:bCs/>
          <w:noProof w:val="0"/>
          <w:sz w:val="24"/>
          <w:szCs w:val="24"/>
          <w:lang w:val="en-US"/>
        </w:rPr>
        <w:t>5.</w:t>
      </w:r>
      <w:r w:rsidRPr="00F448EA">
        <w:rPr>
          <w:rFonts w:ascii="Times New Roman" w:hAnsi="Times New Roman"/>
          <w:bCs/>
          <w:noProof w:val="0"/>
          <w:sz w:val="24"/>
          <w:szCs w:val="24"/>
          <w:lang w:val="en-US"/>
        </w:rPr>
        <w:tab/>
        <w:t>Susan always enjoys life and isn’t too serious: she has a</w:t>
      </w:r>
      <w:r w:rsidRPr="00F448EA">
        <w:rPr>
          <w:rFonts w:ascii="Times New Roman" w:hAnsi="Times New Roman"/>
          <w:bCs/>
          <w:noProof w:val="0"/>
          <w:sz w:val="24"/>
          <w:szCs w:val="24"/>
          <w:lang w:val="en-US"/>
        </w:rPr>
        <w:tab/>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lang w:val="en-US"/>
        </w:rPr>
        <w:t>.</w:t>
      </w:r>
    </w:p>
    <w:p w:rsidR="00A12CCD" w:rsidRPr="00F448EA" w:rsidRDefault="00A12CCD" w:rsidP="00FD4777">
      <w:pPr>
        <w:tabs>
          <w:tab w:val="left" w:pos="-360"/>
        </w:tabs>
        <w:spacing w:after="40" w:line="240" w:lineRule="auto"/>
        <w:ind w:left="-720" w:right="-720"/>
        <w:jc w:val="both"/>
        <w:rPr>
          <w:rFonts w:ascii="Times New Roman" w:hAnsi="Times New Roman"/>
          <w:bCs/>
          <w:noProof w:val="0"/>
          <w:sz w:val="24"/>
          <w:szCs w:val="24"/>
          <w:lang w:val="en-US"/>
        </w:rPr>
      </w:pPr>
      <w:r w:rsidRPr="00F448EA">
        <w:rPr>
          <w:rFonts w:ascii="Times New Roman" w:hAnsi="Times New Roman"/>
          <w:bCs/>
          <w:noProof w:val="0"/>
          <w:sz w:val="24"/>
          <w:szCs w:val="24"/>
          <w:lang w:val="en-US"/>
        </w:rPr>
        <w:t>6.</w:t>
      </w:r>
      <w:r w:rsidRPr="00F448EA">
        <w:rPr>
          <w:rFonts w:ascii="Times New Roman" w:hAnsi="Times New Roman"/>
          <w:bCs/>
          <w:noProof w:val="0"/>
          <w:sz w:val="24"/>
          <w:szCs w:val="24"/>
          <w:lang w:val="en-US"/>
        </w:rPr>
        <w:tab/>
        <w:t>She considers it her duty to take care of all her employees. She has a</w:t>
      </w:r>
      <w:r w:rsidRPr="00F448EA">
        <w:rPr>
          <w:rFonts w:ascii="Times New Roman" w:hAnsi="Times New Roman"/>
          <w:bCs/>
          <w:noProof w:val="0"/>
          <w:sz w:val="24"/>
          <w:szCs w:val="24"/>
          <w:lang w:val="en-US"/>
        </w:rPr>
        <w:tab/>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lang w:val="en-US"/>
        </w:rPr>
        <w:t>.</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sz w:val="24"/>
          <w:szCs w:val="24"/>
          <w:lang w:val="en-US"/>
        </w:rPr>
        <w:t>7.</w:t>
      </w:r>
      <w:r w:rsidRPr="00F448EA">
        <w:rPr>
          <w:rFonts w:ascii="Times New Roman" w:hAnsi="Times New Roman"/>
          <w:bCs/>
          <w:noProof w:val="0"/>
          <w:sz w:val="24"/>
          <w:szCs w:val="24"/>
          <w:lang w:val="en-US"/>
        </w:rPr>
        <w:tab/>
        <w:t>My sister can tell the time without looking at the clock. She has a good</w:t>
      </w:r>
      <w:r w:rsidRPr="00F448EA">
        <w:rPr>
          <w:rFonts w:ascii="Times New Roman" w:hAnsi="Times New Roman"/>
          <w:bCs/>
          <w:noProof w:val="0"/>
          <w:sz w:val="24"/>
          <w:szCs w:val="24"/>
          <w:lang w:val="en-US"/>
        </w:rPr>
        <w:tab/>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lang w:val="en-US"/>
        </w:rPr>
        <w:t>.</w:t>
      </w:r>
    </w:p>
    <w:p w:rsidR="00A12CCD" w:rsidRPr="00F448EA" w:rsidRDefault="00A12CCD" w:rsidP="004A7792">
      <w:pPr>
        <w:tabs>
          <w:tab w:val="left" w:pos="-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bCs/>
          <w:noProof w:val="0"/>
          <w:sz w:val="24"/>
          <w:szCs w:val="24"/>
          <w:lang w:val="en-US"/>
        </w:rPr>
        <w:t>8.</w:t>
      </w:r>
      <w:r w:rsidRPr="00F448EA">
        <w:rPr>
          <w:rFonts w:ascii="Times New Roman" w:hAnsi="Times New Roman"/>
          <w:bCs/>
          <w:noProof w:val="0"/>
          <w:sz w:val="24"/>
          <w:szCs w:val="24"/>
          <w:lang w:val="en-US"/>
        </w:rPr>
        <w:tab/>
        <w:t xml:space="preserve">If there is a </w:t>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lang w:val="en-US"/>
        </w:rPr>
        <w:t>when a planned event takes place, people feel thatsomething special and important is happening.</w:t>
      </w:r>
    </w:p>
    <w:p w:rsidR="00A12CCD" w:rsidRPr="00F448EA" w:rsidRDefault="00A12CCD" w:rsidP="001C5D27">
      <w:pPr>
        <w:tabs>
          <w:tab w:val="left" w:pos="-360"/>
        </w:tabs>
        <w:spacing w:after="40" w:line="240" w:lineRule="auto"/>
        <w:ind w:left="-720" w:right="-720"/>
        <w:jc w:val="both"/>
        <w:rPr>
          <w:rFonts w:ascii="Times New Roman" w:hAnsi="Times New Roman"/>
          <w:iCs/>
          <w:noProof w:val="0"/>
          <w:sz w:val="24"/>
          <w:szCs w:val="24"/>
          <w:lang w:val="en-US"/>
        </w:rPr>
      </w:pPr>
      <w:r w:rsidRPr="00F448EA">
        <w:rPr>
          <w:rFonts w:ascii="Times New Roman" w:hAnsi="Times New Roman"/>
          <w:bCs/>
          <w:noProof w:val="0"/>
          <w:sz w:val="24"/>
          <w:szCs w:val="24"/>
          <w:lang w:val="en-US"/>
        </w:rPr>
        <w:t>9.</w:t>
      </w:r>
      <w:r w:rsidRPr="00F448EA">
        <w:rPr>
          <w:rFonts w:ascii="Times New Roman" w:hAnsi="Times New Roman"/>
          <w:bCs/>
          <w:noProof w:val="0"/>
          <w:sz w:val="24"/>
          <w:szCs w:val="24"/>
          <w:lang w:val="en-US"/>
        </w:rPr>
        <w:tab/>
        <w:t>There was a fire practice at the building, and the helicopters</w:t>
      </w:r>
      <w:r w:rsidRPr="00F448EA">
        <w:rPr>
          <w:rFonts w:ascii="Times New Roman" w:hAnsi="Times New Roman"/>
          <w:iCs/>
          <w:noProof w:val="0"/>
          <w:sz w:val="24"/>
          <w:szCs w:val="24"/>
          <w:lang w:val="en-US"/>
        </w:rPr>
        <w:t xml:space="preserve">hoveringoverhead added to the </w:t>
      </w:r>
      <w:r w:rsidRPr="00F448EA">
        <w:rPr>
          <w:rFonts w:ascii="Times New Roman" w:hAnsi="Times New Roman"/>
          <w:iCs/>
          <w:noProof w:val="0"/>
          <w:sz w:val="24"/>
          <w:szCs w:val="24"/>
          <w:u w:val="single"/>
          <w:lang w:val="en-US"/>
        </w:rPr>
        <w:tab/>
      </w:r>
      <w:r w:rsidRPr="00F448EA">
        <w:rPr>
          <w:rFonts w:ascii="Times New Roman" w:hAnsi="Times New Roman"/>
          <w:iCs/>
          <w:noProof w:val="0"/>
          <w:sz w:val="24"/>
          <w:szCs w:val="24"/>
          <w:u w:val="single"/>
          <w:lang w:val="en-US"/>
        </w:rPr>
        <w:tab/>
      </w:r>
      <w:r w:rsidRPr="00F448EA">
        <w:rPr>
          <w:rFonts w:ascii="Times New Roman" w:hAnsi="Times New Roman"/>
          <w:iCs/>
          <w:noProof w:val="0"/>
          <w:sz w:val="24"/>
          <w:szCs w:val="24"/>
          <w:u w:val="single"/>
          <w:lang w:val="en-US"/>
        </w:rPr>
        <w:tab/>
      </w:r>
    </w:p>
    <w:p w:rsidR="00A12CCD" w:rsidRPr="00F448EA" w:rsidRDefault="00A12CCD" w:rsidP="00DC0FA3">
      <w:pPr>
        <w:tabs>
          <w:tab w:val="left" w:pos="-360"/>
        </w:tabs>
        <w:spacing w:after="40" w:line="360" w:lineRule="auto"/>
        <w:ind w:left="-360" w:right="-720" w:hanging="360"/>
        <w:jc w:val="both"/>
        <w:rPr>
          <w:rFonts w:ascii="Times New Roman" w:hAnsi="Times New Roman"/>
          <w:noProof w:val="0"/>
          <w:sz w:val="24"/>
          <w:szCs w:val="24"/>
          <w:lang w:val="en-US"/>
        </w:rPr>
      </w:pPr>
      <w:r w:rsidRPr="00F448EA">
        <w:rPr>
          <w:rFonts w:ascii="Times New Roman" w:hAnsi="Times New Roman"/>
          <w:iCs/>
          <w:noProof w:val="0"/>
          <w:sz w:val="24"/>
          <w:szCs w:val="24"/>
          <w:lang w:val="en-US"/>
        </w:rPr>
        <w:t>10</w:t>
      </w:r>
      <w:r w:rsidRPr="00F448EA">
        <w:rPr>
          <w:rFonts w:ascii="Times New Roman" w:hAnsi="Times New Roman"/>
          <w:bCs/>
          <w:noProof w:val="0"/>
          <w:sz w:val="24"/>
          <w:szCs w:val="24"/>
          <w:lang w:val="en-US"/>
        </w:rPr>
        <w:t>.</w:t>
      </w:r>
      <w:r w:rsidRPr="00F448EA">
        <w:rPr>
          <w:rFonts w:ascii="Times New Roman" w:hAnsi="Times New Roman"/>
          <w:bCs/>
          <w:noProof w:val="0"/>
          <w:sz w:val="24"/>
          <w:szCs w:val="24"/>
          <w:lang w:val="en-US"/>
        </w:rPr>
        <w:tab/>
        <w:t xml:space="preserve">I've been through so many changes, and I have no </w:t>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lang w:val="en-US"/>
        </w:rPr>
        <w:t>.</w:t>
      </w:r>
      <w:r w:rsidRPr="00F448EA">
        <w:rPr>
          <w:rFonts w:ascii="Times New Roman" w:hAnsi="Times New Roman"/>
          <w:noProof w:val="0"/>
          <w:sz w:val="24"/>
          <w:szCs w:val="24"/>
          <w:lang w:val="en-US"/>
        </w:rPr>
        <w:t xml:space="preserve"> I sometimes </w:t>
      </w:r>
      <w:r w:rsidRPr="00F448EA">
        <w:rPr>
          <w:rFonts w:ascii="Times New Roman" w:hAnsi="Times New Roman"/>
          <w:bCs/>
          <w:noProof w:val="0"/>
          <w:sz w:val="24"/>
          <w:szCs w:val="24"/>
          <w:lang w:val="en-US"/>
        </w:rPr>
        <w:t>wonder who I am.</w:t>
      </w:r>
    </w:p>
    <w:p w:rsidR="00A12CCD" w:rsidRDefault="00A12CCD" w:rsidP="00DC0FA3">
      <w:pPr>
        <w:tabs>
          <w:tab w:val="left" w:pos="-360"/>
        </w:tabs>
        <w:spacing w:after="40" w:line="240" w:lineRule="auto"/>
        <w:ind w:left="-720" w:right="-720"/>
        <w:jc w:val="both"/>
        <w:rPr>
          <w:rFonts w:ascii="Times New Roman" w:hAnsi="Times New Roman"/>
          <w:b/>
          <w:bCs/>
          <w:iCs/>
          <w:noProof w:val="0"/>
          <w:sz w:val="24"/>
          <w:szCs w:val="24"/>
          <w:lang w:val="en-US"/>
        </w:rPr>
      </w:pPr>
      <w:r w:rsidRPr="00F448EA">
        <w:rPr>
          <w:rFonts w:ascii="Times New Roman" w:hAnsi="Times New Roman"/>
          <w:b/>
          <w:bCs/>
          <w:iCs/>
          <w:noProof w:val="0"/>
          <w:sz w:val="24"/>
          <w:szCs w:val="24"/>
          <w:lang w:val="en-US"/>
        </w:rPr>
        <w:t>II.</w:t>
      </w:r>
      <w:r w:rsidRPr="00F448EA">
        <w:rPr>
          <w:rFonts w:ascii="Times New Roman" w:hAnsi="Times New Roman"/>
          <w:b/>
          <w:bCs/>
          <w:iCs/>
          <w:noProof w:val="0"/>
          <w:sz w:val="24"/>
          <w:szCs w:val="24"/>
          <w:lang w:val="en-US"/>
        </w:rPr>
        <w:tab/>
        <w:t>Use the words in the box</w:t>
      </w:r>
      <w:r w:rsidRPr="00F448EA">
        <w:rPr>
          <w:rFonts w:ascii="Times New Roman" w:hAnsi="Times New Roman"/>
          <w:b/>
          <w:bCs/>
          <w:noProof w:val="0"/>
          <w:sz w:val="24"/>
          <w:szCs w:val="24"/>
          <w:lang w:val="en-US"/>
        </w:rPr>
        <w:t xml:space="preserve"> in their correct </w:t>
      </w:r>
      <w:r w:rsidRPr="00F448EA">
        <w:rPr>
          <w:rFonts w:ascii="Times New Roman" w:hAnsi="Times New Roman"/>
          <w:b/>
          <w:bCs/>
          <w:iCs/>
          <w:noProof w:val="0"/>
          <w:sz w:val="24"/>
          <w:szCs w:val="24"/>
          <w:lang w:val="en-US"/>
        </w:rPr>
        <w:t>forms to complete the sentences.</w:t>
      </w:r>
    </w:p>
    <w:p w:rsidR="00A12CCD" w:rsidRPr="00F448EA" w:rsidRDefault="00A9099C" w:rsidP="00DC0FA3">
      <w:pPr>
        <w:tabs>
          <w:tab w:val="left" w:pos="-360"/>
        </w:tabs>
        <w:spacing w:after="40" w:line="240" w:lineRule="auto"/>
        <w:ind w:left="-720" w:right="-720"/>
        <w:jc w:val="center"/>
        <w:rPr>
          <w:rFonts w:ascii="Times New Roman" w:hAnsi="Times New Roman"/>
          <w:b/>
          <w:noProof w:val="0"/>
          <w:sz w:val="24"/>
          <w:szCs w:val="24"/>
          <w:lang w:val="en-US"/>
        </w:rPr>
      </w:pPr>
      <w:r>
        <w:rPr>
          <w:rFonts w:ascii="Times New Roman" w:hAnsi="Times New Roman"/>
          <w:bCs/>
          <w:sz w:val="24"/>
          <w:szCs w:val="24"/>
          <w:lang w:eastAsia="vi-VN"/>
        </w:rPr>
      </w:r>
      <w:r>
        <w:rPr>
          <w:rFonts w:ascii="Times New Roman" w:hAnsi="Times New Roman"/>
          <w:bCs/>
          <w:sz w:val="24"/>
          <w:szCs w:val="24"/>
          <w:lang w:eastAsia="vi-VN"/>
        </w:rPr>
        <w:pict>
          <v:shape id="_x0000_s1154" type="#_x0000_t202" style="width:312.4pt;height:38.8pt;visibility:visible;mso-left-percent:-10001;mso-top-percent:-10001;mso-position-horizontal:absolute;mso-position-horizontal-relative:char;mso-position-vertical:absolute;mso-position-vertical-relative:line;mso-left-percent:-10001;mso-top-percent:-10001">
            <v:textbox>
              <w:txbxContent>
                <w:p w:rsidR="00DF6398" w:rsidRDefault="00DF6398" w:rsidP="00DC0FA3">
                  <w:pPr>
                    <w:tabs>
                      <w:tab w:val="center" w:pos="720"/>
                      <w:tab w:val="center" w:pos="2160"/>
                      <w:tab w:val="center" w:pos="3600"/>
                      <w:tab w:val="center" w:pos="5040"/>
                    </w:tabs>
                    <w:spacing w:after="40" w:line="240" w:lineRule="auto"/>
                    <w:ind w:right="-720"/>
                    <w:jc w:val="both"/>
                    <w:rPr>
                      <w:rFonts w:ascii="Times New Roman" w:hAnsi="Times New Roman"/>
                      <w:noProof w:val="0"/>
                      <w:sz w:val="24"/>
                      <w:szCs w:val="24"/>
                      <w:lang w:val="en-US"/>
                    </w:rPr>
                  </w:pPr>
                  <w:r>
                    <w:rPr>
                      <w:rFonts w:ascii="Times New Roman" w:hAnsi="Times New Roman"/>
                      <w:i/>
                      <w:iCs/>
                      <w:noProof w:val="0"/>
                      <w:sz w:val="24"/>
                      <w:szCs w:val="24"/>
                      <w:lang w:val="en-US"/>
                    </w:rPr>
                    <w:tab/>
                  </w:r>
                  <w:r w:rsidRPr="0023475F">
                    <w:rPr>
                      <w:rFonts w:ascii="Times New Roman" w:hAnsi="Times New Roman"/>
                      <w:i/>
                      <w:iCs/>
                      <w:noProof w:val="0"/>
                      <w:sz w:val="24"/>
                      <w:szCs w:val="24"/>
                      <w:lang w:val="en-US"/>
                    </w:rPr>
                    <w:t>develop</w:t>
                  </w:r>
                  <w:r w:rsidRPr="0023475F">
                    <w:rPr>
                      <w:rFonts w:ascii="Times New Roman" w:hAnsi="Times New Roman"/>
                      <w:i/>
                      <w:iCs/>
                      <w:noProof w:val="0"/>
                      <w:sz w:val="24"/>
                      <w:szCs w:val="24"/>
                      <w:lang w:val="en-US"/>
                    </w:rPr>
                    <w:tab/>
                    <w:t>facilitate</w:t>
                  </w:r>
                  <w:r w:rsidRPr="0023475F">
                    <w:rPr>
                      <w:rFonts w:ascii="Times New Roman" w:hAnsi="Times New Roman"/>
                      <w:i/>
                      <w:iCs/>
                      <w:noProof w:val="0"/>
                      <w:sz w:val="24"/>
                      <w:szCs w:val="24"/>
                      <w:lang w:val="en-US"/>
                    </w:rPr>
                    <w:tab/>
                    <w:t>attend</w:t>
                  </w:r>
                  <w:r>
                    <w:rPr>
                      <w:rFonts w:ascii="Times New Roman" w:hAnsi="Times New Roman"/>
                      <w:i/>
                      <w:iCs/>
                      <w:noProof w:val="0"/>
                      <w:sz w:val="24"/>
                      <w:szCs w:val="24"/>
                      <w:lang w:val="en-US"/>
                    </w:rPr>
                    <w:tab/>
                  </w:r>
                  <w:r w:rsidRPr="0023475F">
                    <w:rPr>
                      <w:rFonts w:ascii="Times New Roman" w:hAnsi="Times New Roman"/>
                      <w:i/>
                      <w:iCs/>
                      <w:noProof w:val="0"/>
                      <w:sz w:val="24"/>
                      <w:szCs w:val="24"/>
                      <w:lang w:val="en-US"/>
                    </w:rPr>
                    <w:t>participate</w:t>
                  </w:r>
                </w:p>
                <w:p w:rsidR="00DF6398" w:rsidRPr="0023475F" w:rsidRDefault="00DF6398" w:rsidP="00DC0FA3">
                  <w:pPr>
                    <w:tabs>
                      <w:tab w:val="center" w:pos="720"/>
                      <w:tab w:val="center" w:pos="2160"/>
                      <w:tab w:val="center" w:pos="3600"/>
                      <w:tab w:val="center" w:pos="5040"/>
                    </w:tabs>
                    <w:spacing w:after="40" w:line="240" w:lineRule="auto"/>
                    <w:ind w:right="-720"/>
                    <w:jc w:val="both"/>
                    <w:rPr>
                      <w:rFonts w:ascii="Times New Roman" w:hAnsi="Times New Roman"/>
                      <w:noProof w:val="0"/>
                      <w:sz w:val="24"/>
                      <w:szCs w:val="24"/>
                      <w:lang w:val="en-US"/>
                    </w:rPr>
                  </w:pPr>
                  <w:r>
                    <w:rPr>
                      <w:rFonts w:ascii="Times New Roman" w:hAnsi="Times New Roman"/>
                      <w:noProof w:val="0"/>
                      <w:sz w:val="24"/>
                      <w:szCs w:val="24"/>
                      <w:lang w:val="en-US"/>
                    </w:rPr>
                    <w:tab/>
                  </w:r>
                  <w:r w:rsidRPr="0023475F">
                    <w:rPr>
                      <w:rFonts w:ascii="Times New Roman" w:hAnsi="Times New Roman"/>
                      <w:bCs/>
                      <w:i/>
                      <w:iCs/>
                      <w:noProof w:val="0"/>
                      <w:sz w:val="24"/>
                      <w:szCs w:val="24"/>
                      <w:lang w:val="en-US"/>
                    </w:rPr>
                    <w:t>tailor</w:t>
                  </w:r>
                  <w:r w:rsidRPr="0023475F">
                    <w:rPr>
                      <w:rFonts w:ascii="Times New Roman" w:hAnsi="Times New Roman"/>
                      <w:bCs/>
                      <w:i/>
                      <w:iCs/>
                      <w:noProof w:val="0"/>
                      <w:sz w:val="24"/>
                      <w:szCs w:val="24"/>
                      <w:lang w:val="en-US"/>
                    </w:rPr>
                    <w:tab/>
                    <w:t>predict</w:t>
                  </w:r>
                  <w:r w:rsidRPr="0023475F">
                    <w:rPr>
                      <w:rFonts w:ascii="Times New Roman" w:hAnsi="Times New Roman"/>
                      <w:bCs/>
                      <w:i/>
                      <w:iCs/>
                      <w:noProof w:val="0"/>
                      <w:sz w:val="24"/>
                      <w:szCs w:val="24"/>
                      <w:lang w:val="en-US"/>
                    </w:rPr>
                    <w:tab/>
                    <w:t>evaluate</w:t>
                  </w:r>
                  <w:r w:rsidRPr="0023475F">
                    <w:rPr>
                      <w:rFonts w:ascii="Times New Roman" w:hAnsi="Times New Roman"/>
                      <w:bCs/>
                      <w:i/>
                      <w:iCs/>
                      <w:noProof w:val="0"/>
                      <w:sz w:val="24"/>
                      <w:szCs w:val="24"/>
                      <w:lang w:val="en-US"/>
                    </w:rPr>
                    <w:tab/>
                    <w:t>support</w:t>
                  </w:r>
                </w:p>
                <w:p w:rsidR="00DF6398" w:rsidRPr="00056462" w:rsidRDefault="00DF6398" w:rsidP="00DC0FA3">
                  <w:pPr>
                    <w:tabs>
                      <w:tab w:val="center" w:pos="1080"/>
                      <w:tab w:val="center" w:pos="2880"/>
                      <w:tab w:val="center" w:pos="4320"/>
                      <w:tab w:val="center" w:pos="5760"/>
                      <w:tab w:val="center" w:pos="7200"/>
                    </w:tabs>
                    <w:spacing w:after="40"/>
                    <w:ind w:right="-720"/>
                    <w:jc w:val="both"/>
                    <w:rPr>
                      <w:rFonts w:ascii="Times New Roman" w:hAnsi="Times New Roman"/>
                      <w:noProof w:val="0"/>
                      <w:sz w:val="24"/>
                      <w:szCs w:val="24"/>
                      <w:lang w:val="en-US"/>
                    </w:rPr>
                  </w:pPr>
                </w:p>
              </w:txbxContent>
            </v:textbox>
            <w10:anchorlock/>
          </v:shape>
        </w:pict>
      </w:r>
    </w:p>
    <w:p w:rsidR="00A12CCD" w:rsidRPr="00F448EA" w:rsidRDefault="00A12CCD" w:rsidP="00FD4777">
      <w:pPr>
        <w:tabs>
          <w:tab w:val="left" w:pos="-360"/>
        </w:tabs>
        <w:spacing w:after="40" w:line="240" w:lineRule="auto"/>
        <w:ind w:left="-720" w:right="-720"/>
        <w:jc w:val="both"/>
        <w:rPr>
          <w:rFonts w:ascii="Times New Roman" w:hAnsi="Times New Roman"/>
          <w:bCs/>
          <w:noProof w:val="0"/>
          <w:sz w:val="24"/>
          <w:szCs w:val="24"/>
          <w:lang w:val="en-US"/>
        </w:rPr>
      </w:pPr>
      <w:r w:rsidRPr="00F448EA">
        <w:rPr>
          <w:rFonts w:ascii="Times New Roman" w:hAnsi="Times New Roman"/>
          <w:bCs/>
          <w:noProof w:val="0"/>
          <w:sz w:val="24"/>
          <w:szCs w:val="24"/>
          <w:lang w:val="en-US"/>
        </w:rPr>
        <w:t>1.</w:t>
      </w:r>
      <w:r w:rsidRPr="00F448EA">
        <w:rPr>
          <w:rFonts w:ascii="Times New Roman" w:hAnsi="Times New Roman"/>
          <w:bCs/>
          <w:noProof w:val="0"/>
          <w:sz w:val="24"/>
          <w:szCs w:val="24"/>
          <w:lang w:val="en-US"/>
        </w:rPr>
        <w:tab/>
        <w:t>The professor checks</w:t>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lang w:val="en-US"/>
        </w:rPr>
        <w:t>every day.</w:t>
      </w:r>
    </w:p>
    <w:p w:rsidR="00A12CCD" w:rsidRPr="00F448EA" w:rsidRDefault="00A12CCD" w:rsidP="00FD4777">
      <w:pPr>
        <w:tabs>
          <w:tab w:val="left" w:pos="-360"/>
        </w:tabs>
        <w:spacing w:after="40" w:line="240" w:lineRule="auto"/>
        <w:ind w:left="-720" w:right="-720"/>
        <w:jc w:val="both"/>
        <w:rPr>
          <w:rFonts w:ascii="Times New Roman" w:hAnsi="Times New Roman"/>
          <w:bCs/>
          <w:noProof w:val="0"/>
          <w:sz w:val="24"/>
          <w:szCs w:val="24"/>
          <w:lang w:val="en-US"/>
        </w:rPr>
      </w:pPr>
      <w:r w:rsidRPr="00F448EA">
        <w:rPr>
          <w:rFonts w:ascii="Times New Roman" w:hAnsi="Times New Roman"/>
          <w:bCs/>
          <w:noProof w:val="0"/>
          <w:sz w:val="24"/>
          <w:szCs w:val="24"/>
          <w:lang w:val="en-US"/>
        </w:rPr>
        <w:t>2.</w:t>
      </w:r>
      <w:r w:rsidRPr="00F448EA">
        <w:rPr>
          <w:rFonts w:ascii="Times New Roman" w:hAnsi="Times New Roman"/>
          <w:bCs/>
          <w:noProof w:val="0"/>
          <w:sz w:val="24"/>
          <w:szCs w:val="24"/>
          <w:lang w:val="en-US"/>
        </w:rPr>
        <w:tab/>
        <w:t>The</w:t>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lang w:val="en-US"/>
        </w:rPr>
        <w:t xml:space="preserve"> about the weather was incorrect. </w:t>
      </w:r>
      <w:r w:rsidRPr="00F448EA">
        <w:rPr>
          <w:rFonts w:ascii="Times New Roman" w:hAnsi="Times New Roman"/>
          <w:bCs/>
          <w:iCs/>
          <w:noProof w:val="0"/>
          <w:sz w:val="24"/>
          <w:szCs w:val="24"/>
          <w:lang w:val="en-US"/>
        </w:rPr>
        <w:t>There was no rain last night.</w:t>
      </w:r>
    </w:p>
    <w:p w:rsidR="00A12CCD" w:rsidRPr="00F448EA" w:rsidRDefault="00A12CCD" w:rsidP="00FD4777">
      <w:pPr>
        <w:tabs>
          <w:tab w:val="left" w:pos="-360"/>
        </w:tabs>
        <w:spacing w:after="40" w:line="240" w:lineRule="auto"/>
        <w:ind w:left="-720" w:right="-720"/>
        <w:jc w:val="both"/>
        <w:rPr>
          <w:rFonts w:ascii="Times New Roman" w:hAnsi="Times New Roman"/>
          <w:bCs/>
          <w:noProof w:val="0"/>
          <w:sz w:val="24"/>
          <w:szCs w:val="24"/>
          <w:lang w:val="en-US"/>
        </w:rPr>
      </w:pPr>
      <w:r w:rsidRPr="00F448EA">
        <w:rPr>
          <w:rFonts w:ascii="Times New Roman" w:hAnsi="Times New Roman"/>
          <w:bCs/>
          <w:noProof w:val="0"/>
          <w:sz w:val="24"/>
          <w:szCs w:val="24"/>
          <w:lang w:val="en-US"/>
        </w:rPr>
        <w:t>3.</w:t>
      </w:r>
      <w:r w:rsidRPr="00F448EA">
        <w:rPr>
          <w:rFonts w:ascii="Times New Roman" w:hAnsi="Times New Roman"/>
          <w:bCs/>
          <w:noProof w:val="0"/>
          <w:sz w:val="24"/>
          <w:szCs w:val="24"/>
          <w:lang w:val="en-US"/>
        </w:rPr>
        <w:tab/>
        <w:t xml:space="preserve">The players were cheered by their </w:t>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lang w:val="en-US"/>
        </w:rPr>
        <w:t xml:space="preserve">as they came </w:t>
      </w:r>
      <w:r w:rsidRPr="00F448EA">
        <w:rPr>
          <w:rFonts w:ascii="Times New Roman" w:hAnsi="Times New Roman"/>
          <w:bCs/>
          <w:iCs/>
          <w:noProof w:val="0"/>
          <w:sz w:val="24"/>
          <w:szCs w:val="24"/>
          <w:lang w:val="en-US"/>
        </w:rPr>
        <w:t>out of the pitch.</w:t>
      </w:r>
    </w:p>
    <w:p w:rsidR="00A12CCD" w:rsidRPr="00F448EA" w:rsidRDefault="00A12CCD" w:rsidP="00FD4777">
      <w:pPr>
        <w:tabs>
          <w:tab w:val="left" w:pos="-360"/>
        </w:tabs>
        <w:spacing w:after="40" w:line="240" w:lineRule="auto"/>
        <w:ind w:left="-720" w:right="-720"/>
        <w:jc w:val="both"/>
        <w:rPr>
          <w:rFonts w:ascii="Times New Roman" w:hAnsi="Times New Roman"/>
          <w:bCs/>
          <w:noProof w:val="0"/>
          <w:sz w:val="24"/>
          <w:szCs w:val="24"/>
          <w:lang w:val="en-US"/>
        </w:rPr>
      </w:pPr>
      <w:r w:rsidRPr="00F448EA">
        <w:rPr>
          <w:rFonts w:ascii="Times New Roman" w:hAnsi="Times New Roman"/>
          <w:bCs/>
          <w:noProof w:val="0"/>
          <w:sz w:val="24"/>
          <w:szCs w:val="24"/>
          <w:lang w:val="en-US"/>
        </w:rPr>
        <w:t>4.</w:t>
      </w:r>
      <w:r w:rsidRPr="00F448EA">
        <w:rPr>
          <w:rFonts w:ascii="Times New Roman" w:hAnsi="Times New Roman"/>
          <w:bCs/>
          <w:noProof w:val="0"/>
          <w:sz w:val="24"/>
          <w:szCs w:val="24"/>
          <w:lang w:val="en-US"/>
        </w:rPr>
        <w:tab/>
        <w:t xml:space="preserve">A number of tourists is going to return the </w:t>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bCs/>
          <w:iCs/>
          <w:noProof w:val="0"/>
          <w:sz w:val="24"/>
          <w:szCs w:val="24"/>
          <w:lang w:val="en-US"/>
        </w:rPr>
        <w:t xml:space="preserve">form distributed by </w:t>
      </w:r>
      <w:r w:rsidRPr="00F448EA">
        <w:rPr>
          <w:rFonts w:ascii="Times New Roman" w:hAnsi="Times New Roman"/>
          <w:iCs/>
          <w:noProof w:val="0"/>
          <w:sz w:val="24"/>
          <w:szCs w:val="24"/>
          <w:lang w:val="en-US" w:eastAsia="vi-VN"/>
        </w:rPr>
        <w:t xml:space="preserve">the </w:t>
      </w:r>
      <w:r w:rsidRPr="00F448EA">
        <w:rPr>
          <w:rFonts w:ascii="Times New Roman" w:hAnsi="Times New Roman"/>
          <w:bCs/>
          <w:noProof w:val="0"/>
          <w:sz w:val="24"/>
          <w:szCs w:val="24"/>
          <w:lang w:val="en-US"/>
        </w:rPr>
        <w:t>travel agent.</w:t>
      </w:r>
    </w:p>
    <w:p w:rsidR="00A12CCD" w:rsidRPr="00F448EA" w:rsidRDefault="00A12CCD" w:rsidP="00D5752D">
      <w:pPr>
        <w:tabs>
          <w:tab w:val="left" w:pos="-360"/>
        </w:tabs>
        <w:spacing w:after="40" w:line="240" w:lineRule="auto"/>
        <w:ind w:left="-360" w:right="-720" w:hanging="360"/>
        <w:jc w:val="both"/>
        <w:rPr>
          <w:rFonts w:ascii="Times New Roman" w:hAnsi="Times New Roman"/>
          <w:bCs/>
          <w:noProof w:val="0"/>
          <w:sz w:val="24"/>
          <w:szCs w:val="24"/>
          <w:lang w:val="en-US"/>
        </w:rPr>
      </w:pPr>
      <w:r w:rsidRPr="00F448EA">
        <w:rPr>
          <w:rFonts w:ascii="Times New Roman" w:hAnsi="Times New Roman"/>
          <w:bCs/>
          <w:noProof w:val="0"/>
          <w:sz w:val="24"/>
          <w:szCs w:val="24"/>
          <w:lang w:val="en-US"/>
        </w:rPr>
        <w:t>5.</w:t>
      </w:r>
      <w:r w:rsidRPr="00F448EA">
        <w:rPr>
          <w:rFonts w:ascii="Times New Roman" w:hAnsi="Times New Roman"/>
          <w:bCs/>
          <w:noProof w:val="0"/>
          <w:sz w:val="24"/>
          <w:szCs w:val="24"/>
          <w:lang w:val="en-US"/>
        </w:rPr>
        <w:tab/>
        <w:t xml:space="preserve">The availability of labor-saving household </w:t>
      </w:r>
      <w:r w:rsidRPr="00F448EA">
        <w:rPr>
          <w:rFonts w:ascii="Times New Roman" w:hAnsi="Times New Roman"/>
          <w:bCs/>
          <w:iCs/>
          <w:noProof w:val="0"/>
          <w:sz w:val="24"/>
          <w:szCs w:val="24"/>
          <w:lang w:val="en-US"/>
        </w:rPr>
        <w:t>appliances since 1950 has contributed to the</w:t>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lang w:val="en-US"/>
        </w:rPr>
        <w:t>of women in the labor force.</w:t>
      </w:r>
    </w:p>
    <w:p w:rsidR="00A12CCD" w:rsidRPr="00F448EA" w:rsidRDefault="00A12CCD" w:rsidP="001715ED">
      <w:pPr>
        <w:tabs>
          <w:tab w:val="left" w:pos="-360"/>
        </w:tabs>
        <w:spacing w:after="40" w:line="240" w:lineRule="auto"/>
        <w:ind w:left="-360" w:right="-720" w:hanging="360"/>
        <w:jc w:val="both"/>
        <w:rPr>
          <w:rFonts w:ascii="Times New Roman" w:hAnsi="Times New Roman"/>
          <w:bCs/>
          <w:noProof w:val="0"/>
          <w:sz w:val="24"/>
          <w:szCs w:val="24"/>
          <w:lang w:val="en-US"/>
        </w:rPr>
      </w:pPr>
      <w:r w:rsidRPr="00F448EA">
        <w:rPr>
          <w:rFonts w:ascii="Times New Roman" w:hAnsi="Times New Roman"/>
          <w:bCs/>
          <w:noProof w:val="0"/>
          <w:sz w:val="24"/>
          <w:szCs w:val="24"/>
          <w:lang w:val="en-US"/>
        </w:rPr>
        <w:t>6.</w:t>
      </w:r>
      <w:r w:rsidRPr="00F448EA">
        <w:rPr>
          <w:rFonts w:ascii="Times New Roman" w:hAnsi="Times New Roman"/>
          <w:bCs/>
          <w:noProof w:val="0"/>
          <w:sz w:val="24"/>
          <w:szCs w:val="24"/>
          <w:lang w:val="en-US"/>
        </w:rPr>
        <w:tab/>
        <w:t xml:space="preserve">Scientific advances and other </w:t>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bCs/>
          <w:iCs/>
          <w:noProof w:val="0"/>
          <w:sz w:val="24"/>
          <w:szCs w:val="24"/>
          <w:lang w:val="en-US"/>
        </w:rPr>
        <w:t>constantly eliminate some jobs and</w:t>
      </w:r>
      <w:r w:rsidRPr="00F448EA">
        <w:rPr>
          <w:rFonts w:ascii="Times New Roman" w:hAnsi="Times New Roman"/>
          <w:bCs/>
          <w:noProof w:val="0"/>
          <w:sz w:val="24"/>
          <w:szCs w:val="24"/>
          <w:lang w:val="en-US"/>
        </w:rPr>
        <w:t>create new ones.</w:t>
      </w:r>
    </w:p>
    <w:p w:rsidR="00A12CCD" w:rsidRPr="00F448EA" w:rsidRDefault="00A12CCD" w:rsidP="001715ED">
      <w:pPr>
        <w:tabs>
          <w:tab w:val="left" w:pos="-360"/>
        </w:tabs>
        <w:spacing w:after="40" w:line="240" w:lineRule="auto"/>
        <w:ind w:left="-360" w:right="-720" w:hanging="360"/>
        <w:jc w:val="both"/>
        <w:rPr>
          <w:rFonts w:ascii="Times New Roman" w:hAnsi="Times New Roman"/>
          <w:bCs/>
          <w:noProof w:val="0"/>
          <w:sz w:val="24"/>
          <w:szCs w:val="24"/>
          <w:lang w:val="en-US"/>
        </w:rPr>
      </w:pPr>
      <w:r w:rsidRPr="00F448EA">
        <w:rPr>
          <w:rFonts w:ascii="Times New Roman" w:hAnsi="Times New Roman"/>
          <w:bCs/>
          <w:noProof w:val="0"/>
          <w:sz w:val="24"/>
          <w:szCs w:val="24"/>
          <w:lang w:val="en-US"/>
        </w:rPr>
        <w:t>7.</w:t>
      </w:r>
      <w:r w:rsidRPr="00F448EA">
        <w:rPr>
          <w:rFonts w:ascii="Times New Roman" w:hAnsi="Times New Roman"/>
          <w:bCs/>
          <w:noProof w:val="0"/>
          <w:sz w:val="24"/>
          <w:szCs w:val="24"/>
          <w:lang w:val="en-US"/>
        </w:rPr>
        <w:tab/>
        <w:t xml:space="preserve">You need to find a way to allow your customers to do some </w:t>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u w:val="single"/>
          <w:lang w:val="en-US"/>
        </w:rPr>
        <w:tab/>
      </w:r>
      <w:r w:rsidRPr="00F448EA">
        <w:rPr>
          <w:rFonts w:ascii="Times New Roman" w:hAnsi="Times New Roman"/>
          <w:bCs/>
          <w:noProof w:val="0"/>
          <w:sz w:val="24"/>
          <w:szCs w:val="24"/>
          <w:lang w:val="en-US"/>
        </w:rPr>
        <w:t xml:space="preserve"> to your product so that they can get what they want.</w:t>
      </w:r>
    </w:p>
    <w:p w:rsidR="00A12CCD" w:rsidRPr="00F448EA" w:rsidRDefault="00A12CCD" w:rsidP="001715ED">
      <w:pPr>
        <w:tabs>
          <w:tab w:val="left" w:pos="-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bCs/>
          <w:noProof w:val="0"/>
          <w:sz w:val="24"/>
          <w:szCs w:val="24"/>
          <w:lang w:val="en-US"/>
        </w:rPr>
        <w:t>8.</w:t>
      </w:r>
      <w:r w:rsidRPr="00F448EA">
        <w:rPr>
          <w:rFonts w:ascii="Times New Roman" w:hAnsi="Times New Roman"/>
          <w:bCs/>
          <w:noProof w:val="0"/>
          <w:sz w:val="24"/>
          <w:szCs w:val="24"/>
          <w:lang w:val="en-US"/>
        </w:rPr>
        <w:tab/>
        <w:t xml:space="preserve">The meeting went very smoothly because we </w:t>
      </w:r>
      <w:r w:rsidRPr="00F448EA">
        <w:rPr>
          <w:rFonts w:ascii="Times New Roman" w:hAnsi="Times New Roman"/>
          <w:bCs/>
          <w:iCs/>
          <w:noProof w:val="0"/>
          <w:sz w:val="24"/>
          <w:szCs w:val="24"/>
          <w:lang w:val="en-US"/>
        </w:rPr>
        <w:t>had a very competent</w:t>
      </w:r>
      <w:r w:rsidRPr="00F448EA">
        <w:rPr>
          <w:rFonts w:ascii="Times New Roman" w:hAnsi="Times New Roman"/>
          <w:bCs/>
          <w:iCs/>
          <w:noProof w:val="0"/>
          <w:sz w:val="24"/>
          <w:szCs w:val="24"/>
          <w:u w:val="single"/>
          <w:lang w:val="en-US"/>
        </w:rPr>
        <w:tab/>
      </w:r>
      <w:r w:rsidRPr="00F448EA">
        <w:rPr>
          <w:rFonts w:ascii="Times New Roman" w:hAnsi="Times New Roman"/>
          <w:bCs/>
          <w:iCs/>
          <w:noProof w:val="0"/>
          <w:sz w:val="24"/>
          <w:szCs w:val="24"/>
          <w:u w:val="single"/>
          <w:lang w:val="en-US"/>
        </w:rPr>
        <w:tab/>
      </w:r>
      <w:r w:rsidRPr="00F448EA">
        <w:rPr>
          <w:rFonts w:ascii="Times New Roman" w:hAnsi="Times New Roman"/>
          <w:bCs/>
          <w:iCs/>
          <w:noProof w:val="0"/>
          <w:sz w:val="24"/>
          <w:szCs w:val="24"/>
          <w:u w:val="single"/>
          <w:lang w:val="en-US"/>
        </w:rPr>
        <w:tab/>
      </w:r>
      <w:r w:rsidRPr="00F448EA">
        <w:rPr>
          <w:rFonts w:ascii="Times New Roman" w:hAnsi="Times New Roman"/>
          <w:bCs/>
          <w:iCs/>
          <w:noProof w:val="0"/>
          <w:sz w:val="24"/>
          <w:szCs w:val="24"/>
          <w:u w:val="single"/>
          <w:lang w:val="en-US"/>
        </w:rPr>
        <w:tab/>
      </w:r>
      <w:r w:rsidRPr="00F448EA">
        <w:rPr>
          <w:rFonts w:ascii="Times New Roman" w:hAnsi="Times New Roman"/>
          <w:bCs/>
          <w:noProof w:val="0"/>
          <w:sz w:val="24"/>
          <w:szCs w:val="24"/>
          <w:lang w:val="en-US"/>
        </w:rPr>
        <w:t xml:space="preserve">who really understood the needs of </w:t>
      </w:r>
      <w:r w:rsidRPr="00F448EA">
        <w:rPr>
          <w:rFonts w:ascii="Times New Roman" w:hAnsi="Times New Roman"/>
          <w:bCs/>
          <w:iCs/>
          <w:noProof w:val="0"/>
          <w:sz w:val="24"/>
          <w:szCs w:val="24"/>
          <w:lang w:val="en-US"/>
        </w:rPr>
        <w:t>all the persons who attended.</w:t>
      </w:r>
    </w:p>
    <w:p w:rsidR="00A12CCD" w:rsidRPr="00F448EA" w:rsidRDefault="00A12CCD" w:rsidP="001715ED">
      <w:pPr>
        <w:tabs>
          <w:tab w:val="left" w:pos="-360"/>
        </w:tabs>
        <w:spacing w:before="240" w:after="40" w:line="240" w:lineRule="auto"/>
        <w:ind w:left="-720" w:right="-720"/>
        <w:jc w:val="both"/>
        <w:rPr>
          <w:rFonts w:ascii="Times New Roman" w:hAnsi="Times New Roman"/>
          <w:b/>
          <w:noProof w:val="0"/>
          <w:sz w:val="24"/>
          <w:szCs w:val="24"/>
          <w:lang w:val="en-US"/>
        </w:rPr>
      </w:pPr>
      <w:r w:rsidRPr="00F448EA">
        <w:rPr>
          <w:rFonts w:ascii="Times New Roman" w:hAnsi="Times New Roman"/>
          <w:b/>
          <w:bCs/>
          <w:noProof w:val="0"/>
          <w:sz w:val="24"/>
          <w:szCs w:val="24"/>
          <w:lang w:val="en-US"/>
        </w:rPr>
        <w:t>I</w:t>
      </w:r>
      <w:r>
        <w:rPr>
          <w:rFonts w:ascii="Times New Roman" w:hAnsi="Times New Roman"/>
          <w:b/>
          <w:bCs/>
          <w:noProof w:val="0"/>
          <w:sz w:val="24"/>
          <w:szCs w:val="24"/>
          <w:lang w:val="en-US"/>
        </w:rPr>
        <w:t>I</w:t>
      </w:r>
      <w:r w:rsidRPr="00F448EA">
        <w:rPr>
          <w:rFonts w:ascii="Times New Roman" w:hAnsi="Times New Roman"/>
          <w:b/>
          <w:bCs/>
          <w:noProof w:val="0"/>
          <w:sz w:val="24"/>
          <w:szCs w:val="24"/>
          <w:lang w:val="en-US"/>
        </w:rPr>
        <w:t>I.</w:t>
      </w:r>
      <w:r>
        <w:rPr>
          <w:rFonts w:ascii="Times New Roman" w:hAnsi="Times New Roman"/>
          <w:b/>
          <w:bCs/>
          <w:noProof w:val="0"/>
          <w:sz w:val="24"/>
          <w:szCs w:val="24"/>
          <w:lang w:val="en-US"/>
        </w:rPr>
        <w:tab/>
      </w:r>
      <w:r w:rsidRPr="00F448EA">
        <w:rPr>
          <w:rFonts w:ascii="Times New Roman" w:hAnsi="Times New Roman"/>
          <w:b/>
          <w:bCs/>
          <w:noProof w:val="0"/>
          <w:sz w:val="24"/>
          <w:szCs w:val="24"/>
          <w:lang w:val="en-US"/>
        </w:rPr>
        <w:t xml:space="preserve">Fill in each gap in the following sentences with </w:t>
      </w:r>
      <w:r w:rsidRPr="00F448EA">
        <w:rPr>
          <w:rFonts w:ascii="Times New Roman" w:hAnsi="Times New Roman"/>
          <w:b/>
          <w:bCs/>
          <w:iCs/>
          <w:noProof w:val="0"/>
          <w:sz w:val="24"/>
          <w:szCs w:val="24"/>
          <w:lang w:val="en-US"/>
        </w:rPr>
        <w:t>ONE suitable word.</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sz w:val="24"/>
          <w:szCs w:val="24"/>
          <w:lang w:val="en-US"/>
        </w:rPr>
        <w:t>1.</w:t>
      </w:r>
      <w:r w:rsidRPr="00F448EA">
        <w:rPr>
          <w:rFonts w:ascii="Times New Roman" w:hAnsi="Times New Roman"/>
          <w:bCs/>
          <w:noProof w:val="0"/>
          <w:sz w:val="24"/>
          <w:szCs w:val="24"/>
          <w:lang w:val="en-US"/>
        </w:rPr>
        <w:tab/>
      </w:r>
      <w:r w:rsidRPr="00F448EA">
        <w:rPr>
          <w:rFonts w:ascii="Times New Roman" w:hAnsi="Times New Roman"/>
          <w:noProof w:val="0"/>
          <w:sz w:val="24"/>
          <w:szCs w:val="24"/>
          <w:lang w:val="en-US"/>
        </w:rPr>
        <w:t xml:space="preserve">Many employers consider </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experience to be as useful as </w:t>
      </w:r>
      <w:r w:rsidRPr="00F448EA">
        <w:rPr>
          <w:rFonts w:ascii="Times New Roman" w:hAnsi="Times New Roman"/>
          <w:iCs/>
          <w:noProof w:val="0"/>
          <w:sz w:val="24"/>
          <w:szCs w:val="24"/>
          <w:lang w:val="en-US"/>
        </w:rPr>
        <w:t>academic</w:t>
      </w:r>
      <w:r w:rsidRPr="00F448EA">
        <w:rPr>
          <w:rFonts w:ascii="Times New Roman" w:hAnsi="Times New Roman"/>
          <w:noProof w:val="0"/>
          <w:sz w:val="24"/>
          <w:szCs w:val="24"/>
          <w:lang w:val="en-US"/>
        </w:rPr>
        <w:t xml:space="preserve"> qualifications.</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2.</w:t>
      </w:r>
      <w:r w:rsidRPr="00F448EA">
        <w:rPr>
          <w:rFonts w:ascii="Times New Roman" w:hAnsi="Times New Roman"/>
          <w:noProof w:val="0"/>
          <w:sz w:val="24"/>
          <w:szCs w:val="24"/>
          <w:lang w:val="en-US"/>
        </w:rPr>
        <w:tab/>
        <w:t>Children are often the quickest and most</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members </w:t>
      </w:r>
      <w:r w:rsidRPr="00F448EA">
        <w:rPr>
          <w:rFonts w:ascii="Times New Roman" w:hAnsi="Times New Roman"/>
          <w:iCs/>
          <w:noProof w:val="0"/>
          <w:sz w:val="24"/>
          <w:szCs w:val="24"/>
          <w:lang w:val="en-US"/>
        </w:rPr>
        <w:t>of the audience.</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3.</w:t>
      </w:r>
      <w:r w:rsidRPr="00F448EA">
        <w:rPr>
          <w:rFonts w:ascii="Times New Roman" w:hAnsi="Times New Roman"/>
          <w:noProof w:val="0"/>
          <w:sz w:val="24"/>
          <w:szCs w:val="24"/>
          <w:lang w:val="en-US"/>
        </w:rPr>
        <w:tab/>
        <w:t xml:space="preserve">Most of the reporters or journalists are male, so it is </w:t>
      </w:r>
      <w:r w:rsidRPr="00F448EA">
        <w:rPr>
          <w:rFonts w:ascii="Times New Roman" w:hAnsi="Times New Roman"/>
          <w:iCs/>
          <w:noProof w:val="0"/>
          <w:sz w:val="24"/>
          <w:szCs w:val="24"/>
          <w:lang w:val="en-US"/>
        </w:rPr>
        <w:t>called the</w:t>
      </w:r>
      <w:r w:rsidRPr="00F448EA">
        <w:rPr>
          <w:rFonts w:ascii="Times New Roman" w:hAnsi="Times New Roman"/>
          <w:iCs/>
          <w:noProof w:val="0"/>
          <w:sz w:val="24"/>
          <w:szCs w:val="24"/>
          <w:lang w:val="en-US"/>
        </w:rPr>
        <w:tab/>
      </w:r>
      <w:r w:rsidRPr="00F448EA">
        <w:rPr>
          <w:rFonts w:ascii="Times New Roman" w:hAnsi="Times New Roman"/>
          <w:iCs/>
          <w:noProof w:val="0"/>
          <w:sz w:val="24"/>
          <w:szCs w:val="24"/>
          <w:u w:val="single"/>
          <w:lang w:val="en-US"/>
        </w:rPr>
        <w:tab/>
      </w:r>
      <w:r w:rsidRPr="00F448EA">
        <w:rPr>
          <w:rFonts w:ascii="Times New Roman" w:hAnsi="Times New Roman"/>
          <w:iCs/>
          <w:noProof w:val="0"/>
          <w:sz w:val="24"/>
          <w:szCs w:val="24"/>
          <w:u w:val="single"/>
          <w:lang w:val="en-US"/>
        </w:rPr>
        <w:tab/>
      </w:r>
      <w:r w:rsidRPr="00F448EA">
        <w:rPr>
          <w:rFonts w:ascii="Times New Roman" w:hAnsi="Times New Roman"/>
          <w:iCs/>
          <w:noProof w:val="0"/>
          <w:sz w:val="24"/>
          <w:szCs w:val="24"/>
          <w:u w:val="single"/>
          <w:lang w:val="en-US"/>
        </w:rPr>
        <w:tab/>
      </w:r>
      <w:r w:rsidRPr="00F448EA">
        <w:rPr>
          <w:rFonts w:ascii="Times New Roman" w:hAnsi="Times New Roman"/>
          <w:noProof w:val="0"/>
          <w:sz w:val="24"/>
          <w:szCs w:val="24"/>
          <w:lang w:val="en-US"/>
        </w:rPr>
        <w:t>world of journalism.</w:t>
      </w:r>
    </w:p>
    <w:p w:rsidR="00A12CCD" w:rsidRPr="00F448EA" w:rsidRDefault="00A12CCD" w:rsidP="00182191">
      <w:pPr>
        <w:tabs>
          <w:tab w:val="left" w:pos="-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4.</w:t>
      </w:r>
      <w:r w:rsidRPr="00F448EA">
        <w:rPr>
          <w:rFonts w:ascii="Times New Roman" w:hAnsi="Times New Roman"/>
          <w:noProof w:val="0"/>
          <w:sz w:val="24"/>
          <w:szCs w:val="24"/>
          <w:lang w:val="en-US"/>
        </w:rPr>
        <w:tab/>
        <w:t xml:space="preserve">Most travel agents are prepared to </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iCs/>
          <w:noProof w:val="0"/>
          <w:sz w:val="24"/>
          <w:szCs w:val="24"/>
          <w:lang w:val="en-US"/>
        </w:rPr>
        <w:t>travel arrangements to meet</w:t>
      </w:r>
      <w:r w:rsidRPr="00F448EA">
        <w:rPr>
          <w:rFonts w:ascii="Times New Roman" w:hAnsi="Times New Roman"/>
          <w:noProof w:val="0"/>
          <w:sz w:val="24"/>
          <w:szCs w:val="24"/>
          <w:lang w:val="en-US"/>
        </w:rPr>
        <w:t>individual requirements.</w:t>
      </w:r>
    </w:p>
    <w:p w:rsidR="00A12CCD" w:rsidRPr="00F448EA" w:rsidRDefault="00A12CCD" w:rsidP="00182191">
      <w:pPr>
        <w:tabs>
          <w:tab w:val="left" w:pos="-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5.</w:t>
      </w:r>
      <w:r w:rsidRPr="00F448EA">
        <w:rPr>
          <w:rFonts w:ascii="Times New Roman" w:hAnsi="Times New Roman"/>
          <w:noProof w:val="0"/>
          <w:sz w:val="24"/>
          <w:szCs w:val="24"/>
          <w:lang w:val="en-US"/>
        </w:rPr>
        <w:tab/>
        <w:t>I have a</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that one day, the world </w:t>
      </w:r>
      <w:r w:rsidRPr="00F448EA">
        <w:rPr>
          <w:rFonts w:ascii="Times New Roman" w:hAnsi="Times New Roman"/>
          <w:iCs/>
          <w:noProof w:val="0"/>
          <w:sz w:val="24"/>
          <w:szCs w:val="24"/>
          <w:lang w:val="en-US"/>
        </w:rPr>
        <w:t>especially in the developing</w:t>
      </w:r>
      <w:r w:rsidRPr="00F448EA">
        <w:rPr>
          <w:rFonts w:ascii="Times New Roman" w:hAnsi="Times New Roman"/>
          <w:noProof w:val="0"/>
          <w:sz w:val="24"/>
          <w:szCs w:val="24"/>
          <w:lang w:val="en-US"/>
        </w:rPr>
        <w:t xml:space="preserve">countries, will look at women as significant contributors to the </w:t>
      </w:r>
      <w:r w:rsidRPr="00F448EA">
        <w:rPr>
          <w:rFonts w:ascii="Times New Roman" w:hAnsi="Times New Roman"/>
          <w:iCs/>
          <w:noProof w:val="0"/>
          <w:sz w:val="24"/>
          <w:szCs w:val="24"/>
          <w:lang w:val="en-US"/>
        </w:rPr>
        <w:t xml:space="preserve">GDP of </w:t>
      </w:r>
      <w:r w:rsidRPr="00F448EA">
        <w:rPr>
          <w:rFonts w:ascii="Times New Roman" w:hAnsi="Times New Roman"/>
          <w:bCs/>
          <w:iCs/>
          <w:noProof w:val="0"/>
          <w:sz w:val="24"/>
          <w:szCs w:val="24"/>
          <w:lang w:val="en-US"/>
        </w:rPr>
        <w:t xml:space="preserve">a </w:t>
      </w:r>
      <w:r w:rsidRPr="00F448EA">
        <w:rPr>
          <w:rFonts w:ascii="Times New Roman" w:hAnsi="Times New Roman"/>
          <w:iCs/>
          <w:noProof w:val="0"/>
          <w:sz w:val="24"/>
          <w:szCs w:val="24"/>
          <w:lang w:val="en-US"/>
        </w:rPr>
        <w:t>country.</w:t>
      </w:r>
    </w:p>
    <w:p w:rsidR="00A12CCD" w:rsidRPr="00F448EA" w:rsidRDefault="00A12CCD" w:rsidP="00182191">
      <w:pPr>
        <w:tabs>
          <w:tab w:val="left" w:pos="-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6.</w:t>
      </w:r>
      <w:r w:rsidRPr="00F448EA">
        <w:rPr>
          <w:rFonts w:ascii="Times New Roman" w:hAnsi="Times New Roman"/>
          <w:noProof w:val="0"/>
          <w:sz w:val="24"/>
          <w:szCs w:val="24"/>
          <w:lang w:val="en-US"/>
        </w:rPr>
        <w:tab/>
        <w:t>Buying a house often places a large financial</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iCs/>
          <w:noProof w:val="0"/>
          <w:sz w:val="24"/>
          <w:szCs w:val="24"/>
          <w:lang w:val="en-US"/>
        </w:rPr>
        <w:t>on young couples.</w:t>
      </w:r>
    </w:p>
    <w:p w:rsidR="00A12CCD" w:rsidRPr="00F448EA" w:rsidRDefault="00A12CCD" w:rsidP="00182191">
      <w:pPr>
        <w:tabs>
          <w:tab w:val="left" w:pos="-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7.</w:t>
      </w:r>
      <w:r w:rsidRPr="00F448EA">
        <w:rPr>
          <w:rFonts w:ascii="Times New Roman" w:hAnsi="Times New Roman"/>
          <w:noProof w:val="0"/>
          <w:sz w:val="24"/>
          <w:szCs w:val="24"/>
          <w:lang w:val="en-US"/>
        </w:rPr>
        <w:tab/>
        <w:t>He doesn’t have much ambition, and he seems quite</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 with </w:t>
      </w:r>
      <w:r w:rsidRPr="00F448EA">
        <w:rPr>
          <w:rFonts w:ascii="Times New Roman" w:hAnsi="Times New Roman"/>
          <w:iCs/>
          <w:noProof w:val="0"/>
          <w:sz w:val="24"/>
          <w:szCs w:val="24"/>
          <w:lang w:val="en-US"/>
        </w:rPr>
        <w:t>his life.</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8.</w:t>
      </w:r>
      <w:r w:rsidRPr="00F448EA">
        <w:rPr>
          <w:rFonts w:ascii="Times New Roman" w:hAnsi="Times New Roman"/>
          <w:noProof w:val="0"/>
          <w:sz w:val="24"/>
          <w:szCs w:val="24"/>
          <w:lang w:val="en-US"/>
        </w:rPr>
        <w:tab/>
        <w:t xml:space="preserve">Men are often expected to be the </w:t>
      </w:r>
      <w:r w:rsidRPr="00F448EA">
        <w:rPr>
          <w:rFonts w:ascii="Times New Roman" w:hAnsi="Times New Roman"/>
          <w:noProof w:val="0"/>
          <w:sz w:val="24"/>
          <w:szCs w:val="24"/>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iCs/>
          <w:noProof w:val="0"/>
          <w:sz w:val="24"/>
          <w:szCs w:val="24"/>
          <w:lang w:val="en-US"/>
        </w:rPr>
        <w:t>in a family.</w:t>
      </w:r>
    </w:p>
    <w:p w:rsidR="00A12CCD" w:rsidRPr="00F448EA" w:rsidRDefault="00A12CCD" w:rsidP="00FD477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9.</w:t>
      </w:r>
      <w:r w:rsidRPr="00F448EA">
        <w:rPr>
          <w:rFonts w:ascii="Times New Roman" w:hAnsi="Times New Roman"/>
          <w:noProof w:val="0"/>
          <w:sz w:val="24"/>
          <w:szCs w:val="24"/>
          <w:lang w:val="en-US"/>
        </w:rPr>
        <w:tab/>
        <w:t>He had a poor sense of</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iCs/>
          <w:noProof w:val="0"/>
          <w:sz w:val="24"/>
          <w:szCs w:val="24"/>
          <w:lang w:val="en-US"/>
        </w:rPr>
        <w:t>and soon got lost.</w:t>
      </w:r>
    </w:p>
    <w:p w:rsidR="00A12CCD" w:rsidRPr="00F448EA" w:rsidRDefault="00A12CCD" w:rsidP="00814BBF">
      <w:pPr>
        <w:tabs>
          <w:tab w:val="left" w:pos="-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10.</w:t>
      </w:r>
      <w:r w:rsidRPr="00F448EA">
        <w:rPr>
          <w:rFonts w:ascii="Times New Roman" w:hAnsi="Times New Roman"/>
          <w:noProof w:val="0"/>
          <w:sz w:val="24"/>
          <w:szCs w:val="24"/>
          <w:lang w:val="en-US"/>
        </w:rPr>
        <w:tab/>
        <w:t xml:space="preserve">Someone who has a sense of </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lang w:val="en-US"/>
        </w:rPr>
        <w:t xml:space="preserve"> often finds </w:t>
      </w:r>
      <w:r w:rsidRPr="00F448EA">
        <w:rPr>
          <w:rFonts w:ascii="Times New Roman" w:hAnsi="Times New Roman"/>
          <w:iCs/>
          <w:noProof w:val="0"/>
          <w:sz w:val="24"/>
          <w:szCs w:val="24"/>
          <w:lang w:val="en-US"/>
        </w:rPr>
        <w:t>things amusing, rather</w:t>
      </w:r>
      <w:r w:rsidRPr="00F448EA">
        <w:rPr>
          <w:rFonts w:ascii="Times New Roman" w:hAnsi="Times New Roman"/>
          <w:noProof w:val="0"/>
          <w:sz w:val="24"/>
          <w:szCs w:val="24"/>
          <w:lang w:val="en-US"/>
        </w:rPr>
        <w:t>than being serious all the time.</w:t>
      </w:r>
    </w:p>
    <w:p w:rsidR="00A12CCD" w:rsidRPr="00F448EA" w:rsidRDefault="00A12CCD" w:rsidP="00814BBF">
      <w:pPr>
        <w:tabs>
          <w:tab w:val="left" w:pos="-360"/>
        </w:tabs>
        <w:spacing w:before="240" w:after="40" w:line="240" w:lineRule="auto"/>
        <w:ind w:left="-720" w:right="-720"/>
        <w:jc w:val="both"/>
        <w:rPr>
          <w:rFonts w:ascii="Times New Roman" w:hAnsi="Times New Roman"/>
          <w:b/>
          <w:noProof w:val="0"/>
          <w:sz w:val="24"/>
          <w:szCs w:val="24"/>
          <w:lang w:val="en-US"/>
        </w:rPr>
      </w:pPr>
      <w:r w:rsidRPr="00F448EA">
        <w:rPr>
          <w:rFonts w:ascii="Times New Roman" w:hAnsi="Times New Roman"/>
          <w:b/>
          <w:bCs/>
          <w:noProof w:val="0"/>
          <w:sz w:val="24"/>
          <w:szCs w:val="24"/>
          <w:lang w:val="en-US"/>
        </w:rPr>
        <w:t>IV.</w:t>
      </w:r>
      <w:r w:rsidRPr="00F448EA">
        <w:rPr>
          <w:rFonts w:ascii="Times New Roman" w:hAnsi="Times New Roman"/>
          <w:b/>
          <w:bCs/>
          <w:noProof w:val="0"/>
          <w:sz w:val="24"/>
          <w:szCs w:val="24"/>
          <w:lang w:val="en-US"/>
        </w:rPr>
        <w:tab/>
        <w:t xml:space="preserve">Choose the correct answer A, B, C, </w:t>
      </w:r>
      <w:r w:rsidRPr="00F448EA">
        <w:rPr>
          <w:rFonts w:ascii="Times New Roman" w:hAnsi="Times New Roman"/>
          <w:b/>
          <w:bCs/>
          <w:iCs/>
          <w:noProof w:val="0"/>
          <w:sz w:val="24"/>
          <w:szCs w:val="24"/>
          <w:lang w:val="en-US"/>
        </w:rPr>
        <w:t>or D to complete the sentences.</w:t>
      </w:r>
    </w:p>
    <w:p w:rsidR="00A12CCD" w:rsidRPr="00F448EA" w:rsidRDefault="00A12CCD" w:rsidP="008629E3">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w:t>
      </w:r>
      <w:r w:rsidRPr="00F448EA">
        <w:rPr>
          <w:rFonts w:ascii="Times New Roman" w:hAnsi="Times New Roman"/>
          <w:noProof w:val="0"/>
          <w:sz w:val="24"/>
          <w:szCs w:val="28"/>
          <w:lang w:val="en-US"/>
        </w:rPr>
        <w:tab/>
      </w:r>
      <w:r w:rsidRPr="00F448EA">
        <w:rPr>
          <w:rFonts w:ascii="Times New Roman" w:hAnsi="Times New Roman"/>
          <w:noProof w:val="0"/>
          <w:sz w:val="24"/>
          <w:szCs w:val="24"/>
          <w:lang w:val="en-US"/>
        </w:rPr>
        <w:t>The Taj Mahal,</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4"/>
          <w:lang w:val="en-US"/>
        </w:rPr>
        <w:t xml:space="preserve">is recognized as one of the wonders of the </w:t>
      </w:r>
      <w:r w:rsidRPr="00F448EA">
        <w:rPr>
          <w:rFonts w:ascii="Times New Roman" w:hAnsi="Times New Roman"/>
          <w:iCs/>
          <w:noProof w:val="0"/>
          <w:sz w:val="24"/>
          <w:szCs w:val="24"/>
          <w:lang w:val="en-US"/>
        </w:rPr>
        <w:t xml:space="preserve">world, was built by an </w:t>
      </w:r>
      <w:r w:rsidRPr="00F448EA">
        <w:rPr>
          <w:rFonts w:ascii="Times New Roman" w:hAnsi="Times New Roman"/>
          <w:noProof w:val="0"/>
          <w:sz w:val="24"/>
          <w:szCs w:val="24"/>
          <w:lang w:val="en-US"/>
        </w:rPr>
        <w:t>Indian King in memory of his beloved wife</w:t>
      </w:r>
      <w:r w:rsidRPr="00F448EA">
        <w:rPr>
          <w:rFonts w:ascii="Times New Roman" w:hAnsi="Times New Roman"/>
          <w:noProof w:val="0"/>
          <w:sz w:val="24"/>
          <w:szCs w:val="28"/>
          <w:lang w:val="en-US"/>
        </w:rPr>
        <w:t>.</w:t>
      </w:r>
    </w:p>
    <w:p w:rsidR="00A12CCD" w:rsidRPr="00F448EA" w:rsidRDefault="00A12CCD" w:rsidP="008629E3">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4"/>
          <w:lang w:val="en-US"/>
        </w:rPr>
        <w:t>which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4"/>
          <w:lang w:val="en-US"/>
        </w:rPr>
        <w:t>that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4"/>
          <w:lang w:val="en-US"/>
        </w:rPr>
        <w:t>where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4"/>
          <w:lang w:val="en-US"/>
        </w:rPr>
        <w:t>what</w:t>
      </w:r>
    </w:p>
    <w:p w:rsidR="00A12CCD" w:rsidRPr="00F448EA" w:rsidRDefault="00A12CCD" w:rsidP="008629E3">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2.</w:t>
      </w:r>
      <w:r w:rsidRPr="00F448EA">
        <w:rPr>
          <w:rFonts w:ascii="Times New Roman" w:hAnsi="Times New Roman"/>
          <w:noProof w:val="0"/>
          <w:sz w:val="24"/>
          <w:szCs w:val="28"/>
          <w:lang w:val="en-US"/>
        </w:rPr>
        <w:tab/>
      </w:r>
      <w:r w:rsidRPr="00F448EA">
        <w:rPr>
          <w:rFonts w:ascii="Times New Roman" w:hAnsi="Times New Roman"/>
          <w:noProof w:val="0"/>
          <w:sz w:val="24"/>
          <w:szCs w:val="24"/>
          <w:lang w:val="en-US"/>
        </w:rPr>
        <w:t>Louis Pasteur,</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4"/>
          <w:lang w:val="en-US"/>
        </w:rPr>
        <w:t xml:space="preserve">discovered a cure for rabies, was a </w:t>
      </w:r>
      <w:r w:rsidRPr="00F448EA">
        <w:rPr>
          <w:rFonts w:ascii="Times New Roman" w:hAnsi="Times New Roman"/>
          <w:iCs/>
          <w:noProof w:val="0"/>
          <w:sz w:val="24"/>
          <w:szCs w:val="24"/>
          <w:lang w:val="en-US"/>
        </w:rPr>
        <w:t>French scientist</w:t>
      </w:r>
      <w:r w:rsidRPr="00F448EA">
        <w:rPr>
          <w:rFonts w:ascii="Times New Roman" w:hAnsi="Times New Roman"/>
          <w:noProof w:val="0"/>
          <w:sz w:val="24"/>
          <w:szCs w:val="28"/>
          <w:lang w:val="en-US"/>
        </w:rPr>
        <w:t>.</w:t>
      </w:r>
    </w:p>
    <w:p w:rsidR="00A12CCD" w:rsidRPr="00F448EA" w:rsidRDefault="00A12CCD" w:rsidP="008629E3">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he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that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who</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whom</w:t>
      </w:r>
    </w:p>
    <w:p w:rsidR="00A12CCD" w:rsidRPr="00F448EA" w:rsidRDefault="00A12CCD" w:rsidP="008629E3">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3.</w:t>
      </w:r>
      <w:r w:rsidRPr="00F448EA">
        <w:rPr>
          <w:rFonts w:ascii="Times New Roman" w:hAnsi="Times New Roman"/>
          <w:noProof w:val="0"/>
          <w:sz w:val="24"/>
          <w:szCs w:val="28"/>
          <w:lang w:val="en-US"/>
        </w:rPr>
        <w:tab/>
        <w:t>Some of the boys</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8"/>
          <w:lang w:val="en-US"/>
        </w:rPr>
        <w:t>didn’t come.</w:t>
      </w:r>
    </w:p>
    <w:p w:rsidR="00A12CCD" w:rsidRPr="00F448EA" w:rsidRDefault="00A12CCD" w:rsidP="008629E3">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who I invited them</w:t>
      </w:r>
      <w:r w:rsidRPr="00F448EA">
        <w:rPr>
          <w:rFonts w:ascii="Times New Roman" w:hAnsi="Times New Roman"/>
          <w:noProof w:val="0"/>
          <w:sz w:val="24"/>
          <w:szCs w:val="28"/>
          <w:lang w:val="en-US"/>
        </w:rPr>
        <w:tab/>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I invited them</w:t>
      </w:r>
      <w:r w:rsidRPr="00F448EA">
        <w:rPr>
          <w:rFonts w:ascii="Times New Roman" w:hAnsi="Times New Roman"/>
          <w:noProof w:val="0"/>
          <w:sz w:val="24"/>
          <w:szCs w:val="28"/>
          <w:lang w:val="en-US"/>
        </w:rPr>
        <w:tab/>
      </w:r>
    </w:p>
    <w:p w:rsidR="00A12CCD" w:rsidRPr="00F448EA" w:rsidRDefault="00A12CCD" w:rsidP="008629E3">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I invited</w:t>
      </w:r>
      <w:r w:rsidRPr="00F448EA">
        <w:rPr>
          <w:rFonts w:ascii="Times New Roman" w:hAnsi="Times New Roman"/>
          <w:noProof w:val="0"/>
          <w:sz w:val="24"/>
          <w:szCs w:val="28"/>
          <w:lang w:val="en-US"/>
        </w:rPr>
        <w:tab/>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when I invited</w:t>
      </w:r>
    </w:p>
    <w:p w:rsidR="00A12CCD" w:rsidRPr="00F448EA" w:rsidRDefault="00A12CCD" w:rsidP="008629E3">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4.</w:t>
      </w:r>
      <w:r w:rsidRPr="00F448EA">
        <w:rPr>
          <w:rFonts w:ascii="Times New Roman" w:hAnsi="Times New Roman"/>
          <w:noProof w:val="0"/>
          <w:sz w:val="24"/>
          <w:szCs w:val="28"/>
          <w:lang w:val="en-US"/>
        </w:rPr>
        <w:tab/>
        <w:t>The restaurant</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8"/>
          <w:lang w:val="en-US"/>
        </w:rPr>
        <w:t>Bob recommended was too expensive.</w:t>
      </w:r>
    </w:p>
    <w:p w:rsidR="00A12CCD" w:rsidRPr="00F448EA" w:rsidRDefault="00A12CCD" w:rsidP="008629E3">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which it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that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where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at which</w:t>
      </w:r>
    </w:p>
    <w:p w:rsidR="00A12CCD" w:rsidRPr="00F448EA" w:rsidRDefault="00A12CCD" w:rsidP="008629E3">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5.</w:t>
      </w:r>
      <w:r w:rsidRPr="00F448EA">
        <w:rPr>
          <w:rFonts w:ascii="Times New Roman" w:hAnsi="Times New Roman"/>
          <w:noProof w:val="0"/>
          <w:sz w:val="24"/>
          <w:szCs w:val="28"/>
          <w:lang w:val="en-US"/>
        </w:rPr>
        <w:tab/>
        <w:t>Mexico City,</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8"/>
          <w:lang w:val="en-US"/>
        </w:rPr>
        <w:t>is the capital of Mexico, is a cosmopolitan city.</w:t>
      </w:r>
    </w:p>
    <w:p w:rsidR="00A12CCD" w:rsidRPr="00F448EA" w:rsidRDefault="00A12CCD" w:rsidP="008629E3">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which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that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where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what</w:t>
      </w:r>
    </w:p>
    <w:p w:rsidR="00A12CCD" w:rsidRPr="00F448EA" w:rsidRDefault="00A12CCD" w:rsidP="00374533">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6.</w:t>
      </w:r>
      <w:r w:rsidRPr="00F448EA">
        <w:rPr>
          <w:rFonts w:ascii="Times New Roman" w:hAnsi="Times New Roman"/>
          <w:noProof w:val="0"/>
          <w:sz w:val="24"/>
          <w:szCs w:val="28"/>
          <w:lang w:val="en-US"/>
        </w:rPr>
        <w:tab/>
        <w:t xml:space="preserve">We went to different places </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lang w:val="en-US"/>
        </w:rPr>
        <w:t xml:space="preserve">you find people </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lang w:val="en-US"/>
        </w:rPr>
        <w:t xml:space="preserve"> language was hard to understand.</w:t>
      </w:r>
    </w:p>
    <w:p w:rsidR="00A12CCD" w:rsidRPr="00F448EA" w:rsidRDefault="00A12CCD" w:rsidP="00374533">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where - which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where - whose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that - whose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which - whose</w:t>
      </w:r>
    </w:p>
    <w:p w:rsidR="00A12CCD" w:rsidRPr="00F448EA" w:rsidRDefault="00A12CCD" w:rsidP="00374533">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7.</w:t>
      </w:r>
      <w:r w:rsidRPr="00F448EA">
        <w:rPr>
          <w:rFonts w:ascii="Times New Roman" w:hAnsi="Times New Roman"/>
          <w:noProof w:val="0"/>
          <w:sz w:val="24"/>
          <w:szCs w:val="28"/>
          <w:lang w:val="en-US"/>
        </w:rPr>
        <w:tab/>
        <w:t>We came within sight of Everest,</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lang w:val="en-US"/>
        </w:rPr>
        <w:t>has attracted so many climbers.</w:t>
      </w:r>
    </w:p>
    <w:p w:rsidR="00A12CCD" w:rsidRPr="00F448EA" w:rsidRDefault="00A12CCD" w:rsidP="00374533">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the summit of which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which the summit</w:t>
      </w:r>
      <w:r w:rsidRPr="00F448EA">
        <w:rPr>
          <w:rFonts w:ascii="Times New Roman" w:hAnsi="Times New Roman"/>
          <w:noProof w:val="0"/>
          <w:sz w:val="24"/>
          <w:szCs w:val="28"/>
          <w:lang w:val="en-US"/>
        </w:rPr>
        <w:tab/>
      </w:r>
    </w:p>
    <w:p w:rsidR="00A12CCD" w:rsidRPr="00F448EA" w:rsidRDefault="00A12CCD" w:rsidP="00374533">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whose summit of</w:t>
      </w:r>
      <w:r w:rsidRPr="00F448EA">
        <w:rPr>
          <w:rFonts w:ascii="Times New Roman" w:hAnsi="Times New Roman"/>
          <w:noProof w:val="0"/>
          <w:sz w:val="24"/>
          <w:szCs w:val="28"/>
          <w:lang w:val="en-US"/>
        </w:rPr>
        <w:tab/>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of which the summit</w:t>
      </w:r>
    </w:p>
    <w:p w:rsidR="00A12CCD" w:rsidRPr="00F448EA" w:rsidRDefault="00A12CCD" w:rsidP="00374533">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8.</w:t>
      </w:r>
      <w:r w:rsidRPr="00F448EA">
        <w:rPr>
          <w:rFonts w:ascii="Times New Roman" w:hAnsi="Times New Roman"/>
          <w:noProof w:val="0"/>
          <w:sz w:val="24"/>
          <w:szCs w:val="28"/>
          <w:lang w:val="en-US"/>
        </w:rPr>
        <w:tab/>
        <w:t>I read about the child</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8"/>
          <w:lang w:val="en-US"/>
        </w:rPr>
        <w:t>life was saved by her pet dog.</w:t>
      </w:r>
    </w:p>
    <w:p w:rsidR="00A12CCD" w:rsidRPr="00F448EA" w:rsidRDefault="00A12CCD" w:rsidP="00374533">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lastRenderedPageBreak/>
        <w:tab/>
        <w:t>A.</w:t>
      </w:r>
      <w:r w:rsidRPr="00F448EA">
        <w:rPr>
          <w:rFonts w:ascii="Times New Roman" w:hAnsi="Times New Roman"/>
          <w:noProof w:val="0"/>
          <w:sz w:val="24"/>
          <w:szCs w:val="28"/>
          <w:lang w:val="en-US"/>
        </w:rPr>
        <w:t>whom</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who</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her</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whose</w:t>
      </w:r>
    </w:p>
    <w:p w:rsidR="00A12CCD" w:rsidRPr="00F448EA" w:rsidRDefault="00A12CCD" w:rsidP="00374533">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9.</w:t>
      </w:r>
      <w:r w:rsidRPr="00F448EA">
        <w:rPr>
          <w:rFonts w:ascii="Times New Roman" w:hAnsi="Times New Roman"/>
          <w:noProof w:val="0"/>
          <w:sz w:val="24"/>
          <w:szCs w:val="28"/>
          <w:lang w:val="en-US"/>
        </w:rPr>
        <w:tab/>
        <w:t>The police have to try to catch the men</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8"/>
          <w:lang w:val="en-US"/>
        </w:rPr>
        <w:t>drive dangerously.</w:t>
      </w:r>
    </w:p>
    <w:p w:rsidR="00A12CCD" w:rsidRPr="00F448EA" w:rsidRDefault="00A12CCD" w:rsidP="00374533">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who</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whom</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they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which</w:t>
      </w:r>
    </w:p>
    <w:p w:rsidR="00A12CCD" w:rsidRPr="00F448EA" w:rsidRDefault="00A12CCD" w:rsidP="00374533">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10.</w:t>
      </w:r>
      <w:r w:rsidRPr="00F448EA">
        <w:rPr>
          <w:rFonts w:ascii="Times New Roman" w:hAnsi="Times New Roman"/>
          <w:noProof w:val="0"/>
          <w:sz w:val="24"/>
          <w:szCs w:val="28"/>
          <w:lang w:val="en-US"/>
        </w:rPr>
        <w:tab/>
        <w:t xml:space="preserve">There was a small room into </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8"/>
          <w:lang w:val="en-US"/>
        </w:rPr>
        <w:t>we all crowded.</w:t>
      </w:r>
    </w:p>
    <w:p w:rsidR="00A12CCD" w:rsidRPr="00F448EA" w:rsidRDefault="00A12CCD" w:rsidP="00431F70">
      <w:pPr>
        <w:tabs>
          <w:tab w:val="left" w:pos="-360"/>
          <w:tab w:val="left" w:pos="1800"/>
          <w:tab w:val="left" w:pos="4320"/>
          <w:tab w:val="left" w:pos="6840"/>
        </w:tabs>
        <w:spacing w:after="40" w:line="36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which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where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that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it</w:t>
      </w:r>
    </w:p>
    <w:p w:rsidR="00A12CCD" w:rsidRPr="00F448EA" w:rsidRDefault="00A12CCD" w:rsidP="00374533">
      <w:pPr>
        <w:tabs>
          <w:tab w:val="left" w:pos="-360"/>
        </w:tabs>
        <w:spacing w:after="40" w:line="240" w:lineRule="auto"/>
        <w:ind w:left="-360" w:right="-720" w:hanging="360"/>
        <w:jc w:val="both"/>
        <w:rPr>
          <w:rFonts w:ascii="Times New Roman" w:hAnsi="Times New Roman"/>
          <w:b/>
          <w:noProof w:val="0"/>
          <w:color w:val="000000"/>
          <w:sz w:val="24"/>
          <w:szCs w:val="24"/>
          <w:lang w:val="en-US"/>
        </w:rPr>
      </w:pPr>
      <w:r w:rsidRPr="00F448EA">
        <w:rPr>
          <w:rFonts w:ascii="Times New Roman" w:hAnsi="Times New Roman"/>
          <w:b/>
          <w:noProof w:val="0"/>
          <w:color w:val="000000"/>
          <w:sz w:val="24"/>
          <w:szCs w:val="24"/>
          <w:lang w:val="en-US"/>
        </w:rPr>
        <w:t>V.</w:t>
      </w:r>
      <w:r w:rsidRPr="00F448EA">
        <w:rPr>
          <w:rFonts w:ascii="Times New Roman" w:hAnsi="Times New Roman"/>
          <w:b/>
          <w:noProof w:val="0"/>
          <w:color w:val="000000"/>
          <w:sz w:val="24"/>
          <w:szCs w:val="24"/>
          <w:lang w:val="en-US"/>
        </w:rPr>
        <w:tab/>
        <w:t>Rewrite the sentences without changing their original meanings.</w:t>
      </w:r>
    </w:p>
    <w:p w:rsidR="00A12CCD" w:rsidRPr="00F448EA" w:rsidRDefault="00A12CCD" w:rsidP="00374533">
      <w:pPr>
        <w:tabs>
          <w:tab w:val="left" w:pos="-36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1.</w:t>
      </w:r>
      <w:r w:rsidRPr="00F448EA">
        <w:rPr>
          <w:rFonts w:ascii="Times New Roman" w:hAnsi="Times New Roman"/>
          <w:noProof w:val="0"/>
          <w:color w:val="000000"/>
          <w:sz w:val="24"/>
          <w:szCs w:val="24"/>
          <w:lang w:val="en-US"/>
        </w:rPr>
        <w:tab/>
        <w:t>Students will take courses at their own pace.</w:t>
      </w:r>
    </w:p>
    <w:p w:rsidR="00A12CCD" w:rsidRPr="00F448EA" w:rsidRDefault="00A12CCD" w:rsidP="00431F70">
      <w:pPr>
        <w:tabs>
          <w:tab w:val="left" w:pos="-360"/>
          <w:tab w:val="left" w:leader="underscore" w:pos="1008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t>Courses</w:t>
      </w:r>
      <w:r w:rsidRPr="00F448EA">
        <w:rPr>
          <w:rFonts w:ascii="Times New Roman" w:hAnsi="Times New Roman"/>
          <w:noProof w:val="0"/>
          <w:color w:val="000000"/>
          <w:sz w:val="24"/>
          <w:szCs w:val="24"/>
          <w:lang w:val="en-US"/>
        </w:rPr>
        <w:tab/>
      </w:r>
    </w:p>
    <w:p w:rsidR="00A12CCD" w:rsidRPr="00F448EA" w:rsidRDefault="00A12CCD" w:rsidP="00431F70">
      <w:pPr>
        <w:tabs>
          <w:tab w:val="left" w:pos="-360"/>
          <w:tab w:val="left" w:leader="underscore" w:pos="1008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2.</w:t>
      </w:r>
      <w:r w:rsidRPr="00F448EA">
        <w:rPr>
          <w:rFonts w:ascii="Times New Roman" w:hAnsi="Times New Roman"/>
          <w:noProof w:val="0"/>
          <w:color w:val="000000"/>
          <w:sz w:val="24"/>
          <w:szCs w:val="24"/>
          <w:lang w:val="en-US"/>
        </w:rPr>
        <w:tab/>
        <w:t>We will get online lectures from the internationally famous professors for our personal learning needs.</w:t>
      </w:r>
    </w:p>
    <w:p w:rsidR="00A12CCD" w:rsidRPr="00F448EA" w:rsidRDefault="00A12CCD" w:rsidP="00431F70">
      <w:pPr>
        <w:tabs>
          <w:tab w:val="left" w:pos="-360"/>
          <w:tab w:val="left" w:leader="underscore" w:pos="1008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t xml:space="preserve">Online lectures </w:t>
      </w:r>
      <w:r w:rsidRPr="00F448EA">
        <w:rPr>
          <w:rFonts w:ascii="Times New Roman" w:hAnsi="Times New Roman"/>
          <w:noProof w:val="0"/>
          <w:color w:val="000000"/>
          <w:sz w:val="24"/>
          <w:szCs w:val="24"/>
          <w:lang w:val="en-US"/>
        </w:rPr>
        <w:tab/>
      </w:r>
    </w:p>
    <w:p w:rsidR="00A12CCD" w:rsidRPr="00F448EA" w:rsidRDefault="00A12CCD" w:rsidP="00431F70">
      <w:pPr>
        <w:tabs>
          <w:tab w:val="left" w:pos="-360"/>
          <w:tab w:val="left" w:leader="underscore" w:pos="1008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3.</w:t>
      </w:r>
      <w:r w:rsidRPr="00F448EA">
        <w:rPr>
          <w:rFonts w:ascii="Times New Roman" w:hAnsi="Times New Roman"/>
          <w:noProof w:val="0"/>
          <w:color w:val="000000"/>
          <w:sz w:val="24"/>
          <w:szCs w:val="24"/>
          <w:lang w:val="en-US"/>
        </w:rPr>
        <w:tab/>
        <w:t>Students will study complex topics beyond the textbook.</w:t>
      </w:r>
    </w:p>
    <w:p w:rsidR="00A12CCD" w:rsidRPr="00F448EA" w:rsidRDefault="00A12CCD" w:rsidP="00431F70">
      <w:pPr>
        <w:tabs>
          <w:tab w:val="left" w:pos="-360"/>
          <w:tab w:val="left" w:leader="underscore" w:pos="1008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t xml:space="preserve">Complex topics </w:t>
      </w:r>
      <w:r w:rsidRPr="00F448EA">
        <w:rPr>
          <w:rFonts w:ascii="Times New Roman" w:hAnsi="Times New Roman"/>
          <w:noProof w:val="0"/>
          <w:color w:val="000000"/>
          <w:sz w:val="24"/>
          <w:szCs w:val="24"/>
          <w:lang w:val="en-US"/>
        </w:rPr>
        <w:tab/>
      </w:r>
    </w:p>
    <w:p w:rsidR="00A12CCD" w:rsidRPr="00F448EA" w:rsidRDefault="00A12CCD" w:rsidP="00431F70">
      <w:pPr>
        <w:tabs>
          <w:tab w:val="left" w:pos="-360"/>
          <w:tab w:val="left" w:leader="underscore" w:pos="1008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4.</w:t>
      </w:r>
      <w:r w:rsidRPr="00F448EA">
        <w:rPr>
          <w:rFonts w:ascii="Times New Roman" w:hAnsi="Times New Roman"/>
          <w:noProof w:val="0"/>
          <w:color w:val="000000"/>
          <w:sz w:val="24"/>
          <w:szCs w:val="24"/>
          <w:lang w:val="en-US"/>
        </w:rPr>
        <w:tab/>
        <w:t>The computer will make a joke to wake you up when you feel sleepy.</w:t>
      </w:r>
    </w:p>
    <w:p w:rsidR="00A12CCD" w:rsidRPr="00F448EA" w:rsidRDefault="00A12CCD" w:rsidP="00431F70">
      <w:pPr>
        <w:tabs>
          <w:tab w:val="left" w:pos="-360"/>
          <w:tab w:val="left" w:leader="underscore" w:pos="1008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t xml:space="preserve">A joke </w:t>
      </w:r>
      <w:r w:rsidRPr="00F448EA">
        <w:rPr>
          <w:rFonts w:ascii="Times New Roman" w:hAnsi="Times New Roman"/>
          <w:noProof w:val="0"/>
          <w:color w:val="000000"/>
          <w:sz w:val="24"/>
          <w:szCs w:val="24"/>
          <w:lang w:val="en-US"/>
        </w:rPr>
        <w:tab/>
      </w:r>
    </w:p>
    <w:p w:rsidR="00A12CCD" w:rsidRPr="00F448EA" w:rsidRDefault="00A12CCD" w:rsidP="00431F70">
      <w:pPr>
        <w:tabs>
          <w:tab w:val="left" w:pos="-360"/>
          <w:tab w:val="left" w:leader="underscore" w:pos="1008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5.</w:t>
      </w:r>
      <w:r w:rsidRPr="00F448EA">
        <w:rPr>
          <w:rFonts w:ascii="Times New Roman" w:hAnsi="Times New Roman"/>
          <w:noProof w:val="0"/>
          <w:color w:val="000000"/>
          <w:sz w:val="24"/>
          <w:szCs w:val="24"/>
          <w:lang w:val="en-US"/>
        </w:rPr>
        <w:tab/>
        <w:t>Viet Nam will give the necessary resources and trust to all teachers.</w:t>
      </w:r>
    </w:p>
    <w:p w:rsidR="00A12CCD" w:rsidRPr="00F448EA" w:rsidRDefault="00A12CCD" w:rsidP="00431F70">
      <w:pPr>
        <w:tabs>
          <w:tab w:val="left" w:pos="-360"/>
          <w:tab w:val="left" w:leader="underscore" w:pos="1008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t xml:space="preserve">The necessary resources and trust </w:t>
      </w:r>
      <w:r w:rsidRPr="00F448EA">
        <w:rPr>
          <w:rFonts w:ascii="Times New Roman" w:hAnsi="Times New Roman"/>
          <w:noProof w:val="0"/>
          <w:color w:val="000000"/>
          <w:sz w:val="24"/>
          <w:szCs w:val="24"/>
          <w:lang w:val="en-US"/>
        </w:rPr>
        <w:tab/>
      </w:r>
    </w:p>
    <w:p w:rsidR="00A12CCD" w:rsidRPr="00F448EA" w:rsidRDefault="00A12CCD" w:rsidP="00431F70">
      <w:pPr>
        <w:tabs>
          <w:tab w:val="left" w:pos="-360"/>
          <w:tab w:val="left" w:leader="underscore" w:pos="1008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6.</w:t>
      </w:r>
      <w:r w:rsidRPr="00F448EA">
        <w:rPr>
          <w:rFonts w:ascii="Times New Roman" w:hAnsi="Times New Roman"/>
          <w:noProof w:val="0"/>
          <w:color w:val="000000"/>
          <w:sz w:val="24"/>
          <w:szCs w:val="24"/>
          <w:lang w:val="en-US"/>
        </w:rPr>
        <w:tab/>
        <w:t>The artificial intelligence will replace human minds in the next century.</w:t>
      </w:r>
    </w:p>
    <w:p w:rsidR="00A12CCD" w:rsidRPr="00F448EA" w:rsidRDefault="00A12CCD" w:rsidP="00431F70">
      <w:pPr>
        <w:tabs>
          <w:tab w:val="left" w:pos="-360"/>
          <w:tab w:val="left" w:leader="underscore" w:pos="1008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t xml:space="preserve">Human minds </w:t>
      </w:r>
      <w:r w:rsidRPr="00F448EA">
        <w:rPr>
          <w:rFonts w:ascii="Times New Roman" w:hAnsi="Times New Roman"/>
          <w:noProof w:val="0"/>
          <w:color w:val="000000"/>
          <w:sz w:val="24"/>
          <w:szCs w:val="24"/>
          <w:lang w:val="en-US"/>
        </w:rPr>
        <w:tab/>
      </w:r>
    </w:p>
    <w:p w:rsidR="00A12CCD" w:rsidRPr="00F448EA" w:rsidRDefault="00A12CCD" w:rsidP="00431F70">
      <w:pPr>
        <w:tabs>
          <w:tab w:val="left" w:pos="-360"/>
          <w:tab w:val="left" w:leader="underscore" w:pos="1008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7.</w:t>
      </w:r>
      <w:r w:rsidRPr="00F448EA">
        <w:rPr>
          <w:rFonts w:ascii="Times New Roman" w:hAnsi="Times New Roman"/>
          <w:noProof w:val="0"/>
          <w:color w:val="000000"/>
          <w:sz w:val="24"/>
          <w:szCs w:val="24"/>
          <w:lang w:val="en-US"/>
        </w:rPr>
        <w:tab/>
        <w:t>Local governments in rural areas will offer sufficient support to primary and secondary students.</w:t>
      </w:r>
    </w:p>
    <w:p w:rsidR="00A12CCD" w:rsidRPr="00F448EA" w:rsidRDefault="00A12CCD" w:rsidP="00431F70">
      <w:pPr>
        <w:tabs>
          <w:tab w:val="left" w:pos="-360"/>
          <w:tab w:val="left" w:leader="underscore" w:pos="1008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t xml:space="preserve">Sufficient support </w:t>
      </w:r>
      <w:r w:rsidRPr="00F448EA">
        <w:rPr>
          <w:rFonts w:ascii="Times New Roman" w:hAnsi="Times New Roman"/>
          <w:noProof w:val="0"/>
          <w:color w:val="000000"/>
          <w:sz w:val="24"/>
          <w:szCs w:val="24"/>
          <w:lang w:val="en-US"/>
        </w:rPr>
        <w:tab/>
      </w:r>
    </w:p>
    <w:p w:rsidR="00A12CCD" w:rsidRPr="00F448EA" w:rsidRDefault="00A12CCD" w:rsidP="00431F70">
      <w:pPr>
        <w:tabs>
          <w:tab w:val="left" w:pos="-360"/>
          <w:tab w:val="left" w:leader="underscore" w:pos="1008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8.</w:t>
      </w:r>
      <w:r w:rsidRPr="00F448EA">
        <w:rPr>
          <w:rFonts w:ascii="Times New Roman" w:hAnsi="Times New Roman"/>
          <w:noProof w:val="0"/>
          <w:color w:val="000000"/>
          <w:sz w:val="24"/>
          <w:szCs w:val="24"/>
          <w:lang w:val="en-US"/>
        </w:rPr>
        <w:tab/>
        <w:t>Students will learn new skills through cool tools, videos, quizzes and game-like labs.</w:t>
      </w:r>
    </w:p>
    <w:p w:rsidR="00A12CCD" w:rsidRPr="00F448EA" w:rsidRDefault="00A12CCD" w:rsidP="003A3DC1">
      <w:pPr>
        <w:tabs>
          <w:tab w:val="left" w:pos="-360"/>
          <w:tab w:val="left" w:leader="underscore" w:pos="10080"/>
        </w:tabs>
        <w:spacing w:after="40" w:line="48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t xml:space="preserve">New skills </w:t>
      </w:r>
      <w:r w:rsidRPr="00F448EA">
        <w:rPr>
          <w:rFonts w:ascii="Times New Roman" w:hAnsi="Times New Roman"/>
          <w:noProof w:val="0"/>
          <w:color w:val="000000"/>
          <w:sz w:val="24"/>
          <w:szCs w:val="24"/>
          <w:lang w:val="en-US"/>
        </w:rPr>
        <w:tab/>
      </w:r>
    </w:p>
    <w:p w:rsidR="00A12CCD" w:rsidRPr="00F448EA" w:rsidRDefault="00A12CCD" w:rsidP="00431F70">
      <w:pPr>
        <w:tabs>
          <w:tab w:val="left" w:pos="-360"/>
          <w:tab w:val="left" w:leader="underscore" w:pos="10080"/>
        </w:tabs>
        <w:spacing w:after="40" w:line="240" w:lineRule="auto"/>
        <w:ind w:left="-360" w:right="-720" w:hanging="360"/>
        <w:jc w:val="both"/>
        <w:rPr>
          <w:rFonts w:ascii="Times New Roman" w:hAnsi="Times New Roman"/>
          <w:b/>
          <w:noProof w:val="0"/>
          <w:color w:val="000000"/>
          <w:sz w:val="24"/>
          <w:szCs w:val="24"/>
          <w:lang w:val="en-US"/>
        </w:rPr>
      </w:pPr>
      <w:r w:rsidRPr="00F448EA">
        <w:rPr>
          <w:rFonts w:ascii="Times New Roman" w:hAnsi="Times New Roman"/>
          <w:b/>
          <w:noProof w:val="0"/>
          <w:color w:val="000000"/>
          <w:sz w:val="24"/>
          <w:szCs w:val="24"/>
          <w:lang w:val="en-US"/>
        </w:rPr>
        <w:t>C.</w:t>
      </w:r>
      <w:r w:rsidRPr="00F448EA">
        <w:rPr>
          <w:rFonts w:ascii="Times New Roman" w:hAnsi="Times New Roman"/>
          <w:b/>
          <w:noProof w:val="0"/>
          <w:color w:val="000000"/>
          <w:sz w:val="24"/>
          <w:szCs w:val="24"/>
          <w:lang w:val="en-US"/>
        </w:rPr>
        <w:tab/>
        <w:t>READING</w:t>
      </w:r>
    </w:p>
    <w:p w:rsidR="00A12CCD" w:rsidRPr="00F448EA" w:rsidRDefault="00A12CCD" w:rsidP="001665B5">
      <w:pPr>
        <w:tabs>
          <w:tab w:val="left" w:pos="-360"/>
        </w:tabs>
        <w:spacing w:after="40" w:line="240" w:lineRule="auto"/>
        <w:ind w:left="-720" w:right="-720"/>
        <w:jc w:val="both"/>
        <w:rPr>
          <w:rFonts w:ascii="Times New Roman" w:hAnsi="Times New Roman"/>
          <w:b/>
          <w:noProof w:val="0"/>
          <w:color w:val="000000"/>
          <w:sz w:val="24"/>
          <w:szCs w:val="24"/>
          <w:lang w:val="en-US"/>
        </w:rPr>
      </w:pPr>
      <w:r>
        <w:rPr>
          <w:rFonts w:ascii="Times New Roman" w:hAnsi="Times New Roman"/>
          <w:b/>
          <w:noProof w:val="0"/>
          <w:color w:val="000000"/>
          <w:sz w:val="24"/>
          <w:szCs w:val="24"/>
          <w:lang w:val="en-US"/>
        </w:rPr>
        <w:t>I.</w:t>
      </w:r>
      <w:r>
        <w:rPr>
          <w:rFonts w:ascii="Times New Roman" w:hAnsi="Times New Roman"/>
          <w:b/>
          <w:noProof w:val="0"/>
          <w:color w:val="000000"/>
          <w:sz w:val="24"/>
          <w:szCs w:val="24"/>
          <w:lang w:val="en-US"/>
        </w:rPr>
        <w:tab/>
      </w:r>
      <w:r w:rsidRPr="00F448EA">
        <w:rPr>
          <w:rFonts w:ascii="Times New Roman" w:hAnsi="Times New Roman"/>
          <w:b/>
          <w:noProof w:val="0"/>
          <w:color w:val="000000"/>
          <w:sz w:val="24"/>
          <w:szCs w:val="24"/>
          <w:lang w:val="en-US"/>
        </w:rPr>
        <w:t>Read the passage, and then decide whether the statements are true (T) or false (F).</w:t>
      </w:r>
    </w:p>
    <w:p w:rsidR="00A12CCD" w:rsidRPr="00F448EA" w:rsidRDefault="00A12CCD" w:rsidP="001665B5">
      <w:pPr>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The concept of parental authority has changed. Today, no parent can take their children’s respect for granted: authority has to be earned. Several studies have shown the following problems.</w:t>
      </w:r>
    </w:p>
    <w:p w:rsidR="00A12CCD" w:rsidRPr="00F448EA" w:rsidRDefault="00A9099C" w:rsidP="001665B5">
      <w:pPr>
        <w:tabs>
          <w:tab w:val="left" w:pos="-360"/>
        </w:tabs>
        <w:spacing w:after="40" w:line="240" w:lineRule="auto"/>
        <w:ind w:left="-720" w:right="-720"/>
        <w:jc w:val="both"/>
        <w:rPr>
          <w:rFonts w:ascii="Times New Roman" w:hAnsi="Times New Roman"/>
          <w:noProof w:val="0"/>
          <w:sz w:val="24"/>
          <w:szCs w:val="24"/>
          <w:lang w:val="en-US"/>
        </w:rPr>
      </w:pPr>
      <w:r>
        <w:rPr>
          <w:lang w:val="en-US"/>
        </w:rPr>
        <w:pict>
          <v:shape id="Picture 734" o:spid="_x0000_s1135" type="#_x0000_t75" alt="Kết quả hình ảnh cho father son" style="position:absolute;left:0;text-align:left;margin-left:356.85pt;margin-top:1.85pt;width:144.6pt;height:96.45pt;z-index:100;visibility:visible">
            <v:imagedata r:id="rId64" o:title=""/>
            <w10:wrap type="square"/>
          </v:shape>
        </w:pict>
      </w:r>
      <w:r w:rsidR="00A12CCD" w:rsidRPr="00F448EA">
        <w:rPr>
          <w:rFonts w:ascii="Times New Roman" w:hAnsi="Times New Roman"/>
          <w:noProof w:val="0"/>
          <w:color w:val="000000"/>
          <w:sz w:val="26"/>
          <w:szCs w:val="26"/>
          <w:lang w:val="en-US"/>
        </w:rPr>
        <w:t>Trust:</w:t>
      </w:r>
      <w:r w:rsidR="00A12CCD" w:rsidRPr="00F448EA">
        <w:rPr>
          <w:rFonts w:ascii="Times New Roman" w:hAnsi="Times New Roman"/>
          <w:noProof w:val="0"/>
          <w:color w:val="000000"/>
          <w:sz w:val="24"/>
          <w:szCs w:val="24"/>
          <w:lang w:val="en-US"/>
        </w:rPr>
        <w:t xml:space="preserve"> A lot of young people say their parents don’t trust them. Some of them have no privacy: their parents read all their emails, and enter their rooms without knocking. All of these actions demonstrate lack of respect.Consequently, these teenagers have little respect for their parents.</w:t>
      </w:r>
    </w:p>
    <w:p w:rsidR="00A12CCD" w:rsidRPr="00F448EA" w:rsidRDefault="00A12CCD" w:rsidP="001665B5">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6"/>
          <w:szCs w:val="26"/>
          <w:lang w:val="en-US"/>
        </w:rPr>
        <w:t xml:space="preserve">Communication: </w:t>
      </w:r>
      <w:r w:rsidRPr="00F448EA">
        <w:rPr>
          <w:rFonts w:ascii="Times New Roman" w:hAnsi="Times New Roman"/>
          <w:noProof w:val="0"/>
          <w:color w:val="000000"/>
          <w:sz w:val="24"/>
          <w:szCs w:val="24"/>
          <w:lang w:val="en-US"/>
        </w:rPr>
        <w:t>Hardly any teens discuss their problems with their parents. That’s because very few teens feel their parents really listen to them. Instead, most parents tend to fire off an immediate response to their kids’ first sentence.</w:t>
      </w:r>
    </w:p>
    <w:p w:rsidR="00A12CCD" w:rsidRPr="00F448EA" w:rsidRDefault="00A12CCD" w:rsidP="001665B5">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6"/>
          <w:szCs w:val="26"/>
          <w:lang w:val="en-US"/>
        </w:rPr>
        <w:t>Freedom:</w:t>
      </w:r>
      <w:r w:rsidRPr="00F448EA">
        <w:rPr>
          <w:rFonts w:ascii="Times New Roman" w:hAnsi="Times New Roman"/>
          <w:noProof w:val="0"/>
          <w:color w:val="000000"/>
          <w:sz w:val="24"/>
          <w:szCs w:val="24"/>
          <w:lang w:val="en-US"/>
        </w:rPr>
        <w:t xml:space="preserve"> Interestingly, most rebels come from very authoritarian homes where kids have very little freedom. Teens need fewer rules but they have to be clear and unchangeable. Also, if the mother and father don’t agree about discipline, teens have less respect for both parents. They also need a lot of support and a little freedom to take their own decisions. None of them enjoy just listening to adults.</w:t>
      </w:r>
    </w:p>
    <w:p w:rsidR="00A12CCD" w:rsidRPr="00F448EA" w:rsidRDefault="00A12CCD" w:rsidP="001665B5">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6"/>
          <w:szCs w:val="26"/>
          <w:lang w:val="en-US"/>
        </w:rPr>
        <w:t>Role models</w:t>
      </w:r>
      <w:r w:rsidRPr="00F448EA">
        <w:rPr>
          <w:rFonts w:ascii="Times New Roman" w:hAnsi="Times New Roman"/>
          <w:noProof w:val="0"/>
          <w:color w:val="000000"/>
          <w:sz w:val="24"/>
          <w:szCs w:val="24"/>
          <w:lang w:val="en-US"/>
        </w:rPr>
        <w:t>: Teens don’t have much respect for their parents if neither of them actually does things that they expect their children to do. Like everybody, teens appreciate people who practise what they preach.</w:t>
      </w:r>
    </w:p>
    <w:p w:rsidR="00A12CCD" w:rsidRPr="00F448EA" w:rsidRDefault="00A12CCD" w:rsidP="00F65A8A">
      <w:pPr>
        <w:tabs>
          <w:tab w:val="left" w:pos="-360"/>
          <w:tab w:val="left" w:pos="8640"/>
          <w:tab w:val="left" w:pos="9360"/>
        </w:tabs>
        <w:spacing w:after="40" w:line="240" w:lineRule="auto"/>
        <w:ind w:left="-720" w:right="-720"/>
        <w:jc w:val="both"/>
        <w:rPr>
          <w:rFonts w:ascii="Times New Roman" w:hAnsi="Times New Roman"/>
          <w:b/>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T</w:t>
      </w:r>
      <w:r w:rsidRPr="00F448EA">
        <w:rPr>
          <w:rFonts w:ascii="Times New Roman" w:hAnsi="Times New Roman"/>
          <w:b/>
          <w:noProof w:val="0"/>
          <w:color w:val="000000"/>
          <w:sz w:val="24"/>
          <w:szCs w:val="24"/>
          <w:lang w:val="en-US"/>
        </w:rPr>
        <w:tab/>
        <w:t>F</w:t>
      </w:r>
    </w:p>
    <w:p w:rsidR="00A12CCD" w:rsidRPr="00F448EA" w:rsidRDefault="00A12CCD" w:rsidP="00F65A8A">
      <w:pPr>
        <w:tabs>
          <w:tab w:val="left" w:pos="-360"/>
          <w:tab w:val="left" w:pos="8640"/>
          <w:tab w:val="left" w:pos="9360"/>
        </w:tabs>
        <w:spacing w:after="40" w:line="240" w:lineRule="auto"/>
        <w:ind w:left="-720" w:right="-720"/>
        <w:jc w:val="both"/>
        <w:rPr>
          <w:rFonts w:ascii="Times New Roman" w:hAnsi="Times New Roman"/>
          <w:noProof w:val="0"/>
          <w:color w:val="000000"/>
          <w:sz w:val="28"/>
          <w:szCs w:val="24"/>
          <w:lang w:val="en-US"/>
        </w:rPr>
      </w:pPr>
      <w:r w:rsidRPr="00F448EA">
        <w:rPr>
          <w:rFonts w:ascii="Times New Roman" w:hAnsi="Times New Roman"/>
          <w:noProof w:val="0"/>
          <w:color w:val="000000"/>
          <w:sz w:val="24"/>
          <w:szCs w:val="24"/>
          <w:lang w:val="en-US"/>
        </w:rPr>
        <w:t>1.</w:t>
      </w:r>
      <w:r w:rsidRPr="00F448EA">
        <w:rPr>
          <w:rFonts w:ascii="Times New Roman" w:hAnsi="Times New Roman"/>
          <w:noProof w:val="0"/>
          <w:color w:val="000000"/>
          <w:sz w:val="24"/>
          <w:szCs w:val="24"/>
          <w:lang w:val="en-US"/>
        </w:rPr>
        <w:tab/>
        <w:t>Parents have to earn much money in order to have parental authority.</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8"/>
          <w:szCs w:val="24"/>
          <w:lang w:val="en-US"/>
        </w:rPr>
        <w:tab/>
      </w:r>
      <w:r w:rsidRPr="00F448EA">
        <w:rPr>
          <w:rFonts w:ascii="Times New Roman" w:hAnsi="Times New Roman"/>
          <w:noProof w:val="0"/>
          <w:color w:val="000000"/>
          <w:sz w:val="28"/>
          <w:szCs w:val="28"/>
          <w:lang w:val="en-US"/>
        </w:rPr>
        <w:sym w:font="Wingdings" w:char="F06F"/>
      </w:r>
    </w:p>
    <w:p w:rsidR="00A12CCD" w:rsidRPr="00F448EA" w:rsidRDefault="00A12CCD" w:rsidP="00F65A8A">
      <w:pPr>
        <w:tabs>
          <w:tab w:val="left" w:pos="-360"/>
          <w:tab w:val="left" w:pos="8640"/>
          <w:tab w:val="left" w:pos="9360"/>
        </w:tabs>
        <w:spacing w:after="40" w:line="240" w:lineRule="auto"/>
        <w:ind w:left="-720" w:right="-720"/>
        <w:jc w:val="both"/>
        <w:rPr>
          <w:rFonts w:ascii="Times New Roman" w:hAnsi="Times New Roman"/>
          <w:noProof w:val="0"/>
          <w:color w:val="000000"/>
          <w:sz w:val="28"/>
          <w:szCs w:val="24"/>
          <w:lang w:val="en-US"/>
        </w:rPr>
      </w:pPr>
      <w:r w:rsidRPr="00F448EA">
        <w:rPr>
          <w:rFonts w:ascii="Times New Roman" w:hAnsi="Times New Roman"/>
          <w:noProof w:val="0"/>
          <w:color w:val="000000"/>
          <w:sz w:val="24"/>
          <w:szCs w:val="24"/>
          <w:lang w:val="en-US"/>
        </w:rPr>
        <w:t>2.</w:t>
      </w:r>
      <w:r w:rsidRPr="00F448EA">
        <w:rPr>
          <w:rFonts w:ascii="Times New Roman" w:hAnsi="Times New Roman"/>
          <w:noProof w:val="0"/>
          <w:color w:val="000000"/>
          <w:sz w:val="24"/>
          <w:szCs w:val="24"/>
          <w:lang w:val="en-US"/>
        </w:rPr>
        <w:tab/>
        <w:t>That parents read their children’s email may be considered that they don’t have much</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8"/>
          <w:szCs w:val="24"/>
          <w:lang w:val="en-US"/>
        </w:rPr>
        <w:tab/>
      </w:r>
      <w:r w:rsidRPr="00F448EA">
        <w:rPr>
          <w:rFonts w:ascii="Times New Roman" w:hAnsi="Times New Roman"/>
          <w:noProof w:val="0"/>
          <w:color w:val="000000"/>
          <w:sz w:val="28"/>
          <w:szCs w:val="28"/>
          <w:lang w:val="en-US"/>
        </w:rPr>
        <w:sym w:font="Wingdings" w:char="F06F"/>
      </w:r>
    </w:p>
    <w:p w:rsidR="00A12CCD" w:rsidRPr="00F448EA" w:rsidRDefault="00A12CCD" w:rsidP="007D56A3">
      <w:pPr>
        <w:tabs>
          <w:tab w:val="left" w:pos="-360"/>
          <w:tab w:val="left" w:pos="8640"/>
          <w:tab w:val="left" w:pos="9360"/>
        </w:tabs>
        <w:spacing w:after="40" w:line="240" w:lineRule="auto"/>
        <w:ind w:left="-720" w:right="-720"/>
        <w:jc w:val="both"/>
        <w:rPr>
          <w:rFonts w:ascii="Times New Roman" w:hAnsi="Times New Roman"/>
          <w:noProof w:val="0"/>
          <w:color w:val="000000"/>
          <w:sz w:val="28"/>
          <w:szCs w:val="24"/>
          <w:lang w:val="en-US"/>
        </w:rPr>
      </w:pPr>
      <w:r w:rsidRPr="00F448EA">
        <w:rPr>
          <w:rFonts w:ascii="Times New Roman" w:hAnsi="Times New Roman"/>
          <w:noProof w:val="0"/>
          <w:color w:val="000000"/>
          <w:sz w:val="28"/>
          <w:szCs w:val="24"/>
          <w:lang w:val="en-US"/>
        </w:rPr>
        <w:tab/>
      </w:r>
      <w:r w:rsidRPr="00F448EA">
        <w:rPr>
          <w:rFonts w:ascii="Times New Roman" w:hAnsi="Times New Roman"/>
          <w:noProof w:val="0"/>
          <w:color w:val="000000"/>
          <w:sz w:val="24"/>
          <w:szCs w:val="24"/>
          <w:lang w:val="en-US"/>
        </w:rPr>
        <w:t>trust in their children.</w:t>
      </w:r>
    </w:p>
    <w:p w:rsidR="00A12CCD" w:rsidRPr="00F448EA" w:rsidRDefault="00A12CCD" w:rsidP="007D56A3">
      <w:pPr>
        <w:tabs>
          <w:tab w:val="left" w:pos="-360"/>
          <w:tab w:val="left" w:pos="8640"/>
          <w:tab w:val="left" w:pos="9360"/>
        </w:tabs>
        <w:spacing w:after="40" w:line="240" w:lineRule="auto"/>
        <w:ind w:left="-720" w:right="-720"/>
        <w:jc w:val="both"/>
        <w:rPr>
          <w:rFonts w:ascii="Times New Roman" w:hAnsi="Times New Roman"/>
          <w:noProof w:val="0"/>
          <w:color w:val="000000"/>
          <w:sz w:val="28"/>
          <w:szCs w:val="24"/>
          <w:lang w:val="en-US"/>
        </w:rPr>
      </w:pPr>
      <w:r w:rsidRPr="00F448EA">
        <w:rPr>
          <w:rFonts w:ascii="Times New Roman" w:hAnsi="Times New Roman"/>
          <w:noProof w:val="0"/>
          <w:color w:val="000000"/>
          <w:sz w:val="24"/>
          <w:szCs w:val="24"/>
          <w:lang w:val="en-US"/>
        </w:rPr>
        <w:t>3.</w:t>
      </w:r>
      <w:r w:rsidRPr="00F448EA">
        <w:rPr>
          <w:rFonts w:ascii="Times New Roman" w:hAnsi="Times New Roman"/>
          <w:noProof w:val="0"/>
          <w:color w:val="000000"/>
          <w:sz w:val="24"/>
          <w:szCs w:val="24"/>
          <w:lang w:val="en-US"/>
        </w:rPr>
        <w:tab/>
        <w:t>The more parents violate their children’s freedom, the less respect they can get from</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8"/>
          <w:szCs w:val="24"/>
          <w:lang w:val="en-US"/>
        </w:rPr>
        <w:tab/>
      </w:r>
      <w:r w:rsidRPr="00F448EA">
        <w:rPr>
          <w:rFonts w:ascii="Times New Roman" w:hAnsi="Times New Roman"/>
          <w:noProof w:val="0"/>
          <w:color w:val="000000"/>
          <w:sz w:val="28"/>
          <w:szCs w:val="28"/>
          <w:lang w:val="en-US"/>
        </w:rPr>
        <w:sym w:font="Wingdings" w:char="F06F"/>
      </w:r>
    </w:p>
    <w:p w:rsidR="00A12CCD" w:rsidRPr="00F448EA" w:rsidRDefault="00A12CCD" w:rsidP="007D56A3">
      <w:pPr>
        <w:tabs>
          <w:tab w:val="left" w:pos="-360"/>
          <w:tab w:val="left" w:pos="8640"/>
          <w:tab w:val="left" w:pos="9360"/>
        </w:tabs>
        <w:spacing w:after="40" w:line="240" w:lineRule="auto"/>
        <w:ind w:left="-720" w:right="-720"/>
        <w:jc w:val="both"/>
        <w:rPr>
          <w:rFonts w:ascii="Times New Roman" w:hAnsi="Times New Roman"/>
          <w:noProof w:val="0"/>
          <w:color w:val="000000"/>
          <w:sz w:val="28"/>
          <w:szCs w:val="24"/>
          <w:lang w:val="en-US"/>
        </w:rPr>
      </w:pPr>
      <w:r w:rsidRPr="00F448EA">
        <w:rPr>
          <w:rFonts w:ascii="Times New Roman" w:hAnsi="Times New Roman"/>
          <w:noProof w:val="0"/>
          <w:color w:val="000000"/>
          <w:sz w:val="28"/>
          <w:szCs w:val="24"/>
          <w:lang w:val="en-US"/>
        </w:rPr>
        <w:tab/>
      </w:r>
      <w:r w:rsidRPr="00F448EA">
        <w:rPr>
          <w:rFonts w:ascii="Times New Roman" w:hAnsi="Times New Roman"/>
          <w:noProof w:val="0"/>
          <w:color w:val="000000"/>
          <w:sz w:val="24"/>
          <w:szCs w:val="24"/>
          <w:lang w:val="en-US"/>
        </w:rPr>
        <w:t>their children.</w:t>
      </w:r>
    </w:p>
    <w:p w:rsidR="00A12CCD" w:rsidRPr="00F448EA" w:rsidRDefault="00A12CCD" w:rsidP="009D5377">
      <w:pPr>
        <w:tabs>
          <w:tab w:val="left" w:pos="-360"/>
          <w:tab w:val="left" w:pos="8640"/>
          <w:tab w:val="left" w:pos="9360"/>
        </w:tabs>
        <w:spacing w:after="40" w:line="240" w:lineRule="auto"/>
        <w:ind w:left="-720" w:right="-720"/>
        <w:jc w:val="both"/>
        <w:rPr>
          <w:rFonts w:ascii="Times New Roman" w:hAnsi="Times New Roman"/>
          <w:noProof w:val="0"/>
          <w:color w:val="000000"/>
          <w:sz w:val="28"/>
          <w:szCs w:val="24"/>
          <w:lang w:val="en-US"/>
        </w:rPr>
      </w:pPr>
      <w:r w:rsidRPr="00F448EA">
        <w:rPr>
          <w:rFonts w:ascii="Times New Roman" w:hAnsi="Times New Roman"/>
          <w:noProof w:val="0"/>
          <w:color w:val="000000"/>
          <w:sz w:val="24"/>
          <w:szCs w:val="24"/>
          <w:lang w:val="en-US"/>
        </w:rPr>
        <w:lastRenderedPageBreak/>
        <w:t>4.</w:t>
      </w:r>
      <w:r w:rsidRPr="00F448EA">
        <w:rPr>
          <w:rFonts w:ascii="Times New Roman" w:hAnsi="Times New Roman"/>
          <w:noProof w:val="0"/>
          <w:color w:val="000000"/>
          <w:sz w:val="24"/>
          <w:szCs w:val="24"/>
          <w:lang w:val="en-US"/>
        </w:rPr>
        <w:tab/>
        <w:t>Children often face the problem that their parents are not willing to listen to them.</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8"/>
          <w:szCs w:val="24"/>
          <w:lang w:val="en-US"/>
        </w:rPr>
        <w:tab/>
      </w:r>
      <w:r w:rsidRPr="00F448EA">
        <w:rPr>
          <w:rFonts w:ascii="Times New Roman" w:hAnsi="Times New Roman"/>
          <w:noProof w:val="0"/>
          <w:color w:val="000000"/>
          <w:sz w:val="28"/>
          <w:szCs w:val="28"/>
          <w:lang w:val="en-US"/>
        </w:rPr>
        <w:sym w:font="Wingdings" w:char="F06F"/>
      </w:r>
    </w:p>
    <w:p w:rsidR="00A12CCD" w:rsidRPr="00F448EA" w:rsidRDefault="00A12CCD" w:rsidP="009D5377">
      <w:pPr>
        <w:tabs>
          <w:tab w:val="left" w:pos="-360"/>
          <w:tab w:val="left" w:pos="8640"/>
          <w:tab w:val="left" w:pos="9360"/>
        </w:tabs>
        <w:spacing w:after="40" w:line="240" w:lineRule="auto"/>
        <w:ind w:left="-720" w:right="-720"/>
        <w:jc w:val="both"/>
        <w:rPr>
          <w:rFonts w:ascii="Times New Roman" w:hAnsi="Times New Roman"/>
          <w:noProof w:val="0"/>
          <w:color w:val="000000"/>
          <w:sz w:val="28"/>
          <w:szCs w:val="24"/>
          <w:lang w:val="en-US"/>
        </w:rPr>
      </w:pPr>
      <w:r w:rsidRPr="00F448EA">
        <w:rPr>
          <w:rFonts w:ascii="Times New Roman" w:hAnsi="Times New Roman"/>
          <w:noProof w:val="0"/>
          <w:color w:val="000000"/>
          <w:sz w:val="24"/>
          <w:szCs w:val="24"/>
          <w:lang w:val="en-US"/>
        </w:rPr>
        <w:t>5.</w:t>
      </w:r>
      <w:r w:rsidRPr="00F448EA">
        <w:rPr>
          <w:rFonts w:ascii="Times New Roman" w:hAnsi="Times New Roman"/>
          <w:noProof w:val="0"/>
          <w:color w:val="000000"/>
          <w:sz w:val="24"/>
          <w:szCs w:val="24"/>
          <w:lang w:val="en-US"/>
        </w:rPr>
        <w:tab/>
        <w:t>The more discipline parents put on their children, the more obedient they are.</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8"/>
          <w:szCs w:val="24"/>
          <w:lang w:val="en-US"/>
        </w:rPr>
        <w:tab/>
      </w:r>
      <w:r w:rsidRPr="00F448EA">
        <w:rPr>
          <w:rFonts w:ascii="Times New Roman" w:hAnsi="Times New Roman"/>
          <w:noProof w:val="0"/>
          <w:color w:val="000000"/>
          <w:sz w:val="28"/>
          <w:szCs w:val="28"/>
          <w:lang w:val="en-US"/>
        </w:rPr>
        <w:sym w:font="Wingdings" w:char="F06F"/>
      </w:r>
    </w:p>
    <w:p w:rsidR="00A12CCD" w:rsidRPr="00F448EA" w:rsidRDefault="00A12CCD" w:rsidP="009D5377">
      <w:pPr>
        <w:tabs>
          <w:tab w:val="left" w:pos="-360"/>
          <w:tab w:val="left" w:pos="8640"/>
          <w:tab w:val="left" w:pos="9360"/>
        </w:tabs>
        <w:spacing w:after="40" w:line="240" w:lineRule="auto"/>
        <w:ind w:left="-720" w:right="-720"/>
        <w:jc w:val="both"/>
        <w:rPr>
          <w:rFonts w:ascii="Times New Roman" w:hAnsi="Times New Roman"/>
          <w:noProof w:val="0"/>
          <w:color w:val="000000"/>
          <w:sz w:val="28"/>
          <w:szCs w:val="24"/>
          <w:lang w:val="en-US"/>
        </w:rPr>
      </w:pPr>
      <w:r w:rsidRPr="00F448EA">
        <w:rPr>
          <w:rFonts w:ascii="Times New Roman" w:hAnsi="Times New Roman"/>
          <w:noProof w:val="0"/>
          <w:color w:val="000000"/>
          <w:sz w:val="24"/>
          <w:szCs w:val="24"/>
          <w:lang w:val="en-US"/>
        </w:rPr>
        <w:t>6.</w:t>
      </w:r>
      <w:r w:rsidRPr="00F448EA">
        <w:rPr>
          <w:rFonts w:ascii="Times New Roman" w:hAnsi="Times New Roman"/>
          <w:noProof w:val="0"/>
          <w:color w:val="000000"/>
          <w:sz w:val="24"/>
          <w:szCs w:val="24"/>
          <w:lang w:val="en-US"/>
        </w:rPr>
        <w:tab/>
        <w:t>Family rules should be brief and consistent.</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8"/>
          <w:szCs w:val="24"/>
          <w:lang w:val="en-US"/>
        </w:rPr>
        <w:tab/>
      </w:r>
      <w:r w:rsidRPr="00F448EA">
        <w:rPr>
          <w:rFonts w:ascii="Times New Roman" w:hAnsi="Times New Roman"/>
          <w:noProof w:val="0"/>
          <w:color w:val="000000"/>
          <w:sz w:val="28"/>
          <w:szCs w:val="28"/>
          <w:lang w:val="en-US"/>
        </w:rPr>
        <w:sym w:font="Wingdings" w:char="F06F"/>
      </w:r>
    </w:p>
    <w:p w:rsidR="00A12CCD" w:rsidRPr="00F448EA" w:rsidRDefault="00A12CCD" w:rsidP="009D5377">
      <w:pPr>
        <w:tabs>
          <w:tab w:val="left" w:pos="-360"/>
          <w:tab w:val="left" w:pos="8640"/>
          <w:tab w:val="left" w:pos="9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7.</w:t>
      </w:r>
      <w:r w:rsidRPr="00F448EA">
        <w:rPr>
          <w:rFonts w:ascii="Times New Roman" w:hAnsi="Times New Roman"/>
          <w:noProof w:val="0"/>
          <w:color w:val="000000"/>
          <w:sz w:val="24"/>
          <w:szCs w:val="24"/>
          <w:lang w:val="en-US"/>
        </w:rPr>
        <w:tab/>
        <w:t>All teenagers like making their own decisions without their parents' help.</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8"/>
          <w:szCs w:val="24"/>
          <w:lang w:val="en-US"/>
        </w:rPr>
        <w:tab/>
      </w:r>
      <w:r w:rsidRPr="00F448EA">
        <w:rPr>
          <w:rFonts w:ascii="Times New Roman" w:hAnsi="Times New Roman"/>
          <w:noProof w:val="0"/>
          <w:color w:val="000000"/>
          <w:sz w:val="28"/>
          <w:szCs w:val="28"/>
          <w:lang w:val="en-US"/>
        </w:rPr>
        <w:sym w:font="Wingdings" w:char="F06F"/>
      </w:r>
    </w:p>
    <w:p w:rsidR="00A12CCD" w:rsidRPr="00F448EA" w:rsidRDefault="00A12CCD" w:rsidP="009D5377">
      <w:pPr>
        <w:tabs>
          <w:tab w:val="left" w:pos="-360"/>
          <w:tab w:val="left" w:pos="8640"/>
          <w:tab w:val="left" w:pos="9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8.</w:t>
      </w:r>
      <w:r w:rsidRPr="00F448EA">
        <w:rPr>
          <w:rFonts w:ascii="Times New Roman" w:hAnsi="Times New Roman"/>
          <w:noProof w:val="0"/>
          <w:color w:val="000000"/>
          <w:sz w:val="24"/>
          <w:szCs w:val="24"/>
          <w:lang w:val="en-US"/>
        </w:rPr>
        <w:tab/>
        <w:t>Children would like their parents to be supportive but not dominant.</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8"/>
          <w:szCs w:val="24"/>
          <w:lang w:val="en-US"/>
        </w:rPr>
        <w:tab/>
      </w:r>
      <w:r w:rsidRPr="00F448EA">
        <w:rPr>
          <w:rFonts w:ascii="Times New Roman" w:hAnsi="Times New Roman"/>
          <w:noProof w:val="0"/>
          <w:color w:val="000000"/>
          <w:sz w:val="28"/>
          <w:szCs w:val="28"/>
          <w:lang w:val="en-US"/>
        </w:rPr>
        <w:sym w:font="Wingdings" w:char="F06F"/>
      </w:r>
    </w:p>
    <w:p w:rsidR="00A12CCD" w:rsidRPr="00F448EA" w:rsidRDefault="00A12CCD" w:rsidP="009D5377">
      <w:pPr>
        <w:tabs>
          <w:tab w:val="left" w:pos="-360"/>
          <w:tab w:val="left" w:pos="8640"/>
          <w:tab w:val="left" w:pos="9360"/>
        </w:tabs>
        <w:spacing w:after="40" w:line="240" w:lineRule="auto"/>
        <w:ind w:left="-720" w:right="-720"/>
        <w:jc w:val="both"/>
        <w:rPr>
          <w:rFonts w:ascii="Times New Roman" w:hAnsi="Times New Roman"/>
          <w:noProof w:val="0"/>
          <w:color w:val="000000"/>
          <w:sz w:val="28"/>
          <w:szCs w:val="24"/>
          <w:lang w:val="en-US"/>
        </w:rPr>
      </w:pPr>
      <w:r w:rsidRPr="00F448EA">
        <w:rPr>
          <w:rFonts w:ascii="Times New Roman" w:hAnsi="Times New Roman"/>
          <w:noProof w:val="0"/>
          <w:color w:val="000000"/>
          <w:sz w:val="24"/>
          <w:szCs w:val="24"/>
          <w:lang w:val="en-US"/>
        </w:rPr>
        <w:t>9.</w:t>
      </w:r>
      <w:r w:rsidRPr="00F448EA">
        <w:rPr>
          <w:rFonts w:ascii="Times New Roman" w:hAnsi="Times New Roman"/>
          <w:noProof w:val="0"/>
          <w:color w:val="000000"/>
          <w:sz w:val="24"/>
          <w:szCs w:val="24"/>
          <w:lang w:val="en-US"/>
        </w:rPr>
        <w:tab/>
        <w:t>The situation in which parents have different opinions about discipline may lead to</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8"/>
          <w:szCs w:val="24"/>
          <w:lang w:val="en-US"/>
        </w:rPr>
        <w:tab/>
      </w:r>
      <w:r w:rsidRPr="00F448EA">
        <w:rPr>
          <w:rFonts w:ascii="Times New Roman" w:hAnsi="Times New Roman"/>
          <w:noProof w:val="0"/>
          <w:color w:val="000000"/>
          <w:sz w:val="28"/>
          <w:szCs w:val="28"/>
          <w:lang w:val="en-US"/>
        </w:rPr>
        <w:sym w:font="Wingdings" w:char="F06F"/>
      </w:r>
    </w:p>
    <w:p w:rsidR="00A12CCD" w:rsidRPr="00F448EA" w:rsidRDefault="00A12CCD" w:rsidP="009D5377">
      <w:pPr>
        <w:tabs>
          <w:tab w:val="left" w:pos="-360"/>
          <w:tab w:val="left" w:pos="8640"/>
          <w:tab w:val="left" w:pos="9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8"/>
          <w:szCs w:val="24"/>
          <w:lang w:val="en-US"/>
        </w:rPr>
        <w:tab/>
      </w:r>
      <w:r w:rsidRPr="00F448EA">
        <w:rPr>
          <w:rFonts w:ascii="Times New Roman" w:hAnsi="Times New Roman"/>
          <w:noProof w:val="0"/>
          <w:color w:val="000000"/>
          <w:sz w:val="24"/>
          <w:szCs w:val="24"/>
          <w:lang w:val="en-US"/>
        </w:rPr>
        <w:t>some problem in the family.</w:t>
      </w:r>
    </w:p>
    <w:p w:rsidR="00A12CCD" w:rsidRPr="00F448EA" w:rsidRDefault="00A12CCD" w:rsidP="00B97C8E">
      <w:pPr>
        <w:tabs>
          <w:tab w:val="left" w:pos="-360"/>
          <w:tab w:val="left" w:pos="8640"/>
          <w:tab w:val="left" w:pos="9360"/>
        </w:tabs>
        <w:spacing w:after="40" w:line="36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10.</w:t>
      </w:r>
      <w:r w:rsidRPr="00F448EA">
        <w:rPr>
          <w:rFonts w:ascii="Times New Roman" w:hAnsi="Times New Roman"/>
          <w:noProof w:val="0"/>
          <w:color w:val="000000"/>
          <w:sz w:val="24"/>
          <w:szCs w:val="24"/>
          <w:lang w:val="en-US"/>
        </w:rPr>
        <w:tab/>
        <w:t>That parents set a good example to children makes them have less respect in their parents.</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8"/>
          <w:szCs w:val="24"/>
          <w:lang w:val="en-US"/>
        </w:rPr>
        <w:tab/>
      </w:r>
      <w:r w:rsidRPr="00F448EA">
        <w:rPr>
          <w:rFonts w:ascii="Times New Roman" w:hAnsi="Times New Roman"/>
          <w:noProof w:val="0"/>
          <w:color w:val="000000"/>
          <w:sz w:val="28"/>
          <w:szCs w:val="28"/>
          <w:lang w:val="en-US"/>
        </w:rPr>
        <w:sym w:font="Wingdings" w:char="F06F"/>
      </w:r>
    </w:p>
    <w:p w:rsidR="00A12CCD" w:rsidRPr="00F448EA" w:rsidRDefault="00A12CCD" w:rsidP="001665B5">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noProof w:val="0"/>
          <w:color w:val="000000"/>
          <w:sz w:val="24"/>
          <w:szCs w:val="24"/>
          <w:lang w:val="en-US"/>
        </w:rPr>
        <w:t>II.</w:t>
      </w:r>
      <w:r w:rsidRPr="00F448EA">
        <w:rPr>
          <w:rFonts w:ascii="Times New Roman" w:hAnsi="Times New Roman"/>
          <w:b/>
          <w:noProof w:val="0"/>
          <w:color w:val="000000"/>
          <w:sz w:val="24"/>
          <w:szCs w:val="24"/>
          <w:lang w:val="en-US"/>
        </w:rPr>
        <w:tab/>
        <w:t>Read the passage and do the tasks that follow.</w:t>
      </w:r>
    </w:p>
    <w:p w:rsidR="00A12CCD" w:rsidRPr="00F448EA" w:rsidRDefault="00A12CCD" w:rsidP="00B97C8E">
      <w:pPr>
        <w:tabs>
          <w:tab w:val="left" w:pos="-360"/>
        </w:tabs>
        <w:spacing w:after="40" w:line="240" w:lineRule="auto"/>
        <w:ind w:left="-720" w:right="-720"/>
        <w:jc w:val="center"/>
        <w:rPr>
          <w:rFonts w:ascii="Times New Roman" w:hAnsi="Times New Roman"/>
          <w:b/>
          <w:bCs/>
          <w:noProof w:val="0"/>
          <w:color w:val="000000"/>
          <w:sz w:val="26"/>
          <w:szCs w:val="26"/>
          <w:lang w:val="en-US"/>
        </w:rPr>
      </w:pPr>
      <w:r w:rsidRPr="00F448EA">
        <w:rPr>
          <w:rFonts w:ascii="Times New Roman" w:hAnsi="Times New Roman"/>
          <w:b/>
          <w:bCs/>
          <w:noProof w:val="0"/>
          <w:color w:val="000000"/>
          <w:sz w:val="26"/>
          <w:szCs w:val="26"/>
          <w:lang w:val="en-US"/>
        </w:rPr>
        <w:t>Women's Role in Contemporary Korea</w:t>
      </w:r>
    </w:p>
    <w:p w:rsidR="00A12CCD" w:rsidRPr="00F448EA" w:rsidRDefault="00A12CCD" w:rsidP="001665B5">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bCs/>
          <w:noProof w:val="0"/>
          <w:color w:val="000000"/>
          <w:sz w:val="24"/>
          <w:szCs w:val="24"/>
          <w:lang w:val="en-US"/>
        </w:rPr>
        <w:tab/>
      </w:r>
      <w:r w:rsidRPr="00F448EA">
        <w:rPr>
          <w:rFonts w:ascii="Times New Roman" w:hAnsi="Times New Roman"/>
          <w:noProof w:val="0"/>
          <w:color w:val="000000"/>
          <w:sz w:val="24"/>
          <w:szCs w:val="24"/>
          <w:lang w:val="en-US"/>
        </w:rPr>
        <w:t xml:space="preserve">In a </w:t>
      </w:r>
      <w:r w:rsidRPr="00F448EA">
        <w:rPr>
          <w:rFonts w:ascii="Times New Roman" w:hAnsi="Times New Roman"/>
          <w:noProof w:val="0"/>
          <w:color w:val="000000"/>
          <w:sz w:val="24"/>
          <w:szCs w:val="24"/>
          <w:lang w:val="en-US" w:eastAsia="vi-VN"/>
        </w:rPr>
        <w:t xml:space="preserve">traditional </w:t>
      </w:r>
      <w:r w:rsidRPr="00F448EA">
        <w:rPr>
          <w:rFonts w:ascii="Times New Roman" w:hAnsi="Times New Roman"/>
          <w:noProof w:val="0"/>
          <w:color w:val="000000"/>
          <w:sz w:val="24"/>
          <w:szCs w:val="24"/>
          <w:lang w:val="en-US"/>
        </w:rPr>
        <w:t>Korean society, women's roles were confined to the home. From a young age, women were taught the virtues of subordination and endurance to prepare for their future roles as wife and mother. Women, in general, could not participate in society as men did, and their role was limited to household matters.</w:t>
      </w:r>
    </w:p>
    <w:p w:rsidR="00A12CCD" w:rsidRPr="00F448EA" w:rsidRDefault="00A12CCD" w:rsidP="001665B5">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The situation began to change with the opening of the country to the outside world during the late 19</w:t>
      </w:r>
      <w:r w:rsidRPr="00F448EA">
        <w:rPr>
          <w:rFonts w:ascii="Times New Roman" w:hAnsi="Times New Roman"/>
          <w:noProof w:val="0"/>
          <w:color w:val="000000"/>
          <w:sz w:val="24"/>
          <w:szCs w:val="24"/>
          <w:vertAlign w:val="superscript"/>
          <w:lang w:val="en-US"/>
        </w:rPr>
        <w:t>th</w:t>
      </w:r>
      <w:r w:rsidRPr="00F448EA">
        <w:rPr>
          <w:rFonts w:ascii="Times New Roman" w:hAnsi="Times New Roman"/>
          <w:noProof w:val="0"/>
          <w:color w:val="000000"/>
          <w:sz w:val="24"/>
          <w:szCs w:val="24"/>
          <w:lang w:val="en-US"/>
        </w:rPr>
        <w:t xml:space="preserve"> century. During this period modern schools were introduced, mostly by Western Christian missionaries. Some of these schools were founded with the specific goal of educating women. These educated women began to engage in the arts, teaching, religious work, and enlightening other women. Women also took part in the independence movement against the Japanese occupation, and displayed as much vigor, determination, and courage as the men.</w:t>
      </w:r>
    </w:p>
    <w:p w:rsidR="00A12CCD" w:rsidRPr="00F448EA" w:rsidRDefault="00A12CCD" w:rsidP="001665B5">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With the establishment of the Republic of Korea in 1948, women achieved constitutional rights for equal opportunities to pursue education, work, and public life. There is no doubt that the female labor force contributed significantly to the rapid economic growth that Korea achieved during the past three decades. An increasing number of women work in professional fields.</w:t>
      </w:r>
    </w:p>
    <w:p w:rsidR="00A12CCD" w:rsidRPr="00F448EA" w:rsidRDefault="00A12CCD" w:rsidP="001665B5">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By 2004, among those graduating from elementary school, 99.5 percent of girls continued their education in middle school. The comparable figure for high school and university was 87.6 percent.</w:t>
      </w:r>
    </w:p>
    <w:p w:rsidR="00A12CCD" w:rsidRPr="00F448EA" w:rsidRDefault="00A12CCD" w:rsidP="001665B5">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In terms of characteristics of the female labor force, by 2004, 22.6 percent of female employees were serving in professional or managerial positions.</w:t>
      </w:r>
    </w:p>
    <w:p w:rsidR="00A12CCD" w:rsidRPr="00F448EA" w:rsidRDefault="00A12CCD" w:rsidP="001665B5">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With an increasing number of women entering professional jobs, the government passed the “Equal Employment Act” in 1987 to prevent discriminatory practices against female workers in regard to hiring and promotion opportunities.</w:t>
      </w:r>
    </w:p>
    <w:p w:rsidR="00A12CCD" w:rsidRPr="00F448EA" w:rsidRDefault="00A12CCD" w:rsidP="00A954EA">
      <w:pPr>
        <w:tabs>
          <w:tab w:val="left" w:pos="-360"/>
        </w:tabs>
        <w:spacing w:before="120" w:after="40" w:line="240" w:lineRule="auto"/>
        <w:ind w:left="-720" w:right="-720"/>
        <w:jc w:val="both"/>
        <w:rPr>
          <w:rFonts w:ascii="Times New Roman" w:hAnsi="Times New Roman"/>
          <w:b/>
          <w:noProof w:val="0"/>
          <w:sz w:val="24"/>
          <w:szCs w:val="24"/>
          <w:lang w:val="en-US"/>
        </w:rPr>
      </w:pPr>
      <w:r w:rsidRPr="00F448EA">
        <w:rPr>
          <w:rFonts w:ascii="Times New Roman" w:hAnsi="Times New Roman"/>
          <w:b/>
          <w:i/>
          <w:iCs/>
          <w:noProof w:val="0"/>
          <w:color w:val="000000"/>
          <w:sz w:val="24"/>
          <w:szCs w:val="24"/>
          <w:lang w:val="en-US"/>
        </w:rPr>
        <w:t>Task 1. Read the passage again, and then decide whether the statements are true (T) or false (F).</w:t>
      </w:r>
    </w:p>
    <w:p w:rsidR="00A12CCD" w:rsidRPr="00F448EA" w:rsidRDefault="00A12CCD" w:rsidP="005F46FC">
      <w:pPr>
        <w:tabs>
          <w:tab w:val="left" w:pos="-360"/>
          <w:tab w:val="left" w:pos="8640"/>
          <w:tab w:val="left" w:pos="9360"/>
        </w:tabs>
        <w:spacing w:after="40" w:line="240" w:lineRule="auto"/>
        <w:ind w:left="-720" w:right="-720"/>
        <w:jc w:val="both"/>
        <w:rPr>
          <w:rFonts w:ascii="Times New Roman" w:hAnsi="Times New Roman"/>
          <w:b/>
          <w:noProof w:val="0"/>
          <w:color w:val="000000"/>
          <w:sz w:val="24"/>
          <w:szCs w:val="24"/>
          <w:lang w:val="en-US"/>
        </w:rPr>
      </w:pPr>
      <w:r w:rsidRPr="00F448EA">
        <w:rPr>
          <w:rFonts w:ascii="Times New Roman" w:hAnsi="Times New Roman"/>
          <w:b/>
          <w:noProof w:val="0"/>
          <w:color w:val="000000"/>
          <w:sz w:val="24"/>
          <w:szCs w:val="24"/>
          <w:lang w:val="en-US"/>
        </w:rPr>
        <w:tab/>
      </w:r>
      <w:r w:rsidRPr="00F448EA">
        <w:rPr>
          <w:rFonts w:ascii="Times New Roman" w:hAnsi="Times New Roman"/>
          <w:b/>
          <w:noProof w:val="0"/>
          <w:color w:val="000000"/>
          <w:sz w:val="24"/>
          <w:szCs w:val="24"/>
          <w:lang w:val="en-US"/>
        </w:rPr>
        <w:tab/>
        <w:t>T</w:t>
      </w:r>
      <w:r w:rsidRPr="00F448EA">
        <w:rPr>
          <w:rFonts w:ascii="Times New Roman" w:hAnsi="Times New Roman"/>
          <w:b/>
          <w:noProof w:val="0"/>
          <w:color w:val="000000"/>
          <w:sz w:val="24"/>
          <w:szCs w:val="24"/>
          <w:lang w:val="en-US"/>
        </w:rPr>
        <w:tab/>
        <w:t>F</w:t>
      </w:r>
    </w:p>
    <w:p w:rsidR="00A12CCD" w:rsidRPr="00F448EA" w:rsidRDefault="00A12CCD" w:rsidP="005F46FC">
      <w:pPr>
        <w:tabs>
          <w:tab w:val="left" w:pos="-360"/>
          <w:tab w:val="left" w:pos="8640"/>
          <w:tab w:val="left" w:pos="9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1.</w:t>
      </w:r>
      <w:r w:rsidRPr="00F448EA">
        <w:rPr>
          <w:rFonts w:ascii="Times New Roman" w:hAnsi="Times New Roman"/>
          <w:noProof w:val="0"/>
          <w:color w:val="000000"/>
          <w:sz w:val="24"/>
          <w:szCs w:val="24"/>
          <w:lang w:val="en-US"/>
        </w:rPr>
        <w:tab/>
        <w:t>In the past, from the young age girls were taught to follow their careers in society.</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8"/>
          <w:szCs w:val="24"/>
          <w:lang w:val="en-US"/>
        </w:rPr>
        <w:tab/>
      </w:r>
      <w:r w:rsidRPr="00F448EA">
        <w:rPr>
          <w:rFonts w:ascii="Times New Roman" w:hAnsi="Times New Roman"/>
          <w:noProof w:val="0"/>
          <w:color w:val="000000"/>
          <w:sz w:val="28"/>
          <w:szCs w:val="28"/>
          <w:lang w:val="en-US"/>
        </w:rPr>
        <w:sym w:font="Wingdings" w:char="F06F"/>
      </w:r>
    </w:p>
    <w:p w:rsidR="00A12CCD" w:rsidRPr="00F448EA" w:rsidRDefault="00A12CCD" w:rsidP="005F46FC">
      <w:pPr>
        <w:tabs>
          <w:tab w:val="left" w:pos="-360"/>
          <w:tab w:val="left" w:pos="8640"/>
          <w:tab w:val="left" w:pos="9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2.</w:t>
      </w:r>
      <w:r w:rsidRPr="00F448EA">
        <w:rPr>
          <w:rFonts w:ascii="Times New Roman" w:hAnsi="Times New Roman"/>
          <w:noProof w:val="0"/>
          <w:color w:val="000000"/>
          <w:sz w:val="24"/>
          <w:szCs w:val="24"/>
          <w:lang w:val="en-US"/>
        </w:rPr>
        <w:tab/>
        <w:t>The first modem schools in Korea were established by Western Christian missionaries.</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8"/>
          <w:szCs w:val="24"/>
          <w:lang w:val="en-US"/>
        </w:rPr>
        <w:tab/>
      </w:r>
      <w:r w:rsidRPr="00F448EA">
        <w:rPr>
          <w:rFonts w:ascii="Times New Roman" w:hAnsi="Times New Roman"/>
          <w:noProof w:val="0"/>
          <w:color w:val="000000"/>
          <w:sz w:val="28"/>
          <w:szCs w:val="28"/>
          <w:lang w:val="en-US"/>
        </w:rPr>
        <w:sym w:font="Wingdings" w:char="F06F"/>
      </w:r>
    </w:p>
    <w:p w:rsidR="00A12CCD" w:rsidRPr="00F448EA" w:rsidRDefault="00A12CCD" w:rsidP="005F46FC">
      <w:pPr>
        <w:tabs>
          <w:tab w:val="left" w:pos="-360"/>
          <w:tab w:val="left" w:pos="8640"/>
          <w:tab w:val="left" w:pos="9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3.</w:t>
      </w:r>
      <w:r w:rsidRPr="00F448EA">
        <w:rPr>
          <w:rFonts w:ascii="Times New Roman" w:hAnsi="Times New Roman"/>
          <w:noProof w:val="0"/>
          <w:color w:val="000000"/>
          <w:sz w:val="24"/>
          <w:szCs w:val="24"/>
          <w:lang w:val="en-US"/>
        </w:rPr>
        <w:tab/>
        <w:t>The achievements in the economic growth of Korea have been done mostly by women.</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8"/>
          <w:szCs w:val="24"/>
          <w:lang w:val="en-US"/>
        </w:rPr>
        <w:tab/>
      </w:r>
      <w:r w:rsidRPr="00F448EA">
        <w:rPr>
          <w:rFonts w:ascii="Times New Roman" w:hAnsi="Times New Roman"/>
          <w:noProof w:val="0"/>
          <w:color w:val="000000"/>
          <w:sz w:val="28"/>
          <w:szCs w:val="28"/>
          <w:lang w:val="en-US"/>
        </w:rPr>
        <w:sym w:font="Wingdings" w:char="F06F"/>
      </w:r>
    </w:p>
    <w:p w:rsidR="00A12CCD" w:rsidRPr="00F448EA" w:rsidRDefault="00A12CCD" w:rsidP="005F46FC">
      <w:pPr>
        <w:tabs>
          <w:tab w:val="left" w:pos="-360"/>
          <w:tab w:val="left" w:pos="8640"/>
          <w:tab w:val="left" w:pos="9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4.</w:t>
      </w:r>
      <w:r w:rsidRPr="00F448EA">
        <w:rPr>
          <w:rFonts w:ascii="Times New Roman" w:hAnsi="Times New Roman"/>
          <w:noProof w:val="0"/>
          <w:color w:val="000000"/>
          <w:sz w:val="24"/>
          <w:szCs w:val="24"/>
          <w:lang w:val="en-US"/>
        </w:rPr>
        <w:tab/>
        <w:t>The constitution of the Republic of Korea recognizes equality between men and women.</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8"/>
          <w:szCs w:val="24"/>
          <w:lang w:val="en-US"/>
        </w:rPr>
        <w:tab/>
      </w:r>
      <w:r w:rsidRPr="00F448EA">
        <w:rPr>
          <w:rFonts w:ascii="Times New Roman" w:hAnsi="Times New Roman"/>
          <w:noProof w:val="0"/>
          <w:color w:val="000000"/>
          <w:sz w:val="28"/>
          <w:szCs w:val="28"/>
          <w:lang w:val="en-US"/>
        </w:rPr>
        <w:sym w:font="Wingdings" w:char="F06F"/>
      </w:r>
    </w:p>
    <w:p w:rsidR="00A12CCD" w:rsidRPr="00F448EA" w:rsidRDefault="00A12CCD" w:rsidP="005F46FC">
      <w:pPr>
        <w:tabs>
          <w:tab w:val="left" w:pos="-360"/>
          <w:tab w:val="left" w:pos="8640"/>
          <w:tab w:val="left" w:pos="9360"/>
        </w:tabs>
        <w:spacing w:after="40" w:line="240" w:lineRule="auto"/>
        <w:ind w:left="-720" w:right="-720"/>
        <w:jc w:val="both"/>
        <w:rPr>
          <w:rFonts w:ascii="Times New Roman" w:hAnsi="Times New Roman"/>
          <w:noProof w:val="0"/>
          <w:color w:val="000000"/>
          <w:sz w:val="28"/>
          <w:szCs w:val="24"/>
          <w:lang w:val="en-US"/>
        </w:rPr>
      </w:pPr>
      <w:r w:rsidRPr="00F448EA">
        <w:rPr>
          <w:rFonts w:ascii="Times New Roman" w:hAnsi="Times New Roman"/>
          <w:noProof w:val="0"/>
          <w:color w:val="000000"/>
          <w:sz w:val="24"/>
          <w:szCs w:val="24"/>
          <w:lang w:val="en-US"/>
        </w:rPr>
        <w:t>5.</w:t>
      </w:r>
      <w:r w:rsidRPr="00F448EA">
        <w:rPr>
          <w:rFonts w:ascii="Times New Roman" w:hAnsi="Times New Roman"/>
          <w:noProof w:val="0"/>
          <w:color w:val="000000"/>
          <w:sz w:val="24"/>
          <w:szCs w:val="24"/>
          <w:lang w:val="en-US"/>
        </w:rPr>
        <w:tab/>
        <w:t>The “Equal Employment Act” passed in 1987 allowed women to take power in hiring</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8"/>
          <w:szCs w:val="24"/>
          <w:lang w:val="en-US"/>
        </w:rPr>
        <w:tab/>
      </w:r>
      <w:r w:rsidRPr="00F448EA">
        <w:rPr>
          <w:rFonts w:ascii="Times New Roman" w:hAnsi="Times New Roman"/>
          <w:noProof w:val="0"/>
          <w:color w:val="000000"/>
          <w:sz w:val="28"/>
          <w:szCs w:val="28"/>
          <w:lang w:val="en-US"/>
        </w:rPr>
        <w:sym w:font="Wingdings" w:char="F06F"/>
      </w:r>
    </w:p>
    <w:p w:rsidR="00A12CCD" w:rsidRPr="00F448EA" w:rsidRDefault="00A12CCD" w:rsidP="005F46FC">
      <w:pPr>
        <w:tabs>
          <w:tab w:val="left" w:pos="-360"/>
          <w:tab w:val="left" w:pos="8640"/>
          <w:tab w:val="left" w:pos="9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8"/>
          <w:szCs w:val="24"/>
          <w:lang w:val="en-US"/>
        </w:rPr>
        <w:tab/>
      </w:r>
      <w:r w:rsidRPr="00F448EA">
        <w:rPr>
          <w:rFonts w:ascii="Times New Roman" w:hAnsi="Times New Roman"/>
          <w:noProof w:val="0"/>
          <w:color w:val="000000"/>
          <w:sz w:val="24"/>
          <w:szCs w:val="24"/>
          <w:lang w:val="en-US"/>
        </w:rPr>
        <w:t>and promotion opportunities.</w:t>
      </w:r>
    </w:p>
    <w:p w:rsidR="00A12CCD" w:rsidRPr="00F448EA" w:rsidRDefault="00A12CCD" w:rsidP="00A954EA">
      <w:pPr>
        <w:tabs>
          <w:tab w:val="left" w:pos="-360"/>
        </w:tabs>
        <w:spacing w:before="120" w:after="40" w:line="240" w:lineRule="auto"/>
        <w:ind w:left="-720" w:right="-720"/>
        <w:jc w:val="both"/>
        <w:rPr>
          <w:rFonts w:ascii="Times New Roman" w:hAnsi="Times New Roman"/>
          <w:b/>
          <w:noProof w:val="0"/>
          <w:sz w:val="24"/>
          <w:szCs w:val="24"/>
          <w:lang w:val="en-US"/>
        </w:rPr>
      </w:pPr>
      <w:r w:rsidRPr="00F448EA">
        <w:rPr>
          <w:rFonts w:ascii="Times New Roman" w:hAnsi="Times New Roman"/>
          <w:b/>
          <w:bCs/>
          <w:i/>
          <w:iCs/>
          <w:noProof w:val="0"/>
          <w:color w:val="000000"/>
          <w:sz w:val="24"/>
          <w:szCs w:val="24"/>
          <w:lang w:val="en-US"/>
        </w:rPr>
        <w:t xml:space="preserve">Task </w:t>
      </w:r>
      <w:r w:rsidRPr="00F448EA">
        <w:rPr>
          <w:rFonts w:ascii="Times New Roman" w:hAnsi="Times New Roman"/>
          <w:b/>
          <w:i/>
          <w:iCs/>
          <w:noProof w:val="0"/>
          <w:color w:val="000000"/>
          <w:sz w:val="24"/>
          <w:szCs w:val="24"/>
          <w:lang w:val="en-US"/>
        </w:rPr>
        <w:t>2. Answer the questions.</w:t>
      </w:r>
    </w:p>
    <w:p w:rsidR="00A12CCD" w:rsidRPr="00F448EA" w:rsidRDefault="00A12CCD" w:rsidP="00C92D17">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1.</w:t>
      </w:r>
      <w:r w:rsidRPr="00F448EA">
        <w:rPr>
          <w:rFonts w:ascii="Times New Roman" w:hAnsi="Times New Roman"/>
          <w:noProof w:val="0"/>
          <w:color w:val="000000"/>
          <w:sz w:val="24"/>
          <w:szCs w:val="24"/>
          <w:lang w:val="en-US"/>
        </w:rPr>
        <w:tab/>
        <w:t>What were the roles of women in a traditional Korean society?</w:t>
      </w:r>
    </w:p>
    <w:p w:rsidR="00A12CCD" w:rsidRPr="00F448EA" w:rsidRDefault="00A12CCD" w:rsidP="00C92D17">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C92D17">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2.</w:t>
      </w:r>
      <w:r w:rsidRPr="00F448EA">
        <w:rPr>
          <w:rFonts w:ascii="Times New Roman" w:hAnsi="Times New Roman"/>
          <w:noProof w:val="0"/>
          <w:color w:val="000000"/>
          <w:sz w:val="24"/>
          <w:szCs w:val="24"/>
          <w:lang w:val="en-US"/>
        </w:rPr>
        <w:tab/>
        <w:t>When did women have schools of their own?</w:t>
      </w:r>
    </w:p>
    <w:p w:rsidR="00A12CCD" w:rsidRPr="00F448EA" w:rsidRDefault="00A12CCD" w:rsidP="00C92D17">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C92D17">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3.</w:t>
      </w:r>
      <w:r w:rsidRPr="00F448EA">
        <w:rPr>
          <w:rFonts w:ascii="Times New Roman" w:hAnsi="Times New Roman"/>
          <w:noProof w:val="0"/>
          <w:color w:val="000000"/>
          <w:sz w:val="24"/>
          <w:szCs w:val="24"/>
          <w:lang w:val="en-US"/>
        </w:rPr>
        <w:tab/>
        <w:t>How did women take part in the independence movement against the Japanese occupation?</w:t>
      </w:r>
    </w:p>
    <w:p w:rsidR="00A12CCD" w:rsidRPr="00F448EA" w:rsidRDefault="00A12CCD" w:rsidP="00C92D17">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C92D17">
      <w:pPr>
        <w:tabs>
          <w:tab w:val="left" w:pos="-360"/>
          <w:tab w:val="left" w:leader="underscore" w:pos="10080"/>
        </w:tabs>
        <w:spacing w:after="40" w:line="240" w:lineRule="auto"/>
        <w:ind w:left="-720" w:right="-720"/>
        <w:jc w:val="both"/>
        <w:rPr>
          <w:rFonts w:ascii="Times New Roman" w:eastAsia="Arial Unicode MS" w:hAnsi="Times New Roman"/>
          <w:noProof w:val="0"/>
          <w:color w:val="000000"/>
          <w:sz w:val="24"/>
          <w:szCs w:val="24"/>
          <w:lang w:val="en-US"/>
        </w:rPr>
      </w:pPr>
      <w:r w:rsidRPr="00F448EA">
        <w:rPr>
          <w:rFonts w:ascii="Times New Roman" w:hAnsi="Times New Roman"/>
          <w:noProof w:val="0"/>
          <w:color w:val="000000"/>
          <w:sz w:val="24"/>
          <w:szCs w:val="24"/>
          <w:lang w:val="en-US"/>
        </w:rPr>
        <w:lastRenderedPageBreak/>
        <w:t>4.</w:t>
      </w:r>
      <w:r w:rsidRPr="00F448EA">
        <w:rPr>
          <w:rFonts w:ascii="Times New Roman" w:hAnsi="Times New Roman"/>
          <w:noProof w:val="0"/>
          <w:color w:val="000000"/>
          <w:sz w:val="24"/>
          <w:szCs w:val="24"/>
          <w:lang w:val="en-US"/>
        </w:rPr>
        <w:tab/>
        <w:t>What was the percentage of girls continuing their education in high school and university by 2004</w:t>
      </w:r>
      <w:r w:rsidRPr="00F448EA">
        <w:rPr>
          <w:rFonts w:ascii="Times New Roman" w:eastAsia="Arial Unicode MS" w:hAnsi="Times New Roman"/>
          <w:noProof w:val="0"/>
          <w:color w:val="000000"/>
          <w:sz w:val="24"/>
          <w:szCs w:val="24"/>
          <w:lang w:val="en-US"/>
        </w:rPr>
        <w:t>?</w:t>
      </w:r>
    </w:p>
    <w:p w:rsidR="00A12CCD" w:rsidRPr="00F448EA" w:rsidRDefault="00A12CCD" w:rsidP="00265E7B">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eastAsia="Arial Unicode MS" w:hAnsi="Times New Roman"/>
          <w:noProof w:val="0"/>
          <w:color w:val="000000"/>
          <w:sz w:val="24"/>
          <w:szCs w:val="24"/>
          <w:lang w:val="en-US"/>
        </w:rPr>
        <w:tab/>
      </w:r>
      <w:r w:rsidRPr="00F448EA">
        <w:rPr>
          <w:rFonts w:ascii="Times New Roman" w:eastAsia="Arial Unicode MS" w:hAnsi="Times New Roman"/>
          <w:noProof w:val="0"/>
          <w:color w:val="000000"/>
          <w:sz w:val="24"/>
          <w:szCs w:val="24"/>
          <w:lang w:val="en-US"/>
        </w:rPr>
        <w:tab/>
      </w:r>
    </w:p>
    <w:p w:rsidR="00A12CCD" w:rsidRPr="00F448EA" w:rsidRDefault="00A12CCD" w:rsidP="00265E7B">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5.</w:t>
      </w:r>
      <w:r w:rsidRPr="00F448EA">
        <w:rPr>
          <w:rFonts w:ascii="Times New Roman" w:hAnsi="Times New Roman"/>
          <w:bCs/>
          <w:noProof w:val="0"/>
          <w:color w:val="000000"/>
          <w:sz w:val="24"/>
          <w:szCs w:val="24"/>
          <w:lang w:val="en-US"/>
        </w:rPr>
        <w:tab/>
      </w:r>
      <w:r w:rsidRPr="00F448EA">
        <w:rPr>
          <w:rFonts w:ascii="Times New Roman" w:hAnsi="Times New Roman"/>
          <w:noProof w:val="0"/>
          <w:color w:val="000000"/>
          <w:sz w:val="24"/>
          <w:szCs w:val="24"/>
          <w:lang w:val="en-US"/>
        </w:rPr>
        <w:t>What was the percentage of women serving in professional or managerial positions by 2004?</w:t>
      </w:r>
    </w:p>
    <w:p w:rsidR="00A12CCD" w:rsidRPr="00F448EA" w:rsidRDefault="00A12CCD" w:rsidP="00E27F43">
      <w:pPr>
        <w:tabs>
          <w:tab w:val="left" w:pos="-360"/>
          <w:tab w:val="left" w:leader="underscore" w:pos="10080"/>
        </w:tabs>
        <w:spacing w:after="40"/>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1665B5">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i/>
          <w:iCs/>
          <w:noProof w:val="0"/>
          <w:color w:val="000000"/>
          <w:sz w:val="24"/>
          <w:szCs w:val="24"/>
          <w:lang w:val="en-US"/>
        </w:rPr>
        <w:t>Task 3. Finds words in the passage to match these definitions.</w:t>
      </w:r>
    </w:p>
    <w:p w:rsidR="00A12CCD" w:rsidRPr="00F448EA" w:rsidRDefault="00A12CCD" w:rsidP="00A954EA">
      <w:pPr>
        <w:tabs>
          <w:tab w:val="left" w:pos="-360"/>
          <w:tab w:val="left" w:pos="7200"/>
          <w:tab w:val="left" w:leader="underscore" w:pos="864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1.</w:t>
      </w:r>
      <w:r w:rsidRPr="00F448EA">
        <w:rPr>
          <w:rFonts w:ascii="Times New Roman" w:hAnsi="Times New Roman"/>
          <w:noProof w:val="0"/>
          <w:color w:val="000000"/>
          <w:sz w:val="24"/>
          <w:szCs w:val="24"/>
          <w:lang w:val="en-US"/>
        </w:rPr>
        <w:tab/>
        <w:t>the act of giving someone less importance (paragraph 1):</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A954EA">
      <w:pPr>
        <w:tabs>
          <w:tab w:val="left" w:pos="-360"/>
          <w:tab w:val="left" w:pos="7200"/>
          <w:tab w:val="left" w:leader="underscore" w:pos="864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2.</w:t>
      </w:r>
      <w:r w:rsidRPr="00F448EA">
        <w:rPr>
          <w:rFonts w:ascii="Times New Roman" w:hAnsi="Times New Roman"/>
          <w:noProof w:val="0"/>
          <w:color w:val="000000"/>
          <w:sz w:val="24"/>
          <w:szCs w:val="24"/>
          <w:lang w:val="en-US"/>
        </w:rPr>
        <w:tab/>
        <w:t>the act of taking control of a place (paragraph 2):</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A954EA">
      <w:pPr>
        <w:tabs>
          <w:tab w:val="left" w:pos="-360"/>
          <w:tab w:val="left" w:pos="7200"/>
          <w:tab w:val="left" w:leader="underscore" w:pos="864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3.</w:t>
      </w:r>
      <w:r w:rsidRPr="00F448EA">
        <w:rPr>
          <w:rFonts w:ascii="Times New Roman" w:hAnsi="Times New Roman"/>
          <w:noProof w:val="0"/>
          <w:color w:val="000000"/>
          <w:sz w:val="24"/>
          <w:szCs w:val="24"/>
          <w:lang w:val="en-US"/>
        </w:rPr>
        <w:tab/>
        <w:t>importantly (paragraph 2):</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A954EA">
      <w:pPr>
        <w:tabs>
          <w:tab w:val="left" w:pos="-360"/>
          <w:tab w:val="left" w:pos="7200"/>
          <w:tab w:val="left" w:leader="underscore" w:pos="864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4.</w:t>
      </w:r>
      <w:r w:rsidRPr="00F448EA">
        <w:rPr>
          <w:rFonts w:ascii="Times New Roman" w:hAnsi="Times New Roman"/>
          <w:noProof w:val="0"/>
          <w:color w:val="000000"/>
          <w:sz w:val="24"/>
          <w:szCs w:val="24"/>
          <w:lang w:val="en-US"/>
        </w:rPr>
        <w:tab/>
        <w:t>people who have been sent to a foreign country to teachtheir religion to</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A954EA">
      <w:pPr>
        <w:tabs>
          <w:tab w:val="left" w:pos="-360"/>
          <w:tab w:val="left" w:pos="7200"/>
          <w:tab w:val="left" w:leader="underscore" w:pos="864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t>local people (paragraph 2):</w:t>
      </w:r>
    </w:p>
    <w:p w:rsidR="00A12CCD" w:rsidRPr="00F448EA" w:rsidRDefault="00A12CCD" w:rsidP="00652574">
      <w:pPr>
        <w:tabs>
          <w:tab w:val="left" w:pos="-360"/>
          <w:tab w:val="left" w:pos="7200"/>
          <w:tab w:val="left" w:leader="underscore" w:pos="8640"/>
        </w:tabs>
        <w:spacing w:after="40" w:line="36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5.</w:t>
      </w:r>
      <w:r w:rsidRPr="00F448EA">
        <w:rPr>
          <w:rFonts w:ascii="Times New Roman" w:hAnsi="Times New Roman"/>
          <w:noProof w:val="0"/>
          <w:color w:val="000000"/>
          <w:sz w:val="24"/>
          <w:szCs w:val="24"/>
          <w:lang w:val="en-US"/>
        </w:rPr>
        <w:tab/>
        <w:t>a law (paragraph 5):</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1665B5">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noProof w:val="0"/>
          <w:color w:val="000000"/>
          <w:sz w:val="24"/>
          <w:szCs w:val="24"/>
          <w:lang w:val="en-US"/>
        </w:rPr>
        <w:t>III.</w:t>
      </w:r>
      <w:r w:rsidRPr="00F448EA">
        <w:rPr>
          <w:rFonts w:ascii="Times New Roman" w:hAnsi="Times New Roman"/>
          <w:b/>
          <w:noProof w:val="0"/>
          <w:color w:val="000000"/>
          <w:sz w:val="24"/>
          <w:szCs w:val="24"/>
          <w:lang w:val="en-US"/>
        </w:rPr>
        <w:tab/>
        <w:t>Read the passage and do the tasks that follow.</w:t>
      </w:r>
    </w:p>
    <w:p w:rsidR="00A12CCD" w:rsidRPr="00F448EA" w:rsidRDefault="00A12CCD" w:rsidP="00652574">
      <w:pPr>
        <w:tabs>
          <w:tab w:val="left" w:pos="-360"/>
        </w:tabs>
        <w:spacing w:after="40" w:line="240" w:lineRule="auto"/>
        <w:ind w:left="-720" w:right="-720"/>
        <w:jc w:val="center"/>
        <w:rPr>
          <w:rFonts w:ascii="Times New Roman" w:hAnsi="Times New Roman"/>
          <w:b/>
          <w:noProof w:val="0"/>
          <w:sz w:val="26"/>
          <w:szCs w:val="26"/>
          <w:lang w:val="en-US"/>
        </w:rPr>
      </w:pPr>
      <w:r w:rsidRPr="00F448EA">
        <w:rPr>
          <w:rFonts w:ascii="Times New Roman" w:hAnsi="Times New Roman"/>
          <w:b/>
          <w:bCs/>
          <w:noProof w:val="0"/>
          <w:color w:val="000000"/>
          <w:sz w:val="26"/>
          <w:szCs w:val="26"/>
          <w:lang w:val="en-US"/>
        </w:rPr>
        <w:t>The changing role of women in farming</w:t>
      </w:r>
    </w:p>
    <w:p w:rsidR="00A12CCD" w:rsidRPr="00F448EA" w:rsidRDefault="00A12CCD" w:rsidP="00D371DD">
      <w:pPr>
        <w:tabs>
          <w:tab w:val="left" w:pos="-360"/>
          <w:tab w:val="left" w:leader="underscore" w:pos="1440"/>
        </w:tabs>
        <w:spacing w:after="40" w:line="240" w:lineRule="auto"/>
        <w:ind w:left="-720" w:right="-720"/>
        <w:jc w:val="both"/>
        <w:rPr>
          <w:rFonts w:ascii="Times New Roman" w:hAnsi="Times New Roman"/>
          <w:b/>
          <w:noProof w:val="0"/>
          <w:color w:val="000000"/>
          <w:sz w:val="24"/>
          <w:szCs w:val="24"/>
          <w:lang w:val="en-US"/>
        </w:rPr>
      </w:pPr>
      <w:r w:rsidRPr="00F448EA">
        <w:rPr>
          <w:rFonts w:ascii="Times New Roman" w:hAnsi="Times New Roman"/>
          <w:b/>
          <w:noProof w:val="0"/>
          <w:color w:val="000000"/>
          <w:sz w:val="24"/>
          <w:szCs w:val="24"/>
          <w:lang w:val="en-US"/>
        </w:rPr>
        <w:t>A.</w:t>
      </w:r>
      <w:r w:rsidRPr="00F448EA">
        <w:rPr>
          <w:rFonts w:ascii="Times New Roman" w:hAnsi="Times New Roman"/>
          <w:b/>
          <w:noProof w:val="0"/>
          <w:color w:val="000000"/>
          <w:sz w:val="24"/>
          <w:szCs w:val="24"/>
          <w:lang w:val="en-US"/>
        </w:rPr>
        <w:tab/>
      </w:r>
      <w:r w:rsidRPr="00F448EA">
        <w:rPr>
          <w:rFonts w:ascii="Times New Roman" w:hAnsi="Times New Roman"/>
          <w:b/>
          <w:noProof w:val="0"/>
          <w:color w:val="000000"/>
          <w:sz w:val="24"/>
          <w:szCs w:val="24"/>
          <w:lang w:val="en-US"/>
        </w:rPr>
        <w:tab/>
      </w:r>
    </w:p>
    <w:p w:rsidR="00A12CCD" w:rsidRPr="00F448EA" w:rsidRDefault="00A12CCD" w:rsidP="00D371DD">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Maria Kerry and her husband milk about 50 goats every morning and every evening at their farm in Northeast Ohio. Maria is a computer sciences professor, and she is part of a trend of women who aren’t necessarily farming to make a living - they want to provide better food for their families and communities.</w:t>
      </w:r>
    </w:p>
    <w:p w:rsidR="00A12CCD" w:rsidRPr="00F448EA" w:rsidRDefault="00A12CCD" w:rsidP="00A421F8">
      <w:pPr>
        <w:tabs>
          <w:tab w:val="left" w:pos="-360"/>
          <w:tab w:val="left" w:leader="underscore" w:pos="1440"/>
        </w:tabs>
        <w:spacing w:after="40" w:line="240" w:lineRule="auto"/>
        <w:ind w:left="-720" w:right="-720"/>
        <w:jc w:val="both"/>
        <w:rPr>
          <w:rFonts w:ascii="Times New Roman" w:hAnsi="Times New Roman"/>
          <w:b/>
          <w:noProof w:val="0"/>
          <w:color w:val="000000"/>
          <w:sz w:val="24"/>
          <w:szCs w:val="24"/>
          <w:lang w:val="en-US"/>
        </w:rPr>
      </w:pPr>
      <w:r w:rsidRPr="00F448EA">
        <w:rPr>
          <w:rFonts w:ascii="Times New Roman" w:hAnsi="Times New Roman"/>
          <w:b/>
          <w:noProof w:val="0"/>
          <w:color w:val="000000"/>
          <w:sz w:val="24"/>
          <w:szCs w:val="24"/>
          <w:lang w:val="en-US"/>
        </w:rPr>
        <w:t>B.</w:t>
      </w:r>
      <w:r w:rsidRPr="00F448EA">
        <w:rPr>
          <w:rFonts w:ascii="Times New Roman" w:hAnsi="Times New Roman"/>
          <w:b/>
          <w:noProof w:val="0"/>
          <w:color w:val="000000"/>
          <w:sz w:val="24"/>
          <w:szCs w:val="24"/>
          <w:lang w:val="en-US"/>
        </w:rPr>
        <w:tab/>
      </w:r>
      <w:r w:rsidRPr="00F448EA">
        <w:rPr>
          <w:rFonts w:ascii="Times New Roman" w:hAnsi="Times New Roman"/>
          <w:b/>
          <w:noProof w:val="0"/>
          <w:color w:val="000000"/>
          <w:sz w:val="24"/>
          <w:szCs w:val="24"/>
          <w:lang w:val="en-US"/>
        </w:rPr>
        <w:tab/>
      </w:r>
    </w:p>
    <w:p w:rsidR="00A12CCD" w:rsidRPr="00F448EA" w:rsidRDefault="00A12CCD" w:rsidP="001665B5">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Women are really furious when they are called “hobby farmers”. Women farmers have reason to be angry about it. Until 2002, they were not considered as farmers. On family farms, only the husband was counted, and women were largely invisible. Many younger women are getting into farming, even if they didn’t grow up in agriculture.</w:t>
      </w:r>
    </w:p>
    <w:p w:rsidR="00A12CCD" w:rsidRPr="00F448EA" w:rsidRDefault="00A12CCD" w:rsidP="00A421F8">
      <w:pPr>
        <w:tabs>
          <w:tab w:val="left" w:pos="-360"/>
          <w:tab w:val="left" w:leader="underscore" w:pos="144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noProof w:val="0"/>
          <w:color w:val="000000"/>
          <w:sz w:val="24"/>
          <w:szCs w:val="24"/>
          <w:lang w:val="en-US"/>
        </w:rPr>
        <w:t>C.</w:t>
      </w:r>
      <w:r w:rsidRPr="00F448EA">
        <w:rPr>
          <w:rFonts w:ascii="Times New Roman" w:hAnsi="Times New Roman"/>
          <w:b/>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1665B5">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Susan Perth is 26 years old. She manages a two-acre demonstration farm near downtown Chicago. It is owned by a non-profit organization, Chicago Botanical Garden. She grows blue and white potatoes, herbs, and sunflowers, all kinds of stuff. Susan is part of the new trend of farmers selling directly to customers at farmers' markets. But she’s not in this just for fun. This is her career. Once she has a little more experience, Susan plans to start her own orchard with apples, pears, and cherries. She is a woman, but she really just sees herself as a farmer.</w:t>
      </w:r>
    </w:p>
    <w:p w:rsidR="00A12CCD" w:rsidRPr="00F448EA" w:rsidRDefault="00A12CCD" w:rsidP="001665B5">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i/>
          <w:iCs/>
          <w:noProof w:val="0"/>
          <w:color w:val="000000"/>
          <w:sz w:val="24"/>
          <w:szCs w:val="24"/>
          <w:lang w:val="en-US"/>
        </w:rPr>
        <w:t>Task 1: Fill in each gap with the appropriate heading</w:t>
      </w:r>
      <w:r w:rsidRPr="00F448EA">
        <w:rPr>
          <w:rFonts w:ascii="Times New Roman" w:hAnsi="Times New Roman"/>
          <w:b/>
          <w:noProof w:val="0"/>
          <w:color w:val="000000"/>
          <w:sz w:val="24"/>
          <w:szCs w:val="24"/>
          <w:lang w:val="en-US"/>
        </w:rPr>
        <w:t xml:space="preserve">. </w:t>
      </w:r>
      <w:r w:rsidRPr="00F448EA">
        <w:rPr>
          <w:rFonts w:ascii="Times New Roman" w:hAnsi="Times New Roman"/>
          <w:b/>
          <w:i/>
          <w:iCs/>
          <w:noProof w:val="0"/>
          <w:color w:val="000000"/>
          <w:sz w:val="24"/>
          <w:szCs w:val="24"/>
          <w:lang w:val="en-US"/>
        </w:rPr>
        <w:t>There is one extra.</w:t>
      </w:r>
    </w:p>
    <w:p w:rsidR="00A12CCD" w:rsidRPr="00F448EA" w:rsidRDefault="00A12CCD" w:rsidP="00B56497">
      <w:pPr>
        <w:pStyle w:val="ListParagraph"/>
        <w:numPr>
          <w:ilvl w:val="0"/>
          <w:numId w:val="12"/>
        </w:numPr>
        <w:spacing w:after="40" w:line="240" w:lineRule="auto"/>
        <w:ind w:left="0" w:right="-720"/>
        <w:contextualSpacing w:val="0"/>
        <w:jc w:val="both"/>
        <w:rPr>
          <w:rFonts w:ascii="Times New Roman" w:hAnsi="Times New Roman"/>
          <w:bCs/>
          <w:noProof w:val="0"/>
          <w:color w:val="000000"/>
          <w:sz w:val="26"/>
          <w:szCs w:val="26"/>
          <w:lang w:val="en-US"/>
        </w:rPr>
      </w:pPr>
      <w:r w:rsidRPr="00F448EA">
        <w:rPr>
          <w:rFonts w:ascii="Times New Roman" w:hAnsi="Times New Roman"/>
          <w:bCs/>
          <w:noProof w:val="0"/>
          <w:color w:val="000000"/>
          <w:sz w:val="26"/>
          <w:szCs w:val="26"/>
          <w:lang w:val="en-US"/>
        </w:rPr>
        <w:t>Career farmers</w:t>
      </w:r>
    </w:p>
    <w:p w:rsidR="00A12CCD" w:rsidRPr="00F448EA" w:rsidRDefault="00A12CCD" w:rsidP="00B56497">
      <w:pPr>
        <w:pStyle w:val="ListParagraph"/>
        <w:numPr>
          <w:ilvl w:val="0"/>
          <w:numId w:val="12"/>
        </w:numPr>
        <w:spacing w:after="40" w:line="240" w:lineRule="auto"/>
        <w:ind w:left="0" w:right="-720"/>
        <w:contextualSpacing w:val="0"/>
        <w:jc w:val="both"/>
        <w:rPr>
          <w:rFonts w:ascii="Times New Roman" w:hAnsi="Times New Roman"/>
          <w:bCs/>
          <w:noProof w:val="0"/>
          <w:color w:val="000000"/>
          <w:sz w:val="26"/>
          <w:szCs w:val="26"/>
          <w:lang w:val="en-US"/>
        </w:rPr>
      </w:pPr>
      <w:r w:rsidRPr="00F448EA">
        <w:rPr>
          <w:rFonts w:ascii="Times New Roman" w:hAnsi="Times New Roman"/>
          <w:bCs/>
          <w:noProof w:val="0"/>
          <w:color w:val="000000"/>
          <w:sz w:val="26"/>
          <w:szCs w:val="26"/>
          <w:lang w:val="en-US"/>
        </w:rPr>
        <w:t>Smaller farms owned by women</w:t>
      </w:r>
    </w:p>
    <w:p w:rsidR="00A12CCD" w:rsidRPr="00F448EA" w:rsidRDefault="00A12CCD" w:rsidP="00B56497">
      <w:pPr>
        <w:pStyle w:val="ListParagraph"/>
        <w:numPr>
          <w:ilvl w:val="0"/>
          <w:numId w:val="12"/>
        </w:numPr>
        <w:spacing w:after="40" w:line="240" w:lineRule="auto"/>
        <w:ind w:left="0" w:right="-720"/>
        <w:contextualSpacing w:val="0"/>
        <w:jc w:val="both"/>
        <w:rPr>
          <w:rFonts w:ascii="Times New Roman" w:hAnsi="Times New Roman"/>
          <w:bCs/>
          <w:noProof w:val="0"/>
          <w:color w:val="000000"/>
          <w:sz w:val="26"/>
          <w:szCs w:val="26"/>
          <w:lang w:val="en-US"/>
        </w:rPr>
      </w:pPr>
      <w:r w:rsidRPr="00F448EA">
        <w:rPr>
          <w:rFonts w:ascii="Times New Roman" w:hAnsi="Times New Roman"/>
          <w:bCs/>
          <w:noProof w:val="0"/>
          <w:color w:val="000000"/>
          <w:sz w:val="26"/>
          <w:szCs w:val="26"/>
          <w:lang w:val="en-US"/>
        </w:rPr>
        <w:t>A new wave of farmers' market</w:t>
      </w:r>
    </w:p>
    <w:p w:rsidR="00A12CCD" w:rsidRPr="00F448EA" w:rsidRDefault="00A12CCD" w:rsidP="00B56497">
      <w:pPr>
        <w:pStyle w:val="ListParagraph"/>
        <w:numPr>
          <w:ilvl w:val="0"/>
          <w:numId w:val="12"/>
        </w:numPr>
        <w:spacing w:after="40"/>
        <w:ind w:left="0" w:right="-720"/>
        <w:contextualSpacing w:val="0"/>
        <w:jc w:val="both"/>
        <w:rPr>
          <w:rFonts w:ascii="Times New Roman" w:hAnsi="Times New Roman"/>
          <w:bCs/>
          <w:noProof w:val="0"/>
          <w:color w:val="000000"/>
          <w:sz w:val="26"/>
          <w:szCs w:val="26"/>
          <w:lang w:val="en-US"/>
        </w:rPr>
      </w:pPr>
      <w:r w:rsidRPr="00F448EA">
        <w:rPr>
          <w:rFonts w:ascii="Times New Roman" w:hAnsi="Times New Roman"/>
          <w:bCs/>
          <w:noProof w:val="0"/>
          <w:color w:val="000000"/>
          <w:sz w:val="26"/>
          <w:szCs w:val="26"/>
          <w:lang w:val="en-US"/>
        </w:rPr>
        <w:t>Farming for better food</w:t>
      </w:r>
    </w:p>
    <w:p w:rsidR="00A12CCD" w:rsidRPr="00F448EA" w:rsidRDefault="00A12CCD" w:rsidP="001665B5">
      <w:pPr>
        <w:tabs>
          <w:tab w:val="left" w:pos="-360"/>
        </w:tabs>
        <w:spacing w:after="40" w:line="240" w:lineRule="auto"/>
        <w:ind w:left="-720" w:right="-720"/>
        <w:jc w:val="both"/>
        <w:rPr>
          <w:rFonts w:ascii="Times New Roman" w:hAnsi="Times New Roman"/>
          <w:b/>
          <w:i/>
          <w:noProof w:val="0"/>
          <w:sz w:val="24"/>
          <w:szCs w:val="24"/>
          <w:lang w:val="en-US"/>
        </w:rPr>
      </w:pPr>
      <w:r w:rsidRPr="00F448EA">
        <w:rPr>
          <w:rFonts w:ascii="Times New Roman" w:hAnsi="Times New Roman"/>
          <w:b/>
          <w:i/>
          <w:noProof w:val="0"/>
          <w:color w:val="000000"/>
          <w:sz w:val="24"/>
          <w:szCs w:val="24"/>
          <w:lang w:val="en-US"/>
        </w:rPr>
        <w:t>Task 2. Read the passage again and answer the questions.</w:t>
      </w:r>
    </w:p>
    <w:p w:rsidR="00A12CCD" w:rsidRPr="00F448EA" w:rsidRDefault="00A12CCD" w:rsidP="00AE6DC5">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1.</w:t>
      </w:r>
      <w:r w:rsidRPr="00F448EA">
        <w:rPr>
          <w:rFonts w:ascii="Times New Roman" w:hAnsi="Times New Roman"/>
          <w:noProof w:val="0"/>
          <w:color w:val="000000"/>
          <w:sz w:val="24"/>
          <w:szCs w:val="24"/>
          <w:lang w:val="en-US"/>
        </w:rPr>
        <w:tab/>
        <w:t>What do Maria Kerry and her husband do at their farm every day?</w:t>
      </w:r>
    </w:p>
    <w:p w:rsidR="00A12CCD" w:rsidRPr="00F448EA" w:rsidRDefault="00A12CCD" w:rsidP="00AE6DC5">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AE6DC5">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2.</w:t>
      </w:r>
      <w:r w:rsidRPr="00F448EA">
        <w:rPr>
          <w:rFonts w:ascii="Times New Roman" w:hAnsi="Times New Roman"/>
          <w:noProof w:val="0"/>
          <w:color w:val="000000"/>
          <w:sz w:val="24"/>
          <w:szCs w:val="24"/>
          <w:lang w:val="en-US"/>
        </w:rPr>
        <w:tab/>
        <w:t>What is they do farming for?</w:t>
      </w:r>
    </w:p>
    <w:p w:rsidR="00A12CCD" w:rsidRPr="00F448EA" w:rsidRDefault="00A12CCD" w:rsidP="00AE6DC5">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AE6DC5">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3.</w:t>
      </w:r>
      <w:r w:rsidRPr="00F448EA">
        <w:rPr>
          <w:rFonts w:ascii="Times New Roman" w:hAnsi="Times New Roman"/>
          <w:noProof w:val="0"/>
          <w:color w:val="000000"/>
          <w:sz w:val="24"/>
          <w:szCs w:val="24"/>
          <w:lang w:val="en-US"/>
        </w:rPr>
        <w:tab/>
        <w:t>What are women often furious about?</w:t>
      </w:r>
    </w:p>
    <w:p w:rsidR="00A12CCD" w:rsidRPr="00F448EA" w:rsidRDefault="00A12CCD" w:rsidP="00AE6DC5">
      <w:pPr>
        <w:tabs>
          <w:tab w:val="left" w:pos="-360"/>
          <w:tab w:val="left" w:leader="underscore" w:pos="10080"/>
        </w:tabs>
        <w:spacing w:after="40" w:line="240" w:lineRule="auto"/>
        <w:ind w:left="-720" w:right="-720"/>
        <w:jc w:val="both"/>
        <w:rPr>
          <w:rFonts w:ascii="Times New Roman" w:hAnsi="Times New Roman"/>
          <w:b/>
          <w:bCs/>
          <w:noProof w:val="0"/>
          <w:color w:val="000000"/>
          <w:w w:val="75"/>
          <w:sz w:val="24"/>
          <w:szCs w:val="24"/>
          <w:lang w:val="en-US"/>
        </w:rPr>
      </w:pPr>
      <w:r w:rsidRPr="00F448EA">
        <w:rPr>
          <w:rFonts w:ascii="Times New Roman" w:hAnsi="Times New Roman"/>
          <w:b/>
          <w:bCs/>
          <w:noProof w:val="0"/>
          <w:color w:val="000000"/>
          <w:w w:val="75"/>
          <w:sz w:val="24"/>
          <w:szCs w:val="24"/>
          <w:lang w:val="en-US"/>
        </w:rPr>
        <w:tab/>
      </w:r>
      <w:r w:rsidRPr="00F448EA">
        <w:rPr>
          <w:rFonts w:ascii="Times New Roman" w:hAnsi="Times New Roman"/>
          <w:b/>
          <w:bCs/>
          <w:noProof w:val="0"/>
          <w:color w:val="000000"/>
          <w:w w:val="75"/>
          <w:sz w:val="24"/>
          <w:szCs w:val="24"/>
          <w:lang w:val="en-US"/>
        </w:rPr>
        <w:tab/>
      </w:r>
    </w:p>
    <w:p w:rsidR="00A12CCD" w:rsidRPr="00F448EA" w:rsidRDefault="00A12CCD" w:rsidP="00AE6DC5">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b/>
          <w:bCs/>
          <w:noProof w:val="0"/>
          <w:color w:val="000000"/>
          <w:w w:val="75"/>
          <w:sz w:val="24"/>
          <w:szCs w:val="24"/>
          <w:lang w:val="en-US"/>
        </w:rPr>
        <w:t>4</w:t>
      </w:r>
      <w:r w:rsidRPr="00F448EA">
        <w:rPr>
          <w:rFonts w:ascii="Times New Roman" w:hAnsi="Times New Roman"/>
          <w:noProof w:val="0"/>
          <w:color w:val="000000"/>
          <w:sz w:val="24"/>
          <w:szCs w:val="24"/>
          <w:lang w:val="en-US"/>
        </w:rPr>
        <w:t>.</w:t>
      </w:r>
      <w:r w:rsidRPr="00F448EA">
        <w:rPr>
          <w:rFonts w:ascii="Times New Roman" w:hAnsi="Times New Roman"/>
          <w:noProof w:val="0"/>
          <w:color w:val="000000"/>
          <w:sz w:val="24"/>
          <w:szCs w:val="24"/>
          <w:lang w:val="en-US"/>
        </w:rPr>
        <w:tab/>
        <w:t>What is the disadvantage of many young people when they get into farming?</w:t>
      </w:r>
    </w:p>
    <w:p w:rsidR="00A12CCD" w:rsidRPr="00F448EA" w:rsidRDefault="00A12CCD" w:rsidP="00AE6DC5">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AE6DC5">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5.</w:t>
      </w:r>
      <w:r w:rsidRPr="00F448EA">
        <w:rPr>
          <w:rFonts w:ascii="Times New Roman" w:hAnsi="Times New Roman"/>
          <w:noProof w:val="0"/>
          <w:color w:val="000000"/>
          <w:sz w:val="24"/>
          <w:szCs w:val="24"/>
          <w:lang w:val="en-US"/>
        </w:rPr>
        <w:tab/>
        <w:t>What does Susan grow?</w:t>
      </w:r>
    </w:p>
    <w:p w:rsidR="00A12CCD" w:rsidRPr="00F448EA" w:rsidRDefault="00A12CCD" w:rsidP="00AE6DC5">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AE6DC5">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6.</w:t>
      </w:r>
      <w:r w:rsidRPr="00F448EA">
        <w:rPr>
          <w:rFonts w:ascii="Times New Roman" w:hAnsi="Times New Roman"/>
          <w:noProof w:val="0"/>
          <w:color w:val="000000"/>
          <w:sz w:val="24"/>
          <w:szCs w:val="24"/>
          <w:lang w:val="en-US"/>
        </w:rPr>
        <w:tab/>
        <w:t>How does Susan sell her farm produce?</w:t>
      </w:r>
    </w:p>
    <w:p w:rsidR="00A12CCD" w:rsidRPr="00F448EA" w:rsidRDefault="00A12CCD" w:rsidP="00E27F43">
      <w:pPr>
        <w:tabs>
          <w:tab w:val="left" w:pos="-360"/>
          <w:tab w:val="left" w:leader="underscore" w:pos="10080"/>
        </w:tabs>
        <w:spacing w:after="40" w:line="48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lastRenderedPageBreak/>
        <w:tab/>
      </w:r>
      <w:r w:rsidRPr="00F448EA">
        <w:rPr>
          <w:rFonts w:ascii="Times New Roman" w:hAnsi="Times New Roman"/>
          <w:noProof w:val="0"/>
          <w:color w:val="000000"/>
          <w:sz w:val="24"/>
          <w:szCs w:val="24"/>
          <w:lang w:val="en-US"/>
        </w:rPr>
        <w:tab/>
      </w:r>
    </w:p>
    <w:p w:rsidR="00A12CCD" w:rsidRPr="00F448EA" w:rsidRDefault="00A12CCD" w:rsidP="001665B5">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noProof w:val="0"/>
          <w:color w:val="000000"/>
          <w:sz w:val="24"/>
          <w:szCs w:val="24"/>
          <w:lang w:val="en-US"/>
        </w:rPr>
        <w:t>D.</w:t>
      </w:r>
      <w:r w:rsidRPr="00F448EA">
        <w:rPr>
          <w:rFonts w:ascii="Times New Roman" w:hAnsi="Times New Roman"/>
          <w:b/>
          <w:noProof w:val="0"/>
          <w:color w:val="000000"/>
          <w:sz w:val="24"/>
          <w:szCs w:val="24"/>
          <w:lang w:val="en-US"/>
        </w:rPr>
        <w:tab/>
        <w:t>SPEAKING</w:t>
      </w:r>
    </w:p>
    <w:p w:rsidR="00A12CCD" w:rsidRPr="00F448EA" w:rsidRDefault="00A12CCD" w:rsidP="001665B5">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noProof w:val="0"/>
          <w:color w:val="000000"/>
          <w:sz w:val="24"/>
          <w:szCs w:val="24"/>
          <w:lang w:val="en-US"/>
        </w:rPr>
        <w:t>Complete the conversation about the roles of women in the Muslim world, using the responses (A-H) given.</w:t>
      </w:r>
    </w:p>
    <w:p w:rsidR="00A12CCD" w:rsidRPr="00F448EA" w:rsidRDefault="00A12CCD" w:rsidP="00DC0FA3">
      <w:pPr>
        <w:tabs>
          <w:tab w:val="left" w:pos="-360"/>
          <w:tab w:val="left" w:pos="0"/>
        </w:tabs>
        <w:spacing w:after="40" w:line="240" w:lineRule="auto"/>
        <w:ind w:right="-720" w:hanging="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A.</w:t>
      </w:r>
      <w:r>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Egyptian women also began to earn advanced academic degrees and to work in professions previously closed to them.</w:t>
      </w:r>
    </w:p>
    <w:p w:rsidR="00A12CCD" w:rsidRPr="00F448EA" w:rsidRDefault="00A12CCD" w:rsidP="00DC0FA3">
      <w:pPr>
        <w:tabs>
          <w:tab w:val="left" w:pos="-360"/>
          <w:tab w:val="left" w:pos="0"/>
        </w:tabs>
        <w:spacing w:after="40" w:line="240" w:lineRule="auto"/>
        <w:ind w:right="-720" w:hanging="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B.</w:t>
      </w:r>
      <w:r>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It depends on each government.</w:t>
      </w:r>
    </w:p>
    <w:p w:rsidR="00A12CCD" w:rsidRPr="00F448EA" w:rsidRDefault="00A12CCD" w:rsidP="00DC0FA3">
      <w:pPr>
        <w:tabs>
          <w:tab w:val="left" w:pos="-360"/>
          <w:tab w:val="left" w:pos="0"/>
        </w:tabs>
        <w:spacing w:after="40" w:line="240" w:lineRule="auto"/>
        <w:ind w:right="-720" w:hanging="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C.</w:t>
      </w:r>
      <w:r>
        <w:rPr>
          <w:rFonts w:ascii="Times New Roman" w:hAnsi="Times New Roman"/>
          <w:b/>
          <w:noProof w:val="0"/>
          <w:color w:val="000000"/>
          <w:sz w:val="24"/>
          <w:szCs w:val="24"/>
          <w:lang w:val="en-US"/>
        </w:rPr>
        <w:tab/>
      </w:r>
      <w:r w:rsidRPr="00F448EA">
        <w:rPr>
          <w:rFonts w:ascii="Times New Roman" w:hAnsi="Times New Roman"/>
          <w:noProof w:val="0"/>
          <w:color w:val="000000"/>
          <w:sz w:val="24"/>
          <w:szCs w:val="24"/>
          <w:lang w:val="en-US"/>
        </w:rPr>
        <w:t>They enjoy equality most in the Muslim world.</w:t>
      </w:r>
    </w:p>
    <w:p w:rsidR="00A12CCD" w:rsidRPr="00F448EA" w:rsidRDefault="00A12CCD" w:rsidP="00DC0FA3">
      <w:pPr>
        <w:tabs>
          <w:tab w:val="left" w:pos="-360"/>
          <w:tab w:val="left" w:pos="0"/>
        </w:tabs>
        <w:spacing w:after="40" w:line="240" w:lineRule="auto"/>
        <w:ind w:right="-720" w:hanging="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D.</w:t>
      </w:r>
      <w:r w:rsidRPr="00F448EA">
        <w:rPr>
          <w:rFonts w:ascii="Times New Roman" w:hAnsi="Times New Roman"/>
          <w:b/>
          <w:noProof w:val="0"/>
          <w:color w:val="000000"/>
          <w:sz w:val="24"/>
          <w:szCs w:val="24"/>
          <w:lang w:val="en-US"/>
        </w:rPr>
        <w:tab/>
      </w:r>
      <w:r w:rsidRPr="00F448EA">
        <w:rPr>
          <w:rFonts w:ascii="Times New Roman" w:hAnsi="Times New Roman"/>
          <w:noProof w:val="0"/>
          <w:color w:val="000000"/>
          <w:sz w:val="24"/>
          <w:szCs w:val="24"/>
          <w:lang w:val="en-US"/>
        </w:rPr>
        <w:t>Also, Muslim women in many countries keep their own last name after marriage.</w:t>
      </w:r>
    </w:p>
    <w:p w:rsidR="00A12CCD" w:rsidRPr="00F448EA" w:rsidRDefault="00A12CCD" w:rsidP="00DC0FA3">
      <w:pPr>
        <w:tabs>
          <w:tab w:val="left" w:pos="-360"/>
          <w:tab w:val="left" w:pos="0"/>
        </w:tabs>
        <w:spacing w:after="40" w:line="240" w:lineRule="auto"/>
        <w:ind w:right="-720" w:hanging="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E.</w:t>
      </w:r>
      <w:r w:rsidRPr="00F448EA">
        <w:rPr>
          <w:rFonts w:ascii="Times New Roman" w:hAnsi="Times New Roman"/>
          <w:b/>
          <w:noProof w:val="0"/>
          <w:color w:val="000000"/>
          <w:sz w:val="24"/>
          <w:szCs w:val="24"/>
          <w:lang w:val="en-US"/>
        </w:rPr>
        <w:tab/>
      </w:r>
      <w:r w:rsidRPr="00F448EA">
        <w:rPr>
          <w:rFonts w:ascii="Times New Roman" w:hAnsi="Times New Roman"/>
          <w:noProof w:val="0"/>
          <w:color w:val="000000"/>
          <w:sz w:val="24"/>
          <w:szCs w:val="24"/>
          <w:lang w:val="en-US"/>
        </w:rPr>
        <w:t>The Koran states that men and women are equal in the eyes of God but the cultures and traditions of the countries in the Middle East put limits on women.</w:t>
      </w:r>
    </w:p>
    <w:p w:rsidR="00A12CCD" w:rsidRPr="00F448EA" w:rsidRDefault="00A12CCD" w:rsidP="00DC0FA3">
      <w:pPr>
        <w:tabs>
          <w:tab w:val="left" w:pos="-360"/>
          <w:tab w:val="left" w:pos="0"/>
        </w:tabs>
        <w:spacing w:after="40" w:line="240" w:lineRule="auto"/>
        <w:ind w:right="-720" w:hanging="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F.</w:t>
      </w:r>
      <w:r w:rsidRPr="00F448EA">
        <w:rPr>
          <w:rFonts w:ascii="Times New Roman" w:hAnsi="Times New Roman"/>
          <w:b/>
          <w:noProof w:val="0"/>
          <w:color w:val="000000"/>
          <w:sz w:val="24"/>
          <w:szCs w:val="24"/>
          <w:lang w:val="en-US"/>
        </w:rPr>
        <w:tab/>
      </w:r>
      <w:r w:rsidRPr="00F448EA">
        <w:rPr>
          <w:rFonts w:ascii="Times New Roman" w:hAnsi="Times New Roman"/>
          <w:noProof w:val="0"/>
          <w:color w:val="000000"/>
          <w:sz w:val="24"/>
          <w:szCs w:val="24"/>
          <w:lang w:val="en-US"/>
        </w:rPr>
        <w:t>Muslim women always retain their own assets.</w:t>
      </w:r>
    </w:p>
    <w:p w:rsidR="00A12CCD" w:rsidRPr="00F448EA" w:rsidRDefault="00A12CCD" w:rsidP="00DC0FA3">
      <w:pPr>
        <w:tabs>
          <w:tab w:val="left" w:pos="-360"/>
          <w:tab w:val="left" w:pos="0"/>
        </w:tabs>
        <w:spacing w:after="40" w:line="240" w:lineRule="auto"/>
        <w:ind w:right="-720" w:hanging="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G.</w:t>
      </w:r>
      <w:r w:rsidRPr="00F448EA">
        <w:rPr>
          <w:rFonts w:ascii="Times New Roman" w:hAnsi="Times New Roman"/>
          <w:noProof w:val="0"/>
          <w:color w:val="000000"/>
          <w:sz w:val="24"/>
          <w:szCs w:val="24"/>
          <w:lang w:val="en-US"/>
        </w:rPr>
        <w:tab/>
        <w:t>The veil is often seen as a symbol of Muslim women’s subordinate position in society.</w:t>
      </w:r>
    </w:p>
    <w:p w:rsidR="00A12CCD" w:rsidRPr="00F448EA" w:rsidRDefault="00A12CCD" w:rsidP="00DC0FA3">
      <w:pPr>
        <w:tabs>
          <w:tab w:val="left" w:pos="-360"/>
          <w:tab w:val="left" w:pos="0"/>
        </w:tabs>
        <w:spacing w:after="40" w:line="240" w:lineRule="auto"/>
        <w:ind w:right="-720" w:hanging="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H.</w:t>
      </w:r>
      <w:r w:rsidRPr="00F448EA">
        <w:rPr>
          <w:rFonts w:ascii="Times New Roman" w:hAnsi="Times New Roman"/>
          <w:b/>
          <w:noProof w:val="0"/>
          <w:color w:val="000000"/>
          <w:sz w:val="24"/>
          <w:szCs w:val="24"/>
          <w:lang w:val="en-US"/>
        </w:rPr>
        <w:tab/>
      </w:r>
      <w:r w:rsidRPr="00F448EA">
        <w:rPr>
          <w:rFonts w:ascii="Times New Roman" w:hAnsi="Times New Roman"/>
          <w:noProof w:val="0"/>
          <w:color w:val="000000"/>
          <w:sz w:val="24"/>
          <w:szCs w:val="24"/>
          <w:lang w:val="en-US"/>
        </w:rPr>
        <w:t>They can go to university and follow their careers.</w:t>
      </w:r>
    </w:p>
    <w:p w:rsidR="00A12CCD" w:rsidRPr="00F448EA" w:rsidRDefault="00A12CCD" w:rsidP="00E27F43">
      <w:pPr>
        <w:tabs>
          <w:tab w:val="left" w:pos="360"/>
          <w:tab w:val="left" w:leader="underscore" w:pos="10080"/>
        </w:tabs>
        <w:spacing w:before="120"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color w:val="000000"/>
          <w:spacing w:val="-10"/>
          <w:sz w:val="24"/>
          <w:szCs w:val="24"/>
          <w:lang w:val="en-US"/>
        </w:rPr>
        <w:t>Mi:</w:t>
      </w: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I think women in the Muslim world don’t enjoy much freedom and equality. Is it due to the Koran, Miss Lan?</w:t>
      </w:r>
    </w:p>
    <w:p w:rsidR="00A12CCD" w:rsidRPr="00F448EA" w:rsidRDefault="00A12CCD" w:rsidP="003F055B">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color w:val="000000"/>
          <w:spacing w:val="-10"/>
          <w:sz w:val="24"/>
          <w:szCs w:val="24"/>
          <w:lang w:val="en-US"/>
        </w:rPr>
        <w:t xml:space="preserve">Miss </w:t>
      </w:r>
      <w:r w:rsidRPr="00F448EA">
        <w:rPr>
          <w:rFonts w:ascii="Times New Roman" w:hAnsi="Times New Roman"/>
          <w:b/>
          <w:i/>
          <w:iCs/>
          <w:noProof w:val="0"/>
          <w:color w:val="000000"/>
          <w:spacing w:val="-10"/>
          <w:sz w:val="24"/>
          <w:szCs w:val="24"/>
          <w:lang w:val="en-US" w:eastAsia="fr-FR"/>
        </w:rPr>
        <w:t>Lan:</w:t>
      </w:r>
      <w:r w:rsidRPr="00F448EA">
        <w:rPr>
          <w:rFonts w:ascii="Times New Roman" w:hAnsi="Times New Roman"/>
          <w:b/>
          <w:i/>
          <w:noProof w:val="0"/>
          <w:color w:val="000000"/>
          <w:sz w:val="24"/>
          <w:szCs w:val="24"/>
          <w:lang w:val="en-US" w:eastAsia="fr-FR"/>
        </w:rPr>
        <w:tab/>
      </w:r>
      <w:r w:rsidRPr="00F448EA">
        <w:rPr>
          <w:rFonts w:ascii="Times New Roman" w:hAnsi="Times New Roman"/>
          <w:noProof w:val="0"/>
          <w:color w:val="000000"/>
          <w:sz w:val="24"/>
          <w:szCs w:val="24"/>
          <w:lang w:val="en-US"/>
        </w:rPr>
        <w:t>Well, maybe not. (1)</w:t>
      </w:r>
      <w:r w:rsidRPr="00F448EA">
        <w:rPr>
          <w:rFonts w:ascii="Times New Roman" w:hAnsi="Times New Roman"/>
          <w:noProof w:val="0"/>
          <w:color w:val="000000"/>
          <w:sz w:val="24"/>
          <w:szCs w:val="24"/>
          <w:lang w:val="en-US"/>
        </w:rPr>
        <w:tab/>
      </w:r>
    </w:p>
    <w:p w:rsidR="00A12CCD" w:rsidRPr="00F448EA" w:rsidRDefault="00A12CCD" w:rsidP="003F055B">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color w:val="000000"/>
          <w:spacing w:val="-10"/>
          <w:sz w:val="24"/>
          <w:szCs w:val="24"/>
          <w:lang w:val="en-US"/>
        </w:rPr>
        <w:t>Mi:</w:t>
      </w:r>
      <w:r w:rsidRPr="00F448EA">
        <w:rPr>
          <w:rFonts w:ascii="Times New Roman" w:hAnsi="Times New Roman"/>
          <w:noProof w:val="0"/>
          <w:color w:val="000000"/>
          <w:sz w:val="24"/>
          <w:szCs w:val="24"/>
          <w:lang w:val="en-US"/>
        </w:rPr>
        <w:tab/>
        <w:t>Really, Miss? So you mean women in Indonesia and Malaysia enjoy more freedom.</w:t>
      </w:r>
    </w:p>
    <w:p w:rsidR="00A12CCD" w:rsidRPr="00F448EA" w:rsidRDefault="00A12CCD" w:rsidP="003F055B">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color w:val="000000"/>
          <w:spacing w:val="-10"/>
          <w:sz w:val="24"/>
          <w:szCs w:val="24"/>
          <w:lang w:val="en-US"/>
        </w:rPr>
        <w:t>Miss Lan:</w:t>
      </w:r>
      <w:r w:rsidRPr="00F448EA">
        <w:rPr>
          <w:rFonts w:ascii="Times New Roman" w:hAnsi="Times New Roman"/>
          <w:b/>
          <w:i/>
          <w:noProof w:val="0"/>
          <w:color w:val="000000"/>
          <w:sz w:val="24"/>
          <w:szCs w:val="24"/>
          <w:lang w:val="en-US"/>
        </w:rPr>
        <w:tab/>
      </w:r>
      <w:r w:rsidRPr="00F448EA">
        <w:rPr>
          <w:rFonts w:ascii="Times New Roman" w:hAnsi="Times New Roman"/>
          <w:noProof w:val="0"/>
          <w:color w:val="000000"/>
          <w:sz w:val="24"/>
          <w:szCs w:val="24"/>
          <w:lang w:val="en-US"/>
        </w:rPr>
        <w:t>That’s right. (2)</w:t>
      </w:r>
      <w:r w:rsidRPr="00F448EA">
        <w:rPr>
          <w:rFonts w:ascii="Times New Roman" w:hAnsi="Times New Roman"/>
          <w:noProof w:val="0"/>
          <w:color w:val="000000"/>
          <w:sz w:val="24"/>
          <w:szCs w:val="24"/>
          <w:lang w:val="en-US"/>
        </w:rPr>
        <w:tab/>
      </w:r>
    </w:p>
    <w:p w:rsidR="00A12CCD" w:rsidRPr="00F448EA" w:rsidRDefault="00A12CCD" w:rsidP="003F055B">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color w:val="000000"/>
          <w:spacing w:val="-10"/>
          <w:sz w:val="24"/>
          <w:szCs w:val="24"/>
          <w:lang w:val="en-US"/>
        </w:rPr>
        <w:t>Mi:</w:t>
      </w:r>
      <w:r w:rsidRPr="00F448EA">
        <w:rPr>
          <w:rFonts w:ascii="Times New Roman" w:hAnsi="Times New Roman"/>
          <w:noProof w:val="0"/>
          <w:color w:val="000000"/>
          <w:sz w:val="24"/>
          <w:szCs w:val="24"/>
          <w:lang w:val="en-US"/>
        </w:rPr>
        <w:tab/>
        <w:t>Most women have to wear the veil. What do they wear it for, Miss?</w:t>
      </w:r>
    </w:p>
    <w:p w:rsidR="00A12CCD" w:rsidRPr="00F448EA" w:rsidRDefault="00A12CCD" w:rsidP="003F055B">
      <w:pPr>
        <w:tabs>
          <w:tab w:val="left" w:pos="360"/>
          <w:tab w:val="left" w:leader="underscore" w:pos="10080"/>
        </w:tabs>
        <w:spacing w:after="40" w:line="240" w:lineRule="auto"/>
        <w:ind w:left="360" w:right="-720" w:hanging="1080"/>
        <w:jc w:val="both"/>
        <w:rPr>
          <w:rFonts w:ascii="Times New Roman" w:hAnsi="Times New Roman"/>
          <w:noProof w:val="0"/>
          <w:color w:val="000000"/>
          <w:sz w:val="24"/>
          <w:szCs w:val="24"/>
          <w:lang w:val="en-US"/>
        </w:rPr>
      </w:pPr>
      <w:r w:rsidRPr="00F448EA">
        <w:rPr>
          <w:rFonts w:ascii="Times New Roman" w:hAnsi="Times New Roman"/>
          <w:b/>
          <w:i/>
          <w:iCs/>
          <w:noProof w:val="0"/>
          <w:color w:val="000000"/>
          <w:spacing w:val="-10"/>
          <w:sz w:val="24"/>
          <w:szCs w:val="24"/>
          <w:lang w:val="en-US"/>
        </w:rPr>
        <w:t>Miss Lan:</w:t>
      </w:r>
      <w:r w:rsidRPr="00F448EA">
        <w:rPr>
          <w:rFonts w:ascii="Times New Roman" w:hAnsi="Times New Roman"/>
          <w:b/>
          <w:i/>
          <w:iCs/>
          <w:noProof w:val="0"/>
          <w:color w:val="000000"/>
          <w:spacing w:val="-10"/>
          <w:sz w:val="24"/>
          <w:szCs w:val="24"/>
          <w:lang w:val="en-US"/>
        </w:rPr>
        <w:tab/>
      </w:r>
      <w:r w:rsidRPr="00F448EA">
        <w:rPr>
          <w:rFonts w:ascii="Times New Roman" w:hAnsi="Times New Roman"/>
          <w:noProof w:val="0"/>
          <w:color w:val="000000"/>
          <w:sz w:val="24"/>
          <w:szCs w:val="24"/>
          <w:lang w:val="en-US"/>
        </w:rPr>
        <w:t>(3)</w:t>
      </w:r>
      <w:r w:rsidRPr="00F448EA">
        <w:rPr>
          <w:rFonts w:ascii="Times New Roman" w:hAnsi="Times New Roman"/>
          <w:noProof w:val="0"/>
          <w:color w:val="000000"/>
          <w:sz w:val="24"/>
          <w:szCs w:val="24"/>
          <w:lang w:val="en-US"/>
        </w:rPr>
        <w:tab/>
      </w:r>
    </w:p>
    <w:p w:rsidR="00A12CCD" w:rsidRPr="00F448EA" w:rsidRDefault="00A12CCD" w:rsidP="003F055B">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In fact, veiling rules vary fromcountry to country.</w:t>
      </w:r>
    </w:p>
    <w:p w:rsidR="00A12CCD" w:rsidRPr="00F448EA" w:rsidRDefault="00A12CCD" w:rsidP="003F055B">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color w:val="000000"/>
          <w:spacing w:val="-10"/>
          <w:sz w:val="24"/>
          <w:szCs w:val="24"/>
          <w:lang w:val="en-US"/>
        </w:rPr>
        <w:t>Mi:</w:t>
      </w:r>
      <w:r w:rsidRPr="00F448EA">
        <w:rPr>
          <w:rFonts w:ascii="Times New Roman" w:hAnsi="Times New Roman"/>
          <w:noProof w:val="0"/>
          <w:color w:val="000000"/>
          <w:sz w:val="24"/>
          <w:szCs w:val="24"/>
          <w:lang w:val="en-US"/>
        </w:rPr>
        <w:tab/>
        <w:t xml:space="preserve">How about the </w:t>
      </w:r>
      <w:r w:rsidRPr="00F448EA">
        <w:rPr>
          <w:rFonts w:ascii="Times New Roman" w:hAnsi="Times New Roman"/>
          <w:iCs/>
          <w:noProof w:val="0"/>
          <w:color w:val="000000"/>
          <w:spacing w:val="-10"/>
          <w:sz w:val="24"/>
          <w:szCs w:val="24"/>
          <w:lang w:val="en-US"/>
        </w:rPr>
        <w:t>present</w:t>
      </w:r>
      <w:r w:rsidRPr="00F448EA">
        <w:rPr>
          <w:rFonts w:ascii="Times New Roman" w:hAnsi="Times New Roman"/>
          <w:noProof w:val="0"/>
          <w:color w:val="000000"/>
          <w:sz w:val="24"/>
          <w:szCs w:val="24"/>
          <w:lang w:val="en-US"/>
        </w:rPr>
        <w:t xml:space="preserve"> situation for wearing the veil?</w:t>
      </w:r>
    </w:p>
    <w:p w:rsidR="00A12CCD" w:rsidRPr="00F448EA" w:rsidRDefault="00A12CCD" w:rsidP="003F055B">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color w:val="000000"/>
          <w:spacing w:val="-10"/>
          <w:sz w:val="24"/>
          <w:szCs w:val="24"/>
          <w:lang w:val="en-US"/>
        </w:rPr>
        <w:t xml:space="preserve">Miss </w:t>
      </w:r>
      <w:r w:rsidRPr="00F448EA">
        <w:rPr>
          <w:rFonts w:ascii="Times New Roman" w:hAnsi="Times New Roman"/>
          <w:b/>
          <w:i/>
          <w:iCs/>
          <w:noProof w:val="0"/>
          <w:color w:val="000000"/>
          <w:spacing w:val="-10"/>
          <w:sz w:val="24"/>
          <w:szCs w:val="24"/>
          <w:lang w:val="en-US" w:eastAsia="fr-FR"/>
        </w:rPr>
        <w:t>Lan:</w:t>
      </w:r>
      <w:r w:rsidRPr="00F448EA">
        <w:rPr>
          <w:rFonts w:ascii="Times New Roman" w:hAnsi="Times New Roman"/>
          <w:b/>
          <w:i/>
          <w:noProof w:val="0"/>
          <w:color w:val="000000"/>
          <w:sz w:val="24"/>
          <w:szCs w:val="24"/>
          <w:lang w:val="en-US" w:eastAsia="fr-FR"/>
        </w:rPr>
        <w:tab/>
      </w:r>
      <w:r w:rsidRPr="00F448EA">
        <w:rPr>
          <w:rFonts w:ascii="Times New Roman" w:hAnsi="Times New Roman"/>
          <w:noProof w:val="0"/>
          <w:color w:val="000000"/>
          <w:sz w:val="24"/>
          <w:szCs w:val="24"/>
          <w:lang w:val="en-US"/>
        </w:rPr>
        <w:t>(4)</w:t>
      </w:r>
      <w:r w:rsidRPr="00F448EA">
        <w:rPr>
          <w:rFonts w:ascii="Times New Roman" w:hAnsi="Times New Roman"/>
          <w:noProof w:val="0"/>
          <w:color w:val="000000"/>
          <w:sz w:val="24"/>
          <w:szCs w:val="24"/>
          <w:lang w:val="en-US"/>
        </w:rPr>
        <w:tab/>
      </w:r>
    </w:p>
    <w:p w:rsidR="00A12CCD" w:rsidRPr="00F448EA" w:rsidRDefault="00A12CCD" w:rsidP="003F055B">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Turkey does not allow women towear the veil in public offices or universities.</w:t>
      </w:r>
    </w:p>
    <w:p w:rsidR="00A12CCD" w:rsidRPr="00F448EA" w:rsidRDefault="00A12CCD" w:rsidP="003F055B">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color w:val="000000"/>
          <w:spacing w:val="-10"/>
          <w:sz w:val="24"/>
          <w:szCs w:val="24"/>
          <w:lang w:val="en-US"/>
        </w:rPr>
        <w:t>Mi:</w:t>
      </w: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Do women in Turkey enjoy more opportunities for education and employment?</w:t>
      </w:r>
    </w:p>
    <w:p w:rsidR="00A12CCD" w:rsidRPr="00F448EA" w:rsidRDefault="00A12CCD" w:rsidP="003F055B">
      <w:pPr>
        <w:tabs>
          <w:tab w:val="left" w:pos="360"/>
          <w:tab w:val="left" w:leader="underscore" w:pos="10080"/>
        </w:tabs>
        <w:spacing w:after="40" w:line="240" w:lineRule="auto"/>
        <w:ind w:left="360" w:right="-720" w:hanging="1080"/>
        <w:jc w:val="both"/>
        <w:rPr>
          <w:rFonts w:ascii="Times New Roman" w:hAnsi="Times New Roman"/>
          <w:noProof w:val="0"/>
          <w:color w:val="000000"/>
          <w:sz w:val="24"/>
          <w:szCs w:val="24"/>
          <w:lang w:val="en-US"/>
        </w:rPr>
      </w:pPr>
      <w:r w:rsidRPr="00F448EA">
        <w:rPr>
          <w:rFonts w:ascii="Times New Roman" w:hAnsi="Times New Roman"/>
          <w:b/>
          <w:i/>
          <w:noProof w:val="0"/>
          <w:color w:val="000000"/>
          <w:sz w:val="24"/>
          <w:szCs w:val="24"/>
          <w:lang w:val="en-US"/>
        </w:rPr>
        <w:t>Miss Lan:</w:t>
      </w:r>
      <w:r w:rsidRPr="00F448EA">
        <w:rPr>
          <w:rFonts w:ascii="Times New Roman" w:hAnsi="Times New Roman"/>
          <w:noProof w:val="0"/>
          <w:color w:val="000000"/>
          <w:sz w:val="24"/>
          <w:szCs w:val="24"/>
          <w:lang w:val="en-US"/>
        </w:rPr>
        <w:tab/>
        <w:t>(5)</w:t>
      </w:r>
      <w:r w:rsidRPr="00F448EA">
        <w:rPr>
          <w:rFonts w:ascii="Times New Roman" w:hAnsi="Times New Roman"/>
          <w:noProof w:val="0"/>
          <w:color w:val="000000"/>
          <w:sz w:val="24"/>
          <w:szCs w:val="24"/>
          <w:lang w:val="en-US"/>
        </w:rPr>
        <w:tab/>
      </w:r>
    </w:p>
    <w:p w:rsidR="00A12CCD" w:rsidRPr="00F448EA" w:rsidRDefault="00A12CCD" w:rsidP="003F055B">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Turkish women alsogained the right to vote in municipal and national elections in the 1930s.</w:t>
      </w:r>
    </w:p>
    <w:p w:rsidR="00A12CCD" w:rsidRPr="00F448EA" w:rsidRDefault="00A12CCD" w:rsidP="003F055B">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noProof w:val="0"/>
          <w:color w:val="000000"/>
          <w:sz w:val="24"/>
          <w:szCs w:val="24"/>
          <w:lang w:val="en-US"/>
        </w:rPr>
        <w:t>Mi:</w:t>
      </w:r>
      <w:r w:rsidRPr="00F448EA">
        <w:rPr>
          <w:rFonts w:ascii="Times New Roman" w:hAnsi="Times New Roman"/>
          <w:noProof w:val="0"/>
          <w:color w:val="000000"/>
          <w:sz w:val="24"/>
          <w:szCs w:val="24"/>
          <w:lang w:val="en-US"/>
        </w:rPr>
        <w:tab/>
        <w:t>And women in other countries in the Middle East, Egypt, for example? Do they have much freedom?</w:t>
      </w:r>
    </w:p>
    <w:p w:rsidR="00A12CCD" w:rsidRPr="00F448EA" w:rsidRDefault="00A12CCD" w:rsidP="003F055B">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bCs/>
          <w:i/>
          <w:iCs/>
          <w:noProof w:val="0"/>
          <w:color w:val="000000"/>
          <w:sz w:val="24"/>
          <w:szCs w:val="24"/>
          <w:lang w:val="en-US"/>
        </w:rPr>
        <w:t xml:space="preserve">Miss </w:t>
      </w:r>
      <w:r w:rsidRPr="00F448EA">
        <w:rPr>
          <w:rFonts w:ascii="Times New Roman" w:hAnsi="Times New Roman"/>
          <w:b/>
          <w:bCs/>
          <w:i/>
          <w:iCs/>
          <w:noProof w:val="0"/>
          <w:color w:val="000000"/>
          <w:sz w:val="24"/>
          <w:szCs w:val="24"/>
          <w:lang w:val="en-US" w:eastAsia="fr-FR"/>
        </w:rPr>
        <w:t>Lan:</w:t>
      </w:r>
      <w:r w:rsidRPr="00F448EA">
        <w:rPr>
          <w:rFonts w:ascii="Times New Roman" w:hAnsi="Times New Roman"/>
          <w:noProof w:val="0"/>
          <w:color w:val="000000"/>
          <w:sz w:val="24"/>
          <w:szCs w:val="24"/>
          <w:lang w:val="en-US" w:eastAsia="fr-FR"/>
        </w:rPr>
        <w:tab/>
      </w:r>
      <w:r w:rsidRPr="00F448EA">
        <w:rPr>
          <w:rFonts w:ascii="Times New Roman" w:hAnsi="Times New Roman"/>
          <w:noProof w:val="0"/>
          <w:color w:val="000000"/>
          <w:sz w:val="24"/>
          <w:szCs w:val="24"/>
          <w:lang w:val="en-US"/>
        </w:rPr>
        <w:t>(6)</w:t>
      </w:r>
      <w:r w:rsidRPr="00F448EA">
        <w:rPr>
          <w:rFonts w:ascii="Times New Roman" w:hAnsi="Times New Roman"/>
          <w:noProof w:val="0"/>
          <w:color w:val="000000"/>
          <w:sz w:val="24"/>
          <w:szCs w:val="24"/>
          <w:lang w:val="en-US"/>
        </w:rPr>
        <w:tab/>
      </w:r>
    </w:p>
    <w:p w:rsidR="00A12CCD" w:rsidRPr="00F448EA" w:rsidRDefault="00A12CCD" w:rsidP="003F055B">
      <w:pPr>
        <w:tabs>
          <w:tab w:val="left" w:pos="360"/>
          <w:tab w:val="left" w:leader="underscore" w:pos="10080"/>
        </w:tabs>
        <w:spacing w:after="40" w:line="240" w:lineRule="auto"/>
        <w:ind w:left="360" w:right="-720" w:hanging="1080"/>
        <w:jc w:val="both"/>
        <w:rPr>
          <w:rFonts w:ascii="Times New Roman" w:hAnsi="Times New Roman"/>
          <w:noProof w:val="0"/>
          <w:color w:val="000000"/>
          <w:sz w:val="24"/>
          <w:szCs w:val="24"/>
          <w:lang w:val="en-US"/>
        </w:rPr>
      </w:pPr>
      <w:r w:rsidRPr="00F448EA">
        <w:rPr>
          <w:rFonts w:ascii="Times New Roman" w:hAnsi="Times New Roman"/>
          <w:bCs/>
          <w:iCs/>
          <w:noProof w:val="0"/>
          <w:color w:val="000000"/>
          <w:sz w:val="24"/>
          <w:szCs w:val="24"/>
          <w:lang w:val="en-US"/>
        </w:rPr>
        <w:tab/>
        <w:t>During the 1950s, they entered politics</w:t>
      </w:r>
      <w:r w:rsidRPr="00F448EA">
        <w:rPr>
          <w:rFonts w:ascii="Times New Roman" w:hAnsi="Times New Roman"/>
          <w:noProof w:val="0"/>
          <w:color w:val="000000"/>
          <w:sz w:val="24"/>
          <w:szCs w:val="24"/>
          <w:lang w:val="en-US"/>
        </w:rPr>
        <w:t xml:space="preserve"> and were elected to public office. </w:t>
      </w:r>
    </w:p>
    <w:p w:rsidR="00A12CCD" w:rsidRPr="00F448EA" w:rsidRDefault="00A12CCD" w:rsidP="003F055B">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bCs/>
          <w:i/>
          <w:iCs/>
          <w:noProof w:val="0"/>
          <w:color w:val="000000"/>
          <w:sz w:val="24"/>
          <w:szCs w:val="24"/>
          <w:lang w:val="en-US"/>
        </w:rPr>
        <w:t>Mi:</w:t>
      </w:r>
      <w:r w:rsidRPr="00F448EA">
        <w:rPr>
          <w:rFonts w:ascii="Times New Roman" w:hAnsi="Times New Roman"/>
          <w:noProof w:val="0"/>
          <w:color w:val="000000"/>
          <w:sz w:val="24"/>
          <w:szCs w:val="24"/>
          <w:lang w:val="en-US"/>
        </w:rPr>
        <w:tab/>
        <w:t>Can women keep their property?</w:t>
      </w:r>
    </w:p>
    <w:p w:rsidR="00A12CCD" w:rsidRPr="00F448EA" w:rsidRDefault="00A12CCD" w:rsidP="003F055B">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bCs/>
          <w:i/>
          <w:iCs/>
          <w:noProof w:val="0"/>
          <w:color w:val="000000"/>
          <w:sz w:val="24"/>
          <w:szCs w:val="24"/>
          <w:lang w:val="en-US"/>
        </w:rPr>
        <w:t>Miss Lan:</w:t>
      </w:r>
      <w:r w:rsidRPr="00F448EA">
        <w:rPr>
          <w:rFonts w:ascii="Times New Roman" w:hAnsi="Times New Roman"/>
          <w:noProof w:val="0"/>
          <w:color w:val="000000"/>
          <w:sz w:val="24"/>
          <w:szCs w:val="24"/>
          <w:lang w:val="en-US"/>
        </w:rPr>
        <w:tab/>
        <w:t>(7)</w:t>
      </w:r>
      <w:r w:rsidRPr="00F448EA">
        <w:rPr>
          <w:rFonts w:ascii="Times New Roman" w:hAnsi="Times New Roman"/>
          <w:noProof w:val="0"/>
          <w:color w:val="000000"/>
          <w:sz w:val="24"/>
          <w:szCs w:val="24"/>
          <w:lang w:val="en-US"/>
        </w:rPr>
        <w:tab/>
      </w:r>
    </w:p>
    <w:p w:rsidR="00A12CCD" w:rsidRPr="00F448EA" w:rsidRDefault="00A12CCD" w:rsidP="003F055B">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bCs/>
          <w:i/>
          <w:iCs/>
          <w:noProof w:val="0"/>
          <w:color w:val="000000"/>
          <w:sz w:val="24"/>
          <w:szCs w:val="24"/>
          <w:lang w:val="en-US"/>
        </w:rPr>
        <w:t>Mi:</w:t>
      </w:r>
      <w:r w:rsidRPr="00F448EA">
        <w:rPr>
          <w:rFonts w:ascii="Times New Roman" w:hAnsi="Times New Roman"/>
          <w:noProof w:val="0"/>
          <w:color w:val="000000"/>
          <w:sz w:val="24"/>
          <w:szCs w:val="24"/>
          <w:lang w:val="en-US"/>
        </w:rPr>
        <w:tab/>
        <w:t>Really? With their own assets, do they have more rights in marriage?</w:t>
      </w:r>
    </w:p>
    <w:p w:rsidR="00A12CCD" w:rsidRPr="00F448EA" w:rsidRDefault="00A12CCD" w:rsidP="00A776BB">
      <w:pPr>
        <w:tabs>
          <w:tab w:val="left" w:pos="360"/>
          <w:tab w:val="left" w:leader="underscore" w:pos="10080"/>
        </w:tabs>
        <w:spacing w:after="40" w:line="480" w:lineRule="auto"/>
        <w:ind w:left="360" w:right="-720" w:hanging="1080"/>
        <w:jc w:val="both"/>
        <w:rPr>
          <w:rFonts w:ascii="Times New Roman" w:hAnsi="Times New Roman"/>
          <w:noProof w:val="0"/>
          <w:sz w:val="24"/>
          <w:szCs w:val="24"/>
          <w:lang w:val="en-US"/>
        </w:rPr>
      </w:pPr>
      <w:r w:rsidRPr="00F448EA">
        <w:rPr>
          <w:rFonts w:ascii="Times New Roman" w:hAnsi="Times New Roman"/>
          <w:b/>
          <w:bCs/>
          <w:i/>
          <w:iCs/>
          <w:noProof w:val="0"/>
          <w:color w:val="000000"/>
          <w:sz w:val="24"/>
          <w:szCs w:val="24"/>
          <w:lang w:val="en-US"/>
        </w:rPr>
        <w:t>Miss Lan:</w:t>
      </w:r>
      <w:r w:rsidRPr="00F448EA">
        <w:rPr>
          <w:rFonts w:ascii="Times New Roman" w:hAnsi="Times New Roman"/>
          <w:noProof w:val="0"/>
          <w:color w:val="000000"/>
          <w:sz w:val="24"/>
          <w:szCs w:val="24"/>
          <w:lang w:val="en-US"/>
        </w:rPr>
        <w:tab/>
        <w:t>They can get divorced if their husband takes another wife. (8)</w:t>
      </w:r>
      <w:r w:rsidRPr="00F448EA">
        <w:rPr>
          <w:rFonts w:ascii="Times New Roman" w:hAnsi="Times New Roman"/>
          <w:noProof w:val="0"/>
          <w:color w:val="000000"/>
          <w:sz w:val="24"/>
          <w:szCs w:val="24"/>
          <w:lang w:val="en-US"/>
        </w:rPr>
        <w:tab/>
      </w:r>
    </w:p>
    <w:p w:rsidR="00A12CCD" w:rsidRPr="00F448EA" w:rsidRDefault="00A12CCD" w:rsidP="001665B5">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noProof w:val="0"/>
          <w:color w:val="000000"/>
          <w:sz w:val="24"/>
          <w:szCs w:val="24"/>
          <w:lang w:val="en-US"/>
        </w:rPr>
        <w:t>E.</w:t>
      </w:r>
      <w:r w:rsidRPr="00F448EA">
        <w:rPr>
          <w:rFonts w:ascii="Times New Roman" w:hAnsi="Times New Roman"/>
          <w:b/>
          <w:noProof w:val="0"/>
          <w:color w:val="000000"/>
          <w:sz w:val="24"/>
          <w:szCs w:val="24"/>
          <w:lang w:val="en-US"/>
        </w:rPr>
        <w:tab/>
        <w:t>WRITING</w:t>
      </w:r>
    </w:p>
    <w:p w:rsidR="00A12CCD" w:rsidRPr="00F448EA" w:rsidRDefault="00A12CCD" w:rsidP="001665B5">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noProof w:val="0"/>
          <w:color w:val="000000"/>
          <w:sz w:val="24"/>
          <w:szCs w:val="24"/>
          <w:lang w:val="en-US"/>
        </w:rPr>
        <w:t>I.</w:t>
      </w:r>
      <w:r w:rsidRPr="00F448EA">
        <w:rPr>
          <w:rFonts w:ascii="Times New Roman" w:hAnsi="Times New Roman"/>
          <w:b/>
          <w:noProof w:val="0"/>
          <w:color w:val="000000"/>
          <w:sz w:val="24"/>
          <w:szCs w:val="24"/>
          <w:lang w:val="en-US"/>
        </w:rPr>
        <w:tab/>
        <w:t>Complete the essay about the new roles of libraries, using the sentences (A-E) given.</w:t>
      </w:r>
    </w:p>
    <w:p w:rsidR="00A12CCD" w:rsidRPr="00F448EA" w:rsidRDefault="00A12CCD" w:rsidP="00593B16">
      <w:pPr>
        <w:tabs>
          <w:tab w:val="left" w:pos="-360"/>
          <w:tab w:val="left" w:pos="-90"/>
        </w:tabs>
        <w:spacing w:after="40" w:line="240" w:lineRule="auto"/>
        <w:ind w:left="-90" w:right="-720" w:hanging="63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A.</w:t>
      </w:r>
      <w:r w:rsidRPr="00F448EA">
        <w:rPr>
          <w:rFonts w:ascii="Times New Roman" w:hAnsi="Times New Roman"/>
          <w:b/>
          <w:noProof w:val="0"/>
          <w:color w:val="000000"/>
          <w:sz w:val="24"/>
          <w:szCs w:val="24"/>
          <w:lang w:val="en-US"/>
        </w:rPr>
        <w:tab/>
      </w:r>
      <w:r w:rsidRPr="00F448EA">
        <w:rPr>
          <w:rFonts w:ascii="Times New Roman" w:hAnsi="Times New Roman"/>
          <w:noProof w:val="0"/>
          <w:color w:val="000000"/>
          <w:sz w:val="24"/>
          <w:szCs w:val="24"/>
          <w:lang w:val="en-US"/>
        </w:rPr>
        <w:t>Instead, they require a place that encourages participatory learning and allows for co-construction of understanding from a variety of sources.</w:t>
      </w:r>
    </w:p>
    <w:p w:rsidR="00A12CCD" w:rsidRPr="00F448EA" w:rsidRDefault="00A12CCD" w:rsidP="00593B16">
      <w:pPr>
        <w:tabs>
          <w:tab w:val="left" w:pos="-360"/>
          <w:tab w:val="left" w:pos="-90"/>
        </w:tabs>
        <w:spacing w:after="40" w:line="240" w:lineRule="auto"/>
        <w:ind w:left="-90" w:right="-720" w:hanging="63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B.</w:t>
      </w:r>
      <w:r w:rsidRPr="00F448EA">
        <w:rPr>
          <w:rFonts w:ascii="Times New Roman" w:hAnsi="Times New Roman"/>
          <w:b/>
          <w:noProof w:val="0"/>
          <w:color w:val="000000"/>
          <w:sz w:val="24"/>
          <w:szCs w:val="24"/>
          <w:lang w:val="en-US"/>
        </w:rPr>
        <w:tab/>
      </w:r>
      <w:r w:rsidRPr="00F448EA">
        <w:rPr>
          <w:rFonts w:ascii="Times New Roman" w:hAnsi="Times New Roman"/>
          <w:noProof w:val="0"/>
          <w:color w:val="000000"/>
          <w:sz w:val="24"/>
          <w:szCs w:val="24"/>
          <w:lang w:val="en-US"/>
        </w:rPr>
        <w:t>Finally, libraries will continue to inspire students to construct new knowledge and meaning from the world around them.</w:t>
      </w:r>
    </w:p>
    <w:p w:rsidR="00A12CCD" w:rsidRPr="00F448EA" w:rsidRDefault="00A12CCD" w:rsidP="00593B16">
      <w:pPr>
        <w:tabs>
          <w:tab w:val="left" w:pos="-360"/>
          <w:tab w:val="left" w:pos="-90"/>
        </w:tabs>
        <w:spacing w:after="40" w:line="240" w:lineRule="auto"/>
        <w:ind w:left="-90" w:right="-720" w:hanging="63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C.</w:t>
      </w:r>
      <w:r w:rsidRPr="00F448EA">
        <w:rPr>
          <w:rFonts w:ascii="Times New Roman" w:hAnsi="Times New Roman"/>
          <w:noProof w:val="0"/>
          <w:color w:val="000000"/>
          <w:sz w:val="24"/>
          <w:szCs w:val="24"/>
          <w:lang w:val="en-US"/>
        </w:rPr>
        <w:tab/>
        <w:t>They bring together the best of the physical and digital to create learning hubs.</w:t>
      </w:r>
    </w:p>
    <w:p w:rsidR="00A12CCD" w:rsidRPr="00F448EA" w:rsidRDefault="00A12CCD" w:rsidP="00593B16">
      <w:pPr>
        <w:tabs>
          <w:tab w:val="left" w:pos="-360"/>
          <w:tab w:val="left" w:pos="-90"/>
        </w:tabs>
        <w:spacing w:after="40" w:line="240" w:lineRule="auto"/>
        <w:ind w:left="-90" w:right="-720" w:hanging="63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D.</w:t>
      </w:r>
      <w:r w:rsidRPr="00F448EA">
        <w:rPr>
          <w:rFonts w:ascii="Times New Roman" w:hAnsi="Times New Roman"/>
          <w:noProof w:val="0"/>
          <w:color w:val="000000"/>
          <w:sz w:val="24"/>
          <w:szCs w:val="24"/>
          <w:lang w:val="en-US"/>
        </w:rPr>
        <w:tab/>
        <w:t>Today, with the digitization of content and the access of the Internet, information is no longer confined to printed materials accessible only in a single, physical location.</w:t>
      </w:r>
    </w:p>
    <w:p w:rsidR="00A12CCD" w:rsidRPr="00F448EA" w:rsidRDefault="00A12CCD" w:rsidP="00593B16">
      <w:pPr>
        <w:tabs>
          <w:tab w:val="left" w:pos="-360"/>
          <w:tab w:val="left" w:pos="-90"/>
        </w:tabs>
        <w:spacing w:after="40" w:line="240" w:lineRule="auto"/>
        <w:ind w:left="-90" w:right="-720" w:hanging="63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lastRenderedPageBreak/>
        <w:tab/>
      </w:r>
      <w:r w:rsidRPr="00F448EA">
        <w:rPr>
          <w:rFonts w:ascii="Times New Roman" w:hAnsi="Times New Roman"/>
          <w:b/>
          <w:noProof w:val="0"/>
          <w:color w:val="000000"/>
          <w:sz w:val="24"/>
          <w:szCs w:val="24"/>
          <w:lang w:val="en-US"/>
        </w:rPr>
        <w:t>E.</w:t>
      </w:r>
      <w:r w:rsidRPr="00F448EA">
        <w:rPr>
          <w:rFonts w:ascii="Times New Roman" w:hAnsi="Times New Roman"/>
          <w:noProof w:val="0"/>
          <w:color w:val="000000"/>
          <w:sz w:val="24"/>
          <w:szCs w:val="24"/>
          <w:lang w:val="en-US"/>
        </w:rPr>
        <w:tab/>
        <w:t>They should interact with the content, the technology, the space, and each other in order to gain context and increase their knowledge.</w:t>
      </w:r>
    </w:p>
    <w:p w:rsidR="00A12CCD" w:rsidRPr="00F448EA" w:rsidRDefault="00A12CCD" w:rsidP="00AB3FCD">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t>Libraries have existed since about 2600 BC as an archive of recorded knowledge. (1)</w:t>
      </w:r>
      <w:r w:rsidRPr="00F448EA">
        <w:rPr>
          <w:rFonts w:ascii="Times New Roman" w:hAnsi="Times New Roman"/>
          <w:noProof w:val="0"/>
          <w:color w:val="000000"/>
          <w:sz w:val="24"/>
          <w:szCs w:val="24"/>
          <w:lang w:val="en-US"/>
        </w:rPr>
        <w:tab/>
      </w:r>
    </w:p>
    <w:p w:rsidR="00A12CCD" w:rsidRPr="00F448EA" w:rsidRDefault="00A12CCD" w:rsidP="00AB3FCD">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AB3FCD">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Students and teachers no longer need a library simply for access. (2)</w:t>
      </w:r>
      <w:r w:rsidRPr="00F448EA">
        <w:rPr>
          <w:rFonts w:ascii="Times New Roman" w:hAnsi="Times New Roman"/>
          <w:noProof w:val="0"/>
          <w:color w:val="000000"/>
          <w:sz w:val="24"/>
          <w:szCs w:val="24"/>
          <w:lang w:val="en-US"/>
        </w:rPr>
        <w:tab/>
      </w:r>
    </w:p>
    <w:p w:rsidR="00A12CCD" w:rsidRPr="00F448EA" w:rsidRDefault="00A12CCD" w:rsidP="00AB3FCD">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AB3FCD">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A combination of paper, books, whiteboard paint, and iPads is used to create custom learning environments for students. (3)</w:t>
      </w:r>
      <w:r w:rsidRPr="00F448EA">
        <w:rPr>
          <w:rFonts w:ascii="Times New Roman" w:hAnsi="Times New Roman"/>
          <w:noProof w:val="0"/>
          <w:color w:val="000000"/>
          <w:sz w:val="24"/>
          <w:szCs w:val="24"/>
          <w:lang w:val="en-US"/>
        </w:rPr>
        <w:tab/>
      </w:r>
    </w:p>
    <w:p w:rsidR="00A12CCD" w:rsidRPr="00F448EA" w:rsidRDefault="00A12CCD" w:rsidP="00AB3FCD">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The libraries of the 21</w:t>
      </w:r>
      <w:r w:rsidRPr="00F448EA">
        <w:rPr>
          <w:rFonts w:ascii="Times New Roman" w:hAnsi="Times New Roman"/>
          <w:noProof w:val="0"/>
          <w:color w:val="000000"/>
          <w:sz w:val="24"/>
          <w:szCs w:val="24"/>
          <w:vertAlign w:val="superscript"/>
          <w:lang w:val="en-US"/>
        </w:rPr>
        <w:t>st</w:t>
      </w:r>
      <w:r w:rsidRPr="00F448EA">
        <w:rPr>
          <w:rFonts w:ascii="Times New Roman" w:hAnsi="Times New Roman"/>
          <w:noProof w:val="0"/>
          <w:color w:val="000000"/>
          <w:sz w:val="24"/>
          <w:szCs w:val="24"/>
          <w:lang w:val="en-US"/>
        </w:rPr>
        <w:t xml:space="preserve"> century provide a welcoming common space that encourages exploration, creation, and collaboration between students, teachers, and a broader community. (4)</w:t>
      </w:r>
      <w:r w:rsidRPr="00F448EA">
        <w:rPr>
          <w:rFonts w:ascii="Times New Roman" w:hAnsi="Times New Roman"/>
          <w:noProof w:val="0"/>
          <w:color w:val="000000"/>
          <w:sz w:val="24"/>
          <w:szCs w:val="24"/>
          <w:lang w:val="en-US"/>
        </w:rPr>
        <w:tab/>
      </w:r>
    </w:p>
    <w:p w:rsidR="00A12CCD" w:rsidRPr="00F448EA" w:rsidRDefault="00A12CCD" w:rsidP="00653A89">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653A89">
      <w:pPr>
        <w:tabs>
          <w:tab w:val="left" w:pos="-360"/>
          <w:tab w:val="left" w:leader="underscore" w:pos="10080"/>
        </w:tabs>
        <w:spacing w:after="40" w:line="36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t>(5)</w:t>
      </w:r>
      <w:r w:rsidRPr="00F448EA">
        <w:rPr>
          <w:rFonts w:ascii="Times New Roman" w:hAnsi="Times New Roman"/>
          <w:noProof w:val="0"/>
          <w:sz w:val="24"/>
          <w:szCs w:val="24"/>
          <w:lang w:val="en-US"/>
        </w:rPr>
        <w:tab/>
      </w:r>
    </w:p>
    <w:p w:rsidR="00A12CCD" w:rsidRPr="00F448EA" w:rsidRDefault="00A12CCD" w:rsidP="00C84FC3">
      <w:pPr>
        <w:tabs>
          <w:tab w:val="left" w:pos="-360"/>
        </w:tabs>
        <w:spacing w:after="40" w:line="240" w:lineRule="auto"/>
        <w:ind w:left="-360" w:right="-720" w:hanging="360"/>
        <w:jc w:val="both"/>
        <w:rPr>
          <w:rFonts w:ascii="Times New Roman" w:hAnsi="Times New Roman"/>
          <w:b/>
          <w:noProof w:val="0"/>
          <w:sz w:val="24"/>
          <w:szCs w:val="24"/>
          <w:lang w:val="en-US"/>
        </w:rPr>
      </w:pPr>
      <w:r w:rsidRPr="00F448EA">
        <w:rPr>
          <w:rFonts w:ascii="Times New Roman" w:hAnsi="Times New Roman"/>
          <w:b/>
          <w:noProof w:val="0"/>
          <w:sz w:val="24"/>
          <w:szCs w:val="24"/>
          <w:lang w:val="en-US"/>
        </w:rPr>
        <w:t>II.</w:t>
      </w:r>
      <w:r w:rsidRPr="00F448EA">
        <w:rPr>
          <w:rFonts w:ascii="Times New Roman" w:hAnsi="Times New Roman"/>
          <w:b/>
          <w:noProof w:val="0"/>
          <w:sz w:val="24"/>
          <w:szCs w:val="24"/>
          <w:lang w:val="en-US"/>
        </w:rPr>
        <w:tab/>
        <w:t>Use</w:t>
      </w:r>
      <w:r w:rsidRPr="00F448EA">
        <w:rPr>
          <w:rFonts w:ascii="Times New Roman" w:hAnsi="Times New Roman"/>
          <w:b/>
          <w:noProof w:val="0"/>
          <w:color w:val="000000"/>
          <w:sz w:val="24"/>
          <w:szCs w:val="24"/>
          <w:lang w:val="en-US"/>
        </w:rPr>
        <w:t xml:space="preserve"> a relative pronoun to combine two sentences into one with a defining or non</w:t>
      </w:r>
      <w:r w:rsidRPr="00F448EA">
        <w:rPr>
          <w:rFonts w:ascii="Times New Roman" w:hAnsi="Times New Roman"/>
          <w:b/>
          <w:noProof w:val="0"/>
          <w:color w:val="000000"/>
          <w:sz w:val="24"/>
          <w:szCs w:val="24"/>
          <w:lang w:val="en-US"/>
        </w:rPr>
        <w:softHyphen/>
        <w:t>-defining relative clause.</w:t>
      </w:r>
    </w:p>
    <w:p w:rsidR="00A12CCD" w:rsidRPr="00F448EA" w:rsidRDefault="00A12CCD" w:rsidP="00C84FC3">
      <w:pPr>
        <w:tabs>
          <w:tab w:val="left" w:pos="-360"/>
          <w:tab w:val="left" w:leader="underscore" w:pos="10080"/>
        </w:tabs>
        <w:spacing w:after="40" w:line="240" w:lineRule="auto"/>
        <w:ind w:left="-360" w:right="-720" w:hanging="360"/>
        <w:jc w:val="both"/>
        <w:rPr>
          <w:rFonts w:ascii="Times New Roman" w:hAnsi="Times New Roman"/>
          <w:b/>
          <w:noProof w:val="0"/>
          <w:sz w:val="24"/>
          <w:szCs w:val="24"/>
          <w:lang w:val="en-US"/>
        </w:rPr>
      </w:pPr>
      <w:r w:rsidRPr="00F448EA">
        <w:rPr>
          <w:rFonts w:ascii="Times New Roman" w:hAnsi="Times New Roman"/>
          <w:noProof w:val="0"/>
          <w:sz w:val="24"/>
          <w:szCs w:val="24"/>
          <w:lang w:val="en-US"/>
        </w:rPr>
        <w:t>1.</w:t>
      </w: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Many Americans are concerned with money. A good life is thought to be bought with money.</w:t>
      </w:r>
    </w:p>
    <w:p w:rsidR="00A12CCD" w:rsidRPr="00F448EA" w:rsidRDefault="00A12CCD" w:rsidP="00C84FC3">
      <w:pPr>
        <w:tabs>
          <w:tab w:val="left" w:pos="-360"/>
          <w:tab w:val="left" w:leader="underscore" w:pos="10080"/>
        </w:tabs>
        <w:spacing w:after="40" w:line="240" w:lineRule="auto"/>
        <w:ind w:left="-360" w:right="-720" w:hanging="360"/>
        <w:jc w:val="both"/>
        <w:rPr>
          <w:rFonts w:ascii="Times New Roman" w:hAnsi="Times New Roman"/>
          <w:b/>
          <w:noProof w:val="0"/>
          <w:sz w:val="24"/>
          <w:szCs w:val="24"/>
          <w:lang w:val="en-US"/>
        </w:rPr>
      </w:pPr>
      <w:r w:rsidRPr="00F448EA">
        <w:rPr>
          <w:rFonts w:ascii="Times New Roman" w:hAnsi="Times New Roman"/>
          <w:b/>
          <w:noProof w:val="0"/>
          <w:sz w:val="24"/>
          <w:szCs w:val="24"/>
          <w:lang w:val="en-US"/>
        </w:rPr>
        <w:tab/>
      </w:r>
      <w:r w:rsidRPr="00F448EA">
        <w:rPr>
          <w:rFonts w:ascii="Times New Roman" w:hAnsi="Times New Roman"/>
          <w:noProof w:val="0"/>
          <w:color w:val="000000"/>
          <w:sz w:val="24"/>
          <w:szCs w:val="24"/>
          <w:lang w:val="en-US"/>
        </w:rPr>
        <w:t xml:space="preserve">Many Americans </w:t>
      </w:r>
      <w:r w:rsidRPr="00F448EA">
        <w:rPr>
          <w:rFonts w:ascii="Times New Roman" w:hAnsi="Times New Roman"/>
          <w:noProof w:val="0"/>
          <w:color w:val="000000"/>
          <w:sz w:val="24"/>
          <w:szCs w:val="24"/>
          <w:lang w:val="en-US"/>
        </w:rPr>
        <w:tab/>
      </w:r>
    </w:p>
    <w:p w:rsidR="00A12CCD" w:rsidRPr="00F448EA" w:rsidRDefault="00A12CCD" w:rsidP="00C84FC3">
      <w:pPr>
        <w:tabs>
          <w:tab w:val="left" w:pos="-360"/>
          <w:tab w:val="left" w:leader="underscore" w:pos="10080"/>
        </w:tabs>
        <w:spacing w:after="40" w:line="240" w:lineRule="auto"/>
        <w:ind w:left="-360" w:right="-720" w:hanging="360"/>
        <w:jc w:val="both"/>
        <w:rPr>
          <w:rFonts w:ascii="Times New Roman" w:hAnsi="Times New Roman"/>
          <w:b/>
          <w:noProof w:val="0"/>
          <w:sz w:val="24"/>
          <w:szCs w:val="24"/>
          <w:lang w:val="en-US"/>
        </w:rPr>
      </w:pPr>
      <w:r w:rsidRPr="00F448EA">
        <w:rPr>
          <w:rFonts w:ascii="Times New Roman" w:hAnsi="Times New Roman"/>
          <w:noProof w:val="0"/>
          <w:color w:val="000000"/>
          <w:sz w:val="24"/>
          <w:szCs w:val="24"/>
          <w:lang w:val="en-US"/>
        </w:rPr>
        <w:t>2.</w:t>
      </w:r>
      <w:r w:rsidRPr="00F448EA">
        <w:rPr>
          <w:rFonts w:ascii="Times New Roman" w:hAnsi="Times New Roman"/>
          <w:noProof w:val="0"/>
          <w:color w:val="000000"/>
          <w:sz w:val="24"/>
          <w:szCs w:val="24"/>
          <w:lang w:val="en-US"/>
        </w:rPr>
        <w:tab/>
        <w:t>They liked the TV programme, "All in the Family". It is about spending more time on the own personal interests.</w:t>
      </w:r>
    </w:p>
    <w:p w:rsidR="00A12CCD" w:rsidRPr="00F448EA" w:rsidRDefault="00A12CCD" w:rsidP="00C84FC3">
      <w:pPr>
        <w:tabs>
          <w:tab w:val="left" w:pos="-360"/>
          <w:tab w:val="left" w:leader="underscore" w:pos="10080"/>
        </w:tabs>
        <w:spacing w:after="40" w:line="240" w:lineRule="auto"/>
        <w:ind w:left="-360" w:right="-720" w:hanging="360"/>
        <w:jc w:val="both"/>
        <w:rPr>
          <w:rFonts w:ascii="Times New Roman" w:hAnsi="Times New Roman"/>
          <w:b/>
          <w:noProof w:val="0"/>
          <w:sz w:val="24"/>
          <w:szCs w:val="24"/>
          <w:lang w:val="en-US"/>
        </w:rPr>
      </w:pPr>
      <w:r w:rsidRPr="00F448EA">
        <w:rPr>
          <w:rFonts w:ascii="Times New Roman" w:hAnsi="Times New Roman"/>
          <w:b/>
          <w:noProof w:val="0"/>
          <w:sz w:val="24"/>
          <w:szCs w:val="24"/>
          <w:lang w:val="en-US"/>
        </w:rPr>
        <w:tab/>
      </w:r>
      <w:r w:rsidRPr="00F448EA">
        <w:rPr>
          <w:rFonts w:ascii="Times New Roman" w:hAnsi="Times New Roman"/>
          <w:noProof w:val="0"/>
          <w:color w:val="000000"/>
          <w:sz w:val="24"/>
          <w:szCs w:val="24"/>
          <w:lang w:val="en-US"/>
        </w:rPr>
        <w:t>They liked</w:t>
      </w:r>
      <w:r w:rsidRPr="00F448EA">
        <w:rPr>
          <w:rFonts w:ascii="Times New Roman" w:hAnsi="Times New Roman"/>
          <w:noProof w:val="0"/>
          <w:color w:val="000000"/>
          <w:sz w:val="24"/>
          <w:szCs w:val="24"/>
          <w:lang w:val="en-US"/>
        </w:rPr>
        <w:tab/>
      </w:r>
    </w:p>
    <w:p w:rsidR="00A12CCD" w:rsidRPr="00F448EA" w:rsidRDefault="00A12CCD" w:rsidP="00C84FC3">
      <w:pPr>
        <w:tabs>
          <w:tab w:val="left" w:pos="-360"/>
          <w:tab w:val="left" w:leader="underscore" w:pos="1008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sz w:val="24"/>
          <w:szCs w:val="24"/>
          <w:lang w:val="en-US"/>
        </w:rPr>
        <w:t>3.</w:t>
      </w: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 xml:space="preserve">Many Americans were unhappy with President Carter. He failed to improve the economy. </w:t>
      </w:r>
    </w:p>
    <w:p w:rsidR="00A12CCD" w:rsidRPr="00F448EA" w:rsidRDefault="00A12CCD" w:rsidP="00E8356C">
      <w:pPr>
        <w:tabs>
          <w:tab w:val="left" w:pos="-360"/>
          <w:tab w:val="left" w:leader="underscore" w:pos="10080"/>
        </w:tabs>
        <w:spacing w:after="40" w:line="240" w:lineRule="auto"/>
        <w:ind w:left="-360" w:right="-720" w:hanging="360"/>
        <w:jc w:val="both"/>
        <w:rPr>
          <w:rFonts w:ascii="Times New Roman" w:hAnsi="Times New Roman"/>
          <w:b/>
          <w:noProof w:val="0"/>
          <w:sz w:val="24"/>
          <w:szCs w:val="24"/>
          <w:lang w:val="en-US"/>
        </w:rPr>
      </w:pPr>
      <w:r w:rsidRPr="00F448EA">
        <w:rPr>
          <w:rFonts w:ascii="Times New Roman" w:hAnsi="Times New Roman"/>
          <w:noProof w:val="0"/>
          <w:color w:val="000000"/>
          <w:sz w:val="24"/>
          <w:szCs w:val="24"/>
          <w:lang w:val="en-US"/>
        </w:rPr>
        <w:tab/>
        <w:t>Many Americans were</w:t>
      </w:r>
      <w:r w:rsidRPr="00F448EA">
        <w:rPr>
          <w:rFonts w:ascii="Times New Roman" w:hAnsi="Times New Roman"/>
          <w:noProof w:val="0"/>
          <w:color w:val="000000"/>
          <w:sz w:val="24"/>
          <w:szCs w:val="24"/>
          <w:lang w:val="en-US"/>
        </w:rPr>
        <w:tab/>
      </w:r>
    </w:p>
    <w:p w:rsidR="00A12CCD" w:rsidRPr="00F448EA" w:rsidRDefault="00A12CCD" w:rsidP="00C9551A">
      <w:pPr>
        <w:tabs>
          <w:tab w:val="left" w:pos="-360"/>
          <w:tab w:val="left" w:leader="underscore" w:pos="10080"/>
        </w:tabs>
        <w:spacing w:after="40" w:line="240" w:lineRule="auto"/>
        <w:ind w:left="-360" w:right="-720" w:hanging="360"/>
        <w:jc w:val="both"/>
        <w:rPr>
          <w:rFonts w:ascii="Times New Roman" w:hAnsi="Times New Roman"/>
          <w:b/>
          <w:noProof w:val="0"/>
          <w:sz w:val="24"/>
          <w:szCs w:val="24"/>
          <w:lang w:val="en-US"/>
        </w:rPr>
      </w:pPr>
      <w:r w:rsidRPr="00F448EA">
        <w:rPr>
          <w:rFonts w:ascii="Times New Roman" w:hAnsi="Times New Roman"/>
          <w:noProof w:val="0"/>
          <w:sz w:val="24"/>
          <w:szCs w:val="24"/>
          <w:lang w:val="en-US"/>
        </w:rPr>
        <w:t>4.</w:t>
      </w: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In the 1980s, the most successful action films were about a man called "Rambo". He always won in any struggle.</w:t>
      </w:r>
    </w:p>
    <w:p w:rsidR="00A12CCD" w:rsidRPr="00F448EA" w:rsidRDefault="00A12CCD" w:rsidP="00C9551A">
      <w:pPr>
        <w:tabs>
          <w:tab w:val="left" w:pos="-360"/>
          <w:tab w:val="left" w:leader="underscore" w:pos="10080"/>
        </w:tabs>
        <w:spacing w:after="40" w:line="240" w:lineRule="auto"/>
        <w:ind w:left="-360" w:right="-720" w:hanging="360"/>
        <w:jc w:val="both"/>
        <w:rPr>
          <w:rFonts w:ascii="Times New Roman" w:hAnsi="Times New Roman"/>
          <w:b/>
          <w:noProof w:val="0"/>
          <w:sz w:val="24"/>
          <w:szCs w:val="24"/>
          <w:lang w:val="en-US"/>
        </w:rPr>
      </w:pPr>
      <w:r w:rsidRPr="00F448EA">
        <w:rPr>
          <w:rFonts w:ascii="Times New Roman" w:hAnsi="Times New Roman"/>
          <w:b/>
          <w:noProof w:val="0"/>
          <w:sz w:val="24"/>
          <w:szCs w:val="24"/>
          <w:lang w:val="en-US"/>
        </w:rPr>
        <w:tab/>
      </w:r>
      <w:r w:rsidRPr="00F448EA">
        <w:rPr>
          <w:rFonts w:ascii="Times New Roman" w:hAnsi="Times New Roman"/>
          <w:noProof w:val="0"/>
          <w:color w:val="000000"/>
          <w:sz w:val="24"/>
          <w:szCs w:val="24"/>
          <w:lang w:val="en-US"/>
        </w:rPr>
        <w:t xml:space="preserve">In the 1980s, the </w:t>
      </w:r>
      <w:r w:rsidRPr="00F448EA">
        <w:rPr>
          <w:rFonts w:ascii="Times New Roman" w:hAnsi="Times New Roman"/>
          <w:noProof w:val="0"/>
          <w:color w:val="000000"/>
          <w:sz w:val="24"/>
          <w:szCs w:val="24"/>
          <w:lang w:val="en-US"/>
        </w:rPr>
        <w:tab/>
      </w:r>
    </w:p>
    <w:p w:rsidR="00A12CCD" w:rsidRPr="00F448EA" w:rsidRDefault="00A12CCD" w:rsidP="00C9551A">
      <w:pPr>
        <w:tabs>
          <w:tab w:val="left" w:pos="-360"/>
          <w:tab w:val="left" w:leader="underscore" w:pos="1008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sz w:val="24"/>
          <w:szCs w:val="24"/>
          <w:lang w:val="en-US"/>
        </w:rPr>
        <w:t>5.</w:t>
      </w:r>
      <w:r w:rsidRPr="00F448EA">
        <w:rPr>
          <w:rFonts w:ascii="Times New Roman" w:hAnsi="Times New Roman"/>
          <w:b/>
          <w:noProof w:val="0"/>
          <w:sz w:val="24"/>
          <w:szCs w:val="24"/>
          <w:lang w:val="en-US"/>
        </w:rPr>
        <w:tab/>
      </w:r>
      <w:r w:rsidRPr="00F448EA">
        <w:rPr>
          <w:rFonts w:ascii="Times New Roman" w:hAnsi="Times New Roman"/>
          <w:noProof w:val="0"/>
          <w:color w:val="000000"/>
          <w:sz w:val="24"/>
          <w:szCs w:val="24"/>
          <w:lang w:val="en-US"/>
        </w:rPr>
        <w:t xml:space="preserve">By the 1980s, computers had become much smaller. Anyone could learn how to use them. </w:t>
      </w:r>
    </w:p>
    <w:p w:rsidR="00A12CCD" w:rsidRPr="00F448EA" w:rsidRDefault="00A12CCD" w:rsidP="002C3EF9">
      <w:pPr>
        <w:tabs>
          <w:tab w:val="left" w:pos="-360"/>
          <w:tab w:val="left" w:leader="underscore" w:pos="10080"/>
        </w:tabs>
        <w:spacing w:after="40" w:line="240" w:lineRule="auto"/>
        <w:ind w:left="-360" w:right="-720" w:hanging="360"/>
        <w:jc w:val="both"/>
        <w:rPr>
          <w:rFonts w:ascii="Times New Roman" w:hAnsi="Times New Roman"/>
          <w:b/>
          <w:noProof w:val="0"/>
          <w:sz w:val="24"/>
          <w:szCs w:val="24"/>
          <w:lang w:val="en-US"/>
        </w:rPr>
      </w:pPr>
      <w:r w:rsidRPr="00F448EA">
        <w:rPr>
          <w:rFonts w:ascii="Times New Roman" w:hAnsi="Times New Roman"/>
          <w:noProof w:val="0"/>
          <w:color w:val="000000"/>
          <w:sz w:val="24"/>
          <w:szCs w:val="24"/>
          <w:lang w:val="en-US"/>
        </w:rPr>
        <w:tab/>
        <w:t xml:space="preserve">By the 1980s, computers </w:t>
      </w:r>
      <w:r w:rsidRPr="00F448EA">
        <w:rPr>
          <w:rFonts w:ascii="Times New Roman" w:hAnsi="Times New Roman"/>
          <w:noProof w:val="0"/>
          <w:color w:val="000000"/>
          <w:sz w:val="24"/>
          <w:szCs w:val="24"/>
          <w:lang w:val="en-US"/>
        </w:rPr>
        <w:tab/>
      </w:r>
    </w:p>
    <w:p w:rsidR="00A12CCD" w:rsidRPr="00F448EA" w:rsidRDefault="00A12CCD" w:rsidP="002C3EF9">
      <w:pPr>
        <w:tabs>
          <w:tab w:val="left" w:pos="-360"/>
          <w:tab w:val="left" w:leader="underscore" w:pos="10080"/>
        </w:tabs>
        <w:spacing w:after="40" w:line="240" w:lineRule="auto"/>
        <w:ind w:left="-360" w:right="-720" w:hanging="360"/>
        <w:jc w:val="both"/>
        <w:rPr>
          <w:rFonts w:ascii="Times New Roman" w:hAnsi="Times New Roman"/>
          <w:b/>
          <w:noProof w:val="0"/>
          <w:sz w:val="24"/>
          <w:szCs w:val="24"/>
          <w:lang w:val="en-US"/>
        </w:rPr>
      </w:pPr>
      <w:r w:rsidRPr="00F448EA">
        <w:rPr>
          <w:rFonts w:ascii="Times New Roman" w:hAnsi="Times New Roman"/>
          <w:noProof w:val="0"/>
          <w:sz w:val="24"/>
          <w:szCs w:val="24"/>
          <w:lang w:val="en-US"/>
        </w:rPr>
        <w:t>6.</w:t>
      </w: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Millions of Americans had a 'personal' computer in their home in the 1980s. They could use it to read newspaper stories, buy things, do schoolwork, and play games.</w:t>
      </w:r>
    </w:p>
    <w:p w:rsidR="00A12CCD" w:rsidRPr="00F448EA" w:rsidRDefault="00A12CCD" w:rsidP="002C3EF9">
      <w:pPr>
        <w:tabs>
          <w:tab w:val="left" w:pos="-360"/>
          <w:tab w:val="left" w:leader="underscore" w:pos="10080"/>
        </w:tabs>
        <w:spacing w:after="40" w:line="240" w:lineRule="auto"/>
        <w:ind w:left="-360" w:right="-720" w:hanging="360"/>
        <w:jc w:val="both"/>
        <w:rPr>
          <w:rFonts w:ascii="Times New Roman" w:hAnsi="Times New Roman"/>
          <w:b/>
          <w:noProof w:val="0"/>
          <w:sz w:val="24"/>
          <w:szCs w:val="24"/>
          <w:lang w:val="en-US"/>
        </w:rPr>
      </w:pPr>
      <w:r w:rsidRPr="00F448EA">
        <w:rPr>
          <w:rFonts w:ascii="Times New Roman" w:hAnsi="Times New Roman"/>
          <w:b/>
          <w:noProof w:val="0"/>
          <w:sz w:val="24"/>
          <w:szCs w:val="24"/>
          <w:lang w:val="en-US"/>
        </w:rPr>
        <w:tab/>
      </w:r>
      <w:r w:rsidRPr="00F448EA">
        <w:rPr>
          <w:rFonts w:ascii="Times New Roman" w:hAnsi="Times New Roman"/>
          <w:noProof w:val="0"/>
          <w:color w:val="000000"/>
          <w:sz w:val="24"/>
          <w:szCs w:val="24"/>
          <w:lang w:val="en-US"/>
        </w:rPr>
        <w:t xml:space="preserve">In their home in the 1980s, millions of Americans </w:t>
      </w:r>
      <w:r w:rsidRPr="00F448EA">
        <w:rPr>
          <w:rFonts w:ascii="Times New Roman" w:hAnsi="Times New Roman"/>
          <w:noProof w:val="0"/>
          <w:color w:val="000000"/>
          <w:sz w:val="24"/>
          <w:szCs w:val="24"/>
          <w:lang w:val="en-US"/>
        </w:rPr>
        <w:tab/>
      </w:r>
    </w:p>
    <w:p w:rsidR="00A12CCD" w:rsidRPr="00F448EA" w:rsidRDefault="00A12CCD" w:rsidP="002C3EF9">
      <w:pPr>
        <w:tabs>
          <w:tab w:val="left" w:pos="-360"/>
          <w:tab w:val="left" w:leader="underscore" w:pos="10080"/>
        </w:tabs>
        <w:spacing w:after="40" w:line="240" w:lineRule="auto"/>
        <w:ind w:left="-360" w:right="-720" w:hanging="360"/>
        <w:jc w:val="both"/>
        <w:rPr>
          <w:rFonts w:ascii="Times New Roman" w:hAnsi="Times New Roman"/>
          <w:b/>
          <w:noProof w:val="0"/>
          <w:sz w:val="24"/>
          <w:szCs w:val="24"/>
          <w:lang w:val="en-US"/>
        </w:rPr>
      </w:pPr>
      <w:r w:rsidRPr="00F448EA">
        <w:rPr>
          <w:rFonts w:ascii="Times New Roman" w:hAnsi="Times New Roman"/>
          <w:noProof w:val="0"/>
          <w:sz w:val="24"/>
          <w:szCs w:val="24"/>
          <w:lang w:val="en-US"/>
        </w:rPr>
        <w:t>7.</w:t>
      </w: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The technological improvement can bring us a good life. We lead a good life with almost no limits.</w:t>
      </w:r>
    </w:p>
    <w:p w:rsidR="00A12CCD" w:rsidRPr="00F448EA" w:rsidRDefault="00A12CCD" w:rsidP="002C3EF9">
      <w:pPr>
        <w:tabs>
          <w:tab w:val="left" w:pos="-360"/>
          <w:tab w:val="left" w:leader="underscore" w:pos="10080"/>
        </w:tabs>
        <w:spacing w:after="40" w:line="240" w:lineRule="auto"/>
        <w:ind w:left="-360" w:right="-720" w:hanging="360"/>
        <w:jc w:val="both"/>
        <w:rPr>
          <w:rFonts w:ascii="Times New Roman" w:hAnsi="Times New Roman"/>
          <w:b/>
          <w:noProof w:val="0"/>
          <w:sz w:val="24"/>
          <w:szCs w:val="24"/>
          <w:lang w:val="en-US"/>
        </w:rPr>
      </w:pPr>
      <w:r w:rsidRPr="00F448EA">
        <w:rPr>
          <w:rFonts w:ascii="Times New Roman" w:hAnsi="Times New Roman"/>
          <w:b/>
          <w:noProof w:val="0"/>
          <w:sz w:val="24"/>
          <w:szCs w:val="24"/>
          <w:lang w:val="en-US"/>
        </w:rPr>
        <w:tab/>
      </w:r>
      <w:r w:rsidRPr="00F448EA">
        <w:rPr>
          <w:rFonts w:ascii="Times New Roman" w:hAnsi="Times New Roman"/>
          <w:noProof w:val="0"/>
          <w:color w:val="000000"/>
          <w:sz w:val="24"/>
          <w:szCs w:val="24"/>
          <w:lang w:val="en-US"/>
        </w:rPr>
        <w:t xml:space="preserve">The technological improvement </w:t>
      </w:r>
      <w:r w:rsidRPr="00F448EA">
        <w:rPr>
          <w:rFonts w:ascii="Times New Roman" w:hAnsi="Times New Roman"/>
          <w:noProof w:val="0"/>
          <w:color w:val="000000"/>
          <w:sz w:val="24"/>
          <w:szCs w:val="24"/>
          <w:lang w:val="en-US"/>
        </w:rPr>
        <w:tab/>
      </w:r>
    </w:p>
    <w:p w:rsidR="00A12CCD" w:rsidRPr="00F448EA" w:rsidRDefault="00A12CCD" w:rsidP="00DD566E">
      <w:pPr>
        <w:tabs>
          <w:tab w:val="left" w:pos="-360"/>
          <w:tab w:val="left" w:leader="underscore" w:pos="10080"/>
        </w:tabs>
        <w:spacing w:after="40" w:line="240" w:lineRule="auto"/>
        <w:ind w:left="-360" w:right="-720" w:hanging="360"/>
        <w:jc w:val="both"/>
        <w:rPr>
          <w:rFonts w:ascii="Times New Roman" w:hAnsi="Times New Roman"/>
          <w:b/>
          <w:noProof w:val="0"/>
          <w:sz w:val="24"/>
          <w:szCs w:val="24"/>
          <w:lang w:val="en-US"/>
        </w:rPr>
      </w:pPr>
      <w:r w:rsidRPr="00F448EA">
        <w:rPr>
          <w:rFonts w:ascii="Times New Roman" w:hAnsi="Times New Roman"/>
          <w:noProof w:val="0"/>
          <w:sz w:val="24"/>
          <w:szCs w:val="24"/>
          <w:lang w:val="en-US"/>
        </w:rPr>
        <w:t>8.</w:t>
      </w: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Let’s visit Trick Eye Museum in Hong Kong. The museum has 50 optical illusion paintings and installations over five different themed zones.</w:t>
      </w:r>
    </w:p>
    <w:p w:rsidR="00A12CCD" w:rsidRPr="00F448EA" w:rsidRDefault="00A12CCD" w:rsidP="00DD566E">
      <w:pPr>
        <w:tabs>
          <w:tab w:val="left" w:pos="-360"/>
          <w:tab w:val="left" w:leader="underscore" w:pos="10080"/>
        </w:tabs>
        <w:spacing w:after="40" w:line="360" w:lineRule="auto"/>
        <w:ind w:left="-360" w:right="-720" w:hanging="360"/>
        <w:jc w:val="both"/>
        <w:rPr>
          <w:rFonts w:ascii="Times New Roman" w:hAnsi="Times New Roman"/>
          <w:b/>
          <w:noProof w:val="0"/>
          <w:sz w:val="24"/>
          <w:szCs w:val="24"/>
          <w:lang w:val="en-US"/>
        </w:rPr>
      </w:pPr>
      <w:r w:rsidRPr="00F448EA">
        <w:rPr>
          <w:rFonts w:ascii="Times New Roman" w:hAnsi="Times New Roman"/>
          <w:b/>
          <w:noProof w:val="0"/>
          <w:sz w:val="24"/>
          <w:szCs w:val="24"/>
          <w:lang w:val="en-US"/>
        </w:rPr>
        <w:tab/>
      </w:r>
      <w:r w:rsidRPr="00F448EA">
        <w:rPr>
          <w:rFonts w:ascii="Times New Roman" w:hAnsi="Times New Roman"/>
          <w:noProof w:val="0"/>
          <w:color w:val="000000"/>
          <w:sz w:val="24"/>
          <w:szCs w:val="24"/>
          <w:lang w:val="en-US"/>
        </w:rPr>
        <w:t>Let's visit</w:t>
      </w:r>
      <w:r w:rsidRPr="00F448EA">
        <w:rPr>
          <w:rFonts w:ascii="Times New Roman" w:hAnsi="Times New Roman"/>
          <w:noProof w:val="0"/>
          <w:color w:val="000000"/>
          <w:sz w:val="24"/>
          <w:szCs w:val="24"/>
          <w:lang w:val="en-US"/>
        </w:rPr>
        <w:tab/>
      </w:r>
    </w:p>
    <w:p w:rsidR="00A12CCD" w:rsidRPr="00F448EA" w:rsidRDefault="00A12CCD" w:rsidP="001665B5">
      <w:pPr>
        <w:tabs>
          <w:tab w:val="left" w:pos="-360"/>
        </w:tabs>
        <w:spacing w:after="40" w:line="240" w:lineRule="auto"/>
        <w:ind w:left="-720" w:right="-720"/>
        <w:jc w:val="both"/>
        <w:rPr>
          <w:rFonts w:ascii="Times New Roman" w:hAnsi="Times New Roman"/>
          <w:b/>
          <w:noProof w:val="0"/>
          <w:color w:val="000000"/>
          <w:sz w:val="24"/>
          <w:szCs w:val="24"/>
          <w:lang w:val="en-US"/>
        </w:rPr>
      </w:pPr>
      <w:r w:rsidRPr="00F448EA">
        <w:rPr>
          <w:rFonts w:ascii="Times New Roman" w:hAnsi="Times New Roman"/>
          <w:b/>
          <w:noProof w:val="0"/>
          <w:color w:val="000000"/>
          <w:sz w:val="24"/>
          <w:szCs w:val="24"/>
          <w:lang w:val="en-US"/>
        </w:rPr>
        <w:t>III.</w:t>
      </w:r>
      <w:r w:rsidRPr="00F448EA">
        <w:rPr>
          <w:rFonts w:ascii="Times New Roman" w:hAnsi="Times New Roman"/>
          <w:b/>
          <w:noProof w:val="0"/>
          <w:color w:val="000000"/>
          <w:sz w:val="24"/>
          <w:szCs w:val="24"/>
          <w:lang w:val="en-US"/>
        </w:rPr>
        <w:tab/>
        <w:t>Use the words or phrases given to write meaningful sentences.</w:t>
      </w:r>
    </w:p>
    <w:p w:rsidR="00A12CCD" w:rsidRPr="00F448EA" w:rsidRDefault="00A12CCD" w:rsidP="00DD566E">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1.</w:t>
      </w:r>
      <w:r w:rsidRPr="00F448EA">
        <w:rPr>
          <w:rFonts w:ascii="Times New Roman" w:hAnsi="Times New Roman"/>
          <w:noProof w:val="0"/>
          <w:color w:val="000000"/>
          <w:sz w:val="24"/>
          <w:szCs w:val="24"/>
          <w:lang w:val="en-US"/>
        </w:rPr>
        <w:tab/>
        <w:t>primary role/ young people/ get/ good education/ become/ better citizens/ tomorrow.</w:t>
      </w:r>
    </w:p>
    <w:p w:rsidR="00A12CCD" w:rsidRPr="00F448EA" w:rsidRDefault="00A12CCD" w:rsidP="00DD566E">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DD566E">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2.</w:t>
      </w:r>
      <w:r w:rsidRPr="00F448EA">
        <w:rPr>
          <w:rFonts w:ascii="Times New Roman" w:hAnsi="Times New Roman"/>
          <w:noProof w:val="0"/>
          <w:color w:val="000000"/>
          <w:sz w:val="24"/>
          <w:szCs w:val="24"/>
          <w:lang w:val="en-US"/>
        </w:rPr>
        <w:tab/>
        <w:t>They/ need/ learn skills/ do/job/ which/ country’s economy/ need/.</w:t>
      </w:r>
    </w:p>
    <w:p w:rsidR="00A12CCD" w:rsidRPr="00F448EA" w:rsidRDefault="00A12CCD" w:rsidP="00DD566E">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DD566E">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3.</w:t>
      </w:r>
      <w:r w:rsidRPr="00F448EA">
        <w:rPr>
          <w:rFonts w:ascii="Times New Roman" w:hAnsi="Times New Roman"/>
          <w:noProof w:val="0"/>
          <w:color w:val="000000"/>
          <w:sz w:val="24"/>
          <w:szCs w:val="24"/>
          <w:lang w:val="en-US"/>
        </w:rPr>
        <w:tab/>
        <w:t>They/ have/ power/ transform/ nation/ better place.</w:t>
      </w:r>
    </w:p>
    <w:p w:rsidR="00A12CCD" w:rsidRPr="00F448EA" w:rsidRDefault="00A12CCD" w:rsidP="00DD566E">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DD566E">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4.</w:t>
      </w:r>
      <w:r w:rsidRPr="00F448EA">
        <w:rPr>
          <w:rFonts w:ascii="Times New Roman" w:hAnsi="Times New Roman"/>
          <w:noProof w:val="0"/>
          <w:color w:val="000000"/>
          <w:sz w:val="24"/>
          <w:szCs w:val="24"/>
          <w:lang w:val="en-US"/>
        </w:rPr>
        <w:tab/>
        <w:t>The youth/ ability/ bring about/ change/ country.</w:t>
      </w:r>
    </w:p>
    <w:p w:rsidR="00A12CCD" w:rsidRPr="00F448EA" w:rsidRDefault="00A12CCD" w:rsidP="00DD566E">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DD566E">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5.</w:t>
      </w:r>
      <w:r w:rsidRPr="00F448EA">
        <w:rPr>
          <w:rFonts w:ascii="Times New Roman" w:hAnsi="Times New Roman"/>
          <w:noProof w:val="0"/>
          <w:color w:val="000000"/>
          <w:sz w:val="24"/>
          <w:szCs w:val="24"/>
          <w:lang w:val="en-US"/>
        </w:rPr>
        <w:tab/>
        <w:t>Youths/ problem solvers/ and/ our nation/ need/ them/ solve/ most/ our problems.</w:t>
      </w:r>
    </w:p>
    <w:p w:rsidR="00A12CCD" w:rsidRPr="00F448EA" w:rsidRDefault="00A12CCD" w:rsidP="00DD566E">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pPr>
        <w:spacing w:after="0" w:line="240" w:lineRule="auto"/>
        <w:jc w:val="both"/>
        <w:rPr>
          <w:rFonts w:ascii="Times New Roman" w:hAnsi="Times New Roman"/>
          <w:b/>
          <w:bCs/>
          <w:noProof w:val="0"/>
          <w:color w:val="000000"/>
          <w:sz w:val="24"/>
          <w:szCs w:val="24"/>
          <w:lang w:val="en-US"/>
        </w:rPr>
      </w:pPr>
      <w:r w:rsidRPr="00F448EA">
        <w:rPr>
          <w:rFonts w:ascii="Times New Roman" w:hAnsi="Times New Roman"/>
          <w:b/>
          <w:bCs/>
          <w:noProof w:val="0"/>
          <w:color w:val="000000"/>
          <w:sz w:val="24"/>
          <w:szCs w:val="24"/>
          <w:lang w:val="en-US"/>
        </w:rPr>
        <w:br w:type="page"/>
      </w:r>
    </w:p>
    <w:p w:rsidR="00A12CCD" w:rsidRPr="00F448EA" w:rsidRDefault="00A12CCD" w:rsidP="004138F3">
      <w:pPr>
        <w:tabs>
          <w:tab w:val="left" w:pos="-360"/>
        </w:tabs>
        <w:spacing w:after="40" w:line="480" w:lineRule="auto"/>
        <w:ind w:left="-720" w:right="-720"/>
        <w:jc w:val="center"/>
        <w:rPr>
          <w:rFonts w:ascii="Times New Roman" w:hAnsi="Times New Roman"/>
          <w:noProof w:val="0"/>
          <w:sz w:val="36"/>
          <w:szCs w:val="24"/>
          <w:lang w:val="en-US"/>
        </w:rPr>
      </w:pPr>
      <w:r w:rsidRPr="00F448EA">
        <w:rPr>
          <w:rFonts w:ascii="Times New Roman" w:hAnsi="Times New Roman"/>
          <w:b/>
          <w:bCs/>
          <w:noProof w:val="0"/>
          <w:color w:val="000000"/>
          <w:sz w:val="36"/>
          <w:szCs w:val="24"/>
          <w:lang w:val="en-US"/>
        </w:rPr>
        <w:t>TEST 1 (UNIT 11)</w:t>
      </w:r>
    </w:p>
    <w:p w:rsidR="00A12CCD" w:rsidRPr="00F448EA" w:rsidRDefault="00A12CCD" w:rsidP="00363CEF">
      <w:pPr>
        <w:pStyle w:val="ListParagraph"/>
        <w:tabs>
          <w:tab w:val="left" w:pos="-360"/>
          <w:tab w:val="left" w:pos="1800"/>
          <w:tab w:val="left" w:pos="4320"/>
          <w:tab w:val="left" w:pos="6840"/>
        </w:tabs>
        <w:spacing w:after="40" w:line="240" w:lineRule="auto"/>
        <w:ind w:left="-720" w:right="-720"/>
        <w:contextualSpacing w:val="0"/>
        <w:jc w:val="both"/>
        <w:rPr>
          <w:rFonts w:ascii="Times New Roman" w:hAnsi="Times New Roman"/>
          <w:b/>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I.</w:t>
      </w:r>
      <w:r w:rsidRPr="00F448EA">
        <w:rPr>
          <w:rFonts w:ascii="Times New Roman" w:hAnsi="Times New Roman"/>
          <w:b/>
          <w:noProof w:val="0"/>
          <w:color w:val="222222"/>
          <w:sz w:val="24"/>
          <w:szCs w:val="24"/>
          <w:shd w:val="clear" w:color="auto" w:fill="FFFFFF"/>
          <w:lang w:val="en-US"/>
        </w:rPr>
        <w:tab/>
        <w:t>Find the word which has a different sound in the part underlined.</w:t>
      </w:r>
    </w:p>
    <w:p w:rsidR="00A12CCD" w:rsidRPr="00F448EA" w:rsidRDefault="00A12CCD" w:rsidP="00363CEF">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1.</w:t>
      </w: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f</w:t>
      </w:r>
      <w:r w:rsidRPr="00F448EA">
        <w:rPr>
          <w:rFonts w:ascii="Times New Roman" w:hAnsi="Times New Roman"/>
          <w:noProof w:val="0"/>
          <w:color w:val="000000"/>
          <w:sz w:val="24"/>
          <w:szCs w:val="24"/>
          <w:u w:val="single"/>
          <w:lang w:val="en-US"/>
        </w:rPr>
        <w:t>i</w:t>
      </w:r>
      <w:r w:rsidRPr="00F448EA">
        <w:rPr>
          <w:rFonts w:ascii="Times New Roman" w:hAnsi="Times New Roman"/>
          <w:noProof w:val="0"/>
          <w:color w:val="000000"/>
          <w:sz w:val="24"/>
          <w:szCs w:val="24"/>
          <w:lang w:val="en-US"/>
        </w:rPr>
        <w:t>nancial</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respons</w:t>
      </w:r>
      <w:r w:rsidRPr="00F448EA">
        <w:rPr>
          <w:rFonts w:ascii="Times New Roman" w:hAnsi="Times New Roman"/>
          <w:noProof w:val="0"/>
          <w:color w:val="000000"/>
          <w:sz w:val="24"/>
          <w:szCs w:val="24"/>
          <w:u w:val="single"/>
          <w:lang w:val="en-US"/>
        </w:rPr>
        <w:t>i</w:t>
      </w:r>
      <w:r w:rsidRPr="00F448EA">
        <w:rPr>
          <w:rFonts w:ascii="Times New Roman" w:hAnsi="Times New Roman"/>
          <w:noProof w:val="0"/>
          <w:color w:val="000000"/>
          <w:sz w:val="24"/>
          <w:szCs w:val="24"/>
          <w:lang w:val="en-US"/>
        </w:rPr>
        <w:t>ve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appl</w:t>
      </w:r>
      <w:r w:rsidRPr="00F448EA">
        <w:rPr>
          <w:rFonts w:ascii="Times New Roman" w:hAnsi="Times New Roman"/>
          <w:noProof w:val="0"/>
          <w:color w:val="000000"/>
          <w:sz w:val="24"/>
          <w:szCs w:val="24"/>
          <w:u w:val="single"/>
          <w:lang w:val="en-US"/>
        </w:rPr>
        <w:t>i</w:t>
      </w:r>
      <w:r w:rsidRPr="00F448EA">
        <w:rPr>
          <w:rFonts w:ascii="Times New Roman" w:hAnsi="Times New Roman"/>
          <w:noProof w:val="0"/>
          <w:color w:val="000000"/>
          <w:sz w:val="24"/>
          <w:szCs w:val="24"/>
          <w:lang w:val="en-US"/>
        </w:rPr>
        <w:t>cant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breadw</w:t>
      </w:r>
      <w:r w:rsidRPr="00F448EA">
        <w:rPr>
          <w:rFonts w:ascii="Times New Roman" w:hAnsi="Times New Roman"/>
          <w:noProof w:val="0"/>
          <w:color w:val="000000"/>
          <w:sz w:val="24"/>
          <w:szCs w:val="24"/>
          <w:u w:val="single"/>
          <w:lang w:val="en-US"/>
        </w:rPr>
        <w:t>i</w:t>
      </w:r>
      <w:r w:rsidRPr="00F448EA">
        <w:rPr>
          <w:rFonts w:ascii="Times New Roman" w:hAnsi="Times New Roman"/>
          <w:noProof w:val="0"/>
          <w:color w:val="000000"/>
          <w:sz w:val="24"/>
          <w:szCs w:val="24"/>
          <w:lang w:val="en-US"/>
        </w:rPr>
        <w:t>nner</w:t>
      </w:r>
    </w:p>
    <w:p w:rsidR="00A12CCD" w:rsidRPr="00F448EA" w:rsidRDefault="00A12CCD" w:rsidP="00363CEF">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w:t>
      </w: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b</w:t>
      </w:r>
      <w:r w:rsidRPr="00F448EA">
        <w:rPr>
          <w:rFonts w:ascii="Times New Roman" w:hAnsi="Times New Roman"/>
          <w:noProof w:val="0"/>
          <w:color w:val="000000"/>
          <w:sz w:val="24"/>
          <w:szCs w:val="24"/>
          <w:u w:val="single"/>
          <w:lang w:val="en-US"/>
        </w:rPr>
        <w:t>u</w:t>
      </w:r>
      <w:r w:rsidRPr="00F448EA">
        <w:rPr>
          <w:rFonts w:ascii="Times New Roman" w:hAnsi="Times New Roman"/>
          <w:noProof w:val="0"/>
          <w:color w:val="000000"/>
          <w:sz w:val="24"/>
          <w:szCs w:val="24"/>
          <w:lang w:val="en-US"/>
        </w:rPr>
        <w:t>rden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c</w:t>
      </w:r>
      <w:r w:rsidRPr="00F448EA">
        <w:rPr>
          <w:rFonts w:ascii="Times New Roman" w:hAnsi="Times New Roman"/>
          <w:noProof w:val="0"/>
          <w:color w:val="000000"/>
          <w:sz w:val="24"/>
          <w:szCs w:val="24"/>
          <w:u w:val="single"/>
          <w:lang w:val="en-US"/>
        </w:rPr>
        <w:t>u</w:t>
      </w:r>
      <w:r w:rsidRPr="00F448EA">
        <w:rPr>
          <w:rFonts w:ascii="Times New Roman" w:hAnsi="Times New Roman"/>
          <w:noProof w:val="0"/>
          <w:color w:val="000000"/>
          <w:sz w:val="24"/>
          <w:szCs w:val="24"/>
          <w:lang w:val="en-US"/>
        </w:rPr>
        <w:t>rtain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t</w:t>
      </w:r>
      <w:r w:rsidRPr="00F448EA">
        <w:rPr>
          <w:rFonts w:ascii="Times New Roman" w:hAnsi="Times New Roman"/>
          <w:noProof w:val="0"/>
          <w:color w:val="000000"/>
          <w:sz w:val="24"/>
          <w:szCs w:val="24"/>
          <w:u w:val="single"/>
          <w:lang w:val="en-US"/>
        </w:rPr>
        <w:t>u</w:t>
      </w:r>
      <w:r w:rsidRPr="00F448EA">
        <w:rPr>
          <w:rFonts w:ascii="Times New Roman" w:hAnsi="Times New Roman"/>
          <w:noProof w:val="0"/>
          <w:color w:val="000000"/>
          <w:sz w:val="24"/>
          <w:szCs w:val="24"/>
          <w:lang w:val="en-US"/>
        </w:rPr>
        <w:t>rtle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c</w:t>
      </w:r>
      <w:r w:rsidRPr="00F448EA">
        <w:rPr>
          <w:rFonts w:ascii="Times New Roman" w:hAnsi="Times New Roman"/>
          <w:noProof w:val="0"/>
          <w:color w:val="000000"/>
          <w:sz w:val="24"/>
          <w:szCs w:val="24"/>
          <w:u w:val="single"/>
          <w:lang w:val="en-US"/>
        </w:rPr>
        <w:t>u</w:t>
      </w:r>
      <w:r w:rsidRPr="00F448EA">
        <w:rPr>
          <w:rFonts w:ascii="Times New Roman" w:hAnsi="Times New Roman"/>
          <w:noProof w:val="0"/>
          <w:color w:val="000000"/>
          <w:sz w:val="24"/>
          <w:szCs w:val="24"/>
          <w:lang w:val="en-US"/>
        </w:rPr>
        <w:t>rriculum</w:t>
      </w:r>
    </w:p>
    <w:p w:rsidR="00A12CCD" w:rsidRPr="00F448EA" w:rsidRDefault="00A12CCD" w:rsidP="00363CEF">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w:t>
      </w: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discu</w:t>
      </w:r>
      <w:r w:rsidRPr="00F448EA">
        <w:rPr>
          <w:rFonts w:ascii="Times New Roman" w:hAnsi="Times New Roman"/>
          <w:noProof w:val="0"/>
          <w:color w:val="000000"/>
          <w:sz w:val="24"/>
          <w:szCs w:val="24"/>
          <w:u w:val="single"/>
          <w:lang w:val="en-US"/>
        </w:rPr>
        <w:t>ss</w:t>
      </w:r>
      <w:r w:rsidRPr="00F448EA">
        <w:rPr>
          <w:rFonts w:ascii="Times New Roman" w:hAnsi="Times New Roman"/>
          <w:noProof w:val="0"/>
          <w:color w:val="000000"/>
          <w:sz w:val="24"/>
          <w:szCs w:val="24"/>
          <w:lang w:val="en-US"/>
        </w:rPr>
        <w:t>ion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provi</w:t>
      </w:r>
      <w:r w:rsidRPr="00F448EA">
        <w:rPr>
          <w:rFonts w:ascii="Times New Roman" w:hAnsi="Times New Roman"/>
          <w:noProof w:val="0"/>
          <w:color w:val="000000"/>
          <w:sz w:val="24"/>
          <w:szCs w:val="24"/>
          <w:u w:val="single"/>
          <w:lang w:val="en-US"/>
        </w:rPr>
        <w:t>s</w:t>
      </w:r>
      <w:r w:rsidRPr="00F448EA">
        <w:rPr>
          <w:rFonts w:ascii="Times New Roman" w:hAnsi="Times New Roman"/>
          <w:noProof w:val="0"/>
          <w:color w:val="000000"/>
          <w:sz w:val="24"/>
          <w:szCs w:val="24"/>
          <w:lang w:val="en-US"/>
        </w:rPr>
        <w:t>ion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permi</w:t>
      </w:r>
      <w:r w:rsidRPr="00F448EA">
        <w:rPr>
          <w:rFonts w:ascii="Times New Roman" w:hAnsi="Times New Roman"/>
          <w:noProof w:val="0"/>
          <w:color w:val="000000"/>
          <w:sz w:val="24"/>
          <w:szCs w:val="24"/>
          <w:u w:val="single"/>
          <w:lang w:val="en-US"/>
        </w:rPr>
        <w:t>ss</w:t>
      </w:r>
      <w:r w:rsidRPr="00F448EA">
        <w:rPr>
          <w:rFonts w:ascii="Times New Roman" w:hAnsi="Times New Roman"/>
          <w:noProof w:val="0"/>
          <w:color w:val="000000"/>
          <w:sz w:val="24"/>
          <w:szCs w:val="24"/>
          <w:lang w:val="en-US"/>
        </w:rPr>
        <w:t>ion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cu</w:t>
      </w:r>
      <w:r w:rsidRPr="00F448EA">
        <w:rPr>
          <w:rFonts w:ascii="Times New Roman" w:hAnsi="Times New Roman"/>
          <w:noProof w:val="0"/>
          <w:color w:val="000000"/>
          <w:sz w:val="24"/>
          <w:szCs w:val="24"/>
          <w:u w:val="single"/>
          <w:lang w:val="en-US"/>
        </w:rPr>
        <w:t>sh</w:t>
      </w:r>
      <w:r w:rsidRPr="00F448EA">
        <w:rPr>
          <w:rFonts w:ascii="Times New Roman" w:hAnsi="Times New Roman"/>
          <w:noProof w:val="0"/>
          <w:color w:val="000000"/>
          <w:sz w:val="24"/>
          <w:szCs w:val="24"/>
          <w:lang w:val="en-US"/>
        </w:rPr>
        <w:t>ion</w:t>
      </w:r>
    </w:p>
    <w:p w:rsidR="00A12CCD" w:rsidRPr="00F448EA" w:rsidRDefault="00A12CCD" w:rsidP="00363CEF">
      <w:pPr>
        <w:tabs>
          <w:tab w:val="left" w:pos="-360"/>
          <w:tab w:val="left" w:pos="1800"/>
          <w:tab w:val="left" w:pos="4320"/>
          <w:tab w:val="left" w:pos="6840"/>
        </w:tabs>
        <w:spacing w:after="40" w:line="240" w:lineRule="auto"/>
        <w:ind w:left="-720" w:right="-720"/>
        <w:jc w:val="both"/>
        <w:rPr>
          <w:rFonts w:ascii="Times New Roman" w:hAnsi="Times New Roman"/>
          <w:b/>
          <w:noProof w:val="0"/>
          <w:sz w:val="24"/>
          <w:szCs w:val="28"/>
          <w:lang w:val="en-US"/>
        </w:rPr>
      </w:pPr>
      <w:r w:rsidRPr="00F448EA">
        <w:rPr>
          <w:rFonts w:ascii="Times New Roman" w:hAnsi="Times New Roman"/>
          <w:b/>
          <w:noProof w:val="0"/>
          <w:sz w:val="24"/>
          <w:szCs w:val="28"/>
          <w:lang w:val="en-US"/>
        </w:rPr>
        <w:t>II.</w:t>
      </w:r>
      <w:r w:rsidRPr="00F448EA">
        <w:rPr>
          <w:rFonts w:ascii="Times New Roman" w:hAnsi="Times New Roman"/>
          <w:b/>
          <w:noProof w:val="0"/>
          <w:sz w:val="24"/>
          <w:szCs w:val="28"/>
          <w:lang w:val="en-US"/>
        </w:rPr>
        <w:tab/>
        <w:t>Choose the word which has a different stress pattern from the others.</w:t>
      </w:r>
    </w:p>
    <w:p w:rsidR="00A12CCD" w:rsidRPr="00F448EA" w:rsidRDefault="00A12CCD" w:rsidP="00363CEF">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4.</w:t>
      </w: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developer</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responsible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participate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individual</w:t>
      </w:r>
    </w:p>
    <w:p w:rsidR="00A12CCD" w:rsidRPr="00F448EA" w:rsidRDefault="00A12CCD" w:rsidP="00B81222">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5.</w:t>
      </w: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dramatically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relation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drastically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advantage</w:t>
      </w:r>
    </w:p>
    <w:p w:rsidR="00A12CCD" w:rsidRPr="00F448EA" w:rsidRDefault="00A12CCD" w:rsidP="00B81222">
      <w:pPr>
        <w:pStyle w:val="ListParagraph"/>
        <w:shd w:val="clear" w:color="auto" w:fill="FFFFFF"/>
        <w:tabs>
          <w:tab w:val="left" w:pos="-360"/>
        </w:tabs>
        <w:spacing w:after="40" w:line="240" w:lineRule="auto"/>
        <w:ind w:left="-720" w:right="-720"/>
        <w:jc w:val="both"/>
        <w:rPr>
          <w:rFonts w:ascii="Times New Roman" w:hAnsi="Times New Roman"/>
          <w:b/>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t>III.</w:t>
      </w:r>
      <w:r w:rsidRPr="00F448EA">
        <w:rPr>
          <w:rFonts w:ascii="Times New Roman" w:hAnsi="Times New Roman"/>
          <w:b/>
          <w:noProof w:val="0"/>
          <w:sz w:val="24"/>
          <w:szCs w:val="24"/>
          <w:shd w:val="clear" w:color="auto" w:fill="FFFFFF"/>
          <w:lang w:val="en-US"/>
        </w:rPr>
        <w:tab/>
        <w:t>Choose the best answer A, B, C or D to complete the sentences.</w:t>
      </w:r>
    </w:p>
    <w:p w:rsidR="00A12CCD" w:rsidRPr="00F448EA" w:rsidRDefault="00A12CCD" w:rsidP="00B81222">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6.</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Women have been given</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economic and political rights, as well as the right to choose their own husband</w:t>
      </w:r>
      <w:r w:rsidRPr="00F448EA">
        <w:rPr>
          <w:rFonts w:ascii="Times New Roman" w:hAnsi="Times New Roman"/>
          <w:noProof w:val="0"/>
          <w:sz w:val="24"/>
          <w:szCs w:val="28"/>
          <w:lang w:val="en-US"/>
        </w:rPr>
        <w:t>.</w:t>
      </w:r>
    </w:p>
    <w:p w:rsidR="00A12CCD" w:rsidRPr="00F448EA" w:rsidRDefault="00A12CCD" w:rsidP="00B81222">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same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alike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equal</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able</w:t>
      </w:r>
    </w:p>
    <w:p w:rsidR="00A12CCD" w:rsidRPr="00F448EA" w:rsidRDefault="00A12CCD" w:rsidP="00B81222">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7.</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Teachers in modem classrooms are</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because their main task is to set goals and organise the learning process accordingly</w:t>
      </w:r>
      <w:r w:rsidRPr="00F448EA">
        <w:rPr>
          <w:rFonts w:ascii="Times New Roman" w:hAnsi="Times New Roman"/>
          <w:noProof w:val="0"/>
          <w:sz w:val="24"/>
          <w:szCs w:val="28"/>
          <w:lang w:val="en-US"/>
        </w:rPr>
        <w:t>.</w:t>
      </w:r>
    </w:p>
    <w:p w:rsidR="00A12CCD" w:rsidRPr="00F448EA" w:rsidRDefault="00A12CCD" w:rsidP="00B81222">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 xml:space="preserve">decision-makers </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facilitators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facilities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directors</w:t>
      </w:r>
    </w:p>
    <w:p w:rsidR="00A12CCD" w:rsidRPr="00F448EA" w:rsidRDefault="00A12CCD" w:rsidP="00B81222">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8.</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Although he did his best, he had to be</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with third place in the competition</w:t>
      </w:r>
      <w:r w:rsidRPr="00F448EA">
        <w:rPr>
          <w:rFonts w:ascii="Times New Roman" w:hAnsi="Times New Roman"/>
          <w:noProof w:val="0"/>
          <w:sz w:val="24"/>
          <w:szCs w:val="28"/>
          <w:lang w:val="en-US"/>
        </w:rPr>
        <w:t>.</w:t>
      </w:r>
    </w:p>
    <w:p w:rsidR="00A12CCD" w:rsidRPr="00F448EA" w:rsidRDefault="00A12CCD" w:rsidP="00B81222">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content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pleasant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pleasing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satisfying</w:t>
      </w:r>
    </w:p>
    <w:p w:rsidR="00A12CCD" w:rsidRPr="00F448EA" w:rsidRDefault="00A12CCD" w:rsidP="00B81222">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9.</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The traditional role of a husband is a</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of safety and security</w:t>
      </w:r>
      <w:r w:rsidRPr="00F448EA">
        <w:rPr>
          <w:rFonts w:ascii="Times New Roman" w:hAnsi="Times New Roman"/>
          <w:noProof w:val="0"/>
          <w:sz w:val="24"/>
          <w:szCs w:val="28"/>
          <w:lang w:val="en-US"/>
        </w:rPr>
        <w:t>.</w:t>
      </w:r>
    </w:p>
    <w:p w:rsidR="00A12CCD" w:rsidRPr="00F448EA" w:rsidRDefault="00A12CCD" w:rsidP="00B81222">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deliveryman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supporter</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supply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provider</w:t>
      </w:r>
    </w:p>
    <w:p w:rsidR="00A12CCD" w:rsidRPr="00F448EA" w:rsidRDefault="00A12CCD" w:rsidP="00B81222">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10.</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Companies have to be</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to customer demand</w:t>
      </w:r>
      <w:r w:rsidRPr="00F448EA">
        <w:rPr>
          <w:rFonts w:ascii="Times New Roman" w:hAnsi="Times New Roman"/>
          <w:noProof w:val="0"/>
          <w:sz w:val="24"/>
          <w:szCs w:val="28"/>
          <w:lang w:val="en-US"/>
        </w:rPr>
        <w:t>.</w:t>
      </w:r>
    </w:p>
    <w:p w:rsidR="00A12CCD" w:rsidRPr="00F448EA" w:rsidRDefault="00A12CCD" w:rsidP="00B81222">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responsible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responsive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responding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responsively</w:t>
      </w:r>
    </w:p>
    <w:p w:rsidR="00A12CCD" w:rsidRPr="00F448EA" w:rsidRDefault="00A12CCD" w:rsidP="00A773CA">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11.</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Mr. Nam is the teacher in</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we have much confidence</w:t>
      </w:r>
      <w:r w:rsidRPr="00F448EA">
        <w:rPr>
          <w:rFonts w:ascii="Times New Roman" w:hAnsi="Times New Roman"/>
          <w:noProof w:val="0"/>
          <w:sz w:val="24"/>
          <w:szCs w:val="28"/>
          <w:lang w:val="en-US"/>
        </w:rPr>
        <w:t>.</w:t>
      </w:r>
    </w:p>
    <w:p w:rsidR="00A12CCD" w:rsidRPr="00F448EA" w:rsidRDefault="00A12CCD" w:rsidP="000013EA">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A.</w:t>
      </w:r>
      <w:r w:rsidRPr="00F448EA">
        <w:rPr>
          <w:rFonts w:ascii="Times New Roman" w:hAnsi="Times New Roman"/>
          <w:noProof w:val="0"/>
          <w:color w:val="000000"/>
          <w:sz w:val="24"/>
          <w:szCs w:val="24"/>
          <w:lang w:val="en-US"/>
        </w:rPr>
        <w:t>whom</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him</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that</w:t>
      </w:r>
      <w:r w:rsidRPr="00F448EA">
        <w:rPr>
          <w:rFonts w:ascii="Times New Roman" w:hAnsi="Times New Roman"/>
          <w:noProof w:val="0"/>
          <w:color w:val="000000"/>
          <w:sz w:val="24"/>
          <w:szCs w:val="24"/>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which</w:t>
      </w:r>
    </w:p>
    <w:p w:rsidR="00A12CCD" w:rsidRPr="00F448EA" w:rsidRDefault="00A12CCD" w:rsidP="000013EA">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12.</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Albert Einstein,</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was such a brilliant scientist, introduced the theory of relativity</w:t>
      </w:r>
      <w:r w:rsidRPr="00F448EA">
        <w:rPr>
          <w:rFonts w:ascii="Times New Roman" w:hAnsi="Times New Roman"/>
          <w:noProof w:val="0"/>
          <w:sz w:val="24"/>
          <w:szCs w:val="28"/>
          <w:lang w:val="en-US"/>
        </w:rPr>
        <w:t>.</w:t>
      </w:r>
    </w:p>
    <w:p w:rsidR="00A12CCD" w:rsidRPr="00F448EA" w:rsidRDefault="00A12CCD" w:rsidP="000013EA">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who</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whom</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that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whose</w:t>
      </w:r>
    </w:p>
    <w:p w:rsidR="00A12CCD" w:rsidRPr="00F448EA" w:rsidRDefault="00A12CCD" w:rsidP="000013EA">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13.</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He showed the house</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he was born and grew up</w:t>
      </w:r>
      <w:r w:rsidRPr="00F448EA">
        <w:rPr>
          <w:rFonts w:ascii="Times New Roman" w:hAnsi="Times New Roman"/>
          <w:noProof w:val="0"/>
          <w:sz w:val="24"/>
          <w:szCs w:val="28"/>
          <w:lang w:val="en-US"/>
        </w:rPr>
        <w:t>.</w:t>
      </w:r>
    </w:p>
    <w:p w:rsidR="00A12CCD" w:rsidRPr="00F448EA" w:rsidRDefault="00A12CCD" w:rsidP="000013EA">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which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in which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in where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in that</w:t>
      </w:r>
    </w:p>
    <w:p w:rsidR="00A12CCD" w:rsidRPr="00F448EA" w:rsidRDefault="00A12CCD" w:rsidP="000013EA">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14.</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The threat of terrorism</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soon</w:t>
      </w:r>
      <w:r w:rsidRPr="00F448EA">
        <w:rPr>
          <w:rFonts w:ascii="Times New Roman" w:hAnsi="Times New Roman"/>
          <w:noProof w:val="0"/>
          <w:sz w:val="24"/>
          <w:szCs w:val="28"/>
          <w:lang w:val="en-US"/>
        </w:rPr>
        <w:t>.</w:t>
      </w:r>
    </w:p>
    <w:p w:rsidR="00A12CCD" w:rsidRPr="00F448EA" w:rsidRDefault="00A12CCD" w:rsidP="000013EA">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will remove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will be removed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will be finished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will finish</w:t>
      </w:r>
    </w:p>
    <w:p w:rsidR="00A12CCD" w:rsidRPr="00F448EA" w:rsidRDefault="00A12CCD" w:rsidP="000013EA">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15.</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The national debt</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in the near future.</w:t>
      </w:r>
      <w:r w:rsidRPr="00F448EA">
        <w:rPr>
          <w:rFonts w:ascii="Times New Roman" w:hAnsi="Times New Roman"/>
          <w:noProof w:val="0"/>
          <w:sz w:val="24"/>
          <w:szCs w:val="28"/>
          <w:lang w:val="en-US"/>
        </w:rPr>
        <w:t>.</w:t>
      </w:r>
    </w:p>
    <w:p w:rsidR="00A12CCD" w:rsidRPr="00F448EA" w:rsidRDefault="00A12CCD" w:rsidP="00DC5508">
      <w:pPr>
        <w:tabs>
          <w:tab w:val="left" w:pos="-360"/>
          <w:tab w:val="left" w:pos="1800"/>
          <w:tab w:val="left" w:pos="4320"/>
          <w:tab w:val="left" w:pos="6840"/>
        </w:tabs>
        <w:spacing w:after="40" w:line="36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will pay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will be paid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will pay off</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will be paid off</w:t>
      </w:r>
    </w:p>
    <w:p w:rsidR="00A12CCD" w:rsidRDefault="00A12CCD" w:rsidP="001665B5">
      <w:pPr>
        <w:tabs>
          <w:tab w:val="left" w:pos="-360"/>
        </w:tabs>
        <w:spacing w:after="40" w:line="240" w:lineRule="auto"/>
        <w:ind w:left="-720" w:right="-720"/>
        <w:jc w:val="both"/>
        <w:rPr>
          <w:rFonts w:ascii="Times New Roman" w:hAnsi="Times New Roman"/>
          <w:b/>
          <w:noProof w:val="0"/>
          <w:color w:val="000000"/>
          <w:sz w:val="24"/>
          <w:szCs w:val="24"/>
          <w:lang w:val="en-US"/>
        </w:rPr>
      </w:pPr>
      <w:r w:rsidRPr="00F448EA">
        <w:rPr>
          <w:rFonts w:ascii="Times New Roman" w:hAnsi="Times New Roman"/>
          <w:b/>
          <w:noProof w:val="0"/>
          <w:color w:val="000000"/>
          <w:sz w:val="24"/>
          <w:szCs w:val="24"/>
          <w:lang w:val="en-US"/>
        </w:rPr>
        <w:t>IV.</w:t>
      </w:r>
      <w:r w:rsidRPr="00F448EA">
        <w:rPr>
          <w:rFonts w:ascii="Times New Roman" w:hAnsi="Times New Roman"/>
          <w:b/>
          <w:noProof w:val="0"/>
          <w:color w:val="000000"/>
          <w:sz w:val="24"/>
          <w:szCs w:val="24"/>
          <w:lang w:val="en-US"/>
        </w:rPr>
        <w:tab/>
        <w:t>Fill in each blank in the passage with the correct word from the box. There are some extra words.</w:t>
      </w:r>
    </w:p>
    <w:p w:rsidR="00A12CCD" w:rsidRPr="00F448EA" w:rsidRDefault="00A9099C" w:rsidP="00DC0FA3">
      <w:pPr>
        <w:tabs>
          <w:tab w:val="left" w:pos="-360"/>
        </w:tabs>
        <w:spacing w:after="40" w:line="240" w:lineRule="auto"/>
        <w:ind w:left="-720" w:right="-720"/>
        <w:jc w:val="center"/>
        <w:rPr>
          <w:rFonts w:ascii="Times New Roman" w:hAnsi="Times New Roman"/>
          <w:b/>
          <w:noProof w:val="0"/>
          <w:sz w:val="24"/>
          <w:szCs w:val="24"/>
          <w:lang w:val="en-US"/>
        </w:rPr>
      </w:pPr>
      <w:r>
        <w:rPr>
          <w:rFonts w:ascii="Times New Roman" w:hAnsi="Times New Roman"/>
          <w:color w:val="000000"/>
          <w:sz w:val="24"/>
          <w:szCs w:val="24"/>
          <w:lang w:eastAsia="vi-VN"/>
        </w:rPr>
      </w:r>
      <w:r>
        <w:rPr>
          <w:rFonts w:ascii="Times New Roman" w:hAnsi="Times New Roman"/>
          <w:color w:val="000000"/>
          <w:sz w:val="24"/>
          <w:szCs w:val="24"/>
          <w:lang w:eastAsia="vi-VN"/>
        </w:rPr>
        <w:pict>
          <v:shape id="_x0000_s1153" type="#_x0000_t202" style="width:310.9pt;height:38.8pt;visibility:visible;mso-left-percent:-10001;mso-top-percent:-10001;mso-position-horizontal:absolute;mso-position-horizontal-relative:char;mso-position-vertical:absolute;mso-position-vertical-relative:line;mso-left-percent:-10001;mso-top-percent:-10001">
            <v:textbox>
              <w:txbxContent>
                <w:p w:rsidR="00DF6398" w:rsidRDefault="00DF6398" w:rsidP="00DC0FA3">
                  <w:pPr>
                    <w:tabs>
                      <w:tab w:val="center" w:pos="720"/>
                      <w:tab w:val="center" w:pos="2160"/>
                      <w:tab w:val="center" w:pos="3600"/>
                      <w:tab w:val="center" w:pos="5040"/>
                    </w:tabs>
                    <w:spacing w:after="40"/>
                    <w:ind w:right="-720"/>
                    <w:jc w:val="both"/>
                    <w:rPr>
                      <w:rFonts w:ascii="Times New Roman" w:hAnsi="Times New Roman"/>
                      <w:noProof w:val="0"/>
                      <w:sz w:val="24"/>
                      <w:szCs w:val="24"/>
                      <w:lang w:val="en-US"/>
                    </w:rPr>
                  </w:pPr>
                  <w:r>
                    <w:rPr>
                      <w:rFonts w:ascii="Times New Roman" w:hAnsi="Times New Roman"/>
                      <w:i/>
                      <w:iCs/>
                      <w:noProof w:val="0"/>
                      <w:color w:val="000000"/>
                      <w:sz w:val="24"/>
                      <w:szCs w:val="24"/>
                      <w:lang w:val="en-US"/>
                    </w:rPr>
                    <w:tab/>
                  </w:r>
                  <w:r w:rsidRPr="001665B5">
                    <w:rPr>
                      <w:rFonts w:ascii="Times New Roman" w:hAnsi="Times New Roman"/>
                      <w:i/>
                      <w:iCs/>
                      <w:noProof w:val="0"/>
                      <w:color w:val="000000"/>
                      <w:sz w:val="24"/>
                      <w:szCs w:val="24"/>
                      <w:lang w:val="en-US"/>
                    </w:rPr>
                    <w:t>vacancies</w:t>
                  </w:r>
                  <w:r>
                    <w:rPr>
                      <w:rFonts w:ascii="Times New Roman" w:hAnsi="Times New Roman"/>
                      <w:noProof w:val="0"/>
                      <w:sz w:val="24"/>
                      <w:szCs w:val="24"/>
                      <w:lang w:val="en-US"/>
                    </w:rPr>
                    <w:tab/>
                  </w:r>
                  <w:r w:rsidRPr="001665B5">
                    <w:rPr>
                      <w:rFonts w:ascii="Times New Roman" w:hAnsi="Times New Roman"/>
                      <w:i/>
                      <w:iCs/>
                      <w:noProof w:val="0"/>
                      <w:color w:val="000000"/>
                      <w:sz w:val="24"/>
                      <w:szCs w:val="24"/>
                      <w:lang w:val="en-US"/>
                    </w:rPr>
                    <w:t>sector</w:t>
                  </w:r>
                  <w:r>
                    <w:rPr>
                      <w:rFonts w:ascii="Times New Roman" w:hAnsi="Times New Roman"/>
                      <w:noProof w:val="0"/>
                      <w:sz w:val="24"/>
                      <w:szCs w:val="24"/>
                      <w:lang w:val="en-US"/>
                    </w:rPr>
                    <w:tab/>
                  </w:r>
                  <w:r w:rsidRPr="001665B5">
                    <w:rPr>
                      <w:rFonts w:ascii="Times New Roman" w:hAnsi="Times New Roman"/>
                      <w:i/>
                      <w:iCs/>
                      <w:noProof w:val="0"/>
                      <w:color w:val="000000"/>
                      <w:sz w:val="24"/>
                      <w:szCs w:val="24"/>
                      <w:lang w:val="en-US"/>
                    </w:rPr>
                    <w:t>dominant</w:t>
                  </w:r>
                  <w:r>
                    <w:rPr>
                      <w:rFonts w:ascii="Times New Roman" w:hAnsi="Times New Roman"/>
                      <w:noProof w:val="0"/>
                      <w:sz w:val="24"/>
                      <w:szCs w:val="24"/>
                      <w:lang w:val="en-US"/>
                    </w:rPr>
                    <w:tab/>
                  </w:r>
                  <w:r w:rsidRPr="001665B5">
                    <w:rPr>
                      <w:rFonts w:ascii="Times New Roman" w:hAnsi="Times New Roman"/>
                      <w:i/>
                      <w:iCs/>
                      <w:noProof w:val="0"/>
                      <w:color w:val="000000"/>
                      <w:sz w:val="24"/>
                      <w:szCs w:val="24"/>
                      <w:lang w:val="en-US"/>
                    </w:rPr>
                    <w:t>process</w:t>
                  </w:r>
                </w:p>
                <w:p w:rsidR="00DF6398" w:rsidRPr="00DC5508" w:rsidRDefault="00DF6398" w:rsidP="00DC0FA3">
                  <w:pPr>
                    <w:tabs>
                      <w:tab w:val="center" w:pos="720"/>
                      <w:tab w:val="center" w:pos="2160"/>
                      <w:tab w:val="center" w:pos="3600"/>
                      <w:tab w:val="center" w:pos="5040"/>
                    </w:tabs>
                    <w:spacing w:after="40"/>
                    <w:ind w:right="-720"/>
                    <w:jc w:val="both"/>
                    <w:rPr>
                      <w:rFonts w:ascii="Times New Roman" w:hAnsi="Times New Roman"/>
                      <w:noProof w:val="0"/>
                      <w:sz w:val="24"/>
                      <w:szCs w:val="24"/>
                      <w:lang w:val="en-US"/>
                    </w:rPr>
                  </w:pPr>
                  <w:r>
                    <w:rPr>
                      <w:rFonts w:ascii="Times New Roman" w:hAnsi="Times New Roman"/>
                      <w:noProof w:val="0"/>
                      <w:sz w:val="24"/>
                      <w:szCs w:val="24"/>
                      <w:lang w:val="en-US"/>
                    </w:rPr>
                    <w:tab/>
                  </w:r>
                  <w:r w:rsidRPr="001665B5">
                    <w:rPr>
                      <w:rFonts w:ascii="Times New Roman" w:hAnsi="Times New Roman"/>
                      <w:i/>
                      <w:iCs/>
                      <w:noProof w:val="0"/>
                      <w:color w:val="000000"/>
                      <w:sz w:val="24"/>
                      <w:szCs w:val="24"/>
                      <w:lang w:val="en-US"/>
                    </w:rPr>
                    <w:t>facilitate</w:t>
                  </w:r>
                  <w:r>
                    <w:rPr>
                      <w:rFonts w:ascii="Times New Roman" w:hAnsi="Times New Roman"/>
                      <w:noProof w:val="0"/>
                      <w:sz w:val="24"/>
                      <w:szCs w:val="24"/>
                      <w:lang w:val="en-US"/>
                    </w:rPr>
                    <w:tab/>
                  </w:r>
                  <w:r w:rsidRPr="001665B5">
                    <w:rPr>
                      <w:rFonts w:ascii="Times New Roman" w:hAnsi="Times New Roman"/>
                      <w:i/>
                      <w:iCs/>
                      <w:noProof w:val="0"/>
                      <w:color w:val="000000"/>
                      <w:sz w:val="24"/>
                      <w:szCs w:val="24"/>
                      <w:lang w:val="en-US"/>
                    </w:rPr>
                    <w:t>power</w:t>
                  </w:r>
                  <w:r>
                    <w:rPr>
                      <w:rFonts w:ascii="Times New Roman" w:hAnsi="Times New Roman"/>
                      <w:noProof w:val="0"/>
                      <w:sz w:val="24"/>
                      <w:szCs w:val="24"/>
                      <w:lang w:val="en-US"/>
                    </w:rPr>
                    <w:tab/>
                  </w:r>
                  <w:r w:rsidRPr="001665B5">
                    <w:rPr>
                      <w:rFonts w:ascii="Times New Roman" w:hAnsi="Times New Roman"/>
                      <w:i/>
                      <w:iCs/>
                      <w:noProof w:val="0"/>
                      <w:color w:val="000000"/>
                      <w:sz w:val="24"/>
                      <w:szCs w:val="24"/>
                      <w:lang w:val="en-US"/>
                    </w:rPr>
                    <w:t>applications</w:t>
                  </w:r>
                  <w:r>
                    <w:rPr>
                      <w:rFonts w:ascii="Times New Roman" w:hAnsi="Times New Roman"/>
                      <w:noProof w:val="0"/>
                      <w:sz w:val="24"/>
                      <w:szCs w:val="24"/>
                      <w:lang w:val="en-US"/>
                    </w:rPr>
                    <w:tab/>
                  </w:r>
                  <w:r w:rsidRPr="001665B5">
                    <w:rPr>
                      <w:rFonts w:ascii="Times New Roman" w:hAnsi="Times New Roman"/>
                      <w:i/>
                      <w:iCs/>
                      <w:noProof w:val="0"/>
                      <w:color w:val="000000"/>
                      <w:sz w:val="24"/>
                      <w:szCs w:val="24"/>
                      <w:lang w:val="en-US"/>
                    </w:rPr>
                    <w:t>develop</w:t>
                  </w:r>
                </w:p>
              </w:txbxContent>
            </v:textbox>
            <w10:anchorlock/>
          </v:shape>
        </w:pict>
      </w:r>
    </w:p>
    <w:p w:rsidR="00A12CCD" w:rsidRPr="00F448EA" w:rsidRDefault="00A12CCD" w:rsidP="00F47490">
      <w:pPr>
        <w:tabs>
          <w:tab w:val="left" w:pos="-360"/>
        </w:tabs>
        <w:spacing w:before="120"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The role of women in Japanese society will continue to (16)</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.Having already achieved a (17)</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role in issues involving the household</w:t>
      </w:r>
      <w:r w:rsidRPr="00F448EA">
        <w:rPr>
          <w:rFonts w:ascii="Times New Roman" w:hAnsi="Times New Roman"/>
          <w:noProof w:val="0"/>
          <w:sz w:val="24"/>
          <w:szCs w:val="24"/>
          <w:lang w:val="en-US"/>
        </w:rPr>
        <w:t xml:space="preserve"> i</w:t>
      </w:r>
      <w:r w:rsidRPr="00F448EA">
        <w:rPr>
          <w:rFonts w:ascii="Times New Roman" w:hAnsi="Times New Roman"/>
          <w:noProof w:val="0"/>
          <w:color w:val="000000"/>
          <w:sz w:val="24"/>
          <w:szCs w:val="24"/>
          <w:lang w:val="en-US"/>
        </w:rPr>
        <w:t>twill only be a matter of time till women start acquiring public (18)</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.This (19)</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is being accelerated by a declining birthrate, families cannow expect to have 1.7 children. Japan increasingly will be forced to turn to women to fill job</w:t>
      </w:r>
      <w:r w:rsidRPr="00F448EA">
        <w:rPr>
          <w:rFonts w:ascii="Times New Roman" w:hAnsi="Times New Roman"/>
          <w:bCs/>
          <w:noProof w:val="0"/>
          <w:color w:val="000000"/>
          <w:sz w:val="24"/>
          <w:szCs w:val="24"/>
          <w:lang w:val="en-US"/>
        </w:rPr>
        <w:t>(</w:t>
      </w:r>
      <w:r w:rsidRPr="00F448EA">
        <w:rPr>
          <w:rFonts w:ascii="Times New Roman" w:hAnsi="Times New Roman"/>
          <w:bCs/>
          <w:noProof w:val="0"/>
          <w:color w:val="000000"/>
          <w:spacing w:val="-10"/>
          <w:sz w:val="24"/>
          <w:szCs w:val="24"/>
          <w:lang w:val="en-US"/>
        </w:rPr>
        <w:t>20</w:t>
      </w:r>
      <w:r w:rsidRPr="00F448EA">
        <w:rPr>
          <w:rFonts w:ascii="Times New Roman" w:hAnsi="Times New Roman"/>
          <w:bCs/>
          <w:noProof w:val="0"/>
          <w:color w:val="000000"/>
          <w:sz w:val="24"/>
          <w:szCs w:val="24"/>
          <w:lang w:val="en-US"/>
        </w:rPr>
        <w:t>)</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w:t>
      </w:r>
    </w:p>
    <w:p w:rsidR="00A12CCD" w:rsidRPr="00F448EA" w:rsidRDefault="00A12CCD" w:rsidP="00AC51E3">
      <w:pPr>
        <w:tabs>
          <w:tab w:val="left" w:pos="-360"/>
        </w:tabs>
        <w:spacing w:before="240" w:after="40" w:line="240" w:lineRule="auto"/>
        <w:ind w:left="-720" w:right="-720"/>
        <w:jc w:val="both"/>
        <w:rPr>
          <w:rFonts w:ascii="Times New Roman" w:hAnsi="Times New Roman"/>
          <w:b/>
          <w:noProof w:val="0"/>
          <w:sz w:val="24"/>
          <w:szCs w:val="24"/>
          <w:lang w:val="en-US"/>
        </w:rPr>
      </w:pPr>
      <w:r w:rsidRPr="00F448EA">
        <w:rPr>
          <w:rFonts w:ascii="Times New Roman" w:hAnsi="Times New Roman"/>
          <w:b/>
          <w:noProof w:val="0"/>
          <w:color w:val="000000"/>
          <w:sz w:val="24"/>
          <w:szCs w:val="24"/>
          <w:lang w:val="en-US"/>
        </w:rPr>
        <w:t>V.</w:t>
      </w:r>
      <w:r w:rsidRPr="00F448EA">
        <w:rPr>
          <w:rFonts w:ascii="Times New Roman" w:hAnsi="Times New Roman"/>
          <w:b/>
          <w:noProof w:val="0"/>
          <w:color w:val="000000"/>
          <w:sz w:val="24"/>
          <w:szCs w:val="24"/>
          <w:lang w:val="en-US"/>
        </w:rPr>
        <w:tab/>
        <w:t>Combine two sentences into one, using a defining or non-defining relative clause.</w:t>
      </w:r>
    </w:p>
    <w:p w:rsidR="00A12CCD" w:rsidRPr="00F448EA" w:rsidRDefault="00A12CCD" w:rsidP="0086445A">
      <w:pPr>
        <w:tabs>
          <w:tab w:val="left" w:pos="-360"/>
          <w:tab w:val="left" w:leader="underscore" w:pos="1008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lastRenderedPageBreak/>
        <w:t>21.</w:t>
      </w:r>
      <w:r w:rsidRPr="00F448EA">
        <w:rPr>
          <w:rFonts w:ascii="Times New Roman" w:hAnsi="Times New Roman"/>
          <w:noProof w:val="0"/>
          <w:color w:val="000000"/>
          <w:sz w:val="24"/>
          <w:szCs w:val="24"/>
          <w:lang w:val="en-US"/>
        </w:rPr>
        <w:tab/>
        <w:t>For a flipped classroom, class time is used to do the harder work. It involves problem</w:t>
      </w:r>
      <w:r w:rsidRPr="00F448EA">
        <w:rPr>
          <w:rFonts w:ascii="Times New Roman" w:hAnsi="Times New Roman"/>
          <w:noProof w:val="0"/>
          <w:color w:val="000000"/>
          <w:sz w:val="24"/>
          <w:szCs w:val="24"/>
          <w:lang w:val="en-US"/>
        </w:rPr>
        <w:softHyphen/>
        <w:t>-solving, discussion or debates.</w:t>
      </w:r>
    </w:p>
    <w:p w:rsidR="00A12CCD" w:rsidRPr="00F448EA" w:rsidRDefault="00A12CCD" w:rsidP="0086445A">
      <w:pPr>
        <w:tabs>
          <w:tab w:val="left" w:pos="-360"/>
          <w:tab w:val="left" w:leader="underscore" w:pos="1008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86445A">
      <w:pPr>
        <w:tabs>
          <w:tab w:val="left" w:pos="-360"/>
          <w:tab w:val="left" w:leader="underscore" w:pos="1008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86445A">
      <w:pPr>
        <w:tabs>
          <w:tab w:val="left" w:pos="-360"/>
          <w:tab w:val="left" w:leader="underscore" w:pos="1008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22.</w:t>
      </w:r>
      <w:r w:rsidRPr="00F448EA">
        <w:rPr>
          <w:rFonts w:ascii="Times New Roman" w:hAnsi="Times New Roman"/>
          <w:noProof w:val="0"/>
          <w:color w:val="000000"/>
          <w:sz w:val="24"/>
          <w:szCs w:val="24"/>
          <w:lang w:val="en-US"/>
        </w:rPr>
        <w:tab/>
        <w:t>The term "Flipped Classroom" was introduced by teachers Bergmann and Samms. They adopted a strategy to reverse the timing of homework and lectures.</w:t>
      </w:r>
    </w:p>
    <w:p w:rsidR="00A12CCD" w:rsidRPr="00F448EA" w:rsidRDefault="00A12CCD" w:rsidP="0086445A">
      <w:pPr>
        <w:tabs>
          <w:tab w:val="left" w:pos="-360"/>
          <w:tab w:val="left" w:leader="underscore" w:pos="1008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86445A">
      <w:pPr>
        <w:tabs>
          <w:tab w:val="left" w:pos="-360"/>
          <w:tab w:val="left" w:leader="underscore" w:pos="1008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86445A">
      <w:pPr>
        <w:tabs>
          <w:tab w:val="left" w:pos="-360"/>
          <w:tab w:val="left" w:leader="underscore" w:pos="1008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23.</w:t>
      </w:r>
      <w:r w:rsidRPr="00F448EA">
        <w:rPr>
          <w:rFonts w:ascii="Times New Roman" w:hAnsi="Times New Roman"/>
          <w:noProof w:val="0"/>
          <w:color w:val="000000"/>
          <w:sz w:val="24"/>
          <w:szCs w:val="24"/>
          <w:lang w:val="en-US"/>
        </w:rPr>
        <w:tab/>
        <w:t>Harvard physicist, Eric Mazur has been teaching a similar technique to the flipped classroom called peer instruction. It has used ConcepTests for over 25 years.</w:t>
      </w:r>
    </w:p>
    <w:p w:rsidR="00A12CCD" w:rsidRPr="00F448EA" w:rsidRDefault="00A12CCD" w:rsidP="0086445A">
      <w:pPr>
        <w:tabs>
          <w:tab w:val="left" w:pos="-360"/>
          <w:tab w:val="left" w:leader="underscore" w:pos="1008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86445A">
      <w:pPr>
        <w:tabs>
          <w:tab w:val="left" w:pos="-360"/>
          <w:tab w:val="left" w:leader="underscore" w:pos="1008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86445A">
      <w:pPr>
        <w:tabs>
          <w:tab w:val="left" w:pos="-360"/>
          <w:tab w:val="left" w:leader="underscore" w:pos="1008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24.</w:t>
      </w:r>
      <w:r w:rsidRPr="00F448EA">
        <w:rPr>
          <w:rFonts w:ascii="Times New Roman" w:hAnsi="Times New Roman"/>
          <w:noProof w:val="0"/>
          <w:color w:val="000000"/>
          <w:sz w:val="24"/>
          <w:szCs w:val="24"/>
          <w:lang w:val="en-US"/>
        </w:rPr>
        <w:tab/>
        <w:t>The flipped classroom has a common theme. Its common theme focuses on students’ more opportunities for discussion, formative assessment and feedback.</w:t>
      </w:r>
    </w:p>
    <w:p w:rsidR="00A12CCD" w:rsidRPr="00F448EA" w:rsidRDefault="00A12CCD" w:rsidP="0086445A">
      <w:pPr>
        <w:tabs>
          <w:tab w:val="left" w:pos="-360"/>
          <w:tab w:val="left" w:leader="underscore" w:pos="1008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86445A">
      <w:pPr>
        <w:tabs>
          <w:tab w:val="left" w:pos="-360"/>
          <w:tab w:val="left" w:leader="underscore" w:pos="1008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86445A">
      <w:pPr>
        <w:tabs>
          <w:tab w:val="left" w:pos="-360"/>
          <w:tab w:val="left" w:leader="underscore" w:pos="1008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25.</w:t>
      </w:r>
      <w:r w:rsidRPr="00F448EA">
        <w:rPr>
          <w:rFonts w:ascii="Times New Roman" w:hAnsi="Times New Roman"/>
          <w:noProof w:val="0"/>
          <w:color w:val="000000"/>
          <w:sz w:val="24"/>
          <w:szCs w:val="24"/>
          <w:lang w:val="en-US"/>
        </w:rPr>
        <w:tab/>
        <w:t>Students will be given more opportunities to practice their knowledge. They are active participants.</w:t>
      </w:r>
    </w:p>
    <w:p w:rsidR="00A12CCD" w:rsidRPr="00F448EA" w:rsidRDefault="00A12CCD" w:rsidP="0086445A">
      <w:pPr>
        <w:tabs>
          <w:tab w:val="left" w:pos="-360"/>
          <w:tab w:val="left" w:leader="underscore" w:pos="1008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3526D1">
      <w:pPr>
        <w:tabs>
          <w:tab w:val="left" w:pos="-360"/>
          <w:tab w:val="left" w:leader="underscore" w:pos="10080"/>
        </w:tabs>
        <w:spacing w:after="40" w:line="360" w:lineRule="auto"/>
        <w:ind w:left="-360" w:right="-720" w:hanging="36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1665B5">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noProof w:val="0"/>
          <w:color w:val="000000"/>
          <w:sz w:val="24"/>
          <w:szCs w:val="24"/>
          <w:lang w:val="en-US"/>
        </w:rPr>
        <w:t>VI.</w:t>
      </w:r>
      <w:r w:rsidRPr="00F448EA">
        <w:rPr>
          <w:rFonts w:ascii="Times New Roman" w:hAnsi="Times New Roman"/>
          <w:b/>
          <w:noProof w:val="0"/>
          <w:color w:val="000000"/>
          <w:sz w:val="24"/>
          <w:szCs w:val="24"/>
          <w:lang w:val="en-US"/>
        </w:rPr>
        <w:tab/>
        <w:t xml:space="preserve">Choose the word or phrase among A, </w:t>
      </w:r>
      <w:r w:rsidRPr="00F448EA">
        <w:rPr>
          <w:rFonts w:ascii="Times New Roman" w:hAnsi="Times New Roman"/>
          <w:b/>
          <w:noProof w:val="0"/>
          <w:color w:val="000000"/>
          <w:sz w:val="24"/>
          <w:szCs w:val="24"/>
          <w:lang w:val="en-US" w:eastAsia="fr-FR"/>
        </w:rPr>
        <w:t xml:space="preserve">B, </w:t>
      </w:r>
      <w:r w:rsidRPr="00F448EA">
        <w:rPr>
          <w:rFonts w:ascii="Times New Roman" w:hAnsi="Times New Roman"/>
          <w:b/>
          <w:noProof w:val="0"/>
          <w:color w:val="000000"/>
          <w:sz w:val="24"/>
          <w:szCs w:val="24"/>
          <w:lang w:val="en-US"/>
        </w:rPr>
        <w:t>C or D that best fits the blank space in the following passage.</w:t>
      </w:r>
    </w:p>
    <w:p w:rsidR="00A12CCD" w:rsidRPr="00F448EA" w:rsidRDefault="00A12CCD" w:rsidP="00B52A4B">
      <w:pPr>
        <w:tabs>
          <w:tab w:val="left" w:pos="-360"/>
        </w:tabs>
        <w:spacing w:after="40" w:line="240" w:lineRule="auto"/>
        <w:ind w:left="-720" w:right="-720"/>
        <w:jc w:val="center"/>
        <w:rPr>
          <w:rFonts w:ascii="Times New Roman" w:hAnsi="Times New Roman"/>
          <w:noProof w:val="0"/>
          <w:sz w:val="26"/>
          <w:szCs w:val="26"/>
          <w:lang w:val="en-US"/>
        </w:rPr>
      </w:pPr>
      <w:r w:rsidRPr="00F448EA">
        <w:rPr>
          <w:rFonts w:ascii="Times New Roman" w:hAnsi="Times New Roman"/>
          <w:b/>
          <w:bCs/>
          <w:noProof w:val="0"/>
          <w:color w:val="000000"/>
          <w:sz w:val="26"/>
          <w:szCs w:val="26"/>
          <w:lang w:val="en-US"/>
        </w:rPr>
        <w:t>The Flipped Classroom</w:t>
      </w:r>
    </w:p>
    <w:p w:rsidR="00A12CCD" w:rsidRPr="00F448EA" w:rsidRDefault="00A12CCD" w:rsidP="001665B5">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The young today are facing a world (26)</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which communication and informationrevolution has led (27)</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changes in all subjects.</w:t>
      </w:r>
    </w:p>
    <w:p w:rsidR="00A12CCD" w:rsidRPr="00F448EA" w:rsidRDefault="00A12CCD" w:rsidP="001665B5">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t>New demands are often (28)</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on the schools in addition to the existing ones, to beequipped (29)</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current knowledge and modem methods of acquiring new knowledge.The most modem concept that has appeared in the schools of the U.S. is flipped classrooms,(30)</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students watch teachers’ (31)</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at home and do what is called (32)</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inclass. Teachers record lessons (33)</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students watch on their smart phones, home</w:t>
      </w:r>
      <w:r w:rsidRPr="00F448EA">
        <w:rPr>
          <w:rFonts w:ascii="Times New Roman" w:hAnsi="Times New Roman"/>
          <w:noProof w:val="0"/>
          <w:sz w:val="24"/>
          <w:szCs w:val="24"/>
          <w:lang w:val="en-US"/>
        </w:rPr>
        <w:t xml:space="preserve"> l</w:t>
      </w:r>
      <w:r w:rsidRPr="00F448EA">
        <w:rPr>
          <w:rFonts w:ascii="Times New Roman" w:hAnsi="Times New Roman"/>
          <w:noProof w:val="0"/>
          <w:color w:val="000000"/>
          <w:sz w:val="24"/>
          <w:szCs w:val="24"/>
          <w:lang w:val="en-US"/>
        </w:rPr>
        <w:t>aptops or at lunch breaks in the school libraries. In class, they do projects, exercises or lab work in small while the teachers are just the (34)</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In no time, this will be also a (35)</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 in most of the Vietnamese schools too.</w:t>
      </w:r>
    </w:p>
    <w:p w:rsidR="00A12CCD" w:rsidRPr="00F448EA" w:rsidRDefault="00A12CCD" w:rsidP="00DE6345">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26.</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Ø</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in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at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on</w:t>
      </w:r>
    </w:p>
    <w:p w:rsidR="00A12CCD" w:rsidRPr="00F448EA" w:rsidRDefault="00A12CCD" w:rsidP="00DE6345">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27.</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to</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about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with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for</w:t>
      </w:r>
    </w:p>
    <w:p w:rsidR="00A12CCD" w:rsidRPr="00F448EA" w:rsidRDefault="00A12CCD" w:rsidP="00DE6345">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28.</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recognized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given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found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placed</w:t>
      </w:r>
    </w:p>
    <w:p w:rsidR="00A12CCD" w:rsidRPr="00F448EA" w:rsidRDefault="00A12CCD" w:rsidP="00DE6345">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29.</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with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for</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about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toward</w:t>
      </w:r>
    </w:p>
    <w:p w:rsidR="00A12CCD" w:rsidRPr="00F448EA" w:rsidRDefault="00A12CCD" w:rsidP="00DE6345">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30.</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somewhere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in what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where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on which</w:t>
      </w:r>
    </w:p>
    <w:p w:rsidR="00A12CCD" w:rsidRPr="00F448EA" w:rsidRDefault="00A12CCD" w:rsidP="00DE6345">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31.</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handouts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lectures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speeches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instructions</w:t>
      </w:r>
    </w:p>
    <w:p w:rsidR="00A12CCD" w:rsidRPr="00F448EA" w:rsidRDefault="00A12CCD" w:rsidP="00DE6345">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32.</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request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demand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housework</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homework</w:t>
      </w:r>
    </w:p>
    <w:p w:rsidR="00A12CCD" w:rsidRPr="00F448EA" w:rsidRDefault="00A12CCD" w:rsidP="00DE6345">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33.</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what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which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why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where</w:t>
      </w:r>
    </w:p>
    <w:p w:rsidR="00A12CCD" w:rsidRPr="00F448EA" w:rsidRDefault="00A12CCD" w:rsidP="00DE6345">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34.</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facilitators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developers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provides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applicants</w:t>
      </w:r>
    </w:p>
    <w:p w:rsidR="00A12CCD" w:rsidRPr="00F448EA" w:rsidRDefault="00A12CCD" w:rsidP="00584ECE">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35.</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change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direction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trend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situation</w:t>
      </w:r>
    </w:p>
    <w:p w:rsidR="00A12CCD" w:rsidRPr="00F448EA" w:rsidRDefault="00A12CCD" w:rsidP="00584ECE">
      <w:pPr>
        <w:tabs>
          <w:tab w:val="left" w:pos="-270"/>
        </w:tabs>
        <w:spacing w:after="40" w:line="240" w:lineRule="auto"/>
        <w:ind w:left="-720" w:right="-720"/>
        <w:jc w:val="both"/>
        <w:rPr>
          <w:rFonts w:ascii="Times New Roman" w:hAnsi="Times New Roman"/>
          <w:b/>
          <w:noProof w:val="0"/>
          <w:color w:val="000000"/>
          <w:sz w:val="24"/>
          <w:szCs w:val="24"/>
          <w:lang w:val="en-US"/>
        </w:rPr>
      </w:pPr>
      <w:r w:rsidRPr="00F448EA">
        <w:rPr>
          <w:rFonts w:ascii="Times New Roman" w:hAnsi="Times New Roman"/>
          <w:b/>
          <w:noProof w:val="0"/>
          <w:color w:val="000000"/>
          <w:sz w:val="24"/>
          <w:szCs w:val="24"/>
          <w:lang w:val="en-US"/>
        </w:rPr>
        <w:t>VII.</w:t>
      </w:r>
      <w:r w:rsidRPr="00F448EA">
        <w:rPr>
          <w:rFonts w:ascii="Times New Roman" w:hAnsi="Times New Roman"/>
          <w:b/>
          <w:noProof w:val="0"/>
          <w:color w:val="000000"/>
          <w:sz w:val="24"/>
          <w:szCs w:val="24"/>
          <w:lang w:val="en-US"/>
        </w:rPr>
        <w:tab/>
        <w:t>Read the passage, and choose the correct answer A, B, C or D for each question.</w:t>
      </w:r>
    </w:p>
    <w:p w:rsidR="00A12CCD" w:rsidRPr="00F448EA" w:rsidRDefault="00A9099C" w:rsidP="00584ECE">
      <w:pPr>
        <w:tabs>
          <w:tab w:val="left" w:pos="-270"/>
        </w:tabs>
        <w:spacing w:after="40" w:line="240" w:lineRule="auto"/>
        <w:ind w:left="-720" w:right="-720"/>
        <w:jc w:val="both"/>
        <w:rPr>
          <w:rFonts w:ascii="Times New Roman" w:hAnsi="Times New Roman"/>
          <w:noProof w:val="0"/>
          <w:sz w:val="24"/>
          <w:szCs w:val="24"/>
          <w:lang w:val="en-US"/>
        </w:rPr>
      </w:pPr>
      <w:r>
        <w:rPr>
          <w:lang w:val="en-US"/>
        </w:rPr>
        <w:pict>
          <v:shape id="Picture 291" o:spid="_x0000_s1137" type="#_x0000_t75" style="position:absolute;left:0;text-align:left;margin-left:-34.45pt;margin-top:1pt;width:187.2pt;height:117pt;z-index:101;visibility:visible">
            <v:imagedata r:id="rId65" o:title=""/>
            <w10:wrap type="square"/>
          </v:shape>
        </w:pict>
      </w:r>
      <w:r w:rsidR="00A12CCD" w:rsidRPr="00F448EA">
        <w:rPr>
          <w:rFonts w:ascii="Times New Roman" w:hAnsi="Times New Roman"/>
          <w:noProof w:val="0"/>
          <w:color w:val="000000"/>
          <w:sz w:val="24"/>
          <w:szCs w:val="24"/>
          <w:lang w:val="en-US"/>
        </w:rPr>
        <w:tab/>
        <w:t xml:space="preserve">Men have played a significant role in American society as the main breadwinner, and protector of the family. But the traditional role of men has slowly been transferred to women. Society is changing with women going to college, and gaining jobs. It may even happen in several years’ time when women are given sole earning responsibility in American society as the main breadwinner of the family. That is due </w:t>
      </w:r>
      <w:r w:rsidR="00A12CCD" w:rsidRPr="00F448EA">
        <w:rPr>
          <w:rFonts w:ascii="Times New Roman" w:hAnsi="Times New Roman"/>
          <w:noProof w:val="0"/>
          <w:color w:val="000000"/>
          <w:sz w:val="24"/>
          <w:szCs w:val="24"/>
          <w:lang w:val="en-US"/>
        </w:rPr>
        <w:lastRenderedPageBreak/>
        <w:t>in part to women gained working privileges equal to men in the 1970’s.</w:t>
      </w:r>
    </w:p>
    <w:p w:rsidR="00A12CCD" w:rsidRPr="00F448EA" w:rsidRDefault="00A12CCD" w:rsidP="001665B5">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t>Up until the 1970’s, men were the traditional family breadwinners, while women stayed at home, raised the kids, made dinner every night, cleaned the house, and ran all of the errands. Men went to work every day, making enough money to buy a nice home, buy a new car every so often.</w:t>
      </w:r>
    </w:p>
    <w:p w:rsidR="00A12CCD" w:rsidRPr="00F448EA" w:rsidRDefault="00A12CCD" w:rsidP="001665B5">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 xml:space="preserve">Once women were afforded the opportunity to work in the same jobs men once held, men’s more traditional </w:t>
      </w:r>
      <w:r w:rsidRPr="00F448EA">
        <w:rPr>
          <w:rFonts w:ascii="Times New Roman" w:hAnsi="Times New Roman"/>
          <w:b/>
          <w:noProof w:val="0"/>
          <w:color w:val="000000"/>
          <w:sz w:val="24"/>
          <w:szCs w:val="24"/>
          <w:lang w:val="en-US"/>
        </w:rPr>
        <w:t>foothold</w:t>
      </w:r>
      <w:r w:rsidRPr="00F448EA">
        <w:rPr>
          <w:rFonts w:ascii="Times New Roman" w:hAnsi="Times New Roman"/>
          <w:noProof w:val="0"/>
          <w:color w:val="000000"/>
          <w:sz w:val="24"/>
          <w:szCs w:val="24"/>
          <w:lang w:val="en-US"/>
        </w:rPr>
        <w:t xml:space="preserve"> in the workplace was loosened. Women were given bigger jobs with more responsibility, but women take jobs with major responsibly with less pay than men.</w:t>
      </w:r>
    </w:p>
    <w:p w:rsidR="00A12CCD" w:rsidRPr="00F448EA" w:rsidRDefault="00A12CCD" w:rsidP="001665B5">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The role of men in American society is changing with more women going to college, and obtaining careers; men are playing more untraditional roles at home.</w:t>
      </w:r>
    </w:p>
    <w:p w:rsidR="00A12CCD" w:rsidRPr="00F448EA" w:rsidRDefault="00A12CCD" w:rsidP="001665B5">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Women are still giving birth to the kids, but are going to work to earn money to pay the bills, while men are staying home raising the kids, running errands, cleaning, making dinner. Young children, boys as well as girls, are being raised with dad at home taking care of the kids.</w:t>
      </w:r>
    </w:p>
    <w:p w:rsidR="00A12CCD" w:rsidRPr="00F448EA" w:rsidRDefault="00A12CCD" w:rsidP="001665B5">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Millions of families are also raising their young with mom and dad sharing all of the responsibilities. Today’s role of men in American society is more of a shared role, with a more undefined role.</w:t>
      </w:r>
    </w:p>
    <w:p w:rsidR="00A12CCD" w:rsidRPr="00F448EA" w:rsidRDefault="00A12CCD" w:rsidP="001665B5">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36.</w:t>
      </w:r>
      <w:r w:rsidRPr="00F448EA">
        <w:rPr>
          <w:rFonts w:ascii="Times New Roman" w:hAnsi="Times New Roman"/>
          <w:noProof w:val="0"/>
          <w:color w:val="000000"/>
          <w:sz w:val="24"/>
          <w:szCs w:val="24"/>
          <w:lang w:val="en-US"/>
        </w:rPr>
        <w:tab/>
        <w:t>The traditional role of men was</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w:t>
      </w:r>
    </w:p>
    <w:p w:rsidR="00A12CCD" w:rsidRPr="00F448EA" w:rsidRDefault="00A12CCD" w:rsidP="003645DC">
      <w:pPr>
        <w:tabs>
          <w:tab w:val="left" w:pos="-360"/>
          <w:tab w:val="left" w:pos="432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A.</w:t>
      </w:r>
      <w:r w:rsidRPr="00F448EA">
        <w:rPr>
          <w:rFonts w:ascii="Times New Roman" w:hAnsi="Times New Roman"/>
          <w:noProof w:val="0"/>
          <w:color w:val="000000"/>
          <w:sz w:val="24"/>
          <w:szCs w:val="24"/>
          <w:lang w:val="en-US"/>
        </w:rPr>
        <w:t>the foothold in the family</w:t>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B.</w:t>
      </w:r>
      <w:r w:rsidRPr="00F448EA">
        <w:rPr>
          <w:rFonts w:ascii="Times New Roman" w:hAnsi="Times New Roman"/>
          <w:noProof w:val="0"/>
          <w:color w:val="000000"/>
          <w:sz w:val="24"/>
          <w:szCs w:val="24"/>
          <w:lang w:val="en-US"/>
        </w:rPr>
        <w:t xml:space="preserve"> raising the children when they were at home</w:t>
      </w:r>
    </w:p>
    <w:p w:rsidR="00A12CCD" w:rsidRPr="00F448EA" w:rsidRDefault="00A12CCD" w:rsidP="006464D2">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C.</w:t>
      </w:r>
      <w:r w:rsidRPr="00F448EA">
        <w:rPr>
          <w:rFonts w:ascii="Times New Roman" w:hAnsi="Times New Roman"/>
          <w:noProof w:val="0"/>
          <w:color w:val="000000"/>
          <w:sz w:val="24"/>
          <w:szCs w:val="24"/>
          <w:lang w:val="en-US"/>
        </w:rPr>
        <w:t xml:space="preserve"> the supporter of women</w:t>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D.</w:t>
      </w:r>
      <w:r w:rsidRPr="00F448EA">
        <w:rPr>
          <w:rFonts w:ascii="Times New Roman" w:hAnsi="Times New Roman"/>
          <w:noProof w:val="0"/>
          <w:color w:val="000000"/>
          <w:sz w:val="24"/>
          <w:szCs w:val="24"/>
          <w:lang w:val="en-US"/>
        </w:rPr>
        <w:t xml:space="preserve"> the main breadwinner of the family</w:t>
      </w:r>
    </w:p>
    <w:p w:rsidR="00A12CCD" w:rsidRPr="00F448EA" w:rsidRDefault="00A12CCD" w:rsidP="001665B5">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37.</w:t>
      </w:r>
      <w:r w:rsidRPr="00F448EA">
        <w:rPr>
          <w:rFonts w:ascii="Times New Roman" w:hAnsi="Times New Roman"/>
          <w:noProof w:val="0"/>
          <w:color w:val="000000"/>
          <w:sz w:val="24"/>
          <w:szCs w:val="24"/>
          <w:lang w:val="en-US"/>
        </w:rPr>
        <w:tab/>
        <w:t>Women used to stay at home doing housework because</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w:t>
      </w:r>
    </w:p>
    <w:p w:rsidR="00A12CCD" w:rsidRPr="00F448EA" w:rsidRDefault="00A12CCD" w:rsidP="006464D2">
      <w:pPr>
        <w:tabs>
          <w:tab w:val="left" w:pos="-360"/>
          <w:tab w:val="left" w:pos="432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S.</w:t>
      </w:r>
      <w:r w:rsidRPr="00F448EA">
        <w:rPr>
          <w:rFonts w:ascii="Times New Roman" w:hAnsi="Times New Roman"/>
          <w:noProof w:val="0"/>
          <w:color w:val="000000"/>
          <w:sz w:val="24"/>
          <w:szCs w:val="24"/>
          <w:lang w:val="en-US"/>
        </w:rPr>
        <w:t>men brought bread home every day</w:t>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B.</w:t>
      </w:r>
      <w:r w:rsidRPr="00F448EA">
        <w:rPr>
          <w:rFonts w:ascii="Times New Roman" w:hAnsi="Times New Roman"/>
          <w:noProof w:val="0"/>
          <w:color w:val="000000"/>
          <w:sz w:val="24"/>
          <w:szCs w:val="24"/>
          <w:lang w:val="en-US"/>
        </w:rPr>
        <w:t xml:space="preserve"> men offered a good life to the whole family</w:t>
      </w:r>
    </w:p>
    <w:p w:rsidR="00A12CCD" w:rsidRPr="00F448EA" w:rsidRDefault="00A12CCD" w:rsidP="006464D2">
      <w:pPr>
        <w:tabs>
          <w:tab w:val="left" w:pos="-360"/>
          <w:tab w:val="left" w:pos="432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C.</w:t>
      </w:r>
      <w:r w:rsidRPr="00F448EA">
        <w:rPr>
          <w:rFonts w:ascii="Times New Roman" w:hAnsi="Times New Roman"/>
          <w:noProof w:val="0"/>
          <w:color w:val="000000"/>
          <w:sz w:val="24"/>
          <w:szCs w:val="24"/>
          <w:lang w:val="en-US"/>
        </w:rPr>
        <w:t xml:space="preserve"> men went to work every day</w:t>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D.</w:t>
      </w:r>
      <w:r w:rsidRPr="00F448EA">
        <w:rPr>
          <w:rFonts w:ascii="Times New Roman" w:hAnsi="Times New Roman"/>
          <w:noProof w:val="0"/>
          <w:color w:val="000000"/>
          <w:sz w:val="24"/>
          <w:szCs w:val="24"/>
          <w:lang w:val="en-US"/>
        </w:rPr>
        <w:t xml:space="preserve"> men gained equal working privileges</w:t>
      </w:r>
    </w:p>
    <w:p w:rsidR="00A12CCD" w:rsidRPr="00F448EA" w:rsidRDefault="00A12CCD" w:rsidP="001665B5">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38.</w:t>
      </w: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At work, women take</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w:t>
      </w:r>
    </w:p>
    <w:p w:rsidR="00A12CCD" w:rsidRPr="00F448EA" w:rsidRDefault="00A12CCD" w:rsidP="00EE29A8">
      <w:pPr>
        <w:tabs>
          <w:tab w:val="left" w:pos="-360"/>
          <w:tab w:val="left" w:pos="432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A.</w:t>
      </w:r>
      <w:r w:rsidRPr="00F448EA">
        <w:rPr>
          <w:rFonts w:ascii="Times New Roman" w:hAnsi="Times New Roman"/>
          <w:noProof w:val="0"/>
          <w:color w:val="000000"/>
          <w:sz w:val="24"/>
          <w:szCs w:val="24"/>
          <w:lang w:val="en-US"/>
        </w:rPr>
        <w:t>the same job as men but with less pay</w:t>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B.</w:t>
      </w:r>
      <w:r w:rsidRPr="00F448EA">
        <w:rPr>
          <w:rFonts w:ascii="Times New Roman" w:hAnsi="Times New Roman"/>
          <w:noProof w:val="0"/>
          <w:color w:val="000000"/>
          <w:sz w:val="24"/>
          <w:szCs w:val="24"/>
          <w:lang w:val="en-US"/>
        </w:rPr>
        <w:t xml:space="preserve"> all the jobs once held by men</w:t>
      </w:r>
    </w:p>
    <w:p w:rsidR="00A12CCD" w:rsidRPr="00F448EA" w:rsidRDefault="00A12CCD" w:rsidP="00EE29A8">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C.</w:t>
      </w:r>
      <w:r w:rsidRPr="00F448EA">
        <w:rPr>
          <w:rFonts w:ascii="Times New Roman" w:hAnsi="Times New Roman"/>
          <w:noProof w:val="0"/>
          <w:color w:val="000000"/>
          <w:sz w:val="24"/>
          <w:szCs w:val="24"/>
          <w:lang w:val="en-US"/>
        </w:rPr>
        <w:t xml:space="preserve"> the job of delivering bread</w:t>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D.</w:t>
      </w:r>
      <w:r w:rsidRPr="00F448EA">
        <w:rPr>
          <w:rFonts w:ascii="Times New Roman" w:hAnsi="Times New Roman"/>
          <w:noProof w:val="0"/>
          <w:color w:val="000000"/>
          <w:sz w:val="24"/>
          <w:szCs w:val="24"/>
          <w:lang w:val="en-US"/>
        </w:rPr>
        <w:t xml:space="preserve"> the jobs for college graduates</w:t>
      </w:r>
    </w:p>
    <w:p w:rsidR="00A12CCD" w:rsidRPr="00F448EA" w:rsidRDefault="00A12CCD" w:rsidP="00EE29A8">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39.</w:t>
      </w: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The shared role of men nowadays is</w:t>
      </w:r>
      <w:r w:rsidRPr="00F448EA">
        <w:rPr>
          <w:rFonts w:ascii="Times New Roman" w:hAnsi="Times New Roman"/>
          <w:noProof w:val="0"/>
          <w:color w:val="000000"/>
          <w:w w:val="75"/>
          <w:sz w:val="24"/>
          <w:szCs w:val="24"/>
          <w:u w:val="single"/>
          <w:lang w:val="en-US"/>
        </w:rPr>
        <w:tab/>
      </w:r>
      <w:r w:rsidRPr="00F448EA">
        <w:rPr>
          <w:rFonts w:ascii="Times New Roman" w:hAnsi="Times New Roman"/>
          <w:noProof w:val="0"/>
          <w:color w:val="000000"/>
          <w:w w:val="75"/>
          <w:sz w:val="24"/>
          <w:szCs w:val="24"/>
          <w:u w:val="single"/>
          <w:lang w:val="en-US"/>
        </w:rPr>
        <w:tab/>
      </w:r>
      <w:r w:rsidRPr="00F448EA">
        <w:rPr>
          <w:rFonts w:ascii="Times New Roman" w:hAnsi="Times New Roman"/>
          <w:noProof w:val="0"/>
          <w:color w:val="000000"/>
          <w:w w:val="75"/>
          <w:sz w:val="24"/>
          <w:szCs w:val="24"/>
          <w:lang w:val="en-US"/>
        </w:rPr>
        <w:t>.</w:t>
      </w:r>
    </w:p>
    <w:p w:rsidR="00A12CCD" w:rsidRPr="00F448EA" w:rsidRDefault="00A12CCD" w:rsidP="00EE29A8">
      <w:pPr>
        <w:tabs>
          <w:tab w:val="left" w:pos="-360"/>
          <w:tab w:val="left" w:pos="432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A.</w:t>
      </w:r>
      <w:r w:rsidRPr="00F448EA">
        <w:rPr>
          <w:rFonts w:ascii="Times New Roman" w:hAnsi="Times New Roman"/>
          <w:noProof w:val="0"/>
          <w:color w:val="000000"/>
          <w:sz w:val="24"/>
          <w:szCs w:val="24"/>
          <w:lang w:val="en-US"/>
        </w:rPr>
        <w:t>the same as their traditional role</w:t>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B.</w:t>
      </w:r>
      <w:r w:rsidRPr="00F448EA">
        <w:rPr>
          <w:rFonts w:ascii="Times New Roman" w:hAnsi="Times New Roman"/>
          <w:noProof w:val="0"/>
          <w:color w:val="000000"/>
          <w:sz w:val="24"/>
          <w:szCs w:val="24"/>
          <w:lang w:val="en-US"/>
        </w:rPr>
        <w:t>cleaning the house, and raising the kids</w:t>
      </w:r>
    </w:p>
    <w:p w:rsidR="00A12CCD" w:rsidRPr="00F448EA" w:rsidRDefault="00A12CCD" w:rsidP="00260858">
      <w:pPr>
        <w:tabs>
          <w:tab w:val="left" w:pos="-360"/>
          <w:tab w:val="left" w:pos="432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C.</w:t>
      </w:r>
      <w:r w:rsidRPr="00F448EA">
        <w:rPr>
          <w:rFonts w:ascii="Times New Roman" w:hAnsi="Times New Roman"/>
          <w:noProof w:val="0"/>
          <w:color w:val="000000"/>
          <w:sz w:val="24"/>
          <w:szCs w:val="24"/>
          <w:lang w:val="en-US"/>
        </w:rPr>
        <w:t>going to work, and doing housework</w:t>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D.</w:t>
      </w:r>
      <w:r w:rsidRPr="00F448EA">
        <w:rPr>
          <w:rFonts w:ascii="Times New Roman" w:hAnsi="Times New Roman"/>
          <w:noProof w:val="0"/>
          <w:color w:val="000000"/>
          <w:sz w:val="24"/>
          <w:szCs w:val="24"/>
          <w:lang w:val="en-US"/>
        </w:rPr>
        <w:t>sharing responsibilities with women at work</w:t>
      </w:r>
    </w:p>
    <w:p w:rsidR="00A12CCD" w:rsidRPr="00F448EA" w:rsidRDefault="00A12CCD" w:rsidP="001665B5">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40.</w:t>
      </w:r>
      <w:r w:rsidRPr="00F448EA">
        <w:rPr>
          <w:rFonts w:ascii="Times New Roman" w:hAnsi="Times New Roman"/>
          <w:noProof w:val="0"/>
          <w:color w:val="000000"/>
          <w:sz w:val="24"/>
          <w:szCs w:val="24"/>
          <w:lang w:val="en-US"/>
        </w:rPr>
        <w:tab/>
        <w:t>The word “</w:t>
      </w:r>
      <w:r w:rsidRPr="00F448EA">
        <w:rPr>
          <w:rFonts w:ascii="Times New Roman" w:hAnsi="Times New Roman"/>
          <w:b/>
          <w:noProof w:val="0"/>
          <w:color w:val="000000"/>
          <w:sz w:val="24"/>
          <w:szCs w:val="24"/>
          <w:lang w:val="en-US"/>
        </w:rPr>
        <w:t>foothold</w:t>
      </w:r>
      <w:r w:rsidRPr="00F448EA">
        <w:rPr>
          <w:rFonts w:ascii="Times New Roman" w:hAnsi="Times New Roman"/>
          <w:noProof w:val="0"/>
          <w:color w:val="000000"/>
          <w:sz w:val="24"/>
          <w:szCs w:val="24"/>
          <w:lang w:val="en-US"/>
        </w:rPr>
        <w:t>” in paragraph 3 is closest in meaning to</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w:t>
      </w:r>
    </w:p>
    <w:p w:rsidR="00A12CCD" w:rsidRPr="00F448EA" w:rsidRDefault="00A12CCD" w:rsidP="00260858">
      <w:pPr>
        <w:tabs>
          <w:tab w:val="left" w:pos="-360"/>
          <w:tab w:val="left" w:pos="432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A.</w:t>
      </w:r>
      <w:r w:rsidRPr="00F448EA">
        <w:rPr>
          <w:rFonts w:ascii="Times New Roman" w:hAnsi="Times New Roman"/>
          <w:noProof w:val="0"/>
          <w:color w:val="000000"/>
          <w:sz w:val="24"/>
          <w:szCs w:val="24"/>
          <w:lang w:val="en-US"/>
        </w:rPr>
        <w:t xml:space="preserve"> a hole in a rock to support your feet</w:t>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B.</w:t>
      </w:r>
      <w:r w:rsidRPr="00F448EA">
        <w:rPr>
          <w:rFonts w:ascii="Times New Roman" w:hAnsi="Times New Roman"/>
          <w:noProof w:val="0"/>
          <w:color w:val="000000"/>
          <w:sz w:val="24"/>
          <w:szCs w:val="24"/>
          <w:lang w:val="en-US"/>
        </w:rPr>
        <w:t xml:space="preserve"> achievements at work</w:t>
      </w:r>
    </w:p>
    <w:p w:rsidR="00A12CCD" w:rsidRPr="00F448EA" w:rsidRDefault="00A12CCD" w:rsidP="0026607F">
      <w:pPr>
        <w:tabs>
          <w:tab w:val="left" w:pos="-360"/>
          <w:tab w:val="left" w:pos="4320"/>
        </w:tabs>
        <w:spacing w:after="40" w:line="36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C.</w:t>
      </w:r>
      <w:r w:rsidRPr="00F448EA">
        <w:rPr>
          <w:rFonts w:ascii="Times New Roman" w:hAnsi="Times New Roman"/>
          <w:noProof w:val="0"/>
          <w:color w:val="000000"/>
          <w:sz w:val="24"/>
          <w:szCs w:val="24"/>
          <w:lang w:val="en-US"/>
        </w:rPr>
        <w:t xml:space="preserve"> a strong position at work</w:t>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D.</w:t>
      </w:r>
      <w:r w:rsidRPr="00F448EA">
        <w:rPr>
          <w:rFonts w:ascii="Times New Roman" w:hAnsi="Times New Roman"/>
          <w:noProof w:val="0"/>
          <w:color w:val="000000"/>
          <w:sz w:val="24"/>
          <w:szCs w:val="24"/>
          <w:lang w:val="en-US"/>
        </w:rPr>
        <w:t xml:space="preserve"> supporting when climbing</w:t>
      </w:r>
    </w:p>
    <w:p w:rsidR="00A12CCD" w:rsidRPr="00F448EA" w:rsidRDefault="00A12CCD" w:rsidP="0026607F">
      <w:pPr>
        <w:tabs>
          <w:tab w:val="left" w:pos="-180"/>
        </w:tabs>
        <w:spacing w:after="40" w:line="240" w:lineRule="auto"/>
        <w:ind w:left="-180" w:right="-720" w:hanging="540"/>
        <w:jc w:val="both"/>
        <w:rPr>
          <w:rFonts w:ascii="Times New Roman" w:hAnsi="Times New Roman"/>
          <w:b/>
          <w:noProof w:val="0"/>
          <w:sz w:val="24"/>
          <w:szCs w:val="24"/>
          <w:lang w:val="en-US"/>
        </w:rPr>
      </w:pPr>
      <w:r w:rsidRPr="00F448EA">
        <w:rPr>
          <w:rFonts w:ascii="Times New Roman" w:hAnsi="Times New Roman"/>
          <w:b/>
          <w:noProof w:val="0"/>
          <w:color w:val="000000"/>
          <w:sz w:val="24"/>
          <w:szCs w:val="24"/>
          <w:lang w:val="en-US"/>
        </w:rPr>
        <w:t>VIII.</w:t>
      </w:r>
      <w:r w:rsidRPr="00F448EA">
        <w:rPr>
          <w:rFonts w:ascii="Times New Roman" w:hAnsi="Times New Roman"/>
          <w:b/>
          <w:noProof w:val="0"/>
          <w:color w:val="000000"/>
          <w:sz w:val="24"/>
          <w:szCs w:val="24"/>
          <w:lang w:val="en-US"/>
        </w:rPr>
        <w:tab/>
        <w:t>Complete the conversation about the changing roles of males and females in the future, using the responses (A-G) given. There are two extra ones.</w:t>
      </w:r>
    </w:p>
    <w:p w:rsidR="00A12CCD" w:rsidRPr="00F448EA" w:rsidRDefault="00A12CCD" w:rsidP="0026607F">
      <w:pPr>
        <w:tabs>
          <w:tab w:val="left" w:pos="-360"/>
          <w:tab w:val="left" w:pos="-90"/>
        </w:tabs>
        <w:spacing w:after="40" w:line="240" w:lineRule="auto"/>
        <w:ind w:left="-90" w:right="-720" w:hanging="63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A.</w:t>
      </w:r>
      <w:r w:rsidRPr="00F448EA">
        <w:rPr>
          <w:rFonts w:ascii="Times New Roman" w:hAnsi="Times New Roman"/>
          <w:noProof w:val="0"/>
          <w:color w:val="000000"/>
          <w:sz w:val="24"/>
          <w:szCs w:val="24"/>
          <w:lang w:val="en-US"/>
        </w:rPr>
        <w:tab/>
        <w:t>Can we take it as the conclusion of our report?</w:t>
      </w:r>
    </w:p>
    <w:p w:rsidR="00A12CCD" w:rsidRPr="00F448EA" w:rsidRDefault="00A12CCD" w:rsidP="0026607F">
      <w:pPr>
        <w:tabs>
          <w:tab w:val="left" w:pos="-360"/>
          <w:tab w:val="left" w:pos="-90"/>
        </w:tabs>
        <w:spacing w:after="40" w:line="240" w:lineRule="auto"/>
        <w:ind w:left="-90" w:right="-720" w:hanging="630"/>
        <w:jc w:val="both"/>
        <w:rPr>
          <w:rFonts w:ascii="Times New Roman" w:hAnsi="Times New Roman"/>
          <w:noProof w:val="0"/>
          <w:color w:val="000000"/>
          <w:sz w:val="24"/>
          <w:szCs w:val="24"/>
          <w:lang w:val="en-US"/>
        </w:rPr>
      </w:pPr>
      <w:r w:rsidRPr="00F448EA">
        <w:rPr>
          <w:rFonts w:ascii="Times New Roman" w:hAnsi="Times New Roman"/>
          <w:b/>
          <w:noProof w:val="0"/>
          <w:color w:val="000000"/>
          <w:sz w:val="24"/>
          <w:szCs w:val="24"/>
          <w:lang w:val="en-US"/>
        </w:rPr>
        <w:tab/>
        <w:t>B.</w:t>
      </w:r>
      <w:r w:rsidRPr="00F448EA">
        <w:rPr>
          <w:rFonts w:ascii="Times New Roman" w:hAnsi="Times New Roman"/>
          <w:b/>
          <w:noProof w:val="0"/>
          <w:color w:val="000000"/>
          <w:sz w:val="24"/>
          <w:szCs w:val="24"/>
          <w:lang w:val="en-US"/>
        </w:rPr>
        <w:tab/>
      </w:r>
      <w:r w:rsidRPr="00F448EA">
        <w:rPr>
          <w:rFonts w:ascii="Times New Roman" w:hAnsi="Times New Roman"/>
          <w:noProof w:val="0"/>
          <w:color w:val="000000"/>
          <w:sz w:val="24"/>
          <w:szCs w:val="24"/>
          <w:lang w:val="en-US"/>
        </w:rPr>
        <w:t>It’s only a small percentage but the number of stay-at-home dads is growing at a rapid pace, having increased by 50 percent between 2003 and 2006.</w:t>
      </w:r>
    </w:p>
    <w:p w:rsidR="00A12CCD" w:rsidRPr="00F448EA" w:rsidRDefault="00A12CCD" w:rsidP="00AC51E3">
      <w:pPr>
        <w:tabs>
          <w:tab w:val="left" w:pos="-360"/>
          <w:tab w:val="left" w:pos="-90"/>
        </w:tabs>
        <w:spacing w:after="40" w:line="240" w:lineRule="auto"/>
        <w:ind w:left="-90" w:right="-720" w:hanging="63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C.</w:t>
      </w:r>
      <w:r w:rsidRPr="00F448EA">
        <w:rPr>
          <w:rFonts w:ascii="Times New Roman" w:hAnsi="Times New Roman"/>
          <w:noProof w:val="0"/>
          <w:color w:val="000000"/>
          <w:sz w:val="24"/>
          <w:szCs w:val="24"/>
          <w:lang w:val="en-US"/>
        </w:rPr>
        <w:tab/>
        <w:t>In the past, fathers were the sole breadwinners of the families.</w:t>
      </w:r>
    </w:p>
    <w:p w:rsidR="00A12CCD" w:rsidRPr="00F448EA" w:rsidRDefault="00A12CCD" w:rsidP="00AC51E3">
      <w:pPr>
        <w:tabs>
          <w:tab w:val="left" w:pos="-360"/>
          <w:tab w:val="left" w:pos="-90"/>
        </w:tabs>
        <w:spacing w:after="40" w:line="240" w:lineRule="auto"/>
        <w:ind w:left="-90" w:right="-720" w:hanging="63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D.</w:t>
      </w:r>
      <w:r w:rsidRPr="00F448EA">
        <w:rPr>
          <w:rFonts w:ascii="Times New Roman" w:hAnsi="Times New Roman"/>
          <w:b/>
          <w:noProof w:val="0"/>
          <w:color w:val="000000"/>
          <w:sz w:val="24"/>
          <w:szCs w:val="24"/>
          <w:lang w:val="en-US"/>
        </w:rPr>
        <w:tab/>
      </w:r>
      <w:r w:rsidRPr="00F448EA">
        <w:rPr>
          <w:rFonts w:ascii="Times New Roman" w:hAnsi="Times New Roman"/>
          <w:noProof w:val="0"/>
          <w:color w:val="000000"/>
          <w:sz w:val="24"/>
          <w:szCs w:val="24"/>
          <w:lang w:val="en-US"/>
        </w:rPr>
        <w:t>I think the influence of a father’s love on children’s development is as great as the influence of a mother's love.</w:t>
      </w:r>
    </w:p>
    <w:p w:rsidR="00A12CCD" w:rsidRPr="00F448EA" w:rsidRDefault="00A12CCD" w:rsidP="00AC51E3">
      <w:pPr>
        <w:tabs>
          <w:tab w:val="left" w:pos="-360"/>
          <w:tab w:val="left" w:pos="-90"/>
        </w:tabs>
        <w:spacing w:after="40" w:line="240" w:lineRule="auto"/>
        <w:ind w:left="-90" w:right="-720" w:hanging="630"/>
        <w:jc w:val="both"/>
        <w:rPr>
          <w:rFonts w:ascii="Times New Roman" w:hAnsi="Times New Roman"/>
          <w:noProof w:val="0"/>
          <w:color w:val="000000"/>
          <w:sz w:val="24"/>
          <w:szCs w:val="24"/>
          <w:lang w:val="en-US"/>
        </w:rPr>
      </w:pPr>
      <w:r w:rsidRPr="00F448EA">
        <w:rPr>
          <w:rFonts w:ascii="Times New Roman" w:hAnsi="Times New Roman"/>
          <w:b/>
          <w:noProof w:val="0"/>
          <w:color w:val="000000"/>
          <w:sz w:val="24"/>
          <w:szCs w:val="24"/>
          <w:lang w:val="en-US"/>
        </w:rPr>
        <w:tab/>
        <w:t>E.</w:t>
      </w:r>
      <w:r w:rsidRPr="00F448EA">
        <w:rPr>
          <w:rFonts w:ascii="Times New Roman" w:hAnsi="Times New Roman"/>
          <w:b/>
          <w:noProof w:val="0"/>
          <w:color w:val="000000"/>
          <w:sz w:val="24"/>
          <w:szCs w:val="24"/>
          <w:lang w:val="en-US"/>
        </w:rPr>
        <w:tab/>
      </w:r>
      <w:r w:rsidRPr="00F448EA">
        <w:rPr>
          <w:rFonts w:ascii="Times New Roman" w:hAnsi="Times New Roman"/>
          <w:noProof w:val="0"/>
          <w:color w:val="000000"/>
          <w:sz w:val="24"/>
          <w:szCs w:val="24"/>
          <w:lang w:val="en-US"/>
        </w:rPr>
        <w:t>He can be single or married; externally employed or stay-at home.</w:t>
      </w:r>
    </w:p>
    <w:p w:rsidR="00A12CCD" w:rsidRPr="00F448EA" w:rsidRDefault="00A12CCD" w:rsidP="00AC51E3">
      <w:pPr>
        <w:tabs>
          <w:tab w:val="left" w:pos="-360"/>
          <w:tab w:val="left" w:pos="-90"/>
        </w:tabs>
        <w:spacing w:after="40" w:line="240" w:lineRule="auto"/>
        <w:ind w:left="-90" w:right="-720" w:hanging="630"/>
        <w:jc w:val="both"/>
        <w:rPr>
          <w:rFonts w:ascii="Times New Roman" w:hAnsi="Times New Roman"/>
          <w:noProof w:val="0"/>
          <w:color w:val="000000"/>
          <w:sz w:val="24"/>
          <w:szCs w:val="24"/>
          <w:lang w:val="en-US"/>
        </w:rPr>
      </w:pPr>
      <w:r w:rsidRPr="00F448EA">
        <w:rPr>
          <w:rFonts w:ascii="Times New Roman" w:hAnsi="Times New Roman"/>
          <w:b/>
          <w:noProof w:val="0"/>
          <w:color w:val="000000"/>
          <w:sz w:val="24"/>
          <w:szCs w:val="24"/>
          <w:lang w:val="en-US"/>
        </w:rPr>
        <w:tab/>
        <w:t>F.</w:t>
      </w:r>
      <w:r w:rsidRPr="00F448EA">
        <w:rPr>
          <w:rFonts w:ascii="Times New Roman" w:hAnsi="Times New Roman"/>
          <w:noProof w:val="0"/>
          <w:color w:val="000000"/>
          <w:sz w:val="24"/>
          <w:szCs w:val="24"/>
          <w:lang w:val="en-US"/>
        </w:rPr>
        <w:tab/>
        <w:t>When women become more independent and support families, men have less burden and take more roles.</w:t>
      </w:r>
    </w:p>
    <w:p w:rsidR="00A12CCD" w:rsidRPr="00F448EA" w:rsidRDefault="00A12CCD" w:rsidP="00D04877">
      <w:pPr>
        <w:tabs>
          <w:tab w:val="left" w:pos="-360"/>
          <w:tab w:val="left" w:pos="-90"/>
        </w:tabs>
        <w:spacing w:after="40"/>
        <w:ind w:left="-90" w:right="-720" w:hanging="630"/>
        <w:jc w:val="both"/>
        <w:rPr>
          <w:rFonts w:ascii="Times New Roman" w:hAnsi="Times New Roman"/>
          <w:noProof w:val="0"/>
          <w:color w:val="000000"/>
          <w:sz w:val="24"/>
          <w:szCs w:val="24"/>
          <w:lang w:val="en-US"/>
        </w:rPr>
      </w:pPr>
      <w:r w:rsidRPr="00F448EA">
        <w:rPr>
          <w:rFonts w:ascii="Times New Roman" w:hAnsi="Times New Roman"/>
          <w:b/>
          <w:noProof w:val="0"/>
          <w:color w:val="000000"/>
          <w:sz w:val="24"/>
          <w:szCs w:val="24"/>
          <w:lang w:val="en-US"/>
        </w:rPr>
        <w:tab/>
        <w:t>G.</w:t>
      </w:r>
      <w:r w:rsidRPr="00F448EA">
        <w:rPr>
          <w:rFonts w:ascii="Times New Roman" w:hAnsi="Times New Roman"/>
          <w:b/>
          <w:noProof w:val="0"/>
          <w:color w:val="000000"/>
          <w:sz w:val="24"/>
          <w:szCs w:val="24"/>
          <w:lang w:val="en-US"/>
        </w:rPr>
        <w:tab/>
      </w:r>
      <w:r w:rsidRPr="00F448EA">
        <w:rPr>
          <w:rFonts w:ascii="Times New Roman" w:hAnsi="Times New Roman"/>
          <w:noProof w:val="0"/>
          <w:color w:val="000000"/>
          <w:sz w:val="24"/>
          <w:szCs w:val="24"/>
          <w:lang w:val="en-US"/>
        </w:rPr>
        <w:t>Stay-at-home fathers are actually under some pressure.</w:t>
      </w:r>
    </w:p>
    <w:p w:rsidR="00A12CCD" w:rsidRPr="00F448EA" w:rsidRDefault="00A12CCD" w:rsidP="003B3ADA">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color w:val="000000"/>
          <w:sz w:val="24"/>
          <w:szCs w:val="24"/>
          <w:lang w:val="en-US"/>
        </w:rPr>
        <w:t>Nick:</w:t>
      </w:r>
      <w:r w:rsidRPr="00F448EA">
        <w:rPr>
          <w:rFonts w:ascii="Times New Roman" w:hAnsi="Times New Roman"/>
          <w:noProof w:val="0"/>
          <w:color w:val="000000"/>
          <w:sz w:val="24"/>
          <w:szCs w:val="24"/>
          <w:lang w:val="en-US"/>
        </w:rPr>
        <w:tab/>
        <w:t>Our group will present the change in roles for modern-day fathers. Have youcollected any ideas yet?</w:t>
      </w:r>
    </w:p>
    <w:p w:rsidR="00A12CCD" w:rsidRPr="00F448EA" w:rsidRDefault="00A12CCD" w:rsidP="003B3ADA">
      <w:pPr>
        <w:tabs>
          <w:tab w:val="left" w:pos="360"/>
          <w:tab w:val="left" w:leader="underscore" w:pos="10080"/>
        </w:tabs>
        <w:spacing w:after="40" w:line="240" w:lineRule="auto"/>
        <w:ind w:left="360" w:right="-720" w:hanging="1080"/>
        <w:jc w:val="both"/>
        <w:rPr>
          <w:rFonts w:ascii="Times New Roman" w:hAnsi="Times New Roman"/>
          <w:noProof w:val="0"/>
          <w:color w:val="000000"/>
          <w:sz w:val="24"/>
          <w:szCs w:val="24"/>
          <w:lang w:val="en-US"/>
        </w:rPr>
      </w:pPr>
      <w:r w:rsidRPr="00F448EA">
        <w:rPr>
          <w:rFonts w:ascii="Times New Roman" w:hAnsi="Times New Roman"/>
          <w:b/>
          <w:i/>
          <w:iCs/>
          <w:noProof w:val="0"/>
          <w:color w:val="000000"/>
          <w:sz w:val="24"/>
          <w:szCs w:val="24"/>
          <w:lang w:val="en-US"/>
        </w:rPr>
        <w:t>Phong:</w:t>
      </w:r>
      <w:r w:rsidRPr="00F448EA">
        <w:rPr>
          <w:rFonts w:ascii="Times New Roman" w:hAnsi="Times New Roman"/>
          <w:bCs/>
          <w:noProof w:val="0"/>
          <w:color w:val="000000"/>
          <w:sz w:val="24"/>
          <w:szCs w:val="24"/>
          <w:lang w:val="en-US"/>
        </w:rPr>
        <w:tab/>
      </w:r>
      <w:r w:rsidRPr="00F448EA">
        <w:rPr>
          <w:rFonts w:ascii="Times New Roman" w:hAnsi="Times New Roman"/>
          <w:noProof w:val="0"/>
          <w:color w:val="000000"/>
          <w:sz w:val="24"/>
          <w:szCs w:val="24"/>
          <w:lang w:val="en-US"/>
        </w:rPr>
        <w:t>I’ve got some, Nick. (41)</w:t>
      </w:r>
      <w:r w:rsidRPr="00F448EA">
        <w:rPr>
          <w:rFonts w:ascii="Times New Roman" w:hAnsi="Times New Roman"/>
          <w:noProof w:val="0"/>
          <w:color w:val="000000"/>
          <w:sz w:val="24"/>
          <w:szCs w:val="24"/>
          <w:lang w:val="en-US"/>
        </w:rPr>
        <w:tab/>
        <w:t>.</w:t>
      </w:r>
    </w:p>
    <w:p w:rsidR="00A12CCD" w:rsidRPr="00F448EA" w:rsidRDefault="00A12CCD" w:rsidP="003B3ADA">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In recent years, more andmore women have gone to work, and it’s affected the roles of fathers.</w:t>
      </w:r>
    </w:p>
    <w:p w:rsidR="00A12CCD" w:rsidRPr="00F448EA" w:rsidRDefault="00A12CCD" w:rsidP="003B3ADA">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color w:val="000000"/>
          <w:sz w:val="24"/>
          <w:szCs w:val="24"/>
          <w:lang w:val="en-US"/>
        </w:rPr>
        <w:t>Nick:</w:t>
      </w:r>
      <w:r w:rsidRPr="00F448EA">
        <w:rPr>
          <w:rFonts w:ascii="Times New Roman" w:hAnsi="Times New Roman"/>
          <w:i/>
          <w:iCs/>
          <w:noProof w:val="0"/>
          <w:color w:val="000000"/>
          <w:sz w:val="24"/>
          <w:szCs w:val="24"/>
          <w:lang w:val="en-US"/>
        </w:rPr>
        <w:tab/>
      </w:r>
      <w:r w:rsidRPr="00F448EA">
        <w:rPr>
          <w:rFonts w:ascii="Times New Roman" w:hAnsi="Times New Roman"/>
          <w:iCs/>
          <w:noProof w:val="0"/>
          <w:color w:val="000000"/>
          <w:sz w:val="24"/>
          <w:szCs w:val="24"/>
          <w:lang w:val="en-US"/>
        </w:rPr>
        <w:t>I</w:t>
      </w:r>
      <w:r w:rsidRPr="00F448EA">
        <w:rPr>
          <w:rFonts w:ascii="Times New Roman" w:hAnsi="Times New Roman"/>
          <w:noProof w:val="0"/>
          <w:color w:val="000000"/>
          <w:sz w:val="24"/>
          <w:szCs w:val="24"/>
          <w:lang w:val="en-US"/>
        </w:rPr>
        <w:t xml:space="preserve"> think so. Take America as an example, between 1948 and 2001 the percentageof working women nearly double, from 33 percent to more than 60 percent.</w:t>
      </w:r>
    </w:p>
    <w:p w:rsidR="00A12CCD" w:rsidRPr="00F448EA" w:rsidRDefault="00A12CCD" w:rsidP="00706BAA">
      <w:pPr>
        <w:tabs>
          <w:tab w:val="left" w:pos="360"/>
          <w:tab w:val="left" w:leader="underscore" w:pos="10080"/>
          <w:tab w:val="left" w:pos="10381"/>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color w:val="000000"/>
          <w:sz w:val="24"/>
          <w:szCs w:val="24"/>
          <w:lang w:val="en-US"/>
        </w:rPr>
        <w:t>Phong:</w:t>
      </w:r>
      <w:r w:rsidRPr="00F448EA">
        <w:rPr>
          <w:rFonts w:ascii="Times New Roman" w:hAnsi="Times New Roman"/>
          <w:i/>
          <w:iCs/>
          <w:noProof w:val="0"/>
          <w:color w:val="000000"/>
          <w:sz w:val="24"/>
          <w:szCs w:val="24"/>
          <w:lang w:val="en-US"/>
        </w:rPr>
        <w:tab/>
      </w:r>
      <w:r w:rsidRPr="00F448EA">
        <w:rPr>
          <w:rFonts w:ascii="Times New Roman" w:hAnsi="Times New Roman"/>
          <w:iCs/>
          <w:noProof w:val="0"/>
          <w:color w:val="000000"/>
          <w:sz w:val="24"/>
          <w:szCs w:val="24"/>
          <w:lang w:val="en-US"/>
        </w:rPr>
        <w:t>(42)</w:t>
      </w:r>
      <w:r w:rsidRPr="00F448EA">
        <w:rPr>
          <w:rFonts w:ascii="Times New Roman" w:hAnsi="Times New Roman"/>
          <w:bCs/>
          <w:noProof w:val="0"/>
          <w:color w:val="000000"/>
          <w:sz w:val="24"/>
          <w:szCs w:val="24"/>
          <w:lang w:val="en-US"/>
        </w:rPr>
        <w:tab/>
      </w:r>
    </w:p>
    <w:p w:rsidR="00A12CCD" w:rsidRPr="00F448EA" w:rsidRDefault="00A12CCD" w:rsidP="003B3ADA">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color w:val="000000"/>
          <w:sz w:val="24"/>
          <w:szCs w:val="24"/>
          <w:lang w:val="en-US"/>
        </w:rPr>
        <w:lastRenderedPageBreak/>
        <w:t>Nick:</w:t>
      </w:r>
      <w:r w:rsidRPr="00F448EA">
        <w:rPr>
          <w:rFonts w:ascii="Times New Roman" w:hAnsi="Times New Roman"/>
          <w:noProof w:val="0"/>
          <w:color w:val="000000"/>
          <w:sz w:val="24"/>
          <w:szCs w:val="24"/>
          <w:lang w:val="en-US"/>
        </w:rPr>
        <w:tab/>
        <w:t xml:space="preserve">That’s </w:t>
      </w:r>
      <w:r w:rsidRPr="00F448EA">
        <w:rPr>
          <w:rFonts w:ascii="Times New Roman" w:hAnsi="Times New Roman"/>
          <w:iCs/>
          <w:noProof w:val="0"/>
          <w:color w:val="000000"/>
          <w:sz w:val="24"/>
          <w:szCs w:val="24"/>
          <w:lang w:val="en-US"/>
        </w:rPr>
        <w:t>right. When</w:t>
      </w:r>
      <w:r w:rsidRPr="00F448EA">
        <w:rPr>
          <w:rFonts w:ascii="Times New Roman" w:hAnsi="Times New Roman"/>
          <w:noProof w:val="0"/>
          <w:color w:val="000000"/>
          <w:sz w:val="24"/>
          <w:szCs w:val="24"/>
          <w:lang w:val="en-US"/>
        </w:rPr>
        <w:t xml:space="preserve"> fathers work fewer hours, they can do more housework andtake care of children, </w:t>
      </w:r>
      <w:r w:rsidRPr="00F448EA">
        <w:rPr>
          <w:rFonts w:ascii="Times New Roman" w:hAnsi="Times New Roman"/>
          <w:iCs/>
          <w:noProof w:val="0"/>
          <w:color w:val="000000"/>
          <w:sz w:val="24"/>
          <w:szCs w:val="24"/>
          <w:lang w:val="en-US"/>
        </w:rPr>
        <w:t>especially</w:t>
      </w:r>
      <w:r w:rsidRPr="00F448EA">
        <w:rPr>
          <w:rFonts w:ascii="Times New Roman" w:hAnsi="Times New Roman"/>
          <w:noProof w:val="0"/>
          <w:color w:val="000000"/>
          <w:sz w:val="24"/>
          <w:szCs w:val="24"/>
          <w:lang w:val="en-US"/>
        </w:rPr>
        <w:t xml:space="preserve"> boys.</w:t>
      </w:r>
    </w:p>
    <w:p w:rsidR="00A12CCD" w:rsidRPr="00F448EA" w:rsidRDefault="00A12CCD" w:rsidP="003B3ADA">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color w:val="000000"/>
          <w:sz w:val="24"/>
          <w:szCs w:val="24"/>
          <w:lang w:val="en-US"/>
        </w:rPr>
        <w:t>Phong:</w:t>
      </w:r>
      <w:r w:rsidRPr="00F448EA">
        <w:rPr>
          <w:rFonts w:ascii="Times New Roman" w:hAnsi="Times New Roman"/>
          <w:iCs/>
          <w:noProof w:val="0"/>
          <w:color w:val="000000"/>
          <w:sz w:val="24"/>
          <w:szCs w:val="24"/>
          <w:lang w:val="en-US"/>
        </w:rPr>
        <w:tab/>
        <w:t>(43)</w:t>
      </w:r>
      <w:r w:rsidRPr="00F448EA">
        <w:rPr>
          <w:rFonts w:ascii="Times New Roman" w:hAnsi="Times New Roman"/>
          <w:bCs/>
          <w:noProof w:val="0"/>
          <w:color w:val="000000"/>
          <w:sz w:val="24"/>
          <w:szCs w:val="24"/>
          <w:lang w:val="en-US"/>
        </w:rPr>
        <w:tab/>
      </w:r>
    </w:p>
    <w:p w:rsidR="00A12CCD" w:rsidRPr="00F448EA" w:rsidRDefault="00A12CCD" w:rsidP="003B3ADA">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color w:val="000000"/>
          <w:sz w:val="24"/>
          <w:szCs w:val="24"/>
          <w:lang w:val="en-US"/>
        </w:rPr>
        <w:t>Nick:</w:t>
      </w:r>
      <w:r w:rsidRPr="00F448EA">
        <w:rPr>
          <w:rFonts w:ascii="Times New Roman" w:hAnsi="Times New Roman"/>
          <w:i/>
          <w:iCs/>
          <w:noProof w:val="0"/>
          <w:color w:val="000000"/>
          <w:sz w:val="24"/>
          <w:szCs w:val="24"/>
          <w:lang w:val="en-US"/>
        </w:rPr>
        <w:tab/>
      </w:r>
      <w:r w:rsidRPr="00F448EA">
        <w:rPr>
          <w:rFonts w:ascii="Times New Roman" w:hAnsi="Times New Roman"/>
          <w:iCs/>
          <w:noProof w:val="0"/>
          <w:color w:val="000000"/>
          <w:sz w:val="24"/>
          <w:szCs w:val="24"/>
          <w:lang w:val="en-US"/>
        </w:rPr>
        <w:t>Fatherly love helps children</w:t>
      </w:r>
      <w:r w:rsidRPr="00F448EA">
        <w:rPr>
          <w:rFonts w:ascii="Times New Roman" w:hAnsi="Times New Roman"/>
          <w:noProof w:val="0"/>
          <w:color w:val="000000"/>
          <w:sz w:val="24"/>
          <w:szCs w:val="24"/>
          <w:lang w:val="en-US"/>
        </w:rPr>
        <w:t xml:space="preserve"> develop a sense of their </w:t>
      </w:r>
      <w:r w:rsidRPr="00F448EA">
        <w:rPr>
          <w:rFonts w:ascii="Times New Roman" w:hAnsi="Times New Roman"/>
          <w:iCs/>
          <w:noProof w:val="0"/>
          <w:color w:val="000000"/>
          <w:sz w:val="24"/>
          <w:szCs w:val="24"/>
          <w:lang w:val="en-US"/>
        </w:rPr>
        <w:t>place</w:t>
      </w:r>
      <w:r w:rsidRPr="00F448EA">
        <w:rPr>
          <w:rFonts w:ascii="Times New Roman" w:hAnsi="Times New Roman"/>
          <w:noProof w:val="0"/>
          <w:color w:val="000000"/>
          <w:sz w:val="24"/>
          <w:szCs w:val="24"/>
          <w:lang w:val="en-US"/>
        </w:rPr>
        <w:t xml:space="preserve"> in </w:t>
      </w:r>
      <w:r w:rsidRPr="00F448EA">
        <w:rPr>
          <w:rFonts w:ascii="Times New Roman" w:hAnsi="Times New Roman"/>
          <w:iCs/>
          <w:noProof w:val="0"/>
          <w:color w:val="000000"/>
          <w:sz w:val="24"/>
          <w:szCs w:val="24"/>
          <w:lang w:val="en-US"/>
        </w:rPr>
        <w:t>the</w:t>
      </w:r>
      <w:r w:rsidRPr="00F448EA">
        <w:rPr>
          <w:rFonts w:ascii="Times New Roman" w:hAnsi="Times New Roman"/>
          <w:noProof w:val="0"/>
          <w:color w:val="000000"/>
          <w:sz w:val="24"/>
          <w:szCs w:val="24"/>
          <w:lang w:val="en-US"/>
        </w:rPr>
        <w:t xml:space="preserve"> world, such as</w:t>
      </w:r>
      <w:r w:rsidRPr="00F448EA">
        <w:rPr>
          <w:rFonts w:ascii="Times New Roman" w:hAnsi="Times New Roman"/>
          <w:iCs/>
          <w:noProof w:val="0"/>
          <w:color w:val="000000"/>
          <w:sz w:val="24"/>
          <w:szCs w:val="24"/>
          <w:lang w:val="en-US"/>
        </w:rPr>
        <w:t>their social,</w:t>
      </w:r>
      <w:r w:rsidRPr="00F448EA">
        <w:rPr>
          <w:rFonts w:ascii="Times New Roman" w:hAnsi="Times New Roman"/>
          <w:noProof w:val="0"/>
          <w:color w:val="000000"/>
          <w:sz w:val="24"/>
          <w:szCs w:val="24"/>
          <w:lang w:val="en-US"/>
        </w:rPr>
        <w:t xml:space="preserve"> emotional and cognitive development. </w:t>
      </w:r>
      <w:r w:rsidRPr="00F448EA">
        <w:rPr>
          <w:rFonts w:ascii="Times New Roman" w:hAnsi="Times New Roman"/>
          <w:iCs/>
          <w:noProof w:val="0"/>
          <w:color w:val="000000"/>
          <w:sz w:val="24"/>
          <w:szCs w:val="24"/>
          <w:lang w:val="en-US"/>
        </w:rPr>
        <w:t>The</w:t>
      </w:r>
      <w:r w:rsidRPr="00F448EA">
        <w:rPr>
          <w:rFonts w:ascii="Times New Roman" w:hAnsi="Times New Roman"/>
          <w:noProof w:val="0"/>
          <w:color w:val="000000"/>
          <w:sz w:val="24"/>
          <w:szCs w:val="24"/>
          <w:lang w:val="en-US"/>
        </w:rPr>
        <w:t xml:space="preserve"> percentage of stay-at-home fathers </w:t>
      </w:r>
      <w:r w:rsidRPr="00F448EA">
        <w:rPr>
          <w:rFonts w:ascii="Times New Roman" w:hAnsi="Times New Roman"/>
          <w:iCs/>
          <w:noProof w:val="0"/>
          <w:color w:val="000000"/>
          <w:sz w:val="24"/>
          <w:szCs w:val="24"/>
          <w:lang w:val="en-US"/>
        </w:rPr>
        <w:t>has risen in the USA?</w:t>
      </w:r>
    </w:p>
    <w:p w:rsidR="00A12CCD" w:rsidRPr="00F448EA" w:rsidRDefault="00A12CCD" w:rsidP="003B3ADA">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color w:val="000000"/>
          <w:sz w:val="24"/>
          <w:szCs w:val="24"/>
          <w:lang w:val="en-US"/>
        </w:rPr>
        <w:t>Phong:</w:t>
      </w:r>
      <w:r w:rsidRPr="00F448EA">
        <w:rPr>
          <w:rFonts w:ascii="Times New Roman" w:hAnsi="Times New Roman"/>
          <w:iCs/>
          <w:noProof w:val="0"/>
          <w:color w:val="000000"/>
          <w:sz w:val="24"/>
          <w:szCs w:val="24"/>
          <w:lang w:val="en-US"/>
        </w:rPr>
        <w:tab/>
        <w:t>Right. (44)</w:t>
      </w:r>
      <w:r w:rsidRPr="00F448EA">
        <w:rPr>
          <w:rFonts w:ascii="Times New Roman" w:hAnsi="Times New Roman"/>
          <w:iCs/>
          <w:noProof w:val="0"/>
          <w:color w:val="000000"/>
          <w:sz w:val="24"/>
          <w:szCs w:val="24"/>
          <w:lang w:val="en-US"/>
        </w:rPr>
        <w:tab/>
      </w:r>
    </w:p>
    <w:p w:rsidR="00A12CCD" w:rsidRPr="00F448EA" w:rsidRDefault="00A12CCD" w:rsidP="003B3ADA">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bCs/>
          <w:i/>
          <w:iCs/>
          <w:noProof w:val="0"/>
          <w:color w:val="000000"/>
          <w:sz w:val="24"/>
          <w:szCs w:val="24"/>
          <w:lang w:val="en-US"/>
        </w:rPr>
        <w:t>Nick:</w:t>
      </w:r>
      <w:r w:rsidRPr="00F448EA">
        <w:rPr>
          <w:rFonts w:ascii="Times New Roman" w:hAnsi="Times New Roman"/>
          <w:bCs/>
          <w:iCs/>
          <w:noProof w:val="0"/>
          <w:color w:val="000000"/>
          <w:sz w:val="24"/>
          <w:szCs w:val="24"/>
          <w:lang w:val="en-US"/>
        </w:rPr>
        <w:tab/>
        <w:t>The</w:t>
      </w:r>
      <w:r w:rsidRPr="00F448EA">
        <w:rPr>
          <w:rFonts w:ascii="Times New Roman" w:hAnsi="Times New Roman"/>
          <w:bCs/>
          <w:noProof w:val="0"/>
          <w:color w:val="000000"/>
          <w:sz w:val="24"/>
          <w:szCs w:val="24"/>
          <w:lang w:val="en-US"/>
        </w:rPr>
        <w:t xml:space="preserve"> modern-day father works together with the mother to take care </w:t>
      </w:r>
      <w:r w:rsidRPr="00F448EA">
        <w:rPr>
          <w:rFonts w:ascii="Times New Roman" w:hAnsi="Times New Roman"/>
          <w:noProof w:val="0"/>
          <w:color w:val="000000"/>
          <w:sz w:val="24"/>
          <w:szCs w:val="24"/>
          <w:lang w:val="en-US"/>
        </w:rPr>
        <w:t xml:space="preserve">of </w:t>
      </w:r>
      <w:r w:rsidRPr="00F448EA">
        <w:rPr>
          <w:rFonts w:ascii="Times New Roman" w:hAnsi="Times New Roman"/>
          <w:bCs/>
          <w:noProof w:val="0"/>
          <w:color w:val="000000"/>
          <w:sz w:val="24"/>
          <w:szCs w:val="24"/>
          <w:lang w:val="en-US"/>
        </w:rPr>
        <w:t xml:space="preserve">their </w:t>
      </w:r>
      <w:r w:rsidRPr="00F448EA">
        <w:rPr>
          <w:rFonts w:ascii="Times New Roman" w:hAnsi="Times New Roman"/>
          <w:noProof w:val="0"/>
          <w:color w:val="000000"/>
          <w:sz w:val="24"/>
          <w:szCs w:val="24"/>
          <w:lang w:val="en-US"/>
        </w:rPr>
        <w:t>famil</w:t>
      </w:r>
      <w:r w:rsidRPr="00F448EA">
        <w:rPr>
          <w:rFonts w:ascii="Times New Roman" w:hAnsi="Times New Roman"/>
          <w:noProof w:val="0"/>
          <w:sz w:val="24"/>
          <w:szCs w:val="24"/>
          <w:lang w:val="en-US"/>
        </w:rPr>
        <w:t xml:space="preserve">y </w:t>
      </w:r>
      <w:r w:rsidRPr="00F448EA">
        <w:rPr>
          <w:rFonts w:ascii="Times New Roman" w:hAnsi="Times New Roman"/>
          <w:bCs/>
          <w:noProof w:val="0"/>
          <w:color w:val="000000"/>
          <w:sz w:val="24"/>
          <w:szCs w:val="24"/>
          <w:lang w:val="en-US"/>
        </w:rPr>
        <w:t>and children.</w:t>
      </w:r>
    </w:p>
    <w:p w:rsidR="00A12CCD" w:rsidRPr="00F448EA" w:rsidRDefault="00A12CCD" w:rsidP="00D04877">
      <w:pPr>
        <w:tabs>
          <w:tab w:val="left" w:pos="360"/>
          <w:tab w:val="left" w:leader="underscore" w:pos="10080"/>
        </w:tabs>
        <w:spacing w:after="40" w:line="360" w:lineRule="auto"/>
        <w:ind w:left="360" w:right="-720" w:hanging="1080"/>
        <w:jc w:val="both"/>
        <w:rPr>
          <w:rFonts w:ascii="Times New Roman" w:hAnsi="Times New Roman"/>
          <w:noProof w:val="0"/>
          <w:sz w:val="24"/>
          <w:szCs w:val="24"/>
          <w:lang w:val="en-US"/>
        </w:rPr>
      </w:pPr>
      <w:r w:rsidRPr="00F448EA">
        <w:rPr>
          <w:rFonts w:ascii="Times New Roman" w:hAnsi="Times New Roman"/>
          <w:b/>
          <w:bCs/>
          <w:i/>
          <w:iCs/>
          <w:noProof w:val="0"/>
          <w:color w:val="000000"/>
          <w:sz w:val="24"/>
          <w:szCs w:val="24"/>
          <w:lang w:val="en-US"/>
        </w:rPr>
        <w:t>Phong:</w:t>
      </w:r>
      <w:r w:rsidRPr="00F448EA">
        <w:rPr>
          <w:rFonts w:ascii="Times New Roman" w:hAnsi="Times New Roman"/>
          <w:b/>
          <w:bCs/>
          <w:i/>
          <w:noProof w:val="0"/>
          <w:color w:val="000000"/>
          <w:sz w:val="24"/>
          <w:szCs w:val="24"/>
          <w:lang w:val="en-US"/>
        </w:rPr>
        <w:tab/>
      </w:r>
      <w:r w:rsidRPr="00F448EA">
        <w:rPr>
          <w:rFonts w:ascii="Times New Roman" w:hAnsi="Times New Roman"/>
          <w:bCs/>
          <w:noProof w:val="0"/>
          <w:color w:val="000000"/>
          <w:sz w:val="24"/>
          <w:szCs w:val="24"/>
          <w:lang w:val="en-US"/>
        </w:rPr>
        <w:t>I agree with you. (45)</w:t>
      </w:r>
      <w:r w:rsidRPr="00F448EA">
        <w:rPr>
          <w:rFonts w:ascii="Times New Roman" w:hAnsi="Times New Roman"/>
          <w:bCs/>
          <w:noProof w:val="0"/>
          <w:color w:val="000000"/>
          <w:sz w:val="24"/>
          <w:szCs w:val="24"/>
          <w:lang w:val="en-US"/>
        </w:rPr>
        <w:tab/>
      </w:r>
    </w:p>
    <w:p w:rsidR="00A12CCD" w:rsidRPr="00F448EA" w:rsidRDefault="00A12CCD" w:rsidP="00D04877">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bCs/>
          <w:noProof w:val="0"/>
          <w:color w:val="000000"/>
          <w:sz w:val="24"/>
          <w:szCs w:val="24"/>
          <w:lang w:val="en-US"/>
        </w:rPr>
        <w:t>IX.</w:t>
      </w:r>
      <w:r w:rsidRPr="00F448EA">
        <w:rPr>
          <w:rFonts w:ascii="Times New Roman" w:hAnsi="Times New Roman"/>
          <w:b/>
          <w:bCs/>
          <w:noProof w:val="0"/>
          <w:color w:val="000000"/>
          <w:sz w:val="24"/>
          <w:szCs w:val="24"/>
          <w:lang w:val="en-US"/>
        </w:rPr>
        <w:tab/>
        <w:t>Use the words or phrases given to write meaningful sentences.</w:t>
      </w:r>
    </w:p>
    <w:p w:rsidR="00A12CCD" w:rsidRPr="00F448EA" w:rsidRDefault="00A12CCD" w:rsidP="00D04877">
      <w:pPr>
        <w:tabs>
          <w:tab w:val="left" w:pos="-360"/>
          <w:tab w:val="left" w:leader="underscore" w:pos="1008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46.</w:t>
      </w:r>
      <w:r w:rsidRPr="00F448EA">
        <w:rPr>
          <w:rFonts w:ascii="Times New Roman" w:hAnsi="Times New Roman"/>
          <w:bCs/>
          <w:noProof w:val="0"/>
          <w:color w:val="000000"/>
          <w:sz w:val="24"/>
          <w:szCs w:val="24"/>
          <w:lang w:val="en-US"/>
        </w:rPr>
        <w:tab/>
        <w:t>Teenagers/ become/ more independent/ responsible/ parents.</w:t>
      </w:r>
    </w:p>
    <w:p w:rsidR="00A12CCD" w:rsidRPr="00F448EA" w:rsidRDefault="00A12CCD" w:rsidP="00D04877">
      <w:pPr>
        <w:tabs>
          <w:tab w:val="left" w:pos="-360"/>
          <w:tab w:val="left" w:leader="underscore" w:pos="1008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D04877">
      <w:pPr>
        <w:tabs>
          <w:tab w:val="left" w:pos="-360"/>
          <w:tab w:val="left" w:leader="underscore" w:pos="1008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D04877">
      <w:pPr>
        <w:tabs>
          <w:tab w:val="left" w:pos="-360"/>
          <w:tab w:val="left" w:leader="underscore" w:pos="1008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47.</w:t>
      </w:r>
      <w:r w:rsidRPr="00F448EA">
        <w:rPr>
          <w:rFonts w:ascii="Times New Roman" w:hAnsi="Times New Roman"/>
          <w:bCs/>
          <w:noProof w:val="0"/>
          <w:color w:val="000000"/>
          <w:sz w:val="24"/>
          <w:szCs w:val="24"/>
          <w:lang w:val="en-US"/>
        </w:rPr>
        <w:tab/>
        <w:t>Many teenagers/ 21</w:t>
      </w:r>
      <w:r w:rsidRPr="00F448EA">
        <w:rPr>
          <w:rFonts w:ascii="Times New Roman" w:hAnsi="Times New Roman"/>
          <w:bCs/>
          <w:noProof w:val="0"/>
          <w:color w:val="000000"/>
          <w:sz w:val="24"/>
          <w:szCs w:val="24"/>
          <w:vertAlign w:val="superscript"/>
          <w:lang w:val="en-US"/>
        </w:rPr>
        <w:t>sl</w:t>
      </w:r>
      <w:r w:rsidRPr="00F448EA">
        <w:rPr>
          <w:rFonts w:ascii="Times New Roman" w:hAnsi="Times New Roman"/>
          <w:bCs/>
          <w:noProof w:val="0"/>
          <w:color w:val="000000"/>
          <w:sz w:val="24"/>
          <w:szCs w:val="24"/>
          <w:lang w:val="en-US"/>
        </w:rPr>
        <w:t xml:space="preserve"> century/ less selfish/ and/ ready/ help/ other people/ need.</w:t>
      </w:r>
    </w:p>
    <w:p w:rsidR="00A12CCD" w:rsidRPr="00F448EA" w:rsidRDefault="00A12CCD" w:rsidP="00D04877">
      <w:pPr>
        <w:tabs>
          <w:tab w:val="left" w:pos="-360"/>
          <w:tab w:val="left" w:leader="underscore" w:pos="1008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D04877">
      <w:pPr>
        <w:tabs>
          <w:tab w:val="left" w:pos="-360"/>
          <w:tab w:val="left" w:leader="underscore" w:pos="1008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D04877">
      <w:pPr>
        <w:tabs>
          <w:tab w:val="left" w:pos="-360"/>
          <w:tab w:val="left" w:leader="underscore" w:pos="1008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48.</w:t>
      </w:r>
      <w:r w:rsidRPr="00F448EA">
        <w:rPr>
          <w:rFonts w:ascii="Times New Roman" w:hAnsi="Times New Roman"/>
          <w:bCs/>
          <w:noProof w:val="0"/>
          <w:color w:val="000000"/>
          <w:sz w:val="24"/>
          <w:szCs w:val="24"/>
          <w:lang w:val="en-US"/>
        </w:rPr>
        <w:tab/>
        <w:t>Teenagers/ also/ more business-orientated/ and/ have to/ find/ own source/ opportunity.</w:t>
      </w:r>
    </w:p>
    <w:p w:rsidR="00A12CCD" w:rsidRPr="00F448EA" w:rsidRDefault="00A12CCD" w:rsidP="00D04877">
      <w:pPr>
        <w:tabs>
          <w:tab w:val="left" w:pos="-360"/>
          <w:tab w:val="left" w:leader="underscore" w:pos="1008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D04877">
      <w:pPr>
        <w:tabs>
          <w:tab w:val="left" w:pos="-360"/>
          <w:tab w:val="left" w:leader="underscore" w:pos="1008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D04877">
      <w:pPr>
        <w:tabs>
          <w:tab w:val="left" w:pos="-360"/>
          <w:tab w:val="left" w:leader="underscore" w:pos="1008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49.</w:t>
      </w:r>
      <w:r w:rsidRPr="00F448EA">
        <w:rPr>
          <w:rFonts w:ascii="Times New Roman" w:hAnsi="Times New Roman"/>
          <w:bCs/>
          <w:noProof w:val="0"/>
          <w:color w:val="000000"/>
          <w:sz w:val="24"/>
          <w:szCs w:val="24"/>
          <w:lang w:val="en-US"/>
        </w:rPr>
        <w:tab/>
        <w:t>For high school/ students/ believe/ they/ treated/ adults.</w:t>
      </w:r>
    </w:p>
    <w:p w:rsidR="00A12CCD" w:rsidRPr="00F448EA" w:rsidRDefault="00A12CCD" w:rsidP="00D04877">
      <w:pPr>
        <w:tabs>
          <w:tab w:val="left" w:pos="-360"/>
          <w:tab w:val="left" w:leader="underscore" w:pos="1008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D04877">
      <w:pPr>
        <w:tabs>
          <w:tab w:val="left" w:pos="-360"/>
          <w:tab w:val="left" w:leader="underscore" w:pos="1008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D04877">
      <w:pPr>
        <w:tabs>
          <w:tab w:val="left" w:pos="-360"/>
          <w:tab w:val="left" w:leader="underscore" w:pos="1008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50.</w:t>
      </w:r>
      <w:r w:rsidRPr="00F448EA">
        <w:rPr>
          <w:rFonts w:ascii="Times New Roman" w:hAnsi="Times New Roman"/>
          <w:bCs/>
          <w:noProof w:val="0"/>
          <w:color w:val="000000"/>
          <w:sz w:val="24"/>
          <w:szCs w:val="24"/>
          <w:lang w:val="en-US"/>
        </w:rPr>
        <w:tab/>
        <w:t>The primary role/ young people/ get a good education/ become/ better citizens/ tomorrow.</w:t>
      </w:r>
    </w:p>
    <w:p w:rsidR="00A12CCD" w:rsidRPr="00F448EA" w:rsidRDefault="00A12CCD" w:rsidP="00D04877">
      <w:pPr>
        <w:tabs>
          <w:tab w:val="left" w:pos="-360"/>
          <w:tab w:val="left" w:leader="underscore" w:pos="1008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D04877">
      <w:pPr>
        <w:tabs>
          <w:tab w:val="left" w:pos="-360"/>
          <w:tab w:val="left" w:leader="underscore" w:pos="1008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pPr>
        <w:spacing w:after="0" w:line="240" w:lineRule="auto"/>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br w:type="page"/>
      </w:r>
    </w:p>
    <w:p w:rsidR="00A12CCD" w:rsidRPr="00F448EA" w:rsidRDefault="00A12CCD" w:rsidP="00A24D42">
      <w:pPr>
        <w:tabs>
          <w:tab w:val="left" w:pos="-360"/>
        </w:tabs>
        <w:spacing w:after="40" w:line="480" w:lineRule="auto"/>
        <w:ind w:left="-720" w:right="-720"/>
        <w:jc w:val="center"/>
        <w:rPr>
          <w:rFonts w:ascii="Times New Roman" w:hAnsi="Times New Roman"/>
          <w:b/>
          <w:noProof w:val="0"/>
          <w:color w:val="000000"/>
          <w:sz w:val="36"/>
          <w:szCs w:val="24"/>
          <w:lang w:val="en-US"/>
        </w:rPr>
      </w:pPr>
      <w:r w:rsidRPr="00F448EA">
        <w:rPr>
          <w:rFonts w:ascii="Times New Roman" w:hAnsi="Times New Roman"/>
          <w:b/>
          <w:noProof w:val="0"/>
          <w:color w:val="000000"/>
          <w:sz w:val="36"/>
          <w:szCs w:val="24"/>
          <w:lang w:val="en-US"/>
        </w:rPr>
        <w:t>TEST 2 (UNIT 11)</w:t>
      </w:r>
    </w:p>
    <w:p w:rsidR="00A12CCD" w:rsidRPr="00F448EA" w:rsidRDefault="00A12CCD" w:rsidP="00A24D42">
      <w:pPr>
        <w:pStyle w:val="ListParagraph"/>
        <w:tabs>
          <w:tab w:val="left" w:pos="-360"/>
          <w:tab w:val="left" w:pos="1800"/>
          <w:tab w:val="left" w:pos="4320"/>
          <w:tab w:val="left" w:pos="6840"/>
        </w:tabs>
        <w:spacing w:after="40" w:line="240" w:lineRule="auto"/>
        <w:ind w:left="-720" w:right="-720"/>
        <w:contextualSpacing w:val="0"/>
        <w:jc w:val="both"/>
        <w:rPr>
          <w:rFonts w:ascii="Times New Roman" w:hAnsi="Times New Roman"/>
          <w:b/>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I.</w:t>
      </w:r>
      <w:r w:rsidRPr="00F448EA">
        <w:rPr>
          <w:rFonts w:ascii="Times New Roman" w:hAnsi="Times New Roman"/>
          <w:b/>
          <w:noProof w:val="0"/>
          <w:color w:val="222222"/>
          <w:sz w:val="24"/>
          <w:szCs w:val="24"/>
          <w:shd w:val="clear" w:color="auto" w:fill="FFFFFF"/>
          <w:lang w:val="en-US"/>
        </w:rPr>
        <w:tab/>
        <w:t>Find the word which has a different sound in the part underlined.</w:t>
      </w:r>
    </w:p>
    <w:p w:rsidR="00A12CCD" w:rsidRPr="00F448EA" w:rsidRDefault="00A12CCD" w:rsidP="00A24D42">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1.</w:t>
      </w: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evalu</w:t>
      </w:r>
      <w:r w:rsidRPr="00F448EA">
        <w:rPr>
          <w:rFonts w:ascii="Times New Roman" w:hAnsi="Times New Roman"/>
          <w:noProof w:val="0"/>
          <w:color w:val="000000"/>
          <w:sz w:val="24"/>
          <w:szCs w:val="24"/>
          <w:u w:val="single"/>
          <w:lang w:val="en-US"/>
        </w:rPr>
        <w:t>at</w:t>
      </w:r>
      <w:r w:rsidRPr="00F448EA">
        <w:rPr>
          <w:rFonts w:ascii="Times New Roman" w:hAnsi="Times New Roman"/>
          <w:noProof w:val="0"/>
          <w:color w:val="000000"/>
          <w:sz w:val="24"/>
          <w:szCs w:val="24"/>
          <w:lang w:val="en-US"/>
        </w:rPr>
        <w:t>ion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facilit</w:t>
      </w:r>
      <w:r w:rsidRPr="00F448EA">
        <w:rPr>
          <w:rFonts w:ascii="Times New Roman" w:hAnsi="Times New Roman"/>
          <w:noProof w:val="0"/>
          <w:color w:val="000000"/>
          <w:sz w:val="24"/>
          <w:szCs w:val="24"/>
          <w:u w:val="single"/>
          <w:lang w:val="en-US"/>
        </w:rPr>
        <w:t>a</w:t>
      </w:r>
      <w:r w:rsidRPr="00F448EA">
        <w:rPr>
          <w:rFonts w:ascii="Times New Roman" w:hAnsi="Times New Roman"/>
          <w:noProof w:val="0"/>
          <w:color w:val="000000"/>
          <w:sz w:val="24"/>
          <w:szCs w:val="24"/>
          <w:lang w:val="en-US"/>
        </w:rPr>
        <w:t>tor</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guid</w:t>
      </w:r>
      <w:r w:rsidRPr="00F448EA">
        <w:rPr>
          <w:rFonts w:ascii="Times New Roman" w:hAnsi="Times New Roman"/>
          <w:noProof w:val="0"/>
          <w:color w:val="000000"/>
          <w:sz w:val="24"/>
          <w:szCs w:val="24"/>
          <w:u w:val="single"/>
          <w:lang w:val="en-US"/>
        </w:rPr>
        <w:t>a</w:t>
      </w:r>
      <w:r w:rsidRPr="00F448EA">
        <w:rPr>
          <w:rFonts w:ascii="Times New Roman" w:hAnsi="Times New Roman"/>
          <w:noProof w:val="0"/>
          <w:color w:val="000000"/>
          <w:sz w:val="24"/>
          <w:szCs w:val="24"/>
          <w:lang w:val="en-US"/>
        </w:rPr>
        <w:t>nce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fem</w:t>
      </w:r>
      <w:r w:rsidRPr="00F448EA">
        <w:rPr>
          <w:rFonts w:ascii="Times New Roman" w:hAnsi="Times New Roman"/>
          <w:noProof w:val="0"/>
          <w:color w:val="000000"/>
          <w:sz w:val="24"/>
          <w:szCs w:val="24"/>
          <w:u w:val="single"/>
          <w:lang w:val="en-US"/>
        </w:rPr>
        <w:t>a</w:t>
      </w:r>
      <w:r w:rsidRPr="00F448EA">
        <w:rPr>
          <w:rFonts w:ascii="Times New Roman" w:hAnsi="Times New Roman"/>
          <w:noProof w:val="0"/>
          <w:color w:val="000000"/>
          <w:sz w:val="24"/>
          <w:szCs w:val="24"/>
          <w:lang w:val="en-US"/>
        </w:rPr>
        <w:t>le</w:t>
      </w:r>
    </w:p>
    <w:p w:rsidR="00A12CCD" w:rsidRPr="00F448EA" w:rsidRDefault="00A12CCD" w:rsidP="00A24D42">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w:t>
      </w: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r</w:t>
      </w:r>
      <w:r w:rsidRPr="00F448EA">
        <w:rPr>
          <w:rFonts w:ascii="Times New Roman" w:hAnsi="Times New Roman"/>
          <w:noProof w:val="0"/>
          <w:color w:val="000000"/>
          <w:sz w:val="24"/>
          <w:szCs w:val="24"/>
          <w:u w:val="single"/>
          <w:lang w:val="en-US"/>
        </w:rPr>
        <w:t>e</w:t>
      </w:r>
      <w:r w:rsidRPr="00F448EA">
        <w:rPr>
          <w:rFonts w:ascii="Times New Roman" w:hAnsi="Times New Roman"/>
          <w:noProof w:val="0"/>
          <w:color w:val="000000"/>
          <w:sz w:val="24"/>
          <w:szCs w:val="24"/>
          <w:lang w:val="en-US"/>
        </w:rPr>
        <w:t>sponsive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s</w:t>
      </w:r>
      <w:r w:rsidRPr="00F448EA">
        <w:rPr>
          <w:rFonts w:ascii="Times New Roman" w:hAnsi="Times New Roman"/>
          <w:noProof w:val="0"/>
          <w:color w:val="000000"/>
          <w:sz w:val="24"/>
          <w:szCs w:val="24"/>
          <w:u w:val="single"/>
          <w:lang w:val="en-US"/>
        </w:rPr>
        <w:t>e</w:t>
      </w:r>
      <w:r w:rsidRPr="00F448EA">
        <w:rPr>
          <w:rFonts w:ascii="Times New Roman" w:hAnsi="Times New Roman"/>
          <w:noProof w:val="0"/>
          <w:color w:val="000000"/>
          <w:sz w:val="24"/>
          <w:szCs w:val="24"/>
          <w:lang w:val="en-US"/>
        </w:rPr>
        <w:t>ctor</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s</w:t>
      </w:r>
      <w:r w:rsidRPr="00F448EA">
        <w:rPr>
          <w:rFonts w:ascii="Times New Roman" w:hAnsi="Times New Roman"/>
          <w:noProof w:val="0"/>
          <w:color w:val="000000"/>
          <w:sz w:val="24"/>
          <w:szCs w:val="24"/>
          <w:u w:val="single"/>
          <w:lang w:val="en-US"/>
        </w:rPr>
        <w:t>e</w:t>
      </w:r>
      <w:r w:rsidRPr="00F448EA">
        <w:rPr>
          <w:rFonts w:ascii="Times New Roman" w:hAnsi="Times New Roman"/>
          <w:noProof w:val="0"/>
          <w:color w:val="000000"/>
          <w:sz w:val="24"/>
          <w:szCs w:val="24"/>
          <w:lang w:val="en-US"/>
        </w:rPr>
        <w:t>nse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cont</w:t>
      </w:r>
      <w:r w:rsidRPr="00F448EA">
        <w:rPr>
          <w:rFonts w:ascii="Times New Roman" w:hAnsi="Times New Roman"/>
          <w:noProof w:val="0"/>
          <w:color w:val="000000"/>
          <w:sz w:val="24"/>
          <w:szCs w:val="24"/>
          <w:u w:val="single"/>
          <w:lang w:val="en-US"/>
        </w:rPr>
        <w:t>e</w:t>
      </w:r>
      <w:r w:rsidRPr="00F448EA">
        <w:rPr>
          <w:rFonts w:ascii="Times New Roman" w:hAnsi="Times New Roman"/>
          <w:noProof w:val="0"/>
          <w:color w:val="000000"/>
          <w:sz w:val="24"/>
          <w:szCs w:val="24"/>
          <w:lang w:val="en-US"/>
        </w:rPr>
        <w:t>nt</w:t>
      </w:r>
    </w:p>
    <w:p w:rsidR="00A12CCD" w:rsidRPr="00F448EA" w:rsidRDefault="00A12CCD" w:rsidP="00A24D42">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w:t>
      </w: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hou</w:t>
      </w:r>
      <w:r w:rsidRPr="00F448EA">
        <w:rPr>
          <w:rFonts w:ascii="Times New Roman" w:hAnsi="Times New Roman"/>
          <w:noProof w:val="0"/>
          <w:color w:val="000000"/>
          <w:sz w:val="24"/>
          <w:szCs w:val="24"/>
          <w:u w:val="single"/>
          <w:lang w:val="en-US"/>
        </w:rPr>
        <w:t>s</w:t>
      </w:r>
      <w:r w:rsidRPr="00F448EA">
        <w:rPr>
          <w:rFonts w:ascii="Times New Roman" w:hAnsi="Times New Roman"/>
          <w:noProof w:val="0"/>
          <w:color w:val="000000"/>
          <w:sz w:val="24"/>
          <w:szCs w:val="24"/>
          <w:lang w:val="en-US"/>
        </w:rPr>
        <w:t>ework</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vi</w:t>
      </w:r>
      <w:r w:rsidRPr="00F448EA">
        <w:rPr>
          <w:rFonts w:ascii="Times New Roman" w:hAnsi="Times New Roman"/>
          <w:noProof w:val="0"/>
          <w:color w:val="000000"/>
          <w:sz w:val="24"/>
          <w:szCs w:val="24"/>
          <w:u w:val="single"/>
          <w:lang w:val="en-US"/>
        </w:rPr>
        <w:t>s</w:t>
      </w:r>
      <w:r w:rsidRPr="00F448EA">
        <w:rPr>
          <w:rFonts w:ascii="Times New Roman" w:hAnsi="Times New Roman"/>
          <w:noProof w:val="0"/>
          <w:color w:val="000000"/>
          <w:sz w:val="24"/>
          <w:szCs w:val="24"/>
          <w:lang w:val="en-US"/>
        </w:rPr>
        <w:t>ion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ho</w:t>
      </w:r>
      <w:r w:rsidRPr="00F448EA">
        <w:rPr>
          <w:rFonts w:ascii="Times New Roman" w:hAnsi="Times New Roman"/>
          <w:noProof w:val="0"/>
          <w:color w:val="000000"/>
          <w:sz w:val="24"/>
          <w:szCs w:val="24"/>
          <w:u w:val="single"/>
          <w:lang w:val="en-US"/>
        </w:rPr>
        <w:t>s</w:t>
      </w:r>
      <w:r w:rsidRPr="00F448EA">
        <w:rPr>
          <w:rFonts w:ascii="Times New Roman" w:hAnsi="Times New Roman"/>
          <w:noProof w:val="0"/>
          <w:color w:val="000000"/>
          <w:sz w:val="24"/>
          <w:szCs w:val="24"/>
          <w:lang w:val="en-US"/>
        </w:rPr>
        <w:t>pital</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cla</w:t>
      </w:r>
      <w:r w:rsidRPr="00F448EA">
        <w:rPr>
          <w:rFonts w:ascii="Times New Roman" w:hAnsi="Times New Roman"/>
          <w:noProof w:val="0"/>
          <w:color w:val="000000"/>
          <w:sz w:val="24"/>
          <w:szCs w:val="24"/>
          <w:u w:val="single"/>
          <w:lang w:val="en-US"/>
        </w:rPr>
        <w:t>ss</w:t>
      </w:r>
      <w:r w:rsidRPr="00F448EA">
        <w:rPr>
          <w:rFonts w:ascii="Times New Roman" w:hAnsi="Times New Roman"/>
          <w:noProof w:val="0"/>
          <w:color w:val="000000"/>
          <w:sz w:val="24"/>
          <w:szCs w:val="24"/>
          <w:lang w:val="en-US"/>
        </w:rPr>
        <w:t>room</w:t>
      </w:r>
    </w:p>
    <w:p w:rsidR="00A12CCD" w:rsidRPr="00F448EA" w:rsidRDefault="00A12CCD" w:rsidP="00A24D42">
      <w:pPr>
        <w:tabs>
          <w:tab w:val="left" w:pos="-360"/>
          <w:tab w:val="left" w:pos="1800"/>
          <w:tab w:val="left" w:pos="4320"/>
          <w:tab w:val="left" w:pos="6840"/>
        </w:tabs>
        <w:spacing w:after="40" w:line="240" w:lineRule="auto"/>
        <w:ind w:left="-720" w:right="-720"/>
        <w:jc w:val="both"/>
        <w:rPr>
          <w:rFonts w:ascii="Times New Roman" w:hAnsi="Times New Roman"/>
          <w:b/>
          <w:noProof w:val="0"/>
          <w:sz w:val="24"/>
          <w:szCs w:val="28"/>
          <w:lang w:val="en-US"/>
        </w:rPr>
      </w:pPr>
      <w:r w:rsidRPr="00F448EA">
        <w:rPr>
          <w:rFonts w:ascii="Times New Roman" w:hAnsi="Times New Roman"/>
          <w:b/>
          <w:noProof w:val="0"/>
          <w:sz w:val="24"/>
          <w:szCs w:val="28"/>
          <w:lang w:val="en-US"/>
        </w:rPr>
        <w:t>II.</w:t>
      </w:r>
      <w:r w:rsidRPr="00F448EA">
        <w:rPr>
          <w:rFonts w:ascii="Times New Roman" w:hAnsi="Times New Roman"/>
          <w:b/>
          <w:noProof w:val="0"/>
          <w:sz w:val="24"/>
          <w:szCs w:val="28"/>
          <w:lang w:val="en-US"/>
        </w:rPr>
        <w:tab/>
        <w:t>Choose the word which has a different stress pattern from the others.</w:t>
      </w:r>
    </w:p>
    <w:p w:rsidR="00A12CCD" w:rsidRPr="00F448EA" w:rsidRDefault="00A12CCD" w:rsidP="00A24D42">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4.</w:t>
      </w: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consequently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externally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financially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facilitate</w:t>
      </w:r>
    </w:p>
    <w:p w:rsidR="00A12CCD" w:rsidRPr="00F448EA" w:rsidRDefault="00A12CCD" w:rsidP="004761C2">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5.</w:t>
      </w: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economic</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academic</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competition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technology</w:t>
      </w:r>
    </w:p>
    <w:p w:rsidR="00A12CCD" w:rsidRPr="00F448EA" w:rsidRDefault="00A12CCD" w:rsidP="004761C2">
      <w:pPr>
        <w:pStyle w:val="ListParagraph"/>
        <w:shd w:val="clear" w:color="auto" w:fill="FFFFFF"/>
        <w:tabs>
          <w:tab w:val="left" w:pos="-360"/>
        </w:tabs>
        <w:spacing w:after="40" w:line="240" w:lineRule="auto"/>
        <w:ind w:left="-720" w:right="-720"/>
        <w:jc w:val="both"/>
        <w:rPr>
          <w:rFonts w:ascii="Times New Roman" w:hAnsi="Times New Roman"/>
          <w:b/>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t>III.</w:t>
      </w:r>
      <w:r w:rsidRPr="00F448EA">
        <w:rPr>
          <w:rFonts w:ascii="Times New Roman" w:hAnsi="Times New Roman"/>
          <w:b/>
          <w:noProof w:val="0"/>
          <w:sz w:val="24"/>
          <w:szCs w:val="24"/>
          <w:shd w:val="clear" w:color="auto" w:fill="FFFFFF"/>
          <w:lang w:val="en-US"/>
        </w:rPr>
        <w:tab/>
        <w:t>Choose the best answer A, B, C or D to complete the sentences.</w:t>
      </w:r>
    </w:p>
    <w:p w:rsidR="00A12CCD" w:rsidRPr="00F448EA" w:rsidRDefault="00A12CCD" w:rsidP="004761C2">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6.</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A workshop can give children with</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experience with computers</w:t>
      </w:r>
      <w:r w:rsidRPr="00F448EA">
        <w:rPr>
          <w:rFonts w:ascii="Times New Roman" w:hAnsi="Times New Roman"/>
          <w:noProof w:val="0"/>
          <w:sz w:val="24"/>
          <w:szCs w:val="28"/>
          <w:lang w:val="en-US"/>
        </w:rPr>
        <w:t>.</w:t>
      </w:r>
    </w:p>
    <w:p w:rsidR="00A12CCD" w:rsidRPr="00F448EA" w:rsidRDefault="00A12CCD" w:rsidP="004761C2">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skillful</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handy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practising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hands-on</w:t>
      </w:r>
    </w:p>
    <w:p w:rsidR="00A12CCD" w:rsidRPr="00F448EA" w:rsidRDefault="00A12CCD" w:rsidP="004761C2">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7.</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He's still</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dependent on his parents; he regularly receives money to live from them</w:t>
      </w:r>
      <w:r w:rsidRPr="00F448EA">
        <w:rPr>
          <w:rFonts w:ascii="Times New Roman" w:hAnsi="Times New Roman"/>
          <w:noProof w:val="0"/>
          <w:sz w:val="24"/>
          <w:szCs w:val="28"/>
          <w:lang w:val="en-US"/>
        </w:rPr>
        <w:t>.</w:t>
      </w:r>
    </w:p>
    <w:p w:rsidR="00A12CCD" w:rsidRPr="00F448EA" w:rsidRDefault="00A12CCD" w:rsidP="004761C2">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finance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financial</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financially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financier</w:t>
      </w:r>
    </w:p>
    <w:p w:rsidR="00A12CCD" w:rsidRPr="00F448EA" w:rsidRDefault="00A12CCD" w:rsidP="004761C2">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8.</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Some</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at an actual school, not a virtual one, will be required to help students develop appropriate social skills</w:t>
      </w:r>
      <w:r w:rsidRPr="00F448EA">
        <w:rPr>
          <w:rFonts w:ascii="Times New Roman" w:hAnsi="Times New Roman"/>
          <w:noProof w:val="0"/>
          <w:sz w:val="24"/>
          <w:szCs w:val="28"/>
          <w:lang w:val="en-US"/>
        </w:rPr>
        <w:t>.</w:t>
      </w:r>
    </w:p>
    <w:p w:rsidR="00A12CCD" w:rsidRPr="00F448EA" w:rsidRDefault="00A12CCD" w:rsidP="004761C2">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attendant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attendance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attention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attendee</w:t>
      </w:r>
    </w:p>
    <w:p w:rsidR="00A12CCD" w:rsidRPr="00F448EA" w:rsidRDefault="00A12CCD" w:rsidP="004761C2">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9.</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Before the rise of Islam in the early 600s, Arabs lived in a traditional,</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society; men regarded women as their property</w:t>
      </w:r>
      <w:r w:rsidRPr="00F448EA">
        <w:rPr>
          <w:rFonts w:ascii="Times New Roman" w:hAnsi="Times New Roman"/>
          <w:noProof w:val="0"/>
          <w:sz w:val="24"/>
          <w:szCs w:val="28"/>
          <w:lang w:val="en-US"/>
        </w:rPr>
        <w:t>.</w:t>
      </w:r>
    </w:p>
    <w:p w:rsidR="00A12CCD" w:rsidRPr="00F448EA" w:rsidRDefault="00A12CCD" w:rsidP="004761C2">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 xml:space="preserve">women-dominated </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 xml:space="preserve">female-dominated </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man-dominated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male-dominated</w:t>
      </w:r>
    </w:p>
    <w:p w:rsidR="00A12CCD" w:rsidRPr="00F448EA" w:rsidRDefault="00A12CCD" w:rsidP="004761C2">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10.</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The sushi chef had to spend a few minutes</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one of his orders to fit the dietary needs of his customers</w:t>
      </w:r>
      <w:r w:rsidRPr="00F448EA">
        <w:rPr>
          <w:rFonts w:ascii="Times New Roman" w:hAnsi="Times New Roman"/>
          <w:noProof w:val="0"/>
          <w:sz w:val="24"/>
          <w:szCs w:val="28"/>
          <w:lang w:val="en-US"/>
        </w:rPr>
        <w:t>.</w:t>
      </w:r>
    </w:p>
    <w:p w:rsidR="00A12CCD" w:rsidRPr="00F448EA" w:rsidRDefault="00A12CCD" w:rsidP="004761C2">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tailor</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tailored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tailoring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to tailor</w:t>
      </w:r>
    </w:p>
    <w:p w:rsidR="00A12CCD" w:rsidRPr="00F448EA" w:rsidRDefault="00A12CCD" w:rsidP="0061258B">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11.</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The United Nations,</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was established in 1945, has over 200 members</w:t>
      </w:r>
      <w:r w:rsidRPr="00F448EA">
        <w:rPr>
          <w:rFonts w:ascii="Times New Roman" w:hAnsi="Times New Roman"/>
          <w:noProof w:val="0"/>
          <w:sz w:val="24"/>
          <w:szCs w:val="28"/>
          <w:lang w:val="en-US"/>
        </w:rPr>
        <w:t>.</w:t>
      </w:r>
    </w:p>
    <w:p w:rsidR="00A12CCD" w:rsidRPr="00F448EA" w:rsidRDefault="00A12CCD" w:rsidP="0061258B">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what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it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 xml:space="preserve"> which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 xml:space="preserve"> that</w:t>
      </w:r>
    </w:p>
    <w:p w:rsidR="00A12CCD" w:rsidRPr="00F448EA" w:rsidRDefault="00A12CCD" w:rsidP="0061258B">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12.</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The Centre for Education Promotion and Empowerment for Women,</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was established years ago, has worked to gain equality for women</w:t>
      </w:r>
      <w:r w:rsidRPr="00F448EA">
        <w:rPr>
          <w:rFonts w:ascii="Times New Roman" w:hAnsi="Times New Roman"/>
          <w:noProof w:val="0"/>
          <w:sz w:val="24"/>
          <w:szCs w:val="28"/>
          <w:lang w:val="en-US"/>
        </w:rPr>
        <w:t>.</w:t>
      </w:r>
    </w:p>
    <w:p w:rsidR="00A12CCD" w:rsidRPr="00F448EA" w:rsidRDefault="00A12CCD" w:rsidP="0061258B">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which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what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that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 xml:space="preserve"> it</w:t>
      </w:r>
    </w:p>
    <w:p w:rsidR="00A12CCD" w:rsidRPr="00F448EA" w:rsidRDefault="00A12CCD" w:rsidP="0061258B">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13.</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The people about</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the novelist wrote were factory workers and their families</w:t>
      </w:r>
      <w:r w:rsidRPr="00F448EA">
        <w:rPr>
          <w:rFonts w:ascii="Times New Roman" w:hAnsi="Times New Roman"/>
          <w:noProof w:val="0"/>
          <w:sz w:val="24"/>
          <w:szCs w:val="28"/>
          <w:lang w:val="en-US"/>
        </w:rPr>
        <w:t>.</w:t>
      </w:r>
    </w:p>
    <w:p w:rsidR="00A12CCD" w:rsidRPr="00F448EA" w:rsidRDefault="00A12CCD" w:rsidP="0061258B">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who</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whom</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that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 xml:space="preserve"> them</w:t>
      </w:r>
    </w:p>
    <w:p w:rsidR="00A12CCD" w:rsidRPr="00F448EA" w:rsidRDefault="00A12CCD" w:rsidP="0061258B">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14.</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The living standards of people in remote areas</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8"/>
          <w:lang w:val="en-US"/>
        </w:rPr>
        <w:t>.</w:t>
      </w:r>
    </w:p>
    <w:p w:rsidR="00A12CCD" w:rsidRPr="00F448EA" w:rsidRDefault="00A12CCD" w:rsidP="0061258B">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will raise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will be raise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will be risen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 xml:space="preserve"> will arise</w:t>
      </w:r>
    </w:p>
    <w:p w:rsidR="00A12CCD" w:rsidRPr="00F448EA" w:rsidRDefault="00A12CCD" w:rsidP="0061258B">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15.</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The system of water pipes has broken. The supply</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8"/>
          <w:lang w:val="en-US"/>
        </w:rPr>
        <w:t>.</w:t>
      </w:r>
    </w:p>
    <w:p w:rsidR="00A12CCD" w:rsidRPr="00F448EA" w:rsidRDefault="00A12CCD" w:rsidP="0065390D">
      <w:pPr>
        <w:tabs>
          <w:tab w:val="left" w:pos="-360"/>
          <w:tab w:val="left" w:pos="1800"/>
          <w:tab w:val="left" w:pos="4320"/>
          <w:tab w:val="left" w:pos="6840"/>
        </w:tabs>
        <w:spacing w:after="40" w:line="36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will reduce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will be reduced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will have reduced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will be reducing</w:t>
      </w:r>
    </w:p>
    <w:p w:rsidR="00A12CCD" w:rsidRDefault="00A12CCD" w:rsidP="001665B5">
      <w:pPr>
        <w:tabs>
          <w:tab w:val="left" w:pos="-360"/>
        </w:tabs>
        <w:spacing w:after="40" w:line="240" w:lineRule="auto"/>
        <w:ind w:left="-720" w:right="-720"/>
        <w:jc w:val="both"/>
        <w:rPr>
          <w:rFonts w:ascii="Times New Roman" w:hAnsi="Times New Roman"/>
          <w:b/>
          <w:noProof w:val="0"/>
          <w:color w:val="000000"/>
          <w:sz w:val="24"/>
          <w:szCs w:val="24"/>
          <w:lang w:val="en-US"/>
        </w:rPr>
      </w:pPr>
      <w:r w:rsidRPr="00F448EA">
        <w:rPr>
          <w:rFonts w:ascii="Times New Roman" w:hAnsi="Times New Roman"/>
          <w:b/>
          <w:noProof w:val="0"/>
          <w:color w:val="000000"/>
          <w:sz w:val="24"/>
          <w:szCs w:val="24"/>
          <w:lang w:val="en-US"/>
        </w:rPr>
        <w:t>IV.</w:t>
      </w:r>
      <w:r w:rsidRPr="00F448EA">
        <w:rPr>
          <w:rFonts w:ascii="Times New Roman" w:hAnsi="Times New Roman"/>
          <w:b/>
          <w:noProof w:val="0"/>
          <w:color w:val="000000"/>
          <w:sz w:val="24"/>
          <w:szCs w:val="24"/>
          <w:lang w:val="en-US"/>
        </w:rPr>
        <w:tab/>
        <w:t>Fill in each blank in the passage with the correct word from the box. There are some extra words.</w:t>
      </w:r>
    </w:p>
    <w:p w:rsidR="00A12CCD" w:rsidRPr="00F448EA" w:rsidRDefault="00A9099C" w:rsidP="00DC0FA3">
      <w:pPr>
        <w:tabs>
          <w:tab w:val="left" w:pos="-360"/>
        </w:tabs>
        <w:spacing w:after="40" w:line="240" w:lineRule="auto"/>
        <w:ind w:left="-720" w:right="-720"/>
        <w:jc w:val="center"/>
        <w:rPr>
          <w:rFonts w:ascii="Times New Roman" w:hAnsi="Times New Roman"/>
          <w:b/>
          <w:noProof w:val="0"/>
          <w:color w:val="000000"/>
          <w:sz w:val="24"/>
          <w:szCs w:val="24"/>
          <w:lang w:val="en-US"/>
        </w:rPr>
      </w:pPr>
      <w:r>
        <w:rPr>
          <w:rFonts w:ascii="Times New Roman" w:hAnsi="Times New Roman"/>
          <w:b/>
          <w:sz w:val="24"/>
          <w:szCs w:val="24"/>
          <w:shd w:val="clear" w:color="auto" w:fill="FFFFFF"/>
          <w:lang w:eastAsia="vi-VN"/>
        </w:rPr>
      </w:r>
      <w:r>
        <w:rPr>
          <w:rFonts w:ascii="Times New Roman" w:hAnsi="Times New Roman"/>
          <w:b/>
          <w:sz w:val="24"/>
          <w:szCs w:val="24"/>
          <w:shd w:val="clear" w:color="auto" w:fill="FFFFFF"/>
          <w:lang w:eastAsia="vi-VN"/>
        </w:rPr>
        <w:pict>
          <v:shape id="_x0000_s1152" type="#_x0000_t202" style="width:354.35pt;height:39.4pt;visibility:visible;mso-left-percent:-10001;mso-top-percent:-10001;mso-position-horizontal:absolute;mso-position-horizontal-relative:char;mso-position-vertical:absolute;mso-position-vertical-relative:line;mso-left-percent:-10001;mso-top-percent:-10001">
            <v:textbox>
              <w:txbxContent>
                <w:p w:rsidR="00DF6398" w:rsidRDefault="00DF6398" w:rsidP="00DC0FA3">
                  <w:pPr>
                    <w:tabs>
                      <w:tab w:val="center" w:pos="720"/>
                      <w:tab w:val="center" w:pos="2160"/>
                      <w:tab w:val="center" w:pos="3960"/>
                      <w:tab w:val="center" w:pos="5760"/>
                    </w:tabs>
                    <w:spacing w:after="40"/>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r>
                  <w:r w:rsidRPr="001665B5">
                    <w:rPr>
                      <w:rFonts w:ascii="Times New Roman" w:hAnsi="Times New Roman"/>
                      <w:i/>
                      <w:iCs/>
                      <w:noProof w:val="0"/>
                      <w:color w:val="000000"/>
                      <w:sz w:val="24"/>
                      <w:szCs w:val="24"/>
                      <w:lang w:val="en-US"/>
                    </w:rPr>
                    <w:t>loads</w:t>
                  </w:r>
                  <w:r>
                    <w:rPr>
                      <w:rFonts w:ascii="Times New Roman" w:hAnsi="Times New Roman"/>
                      <w:i/>
                      <w:noProof w:val="0"/>
                      <w:color w:val="222222"/>
                      <w:sz w:val="24"/>
                      <w:szCs w:val="24"/>
                      <w:shd w:val="clear" w:color="auto" w:fill="FFFFFF"/>
                      <w:lang w:val="en-US"/>
                    </w:rPr>
                    <w:tab/>
                  </w:r>
                  <w:r w:rsidRPr="001665B5">
                    <w:rPr>
                      <w:rFonts w:ascii="Times New Roman" w:hAnsi="Times New Roman"/>
                      <w:i/>
                      <w:iCs/>
                      <w:noProof w:val="0"/>
                      <w:color w:val="000000"/>
                      <w:sz w:val="24"/>
                      <w:szCs w:val="24"/>
                      <w:lang w:val="en-US"/>
                    </w:rPr>
                    <w:t>integration</w:t>
                  </w:r>
                  <w:r>
                    <w:rPr>
                      <w:rFonts w:ascii="Times New Roman" w:hAnsi="Times New Roman"/>
                      <w:i/>
                      <w:noProof w:val="0"/>
                      <w:color w:val="222222"/>
                      <w:sz w:val="24"/>
                      <w:szCs w:val="24"/>
                      <w:shd w:val="clear" w:color="auto" w:fill="FFFFFF"/>
                      <w:lang w:val="en-US"/>
                    </w:rPr>
                    <w:tab/>
                  </w:r>
                  <w:r w:rsidRPr="001665B5">
                    <w:rPr>
                      <w:rFonts w:ascii="Times New Roman" w:hAnsi="Times New Roman"/>
                      <w:i/>
                      <w:iCs/>
                      <w:noProof w:val="0"/>
                      <w:color w:val="000000"/>
                      <w:sz w:val="24"/>
                      <w:szCs w:val="24"/>
                      <w:lang w:val="en-US"/>
                    </w:rPr>
                    <w:t>responsibilities</w:t>
                  </w:r>
                  <w:r>
                    <w:rPr>
                      <w:rFonts w:ascii="Times New Roman" w:hAnsi="Times New Roman"/>
                      <w:i/>
                      <w:noProof w:val="0"/>
                      <w:color w:val="222222"/>
                      <w:sz w:val="24"/>
                      <w:szCs w:val="24"/>
                      <w:shd w:val="clear" w:color="auto" w:fill="FFFFFF"/>
                      <w:lang w:val="en-US"/>
                    </w:rPr>
                    <w:tab/>
                  </w:r>
                  <w:r w:rsidRPr="001665B5">
                    <w:rPr>
                      <w:rFonts w:ascii="Times New Roman" w:hAnsi="Times New Roman"/>
                      <w:i/>
                      <w:iCs/>
                      <w:noProof w:val="0"/>
                      <w:color w:val="000000"/>
                      <w:sz w:val="24"/>
                      <w:szCs w:val="24"/>
                      <w:lang w:val="en-US"/>
                    </w:rPr>
                    <w:t>opportunities</w:t>
                  </w:r>
                </w:p>
                <w:p w:rsidR="00DF6398" w:rsidRPr="00A920D9" w:rsidRDefault="00DF6398" w:rsidP="00DC0FA3">
                  <w:pPr>
                    <w:tabs>
                      <w:tab w:val="center" w:pos="720"/>
                      <w:tab w:val="center" w:pos="2160"/>
                      <w:tab w:val="center" w:pos="3960"/>
                      <w:tab w:val="center" w:pos="5760"/>
                    </w:tabs>
                    <w:spacing w:after="40"/>
                    <w:rPr>
                      <w:rFonts w:ascii="Times New Roman" w:hAnsi="Times New Roman"/>
                      <w:i/>
                      <w:noProof w:val="0"/>
                      <w:color w:val="222222"/>
                      <w:sz w:val="24"/>
                      <w:szCs w:val="24"/>
                      <w:shd w:val="clear" w:color="auto" w:fill="FFFFFF"/>
                      <w:lang w:val="en-US"/>
                    </w:rPr>
                  </w:pPr>
                  <w:r>
                    <w:rPr>
                      <w:rFonts w:ascii="Times New Roman" w:hAnsi="Times New Roman"/>
                      <w:i/>
                      <w:noProof w:val="0"/>
                      <w:color w:val="222222"/>
                      <w:sz w:val="24"/>
                      <w:szCs w:val="24"/>
                      <w:shd w:val="clear" w:color="auto" w:fill="FFFFFF"/>
                      <w:lang w:val="en-US"/>
                    </w:rPr>
                    <w:tab/>
                  </w:r>
                  <w:r w:rsidRPr="001665B5">
                    <w:rPr>
                      <w:rFonts w:ascii="Times New Roman" w:hAnsi="Times New Roman"/>
                      <w:i/>
                      <w:iCs/>
                      <w:noProof w:val="0"/>
                      <w:color w:val="000000"/>
                      <w:sz w:val="24"/>
                      <w:szCs w:val="24"/>
                      <w:lang w:val="en-US"/>
                    </w:rPr>
                    <w:t>burdens</w:t>
                  </w:r>
                  <w:r>
                    <w:rPr>
                      <w:rFonts w:ascii="Times New Roman" w:hAnsi="Times New Roman"/>
                      <w:i/>
                      <w:noProof w:val="0"/>
                      <w:color w:val="222222"/>
                      <w:sz w:val="24"/>
                      <w:szCs w:val="24"/>
                      <w:shd w:val="clear" w:color="auto" w:fill="FFFFFF"/>
                      <w:lang w:val="en-US"/>
                    </w:rPr>
                    <w:tab/>
                  </w:r>
                  <w:r w:rsidRPr="001665B5">
                    <w:rPr>
                      <w:rFonts w:ascii="Times New Roman" w:hAnsi="Times New Roman"/>
                      <w:i/>
                      <w:iCs/>
                      <w:noProof w:val="0"/>
                      <w:color w:val="000000"/>
                      <w:sz w:val="24"/>
                      <w:szCs w:val="24"/>
                      <w:lang w:val="en-US"/>
                    </w:rPr>
                    <w:t>achievements</w:t>
                  </w:r>
                  <w:r>
                    <w:rPr>
                      <w:rFonts w:ascii="Times New Roman" w:hAnsi="Times New Roman"/>
                      <w:i/>
                      <w:noProof w:val="0"/>
                      <w:color w:val="222222"/>
                      <w:sz w:val="24"/>
                      <w:szCs w:val="24"/>
                      <w:shd w:val="clear" w:color="auto" w:fill="FFFFFF"/>
                      <w:lang w:val="en-US"/>
                    </w:rPr>
                    <w:tab/>
                  </w:r>
                  <w:r w:rsidRPr="001665B5">
                    <w:rPr>
                      <w:rFonts w:ascii="Times New Roman" w:hAnsi="Times New Roman"/>
                      <w:i/>
                      <w:iCs/>
                      <w:noProof w:val="0"/>
                      <w:color w:val="000000"/>
                      <w:sz w:val="24"/>
                      <w:szCs w:val="24"/>
                      <w:lang w:val="en-US"/>
                    </w:rPr>
                    <w:t>possibilities</w:t>
                  </w:r>
                  <w:r>
                    <w:rPr>
                      <w:rFonts w:ascii="Times New Roman" w:hAnsi="Times New Roman"/>
                      <w:i/>
                      <w:noProof w:val="0"/>
                      <w:color w:val="222222"/>
                      <w:sz w:val="24"/>
                      <w:szCs w:val="24"/>
                      <w:shd w:val="clear" w:color="auto" w:fill="FFFFFF"/>
                      <w:lang w:val="en-US"/>
                    </w:rPr>
                    <w:tab/>
                  </w:r>
                  <w:r w:rsidRPr="001665B5">
                    <w:rPr>
                      <w:rFonts w:ascii="Times New Roman" w:hAnsi="Times New Roman"/>
                      <w:i/>
                      <w:iCs/>
                      <w:noProof w:val="0"/>
                      <w:color w:val="000000"/>
                      <w:sz w:val="24"/>
                      <w:szCs w:val="24"/>
                      <w:lang w:val="en-US"/>
                    </w:rPr>
                    <w:t>activities</w:t>
                  </w:r>
                </w:p>
              </w:txbxContent>
            </v:textbox>
            <w10:anchorlock/>
          </v:shape>
        </w:pict>
      </w:r>
    </w:p>
    <w:p w:rsidR="00A12CCD" w:rsidRPr="00F448EA" w:rsidRDefault="00A12CCD" w:rsidP="00EB7069">
      <w:pPr>
        <w:tabs>
          <w:tab w:val="left" w:pos="-360"/>
        </w:tabs>
        <w:spacing w:before="120"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In Viet Nam, women’s (16)</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in careers, politics, economics andeducation will be disregarded if they fail to perform their roles as wife and mother. That wayof thinking discourages women from (17)</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to move forward, study further,develop their careers, as well as participate in social and political (18)</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Upon Viet Nam’s deeper (19)</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into the world, if inequality still existswomen will bear much heavier (20)</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w:t>
      </w:r>
    </w:p>
    <w:p w:rsidR="00A12CCD" w:rsidRPr="00F448EA" w:rsidRDefault="00A12CCD" w:rsidP="00EB7069">
      <w:pPr>
        <w:tabs>
          <w:tab w:val="left" w:pos="-360"/>
        </w:tabs>
        <w:spacing w:before="240" w:after="40" w:line="240" w:lineRule="auto"/>
        <w:ind w:left="-720" w:right="-720"/>
        <w:jc w:val="both"/>
        <w:rPr>
          <w:rFonts w:ascii="Times New Roman" w:hAnsi="Times New Roman"/>
          <w:b/>
          <w:noProof w:val="0"/>
          <w:sz w:val="24"/>
          <w:szCs w:val="24"/>
          <w:lang w:val="en-US"/>
        </w:rPr>
      </w:pPr>
      <w:r w:rsidRPr="00F448EA">
        <w:rPr>
          <w:rFonts w:ascii="Times New Roman" w:hAnsi="Times New Roman"/>
          <w:b/>
          <w:noProof w:val="0"/>
          <w:color w:val="000000"/>
          <w:sz w:val="24"/>
          <w:szCs w:val="24"/>
          <w:lang w:val="en-US"/>
        </w:rPr>
        <w:t>V.</w:t>
      </w:r>
      <w:r w:rsidRPr="00F448EA">
        <w:rPr>
          <w:rFonts w:ascii="Times New Roman" w:hAnsi="Times New Roman"/>
          <w:b/>
          <w:noProof w:val="0"/>
          <w:color w:val="000000"/>
          <w:sz w:val="24"/>
          <w:szCs w:val="24"/>
          <w:lang w:val="en-US"/>
        </w:rPr>
        <w:tab/>
        <w:t>Combine two sentences into one, using a defining or non-defining relative clause.</w:t>
      </w:r>
    </w:p>
    <w:p w:rsidR="00A12CCD" w:rsidRPr="00F448EA" w:rsidRDefault="00A12CCD" w:rsidP="001665B5">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lastRenderedPageBreak/>
        <w:t>21.</w:t>
      </w:r>
      <w:r w:rsidRPr="00F448EA">
        <w:rPr>
          <w:rFonts w:ascii="Times New Roman" w:hAnsi="Times New Roman"/>
          <w:noProof w:val="0"/>
          <w:color w:val="000000"/>
          <w:sz w:val="24"/>
          <w:szCs w:val="24"/>
          <w:lang w:val="en-US"/>
        </w:rPr>
        <w:tab/>
        <w:t>The Red River Delta is the granary in northern Vietnam. It is formed by the Red River.</w:t>
      </w:r>
    </w:p>
    <w:p w:rsidR="00A12CCD" w:rsidRPr="00F448EA" w:rsidRDefault="00A12CCD" w:rsidP="007726E4">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7726E4">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7726E4">
      <w:pPr>
        <w:tabs>
          <w:tab w:val="left" w:pos="-360"/>
          <w:tab w:val="left" w:leader="underscore" w:pos="1008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22.</w:t>
      </w:r>
      <w:r w:rsidRPr="00F448EA">
        <w:rPr>
          <w:rFonts w:ascii="Times New Roman" w:hAnsi="Times New Roman"/>
          <w:noProof w:val="0"/>
          <w:color w:val="000000"/>
          <w:sz w:val="24"/>
          <w:szCs w:val="24"/>
          <w:lang w:val="en-US"/>
        </w:rPr>
        <w:tab/>
        <w:t>We got the news from the Tokyo Research Center. It showed that a majority of Japanese people now accept gays and lesbians.</w:t>
      </w:r>
    </w:p>
    <w:p w:rsidR="00A12CCD" w:rsidRPr="00F448EA" w:rsidRDefault="00A12CCD" w:rsidP="007726E4">
      <w:pPr>
        <w:tabs>
          <w:tab w:val="left" w:pos="-360"/>
          <w:tab w:val="left" w:leader="underscore" w:pos="1008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7726E4">
      <w:pPr>
        <w:tabs>
          <w:tab w:val="left" w:pos="-360"/>
          <w:tab w:val="left" w:leader="underscore" w:pos="1008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7726E4">
      <w:pPr>
        <w:tabs>
          <w:tab w:val="left" w:pos="-360"/>
          <w:tab w:val="left" w:leader="underscore" w:pos="1008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23.</w:t>
      </w:r>
      <w:r w:rsidRPr="00F448EA">
        <w:rPr>
          <w:rFonts w:ascii="Times New Roman" w:hAnsi="Times New Roman"/>
          <w:noProof w:val="0"/>
          <w:color w:val="000000"/>
          <w:sz w:val="24"/>
          <w:szCs w:val="24"/>
          <w:lang w:val="en-US"/>
        </w:rPr>
        <w:tab/>
        <w:t>Tokyo’s International School of Asia receives financial support from the government. It was the first international school in Japan.</w:t>
      </w:r>
    </w:p>
    <w:p w:rsidR="00A12CCD" w:rsidRPr="00F448EA" w:rsidRDefault="00A12CCD" w:rsidP="007726E4">
      <w:pPr>
        <w:tabs>
          <w:tab w:val="left" w:pos="-360"/>
          <w:tab w:val="left" w:leader="underscore" w:pos="1008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BC6A27">
      <w:pPr>
        <w:tabs>
          <w:tab w:val="left" w:pos="-360"/>
          <w:tab w:val="left" w:leader="underscore" w:pos="1008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BC6A27">
      <w:pPr>
        <w:tabs>
          <w:tab w:val="left" w:pos="-360"/>
          <w:tab w:val="left" w:leader="underscore" w:pos="1008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24.</w:t>
      </w:r>
      <w:r w:rsidRPr="00F448EA">
        <w:rPr>
          <w:rFonts w:ascii="Times New Roman" w:hAnsi="Times New Roman"/>
          <w:noProof w:val="0"/>
          <w:color w:val="000000"/>
          <w:sz w:val="24"/>
          <w:szCs w:val="24"/>
          <w:lang w:val="en-US"/>
        </w:rPr>
        <w:tab/>
        <w:t xml:space="preserve">Long An is the trading gateway between Ho </w:t>
      </w:r>
      <w:r w:rsidRPr="00F448EA">
        <w:rPr>
          <w:rFonts w:ascii="Times New Roman" w:hAnsi="Times New Roman"/>
          <w:iCs/>
          <w:noProof w:val="0"/>
          <w:color w:val="000000"/>
          <w:sz w:val="24"/>
          <w:szCs w:val="24"/>
          <w:lang w:val="en-US"/>
        </w:rPr>
        <w:t>Chi</w:t>
      </w:r>
      <w:r w:rsidRPr="00F448EA">
        <w:rPr>
          <w:rFonts w:ascii="Times New Roman" w:hAnsi="Times New Roman"/>
          <w:noProof w:val="0"/>
          <w:color w:val="000000"/>
          <w:sz w:val="24"/>
          <w:szCs w:val="24"/>
          <w:lang w:val="en-US"/>
        </w:rPr>
        <w:t xml:space="preserve"> Minh City </w:t>
      </w:r>
      <w:r w:rsidRPr="00F448EA">
        <w:rPr>
          <w:rFonts w:ascii="Times New Roman" w:hAnsi="Times New Roman"/>
          <w:iCs/>
          <w:noProof w:val="0"/>
          <w:color w:val="000000"/>
          <w:sz w:val="24"/>
          <w:szCs w:val="24"/>
          <w:lang w:val="en-US"/>
        </w:rPr>
        <w:t>and the</w:t>
      </w:r>
      <w:r w:rsidRPr="00F448EA">
        <w:rPr>
          <w:rFonts w:ascii="Times New Roman" w:hAnsi="Times New Roman"/>
          <w:noProof w:val="0"/>
          <w:color w:val="000000"/>
          <w:sz w:val="24"/>
          <w:szCs w:val="24"/>
          <w:lang w:val="en-US"/>
        </w:rPr>
        <w:t xml:space="preserve"> Mekong </w:t>
      </w:r>
      <w:r w:rsidRPr="00F448EA">
        <w:rPr>
          <w:rFonts w:ascii="Times New Roman" w:hAnsi="Times New Roman"/>
          <w:iCs/>
          <w:noProof w:val="0"/>
          <w:color w:val="000000"/>
          <w:sz w:val="24"/>
          <w:szCs w:val="24"/>
          <w:lang w:val="en-US"/>
        </w:rPr>
        <w:t>Delta.</w:t>
      </w:r>
      <w:r w:rsidRPr="00F448EA">
        <w:rPr>
          <w:rFonts w:ascii="Times New Roman" w:hAnsi="Times New Roman"/>
          <w:noProof w:val="0"/>
          <w:color w:val="000000"/>
          <w:sz w:val="24"/>
          <w:szCs w:val="24"/>
          <w:lang w:val="en-US"/>
        </w:rPr>
        <w:t xml:space="preserve"> It is considered as </w:t>
      </w:r>
      <w:r w:rsidRPr="00F448EA">
        <w:rPr>
          <w:rFonts w:ascii="Times New Roman" w:hAnsi="Times New Roman"/>
          <w:iCs/>
          <w:noProof w:val="0"/>
          <w:color w:val="000000"/>
          <w:sz w:val="24"/>
          <w:szCs w:val="24"/>
          <w:lang w:val="en-US"/>
        </w:rPr>
        <w:t>a</w:t>
      </w:r>
      <w:r w:rsidRPr="00F448EA">
        <w:rPr>
          <w:rFonts w:ascii="Times New Roman" w:hAnsi="Times New Roman"/>
          <w:noProof w:val="0"/>
          <w:color w:val="000000"/>
          <w:sz w:val="24"/>
          <w:szCs w:val="24"/>
          <w:lang w:val="en-US"/>
        </w:rPr>
        <w:t xml:space="preserve"> “backyard” of Ho Chi Minh City.</w:t>
      </w:r>
    </w:p>
    <w:p w:rsidR="00A12CCD" w:rsidRPr="00F448EA" w:rsidRDefault="00A12CCD" w:rsidP="00BC6A27">
      <w:pPr>
        <w:tabs>
          <w:tab w:val="left" w:pos="-360"/>
          <w:tab w:val="left" w:leader="underscore" w:pos="1008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8374E3">
      <w:pPr>
        <w:tabs>
          <w:tab w:val="left" w:pos="-360"/>
          <w:tab w:val="left" w:leader="underscore" w:pos="1008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8374E3">
      <w:pPr>
        <w:tabs>
          <w:tab w:val="left" w:pos="-360"/>
          <w:tab w:val="left" w:leader="underscore" w:pos="1008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25.</w:t>
      </w:r>
      <w:r w:rsidRPr="00F448EA">
        <w:rPr>
          <w:rFonts w:ascii="Times New Roman" w:hAnsi="Times New Roman"/>
          <w:noProof w:val="0"/>
          <w:color w:val="000000"/>
          <w:sz w:val="24"/>
          <w:szCs w:val="24"/>
          <w:lang w:val="en-US"/>
        </w:rPr>
        <w:tab/>
        <w:t>Indian Prime Minister Modi launched ‘Swachh Bharat Mission’. It is a movement for cleanliness across India.</w:t>
      </w:r>
    </w:p>
    <w:p w:rsidR="00A12CCD" w:rsidRPr="00F448EA" w:rsidRDefault="00A12CCD" w:rsidP="00D00FBF">
      <w:pPr>
        <w:tabs>
          <w:tab w:val="left" w:pos="-360"/>
          <w:tab w:val="left" w:leader="underscore" w:pos="10080"/>
        </w:tabs>
        <w:spacing w:after="40" w:line="36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8474C0">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noProof w:val="0"/>
          <w:color w:val="000000"/>
          <w:sz w:val="24"/>
          <w:szCs w:val="24"/>
          <w:lang w:val="en-US"/>
        </w:rPr>
        <w:t>VI.</w:t>
      </w:r>
      <w:r w:rsidRPr="00F448EA">
        <w:rPr>
          <w:rFonts w:ascii="Times New Roman" w:hAnsi="Times New Roman"/>
          <w:b/>
          <w:noProof w:val="0"/>
          <w:color w:val="000000"/>
          <w:sz w:val="24"/>
          <w:szCs w:val="24"/>
          <w:lang w:val="en-US"/>
        </w:rPr>
        <w:tab/>
        <w:t xml:space="preserve">Choose the word or phrase among </w:t>
      </w:r>
      <w:r w:rsidRPr="00F448EA">
        <w:rPr>
          <w:rFonts w:ascii="Times New Roman" w:hAnsi="Times New Roman"/>
          <w:b/>
          <w:bCs/>
          <w:noProof w:val="0"/>
          <w:color w:val="000000"/>
          <w:sz w:val="24"/>
          <w:szCs w:val="24"/>
          <w:lang w:val="en-US"/>
        </w:rPr>
        <w:t xml:space="preserve">A, </w:t>
      </w:r>
      <w:r w:rsidRPr="00F448EA">
        <w:rPr>
          <w:rFonts w:ascii="Times New Roman" w:hAnsi="Times New Roman"/>
          <w:b/>
          <w:noProof w:val="0"/>
          <w:color w:val="000000"/>
          <w:sz w:val="24"/>
          <w:szCs w:val="24"/>
          <w:lang w:val="en-US" w:eastAsia="fr-FR"/>
        </w:rPr>
        <w:t xml:space="preserve">B, </w:t>
      </w:r>
      <w:r w:rsidRPr="00F448EA">
        <w:rPr>
          <w:rFonts w:ascii="Times New Roman" w:hAnsi="Times New Roman"/>
          <w:b/>
          <w:bCs/>
          <w:noProof w:val="0"/>
          <w:color w:val="000000"/>
          <w:sz w:val="24"/>
          <w:szCs w:val="24"/>
          <w:lang w:val="en-US"/>
        </w:rPr>
        <w:t>C</w:t>
      </w:r>
      <w:r w:rsidRPr="00F448EA">
        <w:rPr>
          <w:rFonts w:ascii="Times New Roman" w:hAnsi="Times New Roman"/>
          <w:b/>
          <w:noProof w:val="0"/>
          <w:color w:val="000000"/>
          <w:sz w:val="24"/>
          <w:szCs w:val="24"/>
          <w:lang w:val="en-US"/>
        </w:rPr>
        <w:t>or D that best fits the blank space in the following passage.</w:t>
      </w:r>
    </w:p>
    <w:p w:rsidR="00A12CCD" w:rsidRPr="00F448EA" w:rsidRDefault="00A12CCD" w:rsidP="00D00FBF">
      <w:pPr>
        <w:tabs>
          <w:tab w:val="left" w:pos="-360"/>
        </w:tabs>
        <w:spacing w:after="40" w:line="240" w:lineRule="auto"/>
        <w:ind w:left="-720" w:right="-720"/>
        <w:jc w:val="center"/>
        <w:rPr>
          <w:rFonts w:ascii="Times New Roman" w:hAnsi="Times New Roman"/>
          <w:noProof w:val="0"/>
          <w:sz w:val="26"/>
          <w:szCs w:val="26"/>
          <w:lang w:val="en-US"/>
        </w:rPr>
      </w:pPr>
      <w:r w:rsidRPr="00F448EA">
        <w:rPr>
          <w:rFonts w:ascii="Times New Roman" w:hAnsi="Times New Roman"/>
          <w:b/>
          <w:bCs/>
          <w:noProof w:val="0"/>
          <w:color w:val="000000"/>
          <w:sz w:val="26"/>
          <w:szCs w:val="26"/>
          <w:lang w:val="en-US"/>
        </w:rPr>
        <w:t>Role of Teachers</w:t>
      </w:r>
    </w:p>
    <w:p w:rsidR="00A12CCD" w:rsidRPr="00F448EA" w:rsidRDefault="00A12CCD" w:rsidP="008474C0">
      <w:pPr>
        <w:tabs>
          <w:tab w:val="left" w:pos="-360"/>
        </w:tabs>
        <w:spacing w:after="40" w:line="240" w:lineRule="auto"/>
        <w:ind w:left="-720" w:right="-720"/>
        <w:jc w:val="both"/>
        <w:rPr>
          <w:rFonts w:ascii="Times New Roman" w:hAnsi="Times New Roman"/>
          <w:b/>
          <w:bCs/>
          <w:noProof w:val="0"/>
          <w:color w:val="000000"/>
          <w:sz w:val="24"/>
          <w:szCs w:val="24"/>
          <w:lang w:val="en-US"/>
        </w:rPr>
      </w:pPr>
      <w:r w:rsidRPr="00F448EA">
        <w:rPr>
          <w:rFonts w:ascii="Times New Roman" w:hAnsi="Times New Roman"/>
          <w:noProof w:val="0"/>
          <w:color w:val="000000"/>
          <w:sz w:val="24"/>
          <w:szCs w:val="24"/>
          <w:lang w:val="en-US"/>
        </w:rPr>
        <w:tab/>
        <w:t>The changes that (26)</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in schools have changed the roles of teachers. In the past, teachers used to be the (27)</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source of knowledge, the leader and educator of </w:t>
      </w:r>
      <w:r w:rsidRPr="00F448EA">
        <w:rPr>
          <w:rFonts w:ascii="Times New Roman" w:hAnsi="Times New Roman"/>
          <w:noProof w:val="0"/>
          <w:color w:val="000000"/>
          <w:sz w:val="24"/>
          <w:szCs w:val="24"/>
          <w:lang w:val="en-US" w:eastAsia="vi-VN"/>
        </w:rPr>
        <w:t xml:space="preserve">their </w:t>
      </w:r>
      <w:r w:rsidRPr="00F448EA">
        <w:rPr>
          <w:rFonts w:ascii="Times New Roman" w:hAnsi="Times New Roman"/>
          <w:noProof w:val="0"/>
          <w:color w:val="000000"/>
          <w:sz w:val="24"/>
          <w:szCs w:val="24"/>
          <w:lang w:val="en-US"/>
        </w:rPr>
        <w:t>students' school life. Nowadays, teachers provide information and show their students how to(28)</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it. Although they are still considered to be a kind of (29)</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in the class, theycan be thought of as facilitators in the learning (30)</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w:t>
      </w:r>
    </w:p>
    <w:p w:rsidR="00A12CCD" w:rsidRPr="00F448EA" w:rsidRDefault="00A12CCD" w:rsidP="008474C0">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bCs/>
          <w:noProof w:val="0"/>
          <w:color w:val="000000"/>
          <w:sz w:val="24"/>
          <w:szCs w:val="24"/>
          <w:lang w:val="en-US"/>
        </w:rPr>
        <w:tab/>
      </w:r>
      <w:r w:rsidRPr="00F448EA">
        <w:rPr>
          <w:rFonts w:ascii="Times New Roman" w:hAnsi="Times New Roman"/>
          <w:noProof w:val="0"/>
          <w:color w:val="000000"/>
          <w:sz w:val="24"/>
          <w:szCs w:val="24"/>
          <w:lang w:val="en-US"/>
        </w:rPr>
        <w:t>Another difference between the past and present tasks of teachers is represented by thetechnical (31)</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they need to be able to use and handle effectively, such as computer,photocopier, PowerPoint, projectors, etc. Instead of teaching (32)</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chalk, they need tobe an information technology expert.</w:t>
      </w:r>
    </w:p>
    <w:p w:rsidR="00A12CCD" w:rsidRPr="00F448EA" w:rsidRDefault="00A12CCD" w:rsidP="008474C0">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One of the biggest challenges for teachers is that their role in the school management has also changed. The school needs them as individuals, who can make decisions and cope withthe stress of the (33)</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world of schools. At the same time teachers need to be able towork in teams, and (34)</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with colleagues and parents. A teacher has not only to instructbut also to (35)</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the students with confidence and determination.</w:t>
      </w:r>
    </w:p>
    <w:p w:rsidR="00A12CCD" w:rsidRPr="00F448EA" w:rsidRDefault="00A12CCD" w:rsidP="00E15134">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26.</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existed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took place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occurring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took first place</w:t>
      </w:r>
    </w:p>
    <w:p w:rsidR="00A12CCD" w:rsidRPr="00F448EA" w:rsidRDefault="00A12CCD" w:rsidP="00E15134">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27.</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major</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serious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first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large</w:t>
      </w:r>
    </w:p>
    <w:p w:rsidR="00A12CCD" w:rsidRPr="00F448EA" w:rsidRDefault="00A12CCD" w:rsidP="00E15134">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28.</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deal</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solve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operate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handle</w:t>
      </w:r>
    </w:p>
    <w:p w:rsidR="00A12CCD" w:rsidRPr="00F448EA" w:rsidRDefault="00A12CCD" w:rsidP="00E15134">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29.</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attender</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participant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leader</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facilitator</w:t>
      </w:r>
    </w:p>
    <w:p w:rsidR="00A12CCD" w:rsidRPr="00F448EA" w:rsidRDefault="00A12CCD" w:rsidP="00E15134">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30.</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situation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experience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difficulties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process</w:t>
      </w:r>
    </w:p>
    <w:p w:rsidR="00A12CCD" w:rsidRPr="00F448EA" w:rsidRDefault="00A12CCD" w:rsidP="00E15134">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31.</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background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support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detail</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drawing</w:t>
      </w:r>
    </w:p>
    <w:p w:rsidR="00A12CCD" w:rsidRPr="00F448EA" w:rsidRDefault="00A12CCD" w:rsidP="00E15134">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32.</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in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by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with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on</w:t>
      </w:r>
    </w:p>
    <w:p w:rsidR="00A12CCD" w:rsidRPr="00F448EA" w:rsidRDefault="00A12CCD" w:rsidP="00E15134">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33.</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change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changing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changes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changed</w:t>
      </w:r>
    </w:p>
    <w:p w:rsidR="00A12CCD" w:rsidRPr="00F448EA" w:rsidRDefault="00A12CCD" w:rsidP="00E15134">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34.</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help</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assist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support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cooperate</w:t>
      </w:r>
    </w:p>
    <w:p w:rsidR="00A12CCD" w:rsidRPr="00F448EA" w:rsidRDefault="00A12CCD" w:rsidP="001C7518">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35.</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inspire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impress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affect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influence</w:t>
      </w:r>
    </w:p>
    <w:p w:rsidR="00A12CCD" w:rsidRPr="00F448EA" w:rsidRDefault="00A12CCD" w:rsidP="001C7518">
      <w:pPr>
        <w:tabs>
          <w:tab w:val="left" w:pos="-27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noProof w:val="0"/>
          <w:color w:val="000000"/>
          <w:sz w:val="24"/>
          <w:szCs w:val="24"/>
          <w:lang w:val="en-US"/>
        </w:rPr>
        <w:t>VII.</w:t>
      </w:r>
      <w:r w:rsidRPr="00F448EA">
        <w:rPr>
          <w:rFonts w:ascii="Times New Roman" w:hAnsi="Times New Roman"/>
          <w:b/>
          <w:noProof w:val="0"/>
          <w:color w:val="000000"/>
          <w:sz w:val="24"/>
          <w:szCs w:val="24"/>
          <w:lang w:val="en-US"/>
        </w:rPr>
        <w:tab/>
        <w:t>Read the passage, and choose the correct answer A, B, C or D for each question.</w:t>
      </w:r>
    </w:p>
    <w:p w:rsidR="00A12CCD" w:rsidRPr="00F448EA" w:rsidRDefault="00A12CCD" w:rsidP="00535C1E">
      <w:pPr>
        <w:tabs>
          <w:tab w:val="left" w:pos="-360"/>
        </w:tabs>
        <w:spacing w:after="40" w:line="240" w:lineRule="auto"/>
        <w:ind w:left="-720" w:right="-720"/>
        <w:jc w:val="center"/>
        <w:rPr>
          <w:rFonts w:ascii="Times New Roman" w:hAnsi="Times New Roman"/>
          <w:b/>
          <w:bCs/>
          <w:noProof w:val="0"/>
          <w:color w:val="000000"/>
          <w:sz w:val="26"/>
          <w:szCs w:val="26"/>
          <w:lang w:val="en-US"/>
        </w:rPr>
      </w:pPr>
      <w:r w:rsidRPr="00F448EA">
        <w:rPr>
          <w:rFonts w:ascii="Times New Roman" w:hAnsi="Times New Roman"/>
          <w:b/>
          <w:bCs/>
          <w:noProof w:val="0"/>
          <w:color w:val="000000"/>
          <w:sz w:val="26"/>
          <w:szCs w:val="26"/>
          <w:lang w:val="en-US"/>
        </w:rPr>
        <w:t>The Changing Role of Women in Filipino Society</w:t>
      </w:r>
    </w:p>
    <w:p w:rsidR="00A12CCD" w:rsidRPr="00F448EA" w:rsidRDefault="00A12CCD" w:rsidP="008474C0">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When many people think of women in Asian culture, they think of a male dominated society where women don’t have as many rights as their male counterparts. However, the Filipino are different. Filipino women have always enjoyed greater equality than women in other nations in Southeast Asia.</w:t>
      </w:r>
    </w:p>
    <w:p w:rsidR="00A12CCD" w:rsidRPr="00F448EA" w:rsidRDefault="00A12CCD" w:rsidP="008474C0">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lastRenderedPageBreak/>
        <w:tab/>
        <w:t>For starters, Filipino women today serve as heads in the family arrangement, handling the money, acting as religious mentors and even arranging marriages for their sons and daughters. This is a sharp contrast to women being subjugated to their husbands.</w:t>
      </w:r>
    </w:p>
    <w:p w:rsidR="00A12CCD" w:rsidRPr="00F448EA" w:rsidRDefault="00A12CCD" w:rsidP="00DD0F6D">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t>This does not mean that they have equality everywhere. In the workplace, Filipino women are paid less and are often hired for lower positions even if they are qualified to earn more money. On the home front, women carry a heavy burden in the homes in order to support them financially while men can keep their money and are not obligated to the family.</w:t>
      </w:r>
    </w:p>
    <w:p w:rsidR="00A12CCD" w:rsidRPr="00F448EA" w:rsidRDefault="00A12CCD" w:rsidP="0002796E">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t>Thankfully, strides are being made to equalize this perception of inequality. Human Resources Managements are seeing to it that a lot more women hold high ranking positions in large and small organizations. More women are holding managerial positions in banks, government, and multinational companies.</w:t>
      </w:r>
    </w:p>
    <w:p w:rsidR="00A12CCD" w:rsidRPr="00F448EA" w:rsidRDefault="00A12CCD" w:rsidP="0002796E">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t>Even though they have had a female president, involvement in politics is not considered women’s business, and many women still hold to the tradition that a woman cannot take a higher position than her husband. Part of this mindset is due to the effect of colonization on Filipino women.</w:t>
      </w:r>
    </w:p>
    <w:p w:rsidR="00A12CCD" w:rsidRPr="00F448EA" w:rsidRDefault="00A12CCD" w:rsidP="0002796E">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t>Like women in many parts of the world, Filipino women have had to fight for their proper place in their society. They have worked hard to extend themselves beyond the confines of their homes and show that they have the strength and power to control business and politics.</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36.</w:t>
      </w:r>
      <w:r w:rsidRPr="00F448EA">
        <w:rPr>
          <w:rFonts w:ascii="Times New Roman" w:hAnsi="Times New Roman"/>
          <w:noProof w:val="0"/>
          <w:color w:val="000000"/>
          <w:sz w:val="24"/>
          <w:szCs w:val="24"/>
          <w:lang w:val="en-US"/>
        </w:rPr>
        <w:tab/>
        <w:t>All of the following are true about Filipino women today EXCEPT that</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w:t>
      </w:r>
      <w:r w:rsidRPr="00F448EA">
        <w:rPr>
          <w:rFonts w:ascii="Times New Roman" w:hAnsi="Times New Roman"/>
          <w:noProof w:val="0"/>
          <w:color w:val="000000"/>
          <w:sz w:val="24"/>
          <w:szCs w:val="24"/>
          <w:lang w:val="en-US"/>
        </w:rPr>
        <w:tab/>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A.</w:t>
      </w:r>
      <w:r w:rsidRPr="00F448EA">
        <w:rPr>
          <w:rFonts w:ascii="Times New Roman" w:hAnsi="Times New Roman"/>
          <w:noProof w:val="0"/>
          <w:color w:val="000000"/>
          <w:sz w:val="24"/>
          <w:szCs w:val="24"/>
          <w:lang w:val="en-US"/>
        </w:rPr>
        <w:t>they enjoy more equality than others in Southeast Asia</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b/>
          <w:noProof w:val="0"/>
          <w:color w:val="000000"/>
          <w:sz w:val="24"/>
          <w:szCs w:val="24"/>
          <w:lang w:val="en-US"/>
        </w:rPr>
        <w:tab/>
        <w:t>B.</w:t>
      </w:r>
      <w:r w:rsidRPr="00F448EA">
        <w:rPr>
          <w:rFonts w:ascii="Times New Roman" w:hAnsi="Times New Roman"/>
          <w:noProof w:val="0"/>
          <w:color w:val="000000"/>
          <w:sz w:val="24"/>
          <w:szCs w:val="24"/>
          <w:lang w:val="en-US"/>
        </w:rPr>
        <w:t>they have an important role in politics</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b/>
          <w:noProof w:val="0"/>
          <w:color w:val="000000"/>
          <w:sz w:val="24"/>
          <w:szCs w:val="24"/>
          <w:lang w:val="en-US"/>
        </w:rPr>
        <w:tab/>
        <w:t>C.</w:t>
      </w:r>
      <w:r w:rsidRPr="00F448EA">
        <w:rPr>
          <w:rFonts w:ascii="Times New Roman" w:hAnsi="Times New Roman"/>
          <w:noProof w:val="0"/>
          <w:color w:val="000000"/>
          <w:sz w:val="24"/>
          <w:szCs w:val="24"/>
          <w:lang w:val="en-US"/>
        </w:rPr>
        <w:t>they arrange marriages for their sons and daughters</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b/>
          <w:noProof w:val="0"/>
          <w:color w:val="000000"/>
          <w:sz w:val="24"/>
          <w:szCs w:val="24"/>
          <w:lang w:val="en-US"/>
        </w:rPr>
        <w:tab/>
        <w:t>D.</w:t>
      </w:r>
      <w:r w:rsidRPr="00F448EA">
        <w:rPr>
          <w:rFonts w:ascii="Times New Roman" w:hAnsi="Times New Roman"/>
          <w:noProof w:val="0"/>
          <w:color w:val="000000"/>
          <w:sz w:val="24"/>
          <w:szCs w:val="24"/>
          <w:lang w:val="en-US"/>
        </w:rPr>
        <w:t>they help their children with religious matters</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37.</w:t>
      </w:r>
      <w:r w:rsidRPr="00F448EA">
        <w:rPr>
          <w:rFonts w:ascii="Times New Roman" w:hAnsi="Times New Roman"/>
          <w:noProof w:val="0"/>
          <w:color w:val="000000"/>
          <w:sz w:val="24"/>
          <w:szCs w:val="24"/>
          <w:lang w:val="en-US"/>
        </w:rPr>
        <w:tab/>
        <w:t>The inequality at home is that</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b/>
          <w:noProof w:val="0"/>
          <w:color w:val="000000"/>
          <w:sz w:val="24"/>
          <w:szCs w:val="24"/>
          <w:lang w:val="en-US"/>
        </w:rPr>
        <w:tab/>
        <w:t>A.</w:t>
      </w:r>
      <w:r w:rsidRPr="00F448EA">
        <w:rPr>
          <w:rFonts w:ascii="Times New Roman" w:hAnsi="Times New Roman"/>
          <w:noProof w:val="0"/>
          <w:color w:val="000000"/>
          <w:sz w:val="24"/>
          <w:szCs w:val="24"/>
          <w:lang w:val="en-US"/>
        </w:rPr>
        <w:t>women serve as the head of the family</w:t>
      </w:r>
    </w:p>
    <w:p w:rsidR="00A12CCD" w:rsidRPr="00F448EA" w:rsidRDefault="00A12CCD" w:rsidP="00D444C7">
      <w:pPr>
        <w:tabs>
          <w:tab w:val="left" w:pos="-360"/>
        </w:tabs>
        <w:spacing w:after="40" w:line="240" w:lineRule="auto"/>
        <w:ind w:left="-720" w:right="-720"/>
        <w:jc w:val="both"/>
        <w:rPr>
          <w:rFonts w:ascii="Times New Roman" w:hAnsi="Times New Roman"/>
          <w:b/>
          <w:bCs/>
          <w:noProof w:val="0"/>
          <w:color w:val="000000"/>
          <w:spacing w:val="-10"/>
          <w:sz w:val="24"/>
          <w:szCs w:val="24"/>
          <w:lang w:val="en-US"/>
        </w:rPr>
      </w:pPr>
      <w:r w:rsidRPr="00F448EA">
        <w:rPr>
          <w:rFonts w:ascii="Times New Roman" w:hAnsi="Times New Roman"/>
          <w:b/>
          <w:noProof w:val="0"/>
          <w:color w:val="000000"/>
          <w:sz w:val="24"/>
          <w:szCs w:val="24"/>
          <w:lang w:val="en-US"/>
        </w:rPr>
        <w:tab/>
        <w:t>B.</w:t>
      </w:r>
      <w:r w:rsidRPr="00F448EA">
        <w:rPr>
          <w:rFonts w:ascii="Times New Roman" w:hAnsi="Times New Roman"/>
          <w:noProof w:val="0"/>
          <w:color w:val="000000"/>
          <w:sz w:val="24"/>
          <w:szCs w:val="24"/>
          <w:lang w:val="en-US"/>
        </w:rPr>
        <w:t xml:space="preserve">women earn money to support themselves </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b/>
          <w:bCs/>
          <w:noProof w:val="0"/>
          <w:color w:val="000000"/>
          <w:spacing w:val="-10"/>
          <w:sz w:val="24"/>
          <w:szCs w:val="24"/>
          <w:lang w:val="en-US"/>
        </w:rPr>
        <w:tab/>
        <w:t xml:space="preserve">C. </w:t>
      </w:r>
      <w:r w:rsidRPr="00F448EA">
        <w:rPr>
          <w:rFonts w:ascii="Times New Roman" w:hAnsi="Times New Roman"/>
          <w:noProof w:val="0"/>
          <w:color w:val="000000"/>
          <w:sz w:val="24"/>
          <w:szCs w:val="24"/>
          <w:lang w:val="en-US"/>
        </w:rPr>
        <w:t>men earn more to support the family and keep the money</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b/>
          <w:noProof w:val="0"/>
          <w:color w:val="000000"/>
          <w:sz w:val="24"/>
          <w:szCs w:val="24"/>
          <w:lang w:val="en-US"/>
        </w:rPr>
        <w:tab/>
        <w:t>D.</w:t>
      </w:r>
      <w:r w:rsidRPr="00F448EA">
        <w:rPr>
          <w:rFonts w:ascii="Times New Roman" w:hAnsi="Times New Roman"/>
          <w:noProof w:val="0"/>
          <w:color w:val="000000"/>
          <w:sz w:val="24"/>
          <w:szCs w:val="24"/>
          <w:lang w:val="en-US"/>
        </w:rPr>
        <w:t xml:space="preserve"> both women and men work but men keep the money</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38.</w:t>
      </w:r>
      <w:r w:rsidRPr="00F448EA">
        <w:rPr>
          <w:rFonts w:ascii="Times New Roman" w:hAnsi="Times New Roman"/>
          <w:noProof w:val="0"/>
          <w:color w:val="000000"/>
          <w:sz w:val="24"/>
          <w:szCs w:val="24"/>
          <w:lang w:val="en-US"/>
        </w:rPr>
        <w:tab/>
        <w:t>Women don’t enjoy equality at work because</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w:t>
      </w:r>
    </w:p>
    <w:p w:rsidR="00A12CCD" w:rsidRPr="00F448EA" w:rsidRDefault="00A12CCD" w:rsidP="008D7BE1">
      <w:pPr>
        <w:tabs>
          <w:tab w:val="left" w:pos="-360"/>
          <w:tab w:val="left" w:pos="432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A.</w:t>
      </w:r>
      <w:r w:rsidRPr="00F448EA">
        <w:rPr>
          <w:rFonts w:ascii="Times New Roman" w:hAnsi="Times New Roman"/>
          <w:noProof w:val="0"/>
          <w:color w:val="000000"/>
          <w:sz w:val="24"/>
          <w:szCs w:val="24"/>
          <w:lang w:val="en-US"/>
        </w:rPr>
        <w:t>they are paid less for the same jobs as men</w:t>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B.</w:t>
      </w:r>
      <w:r w:rsidRPr="00F448EA">
        <w:rPr>
          <w:rFonts w:ascii="Times New Roman" w:hAnsi="Times New Roman"/>
          <w:noProof w:val="0"/>
          <w:color w:val="000000"/>
          <w:sz w:val="24"/>
          <w:szCs w:val="24"/>
          <w:lang w:val="en-US"/>
        </w:rPr>
        <w:t xml:space="preserve"> they are always hired for lower positions </w:t>
      </w:r>
    </w:p>
    <w:p w:rsidR="00A12CCD" w:rsidRPr="00F448EA" w:rsidRDefault="00A12CCD" w:rsidP="008D7BE1">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C.</w:t>
      </w:r>
      <w:r w:rsidRPr="00F448EA">
        <w:rPr>
          <w:rFonts w:ascii="Times New Roman" w:hAnsi="Times New Roman"/>
          <w:noProof w:val="0"/>
          <w:color w:val="000000"/>
          <w:sz w:val="24"/>
          <w:szCs w:val="24"/>
          <w:lang w:val="en-US"/>
        </w:rPr>
        <w:t xml:space="preserve"> they don’t have enough qualifications</w:t>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D.</w:t>
      </w:r>
      <w:r w:rsidRPr="00F448EA">
        <w:rPr>
          <w:rFonts w:ascii="Times New Roman" w:hAnsi="Times New Roman"/>
          <w:noProof w:val="0"/>
          <w:color w:val="000000"/>
          <w:sz w:val="24"/>
          <w:szCs w:val="24"/>
          <w:lang w:val="en-US"/>
        </w:rPr>
        <w:t xml:space="preserve"> they carry a heavy burden in the homes</w:t>
      </w:r>
    </w:p>
    <w:p w:rsidR="00A12CCD" w:rsidRPr="00F448EA" w:rsidRDefault="00A12CCD" w:rsidP="00D444C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39.</w:t>
      </w:r>
      <w:r w:rsidRPr="00F448EA">
        <w:rPr>
          <w:rFonts w:ascii="Times New Roman" w:hAnsi="Times New Roman"/>
          <w:noProof w:val="0"/>
          <w:color w:val="000000"/>
          <w:sz w:val="24"/>
          <w:szCs w:val="24"/>
          <w:lang w:val="en-US"/>
        </w:rPr>
        <w:tab/>
        <w:t>Due to the effect of colonization on Filipino women, they</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w:t>
      </w:r>
    </w:p>
    <w:p w:rsidR="00A12CCD" w:rsidRPr="00F448EA" w:rsidRDefault="00A12CCD" w:rsidP="00395CB9">
      <w:pPr>
        <w:tabs>
          <w:tab w:val="left" w:pos="-360"/>
          <w:tab w:val="left" w:pos="432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A.</w:t>
      </w:r>
      <w:r w:rsidRPr="00F448EA">
        <w:rPr>
          <w:rFonts w:ascii="Times New Roman" w:hAnsi="Times New Roman"/>
          <w:noProof w:val="0"/>
          <w:color w:val="000000"/>
          <w:sz w:val="24"/>
          <w:szCs w:val="24"/>
          <w:lang w:val="en-US"/>
        </w:rPr>
        <w:t xml:space="preserve"> hold the position of a President</w:t>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B.</w:t>
      </w:r>
      <w:r w:rsidRPr="00F448EA">
        <w:rPr>
          <w:rFonts w:ascii="Times New Roman" w:hAnsi="Times New Roman"/>
          <w:noProof w:val="0"/>
          <w:color w:val="000000"/>
          <w:sz w:val="24"/>
          <w:szCs w:val="24"/>
          <w:lang w:val="en-US"/>
        </w:rPr>
        <w:t>hold high ranking in business</w:t>
      </w:r>
    </w:p>
    <w:p w:rsidR="00A12CCD" w:rsidRPr="00F448EA" w:rsidRDefault="00A12CCD" w:rsidP="00395CB9">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C.</w:t>
      </w:r>
      <w:r w:rsidRPr="00F448EA">
        <w:rPr>
          <w:rFonts w:ascii="Times New Roman" w:hAnsi="Times New Roman"/>
          <w:noProof w:val="0"/>
          <w:color w:val="000000"/>
          <w:sz w:val="24"/>
          <w:szCs w:val="24"/>
          <w:lang w:val="en-US"/>
        </w:rPr>
        <w:t>hold a lower position than her husband’s</w:t>
      </w:r>
      <w:r w:rsidRPr="00F448EA">
        <w:rPr>
          <w:rFonts w:ascii="Times New Roman" w:hAnsi="Times New Roman"/>
          <w:b/>
          <w:noProof w:val="0"/>
          <w:color w:val="000000"/>
          <w:sz w:val="24"/>
          <w:szCs w:val="24"/>
          <w:lang w:val="en-US"/>
        </w:rPr>
        <w:tab/>
        <w:t>D.</w:t>
      </w:r>
      <w:r w:rsidRPr="00F448EA">
        <w:rPr>
          <w:rFonts w:ascii="Times New Roman" w:hAnsi="Times New Roman"/>
          <w:noProof w:val="0"/>
          <w:color w:val="000000"/>
          <w:sz w:val="24"/>
          <w:szCs w:val="24"/>
          <w:lang w:val="en-US"/>
        </w:rPr>
        <w:t xml:space="preserve"> hold managerial positions in multinational companies</w:t>
      </w:r>
    </w:p>
    <w:p w:rsidR="00A12CCD" w:rsidRPr="00F448EA" w:rsidRDefault="00A12CCD" w:rsidP="00D444C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40.</w:t>
      </w:r>
      <w:r w:rsidRPr="00F448EA">
        <w:rPr>
          <w:rFonts w:ascii="Times New Roman" w:hAnsi="Times New Roman"/>
          <w:noProof w:val="0"/>
          <w:color w:val="000000"/>
          <w:sz w:val="24"/>
          <w:szCs w:val="24"/>
          <w:lang w:val="en-US"/>
        </w:rPr>
        <w:tab/>
        <w:t xml:space="preserve">In order to have equality in every sector in society, women have to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w:t>
      </w:r>
    </w:p>
    <w:p w:rsidR="00A12CCD" w:rsidRPr="00F448EA" w:rsidRDefault="00A12CCD" w:rsidP="00395CB9">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A.</w:t>
      </w:r>
      <w:r w:rsidRPr="00F448EA">
        <w:rPr>
          <w:rFonts w:ascii="Times New Roman" w:hAnsi="Times New Roman"/>
          <w:noProof w:val="0"/>
          <w:color w:val="000000"/>
          <w:sz w:val="24"/>
          <w:szCs w:val="24"/>
          <w:lang w:val="en-US"/>
        </w:rPr>
        <w:t xml:space="preserve"> vote a female president</w:t>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B.</w:t>
      </w:r>
      <w:r w:rsidRPr="00F448EA">
        <w:rPr>
          <w:rFonts w:ascii="Times New Roman" w:hAnsi="Times New Roman"/>
          <w:noProof w:val="0"/>
          <w:color w:val="000000"/>
          <w:sz w:val="24"/>
          <w:szCs w:val="24"/>
          <w:lang w:val="en-US"/>
        </w:rPr>
        <w:t xml:space="preserve"> fight for their proper place</w:t>
      </w:r>
    </w:p>
    <w:p w:rsidR="00A12CCD" w:rsidRPr="00F448EA" w:rsidRDefault="00A12CCD" w:rsidP="005904F2">
      <w:pPr>
        <w:tabs>
          <w:tab w:val="left" w:pos="-360"/>
          <w:tab w:val="left" w:pos="4320"/>
        </w:tabs>
        <w:spacing w:after="40" w:line="360" w:lineRule="auto"/>
        <w:ind w:left="-720" w:right="-720"/>
        <w:jc w:val="both"/>
        <w:rPr>
          <w:rFonts w:ascii="Times New Roman" w:hAnsi="Times New Roman"/>
          <w:noProof w:val="0"/>
          <w:sz w:val="24"/>
          <w:szCs w:val="24"/>
          <w:lang w:val="en-US"/>
        </w:rPr>
      </w:pPr>
      <w:r w:rsidRPr="00F448EA">
        <w:rPr>
          <w:rFonts w:ascii="Times New Roman" w:hAnsi="Times New Roman"/>
          <w:iCs/>
          <w:noProof w:val="0"/>
          <w:color w:val="000000"/>
          <w:sz w:val="24"/>
          <w:szCs w:val="24"/>
          <w:lang w:val="en-US"/>
        </w:rPr>
        <w:tab/>
      </w:r>
      <w:r w:rsidRPr="00F448EA">
        <w:rPr>
          <w:rFonts w:ascii="Times New Roman" w:hAnsi="Times New Roman"/>
          <w:b/>
          <w:iCs/>
          <w:noProof w:val="0"/>
          <w:color w:val="000000"/>
          <w:sz w:val="24"/>
          <w:szCs w:val="24"/>
          <w:lang w:val="en-US"/>
        </w:rPr>
        <w:t>C.</w:t>
      </w:r>
      <w:r w:rsidRPr="00F448EA">
        <w:rPr>
          <w:rFonts w:ascii="Times New Roman" w:hAnsi="Times New Roman"/>
          <w:noProof w:val="0"/>
          <w:color w:val="000000"/>
          <w:sz w:val="24"/>
          <w:szCs w:val="24"/>
          <w:lang w:val="en-US"/>
        </w:rPr>
        <w:t>work hard in the family</w:t>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D.</w:t>
      </w:r>
      <w:r w:rsidRPr="00F448EA">
        <w:rPr>
          <w:rFonts w:ascii="Times New Roman" w:hAnsi="Times New Roman"/>
          <w:noProof w:val="0"/>
          <w:color w:val="000000"/>
          <w:sz w:val="24"/>
          <w:szCs w:val="24"/>
          <w:lang w:val="en-US"/>
        </w:rPr>
        <w:t xml:space="preserve"> control business and politics</w:t>
      </w:r>
    </w:p>
    <w:p w:rsidR="00A12CCD" w:rsidRPr="00F448EA" w:rsidRDefault="00A12CCD" w:rsidP="005904F2">
      <w:pPr>
        <w:tabs>
          <w:tab w:val="left" w:pos="-180"/>
        </w:tabs>
        <w:spacing w:after="40" w:line="240" w:lineRule="auto"/>
        <w:ind w:left="-180" w:right="-720" w:hanging="540"/>
        <w:jc w:val="both"/>
        <w:rPr>
          <w:rFonts w:ascii="Times New Roman" w:hAnsi="Times New Roman"/>
          <w:noProof w:val="0"/>
          <w:sz w:val="24"/>
          <w:szCs w:val="24"/>
          <w:lang w:val="en-US"/>
        </w:rPr>
      </w:pPr>
      <w:r w:rsidRPr="00F448EA">
        <w:rPr>
          <w:rFonts w:ascii="Times New Roman" w:hAnsi="Times New Roman"/>
          <w:b/>
          <w:bCs/>
          <w:noProof w:val="0"/>
          <w:color w:val="000000"/>
          <w:sz w:val="24"/>
          <w:szCs w:val="24"/>
          <w:lang w:val="en-US"/>
        </w:rPr>
        <w:t>VIII.</w:t>
      </w:r>
      <w:r w:rsidRPr="00F448EA">
        <w:rPr>
          <w:rFonts w:ascii="Times New Roman" w:hAnsi="Times New Roman"/>
          <w:b/>
          <w:bCs/>
          <w:noProof w:val="0"/>
          <w:color w:val="000000"/>
          <w:sz w:val="24"/>
          <w:szCs w:val="24"/>
          <w:lang w:val="en-US"/>
        </w:rPr>
        <w:tab/>
        <w:t>Complete the conversation about the roles of Vietnamese women in society, using the responses (A-G) given. There are two extra ones.</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 xml:space="preserve">A. </w:t>
      </w:r>
      <w:r w:rsidRPr="00F448EA">
        <w:rPr>
          <w:rFonts w:ascii="Times New Roman" w:hAnsi="Times New Roman"/>
          <w:noProof w:val="0"/>
          <w:color w:val="000000"/>
          <w:sz w:val="24"/>
          <w:szCs w:val="24"/>
          <w:lang w:val="en-US"/>
        </w:rPr>
        <w:t>Men can sacrifice their families, but women are not allowed to do so.</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 xml:space="preserve">B. </w:t>
      </w:r>
      <w:r w:rsidRPr="00F448EA">
        <w:rPr>
          <w:rFonts w:ascii="Times New Roman" w:hAnsi="Times New Roman"/>
          <w:noProof w:val="0"/>
          <w:color w:val="000000"/>
          <w:sz w:val="24"/>
          <w:szCs w:val="24"/>
          <w:lang w:val="en-US"/>
        </w:rPr>
        <w:t>In agriculture, women make up some 70 per cent of the labour force.</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C.</w:t>
      </w:r>
      <w:r w:rsidRPr="00F448EA">
        <w:rPr>
          <w:rFonts w:ascii="Times New Roman" w:hAnsi="Times New Roman"/>
          <w:noProof w:val="0"/>
          <w:color w:val="000000"/>
          <w:sz w:val="24"/>
          <w:szCs w:val="24"/>
          <w:lang w:val="en-US"/>
        </w:rPr>
        <w:t xml:space="preserve"> They could fight as bravely as men, but now they are sometimes considered inferior and underestimated.</w:t>
      </w:r>
    </w:p>
    <w:p w:rsidR="00A12CCD" w:rsidRPr="00F448EA" w:rsidRDefault="00A12CCD" w:rsidP="00CC2EBC">
      <w:pPr>
        <w:tabs>
          <w:tab w:val="left" w:pos="-360"/>
        </w:tabs>
        <w:spacing w:after="40" w:line="240" w:lineRule="auto"/>
        <w:ind w:left="-90" w:right="-720" w:hanging="63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 xml:space="preserve">D. </w:t>
      </w:r>
      <w:r w:rsidRPr="00F448EA">
        <w:rPr>
          <w:rFonts w:ascii="Times New Roman" w:hAnsi="Times New Roman"/>
          <w:noProof w:val="0"/>
          <w:color w:val="000000"/>
          <w:sz w:val="24"/>
          <w:szCs w:val="24"/>
          <w:lang w:val="en-US"/>
        </w:rPr>
        <w:t>When Viet Nam go more deeply into the business world in the near future, women will have lighter burdens in the family.</w:t>
      </w:r>
    </w:p>
    <w:p w:rsidR="00A12CCD" w:rsidRPr="00F448EA" w:rsidRDefault="00A12CCD" w:rsidP="00CC2EBC">
      <w:pPr>
        <w:tabs>
          <w:tab w:val="left" w:pos="-360"/>
        </w:tabs>
        <w:spacing w:after="40" w:line="240" w:lineRule="auto"/>
        <w:ind w:left="-90" w:right="-720" w:hanging="630"/>
        <w:jc w:val="both"/>
        <w:rPr>
          <w:rFonts w:ascii="Times New Roman" w:hAnsi="Times New Roman"/>
          <w:noProof w:val="0"/>
          <w:color w:val="000000"/>
          <w:sz w:val="24"/>
          <w:szCs w:val="24"/>
          <w:lang w:val="en-US"/>
        </w:rPr>
      </w:pPr>
      <w:r w:rsidRPr="00F448EA">
        <w:rPr>
          <w:rFonts w:ascii="Times New Roman" w:hAnsi="Times New Roman"/>
          <w:i/>
          <w:iCs/>
          <w:noProof w:val="0"/>
          <w:color w:val="000000"/>
          <w:sz w:val="24"/>
          <w:szCs w:val="24"/>
          <w:lang w:val="en-US" w:eastAsia="vi-VN"/>
        </w:rPr>
        <w:tab/>
      </w:r>
      <w:r w:rsidRPr="00F448EA">
        <w:rPr>
          <w:rFonts w:ascii="Times New Roman" w:hAnsi="Times New Roman"/>
          <w:b/>
          <w:iCs/>
          <w:noProof w:val="0"/>
          <w:color w:val="000000"/>
          <w:sz w:val="24"/>
          <w:szCs w:val="24"/>
          <w:lang w:val="en-US" w:eastAsia="vi-VN"/>
        </w:rPr>
        <w:t xml:space="preserve">E. </w:t>
      </w:r>
      <w:r w:rsidRPr="00F448EA">
        <w:rPr>
          <w:rFonts w:ascii="Times New Roman" w:hAnsi="Times New Roman"/>
          <w:noProof w:val="0"/>
          <w:color w:val="000000"/>
          <w:sz w:val="24"/>
          <w:szCs w:val="24"/>
          <w:lang w:val="en-US"/>
        </w:rPr>
        <w:t>It is commonly thought that if women are unable to manage their family affairs, they will be nothing, no matter how successful they are in society.</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 xml:space="preserve">F. </w:t>
      </w:r>
      <w:r w:rsidRPr="00F448EA">
        <w:rPr>
          <w:rFonts w:ascii="Times New Roman" w:hAnsi="Times New Roman"/>
          <w:noProof w:val="0"/>
          <w:color w:val="000000"/>
          <w:sz w:val="24"/>
          <w:szCs w:val="24"/>
          <w:lang w:val="en-US"/>
        </w:rPr>
        <w:t>If women can’t take leading positions, it doesn’t mean they are incapable of doing so.</w:t>
      </w:r>
    </w:p>
    <w:p w:rsidR="00A12CCD" w:rsidRPr="00F448EA" w:rsidRDefault="00A12CCD" w:rsidP="00437252">
      <w:pPr>
        <w:tabs>
          <w:tab w:val="left" w:pos="-360"/>
        </w:tabs>
        <w:spacing w:after="40"/>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 xml:space="preserve">G. </w:t>
      </w:r>
      <w:r w:rsidRPr="00F448EA">
        <w:rPr>
          <w:rFonts w:ascii="Times New Roman" w:hAnsi="Times New Roman"/>
          <w:noProof w:val="0"/>
          <w:color w:val="000000"/>
          <w:sz w:val="24"/>
          <w:szCs w:val="24"/>
          <w:lang w:val="en-US"/>
        </w:rPr>
        <w:t>It’s thought that family affairs are women’s work and responsibilities.</w:t>
      </w:r>
    </w:p>
    <w:p w:rsidR="00A12CCD" w:rsidRPr="00F448EA" w:rsidRDefault="00A12CCD" w:rsidP="00437252">
      <w:pPr>
        <w:tabs>
          <w:tab w:val="left" w:pos="36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color w:val="000000"/>
          <w:sz w:val="24"/>
          <w:szCs w:val="24"/>
          <w:lang w:val="en-US"/>
        </w:rPr>
        <w:lastRenderedPageBreak/>
        <w:t>Mai:</w:t>
      </w:r>
      <w:r w:rsidRPr="00F448EA">
        <w:rPr>
          <w:rFonts w:ascii="Times New Roman" w:hAnsi="Times New Roman"/>
          <w:noProof w:val="0"/>
          <w:color w:val="000000"/>
          <w:sz w:val="24"/>
          <w:szCs w:val="24"/>
          <w:lang w:val="en-US"/>
        </w:rPr>
        <w:tab/>
        <w:t>Will Vietnamese women become the main breadwinners?</w:t>
      </w:r>
    </w:p>
    <w:p w:rsidR="00A12CCD" w:rsidRPr="00F448EA" w:rsidRDefault="00A12CCD" w:rsidP="00437252">
      <w:pPr>
        <w:tabs>
          <w:tab w:val="left" w:pos="36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color w:val="000000"/>
          <w:sz w:val="24"/>
          <w:szCs w:val="24"/>
          <w:lang w:val="en-US"/>
        </w:rPr>
        <w:t>Miss Lan:</w:t>
      </w:r>
      <w:r w:rsidRPr="00F448EA">
        <w:rPr>
          <w:rFonts w:ascii="Times New Roman" w:hAnsi="Times New Roman"/>
          <w:i/>
          <w:iCs/>
          <w:noProof w:val="0"/>
          <w:color w:val="000000"/>
          <w:sz w:val="24"/>
          <w:szCs w:val="24"/>
          <w:lang w:val="en-US"/>
        </w:rPr>
        <w:tab/>
      </w:r>
      <w:r w:rsidRPr="00F448EA">
        <w:rPr>
          <w:rFonts w:ascii="Times New Roman" w:hAnsi="Times New Roman"/>
          <w:noProof w:val="0"/>
          <w:color w:val="000000"/>
          <w:sz w:val="24"/>
          <w:szCs w:val="24"/>
          <w:lang w:val="en-US"/>
        </w:rPr>
        <w:t>In Viet Nam, women make money at the same rate as men, or even better.Women hold a key position in economic development.</w:t>
      </w:r>
    </w:p>
    <w:p w:rsidR="00A12CCD" w:rsidRPr="00F448EA" w:rsidRDefault="00A12CCD" w:rsidP="00437252">
      <w:pPr>
        <w:tabs>
          <w:tab w:val="left" w:pos="36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color w:val="000000"/>
          <w:sz w:val="24"/>
          <w:szCs w:val="24"/>
          <w:lang w:val="en-US"/>
        </w:rPr>
        <w:t>Mai:</w:t>
      </w:r>
      <w:r w:rsidRPr="00F448EA">
        <w:rPr>
          <w:rFonts w:ascii="Times New Roman" w:hAnsi="Times New Roman"/>
          <w:noProof w:val="0"/>
          <w:color w:val="000000"/>
          <w:sz w:val="24"/>
          <w:szCs w:val="24"/>
          <w:lang w:val="en-US"/>
        </w:rPr>
        <w:tab/>
        <w:t>Really? In which sectors, Miss Lan?</w:t>
      </w:r>
    </w:p>
    <w:p w:rsidR="00A12CCD" w:rsidRPr="00F448EA" w:rsidRDefault="00A12CCD" w:rsidP="00204945">
      <w:pPr>
        <w:tabs>
          <w:tab w:val="left" w:pos="360"/>
          <w:tab w:val="left" w:leader="underscore" w:pos="10080"/>
        </w:tabs>
        <w:spacing w:after="40" w:line="240" w:lineRule="auto"/>
        <w:ind w:left="360" w:right="-720" w:hanging="1080"/>
        <w:jc w:val="both"/>
        <w:rPr>
          <w:rFonts w:ascii="Times New Roman" w:hAnsi="Times New Roman"/>
          <w:noProof w:val="0"/>
          <w:color w:val="000000"/>
          <w:sz w:val="24"/>
          <w:szCs w:val="24"/>
          <w:lang w:val="en-US"/>
        </w:rPr>
      </w:pPr>
      <w:r w:rsidRPr="00F448EA">
        <w:rPr>
          <w:rFonts w:ascii="Times New Roman" w:hAnsi="Times New Roman"/>
          <w:b/>
          <w:i/>
          <w:iCs/>
          <w:noProof w:val="0"/>
          <w:color w:val="000000"/>
          <w:sz w:val="24"/>
          <w:szCs w:val="24"/>
          <w:lang w:val="en-US"/>
        </w:rPr>
        <w:t>Miss Lan:</w:t>
      </w:r>
      <w:r w:rsidRPr="00F448EA">
        <w:rPr>
          <w:rFonts w:ascii="Times New Roman" w:hAnsi="Times New Roman"/>
          <w:b/>
          <w:noProof w:val="0"/>
          <w:color w:val="000000"/>
          <w:sz w:val="24"/>
          <w:szCs w:val="24"/>
          <w:lang w:val="en-US"/>
        </w:rPr>
        <w:tab/>
      </w:r>
      <w:r w:rsidRPr="00F448EA">
        <w:rPr>
          <w:rFonts w:ascii="Times New Roman" w:hAnsi="Times New Roman"/>
          <w:noProof w:val="0"/>
          <w:color w:val="000000"/>
          <w:sz w:val="24"/>
          <w:szCs w:val="24"/>
          <w:lang w:val="en-US"/>
        </w:rPr>
        <w:t>In garment and textile, footwear, light industry, and seafood processing.(41)</w:t>
      </w:r>
      <w:r w:rsidRPr="00F448EA">
        <w:rPr>
          <w:rFonts w:ascii="Times New Roman" w:hAnsi="Times New Roman"/>
          <w:noProof w:val="0"/>
          <w:color w:val="000000"/>
          <w:sz w:val="24"/>
          <w:szCs w:val="24"/>
          <w:lang w:val="en-US"/>
        </w:rPr>
        <w:tab/>
      </w:r>
    </w:p>
    <w:p w:rsidR="00A12CCD" w:rsidRPr="00F448EA" w:rsidRDefault="00A12CCD" w:rsidP="00204945">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204945">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noProof w:val="0"/>
          <w:sz w:val="24"/>
          <w:szCs w:val="24"/>
          <w:lang w:val="en-US"/>
        </w:rPr>
        <w:t>Mai:</w:t>
      </w: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I think women play a very important role in family life.</w:t>
      </w:r>
    </w:p>
    <w:p w:rsidR="00A12CCD" w:rsidRPr="00F448EA" w:rsidRDefault="00A12CCD" w:rsidP="00204945">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color w:val="000000"/>
          <w:sz w:val="24"/>
          <w:szCs w:val="24"/>
          <w:lang w:val="en-US"/>
        </w:rPr>
        <w:t>Miss Lan:</w:t>
      </w:r>
      <w:r w:rsidRPr="00F448EA">
        <w:rPr>
          <w:rFonts w:ascii="Times New Roman" w:hAnsi="Times New Roman"/>
          <w:b/>
          <w:noProof w:val="0"/>
          <w:color w:val="000000"/>
          <w:sz w:val="24"/>
          <w:szCs w:val="24"/>
          <w:lang w:val="en-US"/>
        </w:rPr>
        <w:tab/>
      </w:r>
      <w:r w:rsidRPr="00F448EA">
        <w:rPr>
          <w:rFonts w:ascii="Times New Roman" w:hAnsi="Times New Roman"/>
          <w:noProof w:val="0"/>
          <w:color w:val="000000"/>
          <w:sz w:val="24"/>
          <w:szCs w:val="24"/>
          <w:lang w:val="en-US"/>
        </w:rPr>
        <w:t>You’re right. (42)</w:t>
      </w:r>
      <w:r w:rsidRPr="00F448EA">
        <w:rPr>
          <w:rFonts w:ascii="Times New Roman" w:hAnsi="Times New Roman"/>
          <w:noProof w:val="0"/>
          <w:color w:val="000000"/>
          <w:sz w:val="24"/>
          <w:szCs w:val="24"/>
          <w:lang w:val="en-US"/>
        </w:rPr>
        <w:tab/>
      </w:r>
    </w:p>
    <w:p w:rsidR="00A12CCD" w:rsidRPr="00F448EA" w:rsidRDefault="00A12CCD" w:rsidP="00204945">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color w:val="000000"/>
          <w:sz w:val="24"/>
          <w:szCs w:val="24"/>
          <w:lang w:val="en-US"/>
        </w:rPr>
        <w:t>Mai:</w:t>
      </w:r>
      <w:r w:rsidRPr="00F448EA">
        <w:rPr>
          <w:rFonts w:ascii="Times New Roman" w:hAnsi="Times New Roman"/>
          <w:noProof w:val="0"/>
          <w:color w:val="000000"/>
          <w:sz w:val="24"/>
          <w:szCs w:val="24"/>
          <w:lang w:val="en-US"/>
        </w:rPr>
        <w:tab/>
        <w:t>I’m also not comfortable with all of society thinking that! It’s unfair.</w:t>
      </w:r>
    </w:p>
    <w:p w:rsidR="00A12CCD" w:rsidRPr="00F448EA" w:rsidRDefault="00A12CCD" w:rsidP="00204945">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color w:val="000000"/>
          <w:sz w:val="24"/>
          <w:szCs w:val="24"/>
          <w:lang w:val="en-US"/>
        </w:rPr>
        <w:t>Miss Lan:</w:t>
      </w:r>
      <w:r w:rsidRPr="00F448EA">
        <w:rPr>
          <w:rFonts w:ascii="Times New Roman" w:hAnsi="Times New Roman"/>
          <w:b/>
          <w:noProof w:val="0"/>
          <w:color w:val="000000"/>
          <w:sz w:val="24"/>
          <w:szCs w:val="24"/>
          <w:lang w:val="en-US"/>
        </w:rPr>
        <w:tab/>
      </w:r>
      <w:r w:rsidRPr="00F448EA">
        <w:rPr>
          <w:rFonts w:ascii="Times New Roman" w:hAnsi="Times New Roman"/>
          <w:noProof w:val="0"/>
          <w:color w:val="000000"/>
          <w:sz w:val="24"/>
          <w:szCs w:val="24"/>
          <w:lang w:val="en-US"/>
        </w:rPr>
        <w:t>(43)</w:t>
      </w:r>
      <w:r w:rsidRPr="00F448EA">
        <w:rPr>
          <w:rFonts w:ascii="Times New Roman" w:hAnsi="Times New Roman"/>
          <w:noProof w:val="0"/>
          <w:color w:val="000000"/>
          <w:sz w:val="24"/>
          <w:szCs w:val="24"/>
          <w:lang w:val="en-US"/>
        </w:rPr>
        <w:tab/>
      </w:r>
    </w:p>
    <w:p w:rsidR="00A12CCD" w:rsidRPr="00F448EA" w:rsidRDefault="00A12CCD" w:rsidP="00C00204">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color w:val="000000"/>
          <w:sz w:val="24"/>
          <w:szCs w:val="24"/>
          <w:lang w:val="en-US"/>
        </w:rPr>
        <w:t>Mai:</w:t>
      </w:r>
      <w:r w:rsidRPr="00F448EA">
        <w:rPr>
          <w:rFonts w:ascii="Times New Roman" w:hAnsi="Times New Roman"/>
          <w:noProof w:val="0"/>
          <w:color w:val="000000"/>
          <w:sz w:val="24"/>
          <w:szCs w:val="24"/>
          <w:lang w:val="en-US"/>
        </w:rPr>
        <w:tab/>
        <w:t>Did women in Viet Nam go to battle fields in wartime?</w:t>
      </w:r>
    </w:p>
    <w:p w:rsidR="00A12CCD" w:rsidRPr="00F448EA" w:rsidRDefault="00A12CCD" w:rsidP="00C00204">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color w:val="000000"/>
          <w:sz w:val="24"/>
          <w:szCs w:val="24"/>
          <w:lang w:val="en-US"/>
        </w:rPr>
        <w:t>Miss Lan:</w:t>
      </w:r>
      <w:r w:rsidRPr="00F448EA">
        <w:rPr>
          <w:rFonts w:ascii="Times New Roman" w:hAnsi="Times New Roman"/>
          <w:b/>
          <w:i/>
          <w:iCs/>
          <w:noProof w:val="0"/>
          <w:color w:val="000000"/>
          <w:sz w:val="24"/>
          <w:szCs w:val="24"/>
          <w:lang w:val="en-US"/>
        </w:rPr>
        <w:tab/>
      </w:r>
      <w:r w:rsidRPr="00F448EA">
        <w:rPr>
          <w:rFonts w:ascii="Times New Roman" w:hAnsi="Times New Roman"/>
          <w:noProof w:val="0"/>
          <w:color w:val="000000"/>
          <w:sz w:val="24"/>
          <w:szCs w:val="24"/>
          <w:lang w:val="en-US"/>
        </w:rPr>
        <w:t>Yes. (44)</w:t>
      </w:r>
      <w:r w:rsidRPr="00F448EA">
        <w:rPr>
          <w:rFonts w:ascii="Times New Roman" w:hAnsi="Times New Roman"/>
          <w:noProof w:val="0"/>
          <w:color w:val="000000"/>
          <w:sz w:val="24"/>
          <w:szCs w:val="24"/>
          <w:lang w:val="en-US"/>
        </w:rPr>
        <w:tab/>
      </w:r>
    </w:p>
    <w:p w:rsidR="00A12CCD" w:rsidRPr="00F448EA" w:rsidRDefault="00A12CCD" w:rsidP="00C00204">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color w:val="000000"/>
          <w:sz w:val="24"/>
          <w:szCs w:val="24"/>
          <w:lang w:val="en-US"/>
        </w:rPr>
        <w:t>Mai:</w:t>
      </w:r>
      <w:r w:rsidRPr="00F448EA">
        <w:rPr>
          <w:rFonts w:ascii="Times New Roman" w:hAnsi="Times New Roman"/>
          <w:noProof w:val="0"/>
          <w:color w:val="000000"/>
          <w:sz w:val="24"/>
          <w:szCs w:val="24"/>
          <w:lang w:val="en-US"/>
        </w:rPr>
        <w:tab/>
        <w:t>What’ll happen in the society in the near future, Miss?</w:t>
      </w:r>
    </w:p>
    <w:p w:rsidR="00A12CCD" w:rsidRPr="00F448EA" w:rsidRDefault="00A12CCD" w:rsidP="000B10AA">
      <w:pPr>
        <w:tabs>
          <w:tab w:val="left" w:pos="360"/>
          <w:tab w:val="left" w:leader="underscore" w:pos="10080"/>
        </w:tabs>
        <w:spacing w:after="40" w:line="360" w:lineRule="auto"/>
        <w:ind w:left="360" w:right="-720" w:hanging="1080"/>
        <w:jc w:val="both"/>
        <w:rPr>
          <w:rFonts w:ascii="Times New Roman" w:hAnsi="Times New Roman"/>
          <w:b/>
          <w:noProof w:val="0"/>
          <w:sz w:val="24"/>
          <w:szCs w:val="24"/>
          <w:lang w:val="en-US"/>
        </w:rPr>
      </w:pPr>
      <w:r w:rsidRPr="00F448EA">
        <w:rPr>
          <w:rFonts w:ascii="Times New Roman" w:hAnsi="Times New Roman"/>
          <w:b/>
          <w:i/>
          <w:iCs/>
          <w:noProof w:val="0"/>
          <w:color w:val="000000"/>
          <w:sz w:val="24"/>
          <w:szCs w:val="24"/>
          <w:lang w:val="en-US"/>
        </w:rPr>
        <w:t>Miss Lan:</w:t>
      </w:r>
      <w:r w:rsidRPr="00F448EA">
        <w:rPr>
          <w:rFonts w:ascii="Times New Roman" w:hAnsi="Times New Roman"/>
          <w:b/>
          <w:noProof w:val="0"/>
          <w:color w:val="000000"/>
          <w:sz w:val="24"/>
          <w:szCs w:val="24"/>
          <w:lang w:val="en-US"/>
        </w:rPr>
        <w:tab/>
      </w:r>
      <w:r w:rsidRPr="00F448EA">
        <w:rPr>
          <w:rFonts w:ascii="Times New Roman" w:hAnsi="Times New Roman"/>
          <w:b/>
          <w:noProof w:val="0"/>
          <w:color w:val="000000"/>
          <w:sz w:val="24"/>
          <w:szCs w:val="24"/>
          <w:lang w:val="en-US"/>
        </w:rPr>
        <w:tab/>
      </w:r>
    </w:p>
    <w:p w:rsidR="00A12CCD" w:rsidRPr="00F448EA" w:rsidRDefault="00A12CCD" w:rsidP="000B10AA">
      <w:pPr>
        <w:tabs>
          <w:tab w:val="left" w:pos="-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b/>
          <w:bCs/>
          <w:noProof w:val="0"/>
          <w:color w:val="000000"/>
          <w:sz w:val="24"/>
          <w:szCs w:val="24"/>
          <w:lang w:val="en-US"/>
        </w:rPr>
        <w:t>IX.</w:t>
      </w:r>
      <w:r w:rsidRPr="00F448EA">
        <w:rPr>
          <w:rFonts w:ascii="Times New Roman" w:hAnsi="Times New Roman"/>
          <w:b/>
          <w:bCs/>
          <w:noProof w:val="0"/>
          <w:color w:val="000000"/>
          <w:sz w:val="24"/>
          <w:szCs w:val="24"/>
          <w:lang w:val="en-US"/>
        </w:rPr>
        <w:tab/>
        <w:t>Use the words or phrases given to write meaningful sentences about the role of students in a developing country.</w:t>
      </w:r>
    </w:p>
    <w:p w:rsidR="00A12CCD" w:rsidRPr="00F448EA" w:rsidRDefault="00A12CCD" w:rsidP="000B10AA">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46.</w:t>
      </w:r>
      <w:r w:rsidRPr="00F448EA">
        <w:rPr>
          <w:rFonts w:ascii="Times New Roman" w:hAnsi="Times New Roman"/>
          <w:noProof w:val="0"/>
          <w:color w:val="000000"/>
          <w:sz w:val="24"/>
          <w:szCs w:val="24"/>
          <w:lang w:val="en-US"/>
        </w:rPr>
        <w:tab/>
        <w:t>Teenagers/ study/ hard/ become/ well-educated citizens.</w:t>
      </w:r>
    </w:p>
    <w:p w:rsidR="00A12CCD" w:rsidRPr="00F448EA" w:rsidRDefault="00A12CCD" w:rsidP="000B10AA">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0B10AA">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47.</w:t>
      </w:r>
      <w:r w:rsidRPr="00F448EA">
        <w:rPr>
          <w:rFonts w:ascii="Times New Roman" w:hAnsi="Times New Roman"/>
          <w:noProof w:val="0"/>
          <w:color w:val="000000"/>
          <w:sz w:val="24"/>
          <w:szCs w:val="24"/>
          <w:lang w:val="en-US"/>
        </w:rPr>
        <w:tab/>
        <w:t>They/ play/vital role/ construction/ and/ protection/ homeland.</w:t>
      </w:r>
    </w:p>
    <w:p w:rsidR="00A12CCD" w:rsidRPr="00F448EA" w:rsidRDefault="00A12CCD" w:rsidP="000B10AA">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0B10AA">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48.</w:t>
      </w:r>
      <w:r w:rsidRPr="00F448EA">
        <w:rPr>
          <w:rFonts w:ascii="Times New Roman" w:hAnsi="Times New Roman"/>
          <w:noProof w:val="0"/>
          <w:color w:val="000000"/>
          <w:sz w:val="24"/>
          <w:szCs w:val="24"/>
          <w:lang w:val="en-US"/>
        </w:rPr>
        <w:tab/>
        <w:t>They/ take part/ social welfare activities/ social progress.</w:t>
      </w:r>
    </w:p>
    <w:p w:rsidR="00A12CCD" w:rsidRPr="00F448EA" w:rsidRDefault="00A12CCD" w:rsidP="000B10AA">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0B10AA">
      <w:pPr>
        <w:tabs>
          <w:tab w:val="left" w:pos="-360"/>
          <w:tab w:val="left" w:leader="underscore" w:pos="1008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noProof w:val="0"/>
          <w:color w:val="000000"/>
          <w:sz w:val="24"/>
          <w:szCs w:val="24"/>
          <w:lang w:val="en-US"/>
        </w:rPr>
        <w:t>49.</w:t>
      </w:r>
      <w:r w:rsidRPr="00F448EA">
        <w:rPr>
          <w:rFonts w:ascii="Times New Roman" w:hAnsi="Times New Roman"/>
          <w:noProof w:val="0"/>
          <w:color w:val="000000"/>
          <w:sz w:val="24"/>
          <w:szCs w:val="24"/>
          <w:lang w:val="en-US"/>
        </w:rPr>
        <w:tab/>
        <w:t xml:space="preserve">Students/ who/ study abroad/ come back/ country/ and/ serve it/ great level/ </w:t>
      </w:r>
      <w:r w:rsidRPr="00F448EA">
        <w:rPr>
          <w:rFonts w:ascii="Times New Roman" w:hAnsi="Times New Roman"/>
          <w:bCs/>
          <w:noProof w:val="0"/>
          <w:color w:val="000000"/>
          <w:sz w:val="24"/>
          <w:szCs w:val="24"/>
          <w:lang w:val="en-US"/>
        </w:rPr>
        <w:t>their knowledge.</w:t>
      </w:r>
    </w:p>
    <w:p w:rsidR="00A12CCD" w:rsidRPr="00F448EA" w:rsidRDefault="00A12CCD" w:rsidP="000B10AA">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E0607C">
      <w:pPr>
        <w:tabs>
          <w:tab w:val="left" w:pos="-360"/>
          <w:tab w:val="left" w:leader="underscore" w:pos="1008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50.</w:t>
      </w:r>
      <w:r w:rsidRPr="00F448EA">
        <w:rPr>
          <w:rFonts w:ascii="Times New Roman" w:hAnsi="Times New Roman"/>
          <w:noProof w:val="0"/>
          <w:color w:val="000000"/>
          <w:sz w:val="24"/>
          <w:szCs w:val="24"/>
          <w:lang w:val="en-US"/>
        </w:rPr>
        <w:tab/>
        <w:t xml:space="preserve">The students/ today/ be/ good citizens/ tomorrow/ so/ they/ give/ </w:t>
      </w:r>
      <w:r w:rsidRPr="00F448EA">
        <w:rPr>
          <w:rFonts w:ascii="Times New Roman" w:hAnsi="Times New Roman"/>
          <w:bCs/>
          <w:noProof w:val="0"/>
          <w:color w:val="000000"/>
          <w:sz w:val="24"/>
          <w:szCs w:val="24"/>
          <w:lang w:val="en-US"/>
        </w:rPr>
        <w:t>country/ back</w:t>
      </w:r>
      <w:r w:rsidRPr="00F448EA">
        <w:rPr>
          <w:rFonts w:ascii="Times New Roman" w:hAnsi="Times New Roman"/>
          <w:i/>
          <w:iCs/>
          <w:noProof w:val="0"/>
          <w:color w:val="000000"/>
          <w:sz w:val="24"/>
          <w:szCs w:val="24"/>
          <w:lang w:val="en-US"/>
        </w:rPr>
        <w:t xml:space="preserve">/ </w:t>
      </w:r>
      <w:r w:rsidRPr="00F448EA">
        <w:rPr>
          <w:rFonts w:ascii="Times New Roman" w:hAnsi="Times New Roman"/>
          <w:bCs/>
          <w:noProof w:val="0"/>
          <w:color w:val="000000"/>
          <w:sz w:val="24"/>
          <w:szCs w:val="24"/>
          <w:lang w:val="en-US"/>
        </w:rPr>
        <w:t>whatever</w:t>
      </w:r>
      <w:r w:rsidRPr="00F448EA">
        <w:rPr>
          <w:rFonts w:ascii="Times New Roman" w:hAnsi="Times New Roman"/>
          <w:b/>
          <w:bCs/>
          <w:noProof w:val="0"/>
          <w:color w:val="000000"/>
          <w:sz w:val="24"/>
          <w:szCs w:val="24"/>
          <w:lang w:val="en-US"/>
        </w:rPr>
        <w:t xml:space="preserve">/ </w:t>
      </w:r>
      <w:r w:rsidRPr="00F448EA">
        <w:rPr>
          <w:rFonts w:ascii="Times New Roman" w:hAnsi="Times New Roman"/>
          <w:noProof w:val="0"/>
          <w:color w:val="000000"/>
          <w:sz w:val="24"/>
          <w:szCs w:val="24"/>
          <w:lang w:val="en-US"/>
        </w:rPr>
        <w:t>country/ give/ them.</w:t>
      </w:r>
    </w:p>
    <w:p w:rsidR="00A12CCD" w:rsidRPr="00F448EA" w:rsidRDefault="00A12CCD" w:rsidP="00E0607C">
      <w:pPr>
        <w:tabs>
          <w:tab w:val="left" w:pos="-360"/>
          <w:tab w:val="left" w:leader="underscore" w:pos="1008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pPr>
        <w:spacing w:after="0" w:line="240" w:lineRule="auto"/>
        <w:jc w:val="both"/>
        <w:rPr>
          <w:rFonts w:ascii="Times New Roman" w:hAnsi="Times New Roman"/>
          <w:i/>
          <w:iCs/>
          <w:noProof w:val="0"/>
          <w:color w:val="000000"/>
          <w:sz w:val="24"/>
          <w:szCs w:val="24"/>
          <w:lang w:val="en-US"/>
        </w:rPr>
      </w:pPr>
      <w:r w:rsidRPr="00F448EA">
        <w:rPr>
          <w:rFonts w:ascii="Times New Roman" w:hAnsi="Times New Roman"/>
          <w:i/>
          <w:iCs/>
          <w:noProof w:val="0"/>
          <w:color w:val="000000"/>
          <w:sz w:val="24"/>
          <w:szCs w:val="24"/>
          <w:lang w:val="en-US"/>
        </w:rPr>
        <w:br w:type="page"/>
      </w:r>
    </w:p>
    <w:p w:rsidR="00A12CCD" w:rsidRPr="00F448EA" w:rsidRDefault="00A12CCD" w:rsidP="00711118">
      <w:pPr>
        <w:tabs>
          <w:tab w:val="left" w:pos="-360"/>
        </w:tabs>
        <w:spacing w:after="40" w:line="480" w:lineRule="auto"/>
        <w:ind w:left="-720" w:right="-720"/>
        <w:jc w:val="center"/>
        <w:outlineLvl w:val="0"/>
        <w:rPr>
          <w:rFonts w:ascii="Times New Roman" w:hAnsi="Times New Roman"/>
          <w:b/>
          <w:noProof w:val="0"/>
          <w:sz w:val="36"/>
          <w:szCs w:val="24"/>
          <w:lang w:val="en-US"/>
        </w:rPr>
      </w:pPr>
      <w:bookmarkStart w:id="25" w:name="_Toc497770191"/>
      <w:r w:rsidRPr="00F448EA">
        <w:rPr>
          <w:rFonts w:ascii=".VnAristote" w:hAnsi=".VnAristote"/>
          <w:b/>
          <w:noProof w:val="0"/>
          <w:sz w:val="36"/>
          <w:szCs w:val="24"/>
          <w:lang w:val="en-US"/>
        </w:rPr>
        <w:t>Unit 12</w:t>
      </w:r>
      <w:r w:rsidRPr="00F448EA">
        <w:rPr>
          <w:rFonts w:ascii="Times New Roman" w:hAnsi="Times New Roman"/>
          <w:b/>
          <w:noProof w:val="0"/>
          <w:sz w:val="36"/>
          <w:szCs w:val="24"/>
          <w:lang w:val="en-US"/>
        </w:rPr>
        <w:t>: MY FUTURE CAREER</w:t>
      </w:r>
      <w:bookmarkEnd w:id="25"/>
    </w:p>
    <w:p w:rsidR="00A12CCD" w:rsidRPr="00F448EA" w:rsidRDefault="00A12CCD" w:rsidP="00D444C7">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noProof w:val="0"/>
          <w:color w:val="000000"/>
          <w:sz w:val="24"/>
          <w:szCs w:val="24"/>
          <w:lang w:val="en-US"/>
        </w:rPr>
        <w:t>A.</w:t>
      </w:r>
      <w:r w:rsidRPr="00F448EA">
        <w:rPr>
          <w:rFonts w:ascii="Times New Roman" w:hAnsi="Times New Roman"/>
          <w:b/>
          <w:noProof w:val="0"/>
          <w:color w:val="000000"/>
          <w:sz w:val="24"/>
          <w:szCs w:val="24"/>
          <w:lang w:val="en-US"/>
        </w:rPr>
        <w:tab/>
        <w:t>PHONETICS</w:t>
      </w:r>
    </w:p>
    <w:p w:rsidR="00A12CCD" w:rsidRPr="00F448EA" w:rsidRDefault="00A12CCD" w:rsidP="00D444C7">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bCs/>
          <w:noProof w:val="0"/>
          <w:color w:val="000000"/>
          <w:sz w:val="24"/>
          <w:szCs w:val="24"/>
          <w:lang w:val="en-US"/>
        </w:rPr>
        <w:t>I.</w:t>
      </w:r>
      <w:r w:rsidRPr="00F448EA">
        <w:rPr>
          <w:rFonts w:ascii="Times New Roman" w:hAnsi="Times New Roman"/>
          <w:b/>
          <w:bCs/>
          <w:noProof w:val="0"/>
          <w:color w:val="000000"/>
          <w:sz w:val="24"/>
          <w:szCs w:val="24"/>
          <w:lang w:val="en-US"/>
        </w:rPr>
        <w:tab/>
        <w:t xml:space="preserve">Draw arrows to illustrate Tom’s tone next to each of his statements, then practise </w:t>
      </w:r>
      <w:r w:rsidRPr="00F448EA">
        <w:rPr>
          <w:rFonts w:ascii="Times New Roman" w:hAnsi="Times New Roman"/>
          <w:b/>
          <w:noProof w:val="0"/>
          <w:color w:val="000000"/>
          <w:sz w:val="24"/>
          <w:szCs w:val="24"/>
          <w:lang w:val="en-US"/>
        </w:rPr>
        <w:t xml:space="preserve">reading </w:t>
      </w:r>
      <w:r w:rsidRPr="00F448EA">
        <w:rPr>
          <w:rFonts w:ascii="Times New Roman" w:hAnsi="Times New Roman"/>
          <w:b/>
          <w:bCs/>
          <w:noProof w:val="0"/>
          <w:color w:val="000000"/>
          <w:sz w:val="24"/>
          <w:szCs w:val="24"/>
          <w:lang w:val="en-US"/>
        </w:rPr>
        <w:t>them out.</w:t>
      </w:r>
    </w:p>
    <w:p w:rsidR="00A12CCD" w:rsidRPr="00F448EA" w:rsidRDefault="00A12CCD" w:rsidP="00E909AB">
      <w:pPr>
        <w:tabs>
          <w:tab w:val="left" w:pos="-360"/>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1.</w:t>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Nick:</w:t>
      </w:r>
      <w:r w:rsidRPr="00F448EA">
        <w:rPr>
          <w:rFonts w:ascii="Times New Roman" w:hAnsi="Times New Roman"/>
          <w:noProof w:val="0"/>
          <w:color w:val="000000"/>
          <w:sz w:val="24"/>
          <w:szCs w:val="24"/>
          <w:lang w:val="en-US"/>
        </w:rPr>
        <w:tab/>
        <w:t>This summer I’ll work as a volunteer for the Green Campaign in the countryside.</w:t>
      </w:r>
    </w:p>
    <w:p w:rsidR="00A12CCD" w:rsidRPr="00F448EA" w:rsidRDefault="00A12CCD" w:rsidP="00E909AB">
      <w:pPr>
        <w:tabs>
          <w:tab w:val="left" w:pos="-360"/>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noProof w:val="0"/>
          <w:color w:val="000000"/>
          <w:sz w:val="24"/>
          <w:szCs w:val="24"/>
          <w:lang w:val="en-US"/>
        </w:rPr>
        <w:tab/>
        <w:t>Tom:</w:t>
      </w:r>
      <w:r w:rsidRPr="00F448EA">
        <w:rPr>
          <w:rFonts w:ascii="Times New Roman" w:hAnsi="Times New Roman"/>
          <w:noProof w:val="0"/>
          <w:color w:val="000000"/>
          <w:sz w:val="24"/>
          <w:szCs w:val="24"/>
          <w:lang w:val="en-US"/>
        </w:rPr>
        <w:tab/>
        <w:t>Good news. What will you do?</w:t>
      </w:r>
    </w:p>
    <w:p w:rsidR="00A12CCD" w:rsidRPr="00F448EA" w:rsidRDefault="00A12CCD" w:rsidP="00E909AB">
      <w:pPr>
        <w:tabs>
          <w:tab w:val="left" w:pos="-360"/>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iCs/>
          <w:noProof w:val="0"/>
          <w:color w:val="000000"/>
          <w:sz w:val="24"/>
          <w:szCs w:val="24"/>
          <w:lang w:val="en-US"/>
        </w:rPr>
        <w:t>2.</w:t>
      </w:r>
      <w:r w:rsidRPr="00F448EA">
        <w:rPr>
          <w:rFonts w:ascii="Times New Roman" w:hAnsi="Times New Roman"/>
          <w:bCs/>
          <w:iCs/>
          <w:noProof w:val="0"/>
          <w:color w:val="000000"/>
          <w:sz w:val="24"/>
          <w:szCs w:val="24"/>
          <w:lang w:val="en-US"/>
        </w:rPr>
        <w:tab/>
      </w:r>
      <w:r w:rsidRPr="00F448EA">
        <w:rPr>
          <w:rFonts w:ascii="Times New Roman" w:hAnsi="Times New Roman"/>
          <w:b/>
          <w:noProof w:val="0"/>
          <w:color w:val="000000"/>
          <w:sz w:val="24"/>
          <w:szCs w:val="24"/>
          <w:lang w:val="en-US"/>
        </w:rPr>
        <w:t>Nick:</w:t>
      </w:r>
      <w:r w:rsidRPr="00F448EA">
        <w:rPr>
          <w:rFonts w:ascii="Times New Roman" w:hAnsi="Times New Roman"/>
          <w:b/>
          <w:noProof w:val="0"/>
          <w:color w:val="000000"/>
          <w:sz w:val="24"/>
          <w:szCs w:val="24"/>
          <w:lang w:val="en-US"/>
        </w:rPr>
        <w:tab/>
      </w:r>
      <w:r w:rsidRPr="00F448EA">
        <w:rPr>
          <w:rFonts w:ascii="Times New Roman" w:hAnsi="Times New Roman"/>
          <w:noProof w:val="0"/>
          <w:color w:val="000000"/>
          <w:sz w:val="24"/>
          <w:szCs w:val="24"/>
          <w:lang w:val="en-US"/>
        </w:rPr>
        <w:t>I’ll teach English to a class of disadvantaged children.</w:t>
      </w:r>
    </w:p>
    <w:p w:rsidR="00A12CCD" w:rsidRPr="00F448EA" w:rsidRDefault="00A12CCD" w:rsidP="00E909AB">
      <w:pPr>
        <w:tabs>
          <w:tab w:val="left" w:pos="-360"/>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Tom:</w:t>
      </w:r>
      <w:r w:rsidRPr="00F448EA">
        <w:rPr>
          <w:rFonts w:ascii="Times New Roman" w:hAnsi="Times New Roman"/>
          <w:noProof w:val="0"/>
          <w:color w:val="000000"/>
          <w:sz w:val="24"/>
          <w:szCs w:val="24"/>
          <w:lang w:val="en-US"/>
        </w:rPr>
        <w:tab/>
        <w:t>It’s fantastic. You’re very good at English.</w:t>
      </w:r>
    </w:p>
    <w:p w:rsidR="00A12CCD" w:rsidRPr="00F448EA" w:rsidRDefault="00A12CCD" w:rsidP="00E909AB">
      <w:pPr>
        <w:tabs>
          <w:tab w:val="left" w:pos="-360"/>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3.</w:t>
      </w:r>
      <w:r w:rsidRPr="00F448EA">
        <w:rPr>
          <w:rFonts w:ascii="Times New Roman" w:hAnsi="Times New Roman"/>
          <w:b/>
          <w:noProof w:val="0"/>
          <w:color w:val="000000"/>
          <w:sz w:val="24"/>
          <w:szCs w:val="24"/>
          <w:lang w:val="en-US"/>
        </w:rPr>
        <w:tab/>
        <w:t>Nick:</w:t>
      </w:r>
      <w:r w:rsidRPr="00F448EA">
        <w:rPr>
          <w:rFonts w:ascii="Times New Roman" w:hAnsi="Times New Roman"/>
          <w:noProof w:val="0"/>
          <w:color w:val="000000"/>
          <w:sz w:val="24"/>
          <w:szCs w:val="24"/>
          <w:lang w:val="en-US"/>
        </w:rPr>
        <w:tab/>
        <w:t>I also help them practise some songs with my guitar in the evening.</w:t>
      </w:r>
    </w:p>
    <w:p w:rsidR="00A12CCD" w:rsidRPr="00F448EA" w:rsidRDefault="00A12CCD" w:rsidP="00E909AB">
      <w:pPr>
        <w:tabs>
          <w:tab w:val="left" w:pos="-360"/>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Tom:</w:t>
      </w:r>
      <w:r w:rsidRPr="00F448EA">
        <w:rPr>
          <w:rFonts w:ascii="Times New Roman" w:hAnsi="Times New Roman"/>
          <w:b/>
          <w:noProof w:val="0"/>
          <w:color w:val="000000"/>
          <w:sz w:val="24"/>
          <w:szCs w:val="24"/>
          <w:lang w:val="en-US"/>
        </w:rPr>
        <w:tab/>
      </w:r>
      <w:r w:rsidRPr="00F448EA">
        <w:rPr>
          <w:rFonts w:ascii="Times New Roman" w:hAnsi="Times New Roman"/>
          <w:noProof w:val="0"/>
          <w:color w:val="000000"/>
          <w:sz w:val="24"/>
          <w:szCs w:val="24"/>
          <w:lang w:val="en-US"/>
        </w:rPr>
        <w:t>Brilliant.</w:t>
      </w:r>
    </w:p>
    <w:p w:rsidR="00A12CCD" w:rsidRPr="00F448EA" w:rsidRDefault="00A12CCD" w:rsidP="00E909AB">
      <w:pPr>
        <w:tabs>
          <w:tab w:val="left" w:pos="-360"/>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4.</w:t>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Nick:</w:t>
      </w:r>
      <w:r w:rsidRPr="00F448EA">
        <w:rPr>
          <w:rFonts w:ascii="Times New Roman" w:hAnsi="Times New Roman"/>
          <w:noProof w:val="0"/>
          <w:color w:val="000000"/>
          <w:sz w:val="24"/>
          <w:szCs w:val="24"/>
          <w:lang w:val="en-US"/>
        </w:rPr>
        <w:tab/>
        <w:t>At the weekend, we come and help the elderly in the village.</w:t>
      </w:r>
    </w:p>
    <w:p w:rsidR="00A12CCD" w:rsidRPr="00F448EA" w:rsidRDefault="00A12CCD" w:rsidP="00E909AB">
      <w:pPr>
        <w:tabs>
          <w:tab w:val="left" w:pos="-360"/>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Tom:</w:t>
      </w:r>
      <w:r w:rsidRPr="00F448EA">
        <w:rPr>
          <w:rFonts w:ascii="Times New Roman" w:hAnsi="Times New Roman"/>
          <w:noProof w:val="0"/>
          <w:color w:val="000000"/>
          <w:sz w:val="24"/>
          <w:szCs w:val="24"/>
          <w:lang w:val="en-US"/>
        </w:rPr>
        <w:tab/>
        <w:t>Well done. What can you help them?</w:t>
      </w:r>
    </w:p>
    <w:p w:rsidR="00A12CCD" w:rsidRPr="00F448EA" w:rsidRDefault="00A12CCD" w:rsidP="00E909AB">
      <w:pPr>
        <w:tabs>
          <w:tab w:val="left" w:pos="-360"/>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5.</w:t>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Nick:</w:t>
      </w:r>
      <w:r w:rsidRPr="00F448EA">
        <w:rPr>
          <w:rFonts w:ascii="Times New Roman" w:hAnsi="Times New Roman"/>
          <w:noProof w:val="0"/>
          <w:color w:val="000000"/>
          <w:sz w:val="24"/>
          <w:szCs w:val="24"/>
          <w:lang w:val="en-US"/>
        </w:rPr>
        <w:tab/>
        <w:t>We’ll tidy the house and the garden, prepare the meals for them.</w:t>
      </w:r>
    </w:p>
    <w:p w:rsidR="00A12CCD" w:rsidRPr="00F448EA" w:rsidRDefault="00A12CCD" w:rsidP="00E909AB">
      <w:pPr>
        <w:tabs>
          <w:tab w:val="left" w:pos="-360"/>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Tom:</w:t>
      </w:r>
      <w:r w:rsidRPr="00F448EA">
        <w:rPr>
          <w:rFonts w:ascii="Times New Roman" w:hAnsi="Times New Roman"/>
          <w:noProof w:val="0"/>
          <w:color w:val="000000"/>
          <w:sz w:val="24"/>
          <w:szCs w:val="24"/>
          <w:lang w:val="en-US"/>
        </w:rPr>
        <w:tab/>
        <w:t>Very good. Is there electricity in the village?</w:t>
      </w:r>
    </w:p>
    <w:p w:rsidR="00A12CCD" w:rsidRPr="00F448EA" w:rsidRDefault="00A12CCD" w:rsidP="00E909AB">
      <w:pPr>
        <w:tabs>
          <w:tab w:val="left" w:pos="-360"/>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6.</w:t>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Nick:</w:t>
      </w:r>
      <w:r w:rsidRPr="00F448EA">
        <w:rPr>
          <w:rFonts w:ascii="Times New Roman" w:hAnsi="Times New Roman"/>
          <w:b/>
          <w:noProof w:val="0"/>
          <w:color w:val="000000"/>
          <w:sz w:val="24"/>
          <w:szCs w:val="24"/>
          <w:lang w:val="en-US"/>
        </w:rPr>
        <w:tab/>
      </w:r>
      <w:r w:rsidRPr="00F448EA">
        <w:rPr>
          <w:rFonts w:ascii="Times New Roman" w:hAnsi="Times New Roman"/>
          <w:noProof w:val="0"/>
          <w:color w:val="000000"/>
          <w:sz w:val="24"/>
          <w:szCs w:val="24"/>
          <w:lang w:val="en-US"/>
        </w:rPr>
        <w:t>There was a storm and there is no electricity for a while.</w:t>
      </w:r>
    </w:p>
    <w:p w:rsidR="00A12CCD" w:rsidRPr="00F448EA" w:rsidRDefault="00A12CCD" w:rsidP="00E909AB">
      <w:pPr>
        <w:tabs>
          <w:tab w:val="left" w:pos="-360"/>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Tom:</w:t>
      </w:r>
      <w:r w:rsidRPr="00F448EA">
        <w:rPr>
          <w:rFonts w:ascii="Times New Roman" w:hAnsi="Times New Roman"/>
          <w:noProof w:val="0"/>
          <w:color w:val="000000"/>
          <w:sz w:val="24"/>
          <w:szCs w:val="24"/>
          <w:lang w:val="en-US"/>
        </w:rPr>
        <w:tab/>
        <w:t>Really? Brilliant. How far do you travel every day?</w:t>
      </w:r>
    </w:p>
    <w:p w:rsidR="00A12CCD" w:rsidRPr="00F448EA" w:rsidRDefault="00A12CCD" w:rsidP="00E909AB">
      <w:pPr>
        <w:tabs>
          <w:tab w:val="left" w:pos="-360"/>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7.</w:t>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Nick:</w:t>
      </w:r>
      <w:r w:rsidRPr="00F448EA">
        <w:rPr>
          <w:rFonts w:ascii="Times New Roman" w:hAnsi="Times New Roman"/>
          <w:b/>
          <w:noProof w:val="0"/>
          <w:color w:val="000000"/>
          <w:sz w:val="24"/>
          <w:szCs w:val="24"/>
          <w:lang w:val="en-US"/>
        </w:rPr>
        <w:tab/>
      </w:r>
      <w:r w:rsidRPr="00F448EA">
        <w:rPr>
          <w:rFonts w:ascii="Times New Roman" w:hAnsi="Times New Roman"/>
          <w:noProof w:val="0"/>
          <w:color w:val="000000"/>
          <w:sz w:val="24"/>
          <w:szCs w:val="24"/>
          <w:lang w:val="en-US"/>
        </w:rPr>
        <w:t>It’s about five kilometers from the place where we live to the school.</w:t>
      </w:r>
    </w:p>
    <w:p w:rsidR="00A12CCD" w:rsidRPr="00F448EA" w:rsidRDefault="00A12CCD" w:rsidP="00E909AB">
      <w:pPr>
        <w:tabs>
          <w:tab w:val="left" w:pos="-360"/>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Tom:</w:t>
      </w:r>
      <w:r w:rsidRPr="00F448EA">
        <w:rPr>
          <w:rFonts w:ascii="Times New Roman" w:hAnsi="Times New Roman"/>
          <w:b/>
          <w:noProof w:val="0"/>
          <w:color w:val="000000"/>
          <w:sz w:val="24"/>
          <w:szCs w:val="24"/>
          <w:lang w:val="en-US"/>
        </w:rPr>
        <w:tab/>
      </w:r>
      <w:r w:rsidRPr="00F448EA">
        <w:rPr>
          <w:rFonts w:ascii="Times New Roman" w:hAnsi="Times New Roman"/>
          <w:noProof w:val="0"/>
          <w:color w:val="000000"/>
          <w:sz w:val="24"/>
          <w:szCs w:val="24"/>
          <w:lang w:val="en-US"/>
        </w:rPr>
        <w:t>It’s a little too far. Brilliant.</w:t>
      </w:r>
    </w:p>
    <w:p w:rsidR="00A12CCD" w:rsidRPr="00F448EA" w:rsidRDefault="00A12CCD" w:rsidP="00E909AB">
      <w:pPr>
        <w:tabs>
          <w:tab w:val="left" w:pos="-360"/>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8.</w:t>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Nick:</w:t>
      </w:r>
      <w:r w:rsidRPr="00F448EA">
        <w:rPr>
          <w:rFonts w:ascii="Times New Roman" w:hAnsi="Times New Roman"/>
          <w:b/>
          <w:noProof w:val="0"/>
          <w:color w:val="000000"/>
          <w:sz w:val="24"/>
          <w:szCs w:val="24"/>
          <w:lang w:val="en-US"/>
        </w:rPr>
        <w:tab/>
      </w:r>
      <w:r w:rsidRPr="00F448EA">
        <w:rPr>
          <w:rFonts w:ascii="Times New Roman" w:hAnsi="Times New Roman"/>
          <w:noProof w:val="0"/>
          <w:color w:val="000000"/>
          <w:sz w:val="24"/>
          <w:szCs w:val="24"/>
          <w:lang w:val="en-US"/>
        </w:rPr>
        <w:t>At the end of the campaign we’ll have a short trip to the beach.</w:t>
      </w:r>
    </w:p>
    <w:p w:rsidR="00A12CCD" w:rsidRPr="00F448EA" w:rsidRDefault="00A12CCD" w:rsidP="00BA017A">
      <w:pPr>
        <w:tabs>
          <w:tab w:val="left" w:pos="-360"/>
          <w:tab w:val="left" w:pos="360"/>
        </w:tabs>
        <w:spacing w:after="40" w:line="36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Tom:</w:t>
      </w:r>
      <w:r w:rsidRPr="00F448EA">
        <w:rPr>
          <w:rFonts w:ascii="Times New Roman" w:hAnsi="Times New Roman"/>
          <w:b/>
          <w:noProof w:val="0"/>
          <w:color w:val="000000"/>
          <w:sz w:val="24"/>
          <w:szCs w:val="24"/>
          <w:lang w:val="en-US"/>
        </w:rPr>
        <w:tab/>
      </w:r>
      <w:r w:rsidRPr="00F448EA">
        <w:rPr>
          <w:rFonts w:ascii="Times New Roman" w:hAnsi="Times New Roman"/>
          <w:noProof w:val="0"/>
          <w:color w:val="000000"/>
          <w:sz w:val="24"/>
          <w:szCs w:val="24"/>
          <w:lang w:val="en-US"/>
        </w:rPr>
        <w:t>Wonderful.</w:t>
      </w:r>
    </w:p>
    <w:p w:rsidR="00A12CCD" w:rsidRPr="00F448EA" w:rsidRDefault="00A12CCD" w:rsidP="00BA017A">
      <w:pPr>
        <w:spacing w:after="40" w:line="240" w:lineRule="auto"/>
        <w:ind w:left="-360" w:right="-720" w:hanging="360"/>
        <w:jc w:val="both"/>
        <w:rPr>
          <w:rFonts w:ascii="Times New Roman" w:hAnsi="Times New Roman"/>
          <w:b/>
          <w:noProof w:val="0"/>
          <w:sz w:val="24"/>
          <w:szCs w:val="24"/>
          <w:lang w:val="en-US"/>
        </w:rPr>
      </w:pPr>
      <w:r w:rsidRPr="00F448EA">
        <w:rPr>
          <w:rFonts w:ascii="Times New Roman" w:hAnsi="Times New Roman"/>
          <w:b/>
          <w:noProof w:val="0"/>
          <w:color w:val="000000"/>
          <w:sz w:val="24"/>
          <w:szCs w:val="24"/>
          <w:lang w:val="en-US"/>
        </w:rPr>
        <w:t>II.</w:t>
      </w:r>
      <w:r w:rsidRPr="00F448EA">
        <w:rPr>
          <w:rFonts w:ascii="Times New Roman" w:hAnsi="Times New Roman"/>
          <w:b/>
          <w:noProof w:val="0"/>
          <w:color w:val="000000"/>
          <w:sz w:val="24"/>
          <w:szCs w:val="24"/>
          <w:lang w:val="en-US"/>
        </w:rPr>
        <w:tab/>
        <w:t>The response to each of the pairs of sentences below is the same, but speakers have opposing attitudes. Daw arrows to show the tones that will be flat or high.</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1.</w:t>
      </w:r>
      <w:r w:rsidRPr="00F448EA">
        <w:rPr>
          <w:rFonts w:ascii="Times New Roman" w:hAnsi="Times New Roman"/>
          <w:noProof w:val="0"/>
          <w:color w:val="000000"/>
          <w:sz w:val="24"/>
          <w:szCs w:val="24"/>
          <w:lang w:val="en-US"/>
        </w:rPr>
        <w:tab/>
        <w:t>a/ “It rained a lot during my holiday.” - “Fantastic.”</w:t>
      </w:r>
    </w:p>
    <w:p w:rsidR="00A12CCD" w:rsidRPr="00F448EA" w:rsidRDefault="00A12CCD" w:rsidP="00D444C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b/ “The weather was nice during my holiday.” - “Fantastic.”</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2.</w:t>
      </w:r>
      <w:r w:rsidRPr="00F448EA">
        <w:rPr>
          <w:rFonts w:ascii="Times New Roman" w:hAnsi="Times New Roman"/>
          <w:noProof w:val="0"/>
          <w:color w:val="000000"/>
          <w:sz w:val="24"/>
          <w:szCs w:val="24"/>
          <w:lang w:val="en-US"/>
        </w:rPr>
        <w:tab/>
        <w:t>a/ “My sister got a scholarship to study abroad.” - “Excellent.”</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t>b/ “My sister has to take the exam again.” - “Excellent.”</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3.</w:t>
      </w:r>
      <w:r w:rsidRPr="00F448EA">
        <w:rPr>
          <w:rFonts w:ascii="Times New Roman" w:hAnsi="Times New Roman"/>
          <w:noProof w:val="0"/>
          <w:color w:val="000000"/>
          <w:sz w:val="24"/>
          <w:szCs w:val="24"/>
          <w:lang w:val="en-US"/>
        </w:rPr>
        <w:tab/>
        <w:t>a/ “Many graduates from college are unemployed.” - “Brilliant.”</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t>b/ “There are many opportunities for young people.” - “Brilliant.”</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4.</w:t>
      </w:r>
      <w:r w:rsidRPr="00F448EA">
        <w:rPr>
          <w:rFonts w:ascii="Times New Roman" w:hAnsi="Times New Roman"/>
          <w:noProof w:val="0"/>
          <w:color w:val="000000"/>
          <w:sz w:val="24"/>
          <w:szCs w:val="24"/>
          <w:lang w:val="en-US"/>
        </w:rPr>
        <w:tab/>
        <w:t>a/ “My father has just got a promotion.” - “How awful.”</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t>b/ “My father has to work overtime all week.” - “How awful.”</w:t>
      </w:r>
    </w:p>
    <w:p w:rsidR="00A12CCD" w:rsidRPr="00F448EA" w:rsidRDefault="00A12CCD" w:rsidP="00FB56C1">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5.</w:t>
      </w:r>
      <w:r w:rsidRPr="00F448EA">
        <w:rPr>
          <w:rFonts w:ascii="Times New Roman" w:hAnsi="Times New Roman"/>
          <w:noProof w:val="0"/>
          <w:color w:val="000000"/>
          <w:sz w:val="24"/>
          <w:szCs w:val="24"/>
          <w:lang w:val="en-US"/>
        </w:rPr>
        <w:tab/>
        <w:t>a/ “My uncle lost a contract from customers in Europe.”- “Amazing.”</w:t>
      </w:r>
    </w:p>
    <w:p w:rsidR="00A12CCD" w:rsidRPr="00F448EA" w:rsidRDefault="00A12CCD" w:rsidP="00FB56C1">
      <w:pPr>
        <w:tabs>
          <w:tab w:val="left" w:pos="-360"/>
        </w:tabs>
        <w:spacing w:after="40" w:line="48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b/ “I’ll work as an apprentice carpenter with my uncle this summer.” - “Amazing.”</w:t>
      </w:r>
    </w:p>
    <w:p w:rsidR="00A12CCD" w:rsidRPr="00F448EA" w:rsidRDefault="00A12CCD" w:rsidP="00D444C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bCs/>
          <w:noProof w:val="0"/>
          <w:color w:val="000000"/>
          <w:sz w:val="24"/>
          <w:szCs w:val="24"/>
          <w:lang w:val="en-US"/>
        </w:rPr>
        <w:t>B.</w:t>
      </w:r>
      <w:r w:rsidRPr="00F448EA">
        <w:rPr>
          <w:rFonts w:ascii="Times New Roman" w:hAnsi="Times New Roman"/>
          <w:b/>
          <w:bCs/>
          <w:noProof w:val="0"/>
          <w:color w:val="000000"/>
          <w:sz w:val="24"/>
          <w:szCs w:val="24"/>
          <w:lang w:val="en-US"/>
        </w:rPr>
        <w:tab/>
        <w:t>VOCABULARY &amp; GRAMMAR</w:t>
      </w:r>
    </w:p>
    <w:p w:rsidR="00A12CCD" w:rsidRPr="00F448EA" w:rsidRDefault="00A12CCD" w:rsidP="00D444C7">
      <w:pPr>
        <w:tabs>
          <w:tab w:val="left" w:pos="-360"/>
        </w:tabs>
        <w:spacing w:after="40" w:line="240" w:lineRule="auto"/>
        <w:ind w:left="-720" w:right="-720"/>
        <w:jc w:val="both"/>
        <w:rPr>
          <w:rFonts w:ascii="Times New Roman" w:hAnsi="Times New Roman"/>
          <w:b/>
          <w:noProof w:val="0"/>
          <w:color w:val="000000"/>
          <w:sz w:val="24"/>
          <w:szCs w:val="24"/>
          <w:lang w:val="en-US"/>
        </w:rPr>
      </w:pPr>
      <w:r w:rsidRPr="00F448EA">
        <w:rPr>
          <w:rFonts w:ascii="Times New Roman" w:hAnsi="Times New Roman"/>
          <w:b/>
          <w:noProof w:val="0"/>
          <w:color w:val="000000"/>
          <w:sz w:val="24"/>
          <w:szCs w:val="24"/>
          <w:lang w:val="en-US"/>
        </w:rPr>
        <w:t>I.</w:t>
      </w:r>
      <w:r w:rsidRPr="00F448EA">
        <w:rPr>
          <w:rFonts w:ascii="Times New Roman" w:hAnsi="Times New Roman"/>
          <w:b/>
          <w:noProof w:val="0"/>
          <w:color w:val="000000"/>
          <w:sz w:val="24"/>
          <w:szCs w:val="24"/>
          <w:lang w:val="en-US"/>
        </w:rPr>
        <w:tab/>
        <w:t>Match a word in column A with its definition in column B, writing the answer in each blank.</w:t>
      </w:r>
    </w:p>
    <w:tbl>
      <w:tblPr>
        <w:tblpPr w:leftFromText="180" w:rightFromText="180" w:vertAnchor="text" w:horzAnchor="margin" w:tblpXSpec="center" w:tblpY="1"/>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0"/>
        <w:gridCol w:w="2070"/>
        <w:gridCol w:w="7740"/>
      </w:tblGrid>
      <w:tr w:rsidR="00A12CCD" w:rsidRPr="001B6BA5" w:rsidTr="001B6BA5">
        <w:trPr>
          <w:trHeight w:val="443"/>
        </w:trPr>
        <w:tc>
          <w:tcPr>
            <w:tcW w:w="990" w:type="dxa"/>
            <w:vAlign w:val="center"/>
          </w:tcPr>
          <w:p w:rsidR="00A12CCD" w:rsidRPr="001B6BA5" w:rsidRDefault="00A12CCD" w:rsidP="001B6BA5">
            <w:pPr>
              <w:spacing w:after="40"/>
              <w:ind w:right="-46"/>
              <w:jc w:val="center"/>
              <w:rPr>
                <w:rFonts w:ascii="Times New Roman" w:hAnsi="Times New Roman"/>
                <w:b/>
                <w:noProof w:val="0"/>
                <w:sz w:val="24"/>
                <w:szCs w:val="28"/>
                <w:lang w:val="en-US"/>
              </w:rPr>
            </w:pPr>
            <w:r w:rsidRPr="001B6BA5">
              <w:rPr>
                <w:rFonts w:ascii="Times New Roman" w:hAnsi="Times New Roman"/>
                <w:b/>
                <w:noProof w:val="0"/>
                <w:sz w:val="24"/>
                <w:szCs w:val="28"/>
                <w:lang w:val="en-US"/>
              </w:rPr>
              <w:t>Answer</w:t>
            </w:r>
          </w:p>
        </w:tc>
        <w:tc>
          <w:tcPr>
            <w:tcW w:w="2070" w:type="dxa"/>
            <w:vAlign w:val="center"/>
          </w:tcPr>
          <w:p w:rsidR="00A12CCD" w:rsidRPr="001B6BA5" w:rsidRDefault="00A12CCD" w:rsidP="001B6BA5">
            <w:pPr>
              <w:spacing w:after="40"/>
              <w:jc w:val="center"/>
              <w:rPr>
                <w:rFonts w:ascii="Times New Roman" w:hAnsi="Times New Roman"/>
                <w:b/>
                <w:noProof w:val="0"/>
                <w:sz w:val="24"/>
                <w:szCs w:val="24"/>
                <w:lang w:val="en-US"/>
              </w:rPr>
            </w:pPr>
            <w:r w:rsidRPr="001B6BA5">
              <w:rPr>
                <w:rFonts w:ascii="Times New Roman" w:hAnsi="Times New Roman"/>
                <w:b/>
                <w:noProof w:val="0"/>
                <w:sz w:val="24"/>
                <w:szCs w:val="24"/>
                <w:lang w:val="en-US"/>
              </w:rPr>
              <w:t>A</w:t>
            </w:r>
          </w:p>
        </w:tc>
        <w:tc>
          <w:tcPr>
            <w:tcW w:w="7740" w:type="dxa"/>
            <w:vAlign w:val="center"/>
          </w:tcPr>
          <w:p w:rsidR="00A12CCD" w:rsidRPr="001B6BA5" w:rsidRDefault="00A12CCD" w:rsidP="001B6BA5">
            <w:pPr>
              <w:spacing w:after="40"/>
              <w:jc w:val="center"/>
              <w:rPr>
                <w:rFonts w:ascii="Times New Roman" w:hAnsi="Times New Roman"/>
                <w:b/>
                <w:noProof w:val="0"/>
                <w:sz w:val="24"/>
                <w:szCs w:val="24"/>
                <w:lang w:val="en-US"/>
              </w:rPr>
            </w:pPr>
            <w:r w:rsidRPr="001B6BA5">
              <w:rPr>
                <w:rFonts w:ascii="Times New Roman" w:hAnsi="Times New Roman"/>
                <w:b/>
                <w:noProof w:val="0"/>
                <w:sz w:val="24"/>
                <w:szCs w:val="24"/>
                <w:lang w:val="en-US"/>
              </w:rPr>
              <w:t>B</w:t>
            </w:r>
          </w:p>
        </w:tc>
      </w:tr>
      <w:tr w:rsidR="00A12CCD" w:rsidRPr="001B6BA5" w:rsidTr="001B6BA5">
        <w:trPr>
          <w:trHeight w:val="1697"/>
        </w:trPr>
        <w:tc>
          <w:tcPr>
            <w:tcW w:w="990" w:type="dxa"/>
          </w:tcPr>
          <w:p w:rsidR="00A12CCD" w:rsidRPr="001B6BA5" w:rsidRDefault="00A12CCD" w:rsidP="001B6BA5">
            <w:pPr>
              <w:spacing w:after="0"/>
              <w:ind w:right="-43"/>
              <w:jc w:val="both"/>
              <w:rPr>
                <w:rFonts w:ascii="Times New Roman" w:hAnsi="Times New Roman"/>
                <w:noProof w:val="0"/>
                <w:color w:val="000000"/>
                <w:sz w:val="24"/>
                <w:szCs w:val="24"/>
                <w:u w:val="single"/>
                <w:lang w:val="en-US"/>
              </w:rPr>
            </w:pPr>
            <w:r w:rsidRPr="001B6BA5">
              <w:rPr>
                <w:rFonts w:ascii="Times New Roman" w:hAnsi="Times New Roman"/>
                <w:noProof w:val="0"/>
                <w:color w:val="000000"/>
                <w:sz w:val="24"/>
                <w:szCs w:val="24"/>
                <w:u w:val="single"/>
                <w:lang w:val="en-US"/>
              </w:rPr>
              <w:tab/>
            </w:r>
            <w:r w:rsidRPr="001B6BA5">
              <w:rPr>
                <w:rFonts w:ascii="Times New Roman" w:hAnsi="Times New Roman"/>
                <w:noProof w:val="0"/>
                <w:color w:val="000000"/>
                <w:sz w:val="24"/>
                <w:szCs w:val="24"/>
                <w:u w:val="single"/>
                <w:lang w:val="en-US"/>
              </w:rPr>
              <w:tab/>
            </w:r>
          </w:p>
          <w:p w:rsidR="00A12CCD" w:rsidRPr="001B6BA5" w:rsidRDefault="00A12CCD" w:rsidP="001B6BA5">
            <w:pPr>
              <w:spacing w:after="0"/>
              <w:ind w:right="-43"/>
              <w:jc w:val="both"/>
              <w:rPr>
                <w:rFonts w:ascii="Times New Roman" w:hAnsi="Times New Roman"/>
                <w:noProof w:val="0"/>
                <w:color w:val="000000"/>
                <w:sz w:val="24"/>
                <w:szCs w:val="24"/>
                <w:u w:val="single"/>
                <w:lang w:val="en-US"/>
              </w:rPr>
            </w:pPr>
            <w:r w:rsidRPr="001B6BA5">
              <w:rPr>
                <w:rFonts w:ascii="Times New Roman" w:hAnsi="Times New Roman"/>
                <w:noProof w:val="0"/>
                <w:color w:val="000000"/>
                <w:sz w:val="24"/>
                <w:szCs w:val="24"/>
                <w:u w:val="single"/>
                <w:lang w:val="en-US"/>
              </w:rPr>
              <w:tab/>
            </w:r>
          </w:p>
          <w:p w:rsidR="00A12CCD" w:rsidRPr="001B6BA5" w:rsidRDefault="00A12CCD" w:rsidP="001B6BA5">
            <w:pPr>
              <w:spacing w:after="0"/>
              <w:ind w:right="-43"/>
              <w:jc w:val="both"/>
              <w:rPr>
                <w:rFonts w:ascii="Times New Roman" w:hAnsi="Times New Roman"/>
                <w:noProof w:val="0"/>
                <w:color w:val="000000"/>
                <w:sz w:val="24"/>
                <w:szCs w:val="24"/>
                <w:u w:val="single"/>
                <w:lang w:val="en-US"/>
              </w:rPr>
            </w:pPr>
            <w:r w:rsidRPr="001B6BA5">
              <w:rPr>
                <w:rFonts w:ascii="Times New Roman" w:hAnsi="Times New Roman"/>
                <w:noProof w:val="0"/>
                <w:color w:val="000000"/>
                <w:sz w:val="24"/>
                <w:szCs w:val="24"/>
                <w:u w:val="single"/>
                <w:lang w:val="en-US"/>
              </w:rPr>
              <w:tab/>
            </w:r>
          </w:p>
          <w:p w:rsidR="00A12CCD" w:rsidRPr="001B6BA5" w:rsidRDefault="00A12CCD" w:rsidP="001B6BA5">
            <w:pPr>
              <w:spacing w:after="0"/>
              <w:ind w:right="-43"/>
              <w:jc w:val="both"/>
              <w:rPr>
                <w:rFonts w:ascii="Times New Roman" w:hAnsi="Times New Roman"/>
                <w:noProof w:val="0"/>
                <w:color w:val="000000"/>
                <w:sz w:val="24"/>
                <w:szCs w:val="24"/>
                <w:u w:val="single"/>
                <w:lang w:val="en-US"/>
              </w:rPr>
            </w:pPr>
            <w:r w:rsidRPr="001B6BA5">
              <w:rPr>
                <w:rFonts w:ascii="Times New Roman" w:hAnsi="Times New Roman"/>
                <w:noProof w:val="0"/>
                <w:color w:val="000000"/>
                <w:sz w:val="24"/>
                <w:szCs w:val="24"/>
                <w:u w:val="single"/>
                <w:lang w:val="en-US"/>
              </w:rPr>
              <w:tab/>
            </w:r>
          </w:p>
        </w:tc>
        <w:tc>
          <w:tcPr>
            <w:tcW w:w="2070" w:type="dxa"/>
          </w:tcPr>
          <w:p w:rsidR="00A12CCD" w:rsidRPr="001B6BA5" w:rsidRDefault="00A12CCD" w:rsidP="001B6BA5">
            <w:pPr>
              <w:spacing w:after="40"/>
              <w:jc w:val="both"/>
              <w:rPr>
                <w:rFonts w:ascii="Times New Roman" w:hAnsi="Times New Roman"/>
                <w:noProof w:val="0"/>
                <w:sz w:val="24"/>
                <w:szCs w:val="24"/>
                <w:lang w:val="en-US"/>
              </w:rPr>
            </w:pPr>
            <w:r w:rsidRPr="001B6BA5">
              <w:rPr>
                <w:rFonts w:ascii="Times New Roman" w:hAnsi="Times New Roman"/>
                <w:noProof w:val="0"/>
                <w:sz w:val="24"/>
                <w:szCs w:val="24"/>
                <w:lang w:val="en-US"/>
              </w:rPr>
              <w:t xml:space="preserve">1. </w:t>
            </w:r>
            <w:r w:rsidRPr="001B6BA5">
              <w:rPr>
                <w:rFonts w:ascii="Times New Roman" w:hAnsi="Times New Roman"/>
                <w:noProof w:val="0"/>
                <w:color w:val="000000"/>
                <w:sz w:val="24"/>
                <w:szCs w:val="24"/>
                <w:lang w:val="en-US"/>
              </w:rPr>
              <w:t>talent</w:t>
            </w:r>
          </w:p>
          <w:p w:rsidR="00A12CCD" w:rsidRPr="001B6BA5" w:rsidRDefault="00A12CCD" w:rsidP="001B6BA5">
            <w:pPr>
              <w:spacing w:after="40" w:line="240" w:lineRule="auto"/>
              <w:ind w:right="-720"/>
              <w:jc w:val="both"/>
              <w:rPr>
                <w:rFonts w:ascii="Times New Roman" w:hAnsi="Times New Roman"/>
                <w:noProof w:val="0"/>
                <w:color w:val="000000"/>
                <w:sz w:val="24"/>
                <w:szCs w:val="24"/>
                <w:lang w:val="en-US"/>
              </w:rPr>
            </w:pPr>
            <w:r w:rsidRPr="001B6BA5">
              <w:rPr>
                <w:rFonts w:ascii="Times New Roman" w:hAnsi="Times New Roman"/>
                <w:noProof w:val="0"/>
                <w:sz w:val="24"/>
                <w:szCs w:val="24"/>
                <w:lang w:val="en-US"/>
              </w:rPr>
              <w:t xml:space="preserve">2. </w:t>
            </w:r>
            <w:r w:rsidRPr="001B6BA5">
              <w:rPr>
                <w:rFonts w:ascii="Times New Roman" w:hAnsi="Times New Roman"/>
                <w:noProof w:val="0"/>
                <w:color w:val="000000"/>
                <w:sz w:val="24"/>
                <w:szCs w:val="24"/>
                <w:lang w:val="en-US"/>
              </w:rPr>
              <w:t>skill</w:t>
            </w:r>
          </w:p>
          <w:p w:rsidR="00A12CCD" w:rsidRPr="001B6BA5" w:rsidRDefault="00A12CCD" w:rsidP="001B6BA5">
            <w:pPr>
              <w:spacing w:after="40" w:line="240" w:lineRule="auto"/>
              <w:ind w:right="-720"/>
              <w:jc w:val="both"/>
              <w:rPr>
                <w:rFonts w:ascii="Times New Roman" w:hAnsi="Times New Roman"/>
                <w:noProof w:val="0"/>
                <w:color w:val="000000"/>
                <w:sz w:val="24"/>
                <w:szCs w:val="24"/>
                <w:lang w:val="en-US"/>
              </w:rPr>
            </w:pPr>
            <w:r w:rsidRPr="001B6BA5">
              <w:rPr>
                <w:rFonts w:ascii="Times New Roman" w:hAnsi="Times New Roman"/>
                <w:noProof w:val="0"/>
                <w:sz w:val="24"/>
                <w:szCs w:val="24"/>
                <w:lang w:val="en-US"/>
              </w:rPr>
              <w:t xml:space="preserve">3. </w:t>
            </w:r>
            <w:r w:rsidRPr="001B6BA5">
              <w:rPr>
                <w:rFonts w:ascii="Times New Roman" w:hAnsi="Times New Roman"/>
                <w:noProof w:val="0"/>
                <w:color w:val="000000"/>
                <w:sz w:val="24"/>
                <w:szCs w:val="24"/>
                <w:lang w:val="en-US"/>
              </w:rPr>
              <w:t>experience</w:t>
            </w:r>
          </w:p>
          <w:p w:rsidR="00A12CCD" w:rsidRPr="001B6BA5" w:rsidRDefault="00A12CCD" w:rsidP="001B6BA5">
            <w:pPr>
              <w:spacing w:after="40" w:line="240" w:lineRule="auto"/>
              <w:ind w:right="-720"/>
              <w:jc w:val="both"/>
              <w:rPr>
                <w:rFonts w:ascii="Times New Roman" w:hAnsi="Times New Roman"/>
                <w:noProof w:val="0"/>
                <w:color w:val="000000"/>
                <w:sz w:val="24"/>
                <w:szCs w:val="24"/>
                <w:lang w:val="en-US"/>
              </w:rPr>
            </w:pPr>
            <w:r w:rsidRPr="001B6BA5">
              <w:rPr>
                <w:rFonts w:ascii="Times New Roman" w:hAnsi="Times New Roman"/>
                <w:noProof w:val="0"/>
                <w:sz w:val="24"/>
                <w:szCs w:val="24"/>
                <w:lang w:val="en-US"/>
              </w:rPr>
              <w:t xml:space="preserve">4. </w:t>
            </w:r>
            <w:r w:rsidRPr="001B6BA5">
              <w:rPr>
                <w:rFonts w:ascii="Times New Roman" w:hAnsi="Times New Roman"/>
                <w:noProof w:val="0"/>
                <w:color w:val="000000"/>
                <w:sz w:val="24"/>
                <w:szCs w:val="24"/>
                <w:lang w:val="en-US"/>
              </w:rPr>
              <w:t>knowledge</w:t>
            </w:r>
          </w:p>
          <w:p w:rsidR="00A12CCD" w:rsidRPr="001B6BA5" w:rsidRDefault="00A12CCD" w:rsidP="001B6BA5">
            <w:pPr>
              <w:spacing w:after="40"/>
              <w:jc w:val="both"/>
              <w:rPr>
                <w:rFonts w:ascii="Times New Roman" w:hAnsi="Times New Roman"/>
                <w:noProof w:val="0"/>
                <w:sz w:val="24"/>
                <w:szCs w:val="24"/>
                <w:lang w:val="en-US"/>
              </w:rPr>
            </w:pPr>
            <w:r w:rsidRPr="001B6BA5">
              <w:rPr>
                <w:rFonts w:ascii="Times New Roman" w:hAnsi="Times New Roman"/>
                <w:noProof w:val="0"/>
                <w:sz w:val="24"/>
                <w:szCs w:val="24"/>
                <w:lang w:val="en-US"/>
              </w:rPr>
              <w:t xml:space="preserve">5. </w:t>
            </w:r>
            <w:r w:rsidRPr="001B6BA5">
              <w:rPr>
                <w:rFonts w:ascii="Times New Roman" w:hAnsi="Times New Roman"/>
                <w:noProof w:val="0"/>
                <w:color w:val="000000"/>
                <w:sz w:val="24"/>
                <w:szCs w:val="24"/>
                <w:lang w:val="en-US"/>
              </w:rPr>
              <w:t>qualification</w:t>
            </w:r>
          </w:p>
        </w:tc>
        <w:tc>
          <w:tcPr>
            <w:tcW w:w="7740" w:type="dxa"/>
          </w:tcPr>
          <w:p w:rsidR="00A12CCD" w:rsidRPr="001B6BA5" w:rsidRDefault="00A12CCD" w:rsidP="001B6BA5">
            <w:pPr>
              <w:spacing w:after="40" w:line="240" w:lineRule="auto"/>
              <w:ind w:left="5" w:right="-720"/>
              <w:jc w:val="both"/>
              <w:rPr>
                <w:rFonts w:ascii="Times New Roman" w:hAnsi="Times New Roman"/>
                <w:noProof w:val="0"/>
                <w:color w:val="000000"/>
                <w:sz w:val="24"/>
                <w:szCs w:val="24"/>
                <w:lang w:val="en-US"/>
              </w:rPr>
            </w:pPr>
            <w:r w:rsidRPr="001B6BA5">
              <w:rPr>
                <w:rFonts w:ascii="Times New Roman" w:hAnsi="Times New Roman"/>
                <w:b/>
                <w:noProof w:val="0"/>
                <w:sz w:val="24"/>
                <w:szCs w:val="24"/>
                <w:lang w:val="en-US"/>
              </w:rPr>
              <w:t>A.</w:t>
            </w:r>
            <w:r w:rsidRPr="001B6BA5">
              <w:rPr>
                <w:rFonts w:ascii="Times New Roman" w:hAnsi="Times New Roman"/>
                <w:noProof w:val="0"/>
                <w:color w:val="000000"/>
                <w:sz w:val="24"/>
                <w:szCs w:val="24"/>
                <w:lang w:val="en-US"/>
              </w:rPr>
              <w:t>an official record of your training course</w:t>
            </w:r>
          </w:p>
          <w:p w:rsidR="00A12CCD" w:rsidRPr="001B6BA5" w:rsidRDefault="00A12CCD" w:rsidP="001B6BA5">
            <w:pPr>
              <w:spacing w:after="40" w:line="240" w:lineRule="auto"/>
              <w:ind w:left="5" w:right="-720"/>
              <w:jc w:val="both"/>
              <w:rPr>
                <w:rFonts w:ascii="Times New Roman" w:hAnsi="Times New Roman"/>
                <w:noProof w:val="0"/>
                <w:color w:val="000000"/>
                <w:sz w:val="24"/>
                <w:szCs w:val="24"/>
                <w:lang w:val="en-US"/>
              </w:rPr>
            </w:pPr>
            <w:r w:rsidRPr="001B6BA5">
              <w:rPr>
                <w:rFonts w:ascii="Times New Roman" w:hAnsi="Times New Roman"/>
                <w:b/>
                <w:noProof w:val="0"/>
                <w:sz w:val="24"/>
                <w:szCs w:val="24"/>
                <w:lang w:val="en-US"/>
              </w:rPr>
              <w:t>B.</w:t>
            </w:r>
            <w:r w:rsidRPr="001B6BA5">
              <w:rPr>
                <w:rFonts w:ascii="Times New Roman" w:hAnsi="Times New Roman"/>
                <w:noProof w:val="0"/>
                <w:color w:val="000000"/>
                <w:sz w:val="24"/>
                <w:szCs w:val="24"/>
                <w:lang w:val="en-US"/>
              </w:rPr>
              <w:t>understanding of a certain subject</w:t>
            </w:r>
          </w:p>
          <w:p w:rsidR="00A12CCD" w:rsidRPr="001B6BA5" w:rsidRDefault="00A12CCD" w:rsidP="001B6BA5">
            <w:pPr>
              <w:spacing w:after="40"/>
              <w:jc w:val="both"/>
              <w:rPr>
                <w:rFonts w:ascii="Times New Roman" w:hAnsi="Times New Roman"/>
                <w:noProof w:val="0"/>
                <w:sz w:val="24"/>
                <w:szCs w:val="24"/>
                <w:lang w:val="en-US"/>
              </w:rPr>
            </w:pPr>
            <w:r w:rsidRPr="001B6BA5">
              <w:rPr>
                <w:rFonts w:ascii="Times New Roman" w:hAnsi="Times New Roman"/>
                <w:b/>
                <w:noProof w:val="0"/>
                <w:sz w:val="24"/>
                <w:szCs w:val="24"/>
                <w:lang w:val="en-US"/>
              </w:rPr>
              <w:t>C.</w:t>
            </w:r>
            <w:r w:rsidRPr="001B6BA5">
              <w:rPr>
                <w:rFonts w:ascii="Times New Roman" w:hAnsi="Times New Roman"/>
                <w:noProof w:val="0"/>
                <w:color w:val="000000"/>
                <w:sz w:val="24"/>
                <w:szCs w:val="24"/>
                <w:lang w:val="en-US"/>
              </w:rPr>
              <w:t>an ability that you are born with</w:t>
            </w:r>
          </w:p>
          <w:p w:rsidR="00A12CCD" w:rsidRPr="001B6BA5" w:rsidRDefault="00A12CCD" w:rsidP="001B6BA5">
            <w:pPr>
              <w:spacing w:after="40"/>
              <w:jc w:val="both"/>
              <w:rPr>
                <w:rFonts w:ascii="Times New Roman" w:hAnsi="Times New Roman"/>
                <w:noProof w:val="0"/>
                <w:sz w:val="24"/>
                <w:szCs w:val="24"/>
                <w:lang w:val="en-US"/>
              </w:rPr>
            </w:pPr>
            <w:r w:rsidRPr="001B6BA5">
              <w:rPr>
                <w:rFonts w:ascii="Times New Roman" w:hAnsi="Times New Roman"/>
                <w:b/>
                <w:noProof w:val="0"/>
                <w:sz w:val="24"/>
                <w:szCs w:val="24"/>
                <w:lang w:val="en-US"/>
              </w:rPr>
              <w:t>D.</w:t>
            </w:r>
            <w:r w:rsidRPr="001B6BA5">
              <w:rPr>
                <w:rFonts w:ascii="Times New Roman" w:hAnsi="Times New Roman"/>
                <w:noProof w:val="0"/>
                <w:color w:val="000000"/>
                <w:sz w:val="24"/>
                <w:szCs w:val="24"/>
                <w:lang w:val="en-US"/>
              </w:rPr>
              <w:t>an ability that you learn</w:t>
            </w:r>
          </w:p>
          <w:p w:rsidR="00A12CCD" w:rsidRPr="001B6BA5" w:rsidRDefault="00A12CCD" w:rsidP="001B6BA5">
            <w:pPr>
              <w:spacing w:after="40"/>
              <w:jc w:val="both"/>
              <w:rPr>
                <w:rFonts w:ascii="Times New Roman" w:hAnsi="Times New Roman"/>
                <w:noProof w:val="0"/>
                <w:sz w:val="24"/>
                <w:szCs w:val="24"/>
                <w:lang w:val="en-US"/>
              </w:rPr>
            </w:pPr>
            <w:r w:rsidRPr="001B6BA5">
              <w:rPr>
                <w:rFonts w:ascii="Times New Roman" w:hAnsi="Times New Roman"/>
                <w:b/>
                <w:noProof w:val="0"/>
                <w:sz w:val="24"/>
                <w:szCs w:val="24"/>
                <w:lang w:val="en-US"/>
              </w:rPr>
              <w:t>E.</w:t>
            </w:r>
            <w:r w:rsidRPr="001B6BA5">
              <w:rPr>
                <w:rFonts w:ascii="Times New Roman" w:hAnsi="Times New Roman"/>
                <w:noProof w:val="0"/>
                <w:color w:val="000000"/>
                <w:sz w:val="24"/>
                <w:szCs w:val="24"/>
                <w:lang w:val="en-US"/>
              </w:rPr>
              <w:t>time spent working at a job</w:t>
            </w:r>
          </w:p>
        </w:tc>
      </w:tr>
    </w:tbl>
    <w:p w:rsidR="00A12CCD" w:rsidRPr="00F448EA" w:rsidRDefault="00A12CCD" w:rsidP="00A56CDE">
      <w:pPr>
        <w:tabs>
          <w:tab w:val="left" w:pos="-360"/>
        </w:tabs>
        <w:spacing w:before="240" w:after="40" w:line="240" w:lineRule="auto"/>
        <w:ind w:left="-360" w:right="-720" w:hanging="360"/>
        <w:jc w:val="both"/>
        <w:rPr>
          <w:rFonts w:ascii="Times New Roman" w:hAnsi="Times New Roman"/>
          <w:b/>
          <w:noProof w:val="0"/>
          <w:sz w:val="24"/>
          <w:szCs w:val="24"/>
          <w:lang w:val="en-US"/>
        </w:rPr>
      </w:pPr>
      <w:r w:rsidRPr="00F448EA">
        <w:rPr>
          <w:rFonts w:ascii="Times New Roman" w:hAnsi="Times New Roman"/>
          <w:b/>
          <w:noProof w:val="0"/>
          <w:color w:val="000000"/>
          <w:sz w:val="24"/>
          <w:szCs w:val="24"/>
          <w:lang w:val="en-US"/>
        </w:rPr>
        <w:t>II.</w:t>
      </w:r>
      <w:r w:rsidRPr="00F448EA">
        <w:rPr>
          <w:rFonts w:ascii="Times New Roman" w:hAnsi="Times New Roman"/>
          <w:b/>
          <w:noProof w:val="0"/>
          <w:color w:val="000000"/>
          <w:sz w:val="24"/>
          <w:szCs w:val="24"/>
          <w:lang w:val="en-US"/>
        </w:rPr>
        <w:tab/>
        <w:t>Which jobs in the box do you think each of the sentences refers to? Some jobs can be used more than once, and write the answer in each blank.</w:t>
      </w:r>
    </w:p>
    <w:p w:rsidR="00A12CCD" w:rsidRDefault="00A9099C" w:rsidP="003B56D9">
      <w:pPr>
        <w:tabs>
          <w:tab w:val="left" w:leader="underscore" w:pos="1440"/>
          <w:tab w:val="left" w:pos="1620"/>
        </w:tabs>
        <w:spacing w:after="40"/>
        <w:ind w:left="-720" w:right="-720"/>
        <w:jc w:val="center"/>
        <w:rPr>
          <w:rFonts w:ascii="Times New Roman" w:hAnsi="Times New Roman"/>
          <w:noProof w:val="0"/>
          <w:color w:val="000000"/>
          <w:sz w:val="24"/>
          <w:szCs w:val="24"/>
          <w:lang w:val="en-US"/>
        </w:rPr>
      </w:pPr>
      <w:r>
        <w:rPr>
          <w:rFonts w:ascii="Times New Roman" w:hAnsi="Times New Roman"/>
          <w:b/>
          <w:sz w:val="24"/>
          <w:szCs w:val="24"/>
          <w:shd w:val="clear" w:color="auto" w:fill="FFFFFF"/>
          <w:lang w:eastAsia="vi-VN"/>
        </w:rPr>
      </w:r>
      <w:r>
        <w:rPr>
          <w:rFonts w:ascii="Times New Roman" w:hAnsi="Times New Roman"/>
          <w:b/>
          <w:sz w:val="24"/>
          <w:szCs w:val="24"/>
          <w:shd w:val="clear" w:color="auto" w:fill="FFFFFF"/>
          <w:lang w:eastAsia="vi-VN"/>
        </w:rPr>
        <w:pict>
          <v:shape id="_x0000_s1151" type="#_x0000_t202" style="width:328.25pt;height:41.45pt;visibility:visible;mso-left-percent:-10001;mso-top-percent:-10001;mso-position-horizontal:absolute;mso-position-horizontal-relative:char;mso-position-vertical:absolute;mso-position-vertical-relative:line;mso-left-percent:-10001;mso-top-percent:-10001">
            <v:textbox>
              <w:txbxContent>
                <w:p w:rsidR="00DF6398" w:rsidRDefault="00DF6398" w:rsidP="00474B5F">
                  <w:pPr>
                    <w:tabs>
                      <w:tab w:val="center" w:pos="1134"/>
                      <w:tab w:val="center" w:pos="2552"/>
                      <w:tab w:val="center" w:pos="3969"/>
                      <w:tab w:val="center" w:pos="5387"/>
                    </w:tabs>
                    <w:spacing w:after="40"/>
                    <w:ind w:left="562"/>
                    <w:rPr>
                      <w:rFonts w:ascii="Times New Roman" w:hAnsi="Times New Roman"/>
                      <w:i/>
                      <w:noProof w:val="0"/>
                      <w:color w:val="222222"/>
                      <w:sz w:val="24"/>
                      <w:szCs w:val="24"/>
                      <w:shd w:val="clear" w:color="auto" w:fill="FFFFFF"/>
                      <w:lang w:val="en-US"/>
                    </w:rPr>
                  </w:pPr>
                  <w:r w:rsidRPr="001665B5">
                    <w:rPr>
                      <w:rFonts w:ascii="Times New Roman" w:hAnsi="Times New Roman"/>
                      <w:i/>
                      <w:iCs/>
                      <w:noProof w:val="0"/>
                      <w:color w:val="000000"/>
                      <w:sz w:val="24"/>
                      <w:szCs w:val="24"/>
                      <w:lang w:val="en-US"/>
                    </w:rPr>
                    <w:t>accountant</w:t>
                  </w:r>
                  <w:r>
                    <w:rPr>
                      <w:rFonts w:ascii="Times New Roman" w:hAnsi="Times New Roman"/>
                      <w:i/>
                      <w:noProof w:val="0"/>
                      <w:color w:val="222222"/>
                      <w:sz w:val="24"/>
                      <w:szCs w:val="24"/>
                      <w:shd w:val="clear" w:color="auto" w:fill="FFFFFF"/>
                      <w:lang w:val="en-US"/>
                    </w:rPr>
                    <w:tab/>
                  </w:r>
                  <w:r w:rsidRPr="001665B5">
                    <w:rPr>
                      <w:rFonts w:ascii="Times New Roman" w:hAnsi="Times New Roman"/>
                      <w:i/>
                      <w:iCs/>
                      <w:noProof w:val="0"/>
                      <w:color w:val="000000"/>
                      <w:sz w:val="24"/>
                      <w:szCs w:val="24"/>
                      <w:lang w:val="en-US"/>
                    </w:rPr>
                    <w:t>plumber</w:t>
                  </w:r>
                  <w:r>
                    <w:rPr>
                      <w:rFonts w:ascii="Times New Roman" w:hAnsi="Times New Roman"/>
                      <w:i/>
                      <w:noProof w:val="0"/>
                      <w:color w:val="222222"/>
                      <w:sz w:val="24"/>
                      <w:szCs w:val="24"/>
                      <w:shd w:val="clear" w:color="auto" w:fill="FFFFFF"/>
                      <w:lang w:val="en-US"/>
                    </w:rPr>
                    <w:tab/>
                  </w:r>
                  <w:r w:rsidRPr="001665B5">
                    <w:rPr>
                      <w:rFonts w:ascii="Times New Roman" w:hAnsi="Times New Roman"/>
                      <w:i/>
                      <w:iCs/>
                      <w:noProof w:val="0"/>
                      <w:color w:val="000000"/>
                      <w:sz w:val="24"/>
                      <w:szCs w:val="24"/>
                      <w:lang w:val="en-US"/>
                    </w:rPr>
                    <w:t>nanny</w:t>
                  </w:r>
                  <w:r>
                    <w:rPr>
                      <w:rFonts w:ascii="Times New Roman" w:hAnsi="Times New Roman"/>
                      <w:i/>
                      <w:noProof w:val="0"/>
                      <w:color w:val="222222"/>
                      <w:sz w:val="24"/>
                      <w:szCs w:val="24"/>
                      <w:shd w:val="clear" w:color="auto" w:fill="FFFFFF"/>
                      <w:lang w:val="en-US"/>
                    </w:rPr>
                    <w:tab/>
                  </w:r>
                  <w:r w:rsidRPr="001665B5">
                    <w:rPr>
                      <w:rFonts w:ascii="Times New Roman" w:hAnsi="Times New Roman"/>
                      <w:i/>
                      <w:iCs/>
                      <w:noProof w:val="0"/>
                      <w:color w:val="000000"/>
                      <w:sz w:val="24"/>
                      <w:szCs w:val="24"/>
                      <w:lang w:val="en-US"/>
                    </w:rPr>
                    <w:t>cook</w:t>
                  </w:r>
                </w:p>
                <w:p w:rsidR="00DF6398" w:rsidRPr="00A920D9" w:rsidRDefault="00DF6398" w:rsidP="00474B5F">
                  <w:pPr>
                    <w:tabs>
                      <w:tab w:val="center" w:pos="1134"/>
                      <w:tab w:val="center" w:pos="2552"/>
                      <w:tab w:val="center" w:pos="3969"/>
                      <w:tab w:val="center" w:pos="5387"/>
                    </w:tabs>
                    <w:spacing w:after="40"/>
                    <w:ind w:left="562"/>
                    <w:rPr>
                      <w:rFonts w:ascii="Times New Roman" w:hAnsi="Times New Roman"/>
                      <w:i/>
                      <w:noProof w:val="0"/>
                      <w:color w:val="222222"/>
                      <w:sz w:val="24"/>
                      <w:szCs w:val="24"/>
                      <w:shd w:val="clear" w:color="auto" w:fill="FFFFFF"/>
                      <w:lang w:val="en-US"/>
                    </w:rPr>
                  </w:pPr>
                  <w:r w:rsidRPr="001665B5">
                    <w:rPr>
                      <w:rFonts w:ascii="Times New Roman" w:hAnsi="Times New Roman"/>
                      <w:i/>
                      <w:iCs/>
                      <w:noProof w:val="0"/>
                      <w:color w:val="000000"/>
                      <w:sz w:val="24"/>
                      <w:szCs w:val="24"/>
                      <w:lang w:val="en-US"/>
                    </w:rPr>
                    <w:t>translator</w:t>
                  </w:r>
                  <w:r>
                    <w:rPr>
                      <w:rFonts w:ascii="Times New Roman" w:hAnsi="Times New Roman"/>
                      <w:i/>
                      <w:noProof w:val="0"/>
                      <w:color w:val="222222"/>
                      <w:sz w:val="24"/>
                      <w:szCs w:val="24"/>
                      <w:shd w:val="clear" w:color="auto" w:fill="FFFFFF"/>
                      <w:lang w:val="en-US"/>
                    </w:rPr>
                    <w:tab/>
                  </w:r>
                  <w:r w:rsidRPr="001665B5">
                    <w:rPr>
                      <w:rFonts w:ascii="Times New Roman" w:hAnsi="Times New Roman"/>
                      <w:i/>
                      <w:iCs/>
                      <w:noProof w:val="0"/>
                      <w:color w:val="000000"/>
                      <w:sz w:val="24"/>
                      <w:szCs w:val="24"/>
                      <w:lang w:val="en-US"/>
                    </w:rPr>
                    <w:t>doctor</w:t>
                  </w:r>
                  <w:r>
                    <w:rPr>
                      <w:rFonts w:ascii="Times New Roman" w:hAnsi="Times New Roman"/>
                      <w:i/>
                      <w:noProof w:val="0"/>
                      <w:color w:val="222222"/>
                      <w:sz w:val="24"/>
                      <w:szCs w:val="24"/>
                      <w:shd w:val="clear" w:color="auto" w:fill="FFFFFF"/>
                      <w:lang w:val="en-US"/>
                    </w:rPr>
                    <w:tab/>
                  </w:r>
                  <w:r w:rsidRPr="001665B5">
                    <w:rPr>
                      <w:rFonts w:ascii="Times New Roman" w:hAnsi="Times New Roman"/>
                      <w:i/>
                      <w:iCs/>
                      <w:noProof w:val="0"/>
                      <w:color w:val="000000"/>
                      <w:sz w:val="24"/>
                      <w:szCs w:val="24"/>
                      <w:lang w:val="en-US"/>
                    </w:rPr>
                    <w:t>judge</w:t>
                  </w:r>
                  <w:r>
                    <w:rPr>
                      <w:rFonts w:ascii="Times New Roman" w:hAnsi="Times New Roman"/>
                      <w:i/>
                      <w:noProof w:val="0"/>
                      <w:color w:val="222222"/>
                      <w:sz w:val="24"/>
                      <w:szCs w:val="24"/>
                      <w:shd w:val="clear" w:color="auto" w:fill="FFFFFF"/>
                      <w:lang w:val="en-US"/>
                    </w:rPr>
                    <w:tab/>
                  </w:r>
                  <w:r w:rsidRPr="001665B5">
                    <w:rPr>
                      <w:rFonts w:ascii="Times New Roman" w:hAnsi="Times New Roman"/>
                      <w:i/>
                      <w:iCs/>
                      <w:noProof w:val="0"/>
                      <w:color w:val="000000"/>
                      <w:sz w:val="24"/>
                      <w:szCs w:val="24"/>
                      <w:lang w:val="en-US"/>
                    </w:rPr>
                    <w:t>taxi driver</w:t>
                  </w:r>
                </w:p>
              </w:txbxContent>
            </v:textbox>
            <w10:anchorlock/>
          </v:shape>
        </w:pict>
      </w:r>
    </w:p>
    <w:p w:rsidR="00A12CCD" w:rsidRPr="00F448EA" w:rsidRDefault="00A12CCD" w:rsidP="003B56D9">
      <w:pPr>
        <w:tabs>
          <w:tab w:val="left" w:leader="underscore" w:pos="1440"/>
          <w:tab w:val="left" w:pos="1620"/>
        </w:tabs>
        <w:spacing w:after="40" w:line="240" w:lineRule="auto"/>
        <w:ind w:left="-720" w:right="-720"/>
        <w:jc w:val="both"/>
        <w:rPr>
          <w:rFonts w:ascii="Times New Roman" w:hAnsi="Times New Roman"/>
          <w:noProof w:val="0"/>
          <w:color w:val="000000"/>
          <w:sz w:val="24"/>
          <w:szCs w:val="24"/>
          <w:lang w:val="en-US"/>
        </w:rPr>
      </w:pPr>
      <w:r>
        <w:rPr>
          <w:rFonts w:ascii="Times New Roman" w:hAnsi="Times New Roman"/>
          <w:noProof w:val="0"/>
          <w:color w:val="000000"/>
          <w:sz w:val="24"/>
          <w:szCs w:val="24"/>
          <w:lang w:val="en-US"/>
        </w:rPr>
        <w:tab/>
      </w:r>
      <w:r>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1. You sometimes have to work at night in this job.</w:t>
      </w:r>
    </w:p>
    <w:p w:rsidR="00A12CCD" w:rsidRPr="00F448EA" w:rsidRDefault="00A12CCD" w:rsidP="00474B5F">
      <w:pPr>
        <w:tabs>
          <w:tab w:val="left" w:leader="underscore" w:pos="1440"/>
          <w:tab w:val="left" w:pos="162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t>2. You can make a lot of money doing this job.</w:t>
      </w:r>
    </w:p>
    <w:p w:rsidR="00A12CCD" w:rsidRPr="00F448EA" w:rsidRDefault="00A12CCD" w:rsidP="00474B5F">
      <w:pPr>
        <w:tabs>
          <w:tab w:val="left" w:leader="underscore" w:pos="1440"/>
          <w:tab w:val="left" w:pos="162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t>3. This job can be dangerous.</w:t>
      </w:r>
    </w:p>
    <w:p w:rsidR="00A12CCD" w:rsidRPr="00F448EA" w:rsidRDefault="00A12CCD" w:rsidP="00474B5F">
      <w:pPr>
        <w:tabs>
          <w:tab w:val="left" w:leader="underscore" w:pos="1440"/>
          <w:tab w:val="left" w:pos="162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t>4. You have to study for a long time to do this job.</w:t>
      </w:r>
    </w:p>
    <w:p w:rsidR="00A12CCD" w:rsidRPr="00F448EA" w:rsidRDefault="00A12CCD" w:rsidP="00474B5F">
      <w:pPr>
        <w:tabs>
          <w:tab w:val="left" w:leader="underscore" w:pos="1440"/>
          <w:tab w:val="left" w:pos="162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t>5. You can work at home in this job.</w:t>
      </w:r>
    </w:p>
    <w:p w:rsidR="00A12CCD" w:rsidRPr="00F448EA" w:rsidRDefault="00A12CCD" w:rsidP="00474B5F">
      <w:pPr>
        <w:tabs>
          <w:tab w:val="left" w:leader="underscore" w:pos="1440"/>
          <w:tab w:val="left" w:pos="162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t>6. You have to be very patient to do this job.</w:t>
      </w:r>
    </w:p>
    <w:p w:rsidR="00A12CCD" w:rsidRPr="00F448EA" w:rsidRDefault="00A12CCD" w:rsidP="00474B5F">
      <w:pPr>
        <w:tabs>
          <w:tab w:val="left" w:leader="underscore" w:pos="1440"/>
          <w:tab w:val="left" w:pos="162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t>7. You can really help people in this job.</w:t>
      </w:r>
    </w:p>
    <w:p w:rsidR="00A12CCD" w:rsidRPr="00F448EA" w:rsidRDefault="00A12CCD" w:rsidP="00474B5F">
      <w:pPr>
        <w:tabs>
          <w:tab w:val="left" w:leader="underscore" w:pos="1440"/>
          <w:tab w:val="left" w:pos="162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t>8. You have to be good at languages to do this job.</w:t>
      </w:r>
    </w:p>
    <w:p w:rsidR="00A12CCD" w:rsidRPr="00F448EA" w:rsidRDefault="00A12CCD" w:rsidP="00474B5F">
      <w:pPr>
        <w:tabs>
          <w:tab w:val="left" w:leader="underscore" w:pos="1440"/>
          <w:tab w:val="left" w:pos="162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t>9. You don’t have to wear a uniform.</w:t>
      </w:r>
    </w:p>
    <w:p w:rsidR="00A12CCD" w:rsidRPr="00F448EA" w:rsidRDefault="00A12CCD" w:rsidP="000512B2">
      <w:pPr>
        <w:tabs>
          <w:tab w:val="left" w:leader="underscore" w:pos="1440"/>
          <w:tab w:val="left" w:pos="1620"/>
        </w:tabs>
        <w:spacing w:after="40" w:line="36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t>10. You have to be very good with people to do this job.</w:t>
      </w:r>
    </w:p>
    <w:p w:rsidR="00A12CCD" w:rsidRDefault="00A12CCD" w:rsidP="00D444C7">
      <w:pPr>
        <w:tabs>
          <w:tab w:val="left" w:pos="-360"/>
        </w:tabs>
        <w:spacing w:after="40" w:line="240" w:lineRule="auto"/>
        <w:ind w:left="-720" w:right="-720"/>
        <w:jc w:val="both"/>
        <w:rPr>
          <w:rFonts w:ascii="Times New Roman" w:hAnsi="Times New Roman"/>
          <w:b/>
          <w:noProof w:val="0"/>
          <w:color w:val="000000"/>
          <w:sz w:val="24"/>
          <w:szCs w:val="24"/>
          <w:lang w:val="en-US"/>
        </w:rPr>
      </w:pPr>
      <w:r w:rsidRPr="00F448EA">
        <w:rPr>
          <w:rFonts w:ascii="Times New Roman" w:hAnsi="Times New Roman"/>
          <w:b/>
          <w:noProof w:val="0"/>
          <w:color w:val="000000"/>
          <w:sz w:val="24"/>
          <w:szCs w:val="24"/>
          <w:lang w:val="en-US"/>
        </w:rPr>
        <w:t>III.</w:t>
      </w:r>
      <w:r w:rsidRPr="00F448EA">
        <w:rPr>
          <w:rFonts w:ascii="Times New Roman" w:hAnsi="Times New Roman"/>
          <w:b/>
          <w:noProof w:val="0"/>
          <w:color w:val="000000"/>
          <w:sz w:val="24"/>
          <w:szCs w:val="24"/>
          <w:lang w:val="en-US"/>
        </w:rPr>
        <w:tab/>
        <w:t>Complete each sentence with a career from the box.</w:t>
      </w:r>
    </w:p>
    <w:p w:rsidR="00A12CCD" w:rsidRPr="00F448EA" w:rsidRDefault="00A9099C" w:rsidP="003B56D9">
      <w:pPr>
        <w:tabs>
          <w:tab w:val="left" w:pos="-360"/>
        </w:tabs>
        <w:spacing w:after="40" w:line="240" w:lineRule="auto"/>
        <w:ind w:left="-720" w:right="-720"/>
        <w:jc w:val="center"/>
        <w:rPr>
          <w:rFonts w:ascii="Times New Roman" w:hAnsi="Times New Roman"/>
          <w:b/>
          <w:noProof w:val="0"/>
          <w:sz w:val="24"/>
          <w:szCs w:val="24"/>
          <w:lang w:val="en-US"/>
        </w:rPr>
      </w:pPr>
      <w:r>
        <w:rPr>
          <w:rFonts w:ascii="Times New Roman" w:hAnsi="Times New Roman"/>
          <w:b/>
          <w:sz w:val="24"/>
          <w:szCs w:val="24"/>
          <w:shd w:val="clear" w:color="auto" w:fill="FFFFFF"/>
          <w:lang w:eastAsia="vi-VN"/>
        </w:rPr>
      </w:r>
      <w:r>
        <w:rPr>
          <w:rFonts w:ascii="Times New Roman" w:hAnsi="Times New Roman"/>
          <w:b/>
          <w:sz w:val="24"/>
          <w:szCs w:val="24"/>
          <w:shd w:val="clear" w:color="auto" w:fill="FFFFFF"/>
          <w:lang w:eastAsia="vi-VN"/>
        </w:rPr>
        <w:pict>
          <v:shape id="_x0000_s1150" type="#_x0000_t202" style="width:471.4pt;height:58.85pt;visibility:visible;mso-left-percent:-10001;mso-top-percent:-10001;mso-position-horizontal:absolute;mso-position-horizontal-relative:char;mso-position-vertical:absolute;mso-position-vertical-relative:line;mso-left-percent:-10001;mso-top-percent:-10001">
            <v:textbox>
              <w:txbxContent>
                <w:p w:rsidR="00DF6398" w:rsidRDefault="00DF6398" w:rsidP="003B56D9">
                  <w:pPr>
                    <w:tabs>
                      <w:tab w:val="center" w:pos="720"/>
                      <w:tab w:val="center" w:pos="2520"/>
                      <w:tab w:val="center" w:pos="4320"/>
                      <w:tab w:val="center" w:pos="6480"/>
                      <w:tab w:val="center" w:pos="8280"/>
                    </w:tabs>
                    <w:spacing w:after="40"/>
                    <w:rPr>
                      <w:rFonts w:ascii="Times New Roman" w:hAnsi="Times New Roman"/>
                      <w:i/>
                      <w:iCs/>
                      <w:noProof w:val="0"/>
                      <w:color w:val="000000"/>
                      <w:sz w:val="24"/>
                      <w:szCs w:val="24"/>
                      <w:lang w:val="en-US"/>
                    </w:rPr>
                  </w:pPr>
                  <w:r>
                    <w:rPr>
                      <w:rFonts w:ascii="Times New Roman" w:hAnsi="Times New Roman"/>
                      <w:i/>
                      <w:iCs/>
                      <w:noProof w:val="0"/>
                      <w:color w:val="000000"/>
                      <w:sz w:val="24"/>
                      <w:szCs w:val="24"/>
                      <w:lang w:val="en-US"/>
                    </w:rPr>
                    <w:tab/>
                  </w:r>
                  <w:r w:rsidRPr="001665B5">
                    <w:rPr>
                      <w:rFonts w:ascii="Times New Roman" w:hAnsi="Times New Roman"/>
                      <w:i/>
                      <w:iCs/>
                      <w:noProof w:val="0"/>
                      <w:color w:val="000000"/>
                      <w:sz w:val="24"/>
                      <w:szCs w:val="24"/>
                      <w:lang w:val="en-US"/>
                    </w:rPr>
                    <w:t>Nutritionists</w:t>
                  </w:r>
                  <w:r>
                    <w:rPr>
                      <w:rFonts w:ascii="Times New Roman" w:hAnsi="Times New Roman"/>
                      <w:i/>
                      <w:iCs/>
                      <w:noProof w:val="0"/>
                      <w:color w:val="000000"/>
                      <w:sz w:val="24"/>
                      <w:szCs w:val="24"/>
                      <w:lang w:val="en-US"/>
                    </w:rPr>
                    <w:tab/>
                  </w:r>
                  <w:r w:rsidRPr="001665B5">
                    <w:rPr>
                      <w:rFonts w:ascii="Times New Roman" w:hAnsi="Times New Roman"/>
                      <w:i/>
                      <w:iCs/>
                      <w:noProof w:val="0"/>
                      <w:color w:val="000000"/>
                      <w:sz w:val="24"/>
                      <w:szCs w:val="24"/>
                      <w:lang w:val="en-US"/>
                    </w:rPr>
                    <w:t>Architects</w:t>
                  </w:r>
                  <w:r>
                    <w:rPr>
                      <w:rFonts w:ascii="Times New Roman" w:hAnsi="Times New Roman"/>
                      <w:i/>
                      <w:iCs/>
                      <w:noProof w:val="0"/>
                      <w:color w:val="000000"/>
                      <w:sz w:val="24"/>
                      <w:szCs w:val="24"/>
                      <w:lang w:val="en-US"/>
                    </w:rPr>
                    <w:tab/>
                  </w:r>
                  <w:r w:rsidRPr="001665B5">
                    <w:rPr>
                      <w:rFonts w:ascii="Times New Roman" w:hAnsi="Times New Roman"/>
                      <w:i/>
                      <w:iCs/>
                      <w:noProof w:val="0"/>
                      <w:color w:val="000000"/>
                      <w:sz w:val="24"/>
                      <w:szCs w:val="24"/>
                      <w:lang w:val="en-US"/>
                    </w:rPr>
                    <w:t>Tour operators</w:t>
                  </w:r>
                  <w:r>
                    <w:rPr>
                      <w:rFonts w:ascii="Times New Roman" w:hAnsi="Times New Roman"/>
                      <w:i/>
                      <w:iCs/>
                      <w:noProof w:val="0"/>
                      <w:color w:val="000000"/>
                      <w:sz w:val="24"/>
                      <w:szCs w:val="24"/>
                      <w:lang w:val="en-US"/>
                    </w:rPr>
                    <w:tab/>
                  </w:r>
                  <w:r w:rsidRPr="001665B5">
                    <w:rPr>
                      <w:rFonts w:ascii="Times New Roman" w:hAnsi="Times New Roman"/>
                      <w:i/>
                      <w:iCs/>
                      <w:noProof w:val="0"/>
                      <w:color w:val="000000"/>
                      <w:sz w:val="24"/>
                      <w:szCs w:val="24"/>
                      <w:lang w:val="en-US"/>
                    </w:rPr>
                    <w:t>Police officers</w:t>
                  </w:r>
                  <w:r>
                    <w:rPr>
                      <w:rFonts w:ascii="Times New Roman" w:hAnsi="Times New Roman"/>
                      <w:i/>
                      <w:iCs/>
                      <w:noProof w:val="0"/>
                      <w:color w:val="000000"/>
                      <w:sz w:val="24"/>
                      <w:szCs w:val="24"/>
                      <w:lang w:val="en-US"/>
                    </w:rPr>
                    <w:tab/>
                  </w:r>
                  <w:r w:rsidRPr="001665B5">
                    <w:rPr>
                      <w:rFonts w:ascii="Times New Roman" w:hAnsi="Times New Roman"/>
                      <w:i/>
                      <w:iCs/>
                      <w:noProof w:val="0"/>
                      <w:color w:val="000000"/>
                      <w:sz w:val="24"/>
                      <w:szCs w:val="24"/>
                      <w:lang w:val="en-US"/>
                    </w:rPr>
                    <w:t>Librarians</w:t>
                  </w:r>
                </w:p>
                <w:p w:rsidR="00DF6398" w:rsidRDefault="00DF6398" w:rsidP="003B56D9">
                  <w:pPr>
                    <w:tabs>
                      <w:tab w:val="center" w:pos="720"/>
                      <w:tab w:val="center" w:pos="2520"/>
                      <w:tab w:val="center" w:pos="4320"/>
                      <w:tab w:val="center" w:pos="6480"/>
                      <w:tab w:val="center" w:pos="8280"/>
                    </w:tabs>
                    <w:spacing w:after="40"/>
                    <w:rPr>
                      <w:rFonts w:ascii="Times New Roman" w:hAnsi="Times New Roman"/>
                      <w:i/>
                      <w:iCs/>
                      <w:noProof w:val="0"/>
                      <w:color w:val="000000"/>
                      <w:sz w:val="24"/>
                      <w:szCs w:val="24"/>
                      <w:lang w:val="en-US"/>
                    </w:rPr>
                  </w:pPr>
                  <w:r w:rsidRPr="001665B5">
                    <w:rPr>
                      <w:rFonts w:ascii="Times New Roman" w:hAnsi="Times New Roman"/>
                      <w:i/>
                      <w:iCs/>
                      <w:noProof w:val="0"/>
                      <w:color w:val="000000"/>
                      <w:sz w:val="24"/>
                      <w:szCs w:val="24"/>
                      <w:lang w:val="en-US"/>
                    </w:rPr>
                    <w:t>Multimedia</w:t>
                  </w:r>
                  <w:r>
                    <w:rPr>
                      <w:rFonts w:ascii="Times New Roman" w:hAnsi="Times New Roman"/>
                      <w:i/>
                      <w:iCs/>
                      <w:noProof w:val="0"/>
                      <w:color w:val="000000"/>
                      <w:sz w:val="24"/>
                      <w:szCs w:val="24"/>
                      <w:lang w:val="en-US"/>
                    </w:rPr>
                    <w:tab/>
                  </w:r>
                  <w:r w:rsidRPr="001665B5">
                    <w:rPr>
                      <w:rFonts w:ascii="Times New Roman" w:hAnsi="Times New Roman"/>
                      <w:i/>
                      <w:iCs/>
                      <w:noProof w:val="0"/>
                      <w:color w:val="000000"/>
                      <w:sz w:val="24"/>
                      <w:szCs w:val="24"/>
                      <w:lang w:val="en-US"/>
                    </w:rPr>
                    <w:t>Secondary</w:t>
                  </w:r>
                  <w:r>
                    <w:rPr>
                      <w:rFonts w:ascii="Times New Roman" w:hAnsi="Times New Roman"/>
                      <w:i/>
                      <w:iCs/>
                      <w:noProof w:val="0"/>
                      <w:color w:val="000000"/>
                      <w:sz w:val="24"/>
                      <w:szCs w:val="24"/>
                      <w:lang w:val="en-US"/>
                    </w:rPr>
                    <w:tab/>
                  </w:r>
                  <w:r w:rsidRPr="001665B5">
                    <w:rPr>
                      <w:rFonts w:ascii="Times New Roman" w:hAnsi="Times New Roman"/>
                      <w:i/>
                      <w:iCs/>
                      <w:noProof w:val="0"/>
                      <w:color w:val="000000"/>
                      <w:sz w:val="24"/>
                      <w:szCs w:val="24"/>
                      <w:lang w:val="en-US"/>
                    </w:rPr>
                    <w:t>Accountants</w:t>
                  </w:r>
                  <w:r>
                    <w:rPr>
                      <w:rFonts w:ascii="Times New Roman" w:hAnsi="Times New Roman"/>
                      <w:i/>
                      <w:iCs/>
                      <w:noProof w:val="0"/>
                      <w:color w:val="000000"/>
                      <w:sz w:val="24"/>
                      <w:szCs w:val="24"/>
                      <w:lang w:val="en-US"/>
                    </w:rPr>
                    <w:tab/>
                  </w:r>
                  <w:r w:rsidRPr="001665B5">
                    <w:rPr>
                      <w:rFonts w:ascii="Times New Roman" w:hAnsi="Times New Roman"/>
                      <w:i/>
                      <w:iCs/>
                      <w:noProof w:val="0"/>
                      <w:color w:val="000000"/>
                      <w:sz w:val="24"/>
                      <w:szCs w:val="24"/>
                      <w:lang w:val="en-US"/>
                    </w:rPr>
                    <w:t>Archeologists</w:t>
                  </w:r>
                  <w:r>
                    <w:rPr>
                      <w:rFonts w:ascii="Times New Roman" w:hAnsi="Times New Roman"/>
                      <w:i/>
                      <w:iCs/>
                      <w:noProof w:val="0"/>
                      <w:color w:val="000000"/>
                      <w:sz w:val="24"/>
                      <w:szCs w:val="24"/>
                      <w:lang w:val="en-US"/>
                    </w:rPr>
                    <w:tab/>
                    <w:t>J</w:t>
                  </w:r>
                  <w:r w:rsidRPr="001665B5">
                    <w:rPr>
                      <w:rFonts w:ascii="Times New Roman" w:hAnsi="Times New Roman"/>
                      <w:i/>
                      <w:iCs/>
                      <w:noProof w:val="0"/>
                      <w:color w:val="000000"/>
                      <w:sz w:val="24"/>
                      <w:szCs w:val="24"/>
                      <w:lang w:val="en-US"/>
                    </w:rPr>
                    <w:t>ournalists</w:t>
                  </w:r>
                </w:p>
                <w:p w:rsidR="00DF6398" w:rsidRPr="0009142B" w:rsidRDefault="00DF6398" w:rsidP="003B56D9">
                  <w:pPr>
                    <w:tabs>
                      <w:tab w:val="center" w:pos="720"/>
                      <w:tab w:val="center" w:pos="2520"/>
                      <w:tab w:val="center" w:pos="4320"/>
                      <w:tab w:val="center" w:pos="6480"/>
                      <w:tab w:val="center" w:pos="8280"/>
                    </w:tabs>
                    <w:spacing w:after="40"/>
                    <w:rPr>
                      <w:rFonts w:ascii="Times New Roman" w:hAnsi="Times New Roman"/>
                      <w:i/>
                      <w:iCs/>
                      <w:noProof w:val="0"/>
                      <w:color w:val="000000"/>
                      <w:sz w:val="24"/>
                      <w:szCs w:val="24"/>
                      <w:lang w:val="en-US"/>
                    </w:rPr>
                  </w:pPr>
                  <w:r>
                    <w:rPr>
                      <w:rFonts w:ascii="Times New Roman" w:hAnsi="Times New Roman"/>
                      <w:i/>
                      <w:iCs/>
                      <w:noProof w:val="0"/>
                      <w:color w:val="000000"/>
                      <w:sz w:val="24"/>
                      <w:szCs w:val="24"/>
                      <w:lang w:val="en-US"/>
                    </w:rPr>
                    <w:tab/>
                    <w:t>p</w:t>
                  </w:r>
                  <w:r w:rsidRPr="001665B5">
                    <w:rPr>
                      <w:rFonts w:ascii="Times New Roman" w:hAnsi="Times New Roman"/>
                      <w:i/>
                      <w:iCs/>
                      <w:noProof w:val="0"/>
                      <w:color w:val="000000"/>
                      <w:sz w:val="24"/>
                      <w:szCs w:val="24"/>
                      <w:lang w:val="en-US"/>
                    </w:rPr>
                    <w:t>rogrammers</w:t>
                  </w:r>
                  <w:r>
                    <w:rPr>
                      <w:rFonts w:ascii="Times New Roman" w:hAnsi="Times New Roman"/>
                      <w:i/>
                      <w:iCs/>
                      <w:noProof w:val="0"/>
                      <w:color w:val="000000"/>
                      <w:sz w:val="24"/>
                      <w:szCs w:val="24"/>
                      <w:lang w:val="en-US"/>
                    </w:rPr>
                    <w:tab/>
                  </w:r>
                  <w:r w:rsidRPr="001665B5">
                    <w:rPr>
                      <w:rFonts w:ascii="Times New Roman" w:hAnsi="Times New Roman"/>
                      <w:i/>
                      <w:iCs/>
                      <w:noProof w:val="0"/>
                      <w:color w:val="000000"/>
                      <w:sz w:val="24"/>
                      <w:szCs w:val="24"/>
                      <w:lang w:val="en-US"/>
                    </w:rPr>
                    <w:t>school teachers</w:t>
                  </w:r>
                </w:p>
              </w:txbxContent>
            </v:textbox>
            <w10:anchorlock/>
          </v:shape>
        </w:pict>
      </w:r>
    </w:p>
    <w:p w:rsidR="00A12CCD" w:rsidRPr="00F448EA" w:rsidRDefault="00A12CCD" w:rsidP="00A07862">
      <w:pPr>
        <w:tabs>
          <w:tab w:val="left" w:pos="-360"/>
        </w:tabs>
        <w:spacing w:before="120"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1.</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provide financial advice to clients that range from multinationalorganisations and governmental bodies to small independent businesses.</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2.</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manage learning resources while keeping the library users' needs in mind.</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3.</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design buildings that are functional, safe, and beautiful.</w:t>
      </w:r>
    </w:p>
    <w:p w:rsidR="00A12CCD" w:rsidRPr="00F448EA" w:rsidRDefault="00A12CCD" w:rsidP="00C60C27">
      <w:pPr>
        <w:tabs>
          <w:tab w:val="left" w:pos="-36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4.</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are responsible for combining text with sounds, pictures, video clips, virtual reality and other forms.</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5.</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are responsible for organising and preparing holiday tours.</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6.</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support laws through the detection, prevention and investigation of crime </w:t>
      </w:r>
    </w:p>
    <w:p w:rsidR="00A12CCD" w:rsidRPr="00F448EA" w:rsidRDefault="00A12CCD" w:rsidP="00C60C27">
      <w:pPr>
        <w:tabs>
          <w:tab w:val="left" w:pos="-36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7.</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help to advance an understanding of how diet affects the health and well-being of people and animals.</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8.</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educate children between the ages of 11 and 18 in a national curriculum subject area.</w:t>
      </w:r>
    </w:p>
    <w:p w:rsidR="00A12CCD" w:rsidRPr="00F448EA" w:rsidRDefault="00A12CCD" w:rsidP="00305843">
      <w:pPr>
        <w:tabs>
          <w:tab w:val="left" w:pos="-36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9.</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study past human activity by excavating, dating and interpreting objects and sites of historical interest.</w:t>
      </w:r>
    </w:p>
    <w:p w:rsidR="00A12CCD" w:rsidRPr="00F448EA" w:rsidRDefault="00A12CCD" w:rsidP="00305843">
      <w:pPr>
        <w:tabs>
          <w:tab w:val="left" w:pos="-36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10.</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write news stories, and articles for use </w:t>
      </w:r>
      <w:r w:rsidRPr="00F448EA">
        <w:rPr>
          <w:rFonts w:ascii="Times New Roman" w:hAnsi="Times New Roman"/>
          <w:bCs/>
          <w:noProof w:val="0"/>
          <w:color w:val="000000"/>
          <w:sz w:val="24"/>
          <w:szCs w:val="24"/>
          <w:lang w:val="en-US"/>
        </w:rPr>
        <w:t>on television</w:t>
      </w:r>
      <w:r w:rsidRPr="00F448EA">
        <w:rPr>
          <w:rFonts w:ascii="Times New Roman" w:hAnsi="Times New Roman"/>
          <w:noProof w:val="0"/>
          <w:color w:val="000000"/>
          <w:sz w:val="24"/>
          <w:szCs w:val="24"/>
          <w:lang w:val="en-US"/>
        </w:rPr>
        <w:t>and radio or within magazines, journals and newspapers.</w:t>
      </w:r>
    </w:p>
    <w:p w:rsidR="00A12CCD" w:rsidRDefault="00A12CCD" w:rsidP="003B56D9">
      <w:pPr>
        <w:tabs>
          <w:tab w:val="left" w:pos="-360"/>
        </w:tabs>
        <w:spacing w:before="240" w:after="40"/>
        <w:ind w:left="-720" w:right="-720"/>
        <w:jc w:val="both"/>
        <w:rPr>
          <w:rFonts w:ascii="Times New Roman" w:hAnsi="Times New Roman"/>
          <w:b/>
          <w:bCs/>
          <w:noProof w:val="0"/>
          <w:color w:val="000000"/>
          <w:sz w:val="24"/>
          <w:szCs w:val="24"/>
          <w:lang w:val="en-US"/>
        </w:rPr>
      </w:pPr>
      <w:r w:rsidRPr="00F448EA">
        <w:rPr>
          <w:rFonts w:ascii="Times New Roman" w:hAnsi="Times New Roman"/>
          <w:b/>
          <w:bCs/>
          <w:noProof w:val="0"/>
          <w:color w:val="000000"/>
          <w:sz w:val="24"/>
          <w:szCs w:val="24"/>
          <w:lang w:val="en-US"/>
        </w:rPr>
        <w:t>IV.</w:t>
      </w:r>
      <w:r w:rsidRPr="00F448EA">
        <w:rPr>
          <w:rFonts w:ascii="Times New Roman" w:hAnsi="Times New Roman"/>
          <w:b/>
          <w:bCs/>
          <w:noProof w:val="0"/>
          <w:color w:val="000000"/>
          <w:sz w:val="24"/>
          <w:szCs w:val="24"/>
          <w:lang w:val="en-US"/>
        </w:rPr>
        <w:tab/>
        <w:t xml:space="preserve">Complete each of the sentences with a phrase from the box. Make </w:t>
      </w:r>
      <w:r w:rsidRPr="00F448EA">
        <w:rPr>
          <w:rFonts w:ascii="Times New Roman" w:hAnsi="Times New Roman"/>
          <w:b/>
          <w:noProof w:val="0"/>
          <w:color w:val="000000"/>
          <w:sz w:val="24"/>
          <w:szCs w:val="24"/>
          <w:lang w:val="en-US"/>
        </w:rPr>
        <w:t xml:space="preserve">changes where </w:t>
      </w:r>
      <w:r w:rsidRPr="00F448EA">
        <w:rPr>
          <w:rFonts w:ascii="Times New Roman" w:hAnsi="Times New Roman"/>
          <w:b/>
          <w:bCs/>
          <w:noProof w:val="0"/>
          <w:color w:val="000000"/>
          <w:sz w:val="24"/>
          <w:szCs w:val="24"/>
          <w:lang w:val="en-US"/>
        </w:rPr>
        <w:t>necessary.</w:t>
      </w:r>
    </w:p>
    <w:p w:rsidR="00A12CCD" w:rsidRPr="00F448EA" w:rsidRDefault="00A9099C" w:rsidP="003B56D9">
      <w:pPr>
        <w:tabs>
          <w:tab w:val="left" w:pos="-360"/>
        </w:tabs>
        <w:spacing w:after="40"/>
        <w:ind w:left="-720" w:right="-720"/>
        <w:jc w:val="center"/>
        <w:rPr>
          <w:rFonts w:ascii="Times New Roman" w:hAnsi="Times New Roman"/>
          <w:b/>
          <w:bCs/>
          <w:noProof w:val="0"/>
          <w:color w:val="000000"/>
          <w:sz w:val="24"/>
          <w:szCs w:val="24"/>
          <w:lang w:val="en-US"/>
        </w:rPr>
      </w:pPr>
      <w:r>
        <w:rPr>
          <w:rFonts w:ascii="Times New Roman" w:hAnsi="Times New Roman"/>
          <w:b/>
          <w:sz w:val="24"/>
          <w:szCs w:val="24"/>
          <w:shd w:val="clear" w:color="auto" w:fill="FFFFFF"/>
          <w:lang w:eastAsia="vi-VN"/>
        </w:rPr>
      </w:r>
      <w:r>
        <w:rPr>
          <w:rFonts w:ascii="Times New Roman" w:hAnsi="Times New Roman"/>
          <w:b/>
          <w:sz w:val="24"/>
          <w:szCs w:val="24"/>
          <w:shd w:val="clear" w:color="auto" w:fill="FFFFFF"/>
          <w:lang w:eastAsia="vi-VN"/>
        </w:rPr>
        <w:pict>
          <v:shape id="_x0000_s1149" type="#_x0000_t202" style="width:507.75pt;height:39.4pt;visibility:visible;mso-left-percent:-10001;mso-top-percent:-10001;mso-position-horizontal:absolute;mso-position-horizontal-relative:char;mso-position-vertical:absolute;mso-position-vertical-relative:line;mso-left-percent:-10001;mso-top-percent:-10001">
            <v:textbox>
              <w:txbxContent>
                <w:p w:rsidR="00DF6398" w:rsidRDefault="00DF6398" w:rsidP="003B56D9">
                  <w:pPr>
                    <w:tabs>
                      <w:tab w:val="center" w:pos="1080"/>
                      <w:tab w:val="center" w:pos="3240"/>
                      <w:tab w:val="center" w:pos="5400"/>
                      <w:tab w:val="center" w:pos="7200"/>
                      <w:tab w:val="center" w:pos="9000"/>
                    </w:tabs>
                    <w:spacing w:after="40"/>
                    <w:rPr>
                      <w:rFonts w:ascii="Times New Roman" w:hAnsi="Times New Roman"/>
                      <w:i/>
                      <w:iCs/>
                      <w:noProof w:val="0"/>
                      <w:color w:val="000000"/>
                      <w:sz w:val="24"/>
                      <w:szCs w:val="24"/>
                      <w:lang w:val="en-US"/>
                    </w:rPr>
                  </w:pPr>
                  <w:r>
                    <w:rPr>
                      <w:rFonts w:ascii="Times New Roman" w:hAnsi="Times New Roman"/>
                      <w:i/>
                      <w:iCs/>
                      <w:noProof w:val="0"/>
                      <w:color w:val="000000"/>
                      <w:sz w:val="24"/>
                      <w:szCs w:val="24"/>
                      <w:lang w:val="en-US"/>
                    </w:rPr>
                    <w:tab/>
                    <w:t>behi</w:t>
                  </w:r>
                  <w:r w:rsidRPr="001665B5">
                    <w:rPr>
                      <w:rFonts w:ascii="Times New Roman" w:hAnsi="Times New Roman"/>
                      <w:i/>
                      <w:iCs/>
                      <w:noProof w:val="0"/>
                      <w:color w:val="000000"/>
                      <w:sz w:val="24"/>
                      <w:szCs w:val="24"/>
                      <w:lang w:val="en-US"/>
                    </w:rPr>
                    <w:t>nd the scenes</w:t>
                  </w:r>
                  <w:r>
                    <w:rPr>
                      <w:rFonts w:ascii="Times New Roman" w:hAnsi="Times New Roman"/>
                      <w:i/>
                      <w:iCs/>
                      <w:noProof w:val="0"/>
                      <w:color w:val="000000"/>
                      <w:sz w:val="24"/>
                      <w:szCs w:val="24"/>
                      <w:lang w:val="en-US"/>
                    </w:rPr>
                    <w:tab/>
                  </w:r>
                  <w:r w:rsidRPr="001665B5">
                    <w:rPr>
                      <w:rFonts w:ascii="Times New Roman" w:hAnsi="Times New Roman"/>
                      <w:i/>
                      <w:iCs/>
                      <w:noProof w:val="0"/>
                      <w:color w:val="000000"/>
                      <w:sz w:val="24"/>
                      <w:szCs w:val="24"/>
                      <w:lang w:val="en-US"/>
                    </w:rPr>
                    <w:t>empathetic</w:t>
                  </w:r>
                  <w:r>
                    <w:rPr>
                      <w:rFonts w:ascii="Times New Roman" w:hAnsi="Times New Roman"/>
                      <w:i/>
                      <w:iCs/>
                      <w:noProof w:val="0"/>
                      <w:color w:val="000000"/>
                      <w:sz w:val="24"/>
                      <w:szCs w:val="24"/>
                      <w:lang w:val="en-US"/>
                    </w:rPr>
                    <w:tab/>
                  </w:r>
                  <w:r w:rsidRPr="001665B5">
                    <w:rPr>
                      <w:rFonts w:ascii="Times New Roman" w:hAnsi="Times New Roman"/>
                      <w:i/>
                      <w:iCs/>
                      <w:noProof w:val="0"/>
                      <w:color w:val="000000"/>
                      <w:sz w:val="24"/>
                      <w:szCs w:val="24"/>
                      <w:lang w:val="en-US"/>
                    </w:rPr>
                    <w:t>take into account</w:t>
                  </w:r>
                  <w:r>
                    <w:rPr>
                      <w:rFonts w:ascii="Times New Roman" w:hAnsi="Times New Roman"/>
                      <w:i/>
                      <w:iCs/>
                      <w:noProof w:val="0"/>
                      <w:color w:val="000000"/>
                      <w:sz w:val="24"/>
                      <w:szCs w:val="24"/>
                      <w:lang w:val="en-US"/>
                    </w:rPr>
                    <w:tab/>
                  </w:r>
                  <w:r w:rsidRPr="001665B5">
                    <w:rPr>
                      <w:rFonts w:ascii="Times New Roman" w:hAnsi="Times New Roman"/>
                      <w:i/>
                      <w:iCs/>
                      <w:noProof w:val="0"/>
                      <w:color w:val="000000"/>
                      <w:sz w:val="24"/>
                      <w:szCs w:val="24"/>
                      <w:lang w:val="en-US"/>
                    </w:rPr>
                    <w:t>ongoing</w:t>
                  </w:r>
                  <w:r w:rsidRPr="001665B5">
                    <w:rPr>
                      <w:rFonts w:ascii="Times New Roman" w:hAnsi="Times New Roman"/>
                      <w:i/>
                      <w:iCs/>
                      <w:noProof w:val="0"/>
                      <w:color w:val="000000"/>
                      <w:sz w:val="24"/>
                      <w:szCs w:val="24"/>
                      <w:lang w:val="en-US"/>
                    </w:rPr>
                    <w:tab/>
                    <w:t>work flextime</w:t>
                  </w:r>
                </w:p>
                <w:p w:rsidR="00DF6398" w:rsidRPr="00E07C1A" w:rsidRDefault="00DF6398" w:rsidP="003B56D9">
                  <w:pPr>
                    <w:tabs>
                      <w:tab w:val="center" w:pos="1080"/>
                      <w:tab w:val="center" w:pos="3240"/>
                      <w:tab w:val="center" w:pos="5400"/>
                      <w:tab w:val="center" w:pos="7200"/>
                      <w:tab w:val="center" w:pos="9000"/>
                    </w:tabs>
                    <w:spacing w:after="40"/>
                    <w:rPr>
                      <w:rFonts w:ascii="Times New Roman" w:hAnsi="Times New Roman"/>
                      <w:i/>
                      <w:iCs/>
                      <w:noProof w:val="0"/>
                      <w:color w:val="000000"/>
                      <w:sz w:val="24"/>
                      <w:szCs w:val="24"/>
                      <w:lang w:val="en-US"/>
                    </w:rPr>
                  </w:pPr>
                  <w:r>
                    <w:rPr>
                      <w:rFonts w:ascii="Times New Roman" w:hAnsi="Times New Roman"/>
                      <w:i/>
                      <w:iCs/>
                      <w:noProof w:val="0"/>
                      <w:color w:val="000000"/>
                      <w:sz w:val="24"/>
                      <w:szCs w:val="24"/>
                      <w:lang w:val="en-US"/>
                    </w:rPr>
                    <w:tab/>
                  </w:r>
                  <w:r w:rsidRPr="001665B5">
                    <w:rPr>
                      <w:rFonts w:ascii="Times New Roman" w:hAnsi="Times New Roman"/>
                      <w:i/>
                      <w:iCs/>
                      <w:noProof w:val="0"/>
                      <w:color w:val="000000"/>
                      <w:sz w:val="24"/>
                      <w:szCs w:val="24"/>
                      <w:lang w:val="en-US"/>
                    </w:rPr>
                    <w:t>burn the midnight oil</w:t>
                  </w:r>
                  <w:r>
                    <w:rPr>
                      <w:rFonts w:ascii="Times New Roman" w:hAnsi="Times New Roman"/>
                      <w:i/>
                      <w:iCs/>
                      <w:noProof w:val="0"/>
                      <w:color w:val="000000"/>
                      <w:sz w:val="24"/>
                      <w:szCs w:val="24"/>
                      <w:lang w:val="en-US"/>
                    </w:rPr>
                    <w:tab/>
                  </w:r>
                  <w:r w:rsidRPr="001665B5">
                    <w:rPr>
                      <w:rFonts w:ascii="Times New Roman" w:hAnsi="Times New Roman"/>
                      <w:i/>
                      <w:iCs/>
                      <w:noProof w:val="0"/>
                      <w:color w:val="000000"/>
                      <w:sz w:val="24"/>
                      <w:szCs w:val="24"/>
                      <w:lang w:val="en-US"/>
                    </w:rPr>
                    <w:t>make a bundle</w:t>
                  </w:r>
                  <w:r>
                    <w:rPr>
                      <w:rFonts w:ascii="Times New Roman" w:hAnsi="Times New Roman"/>
                      <w:i/>
                      <w:iCs/>
                      <w:noProof w:val="0"/>
                      <w:color w:val="000000"/>
                      <w:sz w:val="24"/>
                      <w:szCs w:val="24"/>
                      <w:lang w:val="en-US"/>
                    </w:rPr>
                    <w:tab/>
                  </w:r>
                  <w:r w:rsidRPr="001665B5">
                    <w:rPr>
                      <w:rFonts w:ascii="Times New Roman" w:hAnsi="Times New Roman"/>
                      <w:i/>
                      <w:iCs/>
                      <w:noProof w:val="0"/>
                      <w:color w:val="000000"/>
                      <w:sz w:val="24"/>
                      <w:szCs w:val="24"/>
                      <w:lang w:val="en-US"/>
                    </w:rPr>
                    <w:t>a nine-to-five job</w:t>
                  </w:r>
                  <w:r>
                    <w:rPr>
                      <w:rFonts w:ascii="Times New Roman" w:hAnsi="Times New Roman"/>
                      <w:i/>
                      <w:iCs/>
                      <w:noProof w:val="0"/>
                      <w:color w:val="000000"/>
                      <w:sz w:val="24"/>
                      <w:szCs w:val="24"/>
                      <w:lang w:val="en-US"/>
                    </w:rPr>
                    <w:tab/>
                  </w:r>
                  <w:r w:rsidRPr="001665B5">
                    <w:rPr>
                      <w:rFonts w:ascii="Times New Roman" w:hAnsi="Times New Roman"/>
                      <w:i/>
                      <w:iCs/>
                      <w:noProof w:val="0"/>
                      <w:color w:val="000000"/>
                      <w:sz w:val="24"/>
                      <w:szCs w:val="24"/>
                      <w:lang w:val="en-US"/>
                    </w:rPr>
                    <w:t>career path</w:t>
                  </w:r>
                  <w:r>
                    <w:rPr>
                      <w:rFonts w:ascii="Times New Roman" w:hAnsi="Times New Roman"/>
                      <w:i/>
                      <w:iCs/>
                      <w:noProof w:val="0"/>
                      <w:color w:val="000000"/>
                      <w:sz w:val="24"/>
                      <w:szCs w:val="24"/>
                      <w:lang w:val="en-US"/>
                    </w:rPr>
                    <w:tab/>
                  </w:r>
                  <w:r w:rsidRPr="001665B5">
                    <w:rPr>
                      <w:rFonts w:ascii="Times New Roman" w:hAnsi="Times New Roman"/>
                      <w:i/>
                      <w:iCs/>
                      <w:noProof w:val="0"/>
                      <w:color w:val="000000"/>
                      <w:sz w:val="24"/>
                      <w:szCs w:val="24"/>
                      <w:lang w:val="en-US"/>
                    </w:rPr>
                    <w:t>earn a living</w:t>
                  </w:r>
                </w:p>
                <w:p w:rsidR="00DF6398" w:rsidRPr="0009142B" w:rsidRDefault="00DF6398" w:rsidP="003B56D9">
                  <w:pPr>
                    <w:tabs>
                      <w:tab w:val="center" w:pos="1080"/>
                      <w:tab w:val="center" w:pos="3240"/>
                      <w:tab w:val="center" w:pos="5400"/>
                      <w:tab w:val="center" w:pos="7200"/>
                      <w:tab w:val="center" w:pos="9000"/>
                    </w:tabs>
                    <w:spacing w:after="40"/>
                    <w:rPr>
                      <w:rFonts w:ascii="Times New Roman" w:hAnsi="Times New Roman"/>
                      <w:i/>
                      <w:iCs/>
                      <w:noProof w:val="0"/>
                      <w:color w:val="000000"/>
                      <w:sz w:val="24"/>
                      <w:szCs w:val="24"/>
                      <w:lang w:val="en-US"/>
                    </w:rPr>
                  </w:pPr>
                </w:p>
              </w:txbxContent>
            </v:textbox>
            <w10:anchorlock/>
          </v:shape>
        </w:pict>
      </w:r>
    </w:p>
    <w:p w:rsidR="00A12CCD" w:rsidRPr="00F448EA" w:rsidRDefault="00A12CCD" w:rsidP="00D444C7">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1.</w:t>
      </w:r>
      <w:r w:rsidRPr="00F448EA">
        <w:rPr>
          <w:rFonts w:ascii="Times New Roman" w:hAnsi="Times New Roman"/>
          <w:bCs/>
          <w:noProof w:val="0"/>
          <w:color w:val="000000"/>
          <w:sz w:val="24"/>
          <w:szCs w:val="24"/>
          <w:lang w:val="en-US"/>
        </w:rPr>
        <w:tab/>
        <w:t xml:space="preserve">I </w:t>
      </w:r>
      <w:r w:rsidRPr="00F448EA">
        <w:rPr>
          <w:rFonts w:ascii="Times New Roman" w:hAnsi="Times New Roman"/>
          <w:noProof w:val="0"/>
          <w:color w:val="000000"/>
          <w:sz w:val="24"/>
          <w:szCs w:val="24"/>
          <w:lang w:val="en-US"/>
        </w:rPr>
        <w:t xml:space="preserve">have a big exam tomorrow so </w:t>
      </w:r>
      <w:r w:rsidRPr="00F448EA">
        <w:rPr>
          <w:rFonts w:ascii="Times New Roman" w:hAnsi="Times New Roman"/>
          <w:bCs/>
          <w:noProof w:val="0"/>
          <w:color w:val="000000"/>
          <w:sz w:val="24"/>
          <w:szCs w:val="24"/>
          <w:lang w:val="en-US"/>
        </w:rPr>
        <w:t xml:space="preserve">I'll be </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tonight.</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2.</w:t>
      </w:r>
      <w:r w:rsidRPr="00F448EA">
        <w:rPr>
          <w:rFonts w:ascii="Times New Roman" w:hAnsi="Times New Roman"/>
          <w:noProof w:val="0"/>
          <w:color w:val="000000"/>
          <w:sz w:val="24"/>
          <w:szCs w:val="24"/>
          <w:lang w:val="en-US"/>
        </w:rPr>
        <w:tab/>
        <w:t>He</w:t>
      </w:r>
      <w:r w:rsidRPr="00F448EA">
        <w:rPr>
          <w:rFonts w:ascii="Times New Roman" w:hAnsi="Times New Roman"/>
          <w:noProof w:val="0"/>
          <w:color w:val="000000"/>
          <w:sz w:val="24"/>
          <w:szCs w:val="24"/>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 xml:space="preserve">on the stock </w:t>
      </w:r>
      <w:r w:rsidRPr="00F448EA">
        <w:rPr>
          <w:rFonts w:ascii="Times New Roman" w:hAnsi="Times New Roman"/>
          <w:noProof w:val="0"/>
          <w:color w:val="000000"/>
          <w:sz w:val="24"/>
          <w:szCs w:val="24"/>
          <w:lang w:val="en-US"/>
        </w:rPr>
        <w:t xml:space="preserve">market and reinvested </w:t>
      </w:r>
      <w:r w:rsidRPr="00F448EA">
        <w:rPr>
          <w:rFonts w:ascii="Times New Roman" w:hAnsi="Times New Roman"/>
          <w:bCs/>
          <w:noProof w:val="0"/>
          <w:color w:val="000000"/>
          <w:sz w:val="24"/>
          <w:szCs w:val="24"/>
          <w:lang w:val="en-US"/>
        </w:rPr>
        <w:t xml:space="preserve">half </w:t>
      </w:r>
      <w:r w:rsidRPr="00F448EA">
        <w:rPr>
          <w:rFonts w:ascii="Times New Roman" w:hAnsi="Times New Roman"/>
          <w:noProof w:val="0"/>
          <w:color w:val="000000"/>
          <w:sz w:val="24"/>
          <w:szCs w:val="24"/>
          <w:lang w:val="en-US"/>
        </w:rPr>
        <w:t xml:space="preserve">the profits </w:t>
      </w:r>
      <w:r w:rsidRPr="00F448EA">
        <w:rPr>
          <w:rFonts w:ascii="Times New Roman" w:hAnsi="Times New Roman"/>
          <w:bCs/>
          <w:noProof w:val="0"/>
          <w:color w:val="000000"/>
          <w:sz w:val="24"/>
          <w:szCs w:val="24"/>
          <w:lang w:val="en-US"/>
        </w:rPr>
        <w:t xml:space="preserve">in </w:t>
      </w:r>
      <w:r w:rsidRPr="00F448EA">
        <w:rPr>
          <w:rFonts w:ascii="Times New Roman" w:hAnsi="Times New Roman"/>
          <w:noProof w:val="0"/>
          <w:color w:val="000000"/>
          <w:sz w:val="24"/>
          <w:szCs w:val="24"/>
          <w:lang w:val="en-US"/>
        </w:rPr>
        <w:t>more stocks.</w:t>
      </w:r>
    </w:p>
    <w:p w:rsidR="00A12CCD" w:rsidRPr="00F448EA" w:rsidRDefault="00A12CCD" w:rsidP="007555C2">
      <w:pPr>
        <w:tabs>
          <w:tab w:val="left" w:pos="-36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eastAsia="vi-VN"/>
        </w:rPr>
        <w:t>3.</w:t>
      </w:r>
      <w:r w:rsidRPr="00F448EA">
        <w:rPr>
          <w:rFonts w:ascii="Times New Roman" w:hAnsi="Times New Roman"/>
          <w:noProof w:val="0"/>
          <w:color w:val="000000"/>
          <w:sz w:val="24"/>
          <w:szCs w:val="24"/>
          <w:lang w:val="en-US" w:eastAsia="vi-VN"/>
        </w:rPr>
        <w:tab/>
      </w:r>
      <w:r w:rsidRPr="00F448EA">
        <w:rPr>
          <w:rFonts w:ascii="Times New Roman" w:hAnsi="Times New Roman"/>
          <w:noProof w:val="0"/>
          <w:color w:val="000000"/>
          <w:sz w:val="24"/>
          <w:szCs w:val="24"/>
          <w:lang w:val="en-US"/>
        </w:rPr>
        <w:t xml:space="preserve">When employees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they can adjust their work schedule to their children's school timetables.</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4.</w:t>
      </w:r>
      <w:r w:rsidRPr="00F448EA">
        <w:rPr>
          <w:rFonts w:ascii="Times New Roman" w:hAnsi="Times New Roman"/>
          <w:noProof w:val="0"/>
          <w:color w:val="000000"/>
          <w:sz w:val="24"/>
          <w:szCs w:val="24"/>
          <w:lang w:val="en-US"/>
        </w:rPr>
        <w:tab/>
        <w:t>You are just a bit</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so no one really notices.</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5.</w:t>
      </w:r>
      <w:r w:rsidRPr="00F448EA">
        <w:rPr>
          <w:rFonts w:ascii="Times New Roman" w:hAnsi="Times New Roman"/>
          <w:noProof w:val="0"/>
          <w:color w:val="000000"/>
          <w:sz w:val="24"/>
          <w:szCs w:val="24"/>
          <w:lang w:val="en-US"/>
        </w:rPr>
        <w:tab/>
        <w:t>I wouldn’t want</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I like the freedom I have as my own boss.</w:t>
      </w:r>
    </w:p>
    <w:p w:rsidR="00A12CCD" w:rsidRPr="00F448EA" w:rsidRDefault="00A12CCD" w:rsidP="00AB49F8">
      <w:pPr>
        <w:tabs>
          <w:tab w:val="left" w:pos="-360"/>
        </w:tabs>
        <w:spacing w:after="40" w:line="240" w:lineRule="auto"/>
        <w:ind w:left="-360" w:right="-720" w:hanging="36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6.</w:t>
      </w:r>
      <w:r w:rsidRPr="00F448EA">
        <w:rPr>
          <w:rFonts w:ascii="Times New Roman" w:hAnsi="Times New Roman"/>
          <w:noProof w:val="0"/>
          <w:color w:val="000000"/>
          <w:sz w:val="24"/>
          <w:szCs w:val="24"/>
          <w:lang w:val="en-US"/>
        </w:rPr>
        <w:tab/>
        <w:t>I hope my teacher will</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the fact that I was ill just before the examination when he evaluates my test paper.</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7.</w:t>
      </w:r>
      <w:r w:rsidRPr="00F448EA">
        <w:rPr>
          <w:rFonts w:ascii="Times New Roman" w:hAnsi="Times New Roman"/>
          <w:noProof w:val="0"/>
          <w:color w:val="000000"/>
          <w:sz w:val="24"/>
          <w:szCs w:val="24"/>
          <w:lang w:val="en-US"/>
        </w:rPr>
        <w:tab/>
        <w:t xml:space="preserve">From that little mistake that my sister made in choosing her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,I found mine.</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lastRenderedPageBreak/>
        <w:t>8.</w:t>
      </w:r>
      <w:r w:rsidRPr="00F448EA">
        <w:rPr>
          <w:rFonts w:ascii="Times New Roman" w:hAnsi="Times New Roman"/>
          <w:noProof w:val="0"/>
          <w:color w:val="000000"/>
          <w:sz w:val="24"/>
          <w:szCs w:val="24"/>
          <w:lang w:val="en-US"/>
        </w:rPr>
        <w:tab/>
        <w:t xml:space="preserve">A(n)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 person is someone who can share another person's feelings.</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9.</w:t>
      </w:r>
      <w:r w:rsidRPr="00F448EA">
        <w:rPr>
          <w:rFonts w:ascii="Times New Roman" w:hAnsi="Times New Roman"/>
          <w:noProof w:val="0"/>
          <w:color w:val="000000"/>
          <w:sz w:val="24"/>
          <w:szCs w:val="24"/>
          <w:lang w:val="en-US"/>
        </w:rPr>
        <w:tab/>
        <w:t>Can he</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as a freelance photographer?</w:t>
      </w:r>
    </w:p>
    <w:p w:rsidR="00A12CCD" w:rsidRPr="00F448EA" w:rsidRDefault="00A12CCD" w:rsidP="00B604B1">
      <w:pPr>
        <w:tabs>
          <w:tab w:val="left" w:pos="-360"/>
        </w:tabs>
        <w:spacing w:after="40" w:line="36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10.</w:t>
      </w:r>
      <w:r w:rsidRPr="00F448EA">
        <w:rPr>
          <w:rFonts w:ascii="Times New Roman" w:hAnsi="Times New Roman"/>
          <w:noProof w:val="0"/>
          <w:color w:val="000000"/>
          <w:sz w:val="24"/>
          <w:szCs w:val="24"/>
          <w:lang w:val="en-US"/>
        </w:rPr>
        <w:tab/>
        <w:t>There is a(n)</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dispute between the two countries regarding fishing rights off the coast.</w:t>
      </w:r>
    </w:p>
    <w:p w:rsidR="00A12CCD" w:rsidRPr="00F448EA" w:rsidRDefault="00A12CCD" w:rsidP="00D444C7">
      <w:pPr>
        <w:tabs>
          <w:tab w:val="left" w:pos="-360"/>
        </w:tabs>
        <w:spacing w:after="40" w:line="240" w:lineRule="auto"/>
        <w:ind w:left="-720" w:right="-720"/>
        <w:jc w:val="both"/>
        <w:rPr>
          <w:rFonts w:ascii="Times New Roman" w:hAnsi="Times New Roman"/>
          <w:b/>
          <w:noProof w:val="0"/>
          <w:color w:val="000000"/>
          <w:sz w:val="24"/>
          <w:szCs w:val="24"/>
          <w:lang w:val="en-US"/>
        </w:rPr>
      </w:pPr>
      <w:r w:rsidRPr="00F448EA">
        <w:rPr>
          <w:rFonts w:ascii="Times New Roman" w:hAnsi="Times New Roman"/>
          <w:b/>
          <w:noProof w:val="0"/>
          <w:color w:val="000000"/>
          <w:sz w:val="24"/>
          <w:szCs w:val="24"/>
          <w:lang w:val="en-US"/>
        </w:rPr>
        <w:t>V.</w:t>
      </w:r>
      <w:r w:rsidRPr="00F448EA">
        <w:rPr>
          <w:rFonts w:ascii="Times New Roman" w:hAnsi="Times New Roman"/>
          <w:b/>
          <w:noProof w:val="0"/>
          <w:color w:val="000000"/>
          <w:sz w:val="24"/>
          <w:szCs w:val="24"/>
          <w:lang w:val="en-US"/>
        </w:rPr>
        <w:tab/>
        <w:t>Choose the correct answer A, B, C or D to complete each sentence.</w:t>
      </w:r>
    </w:p>
    <w:p w:rsidR="00A12CCD" w:rsidRPr="00F448EA" w:rsidRDefault="00A12CCD" w:rsidP="00B604B1">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She suggested</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for a drink</w:t>
      </w:r>
      <w:r w:rsidRPr="00F448EA">
        <w:rPr>
          <w:rFonts w:ascii="Times New Roman" w:hAnsi="Times New Roman"/>
          <w:noProof w:val="0"/>
          <w:sz w:val="24"/>
          <w:szCs w:val="28"/>
          <w:lang w:val="en-US"/>
        </w:rPr>
        <w:t>.</w:t>
      </w:r>
    </w:p>
    <w:p w:rsidR="00A12CCD" w:rsidRPr="00F448EA" w:rsidRDefault="00A12CCD" w:rsidP="00B604B1">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being gone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go</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 xml:space="preserve"> going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 xml:space="preserve"> to go</w:t>
      </w:r>
    </w:p>
    <w:p w:rsidR="00A12CCD" w:rsidRPr="00F448EA" w:rsidRDefault="00A12CCD" w:rsidP="00B604B1">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2.</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“Sorry, I don’t remember</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you here before.”</w:t>
      </w:r>
    </w:p>
    <w:p w:rsidR="00A12CCD" w:rsidRPr="00F448EA" w:rsidRDefault="00A12CCD" w:rsidP="00B604B1">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to see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saw</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to have seen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 xml:space="preserve"> s</w:t>
      </w:r>
      <w:r w:rsidRPr="00F448EA">
        <w:rPr>
          <w:rFonts w:ascii="Times New Roman" w:hAnsi="Times New Roman"/>
          <w:noProof w:val="0"/>
          <w:color w:val="000000"/>
          <w:sz w:val="24"/>
          <w:szCs w:val="24"/>
          <w:lang w:val="en-US"/>
        </w:rPr>
        <w:t>eeing</w:t>
      </w:r>
    </w:p>
    <w:p w:rsidR="00A12CCD" w:rsidRPr="00F448EA" w:rsidRDefault="00A12CCD" w:rsidP="00B604B1">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3.</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Linda regrets</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to her mother’s advice because her mother was right</w:t>
      </w:r>
      <w:r w:rsidRPr="00F448EA">
        <w:rPr>
          <w:rFonts w:ascii="Times New Roman" w:hAnsi="Times New Roman"/>
          <w:noProof w:val="0"/>
          <w:sz w:val="24"/>
          <w:szCs w:val="28"/>
          <w:lang w:val="en-US"/>
        </w:rPr>
        <w:t>.</w:t>
      </w:r>
    </w:p>
    <w:p w:rsidR="00A12CCD" w:rsidRPr="00F448EA" w:rsidRDefault="00A12CCD" w:rsidP="00B604B1">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not listen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not to listen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not listening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to not listen</w:t>
      </w:r>
    </w:p>
    <w:p w:rsidR="00A12CCD" w:rsidRPr="00F448EA" w:rsidRDefault="00A12CCD" w:rsidP="00B604B1">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4.</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I don’t mind</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up early in the morning</w:t>
      </w:r>
      <w:r w:rsidRPr="00F448EA">
        <w:rPr>
          <w:rFonts w:ascii="Times New Roman" w:hAnsi="Times New Roman"/>
          <w:noProof w:val="0"/>
          <w:sz w:val="24"/>
          <w:szCs w:val="28"/>
          <w:lang w:val="en-US"/>
        </w:rPr>
        <w:t>.</w:t>
      </w:r>
    </w:p>
    <w:p w:rsidR="00A12CCD" w:rsidRPr="00F448EA" w:rsidRDefault="00A12CCD" w:rsidP="00B604B1">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get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to get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getting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to getting</w:t>
      </w:r>
    </w:p>
    <w:p w:rsidR="00A12CCD" w:rsidRPr="00F448EA" w:rsidRDefault="00A12CCD" w:rsidP="00B604B1">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5.</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Could you please stop</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so much noise?</w:t>
      </w:r>
    </w:p>
    <w:p w:rsidR="00A12CCD" w:rsidRPr="00F448EA" w:rsidRDefault="00A12CCD" w:rsidP="00B604B1">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make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making</w:t>
      </w:r>
      <w:r w:rsidRPr="00F448EA">
        <w:rPr>
          <w:rFonts w:ascii="Times New Roman" w:hAnsi="Times New Roman"/>
          <w:noProof w:val="0"/>
          <w:color w:val="000000"/>
          <w:sz w:val="24"/>
          <w:szCs w:val="24"/>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to make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to making</w:t>
      </w:r>
    </w:p>
    <w:p w:rsidR="00A12CCD" w:rsidRPr="00F448EA" w:rsidRDefault="00A12CCD" w:rsidP="0011608F">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6.</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Whenever those two ladies meet, they stop</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8"/>
          <w:lang w:val="en-US"/>
        </w:rPr>
        <w:t>.</w:t>
      </w:r>
    </w:p>
    <w:p w:rsidR="00A12CCD" w:rsidRPr="00F448EA" w:rsidRDefault="00A12CCD" w:rsidP="0011608F">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to talk</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talk</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to talking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talking</w:t>
      </w:r>
    </w:p>
    <w:p w:rsidR="00A12CCD" w:rsidRPr="00F448EA" w:rsidRDefault="00A12CCD" w:rsidP="0011608F">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7.</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John hoped to finish</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two of his essays before the deadline</w:t>
      </w:r>
      <w:r w:rsidRPr="00F448EA">
        <w:rPr>
          <w:rFonts w:ascii="Times New Roman" w:hAnsi="Times New Roman"/>
          <w:noProof w:val="0"/>
          <w:sz w:val="24"/>
          <w:szCs w:val="28"/>
          <w:lang w:val="en-US"/>
        </w:rPr>
        <w:t>.</w:t>
      </w:r>
    </w:p>
    <w:p w:rsidR="00A12CCD" w:rsidRPr="00F448EA" w:rsidRDefault="00A12CCD" w:rsidP="0011608F">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written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write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to write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writing</w:t>
      </w:r>
    </w:p>
    <w:p w:rsidR="00A12CCD" w:rsidRPr="00F448EA" w:rsidRDefault="00A12CCD" w:rsidP="0011608F">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8.</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I was very angry. My friend John refused</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me a lift as he had promised</w:t>
      </w:r>
      <w:r w:rsidRPr="00F448EA">
        <w:rPr>
          <w:rFonts w:ascii="Times New Roman" w:hAnsi="Times New Roman"/>
          <w:noProof w:val="0"/>
          <w:sz w:val="24"/>
          <w:szCs w:val="28"/>
          <w:lang w:val="en-US"/>
        </w:rPr>
        <w:t>.</w:t>
      </w:r>
    </w:p>
    <w:p w:rsidR="00A12CCD" w:rsidRPr="00F448EA" w:rsidRDefault="00A12CCD" w:rsidP="0011608F">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give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to give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giving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gave</w:t>
      </w:r>
    </w:p>
    <w:p w:rsidR="00A12CCD" w:rsidRPr="00F448EA" w:rsidRDefault="00A12CCD" w:rsidP="0011608F">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9.</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The man finally admitted</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responsible for the accident last week</w:t>
      </w:r>
      <w:r w:rsidRPr="00F448EA">
        <w:rPr>
          <w:rFonts w:ascii="Times New Roman" w:hAnsi="Times New Roman"/>
          <w:noProof w:val="0"/>
          <w:sz w:val="24"/>
          <w:szCs w:val="28"/>
          <w:lang w:val="en-US"/>
        </w:rPr>
        <w:t>.</w:t>
      </w:r>
    </w:p>
    <w:p w:rsidR="00A12CCD" w:rsidRPr="00F448EA" w:rsidRDefault="00A12CCD" w:rsidP="0011608F">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to be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for to be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for being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being</w:t>
      </w:r>
    </w:p>
    <w:p w:rsidR="00A12CCD" w:rsidRPr="00F448EA" w:rsidRDefault="00A12CCD" w:rsidP="0011608F">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10.</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It is raining hard this week but Tom expects</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with his friends this weekend</w:t>
      </w:r>
      <w:r w:rsidRPr="00F448EA">
        <w:rPr>
          <w:rFonts w:ascii="Times New Roman" w:hAnsi="Times New Roman"/>
          <w:noProof w:val="0"/>
          <w:sz w:val="24"/>
          <w:szCs w:val="28"/>
          <w:lang w:val="en-US"/>
        </w:rPr>
        <w:t>.</w:t>
      </w:r>
    </w:p>
    <w:p w:rsidR="00A12CCD" w:rsidRPr="00F448EA" w:rsidRDefault="00A12CCD" w:rsidP="00E809EB">
      <w:pPr>
        <w:tabs>
          <w:tab w:val="left" w:pos="-360"/>
          <w:tab w:val="left" w:pos="1800"/>
          <w:tab w:val="left" w:pos="4320"/>
          <w:tab w:val="left" w:pos="6840"/>
        </w:tabs>
        <w:spacing w:after="40" w:line="36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to go and fish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to go fishing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going fishing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to go to fish</w:t>
      </w:r>
    </w:p>
    <w:p w:rsidR="00A12CCD" w:rsidRPr="00F448EA" w:rsidRDefault="00A12CCD" w:rsidP="00E809EB">
      <w:pPr>
        <w:tabs>
          <w:tab w:val="left" w:pos="-360"/>
        </w:tabs>
        <w:spacing w:after="40" w:line="240" w:lineRule="auto"/>
        <w:ind w:left="-360" w:right="-720" w:hanging="360"/>
        <w:jc w:val="both"/>
        <w:rPr>
          <w:rFonts w:ascii="Times New Roman" w:hAnsi="Times New Roman"/>
          <w:b/>
          <w:noProof w:val="0"/>
          <w:color w:val="000000"/>
          <w:sz w:val="24"/>
          <w:szCs w:val="24"/>
          <w:lang w:val="en-US"/>
        </w:rPr>
      </w:pPr>
      <w:r w:rsidRPr="00F448EA">
        <w:rPr>
          <w:rFonts w:ascii="Times New Roman" w:hAnsi="Times New Roman"/>
          <w:b/>
          <w:noProof w:val="0"/>
          <w:color w:val="000000"/>
          <w:sz w:val="24"/>
          <w:szCs w:val="24"/>
          <w:lang w:val="en-US"/>
        </w:rPr>
        <w:t>VI.</w:t>
      </w:r>
      <w:r w:rsidRPr="00F448EA">
        <w:rPr>
          <w:rFonts w:ascii="Times New Roman" w:hAnsi="Times New Roman"/>
          <w:b/>
          <w:noProof w:val="0"/>
          <w:color w:val="000000"/>
          <w:sz w:val="24"/>
          <w:szCs w:val="24"/>
          <w:lang w:val="en-US"/>
        </w:rPr>
        <w:tab/>
        <w:t>Complete each second sentence so that it has a similar meaning to the first. Write no more than THREE words.</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1.</w:t>
      </w:r>
      <w:r w:rsidRPr="00F448EA">
        <w:rPr>
          <w:rFonts w:ascii="Times New Roman" w:hAnsi="Times New Roman"/>
          <w:noProof w:val="0"/>
          <w:color w:val="000000"/>
          <w:sz w:val="24"/>
          <w:szCs w:val="24"/>
          <w:lang w:val="en-US"/>
        </w:rPr>
        <w:tab/>
        <w:t>Although Veronica felt very sad, she still went to the party.</w:t>
      </w:r>
    </w:p>
    <w:p w:rsidR="00A12CCD" w:rsidRPr="00F448EA" w:rsidRDefault="00A12CCD" w:rsidP="00D444C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Despite</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Veronica still went to the party.</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2.</w:t>
      </w:r>
      <w:r w:rsidRPr="00F448EA">
        <w:rPr>
          <w:rFonts w:ascii="Times New Roman" w:hAnsi="Times New Roman"/>
          <w:noProof w:val="0"/>
          <w:color w:val="000000"/>
          <w:sz w:val="24"/>
          <w:szCs w:val="24"/>
          <w:lang w:val="en-US"/>
        </w:rPr>
        <w:tab/>
        <w:t>Although Judy was severely disabled, she took part in many sports.</w:t>
      </w:r>
    </w:p>
    <w:p w:rsidR="00A12CCD" w:rsidRPr="00F448EA" w:rsidRDefault="00A12CCD" w:rsidP="00D444C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Despite</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Judy took part in many sports.</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3.</w:t>
      </w:r>
      <w:r w:rsidRPr="00F448EA">
        <w:rPr>
          <w:rFonts w:ascii="Times New Roman" w:hAnsi="Times New Roman"/>
          <w:noProof w:val="0"/>
          <w:color w:val="000000"/>
          <w:sz w:val="24"/>
          <w:szCs w:val="24"/>
          <w:lang w:val="en-US"/>
        </w:rPr>
        <w:tab/>
        <w:t>Even though the millionaire has a lot of money, he doesn’t feel happy.</w:t>
      </w:r>
    </w:p>
    <w:p w:rsidR="00A12CCD" w:rsidRPr="00F448EA" w:rsidRDefault="00A12CCD" w:rsidP="00D444C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Despite</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the millionaire doesn’t feel happy.</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4.</w:t>
      </w:r>
      <w:r w:rsidRPr="00F448EA">
        <w:rPr>
          <w:rFonts w:ascii="Times New Roman" w:hAnsi="Times New Roman"/>
          <w:noProof w:val="0"/>
          <w:color w:val="000000"/>
          <w:sz w:val="24"/>
          <w:szCs w:val="24"/>
          <w:lang w:val="en-US"/>
        </w:rPr>
        <w:tab/>
        <w:t>Although he had worked hard, he didn’t succeed in the examination.</w:t>
      </w:r>
    </w:p>
    <w:p w:rsidR="00A12CCD" w:rsidRPr="00F448EA" w:rsidRDefault="00A12CCD" w:rsidP="00D444C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In spite of</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he didn’t succeed in the examination.</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5.</w:t>
      </w:r>
      <w:r w:rsidRPr="00F448EA">
        <w:rPr>
          <w:rFonts w:ascii="Times New Roman" w:hAnsi="Times New Roman"/>
          <w:noProof w:val="0"/>
          <w:color w:val="000000"/>
          <w:sz w:val="24"/>
          <w:szCs w:val="24"/>
          <w:lang w:val="en-US"/>
        </w:rPr>
        <w:tab/>
        <w:t>Although rain was predicted in the weather forecast, it stayed fine.</w:t>
      </w:r>
    </w:p>
    <w:p w:rsidR="00A12CCD" w:rsidRPr="00F448EA" w:rsidRDefault="00A12CCD" w:rsidP="00D444C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In spite of</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it didn’t rain and stayed fine.</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iCs/>
          <w:noProof w:val="0"/>
          <w:color w:val="000000"/>
          <w:sz w:val="24"/>
          <w:szCs w:val="24"/>
          <w:lang w:val="en-US" w:eastAsia="vi-VN"/>
        </w:rPr>
        <w:t>6.</w:t>
      </w:r>
      <w:r w:rsidRPr="00F448EA">
        <w:rPr>
          <w:rFonts w:ascii="Times New Roman" w:hAnsi="Times New Roman"/>
          <w:iCs/>
          <w:noProof w:val="0"/>
          <w:color w:val="000000"/>
          <w:sz w:val="24"/>
          <w:szCs w:val="24"/>
          <w:lang w:val="en-US" w:eastAsia="vi-VN"/>
        </w:rPr>
        <w:tab/>
      </w:r>
      <w:r w:rsidRPr="00F448EA">
        <w:rPr>
          <w:rFonts w:ascii="Times New Roman" w:hAnsi="Times New Roman"/>
          <w:noProof w:val="0"/>
          <w:color w:val="000000"/>
          <w:sz w:val="24"/>
          <w:szCs w:val="24"/>
          <w:lang w:val="en-US"/>
        </w:rPr>
        <w:t>Although he has a good salary, he is unhappy in his new job.</w:t>
      </w:r>
    </w:p>
    <w:p w:rsidR="00A12CCD" w:rsidRPr="00F448EA" w:rsidRDefault="00A12CCD" w:rsidP="00D444C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 xml:space="preserve">In spite of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he is unhappy in his new job.</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7.</w:t>
      </w:r>
      <w:r w:rsidRPr="00F448EA">
        <w:rPr>
          <w:rFonts w:ascii="Times New Roman" w:hAnsi="Times New Roman"/>
          <w:noProof w:val="0"/>
          <w:color w:val="000000"/>
          <w:sz w:val="24"/>
          <w:szCs w:val="24"/>
          <w:lang w:val="en-US"/>
        </w:rPr>
        <w:tab/>
        <w:t>Although the teacher warned the students not to climb that tree, they did.</w:t>
      </w:r>
    </w:p>
    <w:p w:rsidR="00A12CCD" w:rsidRPr="00F448EA" w:rsidRDefault="00A12CCD" w:rsidP="00D444C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 xml:space="preserve">In spite of </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the students climbed that tree.</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8.</w:t>
      </w:r>
      <w:r w:rsidRPr="00F448EA">
        <w:rPr>
          <w:rFonts w:ascii="Times New Roman" w:hAnsi="Times New Roman"/>
          <w:noProof w:val="0"/>
          <w:color w:val="000000"/>
          <w:sz w:val="24"/>
          <w:szCs w:val="24"/>
          <w:lang w:val="en-US"/>
        </w:rPr>
        <w:tab/>
        <w:t>Although he is old, he often plays badminton every morning.</w:t>
      </w:r>
    </w:p>
    <w:p w:rsidR="00A12CCD" w:rsidRPr="00F448EA" w:rsidRDefault="00A12CCD" w:rsidP="009A05B9">
      <w:pPr>
        <w:tabs>
          <w:tab w:val="left" w:pos="-360"/>
        </w:tabs>
        <w:spacing w:after="40" w:line="48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In spite of</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he often plays badminton every morning.</w:t>
      </w:r>
    </w:p>
    <w:p w:rsidR="00A12CCD" w:rsidRPr="00F448EA" w:rsidRDefault="00A12CCD" w:rsidP="00D444C7">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noProof w:val="0"/>
          <w:color w:val="000000"/>
          <w:sz w:val="24"/>
          <w:szCs w:val="24"/>
          <w:lang w:val="en-US"/>
        </w:rPr>
        <w:t>C.</w:t>
      </w:r>
      <w:r w:rsidRPr="00F448EA">
        <w:rPr>
          <w:rFonts w:ascii="Times New Roman" w:hAnsi="Times New Roman"/>
          <w:b/>
          <w:noProof w:val="0"/>
          <w:color w:val="000000"/>
          <w:sz w:val="24"/>
          <w:szCs w:val="24"/>
          <w:lang w:val="en-US"/>
        </w:rPr>
        <w:tab/>
      </w:r>
      <w:r w:rsidRPr="00F448EA">
        <w:rPr>
          <w:rFonts w:ascii="Times New Roman" w:hAnsi="Times New Roman"/>
          <w:b/>
          <w:bCs/>
          <w:noProof w:val="0"/>
          <w:color w:val="000000"/>
          <w:sz w:val="24"/>
          <w:szCs w:val="24"/>
          <w:lang w:val="en-US"/>
        </w:rPr>
        <w:t>READING</w:t>
      </w:r>
    </w:p>
    <w:p w:rsidR="00A12CCD" w:rsidRPr="00F448EA" w:rsidRDefault="00A12CCD" w:rsidP="009A05B9">
      <w:pPr>
        <w:tabs>
          <w:tab w:val="left" w:pos="-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b/>
          <w:bCs/>
          <w:noProof w:val="0"/>
          <w:color w:val="000000"/>
          <w:sz w:val="24"/>
          <w:szCs w:val="24"/>
          <w:lang w:val="en-US"/>
        </w:rPr>
        <w:t>I.</w:t>
      </w:r>
      <w:r w:rsidRPr="00F448EA">
        <w:rPr>
          <w:rFonts w:ascii="Times New Roman" w:hAnsi="Times New Roman"/>
          <w:b/>
          <w:bCs/>
          <w:noProof w:val="0"/>
          <w:color w:val="000000"/>
          <w:sz w:val="24"/>
          <w:szCs w:val="24"/>
          <w:lang w:val="en-US"/>
        </w:rPr>
        <w:tab/>
        <w:t>Read the extracts from three people, and decide whether the following statements aretrue (T), or false (F).</w:t>
      </w:r>
    </w:p>
    <w:p w:rsidR="00A12CCD" w:rsidRPr="00F448EA" w:rsidRDefault="00A12CCD" w:rsidP="00D444C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noProof w:val="0"/>
          <w:color w:val="000000"/>
          <w:sz w:val="24"/>
          <w:szCs w:val="24"/>
          <w:lang w:val="en-US"/>
        </w:rPr>
        <w:lastRenderedPageBreak/>
        <w:t>Amelia:</w:t>
      </w:r>
      <w:r w:rsidRPr="00F448EA">
        <w:rPr>
          <w:rFonts w:ascii="Times New Roman" w:hAnsi="Times New Roman"/>
          <w:noProof w:val="0"/>
          <w:color w:val="000000"/>
          <w:sz w:val="24"/>
          <w:szCs w:val="24"/>
          <w:lang w:val="en-US"/>
        </w:rPr>
        <w:t xml:space="preserve"> I’d really like to do the course in performing arts, because I’m very interested in dance, but I have to think about my career. I work as a fashion designer and will need to use a computer to design clothes, so I’m going to do the Information Technology course. I can study dance and photography in my free time.</w:t>
      </w:r>
    </w:p>
    <w:p w:rsidR="00A12CCD" w:rsidRPr="00F448EA" w:rsidRDefault="00A12CCD" w:rsidP="00D444C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noProof w:val="0"/>
          <w:color w:val="000000"/>
          <w:sz w:val="24"/>
          <w:szCs w:val="24"/>
          <w:lang w:val="en-US"/>
        </w:rPr>
        <w:t>Jack:</w:t>
      </w:r>
      <w:r w:rsidRPr="00F448EA">
        <w:rPr>
          <w:rFonts w:ascii="Times New Roman" w:hAnsi="Times New Roman"/>
          <w:noProof w:val="0"/>
          <w:color w:val="000000"/>
          <w:sz w:val="24"/>
          <w:szCs w:val="24"/>
          <w:lang w:val="en-US"/>
        </w:rPr>
        <w:t xml:space="preserve"> I really like the idea of the performing arts course. I’m in a rock band and I love drama and music, but my parents don’t like that idea at all, they don’t think it’s very useful for my career. They want me to do the Information Technology course, but I already know a lot about computers and I don’t want to spend my life working with computers. So I’ve decided to do the leisure and tourism course because traveling is quite interesting, and it makes Mum and Dad happy because it’s a ‘real job’!</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b/>
          <w:noProof w:val="0"/>
          <w:color w:val="000000"/>
          <w:sz w:val="24"/>
          <w:szCs w:val="24"/>
          <w:lang w:val="en-US"/>
        </w:rPr>
        <w:t>Susan:</w:t>
      </w:r>
      <w:r w:rsidRPr="00F448EA">
        <w:rPr>
          <w:rFonts w:ascii="Times New Roman" w:hAnsi="Times New Roman"/>
          <w:noProof w:val="0"/>
          <w:color w:val="000000"/>
          <w:sz w:val="24"/>
          <w:szCs w:val="24"/>
          <w:lang w:val="en-US"/>
        </w:rPr>
        <w:t xml:space="preserve"> I really liked the idea of the sports studies course - it looks great - working with people and doing something I enjoy, but if I do the part-time course it’s just too long! Four years studying three evenings a week - it’s too much. I look at the childcare course too, but it’s working with really small children, and I prefer older ones. So in the end, I didn’t choose any of these courses, I’m going to look for another sports studies course at a different college, because I want to try to find something shorter.</w:t>
      </w:r>
    </w:p>
    <w:p w:rsidR="00A12CCD" w:rsidRPr="00F448EA" w:rsidRDefault="00A12CCD" w:rsidP="000E2C4F">
      <w:pPr>
        <w:tabs>
          <w:tab w:val="left" w:pos="-360"/>
          <w:tab w:val="left" w:pos="8640"/>
          <w:tab w:val="left" w:pos="9360"/>
        </w:tabs>
        <w:spacing w:after="40" w:line="240" w:lineRule="auto"/>
        <w:ind w:left="-720" w:right="-720"/>
        <w:jc w:val="both"/>
        <w:rPr>
          <w:rFonts w:ascii="Times New Roman" w:hAnsi="Times New Roman"/>
          <w:b/>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T</w:t>
      </w:r>
      <w:r w:rsidRPr="00F448EA">
        <w:rPr>
          <w:rFonts w:ascii="Times New Roman" w:hAnsi="Times New Roman"/>
          <w:b/>
          <w:noProof w:val="0"/>
          <w:color w:val="000000"/>
          <w:sz w:val="24"/>
          <w:szCs w:val="24"/>
          <w:lang w:val="en-US"/>
        </w:rPr>
        <w:tab/>
        <w:t>F</w:t>
      </w:r>
    </w:p>
    <w:p w:rsidR="00A12CCD" w:rsidRPr="00F448EA" w:rsidRDefault="00A12CCD" w:rsidP="000E2C4F">
      <w:pPr>
        <w:tabs>
          <w:tab w:val="left" w:pos="-360"/>
          <w:tab w:val="left" w:pos="8640"/>
          <w:tab w:val="left" w:pos="9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1.</w:t>
      </w: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The work of a fashion designer requires computer skills.</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8"/>
          <w:szCs w:val="24"/>
          <w:lang w:val="en-US"/>
        </w:rPr>
        <w:tab/>
      </w:r>
      <w:r w:rsidRPr="00F448EA">
        <w:rPr>
          <w:rFonts w:ascii="Times New Roman" w:hAnsi="Times New Roman"/>
          <w:noProof w:val="0"/>
          <w:color w:val="000000"/>
          <w:sz w:val="28"/>
          <w:szCs w:val="28"/>
          <w:lang w:val="en-US"/>
        </w:rPr>
        <w:sym w:font="Wingdings" w:char="F06F"/>
      </w:r>
    </w:p>
    <w:p w:rsidR="00A12CCD" w:rsidRPr="00F448EA" w:rsidRDefault="00A12CCD" w:rsidP="000E2C4F">
      <w:pPr>
        <w:tabs>
          <w:tab w:val="left" w:pos="-360"/>
          <w:tab w:val="left" w:pos="8640"/>
          <w:tab w:val="left" w:pos="9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2.</w:t>
      </w:r>
      <w:r w:rsidRPr="00F448EA">
        <w:rPr>
          <w:rFonts w:ascii="Times New Roman" w:hAnsi="Times New Roman"/>
          <w:noProof w:val="0"/>
          <w:color w:val="000000"/>
          <w:sz w:val="24"/>
          <w:szCs w:val="24"/>
          <w:lang w:val="en-US"/>
        </w:rPr>
        <w:tab/>
        <w:t>Amelia will become a dancer.</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8"/>
          <w:szCs w:val="24"/>
          <w:lang w:val="en-US"/>
        </w:rPr>
        <w:tab/>
      </w:r>
      <w:r w:rsidRPr="00F448EA">
        <w:rPr>
          <w:rFonts w:ascii="Times New Roman" w:hAnsi="Times New Roman"/>
          <w:noProof w:val="0"/>
          <w:color w:val="000000"/>
          <w:sz w:val="28"/>
          <w:szCs w:val="28"/>
          <w:lang w:val="en-US"/>
        </w:rPr>
        <w:sym w:font="Wingdings" w:char="F06F"/>
      </w:r>
    </w:p>
    <w:p w:rsidR="00A12CCD" w:rsidRPr="00F448EA" w:rsidRDefault="00A12CCD" w:rsidP="000E2C4F">
      <w:pPr>
        <w:tabs>
          <w:tab w:val="left" w:pos="-360"/>
          <w:tab w:val="left" w:pos="8640"/>
          <w:tab w:val="left" w:pos="9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3.</w:t>
      </w:r>
      <w:r w:rsidRPr="00F448EA">
        <w:rPr>
          <w:rFonts w:ascii="Times New Roman" w:hAnsi="Times New Roman"/>
          <w:noProof w:val="0"/>
          <w:color w:val="000000"/>
          <w:sz w:val="24"/>
          <w:szCs w:val="24"/>
          <w:lang w:val="en-US"/>
        </w:rPr>
        <w:tab/>
        <w:t>Jack will follow the Information Technology course.</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8"/>
          <w:szCs w:val="24"/>
          <w:lang w:val="en-US"/>
        </w:rPr>
        <w:tab/>
      </w:r>
      <w:r w:rsidRPr="00F448EA">
        <w:rPr>
          <w:rFonts w:ascii="Times New Roman" w:hAnsi="Times New Roman"/>
          <w:noProof w:val="0"/>
          <w:color w:val="000000"/>
          <w:sz w:val="28"/>
          <w:szCs w:val="28"/>
          <w:lang w:val="en-US"/>
        </w:rPr>
        <w:sym w:font="Wingdings" w:char="F06F"/>
      </w:r>
    </w:p>
    <w:p w:rsidR="00A12CCD" w:rsidRPr="00F448EA" w:rsidRDefault="00A12CCD" w:rsidP="000E2C4F">
      <w:pPr>
        <w:tabs>
          <w:tab w:val="left" w:pos="-360"/>
          <w:tab w:val="left" w:pos="8640"/>
          <w:tab w:val="left" w:pos="9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4.</w:t>
      </w:r>
      <w:r w:rsidRPr="00F448EA">
        <w:rPr>
          <w:rFonts w:ascii="Times New Roman" w:hAnsi="Times New Roman"/>
          <w:noProof w:val="0"/>
          <w:color w:val="000000"/>
          <w:sz w:val="24"/>
          <w:szCs w:val="24"/>
          <w:lang w:val="en-US"/>
        </w:rPr>
        <w:tab/>
        <w:t>Jack’s parents make him follow the career in the leisure and tourism.</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8"/>
          <w:szCs w:val="24"/>
          <w:lang w:val="en-US"/>
        </w:rPr>
        <w:tab/>
      </w:r>
      <w:r w:rsidRPr="00F448EA">
        <w:rPr>
          <w:rFonts w:ascii="Times New Roman" w:hAnsi="Times New Roman"/>
          <w:noProof w:val="0"/>
          <w:color w:val="000000"/>
          <w:sz w:val="28"/>
          <w:szCs w:val="28"/>
          <w:lang w:val="en-US"/>
        </w:rPr>
        <w:sym w:font="Wingdings" w:char="F06F"/>
      </w:r>
    </w:p>
    <w:p w:rsidR="00A12CCD" w:rsidRPr="00F448EA" w:rsidRDefault="00A12CCD" w:rsidP="000E2C4F">
      <w:pPr>
        <w:tabs>
          <w:tab w:val="left" w:pos="-360"/>
          <w:tab w:val="left" w:pos="8640"/>
          <w:tab w:val="left" w:pos="9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5.</w:t>
      </w:r>
      <w:r w:rsidRPr="00F448EA">
        <w:rPr>
          <w:rFonts w:ascii="Times New Roman" w:hAnsi="Times New Roman"/>
          <w:noProof w:val="0"/>
          <w:color w:val="000000"/>
          <w:sz w:val="24"/>
          <w:szCs w:val="24"/>
          <w:lang w:val="en-US"/>
        </w:rPr>
        <w:tab/>
        <w:t>Susan finally takes a sports studies course.</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8"/>
          <w:szCs w:val="24"/>
          <w:lang w:val="en-US"/>
        </w:rPr>
        <w:tab/>
      </w:r>
      <w:r w:rsidRPr="00F448EA">
        <w:rPr>
          <w:rFonts w:ascii="Times New Roman" w:hAnsi="Times New Roman"/>
          <w:noProof w:val="0"/>
          <w:color w:val="000000"/>
          <w:sz w:val="28"/>
          <w:szCs w:val="28"/>
          <w:lang w:val="en-US"/>
        </w:rPr>
        <w:sym w:font="Wingdings" w:char="F06F"/>
      </w:r>
    </w:p>
    <w:p w:rsidR="00A12CCD" w:rsidRPr="00F448EA" w:rsidRDefault="00A12CCD" w:rsidP="000E2C4F">
      <w:pPr>
        <w:tabs>
          <w:tab w:val="left" w:pos="-360"/>
          <w:tab w:val="left" w:pos="8640"/>
          <w:tab w:val="left" w:pos="9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6.</w:t>
      </w:r>
      <w:r w:rsidRPr="00F448EA">
        <w:rPr>
          <w:rFonts w:ascii="Times New Roman" w:hAnsi="Times New Roman"/>
          <w:noProof w:val="0"/>
          <w:color w:val="000000"/>
          <w:sz w:val="24"/>
          <w:szCs w:val="24"/>
          <w:lang w:val="en-US"/>
        </w:rPr>
        <w:tab/>
        <w:t>Susan is interested in small children because she considers the childcare course.</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8"/>
          <w:szCs w:val="24"/>
          <w:lang w:val="en-US"/>
        </w:rPr>
        <w:tab/>
      </w:r>
      <w:r w:rsidRPr="00F448EA">
        <w:rPr>
          <w:rFonts w:ascii="Times New Roman" w:hAnsi="Times New Roman"/>
          <w:noProof w:val="0"/>
          <w:color w:val="000000"/>
          <w:sz w:val="28"/>
          <w:szCs w:val="28"/>
          <w:lang w:val="en-US"/>
        </w:rPr>
        <w:sym w:font="Wingdings" w:char="F06F"/>
      </w:r>
    </w:p>
    <w:p w:rsidR="00A12CCD" w:rsidRPr="00F448EA" w:rsidRDefault="00A12CCD" w:rsidP="000E2C4F">
      <w:pPr>
        <w:tabs>
          <w:tab w:val="left" w:pos="-360"/>
          <w:tab w:val="left" w:pos="8640"/>
          <w:tab w:val="left" w:pos="9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7.</w:t>
      </w:r>
      <w:r w:rsidRPr="00F448EA">
        <w:rPr>
          <w:rFonts w:ascii="Times New Roman" w:hAnsi="Times New Roman"/>
          <w:noProof w:val="0"/>
          <w:color w:val="000000"/>
          <w:sz w:val="24"/>
          <w:szCs w:val="24"/>
          <w:lang w:val="en-US"/>
        </w:rPr>
        <w:tab/>
        <w:t>Amelia and Jack take the Information Technology course.</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8"/>
          <w:szCs w:val="24"/>
          <w:lang w:val="en-US"/>
        </w:rPr>
        <w:tab/>
      </w:r>
      <w:r w:rsidRPr="00F448EA">
        <w:rPr>
          <w:rFonts w:ascii="Times New Roman" w:hAnsi="Times New Roman"/>
          <w:noProof w:val="0"/>
          <w:color w:val="000000"/>
          <w:sz w:val="28"/>
          <w:szCs w:val="28"/>
          <w:lang w:val="en-US"/>
        </w:rPr>
        <w:sym w:font="Wingdings" w:char="F06F"/>
      </w:r>
    </w:p>
    <w:p w:rsidR="00A12CCD" w:rsidRPr="00F448EA" w:rsidRDefault="00A12CCD" w:rsidP="00081863">
      <w:pPr>
        <w:tabs>
          <w:tab w:val="left" w:pos="-360"/>
          <w:tab w:val="left" w:pos="8640"/>
          <w:tab w:val="left" w:pos="9360"/>
        </w:tabs>
        <w:spacing w:after="40" w:line="36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8.</w:t>
      </w:r>
      <w:r w:rsidRPr="00F448EA">
        <w:rPr>
          <w:rFonts w:ascii="Times New Roman" w:hAnsi="Times New Roman"/>
          <w:noProof w:val="0"/>
          <w:color w:val="000000"/>
          <w:sz w:val="24"/>
          <w:szCs w:val="24"/>
          <w:lang w:val="en-US"/>
        </w:rPr>
        <w:tab/>
        <w:t>None of them can follow their first choice of courses.</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8"/>
          <w:szCs w:val="24"/>
          <w:lang w:val="en-US"/>
        </w:rPr>
        <w:tab/>
      </w:r>
      <w:r w:rsidRPr="00F448EA">
        <w:rPr>
          <w:rFonts w:ascii="Times New Roman" w:hAnsi="Times New Roman"/>
          <w:noProof w:val="0"/>
          <w:color w:val="000000"/>
          <w:sz w:val="28"/>
          <w:szCs w:val="28"/>
          <w:lang w:val="en-US"/>
        </w:rPr>
        <w:sym w:font="Wingdings" w:char="F06F"/>
      </w:r>
    </w:p>
    <w:p w:rsidR="00A12CCD" w:rsidRPr="00F448EA" w:rsidRDefault="00A12CCD" w:rsidP="00D444C7">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noProof w:val="0"/>
          <w:color w:val="000000"/>
          <w:sz w:val="24"/>
          <w:szCs w:val="24"/>
          <w:lang w:val="en-US"/>
        </w:rPr>
        <w:t>II.</w:t>
      </w:r>
      <w:r w:rsidRPr="00F448EA">
        <w:rPr>
          <w:rFonts w:ascii="Times New Roman" w:hAnsi="Times New Roman"/>
          <w:b/>
          <w:noProof w:val="0"/>
          <w:color w:val="000000"/>
          <w:sz w:val="24"/>
          <w:szCs w:val="24"/>
          <w:lang w:val="en-US"/>
        </w:rPr>
        <w:tab/>
        <w:t xml:space="preserve">Match the headings (A-H) </w:t>
      </w:r>
      <w:r w:rsidRPr="00F448EA">
        <w:rPr>
          <w:rFonts w:ascii="Times New Roman" w:hAnsi="Times New Roman"/>
          <w:b/>
          <w:bCs/>
          <w:noProof w:val="0"/>
          <w:color w:val="000000"/>
          <w:sz w:val="24"/>
          <w:szCs w:val="24"/>
          <w:lang w:val="en-US"/>
        </w:rPr>
        <w:t>with each paragraph. Write the answer in each blank.</w:t>
      </w:r>
    </w:p>
    <w:p w:rsidR="00A12CCD" w:rsidRPr="00F448EA" w:rsidRDefault="00A12CCD" w:rsidP="00143358">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A.</w:t>
      </w:r>
      <w:r w:rsidRPr="00F448EA">
        <w:rPr>
          <w:rFonts w:ascii="Times New Roman" w:hAnsi="Times New Roman"/>
          <w:noProof w:val="0"/>
          <w:color w:val="000000"/>
          <w:sz w:val="24"/>
          <w:szCs w:val="24"/>
          <w:lang w:val="en-US"/>
        </w:rPr>
        <w:t xml:space="preserve"> Good Problem-Solving Skills</w:t>
      </w:r>
      <w:r w:rsidRPr="00F448EA">
        <w:rPr>
          <w:rFonts w:ascii="Times New Roman" w:hAnsi="Times New Roman"/>
          <w:noProof w:val="0"/>
          <w:color w:val="000000"/>
          <w:sz w:val="24"/>
          <w:szCs w:val="24"/>
          <w:lang w:val="en-US"/>
        </w:rPr>
        <w:tab/>
      </w:r>
      <w:r w:rsidRPr="00F448EA">
        <w:rPr>
          <w:rFonts w:ascii="Times New Roman" w:hAnsi="Times New Roman"/>
          <w:b/>
          <w:bCs/>
          <w:noProof w:val="0"/>
          <w:color w:val="000000"/>
          <w:sz w:val="24"/>
          <w:szCs w:val="24"/>
          <w:lang w:val="en-US"/>
        </w:rPr>
        <w:t xml:space="preserve">B. </w:t>
      </w:r>
      <w:r w:rsidRPr="00F448EA">
        <w:rPr>
          <w:rFonts w:ascii="Times New Roman" w:hAnsi="Times New Roman"/>
          <w:bCs/>
          <w:noProof w:val="0"/>
          <w:color w:val="000000"/>
          <w:sz w:val="24"/>
          <w:szCs w:val="24"/>
          <w:lang w:val="en-US"/>
        </w:rPr>
        <w:t>Good Business Sense</w:t>
      </w:r>
    </w:p>
    <w:p w:rsidR="00A12CCD" w:rsidRPr="00F448EA" w:rsidRDefault="00A12CCD" w:rsidP="00143358">
      <w:pPr>
        <w:tabs>
          <w:tab w:val="left" w:pos="-360"/>
          <w:tab w:val="left" w:pos="4320"/>
        </w:tabs>
        <w:spacing w:after="40" w:line="240" w:lineRule="auto"/>
        <w:ind w:left="-720" w:right="-720"/>
        <w:jc w:val="both"/>
        <w:rPr>
          <w:rFonts w:ascii="Times New Roman" w:hAnsi="Times New Roman"/>
          <w:b/>
          <w:bCs/>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C.</w:t>
      </w:r>
      <w:r w:rsidRPr="00F448EA">
        <w:rPr>
          <w:rFonts w:ascii="Times New Roman" w:hAnsi="Times New Roman"/>
          <w:noProof w:val="0"/>
          <w:color w:val="000000"/>
          <w:sz w:val="24"/>
          <w:szCs w:val="24"/>
          <w:lang w:val="en-US"/>
        </w:rPr>
        <w:t xml:space="preserve"> Strong Drawing and Drafting Skills</w:t>
      </w:r>
      <w:r w:rsidRPr="00F448EA">
        <w:rPr>
          <w:rFonts w:ascii="Times New Roman" w:hAnsi="Times New Roman"/>
          <w:noProof w:val="0"/>
          <w:color w:val="000000"/>
          <w:sz w:val="24"/>
          <w:szCs w:val="24"/>
          <w:lang w:val="en-US"/>
        </w:rPr>
        <w:tab/>
      </w:r>
      <w:r w:rsidRPr="00F448EA">
        <w:rPr>
          <w:rFonts w:ascii="Times New Roman" w:hAnsi="Times New Roman"/>
          <w:b/>
          <w:bCs/>
          <w:noProof w:val="0"/>
          <w:color w:val="000000"/>
          <w:sz w:val="24"/>
          <w:szCs w:val="24"/>
          <w:lang w:val="en-US"/>
        </w:rPr>
        <w:t xml:space="preserve">D. </w:t>
      </w:r>
      <w:r w:rsidRPr="00F448EA">
        <w:rPr>
          <w:rFonts w:ascii="Times New Roman" w:hAnsi="Times New Roman"/>
          <w:bCs/>
          <w:noProof w:val="0"/>
          <w:color w:val="000000"/>
          <w:sz w:val="24"/>
          <w:szCs w:val="24"/>
          <w:lang w:val="en-US"/>
        </w:rPr>
        <w:t>Ability to Work Together</w:t>
      </w:r>
    </w:p>
    <w:p w:rsidR="00A12CCD" w:rsidRPr="00F448EA" w:rsidRDefault="00A12CCD" w:rsidP="00143358">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bCs/>
          <w:noProof w:val="0"/>
          <w:color w:val="000000"/>
          <w:sz w:val="24"/>
          <w:szCs w:val="24"/>
          <w:lang w:val="en-US"/>
        </w:rPr>
        <w:tab/>
        <w:t xml:space="preserve">E. </w:t>
      </w:r>
      <w:r w:rsidRPr="00F448EA">
        <w:rPr>
          <w:rFonts w:ascii="Times New Roman" w:hAnsi="Times New Roman"/>
          <w:noProof w:val="0"/>
          <w:color w:val="000000"/>
          <w:sz w:val="24"/>
          <w:szCs w:val="24"/>
          <w:lang w:val="en-US"/>
        </w:rPr>
        <w:t>Good Communication Skills</w:t>
      </w:r>
      <w:r w:rsidRPr="00F448EA">
        <w:rPr>
          <w:rFonts w:ascii="Times New Roman" w:hAnsi="Times New Roman"/>
          <w:noProof w:val="0"/>
          <w:color w:val="000000"/>
          <w:sz w:val="24"/>
          <w:szCs w:val="24"/>
          <w:lang w:val="en-US"/>
        </w:rPr>
        <w:tab/>
      </w:r>
      <w:r w:rsidRPr="00F448EA">
        <w:rPr>
          <w:rFonts w:ascii="Times New Roman" w:hAnsi="Times New Roman"/>
          <w:b/>
          <w:bCs/>
          <w:noProof w:val="0"/>
          <w:color w:val="000000"/>
          <w:sz w:val="24"/>
          <w:szCs w:val="24"/>
          <w:lang w:val="en-US"/>
        </w:rPr>
        <w:t xml:space="preserve">F. </w:t>
      </w:r>
      <w:r w:rsidRPr="00F448EA">
        <w:rPr>
          <w:rFonts w:ascii="Times New Roman" w:hAnsi="Times New Roman"/>
          <w:bCs/>
          <w:noProof w:val="0"/>
          <w:color w:val="000000"/>
          <w:sz w:val="24"/>
          <w:szCs w:val="24"/>
          <w:lang w:val="en-US"/>
        </w:rPr>
        <w:t>Excellent Sense of Design</w:t>
      </w:r>
    </w:p>
    <w:p w:rsidR="00A12CCD" w:rsidRPr="00F448EA" w:rsidRDefault="00A12CCD" w:rsidP="0015666D">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G.</w:t>
      </w:r>
      <w:r w:rsidRPr="00F448EA">
        <w:rPr>
          <w:rFonts w:ascii="Times New Roman" w:hAnsi="Times New Roman"/>
          <w:noProof w:val="0"/>
          <w:color w:val="000000"/>
          <w:sz w:val="24"/>
          <w:szCs w:val="24"/>
          <w:lang w:val="en-US"/>
        </w:rPr>
        <w:t xml:space="preserve"> Passion for the Work</w:t>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H.</w:t>
      </w:r>
      <w:r w:rsidRPr="00F448EA">
        <w:rPr>
          <w:rFonts w:ascii="Times New Roman" w:hAnsi="Times New Roman"/>
          <w:bCs/>
          <w:noProof w:val="0"/>
          <w:color w:val="000000"/>
          <w:sz w:val="24"/>
          <w:szCs w:val="24"/>
          <w:lang w:val="en-US"/>
        </w:rPr>
        <w:t>Ability to Visualize a</w:t>
      </w:r>
      <w:r w:rsidRPr="00F448EA">
        <w:rPr>
          <w:rFonts w:ascii="Times New Roman" w:hAnsi="Times New Roman"/>
          <w:noProof w:val="0"/>
          <w:color w:val="000000"/>
          <w:sz w:val="24"/>
          <w:szCs w:val="24"/>
          <w:lang w:val="en-US"/>
        </w:rPr>
        <w:t>Project</w:t>
      </w:r>
    </w:p>
    <w:p w:rsidR="00A12CCD" w:rsidRPr="00F448EA" w:rsidRDefault="00A12CCD" w:rsidP="0015666D">
      <w:pPr>
        <w:tabs>
          <w:tab w:val="left" w:pos="-360"/>
        </w:tabs>
        <w:spacing w:after="40" w:line="240" w:lineRule="auto"/>
        <w:ind w:left="-720" w:right="-720"/>
        <w:jc w:val="center"/>
        <w:rPr>
          <w:rFonts w:ascii="Times New Roman" w:hAnsi="Times New Roman"/>
          <w:noProof w:val="0"/>
          <w:sz w:val="26"/>
          <w:szCs w:val="26"/>
          <w:lang w:val="en-US"/>
        </w:rPr>
      </w:pPr>
      <w:r w:rsidRPr="00F448EA">
        <w:rPr>
          <w:rFonts w:ascii="Times New Roman" w:hAnsi="Times New Roman"/>
          <w:b/>
          <w:bCs/>
          <w:noProof w:val="0"/>
          <w:color w:val="000000"/>
          <w:sz w:val="26"/>
          <w:szCs w:val="26"/>
          <w:lang w:val="en-US"/>
        </w:rPr>
        <w:t>The Most Common Qualities of An Architect</w:t>
      </w:r>
    </w:p>
    <w:p w:rsidR="00A12CCD" w:rsidRPr="00F448EA" w:rsidRDefault="00A12CCD" w:rsidP="0015666D">
      <w:pPr>
        <w:tabs>
          <w:tab w:val="left" w:pos="-360"/>
          <w:tab w:val="left" w:leader="underscore" w:pos="28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1.</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15666D">
      <w:pPr>
        <w:tabs>
          <w:tab w:val="left" w:pos="-360"/>
          <w:tab w:val="left" w:leader="underscore" w:pos="28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Good design includes not only the external beauty of a building, but also the interior.</w:t>
      </w:r>
    </w:p>
    <w:p w:rsidR="00A12CCD" w:rsidRPr="00F448EA" w:rsidRDefault="00A12CCD" w:rsidP="0015666D">
      <w:pPr>
        <w:tabs>
          <w:tab w:val="left" w:pos="-360"/>
          <w:tab w:val="left" w:leader="underscore" w:pos="28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2.</w:t>
      </w: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4B022E">
      <w:pPr>
        <w:tabs>
          <w:tab w:val="left" w:pos="-360"/>
          <w:tab w:val="left" w:leader="underscore" w:pos="288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It is one of the main tasks that architects perform: producing floor plans. Architects shouldbe able to do that manually on paper and also via software such as CAD or Photoshop.</w:t>
      </w:r>
    </w:p>
    <w:p w:rsidR="00A12CCD" w:rsidRPr="00F448EA" w:rsidRDefault="00A12CCD" w:rsidP="004B022E">
      <w:pPr>
        <w:tabs>
          <w:tab w:val="left" w:pos="-360"/>
          <w:tab w:val="left" w:leader="underscore" w:pos="288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3.</w:t>
      </w: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4B022E">
      <w:pPr>
        <w:tabs>
          <w:tab w:val="left" w:pos="-360"/>
          <w:tab w:val="left" w:leader="underscore" w:pos="288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Good architects have a natural feeling for space and dimensions and are able to see structures in their mind’s eye before the project has even started.</w:t>
      </w:r>
    </w:p>
    <w:p w:rsidR="00A12CCD" w:rsidRPr="00F448EA" w:rsidRDefault="00A12CCD" w:rsidP="004B022E">
      <w:pPr>
        <w:tabs>
          <w:tab w:val="left" w:pos="-360"/>
          <w:tab w:val="left" w:leader="underscore" w:pos="288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4.</w:t>
      </w: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4B022E">
      <w:pPr>
        <w:tabs>
          <w:tab w:val="left" w:pos="-360"/>
          <w:tab w:val="left" w:leader="underscore" w:pos="288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Proficient architects should have excellent verbal and written communication skills so that they can successfully express their ideas to clients and contractors.</w:t>
      </w:r>
    </w:p>
    <w:p w:rsidR="00A12CCD" w:rsidRPr="00F448EA" w:rsidRDefault="00A12CCD" w:rsidP="004B022E">
      <w:pPr>
        <w:tabs>
          <w:tab w:val="left" w:pos="-360"/>
          <w:tab w:val="left" w:leader="underscore" w:pos="288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5.</w:t>
      </w: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435E0D">
      <w:pPr>
        <w:tabs>
          <w:tab w:val="left" w:pos="-360"/>
          <w:tab w:val="left" w:leader="underscore" w:pos="288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Architects are constantly dealing with challenges that arise during the course of a project. They must know how to resolve successfully whatever comes in their way.</w:t>
      </w:r>
    </w:p>
    <w:p w:rsidR="00A12CCD" w:rsidRPr="00F448EA" w:rsidRDefault="00A12CCD" w:rsidP="00435E0D">
      <w:pPr>
        <w:tabs>
          <w:tab w:val="left" w:pos="-360"/>
          <w:tab w:val="left" w:leader="underscore" w:pos="288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6.</w:t>
      </w: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435E0D">
      <w:pPr>
        <w:tabs>
          <w:tab w:val="left" w:pos="-360"/>
          <w:tab w:val="left" w:leader="underscore" w:pos="288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Architects do not work alone; they are continually interacting with clients, contractors, and other architects. They must know how to operate within a team.</w:t>
      </w:r>
    </w:p>
    <w:p w:rsidR="00A12CCD" w:rsidRPr="00F448EA" w:rsidRDefault="00A12CCD" w:rsidP="00435E0D">
      <w:pPr>
        <w:tabs>
          <w:tab w:val="left" w:pos="-360"/>
          <w:tab w:val="left" w:leader="underscore" w:pos="288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7.</w:t>
      </w: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435E0D">
      <w:pPr>
        <w:tabs>
          <w:tab w:val="left" w:pos="-360"/>
          <w:tab w:val="left" w:leader="underscore" w:pos="288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lastRenderedPageBreak/>
        <w:tab/>
      </w:r>
      <w:r w:rsidRPr="00F448EA">
        <w:rPr>
          <w:rFonts w:ascii="Times New Roman" w:hAnsi="Times New Roman"/>
          <w:noProof w:val="0"/>
          <w:color w:val="000000"/>
          <w:sz w:val="24"/>
          <w:szCs w:val="24"/>
          <w:lang w:val="en-US"/>
        </w:rPr>
        <w:t>Because architects must handle so much responsibility, it is essential that they have a true passion for their work.</w:t>
      </w:r>
    </w:p>
    <w:p w:rsidR="00A12CCD" w:rsidRPr="00F448EA" w:rsidRDefault="00A12CCD" w:rsidP="00435E0D">
      <w:pPr>
        <w:tabs>
          <w:tab w:val="left" w:pos="-360"/>
          <w:tab w:val="left" w:leader="underscore" w:pos="288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8.</w:t>
      </w: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p>
    <w:p w:rsidR="00A12CCD" w:rsidRPr="00F448EA" w:rsidRDefault="00A12CCD" w:rsidP="00435E0D">
      <w:pPr>
        <w:tabs>
          <w:tab w:val="left" w:pos="-360"/>
          <w:tab w:val="left" w:leader="underscore" w:pos="2880"/>
        </w:tabs>
        <w:spacing w:after="40" w:line="36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Architects should be able to make financially clever decisions and their designs don’t break the bank.</w:t>
      </w:r>
    </w:p>
    <w:p w:rsidR="00A12CCD" w:rsidRPr="00F448EA" w:rsidRDefault="00A12CCD" w:rsidP="00D444C7">
      <w:pPr>
        <w:tabs>
          <w:tab w:val="left" w:pos="-360"/>
        </w:tabs>
        <w:spacing w:after="40" w:line="240" w:lineRule="auto"/>
        <w:ind w:left="-720" w:right="-720"/>
        <w:jc w:val="both"/>
        <w:rPr>
          <w:rFonts w:ascii="Times New Roman" w:hAnsi="Times New Roman"/>
          <w:b/>
          <w:bCs/>
          <w:noProof w:val="0"/>
          <w:color w:val="000000"/>
          <w:sz w:val="24"/>
          <w:szCs w:val="24"/>
          <w:lang w:val="en-US"/>
        </w:rPr>
      </w:pPr>
      <w:r w:rsidRPr="00F448EA">
        <w:rPr>
          <w:rFonts w:ascii="Times New Roman" w:hAnsi="Times New Roman"/>
          <w:b/>
          <w:bCs/>
          <w:noProof w:val="0"/>
          <w:color w:val="000000"/>
          <w:sz w:val="24"/>
          <w:szCs w:val="24"/>
          <w:lang w:val="en-US"/>
        </w:rPr>
        <w:t>III.</w:t>
      </w:r>
      <w:r w:rsidRPr="00F448EA">
        <w:rPr>
          <w:rFonts w:ascii="Times New Roman" w:hAnsi="Times New Roman"/>
          <w:b/>
          <w:bCs/>
          <w:noProof w:val="0"/>
          <w:color w:val="000000"/>
          <w:sz w:val="24"/>
          <w:szCs w:val="24"/>
          <w:lang w:val="en-US"/>
        </w:rPr>
        <w:tab/>
        <w:t>Read the passage and do the tasks that follow.</w:t>
      </w:r>
    </w:p>
    <w:p w:rsidR="00A12CCD" w:rsidRPr="00F448EA" w:rsidRDefault="00A12CCD" w:rsidP="00435E0D">
      <w:pPr>
        <w:tabs>
          <w:tab w:val="left" w:pos="-360"/>
        </w:tabs>
        <w:spacing w:after="40" w:line="240" w:lineRule="auto"/>
        <w:ind w:left="-720" w:right="-720"/>
        <w:jc w:val="center"/>
        <w:rPr>
          <w:rFonts w:ascii="Times New Roman" w:hAnsi="Times New Roman"/>
          <w:noProof w:val="0"/>
          <w:sz w:val="26"/>
          <w:szCs w:val="26"/>
          <w:lang w:val="en-US"/>
        </w:rPr>
      </w:pPr>
      <w:r w:rsidRPr="00F448EA">
        <w:rPr>
          <w:rFonts w:ascii="Times New Roman" w:hAnsi="Times New Roman"/>
          <w:b/>
          <w:bCs/>
          <w:noProof w:val="0"/>
          <w:color w:val="000000"/>
          <w:sz w:val="26"/>
          <w:szCs w:val="26"/>
          <w:lang w:val="en-US"/>
        </w:rPr>
        <w:t>Landing Your Dream Position</w:t>
      </w:r>
    </w:p>
    <w:p w:rsidR="00A12CCD" w:rsidRPr="00F448EA" w:rsidRDefault="00A12CCD" w:rsidP="00D444C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Finding a position that pays well and offers job satisfaction can be extremely difficult. To give yourself the best chance of success, you need to be as well-prepared as possible. Here are a few tips from career adviser Nicola Cornell.</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6"/>
          <w:szCs w:val="26"/>
          <w:lang w:val="en-US"/>
        </w:rPr>
      </w:pPr>
      <w:bookmarkStart w:id="26" w:name="bookmark7"/>
      <w:r w:rsidRPr="00F448EA">
        <w:rPr>
          <w:rFonts w:ascii="Times New Roman" w:hAnsi="Times New Roman"/>
          <w:noProof w:val="0"/>
          <w:color w:val="000000"/>
          <w:sz w:val="26"/>
          <w:szCs w:val="26"/>
          <w:lang w:val="en-US"/>
        </w:rPr>
        <w:t>A. Killer Resume</w:t>
      </w:r>
      <w:bookmarkEnd w:id="26"/>
    </w:p>
    <w:p w:rsidR="00A12CCD" w:rsidRPr="00F448EA" w:rsidRDefault="00A12CCD" w:rsidP="00D444C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 xml:space="preserve">This is the starting point. You want your </w:t>
      </w:r>
      <w:r w:rsidRPr="00F448EA">
        <w:rPr>
          <w:rFonts w:ascii="Times New Roman" w:hAnsi="Times New Roman"/>
          <w:noProof w:val="0"/>
          <w:color w:val="000000"/>
          <w:sz w:val="24"/>
          <w:szCs w:val="24"/>
          <w:lang w:val="en-US" w:eastAsia="es-ES_tradnl"/>
        </w:rPr>
        <w:t xml:space="preserve">resume </w:t>
      </w:r>
      <w:r w:rsidRPr="00F448EA">
        <w:rPr>
          <w:rFonts w:ascii="Times New Roman" w:hAnsi="Times New Roman"/>
          <w:noProof w:val="0"/>
          <w:color w:val="000000"/>
          <w:sz w:val="24"/>
          <w:szCs w:val="24"/>
          <w:lang w:val="en-US"/>
        </w:rPr>
        <w:t xml:space="preserve">to stand out from the crowd. This doesn’t mean using a fancy font or bright colours to make it more eye-catching than the rest. Keep it short and sweet - ideally no more than a page - and ensure there are no typing mistakes. The most important thing is to tailor your </w:t>
      </w:r>
      <w:r w:rsidRPr="00F448EA">
        <w:rPr>
          <w:rFonts w:ascii="Times New Roman" w:hAnsi="Times New Roman"/>
          <w:noProof w:val="0"/>
          <w:color w:val="000000"/>
          <w:sz w:val="24"/>
          <w:szCs w:val="24"/>
          <w:lang w:val="en-US" w:eastAsia="es-ES_tradnl"/>
        </w:rPr>
        <w:t>résumé</w:t>
      </w:r>
      <w:r w:rsidRPr="00F448EA">
        <w:rPr>
          <w:rFonts w:ascii="Times New Roman" w:hAnsi="Times New Roman"/>
          <w:noProof w:val="0"/>
          <w:color w:val="000000"/>
          <w:sz w:val="24"/>
          <w:szCs w:val="24"/>
          <w:lang w:val="en-US"/>
        </w:rPr>
        <w:t>to each specific position you apply for.</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6"/>
          <w:szCs w:val="26"/>
          <w:lang w:val="en-US"/>
        </w:rPr>
      </w:pPr>
      <w:bookmarkStart w:id="27" w:name="bookmark8"/>
      <w:r w:rsidRPr="00F448EA">
        <w:rPr>
          <w:rFonts w:ascii="Times New Roman" w:hAnsi="Times New Roman"/>
          <w:noProof w:val="0"/>
          <w:color w:val="000000"/>
          <w:sz w:val="26"/>
          <w:szCs w:val="26"/>
          <w:lang w:val="en-US"/>
        </w:rPr>
        <w:t>B. Clever Cover</w:t>
      </w:r>
      <w:bookmarkEnd w:id="27"/>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 xml:space="preserve">You will usually be expected to send a cover letter or e-mail with your </w:t>
      </w:r>
      <w:r w:rsidRPr="00F448EA">
        <w:rPr>
          <w:rFonts w:ascii="Times New Roman" w:hAnsi="Times New Roman"/>
          <w:noProof w:val="0"/>
          <w:color w:val="000000"/>
          <w:sz w:val="24"/>
          <w:szCs w:val="24"/>
          <w:lang w:val="en-US" w:eastAsia="es-ES_tradnl"/>
        </w:rPr>
        <w:t xml:space="preserve">résumé. </w:t>
      </w:r>
      <w:r w:rsidRPr="00F448EA">
        <w:rPr>
          <w:rFonts w:ascii="Times New Roman" w:hAnsi="Times New Roman"/>
          <w:noProof w:val="0"/>
          <w:color w:val="000000"/>
          <w:sz w:val="24"/>
          <w:szCs w:val="24"/>
          <w:lang w:val="en-US"/>
        </w:rPr>
        <w:t xml:space="preserve">This is your chance to blow your own trumpet. However, don’t just give them your life story. The least impressive personal statements are lists of events, achievements, and qualifications. Your </w:t>
      </w:r>
      <w:r w:rsidRPr="00F448EA">
        <w:rPr>
          <w:rFonts w:ascii="Times New Roman" w:hAnsi="Times New Roman"/>
          <w:noProof w:val="0"/>
          <w:color w:val="000000"/>
          <w:sz w:val="24"/>
          <w:szCs w:val="24"/>
          <w:lang w:val="en-US" w:eastAsia="es-ES_tradnl"/>
        </w:rPr>
        <w:t>résumé</w:t>
      </w:r>
      <w:r w:rsidRPr="00F448EA">
        <w:rPr>
          <w:rFonts w:ascii="Times New Roman" w:hAnsi="Times New Roman"/>
          <w:noProof w:val="0"/>
          <w:color w:val="000000"/>
          <w:sz w:val="24"/>
          <w:szCs w:val="24"/>
          <w:lang w:val="en-US"/>
        </w:rPr>
        <w:t xml:space="preserve"> should take care of that. Instead, let them know who you are, what makes you special, and why they should hire you.</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6"/>
          <w:szCs w:val="26"/>
          <w:lang w:val="en-US"/>
        </w:rPr>
      </w:pPr>
      <w:bookmarkStart w:id="28" w:name="bookmark9"/>
      <w:r w:rsidRPr="00F448EA">
        <w:rPr>
          <w:rFonts w:ascii="Times New Roman" w:hAnsi="Times New Roman"/>
          <w:noProof w:val="0"/>
          <w:color w:val="000000"/>
          <w:sz w:val="26"/>
          <w:szCs w:val="26"/>
          <w:lang w:val="en-US"/>
        </w:rPr>
        <w:t>C. Do Your Homework</w:t>
      </w:r>
      <w:bookmarkEnd w:id="28"/>
    </w:p>
    <w:p w:rsidR="00A12CCD" w:rsidRPr="00F448EA" w:rsidRDefault="00A12CCD" w:rsidP="00D444C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There is nothing worse than a candidate who steps into an interview with no idea about the company or position he or she is going to apply for. Arm yourself with facts and figures and all the vital information.</w:t>
      </w:r>
    </w:p>
    <w:p w:rsidR="00A12CCD" w:rsidRPr="00F448EA" w:rsidRDefault="00A9099C" w:rsidP="00D444C7">
      <w:pPr>
        <w:tabs>
          <w:tab w:val="left" w:pos="-360"/>
        </w:tabs>
        <w:spacing w:after="40" w:line="240" w:lineRule="auto"/>
        <w:ind w:left="-720" w:right="-720"/>
        <w:jc w:val="both"/>
        <w:rPr>
          <w:rFonts w:ascii="Times New Roman" w:hAnsi="Times New Roman"/>
          <w:noProof w:val="0"/>
          <w:color w:val="000000"/>
          <w:sz w:val="26"/>
          <w:szCs w:val="26"/>
          <w:lang w:val="en-US"/>
        </w:rPr>
      </w:pPr>
      <w:r>
        <w:rPr>
          <w:lang w:val="en-US"/>
        </w:rPr>
        <w:pict>
          <v:shape id="Picture 288" o:spid="_x0000_s1142" type="#_x0000_t75" alt="Kết quả hình ảnh cho vaginal dryness information icon" style="position:absolute;left:0;text-align:left;margin-left:412.55pt;margin-top:1.95pt;width:90.15pt;height:90.15pt;z-index:102;visibility:visible">
            <v:imagedata r:id="rId66" o:title=""/>
            <w10:wrap type="square"/>
          </v:shape>
        </w:pict>
      </w:r>
      <w:r w:rsidR="00A12CCD" w:rsidRPr="00F448EA">
        <w:rPr>
          <w:rFonts w:ascii="Times New Roman" w:hAnsi="Times New Roman"/>
          <w:iCs/>
          <w:noProof w:val="0"/>
          <w:color w:val="000000"/>
          <w:sz w:val="26"/>
          <w:szCs w:val="26"/>
          <w:lang w:val="en-US" w:eastAsia="es-ES_tradnl"/>
        </w:rPr>
        <w:t xml:space="preserve">D. </w:t>
      </w:r>
      <w:r w:rsidR="00A12CCD" w:rsidRPr="00F448EA">
        <w:rPr>
          <w:rFonts w:ascii="Times New Roman" w:hAnsi="Times New Roman"/>
          <w:noProof w:val="0"/>
          <w:color w:val="000000"/>
          <w:sz w:val="26"/>
          <w:szCs w:val="26"/>
          <w:lang w:val="en-US"/>
        </w:rPr>
        <w:t>Dress for Success</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Regardless of the kind of job you are interviewed for, you should always look your best. Formal office clothes are the way to create a good first impression.</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6"/>
          <w:szCs w:val="26"/>
          <w:lang w:val="en-US"/>
        </w:rPr>
      </w:pPr>
      <w:r w:rsidRPr="00F448EA">
        <w:rPr>
          <w:rFonts w:ascii="Times New Roman" w:hAnsi="Times New Roman"/>
          <w:noProof w:val="0"/>
          <w:color w:val="000000"/>
          <w:sz w:val="26"/>
          <w:szCs w:val="26"/>
          <w:lang w:val="en-US"/>
        </w:rPr>
        <w:t>E. Ask Questions</w:t>
      </w:r>
    </w:p>
    <w:p w:rsidR="00A12CCD" w:rsidRPr="00F448EA" w:rsidRDefault="00A12CCD" w:rsidP="00D444C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Toward the end of an interview, you will usually be asked if you have any questions. Never say no! This makes you look disinterested or even overconfident.</w:t>
      </w:r>
    </w:p>
    <w:p w:rsidR="00A12CCD" w:rsidRPr="00F448EA" w:rsidRDefault="00A12CCD" w:rsidP="00D444C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Follow the above advice and you should be well on the way to securing a perfect position. Good luck!</w:t>
      </w:r>
    </w:p>
    <w:p w:rsidR="00A12CCD" w:rsidRPr="00F448EA" w:rsidRDefault="00A12CCD" w:rsidP="00D444C7">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i/>
          <w:iCs/>
          <w:noProof w:val="0"/>
          <w:color w:val="000000"/>
          <w:sz w:val="24"/>
          <w:szCs w:val="24"/>
          <w:lang w:val="en-US"/>
        </w:rPr>
        <w:t>Task 1. Match the pieces of advice in each paragraph to 1-10 below. Write the answer in each blank.</w:t>
      </w:r>
    </w:p>
    <w:p w:rsidR="00A12CCD" w:rsidRPr="00F448EA" w:rsidRDefault="00A12CCD" w:rsidP="00D801B6">
      <w:pPr>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Which paragraph ...</w:t>
      </w:r>
    </w:p>
    <w:p w:rsidR="00A12CCD" w:rsidRPr="00F448EA" w:rsidRDefault="00A12CCD" w:rsidP="00D61FD6">
      <w:pPr>
        <w:tabs>
          <w:tab w:val="left" w:leader="underscore" w:pos="0"/>
          <w:tab w:val="left" w:pos="1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t xml:space="preserve">1. </w:t>
      </w:r>
      <w:r w:rsidRPr="00F448EA">
        <w:rPr>
          <w:rFonts w:ascii="Times New Roman" w:hAnsi="Times New Roman"/>
          <w:noProof w:val="0"/>
          <w:color w:val="000000"/>
          <w:sz w:val="24"/>
          <w:szCs w:val="24"/>
          <w:lang w:val="en-US"/>
        </w:rPr>
        <w:t>contains advice about appearance?</w:t>
      </w:r>
    </w:p>
    <w:p w:rsidR="00A12CCD" w:rsidRPr="00F448EA" w:rsidRDefault="00A12CCD" w:rsidP="00D61FD6">
      <w:pPr>
        <w:tabs>
          <w:tab w:val="left" w:leader="underscore" w:pos="0"/>
          <w:tab w:val="left" w:pos="1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t xml:space="preserve">2. </w:t>
      </w:r>
      <w:r w:rsidRPr="00F448EA">
        <w:rPr>
          <w:rFonts w:ascii="Times New Roman" w:hAnsi="Times New Roman"/>
          <w:noProof w:val="0"/>
          <w:color w:val="000000"/>
          <w:sz w:val="24"/>
          <w:szCs w:val="24"/>
          <w:lang w:val="en-US"/>
        </w:rPr>
        <w:t>warns you about appearing too sure of yourself?</w:t>
      </w:r>
    </w:p>
    <w:p w:rsidR="00A12CCD" w:rsidRPr="00F448EA" w:rsidRDefault="00A12CCD" w:rsidP="00D61FD6">
      <w:pPr>
        <w:tabs>
          <w:tab w:val="left" w:leader="underscore" w:pos="0"/>
          <w:tab w:val="left" w:pos="1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t xml:space="preserve">3. </w:t>
      </w:r>
      <w:r w:rsidRPr="00F448EA">
        <w:rPr>
          <w:rFonts w:ascii="Times New Roman" w:hAnsi="Times New Roman"/>
          <w:noProof w:val="0"/>
          <w:color w:val="000000"/>
          <w:sz w:val="24"/>
          <w:szCs w:val="24"/>
          <w:lang w:val="en-US"/>
        </w:rPr>
        <w:t>tells you to be short and clear?</w:t>
      </w:r>
    </w:p>
    <w:p w:rsidR="00A12CCD" w:rsidRPr="00F448EA" w:rsidRDefault="00A12CCD" w:rsidP="00D61FD6">
      <w:pPr>
        <w:tabs>
          <w:tab w:val="left" w:leader="underscore" w:pos="0"/>
          <w:tab w:val="left" w:pos="1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t xml:space="preserve">4. </w:t>
      </w:r>
      <w:r w:rsidRPr="00F448EA">
        <w:rPr>
          <w:rFonts w:ascii="Times New Roman" w:hAnsi="Times New Roman"/>
          <w:noProof w:val="0"/>
          <w:color w:val="000000"/>
          <w:sz w:val="24"/>
          <w:szCs w:val="24"/>
          <w:lang w:val="en-US"/>
        </w:rPr>
        <w:t>uses a musical idiom?</w:t>
      </w:r>
    </w:p>
    <w:p w:rsidR="00A12CCD" w:rsidRPr="00F448EA" w:rsidRDefault="00A12CCD" w:rsidP="00D61FD6">
      <w:pPr>
        <w:tabs>
          <w:tab w:val="left" w:leader="underscore" w:pos="0"/>
          <w:tab w:val="left" w:pos="1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t xml:space="preserve">5. </w:t>
      </w:r>
      <w:r w:rsidRPr="00F448EA">
        <w:rPr>
          <w:rFonts w:ascii="Times New Roman" w:hAnsi="Times New Roman"/>
          <w:noProof w:val="0"/>
          <w:color w:val="000000"/>
          <w:sz w:val="24"/>
          <w:szCs w:val="24"/>
          <w:lang w:val="en-US"/>
        </w:rPr>
        <w:t>says you shouldn't just give lots of details?</w:t>
      </w:r>
    </w:p>
    <w:p w:rsidR="00A12CCD" w:rsidRPr="00F448EA" w:rsidRDefault="00A12CCD" w:rsidP="00D61FD6">
      <w:pPr>
        <w:tabs>
          <w:tab w:val="left" w:leader="underscore" w:pos="0"/>
          <w:tab w:val="left" w:pos="1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t xml:space="preserve">6. </w:t>
      </w:r>
      <w:r w:rsidRPr="00F448EA">
        <w:rPr>
          <w:rFonts w:ascii="Times New Roman" w:hAnsi="Times New Roman"/>
          <w:noProof w:val="0"/>
          <w:color w:val="000000"/>
          <w:sz w:val="24"/>
          <w:szCs w:val="24"/>
          <w:lang w:val="en-US"/>
        </w:rPr>
        <w:t>encourages you to do research?</w:t>
      </w:r>
    </w:p>
    <w:p w:rsidR="00A12CCD" w:rsidRPr="00F448EA" w:rsidRDefault="00A12CCD" w:rsidP="00D61FD6">
      <w:pPr>
        <w:tabs>
          <w:tab w:val="left" w:leader="underscore" w:pos="0"/>
          <w:tab w:val="left" w:pos="1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t xml:space="preserve">7. </w:t>
      </w:r>
      <w:r w:rsidRPr="00F448EA">
        <w:rPr>
          <w:rFonts w:ascii="Times New Roman" w:hAnsi="Times New Roman"/>
          <w:noProof w:val="0"/>
          <w:color w:val="000000"/>
          <w:sz w:val="24"/>
          <w:szCs w:val="24"/>
          <w:lang w:val="en-US"/>
        </w:rPr>
        <w:t>advises you to change the information you provide depending on the job youare applying for?</w:t>
      </w:r>
    </w:p>
    <w:p w:rsidR="00A12CCD" w:rsidRPr="00F448EA" w:rsidRDefault="00A12CCD" w:rsidP="00D61FD6">
      <w:pPr>
        <w:tabs>
          <w:tab w:val="left" w:leader="underscore" w:pos="0"/>
          <w:tab w:val="left" w:pos="1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t xml:space="preserve">8. </w:t>
      </w:r>
      <w:r w:rsidRPr="00F448EA">
        <w:rPr>
          <w:rFonts w:ascii="Times New Roman" w:hAnsi="Times New Roman"/>
          <w:noProof w:val="0"/>
          <w:color w:val="000000"/>
          <w:sz w:val="24"/>
          <w:szCs w:val="24"/>
          <w:lang w:val="en-US"/>
        </w:rPr>
        <w:t>warns you not to make spelling mistakes?</w:t>
      </w:r>
    </w:p>
    <w:p w:rsidR="00A12CCD" w:rsidRPr="00F448EA" w:rsidRDefault="00A12CCD" w:rsidP="00D61FD6">
      <w:pPr>
        <w:tabs>
          <w:tab w:val="left" w:leader="underscore" w:pos="0"/>
          <w:tab w:val="left" w:pos="1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t xml:space="preserve">9. </w:t>
      </w:r>
      <w:r w:rsidRPr="00F448EA">
        <w:rPr>
          <w:rFonts w:ascii="Times New Roman" w:hAnsi="Times New Roman"/>
          <w:noProof w:val="0"/>
          <w:color w:val="000000"/>
          <w:sz w:val="24"/>
          <w:szCs w:val="24"/>
          <w:lang w:val="en-US"/>
        </w:rPr>
        <w:t>implies that you should not dress casually?</w:t>
      </w:r>
    </w:p>
    <w:p w:rsidR="00A12CCD" w:rsidRPr="00F448EA" w:rsidRDefault="00A12CCD" w:rsidP="00D61FD6">
      <w:pPr>
        <w:tabs>
          <w:tab w:val="left" w:leader="underscore" w:pos="0"/>
          <w:tab w:val="left" w:pos="1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t xml:space="preserve">10. </w:t>
      </w:r>
      <w:r w:rsidRPr="00F448EA">
        <w:rPr>
          <w:rFonts w:ascii="Times New Roman" w:hAnsi="Times New Roman"/>
          <w:noProof w:val="0"/>
          <w:color w:val="000000"/>
          <w:sz w:val="24"/>
          <w:szCs w:val="24"/>
          <w:lang w:val="en-US"/>
        </w:rPr>
        <w:t>claims that an unprepared candidate is the worst thing?</w:t>
      </w:r>
    </w:p>
    <w:p w:rsidR="00A12CCD" w:rsidRPr="00F448EA" w:rsidRDefault="00A12CCD" w:rsidP="00D444C7">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i/>
          <w:iCs/>
          <w:noProof w:val="0"/>
          <w:color w:val="000000"/>
          <w:sz w:val="24"/>
          <w:szCs w:val="24"/>
          <w:lang w:val="en-US"/>
        </w:rPr>
        <w:t>Task 2. Finds words/phrases in the passage to match these definitions.</w:t>
      </w:r>
    </w:p>
    <w:p w:rsidR="00A12CCD" w:rsidRPr="00F448EA" w:rsidRDefault="00A12CCD" w:rsidP="00B74F70">
      <w:pPr>
        <w:tabs>
          <w:tab w:val="left" w:pos="-360"/>
          <w:tab w:val="left" w:pos="5760"/>
          <w:tab w:val="left" w:leader="underscore" w:pos="792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1.</w:t>
      </w:r>
      <w:r w:rsidRPr="00F448EA">
        <w:rPr>
          <w:rFonts w:ascii="Times New Roman" w:hAnsi="Times New Roman"/>
          <w:noProof w:val="0"/>
          <w:color w:val="000000"/>
          <w:sz w:val="24"/>
          <w:szCs w:val="24"/>
          <w:lang w:val="en-US"/>
        </w:rPr>
        <w:tab/>
        <w:t>pieces of advice:</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B74F70">
      <w:pPr>
        <w:tabs>
          <w:tab w:val="left" w:pos="-360"/>
          <w:tab w:val="left" w:pos="5760"/>
          <w:tab w:val="left" w:leader="underscore" w:pos="792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2.</w:t>
      </w:r>
      <w:r w:rsidRPr="00F448EA">
        <w:rPr>
          <w:rFonts w:ascii="Times New Roman" w:hAnsi="Times New Roman"/>
          <w:noProof w:val="0"/>
          <w:color w:val="000000"/>
          <w:sz w:val="24"/>
          <w:szCs w:val="24"/>
          <w:lang w:val="en-US"/>
        </w:rPr>
        <w:tab/>
        <w:t>a letter of application:</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B74F70">
      <w:pPr>
        <w:tabs>
          <w:tab w:val="left" w:pos="-360"/>
          <w:tab w:val="left" w:pos="5760"/>
          <w:tab w:val="left" w:leader="underscore" w:pos="792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3.</w:t>
      </w:r>
      <w:r w:rsidRPr="00F448EA">
        <w:rPr>
          <w:rFonts w:ascii="Times New Roman" w:hAnsi="Times New Roman"/>
          <w:noProof w:val="0"/>
          <w:color w:val="000000"/>
          <w:sz w:val="24"/>
          <w:szCs w:val="24"/>
          <w:lang w:val="en-US"/>
        </w:rPr>
        <w:tab/>
        <w:t>praise your own achievements:</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B74F70">
      <w:pPr>
        <w:tabs>
          <w:tab w:val="left" w:pos="-360"/>
          <w:tab w:val="left" w:pos="5760"/>
          <w:tab w:val="left" w:leader="underscore" w:pos="792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4.</w:t>
      </w:r>
      <w:r w:rsidRPr="00F448EA">
        <w:rPr>
          <w:rFonts w:ascii="Times New Roman" w:hAnsi="Times New Roman"/>
          <w:noProof w:val="0"/>
          <w:color w:val="000000"/>
          <w:sz w:val="24"/>
          <w:szCs w:val="24"/>
          <w:lang w:val="en-US"/>
        </w:rPr>
        <w:tab/>
        <w:t>a person who is applying for a job:</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B74F70">
      <w:pPr>
        <w:tabs>
          <w:tab w:val="left" w:pos="-360"/>
          <w:tab w:val="left" w:pos="5760"/>
          <w:tab w:val="left" w:leader="underscore" w:pos="7920"/>
        </w:tabs>
        <w:spacing w:after="40" w:line="48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5.</w:t>
      </w:r>
      <w:r w:rsidRPr="00F448EA">
        <w:rPr>
          <w:rFonts w:ascii="Times New Roman" w:hAnsi="Times New Roman"/>
          <w:noProof w:val="0"/>
          <w:color w:val="000000"/>
          <w:sz w:val="24"/>
          <w:szCs w:val="24"/>
          <w:lang w:val="en-US"/>
        </w:rPr>
        <w:tab/>
        <w:t>provide yourself with knowledge to complete a task:</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D444C7">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iCs/>
          <w:noProof w:val="0"/>
          <w:color w:val="000000"/>
          <w:sz w:val="24"/>
          <w:szCs w:val="24"/>
          <w:lang w:val="en-US"/>
        </w:rPr>
        <w:lastRenderedPageBreak/>
        <w:t>D.</w:t>
      </w:r>
      <w:r w:rsidRPr="00F448EA">
        <w:rPr>
          <w:rFonts w:ascii="Times New Roman" w:hAnsi="Times New Roman"/>
          <w:b/>
          <w:iCs/>
          <w:noProof w:val="0"/>
          <w:color w:val="000000"/>
          <w:sz w:val="24"/>
          <w:szCs w:val="24"/>
          <w:lang w:val="en-US"/>
        </w:rPr>
        <w:tab/>
      </w:r>
      <w:r w:rsidRPr="00F448EA">
        <w:rPr>
          <w:rFonts w:ascii="Times New Roman" w:hAnsi="Times New Roman"/>
          <w:b/>
          <w:noProof w:val="0"/>
          <w:color w:val="000000"/>
          <w:sz w:val="24"/>
          <w:szCs w:val="24"/>
          <w:lang w:val="en-US"/>
        </w:rPr>
        <w:t>SPEAKING</w:t>
      </w:r>
    </w:p>
    <w:p w:rsidR="00A12CCD" w:rsidRPr="00F448EA" w:rsidRDefault="00A12CCD" w:rsidP="00D444C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bCs/>
          <w:noProof w:val="0"/>
          <w:color w:val="000000"/>
          <w:sz w:val="24"/>
          <w:szCs w:val="24"/>
          <w:lang w:val="en-US"/>
        </w:rPr>
        <w:t>Complete the conversation about the qualities of a journalist, using the responses (A-H) given.</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A.</w:t>
      </w:r>
      <w:r w:rsidRPr="00F448EA">
        <w:rPr>
          <w:rFonts w:ascii="Times New Roman" w:hAnsi="Times New Roman"/>
          <w:noProof w:val="0"/>
          <w:color w:val="000000"/>
          <w:sz w:val="24"/>
          <w:szCs w:val="24"/>
          <w:lang w:val="en-US"/>
        </w:rPr>
        <w:t>Master your interviewing skills and by this way you have connections with other people.</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B.</w:t>
      </w:r>
      <w:r w:rsidRPr="00F448EA">
        <w:rPr>
          <w:rFonts w:ascii="Times New Roman" w:hAnsi="Times New Roman"/>
          <w:noProof w:val="0"/>
          <w:color w:val="000000"/>
          <w:sz w:val="24"/>
          <w:szCs w:val="24"/>
          <w:lang w:val="en-US"/>
        </w:rPr>
        <w:t xml:space="preserve">Don’t forget to collect your articles and the information you’ve </w:t>
      </w:r>
      <w:r w:rsidRPr="00F448EA">
        <w:rPr>
          <w:rFonts w:ascii="Times New Roman" w:hAnsi="Times New Roman"/>
          <w:bCs/>
          <w:noProof w:val="0"/>
          <w:color w:val="000000"/>
          <w:sz w:val="24"/>
          <w:szCs w:val="24"/>
          <w:lang w:val="en-US"/>
        </w:rPr>
        <w:t>read.</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C.</w:t>
      </w:r>
      <w:r w:rsidRPr="00F448EA">
        <w:rPr>
          <w:rFonts w:ascii="Times New Roman" w:hAnsi="Times New Roman"/>
          <w:noProof w:val="0"/>
          <w:color w:val="000000"/>
          <w:sz w:val="24"/>
          <w:szCs w:val="24"/>
          <w:lang w:val="en-US"/>
        </w:rPr>
        <w:t>Don’t be specific to a subject.</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D.</w:t>
      </w:r>
      <w:r w:rsidRPr="00F448EA">
        <w:rPr>
          <w:rFonts w:ascii="Times New Roman" w:hAnsi="Times New Roman"/>
          <w:noProof w:val="0"/>
          <w:color w:val="000000"/>
          <w:sz w:val="24"/>
          <w:szCs w:val="24"/>
          <w:lang w:val="en-US"/>
        </w:rPr>
        <w:t xml:space="preserve">You should get proficient in graphics and layout design, </w:t>
      </w:r>
      <w:r w:rsidRPr="00F448EA">
        <w:rPr>
          <w:rFonts w:ascii="Times New Roman" w:hAnsi="Times New Roman"/>
          <w:bCs/>
          <w:noProof w:val="0"/>
          <w:color w:val="000000"/>
          <w:sz w:val="24"/>
          <w:szCs w:val="24"/>
          <w:lang w:val="en-US"/>
        </w:rPr>
        <w:t xml:space="preserve">such as using </w:t>
      </w:r>
      <w:r w:rsidRPr="00F448EA">
        <w:rPr>
          <w:rFonts w:ascii="Times New Roman" w:hAnsi="Times New Roman"/>
          <w:noProof w:val="0"/>
          <w:color w:val="000000"/>
          <w:sz w:val="24"/>
          <w:szCs w:val="24"/>
          <w:lang w:val="en-US"/>
        </w:rPr>
        <w:t>Photoshop.</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E.</w:t>
      </w:r>
      <w:r w:rsidRPr="00F448EA">
        <w:rPr>
          <w:rFonts w:ascii="Times New Roman" w:hAnsi="Times New Roman"/>
          <w:noProof w:val="0"/>
          <w:color w:val="000000"/>
          <w:sz w:val="24"/>
          <w:szCs w:val="24"/>
          <w:lang w:val="en-US"/>
        </w:rPr>
        <w:t>You try to get used to taking notes fast.</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F.</w:t>
      </w:r>
      <w:r w:rsidRPr="00F448EA">
        <w:rPr>
          <w:rFonts w:ascii="Times New Roman" w:hAnsi="Times New Roman"/>
          <w:noProof w:val="0"/>
          <w:color w:val="000000"/>
          <w:sz w:val="24"/>
          <w:szCs w:val="24"/>
          <w:lang w:val="en-US"/>
        </w:rPr>
        <w:t xml:space="preserve">You contribute your articles to your school bulletin or </w:t>
      </w:r>
      <w:r w:rsidRPr="00F448EA">
        <w:rPr>
          <w:rFonts w:ascii="Times New Roman" w:hAnsi="Times New Roman"/>
          <w:bCs/>
          <w:noProof w:val="0"/>
          <w:color w:val="000000"/>
          <w:sz w:val="24"/>
          <w:szCs w:val="24"/>
          <w:lang w:val="en-US"/>
        </w:rPr>
        <w:t>yearbook.</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G.</w:t>
      </w:r>
      <w:r w:rsidRPr="00F448EA">
        <w:rPr>
          <w:rFonts w:ascii="Times New Roman" w:hAnsi="Times New Roman"/>
          <w:noProof w:val="0"/>
          <w:color w:val="000000"/>
          <w:sz w:val="24"/>
          <w:szCs w:val="24"/>
          <w:lang w:val="en-US"/>
        </w:rPr>
        <w:t xml:space="preserve">Prepare your voice and public speaking skills in the next </w:t>
      </w:r>
      <w:r w:rsidRPr="00F448EA">
        <w:rPr>
          <w:rFonts w:ascii="Times New Roman" w:hAnsi="Times New Roman"/>
          <w:bCs/>
          <w:noProof w:val="0"/>
          <w:color w:val="000000"/>
          <w:sz w:val="24"/>
          <w:szCs w:val="24"/>
          <w:lang w:val="en-US"/>
        </w:rPr>
        <w:t xml:space="preserve">few </w:t>
      </w:r>
      <w:r w:rsidRPr="00F448EA">
        <w:rPr>
          <w:rFonts w:ascii="Times New Roman" w:hAnsi="Times New Roman"/>
          <w:noProof w:val="0"/>
          <w:color w:val="000000"/>
          <w:sz w:val="24"/>
          <w:szCs w:val="24"/>
          <w:lang w:val="en-US"/>
        </w:rPr>
        <w:t>months.</w:t>
      </w:r>
      <w:r w:rsidRPr="00F448EA">
        <w:rPr>
          <w:rFonts w:ascii="Times New Roman" w:hAnsi="Times New Roman"/>
          <w:noProof w:val="0"/>
          <w:color w:val="000000"/>
          <w:sz w:val="24"/>
          <w:szCs w:val="24"/>
          <w:lang w:val="en-US"/>
        </w:rPr>
        <w:tab/>
        <w:t>J</w:t>
      </w:r>
    </w:p>
    <w:p w:rsidR="00A12CCD" w:rsidRPr="00F448EA" w:rsidRDefault="00A12CCD" w:rsidP="00424AF7">
      <w:pPr>
        <w:tabs>
          <w:tab w:val="left" w:pos="-360"/>
        </w:tabs>
        <w:spacing w:after="40" w:line="240" w:lineRule="auto"/>
        <w:ind w:left="-90" w:right="-720" w:hanging="630"/>
        <w:jc w:val="both"/>
        <w:rPr>
          <w:rFonts w:ascii="Times New Roman" w:hAnsi="Times New Roman"/>
          <w:noProof w:val="0"/>
          <w:color w:val="000000"/>
          <w:sz w:val="24"/>
          <w:szCs w:val="24"/>
          <w:lang w:val="en-US"/>
        </w:rPr>
      </w:pPr>
      <w:r w:rsidRPr="00F448EA">
        <w:rPr>
          <w:rFonts w:ascii="Times New Roman" w:hAnsi="Times New Roman"/>
          <w:b/>
          <w:noProof w:val="0"/>
          <w:color w:val="000000"/>
          <w:sz w:val="24"/>
          <w:szCs w:val="24"/>
          <w:lang w:val="en-US"/>
        </w:rPr>
        <w:tab/>
        <w:t>H.</w:t>
      </w:r>
      <w:r w:rsidRPr="00F448EA">
        <w:rPr>
          <w:rFonts w:ascii="Times New Roman" w:hAnsi="Times New Roman"/>
          <w:noProof w:val="0"/>
          <w:color w:val="000000"/>
          <w:sz w:val="24"/>
          <w:szCs w:val="24"/>
          <w:lang w:val="en-US"/>
        </w:rPr>
        <w:t xml:space="preserve">You can keep your own blog, upload in your Facebook </w:t>
      </w:r>
      <w:r w:rsidRPr="00F448EA">
        <w:rPr>
          <w:rFonts w:ascii="Times New Roman" w:hAnsi="Times New Roman"/>
          <w:b/>
          <w:bCs/>
          <w:noProof w:val="0"/>
          <w:color w:val="000000"/>
          <w:sz w:val="24"/>
          <w:szCs w:val="24"/>
          <w:lang w:val="en-US"/>
        </w:rPr>
        <w:t xml:space="preserve">account, </w:t>
      </w:r>
      <w:r w:rsidRPr="00F448EA">
        <w:rPr>
          <w:rFonts w:ascii="Times New Roman" w:hAnsi="Times New Roman"/>
          <w:noProof w:val="0"/>
          <w:color w:val="000000"/>
          <w:sz w:val="24"/>
          <w:szCs w:val="24"/>
          <w:lang w:val="en-US"/>
        </w:rPr>
        <w:t>or send articles to some websites for teens.</w:t>
      </w:r>
    </w:p>
    <w:p w:rsidR="00A12CCD" w:rsidRPr="00F448EA" w:rsidRDefault="00A12CCD" w:rsidP="00366E95">
      <w:pPr>
        <w:tabs>
          <w:tab w:val="left" w:pos="720"/>
          <w:tab w:val="left" w:leader="underscore" w:pos="10080"/>
        </w:tabs>
        <w:spacing w:after="40" w:line="240" w:lineRule="auto"/>
        <w:ind w:left="720" w:right="-720" w:hanging="1440"/>
        <w:jc w:val="both"/>
        <w:rPr>
          <w:rFonts w:ascii="Times New Roman" w:hAnsi="Times New Roman"/>
          <w:noProof w:val="0"/>
          <w:sz w:val="24"/>
          <w:szCs w:val="24"/>
          <w:lang w:val="en-US"/>
        </w:rPr>
      </w:pPr>
      <w:r w:rsidRPr="00F448EA">
        <w:rPr>
          <w:rFonts w:ascii="Times New Roman" w:hAnsi="Times New Roman"/>
          <w:b/>
          <w:bCs/>
          <w:i/>
          <w:noProof w:val="0"/>
          <w:color w:val="000000"/>
          <w:sz w:val="24"/>
          <w:szCs w:val="24"/>
          <w:lang w:val="en-US"/>
        </w:rPr>
        <w:t>Mi:</w:t>
      </w:r>
      <w:r w:rsidRPr="00F448EA">
        <w:rPr>
          <w:rFonts w:ascii="Times New Roman" w:hAnsi="Times New Roman"/>
          <w:bCs/>
          <w:noProof w:val="0"/>
          <w:color w:val="000000"/>
          <w:sz w:val="24"/>
          <w:szCs w:val="24"/>
          <w:lang w:val="en-US"/>
        </w:rPr>
        <w:tab/>
        <w:t>I like to become a journalist. What should I do to make my dream come true?</w:t>
      </w:r>
    </w:p>
    <w:p w:rsidR="00A12CCD" w:rsidRPr="00F448EA" w:rsidRDefault="00A12CCD" w:rsidP="00366E95">
      <w:pPr>
        <w:tabs>
          <w:tab w:val="left" w:pos="720"/>
          <w:tab w:val="left" w:leader="underscore" w:pos="10080"/>
        </w:tabs>
        <w:spacing w:after="40" w:line="240" w:lineRule="auto"/>
        <w:ind w:left="720" w:right="-720" w:hanging="1440"/>
        <w:jc w:val="both"/>
        <w:rPr>
          <w:rFonts w:ascii="Times New Roman" w:hAnsi="Times New Roman"/>
          <w:noProof w:val="0"/>
          <w:sz w:val="24"/>
          <w:szCs w:val="24"/>
          <w:lang w:val="en-US"/>
        </w:rPr>
      </w:pPr>
      <w:r w:rsidRPr="00F448EA">
        <w:rPr>
          <w:rFonts w:ascii="Times New Roman" w:hAnsi="Times New Roman"/>
          <w:b/>
          <w:bCs/>
          <w:i/>
          <w:noProof w:val="0"/>
          <w:color w:val="000000"/>
          <w:sz w:val="24"/>
          <w:szCs w:val="24"/>
          <w:lang w:val="en-US"/>
        </w:rPr>
        <w:t xml:space="preserve">Miss </w:t>
      </w:r>
      <w:r w:rsidRPr="00F448EA">
        <w:rPr>
          <w:rFonts w:ascii="Times New Roman" w:hAnsi="Times New Roman"/>
          <w:b/>
          <w:i/>
          <w:iCs/>
          <w:noProof w:val="0"/>
          <w:color w:val="000000"/>
          <w:sz w:val="24"/>
          <w:szCs w:val="24"/>
          <w:lang w:val="en-US"/>
        </w:rPr>
        <w:t>Lan:</w:t>
      </w:r>
      <w:r w:rsidRPr="00F448EA">
        <w:rPr>
          <w:rFonts w:ascii="Times New Roman" w:hAnsi="Times New Roman"/>
          <w:i/>
          <w:iCs/>
          <w:noProof w:val="0"/>
          <w:color w:val="000000"/>
          <w:sz w:val="24"/>
          <w:szCs w:val="24"/>
          <w:lang w:val="en-US"/>
        </w:rPr>
        <w:tab/>
      </w:r>
      <w:r w:rsidRPr="00F448EA">
        <w:rPr>
          <w:rFonts w:ascii="Times New Roman" w:hAnsi="Times New Roman"/>
          <w:bCs/>
          <w:noProof w:val="0"/>
          <w:color w:val="000000"/>
          <w:sz w:val="24"/>
          <w:szCs w:val="24"/>
          <w:lang w:val="en-US"/>
        </w:rPr>
        <w:t>First, you read a lot in all subjects. (1)</w:t>
      </w:r>
      <w:r w:rsidRPr="00F448EA">
        <w:rPr>
          <w:rFonts w:ascii="Times New Roman" w:hAnsi="Times New Roman"/>
          <w:bCs/>
          <w:noProof w:val="0"/>
          <w:color w:val="000000"/>
          <w:sz w:val="24"/>
          <w:szCs w:val="24"/>
          <w:lang w:val="en-US"/>
        </w:rPr>
        <w:tab/>
      </w:r>
    </w:p>
    <w:p w:rsidR="00A12CCD" w:rsidRPr="00F448EA" w:rsidRDefault="00A12CCD" w:rsidP="00366E95">
      <w:pPr>
        <w:tabs>
          <w:tab w:val="left" w:pos="720"/>
          <w:tab w:val="left" w:leader="underscore" w:pos="10080"/>
        </w:tabs>
        <w:spacing w:after="40" w:line="240" w:lineRule="auto"/>
        <w:ind w:left="720" w:right="-720" w:hanging="1440"/>
        <w:jc w:val="both"/>
        <w:rPr>
          <w:rFonts w:ascii="Times New Roman" w:hAnsi="Times New Roman"/>
          <w:noProof w:val="0"/>
          <w:sz w:val="24"/>
          <w:szCs w:val="24"/>
          <w:lang w:val="en-US"/>
        </w:rPr>
      </w:pPr>
      <w:r w:rsidRPr="00F448EA">
        <w:rPr>
          <w:rFonts w:ascii="Times New Roman" w:hAnsi="Times New Roman"/>
          <w:b/>
          <w:bCs/>
          <w:i/>
          <w:noProof w:val="0"/>
          <w:color w:val="000000"/>
          <w:sz w:val="24"/>
          <w:szCs w:val="24"/>
          <w:lang w:val="en-US"/>
        </w:rPr>
        <w:t>Mi:</w:t>
      </w:r>
      <w:r w:rsidRPr="00F448EA">
        <w:rPr>
          <w:rFonts w:ascii="Times New Roman" w:hAnsi="Times New Roman"/>
          <w:bCs/>
          <w:noProof w:val="0"/>
          <w:color w:val="000000"/>
          <w:sz w:val="24"/>
          <w:szCs w:val="24"/>
          <w:lang w:val="en-US"/>
        </w:rPr>
        <w:tab/>
        <w:t>Yes, a journalist should have a wide range of knowledge, so I’ve read a lotabout nearly everything. But what should I do with my reading?</w:t>
      </w:r>
    </w:p>
    <w:p w:rsidR="00A12CCD" w:rsidRPr="00F448EA" w:rsidRDefault="00A12CCD" w:rsidP="00366E95">
      <w:pPr>
        <w:tabs>
          <w:tab w:val="left" w:pos="720"/>
          <w:tab w:val="left" w:leader="underscore" w:pos="10080"/>
        </w:tabs>
        <w:spacing w:after="40" w:line="240" w:lineRule="auto"/>
        <w:ind w:left="720" w:right="-720" w:hanging="1440"/>
        <w:jc w:val="both"/>
        <w:rPr>
          <w:rFonts w:ascii="Times New Roman" w:hAnsi="Times New Roman"/>
          <w:noProof w:val="0"/>
          <w:sz w:val="24"/>
          <w:szCs w:val="24"/>
          <w:lang w:val="en-US"/>
        </w:rPr>
      </w:pPr>
      <w:r w:rsidRPr="00F448EA">
        <w:rPr>
          <w:rFonts w:ascii="Times New Roman" w:hAnsi="Times New Roman"/>
          <w:b/>
          <w:bCs/>
          <w:i/>
          <w:noProof w:val="0"/>
          <w:color w:val="000000"/>
          <w:sz w:val="24"/>
          <w:szCs w:val="24"/>
          <w:lang w:val="en-US"/>
        </w:rPr>
        <w:t>Miss Lan:</w:t>
      </w:r>
      <w:r w:rsidRPr="00F448EA">
        <w:rPr>
          <w:rFonts w:ascii="Times New Roman" w:hAnsi="Times New Roman"/>
          <w:bCs/>
          <w:noProof w:val="0"/>
          <w:color w:val="000000"/>
          <w:sz w:val="24"/>
          <w:szCs w:val="24"/>
          <w:lang w:val="en-US"/>
        </w:rPr>
        <w:tab/>
        <w:t>You write about what you’ve read. (2)</w:t>
      </w:r>
      <w:r w:rsidRPr="00F448EA">
        <w:rPr>
          <w:rFonts w:ascii="Times New Roman" w:hAnsi="Times New Roman"/>
          <w:bCs/>
          <w:noProof w:val="0"/>
          <w:color w:val="000000"/>
          <w:sz w:val="24"/>
          <w:szCs w:val="24"/>
          <w:lang w:val="en-US"/>
        </w:rPr>
        <w:tab/>
      </w:r>
    </w:p>
    <w:p w:rsidR="00A12CCD" w:rsidRPr="00F448EA" w:rsidRDefault="00A12CCD" w:rsidP="00366E95">
      <w:pPr>
        <w:tabs>
          <w:tab w:val="left" w:pos="720"/>
          <w:tab w:val="left" w:leader="underscore" w:pos="10080"/>
        </w:tabs>
        <w:spacing w:after="40" w:line="240" w:lineRule="auto"/>
        <w:ind w:left="720" w:right="-720" w:hanging="1440"/>
        <w:jc w:val="both"/>
        <w:rPr>
          <w:rFonts w:ascii="Times New Roman" w:hAnsi="Times New Roman"/>
          <w:noProof w:val="0"/>
          <w:sz w:val="24"/>
          <w:szCs w:val="24"/>
          <w:lang w:val="en-US"/>
        </w:rPr>
      </w:pPr>
      <w:r w:rsidRPr="00F448EA">
        <w:rPr>
          <w:rFonts w:ascii="Times New Roman" w:hAnsi="Times New Roman"/>
          <w:b/>
          <w:bCs/>
          <w:i/>
          <w:noProof w:val="0"/>
          <w:color w:val="000000"/>
          <w:sz w:val="24"/>
          <w:szCs w:val="24"/>
          <w:lang w:val="en-US"/>
        </w:rPr>
        <w:t>M</w:t>
      </w:r>
      <w:r w:rsidRPr="00F448EA">
        <w:rPr>
          <w:rFonts w:ascii="Times New Roman" w:hAnsi="Times New Roman"/>
          <w:b/>
          <w:i/>
          <w:iCs/>
          <w:noProof w:val="0"/>
          <w:color w:val="000000"/>
          <w:sz w:val="24"/>
          <w:szCs w:val="24"/>
          <w:lang w:val="en-US"/>
        </w:rPr>
        <w:t>i:</w:t>
      </w:r>
      <w:r w:rsidRPr="00F448EA">
        <w:rPr>
          <w:rFonts w:ascii="Times New Roman" w:hAnsi="Times New Roman"/>
          <w:bCs/>
          <w:noProof w:val="0"/>
          <w:color w:val="000000"/>
          <w:sz w:val="24"/>
          <w:szCs w:val="24"/>
          <w:lang w:val="en-US"/>
        </w:rPr>
        <w:tab/>
        <w:t>I think that online writing is becoming very popular now. I started my blog ayear ago. Is that OK?</w:t>
      </w:r>
    </w:p>
    <w:p w:rsidR="00A12CCD" w:rsidRPr="00F448EA" w:rsidRDefault="00A12CCD" w:rsidP="00366E95">
      <w:pPr>
        <w:tabs>
          <w:tab w:val="left" w:pos="720"/>
          <w:tab w:val="left" w:leader="underscore" w:pos="10080"/>
        </w:tabs>
        <w:spacing w:after="40" w:line="240" w:lineRule="auto"/>
        <w:ind w:left="720" w:right="-720" w:hanging="1440"/>
        <w:jc w:val="both"/>
        <w:rPr>
          <w:rFonts w:ascii="Times New Roman" w:hAnsi="Times New Roman"/>
          <w:noProof w:val="0"/>
          <w:sz w:val="24"/>
          <w:szCs w:val="24"/>
          <w:lang w:val="en-US"/>
        </w:rPr>
      </w:pPr>
      <w:r w:rsidRPr="00F448EA">
        <w:rPr>
          <w:rFonts w:ascii="Times New Roman" w:hAnsi="Times New Roman"/>
          <w:b/>
          <w:i/>
          <w:iCs/>
          <w:noProof w:val="0"/>
          <w:color w:val="000000"/>
          <w:sz w:val="24"/>
          <w:szCs w:val="24"/>
          <w:lang w:val="en-US"/>
        </w:rPr>
        <w:t>Miss Lan:</w:t>
      </w:r>
      <w:r w:rsidRPr="00F448EA">
        <w:rPr>
          <w:rFonts w:ascii="Times New Roman" w:hAnsi="Times New Roman"/>
          <w:bCs/>
          <w:noProof w:val="0"/>
          <w:color w:val="000000"/>
          <w:sz w:val="24"/>
          <w:szCs w:val="24"/>
          <w:lang w:val="en-US"/>
        </w:rPr>
        <w:tab/>
        <w:t>That’s good, Mi. (3)</w:t>
      </w:r>
      <w:r w:rsidRPr="00F448EA">
        <w:rPr>
          <w:rFonts w:ascii="Times New Roman" w:hAnsi="Times New Roman"/>
          <w:bCs/>
          <w:noProof w:val="0"/>
          <w:color w:val="000000"/>
          <w:sz w:val="24"/>
          <w:szCs w:val="24"/>
          <w:lang w:val="en-US"/>
        </w:rPr>
        <w:tab/>
      </w:r>
    </w:p>
    <w:p w:rsidR="00A12CCD" w:rsidRPr="00F448EA" w:rsidRDefault="00A12CCD" w:rsidP="00366E95">
      <w:pPr>
        <w:tabs>
          <w:tab w:val="left" w:pos="720"/>
          <w:tab w:val="left" w:leader="underscore" w:pos="10080"/>
        </w:tabs>
        <w:spacing w:after="40" w:line="240" w:lineRule="auto"/>
        <w:ind w:left="720" w:right="-720" w:hanging="1440"/>
        <w:jc w:val="both"/>
        <w:rPr>
          <w:rFonts w:ascii="Times New Roman" w:hAnsi="Times New Roman"/>
          <w:noProof w:val="0"/>
          <w:sz w:val="24"/>
          <w:szCs w:val="24"/>
          <w:lang w:val="en-US"/>
        </w:rPr>
      </w:pPr>
      <w:r w:rsidRPr="00F448EA">
        <w:rPr>
          <w:rFonts w:ascii="Times New Roman" w:hAnsi="Times New Roman"/>
          <w:b/>
          <w:i/>
          <w:noProof w:val="0"/>
          <w:sz w:val="24"/>
          <w:szCs w:val="24"/>
          <w:lang w:val="en-US"/>
        </w:rPr>
        <w:t>Mi:</w:t>
      </w:r>
      <w:r w:rsidRPr="00F448EA">
        <w:rPr>
          <w:rFonts w:ascii="Times New Roman" w:hAnsi="Times New Roman"/>
          <w:noProof w:val="0"/>
          <w:sz w:val="24"/>
          <w:szCs w:val="24"/>
          <w:lang w:val="en-US"/>
        </w:rPr>
        <w:tab/>
      </w:r>
      <w:r w:rsidRPr="00F448EA">
        <w:rPr>
          <w:rFonts w:ascii="Times New Roman" w:hAnsi="Times New Roman"/>
          <w:bCs/>
          <w:noProof w:val="0"/>
          <w:color w:val="000000"/>
          <w:sz w:val="24"/>
          <w:szCs w:val="24"/>
          <w:lang w:val="en-US"/>
        </w:rPr>
        <w:t>I think a career in journalism needs several skills. I try to use a digital camera to take photos. Is there any other?</w:t>
      </w:r>
    </w:p>
    <w:p w:rsidR="00A12CCD" w:rsidRPr="00F448EA" w:rsidRDefault="00A12CCD" w:rsidP="00366E95">
      <w:pPr>
        <w:tabs>
          <w:tab w:val="left" w:pos="720"/>
          <w:tab w:val="left" w:leader="underscore" w:pos="10080"/>
        </w:tabs>
        <w:spacing w:after="40" w:line="240" w:lineRule="auto"/>
        <w:ind w:left="720" w:right="-720" w:hanging="1440"/>
        <w:jc w:val="both"/>
        <w:rPr>
          <w:rFonts w:ascii="Times New Roman" w:hAnsi="Times New Roman"/>
          <w:noProof w:val="0"/>
          <w:sz w:val="24"/>
          <w:szCs w:val="24"/>
          <w:lang w:val="en-US"/>
        </w:rPr>
      </w:pPr>
      <w:r w:rsidRPr="00F448EA">
        <w:rPr>
          <w:rFonts w:ascii="Times New Roman" w:hAnsi="Times New Roman"/>
          <w:b/>
          <w:i/>
          <w:iCs/>
          <w:noProof w:val="0"/>
          <w:color w:val="000000"/>
          <w:sz w:val="24"/>
          <w:szCs w:val="24"/>
          <w:lang w:val="en-US"/>
        </w:rPr>
        <w:t>Miss Lan:</w:t>
      </w:r>
      <w:r w:rsidRPr="00F448EA">
        <w:rPr>
          <w:rFonts w:ascii="Times New Roman" w:hAnsi="Times New Roman"/>
          <w:bCs/>
          <w:noProof w:val="0"/>
          <w:color w:val="000000"/>
          <w:sz w:val="24"/>
          <w:szCs w:val="24"/>
          <w:lang w:val="en-US"/>
        </w:rPr>
        <w:tab/>
        <w:t>Yes, a lot. Have you ever interviewed your teachers and classmates to writetheir portfolios or your articles? (4)</w:t>
      </w:r>
      <w:r w:rsidRPr="00F448EA">
        <w:rPr>
          <w:rFonts w:ascii="Times New Roman" w:hAnsi="Times New Roman"/>
          <w:bCs/>
          <w:noProof w:val="0"/>
          <w:color w:val="000000"/>
          <w:sz w:val="24"/>
          <w:szCs w:val="24"/>
          <w:lang w:val="en-US"/>
        </w:rPr>
        <w:tab/>
      </w:r>
    </w:p>
    <w:p w:rsidR="00A12CCD" w:rsidRPr="00F448EA" w:rsidRDefault="00A12CCD" w:rsidP="00366E95">
      <w:pPr>
        <w:tabs>
          <w:tab w:val="left" w:pos="720"/>
          <w:tab w:val="left" w:leader="underscore" w:pos="10080"/>
        </w:tabs>
        <w:spacing w:after="40" w:line="240" w:lineRule="auto"/>
        <w:ind w:left="720" w:right="-720" w:hanging="1440"/>
        <w:jc w:val="both"/>
        <w:rPr>
          <w:rFonts w:ascii="Times New Roman" w:hAnsi="Times New Roman"/>
          <w:noProof w:val="0"/>
          <w:sz w:val="24"/>
          <w:szCs w:val="24"/>
          <w:lang w:val="en-US"/>
        </w:rPr>
      </w:pPr>
      <w:r w:rsidRPr="00F448EA">
        <w:rPr>
          <w:rFonts w:ascii="Times New Roman" w:hAnsi="Times New Roman"/>
          <w:b/>
          <w:bCs/>
          <w:i/>
          <w:noProof w:val="0"/>
          <w:color w:val="000000"/>
          <w:sz w:val="24"/>
          <w:szCs w:val="24"/>
          <w:lang w:val="en-US"/>
        </w:rPr>
        <w:t>Mi:</w:t>
      </w:r>
      <w:r w:rsidRPr="00F448EA">
        <w:rPr>
          <w:rFonts w:ascii="Times New Roman" w:hAnsi="Times New Roman"/>
          <w:bCs/>
          <w:noProof w:val="0"/>
          <w:color w:val="000000"/>
          <w:sz w:val="24"/>
          <w:szCs w:val="24"/>
          <w:lang w:val="en-US"/>
        </w:rPr>
        <w:tab/>
        <w:t>Sounds very interesting. But sometimes people talk so fast.</w:t>
      </w:r>
    </w:p>
    <w:p w:rsidR="00A12CCD" w:rsidRPr="00F448EA" w:rsidRDefault="00A12CCD" w:rsidP="00366E95">
      <w:pPr>
        <w:tabs>
          <w:tab w:val="left" w:pos="720"/>
          <w:tab w:val="left" w:leader="underscore" w:pos="10080"/>
        </w:tabs>
        <w:spacing w:after="40" w:line="240" w:lineRule="auto"/>
        <w:ind w:left="720" w:right="-720" w:hanging="1440"/>
        <w:jc w:val="both"/>
        <w:rPr>
          <w:rFonts w:ascii="Times New Roman" w:hAnsi="Times New Roman"/>
          <w:bCs/>
          <w:noProof w:val="0"/>
          <w:color w:val="000000"/>
          <w:sz w:val="24"/>
          <w:szCs w:val="24"/>
          <w:lang w:val="en-US"/>
        </w:rPr>
      </w:pPr>
      <w:r w:rsidRPr="00F448EA">
        <w:rPr>
          <w:rFonts w:ascii="Times New Roman" w:hAnsi="Times New Roman"/>
          <w:b/>
          <w:bCs/>
          <w:i/>
          <w:noProof w:val="0"/>
          <w:color w:val="000000"/>
          <w:sz w:val="24"/>
          <w:szCs w:val="24"/>
          <w:lang w:val="en-US"/>
        </w:rPr>
        <w:t>Miss Lan:</w:t>
      </w:r>
      <w:r w:rsidRPr="00F448EA">
        <w:rPr>
          <w:rFonts w:ascii="Times New Roman" w:hAnsi="Times New Roman"/>
          <w:bCs/>
          <w:noProof w:val="0"/>
          <w:color w:val="000000"/>
          <w:sz w:val="24"/>
          <w:szCs w:val="24"/>
          <w:lang w:val="en-US"/>
        </w:rPr>
        <w:tab/>
        <w:t>(5)</w:t>
      </w:r>
      <w:r w:rsidRPr="00F448EA">
        <w:rPr>
          <w:rFonts w:ascii="Times New Roman" w:hAnsi="Times New Roman"/>
          <w:bCs/>
          <w:noProof w:val="0"/>
          <w:color w:val="000000"/>
          <w:sz w:val="24"/>
          <w:szCs w:val="24"/>
          <w:lang w:val="en-US"/>
        </w:rPr>
        <w:tab/>
      </w:r>
    </w:p>
    <w:p w:rsidR="00A12CCD" w:rsidRPr="00F448EA" w:rsidRDefault="00A12CCD" w:rsidP="00366E95">
      <w:pPr>
        <w:tabs>
          <w:tab w:val="left" w:pos="720"/>
          <w:tab w:val="left" w:leader="underscore" w:pos="10080"/>
        </w:tabs>
        <w:spacing w:after="40" w:line="240" w:lineRule="auto"/>
        <w:ind w:left="720" w:right="-720" w:hanging="144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ab/>
        <w:t>Great journalists write as fastas they listen without looking at their notes.</w:t>
      </w:r>
    </w:p>
    <w:p w:rsidR="00A12CCD" w:rsidRPr="00F448EA" w:rsidRDefault="00A12CCD" w:rsidP="00366E95">
      <w:pPr>
        <w:tabs>
          <w:tab w:val="left" w:pos="720"/>
          <w:tab w:val="left" w:leader="underscore" w:pos="10080"/>
        </w:tabs>
        <w:spacing w:after="40" w:line="240" w:lineRule="auto"/>
        <w:ind w:left="720" w:right="-720" w:hanging="1440"/>
        <w:jc w:val="both"/>
        <w:rPr>
          <w:rFonts w:ascii="Times New Roman" w:hAnsi="Times New Roman"/>
          <w:noProof w:val="0"/>
          <w:sz w:val="24"/>
          <w:szCs w:val="24"/>
          <w:lang w:val="en-US"/>
        </w:rPr>
      </w:pPr>
      <w:r w:rsidRPr="00F448EA">
        <w:rPr>
          <w:rFonts w:ascii="Times New Roman" w:hAnsi="Times New Roman"/>
          <w:b/>
          <w:bCs/>
          <w:i/>
          <w:noProof w:val="0"/>
          <w:color w:val="000000"/>
          <w:sz w:val="24"/>
          <w:szCs w:val="24"/>
          <w:lang w:val="en-US"/>
        </w:rPr>
        <w:t>Mi:</w:t>
      </w:r>
      <w:r w:rsidRPr="00F448EA">
        <w:rPr>
          <w:rFonts w:ascii="Times New Roman" w:hAnsi="Times New Roman"/>
          <w:bCs/>
          <w:noProof w:val="0"/>
          <w:color w:val="000000"/>
          <w:sz w:val="24"/>
          <w:szCs w:val="24"/>
          <w:lang w:val="en-US"/>
        </w:rPr>
        <w:tab/>
        <w:t>Well, ...speaking skills? The reporter speaks in front of crowds or the camera, so speaking skills are also important. I often volunteer to give presentations in front of my class.</w:t>
      </w:r>
    </w:p>
    <w:p w:rsidR="00A12CCD" w:rsidRPr="00F448EA" w:rsidRDefault="00A12CCD" w:rsidP="00366E95">
      <w:pPr>
        <w:tabs>
          <w:tab w:val="left" w:pos="720"/>
          <w:tab w:val="left" w:leader="underscore" w:pos="10080"/>
        </w:tabs>
        <w:spacing w:after="40" w:line="240" w:lineRule="auto"/>
        <w:ind w:left="720" w:right="-720" w:hanging="1440"/>
        <w:jc w:val="both"/>
        <w:rPr>
          <w:rFonts w:ascii="Times New Roman" w:hAnsi="Times New Roman"/>
          <w:noProof w:val="0"/>
          <w:sz w:val="24"/>
          <w:szCs w:val="24"/>
          <w:lang w:val="en-US"/>
        </w:rPr>
      </w:pPr>
      <w:r w:rsidRPr="00F448EA">
        <w:rPr>
          <w:rFonts w:ascii="Times New Roman" w:hAnsi="Times New Roman"/>
          <w:b/>
          <w:i/>
          <w:iCs/>
          <w:noProof w:val="0"/>
          <w:color w:val="000000"/>
          <w:sz w:val="24"/>
          <w:szCs w:val="24"/>
          <w:lang w:val="en-US"/>
        </w:rPr>
        <w:t>Miss Lan:</w:t>
      </w:r>
      <w:r w:rsidRPr="00F448EA">
        <w:rPr>
          <w:rFonts w:ascii="Times New Roman" w:hAnsi="Times New Roman"/>
          <w:bCs/>
          <w:noProof w:val="0"/>
          <w:color w:val="000000"/>
          <w:sz w:val="24"/>
          <w:szCs w:val="24"/>
          <w:lang w:val="en-US"/>
        </w:rPr>
        <w:tab/>
        <w:t>You’re right. (6)</w:t>
      </w:r>
      <w:r w:rsidRPr="00F448EA">
        <w:rPr>
          <w:rFonts w:ascii="Times New Roman" w:hAnsi="Times New Roman"/>
          <w:bCs/>
          <w:noProof w:val="0"/>
          <w:color w:val="000000"/>
          <w:sz w:val="24"/>
          <w:szCs w:val="24"/>
          <w:lang w:val="en-US"/>
        </w:rPr>
        <w:tab/>
      </w:r>
    </w:p>
    <w:p w:rsidR="00A12CCD" w:rsidRPr="00F448EA" w:rsidRDefault="00A12CCD" w:rsidP="00366E95">
      <w:pPr>
        <w:tabs>
          <w:tab w:val="left" w:pos="720"/>
          <w:tab w:val="left" w:leader="underscore" w:pos="10080"/>
        </w:tabs>
        <w:spacing w:after="40" w:line="240" w:lineRule="auto"/>
        <w:ind w:left="720" w:right="-720" w:hanging="1440"/>
        <w:jc w:val="both"/>
        <w:rPr>
          <w:rFonts w:ascii="Times New Roman" w:hAnsi="Times New Roman"/>
          <w:noProof w:val="0"/>
          <w:sz w:val="24"/>
          <w:szCs w:val="24"/>
          <w:lang w:val="en-US"/>
        </w:rPr>
      </w:pPr>
      <w:r w:rsidRPr="00F448EA">
        <w:rPr>
          <w:rFonts w:ascii="Times New Roman" w:hAnsi="Times New Roman"/>
          <w:b/>
          <w:i/>
          <w:iCs/>
          <w:noProof w:val="0"/>
          <w:color w:val="000000"/>
          <w:sz w:val="24"/>
          <w:szCs w:val="24"/>
          <w:lang w:val="en-US"/>
        </w:rPr>
        <w:t>Mi</w:t>
      </w:r>
      <w:r w:rsidRPr="00F448EA">
        <w:rPr>
          <w:rFonts w:ascii="Times New Roman" w:hAnsi="Times New Roman"/>
          <w:i/>
          <w:iCs/>
          <w:noProof w:val="0"/>
          <w:color w:val="000000"/>
          <w:sz w:val="24"/>
          <w:szCs w:val="24"/>
          <w:lang w:val="en-US"/>
        </w:rPr>
        <w:t>:</w:t>
      </w:r>
      <w:r w:rsidRPr="00F448EA">
        <w:rPr>
          <w:rFonts w:ascii="Times New Roman" w:hAnsi="Times New Roman"/>
          <w:bCs/>
          <w:noProof w:val="0"/>
          <w:color w:val="000000"/>
          <w:sz w:val="24"/>
          <w:szCs w:val="24"/>
          <w:lang w:val="en-US"/>
        </w:rPr>
        <w:tab/>
        <w:t>How about computer skills, Miss?</w:t>
      </w:r>
    </w:p>
    <w:p w:rsidR="00A12CCD" w:rsidRPr="00F448EA" w:rsidRDefault="00A12CCD" w:rsidP="00366E95">
      <w:pPr>
        <w:tabs>
          <w:tab w:val="left" w:pos="720"/>
          <w:tab w:val="left" w:leader="underscore" w:pos="10080"/>
        </w:tabs>
        <w:spacing w:after="40" w:line="240" w:lineRule="auto"/>
        <w:ind w:left="720" w:right="-720" w:hanging="1440"/>
        <w:jc w:val="both"/>
        <w:rPr>
          <w:rFonts w:ascii="Times New Roman" w:hAnsi="Times New Roman"/>
          <w:noProof w:val="0"/>
          <w:sz w:val="24"/>
          <w:szCs w:val="24"/>
          <w:lang w:val="en-US"/>
        </w:rPr>
      </w:pPr>
      <w:r w:rsidRPr="00F448EA">
        <w:rPr>
          <w:rFonts w:ascii="Times New Roman" w:hAnsi="Times New Roman"/>
          <w:b/>
          <w:i/>
          <w:iCs/>
          <w:noProof w:val="0"/>
          <w:color w:val="000000"/>
          <w:sz w:val="24"/>
          <w:szCs w:val="24"/>
          <w:lang w:val="en-US"/>
        </w:rPr>
        <w:t>Miss Lan:</w:t>
      </w:r>
      <w:r w:rsidRPr="00F448EA">
        <w:rPr>
          <w:rFonts w:ascii="Times New Roman" w:hAnsi="Times New Roman"/>
          <w:bCs/>
          <w:noProof w:val="0"/>
          <w:color w:val="000000"/>
          <w:sz w:val="24"/>
          <w:szCs w:val="24"/>
          <w:lang w:val="en-US"/>
        </w:rPr>
        <w:tab/>
        <w:t>(7)</w:t>
      </w:r>
      <w:r w:rsidRPr="00F448EA">
        <w:rPr>
          <w:rFonts w:ascii="Times New Roman" w:hAnsi="Times New Roman"/>
          <w:bCs/>
          <w:noProof w:val="0"/>
          <w:color w:val="000000"/>
          <w:sz w:val="24"/>
          <w:szCs w:val="24"/>
          <w:lang w:val="en-US"/>
        </w:rPr>
        <w:tab/>
      </w:r>
    </w:p>
    <w:p w:rsidR="00A12CCD" w:rsidRPr="00F448EA" w:rsidRDefault="00A12CCD" w:rsidP="00366E95">
      <w:pPr>
        <w:tabs>
          <w:tab w:val="left" w:pos="720"/>
          <w:tab w:val="left" w:leader="underscore" w:pos="10080"/>
        </w:tabs>
        <w:spacing w:after="40" w:line="240" w:lineRule="auto"/>
        <w:ind w:left="720" w:right="-720" w:hanging="1440"/>
        <w:jc w:val="both"/>
        <w:rPr>
          <w:rFonts w:ascii="Times New Roman" w:hAnsi="Times New Roman"/>
          <w:noProof w:val="0"/>
          <w:sz w:val="24"/>
          <w:szCs w:val="24"/>
          <w:lang w:val="en-US"/>
        </w:rPr>
      </w:pPr>
      <w:r w:rsidRPr="00F448EA">
        <w:rPr>
          <w:rFonts w:ascii="Times New Roman" w:hAnsi="Times New Roman"/>
          <w:b/>
          <w:i/>
          <w:iCs/>
          <w:noProof w:val="0"/>
          <w:color w:val="000000"/>
          <w:sz w:val="24"/>
          <w:szCs w:val="24"/>
          <w:lang w:val="en-US"/>
        </w:rPr>
        <w:t>Mi:</w:t>
      </w:r>
      <w:r w:rsidRPr="00F448EA">
        <w:rPr>
          <w:rFonts w:ascii="Times New Roman" w:hAnsi="Times New Roman"/>
          <w:bCs/>
          <w:noProof w:val="0"/>
          <w:color w:val="000000"/>
          <w:sz w:val="24"/>
          <w:szCs w:val="24"/>
          <w:lang w:val="en-US"/>
        </w:rPr>
        <w:tab/>
        <w:t>I think your pieces of advice are very useful to me. Anything else, Miss?</w:t>
      </w:r>
    </w:p>
    <w:p w:rsidR="00A12CCD" w:rsidRPr="00F448EA" w:rsidRDefault="00A12CCD" w:rsidP="00366E95">
      <w:pPr>
        <w:tabs>
          <w:tab w:val="left" w:pos="720"/>
          <w:tab w:val="left" w:leader="underscore" w:pos="10080"/>
        </w:tabs>
        <w:spacing w:after="40" w:line="240" w:lineRule="auto"/>
        <w:ind w:left="720" w:right="-720" w:hanging="1440"/>
        <w:jc w:val="both"/>
        <w:rPr>
          <w:rFonts w:ascii="Times New Roman" w:hAnsi="Times New Roman"/>
          <w:noProof w:val="0"/>
          <w:sz w:val="24"/>
          <w:szCs w:val="24"/>
          <w:lang w:val="en-US"/>
        </w:rPr>
      </w:pPr>
      <w:r w:rsidRPr="00F448EA">
        <w:rPr>
          <w:rFonts w:ascii="Times New Roman" w:hAnsi="Times New Roman"/>
          <w:b/>
          <w:i/>
          <w:iCs/>
          <w:noProof w:val="0"/>
          <w:color w:val="000000"/>
          <w:sz w:val="24"/>
          <w:szCs w:val="24"/>
          <w:lang w:val="en-US"/>
        </w:rPr>
        <w:t>Miss Lan:</w:t>
      </w:r>
      <w:r w:rsidRPr="00F448EA">
        <w:rPr>
          <w:rFonts w:ascii="Times New Roman" w:hAnsi="Times New Roman"/>
          <w:bCs/>
          <w:noProof w:val="0"/>
          <w:color w:val="000000"/>
          <w:sz w:val="24"/>
          <w:szCs w:val="24"/>
          <w:lang w:val="en-US"/>
        </w:rPr>
        <w:tab/>
        <w:t>(8)</w:t>
      </w:r>
      <w:r w:rsidRPr="00F448EA">
        <w:rPr>
          <w:rFonts w:ascii="Times New Roman" w:hAnsi="Times New Roman"/>
          <w:bCs/>
          <w:noProof w:val="0"/>
          <w:color w:val="000000"/>
          <w:sz w:val="24"/>
          <w:szCs w:val="24"/>
          <w:lang w:val="en-US"/>
        </w:rPr>
        <w:tab/>
      </w:r>
    </w:p>
    <w:p w:rsidR="00A12CCD" w:rsidRPr="00F448EA" w:rsidRDefault="00A12CCD" w:rsidP="00366E95">
      <w:pPr>
        <w:tabs>
          <w:tab w:val="left" w:pos="720"/>
          <w:tab w:val="left" w:leader="underscore" w:pos="10080"/>
        </w:tabs>
        <w:spacing w:after="40" w:line="240" w:lineRule="auto"/>
        <w:ind w:left="720" w:right="-720" w:hanging="144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ab/>
        <w:t>You’ll have a pool of sourceswhen you start your first job as a reporter, a filmmaker or a scriptwriter.</w:t>
      </w:r>
    </w:p>
    <w:p w:rsidR="00A12CCD" w:rsidRPr="00F448EA" w:rsidRDefault="00A12CCD" w:rsidP="00D444C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bCs/>
          <w:noProof w:val="0"/>
          <w:color w:val="000000"/>
          <w:sz w:val="24"/>
          <w:szCs w:val="24"/>
          <w:lang w:val="en-US"/>
        </w:rPr>
        <w:t>E.</w:t>
      </w:r>
      <w:r>
        <w:rPr>
          <w:rFonts w:ascii="Times New Roman" w:hAnsi="Times New Roman"/>
          <w:b/>
          <w:bCs/>
          <w:noProof w:val="0"/>
          <w:color w:val="000000"/>
          <w:sz w:val="24"/>
          <w:szCs w:val="24"/>
          <w:lang w:val="en-US"/>
        </w:rPr>
        <w:tab/>
      </w:r>
      <w:r w:rsidRPr="00F448EA">
        <w:rPr>
          <w:rFonts w:ascii="Times New Roman" w:hAnsi="Times New Roman"/>
          <w:b/>
          <w:bCs/>
          <w:noProof w:val="0"/>
          <w:color w:val="000000"/>
          <w:sz w:val="24"/>
          <w:szCs w:val="24"/>
          <w:lang w:val="en-US"/>
        </w:rPr>
        <w:t>WRITING</w:t>
      </w:r>
    </w:p>
    <w:p w:rsidR="00A12CCD" w:rsidRPr="00F448EA" w:rsidRDefault="00A12CCD" w:rsidP="00D444C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bCs/>
          <w:noProof w:val="0"/>
          <w:color w:val="000000"/>
          <w:sz w:val="24"/>
          <w:szCs w:val="24"/>
          <w:lang w:val="en-US"/>
        </w:rPr>
        <w:t>I.</w:t>
      </w:r>
      <w:r w:rsidRPr="00F448EA">
        <w:rPr>
          <w:rFonts w:ascii="Times New Roman" w:hAnsi="Times New Roman"/>
          <w:b/>
          <w:bCs/>
          <w:noProof w:val="0"/>
          <w:color w:val="000000"/>
          <w:sz w:val="24"/>
          <w:szCs w:val="24"/>
          <w:lang w:val="en-US"/>
        </w:rPr>
        <w:tab/>
        <w:t>Complete the essay about the job satisfaction, using the sentences (A-E) given.</w:t>
      </w:r>
    </w:p>
    <w:p w:rsidR="00A12CCD" w:rsidRPr="00F448EA" w:rsidRDefault="00A12CCD" w:rsidP="000821A3">
      <w:pPr>
        <w:tabs>
          <w:tab w:val="left" w:pos="-360"/>
        </w:tabs>
        <w:spacing w:after="40" w:line="240" w:lineRule="auto"/>
        <w:ind w:right="-720" w:hanging="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A.</w:t>
      </w:r>
      <w:r w:rsidRPr="00F448EA">
        <w:rPr>
          <w:rFonts w:ascii="Times New Roman" w:hAnsi="Times New Roman"/>
          <w:bCs/>
          <w:noProof w:val="0"/>
          <w:color w:val="000000"/>
          <w:sz w:val="24"/>
          <w:szCs w:val="24"/>
          <w:lang w:val="en-US"/>
        </w:rPr>
        <w:t>You can feel you are bringing something of yourself to your job and that no one else would have produced the same work as you.</w:t>
      </w:r>
    </w:p>
    <w:p w:rsidR="00A12CCD" w:rsidRPr="00F448EA" w:rsidRDefault="00A12CCD" w:rsidP="00D444C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B.</w:t>
      </w:r>
      <w:r w:rsidRPr="00F448EA">
        <w:rPr>
          <w:rFonts w:ascii="Times New Roman" w:hAnsi="Times New Roman"/>
          <w:bCs/>
          <w:noProof w:val="0"/>
          <w:color w:val="000000"/>
          <w:sz w:val="24"/>
          <w:szCs w:val="24"/>
          <w:lang w:val="en-US"/>
        </w:rPr>
        <w:t>You might feel happier if you can see the result of your work.</w:t>
      </w:r>
    </w:p>
    <w:p w:rsidR="00A12CCD" w:rsidRPr="00F448EA" w:rsidRDefault="00A12CCD" w:rsidP="00D444C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bCs/>
          <w:noProof w:val="0"/>
          <w:color w:val="000000"/>
          <w:sz w:val="24"/>
          <w:szCs w:val="24"/>
          <w:lang w:val="en-US"/>
        </w:rPr>
        <w:tab/>
        <w:t>C.</w:t>
      </w:r>
      <w:r w:rsidRPr="00F448EA">
        <w:rPr>
          <w:rFonts w:ascii="Times New Roman" w:hAnsi="Times New Roman"/>
          <w:bCs/>
          <w:noProof w:val="0"/>
          <w:color w:val="000000"/>
          <w:sz w:val="24"/>
          <w:szCs w:val="24"/>
          <w:lang w:val="en-US"/>
        </w:rPr>
        <w:t xml:space="preserve"> You could improve people’s health, help people during difficult times or teach people new skills.</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iCs/>
          <w:noProof w:val="0"/>
          <w:color w:val="000000"/>
          <w:sz w:val="24"/>
          <w:szCs w:val="24"/>
          <w:lang w:val="en-US"/>
        </w:rPr>
        <w:tab/>
      </w:r>
      <w:r w:rsidRPr="00F448EA">
        <w:rPr>
          <w:rFonts w:ascii="Times New Roman" w:hAnsi="Times New Roman"/>
          <w:b/>
          <w:iCs/>
          <w:noProof w:val="0"/>
          <w:color w:val="000000"/>
          <w:sz w:val="24"/>
          <w:szCs w:val="24"/>
          <w:lang w:val="en-US"/>
        </w:rPr>
        <w:t>D.</w:t>
      </w:r>
      <w:r w:rsidRPr="00F448EA">
        <w:rPr>
          <w:rFonts w:ascii="Times New Roman" w:hAnsi="Times New Roman"/>
          <w:noProof w:val="0"/>
          <w:color w:val="000000"/>
          <w:sz w:val="24"/>
          <w:szCs w:val="24"/>
          <w:lang w:val="en-US"/>
        </w:rPr>
        <w:t>Your career values are what is important to you in work whether it is helping othersor having status.</w:t>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E.</w:t>
      </w:r>
      <w:r w:rsidRPr="00F448EA">
        <w:rPr>
          <w:rFonts w:ascii="Times New Roman" w:hAnsi="Times New Roman"/>
          <w:noProof w:val="0"/>
          <w:color w:val="000000"/>
          <w:sz w:val="24"/>
          <w:szCs w:val="24"/>
          <w:lang w:val="en-US"/>
        </w:rPr>
        <w:t>You might be looking for a job which has more meaning although it may vary fromperson to person.</w:t>
      </w:r>
    </w:p>
    <w:p w:rsidR="00A12CCD" w:rsidRPr="00F448EA" w:rsidRDefault="00A12CCD" w:rsidP="00B6647B">
      <w:pPr>
        <w:tabs>
          <w:tab w:val="left" w:pos="-360"/>
        </w:tabs>
        <w:spacing w:after="40" w:line="240" w:lineRule="auto"/>
        <w:ind w:left="-720" w:right="-720"/>
        <w:jc w:val="center"/>
        <w:rPr>
          <w:rFonts w:ascii="Times New Roman" w:hAnsi="Times New Roman"/>
          <w:noProof w:val="0"/>
          <w:sz w:val="26"/>
          <w:szCs w:val="26"/>
          <w:lang w:val="en-US"/>
        </w:rPr>
      </w:pPr>
      <w:r w:rsidRPr="00F448EA">
        <w:rPr>
          <w:rFonts w:ascii="Times New Roman" w:hAnsi="Times New Roman"/>
          <w:b/>
          <w:bCs/>
          <w:noProof w:val="0"/>
          <w:color w:val="000000"/>
          <w:sz w:val="26"/>
          <w:szCs w:val="26"/>
          <w:lang w:val="en-US"/>
        </w:rPr>
        <w:t>Job Satisfaction</w:t>
      </w:r>
    </w:p>
    <w:p w:rsidR="00A12CCD" w:rsidRPr="00F448EA" w:rsidRDefault="00A12CCD" w:rsidP="004C26B7">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t>It may be that at some point in your working life, you start to consider what would give you more job satisfaction. (1)</w:t>
      </w:r>
      <w:r w:rsidRPr="00F448EA">
        <w:rPr>
          <w:rFonts w:ascii="Times New Roman" w:hAnsi="Times New Roman"/>
          <w:noProof w:val="0"/>
          <w:color w:val="000000"/>
          <w:sz w:val="24"/>
          <w:szCs w:val="24"/>
          <w:lang w:val="en-US"/>
        </w:rPr>
        <w:tab/>
        <w:t>.</w:t>
      </w:r>
    </w:p>
    <w:p w:rsidR="00A12CCD" w:rsidRPr="00F448EA" w:rsidRDefault="00A12CCD" w:rsidP="004C26B7">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t>It is likely that a job that satisfies your career values will have more meaning for you.(2)</w:t>
      </w:r>
      <w:r w:rsidRPr="00F448EA">
        <w:rPr>
          <w:rFonts w:ascii="Times New Roman" w:hAnsi="Times New Roman"/>
          <w:noProof w:val="0"/>
          <w:color w:val="000000"/>
          <w:sz w:val="24"/>
          <w:szCs w:val="24"/>
          <w:lang w:val="en-US"/>
        </w:rPr>
        <w:tab/>
      </w:r>
    </w:p>
    <w:p w:rsidR="00A12CCD" w:rsidRPr="00F448EA" w:rsidRDefault="00A12CCD" w:rsidP="00C57160">
      <w:pPr>
        <w:tabs>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lastRenderedPageBreak/>
        <w:tab/>
      </w:r>
      <w:r w:rsidRPr="00F448EA">
        <w:rPr>
          <w:rFonts w:ascii="Times New Roman" w:hAnsi="Times New Roman"/>
          <w:noProof w:val="0"/>
          <w:color w:val="000000"/>
          <w:sz w:val="24"/>
          <w:szCs w:val="24"/>
          <w:lang w:val="en-US"/>
        </w:rPr>
        <w:tab/>
        <w:t>.</w:t>
      </w:r>
    </w:p>
    <w:p w:rsidR="00A12CCD" w:rsidRPr="00F448EA" w:rsidRDefault="00A12CCD" w:rsidP="00C57160">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You should follow jobs in medicine, nursing or social services.</w:t>
      </w:r>
    </w:p>
    <w:p w:rsidR="00A12CCD" w:rsidRPr="00F448EA" w:rsidRDefault="00A12CCD" w:rsidP="00C57160">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t>If you work in a helping role you can get great satisfaction from knowing that your efforts can help to improve people's lives. (3)</w:t>
      </w:r>
      <w:r w:rsidRPr="00F448EA">
        <w:rPr>
          <w:rFonts w:ascii="Times New Roman" w:hAnsi="Times New Roman"/>
          <w:noProof w:val="0"/>
          <w:color w:val="000000"/>
          <w:sz w:val="24"/>
          <w:szCs w:val="24"/>
          <w:lang w:val="en-US"/>
        </w:rPr>
        <w:tab/>
      </w:r>
    </w:p>
    <w:p w:rsidR="00A12CCD" w:rsidRPr="00F448EA" w:rsidRDefault="00A12CCD" w:rsidP="00C57160">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t>If you have got passionate beliefs or opinions, it is likely you'd be motivated to work in a job where you put your passion into action. For example, if you feel strongly worried about the Third-World poverty, you could join a charity that helps to bring clean water to villages.</w:t>
      </w:r>
    </w:p>
    <w:p w:rsidR="00A12CCD" w:rsidRPr="00F448EA" w:rsidRDefault="00A12CCD" w:rsidP="00C57160">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t>Creative jobs can enable you to make the most of your natural talents. (4)</w:t>
      </w:r>
      <w:r w:rsidRPr="00F448EA">
        <w:rPr>
          <w:rFonts w:ascii="Times New Roman" w:hAnsi="Times New Roman"/>
          <w:noProof w:val="0"/>
          <w:color w:val="000000"/>
          <w:sz w:val="24"/>
          <w:szCs w:val="24"/>
          <w:lang w:val="en-US"/>
        </w:rPr>
        <w:tab/>
      </w:r>
    </w:p>
    <w:p w:rsidR="00A12CCD" w:rsidRPr="00F448EA" w:rsidRDefault="00A12CCD" w:rsidP="00601571">
      <w:pPr>
        <w:tabs>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601571">
      <w:pPr>
        <w:tabs>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You should follow arts, design or media.</w:t>
      </w:r>
    </w:p>
    <w:p w:rsidR="00A12CCD" w:rsidRPr="00F448EA" w:rsidRDefault="00A12CCD" w:rsidP="00601571">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t>(5)</w:t>
      </w:r>
      <w:r w:rsidRPr="00F448EA">
        <w:rPr>
          <w:rFonts w:ascii="Times New Roman" w:hAnsi="Times New Roman"/>
          <w:noProof w:val="0"/>
          <w:color w:val="000000"/>
          <w:sz w:val="24"/>
          <w:szCs w:val="24"/>
          <w:lang w:val="en-US"/>
        </w:rPr>
        <w:tab/>
        <w:t xml:space="preserve">. </w:t>
      </w:r>
    </w:p>
    <w:p w:rsidR="00A12CCD" w:rsidRPr="00F448EA" w:rsidRDefault="00A12CCD" w:rsidP="00E5389B">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If this is the case, you might findyou're happier in a more practical job such as construction, manufacturing or engineering.</w:t>
      </w:r>
    </w:p>
    <w:p w:rsidR="00A12CCD" w:rsidRPr="00F448EA" w:rsidRDefault="00A12CCD" w:rsidP="00BC4988">
      <w:pPr>
        <w:tabs>
          <w:tab w:val="left" w:pos="-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b/>
          <w:bCs/>
          <w:noProof w:val="0"/>
          <w:color w:val="000000"/>
          <w:sz w:val="24"/>
          <w:szCs w:val="24"/>
          <w:lang w:val="en-US"/>
        </w:rPr>
        <w:t>II.</w:t>
      </w:r>
      <w:r w:rsidRPr="00F448EA">
        <w:rPr>
          <w:rFonts w:ascii="Times New Roman" w:hAnsi="Times New Roman"/>
          <w:b/>
          <w:bCs/>
          <w:noProof w:val="0"/>
          <w:color w:val="000000"/>
          <w:sz w:val="24"/>
          <w:szCs w:val="24"/>
          <w:lang w:val="en-US"/>
        </w:rPr>
        <w:tab/>
        <w:t>Complete each blank in the text with the suitable word or phrase (no more than THREE words). Tick the three most important qualities of a good teacher, and have a short discussion with your partner.</w:t>
      </w:r>
    </w:p>
    <w:p w:rsidR="00A12CCD" w:rsidRPr="00F448EA" w:rsidRDefault="00A12CCD" w:rsidP="00BC4988">
      <w:pPr>
        <w:tabs>
          <w:tab w:val="left" w:pos="-360"/>
        </w:tabs>
        <w:spacing w:after="40" w:line="240" w:lineRule="auto"/>
        <w:ind w:left="-720" w:right="-720"/>
        <w:jc w:val="center"/>
        <w:rPr>
          <w:rFonts w:ascii="Times New Roman" w:hAnsi="Times New Roman"/>
          <w:noProof w:val="0"/>
          <w:sz w:val="26"/>
          <w:szCs w:val="26"/>
          <w:lang w:val="en-US"/>
        </w:rPr>
      </w:pPr>
      <w:r w:rsidRPr="00F448EA">
        <w:rPr>
          <w:rFonts w:ascii="Times New Roman" w:hAnsi="Times New Roman"/>
          <w:b/>
          <w:bCs/>
          <w:noProof w:val="0"/>
          <w:color w:val="000000"/>
          <w:sz w:val="26"/>
          <w:szCs w:val="26"/>
          <w:lang w:val="en-US"/>
        </w:rPr>
        <w:t>Qualities of a good teacher</w:t>
      </w:r>
    </w:p>
    <w:p w:rsidR="00A12CCD" w:rsidRPr="00F448EA" w:rsidRDefault="00A12CCD" w:rsidP="00D444C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Teaching is a career that provides challenges, excitement, personal reward and a chance to encourage and support others to achieve their goals.</w:t>
      </w:r>
    </w:p>
    <w:p w:rsidR="00A12CCD" w:rsidRPr="00F448EA" w:rsidRDefault="00A12CCD" w:rsidP="00D444C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There are many personal qualities and skills that make someone a good teacher. These include:</w:t>
      </w:r>
    </w:p>
    <w:p w:rsidR="00A12CCD" w:rsidRPr="00F448EA" w:rsidRDefault="00A12CCD" w:rsidP="00B56497">
      <w:pPr>
        <w:pStyle w:val="ListParagraph"/>
        <w:numPr>
          <w:ilvl w:val="0"/>
          <w:numId w:val="13"/>
        </w:numPr>
        <w:tabs>
          <w:tab w:val="left" w:pos="-360"/>
        </w:tabs>
        <w:spacing w:after="40" w:line="240" w:lineRule="auto"/>
        <w:ind w:left="0" w:right="-720"/>
        <w:contextualSpacing w:val="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being good (1)</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things to others</w:t>
      </w:r>
    </w:p>
    <w:p w:rsidR="00A12CCD" w:rsidRPr="00F448EA" w:rsidRDefault="00A12CCD" w:rsidP="00B56497">
      <w:pPr>
        <w:pStyle w:val="ListParagraph"/>
        <w:numPr>
          <w:ilvl w:val="0"/>
          <w:numId w:val="13"/>
        </w:numPr>
        <w:tabs>
          <w:tab w:val="left" w:pos="-360"/>
        </w:tabs>
        <w:spacing w:after="40" w:line="240" w:lineRule="auto"/>
        <w:ind w:left="0" w:right="-720"/>
        <w:contextualSpacing w:val="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enjoy working (2)</w:t>
      </w:r>
      <w:r w:rsidRPr="00F448EA">
        <w:rPr>
          <w:rFonts w:ascii="Times New Roman" w:hAnsi="Times New Roman"/>
          <w:noProof w:val="0"/>
          <w:color w:val="000000"/>
          <w:sz w:val="24"/>
          <w:szCs w:val="24"/>
          <w:lang w:val="en-US"/>
        </w:rPr>
        <w:tab/>
        <w:t>range of people, especially children\</w:t>
      </w:r>
    </w:p>
    <w:p w:rsidR="00A12CCD" w:rsidRPr="00F448EA" w:rsidRDefault="00A12CCD" w:rsidP="00B56497">
      <w:pPr>
        <w:pStyle w:val="ListParagraph"/>
        <w:numPr>
          <w:ilvl w:val="0"/>
          <w:numId w:val="13"/>
        </w:numPr>
        <w:tabs>
          <w:tab w:val="left" w:pos="-360"/>
        </w:tabs>
        <w:spacing w:after="40" w:line="240" w:lineRule="auto"/>
        <w:ind w:left="0" w:right="-720"/>
        <w:contextualSpacing w:val="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enthusiasm</w:t>
      </w:r>
    </w:p>
    <w:p w:rsidR="00A12CCD" w:rsidRPr="00F448EA" w:rsidRDefault="00A12CCD" w:rsidP="00B56497">
      <w:pPr>
        <w:pStyle w:val="ListParagraph"/>
        <w:numPr>
          <w:ilvl w:val="0"/>
          <w:numId w:val="13"/>
        </w:numPr>
        <w:tabs>
          <w:tab w:val="left" w:pos="-360"/>
        </w:tabs>
        <w:spacing w:after="40" w:line="240" w:lineRule="auto"/>
        <w:ind w:left="0" w:right="-720"/>
        <w:contextualSpacing w:val="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having a strong (3)</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 particular subject areas</w:t>
      </w:r>
    </w:p>
    <w:p w:rsidR="00A12CCD" w:rsidRPr="00F448EA" w:rsidRDefault="00A12CCD" w:rsidP="00B56497">
      <w:pPr>
        <w:pStyle w:val="ListParagraph"/>
        <w:numPr>
          <w:ilvl w:val="0"/>
          <w:numId w:val="13"/>
        </w:numPr>
        <w:tabs>
          <w:tab w:val="left" w:pos="-360"/>
        </w:tabs>
        <w:spacing w:after="40" w:line="240" w:lineRule="auto"/>
        <w:ind w:left="0" w:right="-720"/>
        <w:contextualSpacing w:val="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(4)</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good time manager</w:t>
      </w:r>
    </w:p>
    <w:p w:rsidR="00A12CCD" w:rsidRPr="00F448EA" w:rsidRDefault="00A12CCD" w:rsidP="00B56497">
      <w:pPr>
        <w:pStyle w:val="ListParagraph"/>
        <w:numPr>
          <w:ilvl w:val="0"/>
          <w:numId w:val="13"/>
        </w:numPr>
        <w:tabs>
          <w:tab w:val="left" w:pos="-360"/>
        </w:tabs>
        <w:spacing w:after="40" w:line="240" w:lineRule="auto"/>
        <w:ind w:left="0" w:right="-720"/>
        <w:contextualSpacing w:val="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ability to work in (5)</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 as well as on your own</w:t>
      </w:r>
    </w:p>
    <w:p w:rsidR="00A12CCD" w:rsidRPr="00F448EA" w:rsidRDefault="00A12CCD" w:rsidP="00B56497">
      <w:pPr>
        <w:pStyle w:val="ListParagraph"/>
        <w:numPr>
          <w:ilvl w:val="0"/>
          <w:numId w:val="13"/>
        </w:numPr>
        <w:tabs>
          <w:tab w:val="left" w:pos="-360"/>
        </w:tabs>
        <w:spacing w:after="40" w:line="240" w:lineRule="auto"/>
        <w:ind w:left="0" w:right="-720"/>
        <w:contextualSpacing w:val="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keeping you cool under  (6)</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ab/>
      </w:r>
    </w:p>
    <w:p w:rsidR="00A12CCD" w:rsidRPr="00F448EA" w:rsidRDefault="00A12CCD" w:rsidP="00B56497">
      <w:pPr>
        <w:pStyle w:val="ListParagraph"/>
        <w:numPr>
          <w:ilvl w:val="0"/>
          <w:numId w:val="13"/>
        </w:numPr>
        <w:tabs>
          <w:tab w:val="left" w:pos="-360"/>
        </w:tabs>
        <w:spacing w:after="40" w:line="240" w:lineRule="auto"/>
        <w:ind w:left="0" w:right="-720"/>
        <w:contextualSpacing w:val="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having patience and a (7)</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 humour</w:t>
      </w:r>
    </w:p>
    <w:p w:rsidR="00A12CCD" w:rsidRPr="00F448EA" w:rsidRDefault="00A12CCD" w:rsidP="00B56497">
      <w:pPr>
        <w:pStyle w:val="ListParagraph"/>
        <w:numPr>
          <w:ilvl w:val="0"/>
          <w:numId w:val="13"/>
        </w:numPr>
        <w:tabs>
          <w:tab w:val="left" w:pos="-360"/>
        </w:tabs>
        <w:spacing w:after="40" w:line="240" w:lineRule="auto"/>
        <w:ind w:left="0" w:right="-720"/>
        <w:contextualSpacing w:val="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being fair-minded</w:t>
      </w:r>
    </w:p>
    <w:p w:rsidR="00A12CCD" w:rsidRPr="00F448EA" w:rsidRDefault="00A12CCD" w:rsidP="00B56497">
      <w:pPr>
        <w:pStyle w:val="ListParagraph"/>
        <w:numPr>
          <w:ilvl w:val="0"/>
          <w:numId w:val="13"/>
        </w:numPr>
        <w:tabs>
          <w:tab w:val="left" w:pos="-360"/>
        </w:tabs>
        <w:spacing w:after="40" w:line="240" w:lineRule="auto"/>
        <w:ind w:left="0" w:right="-720"/>
        <w:contextualSpacing w:val="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coping well (8)</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change</w:t>
      </w:r>
    </w:p>
    <w:p w:rsidR="00A12CCD" w:rsidRPr="00F448EA" w:rsidRDefault="00A12CCD" w:rsidP="00B56497">
      <w:pPr>
        <w:pStyle w:val="ListParagraph"/>
        <w:numPr>
          <w:ilvl w:val="0"/>
          <w:numId w:val="13"/>
        </w:numPr>
        <w:tabs>
          <w:tab w:val="left" w:pos="-360"/>
        </w:tabs>
        <w:spacing w:after="40" w:line="240" w:lineRule="auto"/>
        <w:ind w:left="0" w:right="-720"/>
        <w:contextualSpacing w:val="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enjoying a challenge.</w:t>
      </w:r>
    </w:p>
    <w:p w:rsidR="00A12CCD" w:rsidRPr="00F448EA" w:rsidRDefault="00A12CCD" w:rsidP="00D444C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Good teachers know that by listening to and working with colleagues, parents, and community members that they can inspire students and improve their learning.</w:t>
      </w:r>
    </w:p>
    <w:p w:rsidR="00A12CCD" w:rsidRPr="00F448EA" w:rsidRDefault="00A12CCD">
      <w:pPr>
        <w:spacing w:after="0" w:line="240" w:lineRule="auto"/>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br w:type="page"/>
      </w:r>
    </w:p>
    <w:p w:rsidR="00A12CCD" w:rsidRPr="00F448EA" w:rsidRDefault="00A12CCD" w:rsidP="00FB4783">
      <w:pPr>
        <w:tabs>
          <w:tab w:val="left" w:pos="-360"/>
        </w:tabs>
        <w:spacing w:after="40" w:line="480" w:lineRule="auto"/>
        <w:ind w:left="-720" w:right="-720"/>
        <w:jc w:val="center"/>
        <w:rPr>
          <w:rFonts w:ascii="Times New Roman" w:hAnsi="Times New Roman"/>
          <w:b/>
          <w:noProof w:val="0"/>
          <w:color w:val="000000"/>
          <w:sz w:val="36"/>
          <w:szCs w:val="24"/>
          <w:lang w:val="en-US"/>
        </w:rPr>
      </w:pPr>
      <w:r w:rsidRPr="00F448EA">
        <w:rPr>
          <w:rFonts w:ascii="Times New Roman" w:hAnsi="Times New Roman"/>
          <w:b/>
          <w:noProof w:val="0"/>
          <w:color w:val="000000"/>
          <w:sz w:val="36"/>
          <w:szCs w:val="24"/>
          <w:lang w:val="en-US"/>
        </w:rPr>
        <w:t>TEST 1 (UNIT 12)</w:t>
      </w:r>
    </w:p>
    <w:p w:rsidR="00A12CCD" w:rsidRPr="00F448EA" w:rsidRDefault="00A12CCD" w:rsidP="00FB4783">
      <w:pPr>
        <w:pStyle w:val="ListParagraph"/>
        <w:tabs>
          <w:tab w:val="left" w:pos="-360"/>
          <w:tab w:val="left" w:pos="1800"/>
          <w:tab w:val="left" w:pos="4320"/>
          <w:tab w:val="left" w:pos="6840"/>
        </w:tabs>
        <w:spacing w:after="40" w:line="240" w:lineRule="auto"/>
        <w:ind w:left="-720" w:right="-720"/>
        <w:jc w:val="both"/>
        <w:rPr>
          <w:rFonts w:ascii="Times New Roman" w:hAnsi="Times New Roman"/>
          <w:b/>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I.</w:t>
      </w:r>
      <w:r w:rsidRPr="00F448EA">
        <w:rPr>
          <w:rFonts w:ascii="Times New Roman" w:hAnsi="Times New Roman"/>
          <w:b/>
          <w:noProof w:val="0"/>
          <w:color w:val="222222"/>
          <w:sz w:val="24"/>
          <w:szCs w:val="24"/>
          <w:shd w:val="clear" w:color="auto" w:fill="FFFFFF"/>
          <w:lang w:val="en-US"/>
        </w:rPr>
        <w:tab/>
        <w:t>Find the word which has a different sound in the part underlined.</w:t>
      </w:r>
    </w:p>
    <w:p w:rsidR="00A12CCD" w:rsidRPr="00F448EA" w:rsidRDefault="00A12CCD" w:rsidP="00FB4783">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1.</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certific</w:t>
      </w:r>
      <w:r w:rsidRPr="00F448EA">
        <w:rPr>
          <w:rFonts w:ascii="Times New Roman" w:hAnsi="Times New Roman"/>
          <w:noProof w:val="0"/>
          <w:sz w:val="24"/>
          <w:szCs w:val="28"/>
          <w:u w:val="single"/>
          <w:lang w:val="en-US"/>
        </w:rPr>
        <w:t>a</w:t>
      </w:r>
      <w:r w:rsidRPr="00F448EA">
        <w:rPr>
          <w:rFonts w:ascii="Times New Roman" w:hAnsi="Times New Roman"/>
          <w:noProof w:val="0"/>
          <w:sz w:val="24"/>
          <w:szCs w:val="28"/>
          <w:lang w:val="en-US"/>
        </w:rPr>
        <w:t>te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educ</w:t>
      </w:r>
      <w:r w:rsidRPr="00F448EA">
        <w:rPr>
          <w:rFonts w:ascii="Times New Roman" w:hAnsi="Times New Roman"/>
          <w:noProof w:val="0"/>
          <w:sz w:val="24"/>
          <w:szCs w:val="28"/>
          <w:u w:val="single"/>
          <w:lang w:val="en-US"/>
        </w:rPr>
        <w:t>a</w:t>
      </w:r>
      <w:r w:rsidRPr="00F448EA">
        <w:rPr>
          <w:rFonts w:ascii="Times New Roman" w:hAnsi="Times New Roman"/>
          <w:noProof w:val="0"/>
          <w:sz w:val="24"/>
          <w:szCs w:val="28"/>
          <w:lang w:val="en-US"/>
        </w:rPr>
        <w:t>tion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cultiv</w:t>
      </w:r>
      <w:r w:rsidRPr="00F448EA">
        <w:rPr>
          <w:rFonts w:ascii="Times New Roman" w:hAnsi="Times New Roman"/>
          <w:noProof w:val="0"/>
          <w:sz w:val="24"/>
          <w:szCs w:val="28"/>
          <w:u w:val="single"/>
          <w:lang w:val="en-US"/>
        </w:rPr>
        <w:t>a</w:t>
      </w:r>
      <w:r w:rsidRPr="00F448EA">
        <w:rPr>
          <w:rFonts w:ascii="Times New Roman" w:hAnsi="Times New Roman"/>
          <w:noProof w:val="0"/>
          <w:sz w:val="24"/>
          <w:szCs w:val="28"/>
          <w:lang w:val="en-US"/>
        </w:rPr>
        <w:t>tion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p</w:t>
      </w:r>
      <w:r w:rsidRPr="00F448EA">
        <w:rPr>
          <w:rFonts w:ascii="Times New Roman" w:hAnsi="Times New Roman"/>
          <w:noProof w:val="0"/>
          <w:sz w:val="24"/>
          <w:szCs w:val="28"/>
          <w:u w:val="single"/>
          <w:lang w:val="en-US"/>
        </w:rPr>
        <w:t>a</w:t>
      </w:r>
      <w:r w:rsidRPr="00F448EA">
        <w:rPr>
          <w:rFonts w:ascii="Times New Roman" w:hAnsi="Times New Roman"/>
          <w:noProof w:val="0"/>
          <w:sz w:val="24"/>
          <w:szCs w:val="28"/>
          <w:lang w:val="en-US"/>
        </w:rPr>
        <w:t>tient</w:t>
      </w:r>
    </w:p>
    <w:p w:rsidR="00A12CCD" w:rsidRPr="00F448EA" w:rsidRDefault="00A12CCD" w:rsidP="00FB4783">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b</w:t>
      </w:r>
      <w:r w:rsidRPr="00F448EA">
        <w:rPr>
          <w:rFonts w:ascii="Times New Roman" w:hAnsi="Times New Roman"/>
          <w:noProof w:val="0"/>
          <w:sz w:val="24"/>
          <w:szCs w:val="28"/>
          <w:u w:val="single"/>
          <w:lang w:val="en-US"/>
        </w:rPr>
        <w:t>u</w:t>
      </w:r>
      <w:r w:rsidRPr="00F448EA">
        <w:rPr>
          <w:rFonts w:ascii="Times New Roman" w:hAnsi="Times New Roman"/>
          <w:noProof w:val="0"/>
          <w:sz w:val="24"/>
          <w:szCs w:val="28"/>
          <w:lang w:val="en-US"/>
        </w:rPr>
        <w:t>ndle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c</w:t>
      </w:r>
      <w:r w:rsidRPr="00F448EA">
        <w:rPr>
          <w:rFonts w:ascii="Times New Roman" w:hAnsi="Times New Roman"/>
          <w:noProof w:val="0"/>
          <w:sz w:val="24"/>
          <w:szCs w:val="28"/>
          <w:u w:val="single"/>
          <w:lang w:val="en-US"/>
        </w:rPr>
        <w:t>u</w:t>
      </w:r>
      <w:r w:rsidRPr="00F448EA">
        <w:rPr>
          <w:rFonts w:ascii="Times New Roman" w:hAnsi="Times New Roman"/>
          <w:noProof w:val="0"/>
          <w:sz w:val="24"/>
          <w:szCs w:val="28"/>
          <w:lang w:val="en-US"/>
        </w:rPr>
        <w:t>stomer</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b</w:t>
      </w:r>
      <w:r w:rsidRPr="00F448EA">
        <w:rPr>
          <w:rFonts w:ascii="Times New Roman" w:hAnsi="Times New Roman"/>
          <w:noProof w:val="0"/>
          <w:sz w:val="24"/>
          <w:szCs w:val="28"/>
          <w:u w:val="single"/>
          <w:lang w:val="en-US"/>
        </w:rPr>
        <w:t>u</w:t>
      </w:r>
      <w:r w:rsidRPr="00F448EA">
        <w:rPr>
          <w:rFonts w:ascii="Times New Roman" w:hAnsi="Times New Roman"/>
          <w:noProof w:val="0"/>
          <w:sz w:val="24"/>
          <w:szCs w:val="28"/>
          <w:lang w:val="en-US"/>
        </w:rPr>
        <w:t>rn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u w:val="single"/>
          <w:lang w:val="en-US"/>
        </w:rPr>
        <w:t>u</w:t>
      </w:r>
      <w:r w:rsidRPr="00F448EA">
        <w:rPr>
          <w:rFonts w:ascii="Times New Roman" w:hAnsi="Times New Roman"/>
          <w:noProof w:val="0"/>
          <w:sz w:val="24"/>
          <w:szCs w:val="28"/>
          <w:lang w:val="en-US"/>
        </w:rPr>
        <w:t>nderstand</w:t>
      </w:r>
    </w:p>
    <w:p w:rsidR="00A12CCD" w:rsidRPr="00F448EA" w:rsidRDefault="00A12CCD" w:rsidP="00FB4783">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ar</w:t>
      </w:r>
      <w:r w:rsidRPr="00F448EA">
        <w:rPr>
          <w:rFonts w:ascii="Times New Roman" w:hAnsi="Times New Roman"/>
          <w:noProof w:val="0"/>
          <w:sz w:val="24"/>
          <w:szCs w:val="28"/>
          <w:u w:val="single"/>
          <w:lang w:val="en-US"/>
        </w:rPr>
        <w:t>ch</w:t>
      </w:r>
      <w:r w:rsidRPr="00F448EA">
        <w:rPr>
          <w:rFonts w:ascii="Times New Roman" w:hAnsi="Times New Roman"/>
          <w:noProof w:val="0"/>
          <w:sz w:val="24"/>
          <w:szCs w:val="28"/>
          <w:lang w:val="en-US"/>
        </w:rPr>
        <w:t>itect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u w:val="single"/>
          <w:lang w:val="en-US"/>
        </w:rPr>
        <w:t>ch</w:t>
      </w:r>
      <w:r w:rsidRPr="00F448EA">
        <w:rPr>
          <w:rFonts w:ascii="Times New Roman" w:hAnsi="Times New Roman"/>
          <w:noProof w:val="0"/>
          <w:sz w:val="24"/>
          <w:szCs w:val="28"/>
          <w:lang w:val="en-US"/>
        </w:rPr>
        <w:t>ef</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me</w:t>
      </w:r>
      <w:r w:rsidRPr="00F448EA">
        <w:rPr>
          <w:rFonts w:ascii="Times New Roman" w:hAnsi="Times New Roman"/>
          <w:noProof w:val="0"/>
          <w:sz w:val="24"/>
          <w:szCs w:val="28"/>
          <w:u w:val="single"/>
          <w:lang w:val="en-US"/>
        </w:rPr>
        <w:t>ch</w:t>
      </w:r>
      <w:r w:rsidRPr="00F448EA">
        <w:rPr>
          <w:rFonts w:ascii="Times New Roman" w:hAnsi="Times New Roman"/>
          <w:noProof w:val="0"/>
          <w:sz w:val="24"/>
          <w:szCs w:val="28"/>
          <w:lang w:val="en-US"/>
        </w:rPr>
        <w:t>anic</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u w:val="single"/>
          <w:lang w:val="en-US"/>
        </w:rPr>
        <w:t>ch</w:t>
      </w:r>
      <w:r w:rsidRPr="00F448EA">
        <w:rPr>
          <w:rFonts w:ascii="Times New Roman" w:hAnsi="Times New Roman"/>
          <w:noProof w:val="0"/>
          <w:sz w:val="24"/>
          <w:szCs w:val="28"/>
          <w:lang w:val="en-US"/>
        </w:rPr>
        <w:t>emistry</w:t>
      </w:r>
    </w:p>
    <w:p w:rsidR="00A12CCD" w:rsidRPr="00F448EA" w:rsidRDefault="00A12CCD" w:rsidP="00FB4783">
      <w:pPr>
        <w:tabs>
          <w:tab w:val="left" w:pos="-360"/>
          <w:tab w:val="left" w:pos="1800"/>
          <w:tab w:val="left" w:pos="4320"/>
          <w:tab w:val="left" w:pos="6840"/>
        </w:tabs>
        <w:spacing w:after="40" w:line="240" w:lineRule="auto"/>
        <w:ind w:left="-720" w:right="-720"/>
        <w:jc w:val="both"/>
        <w:rPr>
          <w:rFonts w:ascii="Times New Roman" w:hAnsi="Times New Roman"/>
          <w:b/>
          <w:noProof w:val="0"/>
          <w:sz w:val="24"/>
          <w:szCs w:val="28"/>
          <w:lang w:val="en-US"/>
        </w:rPr>
      </w:pPr>
      <w:r w:rsidRPr="00F448EA">
        <w:rPr>
          <w:rFonts w:ascii="Times New Roman" w:hAnsi="Times New Roman"/>
          <w:b/>
          <w:noProof w:val="0"/>
          <w:sz w:val="24"/>
          <w:szCs w:val="28"/>
          <w:lang w:val="en-US"/>
        </w:rPr>
        <w:t>II.</w:t>
      </w:r>
      <w:r w:rsidRPr="00F448EA">
        <w:rPr>
          <w:rFonts w:ascii="Times New Roman" w:hAnsi="Times New Roman"/>
          <w:b/>
          <w:noProof w:val="0"/>
          <w:sz w:val="24"/>
          <w:szCs w:val="28"/>
          <w:lang w:val="en-US"/>
        </w:rPr>
        <w:tab/>
        <w:t>Choose the word which has a different stress pattern from the others.</w:t>
      </w:r>
    </w:p>
    <w:p w:rsidR="00A12CCD" w:rsidRPr="00F448EA" w:rsidRDefault="00A12CCD" w:rsidP="00FB4783">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4.</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professional</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empathetic</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adaptable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vocational</w:t>
      </w:r>
    </w:p>
    <w:p w:rsidR="00A12CCD" w:rsidRPr="00F448EA" w:rsidRDefault="00A12CCD" w:rsidP="00D34F11">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5.</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alternative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variety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biologist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academic</w:t>
      </w:r>
    </w:p>
    <w:p w:rsidR="00A12CCD" w:rsidRPr="00F448EA" w:rsidRDefault="00A12CCD" w:rsidP="00DB4DC7">
      <w:pPr>
        <w:pStyle w:val="ListParagraph"/>
        <w:shd w:val="clear" w:color="auto" w:fill="FFFFFF"/>
        <w:tabs>
          <w:tab w:val="left" w:pos="-360"/>
        </w:tabs>
        <w:spacing w:after="40" w:line="240" w:lineRule="auto"/>
        <w:ind w:left="-720" w:right="-720"/>
        <w:jc w:val="both"/>
        <w:rPr>
          <w:rFonts w:ascii="Times New Roman" w:hAnsi="Times New Roman"/>
          <w:b/>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t>III.</w:t>
      </w:r>
      <w:r w:rsidRPr="00F448EA">
        <w:rPr>
          <w:rFonts w:ascii="Times New Roman" w:hAnsi="Times New Roman"/>
          <w:b/>
          <w:noProof w:val="0"/>
          <w:sz w:val="24"/>
          <w:szCs w:val="24"/>
          <w:shd w:val="clear" w:color="auto" w:fill="FFFFFF"/>
          <w:lang w:val="en-US"/>
        </w:rPr>
        <w:tab/>
        <w:t>Choose the best answer A, B, C or D to complete the sentences.</w:t>
      </w:r>
    </w:p>
    <w:p w:rsidR="00A12CCD" w:rsidRPr="00F448EA" w:rsidRDefault="00A12CCD" w:rsidP="00DB4DC7">
      <w:pPr>
        <w:tabs>
          <w:tab w:val="left" w:pos="-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8"/>
          <w:lang w:val="en-US"/>
        </w:rPr>
        <w:t>6.</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What kind of career</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do you think is most suitable for you when you’ve justgraduated from college?</w:t>
      </w:r>
    </w:p>
    <w:p w:rsidR="00A12CCD" w:rsidRPr="00F448EA" w:rsidRDefault="00A12CCD" w:rsidP="00DB4DC7">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way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ladder</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path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break</w:t>
      </w:r>
    </w:p>
    <w:p w:rsidR="00A12CCD" w:rsidRPr="00F448EA" w:rsidRDefault="00A12CCD" w:rsidP="00DB4DC7">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7.</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 xml:space="preserve">If </w:t>
      </w:r>
      <w:r w:rsidRPr="00F448EA">
        <w:rPr>
          <w:rFonts w:ascii="Times New Roman" w:hAnsi="Times New Roman"/>
          <w:bCs/>
          <w:noProof w:val="0"/>
          <w:color w:val="000000"/>
          <w:sz w:val="24"/>
          <w:szCs w:val="24"/>
          <w:lang w:val="en-US"/>
        </w:rPr>
        <w:t xml:space="preserve">you </w:t>
      </w:r>
      <w:r w:rsidRPr="00F448EA">
        <w:rPr>
          <w:rFonts w:ascii="Times New Roman" w:hAnsi="Times New Roman"/>
          <w:noProof w:val="0"/>
          <w:color w:val="000000"/>
          <w:sz w:val="24"/>
          <w:szCs w:val="24"/>
          <w:lang w:val="en-US"/>
        </w:rPr>
        <w:t>burn the</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oil night after night, you'll probably become ill</w:t>
      </w:r>
      <w:r w:rsidRPr="00F448EA">
        <w:rPr>
          <w:rFonts w:ascii="Times New Roman" w:hAnsi="Times New Roman"/>
          <w:noProof w:val="0"/>
          <w:sz w:val="24"/>
          <w:szCs w:val="28"/>
          <w:lang w:val="en-US"/>
        </w:rPr>
        <w:t>.</w:t>
      </w:r>
    </w:p>
    <w:p w:rsidR="00A12CCD" w:rsidRPr="00F448EA" w:rsidRDefault="00A12CCD" w:rsidP="00DB4DC7">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morning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afternoon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evening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midnight</w:t>
      </w:r>
    </w:p>
    <w:p w:rsidR="00A12CCD" w:rsidRPr="00F448EA" w:rsidRDefault="00A12CCD" w:rsidP="00DB4DC7">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8.</w:t>
      </w:r>
      <w:r w:rsidRPr="00F448EA">
        <w:rPr>
          <w:rFonts w:ascii="Times New Roman" w:hAnsi="Times New Roman"/>
          <w:noProof w:val="0"/>
          <w:sz w:val="24"/>
          <w:szCs w:val="28"/>
          <w:lang w:val="en-US"/>
        </w:rPr>
        <w:tab/>
      </w:r>
      <w:r w:rsidRPr="00F448EA">
        <w:rPr>
          <w:rFonts w:ascii="Times New Roman" w:hAnsi="Times New Roman"/>
          <w:bCs/>
          <w:noProof w:val="0"/>
          <w:color w:val="000000"/>
          <w:sz w:val="24"/>
          <w:szCs w:val="24"/>
          <w:lang w:val="en-US"/>
        </w:rPr>
        <w:t xml:space="preserve">She </w:t>
      </w:r>
      <w:r w:rsidRPr="00F448EA">
        <w:rPr>
          <w:rFonts w:ascii="Times New Roman" w:hAnsi="Times New Roman"/>
          <w:noProof w:val="0"/>
          <w:color w:val="000000"/>
          <w:sz w:val="24"/>
          <w:szCs w:val="24"/>
          <w:lang w:val="en-US"/>
        </w:rPr>
        <w:t>is a(n)</w:t>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social worker who soon realized that the single mother was at her breaking point</w:t>
      </w:r>
      <w:r w:rsidRPr="00F448EA">
        <w:rPr>
          <w:rFonts w:ascii="Times New Roman" w:hAnsi="Times New Roman"/>
          <w:noProof w:val="0"/>
          <w:sz w:val="24"/>
          <w:szCs w:val="28"/>
          <w:lang w:val="en-US"/>
        </w:rPr>
        <w:t>.</w:t>
      </w:r>
    </w:p>
    <w:p w:rsidR="00A12CCD" w:rsidRPr="00F448EA" w:rsidRDefault="00A12CCD" w:rsidP="00DB4DC7">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sympathy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empathy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empathetic</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synthetic</w:t>
      </w:r>
    </w:p>
    <w:p w:rsidR="00A12CCD" w:rsidRPr="00F448EA" w:rsidRDefault="00A12CCD" w:rsidP="00DB4DC7">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9.</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Evaluation of students' progress in English is</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throughout the session</w:t>
      </w:r>
      <w:r w:rsidRPr="00F448EA">
        <w:rPr>
          <w:rFonts w:ascii="Times New Roman" w:hAnsi="Times New Roman"/>
          <w:noProof w:val="0"/>
          <w:sz w:val="24"/>
          <w:szCs w:val="28"/>
          <w:lang w:val="en-US"/>
        </w:rPr>
        <w:t>.</w:t>
      </w:r>
    </w:p>
    <w:p w:rsidR="00A12CCD" w:rsidRPr="00F448EA" w:rsidRDefault="00A12CCD" w:rsidP="00DB4DC7">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ongoing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existing</w:t>
      </w:r>
      <w:r w:rsidRPr="00F448EA">
        <w:rPr>
          <w:rFonts w:ascii="Times New Roman" w:hAnsi="Times New Roman"/>
          <w:noProof w:val="0"/>
          <w:color w:val="000000"/>
          <w:sz w:val="24"/>
          <w:szCs w:val="24"/>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oncoming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developing</w:t>
      </w:r>
    </w:p>
    <w:p w:rsidR="00A12CCD" w:rsidRPr="00F448EA" w:rsidRDefault="00A12CCD" w:rsidP="00DB4DC7">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10.</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We need to get a good job to</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a decent living</w:t>
      </w:r>
      <w:r w:rsidRPr="00F448EA">
        <w:rPr>
          <w:rFonts w:ascii="Times New Roman" w:hAnsi="Times New Roman"/>
          <w:noProof w:val="0"/>
          <w:sz w:val="24"/>
          <w:szCs w:val="28"/>
          <w:lang w:val="en-US"/>
        </w:rPr>
        <w:t>.</w:t>
      </w:r>
    </w:p>
    <w:p w:rsidR="00A12CCD" w:rsidRPr="00F448EA" w:rsidRDefault="00A12CCD" w:rsidP="00DB4DC7">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spend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earn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do</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bring</w:t>
      </w:r>
    </w:p>
    <w:p w:rsidR="00A12CCD" w:rsidRPr="00F448EA" w:rsidRDefault="00A12CCD" w:rsidP="00693687">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11.</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The staff discussed</w:t>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the next meeting until next week</w:t>
      </w:r>
      <w:r w:rsidRPr="00F448EA">
        <w:rPr>
          <w:rFonts w:ascii="Times New Roman" w:hAnsi="Times New Roman"/>
          <w:noProof w:val="0"/>
          <w:sz w:val="24"/>
          <w:szCs w:val="28"/>
          <w:lang w:val="en-US"/>
        </w:rPr>
        <w:t>.</w:t>
      </w:r>
    </w:p>
    <w:p w:rsidR="00A12CCD" w:rsidRPr="00F448EA" w:rsidRDefault="00A12CCD" w:rsidP="00693687">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postponing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to postpone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postpone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to postponing</w:t>
      </w:r>
    </w:p>
    <w:p w:rsidR="00A12CCD" w:rsidRPr="00F448EA" w:rsidRDefault="00A12CCD" w:rsidP="00693687">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12.</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Linda can’t stand</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in a room with all of the windows closed</w:t>
      </w:r>
      <w:r w:rsidRPr="00F448EA">
        <w:rPr>
          <w:rFonts w:ascii="Times New Roman" w:hAnsi="Times New Roman"/>
          <w:noProof w:val="0"/>
          <w:sz w:val="24"/>
          <w:szCs w:val="28"/>
          <w:lang w:val="en-US"/>
        </w:rPr>
        <w:t>.</w:t>
      </w:r>
    </w:p>
    <w:p w:rsidR="00A12CCD" w:rsidRPr="00F448EA" w:rsidRDefault="00A12CCD" w:rsidP="00693687">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sleep</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sleeping</w:t>
      </w:r>
      <w:r w:rsidRPr="00F448EA">
        <w:rPr>
          <w:rFonts w:ascii="Times New Roman" w:hAnsi="Times New Roman"/>
          <w:noProof w:val="0"/>
          <w:color w:val="000000"/>
          <w:sz w:val="24"/>
          <w:szCs w:val="24"/>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slept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bCs/>
          <w:noProof w:val="0"/>
          <w:color w:val="000000"/>
          <w:sz w:val="24"/>
          <w:szCs w:val="24"/>
          <w:lang w:val="en-US"/>
        </w:rPr>
        <w:t>being slept</w:t>
      </w:r>
    </w:p>
    <w:p w:rsidR="00A12CCD" w:rsidRPr="00F448EA" w:rsidRDefault="00A12CCD" w:rsidP="00693687">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13.</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That artist painted a beautiful painting of a rhino</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the fact that he has never seen one</w:t>
      </w:r>
      <w:r w:rsidRPr="00F448EA">
        <w:rPr>
          <w:rFonts w:ascii="Times New Roman" w:hAnsi="Times New Roman"/>
          <w:noProof w:val="0"/>
          <w:sz w:val="24"/>
          <w:szCs w:val="28"/>
          <w:lang w:val="en-US"/>
        </w:rPr>
        <w:t>.</w:t>
      </w:r>
    </w:p>
    <w:p w:rsidR="00A12CCD" w:rsidRPr="00F448EA" w:rsidRDefault="00A12CCD" w:rsidP="00693687">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although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despite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 xml:space="preserve"> because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due to</w:t>
      </w:r>
    </w:p>
    <w:p w:rsidR="00A12CCD" w:rsidRPr="00F448EA" w:rsidRDefault="00A12CCD" w:rsidP="00693687">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14.</w:t>
      </w:r>
      <w:r w:rsidRPr="00F448EA">
        <w:rPr>
          <w:rFonts w:ascii="Times New Roman" w:hAnsi="Times New Roman"/>
          <w:noProof w:val="0"/>
          <w:sz w:val="24"/>
          <w:szCs w:val="28"/>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his broken leg in the crash, he managed to get out of the car before it exploded</w:t>
      </w:r>
      <w:r w:rsidRPr="00F448EA">
        <w:rPr>
          <w:rFonts w:ascii="Times New Roman" w:hAnsi="Times New Roman"/>
          <w:noProof w:val="0"/>
          <w:sz w:val="24"/>
          <w:szCs w:val="28"/>
          <w:lang w:val="en-US"/>
        </w:rPr>
        <w:t>.</w:t>
      </w:r>
    </w:p>
    <w:p w:rsidR="00A12CCD" w:rsidRPr="00F448EA" w:rsidRDefault="00A12CCD" w:rsidP="00693687">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In spite of</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Despite the fact that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Because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However</w:t>
      </w:r>
    </w:p>
    <w:p w:rsidR="00A12CCD" w:rsidRPr="00F448EA" w:rsidRDefault="00A12CCD" w:rsidP="00693687">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15.</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Almost everyone doesn’t trust David</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his friendliness</w:t>
      </w:r>
      <w:r w:rsidRPr="00F448EA">
        <w:rPr>
          <w:rFonts w:ascii="Times New Roman" w:hAnsi="Times New Roman"/>
          <w:noProof w:val="0"/>
          <w:sz w:val="24"/>
          <w:szCs w:val="28"/>
          <w:lang w:val="en-US"/>
        </w:rPr>
        <w:t>.</w:t>
      </w:r>
    </w:p>
    <w:p w:rsidR="00A12CCD" w:rsidRPr="00F448EA" w:rsidRDefault="00A12CCD" w:rsidP="00D34F11">
      <w:pPr>
        <w:tabs>
          <w:tab w:val="left" w:pos="-360"/>
          <w:tab w:val="left" w:pos="1800"/>
          <w:tab w:val="left" w:pos="4320"/>
          <w:tab w:val="left" w:pos="6840"/>
        </w:tabs>
        <w:spacing w:after="40" w:line="36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due to</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in spite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in case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despite</w:t>
      </w:r>
    </w:p>
    <w:p w:rsidR="00A12CCD" w:rsidRDefault="00A12CCD" w:rsidP="00D444C7">
      <w:pPr>
        <w:tabs>
          <w:tab w:val="left" w:pos="-360"/>
        </w:tabs>
        <w:spacing w:after="40" w:line="240" w:lineRule="auto"/>
        <w:ind w:left="-720" w:right="-720"/>
        <w:jc w:val="both"/>
        <w:rPr>
          <w:rFonts w:ascii="Times New Roman" w:hAnsi="Times New Roman"/>
          <w:b/>
          <w:bCs/>
          <w:noProof w:val="0"/>
          <w:color w:val="000000"/>
          <w:sz w:val="24"/>
          <w:szCs w:val="24"/>
          <w:lang w:val="en-US"/>
        </w:rPr>
      </w:pPr>
      <w:r>
        <w:rPr>
          <w:rFonts w:ascii="Times New Roman" w:hAnsi="Times New Roman"/>
          <w:b/>
          <w:bCs/>
          <w:noProof w:val="0"/>
          <w:color w:val="000000"/>
          <w:sz w:val="24"/>
          <w:szCs w:val="24"/>
          <w:lang w:val="en-US"/>
        </w:rPr>
        <w:t>IV</w:t>
      </w:r>
      <w:r w:rsidRPr="00F448EA">
        <w:rPr>
          <w:rFonts w:ascii="Times New Roman" w:hAnsi="Times New Roman"/>
          <w:b/>
          <w:bCs/>
          <w:noProof w:val="0"/>
          <w:color w:val="000000"/>
          <w:sz w:val="24"/>
          <w:szCs w:val="24"/>
          <w:lang w:val="en-US"/>
        </w:rPr>
        <w:t>.</w:t>
      </w:r>
      <w:r w:rsidRPr="00F448EA">
        <w:rPr>
          <w:rFonts w:ascii="Times New Roman" w:hAnsi="Times New Roman"/>
          <w:b/>
          <w:bCs/>
          <w:noProof w:val="0"/>
          <w:color w:val="000000"/>
          <w:sz w:val="24"/>
          <w:szCs w:val="24"/>
          <w:lang w:val="en-US"/>
        </w:rPr>
        <w:tab/>
        <w:t xml:space="preserve">Fill in each blank in the passage with the correct word from the box. There are </w:t>
      </w:r>
      <w:r w:rsidRPr="00F448EA">
        <w:rPr>
          <w:rFonts w:ascii="Times New Roman" w:hAnsi="Times New Roman"/>
          <w:b/>
          <w:noProof w:val="0"/>
          <w:color w:val="000000"/>
          <w:sz w:val="24"/>
          <w:szCs w:val="24"/>
          <w:lang w:val="en-US"/>
        </w:rPr>
        <w:t xml:space="preserve">some </w:t>
      </w:r>
      <w:r w:rsidRPr="00F448EA">
        <w:rPr>
          <w:rFonts w:ascii="Times New Roman" w:hAnsi="Times New Roman"/>
          <w:b/>
          <w:bCs/>
          <w:noProof w:val="0"/>
          <w:color w:val="000000"/>
          <w:sz w:val="24"/>
          <w:szCs w:val="24"/>
          <w:lang w:val="en-US"/>
        </w:rPr>
        <w:t>extra words.</w:t>
      </w:r>
    </w:p>
    <w:p w:rsidR="00A12CCD" w:rsidRPr="00F448EA" w:rsidRDefault="00A9099C" w:rsidP="003B56D9">
      <w:pPr>
        <w:tabs>
          <w:tab w:val="left" w:pos="-360"/>
        </w:tabs>
        <w:spacing w:after="40"/>
        <w:ind w:left="-720" w:right="-720"/>
        <w:jc w:val="center"/>
        <w:rPr>
          <w:rFonts w:ascii="Times New Roman" w:hAnsi="Times New Roman"/>
          <w:b/>
          <w:bCs/>
          <w:noProof w:val="0"/>
          <w:color w:val="000000"/>
          <w:sz w:val="24"/>
          <w:szCs w:val="24"/>
          <w:lang w:val="en-US"/>
        </w:rPr>
      </w:pPr>
      <w:r>
        <w:rPr>
          <w:rFonts w:ascii="Times New Roman" w:hAnsi="Times New Roman"/>
          <w:b/>
          <w:sz w:val="24"/>
          <w:szCs w:val="24"/>
          <w:shd w:val="clear" w:color="auto" w:fill="FFFFFF"/>
          <w:lang w:eastAsia="vi-VN"/>
        </w:rPr>
      </w:r>
      <w:r>
        <w:rPr>
          <w:rFonts w:ascii="Times New Roman" w:hAnsi="Times New Roman"/>
          <w:b/>
          <w:sz w:val="24"/>
          <w:szCs w:val="24"/>
          <w:shd w:val="clear" w:color="auto" w:fill="FFFFFF"/>
          <w:lang w:eastAsia="vi-VN"/>
        </w:rPr>
        <w:pict>
          <v:shape id="_x0000_s1148" type="#_x0000_t202" style="width:421.35pt;height:42.6pt;visibility:visible;mso-left-percent:-10001;mso-top-percent:-10001;mso-position-horizontal:absolute;mso-position-horizontal-relative:char;mso-position-vertical:absolute;mso-position-vertical-relative:line;mso-left-percent:-10001;mso-top-percent:-10001">
            <v:textbox>
              <w:txbxContent>
                <w:p w:rsidR="00DF6398" w:rsidRDefault="00DF6398" w:rsidP="003B56D9">
                  <w:pPr>
                    <w:tabs>
                      <w:tab w:val="center" w:pos="720"/>
                      <w:tab w:val="center" w:pos="2520"/>
                      <w:tab w:val="center" w:pos="4320"/>
                      <w:tab w:val="center" w:pos="6840"/>
                    </w:tabs>
                    <w:spacing w:after="120" w:line="240" w:lineRule="auto"/>
                    <w:rPr>
                      <w:rFonts w:ascii="Times New Roman" w:hAnsi="Times New Roman"/>
                      <w:i/>
                      <w:noProof w:val="0"/>
                      <w:color w:val="222222"/>
                      <w:sz w:val="24"/>
                      <w:szCs w:val="24"/>
                      <w:shd w:val="clear" w:color="auto" w:fill="FFFFFF"/>
                      <w:lang w:val="en-US"/>
                    </w:rPr>
                  </w:pPr>
                  <w:r>
                    <w:rPr>
                      <w:rFonts w:ascii="Times New Roman" w:hAnsi="Times New Roman"/>
                      <w:i/>
                      <w:iCs/>
                      <w:noProof w:val="0"/>
                      <w:color w:val="000000"/>
                      <w:sz w:val="24"/>
                      <w:szCs w:val="24"/>
                      <w:lang w:val="en-US"/>
                    </w:rPr>
                    <w:tab/>
                  </w:r>
                  <w:r w:rsidRPr="001665B5">
                    <w:rPr>
                      <w:rFonts w:ascii="Times New Roman" w:hAnsi="Times New Roman"/>
                      <w:i/>
                      <w:iCs/>
                      <w:noProof w:val="0"/>
                      <w:color w:val="000000"/>
                      <w:sz w:val="24"/>
                      <w:szCs w:val="24"/>
                      <w:lang w:val="en-US"/>
                    </w:rPr>
                    <w:t>Civil engineers</w:t>
                  </w:r>
                  <w:r>
                    <w:rPr>
                      <w:rFonts w:ascii="Times New Roman" w:hAnsi="Times New Roman"/>
                      <w:i/>
                      <w:noProof w:val="0"/>
                      <w:color w:val="222222"/>
                      <w:sz w:val="24"/>
                      <w:szCs w:val="24"/>
                      <w:shd w:val="clear" w:color="auto" w:fill="FFFFFF"/>
                      <w:lang w:val="en-US"/>
                    </w:rPr>
                    <w:tab/>
                  </w:r>
                  <w:r w:rsidRPr="001665B5">
                    <w:rPr>
                      <w:rFonts w:ascii="Times New Roman" w:hAnsi="Times New Roman"/>
                      <w:i/>
                      <w:iCs/>
                      <w:noProof w:val="0"/>
                      <w:color w:val="000000"/>
                      <w:sz w:val="24"/>
                      <w:szCs w:val="24"/>
                      <w:lang w:val="en-US"/>
                    </w:rPr>
                    <w:t>Translators</w:t>
                  </w:r>
                  <w:r>
                    <w:rPr>
                      <w:rFonts w:ascii="Times New Roman" w:hAnsi="Times New Roman"/>
                      <w:i/>
                      <w:noProof w:val="0"/>
                      <w:color w:val="222222"/>
                      <w:sz w:val="24"/>
                      <w:szCs w:val="24"/>
                      <w:shd w:val="clear" w:color="auto" w:fill="FFFFFF"/>
                      <w:lang w:val="en-US"/>
                    </w:rPr>
                    <w:tab/>
                  </w:r>
                  <w:r w:rsidRPr="001665B5">
                    <w:rPr>
                      <w:rFonts w:ascii="Times New Roman" w:hAnsi="Times New Roman"/>
                      <w:i/>
                      <w:iCs/>
                      <w:noProof w:val="0"/>
                      <w:color w:val="000000"/>
                      <w:sz w:val="24"/>
                      <w:szCs w:val="24"/>
                      <w:lang w:val="en-US"/>
                    </w:rPr>
                    <w:t>Architects</w:t>
                  </w:r>
                  <w:r>
                    <w:rPr>
                      <w:rFonts w:ascii="Times New Roman" w:hAnsi="Times New Roman"/>
                      <w:i/>
                      <w:noProof w:val="0"/>
                      <w:color w:val="222222"/>
                      <w:sz w:val="24"/>
                      <w:szCs w:val="24"/>
                      <w:shd w:val="clear" w:color="auto" w:fill="FFFFFF"/>
                      <w:lang w:val="en-US"/>
                    </w:rPr>
                    <w:tab/>
                  </w:r>
                  <w:r>
                    <w:rPr>
                      <w:rFonts w:ascii="Times New Roman" w:hAnsi="Times New Roman"/>
                      <w:i/>
                      <w:iCs/>
                      <w:noProof w:val="0"/>
                      <w:color w:val="000000"/>
                      <w:sz w:val="24"/>
                      <w:szCs w:val="24"/>
                      <w:lang w:val="en-US"/>
                    </w:rPr>
                    <w:t xml:space="preserve">Human resource </w:t>
                  </w:r>
                  <w:r w:rsidRPr="001665B5">
                    <w:rPr>
                      <w:rFonts w:ascii="Times New Roman" w:hAnsi="Times New Roman"/>
                      <w:i/>
                      <w:iCs/>
                      <w:noProof w:val="0"/>
                      <w:color w:val="000000"/>
                      <w:sz w:val="24"/>
                      <w:szCs w:val="24"/>
                      <w:lang w:val="en-US"/>
                    </w:rPr>
                    <w:t>Officers</w:t>
                  </w:r>
                </w:p>
                <w:p w:rsidR="00DF6398" w:rsidRPr="00FF0B49" w:rsidRDefault="00DF6398" w:rsidP="003B56D9">
                  <w:pPr>
                    <w:tabs>
                      <w:tab w:val="center" w:pos="720"/>
                      <w:tab w:val="center" w:pos="2520"/>
                      <w:tab w:val="center" w:pos="4320"/>
                      <w:tab w:val="center" w:pos="6840"/>
                    </w:tabs>
                    <w:spacing w:after="120" w:line="240" w:lineRule="auto"/>
                    <w:rPr>
                      <w:rFonts w:ascii="Times New Roman" w:hAnsi="Times New Roman"/>
                      <w:i/>
                      <w:iCs/>
                      <w:noProof w:val="0"/>
                      <w:color w:val="000000"/>
                      <w:sz w:val="24"/>
                      <w:szCs w:val="24"/>
                      <w:lang w:val="en-US"/>
                    </w:rPr>
                  </w:pPr>
                  <w:r>
                    <w:rPr>
                      <w:rFonts w:ascii="Times New Roman" w:hAnsi="Times New Roman"/>
                      <w:i/>
                      <w:iCs/>
                      <w:noProof w:val="0"/>
                      <w:color w:val="000000"/>
                      <w:sz w:val="24"/>
                      <w:szCs w:val="24"/>
                      <w:lang w:val="en-US"/>
                    </w:rPr>
                    <w:tab/>
                  </w:r>
                  <w:r w:rsidRPr="001665B5">
                    <w:rPr>
                      <w:rFonts w:ascii="Times New Roman" w:hAnsi="Times New Roman"/>
                      <w:i/>
                      <w:iCs/>
                      <w:noProof w:val="0"/>
                      <w:color w:val="000000"/>
                      <w:sz w:val="24"/>
                      <w:szCs w:val="24"/>
                      <w:lang w:val="en-US"/>
                    </w:rPr>
                    <w:t>Interpreters</w:t>
                  </w:r>
                  <w:r>
                    <w:rPr>
                      <w:rFonts w:ascii="Times New Roman" w:hAnsi="Times New Roman"/>
                      <w:i/>
                      <w:noProof w:val="0"/>
                      <w:color w:val="222222"/>
                      <w:sz w:val="24"/>
                      <w:szCs w:val="24"/>
                      <w:shd w:val="clear" w:color="auto" w:fill="FFFFFF"/>
                      <w:lang w:val="en-US"/>
                    </w:rPr>
                    <w:tab/>
                  </w:r>
                  <w:r w:rsidRPr="001665B5">
                    <w:rPr>
                      <w:rFonts w:ascii="Times New Roman" w:hAnsi="Times New Roman"/>
                      <w:i/>
                      <w:iCs/>
                      <w:noProof w:val="0"/>
                      <w:color w:val="000000"/>
                      <w:sz w:val="24"/>
                      <w:szCs w:val="24"/>
                      <w:lang w:val="en-US"/>
                    </w:rPr>
                    <w:t>Midwives</w:t>
                  </w:r>
                  <w:r>
                    <w:rPr>
                      <w:rFonts w:ascii="Times New Roman" w:hAnsi="Times New Roman"/>
                      <w:i/>
                      <w:noProof w:val="0"/>
                      <w:color w:val="222222"/>
                      <w:sz w:val="24"/>
                      <w:szCs w:val="24"/>
                      <w:shd w:val="clear" w:color="auto" w:fill="FFFFFF"/>
                      <w:lang w:val="en-US"/>
                    </w:rPr>
                    <w:tab/>
                  </w:r>
                  <w:r w:rsidRPr="001665B5">
                    <w:rPr>
                      <w:rFonts w:ascii="Times New Roman" w:hAnsi="Times New Roman"/>
                      <w:i/>
                      <w:iCs/>
                      <w:noProof w:val="0"/>
                      <w:color w:val="000000"/>
                      <w:sz w:val="24"/>
                      <w:szCs w:val="24"/>
                      <w:lang w:val="en-US"/>
                    </w:rPr>
                    <w:t>Travel agents</w:t>
                  </w:r>
                  <w:r>
                    <w:rPr>
                      <w:rFonts w:ascii="Times New Roman" w:hAnsi="Times New Roman"/>
                      <w:i/>
                      <w:iCs/>
                      <w:noProof w:val="0"/>
                      <w:color w:val="000000"/>
                      <w:sz w:val="24"/>
                      <w:szCs w:val="24"/>
                      <w:lang w:val="en-US"/>
                    </w:rPr>
                    <w:tab/>
                  </w:r>
                  <w:r w:rsidRPr="001665B5">
                    <w:rPr>
                      <w:rFonts w:ascii="Times New Roman" w:hAnsi="Times New Roman"/>
                      <w:i/>
                      <w:iCs/>
                      <w:noProof w:val="0"/>
                      <w:color w:val="000000"/>
                      <w:sz w:val="24"/>
                      <w:szCs w:val="24"/>
                      <w:lang w:val="en-US"/>
                    </w:rPr>
                    <w:t>Nurses</w:t>
                  </w:r>
                </w:p>
              </w:txbxContent>
            </v:textbox>
            <w10:anchorlock/>
          </v:shape>
        </w:pict>
      </w:r>
    </w:p>
    <w:p w:rsidR="00A12CCD" w:rsidRPr="00F448EA" w:rsidRDefault="00A12CCD" w:rsidP="005B20E9">
      <w:pPr>
        <w:tabs>
          <w:tab w:val="left" w:pos="-360"/>
          <w:tab w:val="left" w:leader="underscore" w:pos="144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16.</w:t>
      </w: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t>are responsible for helping members of the public select andorganise their ideal holiday on a limited budget.</w:t>
      </w:r>
    </w:p>
    <w:p w:rsidR="00A12CCD" w:rsidRPr="00F448EA" w:rsidRDefault="00A12CCD" w:rsidP="005B20E9">
      <w:pPr>
        <w:tabs>
          <w:tab w:val="left" w:pos="-360"/>
          <w:tab w:val="left" w:leader="underscore" w:pos="144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17.</w:t>
      </w: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t xml:space="preserve"> convert speech in one language to another.</w:t>
      </w:r>
    </w:p>
    <w:p w:rsidR="00A12CCD" w:rsidRPr="00F448EA" w:rsidRDefault="00A12CCD" w:rsidP="00F50CBC">
      <w:pPr>
        <w:tabs>
          <w:tab w:val="left" w:pos="-360"/>
          <w:tab w:val="left" w:leader="underscore" w:pos="144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18.</w:t>
      </w: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t>are responsible for hiring, developing and looking after employees.</w:t>
      </w:r>
    </w:p>
    <w:p w:rsidR="00A12CCD" w:rsidRPr="00F448EA" w:rsidRDefault="00A12CCD" w:rsidP="00F50CBC">
      <w:pPr>
        <w:tabs>
          <w:tab w:val="left" w:pos="-360"/>
          <w:tab w:val="left" w:leader="underscore" w:pos="144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19.</w:t>
      </w: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r w:rsidRPr="00F448EA">
        <w:rPr>
          <w:rFonts w:ascii="Times New Roman" w:hAnsi="Times New Roman"/>
          <w:bCs/>
          <w:noProof w:val="0"/>
          <w:color w:val="000000"/>
          <w:sz w:val="24"/>
          <w:szCs w:val="24"/>
          <w:lang w:val="en-US"/>
        </w:rPr>
        <w:t>plan and design construction and maintenance of buildingstructures and facilities, such as roads, railways, airports, bridges, etc.</w:t>
      </w:r>
    </w:p>
    <w:p w:rsidR="00A12CCD" w:rsidRPr="00F448EA" w:rsidRDefault="00A12CCD" w:rsidP="00A64BBE">
      <w:pPr>
        <w:tabs>
          <w:tab w:val="left" w:pos="-360"/>
          <w:tab w:val="left" w:leader="underscore" w:pos="1440"/>
        </w:tabs>
        <w:spacing w:after="40" w:line="360" w:lineRule="auto"/>
        <w:ind w:left="-360" w:right="-720" w:hanging="360"/>
        <w:jc w:val="both"/>
        <w:rPr>
          <w:rFonts w:ascii="Times New Roman" w:hAnsi="Times New Roman"/>
          <w:noProof w:val="0"/>
          <w:sz w:val="24"/>
          <w:szCs w:val="24"/>
          <w:lang w:val="en-US"/>
        </w:rPr>
      </w:pPr>
      <w:r w:rsidRPr="00F448EA">
        <w:rPr>
          <w:rFonts w:ascii="Times New Roman" w:hAnsi="Times New Roman"/>
          <w:noProof w:val="0"/>
          <w:sz w:val="24"/>
          <w:szCs w:val="24"/>
          <w:lang w:val="en-US"/>
        </w:rPr>
        <w:t>20.</w:t>
      </w:r>
      <w:r w:rsidRPr="00F448EA">
        <w:rPr>
          <w:rFonts w:ascii="Times New Roman" w:hAnsi="Times New Roman"/>
          <w:noProof w:val="0"/>
          <w:sz w:val="24"/>
          <w:szCs w:val="24"/>
          <w:lang w:val="en-US"/>
        </w:rPr>
        <w:tab/>
      </w:r>
      <w:r w:rsidRPr="00F448EA">
        <w:rPr>
          <w:rFonts w:ascii="Times New Roman" w:hAnsi="Times New Roman"/>
          <w:noProof w:val="0"/>
          <w:sz w:val="24"/>
          <w:szCs w:val="24"/>
          <w:lang w:val="en-US"/>
        </w:rPr>
        <w:tab/>
      </w:r>
      <w:r w:rsidRPr="00F448EA">
        <w:rPr>
          <w:rFonts w:ascii="Times New Roman" w:hAnsi="Times New Roman"/>
          <w:bCs/>
          <w:noProof w:val="0"/>
          <w:color w:val="000000"/>
          <w:sz w:val="24"/>
          <w:szCs w:val="24"/>
          <w:lang w:val="en-US"/>
        </w:rPr>
        <w:t>deliver babies and provide advice, care and support to womenand their babies.</w:t>
      </w:r>
    </w:p>
    <w:p w:rsidR="00A12CCD" w:rsidRPr="00F448EA" w:rsidRDefault="00A12CCD" w:rsidP="00D444C7">
      <w:pPr>
        <w:tabs>
          <w:tab w:val="left" w:pos="-360"/>
        </w:tabs>
        <w:spacing w:after="40" w:line="240" w:lineRule="auto"/>
        <w:ind w:left="-720" w:right="-720"/>
        <w:jc w:val="both"/>
        <w:rPr>
          <w:rFonts w:ascii="Times New Roman" w:hAnsi="Times New Roman"/>
          <w:b/>
          <w:bCs/>
          <w:noProof w:val="0"/>
          <w:color w:val="000000"/>
          <w:sz w:val="24"/>
          <w:szCs w:val="24"/>
          <w:lang w:val="en-US"/>
        </w:rPr>
      </w:pPr>
      <w:r w:rsidRPr="00F448EA">
        <w:rPr>
          <w:rFonts w:ascii="Times New Roman" w:hAnsi="Times New Roman"/>
          <w:b/>
          <w:bCs/>
          <w:noProof w:val="0"/>
          <w:color w:val="000000"/>
          <w:sz w:val="24"/>
          <w:szCs w:val="24"/>
          <w:lang w:val="en-US"/>
        </w:rPr>
        <w:t>V.</w:t>
      </w:r>
      <w:r w:rsidRPr="00F448EA">
        <w:rPr>
          <w:rFonts w:ascii="Times New Roman" w:hAnsi="Times New Roman"/>
          <w:b/>
          <w:bCs/>
          <w:noProof w:val="0"/>
          <w:color w:val="000000"/>
          <w:sz w:val="24"/>
          <w:szCs w:val="24"/>
          <w:lang w:val="en-US"/>
        </w:rPr>
        <w:tab/>
        <w:t>Complete the sentences using the correct form of the verb in brackets.</w:t>
      </w:r>
    </w:p>
    <w:p w:rsidR="00A12CCD" w:rsidRPr="00F448EA" w:rsidRDefault="00A12CCD" w:rsidP="00A64BBE">
      <w:pPr>
        <w:tabs>
          <w:tab w:val="left" w:pos="-360"/>
        </w:tabs>
        <w:spacing w:after="40" w:line="240" w:lineRule="auto"/>
        <w:ind w:left="-360" w:right="-720" w:hanging="36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lastRenderedPageBreak/>
        <w:t>21.</w:t>
      </w:r>
      <w:r w:rsidRPr="00F448EA">
        <w:rPr>
          <w:rFonts w:ascii="Times New Roman" w:hAnsi="Times New Roman"/>
          <w:bCs/>
          <w:noProof w:val="0"/>
          <w:color w:val="000000"/>
          <w:sz w:val="24"/>
          <w:szCs w:val="24"/>
          <w:lang w:val="en-US"/>
        </w:rPr>
        <w:tab/>
        <w:t>Many teenagers admit</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for the jobs because their parents ask them</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so. (apply - do)</w:t>
      </w:r>
    </w:p>
    <w:p w:rsidR="00A12CCD" w:rsidRPr="00F448EA" w:rsidRDefault="00A12CCD" w:rsidP="00A64BBE">
      <w:pPr>
        <w:tabs>
          <w:tab w:val="left" w:pos="-360"/>
        </w:tabs>
        <w:spacing w:after="40" w:line="240" w:lineRule="auto"/>
        <w:ind w:left="-360" w:right="-720" w:hanging="36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22.</w:t>
      </w:r>
      <w:r w:rsidRPr="00F448EA">
        <w:rPr>
          <w:rFonts w:ascii="Times New Roman" w:hAnsi="Times New Roman"/>
          <w:bCs/>
          <w:noProof w:val="0"/>
          <w:color w:val="000000"/>
          <w:sz w:val="24"/>
          <w:szCs w:val="24"/>
          <w:lang w:val="en-US"/>
        </w:rPr>
        <w:tab/>
        <w:t xml:space="preserve">“I hope </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a doctor.” - “Don’t forget</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 xml:space="preserve"> many biology books.” (become - read)</w:t>
      </w:r>
    </w:p>
    <w:p w:rsidR="00A12CCD" w:rsidRPr="00F448EA" w:rsidRDefault="00A12CCD" w:rsidP="00A64BBE">
      <w:pPr>
        <w:tabs>
          <w:tab w:val="left" w:pos="-360"/>
        </w:tabs>
        <w:spacing w:after="40" w:line="240" w:lineRule="auto"/>
        <w:ind w:left="-360" w:right="-720" w:hanging="36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23.</w:t>
      </w:r>
      <w:r w:rsidRPr="00F448EA">
        <w:rPr>
          <w:rFonts w:ascii="Times New Roman" w:hAnsi="Times New Roman"/>
          <w:bCs/>
          <w:noProof w:val="0"/>
          <w:color w:val="000000"/>
          <w:sz w:val="24"/>
          <w:szCs w:val="24"/>
          <w:lang w:val="en-US"/>
        </w:rPr>
        <w:tab/>
        <w:t>Employees expect</w:t>
      </w: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 xml:space="preserve"> promotion in their career path, (get)</w:t>
      </w:r>
    </w:p>
    <w:p w:rsidR="00A12CCD" w:rsidRPr="00F448EA" w:rsidRDefault="00A12CCD" w:rsidP="00D444C7">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24.</w:t>
      </w:r>
      <w:r w:rsidRPr="00F448EA">
        <w:rPr>
          <w:rFonts w:ascii="Times New Roman" w:hAnsi="Times New Roman"/>
          <w:bCs/>
          <w:noProof w:val="0"/>
          <w:color w:val="000000"/>
          <w:sz w:val="24"/>
          <w:szCs w:val="24"/>
          <w:lang w:val="en-US"/>
        </w:rPr>
        <w:tab/>
        <w:t>Whatever I do, I attempt</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skills that may be useful in my future career. (develop)</w:t>
      </w:r>
    </w:p>
    <w:p w:rsidR="00A12CCD" w:rsidRPr="00F448EA" w:rsidRDefault="00A12CCD" w:rsidP="00E62733">
      <w:pPr>
        <w:tabs>
          <w:tab w:val="left" w:pos="-360"/>
        </w:tabs>
        <w:spacing w:after="40" w:line="36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25.</w:t>
      </w:r>
      <w:r w:rsidRPr="00F448EA">
        <w:rPr>
          <w:rFonts w:ascii="Times New Roman" w:hAnsi="Times New Roman"/>
          <w:bCs/>
          <w:noProof w:val="0"/>
          <w:color w:val="000000"/>
          <w:sz w:val="24"/>
          <w:szCs w:val="24"/>
          <w:lang w:val="en-US"/>
        </w:rPr>
        <w:tab/>
        <w:t>Nick enjoys</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with people to develop his communication skills. (work)</w:t>
      </w:r>
    </w:p>
    <w:p w:rsidR="00A12CCD" w:rsidRPr="00F448EA" w:rsidRDefault="00A12CCD" w:rsidP="00D444C7">
      <w:pPr>
        <w:tabs>
          <w:tab w:val="left" w:pos="-360"/>
        </w:tabs>
        <w:spacing w:after="40" w:line="240" w:lineRule="auto"/>
        <w:ind w:left="-720" w:right="-720"/>
        <w:jc w:val="both"/>
        <w:rPr>
          <w:rFonts w:ascii="Times New Roman" w:hAnsi="Times New Roman"/>
          <w:b/>
          <w:bCs/>
          <w:noProof w:val="0"/>
          <w:color w:val="000000"/>
          <w:sz w:val="24"/>
          <w:szCs w:val="24"/>
          <w:lang w:val="en-US"/>
        </w:rPr>
      </w:pPr>
      <w:r w:rsidRPr="00F448EA">
        <w:rPr>
          <w:rFonts w:ascii="Times New Roman" w:hAnsi="Times New Roman"/>
          <w:b/>
          <w:bCs/>
          <w:noProof w:val="0"/>
          <w:color w:val="000000"/>
          <w:sz w:val="24"/>
          <w:szCs w:val="24"/>
          <w:lang w:val="en-US"/>
        </w:rPr>
        <w:t>VI.</w:t>
      </w:r>
      <w:r w:rsidRPr="00F448EA">
        <w:rPr>
          <w:rFonts w:ascii="Times New Roman" w:hAnsi="Times New Roman"/>
          <w:b/>
          <w:bCs/>
          <w:noProof w:val="0"/>
          <w:color w:val="000000"/>
          <w:sz w:val="24"/>
          <w:szCs w:val="24"/>
          <w:lang w:val="en-US"/>
        </w:rPr>
        <w:tab/>
        <w:t>Choose the word or phrase among A, B, C or D that best fits the blank space in the following passage.</w:t>
      </w:r>
    </w:p>
    <w:p w:rsidR="00A12CCD" w:rsidRPr="00F448EA" w:rsidRDefault="00A12CCD" w:rsidP="00D444C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ab/>
        <w:t>An interview is never as (26)</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as your fears. For some (27)</w:t>
      </w: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 people imaginethe interviewer is going to focus on every tiny mistake they make. In truth, the interviewer is as keen for the meeting to go well as you are. It is what makes his or her job (28)</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w:t>
      </w:r>
    </w:p>
    <w:p w:rsidR="00A12CCD" w:rsidRPr="00F448EA" w:rsidRDefault="00A12CCD" w:rsidP="00D444C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ab/>
        <w:t>The secret of a good interview is preparing for it. What you wear is very importantbecause it (29)</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the first impression. So (30)</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neatly, but comfortably. Make surethat you can deal with anything you are asked. Remember to prepare for questions that are certain to (31)</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w:t>
      </w:r>
    </w:p>
    <w:p w:rsidR="00A12CCD" w:rsidRPr="00F448EA" w:rsidRDefault="00A12CCD" w:rsidP="00D444C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ab/>
        <w:t>Answer the questions fully and precisely. For instance, if one of your interests is reading, beprepared to (32)</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about the sort of books you like. However, do not learn all your answersoff by (33)</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 The interviewer wants to meet a (34)</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 not a robot. (35)</w:t>
      </w:r>
      <w:r w:rsidRPr="00F448EA">
        <w:rPr>
          <w:rFonts w:ascii="Times New Roman" w:hAnsi="Times New Roman"/>
          <w:bCs/>
          <w:noProof w:val="0"/>
          <w:color w:val="000000"/>
          <w:sz w:val="24"/>
          <w:szCs w:val="24"/>
          <w:u w:val="single"/>
          <w:lang w:val="en-US"/>
        </w:rPr>
        <w:tab/>
      </w:r>
      <w:r w:rsidRPr="00F448EA">
        <w:rPr>
          <w:rFonts w:ascii="Times New Roman" w:hAnsi="Times New Roman"/>
          <w:bCs/>
          <w:noProof w:val="0"/>
          <w:color w:val="000000"/>
          <w:sz w:val="24"/>
          <w:szCs w:val="24"/>
          <w:lang w:val="en-US"/>
        </w:rPr>
        <w:t>the factthat a job interview is so important, you should feel relaxed in order to succeed.</w:t>
      </w:r>
    </w:p>
    <w:p w:rsidR="00A12CCD" w:rsidRPr="00F448EA" w:rsidRDefault="00A12CCD" w:rsidP="00A04619">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26.</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good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bad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well</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worse</w:t>
      </w:r>
    </w:p>
    <w:p w:rsidR="00A12CCD" w:rsidRPr="00F448EA" w:rsidRDefault="00A12CCD" w:rsidP="00A04619">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27.</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reason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explanation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idea</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excuse</w:t>
      </w:r>
    </w:p>
    <w:p w:rsidR="00A12CCD" w:rsidRPr="00F448EA" w:rsidRDefault="00A12CCD" w:rsidP="00A04619">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28.</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amazing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interested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pleased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enjoyable</w:t>
      </w:r>
    </w:p>
    <w:p w:rsidR="00A12CCD" w:rsidRPr="00F448EA" w:rsidRDefault="00A12CCD" w:rsidP="00A04619">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29.</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does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brings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creates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indicates</w:t>
      </w:r>
    </w:p>
    <w:p w:rsidR="00A12CCD" w:rsidRPr="00F448EA" w:rsidRDefault="00A12CCD" w:rsidP="00A04619">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30.</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have on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put on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dress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wear</w:t>
      </w:r>
    </w:p>
    <w:p w:rsidR="00A12CCD" w:rsidRPr="00F448EA" w:rsidRDefault="00A12CCD" w:rsidP="00A04619">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31.</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come up</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turn up</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show up</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put on</w:t>
      </w:r>
    </w:p>
    <w:p w:rsidR="00A12CCD" w:rsidRPr="00F448EA" w:rsidRDefault="00A12CCD" w:rsidP="00A04619">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32.</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discuss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chat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say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talk</w:t>
      </w:r>
    </w:p>
    <w:p w:rsidR="00A12CCD" w:rsidRPr="00F448EA" w:rsidRDefault="00A12CCD" w:rsidP="00A04619">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33.</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accident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chance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heart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mind</w:t>
      </w:r>
    </w:p>
    <w:p w:rsidR="00A12CCD" w:rsidRPr="00F448EA" w:rsidRDefault="00A12CCD" w:rsidP="00A04619">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34.</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somebody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human being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character</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nature</w:t>
      </w:r>
    </w:p>
    <w:p w:rsidR="00A12CCD" w:rsidRPr="00F448EA" w:rsidRDefault="00A12CCD" w:rsidP="004B0F88">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35.</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Despite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Although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Due to</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As</w:t>
      </w:r>
    </w:p>
    <w:p w:rsidR="00A12CCD" w:rsidRPr="00F448EA" w:rsidRDefault="00A12CCD" w:rsidP="004B0F88">
      <w:pPr>
        <w:tabs>
          <w:tab w:val="left" w:pos="-270"/>
        </w:tabs>
        <w:spacing w:after="40" w:line="240" w:lineRule="auto"/>
        <w:ind w:left="-720" w:right="-720"/>
        <w:jc w:val="both"/>
        <w:rPr>
          <w:rFonts w:ascii="Times New Roman" w:hAnsi="Times New Roman"/>
          <w:b/>
          <w:bCs/>
          <w:noProof w:val="0"/>
          <w:color w:val="000000"/>
          <w:sz w:val="24"/>
          <w:szCs w:val="24"/>
          <w:lang w:val="en-US"/>
        </w:rPr>
      </w:pPr>
      <w:r w:rsidRPr="00F448EA">
        <w:rPr>
          <w:rFonts w:ascii="Times New Roman" w:hAnsi="Times New Roman"/>
          <w:b/>
          <w:bCs/>
          <w:noProof w:val="0"/>
          <w:color w:val="000000"/>
          <w:sz w:val="24"/>
          <w:szCs w:val="24"/>
          <w:lang w:val="en-US"/>
        </w:rPr>
        <w:t>VII.</w:t>
      </w:r>
      <w:r w:rsidRPr="00F448EA">
        <w:rPr>
          <w:rFonts w:ascii="Times New Roman" w:hAnsi="Times New Roman"/>
          <w:b/>
          <w:bCs/>
          <w:noProof w:val="0"/>
          <w:color w:val="000000"/>
          <w:sz w:val="24"/>
          <w:szCs w:val="24"/>
          <w:lang w:val="en-US"/>
        </w:rPr>
        <w:tab/>
        <w:t>Read the passage, and choose the correct answer A, B, C or D for each question.</w:t>
      </w:r>
    </w:p>
    <w:p w:rsidR="00A12CCD" w:rsidRPr="00F448EA" w:rsidRDefault="00A12CCD" w:rsidP="004B0F88">
      <w:pPr>
        <w:tabs>
          <w:tab w:val="left" w:pos="-360"/>
        </w:tabs>
        <w:spacing w:after="40" w:line="240" w:lineRule="auto"/>
        <w:ind w:left="-720" w:right="-720"/>
        <w:jc w:val="center"/>
        <w:rPr>
          <w:rFonts w:ascii="Times New Roman" w:hAnsi="Times New Roman"/>
          <w:b/>
          <w:noProof w:val="0"/>
          <w:sz w:val="26"/>
          <w:szCs w:val="26"/>
          <w:lang w:val="en-US"/>
        </w:rPr>
      </w:pPr>
      <w:r w:rsidRPr="00F448EA">
        <w:rPr>
          <w:rFonts w:ascii="Times New Roman" w:hAnsi="Times New Roman"/>
          <w:b/>
          <w:bCs/>
          <w:noProof w:val="0"/>
          <w:color w:val="000000"/>
          <w:sz w:val="26"/>
          <w:szCs w:val="26"/>
          <w:lang w:val="en-US"/>
        </w:rPr>
        <w:t>Career Preparation</w:t>
      </w:r>
    </w:p>
    <w:p w:rsidR="00A12CCD" w:rsidRPr="00F448EA" w:rsidRDefault="00A12CCD" w:rsidP="00D444C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ab/>
        <w:t xml:space="preserve">Although you may think you are too young to worry about your future career, it is </w:t>
      </w:r>
      <w:r w:rsidRPr="00F448EA">
        <w:rPr>
          <w:rFonts w:ascii="Times New Roman" w:hAnsi="Times New Roman"/>
          <w:iCs/>
          <w:noProof w:val="0"/>
          <w:color w:val="000000"/>
          <w:sz w:val="24"/>
          <w:szCs w:val="24"/>
          <w:lang w:val="en-US"/>
        </w:rPr>
        <w:t>important that you start thinking</w:t>
      </w:r>
      <w:r w:rsidRPr="00F448EA">
        <w:rPr>
          <w:rFonts w:ascii="Times New Roman" w:hAnsi="Times New Roman"/>
          <w:bCs/>
          <w:noProof w:val="0"/>
          <w:color w:val="000000"/>
          <w:sz w:val="24"/>
          <w:szCs w:val="24"/>
          <w:lang w:val="en-US"/>
        </w:rPr>
        <w:t xml:space="preserve"> about your life after high school right now so that you can take </w:t>
      </w:r>
      <w:r w:rsidRPr="00F448EA">
        <w:rPr>
          <w:rFonts w:ascii="Times New Roman" w:hAnsi="Times New Roman"/>
          <w:iCs/>
          <w:noProof w:val="0"/>
          <w:color w:val="000000"/>
          <w:sz w:val="24"/>
          <w:szCs w:val="24"/>
          <w:lang w:val="en-US"/>
        </w:rPr>
        <w:t>the steps</w:t>
      </w:r>
      <w:r w:rsidRPr="00F448EA">
        <w:rPr>
          <w:rFonts w:ascii="Times New Roman" w:hAnsi="Times New Roman"/>
          <w:bCs/>
          <w:noProof w:val="0"/>
          <w:color w:val="000000"/>
          <w:sz w:val="24"/>
          <w:szCs w:val="24"/>
          <w:lang w:val="en-US"/>
        </w:rPr>
        <w:t xml:space="preserve"> necessary to any career you may choose. Some of these steps include choosing </w:t>
      </w:r>
      <w:r w:rsidRPr="00F448EA">
        <w:rPr>
          <w:rFonts w:ascii="Times New Roman" w:hAnsi="Times New Roman"/>
          <w:iCs/>
          <w:noProof w:val="0"/>
          <w:color w:val="000000"/>
          <w:sz w:val="24"/>
          <w:szCs w:val="24"/>
          <w:lang w:val="en-US"/>
        </w:rPr>
        <w:t>the right high</w:t>
      </w:r>
      <w:r w:rsidRPr="00F448EA">
        <w:rPr>
          <w:rFonts w:ascii="Times New Roman" w:hAnsi="Times New Roman"/>
          <w:bCs/>
          <w:noProof w:val="0"/>
          <w:color w:val="000000"/>
          <w:sz w:val="24"/>
          <w:szCs w:val="24"/>
          <w:lang w:val="en-US"/>
        </w:rPr>
        <w:t xml:space="preserve"> school, enrolling in the necessary courses, earning good grades, getting work </w:t>
      </w:r>
      <w:r w:rsidRPr="00F448EA">
        <w:rPr>
          <w:rFonts w:ascii="Times New Roman" w:hAnsi="Times New Roman"/>
          <w:iCs/>
          <w:noProof w:val="0"/>
          <w:color w:val="000000"/>
          <w:sz w:val="24"/>
          <w:szCs w:val="24"/>
          <w:lang w:val="en-US"/>
        </w:rPr>
        <w:t>experience and</w:t>
      </w:r>
      <w:r w:rsidRPr="00F448EA">
        <w:rPr>
          <w:rFonts w:ascii="Times New Roman" w:hAnsi="Times New Roman"/>
          <w:bCs/>
          <w:noProof w:val="0"/>
          <w:color w:val="000000"/>
          <w:sz w:val="24"/>
          <w:szCs w:val="24"/>
          <w:lang w:val="en-US"/>
        </w:rPr>
        <w:t xml:space="preserve"> building a resume. It can seem overwhelming trying to choose a career before </w:t>
      </w:r>
      <w:r w:rsidRPr="00F448EA">
        <w:rPr>
          <w:rFonts w:ascii="Times New Roman" w:hAnsi="Times New Roman"/>
          <w:noProof w:val="0"/>
          <w:color w:val="000000"/>
          <w:sz w:val="24"/>
          <w:szCs w:val="24"/>
          <w:lang w:val="en-US"/>
        </w:rPr>
        <w:t>you complete high school, but always keep in mind that it is never too late to change your career path and no one says you have to decide now.</w:t>
      </w:r>
    </w:p>
    <w:p w:rsidR="00A12CCD" w:rsidRPr="00F448EA" w:rsidRDefault="00A9099C" w:rsidP="00D444C7">
      <w:pPr>
        <w:tabs>
          <w:tab w:val="left" w:pos="-360"/>
        </w:tabs>
        <w:spacing w:after="40" w:line="240" w:lineRule="auto"/>
        <w:ind w:left="-720" w:right="-720"/>
        <w:jc w:val="both"/>
        <w:rPr>
          <w:rFonts w:ascii="Times New Roman" w:hAnsi="Times New Roman"/>
          <w:noProof w:val="0"/>
          <w:sz w:val="24"/>
          <w:szCs w:val="24"/>
          <w:lang w:val="en-US"/>
        </w:rPr>
      </w:pPr>
      <w:r>
        <w:rPr>
          <w:lang w:val="en-US"/>
        </w:rPr>
        <w:pict>
          <v:shape id="Picture 290" o:spid="_x0000_s1144" type="#_x0000_t75" alt="Kết quả hình ảnh" style="position:absolute;left:0;text-align:left;margin-left:376.9pt;margin-top:3.15pt;width:125.2pt;height:106pt;z-index:103;visibility:visible">
            <v:imagedata r:id="rId67" o:title=""/>
            <w10:wrap type="square"/>
          </v:shape>
        </w:pict>
      </w:r>
      <w:r w:rsidR="00A12CCD" w:rsidRPr="00F448EA">
        <w:rPr>
          <w:rFonts w:ascii="Times New Roman" w:hAnsi="Times New Roman"/>
          <w:noProof w:val="0"/>
          <w:color w:val="000000"/>
          <w:sz w:val="24"/>
          <w:szCs w:val="24"/>
          <w:lang w:val="en-US"/>
        </w:rPr>
        <w:tab/>
        <w:t>There are lots of different factors that go into choosing a career path. To determine the occupation you want to enter, you need to consider your interests, how long you want to be in school, how much money you want to make, the type of work you want to do, the potential for job growth and job trends in the industry - sounds like a lot, but that is just the tip of the iceberg.</w:t>
      </w:r>
    </w:p>
    <w:p w:rsidR="00A12CCD" w:rsidRPr="00F448EA" w:rsidRDefault="00A12CCD" w:rsidP="00D444C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Each day you make many decisions - what to wear, who to hang out with, how to spend your time after school. Some of the decisions you make today can affect you for the rest of your life. Once you have figured out the things you like to do and the things you do well, you can begin exploring careers that include your interests and skills. Make a plan from the beginning, and once you have a plan, work the plan. Do the steps along the way each year to keep on track toward graduation and higher education.</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36.</w:t>
      </w:r>
      <w:r w:rsidRPr="00F448EA">
        <w:rPr>
          <w:rFonts w:ascii="Times New Roman" w:hAnsi="Times New Roman"/>
          <w:noProof w:val="0"/>
          <w:color w:val="000000"/>
          <w:sz w:val="24"/>
          <w:szCs w:val="24"/>
          <w:lang w:val="en-US"/>
        </w:rPr>
        <w:tab/>
        <w:t>You may consider a future career now because</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w:t>
      </w:r>
    </w:p>
    <w:p w:rsidR="00A12CCD" w:rsidRPr="00F448EA" w:rsidRDefault="00A12CCD" w:rsidP="007301AF">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noProof w:val="0"/>
          <w:color w:val="000000"/>
          <w:sz w:val="24"/>
          <w:szCs w:val="24"/>
          <w:lang w:val="en-US"/>
        </w:rPr>
        <w:lastRenderedPageBreak/>
        <w:tab/>
        <w:t>A.</w:t>
      </w:r>
      <w:r w:rsidRPr="00F448EA">
        <w:rPr>
          <w:rFonts w:ascii="Times New Roman" w:hAnsi="Times New Roman"/>
          <w:noProof w:val="0"/>
          <w:color w:val="000000"/>
          <w:sz w:val="24"/>
          <w:szCs w:val="24"/>
          <w:lang w:val="en-US"/>
        </w:rPr>
        <w:t xml:space="preserve"> you have to decide it immediately</w:t>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B.</w:t>
      </w:r>
      <w:r w:rsidRPr="00F448EA">
        <w:rPr>
          <w:rFonts w:ascii="Times New Roman" w:hAnsi="Times New Roman"/>
          <w:noProof w:val="0"/>
          <w:color w:val="000000"/>
          <w:sz w:val="24"/>
          <w:szCs w:val="24"/>
          <w:lang w:val="en-US"/>
        </w:rPr>
        <w:t xml:space="preserve"> it is necessary to have preparations</w:t>
      </w:r>
    </w:p>
    <w:p w:rsidR="00A12CCD" w:rsidRPr="00F448EA" w:rsidRDefault="00A12CCD" w:rsidP="007301AF">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noProof w:val="0"/>
          <w:color w:val="000000"/>
          <w:sz w:val="24"/>
          <w:szCs w:val="24"/>
          <w:lang w:val="en-US"/>
        </w:rPr>
        <w:tab/>
        <w:t>C.</w:t>
      </w:r>
      <w:r w:rsidRPr="00F448EA">
        <w:rPr>
          <w:rFonts w:ascii="Times New Roman" w:hAnsi="Times New Roman"/>
          <w:noProof w:val="0"/>
          <w:color w:val="000000"/>
          <w:sz w:val="24"/>
          <w:szCs w:val="24"/>
          <w:lang w:val="en-US"/>
        </w:rPr>
        <w:t xml:space="preserve"> you can change your career path</w:t>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D.</w:t>
      </w:r>
      <w:r w:rsidRPr="00F448EA">
        <w:rPr>
          <w:rFonts w:ascii="Times New Roman" w:hAnsi="Times New Roman"/>
          <w:noProof w:val="0"/>
          <w:color w:val="000000"/>
          <w:sz w:val="24"/>
          <w:szCs w:val="24"/>
          <w:lang w:val="en-US"/>
        </w:rPr>
        <w:t xml:space="preserve"> you have nothing to worry about</w:t>
      </w:r>
    </w:p>
    <w:p w:rsidR="00A12CCD" w:rsidRPr="00F448EA" w:rsidRDefault="00A12CCD" w:rsidP="007301AF">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37.</w:t>
      </w: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 xml:space="preserve">At high school, you can do all of the following things to prepare for your future career EXCEPT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p>
    <w:p w:rsidR="00A12CCD" w:rsidRPr="00F448EA" w:rsidRDefault="00A12CCD" w:rsidP="00FC5259">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A.</w:t>
      </w:r>
      <w:r w:rsidRPr="00F448EA">
        <w:rPr>
          <w:rFonts w:ascii="Times New Roman" w:hAnsi="Times New Roman"/>
          <w:noProof w:val="0"/>
          <w:color w:val="000000"/>
          <w:sz w:val="24"/>
          <w:szCs w:val="24"/>
          <w:lang w:val="en-US"/>
        </w:rPr>
        <w:t xml:space="preserve"> choosing the proper high school</w:t>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B.</w:t>
      </w:r>
      <w:r w:rsidRPr="00F448EA">
        <w:rPr>
          <w:rFonts w:ascii="Times New Roman" w:hAnsi="Times New Roman"/>
          <w:noProof w:val="0"/>
          <w:color w:val="000000"/>
          <w:sz w:val="24"/>
          <w:szCs w:val="24"/>
          <w:lang w:val="en-US"/>
        </w:rPr>
        <w:t xml:space="preserve"> enrolling in the necessary courses</w:t>
      </w:r>
    </w:p>
    <w:p w:rsidR="00A12CCD" w:rsidRPr="00F448EA" w:rsidRDefault="00A12CCD" w:rsidP="00FC5259">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C.</w:t>
      </w:r>
      <w:r w:rsidRPr="00F448EA">
        <w:rPr>
          <w:rFonts w:ascii="Times New Roman" w:hAnsi="Times New Roman"/>
          <w:noProof w:val="0"/>
          <w:color w:val="000000"/>
          <w:sz w:val="24"/>
          <w:szCs w:val="24"/>
          <w:lang w:val="en-US"/>
        </w:rPr>
        <w:t xml:space="preserve"> earning good grades</w:t>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D.</w:t>
      </w:r>
      <w:r w:rsidRPr="00F448EA">
        <w:rPr>
          <w:rFonts w:ascii="Times New Roman" w:hAnsi="Times New Roman"/>
          <w:noProof w:val="0"/>
          <w:color w:val="000000"/>
          <w:sz w:val="24"/>
          <w:szCs w:val="24"/>
          <w:lang w:val="en-US"/>
        </w:rPr>
        <w:t xml:space="preserve"> learning by experience</w:t>
      </w:r>
    </w:p>
    <w:p w:rsidR="00A12CCD" w:rsidRPr="00F448EA" w:rsidRDefault="00A12CCD" w:rsidP="00FC5259">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38.</w:t>
      </w: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Once you have determined your interests and your strengths, you can</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w:t>
      </w:r>
    </w:p>
    <w:p w:rsidR="00A12CCD" w:rsidRPr="00F448EA" w:rsidRDefault="00A12CCD" w:rsidP="00FC5259">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A.</w:t>
      </w:r>
      <w:r w:rsidRPr="00F448EA">
        <w:rPr>
          <w:rFonts w:ascii="Times New Roman" w:hAnsi="Times New Roman"/>
          <w:noProof w:val="0"/>
          <w:color w:val="000000"/>
          <w:sz w:val="24"/>
          <w:szCs w:val="24"/>
          <w:lang w:val="en-US"/>
        </w:rPr>
        <w:t xml:space="preserve"> identify the right career</w:t>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B.</w:t>
      </w:r>
      <w:r w:rsidRPr="00F448EA">
        <w:rPr>
          <w:rFonts w:ascii="Times New Roman" w:hAnsi="Times New Roman"/>
          <w:noProof w:val="0"/>
          <w:color w:val="000000"/>
          <w:sz w:val="24"/>
          <w:szCs w:val="24"/>
          <w:lang w:val="en-US"/>
        </w:rPr>
        <w:t xml:space="preserve"> identify your skills</w:t>
      </w:r>
    </w:p>
    <w:p w:rsidR="00A12CCD" w:rsidRPr="00F448EA" w:rsidRDefault="00A12CCD" w:rsidP="00FC5259">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C.</w:t>
      </w:r>
      <w:r w:rsidRPr="00F448EA">
        <w:rPr>
          <w:rFonts w:ascii="Times New Roman" w:hAnsi="Times New Roman"/>
          <w:noProof w:val="0"/>
          <w:color w:val="000000"/>
          <w:sz w:val="24"/>
          <w:szCs w:val="24"/>
          <w:lang w:val="en-US"/>
        </w:rPr>
        <w:t xml:space="preserve"> make decisions in the future</w:t>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D.</w:t>
      </w:r>
      <w:r w:rsidRPr="00F448EA">
        <w:rPr>
          <w:rFonts w:ascii="Times New Roman" w:hAnsi="Times New Roman"/>
          <w:noProof w:val="0"/>
          <w:color w:val="000000"/>
          <w:sz w:val="24"/>
          <w:szCs w:val="24"/>
          <w:lang w:val="en-US"/>
        </w:rPr>
        <w:t xml:space="preserve"> know about the rest of your life</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39.</w:t>
      </w:r>
      <w:r w:rsidRPr="00F448EA">
        <w:rPr>
          <w:rFonts w:ascii="Times New Roman" w:hAnsi="Times New Roman"/>
          <w:noProof w:val="0"/>
          <w:color w:val="000000"/>
          <w:sz w:val="24"/>
          <w:szCs w:val="24"/>
          <w:lang w:val="en-US"/>
        </w:rPr>
        <w:tab/>
        <w:t xml:space="preserve">We can infer from the passage that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A.</w:t>
      </w:r>
      <w:r w:rsidRPr="00F448EA">
        <w:rPr>
          <w:rFonts w:ascii="Times New Roman" w:hAnsi="Times New Roman"/>
          <w:noProof w:val="0"/>
          <w:color w:val="000000"/>
          <w:sz w:val="24"/>
          <w:szCs w:val="24"/>
          <w:lang w:val="en-US"/>
        </w:rPr>
        <w:t>each day we make decisions in order to know how to make them</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b/>
          <w:noProof w:val="0"/>
          <w:color w:val="000000"/>
          <w:sz w:val="24"/>
          <w:szCs w:val="24"/>
          <w:lang w:val="en-US"/>
        </w:rPr>
        <w:tab/>
        <w:t>B.</w:t>
      </w:r>
      <w:r w:rsidRPr="00F448EA">
        <w:rPr>
          <w:rFonts w:ascii="Times New Roman" w:hAnsi="Times New Roman"/>
          <w:noProof w:val="0"/>
          <w:color w:val="000000"/>
          <w:sz w:val="24"/>
          <w:szCs w:val="24"/>
          <w:lang w:val="en-US"/>
        </w:rPr>
        <w:t>whom we hang out with will follow the same career with us</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C.</w:t>
      </w:r>
      <w:r w:rsidRPr="00F448EA">
        <w:rPr>
          <w:rFonts w:ascii="Times New Roman" w:hAnsi="Times New Roman"/>
          <w:noProof w:val="0"/>
          <w:color w:val="000000"/>
          <w:sz w:val="24"/>
          <w:szCs w:val="24"/>
          <w:lang w:val="en-US"/>
        </w:rPr>
        <w:t xml:space="preserve"> there are some factors to identify the future career that we don’t know</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D.</w:t>
      </w:r>
      <w:r w:rsidRPr="00F448EA">
        <w:rPr>
          <w:rFonts w:ascii="Times New Roman" w:hAnsi="Times New Roman"/>
          <w:noProof w:val="0"/>
          <w:color w:val="000000"/>
          <w:sz w:val="24"/>
          <w:szCs w:val="24"/>
          <w:lang w:val="en-US"/>
        </w:rPr>
        <w:t>we decide how much money we want to make in order to get a good job in the future</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40.</w:t>
      </w:r>
      <w:r w:rsidRPr="00F448EA">
        <w:rPr>
          <w:rFonts w:ascii="Times New Roman" w:hAnsi="Times New Roman"/>
          <w:noProof w:val="0"/>
          <w:color w:val="000000"/>
          <w:sz w:val="24"/>
          <w:szCs w:val="24"/>
          <w:lang w:val="en-US"/>
        </w:rPr>
        <w:tab/>
        <w:t xml:space="preserve">Making a plan from the beginning helps you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w:t>
      </w:r>
    </w:p>
    <w:p w:rsidR="00A12CCD" w:rsidRPr="00F448EA" w:rsidRDefault="00A12CCD" w:rsidP="003E733A">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noProof w:val="0"/>
          <w:color w:val="000000"/>
          <w:sz w:val="24"/>
          <w:szCs w:val="24"/>
          <w:lang w:val="en-US"/>
        </w:rPr>
        <w:tab/>
        <w:t>A.</w:t>
      </w:r>
      <w:r w:rsidRPr="00F448EA">
        <w:rPr>
          <w:rFonts w:ascii="Times New Roman" w:hAnsi="Times New Roman"/>
          <w:noProof w:val="0"/>
          <w:color w:val="000000"/>
          <w:sz w:val="24"/>
          <w:szCs w:val="24"/>
          <w:lang w:val="en-US"/>
        </w:rPr>
        <w:t xml:space="preserve"> attend higher education</w:t>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B.</w:t>
      </w:r>
      <w:r w:rsidRPr="00F448EA">
        <w:rPr>
          <w:rFonts w:ascii="Times New Roman" w:hAnsi="Times New Roman"/>
          <w:noProof w:val="0"/>
          <w:color w:val="000000"/>
          <w:sz w:val="24"/>
          <w:szCs w:val="24"/>
          <w:lang w:val="en-US"/>
        </w:rPr>
        <w:t xml:space="preserve"> gradually achieve your goal</w:t>
      </w:r>
    </w:p>
    <w:p w:rsidR="00A12CCD" w:rsidRPr="00F448EA" w:rsidRDefault="00A12CCD" w:rsidP="00113909">
      <w:pPr>
        <w:tabs>
          <w:tab w:val="left" w:pos="-360"/>
          <w:tab w:val="left" w:pos="4320"/>
        </w:tabs>
        <w:spacing w:after="40" w:line="36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C.</w:t>
      </w:r>
      <w:r w:rsidRPr="00F448EA">
        <w:rPr>
          <w:rFonts w:ascii="Times New Roman" w:hAnsi="Times New Roman"/>
          <w:noProof w:val="0"/>
          <w:color w:val="000000"/>
          <w:sz w:val="24"/>
          <w:szCs w:val="24"/>
          <w:lang w:val="en-US"/>
        </w:rPr>
        <w:t xml:space="preserve"> graduate from high school</w:t>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D.</w:t>
      </w:r>
      <w:r w:rsidRPr="00F448EA">
        <w:rPr>
          <w:rFonts w:ascii="Times New Roman" w:hAnsi="Times New Roman"/>
          <w:noProof w:val="0"/>
          <w:color w:val="000000"/>
          <w:sz w:val="24"/>
          <w:szCs w:val="24"/>
          <w:lang w:val="en-US"/>
        </w:rPr>
        <w:t xml:space="preserve"> have something to work</w:t>
      </w:r>
    </w:p>
    <w:p w:rsidR="00A12CCD" w:rsidRPr="00F448EA" w:rsidRDefault="00A12CCD" w:rsidP="00113909">
      <w:pPr>
        <w:tabs>
          <w:tab w:val="left" w:pos="-180"/>
        </w:tabs>
        <w:spacing w:after="40" w:line="240" w:lineRule="auto"/>
        <w:ind w:left="-180" w:right="-720" w:hanging="540"/>
        <w:jc w:val="both"/>
        <w:rPr>
          <w:rFonts w:ascii="Times New Roman" w:hAnsi="Times New Roman"/>
          <w:noProof w:val="0"/>
          <w:sz w:val="24"/>
          <w:szCs w:val="24"/>
          <w:lang w:val="en-US"/>
        </w:rPr>
      </w:pPr>
      <w:r w:rsidRPr="00F448EA">
        <w:rPr>
          <w:rFonts w:ascii="Times New Roman" w:hAnsi="Times New Roman"/>
          <w:b/>
          <w:bCs/>
          <w:noProof w:val="0"/>
          <w:color w:val="000000"/>
          <w:sz w:val="24"/>
          <w:szCs w:val="24"/>
          <w:lang w:val="en-US"/>
        </w:rPr>
        <w:t>VIII.</w:t>
      </w:r>
      <w:r w:rsidRPr="00F448EA">
        <w:rPr>
          <w:rFonts w:ascii="Times New Roman" w:hAnsi="Times New Roman"/>
          <w:b/>
          <w:bCs/>
          <w:noProof w:val="0"/>
          <w:color w:val="000000"/>
          <w:sz w:val="24"/>
          <w:szCs w:val="24"/>
          <w:lang w:val="en-US"/>
        </w:rPr>
        <w:tab/>
        <w:t xml:space="preserve">Complete the conversation about a job interview, using the responses </w:t>
      </w:r>
      <w:r w:rsidRPr="00F448EA">
        <w:rPr>
          <w:rFonts w:ascii="Times New Roman" w:hAnsi="Times New Roman"/>
          <w:b/>
          <w:noProof w:val="0"/>
          <w:color w:val="000000"/>
          <w:sz w:val="24"/>
          <w:szCs w:val="24"/>
          <w:lang w:val="en-US"/>
        </w:rPr>
        <w:t xml:space="preserve">(A-G) given. </w:t>
      </w:r>
      <w:r w:rsidRPr="00F448EA">
        <w:rPr>
          <w:rFonts w:ascii="Times New Roman" w:hAnsi="Times New Roman"/>
          <w:b/>
          <w:bCs/>
          <w:noProof w:val="0"/>
          <w:color w:val="000000"/>
          <w:sz w:val="24"/>
          <w:szCs w:val="24"/>
          <w:lang w:val="en-US"/>
        </w:rPr>
        <w:t>There are two extra ones.</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A.</w:t>
      </w:r>
      <w:r w:rsidRPr="00F448EA">
        <w:rPr>
          <w:rFonts w:ascii="Times New Roman" w:hAnsi="Times New Roman"/>
          <w:noProof w:val="0"/>
          <w:color w:val="000000"/>
          <w:sz w:val="24"/>
          <w:szCs w:val="24"/>
          <w:lang w:val="en-US"/>
        </w:rPr>
        <w:t>This shows the interviewer that you have an interest in the company.</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B.</w:t>
      </w:r>
      <w:r w:rsidRPr="00F448EA">
        <w:rPr>
          <w:rFonts w:ascii="Times New Roman" w:hAnsi="Times New Roman"/>
          <w:noProof w:val="0"/>
          <w:color w:val="000000"/>
          <w:sz w:val="24"/>
          <w:szCs w:val="24"/>
          <w:lang w:val="en-US"/>
        </w:rPr>
        <w:t xml:space="preserve"> And always be yourself - you want them to hire the “real you”, not </w:t>
      </w:r>
      <w:r w:rsidRPr="00F448EA">
        <w:rPr>
          <w:rFonts w:ascii="Times New Roman" w:hAnsi="Times New Roman"/>
          <w:bCs/>
          <w:noProof w:val="0"/>
          <w:color w:val="000000"/>
          <w:sz w:val="24"/>
          <w:szCs w:val="24"/>
          <w:lang w:val="en-US"/>
        </w:rPr>
        <w:t>a fake version of you.</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C.</w:t>
      </w:r>
      <w:r w:rsidRPr="00F448EA">
        <w:rPr>
          <w:rFonts w:ascii="Times New Roman" w:hAnsi="Times New Roman"/>
          <w:noProof w:val="0"/>
          <w:color w:val="000000"/>
          <w:sz w:val="24"/>
          <w:szCs w:val="24"/>
          <w:lang w:val="en-US"/>
        </w:rPr>
        <w:t>You should focus on your skills, abilities and your interests.</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D.</w:t>
      </w:r>
      <w:r w:rsidRPr="00F448EA">
        <w:rPr>
          <w:rFonts w:ascii="Times New Roman" w:hAnsi="Times New Roman"/>
          <w:noProof w:val="0"/>
          <w:color w:val="000000"/>
          <w:sz w:val="24"/>
          <w:szCs w:val="24"/>
          <w:lang w:val="en-US"/>
        </w:rPr>
        <w:t>Punctuality is very important when arriving to an interview.</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E.</w:t>
      </w:r>
      <w:r w:rsidRPr="00F448EA">
        <w:rPr>
          <w:rFonts w:ascii="Times New Roman" w:hAnsi="Times New Roman"/>
          <w:noProof w:val="0"/>
          <w:color w:val="000000"/>
          <w:sz w:val="24"/>
          <w:szCs w:val="24"/>
          <w:lang w:val="en-US"/>
        </w:rPr>
        <w:t>Let the interviewer know why you are the best for the job.</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F.</w:t>
      </w:r>
      <w:r w:rsidRPr="00F448EA">
        <w:rPr>
          <w:rFonts w:ascii="Times New Roman" w:hAnsi="Times New Roman"/>
          <w:noProof w:val="0"/>
          <w:color w:val="000000"/>
          <w:sz w:val="24"/>
          <w:szCs w:val="24"/>
          <w:lang w:val="en-US"/>
        </w:rPr>
        <w:t>Then dress up for the interview..</w:t>
      </w:r>
    </w:p>
    <w:p w:rsidR="00A12CCD" w:rsidRPr="00F448EA" w:rsidRDefault="00A12CCD" w:rsidP="00676A4B">
      <w:pPr>
        <w:tabs>
          <w:tab w:val="left" w:pos="-360"/>
        </w:tabs>
        <w:spacing w:after="40"/>
        <w:ind w:left="-720" w:right="-720"/>
        <w:jc w:val="both"/>
        <w:rPr>
          <w:rFonts w:ascii="Times New Roman" w:hAnsi="Times New Roman"/>
          <w:noProof w:val="0"/>
          <w:color w:val="000000"/>
          <w:sz w:val="24"/>
          <w:szCs w:val="24"/>
          <w:lang w:val="en-US"/>
        </w:rPr>
      </w:pPr>
      <w:r w:rsidRPr="00F448EA">
        <w:rPr>
          <w:rFonts w:ascii="Times New Roman" w:hAnsi="Times New Roman"/>
          <w:b/>
          <w:noProof w:val="0"/>
          <w:color w:val="000000"/>
          <w:sz w:val="24"/>
          <w:szCs w:val="24"/>
          <w:lang w:val="en-US"/>
        </w:rPr>
        <w:tab/>
        <w:t>G.</w:t>
      </w:r>
      <w:r w:rsidRPr="00F448EA">
        <w:rPr>
          <w:rFonts w:ascii="Times New Roman" w:hAnsi="Times New Roman"/>
          <w:noProof w:val="0"/>
          <w:color w:val="000000"/>
          <w:sz w:val="24"/>
          <w:szCs w:val="24"/>
          <w:lang w:val="en-US"/>
        </w:rPr>
        <w:t>Make the answers brief and honest.</w:t>
      </w:r>
    </w:p>
    <w:p w:rsidR="00A12CCD" w:rsidRPr="00F448EA" w:rsidRDefault="00A12CCD" w:rsidP="007463AE">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noProof w:val="0"/>
          <w:color w:val="000000"/>
          <w:sz w:val="24"/>
          <w:szCs w:val="24"/>
          <w:lang w:val="en-US"/>
        </w:rPr>
        <w:t>Nick:</w:t>
      </w:r>
      <w:r w:rsidRPr="00F448EA">
        <w:rPr>
          <w:rFonts w:ascii="Times New Roman" w:hAnsi="Times New Roman"/>
          <w:noProof w:val="0"/>
          <w:color w:val="000000"/>
          <w:sz w:val="24"/>
          <w:szCs w:val="24"/>
          <w:lang w:val="en-US"/>
        </w:rPr>
        <w:tab/>
        <w:t xml:space="preserve">My brother’s going to have a job interview next week, and he feels </w:t>
      </w:r>
      <w:r w:rsidRPr="00F448EA">
        <w:rPr>
          <w:rFonts w:ascii="Times New Roman" w:hAnsi="Times New Roman"/>
          <w:bCs/>
          <w:iCs/>
          <w:noProof w:val="0"/>
          <w:color w:val="000000"/>
          <w:sz w:val="24"/>
          <w:szCs w:val="24"/>
          <w:lang w:val="en-US"/>
        </w:rPr>
        <w:t>so nervous. I</w:t>
      </w:r>
      <w:r w:rsidRPr="00F448EA">
        <w:rPr>
          <w:rFonts w:ascii="Times New Roman" w:hAnsi="Times New Roman"/>
          <w:noProof w:val="0"/>
          <w:color w:val="000000"/>
          <w:sz w:val="24"/>
          <w:szCs w:val="24"/>
          <w:lang w:val="en-US"/>
        </w:rPr>
        <w:t>don’t know how to help him, sir.</w:t>
      </w:r>
    </w:p>
    <w:p w:rsidR="00A12CCD" w:rsidRPr="00F448EA" w:rsidRDefault="00A12CCD" w:rsidP="007463AE">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noProof w:val="0"/>
          <w:color w:val="000000"/>
          <w:sz w:val="24"/>
          <w:szCs w:val="24"/>
          <w:lang w:val="en-US"/>
        </w:rPr>
        <w:t>Mr. Tan:</w:t>
      </w:r>
      <w:r w:rsidRPr="00F448EA">
        <w:rPr>
          <w:rFonts w:ascii="Times New Roman" w:hAnsi="Times New Roman"/>
          <w:noProof w:val="0"/>
          <w:color w:val="000000"/>
          <w:sz w:val="24"/>
          <w:szCs w:val="24"/>
          <w:lang w:val="en-US"/>
        </w:rPr>
        <w:tab/>
        <w:t xml:space="preserve">I see. He has butterflies in his stomach. </w:t>
      </w:r>
      <w:r w:rsidRPr="00F448EA">
        <w:rPr>
          <w:rFonts w:ascii="Times New Roman" w:hAnsi="Times New Roman"/>
          <w:bCs/>
          <w:iCs/>
          <w:noProof w:val="0"/>
          <w:color w:val="000000"/>
          <w:sz w:val="24"/>
          <w:szCs w:val="24"/>
          <w:lang w:val="en-US"/>
        </w:rPr>
        <w:t>I’ll</w:t>
      </w:r>
      <w:r w:rsidRPr="00F448EA">
        <w:rPr>
          <w:rFonts w:ascii="Times New Roman" w:hAnsi="Times New Roman"/>
          <w:noProof w:val="0"/>
          <w:color w:val="000000"/>
          <w:sz w:val="24"/>
          <w:szCs w:val="24"/>
          <w:lang w:val="en-US"/>
        </w:rPr>
        <w:t xml:space="preserve"> give some advice </w:t>
      </w:r>
      <w:r w:rsidRPr="00F448EA">
        <w:rPr>
          <w:rFonts w:ascii="Times New Roman" w:hAnsi="Times New Roman"/>
          <w:bCs/>
          <w:iCs/>
          <w:noProof w:val="0"/>
          <w:color w:val="000000"/>
          <w:sz w:val="24"/>
          <w:szCs w:val="24"/>
          <w:lang w:val="en-US"/>
        </w:rPr>
        <w:t>to get him prepared</w:t>
      </w:r>
      <w:r w:rsidRPr="00F448EA">
        <w:rPr>
          <w:rFonts w:ascii="Times New Roman" w:hAnsi="Times New Roman"/>
          <w:noProof w:val="0"/>
          <w:color w:val="000000"/>
          <w:sz w:val="24"/>
          <w:szCs w:val="24"/>
          <w:lang w:val="en-US"/>
        </w:rPr>
        <w:t>for his interview.</w:t>
      </w:r>
    </w:p>
    <w:p w:rsidR="00A12CCD" w:rsidRPr="00F448EA" w:rsidRDefault="00A12CCD" w:rsidP="007463AE">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noProof w:val="0"/>
          <w:color w:val="000000"/>
          <w:sz w:val="24"/>
          <w:szCs w:val="24"/>
          <w:lang w:val="en-US"/>
        </w:rPr>
        <w:t>Nick:</w:t>
      </w:r>
      <w:r w:rsidRPr="00F448EA">
        <w:rPr>
          <w:rFonts w:ascii="Times New Roman" w:hAnsi="Times New Roman"/>
          <w:noProof w:val="0"/>
          <w:color w:val="000000"/>
          <w:sz w:val="24"/>
          <w:szCs w:val="24"/>
          <w:lang w:val="en-US"/>
        </w:rPr>
        <w:tab/>
        <w:t>It’s very kind of you. What should he do first?</w:t>
      </w:r>
    </w:p>
    <w:p w:rsidR="00A12CCD" w:rsidRPr="00F448EA" w:rsidRDefault="00A12CCD" w:rsidP="007463AE">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noProof w:val="0"/>
          <w:color w:val="000000"/>
          <w:sz w:val="24"/>
          <w:szCs w:val="24"/>
          <w:lang w:val="en-US"/>
        </w:rPr>
        <w:t>Mr. Tan:</w:t>
      </w:r>
      <w:r w:rsidRPr="00F448EA">
        <w:rPr>
          <w:rFonts w:ascii="Times New Roman" w:hAnsi="Times New Roman"/>
          <w:noProof w:val="0"/>
          <w:color w:val="000000"/>
          <w:sz w:val="24"/>
          <w:szCs w:val="24"/>
          <w:lang w:val="en-US"/>
        </w:rPr>
        <w:tab/>
        <w:t>First, don’t be late for the interview. (41)</w:t>
      </w:r>
      <w:r w:rsidRPr="00F448EA">
        <w:rPr>
          <w:rFonts w:ascii="Times New Roman" w:hAnsi="Times New Roman"/>
          <w:noProof w:val="0"/>
          <w:color w:val="000000"/>
          <w:sz w:val="24"/>
          <w:szCs w:val="24"/>
          <w:lang w:val="en-US"/>
        </w:rPr>
        <w:tab/>
      </w:r>
    </w:p>
    <w:p w:rsidR="00A12CCD" w:rsidRPr="00F448EA" w:rsidRDefault="00A12CCD" w:rsidP="007463AE">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Cs/>
          <w:iCs/>
          <w:noProof w:val="0"/>
          <w:color w:val="000000"/>
          <w:sz w:val="24"/>
          <w:szCs w:val="24"/>
          <w:lang w:val="en-US"/>
        </w:rPr>
        <w:t>This is the first</w:t>
      </w:r>
      <w:r w:rsidRPr="00F448EA">
        <w:rPr>
          <w:rFonts w:ascii="Times New Roman" w:hAnsi="Times New Roman"/>
          <w:noProof w:val="0"/>
          <w:color w:val="000000"/>
          <w:sz w:val="24"/>
          <w:szCs w:val="24"/>
          <w:lang w:val="en-US"/>
        </w:rPr>
        <w:t xml:space="preserve"> impressionthe employer gets.</w:t>
      </w:r>
    </w:p>
    <w:p w:rsidR="00A12CCD" w:rsidRPr="00F448EA" w:rsidRDefault="00A12CCD" w:rsidP="007463AE">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noProof w:val="0"/>
          <w:color w:val="000000"/>
          <w:sz w:val="24"/>
          <w:szCs w:val="24"/>
          <w:lang w:val="en-US"/>
        </w:rPr>
        <w:t>Nick:</w:t>
      </w:r>
      <w:r w:rsidRPr="00F448EA">
        <w:rPr>
          <w:rFonts w:ascii="Times New Roman" w:hAnsi="Times New Roman"/>
          <w:noProof w:val="0"/>
          <w:color w:val="000000"/>
          <w:sz w:val="24"/>
          <w:szCs w:val="24"/>
          <w:lang w:val="en-US"/>
        </w:rPr>
        <w:tab/>
        <w:t>And if the applicant’s late, it gives the bad impression.</w:t>
      </w:r>
    </w:p>
    <w:p w:rsidR="00A12CCD" w:rsidRPr="00F448EA" w:rsidRDefault="00A12CCD" w:rsidP="007463AE">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noProof w:val="0"/>
          <w:color w:val="000000"/>
          <w:sz w:val="24"/>
          <w:szCs w:val="24"/>
          <w:lang w:val="en-US"/>
        </w:rPr>
        <w:t>Mr. Tan:</w:t>
      </w:r>
      <w:r w:rsidRPr="00F448EA">
        <w:rPr>
          <w:rFonts w:ascii="Times New Roman" w:hAnsi="Times New Roman"/>
          <w:b/>
          <w:i/>
          <w:noProof w:val="0"/>
          <w:color w:val="000000"/>
          <w:sz w:val="24"/>
          <w:szCs w:val="24"/>
          <w:lang w:val="en-US"/>
        </w:rPr>
        <w:tab/>
      </w:r>
      <w:r w:rsidRPr="00F448EA">
        <w:rPr>
          <w:rFonts w:ascii="Times New Roman" w:hAnsi="Times New Roman"/>
          <w:noProof w:val="0"/>
          <w:color w:val="000000"/>
          <w:sz w:val="24"/>
          <w:szCs w:val="24"/>
          <w:lang w:val="en-US"/>
        </w:rPr>
        <w:t>Right. (42)</w:t>
      </w:r>
      <w:r w:rsidRPr="00F448EA">
        <w:rPr>
          <w:rFonts w:ascii="Times New Roman" w:hAnsi="Times New Roman"/>
          <w:noProof w:val="0"/>
          <w:color w:val="000000"/>
          <w:sz w:val="24"/>
          <w:szCs w:val="24"/>
          <w:lang w:val="en-US"/>
        </w:rPr>
        <w:tab/>
      </w:r>
    </w:p>
    <w:p w:rsidR="00A12CCD" w:rsidRPr="00F448EA" w:rsidRDefault="00A12CCD" w:rsidP="007463AE">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 xml:space="preserve">Showing up in </w:t>
      </w:r>
      <w:r w:rsidRPr="00F448EA">
        <w:rPr>
          <w:rFonts w:ascii="Times New Roman" w:hAnsi="Times New Roman"/>
          <w:iCs/>
          <w:noProof w:val="0"/>
          <w:color w:val="000000"/>
          <w:sz w:val="24"/>
          <w:szCs w:val="24"/>
          <w:lang w:val="en-US"/>
        </w:rPr>
        <w:t>jeans and a T-shirt</w:t>
      </w:r>
      <w:r w:rsidRPr="00F448EA">
        <w:rPr>
          <w:rFonts w:ascii="Times New Roman" w:hAnsi="Times New Roman"/>
          <w:noProof w:val="0"/>
          <w:color w:val="000000"/>
          <w:sz w:val="24"/>
          <w:szCs w:val="24"/>
          <w:lang w:val="en-US"/>
        </w:rPr>
        <w:t xml:space="preserve">doesn’t give the best impression, even </w:t>
      </w:r>
      <w:r w:rsidRPr="00F448EA">
        <w:rPr>
          <w:rFonts w:ascii="Times New Roman" w:hAnsi="Times New Roman"/>
          <w:iCs/>
          <w:noProof w:val="0"/>
          <w:color w:val="000000"/>
          <w:sz w:val="24"/>
          <w:szCs w:val="24"/>
          <w:lang w:val="en-US"/>
        </w:rPr>
        <w:t>if</w:t>
      </w:r>
      <w:r w:rsidRPr="00F448EA">
        <w:rPr>
          <w:rFonts w:ascii="Times New Roman" w:hAnsi="Times New Roman"/>
          <w:noProof w:val="0"/>
          <w:color w:val="000000"/>
          <w:sz w:val="24"/>
          <w:szCs w:val="24"/>
          <w:lang w:val="en-US"/>
        </w:rPr>
        <w:t xml:space="preserve"> that’s what </w:t>
      </w:r>
      <w:r w:rsidRPr="00F448EA">
        <w:rPr>
          <w:rFonts w:ascii="Times New Roman" w:hAnsi="Times New Roman"/>
          <w:iCs/>
          <w:noProof w:val="0"/>
          <w:color w:val="000000"/>
          <w:sz w:val="24"/>
          <w:szCs w:val="24"/>
          <w:lang w:val="en-US"/>
        </w:rPr>
        <w:t>you’ll be</w:t>
      </w:r>
      <w:r w:rsidRPr="00F448EA">
        <w:rPr>
          <w:rFonts w:ascii="Times New Roman" w:hAnsi="Times New Roman"/>
          <w:noProof w:val="0"/>
          <w:color w:val="000000"/>
          <w:sz w:val="24"/>
          <w:szCs w:val="24"/>
          <w:lang w:val="en-US"/>
        </w:rPr>
        <w:t xml:space="preserve"> wearing </w:t>
      </w:r>
      <w:r w:rsidRPr="00F448EA">
        <w:rPr>
          <w:rFonts w:ascii="Times New Roman" w:hAnsi="Times New Roman"/>
          <w:iCs/>
          <w:noProof w:val="0"/>
          <w:color w:val="000000"/>
          <w:sz w:val="24"/>
          <w:szCs w:val="24"/>
          <w:lang w:val="en-US"/>
        </w:rPr>
        <w:t>in the job.</w:t>
      </w:r>
    </w:p>
    <w:p w:rsidR="00A12CCD" w:rsidRPr="00F448EA" w:rsidRDefault="00A12CCD" w:rsidP="007463AE">
      <w:pPr>
        <w:tabs>
          <w:tab w:val="left" w:pos="360"/>
          <w:tab w:val="left" w:leader="underscore" w:pos="10080"/>
        </w:tabs>
        <w:spacing w:after="40" w:line="240" w:lineRule="auto"/>
        <w:ind w:left="360" w:right="-720" w:hanging="1080"/>
        <w:jc w:val="both"/>
        <w:rPr>
          <w:rFonts w:ascii="Times New Roman" w:hAnsi="Times New Roman"/>
          <w:iCs/>
          <w:noProof w:val="0"/>
          <w:color w:val="000000"/>
          <w:sz w:val="24"/>
          <w:szCs w:val="24"/>
          <w:lang w:val="en-US"/>
        </w:rPr>
      </w:pPr>
      <w:r w:rsidRPr="00F448EA">
        <w:rPr>
          <w:rFonts w:ascii="Times New Roman" w:hAnsi="Times New Roman"/>
          <w:b/>
          <w:i/>
          <w:noProof w:val="0"/>
          <w:color w:val="000000"/>
          <w:sz w:val="24"/>
          <w:szCs w:val="24"/>
          <w:lang w:val="en-US"/>
        </w:rPr>
        <w:t>Nick:</w:t>
      </w:r>
      <w:r w:rsidRPr="00F448EA">
        <w:rPr>
          <w:rFonts w:ascii="Times New Roman" w:hAnsi="Times New Roman"/>
          <w:noProof w:val="0"/>
          <w:color w:val="000000"/>
          <w:sz w:val="24"/>
          <w:szCs w:val="24"/>
          <w:lang w:val="en-US"/>
        </w:rPr>
        <w:tab/>
        <w:t xml:space="preserve">I’ve heard that the applicant has to prepare well for </w:t>
      </w:r>
      <w:r w:rsidRPr="00F448EA">
        <w:rPr>
          <w:rFonts w:ascii="Times New Roman" w:hAnsi="Times New Roman"/>
          <w:iCs/>
          <w:noProof w:val="0"/>
          <w:color w:val="000000"/>
          <w:sz w:val="24"/>
          <w:szCs w:val="24"/>
          <w:lang w:val="en-US"/>
        </w:rPr>
        <w:t>the interview.</w:t>
      </w:r>
    </w:p>
    <w:p w:rsidR="00A12CCD" w:rsidRPr="00F448EA" w:rsidRDefault="00A12CCD" w:rsidP="007463AE">
      <w:pPr>
        <w:tabs>
          <w:tab w:val="left" w:pos="360"/>
          <w:tab w:val="left" w:leader="underscore" w:pos="10080"/>
        </w:tabs>
        <w:spacing w:after="40" w:line="240" w:lineRule="auto"/>
        <w:ind w:left="360" w:right="-720" w:hanging="1080"/>
        <w:jc w:val="both"/>
        <w:rPr>
          <w:rFonts w:ascii="Times New Roman" w:hAnsi="Times New Roman"/>
          <w:noProof w:val="0"/>
          <w:color w:val="000000"/>
          <w:sz w:val="24"/>
          <w:szCs w:val="24"/>
          <w:lang w:val="en-US"/>
        </w:rPr>
      </w:pPr>
      <w:r w:rsidRPr="00F448EA">
        <w:rPr>
          <w:rFonts w:ascii="Times New Roman" w:hAnsi="Times New Roman"/>
          <w:b/>
          <w:i/>
          <w:iCs/>
          <w:noProof w:val="0"/>
          <w:color w:val="000000"/>
          <w:sz w:val="24"/>
          <w:szCs w:val="24"/>
          <w:lang w:val="en-US"/>
        </w:rPr>
        <w:t>Mr. Tan:</w:t>
      </w:r>
      <w:r w:rsidRPr="00F448EA">
        <w:rPr>
          <w:rFonts w:ascii="Times New Roman" w:hAnsi="Times New Roman"/>
          <w:b/>
          <w:i/>
          <w:iCs/>
          <w:noProof w:val="0"/>
          <w:color w:val="000000"/>
          <w:sz w:val="24"/>
          <w:szCs w:val="24"/>
          <w:lang w:val="en-US"/>
        </w:rPr>
        <w:tab/>
      </w:r>
      <w:r w:rsidRPr="00F448EA">
        <w:rPr>
          <w:rFonts w:ascii="Times New Roman" w:hAnsi="Times New Roman"/>
          <w:noProof w:val="0"/>
          <w:color w:val="000000"/>
          <w:sz w:val="24"/>
          <w:szCs w:val="24"/>
          <w:lang w:val="en-US"/>
        </w:rPr>
        <w:t xml:space="preserve">Sure. You should know the company you have </w:t>
      </w:r>
      <w:r w:rsidRPr="00F448EA">
        <w:rPr>
          <w:rFonts w:ascii="Times New Roman" w:hAnsi="Times New Roman"/>
          <w:iCs/>
          <w:noProof w:val="0"/>
          <w:color w:val="000000"/>
          <w:sz w:val="24"/>
          <w:szCs w:val="24"/>
          <w:lang w:val="en-US"/>
        </w:rPr>
        <w:t>applied to. (43)</w:t>
      </w:r>
      <w:r w:rsidRPr="00F448EA">
        <w:rPr>
          <w:rFonts w:ascii="Times New Roman" w:hAnsi="Times New Roman"/>
          <w:noProof w:val="0"/>
          <w:color w:val="000000"/>
          <w:sz w:val="24"/>
          <w:szCs w:val="24"/>
          <w:lang w:val="en-US"/>
        </w:rPr>
        <w:tab/>
      </w:r>
    </w:p>
    <w:p w:rsidR="00A12CCD" w:rsidRPr="00F448EA" w:rsidRDefault="00A12CCD" w:rsidP="007463AE">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7463AE">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noProof w:val="0"/>
          <w:color w:val="000000"/>
          <w:sz w:val="24"/>
          <w:szCs w:val="24"/>
          <w:lang w:val="en-US"/>
        </w:rPr>
        <w:t>Nick:</w:t>
      </w:r>
      <w:r w:rsidRPr="00F448EA">
        <w:rPr>
          <w:rFonts w:ascii="Times New Roman" w:hAnsi="Times New Roman"/>
          <w:noProof w:val="0"/>
          <w:color w:val="000000"/>
          <w:sz w:val="24"/>
          <w:szCs w:val="24"/>
          <w:lang w:val="en-US"/>
        </w:rPr>
        <w:tab/>
        <w:t>I see. The questions the applicant has to answer are often difficult?</w:t>
      </w:r>
    </w:p>
    <w:p w:rsidR="00A12CCD" w:rsidRPr="00F448EA" w:rsidRDefault="00A12CCD" w:rsidP="007463AE">
      <w:pPr>
        <w:tabs>
          <w:tab w:val="left" w:pos="360"/>
          <w:tab w:val="left" w:leader="underscore" w:pos="10080"/>
        </w:tabs>
        <w:spacing w:after="40" w:line="240" w:lineRule="auto"/>
        <w:ind w:left="360" w:right="-720" w:hanging="1080"/>
        <w:jc w:val="both"/>
        <w:rPr>
          <w:rFonts w:ascii="Times New Roman" w:hAnsi="Times New Roman"/>
          <w:bCs/>
          <w:noProof w:val="0"/>
          <w:color w:val="000000"/>
          <w:sz w:val="24"/>
          <w:szCs w:val="24"/>
          <w:lang w:val="en-US"/>
        </w:rPr>
      </w:pPr>
      <w:r w:rsidRPr="00F448EA">
        <w:rPr>
          <w:rFonts w:ascii="Times New Roman" w:hAnsi="Times New Roman"/>
          <w:b/>
          <w:i/>
          <w:iCs/>
          <w:noProof w:val="0"/>
          <w:color w:val="000000"/>
          <w:sz w:val="24"/>
          <w:szCs w:val="24"/>
          <w:lang w:val="en-US"/>
        </w:rPr>
        <w:t>Mr. Tan:</w:t>
      </w:r>
      <w:r w:rsidRPr="00F448EA">
        <w:rPr>
          <w:rFonts w:ascii="Times New Roman" w:hAnsi="Times New Roman"/>
          <w:noProof w:val="0"/>
          <w:color w:val="000000"/>
          <w:sz w:val="24"/>
          <w:szCs w:val="24"/>
          <w:lang w:val="en-US"/>
        </w:rPr>
        <w:tab/>
        <w:t xml:space="preserve">Not really, Nick. The most common questions are, </w:t>
      </w:r>
      <w:r w:rsidRPr="00F448EA">
        <w:rPr>
          <w:rFonts w:ascii="Times New Roman" w:hAnsi="Times New Roman"/>
          <w:iCs/>
          <w:noProof w:val="0"/>
          <w:color w:val="000000"/>
          <w:sz w:val="24"/>
          <w:szCs w:val="24"/>
          <w:lang w:val="en-US"/>
        </w:rPr>
        <w:t>“Tell me</w:t>
      </w:r>
      <w:r w:rsidRPr="00F448EA">
        <w:rPr>
          <w:rFonts w:ascii="Times New Roman" w:hAnsi="Times New Roman"/>
          <w:noProof w:val="0"/>
          <w:color w:val="000000"/>
          <w:sz w:val="24"/>
          <w:szCs w:val="24"/>
          <w:lang w:val="en-US"/>
        </w:rPr>
        <w:t xml:space="preserve"> a </w:t>
      </w:r>
      <w:r w:rsidRPr="00F448EA">
        <w:rPr>
          <w:rFonts w:ascii="Times New Roman" w:hAnsi="Times New Roman"/>
          <w:iCs/>
          <w:noProof w:val="0"/>
          <w:color w:val="000000"/>
          <w:sz w:val="24"/>
          <w:szCs w:val="24"/>
          <w:lang w:val="en-US"/>
        </w:rPr>
        <w:t>little</w:t>
      </w:r>
      <w:r w:rsidRPr="00F448EA">
        <w:rPr>
          <w:rFonts w:ascii="Times New Roman" w:hAnsi="Times New Roman"/>
          <w:noProof w:val="0"/>
          <w:color w:val="000000"/>
          <w:sz w:val="24"/>
          <w:szCs w:val="24"/>
          <w:lang w:val="en-US"/>
        </w:rPr>
        <w:t xml:space="preserve"> aboutyourself’, “Why do you want to work for us?”, or “Why should we hire you?” </w:t>
      </w:r>
      <w:r w:rsidRPr="00F448EA">
        <w:rPr>
          <w:rFonts w:ascii="Times New Roman" w:hAnsi="Times New Roman"/>
          <w:bCs/>
          <w:noProof w:val="0"/>
          <w:color w:val="000000"/>
          <w:sz w:val="24"/>
          <w:szCs w:val="24"/>
          <w:lang w:val="en-US"/>
        </w:rPr>
        <w:t>(44)</w:t>
      </w:r>
      <w:r w:rsidRPr="00F448EA">
        <w:rPr>
          <w:rFonts w:ascii="Times New Roman" w:hAnsi="Times New Roman"/>
          <w:bCs/>
          <w:noProof w:val="0"/>
          <w:color w:val="000000"/>
          <w:sz w:val="24"/>
          <w:szCs w:val="24"/>
          <w:lang w:val="en-US"/>
        </w:rPr>
        <w:tab/>
      </w:r>
    </w:p>
    <w:p w:rsidR="00A12CCD" w:rsidRPr="00F448EA" w:rsidRDefault="00A12CCD" w:rsidP="007463AE">
      <w:pPr>
        <w:tabs>
          <w:tab w:val="left" w:pos="360"/>
          <w:tab w:val="left" w:leader="underscore" w:pos="10080"/>
        </w:tabs>
        <w:spacing w:after="40" w:line="240" w:lineRule="auto"/>
        <w:ind w:left="360" w:right="-720" w:hanging="1080"/>
        <w:jc w:val="both"/>
        <w:rPr>
          <w:rFonts w:ascii="Times New Roman" w:hAnsi="Times New Roman"/>
          <w:noProof w:val="0"/>
          <w:color w:val="000000"/>
          <w:sz w:val="24"/>
          <w:szCs w:val="24"/>
          <w:lang w:val="en-US"/>
        </w:rPr>
      </w:pPr>
      <w:r w:rsidRPr="00F448EA">
        <w:rPr>
          <w:rFonts w:ascii="Times New Roman" w:hAnsi="Times New Roman"/>
          <w:b/>
          <w:i/>
          <w:iCs/>
          <w:noProof w:val="0"/>
          <w:color w:val="000000"/>
          <w:sz w:val="24"/>
          <w:szCs w:val="24"/>
          <w:lang w:val="en-US"/>
        </w:rPr>
        <w:t>Nick:</w:t>
      </w:r>
      <w:r w:rsidRPr="00F448EA">
        <w:rPr>
          <w:rFonts w:ascii="Times New Roman" w:hAnsi="Times New Roman"/>
          <w:iCs/>
          <w:noProof w:val="0"/>
          <w:color w:val="000000"/>
          <w:sz w:val="24"/>
          <w:szCs w:val="24"/>
          <w:lang w:val="en-US"/>
        </w:rPr>
        <w:tab/>
        <w:t>I think the first question is the most difficult. How can we answer it in the suitable way?</w:t>
      </w:r>
    </w:p>
    <w:p w:rsidR="00A12CCD" w:rsidRPr="00F448EA" w:rsidRDefault="00A12CCD" w:rsidP="007463AE">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color w:val="000000"/>
          <w:sz w:val="24"/>
          <w:szCs w:val="24"/>
          <w:lang w:val="en-US"/>
        </w:rPr>
        <w:t>Mr. Tan:</w:t>
      </w:r>
      <w:r w:rsidRPr="00F448EA">
        <w:rPr>
          <w:rFonts w:ascii="Times New Roman" w:hAnsi="Times New Roman"/>
          <w:noProof w:val="0"/>
          <w:sz w:val="24"/>
          <w:szCs w:val="24"/>
          <w:lang w:val="en-US"/>
        </w:rPr>
        <w:tab/>
        <w:t>(45)</w:t>
      </w:r>
      <w:r w:rsidRPr="00F448EA">
        <w:rPr>
          <w:rFonts w:ascii="Times New Roman" w:hAnsi="Times New Roman"/>
          <w:noProof w:val="0"/>
          <w:sz w:val="24"/>
          <w:szCs w:val="24"/>
          <w:lang w:val="en-US"/>
        </w:rPr>
        <w:tab/>
      </w:r>
    </w:p>
    <w:p w:rsidR="00A12CCD" w:rsidRPr="00F448EA" w:rsidRDefault="00A12CCD" w:rsidP="007463AE">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iCs/>
          <w:noProof w:val="0"/>
          <w:color w:val="000000"/>
          <w:sz w:val="24"/>
          <w:szCs w:val="24"/>
          <w:lang w:val="en-US"/>
        </w:rPr>
        <w:t>The</w:t>
      </w:r>
      <w:r w:rsidRPr="00F448EA">
        <w:rPr>
          <w:rFonts w:ascii="Times New Roman" w:hAnsi="Times New Roman"/>
          <w:bCs/>
          <w:noProof w:val="0"/>
          <w:color w:val="000000"/>
          <w:sz w:val="24"/>
          <w:szCs w:val="24"/>
          <w:lang w:val="en-US"/>
        </w:rPr>
        <w:t>interviewer wants to know aboutyou and what your plans are for the present and the future.</w:t>
      </w:r>
    </w:p>
    <w:p w:rsidR="00A12CCD" w:rsidRPr="00F448EA" w:rsidRDefault="00A12CCD" w:rsidP="007463AE">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noProof w:val="0"/>
          <w:sz w:val="24"/>
          <w:szCs w:val="24"/>
          <w:lang w:val="en-US"/>
        </w:rPr>
        <w:t>Nick:</w:t>
      </w:r>
      <w:r w:rsidRPr="00F448EA">
        <w:rPr>
          <w:rFonts w:ascii="Times New Roman" w:hAnsi="Times New Roman"/>
          <w:noProof w:val="0"/>
          <w:sz w:val="24"/>
          <w:szCs w:val="24"/>
          <w:lang w:val="en-US"/>
        </w:rPr>
        <w:tab/>
      </w:r>
      <w:r w:rsidRPr="00F448EA">
        <w:rPr>
          <w:rFonts w:ascii="Times New Roman" w:hAnsi="Times New Roman"/>
          <w:bCs/>
          <w:noProof w:val="0"/>
          <w:color w:val="000000"/>
          <w:sz w:val="24"/>
          <w:szCs w:val="24"/>
          <w:lang w:val="en-US"/>
        </w:rPr>
        <w:t>Thank you, Mr. Tan. I think my brother will calm down with your pieces of advice.</w:t>
      </w:r>
    </w:p>
    <w:p w:rsidR="00A12CCD" w:rsidRPr="00F448EA" w:rsidRDefault="00A12CCD" w:rsidP="007463AE">
      <w:pPr>
        <w:tabs>
          <w:tab w:val="left" w:pos="360"/>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color w:val="000000"/>
          <w:sz w:val="24"/>
          <w:szCs w:val="24"/>
          <w:lang w:val="en-US"/>
        </w:rPr>
        <w:t>Mr. Tan:</w:t>
      </w:r>
      <w:r w:rsidRPr="00F448EA">
        <w:rPr>
          <w:rFonts w:ascii="Times New Roman" w:hAnsi="Times New Roman"/>
          <w:noProof w:val="0"/>
          <w:color w:val="000000"/>
          <w:sz w:val="24"/>
          <w:szCs w:val="24"/>
          <w:lang w:val="en-US"/>
        </w:rPr>
        <w:tab/>
      </w:r>
      <w:r w:rsidRPr="00F448EA">
        <w:rPr>
          <w:rFonts w:ascii="Times New Roman" w:hAnsi="Times New Roman"/>
          <w:bCs/>
          <w:noProof w:val="0"/>
          <w:color w:val="000000"/>
          <w:sz w:val="24"/>
          <w:szCs w:val="24"/>
          <w:lang w:val="en-US"/>
        </w:rPr>
        <w:t>You’re welcome.</w:t>
      </w:r>
    </w:p>
    <w:p w:rsidR="00A12CCD" w:rsidRPr="00F448EA" w:rsidRDefault="00A12CCD" w:rsidP="003B56D9">
      <w:pPr>
        <w:tabs>
          <w:tab w:val="left" w:pos="-360"/>
        </w:tabs>
        <w:spacing w:after="40" w:line="240" w:lineRule="auto"/>
        <w:ind w:left="-360" w:right="-720" w:hanging="360"/>
        <w:jc w:val="both"/>
        <w:rPr>
          <w:rFonts w:ascii="Times New Roman" w:hAnsi="Times New Roman"/>
          <w:noProof w:val="0"/>
          <w:sz w:val="24"/>
          <w:szCs w:val="24"/>
          <w:lang w:val="en-US"/>
        </w:rPr>
      </w:pPr>
      <w:r w:rsidRPr="00F448EA">
        <w:rPr>
          <w:rFonts w:ascii="Times New Roman" w:hAnsi="Times New Roman"/>
          <w:b/>
          <w:bCs/>
          <w:noProof w:val="0"/>
          <w:color w:val="000000"/>
          <w:sz w:val="24"/>
          <w:szCs w:val="24"/>
          <w:lang w:val="en-US"/>
        </w:rPr>
        <w:lastRenderedPageBreak/>
        <w:t>IX.</w:t>
      </w:r>
      <w:r w:rsidRPr="00F448EA">
        <w:rPr>
          <w:rFonts w:ascii="Times New Roman" w:hAnsi="Times New Roman"/>
          <w:b/>
          <w:bCs/>
          <w:noProof w:val="0"/>
          <w:color w:val="000000"/>
          <w:sz w:val="24"/>
          <w:szCs w:val="24"/>
          <w:lang w:val="en-US"/>
        </w:rPr>
        <w:tab/>
        <w:t>Use the words or phrases given to write meaningful sentences about the most important qualities a person needs to become a good teacher.</w:t>
      </w:r>
    </w:p>
    <w:p w:rsidR="00A12CCD" w:rsidRPr="00F448EA" w:rsidRDefault="00A12CCD" w:rsidP="0070070D">
      <w:pPr>
        <w:tabs>
          <w:tab w:val="left" w:pos="-360"/>
          <w:tab w:val="left" w:leader="underscore" w:pos="10080"/>
        </w:tabs>
        <w:spacing w:after="40" w:line="240" w:lineRule="auto"/>
        <w:ind w:left="-360" w:right="-720" w:hanging="36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46.</w:t>
      </w:r>
      <w:r w:rsidRPr="00F448EA">
        <w:rPr>
          <w:rFonts w:ascii="Times New Roman" w:hAnsi="Times New Roman"/>
          <w:bCs/>
          <w:noProof w:val="0"/>
          <w:color w:val="000000"/>
          <w:sz w:val="24"/>
          <w:szCs w:val="24"/>
          <w:lang w:val="en-US"/>
        </w:rPr>
        <w:tab/>
        <w:t>teaching career/ demand/ love/ learning/ broad knowledge/ subject/ and/ classroom management techniques.</w:t>
      </w:r>
    </w:p>
    <w:p w:rsidR="00A12CCD" w:rsidRPr="00F448EA" w:rsidRDefault="00A12CCD" w:rsidP="0070070D">
      <w:pPr>
        <w:tabs>
          <w:tab w:val="left" w:pos="-360"/>
          <w:tab w:val="left" w:leader="underscore" w:pos="10080"/>
        </w:tabs>
        <w:spacing w:after="40" w:line="240" w:lineRule="auto"/>
        <w:ind w:left="-360" w:right="-720" w:hanging="36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70070D">
      <w:pPr>
        <w:tabs>
          <w:tab w:val="left" w:pos="-360"/>
          <w:tab w:val="left" w:leader="underscore" w:pos="10080"/>
        </w:tabs>
        <w:spacing w:after="40" w:line="240" w:lineRule="auto"/>
        <w:ind w:left="-360" w:right="-720" w:hanging="36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70070D">
      <w:pPr>
        <w:tabs>
          <w:tab w:val="left" w:pos="-360"/>
          <w:tab w:val="left" w:leader="underscore" w:pos="10080"/>
        </w:tabs>
        <w:spacing w:after="40" w:line="240" w:lineRule="auto"/>
        <w:ind w:left="-360" w:right="-720" w:hanging="360"/>
        <w:jc w:val="both"/>
        <w:rPr>
          <w:rFonts w:ascii="Times New Roman" w:hAnsi="Times New Roman"/>
          <w:iCs/>
          <w:noProof w:val="0"/>
          <w:color w:val="000000"/>
          <w:sz w:val="24"/>
          <w:szCs w:val="24"/>
          <w:lang w:val="en-US"/>
        </w:rPr>
      </w:pPr>
      <w:r w:rsidRPr="00F448EA">
        <w:rPr>
          <w:rFonts w:ascii="Times New Roman" w:hAnsi="Times New Roman"/>
          <w:bCs/>
          <w:noProof w:val="0"/>
          <w:color w:val="000000"/>
          <w:sz w:val="24"/>
          <w:szCs w:val="24"/>
          <w:lang w:val="en-US"/>
        </w:rPr>
        <w:t>47.</w:t>
      </w:r>
      <w:r w:rsidRPr="00F448EA">
        <w:rPr>
          <w:rFonts w:ascii="Times New Roman" w:hAnsi="Times New Roman"/>
          <w:bCs/>
          <w:noProof w:val="0"/>
          <w:color w:val="000000"/>
          <w:sz w:val="24"/>
          <w:szCs w:val="24"/>
          <w:lang w:val="en-US"/>
        </w:rPr>
        <w:tab/>
        <w:t xml:space="preserve">Teachers/ form/ strong relationships/ students/ and/ show/ </w:t>
      </w:r>
      <w:r w:rsidRPr="00F448EA">
        <w:rPr>
          <w:rFonts w:ascii="Times New Roman" w:hAnsi="Times New Roman"/>
          <w:iCs/>
          <w:noProof w:val="0"/>
          <w:color w:val="000000"/>
          <w:sz w:val="24"/>
          <w:szCs w:val="24"/>
          <w:lang w:val="en-US"/>
        </w:rPr>
        <w:t>they/look after/</w:t>
      </w:r>
      <w:r w:rsidRPr="00F448EA">
        <w:rPr>
          <w:rFonts w:ascii="Times New Roman" w:hAnsi="Times New Roman"/>
          <w:bCs/>
          <w:noProof w:val="0"/>
          <w:color w:val="000000"/>
          <w:sz w:val="24"/>
          <w:szCs w:val="24"/>
          <w:lang w:val="en-US"/>
        </w:rPr>
        <w:t xml:space="preserve"> students/ </w:t>
      </w:r>
      <w:r w:rsidRPr="00F448EA">
        <w:rPr>
          <w:rFonts w:ascii="Times New Roman" w:hAnsi="Times New Roman"/>
          <w:iCs/>
          <w:noProof w:val="0"/>
          <w:color w:val="000000"/>
          <w:sz w:val="24"/>
          <w:szCs w:val="24"/>
          <w:lang w:val="en-US"/>
        </w:rPr>
        <w:t>people.</w:t>
      </w:r>
    </w:p>
    <w:p w:rsidR="00A12CCD" w:rsidRPr="00F448EA" w:rsidRDefault="00A12CCD" w:rsidP="0070070D">
      <w:pPr>
        <w:tabs>
          <w:tab w:val="left" w:pos="-360"/>
          <w:tab w:val="left" w:leader="underscore" w:pos="10080"/>
        </w:tabs>
        <w:spacing w:after="40" w:line="240" w:lineRule="auto"/>
        <w:ind w:left="-360" w:right="-720" w:hanging="360"/>
        <w:jc w:val="both"/>
        <w:rPr>
          <w:rFonts w:ascii="Times New Roman" w:hAnsi="Times New Roman"/>
          <w:iCs/>
          <w:noProof w:val="0"/>
          <w:color w:val="000000"/>
          <w:sz w:val="24"/>
          <w:szCs w:val="24"/>
          <w:lang w:val="en-US"/>
        </w:rPr>
      </w:pPr>
      <w:r w:rsidRPr="00F448EA">
        <w:rPr>
          <w:rFonts w:ascii="Times New Roman" w:hAnsi="Times New Roman"/>
          <w:iCs/>
          <w:noProof w:val="0"/>
          <w:color w:val="000000"/>
          <w:sz w:val="24"/>
          <w:szCs w:val="24"/>
          <w:lang w:val="en-US"/>
        </w:rPr>
        <w:tab/>
      </w:r>
      <w:r w:rsidRPr="00F448EA">
        <w:rPr>
          <w:rFonts w:ascii="Times New Roman" w:hAnsi="Times New Roman"/>
          <w:iCs/>
          <w:noProof w:val="0"/>
          <w:color w:val="000000"/>
          <w:sz w:val="24"/>
          <w:szCs w:val="24"/>
          <w:lang w:val="en-US"/>
        </w:rPr>
        <w:tab/>
      </w:r>
    </w:p>
    <w:p w:rsidR="00A12CCD" w:rsidRPr="00F448EA" w:rsidRDefault="00A12CCD" w:rsidP="0070070D">
      <w:pPr>
        <w:tabs>
          <w:tab w:val="left" w:pos="-360"/>
          <w:tab w:val="left" w:leader="underscore" w:pos="10080"/>
        </w:tabs>
        <w:spacing w:after="40" w:line="240" w:lineRule="auto"/>
        <w:ind w:left="-360" w:right="-720" w:hanging="360"/>
        <w:jc w:val="both"/>
        <w:rPr>
          <w:rFonts w:ascii="Times New Roman" w:hAnsi="Times New Roman"/>
          <w:bCs/>
          <w:noProof w:val="0"/>
          <w:color w:val="000000"/>
          <w:sz w:val="24"/>
          <w:szCs w:val="24"/>
          <w:lang w:val="en-US"/>
        </w:rPr>
      </w:pPr>
      <w:r w:rsidRPr="00F448EA">
        <w:rPr>
          <w:rFonts w:ascii="Times New Roman" w:hAnsi="Times New Roman"/>
          <w:iCs/>
          <w:noProof w:val="0"/>
          <w:color w:val="000000"/>
          <w:sz w:val="24"/>
          <w:szCs w:val="24"/>
          <w:lang w:val="en-US"/>
        </w:rPr>
        <w:tab/>
      </w:r>
      <w:r w:rsidRPr="00F448EA">
        <w:rPr>
          <w:rFonts w:ascii="Times New Roman" w:hAnsi="Times New Roman"/>
          <w:iCs/>
          <w:noProof w:val="0"/>
          <w:color w:val="000000"/>
          <w:sz w:val="24"/>
          <w:szCs w:val="24"/>
          <w:lang w:val="en-US"/>
        </w:rPr>
        <w:tab/>
      </w:r>
    </w:p>
    <w:p w:rsidR="00A12CCD" w:rsidRPr="00F448EA" w:rsidRDefault="00A12CCD" w:rsidP="0070070D">
      <w:pPr>
        <w:tabs>
          <w:tab w:val="left" w:pos="-360"/>
          <w:tab w:val="left" w:leader="underscore" w:pos="10080"/>
        </w:tabs>
        <w:spacing w:after="40" w:line="240" w:lineRule="auto"/>
        <w:ind w:left="-360" w:right="-720" w:hanging="36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48.</w:t>
      </w:r>
      <w:r w:rsidRPr="00F448EA">
        <w:rPr>
          <w:rFonts w:ascii="Times New Roman" w:hAnsi="Times New Roman"/>
          <w:bCs/>
          <w:noProof w:val="0"/>
          <w:color w:val="000000"/>
          <w:sz w:val="24"/>
          <w:szCs w:val="24"/>
          <w:lang w:val="en-US"/>
        </w:rPr>
        <w:tab/>
        <w:t>Teachers/ masters/ their subject matter/ and/ they/ present/ material/ enthusiastic manner.</w:t>
      </w:r>
    </w:p>
    <w:p w:rsidR="00A12CCD" w:rsidRPr="00F448EA" w:rsidRDefault="00A12CCD" w:rsidP="0070070D">
      <w:pPr>
        <w:tabs>
          <w:tab w:val="left" w:pos="-360"/>
          <w:tab w:val="left" w:leader="underscore" w:pos="10080"/>
        </w:tabs>
        <w:spacing w:after="40" w:line="240" w:lineRule="auto"/>
        <w:ind w:left="-360" w:right="-720" w:hanging="36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70070D">
      <w:pPr>
        <w:tabs>
          <w:tab w:val="left" w:pos="-360"/>
          <w:tab w:val="left" w:leader="underscore" w:pos="10080"/>
        </w:tabs>
        <w:spacing w:after="40" w:line="240" w:lineRule="auto"/>
        <w:ind w:left="-360" w:right="-720" w:hanging="36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70070D">
      <w:pPr>
        <w:tabs>
          <w:tab w:val="left" w:pos="-360"/>
          <w:tab w:val="left" w:leader="underscore" w:pos="10080"/>
        </w:tabs>
        <w:spacing w:after="40" w:line="240" w:lineRule="auto"/>
        <w:ind w:left="-360" w:right="-720" w:hanging="36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49.</w:t>
      </w:r>
      <w:r w:rsidRPr="00F448EA">
        <w:rPr>
          <w:rFonts w:ascii="Times New Roman" w:hAnsi="Times New Roman"/>
          <w:bCs/>
          <w:noProof w:val="0"/>
          <w:color w:val="000000"/>
          <w:sz w:val="24"/>
          <w:szCs w:val="24"/>
          <w:lang w:val="en-US"/>
        </w:rPr>
        <w:tab/>
        <w:t>They/ also/ present/ lessons/ clear and structured way/ and/ classrooms/ organized.</w:t>
      </w:r>
    </w:p>
    <w:p w:rsidR="00A12CCD" w:rsidRPr="00F448EA" w:rsidRDefault="00A12CCD" w:rsidP="0070070D">
      <w:pPr>
        <w:tabs>
          <w:tab w:val="left" w:pos="-360"/>
          <w:tab w:val="left" w:leader="underscore" w:pos="10080"/>
        </w:tabs>
        <w:spacing w:after="40" w:line="240" w:lineRule="auto"/>
        <w:ind w:left="-360" w:right="-720" w:hanging="36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70070D">
      <w:pPr>
        <w:tabs>
          <w:tab w:val="left" w:pos="-360"/>
          <w:tab w:val="left" w:leader="underscore" w:pos="10080"/>
        </w:tabs>
        <w:spacing w:after="40" w:line="240" w:lineRule="auto"/>
        <w:ind w:left="-360" w:right="-720" w:hanging="36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70070D">
      <w:pPr>
        <w:tabs>
          <w:tab w:val="left" w:pos="-360"/>
          <w:tab w:val="left" w:leader="underscore" w:pos="10080"/>
        </w:tabs>
        <w:spacing w:after="40" w:line="240" w:lineRule="auto"/>
        <w:ind w:left="-360" w:right="-720" w:hanging="36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50.</w:t>
      </w:r>
      <w:r w:rsidRPr="00F448EA">
        <w:rPr>
          <w:rFonts w:ascii="Times New Roman" w:hAnsi="Times New Roman"/>
          <w:bCs/>
          <w:noProof w:val="0"/>
          <w:color w:val="000000"/>
          <w:sz w:val="24"/>
          <w:szCs w:val="24"/>
          <w:lang w:val="en-US"/>
        </w:rPr>
        <w:tab/>
        <w:t xml:space="preserve">Teachers/ communicate/ frequently/ parents/ and/ they/ call/ student’s parent/ if/ </w:t>
      </w:r>
      <w:r w:rsidRPr="00F448EA">
        <w:rPr>
          <w:rFonts w:ascii="Times New Roman" w:hAnsi="Times New Roman"/>
          <w:iCs/>
          <w:noProof w:val="0"/>
          <w:color w:val="000000"/>
          <w:sz w:val="24"/>
          <w:szCs w:val="24"/>
          <w:lang w:val="en-US"/>
        </w:rPr>
        <w:t xml:space="preserve">they/ </w:t>
      </w:r>
      <w:r w:rsidRPr="00F448EA">
        <w:rPr>
          <w:rFonts w:ascii="Times New Roman" w:hAnsi="Times New Roman"/>
          <w:bCs/>
          <w:noProof w:val="0"/>
          <w:color w:val="000000"/>
          <w:sz w:val="24"/>
          <w:szCs w:val="24"/>
          <w:lang w:val="en-US"/>
        </w:rPr>
        <w:t>concerned/ a student.</w:t>
      </w:r>
    </w:p>
    <w:p w:rsidR="00A12CCD" w:rsidRPr="00F448EA" w:rsidRDefault="00A12CCD" w:rsidP="0070070D">
      <w:pPr>
        <w:tabs>
          <w:tab w:val="left" w:pos="-360"/>
          <w:tab w:val="left" w:leader="underscore" w:pos="10080"/>
        </w:tabs>
        <w:spacing w:after="40" w:line="240" w:lineRule="auto"/>
        <w:ind w:left="-360" w:right="-720" w:hanging="36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rsidP="0070070D">
      <w:pPr>
        <w:tabs>
          <w:tab w:val="left" w:pos="-360"/>
          <w:tab w:val="left" w:leader="underscore" w:pos="10080"/>
        </w:tabs>
        <w:spacing w:after="40" w:line="240" w:lineRule="auto"/>
        <w:ind w:left="-360" w:right="-720" w:hanging="36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Cs/>
          <w:noProof w:val="0"/>
          <w:color w:val="000000"/>
          <w:sz w:val="24"/>
          <w:szCs w:val="24"/>
          <w:lang w:val="en-US"/>
        </w:rPr>
        <w:tab/>
      </w:r>
    </w:p>
    <w:p w:rsidR="00A12CCD" w:rsidRPr="00F448EA" w:rsidRDefault="00A12CCD">
      <w:pPr>
        <w:spacing w:after="0" w:line="240" w:lineRule="auto"/>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br w:type="page"/>
      </w:r>
    </w:p>
    <w:p w:rsidR="00A12CCD" w:rsidRPr="00F448EA" w:rsidRDefault="00A12CCD" w:rsidP="00B34052">
      <w:pPr>
        <w:tabs>
          <w:tab w:val="left" w:pos="-360"/>
          <w:tab w:val="left" w:leader="underscore" w:pos="10080"/>
        </w:tabs>
        <w:spacing w:after="40" w:line="480" w:lineRule="auto"/>
        <w:ind w:left="-360" w:right="-720" w:hanging="360"/>
        <w:jc w:val="center"/>
        <w:rPr>
          <w:rFonts w:ascii="Times New Roman" w:hAnsi="Times New Roman"/>
          <w:b/>
          <w:bCs/>
          <w:noProof w:val="0"/>
          <w:color w:val="000000"/>
          <w:sz w:val="36"/>
          <w:szCs w:val="24"/>
          <w:lang w:val="en-US"/>
        </w:rPr>
      </w:pPr>
      <w:r w:rsidRPr="00F448EA">
        <w:rPr>
          <w:rFonts w:ascii="Times New Roman" w:hAnsi="Times New Roman"/>
          <w:b/>
          <w:bCs/>
          <w:noProof w:val="0"/>
          <w:color w:val="000000"/>
          <w:sz w:val="36"/>
          <w:szCs w:val="24"/>
          <w:lang w:val="en-US"/>
        </w:rPr>
        <w:t>TEST 2 (UNIT 12)</w:t>
      </w:r>
    </w:p>
    <w:p w:rsidR="00A12CCD" w:rsidRPr="00F448EA" w:rsidRDefault="00A12CCD" w:rsidP="006E0E5B">
      <w:pPr>
        <w:pStyle w:val="ListParagraph"/>
        <w:tabs>
          <w:tab w:val="left" w:pos="-360"/>
          <w:tab w:val="left" w:pos="1800"/>
          <w:tab w:val="left" w:pos="4320"/>
          <w:tab w:val="left" w:pos="6840"/>
        </w:tabs>
        <w:spacing w:after="40" w:line="240" w:lineRule="auto"/>
        <w:ind w:left="-720" w:right="-720"/>
        <w:contextualSpacing w:val="0"/>
        <w:jc w:val="both"/>
        <w:rPr>
          <w:rFonts w:ascii="Times New Roman" w:hAnsi="Times New Roman"/>
          <w:b/>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I.</w:t>
      </w:r>
      <w:r w:rsidRPr="00F448EA">
        <w:rPr>
          <w:rFonts w:ascii="Times New Roman" w:hAnsi="Times New Roman"/>
          <w:b/>
          <w:noProof w:val="0"/>
          <w:color w:val="222222"/>
          <w:sz w:val="24"/>
          <w:szCs w:val="24"/>
          <w:shd w:val="clear" w:color="auto" w:fill="FFFFFF"/>
          <w:lang w:val="en-US"/>
        </w:rPr>
        <w:tab/>
        <w:t>Find the word which has a different sound in the part underlined.</w:t>
      </w:r>
    </w:p>
    <w:p w:rsidR="00A12CCD" w:rsidRPr="00F448EA" w:rsidRDefault="00A12CCD" w:rsidP="006E0E5B">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1.</w:t>
      </w:r>
      <w:r w:rsidRPr="00F448EA">
        <w:rPr>
          <w:rFonts w:ascii="Times New Roman" w:hAnsi="Times New Roman"/>
          <w:b/>
          <w:noProof w:val="0"/>
          <w:sz w:val="24"/>
          <w:szCs w:val="28"/>
          <w:lang w:val="en-US"/>
        </w:rPr>
        <w:tab/>
        <w:t>A.</w:t>
      </w:r>
      <w:r w:rsidRPr="00F448EA">
        <w:rPr>
          <w:rFonts w:ascii="Times New Roman" w:hAnsi="Times New Roman"/>
          <w:noProof w:val="0"/>
          <w:sz w:val="24"/>
          <w:szCs w:val="28"/>
          <w:u w:val="single"/>
          <w:lang w:val="en-US"/>
        </w:rPr>
        <w:t>a</w:t>
      </w:r>
      <w:r w:rsidRPr="00F448EA">
        <w:rPr>
          <w:rFonts w:ascii="Times New Roman" w:hAnsi="Times New Roman"/>
          <w:noProof w:val="0"/>
          <w:sz w:val="24"/>
          <w:szCs w:val="28"/>
          <w:lang w:val="en-US"/>
        </w:rPr>
        <w:t>pplied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u w:val="single"/>
          <w:lang w:val="en-US"/>
        </w:rPr>
        <w:t>a</w:t>
      </w:r>
      <w:r w:rsidRPr="00F448EA">
        <w:rPr>
          <w:rFonts w:ascii="Times New Roman" w:hAnsi="Times New Roman"/>
          <w:noProof w:val="0"/>
          <w:sz w:val="24"/>
          <w:szCs w:val="28"/>
          <w:lang w:val="en-US"/>
        </w:rPr>
        <w:t>pproach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u w:val="single"/>
          <w:lang w:val="en-US"/>
        </w:rPr>
        <w:t>a</w:t>
      </w:r>
      <w:r w:rsidRPr="00F448EA">
        <w:rPr>
          <w:rFonts w:ascii="Times New Roman" w:hAnsi="Times New Roman"/>
          <w:noProof w:val="0"/>
          <w:sz w:val="24"/>
          <w:szCs w:val="28"/>
          <w:lang w:val="en-US"/>
        </w:rPr>
        <w:t>lternative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c</w:t>
      </w:r>
      <w:r w:rsidRPr="00F448EA">
        <w:rPr>
          <w:rFonts w:ascii="Times New Roman" w:hAnsi="Times New Roman"/>
          <w:noProof w:val="0"/>
          <w:sz w:val="24"/>
          <w:szCs w:val="28"/>
          <w:u w:val="single"/>
          <w:lang w:val="en-US"/>
        </w:rPr>
        <w:t>a</w:t>
      </w:r>
      <w:r w:rsidRPr="00F448EA">
        <w:rPr>
          <w:rFonts w:ascii="Times New Roman" w:hAnsi="Times New Roman"/>
          <w:noProof w:val="0"/>
          <w:sz w:val="24"/>
          <w:szCs w:val="28"/>
          <w:lang w:val="en-US"/>
        </w:rPr>
        <w:t>reer</w:t>
      </w:r>
    </w:p>
    <w:p w:rsidR="00A12CCD" w:rsidRPr="00F448EA" w:rsidRDefault="00A12CCD" w:rsidP="006E0E5B">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empath</w:t>
      </w:r>
      <w:r w:rsidRPr="00F448EA">
        <w:rPr>
          <w:rFonts w:ascii="Times New Roman" w:hAnsi="Times New Roman"/>
          <w:noProof w:val="0"/>
          <w:sz w:val="24"/>
          <w:szCs w:val="28"/>
          <w:u w:val="single"/>
          <w:lang w:val="en-US"/>
        </w:rPr>
        <w:t>e</w:t>
      </w:r>
      <w:r w:rsidRPr="00F448EA">
        <w:rPr>
          <w:rFonts w:ascii="Times New Roman" w:hAnsi="Times New Roman"/>
          <w:noProof w:val="0"/>
          <w:sz w:val="24"/>
          <w:szCs w:val="28"/>
          <w:lang w:val="en-US"/>
        </w:rPr>
        <w:t>tic</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m</w:t>
      </w:r>
      <w:r w:rsidRPr="00F448EA">
        <w:rPr>
          <w:rFonts w:ascii="Times New Roman" w:hAnsi="Times New Roman"/>
          <w:noProof w:val="0"/>
          <w:sz w:val="24"/>
          <w:szCs w:val="28"/>
          <w:u w:val="single"/>
          <w:lang w:val="en-US"/>
        </w:rPr>
        <w:t>e</w:t>
      </w:r>
      <w:r w:rsidRPr="00F448EA">
        <w:rPr>
          <w:rFonts w:ascii="Times New Roman" w:hAnsi="Times New Roman"/>
          <w:noProof w:val="0"/>
          <w:sz w:val="24"/>
          <w:szCs w:val="28"/>
          <w:lang w:val="en-US"/>
        </w:rPr>
        <w:t>chanic</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t</w:t>
      </w:r>
      <w:r w:rsidRPr="00F448EA">
        <w:rPr>
          <w:rFonts w:ascii="Times New Roman" w:hAnsi="Times New Roman"/>
          <w:noProof w:val="0"/>
          <w:sz w:val="24"/>
          <w:szCs w:val="28"/>
          <w:u w:val="single"/>
          <w:lang w:val="en-US"/>
        </w:rPr>
        <w:t>e</w:t>
      </w:r>
      <w:r w:rsidRPr="00F448EA">
        <w:rPr>
          <w:rFonts w:ascii="Times New Roman" w:hAnsi="Times New Roman"/>
          <w:noProof w:val="0"/>
          <w:sz w:val="24"/>
          <w:szCs w:val="28"/>
          <w:lang w:val="en-US"/>
        </w:rPr>
        <w:t>chnical</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prof</w:t>
      </w:r>
      <w:r w:rsidRPr="00F448EA">
        <w:rPr>
          <w:rFonts w:ascii="Times New Roman" w:hAnsi="Times New Roman"/>
          <w:noProof w:val="0"/>
          <w:sz w:val="24"/>
          <w:szCs w:val="28"/>
          <w:u w:val="single"/>
          <w:lang w:val="en-US"/>
        </w:rPr>
        <w:t>e</w:t>
      </w:r>
      <w:r w:rsidRPr="00F448EA">
        <w:rPr>
          <w:rFonts w:ascii="Times New Roman" w:hAnsi="Times New Roman"/>
          <w:noProof w:val="0"/>
          <w:sz w:val="24"/>
          <w:szCs w:val="28"/>
          <w:lang w:val="en-US"/>
        </w:rPr>
        <w:t>ssional</w:t>
      </w:r>
    </w:p>
    <w:p w:rsidR="00A12CCD" w:rsidRPr="00F448EA" w:rsidRDefault="00A12CCD" w:rsidP="006E0E5B">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ca</w:t>
      </w:r>
      <w:r w:rsidRPr="00F448EA">
        <w:rPr>
          <w:rFonts w:ascii="Times New Roman" w:hAnsi="Times New Roman"/>
          <w:noProof w:val="0"/>
          <w:sz w:val="24"/>
          <w:szCs w:val="28"/>
          <w:u w:val="single"/>
          <w:lang w:val="en-US"/>
        </w:rPr>
        <w:t>l</w:t>
      </w:r>
      <w:r w:rsidRPr="00F448EA">
        <w:rPr>
          <w:rFonts w:ascii="Times New Roman" w:hAnsi="Times New Roman"/>
          <w:noProof w:val="0"/>
          <w:sz w:val="24"/>
          <w:szCs w:val="28"/>
          <w:lang w:val="en-US"/>
        </w:rPr>
        <w:t>m</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skillfu</w:t>
      </w:r>
      <w:r w:rsidRPr="00F448EA">
        <w:rPr>
          <w:rFonts w:ascii="Times New Roman" w:hAnsi="Times New Roman"/>
          <w:noProof w:val="0"/>
          <w:sz w:val="24"/>
          <w:szCs w:val="28"/>
          <w:u w:val="single"/>
          <w:lang w:val="en-US"/>
        </w:rPr>
        <w:t>l</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logica</w:t>
      </w:r>
      <w:r w:rsidRPr="00F448EA">
        <w:rPr>
          <w:rFonts w:ascii="Times New Roman" w:hAnsi="Times New Roman"/>
          <w:noProof w:val="0"/>
          <w:sz w:val="24"/>
          <w:szCs w:val="28"/>
          <w:u w:val="single"/>
          <w:lang w:val="en-US"/>
        </w:rPr>
        <w:t>l</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cu</w:t>
      </w:r>
      <w:r w:rsidRPr="00F448EA">
        <w:rPr>
          <w:rFonts w:ascii="Times New Roman" w:hAnsi="Times New Roman"/>
          <w:noProof w:val="0"/>
          <w:sz w:val="24"/>
          <w:szCs w:val="28"/>
          <w:u w:val="single"/>
          <w:lang w:val="en-US"/>
        </w:rPr>
        <w:t>l</w:t>
      </w:r>
      <w:r w:rsidRPr="00F448EA">
        <w:rPr>
          <w:rFonts w:ascii="Times New Roman" w:hAnsi="Times New Roman"/>
          <w:noProof w:val="0"/>
          <w:sz w:val="24"/>
          <w:szCs w:val="28"/>
          <w:lang w:val="en-US"/>
        </w:rPr>
        <w:t>tivation</w:t>
      </w:r>
    </w:p>
    <w:p w:rsidR="00A12CCD" w:rsidRPr="00F448EA" w:rsidRDefault="00A12CCD" w:rsidP="006E0E5B">
      <w:pPr>
        <w:tabs>
          <w:tab w:val="left" w:pos="-360"/>
          <w:tab w:val="left" w:pos="1800"/>
          <w:tab w:val="left" w:pos="4320"/>
          <w:tab w:val="left" w:pos="6840"/>
        </w:tabs>
        <w:spacing w:after="40" w:line="240" w:lineRule="auto"/>
        <w:ind w:left="-720" w:right="-720"/>
        <w:jc w:val="both"/>
        <w:rPr>
          <w:rFonts w:ascii="Times New Roman" w:hAnsi="Times New Roman"/>
          <w:b/>
          <w:noProof w:val="0"/>
          <w:sz w:val="24"/>
          <w:szCs w:val="28"/>
          <w:lang w:val="en-US"/>
        </w:rPr>
      </w:pPr>
      <w:r w:rsidRPr="00F448EA">
        <w:rPr>
          <w:rFonts w:ascii="Times New Roman" w:hAnsi="Times New Roman"/>
          <w:b/>
          <w:noProof w:val="0"/>
          <w:sz w:val="24"/>
          <w:szCs w:val="28"/>
          <w:lang w:val="en-US"/>
        </w:rPr>
        <w:t>II.</w:t>
      </w:r>
      <w:r w:rsidRPr="00F448EA">
        <w:rPr>
          <w:rFonts w:ascii="Times New Roman" w:hAnsi="Times New Roman"/>
          <w:b/>
          <w:noProof w:val="0"/>
          <w:sz w:val="24"/>
          <w:szCs w:val="28"/>
          <w:lang w:val="en-US"/>
        </w:rPr>
        <w:tab/>
        <w:t>Choose the word which has a different stress pattern from the others.</w:t>
      </w:r>
    </w:p>
    <w:p w:rsidR="00A12CCD" w:rsidRPr="00F448EA" w:rsidRDefault="00A12CCD" w:rsidP="006E0E5B">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4.</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secondary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literature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designer</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qualified</w:t>
      </w:r>
    </w:p>
    <w:p w:rsidR="00A12CCD" w:rsidRPr="00F448EA" w:rsidRDefault="00A12CCD" w:rsidP="001019D9">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5.</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engineering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certificate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cultivation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encouraging</w:t>
      </w:r>
    </w:p>
    <w:p w:rsidR="00A12CCD" w:rsidRPr="00F448EA" w:rsidRDefault="00A12CCD" w:rsidP="003B56D9">
      <w:pPr>
        <w:pStyle w:val="ListParagraph"/>
        <w:shd w:val="clear" w:color="auto" w:fill="FFFFFF"/>
        <w:tabs>
          <w:tab w:val="left" w:pos="-360"/>
        </w:tabs>
        <w:spacing w:after="40" w:line="240" w:lineRule="auto"/>
        <w:ind w:left="-720" w:right="-720"/>
        <w:jc w:val="both"/>
        <w:rPr>
          <w:rFonts w:ascii="Times New Roman" w:hAnsi="Times New Roman"/>
          <w:b/>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t>III.</w:t>
      </w:r>
      <w:r w:rsidRPr="00F448EA">
        <w:rPr>
          <w:rFonts w:ascii="Times New Roman" w:hAnsi="Times New Roman"/>
          <w:b/>
          <w:noProof w:val="0"/>
          <w:sz w:val="24"/>
          <w:szCs w:val="24"/>
          <w:shd w:val="clear" w:color="auto" w:fill="FFFFFF"/>
          <w:lang w:val="en-US"/>
        </w:rPr>
        <w:tab/>
        <w:t>Choose the best answer A, B, C or D to complete the sentences.</w:t>
      </w:r>
    </w:p>
    <w:p w:rsidR="00A12CCD" w:rsidRPr="00F448EA" w:rsidRDefault="00A12CCD" w:rsidP="001019D9">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6.</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The director is an important man behind the</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8"/>
          <w:lang w:val="en-US"/>
        </w:rPr>
        <w:t xml:space="preserve"> .</w:t>
      </w:r>
      <w:r w:rsidRPr="00F448EA">
        <w:rPr>
          <w:rFonts w:ascii="Times New Roman" w:hAnsi="Times New Roman"/>
          <w:noProof w:val="0"/>
          <w:color w:val="000000"/>
          <w:sz w:val="24"/>
          <w:szCs w:val="24"/>
          <w:lang w:val="en-US"/>
        </w:rPr>
        <w:t>in the play</w:t>
      </w:r>
    </w:p>
    <w:p w:rsidR="00A12CCD" w:rsidRPr="00F448EA" w:rsidRDefault="00A12CCD" w:rsidP="001019D9">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curtain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closed doors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scenes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wheel</w:t>
      </w:r>
    </w:p>
    <w:p w:rsidR="00A12CCD" w:rsidRPr="00F448EA" w:rsidRDefault="00A12CCD" w:rsidP="001019D9">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7.</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These plants are all easily</w:t>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to colder climates</w:t>
      </w:r>
      <w:r w:rsidRPr="00F448EA">
        <w:rPr>
          <w:rFonts w:ascii="Times New Roman" w:hAnsi="Times New Roman"/>
          <w:noProof w:val="0"/>
          <w:sz w:val="24"/>
          <w:szCs w:val="28"/>
          <w:lang w:val="en-US"/>
        </w:rPr>
        <w:t>.</w:t>
      </w:r>
    </w:p>
    <w:p w:rsidR="00A12CCD" w:rsidRPr="00F448EA" w:rsidRDefault="00A12CCD" w:rsidP="001019D9">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adaptable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available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accessible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capable</w:t>
      </w:r>
    </w:p>
    <w:p w:rsidR="00A12CCD" w:rsidRPr="00F448EA" w:rsidRDefault="00A12CCD" w:rsidP="001019D9">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8.</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You can make</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by starting up your own business</w:t>
      </w:r>
      <w:r w:rsidRPr="00F448EA">
        <w:rPr>
          <w:rFonts w:ascii="Times New Roman" w:hAnsi="Times New Roman"/>
          <w:noProof w:val="0"/>
          <w:sz w:val="24"/>
          <w:szCs w:val="28"/>
          <w:lang w:val="en-US"/>
        </w:rPr>
        <w:t>.</w:t>
      </w:r>
    </w:p>
    <w:p w:rsidR="00A12CCD" w:rsidRPr="00F448EA" w:rsidRDefault="00A12CCD" w:rsidP="001019D9">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a difference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a fuss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headway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 xml:space="preserve">a bundle </w:t>
      </w:r>
    </w:p>
    <w:p w:rsidR="00A12CCD" w:rsidRPr="00F448EA" w:rsidRDefault="00A12CCD" w:rsidP="001019D9">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9.</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The assignment was very lengthy so she was forced to burn the</w:t>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to get it done on time</w:t>
      </w:r>
      <w:r w:rsidRPr="00F448EA">
        <w:rPr>
          <w:rFonts w:ascii="Times New Roman" w:hAnsi="Times New Roman"/>
          <w:noProof w:val="0"/>
          <w:sz w:val="24"/>
          <w:szCs w:val="28"/>
          <w:lang w:val="en-US"/>
        </w:rPr>
        <w:t xml:space="preserve"> .</w:t>
      </w:r>
    </w:p>
    <w:p w:rsidR="00A12CCD" w:rsidRPr="00F448EA" w:rsidRDefault="00A12CCD" w:rsidP="001019D9">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lamp</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oil</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midnight lamp</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midnight oil</w:t>
      </w:r>
    </w:p>
    <w:p w:rsidR="00A12CCD" w:rsidRPr="00F448EA" w:rsidRDefault="00A12CCD" w:rsidP="001019D9">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10.</w:t>
      </w:r>
      <w:r w:rsidRPr="00F448EA">
        <w:rPr>
          <w:rFonts w:ascii="Times New Roman" w:hAnsi="Times New Roman"/>
          <w:noProof w:val="0"/>
          <w:sz w:val="24"/>
          <w:szCs w:val="28"/>
          <w:lang w:val="en-US"/>
        </w:rPr>
        <w:tab/>
      </w:r>
      <w:r w:rsidRPr="00F448EA">
        <w:rPr>
          <w:rFonts w:ascii="Times New Roman" w:hAnsi="Times New Roman"/>
          <w:noProof w:val="0"/>
          <w:color w:val="000000"/>
          <w:w w:val="75"/>
          <w:sz w:val="24"/>
          <w:szCs w:val="24"/>
          <w:lang w:val="en-US"/>
        </w:rPr>
        <w:t>I</w:t>
      </w:r>
      <w:r w:rsidRPr="00F448EA">
        <w:rPr>
          <w:rFonts w:ascii="Times New Roman" w:hAnsi="Times New Roman"/>
          <w:noProof w:val="0"/>
          <w:color w:val="000000"/>
          <w:sz w:val="24"/>
          <w:szCs w:val="24"/>
          <w:lang w:val="en-US"/>
        </w:rPr>
        <w:t xml:space="preserve"> hope they take her age into</w:t>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when they judge her work</w:t>
      </w:r>
      <w:r w:rsidRPr="00F448EA">
        <w:rPr>
          <w:rFonts w:ascii="Times New Roman" w:hAnsi="Times New Roman"/>
          <w:noProof w:val="0"/>
          <w:sz w:val="24"/>
          <w:szCs w:val="28"/>
          <w:lang w:val="en-US"/>
        </w:rPr>
        <w:t>.</w:t>
      </w:r>
    </w:p>
    <w:p w:rsidR="00A12CCD" w:rsidRPr="00F448EA" w:rsidRDefault="00A12CCD" w:rsidP="001019D9">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account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note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thinking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attention</w:t>
      </w:r>
    </w:p>
    <w:p w:rsidR="00A12CCD" w:rsidRPr="00F448EA" w:rsidRDefault="00A12CCD" w:rsidP="00C464A6">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11.</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Ann was very surprised to find the door unlocked. She remembered</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it before she left</w:t>
      </w:r>
      <w:r w:rsidRPr="00F448EA">
        <w:rPr>
          <w:rFonts w:ascii="Times New Roman" w:hAnsi="Times New Roman"/>
          <w:noProof w:val="0"/>
          <w:sz w:val="24"/>
          <w:szCs w:val="28"/>
          <w:lang w:val="en-US"/>
        </w:rPr>
        <w:t>.</w:t>
      </w:r>
    </w:p>
    <w:p w:rsidR="00A12CCD" w:rsidRPr="00F448EA" w:rsidRDefault="00A12CCD" w:rsidP="00C464A6">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to lock</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locking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lock</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she locks</w:t>
      </w:r>
    </w:p>
    <w:p w:rsidR="00A12CCD" w:rsidRPr="00F448EA" w:rsidRDefault="00A12CCD" w:rsidP="00E40914">
      <w:pPr>
        <w:tabs>
          <w:tab w:val="left" w:pos="-360"/>
        </w:tabs>
        <w:spacing w:after="40" w:line="240" w:lineRule="auto"/>
        <w:ind w:left="-720" w:right="-720"/>
        <w:rPr>
          <w:rFonts w:ascii="Times New Roman" w:hAnsi="Times New Roman"/>
          <w:noProof w:val="0"/>
          <w:sz w:val="24"/>
          <w:szCs w:val="24"/>
          <w:lang w:val="en-US"/>
        </w:rPr>
      </w:pPr>
      <w:r w:rsidRPr="00F448EA">
        <w:rPr>
          <w:rFonts w:ascii="Times New Roman" w:hAnsi="Times New Roman"/>
          <w:noProof w:val="0"/>
          <w:sz w:val="24"/>
          <w:szCs w:val="28"/>
          <w:lang w:val="en-US"/>
        </w:rPr>
        <w:t>12.</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Having finished</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the reading report, I began to listen to music</w:t>
      </w:r>
      <w:r w:rsidRPr="00F448EA">
        <w:rPr>
          <w:rFonts w:ascii="Times New Roman" w:hAnsi="Times New Roman"/>
          <w:noProof w:val="0"/>
          <w:sz w:val="24"/>
          <w:szCs w:val="28"/>
          <w:lang w:val="en-US"/>
        </w:rPr>
        <w:t>.</w:t>
      </w:r>
    </w:p>
    <w:p w:rsidR="00A12CCD" w:rsidRPr="00F448EA" w:rsidRDefault="00A12CCD" w:rsidP="00C464A6">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to write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to have written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writing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written</w:t>
      </w:r>
    </w:p>
    <w:p w:rsidR="00A12CCD" w:rsidRPr="00F448EA" w:rsidRDefault="00A12CCD" w:rsidP="00C464A6">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13.</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I am trying</w:t>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money to pay for a trip with my best friends in the next summer holiday</w:t>
      </w:r>
      <w:r w:rsidRPr="00F448EA">
        <w:rPr>
          <w:rFonts w:ascii="Times New Roman" w:hAnsi="Times New Roman"/>
          <w:noProof w:val="0"/>
          <w:sz w:val="24"/>
          <w:szCs w:val="28"/>
          <w:lang w:val="en-US"/>
        </w:rPr>
        <w:t>.</w:t>
      </w:r>
    </w:p>
    <w:p w:rsidR="00A12CCD" w:rsidRPr="00F448EA" w:rsidRDefault="00A12CCD" w:rsidP="00C464A6">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save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to save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to be saved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saving</w:t>
      </w:r>
    </w:p>
    <w:p w:rsidR="00A12CCD" w:rsidRPr="00F448EA" w:rsidRDefault="00A12CCD" w:rsidP="00C464A6">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14.</w:t>
      </w:r>
      <w:r w:rsidRPr="00F448EA">
        <w:rPr>
          <w:rFonts w:ascii="Times New Roman" w:hAnsi="Times New Roman"/>
          <w:noProof w:val="0"/>
          <w:sz w:val="24"/>
          <w:szCs w:val="28"/>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I was so tired, I walked all the way home</w:t>
      </w:r>
      <w:r w:rsidRPr="00F448EA">
        <w:rPr>
          <w:rFonts w:ascii="Times New Roman" w:hAnsi="Times New Roman"/>
          <w:noProof w:val="0"/>
          <w:sz w:val="24"/>
          <w:szCs w:val="28"/>
          <w:lang w:val="en-US"/>
        </w:rPr>
        <w:t>.</w:t>
      </w:r>
    </w:p>
    <w:p w:rsidR="00A12CCD" w:rsidRPr="00F448EA" w:rsidRDefault="00A12CCD" w:rsidP="00C464A6">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Despite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Although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Because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Even</w:t>
      </w:r>
    </w:p>
    <w:p w:rsidR="00A12CCD" w:rsidRPr="00F448EA" w:rsidRDefault="00A12CCD" w:rsidP="00C464A6">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15.</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Many tourists decided not to go to Iraq</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their love of the Iraqi civilization</w:t>
      </w:r>
      <w:r w:rsidRPr="00F448EA">
        <w:rPr>
          <w:rFonts w:ascii="Times New Roman" w:hAnsi="Times New Roman"/>
          <w:noProof w:val="0"/>
          <w:sz w:val="24"/>
          <w:szCs w:val="28"/>
          <w:lang w:val="en-US"/>
        </w:rPr>
        <w:t>.</w:t>
      </w:r>
    </w:p>
    <w:p w:rsidR="00A12CCD" w:rsidRPr="00F448EA" w:rsidRDefault="00A12CCD" w:rsidP="003703AC">
      <w:pPr>
        <w:tabs>
          <w:tab w:val="left" w:pos="-360"/>
          <w:tab w:val="left" w:pos="1800"/>
          <w:tab w:val="left" w:pos="4320"/>
          <w:tab w:val="left" w:pos="6840"/>
        </w:tabs>
        <w:spacing w:after="40" w:line="36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though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despite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due to</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or</w:t>
      </w:r>
    </w:p>
    <w:p w:rsidR="00A12CCD" w:rsidRPr="00F448EA" w:rsidRDefault="00A12CCD" w:rsidP="001019D9">
      <w:pPr>
        <w:tabs>
          <w:tab w:val="left" w:pos="-360"/>
        </w:tabs>
        <w:spacing w:after="40" w:line="240" w:lineRule="auto"/>
        <w:ind w:left="-720" w:right="-720"/>
        <w:rPr>
          <w:rFonts w:ascii="Times New Roman" w:hAnsi="Times New Roman"/>
          <w:b/>
          <w:noProof w:val="0"/>
          <w:sz w:val="24"/>
          <w:szCs w:val="24"/>
          <w:lang w:val="en-US"/>
        </w:rPr>
      </w:pPr>
      <w:r w:rsidRPr="00F448EA">
        <w:rPr>
          <w:rFonts w:ascii="Times New Roman" w:hAnsi="Times New Roman"/>
          <w:b/>
          <w:bCs/>
          <w:noProof w:val="0"/>
          <w:color w:val="000000"/>
          <w:sz w:val="24"/>
          <w:szCs w:val="24"/>
          <w:lang w:val="en-US"/>
        </w:rPr>
        <w:t>IV.</w:t>
      </w:r>
      <w:r w:rsidRPr="00F448EA">
        <w:rPr>
          <w:rFonts w:ascii="Times New Roman" w:hAnsi="Times New Roman"/>
          <w:b/>
          <w:bCs/>
          <w:noProof w:val="0"/>
          <w:color w:val="000000"/>
          <w:sz w:val="24"/>
          <w:szCs w:val="24"/>
          <w:lang w:val="en-US"/>
        </w:rPr>
        <w:tab/>
        <w:t>Complete each blank in the sentences, using no more than three words.</w:t>
      </w:r>
    </w:p>
    <w:p w:rsidR="00A12CCD" w:rsidRPr="00F448EA" w:rsidRDefault="00A12CCD" w:rsidP="003703AC">
      <w:pPr>
        <w:tabs>
          <w:tab w:val="left" w:pos="-360"/>
        </w:tabs>
        <w:spacing w:after="40" w:line="240" w:lineRule="auto"/>
        <w:ind w:left="-360" w:right="-720" w:hanging="360"/>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16.</w:t>
      </w:r>
      <w:r w:rsidRPr="00F448EA">
        <w:rPr>
          <w:rFonts w:ascii="Times New Roman" w:hAnsi="Times New Roman"/>
          <w:noProof w:val="0"/>
          <w:color w:val="000000"/>
          <w:sz w:val="24"/>
          <w:szCs w:val="24"/>
          <w:lang w:val="en-US"/>
        </w:rPr>
        <w:tab/>
        <w:t xml:space="preserve">My company allows the employees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it means they have towork so many hours but can choose the hours that suit them.</w:t>
      </w:r>
    </w:p>
    <w:p w:rsidR="00A12CCD" w:rsidRPr="00F448EA" w:rsidRDefault="00A12CCD" w:rsidP="003C743F">
      <w:pPr>
        <w:tabs>
          <w:tab w:val="left" w:pos="-360"/>
        </w:tabs>
        <w:spacing w:after="40" w:line="240" w:lineRule="auto"/>
        <w:ind w:left="-360" w:right="-720" w:hanging="360"/>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17.</w:t>
      </w:r>
      <w:r w:rsidRPr="00F448EA">
        <w:rPr>
          <w:rFonts w:ascii="Times New Roman" w:hAnsi="Times New Roman"/>
          <w:noProof w:val="0"/>
          <w:color w:val="000000"/>
          <w:sz w:val="24"/>
          <w:szCs w:val="24"/>
          <w:lang w:val="en-US"/>
        </w:rPr>
        <w:tab/>
        <w:t>Maria always burns the</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because she doesn’t plan very well,and has to do all of her work at the last minute.</w:t>
      </w:r>
    </w:p>
    <w:p w:rsidR="00A12CCD" w:rsidRPr="00F448EA" w:rsidRDefault="00A12CCD" w:rsidP="003C743F">
      <w:pPr>
        <w:tabs>
          <w:tab w:val="left" w:pos="-360"/>
        </w:tabs>
        <w:spacing w:after="40" w:line="240" w:lineRule="auto"/>
        <w:ind w:left="-360" w:right="-720" w:hanging="360"/>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18.</w:t>
      </w:r>
      <w:r w:rsidRPr="00F448EA">
        <w:rPr>
          <w:rFonts w:ascii="Times New Roman" w:hAnsi="Times New Roman"/>
          <w:noProof w:val="0"/>
          <w:color w:val="000000"/>
          <w:sz w:val="24"/>
          <w:szCs w:val="24"/>
          <w:lang w:val="en-US"/>
        </w:rPr>
        <w:tab/>
        <w:t>If something is done</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it is done secretly rather than publicly.</w:t>
      </w:r>
    </w:p>
    <w:p w:rsidR="00A12CCD" w:rsidRPr="00F448EA" w:rsidRDefault="00A12CCD" w:rsidP="001019D9">
      <w:pPr>
        <w:tabs>
          <w:tab w:val="left" w:pos="-360"/>
        </w:tabs>
        <w:spacing w:after="40" w:line="240" w:lineRule="auto"/>
        <w:ind w:left="-720" w:right="-720"/>
        <w:rPr>
          <w:rFonts w:ascii="Times New Roman" w:hAnsi="Times New Roman"/>
          <w:noProof w:val="0"/>
          <w:sz w:val="24"/>
          <w:szCs w:val="24"/>
          <w:lang w:val="en-US"/>
        </w:rPr>
      </w:pPr>
      <w:r w:rsidRPr="00F448EA">
        <w:rPr>
          <w:rFonts w:ascii="Times New Roman" w:hAnsi="Times New Roman"/>
          <w:noProof w:val="0"/>
          <w:color w:val="000000"/>
          <w:sz w:val="24"/>
          <w:szCs w:val="24"/>
          <w:lang w:val="en-US"/>
        </w:rPr>
        <w:t>19.</w:t>
      </w:r>
      <w:r w:rsidRPr="00F448EA">
        <w:rPr>
          <w:rFonts w:ascii="Times New Roman" w:hAnsi="Times New Roman"/>
          <w:noProof w:val="0"/>
          <w:color w:val="000000"/>
          <w:sz w:val="24"/>
          <w:szCs w:val="24"/>
          <w:lang w:val="en-US"/>
        </w:rPr>
        <w:tab/>
        <w:t>I used to work in shifts, but now I have a</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 job.</w:t>
      </w:r>
    </w:p>
    <w:p w:rsidR="00A12CCD" w:rsidRPr="00F448EA" w:rsidRDefault="00A12CCD" w:rsidP="00092EF7">
      <w:pPr>
        <w:tabs>
          <w:tab w:val="left" w:pos="-360"/>
        </w:tabs>
        <w:spacing w:after="40" w:line="360" w:lineRule="auto"/>
        <w:ind w:left="-720" w:right="-720"/>
        <w:rPr>
          <w:rFonts w:ascii="Times New Roman" w:hAnsi="Times New Roman"/>
          <w:noProof w:val="0"/>
          <w:sz w:val="24"/>
          <w:szCs w:val="24"/>
          <w:lang w:val="en-US"/>
        </w:rPr>
      </w:pPr>
      <w:r w:rsidRPr="00F448EA">
        <w:rPr>
          <w:rFonts w:ascii="Times New Roman" w:hAnsi="Times New Roman"/>
          <w:noProof w:val="0"/>
          <w:color w:val="000000"/>
          <w:sz w:val="24"/>
          <w:szCs w:val="24"/>
          <w:lang w:val="en-US"/>
        </w:rPr>
        <w:t>20.</w:t>
      </w:r>
      <w:r w:rsidRPr="00F448EA">
        <w:rPr>
          <w:rFonts w:ascii="Times New Roman" w:hAnsi="Times New Roman"/>
          <w:noProof w:val="0"/>
          <w:color w:val="000000"/>
          <w:sz w:val="24"/>
          <w:szCs w:val="24"/>
          <w:lang w:val="en-US"/>
        </w:rPr>
        <w:tab/>
        <w:t xml:space="preserve">Many people think that becoming a doctor can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but that is not always true.</w:t>
      </w:r>
    </w:p>
    <w:p w:rsidR="00A12CCD" w:rsidRPr="00F448EA" w:rsidRDefault="00A12CCD" w:rsidP="001019D9">
      <w:pPr>
        <w:tabs>
          <w:tab w:val="left" w:pos="-360"/>
        </w:tabs>
        <w:spacing w:after="40" w:line="240" w:lineRule="auto"/>
        <w:ind w:left="-720" w:right="-720"/>
        <w:rPr>
          <w:rFonts w:ascii="Times New Roman" w:hAnsi="Times New Roman"/>
          <w:b/>
          <w:noProof w:val="0"/>
          <w:sz w:val="24"/>
          <w:szCs w:val="24"/>
          <w:lang w:val="en-US"/>
        </w:rPr>
      </w:pPr>
      <w:r w:rsidRPr="00F448EA">
        <w:rPr>
          <w:rFonts w:ascii="Times New Roman" w:hAnsi="Times New Roman"/>
          <w:b/>
          <w:bCs/>
          <w:noProof w:val="0"/>
          <w:color w:val="000000"/>
          <w:sz w:val="24"/>
          <w:szCs w:val="24"/>
          <w:lang w:val="en-US"/>
        </w:rPr>
        <w:t>V.</w:t>
      </w:r>
      <w:r w:rsidRPr="00F448EA">
        <w:rPr>
          <w:rFonts w:ascii="Times New Roman" w:hAnsi="Times New Roman"/>
          <w:b/>
          <w:bCs/>
          <w:noProof w:val="0"/>
          <w:color w:val="000000"/>
          <w:sz w:val="24"/>
          <w:szCs w:val="24"/>
          <w:lang w:val="en-US"/>
        </w:rPr>
        <w:tab/>
        <w:t>Complete the sentences using the correct form of the verb in brackets.</w:t>
      </w:r>
    </w:p>
    <w:p w:rsidR="00A12CCD" w:rsidRPr="00F448EA" w:rsidRDefault="00A12CCD" w:rsidP="001019D9">
      <w:pPr>
        <w:tabs>
          <w:tab w:val="left" w:pos="-360"/>
        </w:tabs>
        <w:spacing w:after="40" w:line="240" w:lineRule="auto"/>
        <w:ind w:left="-720" w:right="-720"/>
        <w:rPr>
          <w:rFonts w:ascii="Times New Roman" w:hAnsi="Times New Roman"/>
          <w:noProof w:val="0"/>
          <w:sz w:val="24"/>
          <w:szCs w:val="24"/>
          <w:lang w:val="en-US"/>
        </w:rPr>
      </w:pPr>
      <w:r w:rsidRPr="00F448EA">
        <w:rPr>
          <w:rFonts w:ascii="Times New Roman" w:hAnsi="Times New Roman"/>
          <w:noProof w:val="0"/>
          <w:color w:val="000000"/>
          <w:sz w:val="24"/>
          <w:szCs w:val="24"/>
          <w:lang w:val="en-US"/>
        </w:rPr>
        <w:t>21.</w:t>
      </w:r>
      <w:r w:rsidRPr="00F448EA">
        <w:rPr>
          <w:rFonts w:ascii="Times New Roman" w:hAnsi="Times New Roman"/>
          <w:noProof w:val="0"/>
          <w:color w:val="000000"/>
          <w:sz w:val="24"/>
          <w:szCs w:val="24"/>
          <w:lang w:val="en-US"/>
        </w:rPr>
        <w:tab/>
        <w:t xml:space="preserve">I would like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so that I can earn some spending money. (work)</w:t>
      </w:r>
    </w:p>
    <w:p w:rsidR="00A12CCD" w:rsidRPr="00F448EA" w:rsidRDefault="00A12CCD" w:rsidP="00092EF7">
      <w:pPr>
        <w:tabs>
          <w:tab w:val="left" w:pos="-360"/>
        </w:tabs>
        <w:spacing w:after="40" w:line="240" w:lineRule="auto"/>
        <w:ind w:left="-720" w:right="-720"/>
        <w:rPr>
          <w:rFonts w:ascii="Times New Roman" w:hAnsi="Times New Roman"/>
          <w:bCs/>
          <w:noProof w:val="0"/>
          <w:color w:val="000000"/>
          <w:sz w:val="24"/>
          <w:szCs w:val="24"/>
          <w:lang w:val="en-US"/>
        </w:rPr>
      </w:pPr>
      <w:r w:rsidRPr="00F448EA">
        <w:rPr>
          <w:rFonts w:ascii="Times New Roman" w:hAnsi="Times New Roman"/>
          <w:noProof w:val="0"/>
          <w:color w:val="000000"/>
          <w:sz w:val="24"/>
          <w:szCs w:val="24"/>
          <w:lang w:val="en-US"/>
        </w:rPr>
        <w:t>22.</w:t>
      </w:r>
      <w:r w:rsidRPr="00F448EA">
        <w:rPr>
          <w:rFonts w:ascii="Times New Roman" w:hAnsi="Times New Roman"/>
          <w:noProof w:val="0"/>
          <w:color w:val="000000"/>
          <w:sz w:val="24"/>
          <w:szCs w:val="24"/>
          <w:lang w:val="en-US"/>
        </w:rPr>
        <w:tab/>
        <w:t>I am starting</w:t>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sz w:val="24"/>
          <w:szCs w:val="24"/>
          <w:u w:val="single"/>
          <w:lang w:val="en-US"/>
        </w:rPr>
        <w:tab/>
      </w:r>
      <w:r w:rsidRPr="00F448EA">
        <w:rPr>
          <w:rFonts w:ascii="Times New Roman" w:hAnsi="Times New Roman"/>
          <w:noProof w:val="0"/>
          <w:color w:val="000000"/>
          <w:sz w:val="24"/>
          <w:szCs w:val="24"/>
          <w:lang w:val="en-US"/>
        </w:rPr>
        <w:t>for the books that I will need for college.</w:t>
      </w:r>
      <w:r w:rsidRPr="00F448EA">
        <w:rPr>
          <w:rFonts w:ascii="Times New Roman" w:hAnsi="Times New Roman"/>
          <w:bCs/>
          <w:noProof w:val="0"/>
          <w:color w:val="000000"/>
          <w:sz w:val="24"/>
          <w:szCs w:val="24"/>
          <w:lang w:val="en-US"/>
        </w:rPr>
        <w:t>(save)</w:t>
      </w:r>
    </w:p>
    <w:p w:rsidR="00A12CCD" w:rsidRPr="00F448EA" w:rsidRDefault="00A12CCD" w:rsidP="00092EF7">
      <w:pPr>
        <w:tabs>
          <w:tab w:val="left" w:pos="-360"/>
        </w:tabs>
        <w:spacing w:after="40" w:line="240" w:lineRule="auto"/>
        <w:ind w:left="-720" w:right="-720"/>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23.</w:t>
      </w:r>
      <w:r w:rsidRPr="00F448EA">
        <w:rPr>
          <w:rFonts w:ascii="Times New Roman" w:hAnsi="Times New Roman"/>
          <w:bCs/>
          <w:noProof w:val="0"/>
          <w:color w:val="000000"/>
          <w:sz w:val="24"/>
          <w:szCs w:val="24"/>
          <w:lang w:val="en-US"/>
        </w:rPr>
        <w:tab/>
      </w:r>
      <w:r w:rsidRPr="00F448EA">
        <w:rPr>
          <w:rFonts w:ascii="Times New Roman" w:hAnsi="Times New Roman"/>
          <w:noProof w:val="0"/>
          <w:color w:val="000000"/>
          <w:sz w:val="24"/>
          <w:szCs w:val="24"/>
          <w:lang w:val="en-US"/>
        </w:rPr>
        <w:t xml:space="preserve">She can’t stand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 under such terrible conditions. (work)</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24.</w:t>
      </w:r>
      <w:r w:rsidRPr="00F448EA">
        <w:rPr>
          <w:rFonts w:ascii="Times New Roman" w:hAnsi="Times New Roman"/>
          <w:noProof w:val="0"/>
          <w:color w:val="000000"/>
          <w:sz w:val="24"/>
          <w:szCs w:val="24"/>
          <w:lang w:val="en-US"/>
        </w:rPr>
        <w:tab/>
        <w:t>I can never forget</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our team score the winning goal in the final game.</w:t>
      </w:r>
      <w:r w:rsidRPr="00F448EA">
        <w:rPr>
          <w:rFonts w:ascii="Times New Roman" w:hAnsi="Times New Roman"/>
          <w:bCs/>
          <w:noProof w:val="0"/>
          <w:color w:val="000000"/>
          <w:spacing w:val="-10"/>
          <w:sz w:val="24"/>
          <w:szCs w:val="24"/>
          <w:lang w:val="en-US"/>
        </w:rPr>
        <w:t>(watch)</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lastRenderedPageBreak/>
        <w:t>25.</w:t>
      </w:r>
      <w:r w:rsidRPr="00F448EA">
        <w:rPr>
          <w:rFonts w:ascii="Times New Roman" w:hAnsi="Times New Roman"/>
          <w:noProof w:val="0"/>
          <w:color w:val="000000"/>
          <w:sz w:val="24"/>
          <w:szCs w:val="24"/>
          <w:lang w:val="en-US"/>
        </w:rPr>
        <w:tab/>
        <w:t xml:space="preserve">I remember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to the hospital but nothing after that. (take)</w:t>
      </w:r>
    </w:p>
    <w:p w:rsidR="00A12CCD" w:rsidRPr="00F448EA" w:rsidRDefault="00A12CCD" w:rsidP="00D444C7">
      <w:pPr>
        <w:tabs>
          <w:tab w:val="left" w:pos="-360"/>
        </w:tabs>
        <w:spacing w:after="40" w:line="240" w:lineRule="auto"/>
        <w:ind w:left="-720" w:right="-720"/>
        <w:jc w:val="both"/>
        <w:rPr>
          <w:rFonts w:ascii="Times New Roman" w:hAnsi="Times New Roman"/>
          <w:b/>
          <w:noProof w:val="0"/>
          <w:color w:val="000000"/>
          <w:sz w:val="24"/>
          <w:szCs w:val="24"/>
          <w:lang w:val="en-US"/>
        </w:rPr>
      </w:pPr>
      <w:r w:rsidRPr="00F448EA">
        <w:rPr>
          <w:rFonts w:ascii="Times New Roman" w:hAnsi="Times New Roman"/>
          <w:b/>
          <w:noProof w:val="0"/>
          <w:color w:val="000000"/>
          <w:sz w:val="24"/>
          <w:szCs w:val="24"/>
          <w:lang w:val="en-US"/>
        </w:rPr>
        <w:t>VI.</w:t>
      </w:r>
      <w:r w:rsidRPr="00F448EA">
        <w:rPr>
          <w:rFonts w:ascii="Times New Roman" w:hAnsi="Times New Roman"/>
          <w:b/>
          <w:noProof w:val="0"/>
          <w:color w:val="000000"/>
          <w:sz w:val="24"/>
          <w:szCs w:val="24"/>
          <w:lang w:val="en-US"/>
        </w:rPr>
        <w:tab/>
        <w:t>Choose the word or phrase among A, B, C or D that best fits the blank space in the following passage.</w:t>
      </w:r>
    </w:p>
    <w:p w:rsidR="00A12CCD" w:rsidRPr="00F448EA" w:rsidRDefault="00A12CCD" w:rsidP="007736E9">
      <w:pPr>
        <w:tabs>
          <w:tab w:val="left" w:pos="-360"/>
        </w:tabs>
        <w:spacing w:after="40" w:line="240" w:lineRule="auto"/>
        <w:ind w:left="-720" w:right="-720"/>
        <w:jc w:val="center"/>
        <w:rPr>
          <w:rFonts w:ascii="Times New Roman" w:hAnsi="Times New Roman"/>
          <w:b/>
          <w:noProof w:val="0"/>
          <w:sz w:val="26"/>
          <w:szCs w:val="26"/>
          <w:lang w:val="en-US"/>
        </w:rPr>
      </w:pPr>
      <w:r w:rsidRPr="00F448EA">
        <w:rPr>
          <w:rFonts w:ascii="Times New Roman" w:hAnsi="Times New Roman"/>
          <w:b/>
          <w:bCs/>
          <w:noProof w:val="0"/>
          <w:color w:val="000000"/>
          <w:sz w:val="26"/>
          <w:szCs w:val="26"/>
          <w:lang w:val="en-US"/>
        </w:rPr>
        <w:t>Benefits and Drawbacks of A Job</w:t>
      </w:r>
    </w:p>
    <w:p w:rsidR="00A12CCD" w:rsidRPr="00F448EA" w:rsidRDefault="00A12CCD" w:rsidP="00D444C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Nearly every teen can benefit from job experience, but there are risks you must assess.</w:t>
      </w:r>
    </w:p>
    <w:p w:rsidR="00A12CCD" w:rsidRPr="00F448EA" w:rsidRDefault="00A12CCD" w:rsidP="00D444C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First, a teenager's job can teach work (26)</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that will serve him well in college and(27)</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him for careers in adulthood. Second, he can (28)</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confidence, developa(n) (29)</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of responsibility and feel more independent. In addition, studies find thatstudents who work a moderate amount - no more than 10 to 15 hours a week during the school year - tend to (30)</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higher grades than (31)</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who don't work at all. Next,earning money will enable him to buy things he wants and will provide an opportunity for learning responsible money (32)</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t>However, there are some drawbacks. Working more than 13 to 20 hours a week isassociated with lower grades. Teens who work (33)</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 hours (34)</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difficult to keepup extracurricular activities and social relationships. Some studies have found that teens whowork long hours are more likely to (35)</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in such risky activities as using cigarettes oralcohol because they are exposed to older coworkers who lead them astray.</w:t>
      </w:r>
    </w:p>
    <w:p w:rsidR="00A12CCD" w:rsidRPr="00F448EA" w:rsidRDefault="00A12CCD" w:rsidP="005D52C4">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26.</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practise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knowledge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abilities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skills</w:t>
      </w:r>
    </w:p>
    <w:p w:rsidR="00A12CCD" w:rsidRPr="00F448EA" w:rsidRDefault="00A12CCD" w:rsidP="005D52C4">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27.</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help</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prepare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assist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get</w:t>
      </w:r>
    </w:p>
    <w:p w:rsidR="00A12CCD" w:rsidRPr="00F448EA" w:rsidRDefault="00A12CCD" w:rsidP="005D52C4">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28.</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demand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require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inquire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acquire</w:t>
      </w:r>
    </w:p>
    <w:p w:rsidR="00A12CCD" w:rsidRPr="00F448EA" w:rsidRDefault="00A12CCD" w:rsidP="005D52C4">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29.</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sense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meaning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ability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reason</w:t>
      </w:r>
    </w:p>
    <w:p w:rsidR="00A12CCD" w:rsidRPr="00F448EA" w:rsidRDefault="00A12CCD" w:rsidP="005D52C4">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30.</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do</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take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earn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make</w:t>
      </w:r>
    </w:p>
    <w:p w:rsidR="00A12CCD" w:rsidRPr="00F448EA" w:rsidRDefault="00A12CCD" w:rsidP="005D52C4">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31.</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they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what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those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that</w:t>
      </w:r>
    </w:p>
    <w:p w:rsidR="00A12CCD" w:rsidRPr="00F448EA" w:rsidRDefault="00A12CCD" w:rsidP="005D52C4">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32.</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making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management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spending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control</w:t>
      </w:r>
    </w:p>
    <w:p w:rsidR="00A12CCD" w:rsidRPr="00F448EA" w:rsidRDefault="00A12CCD" w:rsidP="005D52C4">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33.</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so much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new</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a few</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too many</w:t>
      </w:r>
    </w:p>
    <w:p w:rsidR="00A12CCD" w:rsidRPr="00F448EA" w:rsidRDefault="00A12CCD" w:rsidP="005D52C4">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34.</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find it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find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finds it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finds</w:t>
      </w:r>
    </w:p>
    <w:p w:rsidR="00A12CCD" w:rsidRPr="00F448EA" w:rsidRDefault="00A12CCD" w:rsidP="00224BB9">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35.</w:t>
      </w: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 xml:space="preserve"> fit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 xml:space="preserve"> employ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engage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arrange</w:t>
      </w:r>
    </w:p>
    <w:p w:rsidR="00A12CCD" w:rsidRPr="00F448EA" w:rsidRDefault="00A12CCD" w:rsidP="00113E28">
      <w:pPr>
        <w:tabs>
          <w:tab w:val="left" w:pos="-27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bCs/>
          <w:noProof w:val="0"/>
          <w:color w:val="000000"/>
          <w:sz w:val="24"/>
          <w:szCs w:val="24"/>
          <w:lang w:val="en-US"/>
        </w:rPr>
        <w:t>VII.</w:t>
      </w:r>
      <w:r w:rsidRPr="00F448EA">
        <w:rPr>
          <w:rFonts w:ascii="Times New Roman" w:hAnsi="Times New Roman"/>
          <w:b/>
          <w:bCs/>
          <w:noProof w:val="0"/>
          <w:color w:val="000000"/>
          <w:sz w:val="24"/>
          <w:szCs w:val="24"/>
          <w:lang w:val="en-US"/>
        </w:rPr>
        <w:tab/>
        <w:t>Read the passage, and choose the correct answer A, B, C or D for each question.</w:t>
      </w:r>
    </w:p>
    <w:p w:rsidR="00A12CCD" w:rsidRPr="00F448EA" w:rsidRDefault="00A9099C" w:rsidP="00D444C7">
      <w:pPr>
        <w:tabs>
          <w:tab w:val="left" w:pos="-360"/>
        </w:tabs>
        <w:spacing w:after="40" w:line="240" w:lineRule="auto"/>
        <w:ind w:left="-720" w:right="-720"/>
        <w:jc w:val="both"/>
        <w:rPr>
          <w:rFonts w:ascii="Times New Roman" w:hAnsi="Times New Roman"/>
          <w:noProof w:val="0"/>
          <w:sz w:val="24"/>
          <w:szCs w:val="24"/>
          <w:lang w:val="en-US"/>
        </w:rPr>
      </w:pPr>
      <w:r>
        <w:rPr>
          <w:lang w:val="en-US"/>
        </w:rPr>
        <w:pict>
          <v:shape id="Picture 303" o:spid="_x0000_s1145" type="#_x0000_t75" alt="Kết quả hình ảnh cho job children" style="position:absolute;left:0;text-align:left;margin-left:366.75pt;margin-top:3.9pt;width:134.95pt;height:89.85pt;z-index:104;visibility:visible">
            <v:imagedata r:id="rId68" o:title=""/>
            <w10:wrap type="square"/>
          </v:shape>
        </w:pict>
      </w:r>
      <w:r w:rsidR="00A12CCD" w:rsidRPr="00F448EA">
        <w:rPr>
          <w:rFonts w:ascii="Times New Roman" w:hAnsi="Times New Roman"/>
          <w:bCs/>
          <w:noProof w:val="0"/>
          <w:color w:val="000000"/>
          <w:sz w:val="24"/>
          <w:szCs w:val="24"/>
          <w:lang w:val="en-US"/>
        </w:rPr>
        <w:tab/>
        <w:t>If your application indicates that you are qualified, the employer may request an interview. The interview enables you to learn more about the job. It also helps the employer find out if you are the best person for the job. Many people prepare for an interview by learning about the employer’s business.You can find such information in an organization’s annual report or on its website. This kind of knowledge can help you ask intelligent questions during your interview. It also shows the interviewer that you are interested in the employer’s business.</w:t>
      </w:r>
    </w:p>
    <w:p w:rsidR="00A12CCD" w:rsidRPr="00F448EA" w:rsidRDefault="00A12CCD" w:rsidP="00D444C7">
      <w:pPr>
        <w:tabs>
          <w:tab w:val="left" w:pos="-360"/>
        </w:tabs>
        <w:spacing w:after="40" w:line="240" w:lineRule="auto"/>
        <w:ind w:left="-720" w:right="-720"/>
        <w:jc w:val="both"/>
        <w:rPr>
          <w:rFonts w:ascii="Times New Roman" w:hAnsi="Times New Roman"/>
          <w:noProof w:val="0"/>
          <w:sz w:val="24"/>
          <w:szCs w:val="24"/>
          <w:lang w:val="en-US"/>
        </w:rPr>
      </w:pPr>
      <w:r w:rsidRPr="00F448EA">
        <w:rPr>
          <w:noProof w:val="0"/>
          <w:lang w:val="en-US"/>
        </w:rPr>
        <w:t>0</w:t>
      </w:r>
      <w:r w:rsidRPr="00F448EA">
        <w:rPr>
          <w:rFonts w:ascii="Times New Roman" w:hAnsi="Times New Roman"/>
          <w:bCs/>
          <w:noProof w:val="0"/>
          <w:color w:val="000000"/>
          <w:sz w:val="24"/>
          <w:szCs w:val="24"/>
          <w:lang w:val="en-US"/>
        </w:rPr>
        <w:tab/>
        <w:t xml:space="preserve">Most interviewers pay close attention to the way an applicant acts, dresses and answers questions. You can make a good impression by arriving on time and by being confident, prepared and well-organized. Your clothing should be clean, comfortable and professional. Wear the kinds of clothes appropriate to the company, unless the workers wear uniforms. </w:t>
      </w:r>
      <w:r w:rsidRPr="00F448EA">
        <w:rPr>
          <w:rFonts w:ascii="Times New Roman" w:hAnsi="Times New Roman"/>
          <w:noProof w:val="0"/>
          <w:color w:val="000000"/>
          <w:sz w:val="24"/>
          <w:szCs w:val="24"/>
          <w:lang w:val="en-US"/>
        </w:rPr>
        <w:t>The</w:t>
      </w:r>
      <w:r w:rsidRPr="00F448EA">
        <w:rPr>
          <w:rFonts w:ascii="Times New Roman" w:hAnsi="Times New Roman"/>
          <w:bCs/>
          <w:noProof w:val="0"/>
          <w:color w:val="000000"/>
          <w:sz w:val="24"/>
          <w:szCs w:val="24"/>
          <w:lang w:val="en-US"/>
        </w:rPr>
        <w:t>interviewer will probably ask about your interests, your work experience and your goals. Answer all questions briefly. You should also prepare questions to ask the interviewer about the company and the position you are seeking. Send a follow-up letter to everyone who interviewed you no later than two days after the interview. In the letter, thank the interviewer for the time spent discussing the position with you. Let the interviewer know if you are still interested in the job.</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36.</w:t>
      </w:r>
      <w:r w:rsidRPr="00F448EA">
        <w:rPr>
          <w:rFonts w:ascii="Times New Roman" w:hAnsi="Times New Roman"/>
          <w:noProof w:val="0"/>
          <w:color w:val="000000"/>
          <w:sz w:val="24"/>
          <w:szCs w:val="24"/>
          <w:lang w:val="en-US"/>
        </w:rPr>
        <w:tab/>
        <w:t>The interview is necessary to</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w:t>
      </w:r>
    </w:p>
    <w:p w:rsidR="00A12CCD" w:rsidRPr="00F448EA" w:rsidRDefault="00A12CCD" w:rsidP="000121E4">
      <w:pPr>
        <w:tabs>
          <w:tab w:val="left" w:pos="-360"/>
          <w:tab w:val="left" w:pos="432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A.</w:t>
      </w:r>
      <w:r w:rsidRPr="00F448EA">
        <w:rPr>
          <w:rFonts w:ascii="Times New Roman" w:hAnsi="Times New Roman"/>
          <w:noProof w:val="0"/>
          <w:color w:val="000000"/>
          <w:sz w:val="24"/>
          <w:szCs w:val="24"/>
          <w:lang w:val="en-US"/>
        </w:rPr>
        <w:t>the interviewer</w:t>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B.</w:t>
      </w:r>
      <w:r w:rsidRPr="00F448EA">
        <w:rPr>
          <w:rFonts w:ascii="Times New Roman" w:hAnsi="Times New Roman"/>
          <w:noProof w:val="0"/>
          <w:color w:val="000000"/>
          <w:sz w:val="24"/>
          <w:szCs w:val="24"/>
          <w:lang w:val="en-US"/>
        </w:rPr>
        <w:t xml:space="preserve"> the company</w:t>
      </w:r>
    </w:p>
    <w:p w:rsidR="00A12CCD" w:rsidRPr="00F448EA" w:rsidRDefault="00A12CCD" w:rsidP="000121E4">
      <w:pPr>
        <w:tabs>
          <w:tab w:val="left" w:pos="-360"/>
          <w:tab w:val="left" w:pos="432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C.</w:t>
      </w:r>
      <w:r w:rsidRPr="00F448EA">
        <w:rPr>
          <w:rFonts w:ascii="Times New Roman" w:hAnsi="Times New Roman"/>
          <w:noProof w:val="0"/>
          <w:color w:val="000000"/>
          <w:sz w:val="24"/>
          <w:szCs w:val="24"/>
          <w:lang w:val="en-US"/>
        </w:rPr>
        <w:t xml:space="preserve"> the candidate</w:t>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D.</w:t>
      </w:r>
      <w:r w:rsidRPr="00F448EA">
        <w:rPr>
          <w:rFonts w:ascii="Times New Roman" w:hAnsi="Times New Roman"/>
          <w:noProof w:val="0"/>
          <w:color w:val="000000"/>
          <w:sz w:val="24"/>
          <w:szCs w:val="24"/>
          <w:lang w:val="en-US"/>
        </w:rPr>
        <w:t xml:space="preserve"> both the interviewer and interviewee</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37.</w:t>
      </w:r>
      <w:r w:rsidRPr="00F448EA">
        <w:rPr>
          <w:rFonts w:ascii="Times New Roman" w:hAnsi="Times New Roman"/>
          <w:noProof w:val="0"/>
          <w:color w:val="000000"/>
          <w:sz w:val="24"/>
          <w:szCs w:val="24"/>
          <w:lang w:val="en-US"/>
        </w:rPr>
        <w:tab/>
        <w:t xml:space="preserve">Visiting the employer’s website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A.</w:t>
      </w:r>
      <w:r w:rsidRPr="00F448EA">
        <w:rPr>
          <w:rFonts w:ascii="Times New Roman" w:hAnsi="Times New Roman"/>
          <w:noProof w:val="0"/>
          <w:color w:val="000000"/>
          <w:sz w:val="24"/>
          <w:szCs w:val="24"/>
          <w:lang w:val="en-US"/>
        </w:rPr>
        <w:t>helps you read the organization’s annual report</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B.</w:t>
      </w:r>
      <w:r w:rsidRPr="00F448EA">
        <w:rPr>
          <w:rFonts w:ascii="Times New Roman" w:hAnsi="Times New Roman"/>
          <w:noProof w:val="0"/>
          <w:color w:val="000000"/>
          <w:sz w:val="24"/>
          <w:szCs w:val="24"/>
          <w:lang w:val="en-US"/>
        </w:rPr>
        <w:t>only wastes some of your time</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C.</w:t>
      </w:r>
      <w:r w:rsidRPr="00F448EA">
        <w:rPr>
          <w:rFonts w:ascii="Times New Roman" w:hAnsi="Times New Roman"/>
          <w:noProof w:val="0"/>
          <w:color w:val="000000"/>
          <w:sz w:val="24"/>
          <w:szCs w:val="24"/>
          <w:lang w:val="en-US"/>
        </w:rPr>
        <w:t>may help candidates prepare questions to ask the interviewer</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lastRenderedPageBreak/>
        <w:tab/>
      </w:r>
      <w:r w:rsidRPr="00F448EA">
        <w:rPr>
          <w:rFonts w:ascii="Times New Roman" w:hAnsi="Times New Roman"/>
          <w:b/>
          <w:noProof w:val="0"/>
          <w:color w:val="000000"/>
          <w:sz w:val="24"/>
          <w:szCs w:val="24"/>
          <w:lang w:val="en-US"/>
        </w:rPr>
        <w:t>D.</w:t>
      </w:r>
      <w:r w:rsidRPr="00F448EA">
        <w:rPr>
          <w:rFonts w:ascii="Times New Roman" w:hAnsi="Times New Roman"/>
          <w:noProof w:val="0"/>
          <w:color w:val="000000"/>
          <w:sz w:val="24"/>
          <w:szCs w:val="24"/>
          <w:lang w:val="en-US"/>
        </w:rPr>
        <w:t>is not necessary before an interview</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38.</w:t>
      </w:r>
      <w:r w:rsidRPr="00F448EA">
        <w:rPr>
          <w:rFonts w:ascii="Times New Roman" w:hAnsi="Times New Roman"/>
          <w:noProof w:val="0"/>
          <w:color w:val="000000"/>
          <w:sz w:val="24"/>
          <w:szCs w:val="24"/>
          <w:lang w:val="en-US"/>
        </w:rPr>
        <w:tab/>
        <w:t>You can make a good impression on the interviewer</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w:t>
      </w:r>
    </w:p>
    <w:p w:rsidR="00A12CCD" w:rsidRPr="00F448EA" w:rsidRDefault="00A12CCD" w:rsidP="00F438F6">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bCs/>
          <w:noProof w:val="0"/>
          <w:color w:val="000000"/>
          <w:sz w:val="24"/>
          <w:szCs w:val="24"/>
          <w:lang w:val="en-US"/>
        </w:rPr>
        <w:tab/>
        <w:t xml:space="preserve">A. </w:t>
      </w:r>
      <w:r w:rsidRPr="00F448EA">
        <w:rPr>
          <w:rFonts w:ascii="Times New Roman" w:hAnsi="Times New Roman"/>
          <w:noProof w:val="0"/>
          <w:color w:val="000000"/>
          <w:sz w:val="24"/>
          <w:szCs w:val="24"/>
          <w:lang w:val="en-US"/>
        </w:rPr>
        <w:t>by wearing casual clothes</w:t>
      </w:r>
      <w:r w:rsidRPr="00F448EA">
        <w:rPr>
          <w:rFonts w:ascii="Times New Roman" w:hAnsi="Times New Roman"/>
          <w:noProof w:val="0"/>
          <w:color w:val="000000"/>
          <w:sz w:val="24"/>
          <w:szCs w:val="24"/>
          <w:lang w:val="en-US"/>
        </w:rPr>
        <w:tab/>
      </w:r>
      <w:r w:rsidRPr="00F448EA">
        <w:rPr>
          <w:rFonts w:ascii="Times New Roman" w:hAnsi="Times New Roman"/>
          <w:b/>
          <w:bCs/>
          <w:noProof w:val="0"/>
          <w:color w:val="000000"/>
          <w:sz w:val="24"/>
          <w:szCs w:val="24"/>
          <w:lang w:val="en-US"/>
        </w:rPr>
        <w:t xml:space="preserve">B. </w:t>
      </w:r>
      <w:r w:rsidRPr="00F448EA">
        <w:rPr>
          <w:rFonts w:ascii="Times New Roman" w:hAnsi="Times New Roman"/>
          <w:noProof w:val="0"/>
          <w:color w:val="000000"/>
          <w:sz w:val="24"/>
          <w:szCs w:val="24"/>
          <w:lang w:val="en-US"/>
        </w:rPr>
        <w:t>by wearing the company’s uniform</w:t>
      </w:r>
    </w:p>
    <w:p w:rsidR="00A12CCD" w:rsidRPr="00F448EA" w:rsidRDefault="00A12CCD" w:rsidP="002B6079">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noProof w:val="0"/>
          <w:color w:val="000000"/>
          <w:sz w:val="24"/>
          <w:szCs w:val="24"/>
          <w:lang w:val="en-US"/>
        </w:rPr>
        <w:tab/>
        <w:t>C.</w:t>
      </w:r>
      <w:r w:rsidRPr="00F448EA">
        <w:rPr>
          <w:rFonts w:ascii="Times New Roman" w:hAnsi="Times New Roman"/>
          <w:noProof w:val="0"/>
          <w:color w:val="000000"/>
          <w:sz w:val="24"/>
          <w:szCs w:val="24"/>
          <w:lang w:val="en-US"/>
        </w:rPr>
        <w:t xml:space="preserve"> with your acting skills</w:t>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D.</w:t>
      </w:r>
      <w:r w:rsidRPr="00F448EA">
        <w:rPr>
          <w:rFonts w:ascii="Times New Roman" w:hAnsi="Times New Roman"/>
          <w:noProof w:val="0"/>
          <w:color w:val="000000"/>
          <w:sz w:val="24"/>
          <w:szCs w:val="24"/>
          <w:lang w:val="en-US"/>
        </w:rPr>
        <w:t xml:space="preserve"> with your punctuality</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39.</w:t>
      </w:r>
      <w:r w:rsidRPr="00F448EA">
        <w:rPr>
          <w:rFonts w:ascii="Times New Roman" w:hAnsi="Times New Roman"/>
          <w:noProof w:val="0"/>
          <w:color w:val="000000"/>
          <w:sz w:val="24"/>
          <w:szCs w:val="24"/>
          <w:lang w:val="en-US"/>
        </w:rPr>
        <w:tab/>
        <w:t xml:space="preserve">Interviewees should also prepare questions to ask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w:t>
      </w:r>
    </w:p>
    <w:p w:rsidR="00A12CCD" w:rsidRPr="00F448EA" w:rsidRDefault="00A12CCD" w:rsidP="00B84E8A">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bCs/>
          <w:noProof w:val="0"/>
          <w:color w:val="000000"/>
          <w:sz w:val="24"/>
          <w:szCs w:val="24"/>
          <w:lang w:val="en-US"/>
        </w:rPr>
        <w:tab/>
        <w:t xml:space="preserve">A. </w:t>
      </w:r>
      <w:r w:rsidRPr="00F448EA">
        <w:rPr>
          <w:rFonts w:ascii="Times New Roman" w:hAnsi="Times New Roman"/>
          <w:noProof w:val="0"/>
          <w:color w:val="000000"/>
          <w:sz w:val="24"/>
          <w:szCs w:val="24"/>
          <w:lang w:val="en-US"/>
        </w:rPr>
        <w:t>about the employer’s interests</w:t>
      </w:r>
      <w:r w:rsidRPr="00F448EA">
        <w:rPr>
          <w:rFonts w:ascii="Times New Roman" w:hAnsi="Times New Roman"/>
          <w:noProof w:val="0"/>
          <w:color w:val="000000"/>
          <w:sz w:val="24"/>
          <w:szCs w:val="24"/>
          <w:lang w:val="en-US"/>
        </w:rPr>
        <w:tab/>
      </w:r>
      <w:r w:rsidRPr="00F448EA">
        <w:rPr>
          <w:rFonts w:ascii="Times New Roman" w:hAnsi="Times New Roman"/>
          <w:b/>
          <w:bCs/>
          <w:noProof w:val="0"/>
          <w:color w:val="000000"/>
          <w:sz w:val="24"/>
          <w:szCs w:val="24"/>
          <w:lang w:val="en-US"/>
        </w:rPr>
        <w:t xml:space="preserve">B. </w:t>
      </w:r>
      <w:r w:rsidRPr="00F448EA">
        <w:rPr>
          <w:rFonts w:ascii="Times New Roman" w:hAnsi="Times New Roman"/>
          <w:noProof w:val="0"/>
          <w:color w:val="000000"/>
          <w:sz w:val="24"/>
          <w:szCs w:val="24"/>
          <w:lang w:val="en-US"/>
        </w:rPr>
        <w:t>about the company and the vacancy</w:t>
      </w:r>
    </w:p>
    <w:p w:rsidR="00A12CCD" w:rsidRPr="00F448EA" w:rsidRDefault="00A12CCD" w:rsidP="00D444C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C.</w:t>
      </w:r>
      <w:r w:rsidRPr="00F448EA">
        <w:rPr>
          <w:rFonts w:ascii="Times New Roman" w:hAnsi="Times New Roman"/>
          <w:noProof w:val="0"/>
          <w:color w:val="000000"/>
          <w:sz w:val="24"/>
          <w:szCs w:val="24"/>
          <w:lang w:val="en-US"/>
        </w:rPr>
        <w:t xml:space="preserve"> about the interviewer’s work experience</w:t>
      </w:r>
      <w:r w:rsidRPr="00F448EA">
        <w:rPr>
          <w:rFonts w:ascii="Times New Roman" w:hAnsi="Times New Roman"/>
          <w:b/>
          <w:noProof w:val="0"/>
          <w:color w:val="000000"/>
          <w:sz w:val="24"/>
          <w:szCs w:val="24"/>
          <w:lang w:val="en-US"/>
        </w:rPr>
        <w:tab/>
        <w:t>D.</w:t>
      </w:r>
      <w:r w:rsidRPr="00F448EA">
        <w:rPr>
          <w:rFonts w:ascii="Times New Roman" w:hAnsi="Times New Roman"/>
          <w:noProof w:val="0"/>
          <w:color w:val="000000"/>
          <w:sz w:val="24"/>
          <w:szCs w:val="24"/>
          <w:lang w:val="en-US"/>
        </w:rPr>
        <w:t xml:space="preserve"> the interviewer before they are asked</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40.</w:t>
      </w:r>
      <w:r w:rsidRPr="00F448EA">
        <w:rPr>
          <w:rFonts w:ascii="Times New Roman" w:hAnsi="Times New Roman"/>
          <w:noProof w:val="0"/>
          <w:color w:val="000000"/>
          <w:sz w:val="24"/>
          <w:szCs w:val="24"/>
          <w:lang w:val="en-US"/>
        </w:rPr>
        <w:tab/>
        <w:t>The follow-up letter should</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w:t>
      </w:r>
    </w:p>
    <w:p w:rsidR="00A12CCD" w:rsidRPr="00F448EA" w:rsidRDefault="00A12CCD" w:rsidP="00D444C7">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A.</w:t>
      </w:r>
      <w:r w:rsidRPr="00F448EA">
        <w:rPr>
          <w:rFonts w:ascii="Times New Roman" w:hAnsi="Times New Roman"/>
          <w:bCs/>
          <w:noProof w:val="0"/>
          <w:color w:val="000000"/>
          <w:sz w:val="24"/>
          <w:szCs w:val="24"/>
          <w:lang w:val="en-US"/>
        </w:rPr>
        <w:t>include your gratitude to the interviewer and your interest in the job</w:t>
      </w:r>
    </w:p>
    <w:p w:rsidR="00A12CCD" w:rsidRPr="00F448EA" w:rsidRDefault="00A12CCD" w:rsidP="00D444C7">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B.</w:t>
      </w:r>
      <w:r w:rsidRPr="00F448EA">
        <w:rPr>
          <w:rFonts w:ascii="Times New Roman" w:hAnsi="Times New Roman"/>
          <w:bCs/>
          <w:noProof w:val="0"/>
          <w:color w:val="000000"/>
          <w:sz w:val="24"/>
          <w:szCs w:val="24"/>
          <w:lang w:val="en-US"/>
        </w:rPr>
        <w:t>interest everyone interviewed for the job</w:t>
      </w:r>
    </w:p>
    <w:p w:rsidR="00A12CCD" w:rsidRPr="00F448EA" w:rsidRDefault="00A12CCD" w:rsidP="00D444C7">
      <w:pPr>
        <w:tabs>
          <w:tab w:val="left" w:pos="-360"/>
        </w:tabs>
        <w:spacing w:after="40" w:line="240" w:lineRule="auto"/>
        <w:ind w:left="-720" w:right="-720"/>
        <w:jc w:val="both"/>
        <w:rPr>
          <w:rFonts w:ascii="Times New Roman" w:hAnsi="Times New Roman"/>
          <w:bCs/>
          <w:noProof w:val="0"/>
          <w:color w:val="000000"/>
          <w:sz w:val="24"/>
          <w:szCs w:val="24"/>
          <w:lang w:val="en-US"/>
        </w:rPr>
      </w:pPr>
      <w:r w:rsidRPr="00F448EA">
        <w:rPr>
          <w:rFonts w:ascii="Times New Roman" w:hAnsi="Times New Roman"/>
          <w:b/>
          <w:bCs/>
          <w:noProof w:val="0"/>
          <w:color w:val="000000"/>
          <w:sz w:val="24"/>
          <w:szCs w:val="24"/>
          <w:lang w:val="en-US"/>
        </w:rPr>
        <w:tab/>
        <w:t>C.</w:t>
      </w:r>
      <w:r w:rsidRPr="00F448EA">
        <w:rPr>
          <w:rFonts w:ascii="Times New Roman" w:hAnsi="Times New Roman"/>
          <w:bCs/>
          <w:noProof w:val="0"/>
          <w:color w:val="000000"/>
          <w:sz w:val="24"/>
          <w:szCs w:val="24"/>
          <w:lang w:val="en-US"/>
        </w:rPr>
        <w:t xml:space="preserve"> include the good time you experienced at the interview </w:t>
      </w:r>
    </w:p>
    <w:p w:rsidR="00A12CCD" w:rsidRPr="00F448EA" w:rsidRDefault="00A12CCD" w:rsidP="002B6079">
      <w:pPr>
        <w:tabs>
          <w:tab w:val="left" w:pos="-360"/>
        </w:tabs>
        <w:spacing w:after="40" w:line="360" w:lineRule="auto"/>
        <w:ind w:left="-720" w:right="-720"/>
        <w:jc w:val="both"/>
        <w:rPr>
          <w:rFonts w:ascii="Times New Roman" w:hAnsi="Times New Roman"/>
          <w:noProof w:val="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D.</w:t>
      </w:r>
      <w:r w:rsidRPr="00F448EA">
        <w:rPr>
          <w:rFonts w:ascii="Times New Roman" w:hAnsi="Times New Roman"/>
          <w:bCs/>
          <w:noProof w:val="0"/>
          <w:color w:val="000000"/>
          <w:sz w:val="24"/>
          <w:szCs w:val="24"/>
          <w:lang w:val="en-US"/>
        </w:rPr>
        <w:t>be written after two days of the interview</w:t>
      </w:r>
    </w:p>
    <w:p w:rsidR="00A12CCD" w:rsidRPr="00F448EA" w:rsidRDefault="00A12CCD" w:rsidP="002B6079">
      <w:pPr>
        <w:tabs>
          <w:tab w:val="left" w:pos="-180"/>
        </w:tabs>
        <w:spacing w:after="40" w:line="240" w:lineRule="auto"/>
        <w:ind w:left="-180" w:right="-720" w:hanging="540"/>
        <w:jc w:val="both"/>
        <w:rPr>
          <w:rFonts w:ascii="Times New Roman" w:hAnsi="Times New Roman"/>
          <w:noProof w:val="0"/>
          <w:sz w:val="24"/>
          <w:szCs w:val="24"/>
          <w:lang w:val="en-US"/>
        </w:rPr>
      </w:pPr>
      <w:r w:rsidRPr="00F448EA">
        <w:rPr>
          <w:rFonts w:ascii="Times New Roman" w:hAnsi="Times New Roman"/>
          <w:b/>
          <w:bCs/>
          <w:noProof w:val="0"/>
          <w:color w:val="000000"/>
          <w:sz w:val="24"/>
          <w:szCs w:val="24"/>
          <w:lang w:val="en-US"/>
        </w:rPr>
        <w:t>VIII.</w:t>
      </w:r>
      <w:r w:rsidRPr="00F448EA">
        <w:rPr>
          <w:rFonts w:ascii="Times New Roman" w:hAnsi="Times New Roman"/>
          <w:b/>
          <w:bCs/>
          <w:noProof w:val="0"/>
          <w:color w:val="000000"/>
          <w:sz w:val="24"/>
          <w:szCs w:val="24"/>
          <w:lang w:val="en-US"/>
        </w:rPr>
        <w:tab/>
        <w:t>Complete the conversation about the qualities of a good teacher, using the responses (A-G) given. There are two extra ones.</w:t>
      </w:r>
    </w:p>
    <w:p w:rsidR="00A12CCD" w:rsidRPr="00F448EA" w:rsidRDefault="00A12CCD" w:rsidP="00035DBB">
      <w:pPr>
        <w:tabs>
          <w:tab w:val="left" w:pos="-360"/>
          <w:tab w:val="left" w:pos="-90"/>
        </w:tabs>
        <w:spacing w:after="40" w:line="240" w:lineRule="auto"/>
        <w:ind w:left="-90" w:right="-720" w:hanging="63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A.</w:t>
      </w:r>
      <w:r w:rsidRPr="00F448EA">
        <w:rPr>
          <w:rFonts w:ascii="Times New Roman" w:hAnsi="Times New Roman"/>
          <w:bCs/>
          <w:noProof w:val="0"/>
          <w:color w:val="000000"/>
          <w:sz w:val="24"/>
          <w:szCs w:val="24"/>
          <w:lang w:val="en-US"/>
        </w:rPr>
        <w:tab/>
        <w:t>A good teacher must have organization skills, such as class management, time management, or those for extracurricular activities.</w:t>
      </w:r>
    </w:p>
    <w:p w:rsidR="00A12CCD" w:rsidRPr="00F448EA" w:rsidRDefault="00A12CCD" w:rsidP="00035DBB">
      <w:pPr>
        <w:tabs>
          <w:tab w:val="left" w:pos="-360"/>
          <w:tab w:val="left" w:pos="-90"/>
        </w:tabs>
        <w:spacing w:after="40" w:line="240" w:lineRule="auto"/>
        <w:ind w:left="-90" w:right="-720" w:hanging="63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B.</w:t>
      </w:r>
      <w:r w:rsidRPr="00F448EA">
        <w:rPr>
          <w:rFonts w:ascii="Times New Roman" w:hAnsi="Times New Roman"/>
          <w:bCs/>
          <w:noProof w:val="0"/>
          <w:color w:val="000000"/>
          <w:sz w:val="24"/>
          <w:szCs w:val="24"/>
          <w:lang w:val="en-US"/>
        </w:rPr>
        <w:tab/>
        <w:t>In order to become a teacher, the first thing is that you have a passion for teaching and a love for children.</w:t>
      </w:r>
    </w:p>
    <w:p w:rsidR="00A12CCD" w:rsidRPr="00F448EA" w:rsidRDefault="00A12CCD" w:rsidP="00035DBB">
      <w:pPr>
        <w:tabs>
          <w:tab w:val="left" w:pos="-360"/>
          <w:tab w:val="left" w:pos="-90"/>
        </w:tabs>
        <w:spacing w:after="40" w:line="240" w:lineRule="auto"/>
        <w:ind w:left="-90" w:right="-720" w:hanging="63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C.</w:t>
      </w:r>
      <w:r w:rsidRPr="00F448EA">
        <w:rPr>
          <w:rFonts w:ascii="Times New Roman" w:hAnsi="Times New Roman"/>
          <w:b/>
          <w:bCs/>
          <w:noProof w:val="0"/>
          <w:color w:val="000000"/>
          <w:sz w:val="24"/>
          <w:szCs w:val="24"/>
          <w:lang w:val="en-US"/>
        </w:rPr>
        <w:tab/>
      </w:r>
      <w:r w:rsidRPr="00F448EA">
        <w:rPr>
          <w:rFonts w:ascii="Times New Roman" w:hAnsi="Times New Roman"/>
          <w:bCs/>
          <w:noProof w:val="0"/>
          <w:color w:val="000000"/>
          <w:sz w:val="24"/>
          <w:szCs w:val="24"/>
          <w:lang w:val="en-US"/>
        </w:rPr>
        <w:t>Teaching and learning takes place beyond the four walls of a classroom.</w:t>
      </w:r>
    </w:p>
    <w:p w:rsidR="00A12CCD" w:rsidRPr="00F448EA" w:rsidRDefault="00A12CCD" w:rsidP="00035DBB">
      <w:pPr>
        <w:tabs>
          <w:tab w:val="left" w:pos="-360"/>
          <w:tab w:val="left" w:pos="-90"/>
        </w:tabs>
        <w:spacing w:after="40" w:line="240" w:lineRule="auto"/>
        <w:ind w:left="-90" w:right="-720" w:hanging="63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D.</w:t>
      </w:r>
      <w:r w:rsidRPr="00F448EA">
        <w:rPr>
          <w:rFonts w:ascii="Times New Roman" w:hAnsi="Times New Roman"/>
          <w:b/>
          <w:bCs/>
          <w:noProof w:val="0"/>
          <w:color w:val="000000"/>
          <w:sz w:val="24"/>
          <w:szCs w:val="24"/>
          <w:lang w:val="en-US"/>
        </w:rPr>
        <w:tab/>
      </w:r>
      <w:r w:rsidRPr="00F448EA">
        <w:rPr>
          <w:rFonts w:ascii="Times New Roman" w:hAnsi="Times New Roman"/>
          <w:bCs/>
          <w:noProof w:val="0"/>
          <w:color w:val="000000"/>
          <w:sz w:val="24"/>
          <w:szCs w:val="24"/>
          <w:lang w:val="en-US"/>
        </w:rPr>
        <w:t>A good teacher is open to challenges and finds effective ways to get over them.</w:t>
      </w:r>
    </w:p>
    <w:p w:rsidR="00A12CCD" w:rsidRPr="00F448EA" w:rsidRDefault="00A12CCD" w:rsidP="00035DBB">
      <w:pPr>
        <w:tabs>
          <w:tab w:val="left" w:pos="-360"/>
          <w:tab w:val="left" w:pos="-90"/>
        </w:tabs>
        <w:spacing w:after="40" w:line="240" w:lineRule="auto"/>
        <w:ind w:left="-90" w:right="-720" w:hanging="63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E.</w:t>
      </w:r>
      <w:r w:rsidRPr="00F448EA">
        <w:rPr>
          <w:rFonts w:ascii="Times New Roman" w:hAnsi="Times New Roman"/>
          <w:bCs/>
          <w:noProof w:val="0"/>
          <w:color w:val="000000"/>
          <w:sz w:val="24"/>
          <w:szCs w:val="24"/>
          <w:lang w:val="en-US"/>
        </w:rPr>
        <w:tab/>
        <w:t>Good qualities of a good teacher include the ability to work with students.</w:t>
      </w:r>
    </w:p>
    <w:p w:rsidR="00A12CCD" w:rsidRPr="00F448EA" w:rsidRDefault="00A12CCD" w:rsidP="00035DBB">
      <w:pPr>
        <w:tabs>
          <w:tab w:val="left" w:pos="-360"/>
          <w:tab w:val="left" w:pos="-90"/>
        </w:tabs>
        <w:spacing w:after="40" w:line="240" w:lineRule="auto"/>
        <w:ind w:left="-90" w:right="-720" w:hanging="630"/>
        <w:jc w:val="both"/>
        <w:rPr>
          <w:rFonts w:ascii="Times New Roman" w:hAnsi="Times New Roman"/>
          <w:bCs/>
          <w:noProof w:val="0"/>
          <w:color w:val="000000"/>
          <w:sz w:val="24"/>
          <w:szCs w:val="24"/>
          <w:lang w:val="en-US"/>
        </w:rPr>
      </w:pPr>
      <w:r w:rsidRPr="00F448EA">
        <w:rPr>
          <w:rFonts w:ascii="Times New Roman" w:hAnsi="Times New Roman"/>
          <w:bCs/>
          <w:noProof w:val="0"/>
          <w:color w:val="000000"/>
          <w:sz w:val="24"/>
          <w:szCs w:val="24"/>
          <w:lang w:val="en-US"/>
        </w:rPr>
        <w:tab/>
      </w:r>
      <w:r w:rsidRPr="00F448EA">
        <w:rPr>
          <w:rFonts w:ascii="Times New Roman" w:hAnsi="Times New Roman"/>
          <w:b/>
          <w:bCs/>
          <w:noProof w:val="0"/>
          <w:color w:val="000000"/>
          <w:sz w:val="24"/>
          <w:szCs w:val="24"/>
          <w:lang w:val="en-US"/>
        </w:rPr>
        <w:t>F.</w:t>
      </w:r>
      <w:r w:rsidRPr="00F448EA">
        <w:rPr>
          <w:rFonts w:ascii="Times New Roman" w:hAnsi="Times New Roman"/>
          <w:bCs/>
          <w:noProof w:val="0"/>
          <w:color w:val="000000"/>
          <w:sz w:val="24"/>
          <w:szCs w:val="24"/>
          <w:lang w:val="en-US"/>
        </w:rPr>
        <w:tab/>
        <w:t>There are times when a teacher can go through a tough season, enough to make some teachers want to quit.</w:t>
      </w:r>
    </w:p>
    <w:p w:rsidR="00A12CCD" w:rsidRPr="00F448EA" w:rsidRDefault="00A12CCD" w:rsidP="000A5D79">
      <w:pPr>
        <w:tabs>
          <w:tab w:val="left" w:pos="-360"/>
          <w:tab w:val="left" w:pos="-90"/>
        </w:tabs>
        <w:spacing w:after="40"/>
        <w:ind w:left="-90" w:right="-720" w:hanging="630"/>
        <w:jc w:val="both"/>
        <w:rPr>
          <w:rFonts w:ascii="Times New Roman" w:hAnsi="Times New Roman"/>
          <w:bCs/>
          <w:noProof w:val="0"/>
          <w:color w:val="000000"/>
          <w:sz w:val="24"/>
          <w:szCs w:val="24"/>
          <w:lang w:val="en-US"/>
        </w:rPr>
      </w:pPr>
      <w:r w:rsidRPr="00F448EA">
        <w:rPr>
          <w:rFonts w:ascii="Times New Roman" w:hAnsi="Times New Roman"/>
          <w:b/>
          <w:bCs/>
          <w:noProof w:val="0"/>
          <w:color w:val="000000"/>
          <w:sz w:val="24"/>
          <w:szCs w:val="24"/>
          <w:lang w:val="en-US"/>
        </w:rPr>
        <w:tab/>
        <w:t>G.</w:t>
      </w:r>
      <w:r w:rsidRPr="00F448EA">
        <w:rPr>
          <w:rFonts w:ascii="Times New Roman" w:hAnsi="Times New Roman"/>
          <w:bCs/>
          <w:noProof w:val="0"/>
          <w:color w:val="000000"/>
          <w:sz w:val="24"/>
          <w:szCs w:val="24"/>
          <w:lang w:val="en-US"/>
        </w:rPr>
        <w:tab/>
        <w:t>It’s important for teachers to love the subject they teach.</w:t>
      </w:r>
    </w:p>
    <w:p w:rsidR="00A12CCD" w:rsidRPr="00F448EA" w:rsidRDefault="00A12CCD" w:rsidP="000B5537">
      <w:pPr>
        <w:tabs>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color w:val="000000"/>
          <w:sz w:val="24"/>
          <w:szCs w:val="24"/>
          <w:lang w:val="en-US"/>
        </w:rPr>
        <w:t>Nhi:</w:t>
      </w:r>
      <w:r w:rsidRPr="00F448EA">
        <w:rPr>
          <w:rFonts w:ascii="Times New Roman" w:hAnsi="Times New Roman"/>
          <w:bCs/>
          <w:noProof w:val="0"/>
          <w:color w:val="000000"/>
          <w:sz w:val="24"/>
          <w:szCs w:val="24"/>
          <w:lang w:val="en-US"/>
        </w:rPr>
        <w:tab/>
        <w:t>I’d like to follow your career, Miss. I want to become a teacher of English.</w:t>
      </w:r>
    </w:p>
    <w:p w:rsidR="00A12CCD" w:rsidRPr="00F448EA" w:rsidRDefault="00A12CCD" w:rsidP="000B5537">
      <w:pPr>
        <w:tabs>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color w:val="000000"/>
          <w:sz w:val="24"/>
          <w:szCs w:val="24"/>
          <w:lang w:val="en-US"/>
        </w:rPr>
        <w:t>Miss Lan:</w:t>
      </w:r>
      <w:r w:rsidRPr="00F448EA">
        <w:rPr>
          <w:rFonts w:ascii="Times New Roman" w:hAnsi="Times New Roman"/>
          <w:b/>
          <w:bCs/>
          <w:i/>
          <w:noProof w:val="0"/>
          <w:color w:val="000000"/>
          <w:sz w:val="24"/>
          <w:szCs w:val="24"/>
          <w:lang w:val="en-US"/>
        </w:rPr>
        <w:tab/>
      </w:r>
      <w:r w:rsidRPr="00F448EA">
        <w:rPr>
          <w:rFonts w:ascii="Times New Roman" w:hAnsi="Times New Roman"/>
          <w:bCs/>
          <w:noProof w:val="0"/>
          <w:color w:val="000000"/>
          <w:sz w:val="24"/>
          <w:szCs w:val="24"/>
          <w:lang w:val="en-US"/>
        </w:rPr>
        <w:t>Good news. You’re a good student. (41)</w:t>
      </w:r>
      <w:r w:rsidRPr="00F448EA">
        <w:rPr>
          <w:rFonts w:ascii="Times New Roman" w:hAnsi="Times New Roman"/>
          <w:bCs/>
          <w:noProof w:val="0"/>
          <w:color w:val="000000"/>
          <w:sz w:val="24"/>
          <w:szCs w:val="24"/>
          <w:lang w:val="en-US"/>
        </w:rPr>
        <w:tab/>
      </w:r>
    </w:p>
    <w:p w:rsidR="00A12CCD" w:rsidRPr="00F448EA" w:rsidRDefault="00A12CCD" w:rsidP="000B5537">
      <w:pPr>
        <w:tabs>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color w:val="000000"/>
          <w:sz w:val="24"/>
          <w:szCs w:val="24"/>
          <w:lang w:val="en-US"/>
        </w:rPr>
        <w:t>Nhi:</w:t>
      </w:r>
      <w:r w:rsidRPr="00F448EA">
        <w:rPr>
          <w:rFonts w:ascii="Times New Roman" w:hAnsi="Times New Roman"/>
          <w:b/>
          <w:bCs/>
          <w:i/>
          <w:noProof w:val="0"/>
          <w:color w:val="000000"/>
          <w:sz w:val="24"/>
          <w:szCs w:val="24"/>
          <w:lang w:val="en-US"/>
        </w:rPr>
        <w:tab/>
      </w:r>
      <w:r w:rsidRPr="00F448EA">
        <w:rPr>
          <w:rFonts w:ascii="Times New Roman" w:hAnsi="Times New Roman"/>
          <w:bCs/>
          <w:noProof w:val="0"/>
          <w:color w:val="000000"/>
          <w:sz w:val="24"/>
          <w:szCs w:val="24"/>
          <w:lang w:val="en-US"/>
        </w:rPr>
        <w:t>I can see your love you leave for us, Miss. For me, I’m keen on helping mylittle brother with his homework. He’s in grade 4.</w:t>
      </w:r>
    </w:p>
    <w:p w:rsidR="00A12CCD" w:rsidRPr="00F448EA" w:rsidRDefault="00A12CCD" w:rsidP="000B5537">
      <w:pPr>
        <w:tabs>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color w:val="000000"/>
          <w:sz w:val="24"/>
          <w:szCs w:val="24"/>
          <w:lang w:val="en-US" w:eastAsia="de-DE"/>
        </w:rPr>
        <w:t>Miss Lan:</w:t>
      </w: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I see. (42)</w:t>
      </w:r>
      <w:r w:rsidRPr="00F448EA">
        <w:rPr>
          <w:rFonts w:ascii="Times New Roman" w:hAnsi="Times New Roman"/>
          <w:noProof w:val="0"/>
          <w:color w:val="000000"/>
          <w:sz w:val="24"/>
          <w:szCs w:val="24"/>
          <w:lang w:val="en-US"/>
        </w:rPr>
        <w:tab/>
      </w:r>
      <w:r w:rsidRPr="00F448EA">
        <w:rPr>
          <w:rFonts w:ascii="Times New Roman" w:hAnsi="Times New Roman"/>
          <w:noProof w:val="0"/>
          <w:sz w:val="24"/>
          <w:szCs w:val="24"/>
          <w:lang w:val="en-US"/>
        </w:rPr>
        <w:t>.</w:t>
      </w:r>
    </w:p>
    <w:p w:rsidR="00A12CCD" w:rsidRPr="00F448EA" w:rsidRDefault="00A12CCD" w:rsidP="000B5537">
      <w:pPr>
        <w:tabs>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By loving the subject,they’ll take the time to come up with the best ways to make the students understand and pass their exams.</w:t>
      </w:r>
    </w:p>
    <w:p w:rsidR="00A12CCD" w:rsidRPr="00F448EA" w:rsidRDefault="00A12CCD" w:rsidP="000B5537">
      <w:pPr>
        <w:tabs>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color w:val="000000"/>
          <w:sz w:val="24"/>
          <w:szCs w:val="24"/>
          <w:lang w:val="en-US"/>
        </w:rPr>
        <w:t>Nhi:</w:t>
      </w:r>
      <w:r w:rsidRPr="00F448EA">
        <w:rPr>
          <w:rFonts w:ascii="Times New Roman" w:hAnsi="Times New Roman"/>
          <w:noProof w:val="0"/>
          <w:color w:val="000000"/>
          <w:sz w:val="24"/>
          <w:szCs w:val="24"/>
          <w:lang w:val="en-US"/>
        </w:rPr>
        <w:tab/>
        <w:t>I’m trying to study English well. I also learn from the mistakes I’ve made.</w:t>
      </w:r>
    </w:p>
    <w:p w:rsidR="00A12CCD" w:rsidRPr="00F448EA" w:rsidRDefault="00A12CCD" w:rsidP="000B5537">
      <w:pPr>
        <w:tabs>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color w:val="000000"/>
          <w:sz w:val="24"/>
          <w:szCs w:val="24"/>
          <w:lang w:val="en-US"/>
        </w:rPr>
        <w:t>Miss Lan:</w:t>
      </w:r>
      <w:r w:rsidRPr="00F448EA">
        <w:rPr>
          <w:rFonts w:ascii="Times New Roman" w:hAnsi="Times New Roman"/>
          <w:noProof w:val="0"/>
          <w:color w:val="000000"/>
          <w:sz w:val="24"/>
          <w:szCs w:val="24"/>
          <w:lang w:val="en-US"/>
        </w:rPr>
        <w:tab/>
        <w:t>Teachers are willing to always improve. (43)</w:t>
      </w:r>
      <w:r w:rsidRPr="00F448EA">
        <w:rPr>
          <w:rFonts w:ascii="Times New Roman" w:hAnsi="Times New Roman"/>
          <w:noProof w:val="0"/>
          <w:color w:val="000000"/>
          <w:sz w:val="24"/>
          <w:szCs w:val="24"/>
          <w:lang w:val="en-US"/>
        </w:rPr>
        <w:tab/>
      </w:r>
    </w:p>
    <w:p w:rsidR="00A12CCD" w:rsidRPr="00F448EA" w:rsidRDefault="00A12CCD" w:rsidP="000B5537">
      <w:pPr>
        <w:tabs>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color w:val="000000"/>
          <w:sz w:val="24"/>
          <w:szCs w:val="24"/>
          <w:lang w:val="en-US"/>
        </w:rPr>
        <w:t>Nhi:</w:t>
      </w:r>
      <w:r w:rsidRPr="00F448EA">
        <w:rPr>
          <w:rFonts w:ascii="Times New Roman" w:hAnsi="Times New Roman"/>
          <w:noProof w:val="0"/>
          <w:color w:val="000000"/>
          <w:sz w:val="24"/>
          <w:szCs w:val="24"/>
          <w:lang w:val="en-US"/>
        </w:rPr>
        <w:tab/>
        <w:t>It means they find out better ways of teaching to serve their students each day.</w:t>
      </w:r>
    </w:p>
    <w:p w:rsidR="00A12CCD" w:rsidRPr="00F448EA" w:rsidRDefault="00A12CCD" w:rsidP="000B5537">
      <w:pPr>
        <w:tabs>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color w:val="000000"/>
          <w:sz w:val="24"/>
          <w:szCs w:val="24"/>
          <w:lang w:val="en-US"/>
        </w:rPr>
        <w:t>Miss Lan:</w:t>
      </w:r>
      <w:r w:rsidRPr="00F448EA">
        <w:rPr>
          <w:rFonts w:ascii="Times New Roman" w:hAnsi="Times New Roman"/>
          <w:b/>
          <w:i/>
          <w:noProof w:val="0"/>
          <w:color w:val="000000"/>
          <w:sz w:val="24"/>
          <w:szCs w:val="24"/>
          <w:lang w:val="en-US"/>
        </w:rPr>
        <w:tab/>
      </w:r>
      <w:r w:rsidRPr="00F448EA">
        <w:rPr>
          <w:rFonts w:ascii="Times New Roman" w:hAnsi="Times New Roman"/>
          <w:noProof w:val="0"/>
          <w:color w:val="000000"/>
          <w:sz w:val="24"/>
          <w:szCs w:val="24"/>
          <w:lang w:val="en-US"/>
        </w:rPr>
        <w:t>That’s right. (44)</w:t>
      </w:r>
      <w:r w:rsidRPr="00F448EA">
        <w:rPr>
          <w:rFonts w:ascii="Times New Roman" w:hAnsi="Times New Roman"/>
          <w:noProof w:val="0"/>
          <w:color w:val="000000"/>
          <w:sz w:val="24"/>
          <w:szCs w:val="24"/>
          <w:lang w:val="en-US"/>
        </w:rPr>
        <w:tab/>
      </w:r>
    </w:p>
    <w:p w:rsidR="00A12CCD" w:rsidRPr="00F448EA" w:rsidRDefault="00A12CCD" w:rsidP="000B5537">
      <w:pPr>
        <w:tabs>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color w:val="000000"/>
          <w:sz w:val="24"/>
          <w:szCs w:val="24"/>
          <w:lang w:val="en-US"/>
        </w:rPr>
        <w:t>Nhi:</w:t>
      </w:r>
      <w:r w:rsidRPr="00F448EA">
        <w:rPr>
          <w:rFonts w:ascii="Times New Roman" w:hAnsi="Times New Roman"/>
          <w:noProof w:val="0"/>
          <w:color w:val="000000"/>
          <w:sz w:val="24"/>
          <w:szCs w:val="24"/>
          <w:lang w:val="en-US"/>
        </w:rPr>
        <w:tab/>
        <w:t>And we can learn skills from those activities as well.</w:t>
      </w:r>
    </w:p>
    <w:p w:rsidR="00A12CCD" w:rsidRPr="00F448EA" w:rsidRDefault="00A12CCD" w:rsidP="000B5537">
      <w:pPr>
        <w:tabs>
          <w:tab w:val="left" w:leader="underscore" w:pos="10080"/>
        </w:tabs>
        <w:spacing w:after="40" w:line="240" w:lineRule="auto"/>
        <w:ind w:left="360" w:right="-720" w:hanging="1080"/>
        <w:jc w:val="both"/>
        <w:rPr>
          <w:rFonts w:ascii="Times New Roman" w:hAnsi="Times New Roman"/>
          <w:noProof w:val="0"/>
          <w:color w:val="000000"/>
          <w:sz w:val="24"/>
          <w:szCs w:val="24"/>
          <w:lang w:val="en-US"/>
        </w:rPr>
      </w:pPr>
      <w:r w:rsidRPr="00F448EA">
        <w:rPr>
          <w:rFonts w:ascii="Times New Roman" w:hAnsi="Times New Roman"/>
          <w:b/>
          <w:i/>
          <w:iCs/>
          <w:noProof w:val="0"/>
          <w:color w:val="000000"/>
          <w:sz w:val="24"/>
          <w:szCs w:val="24"/>
          <w:lang w:val="en-US"/>
        </w:rPr>
        <w:t>Miss Lan:</w:t>
      </w:r>
      <w:r w:rsidRPr="00F448EA">
        <w:rPr>
          <w:rFonts w:ascii="Times New Roman" w:hAnsi="Times New Roman"/>
          <w:noProof w:val="0"/>
          <w:color w:val="000000"/>
          <w:sz w:val="24"/>
          <w:szCs w:val="24"/>
          <w:lang w:val="en-US"/>
        </w:rPr>
        <w:tab/>
        <w:t>(45)</w:t>
      </w:r>
      <w:r w:rsidRPr="00F448EA">
        <w:rPr>
          <w:rFonts w:ascii="Times New Roman" w:hAnsi="Times New Roman"/>
          <w:noProof w:val="0"/>
          <w:color w:val="000000"/>
          <w:sz w:val="24"/>
          <w:szCs w:val="24"/>
          <w:lang w:val="en-US"/>
        </w:rPr>
        <w:tab/>
        <w:t>.</w:t>
      </w:r>
    </w:p>
    <w:p w:rsidR="00A12CCD" w:rsidRPr="00F448EA" w:rsidRDefault="00A12CCD" w:rsidP="000B5537">
      <w:pPr>
        <w:tabs>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A good teacher works withstudents from other classes to make the school a better place for everyone.</w:t>
      </w:r>
    </w:p>
    <w:p w:rsidR="00A12CCD" w:rsidRPr="00F448EA" w:rsidRDefault="00A12CCD" w:rsidP="000B5537">
      <w:pPr>
        <w:tabs>
          <w:tab w:val="left" w:leader="underscore" w:pos="10080"/>
        </w:tabs>
        <w:spacing w:after="40" w:line="24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color w:val="000000"/>
          <w:sz w:val="24"/>
          <w:szCs w:val="24"/>
          <w:lang w:val="en-US"/>
        </w:rPr>
        <w:t>Nhi:</w:t>
      </w:r>
      <w:r w:rsidRPr="00F448EA">
        <w:rPr>
          <w:rFonts w:ascii="Times New Roman" w:hAnsi="Times New Roman"/>
          <w:noProof w:val="0"/>
          <w:color w:val="000000"/>
          <w:sz w:val="24"/>
          <w:szCs w:val="24"/>
          <w:lang w:val="en-US"/>
        </w:rPr>
        <w:tab/>
        <w:t>Thank you very much, Miss Lan.</w:t>
      </w:r>
    </w:p>
    <w:p w:rsidR="00A12CCD" w:rsidRPr="00F448EA" w:rsidRDefault="00A12CCD" w:rsidP="006A16ED">
      <w:pPr>
        <w:tabs>
          <w:tab w:val="left" w:leader="underscore" w:pos="10080"/>
        </w:tabs>
        <w:spacing w:after="40" w:line="360" w:lineRule="auto"/>
        <w:ind w:left="360" w:right="-720" w:hanging="1080"/>
        <w:jc w:val="both"/>
        <w:rPr>
          <w:rFonts w:ascii="Times New Roman" w:hAnsi="Times New Roman"/>
          <w:noProof w:val="0"/>
          <w:sz w:val="24"/>
          <w:szCs w:val="24"/>
          <w:lang w:val="en-US"/>
        </w:rPr>
      </w:pPr>
      <w:r w:rsidRPr="00F448EA">
        <w:rPr>
          <w:rFonts w:ascii="Times New Roman" w:hAnsi="Times New Roman"/>
          <w:b/>
          <w:i/>
          <w:iCs/>
          <w:noProof w:val="0"/>
          <w:color w:val="000000"/>
          <w:sz w:val="24"/>
          <w:szCs w:val="24"/>
          <w:lang w:val="en-US"/>
        </w:rPr>
        <w:t>Miss Lan:</w:t>
      </w:r>
      <w:r w:rsidRPr="00F448EA">
        <w:rPr>
          <w:rFonts w:ascii="Times New Roman" w:hAnsi="Times New Roman"/>
          <w:b/>
          <w:i/>
          <w:noProof w:val="0"/>
          <w:color w:val="000000"/>
          <w:sz w:val="24"/>
          <w:szCs w:val="24"/>
          <w:lang w:val="en-US"/>
        </w:rPr>
        <w:tab/>
      </w:r>
      <w:r w:rsidRPr="00F448EA">
        <w:rPr>
          <w:rFonts w:ascii="Times New Roman" w:hAnsi="Times New Roman"/>
          <w:noProof w:val="0"/>
          <w:color w:val="000000"/>
          <w:sz w:val="24"/>
          <w:szCs w:val="24"/>
          <w:lang w:val="en-US"/>
        </w:rPr>
        <w:t>You’re welcome. I hope you will make your dream come true in the future.</w:t>
      </w:r>
    </w:p>
    <w:p w:rsidR="00A12CCD" w:rsidRPr="00F448EA" w:rsidRDefault="00A12CCD" w:rsidP="006A16ED">
      <w:pPr>
        <w:tabs>
          <w:tab w:val="left" w:pos="-360"/>
        </w:tabs>
        <w:spacing w:after="40" w:line="240" w:lineRule="auto"/>
        <w:ind w:left="-360" w:right="-720" w:hanging="360"/>
        <w:jc w:val="both"/>
        <w:rPr>
          <w:rFonts w:ascii="Times New Roman" w:hAnsi="Times New Roman"/>
          <w:b/>
          <w:noProof w:val="0"/>
          <w:sz w:val="24"/>
          <w:szCs w:val="24"/>
          <w:lang w:val="en-US"/>
        </w:rPr>
      </w:pPr>
      <w:r w:rsidRPr="00F448EA">
        <w:rPr>
          <w:rFonts w:ascii="Times New Roman" w:hAnsi="Times New Roman"/>
          <w:b/>
          <w:noProof w:val="0"/>
          <w:color w:val="000000"/>
          <w:sz w:val="24"/>
          <w:szCs w:val="24"/>
          <w:lang w:val="en-US"/>
        </w:rPr>
        <w:t>IX.</w:t>
      </w:r>
      <w:r w:rsidRPr="00F448EA">
        <w:rPr>
          <w:rFonts w:ascii="Times New Roman" w:hAnsi="Times New Roman"/>
          <w:b/>
          <w:noProof w:val="0"/>
          <w:color w:val="000000"/>
          <w:sz w:val="24"/>
          <w:szCs w:val="24"/>
          <w:lang w:val="en-US"/>
        </w:rPr>
        <w:tab/>
        <w:t>Use the words or phrases given to write meaningful sentences about essential qualities of a good doctor.</w:t>
      </w:r>
    </w:p>
    <w:p w:rsidR="00A12CCD" w:rsidRPr="00F448EA" w:rsidRDefault="00A12CCD" w:rsidP="006A16ED">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46.</w:t>
      </w:r>
      <w:r w:rsidRPr="00F448EA">
        <w:rPr>
          <w:rFonts w:ascii="Times New Roman" w:hAnsi="Times New Roman"/>
          <w:noProof w:val="0"/>
          <w:color w:val="000000"/>
          <w:sz w:val="24"/>
          <w:szCs w:val="24"/>
          <w:lang w:val="en-US"/>
        </w:rPr>
        <w:tab/>
        <w:t>A good doctor/ need/ know/ how/ whole body/ function/ and/ what/ people/ do/ maintain/ overall health.</w:t>
      </w:r>
    </w:p>
    <w:p w:rsidR="00A12CCD" w:rsidRPr="00F448EA" w:rsidRDefault="00A12CCD" w:rsidP="006A16ED">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6A16ED">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47.</w:t>
      </w:r>
      <w:r w:rsidRPr="00F448EA">
        <w:rPr>
          <w:rFonts w:ascii="Times New Roman" w:hAnsi="Times New Roman"/>
          <w:noProof w:val="0"/>
          <w:color w:val="000000"/>
          <w:sz w:val="24"/>
          <w:szCs w:val="24"/>
          <w:lang w:val="en-US"/>
        </w:rPr>
        <w:tab/>
        <w:t>Doctors/ stay informed/ all/ latest breakthroughs/ medical field.</w:t>
      </w:r>
    </w:p>
    <w:p w:rsidR="00A12CCD" w:rsidRPr="00F448EA" w:rsidRDefault="00A12CCD" w:rsidP="006A16ED">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lastRenderedPageBreak/>
        <w:tab/>
      </w:r>
      <w:r w:rsidRPr="00F448EA">
        <w:rPr>
          <w:rFonts w:ascii="Times New Roman" w:hAnsi="Times New Roman"/>
          <w:noProof w:val="0"/>
          <w:color w:val="000000"/>
          <w:sz w:val="24"/>
          <w:szCs w:val="24"/>
          <w:lang w:val="en-US"/>
        </w:rPr>
        <w:tab/>
      </w:r>
    </w:p>
    <w:p w:rsidR="00A12CCD" w:rsidRPr="00F448EA" w:rsidRDefault="00A12CCD" w:rsidP="006A16ED">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48.</w:t>
      </w:r>
      <w:r w:rsidRPr="00F448EA">
        <w:rPr>
          <w:rFonts w:ascii="Times New Roman" w:hAnsi="Times New Roman"/>
          <w:noProof w:val="0"/>
          <w:color w:val="000000"/>
          <w:sz w:val="24"/>
          <w:szCs w:val="24"/>
          <w:lang w:val="en-US"/>
        </w:rPr>
        <w:tab/>
        <w:t>doctor’s good manner/ make/ patients/ feel/ more comfortable/ appointments.</w:t>
      </w:r>
    </w:p>
    <w:p w:rsidR="00A12CCD" w:rsidRPr="00F448EA" w:rsidRDefault="00A12CCD" w:rsidP="006A16ED">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6A16ED">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49. Doctors/ also explain/ what/ they/ doing/ and/ help/ patients/ treatments properly.</w:t>
      </w:r>
    </w:p>
    <w:p w:rsidR="00A12CCD" w:rsidRPr="00F448EA" w:rsidRDefault="00A12CCD" w:rsidP="006A16ED">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6A16ED">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50. good doctor/ listen/ patients attentively/ and/ respond/ them carefully.</w:t>
      </w:r>
    </w:p>
    <w:p w:rsidR="00A12CCD" w:rsidRPr="00F448EA" w:rsidRDefault="00A12CCD" w:rsidP="00621EAC">
      <w:pPr>
        <w:tabs>
          <w:tab w:val="left" w:pos="-360"/>
          <w:tab w:val="left" w:leader="underscore" w:pos="10080"/>
        </w:tabs>
        <w:spacing w:after="40" w:line="48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D444C7">
      <w:pPr>
        <w:tabs>
          <w:tab w:val="left" w:pos="-360"/>
        </w:tabs>
        <w:spacing w:after="40" w:line="240" w:lineRule="auto"/>
        <w:ind w:left="-720" w:right="-720"/>
        <w:jc w:val="both"/>
        <w:rPr>
          <w:rFonts w:ascii="Times New Roman" w:hAnsi="Times New Roman"/>
          <w:noProof w:val="0"/>
          <w:color w:val="FFFFFF"/>
          <w:sz w:val="24"/>
          <w:szCs w:val="24"/>
          <w:lang w:val="en-US"/>
        </w:rPr>
      </w:pPr>
      <w:r w:rsidRPr="00F448EA">
        <w:rPr>
          <w:rFonts w:ascii="Times New Roman" w:hAnsi="Times New Roman"/>
          <w:noProof w:val="0"/>
          <w:color w:val="FFFFFF"/>
          <w:sz w:val="24"/>
          <w:szCs w:val="24"/>
          <w:highlight w:val="black"/>
          <w:lang w:val="en-US"/>
        </w:rPr>
        <w:t>SURVEY 1</w:t>
      </w:r>
    </w:p>
    <w:p w:rsidR="00A12CCD" w:rsidRPr="00F448EA" w:rsidRDefault="00A12CCD" w:rsidP="00D444C7">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noProof w:val="0"/>
          <w:color w:val="000000"/>
          <w:sz w:val="24"/>
          <w:szCs w:val="24"/>
          <w:lang w:val="en-US"/>
        </w:rPr>
        <w:t>Tick the clues that are correct for you. Which field or fields do you have the most ticked marks?</w:t>
      </w:r>
    </w:p>
    <w:p w:rsidR="00A12CCD" w:rsidRPr="00F448EA" w:rsidRDefault="00A12CCD" w:rsidP="00B67ECD">
      <w:pPr>
        <w:tabs>
          <w:tab w:val="left" w:pos="-360"/>
        </w:tabs>
        <w:spacing w:after="40" w:line="240" w:lineRule="auto"/>
        <w:ind w:left="-720" w:right="-720"/>
        <w:jc w:val="center"/>
        <w:rPr>
          <w:rFonts w:ascii="Times New Roman" w:hAnsi="Times New Roman"/>
          <w:b/>
          <w:noProof w:val="0"/>
          <w:sz w:val="26"/>
          <w:szCs w:val="26"/>
          <w:lang w:val="en-US"/>
        </w:rPr>
      </w:pPr>
      <w:r w:rsidRPr="00F448EA">
        <w:rPr>
          <w:rFonts w:ascii="Times New Roman" w:hAnsi="Times New Roman"/>
          <w:b/>
          <w:bCs/>
          <w:noProof w:val="0"/>
          <w:color w:val="000000"/>
          <w:sz w:val="26"/>
          <w:szCs w:val="26"/>
          <w:lang w:val="en-US"/>
        </w:rPr>
        <w:t>What's the best career for you?</w:t>
      </w:r>
    </w:p>
    <w:p w:rsidR="00A12CCD" w:rsidRPr="00F448EA" w:rsidRDefault="00A12CCD" w:rsidP="00D444C7">
      <w:pPr>
        <w:tabs>
          <w:tab w:val="left" w:pos="-360"/>
        </w:tabs>
        <w:spacing w:after="40" w:line="240" w:lineRule="auto"/>
        <w:ind w:left="-720" w:right="-720"/>
        <w:jc w:val="both"/>
        <w:rPr>
          <w:rFonts w:ascii="Times New Roman" w:hAnsi="Times New Roman"/>
          <w:noProof w:val="0"/>
          <w:sz w:val="26"/>
          <w:szCs w:val="26"/>
          <w:lang w:val="en-US"/>
        </w:rPr>
      </w:pPr>
      <w:r w:rsidRPr="00F448EA">
        <w:rPr>
          <w:rFonts w:ascii="Times New Roman" w:hAnsi="Times New Roman"/>
          <w:bCs/>
          <w:noProof w:val="0"/>
          <w:color w:val="000000"/>
          <w:spacing w:val="-10"/>
          <w:sz w:val="26"/>
          <w:szCs w:val="26"/>
          <w:lang w:val="en-US"/>
        </w:rPr>
        <w:t>Science</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4"/>
          <w:szCs w:val="24"/>
          <w:lang w:val="en-US"/>
        </w:rPr>
        <w:t>work on experiments in a science laboratory</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4"/>
          <w:szCs w:val="24"/>
          <w:lang w:val="en-US"/>
        </w:rPr>
        <w:t>like taking care of sick people</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4"/>
          <w:szCs w:val="24"/>
          <w:lang w:val="en-US"/>
        </w:rPr>
        <w:t>teach science to younger students</w:t>
      </w:r>
    </w:p>
    <w:p w:rsidR="00A12CCD" w:rsidRPr="00F448EA" w:rsidRDefault="00A12CCD" w:rsidP="00D444C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4"/>
          <w:szCs w:val="24"/>
          <w:lang w:val="en-US"/>
        </w:rPr>
        <w:t>understand scientific theories and try to apply them</w:t>
      </w:r>
    </w:p>
    <w:p w:rsidR="00A12CCD" w:rsidRPr="00F448EA" w:rsidRDefault="00A12CCD" w:rsidP="00D444C7">
      <w:pPr>
        <w:tabs>
          <w:tab w:val="left" w:pos="-360"/>
        </w:tabs>
        <w:spacing w:after="40" w:line="240" w:lineRule="auto"/>
        <w:ind w:left="-720" w:right="-720"/>
        <w:jc w:val="both"/>
        <w:rPr>
          <w:rFonts w:ascii="Times New Roman" w:hAnsi="Times New Roman"/>
          <w:noProof w:val="0"/>
          <w:sz w:val="26"/>
          <w:szCs w:val="26"/>
          <w:lang w:val="en-US"/>
        </w:rPr>
      </w:pPr>
      <w:r w:rsidRPr="00F448EA">
        <w:rPr>
          <w:rFonts w:ascii="Times New Roman" w:hAnsi="Times New Roman"/>
          <w:bCs/>
          <w:noProof w:val="0"/>
          <w:color w:val="000000"/>
          <w:spacing w:val="-10"/>
          <w:sz w:val="26"/>
          <w:szCs w:val="26"/>
          <w:lang w:val="en-US"/>
        </w:rPr>
        <w:t>Social work</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4"/>
          <w:szCs w:val="24"/>
          <w:lang w:val="en-US"/>
        </w:rPr>
        <w:t xml:space="preserve"> teach small children how to read</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4"/>
          <w:szCs w:val="24"/>
          <w:lang w:val="en-US"/>
        </w:rPr>
        <w:t xml:space="preserve"> read to blind people</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4"/>
          <w:szCs w:val="24"/>
          <w:lang w:val="en-US"/>
        </w:rPr>
        <w:t xml:space="preserve"> help couples with child problems</w:t>
      </w:r>
    </w:p>
    <w:p w:rsidR="00A12CCD" w:rsidRPr="00F448EA" w:rsidRDefault="00A12CCD" w:rsidP="00D444C7">
      <w:pPr>
        <w:tabs>
          <w:tab w:val="left" w:pos="-360"/>
        </w:tabs>
        <w:spacing w:after="40" w:line="240" w:lineRule="auto"/>
        <w:ind w:left="-720" w:right="-720"/>
        <w:jc w:val="both"/>
        <w:rPr>
          <w:rFonts w:ascii="Times New Roman" w:hAnsi="Times New Roman"/>
          <w:noProof w:val="0"/>
          <w:sz w:val="26"/>
          <w:szCs w:val="26"/>
          <w:lang w:val="en-US"/>
        </w:rPr>
      </w:pPr>
      <w:r w:rsidRPr="00F448EA">
        <w:rPr>
          <w:rFonts w:ascii="Times New Roman" w:hAnsi="Times New Roman"/>
          <w:bCs/>
          <w:noProof w:val="0"/>
          <w:color w:val="000000"/>
          <w:sz w:val="26"/>
          <w:szCs w:val="26"/>
          <w:lang w:val="en-US"/>
        </w:rPr>
        <w:t>Arts</w:t>
      </w:r>
    </w:p>
    <w:p w:rsidR="00A12CCD" w:rsidRPr="00F448EA" w:rsidRDefault="00A12CCD" w:rsidP="00D444C7">
      <w:pPr>
        <w:tabs>
          <w:tab w:val="left" w:pos="-360"/>
        </w:tabs>
        <w:spacing w:after="40" w:line="240" w:lineRule="auto"/>
        <w:ind w:left="-720" w:right="-720"/>
        <w:jc w:val="both"/>
        <w:rPr>
          <w:rFonts w:ascii="Times New Roman" w:hAnsi="Times New Roman"/>
          <w:noProof w:val="0"/>
          <w:sz w:val="26"/>
          <w:szCs w:val="26"/>
          <w:lang w:val="en-US"/>
        </w:rPr>
      </w:pP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4"/>
          <w:szCs w:val="24"/>
          <w:lang w:val="en-US"/>
        </w:rPr>
        <w:t xml:space="preserve"> write songs</w:t>
      </w:r>
    </w:p>
    <w:p w:rsidR="00A12CCD" w:rsidRPr="00F448EA" w:rsidRDefault="00A12CCD" w:rsidP="00D444C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4"/>
          <w:szCs w:val="24"/>
          <w:lang w:val="en-US"/>
        </w:rPr>
        <w:t xml:space="preserve"> design a stage scenery for a play</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4"/>
          <w:szCs w:val="24"/>
          <w:lang w:val="en-US"/>
        </w:rPr>
        <w:t>take a creative writing class</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4"/>
          <w:szCs w:val="24"/>
          <w:lang w:val="en-US"/>
        </w:rPr>
        <w:t>make paintings or sculptures</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6"/>
          <w:szCs w:val="26"/>
          <w:lang w:val="en-US"/>
        </w:rPr>
      </w:pPr>
      <w:r w:rsidRPr="00F448EA">
        <w:rPr>
          <w:rFonts w:ascii="Times New Roman" w:hAnsi="Times New Roman"/>
          <w:bCs/>
          <w:noProof w:val="0"/>
          <w:color w:val="000000"/>
          <w:sz w:val="26"/>
          <w:szCs w:val="26"/>
          <w:lang w:val="en-US"/>
        </w:rPr>
        <w:t>Crafts</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4"/>
          <w:szCs w:val="24"/>
          <w:lang w:val="en-US"/>
        </w:rPr>
        <w:t xml:space="preserve"> repair furniture</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6"/>
          <w:szCs w:val="26"/>
          <w:lang w:val="en-US"/>
        </w:rPr>
      </w:pP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4"/>
          <w:szCs w:val="24"/>
          <w:lang w:val="en-US"/>
        </w:rPr>
        <w:t xml:space="preserve"> restore antique vases</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4"/>
          <w:szCs w:val="24"/>
          <w:lang w:val="en-US"/>
        </w:rPr>
        <w:t>build house models</w:t>
      </w:r>
    </w:p>
    <w:p w:rsidR="00A12CCD" w:rsidRPr="00F448EA" w:rsidRDefault="00A12CCD" w:rsidP="00D444C7">
      <w:pPr>
        <w:tabs>
          <w:tab w:val="left" w:pos="-360"/>
        </w:tabs>
        <w:spacing w:after="40" w:line="240" w:lineRule="auto"/>
        <w:ind w:left="-720" w:right="-720"/>
        <w:jc w:val="both"/>
        <w:rPr>
          <w:rFonts w:ascii="Times New Roman" w:hAnsi="Times New Roman"/>
          <w:noProof w:val="0"/>
          <w:sz w:val="26"/>
          <w:szCs w:val="26"/>
          <w:lang w:val="en-US"/>
        </w:rPr>
      </w:pPr>
      <w:r w:rsidRPr="00F448EA">
        <w:rPr>
          <w:rFonts w:ascii="Times New Roman" w:hAnsi="Times New Roman"/>
          <w:bCs/>
          <w:noProof w:val="0"/>
          <w:color w:val="000000"/>
          <w:sz w:val="26"/>
          <w:szCs w:val="26"/>
          <w:lang w:val="en-US"/>
        </w:rPr>
        <w:t>Business</w:t>
      </w:r>
    </w:p>
    <w:p w:rsidR="00A12CCD" w:rsidRPr="00F448EA" w:rsidRDefault="00A12CCD" w:rsidP="00D444C7">
      <w:pPr>
        <w:tabs>
          <w:tab w:val="left" w:pos="-360"/>
        </w:tabs>
        <w:spacing w:after="40" w:line="240" w:lineRule="auto"/>
        <w:ind w:left="-720" w:right="-720"/>
        <w:jc w:val="both"/>
        <w:rPr>
          <w:rFonts w:ascii="Times New Roman" w:hAnsi="Times New Roman"/>
          <w:noProof w:val="0"/>
          <w:sz w:val="26"/>
          <w:szCs w:val="26"/>
          <w:lang w:val="en-US"/>
        </w:rPr>
      </w:pP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4"/>
          <w:szCs w:val="24"/>
          <w:lang w:val="en-US"/>
        </w:rPr>
        <w:t>would like to start my own business</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4"/>
          <w:szCs w:val="24"/>
          <w:lang w:val="en-US"/>
        </w:rPr>
        <w:t>be good at calculation</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4"/>
          <w:szCs w:val="24"/>
          <w:lang w:val="en-US"/>
        </w:rPr>
        <w:t>take care of a shop for a while</w:t>
      </w:r>
    </w:p>
    <w:p w:rsidR="00A12CCD" w:rsidRPr="00F448EA" w:rsidRDefault="00A12CCD" w:rsidP="00A31BFE">
      <w:pPr>
        <w:tabs>
          <w:tab w:val="left" w:pos="-360"/>
        </w:tabs>
        <w:spacing w:after="40" w:line="36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8"/>
          <w:szCs w:val="28"/>
          <w:lang w:val="en-US"/>
        </w:rPr>
        <w:sym w:font="Wingdings" w:char="F06F"/>
      </w:r>
      <w:r w:rsidRPr="00F448EA">
        <w:rPr>
          <w:rFonts w:ascii="Times New Roman" w:hAnsi="Times New Roman"/>
          <w:noProof w:val="0"/>
          <w:color w:val="000000"/>
          <w:sz w:val="24"/>
          <w:szCs w:val="24"/>
          <w:lang w:val="en-US"/>
        </w:rPr>
        <w:t>like reading books about companies</w:t>
      </w:r>
    </w:p>
    <w:p w:rsidR="00A12CCD" w:rsidRPr="00F448EA" w:rsidRDefault="00A12CCD" w:rsidP="00A31BFE">
      <w:pPr>
        <w:tabs>
          <w:tab w:val="left" w:pos="-360"/>
        </w:tabs>
        <w:spacing w:after="40" w:line="240" w:lineRule="auto"/>
        <w:ind w:left="-720" w:right="-720"/>
        <w:jc w:val="both"/>
        <w:rPr>
          <w:rFonts w:ascii="Times New Roman" w:hAnsi="Times New Roman"/>
          <w:noProof w:val="0"/>
          <w:color w:val="FFFFFF"/>
          <w:sz w:val="24"/>
          <w:szCs w:val="24"/>
          <w:lang w:val="en-US"/>
        </w:rPr>
      </w:pPr>
      <w:r w:rsidRPr="00F448EA">
        <w:rPr>
          <w:rFonts w:ascii="Times New Roman" w:hAnsi="Times New Roman"/>
          <w:noProof w:val="0"/>
          <w:color w:val="FFFFFF"/>
          <w:sz w:val="24"/>
          <w:szCs w:val="24"/>
          <w:highlight w:val="black"/>
          <w:lang w:val="en-US"/>
        </w:rPr>
        <w:t>SURVEY 2</w:t>
      </w:r>
    </w:p>
    <w:p w:rsidR="00A12CCD" w:rsidRPr="00F448EA" w:rsidRDefault="00A12CCD" w:rsidP="00804CFC">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 xml:space="preserve">Ona </w:t>
      </w:r>
      <w:r w:rsidRPr="00F448EA">
        <w:rPr>
          <w:rFonts w:ascii="Times New Roman" w:hAnsi="Times New Roman"/>
          <w:b/>
          <w:bCs/>
          <w:noProof w:val="0"/>
          <w:color w:val="000000"/>
          <w:sz w:val="24"/>
          <w:szCs w:val="24"/>
          <w:lang w:val="en-US"/>
        </w:rPr>
        <w:t xml:space="preserve">scale of </w:t>
      </w:r>
      <w:r w:rsidRPr="00F448EA">
        <w:rPr>
          <w:rFonts w:ascii="Times New Roman" w:hAnsi="Times New Roman"/>
          <w:noProof w:val="0"/>
          <w:color w:val="000000"/>
          <w:sz w:val="24"/>
          <w:szCs w:val="24"/>
          <w:lang w:val="en-US"/>
        </w:rPr>
        <w:t xml:space="preserve">1-5, </w:t>
      </w:r>
      <w:r w:rsidRPr="00F448EA">
        <w:rPr>
          <w:rFonts w:ascii="Times New Roman" w:hAnsi="Times New Roman"/>
          <w:b/>
          <w:bCs/>
          <w:noProof w:val="0"/>
          <w:color w:val="000000"/>
          <w:sz w:val="24"/>
          <w:szCs w:val="24"/>
          <w:lang w:val="en-US"/>
        </w:rPr>
        <w:t>how important are the following qualities for you in a job. A “5” indicates that the quality is not important to you, and a “1” indicates that the quality isnot important to you at all. What are the most important qualities to you?</w:t>
      </w:r>
    </w:p>
    <w:p w:rsidR="00A12CCD" w:rsidRPr="00F448EA" w:rsidRDefault="00A12CCD" w:rsidP="00804CFC">
      <w:pPr>
        <w:tabs>
          <w:tab w:val="left" w:leader="underscore" w:pos="0"/>
        </w:tabs>
        <w:spacing w:after="40" w:line="240" w:lineRule="auto"/>
        <w:ind w:left="-720" w:right="-720"/>
        <w:jc w:val="both"/>
        <w:rPr>
          <w:rFonts w:ascii="Times New Roman" w:hAnsi="Times New Roman"/>
          <w:noProof w:val="0"/>
          <w:color w:val="000000"/>
          <w:sz w:val="24"/>
          <w:szCs w:val="24"/>
          <w:lang w:val="en-US"/>
        </w:rPr>
        <w:sectPr w:rsidR="00A12CCD" w:rsidRPr="00F448EA" w:rsidSect="00B54F3A">
          <w:type w:val="continuous"/>
          <w:pgSz w:w="12240" w:h="15840"/>
          <w:pgMar w:top="630" w:right="1440" w:bottom="540" w:left="1440" w:header="270" w:footer="0" w:gutter="0"/>
          <w:cols w:space="720"/>
          <w:formProt w:val="0"/>
          <w:docGrid w:linePitch="360"/>
        </w:sectPr>
      </w:pPr>
    </w:p>
    <w:p w:rsidR="00A12CCD" w:rsidRPr="00F448EA" w:rsidRDefault="00A12CCD" w:rsidP="00804CFC">
      <w:pPr>
        <w:tabs>
          <w:tab w:val="left" w:leader="underscore" w:pos="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lastRenderedPageBreak/>
        <w:tab/>
        <w:t>make a lot of money</w:t>
      </w:r>
    </w:p>
    <w:p w:rsidR="00A12CCD" w:rsidRPr="00F448EA" w:rsidRDefault="00A12CCD" w:rsidP="00804CFC">
      <w:pPr>
        <w:tabs>
          <w:tab w:val="left" w:leader="underscore" w:pos="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travel</w:t>
      </w:r>
    </w:p>
    <w:p w:rsidR="00A12CCD" w:rsidRPr="00F448EA" w:rsidRDefault="00A12CCD" w:rsidP="00804CFC">
      <w:pPr>
        <w:tabs>
          <w:tab w:val="left" w:leader="underscore" w:pos="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work in a big company</w:t>
      </w:r>
    </w:p>
    <w:p w:rsidR="00A12CCD" w:rsidRPr="00F448EA" w:rsidRDefault="00A12CCD" w:rsidP="00804CFC">
      <w:pPr>
        <w:tabs>
          <w:tab w:val="left" w:leader="underscore" w:pos="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t>have a flexible timetable</w:t>
      </w:r>
    </w:p>
    <w:p w:rsidR="00A12CCD" w:rsidRPr="00F448EA" w:rsidRDefault="00A12CCD" w:rsidP="00804CFC">
      <w:pPr>
        <w:tabs>
          <w:tab w:val="left" w:leader="underscore" w:pos="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be creative</w:t>
      </w:r>
    </w:p>
    <w:p w:rsidR="00A12CCD" w:rsidRPr="00F448EA" w:rsidRDefault="00A12CCD" w:rsidP="00550D8F">
      <w:pPr>
        <w:tabs>
          <w:tab w:val="left" w:leader="underscore" w:pos="720"/>
        </w:tabs>
        <w:spacing w:after="40" w:line="240" w:lineRule="auto"/>
        <w:ind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lastRenderedPageBreak/>
        <w:tab/>
      </w:r>
      <w:r w:rsidRPr="00F448EA">
        <w:rPr>
          <w:rFonts w:ascii="Times New Roman" w:hAnsi="Times New Roman"/>
          <w:noProof w:val="0"/>
          <w:color w:val="000000"/>
          <w:sz w:val="24"/>
          <w:szCs w:val="24"/>
          <w:lang w:val="en-US"/>
        </w:rPr>
        <w:t>work outside</w:t>
      </w:r>
    </w:p>
    <w:p w:rsidR="00A12CCD" w:rsidRPr="00F448EA" w:rsidRDefault="00A12CCD" w:rsidP="00550D8F">
      <w:pPr>
        <w:tabs>
          <w:tab w:val="left" w:leader="underscore" w:pos="720"/>
        </w:tabs>
        <w:spacing w:after="40" w:line="240" w:lineRule="auto"/>
        <w:ind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work with interesting people</w:t>
      </w:r>
    </w:p>
    <w:p w:rsidR="00A12CCD" w:rsidRPr="00F448EA" w:rsidRDefault="00A12CCD" w:rsidP="00550D8F">
      <w:pPr>
        <w:tabs>
          <w:tab w:val="left" w:leader="underscore" w:pos="720"/>
        </w:tabs>
        <w:spacing w:after="40" w:line="240" w:lineRule="auto"/>
        <w:ind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be able to work from home or anywhere else</w:t>
      </w:r>
    </w:p>
    <w:p w:rsidR="00A12CCD" w:rsidRPr="00F448EA" w:rsidRDefault="00A12CCD" w:rsidP="00550D8F">
      <w:pPr>
        <w:tabs>
          <w:tab w:val="left" w:leader="underscore" w:pos="720"/>
        </w:tabs>
        <w:spacing w:after="40" w:line="240" w:lineRule="auto"/>
        <w:ind w:right="-720"/>
        <w:jc w:val="both"/>
        <w:rPr>
          <w:rFonts w:ascii="Times New Roman" w:hAnsi="Times New Roman"/>
          <w:noProof w:val="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have a lot of time to spend with my family</w:t>
      </w:r>
    </w:p>
    <w:p w:rsidR="00A12CCD" w:rsidRPr="00F448EA" w:rsidRDefault="00A12CCD" w:rsidP="00550D8F">
      <w:pPr>
        <w:tabs>
          <w:tab w:val="left" w:leader="underscore" w:pos="720"/>
        </w:tabs>
        <w:spacing w:after="40" w:line="240" w:lineRule="auto"/>
        <w:ind w:right="-720"/>
        <w:jc w:val="both"/>
        <w:rPr>
          <w:rFonts w:ascii="Times New Roman" w:hAnsi="Times New Roman"/>
          <w:noProof w:val="0"/>
          <w:color w:val="000000"/>
          <w:sz w:val="24"/>
          <w:szCs w:val="24"/>
          <w:lang w:val="en-US"/>
        </w:rPr>
        <w:sectPr w:rsidR="00A12CCD" w:rsidRPr="00F448EA" w:rsidSect="00635682">
          <w:type w:val="continuous"/>
          <w:pgSz w:w="12240" w:h="15840"/>
          <w:pgMar w:top="630" w:right="1440" w:bottom="540" w:left="1440" w:header="270" w:footer="0" w:gutter="0"/>
          <w:cols w:num="2" w:space="720"/>
          <w:formProt w:val="0"/>
          <w:docGrid w:linePitch="360"/>
        </w:sectPr>
      </w:pP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have a job that people think is important</w:t>
      </w:r>
    </w:p>
    <w:p w:rsidR="00A12CCD" w:rsidRPr="00F448EA" w:rsidRDefault="00A12CCD">
      <w:pPr>
        <w:spacing w:after="0" w:line="240" w:lineRule="auto"/>
        <w:jc w:val="both"/>
        <w:rPr>
          <w:rFonts w:ascii="Times New Roman" w:hAnsi="Times New Roman"/>
          <w:b/>
          <w:bCs/>
          <w:noProof w:val="0"/>
          <w:color w:val="000000"/>
          <w:spacing w:val="-10"/>
          <w:sz w:val="24"/>
          <w:szCs w:val="24"/>
          <w:lang w:val="en-US"/>
        </w:rPr>
      </w:pPr>
      <w:r w:rsidRPr="00F448EA">
        <w:rPr>
          <w:rFonts w:ascii="Times New Roman" w:hAnsi="Times New Roman"/>
          <w:b/>
          <w:bCs/>
          <w:noProof w:val="0"/>
          <w:color w:val="000000"/>
          <w:spacing w:val="-10"/>
          <w:sz w:val="24"/>
          <w:szCs w:val="24"/>
          <w:lang w:val="en-US"/>
        </w:rPr>
        <w:lastRenderedPageBreak/>
        <w:br w:type="page"/>
      </w:r>
    </w:p>
    <w:p w:rsidR="00A12CCD" w:rsidRPr="00F448EA" w:rsidRDefault="00A12CCD" w:rsidP="005362E1">
      <w:pPr>
        <w:tabs>
          <w:tab w:val="left" w:pos="-360"/>
        </w:tabs>
        <w:spacing w:after="40" w:line="480" w:lineRule="auto"/>
        <w:ind w:left="-720" w:right="-720"/>
        <w:jc w:val="center"/>
        <w:outlineLvl w:val="1"/>
        <w:rPr>
          <w:rFonts w:ascii="Times New Roman" w:hAnsi="Times New Roman"/>
          <w:noProof w:val="0"/>
          <w:sz w:val="36"/>
          <w:szCs w:val="24"/>
          <w:lang w:val="en-US"/>
        </w:rPr>
      </w:pPr>
      <w:bookmarkStart w:id="29" w:name="_Toc497770192"/>
      <w:r w:rsidRPr="00F448EA">
        <w:rPr>
          <w:rFonts w:ascii="Times New Roman" w:hAnsi="Times New Roman"/>
          <w:b/>
          <w:bCs/>
          <w:noProof w:val="0"/>
          <w:color w:val="000000"/>
          <w:spacing w:val="-10"/>
          <w:sz w:val="36"/>
          <w:szCs w:val="24"/>
          <w:lang w:val="en-US"/>
        </w:rPr>
        <w:t>TEST YOURSELF 4</w:t>
      </w:r>
      <w:bookmarkEnd w:id="29"/>
    </w:p>
    <w:p w:rsidR="00A12CCD" w:rsidRPr="00F448EA" w:rsidRDefault="00A12CCD" w:rsidP="00635682">
      <w:pPr>
        <w:pStyle w:val="ListParagraph"/>
        <w:tabs>
          <w:tab w:val="left" w:pos="-360"/>
          <w:tab w:val="left" w:pos="1800"/>
          <w:tab w:val="left" w:pos="4320"/>
          <w:tab w:val="left" w:pos="6840"/>
        </w:tabs>
        <w:spacing w:after="40" w:line="240" w:lineRule="auto"/>
        <w:ind w:left="-720" w:right="-720"/>
        <w:contextualSpacing w:val="0"/>
        <w:jc w:val="both"/>
        <w:rPr>
          <w:rFonts w:ascii="Times New Roman" w:hAnsi="Times New Roman"/>
          <w:b/>
          <w:noProof w:val="0"/>
          <w:color w:val="222222"/>
          <w:sz w:val="24"/>
          <w:szCs w:val="24"/>
          <w:shd w:val="clear" w:color="auto" w:fill="FFFFFF"/>
          <w:lang w:val="en-US"/>
        </w:rPr>
      </w:pPr>
      <w:r w:rsidRPr="00F448EA">
        <w:rPr>
          <w:rFonts w:ascii="Times New Roman" w:hAnsi="Times New Roman"/>
          <w:b/>
          <w:noProof w:val="0"/>
          <w:color w:val="222222"/>
          <w:sz w:val="24"/>
          <w:szCs w:val="24"/>
          <w:shd w:val="clear" w:color="auto" w:fill="FFFFFF"/>
          <w:lang w:val="en-US"/>
        </w:rPr>
        <w:t>I.</w:t>
      </w:r>
      <w:r w:rsidRPr="00F448EA">
        <w:rPr>
          <w:rFonts w:ascii="Times New Roman" w:hAnsi="Times New Roman"/>
          <w:b/>
          <w:noProof w:val="0"/>
          <w:color w:val="222222"/>
          <w:sz w:val="24"/>
          <w:szCs w:val="24"/>
          <w:shd w:val="clear" w:color="auto" w:fill="FFFFFF"/>
          <w:lang w:val="en-US"/>
        </w:rPr>
        <w:tab/>
        <w:t>Find the word which has a different sound in the part underlined.</w:t>
      </w:r>
    </w:p>
    <w:p w:rsidR="00A12CCD" w:rsidRPr="00F448EA" w:rsidRDefault="00A12CCD" w:rsidP="00635682">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1.</w:t>
      </w: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s</w:t>
      </w:r>
      <w:r w:rsidRPr="00F448EA">
        <w:rPr>
          <w:rFonts w:ascii="Times New Roman" w:hAnsi="Times New Roman"/>
          <w:noProof w:val="0"/>
          <w:color w:val="000000"/>
          <w:sz w:val="24"/>
          <w:szCs w:val="24"/>
          <w:u w:val="single"/>
          <w:lang w:val="en-US"/>
        </w:rPr>
        <w:t>a</w:t>
      </w:r>
      <w:r w:rsidRPr="00F448EA">
        <w:rPr>
          <w:rFonts w:ascii="Times New Roman" w:hAnsi="Times New Roman"/>
          <w:noProof w:val="0"/>
          <w:color w:val="000000"/>
          <w:sz w:val="24"/>
          <w:szCs w:val="24"/>
          <w:lang w:val="en-US"/>
        </w:rPr>
        <w:t>tellite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sp</w:t>
      </w:r>
      <w:r w:rsidRPr="00F448EA">
        <w:rPr>
          <w:rFonts w:ascii="Times New Roman" w:hAnsi="Times New Roman"/>
          <w:noProof w:val="0"/>
          <w:color w:val="000000"/>
          <w:sz w:val="24"/>
          <w:szCs w:val="24"/>
          <w:u w:val="single"/>
          <w:lang w:val="en-US"/>
        </w:rPr>
        <w:t>a</w:t>
      </w:r>
      <w:r w:rsidRPr="00F448EA">
        <w:rPr>
          <w:rFonts w:ascii="Times New Roman" w:hAnsi="Times New Roman"/>
          <w:noProof w:val="0"/>
          <w:color w:val="000000"/>
          <w:sz w:val="24"/>
          <w:szCs w:val="24"/>
          <w:lang w:val="en-US"/>
        </w:rPr>
        <w:t>cecraft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f</w:t>
      </w:r>
      <w:r w:rsidRPr="00F448EA">
        <w:rPr>
          <w:rFonts w:ascii="Times New Roman" w:hAnsi="Times New Roman"/>
          <w:noProof w:val="0"/>
          <w:color w:val="000000"/>
          <w:sz w:val="24"/>
          <w:szCs w:val="24"/>
          <w:u w:val="single"/>
          <w:lang w:val="en-US"/>
        </w:rPr>
        <w:t>a</w:t>
      </w:r>
      <w:r w:rsidRPr="00F448EA">
        <w:rPr>
          <w:rFonts w:ascii="Times New Roman" w:hAnsi="Times New Roman"/>
          <w:noProof w:val="0"/>
          <w:color w:val="000000"/>
          <w:sz w:val="24"/>
          <w:szCs w:val="24"/>
          <w:lang w:val="en-US"/>
        </w:rPr>
        <w:t>shion</w:t>
      </w:r>
      <w:r w:rsidRPr="00F448EA">
        <w:rPr>
          <w:rFonts w:ascii="Times New Roman" w:hAnsi="Times New Roman"/>
          <w:noProof w:val="0"/>
          <w:color w:val="000000"/>
          <w:sz w:val="24"/>
          <w:szCs w:val="24"/>
          <w:lang w:val="en-US"/>
        </w:rPr>
        <w:tab/>
      </w:r>
      <w:r w:rsidRPr="00F448EA">
        <w:rPr>
          <w:rFonts w:ascii="Times New Roman" w:hAnsi="Times New Roman"/>
          <w:b/>
          <w:noProof w:val="0"/>
          <w:sz w:val="24"/>
          <w:szCs w:val="28"/>
          <w:lang w:val="en-US"/>
        </w:rPr>
        <w:t>D.</w:t>
      </w:r>
      <w:r w:rsidRPr="00F448EA">
        <w:rPr>
          <w:rFonts w:ascii="Times New Roman" w:hAnsi="Times New Roman"/>
          <w:bCs/>
          <w:noProof w:val="0"/>
          <w:color w:val="000000"/>
          <w:sz w:val="24"/>
          <w:szCs w:val="24"/>
          <w:lang w:val="en-US"/>
        </w:rPr>
        <w:t>g</w:t>
      </w:r>
      <w:r w:rsidRPr="00F448EA">
        <w:rPr>
          <w:rFonts w:ascii="Times New Roman" w:hAnsi="Times New Roman"/>
          <w:bCs/>
          <w:noProof w:val="0"/>
          <w:color w:val="000000"/>
          <w:sz w:val="24"/>
          <w:szCs w:val="24"/>
          <w:u w:val="single"/>
          <w:lang w:val="en-US"/>
        </w:rPr>
        <w:t>a</w:t>
      </w:r>
      <w:r w:rsidRPr="00F448EA">
        <w:rPr>
          <w:rFonts w:ascii="Times New Roman" w:hAnsi="Times New Roman"/>
          <w:bCs/>
          <w:noProof w:val="0"/>
          <w:color w:val="000000"/>
          <w:sz w:val="24"/>
          <w:szCs w:val="24"/>
          <w:lang w:val="en-US"/>
        </w:rPr>
        <w:t>laxy</w:t>
      </w:r>
    </w:p>
    <w:p w:rsidR="00A12CCD" w:rsidRPr="00F448EA" w:rsidRDefault="00A12CCD" w:rsidP="00635682">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w:t>
      </w: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t</w:t>
      </w:r>
      <w:r w:rsidRPr="00F448EA">
        <w:rPr>
          <w:rFonts w:ascii="Times New Roman" w:hAnsi="Times New Roman"/>
          <w:noProof w:val="0"/>
          <w:color w:val="000000"/>
          <w:sz w:val="24"/>
          <w:szCs w:val="24"/>
          <w:u w:val="single"/>
          <w:lang w:val="en-US"/>
        </w:rPr>
        <w:t>e</w:t>
      </w:r>
      <w:r w:rsidRPr="00F448EA">
        <w:rPr>
          <w:rFonts w:ascii="Times New Roman" w:hAnsi="Times New Roman"/>
          <w:noProof w:val="0"/>
          <w:color w:val="000000"/>
          <w:sz w:val="24"/>
          <w:szCs w:val="24"/>
          <w:lang w:val="en-US"/>
        </w:rPr>
        <w:t>lescope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prof</w:t>
      </w:r>
      <w:r w:rsidRPr="00F448EA">
        <w:rPr>
          <w:rFonts w:ascii="Times New Roman" w:hAnsi="Times New Roman"/>
          <w:noProof w:val="0"/>
          <w:color w:val="000000"/>
          <w:sz w:val="24"/>
          <w:szCs w:val="24"/>
          <w:u w:val="single"/>
          <w:lang w:val="en-US"/>
        </w:rPr>
        <w:t>e</w:t>
      </w:r>
      <w:r w:rsidRPr="00F448EA">
        <w:rPr>
          <w:rFonts w:ascii="Times New Roman" w:hAnsi="Times New Roman"/>
          <w:noProof w:val="0"/>
          <w:color w:val="000000"/>
          <w:sz w:val="24"/>
          <w:szCs w:val="24"/>
          <w:lang w:val="en-US"/>
        </w:rPr>
        <w:t>ssion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cont</w:t>
      </w:r>
      <w:r w:rsidRPr="00F448EA">
        <w:rPr>
          <w:rFonts w:ascii="Times New Roman" w:hAnsi="Times New Roman"/>
          <w:noProof w:val="0"/>
          <w:color w:val="000000"/>
          <w:sz w:val="24"/>
          <w:szCs w:val="24"/>
          <w:u w:val="single"/>
          <w:lang w:val="en-US"/>
        </w:rPr>
        <w:t>e</w:t>
      </w:r>
      <w:r w:rsidRPr="00F448EA">
        <w:rPr>
          <w:rFonts w:ascii="Times New Roman" w:hAnsi="Times New Roman"/>
          <w:noProof w:val="0"/>
          <w:color w:val="000000"/>
          <w:sz w:val="24"/>
          <w:szCs w:val="24"/>
          <w:lang w:val="en-US"/>
        </w:rPr>
        <w:t>nt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bCs/>
          <w:noProof w:val="0"/>
          <w:color w:val="000000"/>
          <w:sz w:val="24"/>
          <w:szCs w:val="24"/>
          <w:lang w:val="en-US"/>
        </w:rPr>
        <w:t>univ</w:t>
      </w:r>
      <w:r w:rsidRPr="00F448EA">
        <w:rPr>
          <w:rFonts w:ascii="Times New Roman" w:hAnsi="Times New Roman"/>
          <w:bCs/>
          <w:noProof w:val="0"/>
          <w:color w:val="000000"/>
          <w:sz w:val="24"/>
          <w:szCs w:val="24"/>
          <w:u w:val="single"/>
          <w:lang w:val="en-US"/>
        </w:rPr>
        <w:t>e</w:t>
      </w:r>
      <w:r w:rsidRPr="00F448EA">
        <w:rPr>
          <w:rFonts w:ascii="Times New Roman" w:hAnsi="Times New Roman"/>
          <w:bCs/>
          <w:noProof w:val="0"/>
          <w:color w:val="000000"/>
          <w:sz w:val="24"/>
          <w:szCs w:val="24"/>
          <w:lang w:val="en-US"/>
        </w:rPr>
        <w:t>rse</w:t>
      </w:r>
    </w:p>
    <w:p w:rsidR="00A12CCD" w:rsidRPr="00F448EA" w:rsidRDefault="00A12CCD" w:rsidP="00635682">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w:t>
      </w: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sen</w:t>
      </w:r>
      <w:r w:rsidRPr="00F448EA">
        <w:rPr>
          <w:rFonts w:ascii="Times New Roman" w:hAnsi="Times New Roman"/>
          <w:noProof w:val="0"/>
          <w:color w:val="000000"/>
          <w:sz w:val="24"/>
          <w:szCs w:val="24"/>
          <w:u w:val="single"/>
          <w:lang w:val="en-US"/>
        </w:rPr>
        <w:t>s</w:t>
      </w:r>
      <w:r w:rsidRPr="00F448EA">
        <w:rPr>
          <w:rFonts w:ascii="Times New Roman" w:hAnsi="Times New Roman"/>
          <w:noProof w:val="0"/>
          <w:color w:val="000000"/>
          <w:sz w:val="24"/>
          <w:szCs w:val="24"/>
          <w:lang w:val="en-US"/>
        </w:rPr>
        <w:t>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rin</w:t>
      </w:r>
      <w:r w:rsidRPr="00F448EA">
        <w:rPr>
          <w:rFonts w:ascii="Times New Roman" w:hAnsi="Times New Roman"/>
          <w:noProof w:val="0"/>
          <w:color w:val="000000"/>
          <w:sz w:val="24"/>
          <w:szCs w:val="24"/>
          <w:u w:val="single"/>
          <w:lang w:val="en-US"/>
        </w:rPr>
        <w:t>s</w:t>
      </w:r>
      <w:r w:rsidRPr="00F448EA">
        <w:rPr>
          <w:rFonts w:ascii="Times New Roman" w:hAnsi="Times New Roman"/>
          <w:noProof w:val="0"/>
          <w:color w:val="000000"/>
          <w:sz w:val="24"/>
          <w:szCs w:val="24"/>
          <w:lang w:val="en-US"/>
        </w:rPr>
        <w:t>eless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vi</w:t>
      </w:r>
      <w:r w:rsidRPr="00F448EA">
        <w:rPr>
          <w:rFonts w:ascii="Times New Roman" w:hAnsi="Times New Roman"/>
          <w:noProof w:val="0"/>
          <w:color w:val="000000"/>
          <w:sz w:val="24"/>
          <w:szCs w:val="24"/>
          <w:u w:val="single"/>
          <w:lang w:val="en-US"/>
        </w:rPr>
        <w:t>s</w:t>
      </w:r>
      <w:r w:rsidRPr="00F448EA">
        <w:rPr>
          <w:rFonts w:ascii="Times New Roman" w:hAnsi="Times New Roman"/>
          <w:noProof w:val="0"/>
          <w:color w:val="000000"/>
          <w:sz w:val="24"/>
          <w:szCs w:val="24"/>
          <w:lang w:val="en-US"/>
        </w:rPr>
        <w:t>ion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bCs/>
          <w:noProof w:val="0"/>
          <w:color w:val="000000"/>
          <w:sz w:val="24"/>
          <w:szCs w:val="24"/>
          <w:lang w:val="en-US"/>
        </w:rPr>
        <w:t>hou</w:t>
      </w:r>
      <w:r w:rsidRPr="00F448EA">
        <w:rPr>
          <w:rFonts w:ascii="Times New Roman" w:hAnsi="Times New Roman"/>
          <w:bCs/>
          <w:noProof w:val="0"/>
          <w:color w:val="000000"/>
          <w:sz w:val="24"/>
          <w:szCs w:val="24"/>
          <w:u w:val="single"/>
          <w:lang w:val="en-US"/>
        </w:rPr>
        <w:t>se</w:t>
      </w:r>
      <w:r w:rsidRPr="00F448EA">
        <w:rPr>
          <w:rFonts w:ascii="Times New Roman" w:hAnsi="Times New Roman"/>
          <w:bCs/>
          <w:noProof w:val="0"/>
          <w:color w:val="000000"/>
          <w:sz w:val="24"/>
          <w:szCs w:val="24"/>
          <w:lang w:val="en-US"/>
        </w:rPr>
        <w:t>keeper</w:t>
      </w:r>
    </w:p>
    <w:p w:rsidR="00A12CCD" w:rsidRPr="00F448EA" w:rsidRDefault="00A12CCD" w:rsidP="00635682">
      <w:pPr>
        <w:tabs>
          <w:tab w:val="left" w:pos="-360"/>
          <w:tab w:val="left" w:pos="1800"/>
          <w:tab w:val="left" w:pos="4320"/>
          <w:tab w:val="left" w:pos="6840"/>
        </w:tabs>
        <w:spacing w:after="40" w:line="240" w:lineRule="auto"/>
        <w:ind w:left="-720" w:right="-720"/>
        <w:jc w:val="both"/>
        <w:rPr>
          <w:rFonts w:ascii="Times New Roman" w:hAnsi="Times New Roman"/>
          <w:b/>
          <w:noProof w:val="0"/>
          <w:sz w:val="24"/>
          <w:szCs w:val="28"/>
          <w:lang w:val="en-US"/>
        </w:rPr>
      </w:pPr>
      <w:r w:rsidRPr="00F448EA">
        <w:rPr>
          <w:rFonts w:ascii="Times New Roman" w:hAnsi="Times New Roman"/>
          <w:b/>
          <w:noProof w:val="0"/>
          <w:sz w:val="24"/>
          <w:szCs w:val="28"/>
          <w:lang w:val="en-US"/>
        </w:rPr>
        <w:t>II.</w:t>
      </w:r>
      <w:r w:rsidRPr="00F448EA">
        <w:rPr>
          <w:rFonts w:ascii="Times New Roman" w:hAnsi="Times New Roman"/>
          <w:b/>
          <w:noProof w:val="0"/>
          <w:sz w:val="24"/>
          <w:szCs w:val="28"/>
          <w:lang w:val="en-US"/>
        </w:rPr>
        <w:tab/>
        <w:t>Choose the word which has a different stress pattern from the others.</w:t>
      </w:r>
    </w:p>
    <w:p w:rsidR="00A12CCD" w:rsidRPr="00F448EA" w:rsidRDefault="00A12CCD" w:rsidP="00635682">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4.</w:t>
      </w: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parabolic</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empathetic</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dominated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bCs/>
          <w:noProof w:val="0"/>
          <w:color w:val="000000"/>
          <w:sz w:val="24"/>
          <w:szCs w:val="24"/>
          <w:lang w:val="en-US"/>
        </w:rPr>
        <w:t>architecture</w:t>
      </w:r>
    </w:p>
    <w:p w:rsidR="00A12CCD" w:rsidRPr="00F448EA" w:rsidRDefault="00A12CCD" w:rsidP="00C91E33">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5.</w:t>
      </w: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consequently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externally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habitable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bCs/>
          <w:noProof w:val="0"/>
          <w:color w:val="000000"/>
          <w:sz w:val="24"/>
          <w:szCs w:val="24"/>
          <w:lang w:val="en-US"/>
        </w:rPr>
        <w:t>businesswoman</w:t>
      </w:r>
    </w:p>
    <w:p w:rsidR="00A12CCD" w:rsidRPr="00F448EA" w:rsidRDefault="00A12CCD" w:rsidP="00C91E33">
      <w:pPr>
        <w:pStyle w:val="ListParagraph"/>
        <w:shd w:val="clear" w:color="auto" w:fill="FFFFFF"/>
        <w:tabs>
          <w:tab w:val="left" w:pos="-360"/>
        </w:tabs>
        <w:spacing w:after="40" w:line="240" w:lineRule="auto"/>
        <w:ind w:left="-720" w:right="-720"/>
        <w:jc w:val="both"/>
        <w:rPr>
          <w:rFonts w:ascii="Times New Roman" w:hAnsi="Times New Roman"/>
          <w:b/>
          <w:noProof w:val="0"/>
          <w:sz w:val="24"/>
          <w:szCs w:val="24"/>
          <w:shd w:val="clear" w:color="auto" w:fill="FFFFFF"/>
          <w:lang w:val="en-US"/>
        </w:rPr>
      </w:pPr>
      <w:r w:rsidRPr="00F448EA">
        <w:rPr>
          <w:rFonts w:ascii="Times New Roman" w:hAnsi="Times New Roman"/>
          <w:b/>
          <w:noProof w:val="0"/>
          <w:sz w:val="24"/>
          <w:szCs w:val="24"/>
          <w:shd w:val="clear" w:color="auto" w:fill="FFFFFF"/>
          <w:lang w:val="en-US"/>
        </w:rPr>
        <w:t>III.</w:t>
      </w:r>
      <w:r w:rsidRPr="00F448EA">
        <w:rPr>
          <w:rFonts w:ascii="Times New Roman" w:hAnsi="Times New Roman"/>
          <w:b/>
          <w:noProof w:val="0"/>
          <w:sz w:val="24"/>
          <w:szCs w:val="24"/>
          <w:shd w:val="clear" w:color="auto" w:fill="FFFFFF"/>
          <w:lang w:val="en-US"/>
        </w:rPr>
        <w:tab/>
        <w:t>Choose the best answer A, B, C or D to complete the sentences.</w:t>
      </w:r>
    </w:p>
    <w:p w:rsidR="00A12CCD" w:rsidRPr="00F448EA" w:rsidRDefault="00A12CCD" w:rsidP="00C91E33">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6.</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I have a</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that within 5 years from today, there shall be a significant improvement in the numbers of women leaders at various levels</w:t>
      </w:r>
      <w:r w:rsidRPr="00F448EA">
        <w:rPr>
          <w:rFonts w:ascii="Times New Roman" w:hAnsi="Times New Roman"/>
          <w:noProof w:val="0"/>
          <w:sz w:val="24"/>
          <w:szCs w:val="28"/>
          <w:lang w:val="en-US"/>
        </w:rPr>
        <w:t>.</w:t>
      </w:r>
    </w:p>
    <w:p w:rsidR="00A12CCD" w:rsidRPr="00F448EA" w:rsidRDefault="00A12CCD" w:rsidP="00C91E33">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sight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decision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vision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scene</w:t>
      </w:r>
    </w:p>
    <w:p w:rsidR="00A12CCD" w:rsidRPr="00F448EA" w:rsidRDefault="00A12CCD" w:rsidP="00C91E33">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7.</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Interesting movements have been launched to attract the</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of a large number of youths</w:t>
      </w:r>
      <w:r w:rsidRPr="00F448EA">
        <w:rPr>
          <w:rFonts w:ascii="Times New Roman" w:hAnsi="Times New Roman"/>
          <w:noProof w:val="0"/>
          <w:sz w:val="24"/>
          <w:szCs w:val="28"/>
          <w:lang w:val="en-US"/>
        </w:rPr>
        <w:t>.</w:t>
      </w:r>
    </w:p>
    <w:p w:rsidR="00A12CCD" w:rsidRPr="00F448EA" w:rsidRDefault="00A12CCD" w:rsidP="00C91E33">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participate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participation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participant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participating</w:t>
      </w:r>
    </w:p>
    <w:p w:rsidR="00A12CCD" w:rsidRPr="00F448EA" w:rsidRDefault="00A12CCD" w:rsidP="00C91E33">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8.</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Dogs have a keen sense of</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sz w:val="24"/>
          <w:szCs w:val="28"/>
          <w:lang w:val="en-US"/>
        </w:rPr>
        <w:t>.</w:t>
      </w:r>
    </w:p>
    <w:p w:rsidR="00A12CCD" w:rsidRPr="00F448EA" w:rsidRDefault="00A12CCD" w:rsidP="00C91E33">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food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ability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flowers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smell</w:t>
      </w:r>
    </w:p>
    <w:p w:rsidR="00A12CCD" w:rsidRPr="00F448EA" w:rsidRDefault="00A12CCD" w:rsidP="00C91E33">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9.</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Her new boss is so bad that he does never take</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of her extra hours of work, that’s why she needs to change her job now</w:t>
      </w:r>
      <w:r w:rsidRPr="00F448EA">
        <w:rPr>
          <w:rFonts w:ascii="Times New Roman" w:hAnsi="Times New Roman"/>
          <w:noProof w:val="0"/>
          <w:sz w:val="24"/>
          <w:szCs w:val="28"/>
          <w:lang w:val="en-US"/>
        </w:rPr>
        <w:t>.</w:t>
      </w:r>
    </w:p>
    <w:p w:rsidR="00A12CCD" w:rsidRPr="00F448EA" w:rsidRDefault="00A12CCD" w:rsidP="00C91E33">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consideration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account</w:t>
      </w:r>
      <w:r w:rsidRPr="00F448EA">
        <w:rPr>
          <w:rFonts w:ascii="Times New Roman" w:hAnsi="Times New Roman"/>
          <w:noProof w:val="0"/>
          <w:color w:val="000000"/>
          <w:sz w:val="24"/>
          <w:szCs w:val="24"/>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into investigation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into account</w:t>
      </w:r>
    </w:p>
    <w:p w:rsidR="00A12CCD" w:rsidRPr="00F448EA" w:rsidRDefault="00A12CCD" w:rsidP="00C91E33">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10.</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The computer program is</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to the needs of individual users</w:t>
      </w:r>
      <w:r w:rsidRPr="00F448EA">
        <w:rPr>
          <w:rFonts w:ascii="Times New Roman" w:hAnsi="Times New Roman"/>
          <w:noProof w:val="0"/>
          <w:sz w:val="24"/>
          <w:szCs w:val="28"/>
          <w:lang w:val="en-US"/>
        </w:rPr>
        <w:t>.</w:t>
      </w:r>
    </w:p>
    <w:p w:rsidR="00A12CCD" w:rsidRPr="00F448EA" w:rsidRDefault="00A12CCD" w:rsidP="00C91E33">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available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accessible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adaptable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reasonable</w:t>
      </w:r>
    </w:p>
    <w:p w:rsidR="00A12CCD" w:rsidRPr="00F448EA" w:rsidRDefault="00A12CCD" w:rsidP="005E678F">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11.</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The semester is almost over and we're all burning</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before exams</w:t>
      </w:r>
      <w:r w:rsidRPr="00F448EA">
        <w:rPr>
          <w:rFonts w:ascii="Times New Roman" w:hAnsi="Times New Roman"/>
          <w:noProof w:val="0"/>
          <w:sz w:val="24"/>
          <w:szCs w:val="28"/>
          <w:lang w:val="en-US"/>
        </w:rPr>
        <w:t>.</w:t>
      </w:r>
    </w:p>
    <w:p w:rsidR="00A12CCD" w:rsidRPr="00F448EA" w:rsidRDefault="00A12CCD" w:rsidP="005E678F">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the oil</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the midnight oil</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the midnight lamp</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the lamp</w:t>
      </w:r>
    </w:p>
    <w:p w:rsidR="00A12CCD" w:rsidRPr="00F448EA" w:rsidRDefault="00A12CCD" w:rsidP="005E678F">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12.</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Yuri Gagarin was in orbit in a spaceship</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moved around the Earth at the speed of more than 17,000 miles per hour</w:t>
      </w:r>
      <w:r w:rsidRPr="00F448EA">
        <w:rPr>
          <w:rFonts w:ascii="Times New Roman" w:hAnsi="Times New Roman"/>
          <w:noProof w:val="0"/>
          <w:sz w:val="24"/>
          <w:szCs w:val="28"/>
          <w:lang w:val="en-US"/>
        </w:rPr>
        <w:t>.</w:t>
      </w:r>
    </w:p>
    <w:p w:rsidR="00A12CCD" w:rsidRPr="00F448EA" w:rsidRDefault="00A12CCD" w:rsidP="005E678F">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it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this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which</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at which</w:t>
      </w:r>
    </w:p>
    <w:p w:rsidR="00A12CCD" w:rsidRPr="00F448EA" w:rsidRDefault="00A12CCD" w:rsidP="005E678F">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13.</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Valentina Tereshkova,</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was born in 1937, is the first woman to fly and orbit in space</w:t>
      </w:r>
      <w:r w:rsidRPr="00F448EA">
        <w:rPr>
          <w:rFonts w:ascii="Times New Roman" w:hAnsi="Times New Roman"/>
          <w:noProof w:val="0"/>
          <w:sz w:val="24"/>
          <w:szCs w:val="28"/>
          <w:lang w:val="en-US"/>
        </w:rPr>
        <w:t>.</w:t>
      </w:r>
    </w:p>
    <w:p w:rsidR="00A12CCD" w:rsidRPr="00F448EA" w:rsidRDefault="00A12CCD" w:rsidP="005E678F">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sz w:val="24"/>
          <w:szCs w:val="28"/>
          <w:lang w:val="en-US"/>
        </w:rPr>
        <w:t>who</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sz w:val="24"/>
          <w:szCs w:val="28"/>
          <w:lang w:val="en-US"/>
        </w:rPr>
        <w:t>that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sz w:val="24"/>
          <w:szCs w:val="28"/>
          <w:lang w:val="en-US"/>
        </w:rPr>
        <w:t>she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sz w:val="24"/>
          <w:szCs w:val="28"/>
          <w:lang w:val="en-US"/>
        </w:rPr>
        <w:t>which</w:t>
      </w:r>
    </w:p>
    <w:p w:rsidR="00A12CCD" w:rsidRPr="00F448EA" w:rsidRDefault="00A12CCD" w:rsidP="005E678F">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14.</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 xml:space="preserve">She really remembers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 her daughter</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her a bar of soap</w:t>
      </w:r>
      <w:r w:rsidRPr="00F448EA">
        <w:rPr>
          <w:rFonts w:ascii="Times New Roman" w:hAnsi="Times New Roman"/>
          <w:noProof w:val="0"/>
          <w:sz w:val="24"/>
          <w:szCs w:val="28"/>
          <w:lang w:val="en-US"/>
        </w:rPr>
        <w:t>.</w:t>
      </w:r>
    </w:p>
    <w:p w:rsidR="00A12CCD" w:rsidRPr="00F448EA" w:rsidRDefault="00A12CCD" w:rsidP="005E678F">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to tell - to buy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telling - buying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telling - to buy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to tell - buying</w:t>
      </w:r>
    </w:p>
    <w:p w:rsidR="00A12CCD" w:rsidRPr="00F448EA" w:rsidRDefault="00A12CCD" w:rsidP="005E678F">
      <w:pPr>
        <w:tabs>
          <w:tab w:val="left" w:pos="-36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15.</w:t>
      </w:r>
      <w:r w:rsidRPr="00F448EA">
        <w:rPr>
          <w:rFonts w:ascii="Times New Roman" w:hAnsi="Times New Roman"/>
          <w:noProof w:val="0"/>
          <w:sz w:val="24"/>
          <w:szCs w:val="28"/>
          <w:lang w:val="en-US"/>
        </w:rPr>
        <w:tab/>
      </w:r>
      <w:r w:rsidRPr="00F448EA">
        <w:rPr>
          <w:rFonts w:ascii="Times New Roman" w:hAnsi="Times New Roman"/>
          <w:noProof w:val="0"/>
          <w:color w:val="000000"/>
          <w:sz w:val="24"/>
          <w:szCs w:val="24"/>
          <w:lang w:val="en-US"/>
        </w:rPr>
        <w:t>They didn’t stop</w:t>
      </w:r>
      <w:r w:rsidRPr="00F448EA">
        <w:rPr>
          <w:rFonts w:ascii="Times New Roman" w:hAnsi="Times New Roman"/>
          <w:noProof w:val="0"/>
          <w:sz w:val="24"/>
          <w:szCs w:val="28"/>
          <w:u w:val="single"/>
          <w:lang w:val="en-US"/>
        </w:rPr>
        <w:tab/>
      </w:r>
      <w:r w:rsidRPr="00F448EA">
        <w:rPr>
          <w:rFonts w:ascii="Times New Roman" w:hAnsi="Times New Roman"/>
          <w:noProof w:val="0"/>
          <w:sz w:val="24"/>
          <w:szCs w:val="28"/>
          <w:u w:val="single"/>
          <w:lang w:val="en-US"/>
        </w:rPr>
        <w:tab/>
      </w:r>
      <w:r w:rsidRPr="00F448EA">
        <w:rPr>
          <w:rFonts w:ascii="Times New Roman" w:hAnsi="Times New Roman"/>
          <w:noProof w:val="0"/>
          <w:color w:val="000000"/>
          <w:sz w:val="24"/>
          <w:szCs w:val="24"/>
          <w:lang w:val="en-US"/>
        </w:rPr>
        <w:t>until 11.30 pm when there was a power cut</w:t>
      </w:r>
      <w:r w:rsidRPr="00F448EA">
        <w:rPr>
          <w:rFonts w:ascii="Times New Roman" w:hAnsi="Times New Roman"/>
          <w:noProof w:val="0"/>
          <w:sz w:val="24"/>
          <w:szCs w:val="28"/>
          <w:lang w:val="en-US"/>
        </w:rPr>
        <w:t>.</w:t>
      </w:r>
    </w:p>
    <w:p w:rsidR="00A12CCD" w:rsidRPr="00F448EA" w:rsidRDefault="00A12CCD" w:rsidP="005E678F">
      <w:pPr>
        <w:tabs>
          <w:tab w:val="left" w:pos="-360"/>
          <w:tab w:val="left" w:pos="1800"/>
          <w:tab w:val="left" w:pos="4320"/>
          <w:tab w:val="left" w:pos="6840"/>
        </w:tabs>
        <w:spacing w:after="40" w:line="240" w:lineRule="auto"/>
        <w:ind w:left="-360" w:right="-720" w:hanging="360"/>
        <w:jc w:val="both"/>
        <w:rPr>
          <w:rFonts w:ascii="Times New Roman" w:hAnsi="Times New Roman"/>
          <w:noProof w:val="0"/>
          <w:sz w:val="24"/>
          <w:szCs w:val="28"/>
          <w:lang w:val="en-US"/>
        </w:rPr>
      </w:pP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singing and dancing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to sing and dance</w:t>
      </w:r>
      <w:r w:rsidRPr="00F448EA">
        <w:rPr>
          <w:rFonts w:ascii="Times New Roman" w:hAnsi="Times New Roman"/>
          <w:noProof w:val="0"/>
          <w:sz w:val="24"/>
          <w:szCs w:val="28"/>
          <w:lang w:val="en-US"/>
        </w:rPr>
        <w:tab/>
      </w:r>
    </w:p>
    <w:p w:rsidR="00A12CCD" w:rsidRPr="00F448EA" w:rsidRDefault="00A12CCD" w:rsidP="00A74EEC">
      <w:pPr>
        <w:tabs>
          <w:tab w:val="left" w:pos="-360"/>
          <w:tab w:val="left" w:pos="1800"/>
          <w:tab w:val="left" w:pos="4320"/>
          <w:tab w:val="left" w:pos="6840"/>
        </w:tabs>
        <w:spacing w:after="40" w:line="360" w:lineRule="auto"/>
        <w:ind w:left="-360" w:right="-720" w:hanging="360"/>
        <w:jc w:val="both"/>
        <w:rPr>
          <w:rFonts w:ascii="Times New Roman" w:hAnsi="Times New Roman"/>
          <w:noProof w:val="0"/>
          <w:sz w:val="24"/>
          <w:szCs w:val="28"/>
          <w:lang w:val="en-US"/>
        </w:rPr>
      </w:pP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to sing and dancing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singing and dance</w:t>
      </w:r>
    </w:p>
    <w:p w:rsidR="00A12CCD" w:rsidRPr="00F448EA" w:rsidRDefault="00A12CCD" w:rsidP="00D444C7">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noProof w:val="0"/>
          <w:color w:val="000000"/>
          <w:sz w:val="24"/>
          <w:szCs w:val="24"/>
          <w:lang w:val="en-US"/>
        </w:rPr>
        <w:t>IV.</w:t>
      </w:r>
      <w:r w:rsidRPr="00F448EA">
        <w:rPr>
          <w:rFonts w:ascii="Times New Roman" w:hAnsi="Times New Roman"/>
          <w:b/>
          <w:noProof w:val="0"/>
          <w:color w:val="000000"/>
          <w:sz w:val="24"/>
          <w:szCs w:val="24"/>
          <w:lang w:val="en-US"/>
        </w:rPr>
        <w:tab/>
        <w:t xml:space="preserve">Fill in each gap </w:t>
      </w:r>
      <w:r w:rsidRPr="00F448EA">
        <w:rPr>
          <w:rFonts w:ascii="Times New Roman" w:hAnsi="Times New Roman"/>
          <w:b/>
          <w:iCs/>
          <w:noProof w:val="0"/>
          <w:color w:val="000000"/>
          <w:sz w:val="24"/>
          <w:szCs w:val="24"/>
          <w:lang w:val="en-US"/>
        </w:rPr>
        <w:t>in the</w:t>
      </w:r>
      <w:r w:rsidRPr="00F448EA">
        <w:rPr>
          <w:rFonts w:ascii="Times New Roman" w:hAnsi="Times New Roman"/>
          <w:b/>
          <w:noProof w:val="0"/>
          <w:color w:val="000000"/>
          <w:sz w:val="24"/>
          <w:szCs w:val="24"/>
          <w:lang w:val="en-US"/>
        </w:rPr>
        <w:t>sentences with ONE suitable verb.</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iCs/>
          <w:noProof w:val="0"/>
          <w:color w:val="000000"/>
          <w:sz w:val="24"/>
          <w:szCs w:val="24"/>
          <w:lang w:val="en-US"/>
        </w:rPr>
        <w:t>16.</w:t>
      </w:r>
      <w:r w:rsidRPr="00F448EA">
        <w:rPr>
          <w:rFonts w:ascii="Times New Roman" w:hAnsi="Times New Roman"/>
          <w:iCs/>
          <w:noProof w:val="0"/>
          <w:color w:val="000000"/>
          <w:sz w:val="24"/>
          <w:szCs w:val="24"/>
          <w:lang w:val="en-US"/>
        </w:rPr>
        <w:tab/>
        <w:t>The</w:t>
      </w:r>
      <w:r w:rsidRPr="00F448EA">
        <w:rPr>
          <w:rFonts w:ascii="Times New Roman" w:hAnsi="Times New Roman"/>
          <w:noProof w:val="0"/>
          <w:color w:val="000000"/>
          <w:sz w:val="24"/>
          <w:szCs w:val="24"/>
          <w:lang w:val="en-US"/>
        </w:rPr>
        <w:t xml:space="preserve"> bear has a keen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of smell which enables it to hunt at dusk.</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17.</w:t>
      </w:r>
      <w:r w:rsidRPr="00F448EA">
        <w:rPr>
          <w:rFonts w:ascii="Times New Roman" w:hAnsi="Times New Roman"/>
          <w:noProof w:val="0"/>
          <w:color w:val="000000"/>
          <w:sz w:val="24"/>
          <w:szCs w:val="24"/>
          <w:lang w:val="en-US"/>
        </w:rPr>
        <w:tab/>
        <w:t>He got the agreement behind the</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before they went into the public meeting.</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18.</w:t>
      </w:r>
      <w:r w:rsidRPr="00F448EA">
        <w:rPr>
          <w:rFonts w:ascii="Times New Roman" w:hAnsi="Times New Roman"/>
          <w:noProof w:val="0"/>
          <w:color w:val="000000"/>
          <w:sz w:val="24"/>
          <w:szCs w:val="24"/>
          <w:lang w:val="en-US"/>
        </w:rPr>
        <w:tab/>
        <w:t xml:space="preserve">The store is very </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to the needs of its customers.</w:t>
      </w:r>
    </w:p>
    <w:p w:rsidR="00A12CCD" w:rsidRPr="00F448EA" w:rsidRDefault="00A12CCD" w:rsidP="00D444C7">
      <w:pPr>
        <w:tabs>
          <w:tab w:val="left" w:pos="-360"/>
        </w:tabs>
        <w:spacing w:after="40" w:line="240" w:lineRule="auto"/>
        <w:ind w:left="-720" w:right="-720"/>
        <w:jc w:val="both"/>
        <w:rPr>
          <w:rFonts w:ascii="Times New Roman" w:hAnsi="Times New Roman"/>
          <w:iCs/>
          <w:noProof w:val="0"/>
          <w:color w:val="000000"/>
          <w:sz w:val="24"/>
          <w:szCs w:val="24"/>
          <w:lang w:val="en-US"/>
        </w:rPr>
      </w:pPr>
      <w:r w:rsidRPr="00F448EA">
        <w:rPr>
          <w:rFonts w:ascii="Times New Roman" w:hAnsi="Times New Roman"/>
          <w:iCs/>
          <w:noProof w:val="0"/>
          <w:color w:val="000000"/>
          <w:sz w:val="24"/>
          <w:szCs w:val="24"/>
          <w:lang w:val="en-US"/>
        </w:rPr>
        <w:t>19.</w:t>
      </w:r>
      <w:r w:rsidRPr="00F448EA">
        <w:rPr>
          <w:rFonts w:ascii="Times New Roman" w:hAnsi="Times New Roman"/>
          <w:iCs/>
          <w:noProof w:val="0"/>
          <w:color w:val="000000"/>
          <w:sz w:val="24"/>
          <w:szCs w:val="24"/>
          <w:lang w:val="en-US"/>
        </w:rPr>
        <w:tab/>
        <w:t>A</w:t>
      </w:r>
      <w:r w:rsidRPr="00F448EA">
        <w:rPr>
          <w:rFonts w:ascii="Times New Roman" w:hAnsi="Times New Roman"/>
          <w:noProof w:val="0"/>
          <w:color w:val="000000"/>
          <w:sz w:val="24"/>
          <w:szCs w:val="24"/>
          <w:lang w:val="en-US"/>
        </w:rPr>
        <w:t>woman often chooses a career</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 in which she can spend more time with</w:t>
      </w:r>
      <w:r w:rsidRPr="00F448EA">
        <w:rPr>
          <w:rFonts w:ascii="Times New Roman" w:hAnsi="Times New Roman"/>
          <w:iCs/>
          <w:noProof w:val="0"/>
          <w:color w:val="000000"/>
          <w:sz w:val="24"/>
          <w:szCs w:val="24"/>
          <w:lang w:val="en-US"/>
        </w:rPr>
        <w:t>her family.</w:t>
      </w:r>
    </w:p>
    <w:p w:rsidR="00A12CCD" w:rsidRPr="00F448EA" w:rsidRDefault="00A12CCD" w:rsidP="003E0A57">
      <w:pPr>
        <w:tabs>
          <w:tab w:val="left" w:pos="-360"/>
        </w:tabs>
        <w:spacing w:after="40" w:line="360" w:lineRule="auto"/>
        <w:ind w:left="-720" w:right="-720"/>
        <w:jc w:val="both"/>
        <w:rPr>
          <w:rFonts w:ascii="Times New Roman" w:hAnsi="Times New Roman"/>
          <w:noProof w:val="0"/>
          <w:sz w:val="24"/>
          <w:szCs w:val="24"/>
          <w:lang w:val="en-US"/>
        </w:rPr>
      </w:pPr>
      <w:r w:rsidRPr="00F448EA">
        <w:rPr>
          <w:rFonts w:ascii="Times New Roman" w:hAnsi="Times New Roman"/>
          <w:iCs/>
          <w:noProof w:val="0"/>
          <w:color w:val="000000"/>
          <w:sz w:val="24"/>
          <w:szCs w:val="24"/>
          <w:lang w:val="en-US"/>
        </w:rPr>
        <w:t>20.</w:t>
      </w:r>
      <w:r w:rsidRPr="00F448EA">
        <w:rPr>
          <w:rFonts w:ascii="Times New Roman" w:hAnsi="Times New Roman"/>
          <w:iCs/>
          <w:noProof w:val="0"/>
          <w:color w:val="000000"/>
          <w:sz w:val="24"/>
          <w:szCs w:val="24"/>
          <w:lang w:val="en-US"/>
        </w:rPr>
        <w:tab/>
        <w:t>Nowadays,</w:t>
      </w:r>
      <w:r w:rsidRPr="00F448EA">
        <w:rPr>
          <w:rFonts w:ascii="Times New Roman" w:hAnsi="Times New Roman"/>
          <w:noProof w:val="0"/>
          <w:color w:val="000000"/>
          <w:sz w:val="24"/>
          <w:szCs w:val="24"/>
          <w:lang w:val="en-US"/>
        </w:rPr>
        <w:t xml:space="preserve"> women carry a heavy</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in the homes in order to support them</w:t>
      </w:r>
      <w:r w:rsidRPr="00F448EA">
        <w:rPr>
          <w:rFonts w:ascii="Times New Roman" w:hAnsi="Times New Roman"/>
          <w:iCs/>
          <w:noProof w:val="0"/>
          <w:color w:val="000000"/>
          <w:sz w:val="24"/>
          <w:szCs w:val="24"/>
          <w:lang w:val="en-US"/>
        </w:rPr>
        <w:t>financially.</w:t>
      </w:r>
    </w:p>
    <w:p w:rsidR="00A12CCD" w:rsidRPr="00F448EA" w:rsidRDefault="00A12CCD" w:rsidP="003E0A57">
      <w:pPr>
        <w:tabs>
          <w:tab w:val="left" w:pos="-360"/>
        </w:tabs>
        <w:spacing w:after="40" w:line="240" w:lineRule="auto"/>
        <w:ind w:left="-360" w:right="-720" w:hanging="360"/>
        <w:jc w:val="both"/>
        <w:rPr>
          <w:rFonts w:ascii="Times New Roman" w:hAnsi="Times New Roman"/>
          <w:b/>
          <w:noProof w:val="0"/>
          <w:sz w:val="24"/>
          <w:szCs w:val="24"/>
          <w:lang w:val="en-US"/>
        </w:rPr>
      </w:pPr>
      <w:r w:rsidRPr="00F448EA">
        <w:rPr>
          <w:rFonts w:ascii="Times New Roman" w:hAnsi="Times New Roman"/>
          <w:b/>
          <w:iCs/>
          <w:noProof w:val="0"/>
          <w:color w:val="000000"/>
          <w:sz w:val="24"/>
          <w:szCs w:val="24"/>
          <w:lang w:val="en-US"/>
        </w:rPr>
        <w:t>V.</w:t>
      </w:r>
      <w:r w:rsidRPr="00F448EA">
        <w:rPr>
          <w:rFonts w:ascii="Times New Roman" w:hAnsi="Times New Roman"/>
          <w:b/>
          <w:iCs/>
          <w:noProof w:val="0"/>
          <w:color w:val="000000"/>
          <w:sz w:val="24"/>
          <w:szCs w:val="24"/>
          <w:lang w:val="en-US"/>
        </w:rPr>
        <w:tab/>
        <w:t>Complete each second sentence so</w:t>
      </w:r>
      <w:r w:rsidRPr="00F448EA">
        <w:rPr>
          <w:rFonts w:ascii="Times New Roman" w:hAnsi="Times New Roman"/>
          <w:b/>
          <w:bCs/>
          <w:noProof w:val="0"/>
          <w:color w:val="000000"/>
          <w:sz w:val="24"/>
          <w:szCs w:val="24"/>
          <w:lang w:val="en-US"/>
        </w:rPr>
        <w:t xml:space="preserve"> that it has a similar meaning to the first. Write no more </w:t>
      </w:r>
      <w:r w:rsidRPr="00F448EA">
        <w:rPr>
          <w:rFonts w:ascii="Times New Roman" w:hAnsi="Times New Roman"/>
          <w:b/>
          <w:iCs/>
          <w:noProof w:val="0"/>
          <w:color w:val="000000"/>
          <w:sz w:val="24"/>
          <w:szCs w:val="24"/>
          <w:lang w:val="en-US"/>
        </w:rPr>
        <w:t>than THREE</w:t>
      </w:r>
      <w:r w:rsidRPr="00F448EA">
        <w:rPr>
          <w:rFonts w:ascii="Times New Roman" w:hAnsi="Times New Roman"/>
          <w:b/>
          <w:bCs/>
          <w:noProof w:val="0"/>
          <w:color w:val="000000"/>
          <w:sz w:val="24"/>
          <w:szCs w:val="24"/>
          <w:lang w:val="en-US"/>
        </w:rPr>
        <w:t xml:space="preserve"> words.</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iCs/>
          <w:noProof w:val="0"/>
          <w:color w:val="000000"/>
          <w:sz w:val="24"/>
          <w:szCs w:val="24"/>
          <w:lang w:val="en-US"/>
        </w:rPr>
        <w:t>21.</w:t>
      </w:r>
      <w:r w:rsidRPr="00F448EA">
        <w:rPr>
          <w:rFonts w:ascii="Times New Roman" w:hAnsi="Times New Roman"/>
          <w:iCs/>
          <w:noProof w:val="0"/>
          <w:color w:val="000000"/>
          <w:sz w:val="24"/>
          <w:szCs w:val="24"/>
          <w:lang w:val="en-US"/>
        </w:rPr>
        <w:tab/>
        <w:t>Even though there</w:t>
      </w:r>
      <w:r w:rsidRPr="00F448EA">
        <w:rPr>
          <w:rFonts w:ascii="Times New Roman" w:hAnsi="Times New Roman"/>
          <w:noProof w:val="0"/>
          <w:color w:val="000000"/>
          <w:sz w:val="24"/>
          <w:szCs w:val="24"/>
          <w:lang w:val="en-US"/>
        </w:rPr>
        <w:t>were few passengers, the coach to Hoi An would still leave as planned.</w:t>
      </w:r>
    </w:p>
    <w:p w:rsidR="00A12CCD" w:rsidRPr="00F448EA" w:rsidRDefault="00A12CCD" w:rsidP="00D444C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lastRenderedPageBreak/>
        <w:tab/>
      </w:r>
      <w:r w:rsidRPr="00F448EA">
        <w:rPr>
          <w:rFonts w:ascii="Times New Roman" w:hAnsi="Times New Roman"/>
          <w:iCs/>
          <w:noProof w:val="0"/>
          <w:color w:val="000000"/>
          <w:sz w:val="24"/>
          <w:szCs w:val="24"/>
          <w:lang w:val="en-US"/>
        </w:rPr>
        <w:t>Despite</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the coach to Hoi An would still leave as planned.</w:t>
      </w:r>
    </w:p>
    <w:p w:rsidR="00A12CCD" w:rsidRPr="00F448EA" w:rsidRDefault="00A12CCD" w:rsidP="00D444C7">
      <w:pPr>
        <w:tabs>
          <w:tab w:val="left" w:pos="-360"/>
        </w:tabs>
        <w:spacing w:after="40" w:line="240" w:lineRule="auto"/>
        <w:ind w:left="-720" w:right="-720"/>
        <w:jc w:val="both"/>
        <w:rPr>
          <w:rFonts w:ascii="Times New Roman" w:hAnsi="Times New Roman"/>
          <w:iCs/>
          <w:noProof w:val="0"/>
          <w:color w:val="000000"/>
          <w:sz w:val="24"/>
          <w:szCs w:val="24"/>
          <w:lang w:val="en-US"/>
        </w:rPr>
      </w:pPr>
      <w:r w:rsidRPr="00F448EA">
        <w:rPr>
          <w:rFonts w:ascii="Times New Roman" w:hAnsi="Times New Roman"/>
          <w:iCs/>
          <w:noProof w:val="0"/>
          <w:color w:val="000000"/>
          <w:sz w:val="24"/>
          <w:szCs w:val="24"/>
          <w:lang w:val="en-US"/>
        </w:rPr>
        <w:t>22.</w:t>
      </w:r>
      <w:r w:rsidRPr="00F448EA">
        <w:rPr>
          <w:rFonts w:ascii="Times New Roman" w:hAnsi="Times New Roman"/>
          <w:iCs/>
          <w:noProof w:val="0"/>
          <w:color w:val="000000"/>
          <w:sz w:val="24"/>
          <w:szCs w:val="24"/>
          <w:lang w:val="en-US"/>
        </w:rPr>
        <w:tab/>
        <w:t>Although he is strong, he still</w:t>
      </w:r>
      <w:r w:rsidRPr="00F448EA">
        <w:rPr>
          <w:rFonts w:ascii="Times New Roman" w:hAnsi="Times New Roman"/>
          <w:noProof w:val="0"/>
          <w:color w:val="000000"/>
          <w:sz w:val="24"/>
          <w:szCs w:val="24"/>
          <w:lang w:val="en-US"/>
        </w:rPr>
        <w:t>can’t lift the box.</w:t>
      </w:r>
    </w:p>
    <w:p w:rsidR="00A12CCD" w:rsidRPr="00F448EA" w:rsidRDefault="00A12CCD" w:rsidP="00D444C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iCs/>
          <w:noProof w:val="0"/>
          <w:color w:val="000000"/>
          <w:sz w:val="24"/>
          <w:szCs w:val="24"/>
          <w:lang w:val="en-US"/>
        </w:rPr>
        <w:tab/>
        <w:t>In spite of</w:t>
      </w:r>
      <w:r w:rsidRPr="00F448EA">
        <w:rPr>
          <w:rFonts w:ascii="Times New Roman" w:hAnsi="Times New Roman"/>
          <w:b/>
          <w:bCs/>
          <w:noProof w:val="0"/>
          <w:color w:val="000000"/>
          <w:sz w:val="24"/>
          <w:szCs w:val="24"/>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he still can’t lift the box.</w:t>
      </w:r>
    </w:p>
    <w:p w:rsidR="00A12CCD" w:rsidRPr="00F448EA" w:rsidRDefault="00A12CCD" w:rsidP="00D444C7">
      <w:pPr>
        <w:tabs>
          <w:tab w:val="left" w:pos="-360"/>
        </w:tabs>
        <w:spacing w:after="40" w:line="240" w:lineRule="auto"/>
        <w:ind w:left="-720" w:right="-720"/>
        <w:jc w:val="both"/>
        <w:rPr>
          <w:rFonts w:ascii="Times New Roman" w:hAnsi="Times New Roman"/>
          <w:iCs/>
          <w:noProof w:val="0"/>
          <w:color w:val="000000"/>
          <w:sz w:val="24"/>
          <w:szCs w:val="24"/>
          <w:lang w:val="en-US"/>
        </w:rPr>
      </w:pPr>
      <w:r w:rsidRPr="00F448EA">
        <w:rPr>
          <w:rFonts w:ascii="Times New Roman" w:hAnsi="Times New Roman"/>
          <w:iCs/>
          <w:noProof w:val="0"/>
          <w:color w:val="000000"/>
          <w:sz w:val="24"/>
          <w:szCs w:val="24"/>
          <w:lang w:val="en-US"/>
        </w:rPr>
        <w:t>23.</w:t>
      </w:r>
      <w:r w:rsidRPr="00F448EA">
        <w:rPr>
          <w:rFonts w:ascii="Times New Roman" w:hAnsi="Times New Roman"/>
          <w:iCs/>
          <w:noProof w:val="0"/>
          <w:color w:val="000000"/>
          <w:sz w:val="24"/>
          <w:szCs w:val="24"/>
          <w:lang w:val="en-US"/>
        </w:rPr>
        <w:tab/>
        <w:t>Although my father</w:t>
      </w:r>
      <w:r w:rsidRPr="00F448EA">
        <w:rPr>
          <w:rFonts w:ascii="Times New Roman" w:hAnsi="Times New Roman"/>
          <w:noProof w:val="0"/>
          <w:color w:val="000000"/>
          <w:sz w:val="24"/>
          <w:szCs w:val="24"/>
          <w:lang w:val="en-US"/>
        </w:rPr>
        <w:t>was very tired after work, he was willing to help me with my homework.</w:t>
      </w:r>
    </w:p>
    <w:p w:rsidR="00A12CCD" w:rsidRPr="00F448EA" w:rsidRDefault="00A12CCD" w:rsidP="00D444C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iCs/>
          <w:noProof w:val="0"/>
          <w:color w:val="000000"/>
          <w:sz w:val="24"/>
          <w:szCs w:val="24"/>
          <w:lang w:val="en-US"/>
        </w:rPr>
        <w:tab/>
        <w:t>Despite</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after work, my father was willing to help me with</w:t>
      </w:r>
      <w:r w:rsidRPr="00F448EA">
        <w:rPr>
          <w:rFonts w:ascii="Times New Roman" w:hAnsi="Times New Roman"/>
          <w:bCs/>
          <w:noProof w:val="0"/>
          <w:color w:val="000000"/>
          <w:sz w:val="24"/>
          <w:szCs w:val="24"/>
          <w:lang w:val="en-US"/>
        </w:rPr>
        <w:t xml:space="preserve">my </w:t>
      </w:r>
      <w:r w:rsidRPr="00F448EA">
        <w:rPr>
          <w:rFonts w:ascii="Times New Roman" w:hAnsi="Times New Roman"/>
          <w:iCs/>
          <w:noProof w:val="0"/>
          <w:color w:val="000000"/>
          <w:sz w:val="24"/>
          <w:szCs w:val="24"/>
          <w:lang w:val="en-US"/>
        </w:rPr>
        <w:t>homework.</w:t>
      </w:r>
      <w:r w:rsidRPr="00F448EA">
        <w:rPr>
          <w:rFonts w:ascii="Times New Roman" w:hAnsi="Times New Roman"/>
          <w:bCs/>
          <w:noProof w:val="0"/>
          <w:color w:val="000000"/>
          <w:sz w:val="24"/>
          <w:szCs w:val="24"/>
          <w:lang w:val="en-US"/>
        </w:rPr>
        <w:tab/>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24.</w:t>
      </w:r>
      <w:r w:rsidRPr="00F448EA">
        <w:rPr>
          <w:rFonts w:ascii="Times New Roman" w:hAnsi="Times New Roman"/>
          <w:noProof w:val="0"/>
          <w:color w:val="000000"/>
          <w:sz w:val="24"/>
          <w:szCs w:val="24"/>
          <w:lang w:val="en-US"/>
        </w:rPr>
        <w:tab/>
        <w:t>Although we were very impressed by the new model of the digital cinema, we found it rather expensive.</w:t>
      </w:r>
    </w:p>
    <w:p w:rsidR="00A12CCD" w:rsidRPr="00F448EA" w:rsidRDefault="00A12CCD" w:rsidP="00D444C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In spite of</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by the new model of the digital cinema, wefound it rather expensive.</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25.</w:t>
      </w:r>
      <w:r w:rsidRPr="00F448EA">
        <w:rPr>
          <w:rFonts w:ascii="Times New Roman" w:hAnsi="Times New Roman"/>
          <w:noProof w:val="0"/>
          <w:color w:val="000000"/>
          <w:sz w:val="24"/>
          <w:szCs w:val="24"/>
          <w:lang w:val="en-US"/>
        </w:rPr>
        <w:tab/>
        <w:t>Even though rain is mentioned in the weather forecast, our class will go camping as planned.</w:t>
      </w:r>
    </w:p>
    <w:p w:rsidR="00A12CCD" w:rsidRPr="00F448EA" w:rsidRDefault="00A12CCD" w:rsidP="00D444C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In spite of</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our class will go camping as planned.</w:t>
      </w:r>
    </w:p>
    <w:p w:rsidR="00A12CCD" w:rsidRPr="00F448EA" w:rsidRDefault="00A12CCD" w:rsidP="00D444C7">
      <w:pPr>
        <w:tabs>
          <w:tab w:val="left" w:pos="-36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noProof w:val="0"/>
          <w:color w:val="000000"/>
          <w:sz w:val="24"/>
          <w:szCs w:val="24"/>
          <w:lang w:val="en-US"/>
        </w:rPr>
        <w:t>VI.</w:t>
      </w:r>
      <w:r w:rsidRPr="00F448EA">
        <w:rPr>
          <w:rFonts w:ascii="Times New Roman" w:hAnsi="Times New Roman"/>
          <w:b/>
          <w:noProof w:val="0"/>
          <w:color w:val="000000"/>
          <w:sz w:val="24"/>
          <w:szCs w:val="24"/>
          <w:lang w:val="en-US"/>
        </w:rPr>
        <w:tab/>
        <w:t>Choose the word or phrase among A, B, C or D that best fits the blank space in the following passage.</w:t>
      </w:r>
    </w:p>
    <w:p w:rsidR="00A12CCD" w:rsidRPr="00F448EA" w:rsidRDefault="00A12CCD" w:rsidP="00C56078">
      <w:pPr>
        <w:tabs>
          <w:tab w:val="left" w:pos="-360"/>
        </w:tabs>
        <w:spacing w:after="40" w:line="240" w:lineRule="auto"/>
        <w:ind w:left="-720" w:right="-720"/>
        <w:jc w:val="center"/>
        <w:rPr>
          <w:rFonts w:ascii="Times New Roman" w:hAnsi="Times New Roman"/>
          <w:noProof w:val="0"/>
          <w:sz w:val="26"/>
          <w:szCs w:val="26"/>
          <w:lang w:val="en-US"/>
        </w:rPr>
      </w:pPr>
      <w:r w:rsidRPr="00F448EA">
        <w:rPr>
          <w:rFonts w:ascii="Times New Roman" w:hAnsi="Times New Roman"/>
          <w:b/>
          <w:bCs/>
          <w:noProof w:val="0"/>
          <w:color w:val="000000"/>
          <w:sz w:val="26"/>
          <w:szCs w:val="26"/>
          <w:lang w:val="en-US"/>
        </w:rPr>
        <w:t>Sleeping in Space</w:t>
      </w:r>
    </w:p>
    <w:p w:rsidR="00A12CCD" w:rsidRPr="00F448EA" w:rsidRDefault="00A12CCD" w:rsidP="00D444C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t>After a long day at work, nothing is better than a good (26)</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Just like on the Earth,in space an astronaut goes to bed at a certain time, then wakes up and prepares for work again. There are a few differences though. Space has no "up" or "down," but it does have(27)</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As a (28)</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astronauts are weightless and can sleep in (29)</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orientation. However, they have to (30)</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themselves so they don't float around and bump into something. Space station crews usually sleep in (31)</w:t>
      </w: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bags located in smallcrew cabins. Each crew cabin is just big enough for one person.</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sz w:val="24"/>
          <w:szCs w:val="24"/>
          <w:lang w:val="en-US"/>
        </w:rPr>
        <w:tab/>
      </w:r>
      <w:r w:rsidRPr="00F448EA">
        <w:rPr>
          <w:rFonts w:ascii="Times New Roman" w:hAnsi="Times New Roman"/>
          <w:noProof w:val="0"/>
          <w:color w:val="000000"/>
          <w:sz w:val="24"/>
          <w:szCs w:val="24"/>
          <w:lang w:val="en-US"/>
        </w:rPr>
        <w:t>Generally, astronauts are scheduled for eight hours of sleep at the end of each mission</w:t>
      </w:r>
      <w:r w:rsidRPr="00F448EA">
        <w:rPr>
          <w:rFonts w:ascii="Times New Roman" w:hAnsi="Times New Roman"/>
          <w:noProof w:val="0"/>
          <w:sz w:val="24"/>
          <w:szCs w:val="24"/>
          <w:lang w:val="en-US"/>
        </w:rPr>
        <w:t xml:space="preserve"> d</w:t>
      </w:r>
      <w:r w:rsidRPr="00F448EA">
        <w:rPr>
          <w:rFonts w:ascii="Times New Roman" w:hAnsi="Times New Roman"/>
          <w:noProof w:val="0"/>
          <w:color w:val="000000"/>
          <w:sz w:val="24"/>
          <w:szCs w:val="24"/>
          <w:lang w:val="en-US"/>
        </w:rPr>
        <w:t>ay. (32)</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on the Earth, though, they may wake up in the middle of their sleep period touse the toilet, or stay up late and look out of the window. Different things such as excitementor (33)</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can disrupt an astronaut's sleep (34)</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astronauts have (35)</w:t>
      </w:r>
      <w:r w:rsidRPr="00F448EA">
        <w:rPr>
          <w:rFonts w:ascii="Times New Roman" w:hAnsi="Times New Roman"/>
          <w:noProof w:val="0"/>
          <w:color w:val="000000"/>
          <w:sz w:val="24"/>
          <w:szCs w:val="24"/>
          <w:u w:val="single"/>
          <w:lang w:val="en-US"/>
        </w:rPr>
        <w:tab/>
      </w:r>
      <w:r w:rsidRPr="00F448EA">
        <w:rPr>
          <w:rFonts w:ascii="Times New Roman" w:hAnsi="Times New Roman"/>
          <w:noProof w:val="0"/>
          <w:color w:val="000000"/>
          <w:sz w:val="24"/>
          <w:szCs w:val="24"/>
          <w:lang w:val="en-US"/>
        </w:rPr>
        <w:t xml:space="preserve"> having dreams and nightmares.</w:t>
      </w:r>
    </w:p>
    <w:p w:rsidR="00A12CCD" w:rsidRPr="00F448EA" w:rsidRDefault="00A12CCD" w:rsidP="002E5CC6">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26.</w:t>
      </w: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night sleep</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night’s sleep</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 xml:space="preserve">night’s sleeps </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sleep of night</w:t>
      </w:r>
    </w:p>
    <w:p w:rsidR="00A12CCD" w:rsidRPr="00F448EA" w:rsidRDefault="00A12CCD" w:rsidP="002E5CC6">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27.</w:t>
      </w: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gravity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 xml:space="preserve">law of gravity </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 xml:space="preserve">none of gravity </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microgravity</w:t>
      </w:r>
    </w:p>
    <w:p w:rsidR="00A12CCD" w:rsidRPr="00F448EA" w:rsidRDefault="00A12CCD" w:rsidP="002E5CC6">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28.</w:t>
      </w: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result</w:t>
      </w:r>
      <w:r w:rsidRPr="00F448EA">
        <w:rPr>
          <w:rFonts w:ascii="Times New Roman" w:hAnsi="Times New Roman"/>
          <w:noProof w:val="0"/>
          <w:color w:val="000000"/>
          <w:sz w:val="24"/>
          <w:szCs w:val="24"/>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reason</w:t>
      </w:r>
      <w:r w:rsidRPr="00F448EA">
        <w:rPr>
          <w:rFonts w:ascii="Times New Roman" w:hAnsi="Times New Roman"/>
          <w:noProof w:val="0"/>
          <w:color w:val="000000"/>
          <w:sz w:val="24"/>
          <w:szCs w:val="24"/>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product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conclusion</w:t>
      </w:r>
    </w:p>
    <w:p w:rsidR="00A12CCD" w:rsidRPr="00F448EA" w:rsidRDefault="00A12CCD" w:rsidP="002E5CC6">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29.</w:t>
      </w: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no</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some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any</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quite a</w:t>
      </w:r>
    </w:p>
    <w:p w:rsidR="00A12CCD" w:rsidRPr="00F448EA" w:rsidRDefault="00A12CCD" w:rsidP="002E5CC6">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30.</w:t>
      </w: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attach</w:t>
      </w:r>
      <w:r w:rsidRPr="00F448EA">
        <w:rPr>
          <w:rFonts w:ascii="Times New Roman" w:hAnsi="Times New Roman"/>
          <w:noProof w:val="0"/>
          <w:color w:val="000000"/>
          <w:sz w:val="24"/>
          <w:szCs w:val="24"/>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relate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keep</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fix</w:t>
      </w:r>
    </w:p>
    <w:p w:rsidR="00A12CCD" w:rsidRPr="00F448EA" w:rsidRDefault="00A12CCD" w:rsidP="002E5CC6">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31.</w:t>
      </w: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sleep</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sleeping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sleeper</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slept</w:t>
      </w:r>
    </w:p>
    <w:p w:rsidR="00A12CCD" w:rsidRPr="00F448EA" w:rsidRDefault="00A12CCD" w:rsidP="002E5CC6">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32.</w:t>
      </w: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Alike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Liking</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Like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Unlike</w:t>
      </w:r>
    </w:p>
    <w:p w:rsidR="00A12CCD" w:rsidRPr="00F448EA" w:rsidRDefault="00A12CCD" w:rsidP="002E5CC6">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33.</w:t>
      </w: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 xml:space="preserve">morning sickness </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 xml:space="preserve">sleeping sickness </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homesickness</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 xml:space="preserve">motion sickness </w:t>
      </w:r>
    </w:p>
    <w:p w:rsidR="00A12CCD" w:rsidRPr="00F448EA" w:rsidRDefault="00A12CCD" w:rsidP="002E5CC6">
      <w:pPr>
        <w:tabs>
          <w:tab w:val="left" w:pos="-360"/>
          <w:tab w:val="left" w:pos="1800"/>
          <w:tab w:val="left" w:pos="4320"/>
          <w:tab w:val="left" w:pos="6840"/>
        </w:tabs>
        <w:spacing w:after="40" w:line="24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34.</w:t>
      </w: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pattern</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arrangement</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example</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design</w:t>
      </w:r>
    </w:p>
    <w:p w:rsidR="00A12CCD" w:rsidRPr="00F448EA" w:rsidRDefault="00A12CCD" w:rsidP="00DF0B89">
      <w:pPr>
        <w:tabs>
          <w:tab w:val="left" w:pos="-360"/>
          <w:tab w:val="left" w:pos="1800"/>
          <w:tab w:val="left" w:pos="4320"/>
          <w:tab w:val="left" w:pos="6840"/>
        </w:tabs>
        <w:spacing w:after="40" w:line="360" w:lineRule="auto"/>
        <w:ind w:left="-720" w:right="-720"/>
        <w:jc w:val="both"/>
        <w:rPr>
          <w:rFonts w:ascii="Times New Roman" w:hAnsi="Times New Roman"/>
          <w:noProof w:val="0"/>
          <w:sz w:val="24"/>
          <w:szCs w:val="28"/>
          <w:lang w:val="en-US"/>
        </w:rPr>
      </w:pPr>
      <w:r w:rsidRPr="00F448EA">
        <w:rPr>
          <w:rFonts w:ascii="Times New Roman" w:hAnsi="Times New Roman"/>
          <w:noProof w:val="0"/>
          <w:sz w:val="24"/>
          <w:szCs w:val="28"/>
          <w:lang w:val="en-US"/>
        </w:rPr>
        <w:t>35.</w:t>
      </w:r>
      <w:r w:rsidRPr="00F448EA">
        <w:rPr>
          <w:rFonts w:ascii="Times New Roman" w:hAnsi="Times New Roman"/>
          <w:b/>
          <w:noProof w:val="0"/>
          <w:sz w:val="24"/>
          <w:szCs w:val="28"/>
          <w:lang w:val="en-US"/>
        </w:rPr>
        <w:tab/>
        <w:t>A.</w:t>
      </w:r>
      <w:r w:rsidRPr="00F448EA">
        <w:rPr>
          <w:rFonts w:ascii="Times New Roman" w:hAnsi="Times New Roman"/>
          <w:noProof w:val="0"/>
          <w:color w:val="000000"/>
          <w:sz w:val="24"/>
          <w:szCs w:val="24"/>
          <w:lang w:val="en-US"/>
        </w:rPr>
        <w:t>described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B.</w:t>
      </w:r>
      <w:r w:rsidRPr="00F448EA">
        <w:rPr>
          <w:rFonts w:ascii="Times New Roman" w:hAnsi="Times New Roman"/>
          <w:noProof w:val="0"/>
          <w:color w:val="000000"/>
          <w:sz w:val="24"/>
          <w:szCs w:val="24"/>
          <w:lang w:val="en-US"/>
        </w:rPr>
        <w:t>reported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C.</w:t>
      </w:r>
      <w:r w:rsidRPr="00F448EA">
        <w:rPr>
          <w:rFonts w:ascii="Times New Roman" w:hAnsi="Times New Roman"/>
          <w:noProof w:val="0"/>
          <w:color w:val="000000"/>
          <w:sz w:val="24"/>
          <w:szCs w:val="24"/>
          <w:lang w:val="en-US"/>
        </w:rPr>
        <w:t>presented</w:t>
      </w:r>
      <w:r w:rsidRPr="00F448EA">
        <w:rPr>
          <w:rFonts w:ascii="Times New Roman" w:hAnsi="Times New Roman"/>
          <w:noProof w:val="0"/>
          <w:sz w:val="24"/>
          <w:szCs w:val="28"/>
          <w:lang w:val="en-US"/>
        </w:rPr>
        <w:tab/>
      </w:r>
      <w:r w:rsidRPr="00F448EA">
        <w:rPr>
          <w:rFonts w:ascii="Times New Roman" w:hAnsi="Times New Roman"/>
          <w:b/>
          <w:noProof w:val="0"/>
          <w:sz w:val="24"/>
          <w:szCs w:val="28"/>
          <w:lang w:val="en-US"/>
        </w:rPr>
        <w:t>D.</w:t>
      </w:r>
      <w:r w:rsidRPr="00F448EA">
        <w:rPr>
          <w:rFonts w:ascii="Times New Roman" w:hAnsi="Times New Roman"/>
          <w:noProof w:val="0"/>
          <w:color w:val="000000"/>
          <w:sz w:val="24"/>
          <w:szCs w:val="24"/>
          <w:lang w:val="en-US"/>
        </w:rPr>
        <w:t>showed</w:t>
      </w:r>
    </w:p>
    <w:p w:rsidR="00A12CCD" w:rsidRPr="00F448EA" w:rsidRDefault="00A12CCD" w:rsidP="00FC0B87">
      <w:pPr>
        <w:tabs>
          <w:tab w:val="left" w:pos="-270"/>
        </w:tabs>
        <w:spacing w:after="40" w:line="240" w:lineRule="auto"/>
        <w:ind w:left="-720" w:right="-720"/>
        <w:jc w:val="both"/>
        <w:rPr>
          <w:rFonts w:ascii="Times New Roman" w:hAnsi="Times New Roman"/>
          <w:b/>
          <w:noProof w:val="0"/>
          <w:sz w:val="24"/>
          <w:szCs w:val="24"/>
          <w:lang w:val="en-US"/>
        </w:rPr>
      </w:pPr>
      <w:r w:rsidRPr="00F448EA">
        <w:rPr>
          <w:rFonts w:ascii="Times New Roman" w:hAnsi="Times New Roman"/>
          <w:b/>
          <w:noProof w:val="0"/>
          <w:color w:val="000000"/>
          <w:sz w:val="24"/>
          <w:szCs w:val="24"/>
          <w:lang w:val="en-US"/>
        </w:rPr>
        <w:t>VII.</w:t>
      </w:r>
      <w:r w:rsidRPr="00F448EA">
        <w:rPr>
          <w:rFonts w:ascii="Times New Roman" w:hAnsi="Times New Roman"/>
          <w:b/>
          <w:noProof w:val="0"/>
          <w:color w:val="000000"/>
          <w:sz w:val="24"/>
          <w:szCs w:val="24"/>
          <w:lang w:val="en-US"/>
        </w:rPr>
        <w:tab/>
        <w:t xml:space="preserve">Read the passage, and choose the correct answer A, B, C or </w:t>
      </w:r>
      <w:r w:rsidRPr="00F448EA">
        <w:rPr>
          <w:rFonts w:ascii="Times New Roman" w:hAnsi="Times New Roman"/>
          <w:b/>
          <w:bCs/>
          <w:noProof w:val="0"/>
          <w:color w:val="000000"/>
          <w:sz w:val="24"/>
          <w:szCs w:val="24"/>
          <w:lang w:val="en-US"/>
        </w:rPr>
        <w:t xml:space="preserve">D </w:t>
      </w:r>
      <w:r w:rsidRPr="00F448EA">
        <w:rPr>
          <w:rFonts w:ascii="Times New Roman" w:hAnsi="Times New Roman"/>
          <w:b/>
          <w:noProof w:val="0"/>
          <w:color w:val="000000"/>
          <w:sz w:val="24"/>
          <w:szCs w:val="24"/>
          <w:lang w:val="en-US"/>
        </w:rPr>
        <w:t>for each question.</w:t>
      </w:r>
    </w:p>
    <w:p w:rsidR="00A12CCD" w:rsidRPr="00F448EA" w:rsidRDefault="00A12CCD" w:rsidP="00D444C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 xml:space="preserve">Growing up in Los Angeles, Vanessa Van Petten, at the age of sixteen, wrote a book for parents from the teenage opinions: </w:t>
      </w:r>
      <w:r w:rsidRPr="00F448EA">
        <w:rPr>
          <w:rFonts w:ascii="Times New Roman" w:hAnsi="Times New Roman"/>
          <w:bCs/>
          <w:i/>
          <w:iCs/>
          <w:noProof w:val="0"/>
          <w:color w:val="000000"/>
          <w:sz w:val="26"/>
          <w:szCs w:val="26"/>
          <w:lang w:val="en-US"/>
        </w:rPr>
        <w:t>How to Stop Fighting and Make the Teenage years Easier.</w:t>
      </w:r>
      <w:r w:rsidRPr="00F448EA">
        <w:rPr>
          <w:rFonts w:ascii="Times New Roman" w:hAnsi="Times New Roman"/>
          <w:noProof w:val="0"/>
          <w:color w:val="000000"/>
          <w:sz w:val="24"/>
          <w:szCs w:val="24"/>
          <w:lang w:val="en-US"/>
        </w:rPr>
        <w:t xml:space="preserve"> By the age of twenty-one, she had created RadicalParenting.com, an online community for parents and teens. That’s where, with two full-time employees, Van Petten’s 120 bloggers aged twelve to twenty answer questions from parents. The site makes money through advertising and sponsored links to other websites.</w:t>
      </w:r>
    </w:p>
    <w:p w:rsidR="00A12CCD" w:rsidRPr="00F448EA" w:rsidRDefault="00A12CCD" w:rsidP="00D444C7">
      <w:pPr>
        <w:tabs>
          <w:tab w:val="left" w:pos="-360"/>
        </w:tabs>
        <w:spacing w:after="40" w:line="240" w:lineRule="auto"/>
        <w:ind w:left="-720" w:right="-720"/>
        <w:jc w:val="both"/>
        <w:rPr>
          <w:rFonts w:ascii="Times New Roman" w:hAnsi="Times New Roman"/>
          <w:noProof w:val="0"/>
          <w:sz w:val="26"/>
          <w:szCs w:val="26"/>
          <w:lang w:val="en-US"/>
        </w:rPr>
      </w:pPr>
      <w:r w:rsidRPr="00F448EA">
        <w:rPr>
          <w:rFonts w:ascii="Times New Roman" w:hAnsi="Times New Roman"/>
          <w:bCs/>
          <w:noProof w:val="0"/>
          <w:color w:val="000000"/>
          <w:spacing w:val="-10"/>
          <w:sz w:val="26"/>
          <w:szCs w:val="26"/>
          <w:lang w:val="en-US"/>
        </w:rPr>
        <w:t>Vanessa's advice:</w:t>
      </w:r>
    </w:p>
    <w:p w:rsidR="00A12CCD" w:rsidRPr="00F448EA" w:rsidRDefault="00A12CCD" w:rsidP="00D444C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noProof w:val="0"/>
          <w:color w:val="000000"/>
          <w:sz w:val="24"/>
          <w:szCs w:val="24"/>
          <w:lang w:val="en-US"/>
        </w:rPr>
        <w:t>Get advice and help:</w:t>
      </w:r>
      <w:r w:rsidRPr="00F448EA">
        <w:rPr>
          <w:rFonts w:ascii="Times New Roman" w:hAnsi="Times New Roman"/>
          <w:noProof w:val="0"/>
          <w:color w:val="000000"/>
          <w:sz w:val="24"/>
          <w:szCs w:val="24"/>
          <w:lang w:val="en-US"/>
        </w:rPr>
        <w:t xml:space="preserve"> “Everyone said I was too young to start a company but I used online resources, read books, attended conferences and got advice from people I know. That’s how I learned about the business so quickly.”</w:t>
      </w:r>
    </w:p>
    <w:p w:rsidR="00A12CCD" w:rsidRPr="00F448EA" w:rsidRDefault="00A12CCD" w:rsidP="00D444C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noProof w:val="0"/>
          <w:color w:val="000000"/>
          <w:sz w:val="24"/>
          <w:szCs w:val="24"/>
          <w:lang w:val="en-US"/>
        </w:rPr>
        <w:t>Reach new audiences:</w:t>
      </w:r>
      <w:r w:rsidRPr="00F448EA">
        <w:rPr>
          <w:rFonts w:ascii="Times New Roman" w:hAnsi="Times New Roman"/>
          <w:noProof w:val="0"/>
          <w:color w:val="000000"/>
          <w:sz w:val="24"/>
          <w:szCs w:val="24"/>
          <w:lang w:val="en-US"/>
        </w:rPr>
        <w:t xml:space="preserve"> “Social media is a great way to get in touch with new users - that’s why we went on sites for parents and personally emailed videos to big users in each community.”</w:t>
      </w:r>
    </w:p>
    <w:p w:rsidR="00A12CCD" w:rsidRPr="00F448EA" w:rsidRDefault="00A12CCD" w:rsidP="00D444C7">
      <w:pPr>
        <w:tabs>
          <w:tab w:val="left" w:pos="-36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b/>
          <w:bCs/>
          <w:noProof w:val="0"/>
          <w:color w:val="000000"/>
          <w:sz w:val="24"/>
          <w:szCs w:val="24"/>
          <w:lang w:val="en-US"/>
        </w:rPr>
        <w:t xml:space="preserve">Do something that works: </w:t>
      </w:r>
      <w:r w:rsidRPr="00F448EA">
        <w:rPr>
          <w:rFonts w:ascii="Times New Roman" w:hAnsi="Times New Roman"/>
          <w:noProof w:val="0"/>
          <w:color w:val="000000"/>
          <w:sz w:val="24"/>
          <w:szCs w:val="24"/>
          <w:lang w:val="en-US"/>
        </w:rPr>
        <w:t xml:space="preserve">“Most importantly, we offered advice that actually works. Parents increasingly spreading our articles by </w:t>
      </w:r>
      <w:r w:rsidRPr="00F448EA">
        <w:rPr>
          <w:rFonts w:ascii="Times New Roman" w:hAnsi="Times New Roman"/>
          <w:b/>
          <w:bCs/>
          <w:noProof w:val="0"/>
          <w:color w:val="000000"/>
          <w:sz w:val="24"/>
          <w:szCs w:val="24"/>
          <w:lang w:val="en-US"/>
        </w:rPr>
        <w:t xml:space="preserve">words of mouth. </w:t>
      </w:r>
      <w:r w:rsidRPr="00F448EA">
        <w:rPr>
          <w:rFonts w:ascii="Times New Roman" w:hAnsi="Times New Roman"/>
          <w:noProof w:val="0"/>
          <w:color w:val="000000"/>
          <w:sz w:val="24"/>
          <w:szCs w:val="24"/>
          <w:lang w:val="en-US"/>
        </w:rPr>
        <w:t>We want to build a brand that is not only interesting but also life-changing.”</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36.</w:t>
      </w:r>
      <w:r w:rsidRPr="00F448EA">
        <w:rPr>
          <w:rFonts w:ascii="Times New Roman" w:hAnsi="Times New Roman"/>
          <w:noProof w:val="0"/>
          <w:color w:val="000000"/>
          <w:sz w:val="24"/>
          <w:szCs w:val="24"/>
          <w:lang w:val="en-US"/>
        </w:rPr>
        <w:tab/>
        <w:t>How could Vanessa start her own company at an early age?</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A.</w:t>
      </w:r>
      <w:r w:rsidRPr="00F448EA">
        <w:rPr>
          <w:rFonts w:ascii="Times New Roman" w:hAnsi="Times New Roman"/>
          <w:noProof w:val="0"/>
          <w:color w:val="000000"/>
          <w:sz w:val="24"/>
          <w:szCs w:val="24"/>
          <w:lang w:val="en-US"/>
        </w:rPr>
        <w:t>She got experience from her parents.</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lastRenderedPageBreak/>
        <w:tab/>
      </w:r>
      <w:r w:rsidRPr="00F448EA">
        <w:rPr>
          <w:rFonts w:ascii="Times New Roman" w:hAnsi="Times New Roman"/>
          <w:b/>
          <w:noProof w:val="0"/>
          <w:color w:val="000000"/>
          <w:sz w:val="24"/>
          <w:szCs w:val="24"/>
          <w:lang w:val="en-US"/>
        </w:rPr>
        <w:t>B.</w:t>
      </w:r>
      <w:r w:rsidRPr="00F448EA">
        <w:rPr>
          <w:rFonts w:ascii="Times New Roman" w:hAnsi="Times New Roman"/>
          <w:noProof w:val="0"/>
          <w:color w:val="000000"/>
          <w:sz w:val="24"/>
          <w:szCs w:val="24"/>
          <w:lang w:val="en-US"/>
        </w:rPr>
        <w:t>She wrote a book for parents.</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C.</w:t>
      </w:r>
      <w:r w:rsidRPr="00F448EA">
        <w:rPr>
          <w:rFonts w:ascii="Times New Roman" w:hAnsi="Times New Roman"/>
          <w:noProof w:val="0"/>
          <w:color w:val="000000"/>
          <w:sz w:val="24"/>
          <w:szCs w:val="24"/>
          <w:lang w:val="en-US"/>
        </w:rPr>
        <w:t xml:space="preserve"> She got experience from various sources.</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D.</w:t>
      </w:r>
      <w:r w:rsidRPr="00F448EA">
        <w:rPr>
          <w:rFonts w:ascii="Times New Roman" w:hAnsi="Times New Roman"/>
          <w:noProof w:val="0"/>
          <w:color w:val="000000"/>
          <w:sz w:val="24"/>
          <w:szCs w:val="24"/>
          <w:lang w:val="en-US"/>
        </w:rPr>
        <w:t>She had several failures.</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37.</w:t>
      </w:r>
      <w:r w:rsidRPr="00F448EA">
        <w:rPr>
          <w:rFonts w:ascii="Times New Roman" w:hAnsi="Times New Roman"/>
          <w:noProof w:val="0"/>
          <w:color w:val="000000"/>
          <w:sz w:val="24"/>
          <w:szCs w:val="24"/>
          <w:lang w:val="en-US"/>
        </w:rPr>
        <w:tab/>
        <w:t>What new thing did Vanessa think she could offer parents?</w:t>
      </w:r>
    </w:p>
    <w:p w:rsidR="00A12CCD" w:rsidRPr="00F448EA" w:rsidRDefault="00A12CCD" w:rsidP="00933A80">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A.</w:t>
      </w:r>
      <w:r w:rsidRPr="00F448EA">
        <w:rPr>
          <w:rFonts w:ascii="Times New Roman" w:hAnsi="Times New Roman"/>
          <w:noProof w:val="0"/>
          <w:color w:val="000000"/>
          <w:sz w:val="24"/>
          <w:szCs w:val="24"/>
          <w:lang w:val="en-US"/>
        </w:rPr>
        <w:t xml:space="preserve"> More advice about teens</w:t>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B.</w:t>
      </w:r>
      <w:r w:rsidRPr="00F448EA">
        <w:rPr>
          <w:rFonts w:ascii="Times New Roman" w:hAnsi="Times New Roman"/>
          <w:noProof w:val="0"/>
          <w:color w:val="000000"/>
          <w:sz w:val="24"/>
          <w:szCs w:val="24"/>
          <w:lang w:val="en-US"/>
        </w:rPr>
        <w:t xml:space="preserve"> Useful advice from teens</w:t>
      </w:r>
    </w:p>
    <w:p w:rsidR="00A12CCD" w:rsidRPr="00F448EA" w:rsidRDefault="00A12CCD" w:rsidP="00933A80">
      <w:pPr>
        <w:tabs>
          <w:tab w:val="left" w:pos="-360"/>
          <w:tab w:val="left" w:pos="432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C.</w:t>
      </w:r>
      <w:r w:rsidRPr="00F448EA">
        <w:rPr>
          <w:rFonts w:ascii="Times New Roman" w:hAnsi="Times New Roman"/>
          <w:noProof w:val="0"/>
          <w:color w:val="000000"/>
          <w:sz w:val="24"/>
          <w:szCs w:val="24"/>
          <w:lang w:val="en-US"/>
        </w:rPr>
        <w:t>Online advice from parents</w:t>
      </w:r>
      <w:r w:rsidRPr="00F448EA">
        <w:rPr>
          <w:rFonts w:ascii="Times New Roman" w:hAnsi="Times New Roman"/>
          <w:noProof w:val="0"/>
          <w:color w:val="000000"/>
          <w:sz w:val="24"/>
          <w:szCs w:val="24"/>
          <w:lang w:val="en-US"/>
        </w:rPr>
        <w:tab/>
      </w:r>
      <w:r w:rsidRPr="00F448EA">
        <w:rPr>
          <w:rFonts w:ascii="Times New Roman" w:hAnsi="Times New Roman"/>
          <w:b/>
          <w:bCs/>
          <w:noProof w:val="0"/>
          <w:color w:val="000000"/>
          <w:sz w:val="24"/>
          <w:szCs w:val="24"/>
          <w:lang w:val="en-US"/>
        </w:rPr>
        <w:t xml:space="preserve">D. </w:t>
      </w:r>
      <w:r w:rsidRPr="00F448EA">
        <w:rPr>
          <w:rFonts w:ascii="Times New Roman" w:hAnsi="Times New Roman"/>
          <w:noProof w:val="0"/>
          <w:color w:val="000000"/>
          <w:sz w:val="24"/>
          <w:szCs w:val="24"/>
          <w:lang w:val="en-US"/>
        </w:rPr>
        <w:t>A blog with her own advice</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38.</w:t>
      </w:r>
      <w:r w:rsidRPr="00F448EA">
        <w:rPr>
          <w:rFonts w:ascii="Times New Roman" w:hAnsi="Times New Roman"/>
          <w:noProof w:val="0"/>
          <w:color w:val="000000"/>
          <w:sz w:val="24"/>
          <w:szCs w:val="24"/>
          <w:lang w:val="en-US"/>
        </w:rPr>
        <w:tab/>
        <w:t>Why has she been successful?</w:t>
      </w:r>
    </w:p>
    <w:p w:rsidR="00A12CCD" w:rsidRPr="00F448EA" w:rsidRDefault="00A12CCD" w:rsidP="00933A80">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A.</w:t>
      </w:r>
      <w:r w:rsidRPr="00F448EA">
        <w:rPr>
          <w:rFonts w:ascii="Times New Roman" w:hAnsi="Times New Roman"/>
          <w:noProof w:val="0"/>
          <w:color w:val="000000"/>
          <w:sz w:val="24"/>
          <w:szCs w:val="24"/>
          <w:lang w:val="en-US"/>
        </w:rPr>
        <w:t xml:space="preserve"> She has built a well-known brand.</w:t>
      </w:r>
      <w:r w:rsidRPr="00F448EA">
        <w:rPr>
          <w:rFonts w:ascii="Times New Roman" w:hAnsi="Times New Roman"/>
          <w:noProof w:val="0"/>
          <w:color w:val="000000"/>
          <w:sz w:val="24"/>
          <w:szCs w:val="24"/>
          <w:lang w:val="en-US"/>
        </w:rPr>
        <w:tab/>
      </w:r>
      <w:r w:rsidRPr="00F448EA">
        <w:rPr>
          <w:rFonts w:ascii="Times New Roman" w:hAnsi="Times New Roman"/>
          <w:b/>
          <w:bCs/>
          <w:noProof w:val="0"/>
          <w:color w:val="000000"/>
          <w:sz w:val="24"/>
          <w:szCs w:val="24"/>
          <w:lang w:val="en-US"/>
        </w:rPr>
        <w:t xml:space="preserve">B. </w:t>
      </w:r>
      <w:r w:rsidRPr="00F448EA">
        <w:rPr>
          <w:rFonts w:ascii="Times New Roman" w:hAnsi="Times New Roman"/>
          <w:noProof w:val="0"/>
          <w:color w:val="000000"/>
          <w:sz w:val="24"/>
          <w:szCs w:val="24"/>
          <w:lang w:val="en-US"/>
        </w:rPr>
        <w:t>She knows her customers personally.</w:t>
      </w:r>
    </w:p>
    <w:p w:rsidR="00A12CCD" w:rsidRPr="00F448EA" w:rsidRDefault="00A12CCD" w:rsidP="00933A80">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C.</w:t>
      </w:r>
      <w:r w:rsidRPr="00F448EA">
        <w:rPr>
          <w:rFonts w:ascii="Times New Roman" w:hAnsi="Times New Roman"/>
          <w:noProof w:val="0"/>
          <w:color w:val="000000"/>
          <w:sz w:val="24"/>
          <w:szCs w:val="24"/>
          <w:lang w:val="en-US"/>
        </w:rPr>
        <w:t xml:space="preserve"> She employs a lot of people full-time.</w:t>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D.</w:t>
      </w:r>
      <w:r w:rsidRPr="00F448EA">
        <w:rPr>
          <w:rFonts w:ascii="Times New Roman" w:hAnsi="Times New Roman"/>
          <w:noProof w:val="0"/>
          <w:color w:val="000000"/>
          <w:sz w:val="24"/>
          <w:szCs w:val="24"/>
          <w:lang w:val="en-US"/>
        </w:rPr>
        <w:t xml:space="preserve"> Parents like her website’s advice.</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39.</w:t>
      </w:r>
      <w:r w:rsidRPr="00F448EA">
        <w:rPr>
          <w:rFonts w:ascii="Times New Roman" w:hAnsi="Times New Roman"/>
          <w:noProof w:val="0"/>
          <w:color w:val="000000"/>
          <w:sz w:val="24"/>
          <w:szCs w:val="24"/>
          <w:lang w:val="en-US"/>
        </w:rPr>
        <w:tab/>
        <w:t>What is Vanessa’s attitude toward creating the website?</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A.</w:t>
      </w:r>
      <w:r w:rsidRPr="00F448EA">
        <w:rPr>
          <w:rFonts w:ascii="Times New Roman" w:hAnsi="Times New Roman"/>
          <w:noProof w:val="0"/>
          <w:color w:val="000000"/>
          <w:sz w:val="24"/>
          <w:szCs w:val="24"/>
          <w:lang w:val="en-US"/>
        </w:rPr>
        <w:t>Parents should go online more often in order to understand their children.</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B.</w:t>
      </w:r>
      <w:r w:rsidRPr="00F448EA">
        <w:rPr>
          <w:rFonts w:ascii="Times New Roman" w:hAnsi="Times New Roman"/>
          <w:noProof w:val="0"/>
          <w:color w:val="000000"/>
          <w:sz w:val="24"/>
          <w:szCs w:val="24"/>
          <w:lang w:val="en-US"/>
        </w:rPr>
        <w:t>Parents should understand what their children are thinking.</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C.</w:t>
      </w:r>
      <w:r w:rsidRPr="00F448EA">
        <w:rPr>
          <w:rFonts w:ascii="Times New Roman" w:hAnsi="Times New Roman"/>
          <w:noProof w:val="0"/>
          <w:color w:val="000000"/>
          <w:sz w:val="24"/>
          <w:szCs w:val="24"/>
          <w:lang w:val="en-US"/>
        </w:rPr>
        <w:t>Sending videos to parents is a good way to make parents understand their children.</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D.</w:t>
      </w:r>
      <w:r w:rsidRPr="00F448EA">
        <w:rPr>
          <w:rFonts w:ascii="Times New Roman" w:hAnsi="Times New Roman"/>
          <w:noProof w:val="0"/>
          <w:color w:val="000000"/>
          <w:sz w:val="24"/>
          <w:szCs w:val="24"/>
          <w:lang w:val="en-US"/>
        </w:rPr>
        <w:t>It is the location for bloggers to express themselves.</w:t>
      </w:r>
    </w:p>
    <w:p w:rsidR="00A12CCD" w:rsidRPr="00F448EA" w:rsidRDefault="00A12CCD" w:rsidP="00D444C7">
      <w:pPr>
        <w:tabs>
          <w:tab w:val="left" w:pos="-36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40.</w:t>
      </w:r>
      <w:r w:rsidRPr="00F448EA">
        <w:rPr>
          <w:rFonts w:ascii="Times New Roman" w:hAnsi="Times New Roman"/>
          <w:noProof w:val="0"/>
          <w:color w:val="000000"/>
          <w:sz w:val="24"/>
          <w:szCs w:val="24"/>
          <w:lang w:val="en-US"/>
        </w:rPr>
        <w:tab/>
        <w:t xml:space="preserve">What does the phrase </w:t>
      </w:r>
      <w:r w:rsidRPr="00F448EA">
        <w:rPr>
          <w:rFonts w:ascii="Times New Roman" w:hAnsi="Times New Roman"/>
          <w:b/>
          <w:bCs/>
          <w:noProof w:val="0"/>
          <w:color w:val="000000"/>
          <w:sz w:val="24"/>
          <w:szCs w:val="24"/>
          <w:lang w:val="en-US"/>
        </w:rPr>
        <w:t xml:space="preserve">“by words of mouth” </w:t>
      </w:r>
      <w:r w:rsidRPr="00F448EA">
        <w:rPr>
          <w:rFonts w:ascii="Times New Roman" w:hAnsi="Times New Roman"/>
          <w:bCs/>
          <w:noProof w:val="0"/>
          <w:color w:val="000000"/>
          <w:sz w:val="24"/>
          <w:szCs w:val="24"/>
          <w:lang w:val="en-US"/>
        </w:rPr>
        <w:t>mean?</w:t>
      </w:r>
    </w:p>
    <w:p w:rsidR="00A12CCD" w:rsidRPr="00F448EA" w:rsidRDefault="00A12CCD" w:rsidP="0083420D">
      <w:pPr>
        <w:tabs>
          <w:tab w:val="left" w:pos="-360"/>
          <w:tab w:val="left" w:pos="432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A.</w:t>
      </w:r>
      <w:r w:rsidRPr="00F448EA">
        <w:rPr>
          <w:rFonts w:ascii="Times New Roman" w:hAnsi="Times New Roman"/>
          <w:noProof w:val="0"/>
          <w:color w:val="000000"/>
          <w:sz w:val="24"/>
          <w:szCs w:val="24"/>
          <w:lang w:val="en-US"/>
        </w:rPr>
        <w:t xml:space="preserve"> in writing not in speech</w:t>
      </w:r>
      <w:r w:rsidRPr="00F448EA">
        <w:rPr>
          <w:rFonts w:ascii="Times New Roman" w:hAnsi="Times New Roman"/>
          <w:noProof w:val="0"/>
          <w:color w:val="000000"/>
          <w:sz w:val="24"/>
          <w:szCs w:val="24"/>
          <w:lang w:val="en-US"/>
        </w:rPr>
        <w:tab/>
      </w:r>
      <w:r w:rsidRPr="00F448EA">
        <w:rPr>
          <w:rFonts w:ascii="Times New Roman" w:hAnsi="Times New Roman"/>
          <w:b/>
          <w:bCs/>
          <w:noProof w:val="0"/>
          <w:color w:val="000000"/>
          <w:sz w:val="24"/>
          <w:szCs w:val="24"/>
          <w:lang w:val="en-US"/>
        </w:rPr>
        <w:t xml:space="preserve">B. </w:t>
      </w:r>
      <w:r w:rsidRPr="00F448EA">
        <w:rPr>
          <w:rFonts w:ascii="Times New Roman" w:hAnsi="Times New Roman"/>
          <w:noProof w:val="0"/>
          <w:color w:val="000000"/>
          <w:sz w:val="24"/>
          <w:szCs w:val="24"/>
          <w:lang w:val="en-US"/>
        </w:rPr>
        <w:t>feeling extremely nervous</w:t>
      </w:r>
    </w:p>
    <w:p w:rsidR="00A12CCD" w:rsidRPr="00F448EA" w:rsidRDefault="00A12CCD" w:rsidP="00673412">
      <w:pPr>
        <w:tabs>
          <w:tab w:val="left" w:pos="-360"/>
          <w:tab w:val="left" w:pos="4320"/>
        </w:tabs>
        <w:spacing w:after="40" w:line="360" w:lineRule="auto"/>
        <w:ind w:left="-720" w:right="-720"/>
        <w:jc w:val="both"/>
        <w:rPr>
          <w:rFonts w:ascii="Times New Roman" w:hAnsi="Times New Roman"/>
          <w:noProof w:val="0"/>
          <w:sz w:val="24"/>
          <w:szCs w:val="24"/>
          <w:lang w:val="en-US"/>
        </w:rPr>
      </w:pPr>
      <w:r w:rsidRPr="00F448EA">
        <w:rPr>
          <w:rFonts w:ascii="Times New Roman" w:hAnsi="Times New Roman"/>
          <w:b/>
          <w:noProof w:val="0"/>
          <w:color w:val="000000"/>
          <w:sz w:val="24"/>
          <w:szCs w:val="24"/>
          <w:lang w:val="en-US"/>
        </w:rPr>
        <w:tab/>
        <w:t>C.</w:t>
      </w:r>
      <w:r w:rsidRPr="00F448EA">
        <w:rPr>
          <w:rFonts w:ascii="Times New Roman" w:hAnsi="Times New Roman"/>
          <w:noProof w:val="0"/>
          <w:color w:val="000000"/>
          <w:sz w:val="24"/>
          <w:szCs w:val="24"/>
          <w:lang w:val="en-US"/>
        </w:rPr>
        <w:t xml:space="preserve"> by someone telling you</w:t>
      </w: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D.</w:t>
      </w:r>
      <w:r w:rsidRPr="00F448EA">
        <w:rPr>
          <w:rFonts w:ascii="Times New Roman" w:hAnsi="Times New Roman"/>
          <w:noProof w:val="0"/>
          <w:color w:val="000000"/>
          <w:sz w:val="24"/>
          <w:szCs w:val="24"/>
          <w:lang w:val="en-US"/>
        </w:rPr>
        <w:t xml:space="preserve"> believing that what someone says is true</w:t>
      </w:r>
    </w:p>
    <w:p w:rsidR="00A12CCD" w:rsidRPr="00F448EA" w:rsidRDefault="00A12CCD" w:rsidP="00673412">
      <w:pPr>
        <w:tabs>
          <w:tab w:val="left" w:pos="-180"/>
        </w:tabs>
        <w:spacing w:after="40" w:line="240" w:lineRule="auto"/>
        <w:ind w:left="-180" w:right="-720" w:hanging="540"/>
        <w:jc w:val="both"/>
        <w:rPr>
          <w:rFonts w:ascii="Times New Roman" w:hAnsi="Times New Roman"/>
          <w:b/>
          <w:bCs/>
          <w:noProof w:val="0"/>
          <w:color w:val="000000"/>
          <w:sz w:val="24"/>
          <w:szCs w:val="24"/>
          <w:lang w:val="en-US"/>
        </w:rPr>
      </w:pPr>
      <w:r w:rsidRPr="00F448EA">
        <w:rPr>
          <w:rFonts w:ascii="Times New Roman" w:hAnsi="Times New Roman"/>
          <w:b/>
          <w:bCs/>
          <w:noProof w:val="0"/>
          <w:color w:val="000000"/>
          <w:sz w:val="24"/>
          <w:szCs w:val="24"/>
          <w:lang w:val="en-US"/>
        </w:rPr>
        <w:t>VIII.</w:t>
      </w:r>
      <w:r w:rsidRPr="00F448EA">
        <w:rPr>
          <w:rFonts w:ascii="Times New Roman" w:hAnsi="Times New Roman"/>
          <w:b/>
          <w:bCs/>
          <w:noProof w:val="0"/>
          <w:color w:val="000000"/>
          <w:sz w:val="24"/>
          <w:szCs w:val="24"/>
          <w:lang w:val="en-US"/>
        </w:rPr>
        <w:tab/>
        <w:t xml:space="preserve">Complete the conversation with </w:t>
      </w:r>
      <w:r w:rsidRPr="00F448EA">
        <w:rPr>
          <w:rFonts w:ascii="Times New Roman" w:hAnsi="Times New Roman"/>
          <w:b/>
          <w:noProof w:val="0"/>
          <w:color w:val="000000"/>
          <w:sz w:val="24"/>
          <w:szCs w:val="24"/>
          <w:lang w:val="en-US"/>
        </w:rPr>
        <w:t xml:space="preserve">NASA </w:t>
      </w:r>
      <w:r w:rsidRPr="00F448EA">
        <w:rPr>
          <w:rFonts w:ascii="Times New Roman" w:hAnsi="Times New Roman"/>
          <w:b/>
          <w:bCs/>
          <w:noProof w:val="0"/>
          <w:color w:val="000000"/>
          <w:sz w:val="24"/>
          <w:szCs w:val="24"/>
          <w:lang w:val="en-US"/>
        </w:rPr>
        <w:t xml:space="preserve">astronaut Bruce McCandless II about the qualities of an astronaut, using the responses </w:t>
      </w:r>
      <w:r w:rsidRPr="00F448EA">
        <w:rPr>
          <w:rFonts w:ascii="Times New Roman" w:hAnsi="Times New Roman"/>
          <w:b/>
          <w:noProof w:val="0"/>
          <w:color w:val="000000"/>
          <w:sz w:val="24"/>
          <w:szCs w:val="24"/>
          <w:lang w:val="en-US"/>
        </w:rPr>
        <w:t xml:space="preserve">(A-G) </w:t>
      </w:r>
      <w:r w:rsidRPr="00F448EA">
        <w:rPr>
          <w:rFonts w:ascii="Times New Roman" w:hAnsi="Times New Roman"/>
          <w:b/>
          <w:bCs/>
          <w:noProof w:val="0"/>
          <w:color w:val="000000"/>
          <w:sz w:val="24"/>
          <w:szCs w:val="24"/>
          <w:lang w:val="en-US"/>
        </w:rPr>
        <w:t>given. There are two extra ones.</w:t>
      </w:r>
    </w:p>
    <w:p w:rsidR="00A12CCD" w:rsidRPr="00F448EA" w:rsidRDefault="00A9099C" w:rsidP="00673412">
      <w:pPr>
        <w:tabs>
          <w:tab w:val="left" w:pos="-360"/>
          <w:tab w:val="left" w:pos="-90"/>
        </w:tabs>
        <w:spacing w:after="40" w:line="240" w:lineRule="auto"/>
        <w:ind w:left="-90" w:right="-720" w:hanging="630"/>
        <w:jc w:val="both"/>
        <w:rPr>
          <w:rFonts w:ascii="Times New Roman" w:hAnsi="Times New Roman"/>
          <w:noProof w:val="0"/>
          <w:color w:val="000000"/>
          <w:sz w:val="24"/>
          <w:szCs w:val="24"/>
          <w:lang w:val="en-US"/>
        </w:rPr>
      </w:pPr>
      <w:r>
        <w:rPr>
          <w:lang w:val="en-US"/>
        </w:rPr>
        <w:pict>
          <v:shape id="Picture 310" o:spid="_x0000_s1146" type="#_x0000_t75" alt="Kết quả hình ảnh cho Bruce McCandless II" style="position:absolute;left:0;text-align:left;margin-left:404.8pt;margin-top:6.55pt;width:98.45pt;height:123.6pt;z-index:105;visibility:visible">
            <v:imagedata r:id="rId69" o:title=""/>
            <w10:wrap type="square"/>
          </v:shape>
        </w:pict>
      </w:r>
      <w:r w:rsidR="00A12CCD" w:rsidRPr="00F448EA">
        <w:rPr>
          <w:rFonts w:ascii="Times New Roman" w:hAnsi="Times New Roman"/>
          <w:noProof w:val="0"/>
          <w:color w:val="000000"/>
          <w:sz w:val="24"/>
          <w:szCs w:val="24"/>
          <w:lang w:val="en-US"/>
        </w:rPr>
        <w:tab/>
      </w:r>
      <w:r w:rsidR="00A12CCD" w:rsidRPr="00F448EA">
        <w:rPr>
          <w:rFonts w:ascii="Times New Roman" w:hAnsi="Times New Roman"/>
          <w:b/>
          <w:noProof w:val="0"/>
          <w:color w:val="000000"/>
          <w:sz w:val="24"/>
          <w:szCs w:val="24"/>
          <w:lang w:val="en-US"/>
        </w:rPr>
        <w:t>A.</w:t>
      </w:r>
      <w:r w:rsidR="00A12CCD" w:rsidRPr="00F448EA">
        <w:rPr>
          <w:rFonts w:ascii="Times New Roman" w:hAnsi="Times New Roman"/>
          <w:b/>
          <w:noProof w:val="0"/>
          <w:color w:val="000000"/>
          <w:sz w:val="24"/>
          <w:szCs w:val="24"/>
          <w:lang w:val="en-US"/>
        </w:rPr>
        <w:tab/>
      </w:r>
      <w:r w:rsidR="00A12CCD" w:rsidRPr="00F448EA">
        <w:rPr>
          <w:rFonts w:ascii="Times New Roman" w:hAnsi="Times New Roman"/>
          <w:noProof w:val="0"/>
          <w:color w:val="000000"/>
          <w:sz w:val="24"/>
          <w:szCs w:val="24"/>
          <w:lang w:val="en-US"/>
        </w:rPr>
        <w:t xml:space="preserve">Astronauts must have perfect vision, good blood </w:t>
      </w:r>
      <w:r w:rsidR="00A12CCD" w:rsidRPr="00F448EA">
        <w:rPr>
          <w:rFonts w:ascii="Times New Roman" w:hAnsi="Times New Roman"/>
          <w:bCs/>
          <w:noProof w:val="0"/>
          <w:color w:val="000000"/>
          <w:sz w:val="24"/>
          <w:szCs w:val="24"/>
          <w:lang w:val="en-US"/>
        </w:rPr>
        <w:t xml:space="preserve">pressure </w:t>
      </w:r>
      <w:r w:rsidR="00A12CCD" w:rsidRPr="00F448EA">
        <w:rPr>
          <w:rFonts w:ascii="Times New Roman" w:hAnsi="Times New Roman"/>
          <w:noProof w:val="0"/>
          <w:color w:val="000000"/>
          <w:sz w:val="24"/>
          <w:szCs w:val="24"/>
          <w:lang w:val="en-US"/>
        </w:rPr>
        <w:t>and a height of between 62 and 75 inches.</w:t>
      </w:r>
    </w:p>
    <w:p w:rsidR="00A12CCD" w:rsidRPr="00F448EA" w:rsidRDefault="00A12CCD" w:rsidP="001F2755">
      <w:pPr>
        <w:tabs>
          <w:tab w:val="left" w:pos="-360"/>
          <w:tab w:val="left" w:pos="-90"/>
        </w:tabs>
        <w:spacing w:after="40" w:line="240" w:lineRule="auto"/>
        <w:ind w:left="-90" w:right="-720" w:hanging="63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B.</w:t>
      </w:r>
      <w:r w:rsidRPr="00F448EA">
        <w:rPr>
          <w:rFonts w:ascii="Times New Roman" w:hAnsi="Times New Roman"/>
          <w:noProof w:val="0"/>
          <w:color w:val="000000"/>
          <w:sz w:val="24"/>
          <w:szCs w:val="24"/>
          <w:lang w:val="en-US"/>
        </w:rPr>
        <w:tab/>
        <w:t>They spend time not only at NASA, but also with international partners.</w:t>
      </w:r>
    </w:p>
    <w:p w:rsidR="00A12CCD" w:rsidRPr="00F448EA" w:rsidRDefault="00A12CCD" w:rsidP="001F2755">
      <w:pPr>
        <w:tabs>
          <w:tab w:val="left" w:pos="-360"/>
          <w:tab w:val="left" w:pos="-90"/>
        </w:tabs>
        <w:spacing w:after="40" w:line="240" w:lineRule="auto"/>
        <w:ind w:left="-90" w:right="-720" w:hanging="63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C.</w:t>
      </w:r>
      <w:r w:rsidRPr="00F448EA">
        <w:rPr>
          <w:rFonts w:ascii="Times New Roman" w:hAnsi="Times New Roman"/>
          <w:b/>
          <w:noProof w:val="0"/>
          <w:color w:val="000000"/>
          <w:sz w:val="24"/>
          <w:szCs w:val="24"/>
          <w:lang w:val="en-US"/>
        </w:rPr>
        <w:tab/>
      </w:r>
      <w:r w:rsidRPr="00F448EA">
        <w:rPr>
          <w:rFonts w:ascii="Times New Roman" w:hAnsi="Times New Roman"/>
          <w:noProof w:val="0"/>
          <w:color w:val="000000"/>
          <w:sz w:val="24"/>
          <w:szCs w:val="24"/>
          <w:lang w:val="en-US"/>
        </w:rPr>
        <w:t>They learn about the ISS and space flights in general.</w:t>
      </w:r>
    </w:p>
    <w:p w:rsidR="00A12CCD" w:rsidRPr="00F448EA" w:rsidRDefault="00A12CCD" w:rsidP="001F2755">
      <w:pPr>
        <w:tabs>
          <w:tab w:val="left" w:pos="-360"/>
          <w:tab w:val="left" w:pos="-90"/>
        </w:tabs>
        <w:spacing w:after="40" w:line="240" w:lineRule="auto"/>
        <w:ind w:left="-90" w:right="-720" w:hanging="63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D.</w:t>
      </w:r>
      <w:r w:rsidRPr="00F448EA">
        <w:rPr>
          <w:rFonts w:ascii="Times New Roman" w:hAnsi="Times New Roman"/>
          <w:b/>
          <w:noProof w:val="0"/>
          <w:color w:val="000000"/>
          <w:sz w:val="24"/>
          <w:szCs w:val="24"/>
          <w:lang w:val="en-US"/>
        </w:rPr>
        <w:tab/>
      </w:r>
      <w:r w:rsidRPr="00F448EA">
        <w:rPr>
          <w:rFonts w:ascii="Times New Roman" w:hAnsi="Times New Roman"/>
          <w:noProof w:val="0"/>
          <w:color w:val="000000"/>
          <w:sz w:val="24"/>
          <w:szCs w:val="24"/>
          <w:lang w:val="en-US"/>
        </w:rPr>
        <w:t xml:space="preserve">NASA also wants at least 1,000 hours of flying in </w:t>
      </w:r>
      <w:r w:rsidRPr="00F448EA">
        <w:rPr>
          <w:rFonts w:ascii="Times New Roman" w:hAnsi="Times New Roman"/>
          <w:bCs/>
          <w:noProof w:val="0"/>
          <w:color w:val="000000"/>
          <w:sz w:val="24"/>
          <w:szCs w:val="24"/>
          <w:lang w:val="en-US"/>
        </w:rPr>
        <w:t xml:space="preserve">jet planes </w:t>
      </w:r>
      <w:r w:rsidRPr="00F448EA">
        <w:rPr>
          <w:rFonts w:ascii="Times New Roman" w:hAnsi="Times New Roman"/>
          <w:noProof w:val="0"/>
          <w:color w:val="000000"/>
          <w:sz w:val="24"/>
          <w:szCs w:val="24"/>
          <w:lang w:val="en-US"/>
        </w:rPr>
        <w:t>or three years of professional experience.</w:t>
      </w:r>
    </w:p>
    <w:p w:rsidR="00A12CCD" w:rsidRPr="00F448EA" w:rsidRDefault="00A12CCD" w:rsidP="001F2755">
      <w:pPr>
        <w:tabs>
          <w:tab w:val="left" w:pos="-360"/>
          <w:tab w:val="left" w:pos="-90"/>
        </w:tabs>
        <w:spacing w:after="40" w:line="240" w:lineRule="auto"/>
        <w:ind w:left="-90" w:right="-720" w:hanging="63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E.</w:t>
      </w:r>
      <w:r w:rsidRPr="00F448EA">
        <w:rPr>
          <w:rFonts w:ascii="Times New Roman" w:hAnsi="Times New Roman"/>
          <w:b/>
          <w:noProof w:val="0"/>
          <w:color w:val="000000"/>
          <w:sz w:val="24"/>
          <w:szCs w:val="24"/>
          <w:lang w:val="en-US"/>
        </w:rPr>
        <w:tab/>
      </w:r>
      <w:r w:rsidRPr="00F448EA">
        <w:rPr>
          <w:rFonts w:ascii="Times New Roman" w:hAnsi="Times New Roman"/>
          <w:noProof w:val="0"/>
          <w:color w:val="000000"/>
          <w:sz w:val="24"/>
          <w:szCs w:val="24"/>
          <w:lang w:val="en-US"/>
        </w:rPr>
        <w:t xml:space="preserve">A typical spaceflight these days </w:t>
      </w:r>
      <w:r w:rsidRPr="00F448EA">
        <w:rPr>
          <w:rFonts w:ascii="Times New Roman" w:hAnsi="Times New Roman"/>
          <w:bCs/>
          <w:noProof w:val="0"/>
          <w:color w:val="000000"/>
          <w:sz w:val="24"/>
          <w:szCs w:val="24"/>
          <w:lang w:val="en-US"/>
        </w:rPr>
        <w:t xml:space="preserve">for a </w:t>
      </w:r>
      <w:r w:rsidRPr="00F448EA">
        <w:rPr>
          <w:rFonts w:ascii="Times New Roman" w:hAnsi="Times New Roman"/>
          <w:noProof w:val="0"/>
          <w:color w:val="000000"/>
          <w:sz w:val="24"/>
          <w:szCs w:val="24"/>
          <w:lang w:val="en-US"/>
        </w:rPr>
        <w:t xml:space="preserve">NASA </w:t>
      </w:r>
      <w:r w:rsidRPr="00F448EA">
        <w:rPr>
          <w:rFonts w:ascii="Times New Roman" w:hAnsi="Times New Roman"/>
          <w:bCs/>
          <w:noProof w:val="0"/>
          <w:color w:val="000000"/>
          <w:sz w:val="24"/>
          <w:szCs w:val="24"/>
          <w:lang w:val="en-US"/>
        </w:rPr>
        <w:t xml:space="preserve">astronaut lasts </w:t>
      </w:r>
      <w:r w:rsidRPr="00F448EA">
        <w:rPr>
          <w:rFonts w:ascii="Times New Roman" w:hAnsi="Times New Roman"/>
          <w:noProof w:val="0"/>
          <w:color w:val="000000"/>
          <w:sz w:val="24"/>
          <w:szCs w:val="24"/>
          <w:lang w:val="en-US"/>
        </w:rPr>
        <w:t>six months on the ISS.</w:t>
      </w:r>
    </w:p>
    <w:p w:rsidR="00A12CCD" w:rsidRPr="00F448EA" w:rsidRDefault="00A12CCD" w:rsidP="001A4263">
      <w:pPr>
        <w:tabs>
          <w:tab w:val="left" w:pos="-360"/>
          <w:tab w:val="left" w:pos="-90"/>
        </w:tabs>
        <w:spacing w:after="40" w:line="240" w:lineRule="auto"/>
        <w:ind w:left="-90" w:right="-720" w:hanging="63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F.</w:t>
      </w:r>
      <w:r w:rsidRPr="00F448EA">
        <w:rPr>
          <w:rFonts w:ascii="Times New Roman" w:hAnsi="Times New Roman"/>
          <w:b/>
          <w:noProof w:val="0"/>
          <w:color w:val="000000"/>
          <w:sz w:val="24"/>
          <w:szCs w:val="24"/>
          <w:lang w:val="en-US"/>
        </w:rPr>
        <w:tab/>
      </w:r>
      <w:r w:rsidRPr="00F448EA">
        <w:rPr>
          <w:rFonts w:ascii="Times New Roman" w:hAnsi="Times New Roman"/>
          <w:noProof w:val="0"/>
          <w:color w:val="000000"/>
          <w:sz w:val="24"/>
          <w:szCs w:val="24"/>
          <w:lang w:val="en-US"/>
        </w:rPr>
        <w:t xml:space="preserve">Once an astronaut is selected for a flight, the </w:t>
      </w:r>
      <w:r w:rsidRPr="00F448EA">
        <w:rPr>
          <w:rFonts w:ascii="Times New Roman" w:hAnsi="Times New Roman"/>
          <w:bCs/>
          <w:noProof w:val="0"/>
          <w:color w:val="000000"/>
          <w:sz w:val="24"/>
          <w:szCs w:val="24"/>
          <w:lang w:val="en-US"/>
        </w:rPr>
        <w:t xml:space="preserve">mission training takes another couple of </w:t>
      </w:r>
      <w:r w:rsidRPr="00F448EA">
        <w:rPr>
          <w:rFonts w:ascii="Times New Roman" w:hAnsi="Times New Roman"/>
          <w:noProof w:val="0"/>
          <w:color w:val="000000"/>
          <w:sz w:val="24"/>
          <w:szCs w:val="24"/>
          <w:lang w:val="en-US"/>
        </w:rPr>
        <w:t>years.</w:t>
      </w:r>
    </w:p>
    <w:p w:rsidR="00A12CCD" w:rsidRPr="00F448EA" w:rsidRDefault="00A12CCD" w:rsidP="001A4263">
      <w:pPr>
        <w:tabs>
          <w:tab w:val="left" w:pos="-360"/>
          <w:tab w:val="left" w:pos="-90"/>
        </w:tabs>
        <w:spacing w:after="40" w:line="240" w:lineRule="auto"/>
        <w:ind w:left="-90" w:right="-720" w:hanging="63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b/>
          <w:noProof w:val="0"/>
          <w:color w:val="000000"/>
          <w:sz w:val="24"/>
          <w:szCs w:val="24"/>
          <w:lang w:val="en-US"/>
        </w:rPr>
        <w:t>G.</w:t>
      </w:r>
      <w:r w:rsidRPr="00F448EA">
        <w:rPr>
          <w:rFonts w:ascii="Times New Roman" w:hAnsi="Times New Roman"/>
          <w:b/>
          <w:noProof w:val="0"/>
          <w:color w:val="000000"/>
          <w:sz w:val="24"/>
          <w:szCs w:val="24"/>
          <w:lang w:val="en-US"/>
        </w:rPr>
        <w:tab/>
      </w:r>
      <w:r w:rsidRPr="00F448EA">
        <w:rPr>
          <w:rFonts w:ascii="Times New Roman" w:hAnsi="Times New Roman"/>
          <w:noProof w:val="0"/>
          <w:color w:val="000000"/>
          <w:sz w:val="24"/>
          <w:szCs w:val="24"/>
          <w:lang w:val="en-US"/>
        </w:rPr>
        <w:t xml:space="preserve">First, NASA wants its astronauts to have at least a bachelor's degree </w:t>
      </w:r>
      <w:r w:rsidRPr="00F448EA">
        <w:rPr>
          <w:rFonts w:ascii="Times New Roman" w:hAnsi="Times New Roman"/>
          <w:bCs/>
          <w:noProof w:val="0"/>
          <w:color w:val="000000"/>
          <w:sz w:val="24"/>
          <w:szCs w:val="24"/>
          <w:lang w:val="en-US"/>
        </w:rPr>
        <w:t xml:space="preserve">in engineering, </w:t>
      </w:r>
      <w:r w:rsidRPr="00F448EA">
        <w:rPr>
          <w:rFonts w:ascii="Times New Roman" w:hAnsi="Times New Roman"/>
          <w:noProof w:val="0"/>
          <w:color w:val="000000"/>
          <w:sz w:val="24"/>
          <w:szCs w:val="24"/>
          <w:lang w:val="en-US"/>
        </w:rPr>
        <w:t>biological science, physical science or mathematics.</w:t>
      </w:r>
    </w:p>
    <w:p w:rsidR="00A12CCD" w:rsidRPr="00F448EA" w:rsidRDefault="00A12CCD" w:rsidP="007F7A16">
      <w:pPr>
        <w:tabs>
          <w:tab w:val="left" w:pos="720"/>
        </w:tabs>
        <w:spacing w:after="40" w:line="240" w:lineRule="auto"/>
        <w:ind w:left="720" w:right="-720" w:hanging="1530"/>
        <w:jc w:val="both"/>
        <w:rPr>
          <w:rFonts w:ascii="Times New Roman" w:hAnsi="Times New Roman"/>
          <w:noProof w:val="0"/>
          <w:sz w:val="24"/>
          <w:szCs w:val="24"/>
          <w:lang w:val="en-US"/>
        </w:rPr>
      </w:pPr>
      <w:r w:rsidRPr="00F448EA">
        <w:rPr>
          <w:rFonts w:ascii="Times New Roman" w:hAnsi="Times New Roman"/>
          <w:b/>
          <w:bCs/>
          <w:i/>
          <w:iCs/>
          <w:noProof w:val="0"/>
          <w:color w:val="000000"/>
          <w:sz w:val="24"/>
          <w:szCs w:val="24"/>
          <w:lang w:val="en-US"/>
        </w:rPr>
        <w:t>Interviewer:</w:t>
      </w:r>
      <w:r w:rsidRPr="00F448EA">
        <w:rPr>
          <w:rFonts w:ascii="Times New Roman" w:hAnsi="Times New Roman"/>
          <w:noProof w:val="0"/>
          <w:color w:val="000000"/>
          <w:sz w:val="24"/>
          <w:szCs w:val="24"/>
          <w:lang w:val="en-US"/>
        </w:rPr>
        <w:tab/>
        <w:t>Hello, Bruce. You’ve taken part in several mission to the ISS. Can you tell us about the requirements for the NASA astronaut?</w:t>
      </w:r>
    </w:p>
    <w:p w:rsidR="00A12CCD" w:rsidRPr="00F448EA" w:rsidRDefault="00A12CCD" w:rsidP="00B263A7">
      <w:pPr>
        <w:tabs>
          <w:tab w:val="left" w:pos="720"/>
          <w:tab w:val="left" w:leader="underscore" w:pos="10080"/>
        </w:tabs>
        <w:spacing w:after="40" w:line="240" w:lineRule="auto"/>
        <w:ind w:left="720" w:right="-720" w:hanging="1530"/>
        <w:jc w:val="both"/>
        <w:rPr>
          <w:rFonts w:ascii="Times New Roman" w:hAnsi="Times New Roman"/>
          <w:noProof w:val="0"/>
          <w:color w:val="000000"/>
          <w:sz w:val="24"/>
          <w:szCs w:val="24"/>
          <w:lang w:val="en-US"/>
        </w:rPr>
      </w:pPr>
      <w:r w:rsidRPr="00F448EA">
        <w:rPr>
          <w:rFonts w:ascii="Times New Roman" w:hAnsi="Times New Roman"/>
          <w:b/>
          <w:bCs/>
          <w:i/>
          <w:iCs/>
          <w:noProof w:val="0"/>
          <w:color w:val="000000"/>
          <w:sz w:val="24"/>
          <w:szCs w:val="24"/>
          <w:lang w:val="en-US"/>
        </w:rPr>
        <w:t>Bruce:</w:t>
      </w:r>
      <w:r w:rsidRPr="00F448EA">
        <w:rPr>
          <w:rFonts w:ascii="Times New Roman" w:hAnsi="Times New Roman"/>
          <w:noProof w:val="0"/>
          <w:color w:val="000000"/>
          <w:sz w:val="24"/>
          <w:szCs w:val="24"/>
          <w:lang w:val="en-US"/>
        </w:rPr>
        <w:tab/>
        <w:t>(41)</w:t>
      </w:r>
      <w:r w:rsidRPr="00F448EA">
        <w:rPr>
          <w:rFonts w:ascii="Times New Roman" w:hAnsi="Times New Roman"/>
          <w:noProof w:val="0"/>
          <w:color w:val="000000"/>
          <w:sz w:val="24"/>
          <w:szCs w:val="24"/>
          <w:lang w:val="en-US"/>
        </w:rPr>
        <w:tab/>
      </w:r>
    </w:p>
    <w:p w:rsidR="00A12CCD" w:rsidRPr="00F448EA" w:rsidRDefault="00A12CCD" w:rsidP="00F909DD">
      <w:pPr>
        <w:tabs>
          <w:tab w:val="left" w:pos="720"/>
          <w:tab w:val="left" w:leader="underscore" w:pos="10080"/>
        </w:tabs>
        <w:spacing w:after="40" w:line="240" w:lineRule="auto"/>
        <w:ind w:left="720" w:right="-720" w:hanging="1530"/>
        <w:jc w:val="both"/>
        <w:rPr>
          <w:rFonts w:ascii="Times New Roman" w:hAnsi="Times New Roman"/>
          <w:noProof w:val="0"/>
          <w:color w:val="000000"/>
          <w:sz w:val="24"/>
          <w:szCs w:val="24"/>
          <w:lang w:val="en-US"/>
        </w:rPr>
      </w:pPr>
      <w:r w:rsidRPr="00F448EA">
        <w:rPr>
          <w:rFonts w:ascii="Times New Roman" w:hAnsi="Times New Roman"/>
          <w:b/>
          <w:iCs/>
          <w:noProof w:val="0"/>
          <w:color w:val="000000"/>
          <w:sz w:val="24"/>
          <w:szCs w:val="24"/>
          <w:lang w:val="en-US"/>
        </w:rPr>
        <w:t>Interviewer:</w:t>
      </w:r>
      <w:r w:rsidRPr="00F448EA">
        <w:rPr>
          <w:rFonts w:ascii="Times New Roman" w:hAnsi="Times New Roman"/>
          <w:b/>
          <w:noProof w:val="0"/>
          <w:color w:val="000000"/>
          <w:sz w:val="24"/>
          <w:szCs w:val="24"/>
          <w:lang w:val="en-US"/>
        </w:rPr>
        <w:tab/>
      </w:r>
      <w:r w:rsidRPr="00F448EA">
        <w:rPr>
          <w:rFonts w:ascii="Times New Roman" w:hAnsi="Times New Roman"/>
          <w:noProof w:val="0"/>
          <w:color w:val="000000"/>
          <w:sz w:val="24"/>
          <w:szCs w:val="24"/>
          <w:lang w:val="en-US"/>
        </w:rPr>
        <w:t>A master’s degree or even a Ph.D is an advantage?</w:t>
      </w:r>
    </w:p>
    <w:p w:rsidR="00A12CCD" w:rsidRPr="00F448EA" w:rsidRDefault="00A12CCD" w:rsidP="00F909DD">
      <w:pPr>
        <w:tabs>
          <w:tab w:val="left" w:pos="720"/>
          <w:tab w:val="left" w:leader="underscore" w:pos="10080"/>
        </w:tabs>
        <w:spacing w:after="40" w:line="240" w:lineRule="auto"/>
        <w:ind w:left="720" w:right="-720" w:hanging="1530"/>
        <w:jc w:val="both"/>
        <w:rPr>
          <w:rFonts w:ascii="Times New Roman" w:hAnsi="Times New Roman"/>
          <w:noProof w:val="0"/>
          <w:color w:val="000000"/>
          <w:sz w:val="24"/>
          <w:szCs w:val="24"/>
          <w:lang w:val="en-US"/>
        </w:rPr>
      </w:pPr>
      <w:r w:rsidRPr="00F448EA">
        <w:rPr>
          <w:rFonts w:ascii="Times New Roman" w:hAnsi="Times New Roman"/>
          <w:b/>
          <w:iCs/>
          <w:noProof w:val="0"/>
          <w:color w:val="000000"/>
          <w:sz w:val="24"/>
          <w:szCs w:val="24"/>
          <w:lang w:val="en-US"/>
        </w:rPr>
        <w:t>Bruce:</w:t>
      </w:r>
      <w:r w:rsidRPr="00F448EA">
        <w:rPr>
          <w:rFonts w:ascii="Times New Roman" w:hAnsi="Times New Roman"/>
          <w:noProof w:val="0"/>
          <w:color w:val="000000"/>
          <w:sz w:val="24"/>
          <w:szCs w:val="24"/>
          <w:lang w:val="en-US"/>
        </w:rPr>
        <w:tab/>
        <w:t>Right. (42)</w:t>
      </w:r>
      <w:r w:rsidRPr="00F448EA">
        <w:rPr>
          <w:rFonts w:ascii="Times New Roman" w:hAnsi="Times New Roman"/>
          <w:noProof w:val="0"/>
          <w:color w:val="000000"/>
          <w:sz w:val="24"/>
          <w:szCs w:val="24"/>
          <w:lang w:val="en-US"/>
        </w:rPr>
        <w:tab/>
      </w:r>
    </w:p>
    <w:p w:rsidR="00A12CCD" w:rsidRPr="00F448EA" w:rsidRDefault="00A12CCD" w:rsidP="00F909DD">
      <w:pPr>
        <w:tabs>
          <w:tab w:val="left" w:pos="720"/>
          <w:tab w:val="left" w:leader="underscore" w:pos="10080"/>
        </w:tabs>
        <w:spacing w:after="40" w:line="240" w:lineRule="auto"/>
        <w:ind w:left="720" w:right="-720" w:hanging="1530"/>
        <w:jc w:val="both"/>
        <w:rPr>
          <w:rFonts w:ascii="Times New Roman" w:hAnsi="Times New Roman"/>
          <w:noProof w:val="0"/>
          <w:color w:val="000000"/>
          <w:sz w:val="24"/>
          <w:szCs w:val="24"/>
          <w:lang w:val="en-US"/>
        </w:rPr>
      </w:pPr>
      <w:r w:rsidRPr="00F448EA">
        <w:rPr>
          <w:rFonts w:ascii="Times New Roman" w:hAnsi="Times New Roman"/>
          <w:b/>
          <w:iCs/>
          <w:noProof w:val="0"/>
          <w:color w:val="000000"/>
          <w:sz w:val="24"/>
          <w:szCs w:val="24"/>
          <w:lang w:val="en-US"/>
        </w:rPr>
        <w:t>Interviewer:</w:t>
      </w:r>
      <w:r w:rsidRPr="00F448EA">
        <w:rPr>
          <w:rFonts w:ascii="Times New Roman" w:hAnsi="Times New Roman"/>
          <w:i/>
          <w:iCs/>
          <w:noProof w:val="0"/>
          <w:color w:val="000000"/>
          <w:sz w:val="24"/>
          <w:szCs w:val="24"/>
          <w:lang w:val="en-US"/>
        </w:rPr>
        <w:tab/>
      </w:r>
      <w:r w:rsidRPr="00F448EA">
        <w:rPr>
          <w:rFonts w:ascii="Times New Roman" w:hAnsi="Times New Roman"/>
          <w:noProof w:val="0"/>
          <w:color w:val="000000"/>
          <w:sz w:val="24"/>
          <w:szCs w:val="24"/>
          <w:lang w:val="en-US"/>
        </w:rPr>
        <w:t>How about physical strength?</w:t>
      </w:r>
    </w:p>
    <w:p w:rsidR="00A12CCD" w:rsidRPr="00F448EA" w:rsidRDefault="00A12CCD" w:rsidP="003F35C0">
      <w:pPr>
        <w:tabs>
          <w:tab w:val="left" w:pos="720"/>
          <w:tab w:val="left" w:leader="underscore" w:pos="10080"/>
        </w:tabs>
        <w:spacing w:after="40" w:line="240" w:lineRule="auto"/>
        <w:ind w:left="720" w:right="-720" w:hanging="1530"/>
        <w:jc w:val="both"/>
        <w:rPr>
          <w:rFonts w:ascii="Times New Roman" w:hAnsi="Times New Roman"/>
          <w:iCs/>
          <w:noProof w:val="0"/>
          <w:color w:val="000000"/>
          <w:sz w:val="24"/>
          <w:szCs w:val="24"/>
          <w:lang w:val="en-US"/>
        </w:rPr>
      </w:pPr>
      <w:r w:rsidRPr="00F448EA">
        <w:rPr>
          <w:rFonts w:ascii="Times New Roman" w:hAnsi="Times New Roman"/>
          <w:b/>
          <w:iCs/>
          <w:noProof w:val="0"/>
          <w:color w:val="000000"/>
          <w:sz w:val="24"/>
          <w:szCs w:val="24"/>
          <w:lang w:val="en-US"/>
        </w:rPr>
        <w:t>Bruce:</w:t>
      </w:r>
      <w:r w:rsidRPr="00F448EA">
        <w:rPr>
          <w:rFonts w:ascii="Times New Roman" w:hAnsi="Times New Roman"/>
          <w:i/>
          <w:iCs/>
          <w:noProof w:val="0"/>
          <w:color w:val="000000"/>
          <w:sz w:val="24"/>
          <w:szCs w:val="24"/>
          <w:lang w:val="en-US"/>
        </w:rPr>
        <w:tab/>
      </w:r>
      <w:r w:rsidRPr="00F448EA">
        <w:rPr>
          <w:rFonts w:ascii="Times New Roman" w:hAnsi="Times New Roman"/>
          <w:iCs/>
          <w:noProof w:val="0"/>
          <w:color w:val="000000"/>
          <w:sz w:val="24"/>
          <w:szCs w:val="24"/>
          <w:lang w:val="en-US"/>
        </w:rPr>
        <w:t>(43)</w:t>
      </w:r>
      <w:r w:rsidRPr="00F448EA">
        <w:rPr>
          <w:rFonts w:ascii="Times New Roman" w:hAnsi="Times New Roman"/>
          <w:i/>
          <w:iCs/>
          <w:noProof w:val="0"/>
          <w:color w:val="000000"/>
          <w:sz w:val="24"/>
          <w:szCs w:val="24"/>
          <w:lang w:val="en-US"/>
        </w:rPr>
        <w:tab/>
      </w:r>
    </w:p>
    <w:p w:rsidR="00A12CCD" w:rsidRPr="00F448EA" w:rsidRDefault="00A12CCD" w:rsidP="003F35C0">
      <w:pPr>
        <w:tabs>
          <w:tab w:val="left" w:pos="720"/>
          <w:tab w:val="left" w:leader="underscore" w:pos="10080"/>
        </w:tabs>
        <w:spacing w:after="40" w:line="240" w:lineRule="auto"/>
        <w:ind w:left="720" w:right="-720" w:hanging="1530"/>
        <w:jc w:val="both"/>
        <w:rPr>
          <w:rFonts w:ascii="Times New Roman" w:hAnsi="Times New Roman"/>
          <w:noProof w:val="0"/>
          <w:color w:val="000000"/>
          <w:sz w:val="24"/>
          <w:szCs w:val="24"/>
          <w:lang w:val="en-US"/>
        </w:rPr>
      </w:pPr>
      <w:r w:rsidRPr="00F448EA">
        <w:rPr>
          <w:rFonts w:ascii="Times New Roman" w:hAnsi="Times New Roman"/>
          <w:b/>
          <w:iCs/>
          <w:noProof w:val="0"/>
          <w:color w:val="000000"/>
          <w:sz w:val="24"/>
          <w:szCs w:val="24"/>
          <w:lang w:val="en-US"/>
        </w:rPr>
        <w:t>Interviewer:</w:t>
      </w:r>
      <w:r w:rsidRPr="00F448EA">
        <w:rPr>
          <w:rFonts w:ascii="Times New Roman" w:hAnsi="Times New Roman"/>
          <w:iCs/>
          <w:noProof w:val="0"/>
          <w:color w:val="000000"/>
          <w:sz w:val="24"/>
          <w:szCs w:val="24"/>
          <w:lang w:val="en-US"/>
        </w:rPr>
        <w:tab/>
      </w:r>
      <w:r w:rsidRPr="00F448EA">
        <w:rPr>
          <w:rFonts w:ascii="Times New Roman" w:hAnsi="Times New Roman"/>
          <w:noProof w:val="0"/>
          <w:color w:val="000000"/>
          <w:sz w:val="24"/>
          <w:szCs w:val="24"/>
          <w:lang w:val="en-US"/>
        </w:rPr>
        <w:t>What training does an astronaut candidate receive?</w:t>
      </w:r>
    </w:p>
    <w:p w:rsidR="00A12CCD" w:rsidRPr="00F448EA" w:rsidRDefault="00A12CCD" w:rsidP="003F35C0">
      <w:pPr>
        <w:tabs>
          <w:tab w:val="left" w:pos="720"/>
          <w:tab w:val="left" w:leader="underscore" w:pos="10080"/>
        </w:tabs>
        <w:spacing w:after="40" w:line="240" w:lineRule="auto"/>
        <w:ind w:left="720" w:right="-720" w:hanging="1530"/>
        <w:jc w:val="both"/>
        <w:rPr>
          <w:rFonts w:ascii="Times New Roman" w:hAnsi="Times New Roman"/>
          <w:noProof w:val="0"/>
          <w:color w:val="000000"/>
          <w:sz w:val="24"/>
          <w:szCs w:val="24"/>
          <w:lang w:val="en-US"/>
        </w:rPr>
      </w:pPr>
      <w:r w:rsidRPr="00F448EA">
        <w:rPr>
          <w:rFonts w:ascii="Times New Roman" w:hAnsi="Times New Roman"/>
          <w:b/>
          <w:noProof w:val="0"/>
          <w:color w:val="000000"/>
          <w:sz w:val="24"/>
          <w:szCs w:val="24"/>
          <w:lang w:val="en-US"/>
        </w:rPr>
        <w:t>Bruce:</w:t>
      </w:r>
      <w:r w:rsidRPr="00F448EA">
        <w:rPr>
          <w:rFonts w:ascii="Times New Roman" w:hAnsi="Times New Roman"/>
          <w:noProof w:val="0"/>
          <w:color w:val="000000"/>
          <w:sz w:val="24"/>
          <w:szCs w:val="24"/>
          <w:lang w:val="en-US"/>
        </w:rPr>
        <w:tab/>
        <w:t>(44)</w:t>
      </w:r>
      <w:r w:rsidRPr="00F448EA">
        <w:rPr>
          <w:rFonts w:ascii="Times New Roman" w:hAnsi="Times New Roman"/>
          <w:noProof w:val="0"/>
          <w:color w:val="000000"/>
          <w:sz w:val="24"/>
          <w:szCs w:val="24"/>
          <w:lang w:val="en-US"/>
        </w:rPr>
        <w:tab/>
      </w:r>
    </w:p>
    <w:p w:rsidR="00A12CCD" w:rsidRPr="00F448EA" w:rsidRDefault="00A12CCD" w:rsidP="00FC6587">
      <w:pPr>
        <w:tabs>
          <w:tab w:val="left" w:pos="720"/>
          <w:tab w:val="left" w:leader="underscore" w:pos="10080"/>
        </w:tabs>
        <w:spacing w:after="40" w:line="240" w:lineRule="auto"/>
        <w:ind w:left="720" w:right="-720" w:hanging="153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t>They are exposed to high and low atmospheric pressures, do flights in the "vomit comet".</w:t>
      </w:r>
    </w:p>
    <w:p w:rsidR="00A12CCD" w:rsidRPr="00F448EA" w:rsidRDefault="00A12CCD" w:rsidP="00FC6587">
      <w:pPr>
        <w:tabs>
          <w:tab w:val="left" w:pos="720"/>
          <w:tab w:val="left" w:leader="underscore" w:pos="10080"/>
        </w:tabs>
        <w:spacing w:after="40" w:line="240" w:lineRule="auto"/>
        <w:ind w:left="720" w:right="-720" w:hanging="1530"/>
        <w:jc w:val="both"/>
        <w:rPr>
          <w:rFonts w:ascii="Times New Roman" w:hAnsi="Times New Roman"/>
          <w:noProof w:val="0"/>
          <w:color w:val="000000"/>
          <w:sz w:val="24"/>
          <w:szCs w:val="24"/>
          <w:lang w:val="en-US"/>
        </w:rPr>
      </w:pPr>
      <w:r w:rsidRPr="00F448EA">
        <w:rPr>
          <w:rFonts w:ascii="Times New Roman" w:hAnsi="Times New Roman"/>
          <w:b/>
          <w:iCs/>
          <w:noProof w:val="0"/>
          <w:color w:val="000000"/>
          <w:sz w:val="24"/>
          <w:szCs w:val="24"/>
          <w:lang w:val="en-US"/>
        </w:rPr>
        <w:t>Interviewer:</w:t>
      </w:r>
      <w:r w:rsidRPr="00F448EA">
        <w:rPr>
          <w:rFonts w:ascii="Times New Roman" w:hAnsi="Times New Roman"/>
          <w:noProof w:val="0"/>
          <w:color w:val="000000"/>
          <w:sz w:val="24"/>
          <w:szCs w:val="24"/>
          <w:lang w:val="en-US"/>
        </w:rPr>
        <w:tab/>
        <w:t>After graduating, does an astronaut do anything when being chosen for a flight?</w:t>
      </w:r>
    </w:p>
    <w:p w:rsidR="00A12CCD" w:rsidRPr="00F448EA" w:rsidRDefault="00A12CCD" w:rsidP="00FC6587">
      <w:pPr>
        <w:tabs>
          <w:tab w:val="left" w:pos="720"/>
          <w:tab w:val="left" w:leader="underscore" w:pos="10080"/>
        </w:tabs>
        <w:spacing w:after="40" w:line="240" w:lineRule="auto"/>
        <w:ind w:left="720" w:right="-720" w:hanging="1530"/>
        <w:jc w:val="both"/>
        <w:rPr>
          <w:rFonts w:ascii="Times New Roman" w:hAnsi="Times New Roman"/>
          <w:noProof w:val="0"/>
          <w:color w:val="000000"/>
          <w:sz w:val="24"/>
          <w:szCs w:val="24"/>
          <w:lang w:val="en-US"/>
        </w:rPr>
      </w:pPr>
      <w:r w:rsidRPr="00F448EA">
        <w:rPr>
          <w:rFonts w:ascii="Times New Roman" w:hAnsi="Times New Roman"/>
          <w:b/>
          <w:iCs/>
          <w:noProof w:val="0"/>
          <w:color w:val="000000"/>
          <w:sz w:val="24"/>
          <w:szCs w:val="24"/>
          <w:lang w:val="en-US"/>
        </w:rPr>
        <w:t>Bruce:</w:t>
      </w:r>
      <w:r w:rsidRPr="00F448EA">
        <w:rPr>
          <w:rFonts w:ascii="Times New Roman" w:hAnsi="Times New Roman"/>
          <w:noProof w:val="0"/>
          <w:color w:val="000000"/>
          <w:sz w:val="24"/>
          <w:szCs w:val="24"/>
          <w:lang w:val="en-US"/>
        </w:rPr>
        <w:tab/>
        <w:t>(45)</w:t>
      </w:r>
      <w:r w:rsidRPr="00F448EA">
        <w:rPr>
          <w:rFonts w:ascii="Times New Roman" w:hAnsi="Times New Roman"/>
          <w:noProof w:val="0"/>
          <w:color w:val="000000"/>
          <w:sz w:val="24"/>
          <w:szCs w:val="24"/>
          <w:lang w:val="en-US"/>
        </w:rPr>
        <w:tab/>
      </w:r>
    </w:p>
    <w:p w:rsidR="00A12CCD" w:rsidRPr="00F448EA" w:rsidRDefault="00A12CCD" w:rsidP="00654FAC">
      <w:pPr>
        <w:tabs>
          <w:tab w:val="left" w:pos="720"/>
          <w:tab w:val="left" w:leader="underscore" w:pos="10080"/>
        </w:tabs>
        <w:spacing w:after="40" w:line="360" w:lineRule="auto"/>
        <w:ind w:left="720" w:right="-720" w:hanging="153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t>Their training takes place allover the world, both individually and with their crewmates.</w:t>
      </w:r>
    </w:p>
    <w:p w:rsidR="00A12CCD" w:rsidRPr="00F448EA" w:rsidRDefault="00A12CCD" w:rsidP="00D444C7">
      <w:pPr>
        <w:tabs>
          <w:tab w:val="left" w:pos="-360"/>
        </w:tabs>
        <w:spacing w:after="40" w:line="240" w:lineRule="auto"/>
        <w:ind w:left="-720" w:right="-720"/>
        <w:jc w:val="both"/>
        <w:rPr>
          <w:rFonts w:ascii="Times New Roman" w:hAnsi="Times New Roman"/>
          <w:b/>
          <w:noProof w:val="0"/>
          <w:color w:val="000000"/>
          <w:sz w:val="24"/>
          <w:szCs w:val="24"/>
          <w:lang w:val="en-US"/>
        </w:rPr>
      </w:pPr>
      <w:r w:rsidRPr="00F448EA">
        <w:rPr>
          <w:rFonts w:ascii="Times New Roman" w:hAnsi="Times New Roman"/>
          <w:b/>
          <w:noProof w:val="0"/>
          <w:color w:val="000000"/>
          <w:sz w:val="24"/>
          <w:szCs w:val="24"/>
          <w:lang w:val="en-US"/>
        </w:rPr>
        <w:t>IX.</w:t>
      </w:r>
      <w:r w:rsidRPr="00F448EA">
        <w:rPr>
          <w:rFonts w:ascii="Times New Roman" w:hAnsi="Times New Roman"/>
          <w:b/>
          <w:noProof w:val="0"/>
          <w:color w:val="000000"/>
          <w:sz w:val="24"/>
          <w:szCs w:val="24"/>
          <w:lang w:val="en-US"/>
        </w:rPr>
        <w:tab/>
        <w:t>Use the words or phrases given to write meaningful sentences about qualities of an effective engineer.</w:t>
      </w:r>
    </w:p>
    <w:p w:rsidR="00A12CCD" w:rsidRPr="00F448EA" w:rsidRDefault="00A12CCD" w:rsidP="00815B5B">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46.</w:t>
      </w:r>
      <w:r w:rsidRPr="00F448EA">
        <w:rPr>
          <w:rFonts w:ascii="Times New Roman" w:hAnsi="Times New Roman"/>
          <w:noProof w:val="0"/>
          <w:color w:val="000000"/>
          <w:sz w:val="24"/>
          <w:szCs w:val="24"/>
          <w:lang w:val="en-US"/>
        </w:rPr>
        <w:tab/>
        <w:t>effective engineer/ have/ ability/ communicate/ both/ writing/ speaking.</w:t>
      </w:r>
    </w:p>
    <w:p w:rsidR="00A12CCD" w:rsidRPr="00F448EA" w:rsidRDefault="00A12CCD" w:rsidP="00815B5B">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815B5B">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lastRenderedPageBreak/>
        <w:tab/>
      </w:r>
      <w:r w:rsidRPr="00F448EA">
        <w:rPr>
          <w:rFonts w:ascii="Times New Roman" w:hAnsi="Times New Roman"/>
          <w:noProof w:val="0"/>
          <w:color w:val="000000"/>
          <w:sz w:val="24"/>
          <w:szCs w:val="24"/>
          <w:lang w:val="en-US"/>
        </w:rPr>
        <w:tab/>
      </w:r>
    </w:p>
    <w:p w:rsidR="00A12CCD" w:rsidRPr="00F448EA" w:rsidRDefault="00A12CCD" w:rsidP="00815B5B">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47.</w:t>
      </w:r>
      <w:r w:rsidRPr="00F448EA">
        <w:rPr>
          <w:rFonts w:ascii="Times New Roman" w:hAnsi="Times New Roman"/>
          <w:noProof w:val="0"/>
          <w:color w:val="000000"/>
          <w:sz w:val="24"/>
          <w:szCs w:val="24"/>
          <w:lang w:val="en-US"/>
        </w:rPr>
        <w:tab/>
        <w:t>Engineers/ need/ pay attention/ details/ so that/ they/ not/ ignore/ important things.</w:t>
      </w:r>
    </w:p>
    <w:p w:rsidR="00A12CCD" w:rsidRPr="00F448EA" w:rsidRDefault="00A12CCD" w:rsidP="00815B5B">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815B5B">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815B5B">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48.</w:t>
      </w:r>
      <w:r w:rsidRPr="00F448EA">
        <w:rPr>
          <w:rFonts w:ascii="Times New Roman" w:hAnsi="Times New Roman"/>
          <w:noProof w:val="0"/>
          <w:color w:val="000000"/>
          <w:sz w:val="24"/>
          <w:szCs w:val="24"/>
          <w:lang w:val="en-US"/>
        </w:rPr>
        <w:tab/>
        <w:t>They/ need/ ability/ work/ team/ and/ gain experience/ team working.</w:t>
      </w:r>
    </w:p>
    <w:p w:rsidR="00A12CCD" w:rsidRPr="00F448EA" w:rsidRDefault="00A12CCD" w:rsidP="00815B5B">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815B5B">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815B5B">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49.</w:t>
      </w:r>
      <w:r w:rsidRPr="00F448EA">
        <w:rPr>
          <w:rFonts w:ascii="Times New Roman" w:hAnsi="Times New Roman"/>
          <w:noProof w:val="0"/>
          <w:color w:val="000000"/>
          <w:sz w:val="24"/>
          <w:szCs w:val="24"/>
          <w:lang w:val="en-US"/>
        </w:rPr>
        <w:tab/>
        <w:t>good engineer/ the ability/ think critically/ analyze options/ and/ offer/ solutions/ problems.</w:t>
      </w:r>
    </w:p>
    <w:p w:rsidR="00A12CCD" w:rsidRPr="00F448EA" w:rsidRDefault="00A12CCD" w:rsidP="00815B5B">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815B5B">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815B5B">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50.</w:t>
      </w:r>
      <w:r w:rsidRPr="00F448EA">
        <w:rPr>
          <w:rFonts w:ascii="Times New Roman" w:hAnsi="Times New Roman"/>
          <w:noProof w:val="0"/>
          <w:color w:val="000000"/>
          <w:sz w:val="24"/>
          <w:szCs w:val="24"/>
          <w:lang w:val="en-US"/>
        </w:rPr>
        <w:tab/>
        <w:t>Engineers/ need/ leadership skills/ when/ they/ decisions/ and/ influence/ other people/ project.</w:t>
      </w:r>
    </w:p>
    <w:p w:rsidR="00A12CCD" w:rsidRPr="00F448EA" w:rsidRDefault="00A12CCD" w:rsidP="00815B5B">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Pr="00F448EA" w:rsidRDefault="00A12CCD" w:rsidP="00815B5B">
      <w:pPr>
        <w:tabs>
          <w:tab w:val="left" w:pos="-360"/>
          <w:tab w:val="left" w:leader="underscore" w:pos="10080"/>
        </w:tabs>
        <w:spacing w:after="40" w:line="240" w:lineRule="auto"/>
        <w:ind w:left="-720" w:right="-720"/>
        <w:jc w:val="both"/>
        <w:rPr>
          <w:rFonts w:ascii="Times New Roman" w:hAnsi="Times New Roman"/>
          <w:noProof w:val="0"/>
          <w:color w:val="000000"/>
          <w:sz w:val="24"/>
          <w:szCs w:val="24"/>
          <w:lang w:val="en-US"/>
        </w:rPr>
      </w:pPr>
      <w:r w:rsidRPr="00F448EA">
        <w:rPr>
          <w:rFonts w:ascii="Times New Roman" w:hAnsi="Times New Roman"/>
          <w:noProof w:val="0"/>
          <w:color w:val="000000"/>
          <w:sz w:val="24"/>
          <w:szCs w:val="24"/>
          <w:lang w:val="en-US"/>
        </w:rPr>
        <w:tab/>
      </w:r>
      <w:r w:rsidRPr="00F448EA">
        <w:rPr>
          <w:rFonts w:ascii="Times New Roman" w:hAnsi="Times New Roman"/>
          <w:noProof w:val="0"/>
          <w:color w:val="000000"/>
          <w:sz w:val="24"/>
          <w:szCs w:val="24"/>
          <w:lang w:val="en-US"/>
        </w:rPr>
        <w:tab/>
      </w:r>
    </w:p>
    <w:p w:rsidR="00A12CCD" w:rsidRDefault="00A12CCD" w:rsidP="00815B5B">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p>
    <w:p w:rsidR="00A12CCD" w:rsidRDefault="00A12CCD" w:rsidP="00815B5B">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p>
    <w:p w:rsidR="00A12CCD" w:rsidRDefault="00A12CCD" w:rsidP="00815B5B">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p>
    <w:p w:rsidR="00A12CCD" w:rsidRDefault="00A12CCD" w:rsidP="00815B5B">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p>
    <w:p w:rsidR="00A12CCD" w:rsidRDefault="00A12CCD" w:rsidP="00815B5B">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p>
    <w:p w:rsidR="00A12CCD" w:rsidRDefault="00A12CCD" w:rsidP="00815B5B">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p>
    <w:p w:rsidR="00A12CCD" w:rsidRPr="00F448EA" w:rsidRDefault="00A12CCD" w:rsidP="00815B5B">
      <w:pPr>
        <w:tabs>
          <w:tab w:val="left" w:pos="-360"/>
          <w:tab w:val="left" w:leader="underscore" w:pos="10080"/>
        </w:tabs>
        <w:spacing w:after="40" w:line="240" w:lineRule="auto"/>
        <w:ind w:left="-720" w:right="-720"/>
        <w:jc w:val="both"/>
        <w:rPr>
          <w:rFonts w:ascii="Times New Roman" w:hAnsi="Times New Roman"/>
          <w:noProof w:val="0"/>
          <w:sz w:val="24"/>
          <w:szCs w:val="24"/>
          <w:lang w:val="en-US"/>
        </w:rPr>
      </w:pPr>
    </w:p>
    <w:p w:rsidR="00A12CCD" w:rsidRDefault="00A9099C" w:rsidP="000746A3">
      <w:pPr>
        <w:spacing w:after="0" w:line="240" w:lineRule="auto"/>
        <w:jc w:val="center"/>
        <w:rPr>
          <w:rFonts w:ascii="Times New Roman" w:hAnsi="Times New Roman"/>
          <w:noProof w:val="0"/>
          <w:color w:val="222222"/>
          <w:sz w:val="24"/>
          <w:szCs w:val="24"/>
          <w:shd w:val="clear" w:color="auto" w:fill="FFFFFF"/>
          <w:lang w:val="en-US"/>
        </w:rPr>
      </w:pPr>
      <w:r>
        <w:rPr>
          <w:rFonts w:ascii="Times New Roman" w:hAnsi="Times New Roman"/>
          <w:sz w:val="24"/>
          <w:szCs w:val="24"/>
          <w:lang w:eastAsia="vi-VN"/>
        </w:rPr>
      </w:r>
      <w:r>
        <w:rPr>
          <w:rFonts w:ascii="Times New Roman" w:hAnsi="Times New Roman"/>
          <w:sz w:val="24"/>
          <w:szCs w:val="24"/>
          <w:lang w:eastAsia="vi-VN"/>
        </w:rPr>
        <w:pict>
          <v:shape id="_x0000_s1147" type="#_x0000_t185" style="width:402.75pt;height:115.45pt;visibility:visible;mso-left-percent:-10001;mso-top-percent:-10001;mso-position-horizontal:absolute;mso-position-horizontal-relative:char;mso-position-vertical:absolute;mso-position-vertical-relative:line;mso-left-percent:-10001;mso-top-percent:-10001" adj="1739" fillcolor="#943634" strokecolor="#9bbb59" strokeweight="3pt">
            <v:shadow color="#5d7035" offset="1pt,1pt"/>
            <v:textbox inset="3.6pt,,3.6pt">
              <w:txbxContent>
                <w:p w:rsidR="00DF6398" w:rsidRPr="00EC74FB" w:rsidRDefault="00DF6398" w:rsidP="00654FAC">
                  <w:pPr>
                    <w:spacing w:after="40" w:line="240" w:lineRule="auto"/>
                    <w:ind w:right="3"/>
                    <w:jc w:val="both"/>
                    <w:rPr>
                      <w:rFonts w:ascii="Times New Roman" w:hAnsi="Times New Roman"/>
                      <w:noProof w:val="0"/>
                      <w:sz w:val="26"/>
                      <w:szCs w:val="26"/>
                      <w:lang w:val="en-US"/>
                    </w:rPr>
                  </w:pPr>
                  <w:r w:rsidRPr="00EC74FB">
                    <w:rPr>
                      <w:rFonts w:ascii="Times New Roman" w:hAnsi="Times New Roman"/>
                      <w:bCs/>
                      <w:i/>
                      <w:iCs/>
                      <w:noProof w:val="0"/>
                      <w:color w:val="000000"/>
                      <w:spacing w:val="-20"/>
                      <w:sz w:val="26"/>
                      <w:szCs w:val="26"/>
                      <w:lang w:val="en-US"/>
                    </w:rPr>
                    <w:t>The top joke in Canada</w:t>
                  </w:r>
                </w:p>
                <w:p w:rsidR="00DF6398" w:rsidRPr="001665B5" w:rsidRDefault="00DF6398" w:rsidP="00EC74FB">
                  <w:pPr>
                    <w:tabs>
                      <w:tab w:val="left" w:pos="360"/>
                    </w:tabs>
                    <w:spacing w:after="40" w:line="240" w:lineRule="auto"/>
                    <w:ind w:right="3"/>
                    <w:jc w:val="both"/>
                    <w:rPr>
                      <w:rFonts w:ascii="Times New Roman" w:hAnsi="Times New Roman"/>
                      <w:noProof w:val="0"/>
                      <w:color w:val="222222"/>
                      <w:sz w:val="24"/>
                      <w:szCs w:val="24"/>
                      <w:shd w:val="clear" w:color="auto" w:fill="FFFFFF"/>
                      <w:lang w:val="en-US"/>
                    </w:rPr>
                  </w:pPr>
                  <w:r>
                    <w:rPr>
                      <w:rFonts w:ascii="Times New Roman" w:hAnsi="Times New Roman"/>
                      <w:noProof w:val="0"/>
                      <w:color w:val="000000"/>
                      <w:sz w:val="24"/>
                      <w:szCs w:val="24"/>
                      <w:lang w:val="en-US"/>
                    </w:rPr>
                    <w:tab/>
                  </w:r>
                  <w:r w:rsidRPr="001665B5">
                    <w:rPr>
                      <w:rFonts w:ascii="Times New Roman" w:hAnsi="Times New Roman"/>
                      <w:noProof w:val="0"/>
                      <w:color w:val="000000"/>
                      <w:sz w:val="24"/>
                      <w:szCs w:val="24"/>
                      <w:lang w:val="en-US"/>
                    </w:rPr>
                    <w:t>When the space organisation NASA first started sending up astronauts, they discovered ballpoint pens would not work in microgravity. To solve the problem, NASA scientists spent ten years and $12 billion to develop a pen that would write in microgravity, upside down, under water, on all types of surface, and at temperatures ranging from below freezing to 300°C. The Russians used a pencil</w:t>
                  </w:r>
                  <w:r>
                    <w:rPr>
                      <w:rFonts w:ascii="Times New Roman" w:hAnsi="Times New Roman"/>
                      <w:noProof w:val="0"/>
                      <w:color w:val="000000"/>
                      <w:sz w:val="24"/>
                      <w:szCs w:val="24"/>
                      <w:lang w:val="en-US"/>
                    </w:rPr>
                    <w:t>.</w:t>
                  </w:r>
                </w:p>
                <w:p w:rsidR="00DF6398" w:rsidRPr="001B6BA5" w:rsidRDefault="00DF6398" w:rsidP="00654FAC">
                  <w:pPr>
                    <w:spacing w:after="0"/>
                    <w:ind w:right="3"/>
                    <w:jc w:val="center"/>
                    <w:rPr>
                      <w:i/>
                      <w:iCs/>
                      <w:color w:val="7F7F7F"/>
                      <w:sz w:val="24"/>
                    </w:rPr>
                  </w:pPr>
                </w:p>
              </w:txbxContent>
            </v:textbox>
            <w10:anchorlock/>
          </v:shape>
        </w:pict>
      </w:r>
      <w:r w:rsidR="00A12CCD">
        <w:rPr>
          <w:rFonts w:ascii="Times New Roman" w:hAnsi="Times New Roman"/>
          <w:noProof w:val="0"/>
          <w:color w:val="222222"/>
          <w:sz w:val="24"/>
          <w:szCs w:val="24"/>
          <w:shd w:val="clear" w:color="auto" w:fill="FFFFFF"/>
          <w:lang w:val="en-US"/>
        </w:rPr>
        <w:br w:type="page"/>
      </w:r>
    </w:p>
    <w:p w:rsidR="00A12CCD" w:rsidRDefault="00A12CCD" w:rsidP="00952E10">
      <w:pPr>
        <w:spacing w:after="40" w:line="240" w:lineRule="auto"/>
        <w:jc w:val="center"/>
        <w:rPr>
          <w:rFonts w:ascii="Times New Roman" w:hAnsi="Times New Roman"/>
          <w:noProof w:val="0"/>
          <w:color w:val="222222"/>
          <w:sz w:val="24"/>
          <w:szCs w:val="24"/>
          <w:shd w:val="clear" w:color="auto" w:fill="FFFFFF"/>
          <w:lang w:val="en-US"/>
        </w:rPr>
      </w:pPr>
    </w:p>
    <w:p w:rsidR="00A12CCD" w:rsidRDefault="00A12CCD" w:rsidP="00952E10">
      <w:pPr>
        <w:spacing w:after="40" w:line="240" w:lineRule="auto"/>
        <w:jc w:val="center"/>
        <w:rPr>
          <w:rFonts w:ascii="Times New Roman" w:hAnsi="Times New Roman"/>
          <w:noProof w:val="0"/>
          <w:color w:val="222222"/>
          <w:sz w:val="24"/>
          <w:szCs w:val="24"/>
          <w:shd w:val="clear" w:color="auto" w:fill="FFFFFF"/>
          <w:lang w:val="en-US"/>
        </w:rPr>
      </w:pPr>
    </w:p>
    <w:p w:rsidR="00A12CCD" w:rsidRDefault="00A12CCD" w:rsidP="00952E10">
      <w:pPr>
        <w:spacing w:after="40" w:line="240" w:lineRule="auto"/>
        <w:jc w:val="center"/>
        <w:rPr>
          <w:rFonts w:ascii="Times New Roman" w:hAnsi="Times New Roman"/>
          <w:b/>
          <w:noProof w:val="0"/>
          <w:color w:val="222222"/>
          <w:sz w:val="36"/>
          <w:szCs w:val="24"/>
          <w:shd w:val="clear" w:color="auto" w:fill="FFFFFF"/>
          <w:lang w:val="en-US"/>
        </w:rPr>
      </w:pPr>
      <w:r w:rsidRPr="00952E10">
        <w:rPr>
          <w:rFonts w:ascii="Times New Roman" w:hAnsi="Times New Roman"/>
          <w:b/>
          <w:noProof w:val="0"/>
          <w:color w:val="222222"/>
          <w:sz w:val="36"/>
          <w:szCs w:val="24"/>
          <w:shd w:val="clear" w:color="auto" w:fill="FFFFFF"/>
          <w:lang w:val="en-US"/>
        </w:rPr>
        <w:t>MỤC LỤC</w:t>
      </w:r>
    </w:p>
    <w:p w:rsidR="00A12CCD" w:rsidRDefault="00A12CCD" w:rsidP="00922D77">
      <w:pPr>
        <w:spacing w:after="40" w:line="480" w:lineRule="auto"/>
        <w:jc w:val="center"/>
        <w:rPr>
          <w:rFonts w:ascii="Times New Roman" w:hAnsi="Times New Roman"/>
          <w:b/>
          <w:noProof w:val="0"/>
          <w:color w:val="222222"/>
          <w:sz w:val="28"/>
          <w:szCs w:val="24"/>
          <w:shd w:val="clear" w:color="auto" w:fill="FFFFFF"/>
          <w:lang w:val="en-US"/>
        </w:rPr>
      </w:pPr>
      <w:r w:rsidRPr="00952E10">
        <w:rPr>
          <w:rFonts w:ascii="Times New Roman" w:hAnsi="Times New Roman"/>
          <w:b/>
          <w:noProof w:val="0"/>
          <w:color w:val="222222"/>
          <w:sz w:val="28"/>
          <w:szCs w:val="28"/>
          <w:shd w:val="clear" w:color="auto" w:fill="FFFFFF"/>
          <w:lang w:val="en-US"/>
        </w:rPr>
        <w:sym w:font="Wingdings" w:char="F096"/>
      </w:r>
      <w:r>
        <w:rPr>
          <w:rFonts w:ascii="Times New Roman" w:hAnsi="Times New Roman"/>
          <w:b/>
          <w:noProof w:val="0"/>
          <w:color w:val="222222"/>
          <w:sz w:val="28"/>
          <w:szCs w:val="28"/>
          <w:shd w:val="clear" w:color="auto" w:fill="FFFFFF"/>
          <w:lang w:val="en-US"/>
        </w:rPr>
        <w:sym w:font="Symbol" w:char="F02A"/>
      </w:r>
      <w:r>
        <w:rPr>
          <w:rFonts w:ascii="Times New Roman" w:hAnsi="Times New Roman"/>
          <w:b/>
          <w:noProof w:val="0"/>
          <w:color w:val="222222"/>
          <w:sz w:val="28"/>
          <w:szCs w:val="28"/>
          <w:shd w:val="clear" w:color="auto" w:fill="FFFFFF"/>
          <w:lang w:val="en-US"/>
        </w:rPr>
        <w:sym w:font="Symbol" w:char="F02A"/>
      </w:r>
      <w:r>
        <w:rPr>
          <w:rFonts w:ascii="Times New Roman" w:hAnsi="Times New Roman"/>
          <w:b/>
          <w:noProof w:val="0"/>
          <w:color w:val="222222"/>
          <w:sz w:val="28"/>
          <w:szCs w:val="28"/>
          <w:shd w:val="clear" w:color="auto" w:fill="FFFFFF"/>
          <w:lang w:val="en-US"/>
        </w:rPr>
        <w:sym w:font="Symbol" w:char="F02A"/>
      </w:r>
      <w:r w:rsidRPr="00952E10">
        <w:rPr>
          <w:rFonts w:ascii="Times New Roman" w:hAnsi="Times New Roman"/>
          <w:b/>
          <w:noProof w:val="0"/>
          <w:color w:val="222222"/>
          <w:sz w:val="28"/>
          <w:szCs w:val="28"/>
          <w:shd w:val="clear" w:color="auto" w:fill="FFFFFF"/>
          <w:lang w:val="en-US"/>
        </w:rPr>
        <w:sym w:font="Wingdings" w:char="F097"/>
      </w:r>
    </w:p>
    <w:p w:rsidR="00A12CCD" w:rsidRPr="00952E10" w:rsidRDefault="00A12CCD" w:rsidP="00922D77">
      <w:pPr>
        <w:spacing w:after="40" w:line="480" w:lineRule="auto"/>
        <w:jc w:val="center"/>
        <w:rPr>
          <w:rFonts w:ascii="Times New Roman" w:hAnsi="Times New Roman"/>
          <w:b/>
          <w:noProof w:val="0"/>
          <w:color w:val="222222"/>
          <w:sz w:val="28"/>
          <w:szCs w:val="24"/>
          <w:shd w:val="clear" w:color="auto" w:fill="FFFFFF"/>
          <w:lang w:val="en-US"/>
        </w:rPr>
      </w:pPr>
    </w:p>
    <w:p w:rsidR="00A12CCD" w:rsidRPr="00922D77" w:rsidRDefault="0098163C">
      <w:pPr>
        <w:pStyle w:val="TOC1"/>
        <w:tabs>
          <w:tab w:val="right" w:leader="dot" w:pos="9350"/>
        </w:tabs>
        <w:rPr>
          <w:sz w:val="28"/>
          <w:szCs w:val="26"/>
          <w:lang w:val="en-US"/>
        </w:rPr>
      </w:pPr>
      <w:r>
        <w:fldChar w:fldCharType="begin"/>
      </w:r>
      <w:r w:rsidR="00A12CCD">
        <w:instrText xml:space="preserve"> TOC \o "1-3" \h \z \u </w:instrText>
      </w:r>
      <w:r>
        <w:fldChar w:fldCharType="separate"/>
      </w:r>
      <w:hyperlink w:anchor="_Toc497770177" w:history="1">
        <w:r w:rsidR="00A12CCD" w:rsidRPr="00922D77">
          <w:rPr>
            <w:rStyle w:val="Hyperlink"/>
            <w:rFonts w:ascii=".VnAristote" w:hAnsi=".VnAristote"/>
            <w:b/>
            <w:sz w:val="28"/>
            <w:szCs w:val="26"/>
            <w:lang w:val="en-US"/>
          </w:rPr>
          <w:t>Unit 1</w:t>
        </w:r>
        <w:r w:rsidR="00A12CCD" w:rsidRPr="00922D77">
          <w:rPr>
            <w:rStyle w:val="Hyperlink"/>
            <w:rFonts w:ascii="Times New Roman" w:hAnsi="Times New Roman"/>
            <w:b/>
            <w:sz w:val="28"/>
            <w:szCs w:val="26"/>
            <w:lang w:val="en-US"/>
          </w:rPr>
          <w:t xml:space="preserve">: </w:t>
        </w:r>
        <w:r w:rsidR="00A12CCD" w:rsidRPr="00922D77">
          <w:rPr>
            <w:rStyle w:val="Hyperlink"/>
            <w:rFonts w:ascii="Times New Roman" w:hAnsi="Times New Roman"/>
            <w:b/>
            <w:sz w:val="28"/>
            <w:szCs w:val="26"/>
            <w:shd w:val="clear" w:color="auto" w:fill="FFFFFF"/>
            <w:lang w:val="en-US"/>
          </w:rPr>
          <w:t>LOCAL ENVIRONMENT</w:t>
        </w:r>
        <w:r w:rsidR="00A12CCD" w:rsidRPr="00922D77">
          <w:rPr>
            <w:webHidden/>
            <w:sz w:val="28"/>
            <w:szCs w:val="26"/>
          </w:rPr>
          <w:tab/>
        </w:r>
        <w:r w:rsidRPr="00922D77">
          <w:rPr>
            <w:webHidden/>
            <w:sz w:val="28"/>
            <w:szCs w:val="26"/>
          </w:rPr>
          <w:fldChar w:fldCharType="begin"/>
        </w:r>
        <w:r w:rsidR="00A12CCD" w:rsidRPr="00922D77">
          <w:rPr>
            <w:webHidden/>
            <w:sz w:val="28"/>
            <w:szCs w:val="26"/>
          </w:rPr>
          <w:instrText xml:space="preserve"> PAGEREF _Toc497770177 \h </w:instrText>
        </w:r>
        <w:r w:rsidRPr="00922D77">
          <w:rPr>
            <w:webHidden/>
            <w:sz w:val="28"/>
            <w:szCs w:val="26"/>
          </w:rPr>
        </w:r>
        <w:r w:rsidRPr="00922D77">
          <w:rPr>
            <w:webHidden/>
            <w:sz w:val="28"/>
            <w:szCs w:val="26"/>
          </w:rPr>
          <w:fldChar w:fldCharType="separate"/>
        </w:r>
        <w:r w:rsidR="00A12CCD">
          <w:rPr>
            <w:webHidden/>
            <w:sz w:val="28"/>
            <w:szCs w:val="26"/>
          </w:rPr>
          <w:t>3</w:t>
        </w:r>
        <w:r w:rsidRPr="00922D77">
          <w:rPr>
            <w:webHidden/>
            <w:sz w:val="28"/>
            <w:szCs w:val="26"/>
          </w:rPr>
          <w:fldChar w:fldCharType="end"/>
        </w:r>
      </w:hyperlink>
    </w:p>
    <w:p w:rsidR="00A12CCD" w:rsidRPr="00922D77" w:rsidRDefault="00A9099C">
      <w:pPr>
        <w:pStyle w:val="TOC1"/>
        <w:tabs>
          <w:tab w:val="right" w:leader="dot" w:pos="9350"/>
        </w:tabs>
        <w:rPr>
          <w:sz w:val="28"/>
          <w:szCs w:val="26"/>
          <w:lang w:val="en-US"/>
        </w:rPr>
      </w:pPr>
      <w:hyperlink w:anchor="_Toc497770178" w:history="1">
        <w:r w:rsidR="00A12CCD" w:rsidRPr="00922D77">
          <w:rPr>
            <w:rStyle w:val="Hyperlink"/>
            <w:rFonts w:ascii=".VnAristote" w:hAnsi=".VnAristote"/>
            <w:b/>
            <w:sz w:val="28"/>
            <w:szCs w:val="26"/>
            <w:shd w:val="clear" w:color="auto" w:fill="FFFFFF"/>
            <w:lang w:val="en-US"/>
          </w:rPr>
          <w:t>Unit 2</w:t>
        </w:r>
        <w:r w:rsidR="00A12CCD" w:rsidRPr="00922D77">
          <w:rPr>
            <w:rStyle w:val="Hyperlink"/>
            <w:rFonts w:ascii="Times New Roman" w:hAnsi="Times New Roman"/>
            <w:b/>
            <w:sz w:val="28"/>
            <w:szCs w:val="26"/>
            <w:shd w:val="clear" w:color="auto" w:fill="FFFFFF"/>
            <w:lang w:val="en-US"/>
          </w:rPr>
          <w:t>: CITY LIFE</w:t>
        </w:r>
        <w:r w:rsidR="00A12CCD" w:rsidRPr="00922D77">
          <w:rPr>
            <w:webHidden/>
            <w:sz w:val="28"/>
            <w:szCs w:val="26"/>
          </w:rPr>
          <w:tab/>
        </w:r>
        <w:r w:rsidR="0098163C" w:rsidRPr="00922D77">
          <w:rPr>
            <w:webHidden/>
            <w:sz w:val="28"/>
            <w:szCs w:val="26"/>
          </w:rPr>
          <w:fldChar w:fldCharType="begin"/>
        </w:r>
        <w:r w:rsidR="00A12CCD" w:rsidRPr="00922D77">
          <w:rPr>
            <w:webHidden/>
            <w:sz w:val="28"/>
            <w:szCs w:val="26"/>
          </w:rPr>
          <w:instrText xml:space="preserve"> PAGEREF _Toc497770178 \h </w:instrText>
        </w:r>
        <w:r w:rsidR="0098163C" w:rsidRPr="00922D77">
          <w:rPr>
            <w:webHidden/>
            <w:sz w:val="28"/>
            <w:szCs w:val="26"/>
          </w:rPr>
        </w:r>
        <w:r w:rsidR="0098163C" w:rsidRPr="00922D77">
          <w:rPr>
            <w:webHidden/>
            <w:sz w:val="28"/>
            <w:szCs w:val="26"/>
          </w:rPr>
          <w:fldChar w:fldCharType="separate"/>
        </w:r>
        <w:r w:rsidR="00A12CCD">
          <w:rPr>
            <w:webHidden/>
            <w:sz w:val="28"/>
            <w:szCs w:val="26"/>
          </w:rPr>
          <w:t>3</w:t>
        </w:r>
        <w:r w:rsidR="0098163C" w:rsidRPr="00922D77">
          <w:rPr>
            <w:webHidden/>
            <w:sz w:val="28"/>
            <w:szCs w:val="26"/>
          </w:rPr>
          <w:fldChar w:fldCharType="end"/>
        </w:r>
      </w:hyperlink>
    </w:p>
    <w:p w:rsidR="00A12CCD" w:rsidRPr="00922D77" w:rsidRDefault="00A9099C">
      <w:pPr>
        <w:pStyle w:val="TOC1"/>
        <w:tabs>
          <w:tab w:val="right" w:leader="dot" w:pos="9350"/>
        </w:tabs>
        <w:rPr>
          <w:sz w:val="28"/>
          <w:szCs w:val="26"/>
          <w:lang w:val="en-US"/>
        </w:rPr>
      </w:pPr>
      <w:hyperlink w:anchor="_Toc497770179" w:history="1">
        <w:r w:rsidR="00A12CCD" w:rsidRPr="00922D77">
          <w:rPr>
            <w:rStyle w:val="Hyperlink"/>
            <w:rFonts w:ascii=".VnAristote" w:hAnsi=".VnAristote"/>
            <w:b/>
            <w:sz w:val="28"/>
            <w:szCs w:val="26"/>
            <w:lang w:val="en-US"/>
          </w:rPr>
          <w:t>Unit 3</w:t>
        </w:r>
        <w:r w:rsidR="00A12CCD" w:rsidRPr="00922D77">
          <w:rPr>
            <w:rStyle w:val="Hyperlink"/>
            <w:rFonts w:ascii="Times New Roman" w:hAnsi="Times New Roman"/>
            <w:b/>
            <w:sz w:val="28"/>
            <w:szCs w:val="26"/>
            <w:lang w:val="en-US"/>
          </w:rPr>
          <w:t xml:space="preserve">: </w:t>
        </w:r>
        <w:r w:rsidR="00A12CCD" w:rsidRPr="00922D77">
          <w:rPr>
            <w:rStyle w:val="Hyperlink"/>
            <w:rFonts w:ascii="Times New Roman" w:hAnsi="Times New Roman"/>
            <w:b/>
            <w:sz w:val="28"/>
            <w:szCs w:val="26"/>
            <w:shd w:val="clear" w:color="auto" w:fill="FFFFFF"/>
            <w:lang w:val="en-US"/>
          </w:rPr>
          <w:t>TEEN STRESS AND PRESSURE</w:t>
        </w:r>
        <w:r w:rsidR="00A12CCD" w:rsidRPr="00922D77">
          <w:rPr>
            <w:webHidden/>
            <w:sz w:val="28"/>
            <w:szCs w:val="26"/>
          </w:rPr>
          <w:tab/>
        </w:r>
        <w:r w:rsidR="0098163C" w:rsidRPr="00922D77">
          <w:rPr>
            <w:webHidden/>
            <w:sz w:val="28"/>
            <w:szCs w:val="26"/>
          </w:rPr>
          <w:fldChar w:fldCharType="begin"/>
        </w:r>
        <w:r w:rsidR="00A12CCD" w:rsidRPr="00922D77">
          <w:rPr>
            <w:webHidden/>
            <w:sz w:val="28"/>
            <w:szCs w:val="26"/>
          </w:rPr>
          <w:instrText xml:space="preserve"> PAGEREF _Toc497770179 \h </w:instrText>
        </w:r>
        <w:r w:rsidR="0098163C" w:rsidRPr="00922D77">
          <w:rPr>
            <w:webHidden/>
            <w:sz w:val="28"/>
            <w:szCs w:val="26"/>
          </w:rPr>
        </w:r>
        <w:r w:rsidR="0098163C" w:rsidRPr="00922D77">
          <w:rPr>
            <w:webHidden/>
            <w:sz w:val="28"/>
            <w:szCs w:val="26"/>
          </w:rPr>
          <w:fldChar w:fldCharType="separate"/>
        </w:r>
        <w:r w:rsidR="00A12CCD">
          <w:rPr>
            <w:webHidden/>
            <w:sz w:val="28"/>
            <w:szCs w:val="26"/>
          </w:rPr>
          <w:t>3</w:t>
        </w:r>
        <w:r w:rsidR="0098163C" w:rsidRPr="00922D77">
          <w:rPr>
            <w:webHidden/>
            <w:sz w:val="28"/>
            <w:szCs w:val="26"/>
          </w:rPr>
          <w:fldChar w:fldCharType="end"/>
        </w:r>
      </w:hyperlink>
    </w:p>
    <w:p w:rsidR="00A12CCD" w:rsidRPr="00922D77" w:rsidRDefault="00A12CCD" w:rsidP="00102DBA">
      <w:pPr>
        <w:pStyle w:val="TOC2"/>
        <w:rPr>
          <w:sz w:val="28"/>
          <w:szCs w:val="26"/>
          <w:lang w:val="en-US"/>
        </w:rPr>
      </w:pPr>
      <w:r w:rsidRPr="00922D77">
        <w:rPr>
          <w:rStyle w:val="Hyperlink"/>
          <w:sz w:val="28"/>
          <w:szCs w:val="26"/>
          <w:u w:val="none"/>
          <w:lang w:val="en-US"/>
        </w:rPr>
        <w:tab/>
      </w:r>
      <w:hyperlink w:anchor="_Toc497770180" w:history="1">
        <w:r w:rsidRPr="00922D77">
          <w:rPr>
            <w:rStyle w:val="Hyperlink"/>
            <w:rFonts w:ascii="Times New Roman" w:hAnsi="Times New Roman"/>
            <w:b/>
            <w:sz w:val="28"/>
            <w:szCs w:val="26"/>
            <w:shd w:val="clear" w:color="auto" w:fill="FFFFFF"/>
            <w:lang w:val="en-US"/>
          </w:rPr>
          <w:t>TEST YOURSELF 1</w:t>
        </w:r>
        <w:r w:rsidRPr="00922D77">
          <w:rPr>
            <w:webHidden/>
            <w:sz w:val="28"/>
            <w:szCs w:val="26"/>
          </w:rPr>
          <w:tab/>
        </w:r>
        <w:r w:rsidR="0098163C" w:rsidRPr="00922D77">
          <w:rPr>
            <w:webHidden/>
            <w:sz w:val="28"/>
            <w:szCs w:val="26"/>
          </w:rPr>
          <w:fldChar w:fldCharType="begin"/>
        </w:r>
        <w:r w:rsidRPr="00922D77">
          <w:rPr>
            <w:webHidden/>
            <w:sz w:val="28"/>
            <w:szCs w:val="26"/>
          </w:rPr>
          <w:instrText xml:space="preserve"> PAGEREF _Toc497770180 \h </w:instrText>
        </w:r>
        <w:r w:rsidR="0098163C" w:rsidRPr="00922D77">
          <w:rPr>
            <w:webHidden/>
            <w:sz w:val="28"/>
            <w:szCs w:val="26"/>
          </w:rPr>
        </w:r>
        <w:r w:rsidR="0098163C" w:rsidRPr="00922D77">
          <w:rPr>
            <w:webHidden/>
            <w:sz w:val="28"/>
            <w:szCs w:val="26"/>
          </w:rPr>
          <w:fldChar w:fldCharType="separate"/>
        </w:r>
        <w:r>
          <w:rPr>
            <w:webHidden/>
            <w:sz w:val="28"/>
            <w:szCs w:val="26"/>
          </w:rPr>
          <w:t>3</w:t>
        </w:r>
        <w:r w:rsidR="0098163C" w:rsidRPr="00922D77">
          <w:rPr>
            <w:webHidden/>
            <w:sz w:val="28"/>
            <w:szCs w:val="26"/>
          </w:rPr>
          <w:fldChar w:fldCharType="end"/>
        </w:r>
      </w:hyperlink>
    </w:p>
    <w:p w:rsidR="00A12CCD" w:rsidRPr="00922D77" w:rsidRDefault="00A9099C">
      <w:pPr>
        <w:pStyle w:val="TOC1"/>
        <w:tabs>
          <w:tab w:val="right" w:leader="dot" w:pos="9350"/>
        </w:tabs>
        <w:rPr>
          <w:sz w:val="28"/>
          <w:szCs w:val="26"/>
          <w:lang w:val="en-US"/>
        </w:rPr>
      </w:pPr>
      <w:hyperlink w:anchor="_Toc497770181" w:history="1">
        <w:r w:rsidR="00A12CCD" w:rsidRPr="00922D77">
          <w:rPr>
            <w:rStyle w:val="Hyperlink"/>
            <w:rFonts w:ascii=".VnAristote" w:hAnsi=".VnAristote"/>
            <w:b/>
            <w:bCs/>
            <w:iCs/>
            <w:spacing w:val="-20"/>
            <w:sz w:val="28"/>
            <w:szCs w:val="26"/>
            <w:lang w:val="en-US"/>
          </w:rPr>
          <w:t xml:space="preserve">Unit </w:t>
        </w:r>
        <w:r w:rsidR="00A12CCD" w:rsidRPr="00922D77">
          <w:rPr>
            <w:rStyle w:val="Hyperlink"/>
            <w:rFonts w:ascii=".VnAristote" w:hAnsi=".VnAristote"/>
            <w:sz w:val="28"/>
            <w:szCs w:val="26"/>
            <w:lang w:val="en-US"/>
          </w:rPr>
          <w:t>4</w:t>
        </w:r>
        <w:r w:rsidR="00A12CCD" w:rsidRPr="00922D77">
          <w:rPr>
            <w:rStyle w:val="Hyperlink"/>
            <w:rFonts w:ascii="Times New Roman" w:hAnsi="Times New Roman"/>
            <w:b/>
            <w:bCs/>
            <w:sz w:val="28"/>
            <w:szCs w:val="26"/>
            <w:lang w:val="en-US"/>
          </w:rPr>
          <w:t>:</w:t>
        </w:r>
        <w:r w:rsidR="00A12CCD" w:rsidRPr="00922D77">
          <w:rPr>
            <w:rStyle w:val="Hyperlink"/>
            <w:rFonts w:ascii="Times New Roman" w:hAnsi="Times New Roman"/>
            <w:b/>
            <w:bCs/>
            <w:spacing w:val="-10"/>
            <w:sz w:val="28"/>
            <w:szCs w:val="26"/>
            <w:lang w:val="en-US"/>
          </w:rPr>
          <w:t>LIFE IN THE PAST</w:t>
        </w:r>
        <w:r w:rsidR="00A12CCD" w:rsidRPr="00922D77">
          <w:rPr>
            <w:webHidden/>
            <w:sz w:val="28"/>
            <w:szCs w:val="26"/>
          </w:rPr>
          <w:tab/>
        </w:r>
        <w:r w:rsidR="0098163C" w:rsidRPr="00922D77">
          <w:rPr>
            <w:webHidden/>
            <w:sz w:val="28"/>
            <w:szCs w:val="26"/>
          </w:rPr>
          <w:fldChar w:fldCharType="begin"/>
        </w:r>
        <w:r w:rsidR="00A12CCD" w:rsidRPr="00922D77">
          <w:rPr>
            <w:webHidden/>
            <w:sz w:val="28"/>
            <w:szCs w:val="26"/>
          </w:rPr>
          <w:instrText xml:space="preserve"> PAGEREF _Toc497770181 \h </w:instrText>
        </w:r>
        <w:r w:rsidR="0098163C" w:rsidRPr="00922D77">
          <w:rPr>
            <w:webHidden/>
            <w:sz w:val="28"/>
            <w:szCs w:val="26"/>
          </w:rPr>
        </w:r>
        <w:r w:rsidR="0098163C" w:rsidRPr="00922D77">
          <w:rPr>
            <w:webHidden/>
            <w:sz w:val="28"/>
            <w:szCs w:val="26"/>
          </w:rPr>
          <w:fldChar w:fldCharType="separate"/>
        </w:r>
        <w:r w:rsidR="00A12CCD">
          <w:rPr>
            <w:webHidden/>
            <w:sz w:val="28"/>
            <w:szCs w:val="26"/>
          </w:rPr>
          <w:t>3</w:t>
        </w:r>
        <w:r w:rsidR="0098163C" w:rsidRPr="00922D77">
          <w:rPr>
            <w:webHidden/>
            <w:sz w:val="28"/>
            <w:szCs w:val="26"/>
          </w:rPr>
          <w:fldChar w:fldCharType="end"/>
        </w:r>
      </w:hyperlink>
    </w:p>
    <w:p w:rsidR="00A12CCD" w:rsidRPr="00922D77" w:rsidRDefault="00A9099C">
      <w:pPr>
        <w:pStyle w:val="TOC1"/>
        <w:tabs>
          <w:tab w:val="right" w:leader="dot" w:pos="9350"/>
        </w:tabs>
        <w:rPr>
          <w:sz w:val="28"/>
          <w:szCs w:val="26"/>
          <w:lang w:val="en-US"/>
        </w:rPr>
      </w:pPr>
      <w:hyperlink w:anchor="_Toc497770182" w:history="1">
        <w:r w:rsidR="00A12CCD" w:rsidRPr="00922D77">
          <w:rPr>
            <w:rStyle w:val="Hyperlink"/>
            <w:rFonts w:ascii=".VnAristote" w:hAnsi=".VnAristote"/>
            <w:b/>
            <w:bCs/>
            <w:spacing w:val="10"/>
            <w:sz w:val="28"/>
            <w:szCs w:val="26"/>
            <w:lang w:val="en-US"/>
          </w:rPr>
          <w:t>Unit 5</w:t>
        </w:r>
        <w:r w:rsidR="00A12CCD" w:rsidRPr="00922D77">
          <w:rPr>
            <w:rStyle w:val="Hyperlink"/>
            <w:rFonts w:ascii="Times New Roman" w:hAnsi="Times New Roman"/>
            <w:b/>
            <w:bCs/>
            <w:spacing w:val="10"/>
            <w:sz w:val="28"/>
            <w:szCs w:val="26"/>
            <w:lang w:val="en-US"/>
          </w:rPr>
          <w:t>: WONDERS OF VIET NAM</w:t>
        </w:r>
        <w:r w:rsidR="00A12CCD" w:rsidRPr="00922D77">
          <w:rPr>
            <w:webHidden/>
            <w:sz w:val="28"/>
            <w:szCs w:val="26"/>
          </w:rPr>
          <w:tab/>
        </w:r>
        <w:r w:rsidR="0098163C" w:rsidRPr="00922D77">
          <w:rPr>
            <w:webHidden/>
            <w:sz w:val="28"/>
            <w:szCs w:val="26"/>
          </w:rPr>
          <w:fldChar w:fldCharType="begin"/>
        </w:r>
        <w:r w:rsidR="00A12CCD" w:rsidRPr="00922D77">
          <w:rPr>
            <w:webHidden/>
            <w:sz w:val="28"/>
            <w:szCs w:val="26"/>
          </w:rPr>
          <w:instrText xml:space="preserve"> PAGEREF _Toc497770182 \h </w:instrText>
        </w:r>
        <w:r w:rsidR="0098163C" w:rsidRPr="00922D77">
          <w:rPr>
            <w:webHidden/>
            <w:sz w:val="28"/>
            <w:szCs w:val="26"/>
          </w:rPr>
        </w:r>
        <w:r w:rsidR="0098163C" w:rsidRPr="00922D77">
          <w:rPr>
            <w:webHidden/>
            <w:sz w:val="28"/>
            <w:szCs w:val="26"/>
          </w:rPr>
          <w:fldChar w:fldCharType="separate"/>
        </w:r>
        <w:r w:rsidR="00A12CCD">
          <w:rPr>
            <w:webHidden/>
            <w:sz w:val="28"/>
            <w:szCs w:val="26"/>
          </w:rPr>
          <w:t>3</w:t>
        </w:r>
        <w:r w:rsidR="0098163C" w:rsidRPr="00922D77">
          <w:rPr>
            <w:webHidden/>
            <w:sz w:val="28"/>
            <w:szCs w:val="26"/>
          </w:rPr>
          <w:fldChar w:fldCharType="end"/>
        </w:r>
      </w:hyperlink>
    </w:p>
    <w:p w:rsidR="00A12CCD" w:rsidRPr="00922D77" w:rsidRDefault="00A9099C">
      <w:pPr>
        <w:pStyle w:val="TOC1"/>
        <w:tabs>
          <w:tab w:val="right" w:leader="dot" w:pos="9350"/>
        </w:tabs>
        <w:rPr>
          <w:sz w:val="28"/>
          <w:szCs w:val="26"/>
          <w:lang w:val="en-US"/>
        </w:rPr>
      </w:pPr>
      <w:hyperlink w:anchor="_Toc497770183" w:history="1">
        <w:r w:rsidR="00A12CCD" w:rsidRPr="00922D77">
          <w:rPr>
            <w:rStyle w:val="Hyperlink"/>
            <w:rFonts w:ascii=".VnAristote" w:hAnsi=".VnAristote"/>
            <w:b/>
            <w:spacing w:val="10"/>
            <w:sz w:val="28"/>
            <w:szCs w:val="26"/>
            <w:lang w:val="en-US"/>
          </w:rPr>
          <w:t xml:space="preserve">Unit 6: </w:t>
        </w:r>
        <w:r w:rsidR="00A12CCD" w:rsidRPr="00922D77">
          <w:rPr>
            <w:rStyle w:val="Hyperlink"/>
            <w:rFonts w:ascii="Times New Roman" w:hAnsi="Times New Roman"/>
            <w:b/>
            <w:spacing w:val="10"/>
            <w:sz w:val="28"/>
            <w:szCs w:val="26"/>
            <w:lang w:val="en-US"/>
          </w:rPr>
          <w:t>VIET NAM: THEN AND NOW</w:t>
        </w:r>
        <w:r w:rsidR="00A12CCD" w:rsidRPr="00922D77">
          <w:rPr>
            <w:webHidden/>
            <w:sz w:val="28"/>
            <w:szCs w:val="26"/>
          </w:rPr>
          <w:tab/>
        </w:r>
        <w:r w:rsidR="0098163C" w:rsidRPr="00922D77">
          <w:rPr>
            <w:webHidden/>
            <w:sz w:val="28"/>
            <w:szCs w:val="26"/>
          </w:rPr>
          <w:fldChar w:fldCharType="begin"/>
        </w:r>
        <w:r w:rsidR="00A12CCD" w:rsidRPr="00922D77">
          <w:rPr>
            <w:webHidden/>
            <w:sz w:val="28"/>
            <w:szCs w:val="26"/>
          </w:rPr>
          <w:instrText xml:space="preserve"> PAGEREF _Toc497770183 \h </w:instrText>
        </w:r>
        <w:r w:rsidR="0098163C" w:rsidRPr="00922D77">
          <w:rPr>
            <w:webHidden/>
            <w:sz w:val="28"/>
            <w:szCs w:val="26"/>
          </w:rPr>
        </w:r>
        <w:r w:rsidR="0098163C" w:rsidRPr="00922D77">
          <w:rPr>
            <w:webHidden/>
            <w:sz w:val="28"/>
            <w:szCs w:val="26"/>
          </w:rPr>
          <w:fldChar w:fldCharType="separate"/>
        </w:r>
        <w:r w:rsidR="00A12CCD">
          <w:rPr>
            <w:webHidden/>
            <w:sz w:val="28"/>
            <w:szCs w:val="26"/>
          </w:rPr>
          <w:t>3</w:t>
        </w:r>
        <w:r w:rsidR="0098163C" w:rsidRPr="00922D77">
          <w:rPr>
            <w:webHidden/>
            <w:sz w:val="28"/>
            <w:szCs w:val="26"/>
          </w:rPr>
          <w:fldChar w:fldCharType="end"/>
        </w:r>
      </w:hyperlink>
    </w:p>
    <w:p w:rsidR="00A12CCD" w:rsidRPr="00922D77" w:rsidRDefault="00A12CCD">
      <w:pPr>
        <w:pStyle w:val="TOC2"/>
        <w:rPr>
          <w:sz w:val="28"/>
          <w:szCs w:val="26"/>
          <w:lang w:val="en-US"/>
        </w:rPr>
      </w:pPr>
      <w:r w:rsidRPr="00922D77">
        <w:rPr>
          <w:rStyle w:val="Hyperlink"/>
          <w:sz w:val="28"/>
          <w:szCs w:val="26"/>
          <w:u w:val="none"/>
          <w:lang w:val="en-US"/>
        </w:rPr>
        <w:tab/>
      </w:r>
      <w:hyperlink w:anchor="_Toc497770184" w:history="1">
        <w:r w:rsidRPr="00922D77">
          <w:rPr>
            <w:rStyle w:val="Hyperlink"/>
            <w:rFonts w:ascii="Times New Roman" w:hAnsi="Times New Roman"/>
            <w:b/>
            <w:sz w:val="28"/>
            <w:szCs w:val="26"/>
            <w:lang w:val="en-US"/>
          </w:rPr>
          <w:t>TEST YOURSELF 2</w:t>
        </w:r>
        <w:r w:rsidRPr="00922D77">
          <w:rPr>
            <w:webHidden/>
            <w:sz w:val="28"/>
            <w:szCs w:val="26"/>
          </w:rPr>
          <w:tab/>
        </w:r>
        <w:r w:rsidR="0098163C" w:rsidRPr="00922D77">
          <w:rPr>
            <w:webHidden/>
            <w:sz w:val="28"/>
            <w:szCs w:val="26"/>
          </w:rPr>
          <w:fldChar w:fldCharType="begin"/>
        </w:r>
        <w:r w:rsidRPr="00922D77">
          <w:rPr>
            <w:webHidden/>
            <w:sz w:val="28"/>
            <w:szCs w:val="26"/>
          </w:rPr>
          <w:instrText xml:space="preserve"> PAGEREF _Toc497770184 \h </w:instrText>
        </w:r>
        <w:r w:rsidR="0098163C" w:rsidRPr="00922D77">
          <w:rPr>
            <w:webHidden/>
            <w:sz w:val="28"/>
            <w:szCs w:val="26"/>
          </w:rPr>
        </w:r>
        <w:r w:rsidR="0098163C" w:rsidRPr="00922D77">
          <w:rPr>
            <w:webHidden/>
            <w:sz w:val="28"/>
            <w:szCs w:val="26"/>
          </w:rPr>
          <w:fldChar w:fldCharType="separate"/>
        </w:r>
        <w:r>
          <w:rPr>
            <w:webHidden/>
            <w:sz w:val="28"/>
            <w:szCs w:val="26"/>
          </w:rPr>
          <w:t>3</w:t>
        </w:r>
        <w:r w:rsidR="0098163C" w:rsidRPr="00922D77">
          <w:rPr>
            <w:webHidden/>
            <w:sz w:val="28"/>
            <w:szCs w:val="26"/>
          </w:rPr>
          <w:fldChar w:fldCharType="end"/>
        </w:r>
      </w:hyperlink>
    </w:p>
    <w:p w:rsidR="00A12CCD" w:rsidRPr="00922D77" w:rsidRDefault="00A9099C">
      <w:pPr>
        <w:pStyle w:val="TOC1"/>
        <w:tabs>
          <w:tab w:val="right" w:leader="dot" w:pos="9350"/>
        </w:tabs>
        <w:rPr>
          <w:sz w:val="28"/>
          <w:szCs w:val="26"/>
          <w:lang w:val="en-US"/>
        </w:rPr>
      </w:pPr>
      <w:hyperlink w:anchor="_Toc497770185" w:history="1">
        <w:r w:rsidR="00A12CCD" w:rsidRPr="00922D77">
          <w:rPr>
            <w:rStyle w:val="Hyperlink"/>
            <w:rFonts w:ascii=".VnAristote" w:hAnsi=".VnAristote"/>
            <w:b/>
            <w:iCs/>
            <w:sz w:val="28"/>
            <w:szCs w:val="26"/>
            <w:lang w:val="en-US" w:eastAsia="vi-VN"/>
          </w:rPr>
          <w:t>Unit 7</w:t>
        </w:r>
        <w:r w:rsidR="00A12CCD" w:rsidRPr="00922D77">
          <w:rPr>
            <w:rStyle w:val="Hyperlink"/>
            <w:rFonts w:ascii="Times New Roman" w:hAnsi="Times New Roman"/>
            <w:b/>
            <w:iCs/>
            <w:sz w:val="28"/>
            <w:szCs w:val="26"/>
            <w:lang w:val="en-US" w:eastAsia="vi-VN"/>
          </w:rPr>
          <w:t>: RECIPES AND EATING HABITS</w:t>
        </w:r>
        <w:r w:rsidR="00A12CCD" w:rsidRPr="00922D77">
          <w:rPr>
            <w:webHidden/>
            <w:sz w:val="28"/>
            <w:szCs w:val="26"/>
          </w:rPr>
          <w:tab/>
        </w:r>
        <w:r w:rsidR="0098163C" w:rsidRPr="00922D77">
          <w:rPr>
            <w:webHidden/>
            <w:sz w:val="28"/>
            <w:szCs w:val="26"/>
          </w:rPr>
          <w:fldChar w:fldCharType="begin"/>
        </w:r>
        <w:r w:rsidR="00A12CCD" w:rsidRPr="00922D77">
          <w:rPr>
            <w:webHidden/>
            <w:sz w:val="28"/>
            <w:szCs w:val="26"/>
          </w:rPr>
          <w:instrText xml:space="preserve"> PAGEREF _Toc497770185 \h </w:instrText>
        </w:r>
        <w:r w:rsidR="0098163C" w:rsidRPr="00922D77">
          <w:rPr>
            <w:webHidden/>
            <w:sz w:val="28"/>
            <w:szCs w:val="26"/>
          </w:rPr>
        </w:r>
        <w:r w:rsidR="0098163C" w:rsidRPr="00922D77">
          <w:rPr>
            <w:webHidden/>
            <w:sz w:val="28"/>
            <w:szCs w:val="26"/>
          </w:rPr>
          <w:fldChar w:fldCharType="separate"/>
        </w:r>
        <w:r w:rsidR="00A12CCD">
          <w:rPr>
            <w:webHidden/>
            <w:sz w:val="28"/>
            <w:szCs w:val="26"/>
          </w:rPr>
          <w:t>3</w:t>
        </w:r>
        <w:r w:rsidR="0098163C" w:rsidRPr="00922D77">
          <w:rPr>
            <w:webHidden/>
            <w:sz w:val="28"/>
            <w:szCs w:val="26"/>
          </w:rPr>
          <w:fldChar w:fldCharType="end"/>
        </w:r>
      </w:hyperlink>
    </w:p>
    <w:p w:rsidR="00A12CCD" w:rsidRPr="00922D77" w:rsidRDefault="00A9099C">
      <w:pPr>
        <w:pStyle w:val="TOC1"/>
        <w:tabs>
          <w:tab w:val="right" w:leader="dot" w:pos="9350"/>
        </w:tabs>
        <w:rPr>
          <w:sz w:val="28"/>
          <w:szCs w:val="26"/>
          <w:lang w:val="en-US"/>
        </w:rPr>
      </w:pPr>
      <w:hyperlink w:anchor="_Toc497770186" w:history="1">
        <w:r w:rsidR="00A12CCD" w:rsidRPr="00922D77">
          <w:rPr>
            <w:rStyle w:val="Hyperlink"/>
            <w:rFonts w:ascii=".VnAristote" w:hAnsi=".VnAristote"/>
            <w:b/>
            <w:bCs/>
            <w:sz w:val="28"/>
            <w:szCs w:val="26"/>
            <w:lang w:val="en-US"/>
          </w:rPr>
          <w:t>Unit 8</w:t>
        </w:r>
        <w:r w:rsidR="00A12CCD" w:rsidRPr="00922D77">
          <w:rPr>
            <w:rStyle w:val="Hyperlink"/>
            <w:rFonts w:ascii="Times New Roman" w:hAnsi="Times New Roman"/>
            <w:b/>
            <w:bCs/>
            <w:sz w:val="28"/>
            <w:szCs w:val="26"/>
            <w:lang w:val="en-US"/>
          </w:rPr>
          <w:t>: TOURISM</w:t>
        </w:r>
        <w:r w:rsidR="00A12CCD" w:rsidRPr="00922D77">
          <w:rPr>
            <w:webHidden/>
            <w:sz w:val="28"/>
            <w:szCs w:val="26"/>
          </w:rPr>
          <w:tab/>
        </w:r>
        <w:r w:rsidR="0098163C" w:rsidRPr="00922D77">
          <w:rPr>
            <w:webHidden/>
            <w:sz w:val="28"/>
            <w:szCs w:val="26"/>
          </w:rPr>
          <w:fldChar w:fldCharType="begin"/>
        </w:r>
        <w:r w:rsidR="00A12CCD" w:rsidRPr="00922D77">
          <w:rPr>
            <w:webHidden/>
            <w:sz w:val="28"/>
            <w:szCs w:val="26"/>
          </w:rPr>
          <w:instrText xml:space="preserve"> PAGEREF _Toc497770186 \h </w:instrText>
        </w:r>
        <w:r w:rsidR="0098163C" w:rsidRPr="00922D77">
          <w:rPr>
            <w:webHidden/>
            <w:sz w:val="28"/>
            <w:szCs w:val="26"/>
          </w:rPr>
        </w:r>
        <w:r w:rsidR="0098163C" w:rsidRPr="00922D77">
          <w:rPr>
            <w:webHidden/>
            <w:sz w:val="28"/>
            <w:szCs w:val="26"/>
          </w:rPr>
          <w:fldChar w:fldCharType="separate"/>
        </w:r>
        <w:r w:rsidR="00A12CCD">
          <w:rPr>
            <w:webHidden/>
            <w:sz w:val="28"/>
            <w:szCs w:val="26"/>
          </w:rPr>
          <w:t>3</w:t>
        </w:r>
        <w:r w:rsidR="0098163C" w:rsidRPr="00922D77">
          <w:rPr>
            <w:webHidden/>
            <w:sz w:val="28"/>
            <w:szCs w:val="26"/>
          </w:rPr>
          <w:fldChar w:fldCharType="end"/>
        </w:r>
      </w:hyperlink>
    </w:p>
    <w:p w:rsidR="00A12CCD" w:rsidRPr="00922D77" w:rsidRDefault="00A9099C">
      <w:pPr>
        <w:pStyle w:val="TOC1"/>
        <w:tabs>
          <w:tab w:val="right" w:leader="dot" w:pos="9350"/>
        </w:tabs>
        <w:rPr>
          <w:sz w:val="28"/>
          <w:szCs w:val="26"/>
          <w:lang w:val="en-US"/>
        </w:rPr>
      </w:pPr>
      <w:hyperlink w:anchor="_Toc497770187" w:history="1">
        <w:r w:rsidR="00A12CCD" w:rsidRPr="00922D77">
          <w:rPr>
            <w:rStyle w:val="Hyperlink"/>
            <w:rFonts w:ascii=".VnAristote" w:hAnsi=".VnAristote"/>
            <w:b/>
            <w:sz w:val="28"/>
            <w:szCs w:val="26"/>
            <w:lang w:val="en-US"/>
          </w:rPr>
          <w:t>Unit 9</w:t>
        </w:r>
        <w:r w:rsidR="00A12CCD" w:rsidRPr="00922D77">
          <w:rPr>
            <w:rStyle w:val="Hyperlink"/>
            <w:rFonts w:ascii="Times New Roman" w:hAnsi="Times New Roman"/>
            <w:b/>
            <w:sz w:val="28"/>
            <w:szCs w:val="26"/>
            <w:lang w:val="en-US"/>
          </w:rPr>
          <w:t>: ENGLISH IN THE WORLD</w:t>
        </w:r>
        <w:r w:rsidR="00A12CCD" w:rsidRPr="00922D77">
          <w:rPr>
            <w:webHidden/>
            <w:sz w:val="28"/>
            <w:szCs w:val="26"/>
          </w:rPr>
          <w:tab/>
        </w:r>
        <w:r w:rsidR="0098163C" w:rsidRPr="00922D77">
          <w:rPr>
            <w:webHidden/>
            <w:sz w:val="28"/>
            <w:szCs w:val="26"/>
          </w:rPr>
          <w:fldChar w:fldCharType="begin"/>
        </w:r>
        <w:r w:rsidR="00A12CCD" w:rsidRPr="00922D77">
          <w:rPr>
            <w:webHidden/>
            <w:sz w:val="28"/>
            <w:szCs w:val="26"/>
          </w:rPr>
          <w:instrText xml:space="preserve"> PAGEREF _Toc497770187 \h </w:instrText>
        </w:r>
        <w:r w:rsidR="0098163C" w:rsidRPr="00922D77">
          <w:rPr>
            <w:webHidden/>
            <w:sz w:val="28"/>
            <w:szCs w:val="26"/>
          </w:rPr>
        </w:r>
        <w:r w:rsidR="0098163C" w:rsidRPr="00922D77">
          <w:rPr>
            <w:webHidden/>
            <w:sz w:val="28"/>
            <w:szCs w:val="26"/>
          </w:rPr>
          <w:fldChar w:fldCharType="separate"/>
        </w:r>
        <w:r w:rsidR="00A12CCD">
          <w:rPr>
            <w:webHidden/>
            <w:sz w:val="28"/>
            <w:szCs w:val="26"/>
          </w:rPr>
          <w:t>3</w:t>
        </w:r>
        <w:r w:rsidR="0098163C" w:rsidRPr="00922D77">
          <w:rPr>
            <w:webHidden/>
            <w:sz w:val="28"/>
            <w:szCs w:val="26"/>
          </w:rPr>
          <w:fldChar w:fldCharType="end"/>
        </w:r>
      </w:hyperlink>
    </w:p>
    <w:p w:rsidR="00A12CCD" w:rsidRPr="00922D77" w:rsidRDefault="00A12CCD">
      <w:pPr>
        <w:pStyle w:val="TOC2"/>
        <w:rPr>
          <w:sz w:val="28"/>
          <w:szCs w:val="26"/>
          <w:lang w:val="en-US"/>
        </w:rPr>
      </w:pPr>
      <w:r w:rsidRPr="00922D77">
        <w:rPr>
          <w:rStyle w:val="Hyperlink"/>
          <w:sz w:val="28"/>
          <w:szCs w:val="26"/>
          <w:u w:val="none"/>
          <w:lang w:val="en-US"/>
        </w:rPr>
        <w:tab/>
      </w:r>
      <w:hyperlink w:anchor="_Toc497770188" w:history="1">
        <w:r w:rsidRPr="00922D77">
          <w:rPr>
            <w:rStyle w:val="Hyperlink"/>
            <w:rFonts w:ascii="Times New Roman" w:hAnsi="Times New Roman"/>
            <w:b/>
            <w:bCs/>
            <w:sz w:val="28"/>
            <w:szCs w:val="26"/>
            <w:lang w:val="en-US"/>
          </w:rPr>
          <w:t>TEST YOURSELF 3</w:t>
        </w:r>
        <w:r w:rsidRPr="00922D77">
          <w:rPr>
            <w:webHidden/>
            <w:sz w:val="28"/>
            <w:szCs w:val="26"/>
          </w:rPr>
          <w:tab/>
        </w:r>
        <w:r w:rsidR="0098163C" w:rsidRPr="00922D77">
          <w:rPr>
            <w:webHidden/>
            <w:sz w:val="28"/>
            <w:szCs w:val="26"/>
          </w:rPr>
          <w:fldChar w:fldCharType="begin"/>
        </w:r>
        <w:r w:rsidRPr="00922D77">
          <w:rPr>
            <w:webHidden/>
            <w:sz w:val="28"/>
            <w:szCs w:val="26"/>
          </w:rPr>
          <w:instrText xml:space="preserve"> PAGEREF _Toc497770188 \h </w:instrText>
        </w:r>
        <w:r w:rsidR="0098163C" w:rsidRPr="00922D77">
          <w:rPr>
            <w:webHidden/>
            <w:sz w:val="28"/>
            <w:szCs w:val="26"/>
          </w:rPr>
        </w:r>
        <w:r w:rsidR="0098163C" w:rsidRPr="00922D77">
          <w:rPr>
            <w:webHidden/>
            <w:sz w:val="28"/>
            <w:szCs w:val="26"/>
          </w:rPr>
          <w:fldChar w:fldCharType="separate"/>
        </w:r>
        <w:r>
          <w:rPr>
            <w:webHidden/>
            <w:sz w:val="28"/>
            <w:szCs w:val="26"/>
          </w:rPr>
          <w:t>3</w:t>
        </w:r>
        <w:r w:rsidR="0098163C" w:rsidRPr="00922D77">
          <w:rPr>
            <w:webHidden/>
            <w:sz w:val="28"/>
            <w:szCs w:val="26"/>
          </w:rPr>
          <w:fldChar w:fldCharType="end"/>
        </w:r>
      </w:hyperlink>
    </w:p>
    <w:p w:rsidR="00A12CCD" w:rsidRPr="00922D77" w:rsidRDefault="00A9099C">
      <w:pPr>
        <w:pStyle w:val="TOC1"/>
        <w:tabs>
          <w:tab w:val="right" w:leader="dot" w:pos="9350"/>
        </w:tabs>
        <w:rPr>
          <w:sz w:val="28"/>
          <w:szCs w:val="26"/>
          <w:lang w:val="en-US"/>
        </w:rPr>
      </w:pPr>
      <w:hyperlink w:anchor="_Toc497770189" w:history="1">
        <w:r w:rsidR="00A12CCD" w:rsidRPr="00922D77">
          <w:rPr>
            <w:rStyle w:val="Hyperlink"/>
            <w:rFonts w:ascii=".VnAristote" w:hAnsi=".VnAristote"/>
            <w:b/>
            <w:bCs/>
            <w:sz w:val="28"/>
            <w:szCs w:val="26"/>
            <w:lang w:val="en-US"/>
          </w:rPr>
          <w:t>Unit 10:</w:t>
        </w:r>
        <w:r w:rsidR="00A12CCD" w:rsidRPr="00922D77">
          <w:rPr>
            <w:rStyle w:val="Hyperlink"/>
            <w:rFonts w:ascii="Times New Roman" w:hAnsi="Times New Roman"/>
            <w:b/>
            <w:bCs/>
            <w:sz w:val="28"/>
            <w:szCs w:val="26"/>
            <w:lang w:val="en-US"/>
          </w:rPr>
          <w:t xml:space="preserve"> SPACE TRAVEL</w:t>
        </w:r>
        <w:r w:rsidR="00A12CCD" w:rsidRPr="00922D77">
          <w:rPr>
            <w:webHidden/>
            <w:sz w:val="28"/>
            <w:szCs w:val="26"/>
          </w:rPr>
          <w:tab/>
        </w:r>
        <w:r w:rsidR="0098163C" w:rsidRPr="00922D77">
          <w:rPr>
            <w:webHidden/>
            <w:sz w:val="28"/>
            <w:szCs w:val="26"/>
          </w:rPr>
          <w:fldChar w:fldCharType="begin"/>
        </w:r>
        <w:r w:rsidR="00A12CCD" w:rsidRPr="00922D77">
          <w:rPr>
            <w:webHidden/>
            <w:sz w:val="28"/>
            <w:szCs w:val="26"/>
          </w:rPr>
          <w:instrText xml:space="preserve"> PAGEREF _Toc497770189 \h </w:instrText>
        </w:r>
        <w:r w:rsidR="0098163C" w:rsidRPr="00922D77">
          <w:rPr>
            <w:webHidden/>
            <w:sz w:val="28"/>
            <w:szCs w:val="26"/>
          </w:rPr>
        </w:r>
        <w:r w:rsidR="0098163C" w:rsidRPr="00922D77">
          <w:rPr>
            <w:webHidden/>
            <w:sz w:val="28"/>
            <w:szCs w:val="26"/>
          </w:rPr>
          <w:fldChar w:fldCharType="separate"/>
        </w:r>
        <w:r w:rsidR="00A12CCD">
          <w:rPr>
            <w:webHidden/>
            <w:sz w:val="28"/>
            <w:szCs w:val="26"/>
          </w:rPr>
          <w:t>3</w:t>
        </w:r>
        <w:r w:rsidR="0098163C" w:rsidRPr="00922D77">
          <w:rPr>
            <w:webHidden/>
            <w:sz w:val="28"/>
            <w:szCs w:val="26"/>
          </w:rPr>
          <w:fldChar w:fldCharType="end"/>
        </w:r>
      </w:hyperlink>
    </w:p>
    <w:p w:rsidR="00A12CCD" w:rsidRPr="00922D77" w:rsidRDefault="00A9099C">
      <w:pPr>
        <w:pStyle w:val="TOC1"/>
        <w:tabs>
          <w:tab w:val="right" w:leader="dot" w:pos="9350"/>
        </w:tabs>
        <w:rPr>
          <w:sz w:val="28"/>
          <w:szCs w:val="26"/>
          <w:lang w:val="en-US"/>
        </w:rPr>
      </w:pPr>
      <w:hyperlink w:anchor="_Toc497770190" w:history="1">
        <w:r w:rsidR="00A12CCD" w:rsidRPr="00922D77">
          <w:rPr>
            <w:rStyle w:val="Hyperlink"/>
            <w:rFonts w:ascii=".VnAristote" w:hAnsi=".VnAristote"/>
            <w:b/>
            <w:bCs/>
            <w:sz w:val="28"/>
            <w:szCs w:val="26"/>
            <w:lang w:val="en-US"/>
          </w:rPr>
          <w:t>Unit 11</w:t>
        </w:r>
        <w:r w:rsidR="00A12CCD" w:rsidRPr="00922D77">
          <w:rPr>
            <w:rStyle w:val="Hyperlink"/>
            <w:rFonts w:ascii="Times New Roman" w:hAnsi="Times New Roman"/>
            <w:b/>
            <w:bCs/>
            <w:sz w:val="28"/>
            <w:szCs w:val="26"/>
            <w:lang w:val="en-US"/>
          </w:rPr>
          <w:t>: CHANGING ROLES IN SOCIETY</w:t>
        </w:r>
        <w:r w:rsidR="00A12CCD" w:rsidRPr="00922D77">
          <w:rPr>
            <w:webHidden/>
            <w:sz w:val="28"/>
            <w:szCs w:val="26"/>
          </w:rPr>
          <w:tab/>
        </w:r>
        <w:r w:rsidR="0098163C" w:rsidRPr="00922D77">
          <w:rPr>
            <w:webHidden/>
            <w:sz w:val="28"/>
            <w:szCs w:val="26"/>
          </w:rPr>
          <w:fldChar w:fldCharType="begin"/>
        </w:r>
        <w:r w:rsidR="00A12CCD" w:rsidRPr="00922D77">
          <w:rPr>
            <w:webHidden/>
            <w:sz w:val="28"/>
            <w:szCs w:val="26"/>
          </w:rPr>
          <w:instrText xml:space="preserve"> PAGEREF _Toc497770190 \h </w:instrText>
        </w:r>
        <w:r w:rsidR="0098163C" w:rsidRPr="00922D77">
          <w:rPr>
            <w:webHidden/>
            <w:sz w:val="28"/>
            <w:szCs w:val="26"/>
          </w:rPr>
        </w:r>
        <w:r w:rsidR="0098163C" w:rsidRPr="00922D77">
          <w:rPr>
            <w:webHidden/>
            <w:sz w:val="28"/>
            <w:szCs w:val="26"/>
          </w:rPr>
          <w:fldChar w:fldCharType="separate"/>
        </w:r>
        <w:r w:rsidR="00A12CCD">
          <w:rPr>
            <w:webHidden/>
            <w:sz w:val="28"/>
            <w:szCs w:val="26"/>
          </w:rPr>
          <w:t>3</w:t>
        </w:r>
        <w:r w:rsidR="0098163C" w:rsidRPr="00922D77">
          <w:rPr>
            <w:webHidden/>
            <w:sz w:val="28"/>
            <w:szCs w:val="26"/>
          </w:rPr>
          <w:fldChar w:fldCharType="end"/>
        </w:r>
      </w:hyperlink>
    </w:p>
    <w:p w:rsidR="00A12CCD" w:rsidRPr="00922D77" w:rsidRDefault="00A9099C">
      <w:pPr>
        <w:pStyle w:val="TOC1"/>
        <w:tabs>
          <w:tab w:val="right" w:leader="dot" w:pos="9350"/>
        </w:tabs>
        <w:rPr>
          <w:sz w:val="28"/>
          <w:szCs w:val="26"/>
          <w:lang w:val="en-US"/>
        </w:rPr>
      </w:pPr>
      <w:hyperlink w:anchor="_Toc497770191" w:history="1">
        <w:r w:rsidR="00A12CCD" w:rsidRPr="00922D77">
          <w:rPr>
            <w:rStyle w:val="Hyperlink"/>
            <w:rFonts w:ascii=".VnAristote" w:hAnsi=".VnAristote"/>
            <w:b/>
            <w:sz w:val="28"/>
            <w:szCs w:val="26"/>
            <w:lang w:val="en-US"/>
          </w:rPr>
          <w:t>Unit 12</w:t>
        </w:r>
        <w:r w:rsidR="00A12CCD" w:rsidRPr="00922D77">
          <w:rPr>
            <w:rStyle w:val="Hyperlink"/>
            <w:rFonts w:ascii="Times New Roman" w:hAnsi="Times New Roman"/>
            <w:b/>
            <w:sz w:val="28"/>
            <w:szCs w:val="26"/>
            <w:lang w:val="en-US"/>
          </w:rPr>
          <w:t>: MY FUTURE CAREER</w:t>
        </w:r>
        <w:r w:rsidR="00A12CCD" w:rsidRPr="00922D77">
          <w:rPr>
            <w:webHidden/>
            <w:sz w:val="28"/>
            <w:szCs w:val="26"/>
          </w:rPr>
          <w:tab/>
        </w:r>
        <w:r w:rsidR="0098163C" w:rsidRPr="00922D77">
          <w:rPr>
            <w:webHidden/>
            <w:sz w:val="28"/>
            <w:szCs w:val="26"/>
          </w:rPr>
          <w:fldChar w:fldCharType="begin"/>
        </w:r>
        <w:r w:rsidR="00A12CCD" w:rsidRPr="00922D77">
          <w:rPr>
            <w:webHidden/>
            <w:sz w:val="28"/>
            <w:szCs w:val="26"/>
          </w:rPr>
          <w:instrText xml:space="preserve"> PAGEREF _Toc497770191 \h </w:instrText>
        </w:r>
        <w:r w:rsidR="0098163C" w:rsidRPr="00922D77">
          <w:rPr>
            <w:webHidden/>
            <w:sz w:val="28"/>
            <w:szCs w:val="26"/>
          </w:rPr>
        </w:r>
        <w:r w:rsidR="0098163C" w:rsidRPr="00922D77">
          <w:rPr>
            <w:webHidden/>
            <w:sz w:val="28"/>
            <w:szCs w:val="26"/>
          </w:rPr>
          <w:fldChar w:fldCharType="separate"/>
        </w:r>
        <w:r w:rsidR="00A12CCD">
          <w:rPr>
            <w:webHidden/>
            <w:sz w:val="28"/>
            <w:szCs w:val="26"/>
          </w:rPr>
          <w:t>3</w:t>
        </w:r>
        <w:r w:rsidR="0098163C" w:rsidRPr="00922D77">
          <w:rPr>
            <w:webHidden/>
            <w:sz w:val="28"/>
            <w:szCs w:val="26"/>
          </w:rPr>
          <w:fldChar w:fldCharType="end"/>
        </w:r>
      </w:hyperlink>
    </w:p>
    <w:p w:rsidR="00A12CCD" w:rsidRPr="00102DBA" w:rsidRDefault="00A12CCD">
      <w:pPr>
        <w:pStyle w:val="TOC2"/>
        <w:rPr>
          <w:sz w:val="24"/>
          <w:lang w:val="en-US"/>
        </w:rPr>
      </w:pPr>
      <w:r w:rsidRPr="00922D77">
        <w:rPr>
          <w:rStyle w:val="Hyperlink"/>
          <w:sz w:val="28"/>
          <w:szCs w:val="26"/>
          <w:u w:val="none"/>
          <w:lang w:val="en-US"/>
        </w:rPr>
        <w:tab/>
      </w:r>
      <w:hyperlink w:anchor="_Toc497770192" w:history="1">
        <w:r w:rsidRPr="00922D77">
          <w:rPr>
            <w:rStyle w:val="Hyperlink"/>
            <w:rFonts w:ascii="Times New Roman" w:hAnsi="Times New Roman"/>
            <w:b/>
            <w:bCs/>
            <w:spacing w:val="-10"/>
            <w:sz w:val="28"/>
            <w:szCs w:val="26"/>
            <w:lang w:val="en-US"/>
          </w:rPr>
          <w:t>TEST YOURSELF 4</w:t>
        </w:r>
        <w:r w:rsidRPr="00922D77">
          <w:rPr>
            <w:webHidden/>
            <w:sz w:val="28"/>
            <w:szCs w:val="26"/>
          </w:rPr>
          <w:tab/>
        </w:r>
        <w:r w:rsidR="0098163C" w:rsidRPr="00922D77">
          <w:rPr>
            <w:webHidden/>
            <w:sz w:val="28"/>
            <w:szCs w:val="26"/>
          </w:rPr>
          <w:fldChar w:fldCharType="begin"/>
        </w:r>
        <w:r w:rsidRPr="00922D77">
          <w:rPr>
            <w:webHidden/>
            <w:sz w:val="28"/>
            <w:szCs w:val="26"/>
          </w:rPr>
          <w:instrText xml:space="preserve"> PAGEREF _Toc497770192 \h </w:instrText>
        </w:r>
        <w:r w:rsidR="0098163C" w:rsidRPr="00922D77">
          <w:rPr>
            <w:webHidden/>
            <w:sz w:val="28"/>
            <w:szCs w:val="26"/>
          </w:rPr>
        </w:r>
        <w:r w:rsidR="0098163C" w:rsidRPr="00922D77">
          <w:rPr>
            <w:webHidden/>
            <w:sz w:val="28"/>
            <w:szCs w:val="26"/>
          </w:rPr>
          <w:fldChar w:fldCharType="separate"/>
        </w:r>
        <w:r>
          <w:rPr>
            <w:webHidden/>
            <w:sz w:val="28"/>
            <w:szCs w:val="26"/>
          </w:rPr>
          <w:t>3</w:t>
        </w:r>
        <w:r w:rsidR="0098163C" w:rsidRPr="00922D77">
          <w:rPr>
            <w:webHidden/>
            <w:sz w:val="28"/>
            <w:szCs w:val="26"/>
          </w:rPr>
          <w:fldChar w:fldCharType="end"/>
        </w:r>
      </w:hyperlink>
    </w:p>
    <w:p w:rsidR="00A12CCD" w:rsidRDefault="0098163C">
      <w:r>
        <w:fldChar w:fldCharType="end"/>
      </w:r>
    </w:p>
    <w:p w:rsidR="00A12CCD" w:rsidRPr="00F448EA" w:rsidRDefault="00A12CCD">
      <w:pPr>
        <w:tabs>
          <w:tab w:val="left" w:pos="-360"/>
        </w:tabs>
        <w:spacing w:after="40" w:line="240" w:lineRule="auto"/>
        <w:ind w:left="-720" w:right="-720"/>
        <w:jc w:val="both"/>
        <w:rPr>
          <w:rFonts w:ascii="Times New Roman" w:hAnsi="Times New Roman"/>
          <w:noProof w:val="0"/>
          <w:color w:val="222222"/>
          <w:sz w:val="24"/>
          <w:szCs w:val="24"/>
          <w:shd w:val="clear" w:color="auto" w:fill="FFFFFF"/>
          <w:lang w:val="en-US"/>
        </w:rPr>
      </w:pPr>
    </w:p>
    <w:sectPr w:rsidR="00A12CCD" w:rsidRPr="00F448EA" w:rsidSect="00B54F3A">
      <w:type w:val="continuous"/>
      <w:pgSz w:w="12240" w:h="15840"/>
      <w:pgMar w:top="630" w:right="1440" w:bottom="540" w:left="1440" w:header="27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099C" w:rsidRDefault="00A9099C" w:rsidP="007C729E">
      <w:pPr>
        <w:spacing w:after="0" w:line="240" w:lineRule="auto"/>
      </w:pPr>
      <w:r>
        <w:separator/>
      </w:r>
    </w:p>
  </w:endnote>
  <w:endnote w:type="continuationSeparator" w:id="0">
    <w:p w:rsidR="00A9099C" w:rsidRDefault="00A9099C" w:rsidP="007C72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aunPenh">
    <w:panose1 w:val="01010101010101010101"/>
    <w:charset w:val="00"/>
    <w:family w:val="auto"/>
    <w:pitch w:val="variable"/>
    <w:sig w:usb0="80000003" w:usb1="00000000" w:usb2="00010000" w:usb3="00000000" w:csb0="00000001" w:csb1="00000000"/>
  </w:font>
  <w:font w:name="Arial">
    <w:panose1 w:val="020B0604020202020204"/>
    <w:charset w:val="00"/>
    <w:family w:val="swiss"/>
    <w:pitch w:val="variable"/>
    <w:sig w:usb0="E0002EFF" w:usb1="C000785B" w:usb2="00000009" w:usb3="00000000" w:csb0="000001FF" w:csb1="00000000"/>
  </w:font>
  <w:font w:name=".VnAristote">
    <w:altName w:val="Courier New"/>
    <w:charset w:val="00"/>
    <w:family w:val="swiss"/>
    <w:pitch w:val="variable"/>
    <w:sig w:usb0="00000003" w:usb1="00000000" w:usb2="00000000" w:usb3="00000000" w:csb0="00000001" w:csb1="00000000"/>
  </w:font>
  <w:font w:name=".VnBahamasB">
    <w:altName w:val="Courier New"/>
    <w:charset w:val="00"/>
    <w:family w:val="swiss"/>
    <w:pitch w:val="variable"/>
    <w:sig w:usb0="00000003" w:usb1="00000000" w:usb2="00000000" w:usb3="00000000" w:csb0="00000001" w:csb1="00000000"/>
  </w:font>
  <w:font w:name=".VnCentury Schoolbook">
    <w:altName w:val="Courier New"/>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MoolBoran">
    <w:panose1 w:val="020B0100010101010101"/>
    <w:charset w:val="00"/>
    <w:family w:val="swiss"/>
    <w:pitch w:val="variable"/>
    <w:sig w:usb0="80000003" w:usb1="00000000" w:usb2="0001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398" w:rsidRPr="00F40AEC" w:rsidRDefault="00DF6398" w:rsidP="005C16B1">
    <w:pPr>
      <w:pStyle w:val="Footer"/>
      <w:tabs>
        <w:tab w:val="clear" w:pos="4680"/>
      </w:tabs>
      <w:jc w:val="both"/>
      <w:rPr>
        <w:rFonts w:ascii="Times New Roman" w:hAnsi="Times New Roman"/>
        <w:i/>
        <w:sz w:val="20"/>
      </w:rPr>
    </w:pPr>
    <w:r>
      <w:rPr>
        <w:rFonts w:ascii="Times New Roman" w:hAnsi="Times New Roman"/>
        <w:i/>
        <w:sz w:val="20"/>
        <w:lang w:val="en-US"/>
      </w:rPr>
      <w:t>Lưu Hoằng Trí</w:t>
    </w:r>
    <w:r>
      <w:rPr>
        <w:rFonts w:ascii="Times New Roman" w:hAnsi="Times New Roman"/>
        <w:i/>
        <w:sz w:val="20"/>
        <w:lang w:val="en-US"/>
      </w:rPr>
      <w:tab/>
    </w:r>
    <w:r w:rsidRPr="00F40AEC">
      <w:rPr>
        <w:rFonts w:ascii="Times New Roman" w:hAnsi="Times New Roman"/>
        <w:i/>
        <w:sz w:val="20"/>
        <w:lang w:val="en-US"/>
      </w:rPr>
      <w:t>Bài tập Tiế</w:t>
    </w:r>
    <w:r>
      <w:rPr>
        <w:rFonts w:ascii="Times New Roman" w:hAnsi="Times New Roman"/>
        <w:i/>
        <w:sz w:val="20"/>
        <w:lang w:val="en-US"/>
      </w:rPr>
      <w:t>ng A</w:t>
    </w:r>
    <w:r w:rsidRPr="00F40AEC">
      <w:rPr>
        <w:rFonts w:ascii="Times New Roman" w:hAnsi="Times New Roman"/>
        <w:i/>
        <w:sz w:val="20"/>
        <w:lang w:val="en-US"/>
      </w:rPr>
      <w:t>nh lớp 9</w:t>
    </w:r>
    <w:r w:rsidRPr="00F40AEC">
      <w:rPr>
        <w:rFonts w:ascii="Times New Roman" w:hAnsi="Times New Roman"/>
        <w:i/>
        <w:sz w:val="20"/>
      </w:rPr>
      <w:t xml:space="preserve"> | </w:t>
    </w:r>
    <w:r w:rsidRPr="00F40AEC">
      <w:rPr>
        <w:rFonts w:ascii="Times New Roman" w:hAnsi="Times New Roman"/>
        <w:i/>
        <w:sz w:val="20"/>
      </w:rPr>
      <w:fldChar w:fldCharType="begin"/>
    </w:r>
    <w:r w:rsidRPr="00F40AEC">
      <w:rPr>
        <w:rFonts w:ascii="Times New Roman" w:hAnsi="Times New Roman"/>
        <w:i/>
        <w:sz w:val="20"/>
      </w:rPr>
      <w:instrText xml:space="preserve"> PAGE   \* MERGEFORMAT </w:instrText>
    </w:r>
    <w:r w:rsidRPr="00F40AEC">
      <w:rPr>
        <w:rFonts w:ascii="Times New Roman" w:hAnsi="Times New Roman"/>
        <w:i/>
        <w:sz w:val="20"/>
      </w:rPr>
      <w:fldChar w:fldCharType="separate"/>
    </w:r>
    <w:r w:rsidR="00757990">
      <w:rPr>
        <w:rFonts w:ascii="Times New Roman" w:hAnsi="Times New Roman"/>
        <w:i/>
        <w:sz w:val="20"/>
      </w:rPr>
      <w:t>2</w:t>
    </w:r>
    <w:r w:rsidRPr="00F40AEC">
      <w:rPr>
        <w:rFonts w:ascii="Times New Roman" w:hAnsi="Times New Roman"/>
        <w:i/>
        <w:sz w:val="20"/>
      </w:rPr>
      <w:fldChar w:fldCharType="end"/>
    </w:r>
  </w:p>
  <w:p w:rsidR="00DF6398" w:rsidRPr="00F40AEC" w:rsidRDefault="00DF6398">
    <w:pPr>
      <w:pStyle w:val="Footer"/>
      <w:rPr>
        <w:rFonts w:ascii="Times New Roman" w:hAnsi="Times New Roman"/>
        <w:i/>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099C" w:rsidRDefault="00A9099C" w:rsidP="007C729E">
      <w:pPr>
        <w:spacing w:after="0" w:line="240" w:lineRule="auto"/>
      </w:pPr>
      <w:r>
        <w:separator/>
      </w:r>
    </w:p>
  </w:footnote>
  <w:footnote w:type="continuationSeparator" w:id="0">
    <w:p w:rsidR="00A9099C" w:rsidRDefault="00A9099C" w:rsidP="007C72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398" w:rsidRPr="00944C22" w:rsidRDefault="00DF6398" w:rsidP="001B6BA5">
    <w:pPr>
      <w:pStyle w:val="Header"/>
      <w:jc w:val="right"/>
      <w:rPr>
        <w:rFonts w:ascii="Times New Roman" w:hAnsi="Times New Roman"/>
        <w:i/>
        <w:sz w:val="18"/>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398" w:rsidRPr="005C16B1" w:rsidRDefault="00DF6398" w:rsidP="005C16B1">
    <w:pPr>
      <w:pStyle w:val="Header"/>
      <w:tabs>
        <w:tab w:val="clear" w:pos="4680"/>
        <w:tab w:val="clear" w:pos="9360"/>
      </w:tabs>
      <w:jc w:val="both"/>
      <w:rPr>
        <w:rFonts w:ascii="Times New Roman" w:hAnsi="Times New Roman"/>
        <w:i/>
        <w:sz w:val="18"/>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9"/>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9"/>
      <w:numFmt w:val="decimal"/>
      <w:lvlText w:val="%1."/>
      <w:lvlJc w:val="left"/>
      <w:rPr>
        <w:rFonts w:cs="Times New Roman"/>
        <w:b w:val="0"/>
        <w:bCs w:val="0"/>
        <w:i w:val="0"/>
        <w:iCs w:val="0"/>
        <w:smallCaps w:val="0"/>
        <w:strike w:val="0"/>
        <w:color w:val="000000"/>
        <w:spacing w:val="0"/>
        <w:w w:val="100"/>
        <w:position w:val="0"/>
        <w:sz w:val="18"/>
        <w:szCs w:val="18"/>
        <w:u w:val="none"/>
      </w:rPr>
    </w:lvl>
    <w:lvl w:ilvl="2">
      <w:start w:val="9"/>
      <w:numFmt w:val="decimal"/>
      <w:lvlText w:val="%1."/>
      <w:lvlJc w:val="left"/>
      <w:rPr>
        <w:rFonts w:cs="Times New Roman"/>
        <w:b w:val="0"/>
        <w:bCs w:val="0"/>
        <w:i w:val="0"/>
        <w:iCs w:val="0"/>
        <w:smallCaps w:val="0"/>
        <w:strike w:val="0"/>
        <w:color w:val="000000"/>
        <w:spacing w:val="0"/>
        <w:w w:val="100"/>
        <w:position w:val="0"/>
        <w:sz w:val="18"/>
        <w:szCs w:val="18"/>
        <w:u w:val="none"/>
      </w:rPr>
    </w:lvl>
    <w:lvl w:ilvl="3">
      <w:start w:val="9"/>
      <w:numFmt w:val="decimal"/>
      <w:lvlText w:val="%1."/>
      <w:lvlJc w:val="left"/>
      <w:rPr>
        <w:rFonts w:cs="Times New Roman"/>
        <w:b w:val="0"/>
        <w:bCs w:val="0"/>
        <w:i w:val="0"/>
        <w:iCs w:val="0"/>
        <w:smallCaps w:val="0"/>
        <w:strike w:val="0"/>
        <w:color w:val="000000"/>
        <w:spacing w:val="0"/>
        <w:w w:val="100"/>
        <w:position w:val="0"/>
        <w:sz w:val="18"/>
        <w:szCs w:val="18"/>
        <w:u w:val="none"/>
      </w:rPr>
    </w:lvl>
    <w:lvl w:ilvl="4">
      <w:start w:val="9"/>
      <w:numFmt w:val="decimal"/>
      <w:lvlText w:val="%1."/>
      <w:lvlJc w:val="left"/>
      <w:rPr>
        <w:rFonts w:cs="Times New Roman"/>
        <w:b w:val="0"/>
        <w:bCs w:val="0"/>
        <w:i w:val="0"/>
        <w:iCs w:val="0"/>
        <w:smallCaps w:val="0"/>
        <w:strike w:val="0"/>
        <w:color w:val="000000"/>
        <w:spacing w:val="0"/>
        <w:w w:val="100"/>
        <w:position w:val="0"/>
        <w:sz w:val="18"/>
        <w:szCs w:val="18"/>
        <w:u w:val="none"/>
      </w:rPr>
    </w:lvl>
    <w:lvl w:ilvl="5">
      <w:start w:val="9"/>
      <w:numFmt w:val="decimal"/>
      <w:lvlText w:val="%1."/>
      <w:lvlJc w:val="left"/>
      <w:rPr>
        <w:rFonts w:cs="Times New Roman"/>
        <w:b w:val="0"/>
        <w:bCs w:val="0"/>
        <w:i w:val="0"/>
        <w:iCs w:val="0"/>
        <w:smallCaps w:val="0"/>
        <w:strike w:val="0"/>
        <w:color w:val="000000"/>
        <w:spacing w:val="0"/>
        <w:w w:val="100"/>
        <w:position w:val="0"/>
        <w:sz w:val="18"/>
        <w:szCs w:val="18"/>
        <w:u w:val="none"/>
      </w:rPr>
    </w:lvl>
    <w:lvl w:ilvl="6">
      <w:start w:val="9"/>
      <w:numFmt w:val="decimal"/>
      <w:lvlText w:val="%1."/>
      <w:lvlJc w:val="left"/>
      <w:rPr>
        <w:rFonts w:cs="Times New Roman"/>
        <w:b w:val="0"/>
        <w:bCs w:val="0"/>
        <w:i w:val="0"/>
        <w:iCs w:val="0"/>
        <w:smallCaps w:val="0"/>
        <w:strike w:val="0"/>
        <w:color w:val="000000"/>
        <w:spacing w:val="0"/>
        <w:w w:val="100"/>
        <w:position w:val="0"/>
        <w:sz w:val="18"/>
        <w:szCs w:val="18"/>
        <w:u w:val="none"/>
      </w:rPr>
    </w:lvl>
    <w:lvl w:ilvl="7">
      <w:start w:val="9"/>
      <w:numFmt w:val="decimal"/>
      <w:lvlText w:val="%1."/>
      <w:lvlJc w:val="left"/>
      <w:rPr>
        <w:rFonts w:cs="Times New Roman"/>
        <w:b w:val="0"/>
        <w:bCs w:val="0"/>
        <w:i w:val="0"/>
        <w:iCs w:val="0"/>
        <w:smallCaps w:val="0"/>
        <w:strike w:val="0"/>
        <w:color w:val="000000"/>
        <w:spacing w:val="0"/>
        <w:w w:val="100"/>
        <w:position w:val="0"/>
        <w:sz w:val="18"/>
        <w:szCs w:val="18"/>
        <w:u w:val="none"/>
      </w:rPr>
    </w:lvl>
    <w:lvl w:ilvl="8">
      <w:start w:val="9"/>
      <w:numFmt w:val="decimal"/>
      <w:lvlText w:val="%1."/>
      <w:lvlJc w:val="left"/>
      <w:rPr>
        <w:rFonts w:cs="Times New Roman"/>
        <w:b w:val="0"/>
        <w:bCs w:val="0"/>
        <w:i w:val="0"/>
        <w:iCs w:val="0"/>
        <w:smallCaps w:val="0"/>
        <w:strike w:val="0"/>
        <w:color w:val="000000"/>
        <w:spacing w:val="0"/>
        <w:w w:val="100"/>
        <w:position w:val="0"/>
        <w:sz w:val="18"/>
        <w:szCs w:val="18"/>
        <w:u w:val="none"/>
      </w:rPr>
    </w:lvl>
  </w:abstractNum>
  <w:abstractNum w:abstractNumId="1">
    <w:nsid w:val="00000003"/>
    <w:multiLevelType w:val="multilevel"/>
    <w:tmpl w:val="00000002"/>
    <w:lvl w:ilvl="0">
      <w:start w:val="12"/>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2"/>
      <w:numFmt w:val="decimal"/>
      <w:lvlText w:val="%1."/>
      <w:lvlJc w:val="left"/>
      <w:rPr>
        <w:rFonts w:cs="Times New Roman"/>
        <w:b w:val="0"/>
        <w:bCs w:val="0"/>
        <w:i w:val="0"/>
        <w:iCs w:val="0"/>
        <w:smallCaps w:val="0"/>
        <w:strike w:val="0"/>
        <w:color w:val="000000"/>
        <w:spacing w:val="0"/>
        <w:w w:val="100"/>
        <w:position w:val="0"/>
        <w:sz w:val="18"/>
        <w:szCs w:val="18"/>
        <w:u w:val="none"/>
      </w:rPr>
    </w:lvl>
    <w:lvl w:ilvl="2">
      <w:start w:val="12"/>
      <w:numFmt w:val="decimal"/>
      <w:lvlText w:val="%1."/>
      <w:lvlJc w:val="left"/>
      <w:rPr>
        <w:rFonts w:cs="Times New Roman"/>
        <w:b w:val="0"/>
        <w:bCs w:val="0"/>
        <w:i w:val="0"/>
        <w:iCs w:val="0"/>
        <w:smallCaps w:val="0"/>
        <w:strike w:val="0"/>
        <w:color w:val="000000"/>
        <w:spacing w:val="0"/>
        <w:w w:val="100"/>
        <w:position w:val="0"/>
        <w:sz w:val="18"/>
        <w:szCs w:val="18"/>
        <w:u w:val="none"/>
      </w:rPr>
    </w:lvl>
    <w:lvl w:ilvl="3">
      <w:start w:val="12"/>
      <w:numFmt w:val="decimal"/>
      <w:lvlText w:val="%1."/>
      <w:lvlJc w:val="left"/>
      <w:rPr>
        <w:rFonts w:cs="Times New Roman"/>
        <w:b w:val="0"/>
        <w:bCs w:val="0"/>
        <w:i w:val="0"/>
        <w:iCs w:val="0"/>
        <w:smallCaps w:val="0"/>
        <w:strike w:val="0"/>
        <w:color w:val="000000"/>
        <w:spacing w:val="0"/>
        <w:w w:val="100"/>
        <w:position w:val="0"/>
        <w:sz w:val="18"/>
        <w:szCs w:val="18"/>
        <w:u w:val="none"/>
      </w:rPr>
    </w:lvl>
    <w:lvl w:ilvl="4">
      <w:start w:val="12"/>
      <w:numFmt w:val="decimal"/>
      <w:lvlText w:val="%1."/>
      <w:lvlJc w:val="left"/>
      <w:rPr>
        <w:rFonts w:cs="Times New Roman"/>
        <w:b w:val="0"/>
        <w:bCs w:val="0"/>
        <w:i w:val="0"/>
        <w:iCs w:val="0"/>
        <w:smallCaps w:val="0"/>
        <w:strike w:val="0"/>
        <w:color w:val="000000"/>
        <w:spacing w:val="0"/>
        <w:w w:val="100"/>
        <w:position w:val="0"/>
        <w:sz w:val="18"/>
        <w:szCs w:val="18"/>
        <w:u w:val="none"/>
      </w:rPr>
    </w:lvl>
    <w:lvl w:ilvl="5">
      <w:start w:val="12"/>
      <w:numFmt w:val="decimal"/>
      <w:lvlText w:val="%1."/>
      <w:lvlJc w:val="left"/>
      <w:rPr>
        <w:rFonts w:cs="Times New Roman"/>
        <w:b w:val="0"/>
        <w:bCs w:val="0"/>
        <w:i w:val="0"/>
        <w:iCs w:val="0"/>
        <w:smallCaps w:val="0"/>
        <w:strike w:val="0"/>
        <w:color w:val="000000"/>
        <w:spacing w:val="0"/>
        <w:w w:val="100"/>
        <w:position w:val="0"/>
        <w:sz w:val="18"/>
        <w:szCs w:val="18"/>
        <w:u w:val="none"/>
      </w:rPr>
    </w:lvl>
    <w:lvl w:ilvl="6">
      <w:start w:val="12"/>
      <w:numFmt w:val="decimal"/>
      <w:lvlText w:val="%1."/>
      <w:lvlJc w:val="left"/>
      <w:rPr>
        <w:rFonts w:cs="Times New Roman"/>
        <w:b w:val="0"/>
        <w:bCs w:val="0"/>
        <w:i w:val="0"/>
        <w:iCs w:val="0"/>
        <w:smallCaps w:val="0"/>
        <w:strike w:val="0"/>
        <w:color w:val="000000"/>
        <w:spacing w:val="0"/>
        <w:w w:val="100"/>
        <w:position w:val="0"/>
        <w:sz w:val="18"/>
        <w:szCs w:val="18"/>
        <w:u w:val="none"/>
      </w:rPr>
    </w:lvl>
    <w:lvl w:ilvl="7">
      <w:start w:val="12"/>
      <w:numFmt w:val="decimal"/>
      <w:lvlText w:val="%1."/>
      <w:lvlJc w:val="left"/>
      <w:rPr>
        <w:rFonts w:cs="Times New Roman"/>
        <w:b w:val="0"/>
        <w:bCs w:val="0"/>
        <w:i w:val="0"/>
        <w:iCs w:val="0"/>
        <w:smallCaps w:val="0"/>
        <w:strike w:val="0"/>
        <w:color w:val="000000"/>
        <w:spacing w:val="0"/>
        <w:w w:val="100"/>
        <w:position w:val="0"/>
        <w:sz w:val="18"/>
        <w:szCs w:val="18"/>
        <w:u w:val="none"/>
      </w:rPr>
    </w:lvl>
    <w:lvl w:ilvl="8">
      <w:start w:val="12"/>
      <w:numFmt w:val="decimal"/>
      <w:lvlText w:val="%1."/>
      <w:lvlJc w:val="left"/>
      <w:rPr>
        <w:rFonts w:cs="Times New Roman"/>
        <w:b w:val="0"/>
        <w:bCs w:val="0"/>
        <w:i w:val="0"/>
        <w:iCs w:val="0"/>
        <w:smallCaps w:val="0"/>
        <w:strike w:val="0"/>
        <w:color w:val="000000"/>
        <w:spacing w:val="0"/>
        <w:w w:val="100"/>
        <w:position w:val="0"/>
        <w:sz w:val="18"/>
        <w:szCs w:val="18"/>
        <w:u w:val="none"/>
      </w:rPr>
    </w:lvl>
  </w:abstractNum>
  <w:abstractNum w:abstractNumId="2">
    <w:nsid w:val="00000005"/>
    <w:multiLevelType w:val="multilevel"/>
    <w:tmpl w:val="00000004"/>
    <w:lvl w:ilvl="0">
      <w:start w:val="2"/>
      <w:numFmt w:val="upperLetter"/>
      <w:lvlText w:val="%1."/>
      <w:lvlJc w:val="left"/>
      <w:rPr>
        <w:rFonts w:cs="Times New Roman"/>
        <w:b w:val="0"/>
        <w:bCs w:val="0"/>
        <w:i w:val="0"/>
        <w:iCs w:val="0"/>
        <w:smallCaps w:val="0"/>
        <w:strike w:val="0"/>
        <w:color w:val="000000"/>
        <w:spacing w:val="0"/>
        <w:w w:val="100"/>
        <w:position w:val="0"/>
        <w:sz w:val="18"/>
        <w:szCs w:val="18"/>
        <w:u w:val="none"/>
      </w:rPr>
    </w:lvl>
    <w:lvl w:ilvl="1">
      <w:start w:val="2"/>
      <w:numFmt w:val="upperLetter"/>
      <w:lvlText w:val="%1."/>
      <w:lvlJc w:val="left"/>
      <w:rPr>
        <w:rFonts w:cs="Times New Roman"/>
        <w:b w:val="0"/>
        <w:bCs w:val="0"/>
        <w:i w:val="0"/>
        <w:iCs w:val="0"/>
        <w:smallCaps w:val="0"/>
        <w:strike w:val="0"/>
        <w:color w:val="000000"/>
        <w:spacing w:val="0"/>
        <w:w w:val="100"/>
        <w:position w:val="0"/>
        <w:sz w:val="18"/>
        <w:szCs w:val="18"/>
        <w:u w:val="none"/>
      </w:rPr>
    </w:lvl>
    <w:lvl w:ilvl="2">
      <w:start w:val="2"/>
      <w:numFmt w:val="upperLetter"/>
      <w:lvlText w:val="%1."/>
      <w:lvlJc w:val="left"/>
      <w:rPr>
        <w:rFonts w:cs="Times New Roman"/>
        <w:b w:val="0"/>
        <w:bCs w:val="0"/>
        <w:i w:val="0"/>
        <w:iCs w:val="0"/>
        <w:smallCaps w:val="0"/>
        <w:strike w:val="0"/>
        <w:color w:val="000000"/>
        <w:spacing w:val="0"/>
        <w:w w:val="100"/>
        <w:position w:val="0"/>
        <w:sz w:val="18"/>
        <w:szCs w:val="18"/>
        <w:u w:val="none"/>
      </w:rPr>
    </w:lvl>
    <w:lvl w:ilvl="3">
      <w:start w:val="2"/>
      <w:numFmt w:val="upperLetter"/>
      <w:lvlText w:val="%1."/>
      <w:lvlJc w:val="left"/>
      <w:rPr>
        <w:rFonts w:cs="Times New Roman"/>
        <w:b w:val="0"/>
        <w:bCs w:val="0"/>
        <w:i w:val="0"/>
        <w:iCs w:val="0"/>
        <w:smallCaps w:val="0"/>
        <w:strike w:val="0"/>
        <w:color w:val="000000"/>
        <w:spacing w:val="0"/>
        <w:w w:val="100"/>
        <w:position w:val="0"/>
        <w:sz w:val="18"/>
        <w:szCs w:val="18"/>
        <w:u w:val="none"/>
      </w:rPr>
    </w:lvl>
    <w:lvl w:ilvl="4">
      <w:start w:val="2"/>
      <w:numFmt w:val="upperLetter"/>
      <w:lvlText w:val="%1."/>
      <w:lvlJc w:val="left"/>
      <w:rPr>
        <w:rFonts w:cs="Times New Roman"/>
        <w:b w:val="0"/>
        <w:bCs w:val="0"/>
        <w:i w:val="0"/>
        <w:iCs w:val="0"/>
        <w:smallCaps w:val="0"/>
        <w:strike w:val="0"/>
        <w:color w:val="000000"/>
        <w:spacing w:val="0"/>
        <w:w w:val="100"/>
        <w:position w:val="0"/>
        <w:sz w:val="18"/>
        <w:szCs w:val="18"/>
        <w:u w:val="none"/>
      </w:rPr>
    </w:lvl>
    <w:lvl w:ilvl="5">
      <w:start w:val="2"/>
      <w:numFmt w:val="upperLetter"/>
      <w:lvlText w:val="%1."/>
      <w:lvlJc w:val="left"/>
      <w:rPr>
        <w:rFonts w:cs="Times New Roman"/>
        <w:b w:val="0"/>
        <w:bCs w:val="0"/>
        <w:i w:val="0"/>
        <w:iCs w:val="0"/>
        <w:smallCaps w:val="0"/>
        <w:strike w:val="0"/>
        <w:color w:val="000000"/>
        <w:spacing w:val="0"/>
        <w:w w:val="100"/>
        <w:position w:val="0"/>
        <w:sz w:val="18"/>
        <w:szCs w:val="18"/>
        <w:u w:val="none"/>
      </w:rPr>
    </w:lvl>
    <w:lvl w:ilvl="6">
      <w:start w:val="2"/>
      <w:numFmt w:val="upperLetter"/>
      <w:lvlText w:val="%1."/>
      <w:lvlJc w:val="left"/>
      <w:rPr>
        <w:rFonts w:cs="Times New Roman"/>
        <w:b w:val="0"/>
        <w:bCs w:val="0"/>
        <w:i w:val="0"/>
        <w:iCs w:val="0"/>
        <w:smallCaps w:val="0"/>
        <w:strike w:val="0"/>
        <w:color w:val="000000"/>
        <w:spacing w:val="0"/>
        <w:w w:val="100"/>
        <w:position w:val="0"/>
        <w:sz w:val="18"/>
        <w:szCs w:val="18"/>
        <w:u w:val="none"/>
      </w:rPr>
    </w:lvl>
    <w:lvl w:ilvl="7">
      <w:start w:val="2"/>
      <w:numFmt w:val="upperLetter"/>
      <w:lvlText w:val="%1."/>
      <w:lvlJc w:val="left"/>
      <w:rPr>
        <w:rFonts w:cs="Times New Roman"/>
        <w:b w:val="0"/>
        <w:bCs w:val="0"/>
        <w:i w:val="0"/>
        <w:iCs w:val="0"/>
        <w:smallCaps w:val="0"/>
        <w:strike w:val="0"/>
        <w:color w:val="000000"/>
        <w:spacing w:val="0"/>
        <w:w w:val="100"/>
        <w:position w:val="0"/>
        <w:sz w:val="18"/>
        <w:szCs w:val="18"/>
        <w:u w:val="none"/>
      </w:rPr>
    </w:lvl>
    <w:lvl w:ilvl="8">
      <w:start w:val="2"/>
      <w:numFmt w:val="upperLetter"/>
      <w:lvlText w:val="%1."/>
      <w:lvlJc w:val="left"/>
      <w:rPr>
        <w:rFonts w:cs="Times New Roman"/>
        <w:b w:val="0"/>
        <w:bCs w:val="0"/>
        <w:i w:val="0"/>
        <w:iCs w:val="0"/>
        <w:smallCaps w:val="0"/>
        <w:strike w:val="0"/>
        <w:color w:val="000000"/>
        <w:spacing w:val="0"/>
        <w:w w:val="100"/>
        <w:position w:val="0"/>
        <w:sz w:val="18"/>
        <w:szCs w:val="18"/>
        <w:u w:val="none"/>
      </w:rPr>
    </w:lvl>
  </w:abstractNum>
  <w:abstractNum w:abstractNumId="3">
    <w:nsid w:val="00000007"/>
    <w:multiLevelType w:val="multilevel"/>
    <w:tmpl w:val="00000006"/>
    <w:lvl w:ilvl="0">
      <w:start w:val="2"/>
      <w:numFmt w:val="upperLetter"/>
      <w:lvlText w:val="%1."/>
      <w:lvlJc w:val="left"/>
      <w:rPr>
        <w:rFonts w:cs="Times New Roman"/>
        <w:b w:val="0"/>
        <w:bCs w:val="0"/>
        <w:i w:val="0"/>
        <w:iCs w:val="0"/>
        <w:smallCaps w:val="0"/>
        <w:strike w:val="0"/>
        <w:color w:val="000000"/>
        <w:spacing w:val="0"/>
        <w:w w:val="100"/>
        <w:position w:val="0"/>
        <w:sz w:val="18"/>
        <w:szCs w:val="18"/>
        <w:u w:val="none"/>
      </w:rPr>
    </w:lvl>
    <w:lvl w:ilvl="1">
      <w:start w:val="2"/>
      <w:numFmt w:val="upperLetter"/>
      <w:lvlText w:val="%1."/>
      <w:lvlJc w:val="left"/>
      <w:rPr>
        <w:rFonts w:cs="Times New Roman"/>
        <w:b w:val="0"/>
        <w:bCs w:val="0"/>
        <w:i w:val="0"/>
        <w:iCs w:val="0"/>
        <w:smallCaps w:val="0"/>
        <w:strike w:val="0"/>
        <w:color w:val="000000"/>
        <w:spacing w:val="0"/>
        <w:w w:val="100"/>
        <w:position w:val="0"/>
        <w:sz w:val="18"/>
        <w:szCs w:val="18"/>
        <w:u w:val="none"/>
      </w:rPr>
    </w:lvl>
    <w:lvl w:ilvl="2">
      <w:start w:val="2"/>
      <w:numFmt w:val="upperLetter"/>
      <w:lvlText w:val="%1."/>
      <w:lvlJc w:val="left"/>
      <w:rPr>
        <w:rFonts w:cs="Times New Roman"/>
        <w:b w:val="0"/>
        <w:bCs w:val="0"/>
        <w:i w:val="0"/>
        <w:iCs w:val="0"/>
        <w:smallCaps w:val="0"/>
        <w:strike w:val="0"/>
        <w:color w:val="000000"/>
        <w:spacing w:val="0"/>
        <w:w w:val="100"/>
        <w:position w:val="0"/>
        <w:sz w:val="18"/>
        <w:szCs w:val="18"/>
        <w:u w:val="none"/>
      </w:rPr>
    </w:lvl>
    <w:lvl w:ilvl="3">
      <w:start w:val="2"/>
      <w:numFmt w:val="upperLetter"/>
      <w:lvlText w:val="%1."/>
      <w:lvlJc w:val="left"/>
      <w:rPr>
        <w:rFonts w:cs="Times New Roman"/>
        <w:b w:val="0"/>
        <w:bCs w:val="0"/>
        <w:i w:val="0"/>
        <w:iCs w:val="0"/>
        <w:smallCaps w:val="0"/>
        <w:strike w:val="0"/>
        <w:color w:val="000000"/>
        <w:spacing w:val="0"/>
        <w:w w:val="100"/>
        <w:position w:val="0"/>
        <w:sz w:val="18"/>
        <w:szCs w:val="18"/>
        <w:u w:val="none"/>
      </w:rPr>
    </w:lvl>
    <w:lvl w:ilvl="4">
      <w:start w:val="2"/>
      <w:numFmt w:val="upperLetter"/>
      <w:lvlText w:val="%1."/>
      <w:lvlJc w:val="left"/>
      <w:rPr>
        <w:rFonts w:cs="Times New Roman"/>
        <w:b w:val="0"/>
        <w:bCs w:val="0"/>
        <w:i w:val="0"/>
        <w:iCs w:val="0"/>
        <w:smallCaps w:val="0"/>
        <w:strike w:val="0"/>
        <w:color w:val="000000"/>
        <w:spacing w:val="0"/>
        <w:w w:val="100"/>
        <w:position w:val="0"/>
        <w:sz w:val="18"/>
        <w:szCs w:val="18"/>
        <w:u w:val="none"/>
      </w:rPr>
    </w:lvl>
    <w:lvl w:ilvl="5">
      <w:start w:val="2"/>
      <w:numFmt w:val="upperLetter"/>
      <w:lvlText w:val="%1."/>
      <w:lvlJc w:val="left"/>
      <w:rPr>
        <w:rFonts w:cs="Times New Roman"/>
        <w:b w:val="0"/>
        <w:bCs w:val="0"/>
        <w:i w:val="0"/>
        <w:iCs w:val="0"/>
        <w:smallCaps w:val="0"/>
        <w:strike w:val="0"/>
        <w:color w:val="000000"/>
        <w:spacing w:val="0"/>
        <w:w w:val="100"/>
        <w:position w:val="0"/>
        <w:sz w:val="18"/>
        <w:szCs w:val="18"/>
        <w:u w:val="none"/>
      </w:rPr>
    </w:lvl>
    <w:lvl w:ilvl="6">
      <w:start w:val="2"/>
      <w:numFmt w:val="upperLetter"/>
      <w:lvlText w:val="%1."/>
      <w:lvlJc w:val="left"/>
      <w:rPr>
        <w:rFonts w:cs="Times New Roman"/>
        <w:b w:val="0"/>
        <w:bCs w:val="0"/>
        <w:i w:val="0"/>
        <w:iCs w:val="0"/>
        <w:smallCaps w:val="0"/>
        <w:strike w:val="0"/>
        <w:color w:val="000000"/>
        <w:spacing w:val="0"/>
        <w:w w:val="100"/>
        <w:position w:val="0"/>
        <w:sz w:val="18"/>
        <w:szCs w:val="18"/>
        <w:u w:val="none"/>
      </w:rPr>
    </w:lvl>
    <w:lvl w:ilvl="7">
      <w:start w:val="2"/>
      <w:numFmt w:val="upperLetter"/>
      <w:lvlText w:val="%1."/>
      <w:lvlJc w:val="left"/>
      <w:rPr>
        <w:rFonts w:cs="Times New Roman"/>
        <w:b w:val="0"/>
        <w:bCs w:val="0"/>
        <w:i w:val="0"/>
        <w:iCs w:val="0"/>
        <w:smallCaps w:val="0"/>
        <w:strike w:val="0"/>
        <w:color w:val="000000"/>
        <w:spacing w:val="0"/>
        <w:w w:val="100"/>
        <w:position w:val="0"/>
        <w:sz w:val="18"/>
        <w:szCs w:val="18"/>
        <w:u w:val="none"/>
      </w:rPr>
    </w:lvl>
    <w:lvl w:ilvl="8">
      <w:start w:val="2"/>
      <w:numFmt w:val="upperLetter"/>
      <w:lvlText w:val="%1."/>
      <w:lvlJc w:val="left"/>
      <w:rPr>
        <w:rFonts w:cs="Times New Roman"/>
        <w:b w:val="0"/>
        <w:bCs w:val="0"/>
        <w:i w:val="0"/>
        <w:iCs w:val="0"/>
        <w:smallCaps w:val="0"/>
        <w:strike w:val="0"/>
        <w:color w:val="000000"/>
        <w:spacing w:val="0"/>
        <w:w w:val="100"/>
        <w:position w:val="0"/>
        <w:sz w:val="18"/>
        <w:szCs w:val="18"/>
        <w:u w:val="none"/>
      </w:rPr>
    </w:lvl>
  </w:abstractNum>
  <w:abstractNum w:abstractNumId="4">
    <w:nsid w:val="00000009"/>
    <w:multiLevelType w:val="multilevel"/>
    <w:tmpl w:val="00000008"/>
    <w:lvl w:ilvl="0">
      <w:start w:val="2"/>
      <w:numFmt w:val="upperLetter"/>
      <w:lvlText w:val="%1."/>
      <w:lvlJc w:val="left"/>
      <w:rPr>
        <w:rFonts w:cs="Times New Roman"/>
        <w:b w:val="0"/>
        <w:bCs w:val="0"/>
        <w:i w:val="0"/>
        <w:iCs w:val="0"/>
        <w:smallCaps w:val="0"/>
        <w:strike w:val="0"/>
        <w:color w:val="000000"/>
        <w:spacing w:val="0"/>
        <w:w w:val="100"/>
        <w:position w:val="0"/>
        <w:sz w:val="18"/>
        <w:szCs w:val="18"/>
        <w:u w:val="none"/>
      </w:rPr>
    </w:lvl>
    <w:lvl w:ilvl="1">
      <w:start w:val="2"/>
      <w:numFmt w:val="upperLetter"/>
      <w:lvlText w:val="%1."/>
      <w:lvlJc w:val="left"/>
      <w:rPr>
        <w:rFonts w:cs="Times New Roman"/>
        <w:b w:val="0"/>
        <w:bCs w:val="0"/>
        <w:i w:val="0"/>
        <w:iCs w:val="0"/>
        <w:smallCaps w:val="0"/>
        <w:strike w:val="0"/>
        <w:color w:val="000000"/>
        <w:spacing w:val="0"/>
        <w:w w:val="100"/>
        <w:position w:val="0"/>
        <w:sz w:val="18"/>
        <w:szCs w:val="18"/>
        <w:u w:val="none"/>
      </w:rPr>
    </w:lvl>
    <w:lvl w:ilvl="2">
      <w:start w:val="2"/>
      <w:numFmt w:val="upperLetter"/>
      <w:lvlText w:val="%1."/>
      <w:lvlJc w:val="left"/>
      <w:rPr>
        <w:rFonts w:cs="Times New Roman"/>
        <w:b w:val="0"/>
        <w:bCs w:val="0"/>
        <w:i w:val="0"/>
        <w:iCs w:val="0"/>
        <w:smallCaps w:val="0"/>
        <w:strike w:val="0"/>
        <w:color w:val="000000"/>
        <w:spacing w:val="0"/>
        <w:w w:val="100"/>
        <w:position w:val="0"/>
        <w:sz w:val="18"/>
        <w:szCs w:val="18"/>
        <w:u w:val="none"/>
      </w:rPr>
    </w:lvl>
    <w:lvl w:ilvl="3">
      <w:start w:val="2"/>
      <w:numFmt w:val="upperLetter"/>
      <w:lvlText w:val="%1."/>
      <w:lvlJc w:val="left"/>
      <w:rPr>
        <w:rFonts w:cs="Times New Roman"/>
        <w:b w:val="0"/>
        <w:bCs w:val="0"/>
        <w:i w:val="0"/>
        <w:iCs w:val="0"/>
        <w:smallCaps w:val="0"/>
        <w:strike w:val="0"/>
        <w:color w:val="000000"/>
        <w:spacing w:val="0"/>
        <w:w w:val="100"/>
        <w:position w:val="0"/>
        <w:sz w:val="18"/>
        <w:szCs w:val="18"/>
        <w:u w:val="none"/>
      </w:rPr>
    </w:lvl>
    <w:lvl w:ilvl="4">
      <w:start w:val="2"/>
      <w:numFmt w:val="upperLetter"/>
      <w:lvlText w:val="%1."/>
      <w:lvlJc w:val="left"/>
      <w:rPr>
        <w:rFonts w:cs="Times New Roman"/>
        <w:b w:val="0"/>
        <w:bCs w:val="0"/>
        <w:i w:val="0"/>
        <w:iCs w:val="0"/>
        <w:smallCaps w:val="0"/>
        <w:strike w:val="0"/>
        <w:color w:val="000000"/>
        <w:spacing w:val="0"/>
        <w:w w:val="100"/>
        <w:position w:val="0"/>
        <w:sz w:val="18"/>
        <w:szCs w:val="18"/>
        <w:u w:val="none"/>
      </w:rPr>
    </w:lvl>
    <w:lvl w:ilvl="5">
      <w:start w:val="2"/>
      <w:numFmt w:val="upperLetter"/>
      <w:lvlText w:val="%1."/>
      <w:lvlJc w:val="left"/>
      <w:rPr>
        <w:rFonts w:cs="Times New Roman"/>
        <w:b w:val="0"/>
        <w:bCs w:val="0"/>
        <w:i w:val="0"/>
        <w:iCs w:val="0"/>
        <w:smallCaps w:val="0"/>
        <w:strike w:val="0"/>
        <w:color w:val="000000"/>
        <w:spacing w:val="0"/>
        <w:w w:val="100"/>
        <w:position w:val="0"/>
        <w:sz w:val="18"/>
        <w:szCs w:val="18"/>
        <w:u w:val="none"/>
      </w:rPr>
    </w:lvl>
    <w:lvl w:ilvl="6">
      <w:start w:val="2"/>
      <w:numFmt w:val="upperLetter"/>
      <w:lvlText w:val="%1."/>
      <w:lvlJc w:val="left"/>
      <w:rPr>
        <w:rFonts w:cs="Times New Roman"/>
        <w:b w:val="0"/>
        <w:bCs w:val="0"/>
        <w:i w:val="0"/>
        <w:iCs w:val="0"/>
        <w:smallCaps w:val="0"/>
        <w:strike w:val="0"/>
        <w:color w:val="000000"/>
        <w:spacing w:val="0"/>
        <w:w w:val="100"/>
        <w:position w:val="0"/>
        <w:sz w:val="18"/>
        <w:szCs w:val="18"/>
        <w:u w:val="none"/>
      </w:rPr>
    </w:lvl>
    <w:lvl w:ilvl="7">
      <w:start w:val="2"/>
      <w:numFmt w:val="upperLetter"/>
      <w:lvlText w:val="%1."/>
      <w:lvlJc w:val="left"/>
      <w:rPr>
        <w:rFonts w:cs="Times New Roman"/>
        <w:b w:val="0"/>
        <w:bCs w:val="0"/>
        <w:i w:val="0"/>
        <w:iCs w:val="0"/>
        <w:smallCaps w:val="0"/>
        <w:strike w:val="0"/>
        <w:color w:val="000000"/>
        <w:spacing w:val="0"/>
        <w:w w:val="100"/>
        <w:position w:val="0"/>
        <w:sz w:val="18"/>
        <w:szCs w:val="18"/>
        <w:u w:val="none"/>
      </w:rPr>
    </w:lvl>
    <w:lvl w:ilvl="8">
      <w:start w:val="2"/>
      <w:numFmt w:val="upperLetter"/>
      <w:lvlText w:val="%1."/>
      <w:lvlJc w:val="left"/>
      <w:rPr>
        <w:rFonts w:cs="Times New Roman"/>
        <w:b w:val="0"/>
        <w:bCs w:val="0"/>
        <w:i w:val="0"/>
        <w:iCs w:val="0"/>
        <w:smallCaps w:val="0"/>
        <w:strike w:val="0"/>
        <w:color w:val="000000"/>
        <w:spacing w:val="0"/>
        <w:w w:val="100"/>
        <w:position w:val="0"/>
        <w:sz w:val="18"/>
        <w:szCs w:val="18"/>
        <w:u w:val="none"/>
      </w:rPr>
    </w:lvl>
  </w:abstractNum>
  <w:abstractNum w:abstractNumId="5">
    <w:nsid w:val="0000000B"/>
    <w:multiLevelType w:val="multilevel"/>
    <w:tmpl w:val="0000000A"/>
    <w:lvl w:ilvl="0">
      <w:start w:val="2"/>
      <w:numFmt w:val="upperLetter"/>
      <w:lvlText w:val="%1."/>
      <w:lvlJc w:val="left"/>
      <w:rPr>
        <w:rFonts w:cs="Times New Roman"/>
        <w:b w:val="0"/>
        <w:bCs w:val="0"/>
        <w:i w:val="0"/>
        <w:iCs w:val="0"/>
        <w:smallCaps w:val="0"/>
        <w:strike w:val="0"/>
        <w:color w:val="000000"/>
        <w:spacing w:val="0"/>
        <w:w w:val="100"/>
        <w:position w:val="0"/>
        <w:sz w:val="18"/>
        <w:szCs w:val="18"/>
        <w:u w:val="none"/>
      </w:rPr>
    </w:lvl>
    <w:lvl w:ilvl="1">
      <w:start w:val="2"/>
      <w:numFmt w:val="upperLetter"/>
      <w:lvlText w:val="%1."/>
      <w:lvlJc w:val="left"/>
      <w:rPr>
        <w:rFonts w:cs="Times New Roman"/>
        <w:b w:val="0"/>
        <w:bCs w:val="0"/>
        <w:i w:val="0"/>
        <w:iCs w:val="0"/>
        <w:smallCaps w:val="0"/>
        <w:strike w:val="0"/>
        <w:color w:val="000000"/>
        <w:spacing w:val="0"/>
        <w:w w:val="100"/>
        <w:position w:val="0"/>
        <w:sz w:val="18"/>
        <w:szCs w:val="18"/>
        <w:u w:val="none"/>
      </w:rPr>
    </w:lvl>
    <w:lvl w:ilvl="2">
      <w:start w:val="2"/>
      <w:numFmt w:val="upperLetter"/>
      <w:lvlText w:val="%1."/>
      <w:lvlJc w:val="left"/>
      <w:rPr>
        <w:rFonts w:cs="Times New Roman"/>
        <w:b w:val="0"/>
        <w:bCs w:val="0"/>
        <w:i w:val="0"/>
        <w:iCs w:val="0"/>
        <w:smallCaps w:val="0"/>
        <w:strike w:val="0"/>
        <w:color w:val="000000"/>
        <w:spacing w:val="0"/>
        <w:w w:val="100"/>
        <w:position w:val="0"/>
        <w:sz w:val="18"/>
        <w:szCs w:val="18"/>
        <w:u w:val="none"/>
      </w:rPr>
    </w:lvl>
    <w:lvl w:ilvl="3">
      <w:start w:val="2"/>
      <w:numFmt w:val="upperLetter"/>
      <w:lvlText w:val="%1."/>
      <w:lvlJc w:val="left"/>
      <w:rPr>
        <w:rFonts w:cs="Times New Roman"/>
        <w:b w:val="0"/>
        <w:bCs w:val="0"/>
        <w:i w:val="0"/>
        <w:iCs w:val="0"/>
        <w:smallCaps w:val="0"/>
        <w:strike w:val="0"/>
        <w:color w:val="000000"/>
        <w:spacing w:val="0"/>
        <w:w w:val="100"/>
        <w:position w:val="0"/>
        <w:sz w:val="18"/>
        <w:szCs w:val="18"/>
        <w:u w:val="none"/>
      </w:rPr>
    </w:lvl>
    <w:lvl w:ilvl="4">
      <w:start w:val="2"/>
      <w:numFmt w:val="upperLetter"/>
      <w:lvlText w:val="%1."/>
      <w:lvlJc w:val="left"/>
      <w:rPr>
        <w:rFonts w:cs="Times New Roman"/>
        <w:b w:val="0"/>
        <w:bCs w:val="0"/>
        <w:i w:val="0"/>
        <w:iCs w:val="0"/>
        <w:smallCaps w:val="0"/>
        <w:strike w:val="0"/>
        <w:color w:val="000000"/>
        <w:spacing w:val="0"/>
        <w:w w:val="100"/>
        <w:position w:val="0"/>
        <w:sz w:val="18"/>
        <w:szCs w:val="18"/>
        <w:u w:val="none"/>
      </w:rPr>
    </w:lvl>
    <w:lvl w:ilvl="5">
      <w:start w:val="2"/>
      <w:numFmt w:val="upperLetter"/>
      <w:lvlText w:val="%1."/>
      <w:lvlJc w:val="left"/>
      <w:rPr>
        <w:rFonts w:cs="Times New Roman"/>
        <w:b w:val="0"/>
        <w:bCs w:val="0"/>
        <w:i w:val="0"/>
        <w:iCs w:val="0"/>
        <w:smallCaps w:val="0"/>
        <w:strike w:val="0"/>
        <w:color w:val="000000"/>
        <w:spacing w:val="0"/>
        <w:w w:val="100"/>
        <w:position w:val="0"/>
        <w:sz w:val="18"/>
        <w:szCs w:val="18"/>
        <w:u w:val="none"/>
      </w:rPr>
    </w:lvl>
    <w:lvl w:ilvl="6">
      <w:start w:val="2"/>
      <w:numFmt w:val="upperLetter"/>
      <w:lvlText w:val="%1."/>
      <w:lvlJc w:val="left"/>
      <w:rPr>
        <w:rFonts w:cs="Times New Roman"/>
        <w:b w:val="0"/>
        <w:bCs w:val="0"/>
        <w:i w:val="0"/>
        <w:iCs w:val="0"/>
        <w:smallCaps w:val="0"/>
        <w:strike w:val="0"/>
        <w:color w:val="000000"/>
        <w:spacing w:val="0"/>
        <w:w w:val="100"/>
        <w:position w:val="0"/>
        <w:sz w:val="18"/>
        <w:szCs w:val="18"/>
        <w:u w:val="none"/>
      </w:rPr>
    </w:lvl>
    <w:lvl w:ilvl="7">
      <w:start w:val="2"/>
      <w:numFmt w:val="upperLetter"/>
      <w:lvlText w:val="%1."/>
      <w:lvlJc w:val="left"/>
      <w:rPr>
        <w:rFonts w:cs="Times New Roman"/>
        <w:b w:val="0"/>
        <w:bCs w:val="0"/>
        <w:i w:val="0"/>
        <w:iCs w:val="0"/>
        <w:smallCaps w:val="0"/>
        <w:strike w:val="0"/>
        <w:color w:val="000000"/>
        <w:spacing w:val="0"/>
        <w:w w:val="100"/>
        <w:position w:val="0"/>
        <w:sz w:val="18"/>
        <w:szCs w:val="18"/>
        <w:u w:val="none"/>
      </w:rPr>
    </w:lvl>
    <w:lvl w:ilvl="8">
      <w:start w:val="2"/>
      <w:numFmt w:val="upperLetter"/>
      <w:lvlText w:val="%1."/>
      <w:lvlJc w:val="left"/>
      <w:rPr>
        <w:rFonts w:cs="Times New Roman"/>
        <w:b w:val="0"/>
        <w:bCs w:val="0"/>
        <w:i w:val="0"/>
        <w:iCs w:val="0"/>
        <w:smallCaps w:val="0"/>
        <w:strike w:val="0"/>
        <w:color w:val="000000"/>
        <w:spacing w:val="0"/>
        <w:w w:val="100"/>
        <w:position w:val="0"/>
        <w:sz w:val="18"/>
        <w:szCs w:val="18"/>
        <w:u w:val="none"/>
      </w:rPr>
    </w:lvl>
  </w:abstractNum>
  <w:abstractNum w:abstractNumId="6">
    <w:nsid w:val="0000000D"/>
    <w:multiLevelType w:val="multilevel"/>
    <w:tmpl w:val="0000000C"/>
    <w:lvl w:ilvl="0">
      <w:start w:val="2"/>
      <w:numFmt w:val="upperLetter"/>
      <w:lvlText w:val="%1."/>
      <w:lvlJc w:val="left"/>
      <w:rPr>
        <w:rFonts w:cs="Times New Roman"/>
        <w:b w:val="0"/>
        <w:bCs w:val="0"/>
        <w:i w:val="0"/>
        <w:iCs w:val="0"/>
        <w:smallCaps w:val="0"/>
        <w:strike w:val="0"/>
        <w:color w:val="000000"/>
        <w:spacing w:val="0"/>
        <w:w w:val="100"/>
        <w:position w:val="0"/>
        <w:sz w:val="18"/>
        <w:szCs w:val="18"/>
        <w:u w:val="none"/>
      </w:rPr>
    </w:lvl>
    <w:lvl w:ilvl="1">
      <w:start w:val="2"/>
      <w:numFmt w:val="upperLetter"/>
      <w:lvlText w:val="%1."/>
      <w:lvlJc w:val="left"/>
      <w:rPr>
        <w:rFonts w:cs="Times New Roman"/>
        <w:b w:val="0"/>
        <w:bCs w:val="0"/>
        <w:i w:val="0"/>
        <w:iCs w:val="0"/>
        <w:smallCaps w:val="0"/>
        <w:strike w:val="0"/>
        <w:color w:val="000000"/>
        <w:spacing w:val="0"/>
        <w:w w:val="100"/>
        <w:position w:val="0"/>
        <w:sz w:val="18"/>
        <w:szCs w:val="18"/>
        <w:u w:val="none"/>
      </w:rPr>
    </w:lvl>
    <w:lvl w:ilvl="2">
      <w:start w:val="2"/>
      <w:numFmt w:val="upperLetter"/>
      <w:lvlText w:val="%1."/>
      <w:lvlJc w:val="left"/>
      <w:rPr>
        <w:rFonts w:cs="Times New Roman"/>
        <w:b w:val="0"/>
        <w:bCs w:val="0"/>
        <w:i w:val="0"/>
        <w:iCs w:val="0"/>
        <w:smallCaps w:val="0"/>
        <w:strike w:val="0"/>
        <w:color w:val="000000"/>
        <w:spacing w:val="0"/>
        <w:w w:val="100"/>
        <w:position w:val="0"/>
        <w:sz w:val="18"/>
        <w:szCs w:val="18"/>
        <w:u w:val="none"/>
      </w:rPr>
    </w:lvl>
    <w:lvl w:ilvl="3">
      <w:start w:val="2"/>
      <w:numFmt w:val="upperLetter"/>
      <w:lvlText w:val="%1."/>
      <w:lvlJc w:val="left"/>
      <w:rPr>
        <w:rFonts w:cs="Times New Roman"/>
        <w:b w:val="0"/>
        <w:bCs w:val="0"/>
        <w:i w:val="0"/>
        <w:iCs w:val="0"/>
        <w:smallCaps w:val="0"/>
        <w:strike w:val="0"/>
        <w:color w:val="000000"/>
        <w:spacing w:val="0"/>
        <w:w w:val="100"/>
        <w:position w:val="0"/>
        <w:sz w:val="18"/>
        <w:szCs w:val="18"/>
        <w:u w:val="none"/>
      </w:rPr>
    </w:lvl>
    <w:lvl w:ilvl="4">
      <w:start w:val="2"/>
      <w:numFmt w:val="upperLetter"/>
      <w:lvlText w:val="%1."/>
      <w:lvlJc w:val="left"/>
      <w:rPr>
        <w:rFonts w:cs="Times New Roman"/>
        <w:b w:val="0"/>
        <w:bCs w:val="0"/>
        <w:i w:val="0"/>
        <w:iCs w:val="0"/>
        <w:smallCaps w:val="0"/>
        <w:strike w:val="0"/>
        <w:color w:val="000000"/>
        <w:spacing w:val="0"/>
        <w:w w:val="100"/>
        <w:position w:val="0"/>
        <w:sz w:val="18"/>
        <w:szCs w:val="18"/>
        <w:u w:val="none"/>
      </w:rPr>
    </w:lvl>
    <w:lvl w:ilvl="5">
      <w:start w:val="2"/>
      <w:numFmt w:val="upperLetter"/>
      <w:lvlText w:val="%1."/>
      <w:lvlJc w:val="left"/>
      <w:rPr>
        <w:rFonts w:cs="Times New Roman"/>
        <w:b w:val="0"/>
        <w:bCs w:val="0"/>
        <w:i w:val="0"/>
        <w:iCs w:val="0"/>
        <w:smallCaps w:val="0"/>
        <w:strike w:val="0"/>
        <w:color w:val="000000"/>
        <w:spacing w:val="0"/>
        <w:w w:val="100"/>
        <w:position w:val="0"/>
        <w:sz w:val="18"/>
        <w:szCs w:val="18"/>
        <w:u w:val="none"/>
      </w:rPr>
    </w:lvl>
    <w:lvl w:ilvl="6">
      <w:start w:val="2"/>
      <w:numFmt w:val="upperLetter"/>
      <w:lvlText w:val="%1."/>
      <w:lvlJc w:val="left"/>
      <w:rPr>
        <w:rFonts w:cs="Times New Roman"/>
        <w:b w:val="0"/>
        <w:bCs w:val="0"/>
        <w:i w:val="0"/>
        <w:iCs w:val="0"/>
        <w:smallCaps w:val="0"/>
        <w:strike w:val="0"/>
        <w:color w:val="000000"/>
        <w:spacing w:val="0"/>
        <w:w w:val="100"/>
        <w:position w:val="0"/>
        <w:sz w:val="18"/>
        <w:szCs w:val="18"/>
        <w:u w:val="none"/>
      </w:rPr>
    </w:lvl>
    <w:lvl w:ilvl="7">
      <w:start w:val="2"/>
      <w:numFmt w:val="upperLetter"/>
      <w:lvlText w:val="%1."/>
      <w:lvlJc w:val="left"/>
      <w:rPr>
        <w:rFonts w:cs="Times New Roman"/>
        <w:b w:val="0"/>
        <w:bCs w:val="0"/>
        <w:i w:val="0"/>
        <w:iCs w:val="0"/>
        <w:smallCaps w:val="0"/>
        <w:strike w:val="0"/>
        <w:color w:val="000000"/>
        <w:spacing w:val="0"/>
        <w:w w:val="100"/>
        <w:position w:val="0"/>
        <w:sz w:val="18"/>
        <w:szCs w:val="18"/>
        <w:u w:val="none"/>
      </w:rPr>
    </w:lvl>
    <w:lvl w:ilvl="8">
      <w:start w:val="2"/>
      <w:numFmt w:val="upperLetter"/>
      <w:lvlText w:val="%1."/>
      <w:lvlJc w:val="left"/>
      <w:rPr>
        <w:rFonts w:cs="Times New Roman"/>
        <w:b w:val="0"/>
        <w:bCs w:val="0"/>
        <w:i w:val="0"/>
        <w:iCs w:val="0"/>
        <w:smallCaps w:val="0"/>
        <w:strike w:val="0"/>
        <w:color w:val="000000"/>
        <w:spacing w:val="0"/>
        <w:w w:val="100"/>
        <w:position w:val="0"/>
        <w:sz w:val="18"/>
        <w:szCs w:val="18"/>
        <w:u w:val="none"/>
      </w:rPr>
    </w:lvl>
  </w:abstractNum>
  <w:abstractNum w:abstractNumId="7">
    <w:nsid w:val="0000000F"/>
    <w:multiLevelType w:val="multilevel"/>
    <w:tmpl w:val="0000000E"/>
    <w:lvl w:ilvl="0">
      <w:start w:val="2"/>
      <w:numFmt w:val="upperLetter"/>
      <w:lvlText w:val="%1."/>
      <w:lvlJc w:val="left"/>
      <w:rPr>
        <w:rFonts w:cs="Times New Roman"/>
        <w:b w:val="0"/>
        <w:bCs w:val="0"/>
        <w:i w:val="0"/>
        <w:iCs w:val="0"/>
        <w:smallCaps w:val="0"/>
        <w:strike w:val="0"/>
        <w:color w:val="000000"/>
        <w:spacing w:val="0"/>
        <w:w w:val="100"/>
        <w:position w:val="0"/>
        <w:sz w:val="18"/>
        <w:szCs w:val="18"/>
        <w:u w:val="none"/>
      </w:rPr>
    </w:lvl>
    <w:lvl w:ilvl="1">
      <w:start w:val="2"/>
      <w:numFmt w:val="upperLetter"/>
      <w:lvlText w:val="%1."/>
      <w:lvlJc w:val="left"/>
      <w:rPr>
        <w:rFonts w:cs="Times New Roman"/>
        <w:b w:val="0"/>
        <w:bCs w:val="0"/>
        <w:i w:val="0"/>
        <w:iCs w:val="0"/>
        <w:smallCaps w:val="0"/>
        <w:strike w:val="0"/>
        <w:color w:val="000000"/>
        <w:spacing w:val="0"/>
        <w:w w:val="100"/>
        <w:position w:val="0"/>
        <w:sz w:val="18"/>
        <w:szCs w:val="18"/>
        <w:u w:val="none"/>
      </w:rPr>
    </w:lvl>
    <w:lvl w:ilvl="2">
      <w:start w:val="2"/>
      <w:numFmt w:val="upperLetter"/>
      <w:lvlText w:val="%1."/>
      <w:lvlJc w:val="left"/>
      <w:rPr>
        <w:rFonts w:cs="Times New Roman"/>
        <w:b w:val="0"/>
        <w:bCs w:val="0"/>
        <w:i w:val="0"/>
        <w:iCs w:val="0"/>
        <w:smallCaps w:val="0"/>
        <w:strike w:val="0"/>
        <w:color w:val="000000"/>
        <w:spacing w:val="0"/>
        <w:w w:val="100"/>
        <w:position w:val="0"/>
        <w:sz w:val="18"/>
        <w:szCs w:val="18"/>
        <w:u w:val="none"/>
      </w:rPr>
    </w:lvl>
    <w:lvl w:ilvl="3">
      <w:start w:val="2"/>
      <w:numFmt w:val="upperLetter"/>
      <w:lvlText w:val="%1."/>
      <w:lvlJc w:val="left"/>
      <w:rPr>
        <w:rFonts w:cs="Times New Roman"/>
        <w:b w:val="0"/>
        <w:bCs w:val="0"/>
        <w:i w:val="0"/>
        <w:iCs w:val="0"/>
        <w:smallCaps w:val="0"/>
        <w:strike w:val="0"/>
        <w:color w:val="000000"/>
        <w:spacing w:val="0"/>
        <w:w w:val="100"/>
        <w:position w:val="0"/>
        <w:sz w:val="18"/>
        <w:szCs w:val="18"/>
        <w:u w:val="none"/>
      </w:rPr>
    </w:lvl>
    <w:lvl w:ilvl="4">
      <w:start w:val="2"/>
      <w:numFmt w:val="upperLetter"/>
      <w:lvlText w:val="%1."/>
      <w:lvlJc w:val="left"/>
      <w:rPr>
        <w:rFonts w:cs="Times New Roman"/>
        <w:b w:val="0"/>
        <w:bCs w:val="0"/>
        <w:i w:val="0"/>
        <w:iCs w:val="0"/>
        <w:smallCaps w:val="0"/>
        <w:strike w:val="0"/>
        <w:color w:val="000000"/>
        <w:spacing w:val="0"/>
        <w:w w:val="100"/>
        <w:position w:val="0"/>
        <w:sz w:val="18"/>
        <w:szCs w:val="18"/>
        <w:u w:val="none"/>
      </w:rPr>
    </w:lvl>
    <w:lvl w:ilvl="5">
      <w:start w:val="2"/>
      <w:numFmt w:val="upperLetter"/>
      <w:lvlText w:val="%1."/>
      <w:lvlJc w:val="left"/>
      <w:rPr>
        <w:rFonts w:cs="Times New Roman"/>
        <w:b w:val="0"/>
        <w:bCs w:val="0"/>
        <w:i w:val="0"/>
        <w:iCs w:val="0"/>
        <w:smallCaps w:val="0"/>
        <w:strike w:val="0"/>
        <w:color w:val="000000"/>
        <w:spacing w:val="0"/>
        <w:w w:val="100"/>
        <w:position w:val="0"/>
        <w:sz w:val="18"/>
        <w:szCs w:val="18"/>
        <w:u w:val="none"/>
      </w:rPr>
    </w:lvl>
    <w:lvl w:ilvl="6">
      <w:start w:val="2"/>
      <w:numFmt w:val="upperLetter"/>
      <w:lvlText w:val="%1."/>
      <w:lvlJc w:val="left"/>
      <w:rPr>
        <w:rFonts w:cs="Times New Roman"/>
        <w:b w:val="0"/>
        <w:bCs w:val="0"/>
        <w:i w:val="0"/>
        <w:iCs w:val="0"/>
        <w:smallCaps w:val="0"/>
        <w:strike w:val="0"/>
        <w:color w:val="000000"/>
        <w:spacing w:val="0"/>
        <w:w w:val="100"/>
        <w:position w:val="0"/>
        <w:sz w:val="18"/>
        <w:szCs w:val="18"/>
        <w:u w:val="none"/>
      </w:rPr>
    </w:lvl>
    <w:lvl w:ilvl="7">
      <w:start w:val="2"/>
      <w:numFmt w:val="upperLetter"/>
      <w:lvlText w:val="%1."/>
      <w:lvlJc w:val="left"/>
      <w:rPr>
        <w:rFonts w:cs="Times New Roman"/>
        <w:b w:val="0"/>
        <w:bCs w:val="0"/>
        <w:i w:val="0"/>
        <w:iCs w:val="0"/>
        <w:smallCaps w:val="0"/>
        <w:strike w:val="0"/>
        <w:color w:val="000000"/>
        <w:spacing w:val="0"/>
        <w:w w:val="100"/>
        <w:position w:val="0"/>
        <w:sz w:val="18"/>
        <w:szCs w:val="18"/>
        <w:u w:val="none"/>
      </w:rPr>
    </w:lvl>
    <w:lvl w:ilvl="8">
      <w:start w:val="2"/>
      <w:numFmt w:val="upperLetter"/>
      <w:lvlText w:val="%1."/>
      <w:lvlJc w:val="left"/>
      <w:rPr>
        <w:rFonts w:cs="Times New Roman"/>
        <w:b w:val="0"/>
        <w:bCs w:val="0"/>
        <w:i w:val="0"/>
        <w:iCs w:val="0"/>
        <w:smallCaps w:val="0"/>
        <w:strike w:val="0"/>
        <w:color w:val="000000"/>
        <w:spacing w:val="0"/>
        <w:w w:val="100"/>
        <w:position w:val="0"/>
        <w:sz w:val="18"/>
        <w:szCs w:val="18"/>
        <w:u w:val="none"/>
      </w:rPr>
    </w:lvl>
  </w:abstractNum>
  <w:abstractNum w:abstractNumId="8">
    <w:nsid w:val="00000011"/>
    <w:multiLevelType w:val="multilevel"/>
    <w:tmpl w:val="00000010"/>
    <w:lvl w:ilvl="0">
      <w:start w:val="2"/>
      <w:numFmt w:val="upperLetter"/>
      <w:lvlText w:val="%1."/>
      <w:lvlJc w:val="left"/>
      <w:rPr>
        <w:rFonts w:cs="Times New Roman"/>
        <w:b w:val="0"/>
        <w:bCs w:val="0"/>
        <w:i w:val="0"/>
        <w:iCs w:val="0"/>
        <w:smallCaps w:val="0"/>
        <w:strike w:val="0"/>
        <w:color w:val="000000"/>
        <w:spacing w:val="0"/>
        <w:w w:val="100"/>
        <w:position w:val="0"/>
        <w:sz w:val="18"/>
        <w:szCs w:val="18"/>
        <w:u w:val="none"/>
      </w:rPr>
    </w:lvl>
    <w:lvl w:ilvl="1">
      <w:start w:val="2"/>
      <w:numFmt w:val="upperLetter"/>
      <w:lvlText w:val="%1."/>
      <w:lvlJc w:val="left"/>
      <w:rPr>
        <w:rFonts w:cs="Times New Roman"/>
        <w:b w:val="0"/>
        <w:bCs w:val="0"/>
        <w:i w:val="0"/>
        <w:iCs w:val="0"/>
        <w:smallCaps w:val="0"/>
        <w:strike w:val="0"/>
        <w:color w:val="000000"/>
        <w:spacing w:val="0"/>
        <w:w w:val="100"/>
        <w:position w:val="0"/>
        <w:sz w:val="18"/>
        <w:szCs w:val="18"/>
        <w:u w:val="none"/>
      </w:rPr>
    </w:lvl>
    <w:lvl w:ilvl="2">
      <w:start w:val="2"/>
      <w:numFmt w:val="upperLetter"/>
      <w:lvlText w:val="%1."/>
      <w:lvlJc w:val="left"/>
      <w:rPr>
        <w:rFonts w:cs="Times New Roman"/>
        <w:b w:val="0"/>
        <w:bCs w:val="0"/>
        <w:i w:val="0"/>
        <w:iCs w:val="0"/>
        <w:smallCaps w:val="0"/>
        <w:strike w:val="0"/>
        <w:color w:val="000000"/>
        <w:spacing w:val="0"/>
        <w:w w:val="100"/>
        <w:position w:val="0"/>
        <w:sz w:val="18"/>
        <w:szCs w:val="18"/>
        <w:u w:val="none"/>
      </w:rPr>
    </w:lvl>
    <w:lvl w:ilvl="3">
      <w:start w:val="2"/>
      <w:numFmt w:val="upperLetter"/>
      <w:lvlText w:val="%1."/>
      <w:lvlJc w:val="left"/>
      <w:rPr>
        <w:rFonts w:cs="Times New Roman"/>
        <w:b w:val="0"/>
        <w:bCs w:val="0"/>
        <w:i w:val="0"/>
        <w:iCs w:val="0"/>
        <w:smallCaps w:val="0"/>
        <w:strike w:val="0"/>
        <w:color w:val="000000"/>
        <w:spacing w:val="0"/>
        <w:w w:val="100"/>
        <w:position w:val="0"/>
        <w:sz w:val="18"/>
        <w:szCs w:val="18"/>
        <w:u w:val="none"/>
      </w:rPr>
    </w:lvl>
    <w:lvl w:ilvl="4">
      <w:start w:val="2"/>
      <w:numFmt w:val="upperLetter"/>
      <w:lvlText w:val="%1."/>
      <w:lvlJc w:val="left"/>
      <w:rPr>
        <w:rFonts w:cs="Times New Roman"/>
        <w:b w:val="0"/>
        <w:bCs w:val="0"/>
        <w:i w:val="0"/>
        <w:iCs w:val="0"/>
        <w:smallCaps w:val="0"/>
        <w:strike w:val="0"/>
        <w:color w:val="000000"/>
        <w:spacing w:val="0"/>
        <w:w w:val="100"/>
        <w:position w:val="0"/>
        <w:sz w:val="18"/>
        <w:szCs w:val="18"/>
        <w:u w:val="none"/>
      </w:rPr>
    </w:lvl>
    <w:lvl w:ilvl="5">
      <w:start w:val="2"/>
      <w:numFmt w:val="upperLetter"/>
      <w:lvlText w:val="%1."/>
      <w:lvlJc w:val="left"/>
      <w:rPr>
        <w:rFonts w:cs="Times New Roman"/>
        <w:b w:val="0"/>
        <w:bCs w:val="0"/>
        <w:i w:val="0"/>
        <w:iCs w:val="0"/>
        <w:smallCaps w:val="0"/>
        <w:strike w:val="0"/>
        <w:color w:val="000000"/>
        <w:spacing w:val="0"/>
        <w:w w:val="100"/>
        <w:position w:val="0"/>
        <w:sz w:val="18"/>
        <w:szCs w:val="18"/>
        <w:u w:val="none"/>
      </w:rPr>
    </w:lvl>
    <w:lvl w:ilvl="6">
      <w:start w:val="2"/>
      <w:numFmt w:val="upperLetter"/>
      <w:lvlText w:val="%1."/>
      <w:lvlJc w:val="left"/>
      <w:rPr>
        <w:rFonts w:cs="Times New Roman"/>
        <w:b w:val="0"/>
        <w:bCs w:val="0"/>
        <w:i w:val="0"/>
        <w:iCs w:val="0"/>
        <w:smallCaps w:val="0"/>
        <w:strike w:val="0"/>
        <w:color w:val="000000"/>
        <w:spacing w:val="0"/>
        <w:w w:val="100"/>
        <w:position w:val="0"/>
        <w:sz w:val="18"/>
        <w:szCs w:val="18"/>
        <w:u w:val="none"/>
      </w:rPr>
    </w:lvl>
    <w:lvl w:ilvl="7">
      <w:start w:val="2"/>
      <w:numFmt w:val="upperLetter"/>
      <w:lvlText w:val="%1."/>
      <w:lvlJc w:val="left"/>
      <w:rPr>
        <w:rFonts w:cs="Times New Roman"/>
        <w:b w:val="0"/>
        <w:bCs w:val="0"/>
        <w:i w:val="0"/>
        <w:iCs w:val="0"/>
        <w:smallCaps w:val="0"/>
        <w:strike w:val="0"/>
        <w:color w:val="000000"/>
        <w:spacing w:val="0"/>
        <w:w w:val="100"/>
        <w:position w:val="0"/>
        <w:sz w:val="18"/>
        <w:szCs w:val="18"/>
        <w:u w:val="none"/>
      </w:rPr>
    </w:lvl>
    <w:lvl w:ilvl="8">
      <w:start w:val="2"/>
      <w:numFmt w:val="upperLetter"/>
      <w:lvlText w:val="%1."/>
      <w:lvlJc w:val="left"/>
      <w:rPr>
        <w:rFonts w:cs="Times New Roman"/>
        <w:b w:val="0"/>
        <w:bCs w:val="0"/>
        <w:i w:val="0"/>
        <w:iCs w:val="0"/>
        <w:smallCaps w:val="0"/>
        <w:strike w:val="0"/>
        <w:color w:val="000000"/>
        <w:spacing w:val="0"/>
        <w:w w:val="100"/>
        <w:position w:val="0"/>
        <w:sz w:val="18"/>
        <w:szCs w:val="18"/>
        <w:u w:val="none"/>
      </w:rPr>
    </w:lvl>
  </w:abstractNum>
  <w:abstractNum w:abstractNumId="9">
    <w:nsid w:val="00000013"/>
    <w:multiLevelType w:val="multilevel"/>
    <w:tmpl w:val="00000012"/>
    <w:lvl w:ilvl="0">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lvl w:ilvl="1">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lvl w:ilvl="2">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lvl w:ilvl="3">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lvl w:ilvl="4">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lvl w:ilvl="5">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lvl w:ilvl="6">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lvl w:ilvl="7">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lvl w:ilvl="8">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abstractNum>
  <w:abstractNum w:abstractNumId="10">
    <w:nsid w:val="00000015"/>
    <w:multiLevelType w:val="multilevel"/>
    <w:tmpl w:val="00000014"/>
    <w:lvl w:ilvl="0">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lvl w:ilvl="1">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lvl w:ilvl="2">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lvl w:ilvl="3">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lvl w:ilvl="4">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lvl w:ilvl="5">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lvl w:ilvl="6">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lvl w:ilvl="7">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lvl w:ilvl="8">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abstractNum>
  <w:abstractNum w:abstractNumId="11">
    <w:nsid w:val="00000017"/>
    <w:multiLevelType w:val="multilevel"/>
    <w:tmpl w:val="00000016"/>
    <w:lvl w:ilvl="0">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lvl w:ilvl="1">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lvl w:ilvl="2">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lvl w:ilvl="3">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lvl w:ilvl="4">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lvl w:ilvl="5">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lvl w:ilvl="6">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lvl w:ilvl="7">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lvl w:ilvl="8">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abstractNum>
  <w:abstractNum w:abstractNumId="12">
    <w:nsid w:val="00000019"/>
    <w:multiLevelType w:val="multilevel"/>
    <w:tmpl w:val="00000018"/>
    <w:lvl w:ilvl="0">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lvl w:ilvl="1">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lvl w:ilvl="2">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lvl w:ilvl="3">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lvl w:ilvl="4">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lvl w:ilvl="5">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lvl w:ilvl="6">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lvl w:ilvl="7">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lvl w:ilvl="8">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abstractNum>
  <w:abstractNum w:abstractNumId="13">
    <w:nsid w:val="0000001B"/>
    <w:multiLevelType w:val="multilevel"/>
    <w:tmpl w:val="0000001A"/>
    <w:lvl w:ilvl="0">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lvl w:ilvl="1">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lvl w:ilvl="2">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lvl w:ilvl="3">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lvl w:ilvl="4">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lvl w:ilvl="5">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lvl w:ilvl="6">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lvl w:ilvl="7">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lvl w:ilvl="8">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abstractNum>
  <w:abstractNum w:abstractNumId="14">
    <w:nsid w:val="0000001D"/>
    <w:multiLevelType w:val="multilevel"/>
    <w:tmpl w:val="0000001C"/>
    <w:lvl w:ilvl="0">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lvl w:ilvl="1">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lvl w:ilvl="2">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lvl w:ilvl="3">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lvl w:ilvl="4">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lvl w:ilvl="5">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lvl w:ilvl="6">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lvl w:ilvl="7">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lvl w:ilvl="8">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abstractNum>
  <w:abstractNum w:abstractNumId="15">
    <w:nsid w:val="0000001F"/>
    <w:multiLevelType w:val="multilevel"/>
    <w:tmpl w:val="0000001E"/>
    <w:lvl w:ilvl="0">
      <w:start w:val="1"/>
      <w:numFmt w:val="upperRoman"/>
      <w:lvlText w:val="%1)"/>
      <w:lvlJc w:val="left"/>
      <w:rPr>
        <w:rFonts w:cs="Times New Roman"/>
        <w:b w:val="0"/>
        <w:bCs w:val="0"/>
        <w:i w:val="0"/>
        <w:iCs w:val="0"/>
        <w:smallCaps w:val="0"/>
        <w:strike w:val="0"/>
        <w:color w:val="000000"/>
        <w:spacing w:val="0"/>
        <w:w w:val="100"/>
        <w:position w:val="0"/>
        <w:sz w:val="18"/>
        <w:szCs w:val="18"/>
        <w:u w:val="none"/>
      </w:rPr>
    </w:lvl>
    <w:lvl w:ilvl="1">
      <w:start w:val="1"/>
      <w:numFmt w:val="upperRoman"/>
      <w:lvlText w:val="%1)"/>
      <w:lvlJc w:val="left"/>
      <w:rPr>
        <w:rFonts w:cs="Times New Roman"/>
        <w:b w:val="0"/>
        <w:bCs w:val="0"/>
        <w:i w:val="0"/>
        <w:iCs w:val="0"/>
        <w:smallCaps w:val="0"/>
        <w:strike w:val="0"/>
        <w:color w:val="000000"/>
        <w:spacing w:val="0"/>
        <w:w w:val="100"/>
        <w:position w:val="0"/>
        <w:sz w:val="18"/>
        <w:szCs w:val="18"/>
        <w:u w:val="none"/>
      </w:rPr>
    </w:lvl>
    <w:lvl w:ilvl="2">
      <w:start w:val="1"/>
      <w:numFmt w:val="upperRoman"/>
      <w:lvlText w:val="%1)"/>
      <w:lvlJc w:val="left"/>
      <w:rPr>
        <w:rFonts w:cs="Times New Roman"/>
        <w:b w:val="0"/>
        <w:bCs w:val="0"/>
        <w:i w:val="0"/>
        <w:iCs w:val="0"/>
        <w:smallCaps w:val="0"/>
        <w:strike w:val="0"/>
        <w:color w:val="000000"/>
        <w:spacing w:val="0"/>
        <w:w w:val="100"/>
        <w:position w:val="0"/>
        <w:sz w:val="18"/>
        <w:szCs w:val="18"/>
        <w:u w:val="none"/>
      </w:rPr>
    </w:lvl>
    <w:lvl w:ilvl="3">
      <w:start w:val="1"/>
      <w:numFmt w:val="upperRoman"/>
      <w:lvlText w:val="%1)"/>
      <w:lvlJc w:val="left"/>
      <w:rPr>
        <w:rFonts w:cs="Times New Roman"/>
        <w:b w:val="0"/>
        <w:bCs w:val="0"/>
        <w:i w:val="0"/>
        <w:iCs w:val="0"/>
        <w:smallCaps w:val="0"/>
        <w:strike w:val="0"/>
        <w:color w:val="000000"/>
        <w:spacing w:val="0"/>
        <w:w w:val="100"/>
        <w:position w:val="0"/>
        <w:sz w:val="18"/>
        <w:szCs w:val="18"/>
        <w:u w:val="none"/>
      </w:rPr>
    </w:lvl>
    <w:lvl w:ilvl="4">
      <w:start w:val="1"/>
      <w:numFmt w:val="upperRoman"/>
      <w:lvlText w:val="%1)"/>
      <w:lvlJc w:val="left"/>
      <w:rPr>
        <w:rFonts w:cs="Times New Roman"/>
        <w:b w:val="0"/>
        <w:bCs w:val="0"/>
        <w:i w:val="0"/>
        <w:iCs w:val="0"/>
        <w:smallCaps w:val="0"/>
        <w:strike w:val="0"/>
        <w:color w:val="000000"/>
        <w:spacing w:val="0"/>
        <w:w w:val="100"/>
        <w:position w:val="0"/>
        <w:sz w:val="18"/>
        <w:szCs w:val="18"/>
        <w:u w:val="none"/>
      </w:rPr>
    </w:lvl>
    <w:lvl w:ilvl="5">
      <w:start w:val="1"/>
      <w:numFmt w:val="upperRoman"/>
      <w:lvlText w:val="%1)"/>
      <w:lvlJc w:val="left"/>
      <w:rPr>
        <w:rFonts w:cs="Times New Roman"/>
        <w:b w:val="0"/>
        <w:bCs w:val="0"/>
        <w:i w:val="0"/>
        <w:iCs w:val="0"/>
        <w:smallCaps w:val="0"/>
        <w:strike w:val="0"/>
        <w:color w:val="000000"/>
        <w:spacing w:val="0"/>
        <w:w w:val="100"/>
        <w:position w:val="0"/>
        <w:sz w:val="18"/>
        <w:szCs w:val="18"/>
        <w:u w:val="none"/>
      </w:rPr>
    </w:lvl>
    <w:lvl w:ilvl="6">
      <w:start w:val="1"/>
      <w:numFmt w:val="upperRoman"/>
      <w:lvlText w:val="%1)"/>
      <w:lvlJc w:val="left"/>
      <w:rPr>
        <w:rFonts w:cs="Times New Roman"/>
        <w:b w:val="0"/>
        <w:bCs w:val="0"/>
        <w:i w:val="0"/>
        <w:iCs w:val="0"/>
        <w:smallCaps w:val="0"/>
        <w:strike w:val="0"/>
        <w:color w:val="000000"/>
        <w:spacing w:val="0"/>
        <w:w w:val="100"/>
        <w:position w:val="0"/>
        <w:sz w:val="18"/>
        <w:szCs w:val="18"/>
        <w:u w:val="none"/>
      </w:rPr>
    </w:lvl>
    <w:lvl w:ilvl="7">
      <w:start w:val="1"/>
      <w:numFmt w:val="upperRoman"/>
      <w:lvlText w:val="%1)"/>
      <w:lvlJc w:val="left"/>
      <w:rPr>
        <w:rFonts w:cs="Times New Roman"/>
        <w:b w:val="0"/>
        <w:bCs w:val="0"/>
        <w:i w:val="0"/>
        <w:iCs w:val="0"/>
        <w:smallCaps w:val="0"/>
        <w:strike w:val="0"/>
        <w:color w:val="000000"/>
        <w:spacing w:val="0"/>
        <w:w w:val="100"/>
        <w:position w:val="0"/>
        <w:sz w:val="18"/>
        <w:szCs w:val="18"/>
        <w:u w:val="none"/>
      </w:rPr>
    </w:lvl>
    <w:lvl w:ilvl="8">
      <w:start w:val="1"/>
      <w:numFmt w:val="upperRoman"/>
      <w:lvlText w:val="%1)"/>
      <w:lvlJc w:val="left"/>
      <w:rPr>
        <w:rFonts w:cs="Times New Roman"/>
        <w:b w:val="0"/>
        <w:bCs w:val="0"/>
        <w:i w:val="0"/>
        <w:iCs w:val="0"/>
        <w:smallCaps w:val="0"/>
        <w:strike w:val="0"/>
        <w:color w:val="000000"/>
        <w:spacing w:val="0"/>
        <w:w w:val="100"/>
        <w:position w:val="0"/>
        <w:sz w:val="18"/>
        <w:szCs w:val="18"/>
        <w:u w:val="none"/>
      </w:rPr>
    </w:lvl>
  </w:abstractNum>
  <w:abstractNum w:abstractNumId="16">
    <w:nsid w:val="00000021"/>
    <w:multiLevelType w:val="multilevel"/>
    <w:tmpl w:val="00000020"/>
    <w:lvl w:ilvl="0">
      <w:start w:val="4"/>
      <w:numFmt w:val="upperLetter"/>
      <w:lvlText w:val="%1."/>
      <w:lvlJc w:val="left"/>
      <w:rPr>
        <w:rFonts w:cs="Times New Roman"/>
        <w:b w:val="0"/>
        <w:bCs w:val="0"/>
        <w:i w:val="0"/>
        <w:iCs w:val="0"/>
        <w:smallCaps w:val="0"/>
        <w:strike w:val="0"/>
        <w:color w:val="000000"/>
        <w:spacing w:val="0"/>
        <w:w w:val="100"/>
        <w:position w:val="0"/>
        <w:sz w:val="18"/>
        <w:szCs w:val="18"/>
        <w:u w:val="none"/>
      </w:rPr>
    </w:lvl>
    <w:lvl w:ilvl="1">
      <w:start w:val="4"/>
      <w:numFmt w:val="upperLetter"/>
      <w:lvlText w:val="%1."/>
      <w:lvlJc w:val="left"/>
      <w:rPr>
        <w:rFonts w:cs="Times New Roman"/>
        <w:b w:val="0"/>
        <w:bCs w:val="0"/>
        <w:i w:val="0"/>
        <w:iCs w:val="0"/>
        <w:smallCaps w:val="0"/>
        <w:strike w:val="0"/>
        <w:color w:val="000000"/>
        <w:spacing w:val="0"/>
        <w:w w:val="100"/>
        <w:position w:val="0"/>
        <w:sz w:val="18"/>
        <w:szCs w:val="18"/>
        <w:u w:val="none"/>
      </w:rPr>
    </w:lvl>
    <w:lvl w:ilvl="2">
      <w:start w:val="4"/>
      <w:numFmt w:val="upperLetter"/>
      <w:lvlText w:val="%1."/>
      <w:lvlJc w:val="left"/>
      <w:rPr>
        <w:rFonts w:cs="Times New Roman"/>
        <w:b w:val="0"/>
        <w:bCs w:val="0"/>
        <w:i w:val="0"/>
        <w:iCs w:val="0"/>
        <w:smallCaps w:val="0"/>
        <w:strike w:val="0"/>
        <w:color w:val="000000"/>
        <w:spacing w:val="0"/>
        <w:w w:val="100"/>
        <w:position w:val="0"/>
        <w:sz w:val="18"/>
        <w:szCs w:val="18"/>
        <w:u w:val="none"/>
      </w:rPr>
    </w:lvl>
    <w:lvl w:ilvl="3">
      <w:start w:val="4"/>
      <w:numFmt w:val="upperLetter"/>
      <w:lvlText w:val="%1."/>
      <w:lvlJc w:val="left"/>
      <w:rPr>
        <w:rFonts w:cs="Times New Roman"/>
        <w:b w:val="0"/>
        <w:bCs w:val="0"/>
        <w:i w:val="0"/>
        <w:iCs w:val="0"/>
        <w:smallCaps w:val="0"/>
        <w:strike w:val="0"/>
        <w:color w:val="000000"/>
        <w:spacing w:val="0"/>
        <w:w w:val="100"/>
        <w:position w:val="0"/>
        <w:sz w:val="18"/>
        <w:szCs w:val="18"/>
        <w:u w:val="none"/>
      </w:rPr>
    </w:lvl>
    <w:lvl w:ilvl="4">
      <w:start w:val="4"/>
      <w:numFmt w:val="upperLetter"/>
      <w:lvlText w:val="%1."/>
      <w:lvlJc w:val="left"/>
      <w:rPr>
        <w:rFonts w:cs="Times New Roman"/>
        <w:b w:val="0"/>
        <w:bCs w:val="0"/>
        <w:i w:val="0"/>
        <w:iCs w:val="0"/>
        <w:smallCaps w:val="0"/>
        <w:strike w:val="0"/>
        <w:color w:val="000000"/>
        <w:spacing w:val="0"/>
        <w:w w:val="100"/>
        <w:position w:val="0"/>
        <w:sz w:val="18"/>
        <w:szCs w:val="18"/>
        <w:u w:val="none"/>
      </w:rPr>
    </w:lvl>
    <w:lvl w:ilvl="5">
      <w:start w:val="4"/>
      <w:numFmt w:val="upperLetter"/>
      <w:lvlText w:val="%1."/>
      <w:lvlJc w:val="left"/>
      <w:rPr>
        <w:rFonts w:cs="Times New Roman"/>
        <w:b w:val="0"/>
        <w:bCs w:val="0"/>
        <w:i w:val="0"/>
        <w:iCs w:val="0"/>
        <w:smallCaps w:val="0"/>
        <w:strike w:val="0"/>
        <w:color w:val="000000"/>
        <w:spacing w:val="0"/>
        <w:w w:val="100"/>
        <w:position w:val="0"/>
        <w:sz w:val="18"/>
        <w:szCs w:val="18"/>
        <w:u w:val="none"/>
      </w:rPr>
    </w:lvl>
    <w:lvl w:ilvl="6">
      <w:start w:val="4"/>
      <w:numFmt w:val="upperLetter"/>
      <w:lvlText w:val="%1."/>
      <w:lvlJc w:val="left"/>
      <w:rPr>
        <w:rFonts w:cs="Times New Roman"/>
        <w:b w:val="0"/>
        <w:bCs w:val="0"/>
        <w:i w:val="0"/>
        <w:iCs w:val="0"/>
        <w:smallCaps w:val="0"/>
        <w:strike w:val="0"/>
        <w:color w:val="000000"/>
        <w:spacing w:val="0"/>
        <w:w w:val="100"/>
        <w:position w:val="0"/>
        <w:sz w:val="18"/>
        <w:szCs w:val="18"/>
        <w:u w:val="none"/>
      </w:rPr>
    </w:lvl>
    <w:lvl w:ilvl="7">
      <w:start w:val="4"/>
      <w:numFmt w:val="upperLetter"/>
      <w:lvlText w:val="%1."/>
      <w:lvlJc w:val="left"/>
      <w:rPr>
        <w:rFonts w:cs="Times New Roman"/>
        <w:b w:val="0"/>
        <w:bCs w:val="0"/>
        <w:i w:val="0"/>
        <w:iCs w:val="0"/>
        <w:smallCaps w:val="0"/>
        <w:strike w:val="0"/>
        <w:color w:val="000000"/>
        <w:spacing w:val="0"/>
        <w:w w:val="100"/>
        <w:position w:val="0"/>
        <w:sz w:val="18"/>
        <w:szCs w:val="18"/>
        <w:u w:val="none"/>
      </w:rPr>
    </w:lvl>
    <w:lvl w:ilvl="8">
      <w:start w:val="4"/>
      <w:numFmt w:val="upperLetter"/>
      <w:lvlText w:val="%1."/>
      <w:lvlJc w:val="left"/>
      <w:rPr>
        <w:rFonts w:cs="Times New Roman"/>
        <w:b w:val="0"/>
        <w:bCs w:val="0"/>
        <w:i w:val="0"/>
        <w:iCs w:val="0"/>
        <w:smallCaps w:val="0"/>
        <w:strike w:val="0"/>
        <w:color w:val="000000"/>
        <w:spacing w:val="0"/>
        <w:w w:val="100"/>
        <w:position w:val="0"/>
        <w:sz w:val="18"/>
        <w:szCs w:val="18"/>
        <w:u w:val="none"/>
      </w:rPr>
    </w:lvl>
  </w:abstractNum>
  <w:abstractNum w:abstractNumId="17">
    <w:nsid w:val="00000023"/>
    <w:multiLevelType w:val="multilevel"/>
    <w:tmpl w:val="00000022"/>
    <w:lvl w:ilvl="0">
      <w:start w:val="4"/>
      <w:numFmt w:val="upperLetter"/>
      <w:lvlText w:val="%1."/>
      <w:lvlJc w:val="left"/>
      <w:rPr>
        <w:rFonts w:cs="Times New Roman"/>
        <w:b w:val="0"/>
        <w:bCs w:val="0"/>
        <w:i w:val="0"/>
        <w:iCs w:val="0"/>
        <w:smallCaps w:val="0"/>
        <w:strike w:val="0"/>
        <w:color w:val="000000"/>
        <w:spacing w:val="0"/>
        <w:w w:val="100"/>
        <w:position w:val="0"/>
        <w:sz w:val="18"/>
        <w:szCs w:val="18"/>
        <w:u w:val="none"/>
      </w:rPr>
    </w:lvl>
    <w:lvl w:ilvl="1">
      <w:start w:val="4"/>
      <w:numFmt w:val="upperLetter"/>
      <w:lvlText w:val="%1."/>
      <w:lvlJc w:val="left"/>
      <w:rPr>
        <w:rFonts w:cs="Times New Roman"/>
        <w:b w:val="0"/>
        <w:bCs w:val="0"/>
        <w:i w:val="0"/>
        <w:iCs w:val="0"/>
        <w:smallCaps w:val="0"/>
        <w:strike w:val="0"/>
        <w:color w:val="000000"/>
        <w:spacing w:val="0"/>
        <w:w w:val="100"/>
        <w:position w:val="0"/>
        <w:sz w:val="18"/>
        <w:szCs w:val="18"/>
        <w:u w:val="none"/>
      </w:rPr>
    </w:lvl>
    <w:lvl w:ilvl="2">
      <w:start w:val="4"/>
      <w:numFmt w:val="upperLetter"/>
      <w:lvlText w:val="%1."/>
      <w:lvlJc w:val="left"/>
      <w:rPr>
        <w:rFonts w:cs="Times New Roman"/>
        <w:b w:val="0"/>
        <w:bCs w:val="0"/>
        <w:i w:val="0"/>
        <w:iCs w:val="0"/>
        <w:smallCaps w:val="0"/>
        <w:strike w:val="0"/>
        <w:color w:val="000000"/>
        <w:spacing w:val="0"/>
        <w:w w:val="100"/>
        <w:position w:val="0"/>
        <w:sz w:val="18"/>
        <w:szCs w:val="18"/>
        <w:u w:val="none"/>
      </w:rPr>
    </w:lvl>
    <w:lvl w:ilvl="3">
      <w:start w:val="4"/>
      <w:numFmt w:val="upperLetter"/>
      <w:lvlText w:val="%1."/>
      <w:lvlJc w:val="left"/>
      <w:rPr>
        <w:rFonts w:cs="Times New Roman"/>
        <w:b w:val="0"/>
        <w:bCs w:val="0"/>
        <w:i w:val="0"/>
        <w:iCs w:val="0"/>
        <w:smallCaps w:val="0"/>
        <w:strike w:val="0"/>
        <w:color w:val="000000"/>
        <w:spacing w:val="0"/>
        <w:w w:val="100"/>
        <w:position w:val="0"/>
        <w:sz w:val="18"/>
        <w:szCs w:val="18"/>
        <w:u w:val="none"/>
      </w:rPr>
    </w:lvl>
    <w:lvl w:ilvl="4">
      <w:start w:val="4"/>
      <w:numFmt w:val="upperLetter"/>
      <w:lvlText w:val="%1."/>
      <w:lvlJc w:val="left"/>
      <w:rPr>
        <w:rFonts w:cs="Times New Roman"/>
        <w:b w:val="0"/>
        <w:bCs w:val="0"/>
        <w:i w:val="0"/>
        <w:iCs w:val="0"/>
        <w:smallCaps w:val="0"/>
        <w:strike w:val="0"/>
        <w:color w:val="000000"/>
        <w:spacing w:val="0"/>
        <w:w w:val="100"/>
        <w:position w:val="0"/>
        <w:sz w:val="18"/>
        <w:szCs w:val="18"/>
        <w:u w:val="none"/>
      </w:rPr>
    </w:lvl>
    <w:lvl w:ilvl="5">
      <w:start w:val="4"/>
      <w:numFmt w:val="upperLetter"/>
      <w:lvlText w:val="%1."/>
      <w:lvlJc w:val="left"/>
      <w:rPr>
        <w:rFonts w:cs="Times New Roman"/>
        <w:b w:val="0"/>
        <w:bCs w:val="0"/>
        <w:i w:val="0"/>
        <w:iCs w:val="0"/>
        <w:smallCaps w:val="0"/>
        <w:strike w:val="0"/>
        <w:color w:val="000000"/>
        <w:spacing w:val="0"/>
        <w:w w:val="100"/>
        <w:position w:val="0"/>
        <w:sz w:val="18"/>
        <w:szCs w:val="18"/>
        <w:u w:val="none"/>
      </w:rPr>
    </w:lvl>
    <w:lvl w:ilvl="6">
      <w:start w:val="4"/>
      <w:numFmt w:val="upperLetter"/>
      <w:lvlText w:val="%1."/>
      <w:lvlJc w:val="left"/>
      <w:rPr>
        <w:rFonts w:cs="Times New Roman"/>
        <w:b w:val="0"/>
        <w:bCs w:val="0"/>
        <w:i w:val="0"/>
        <w:iCs w:val="0"/>
        <w:smallCaps w:val="0"/>
        <w:strike w:val="0"/>
        <w:color w:val="000000"/>
        <w:spacing w:val="0"/>
        <w:w w:val="100"/>
        <w:position w:val="0"/>
        <w:sz w:val="18"/>
        <w:szCs w:val="18"/>
        <w:u w:val="none"/>
      </w:rPr>
    </w:lvl>
    <w:lvl w:ilvl="7">
      <w:start w:val="4"/>
      <w:numFmt w:val="upperLetter"/>
      <w:lvlText w:val="%1."/>
      <w:lvlJc w:val="left"/>
      <w:rPr>
        <w:rFonts w:cs="Times New Roman"/>
        <w:b w:val="0"/>
        <w:bCs w:val="0"/>
        <w:i w:val="0"/>
        <w:iCs w:val="0"/>
        <w:smallCaps w:val="0"/>
        <w:strike w:val="0"/>
        <w:color w:val="000000"/>
        <w:spacing w:val="0"/>
        <w:w w:val="100"/>
        <w:position w:val="0"/>
        <w:sz w:val="18"/>
        <w:szCs w:val="18"/>
        <w:u w:val="none"/>
      </w:rPr>
    </w:lvl>
    <w:lvl w:ilvl="8">
      <w:start w:val="4"/>
      <w:numFmt w:val="upperLetter"/>
      <w:lvlText w:val="%1."/>
      <w:lvlJc w:val="left"/>
      <w:rPr>
        <w:rFonts w:cs="Times New Roman"/>
        <w:b w:val="0"/>
        <w:bCs w:val="0"/>
        <w:i w:val="0"/>
        <w:iCs w:val="0"/>
        <w:smallCaps w:val="0"/>
        <w:strike w:val="0"/>
        <w:color w:val="000000"/>
        <w:spacing w:val="0"/>
        <w:w w:val="100"/>
        <w:position w:val="0"/>
        <w:sz w:val="18"/>
        <w:szCs w:val="18"/>
        <w:u w:val="none"/>
      </w:rPr>
    </w:lvl>
  </w:abstractNum>
  <w:abstractNum w:abstractNumId="18">
    <w:nsid w:val="00000025"/>
    <w:multiLevelType w:val="multilevel"/>
    <w:tmpl w:val="00000024"/>
    <w:lvl w:ilvl="0">
      <w:start w:val="4"/>
      <w:numFmt w:val="upperLetter"/>
      <w:lvlText w:val="%1."/>
      <w:lvlJc w:val="left"/>
      <w:rPr>
        <w:rFonts w:cs="Times New Roman"/>
        <w:b w:val="0"/>
        <w:bCs w:val="0"/>
        <w:i w:val="0"/>
        <w:iCs w:val="0"/>
        <w:smallCaps w:val="0"/>
        <w:strike w:val="0"/>
        <w:color w:val="000000"/>
        <w:spacing w:val="0"/>
        <w:w w:val="100"/>
        <w:position w:val="0"/>
        <w:sz w:val="18"/>
        <w:szCs w:val="18"/>
        <w:u w:val="none"/>
      </w:rPr>
    </w:lvl>
    <w:lvl w:ilvl="1">
      <w:start w:val="4"/>
      <w:numFmt w:val="upperLetter"/>
      <w:lvlText w:val="%1."/>
      <w:lvlJc w:val="left"/>
      <w:rPr>
        <w:rFonts w:cs="Times New Roman"/>
        <w:b w:val="0"/>
        <w:bCs w:val="0"/>
        <w:i w:val="0"/>
        <w:iCs w:val="0"/>
        <w:smallCaps w:val="0"/>
        <w:strike w:val="0"/>
        <w:color w:val="000000"/>
        <w:spacing w:val="0"/>
        <w:w w:val="100"/>
        <w:position w:val="0"/>
        <w:sz w:val="18"/>
        <w:szCs w:val="18"/>
        <w:u w:val="none"/>
      </w:rPr>
    </w:lvl>
    <w:lvl w:ilvl="2">
      <w:start w:val="4"/>
      <w:numFmt w:val="upperLetter"/>
      <w:lvlText w:val="%1."/>
      <w:lvlJc w:val="left"/>
      <w:rPr>
        <w:rFonts w:cs="Times New Roman"/>
        <w:b w:val="0"/>
        <w:bCs w:val="0"/>
        <w:i w:val="0"/>
        <w:iCs w:val="0"/>
        <w:smallCaps w:val="0"/>
        <w:strike w:val="0"/>
        <w:color w:val="000000"/>
        <w:spacing w:val="0"/>
        <w:w w:val="100"/>
        <w:position w:val="0"/>
        <w:sz w:val="18"/>
        <w:szCs w:val="18"/>
        <w:u w:val="none"/>
      </w:rPr>
    </w:lvl>
    <w:lvl w:ilvl="3">
      <w:start w:val="4"/>
      <w:numFmt w:val="upperLetter"/>
      <w:lvlText w:val="%1."/>
      <w:lvlJc w:val="left"/>
      <w:rPr>
        <w:rFonts w:cs="Times New Roman"/>
        <w:b w:val="0"/>
        <w:bCs w:val="0"/>
        <w:i w:val="0"/>
        <w:iCs w:val="0"/>
        <w:smallCaps w:val="0"/>
        <w:strike w:val="0"/>
        <w:color w:val="000000"/>
        <w:spacing w:val="0"/>
        <w:w w:val="100"/>
        <w:position w:val="0"/>
        <w:sz w:val="18"/>
        <w:szCs w:val="18"/>
        <w:u w:val="none"/>
      </w:rPr>
    </w:lvl>
    <w:lvl w:ilvl="4">
      <w:start w:val="4"/>
      <w:numFmt w:val="upperLetter"/>
      <w:lvlText w:val="%1."/>
      <w:lvlJc w:val="left"/>
      <w:rPr>
        <w:rFonts w:cs="Times New Roman"/>
        <w:b w:val="0"/>
        <w:bCs w:val="0"/>
        <w:i w:val="0"/>
        <w:iCs w:val="0"/>
        <w:smallCaps w:val="0"/>
        <w:strike w:val="0"/>
        <w:color w:val="000000"/>
        <w:spacing w:val="0"/>
        <w:w w:val="100"/>
        <w:position w:val="0"/>
        <w:sz w:val="18"/>
        <w:szCs w:val="18"/>
        <w:u w:val="none"/>
      </w:rPr>
    </w:lvl>
    <w:lvl w:ilvl="5">
      <w:start w:val="4"/>
      <w:numFmt w:val="upperLetter"/>
      <w:lvlText w:val="%1."/>
      <w:lvlJc w:val="left"/>
      <w:rPr>
        <w:rFonts w:cs="Times New Roman"/>
        <w:b w:val="0"/>
        <w:bCs w:val="0"/>
        <w:i w:val="0"/>
        <w:iCs w:val="0"/>
        <w:smallCaps w:val="0"/>
        <w:strike w:val="0"/>
        <w:color w:val="000000"/>
        <w:spacing w:val="0"/>
        <w:w w:val="100"/>
        <w:position w:val="0"/>
        <w:sz w:val="18"/>
        <w:szCs w:val="18"/>
        <w:u w:val="none"/>
      </w:rPr>
    </w:lvl>
    <w:lvl w:ilvl="6">
      <w:start w:val="4"/>
      <w:numFmt w:val="upperLetter"/>
      <w:lvlText w:val="%1."/>
      <w:lvlJc w:val="left"/>
      <w:rPr>
        <w:rFonts w:cs="Times New Roman"/>
        <w:b w:val="0"/>
        <w:bCs w:val="0"/>
        <w:i w:val="0"/>
        <w:iCs w:val="0"/>
        <w:smallCaps w:val="0"/>
        <w:strike w:val="0"/>
        <w:color w:val="000000"/>
        <w:spacing w:val="0"/>
        <w:w w:val="100"/>
        <w:position w:val="0"/>
        <w:sz w:val="18"/>
        <w:szCs w:val="18"/>
        <w:u w:val="none"/>
      </w:rPr>
    </w:lvl>
    <w:lvl w:ilvl="7">
      <w:start w:val="4"/>
      <w:numFmt w:val="upperLetter"/>
      <w:lvlText w:val="%1."/>
      <w:lvlJc w:val="left"/>
      <w:rPr>
        <w:rFonts w:cs="Times New Roman"/>
        <w:b w:val="0"/>
        <w:bCs w:val="0"/>
        <w:i w:val="0"/>
        <w:iCs w:val="0"/>
        <w:smallCaps w:val="0"/>
        <w:strike w:val="0"/>
        <w:color w:val="000000"/>
        <w:spacing w:val="0"/>
        <w:w w:val="100"/>
        <w:position w:val="0"/>
        <w:sz w:val="18"/>
        <w:szCs w:val="18"/>
        <w:u w:val="none"/>
      </w:rPr>
    </w:lvl>
    <w:lvl w:ilvl="8">
      <w:start w:val="4"/>
      <w:numFmt w:val="upperLetter"/>
      <w:lvlText w:val="%1."/>
      <w:lvlJc w:val="left"/>
      <w:rPr>
        <w:rFonts w:cs="Times New Roman"/>
        <w:b w:val="0"/>
        <w:bCs w:val="0"/>
        <w:i w:val="0"/>
        <w:iCs w:val="0"/>
        <w:smallCaps w:val="0"/>
        <w:strike w:val="0"/>
        <w:color w:val="000000"/>
        <w:spacing w:val="0"/>
        <w:w w:val="100"/>
        <w:position w:val="0"/>
        <w:sz w:val="18"/>
        <w:szCs w:val="18"/>
        <w:u w:val="none"/>
      </w:rPr>
    </w:lvl>
  </w:abstractNum>
  <w:abstractNum w:abstractNumId="19">
    <w:nsid w:val="00000027"/>
    <w:multiLevelType w:val="multilevel"/>
    <w:tmpl w:val="00000026"/>
    <w:lvl w:ilvl="0">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lvl w:ilvl="1">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lvl w:ilvl="2">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lvl w:ilvl="3">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lvl w:ilvl="4">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lvl w:ilvl="5">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lvl w:ilvl="6">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lvl w:ilvl="7">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lvl w:ilvl="8">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abstractNum>
  <w:abstractNum w:abstractNumId="20">
    <w:nsid w:val="00000029"/>
    <w:multiLevelType w:val="multilevel"/>
    <w:tmpl w:val="00000028"/>
    <w:lvl w:ilvl="0">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lvl w:ilvl="1">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lvl w:ilvl="2">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lvl w:ilvl="3">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lvl w:ilvl="4">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lvl w:ilvl="5">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lvl w:ilvl="6">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lvl w:ilvl="7">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lvl w:ilvl="8">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abstractNum>
  <w:abstractNum w:abstractNumId="21">
    <w:nsid w:val="0000002B"/>
    <w:multiLevelType w:val="multilevel"/>
    <w:tmpl w:val="0000002A"/>
    <w:lvl w:ilvl="0">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lvl w:ilvl="1">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lvl w:ilvl="2">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lvl w:ilvl="3">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lvl w:ilvl="4">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lvl w:ilvl="5">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lvl w:ilvl="6">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lvl w:ilvl="7">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lvl w:ilvl="8">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abstractNum>
  <w:abstractNum w:abstractNumId="22">
    <w:nsid w:val="0000002D"/>
    <w:multiLevelType w:val="multilevel"/>
    <w:tmpl w:val="0000002C"/>
    <w:lvl w:ilvl="0">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lvl w:ilvl="1">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lvl w:ilvl="2">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lvl w:ilvl="3">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lvl w:ilvl="4">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lvl w:ilvl="5">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lvl w:ilvl="6">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lvl w:ilvl="7">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lvl w:ilvl="8">
      <w:start w:val="100"/>
      <w:numFmt w:val="upperRoman"/>
      <w:lvlText w:val="%1."/>
      <w:lvlJc w:val="left"/>
      <w:rPr>
        <w:rFonts w:cs="Times New Roman"/>
        <w:b w:val="0"/>
        <w:bCs w:val="0"/>
        <w:i w:val="0"/>
        <w:iCs w:val="0"/>
        <w:smallCaps w:val="0"/>
        <w:strike w:val="0"/>
        <w:color w:val="000000"/>
        <w:spacing w:val="0"/>
        <w:w w:val="100"/>
        <w:position w:val="0"/>
        <w:sz w:val="18"/>
        <w:szCs w:val="18"/>
        <w:u w:val="none"/>
      </w:rPr>
    </w:lvl>
  </w:abstractNum>
  <w:abstractNum w:abstractNumId="23">
    <w:nsid w:val="0000002F"/>
    <w:multiLevelType w:val="multilevel"/>
    <w:tmpl w:val="0000002E"/>
    <w:lvl w:ilvl="0">
      <w:start w:val="4"/>
      <w:numFmt w:val="upperLetter"/>
      <w:lvlText w:val="%1."/>
      <w:lvlJc w:val="left"/>
      <w:rPr>
        <w:rFonts w:cs="Times New Roman"/>
        <w:b w:val="0"/>
        <w:bCs w:val="0"/>
        <w:i w:val="0"/>
        <w:iCs w:val="0"/>
        <w:smallCaps w:val="0"/>
        <w:strike w:val="0"/>
        <w:color w:val="000000"/>
        <w:spacing w:val="0"/>
        <w:w w:val="100"/>
        <w:position w:val="0"/>
        <w:sz w:val="18"/>
        <w:szCs w:val="18"/>
        <w:u w:val="none"/>
      </w:rPr>
    </w:lvl>
    <w:lvl w:ilvl="1">
      <w:start w:val="4"/>
      <w:numFmt w:val="upperLetter"/>
      <w:lvlText w:val="%1."/>
      <w:lvlJc w:val="left"/>
      <w:rPr>
        <w:rFonts w:cs="Times New Roman"/>
        <w:b w:val="0"/>
        <w:bCs w:val="0"/>
        <w:i w:val="0"/>
        <w:iCs w:val="0"/>
        <w:smallCaps w:val="0"/>
        <w:strike w:val="0"/>
        <w:color w:val="000000"/>
        <w:spacing w:val="0"/>
        <w:w w:val="100"/>
        <w:position w:val="0"/>
        <w:sz w:val="18"/>
        <w:szCs w:val="18"/>
        <w:u w:val="none"/>
      </w:rPr>
    </w:lvl>
    <w:lvl w:ilvl="2">
      <w:start w:val="4"/>
      <w:numFmt w:val="upperLetter"/>
      <w:lvlText w:val="%1."/>
      <w:lvlJc w:val="left"/>
      <w:rPr>
        <w:rFonts w:cs="Times New Roman"/>
        <w:b w:val="0"/>
        <w:bCs w:val="0"/>
        <w:i w:val="0"/>
        <w:iCs w:val="0"/>
        <w:smallCaps w:val="0"/>
        <w:strike w:val="0"/>
        <w:color w:val="000000"/>
        <w:spacing w:val="0"/>
        <w:w w:val="100"/>
        <w:position w:val="0"/>
        <w:sz w:val="18"/>
        <w:szCs w:val="18"/>
        <w:u w:val="none"/>
      </w:rPr>
    </w:lvl>
    <w:lvl w:ilvl="3">
      <w:start w:val="4"/>
      <w:numFmt w:val="upperLetter"/>
      <w:lvlText w:val="%1."/>
      <w:lvlJc w:val="left"/>
      <w:rPr>
        <w:rFonts w:cs="Times New Roman"/>
        <w:b w:val="0"/>
        <w:bCs w:val="0"/>
        <w:i w:val="0"/>
        <w:iCs w:val="0"/>
        <w:smallCaps w:val="0"/>
        <w:strike w:val="0"/>
        <w:color w:val="000000"/>
        <w:spacing w:val="0"/>
        <w:w w:val="100"/>
        <w:position w:val="0"/>
        <w:sz w:val="18"/>
        <w:szCs w:val="18"/>
        <w:u w:val="none"/>
      </w:rPr>
    </w:lvl>
    <w:lvl w:ilvl="4">
      <w:start w:val="4"/>
      <w:numFmt w:val="upperLetter"/>
      <w:lvlText w:val="%1."/>
      <w:lvlJc w:val="left"/>
      <w:rPr>
        <w:rFonts w:cs="Times New Roman"/>
        <w:b w:val="0"/>
        <w:bCs w:val="0"/>
        <w:i w:val="0"/>
        <w:iCs w:val="0"/>
        <w:smallCaps w:val="0"/>
        <w:strike w:val="0"/>
        <w:color w:val="000000"/>
        <w:spacing w:val="0"/>
        <w:w w:val="100"/>
        <w:position w:val="0"/>
        <w:sz w:val="18"/>
        <w:szCs w:val="18"/>
        <w:u w:val="none"/>
      </w:rPr>
    </w:lvl>
    <w:lvl w:ilvl="5">
      <w:start w:val="4"/>
      <w:numFmt w:val="upperLetter"/>
      <w:lvlText w:val="%1."/>
      <w:lvlJc w:val="left"/>
      <w:rPr>
        <w:rFonts w:cs="Times New Roman"/>
        <w:b w:val="0"/>
        <w:bCs w:val="0"/>
        <w:i w:val="0"/>
        <w:iCs w:val="0"/>
        <w:smallCaps w:val="0"/>
        <w:strike w:val="0"/>
        <w:color w:val="000000"/>
        <w:spacing w:val="0"/>
        <w:w w:val="100"/>
        <w:position w:val="0"/>
        <w:sz w:val="18"/>
        <w:szCs w:val="18"/>
        <w:u w:val="none"/>
      </w:rPr>
    </w:lvl>
    <w:lvl w:ilvl="6">
      <w:start w:val="4"/>
      <w:numFmt w:val="upperLetter"/>
      <w:lvlText w:val="%1."/>
      <w:lvlJc w:val="left"/>
      <w:rPr>
        <w:rFonts w:cs="Times New Roman"/>
        <w:b w:val="0"/>
        <w:bCs w:val="0"/>
        <w:i w:val="0"/>
        <w:iCs w:val="0"/>
        <w:smallCaps w:val="0"/>
        <w:strike w:val="0"/>
        <w:color w:val="000000"/>
        <w:spacing w:val="0"/>
        <w:w w:val="100"/>
        <w:position w:val="0"/>
        <w:sz w:val="18"/>
        <w:szCs w:val="18"/>
        <w:u w:val="none"/>
      </w:rPr>
    </w:lvl>
    <w:lvl w:ilvl="7">
      <w:start w:val="4"/>
      <w:numFmt w:val="upperLetter"/>
      <w:lvlText w:val="%1."/>
      <w:lvlJc w:val="left"/>
      <w:rPr>
        <w:rFonts w:cs="Times New Roman"/>
        <w:b w:val="0"/>
        <w:bCs w:val="0"/>
        <w:i w:val="0"/>
        <w:iCs w:val="0"/>
        <w:smallCaps w:val="0"/>
        <w:strike w:val="0"/>
        <w:color w:val="000000"/>
        <w:spacing w:val="0"/>
        <w:w w:val="100"/>
        <w:position w:val="0"/>
        <w:sz w:val="18"/>
        <w:szCs w:val="18"/>
        <w:u w:val="none"/>
      </w:rPr>
    </w:lvl>
    <w:lvl w:ilvl="8">
      <w:start w:val="4"/>
      <w:numFmt w:val="upperLetter"/>
      <w:lvlText w:val="%1."/>
      <w:lvlJc w:val="left"/>
      <w:rPr>
        <w:rFonts w:cs="Times New Roman"/>
        <w:b w:val="0"/>
        <w:bCs w:val="0"/>
        <w:i w:val="0"/>
        <w:iCs w:val="0"/>
        <w:smallCaps w:val="0"/>
        <w:strike w:val="0"/>
        <w:color w:val="000000"/>
        <w:spacing w:val="0"/>
        <w:w w:val="100"/>
        <w:position w:val="0"/>
        <w:sz w:val="18"/>
        <w:szCs w:val="18"/>
        <w:u w:val="none"/>
      </w:rPr>
    </w:lvl>
  </w:abstractNum>
  <w:abstractNum w:abstractNumId="24">
    <w:nsid w:val="00000031"/>
    <w:multiLevelType w:val="multilevel"/>
    <w:tmpl w:val="00000030"/>
    <w:lvl w:ilvl="0">
      <w:start w:val="4"/>
      <w:numFmt w:val="upperLetter"/>
      <w:lvlText w:val="%1."/>
      <w:lvlJc w:val="left"/>
      <w:rPr>
        <w:rFonts w:cs="Times New Roman"/>
        <w:b w:val="0"/>
        <w:bCs w:val="0"/>
        <w:i w:val="0"/>
        <w:iCs w:val="0"/>
        <w:smallCaps w:val="0"/>
        <w:strike w:val="0"/>
        <w:color w:val="000000"/>
        <w:spacing w:val="0"/>
        <w:w w:val="100"/>
        <w:position w:val="0"/>
        <w:sz w:val="18"/>
        <w:szCs w:val="18"/>
        <w:u w:val="none"/>
      </w:rPr>
    </w:lvl>
    <w:lvl w:ilvl="1">
      <w:start w:val="4"/>
      <w:numFmt w:val="upperLetter"/>
      <w:lvlText w:val="%1."/>
      <w:lvlJc w:val="left"/>
      <w:rPr>
        <w:rFonts w:cs="Times New Roman"/>
        <w:b w:val="0"/>
        <w:bCs w:val="0"/>
        <w:i w:val="0"/>
        <w:iCs w:val="0"/>
        <w:smallCaps w:val="0"/>
        <w:strike w:val="0"/>
        <w:color w:val="000000"/>
        <w:spacing w:val="0"/>
        <w:w w:val="100"/>
        <w:position w:val="0"/>
        <w:sz w:val="18"/>
        <w:szCs w:val="18"/>
        <w:u w:val="none"/>
      </w:rPr>
    </w:lvl>
    <w:lvl w:ilvl="2">
      <w:start w:val="4"/>
      <w:numFmt w:val="upperLetter"/>
      <w:lvlText w:val="%1."/>
      <w:lvlJc w:val="left"/>
      <w:rPr>
        <w:rFonts w:cs="Times New Roman"/>
        <w:b w:val="0"/>
        <w:bCs w:val="0"/>
        <w:i w:val="0"/>
        <w:iCs w:val="0"/>
        <w:smallCaps w:val="0"/>
        <w:strike w:val="0"/>
        <w:color w:val="000000"/>
        <w:spacing w:val="0"/>
        <w:w w:val="100"/>
        <w:position w:val="0"/>
        <w:sz w:val="18"/>
        <w:szCs w:val="18"/>
        <w:u w:val="none"/>
      </w:rPr>
    </w:lvl>
    <w:lvl w:ilvl="3">
      <w:start w:val="4"/>
      <w:numFmt w:val="upperLetter"/>
      <w:lvlText w:val="%1."/>
      <w:lvlJc w:val="left"/>
      <w:rPr>
        <w:rFonts w:cs="Times New Roman"/>
        <w:b w:val="0"/>
        <w:bCs w:val="0"/>
        <w:i w:val="0"/>
        <w:iCs w:val="0"/>
        <w:smallCaps w:val="0"/>
        <w:strike w:val="0"/>
        <w:color w:val="000000"/>
        <w:spacing w:val="0"/>
        <w:w w:val="100"/>
        <w:position w:val="0"/>
        <w:sz w:val="18"/>
        <w:szCs w:val="18"/>
        <w:u w:val="none"/>
      </w:rPr>
    </w:lvl>
    <w:lvl w:ilvl="4">
      <w:start w:val="4"/>
      <w:numFmt w:val="upperLetter"/>
      <w:lvlText w:val="%1."/>
      <w:lvlJc w:val="left"/>
      <w:rPr>
        <w:rFonts w:cs="Times New Roman"/>
        <w:b w:val="0"/>
        <w:bCs w:val="0"/>
        <w:i w:val="0"/>
        <w:iCs w:val="0"/>
        <w:smallCaps w:val="0"/>
        <w:strike w:val="0"/>
        <w:color w:val="000000"/>
        <w:spacing w:val="0"/>
        <w:w w:val="100"/>
        <w:position w:val="0"/>
        <w:sz w:val="18"/>
        <w:szCs w:val="18"/>
        <w:u w:val="none"/>
      </w:rPr>
    </w:lvl>
    <w:lvl w:ilvl="5">
      <w:start w:val="4"/>
      <w:numFmt w:val="upperLetter"/>
      <w:lvlText w:val="%1."/>
      <w:lvlJc w:val="left"/>
      <w:rPr>
        <w:rFonts w:cs="Times New Roman"/>
        <w:b w:val="0"/>
        <w:bCs w:val="0"/>
        <w:i w:val="0"/>
        <w:iCs w:val="0"/>
        <w:smallCaps w:val="0"/>
        <w:strike w:val="0"/>
        <w:color w:val="000000"/>
        <w:spacing w:val="0"/>
        <w:w w:val="100"/>
        <w:position w:val="0"/>
        <w:sz w:val="18"/>
        <w:szCs w:val="18"/>
        <w:u w:val="none"/>
      </w:rPr>
    </w:lvl>
    <w:lvl w:ilvl="6">
      <w:start w:val="4"/>
      <w:numFmt w:val="upperLetter"/>
      <w:lvlText w:val="%1."/>
      <w:lvlJc w:val="left"/>
      <w:rPr>
        <w:rFonts w:cs="Times New Roman"/>
        <w:b w:val="0"/>
        <w:bCs w:val="0"/>
        <w:i w:val="0"/>
        <w:iCs w:val="0"/>
        <w:smallCaps w:val="0"/>
        <w:strike w:val="0"/>
        <w:color w:val="000000"/>
        <w:spacing w:val="0"/>
        <w:w w:val="100"/>
        <w:position w:val="0"/>
        <w:sz w:val="18"/>
        <w:szCs w:val="18"/>
        <w:u w:val="none"/>
      </w:rPr>
    </w:lvl>
    <w:lvl w:ilvl="7">
      <w:start w:val="4"/>
      <w:numFmt w:val="upperLetter"/>
      <w:lvlText w:val="%1."/>
      <w:lvlJc w:val="left"/>
      <w:rPr>
        <w:rFonts w:cs="Times New Roman"/>
        <w:b w:val="0"/>
        <w:bCs w:val="0"/>
        <w:i w:val="0"/>
        <w:iCs w:val="0"/>
        <w:smallCaps w:val="0"/>
        <w:strike w:val="0"/>
        <w:color w:val="000000"/>
        <w:spacing w:val="0"/>
        <w:w w:val="100"/>
        <w:position w:val="0"/>
        <w:sz w:val="18"/>
        <w:szCs w:val="18"/>
        <w:u w:val="none"/>
      </w:rPr>
    </w:lvl>
    <w:lvl w:ilvl="8">
      <w:start w:val="4"/>
      <w:numFmt w:val="upperLetter"/>
      <w:lvlText w:val="%1."/>
      <w:lvlJc w:val="left"/>
      <w:rPr>
        <w:rFonts w:cs="Times New Roman"/>
        <w:b w:val="0"/>
        <w:bCs w:val="0"/>
        <w:i w:val="0"/>
        <w:iCs w:val="0"/>
        <w:smallCaps w:val="0"/>
        <w:strike w:val="0"/>
        <w:color w:val="000000"/>
        <w:spacing w:val="0"/>
        <w:w w:val="100"/>
        <w:position w:val="0"/>
        <w:sz w:val="18"/>
        <w:szCs w:val="18"/>
        <w:u w:val="none"/>
      </w:rPr>
    </w:lvl>
  </w:abstractNum>
  <w:abstractNum w:abstractNumId="25">
    <w:nsid w:val="0EB864EA"/>
    <w:multiLevelType w:val="hybridMultilevel"/>
    <w:tmpl w:val="F970FE34"/>
    <w:lvl w:ilvl="0" w:tplc="04090001">
      <w:start w:val="1"/>
      <w:numFmt w:val="bullet"/>
      <w:lvlText w:val=""/>
      <w:lvlJc w:val="left"/>
      <w:pPr>
        <w:ind w:hanging="360"/>
      </w:pPr>
      <w:rPr>
        <w:rFonts w:ascii="Symbol" w:hAnsi="Symbol" w:hint="default"/>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6">
    <w:nsid w:val="173A3E26"/>
    <w:multiLevelType w:val="hybridMultilevel"/>
    <w:tmpl w:val="EF60BF76"/>
    <w:lvl w:ilvl="0" w:tplc="04090001">
      <w:start w:val="1"/>
      <w:numFmt w:val="bullet"/>
      <w:lvlText w:val=""/>
      <w:lvlJc w:val="left"/>
      <w:pPr>
        <w:ind w:hanging="360"/>
      </w:pPr>
      <w:rPr>
        <w:rFonts w:ascii="Symbol" w:hAnsi="Symbol" w:hint="default"/>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7">
    <w:nsid w:val="175D76A3"/>
    <w:multiLevelType w:val="hybridMultilevel"/>
    <w:tmpl w:val="57FE3EF2"/>
    <w:lvl w:ilvl="0" w:tplc="04090001">
      <w:start w:val="1"/>
      <w:numFmt w:val="bullet"/>
      <w:lvlText w:val=""/>
      <w:lvlJc w:val="left"/>
      <w:pPr>
        <w:ind w:left="797" w:hanging="360"/>
      </w:pPr>
      <w:rPr>
        <w:rFonts w:ascii="Symbol" w:hAnsi="Symbol" w:hint="default"/>
      </w:rPr>
    </w:lvl>
    <w:lvl w:ilvl="1" w:tplc="04090003" w:tentative="1">
      <w:start w:val="1"/>
      <w:numFmt w:val="bullet"/>
      <w:lvlText w:val="o"/>
      <w:lvlJc w:val="left"/>
      <w:pPr>
        <w:ind w:left="1517" w:hanging="360"/>
      </w:pPr>
      <w:rPr>
        <w:rFonts w:ascii="Courier New" w:hAnsi="Courier New" w:hint="default"/>
      </w:rPr>
    </w:lvl>
    <w:lvl w:ilvl="2" w:tplc="04090005" w:tentative="1">
      <w:start w:val="1"/>
      <w:numFmt w:val="bullet"/>
      <w:lvlText w:val=""/>
      <w:lvlJc w:val="left"/>
      <w:pPr>
        <w:ind w:left="2237" w:hanging="360"/>
      </w:pPr>
      <w:rPr>
        <w:rFonts w:ascii="Wingdings" w:hAnsi="Wingdings" w:hint="default"/>
      </w:rPr>
    </w:lvl>
    <w:lvl w:ilvl="3" w:tplc="04090001" w:tentative="1">
      <w:start w:val="1"/>
      <w:numFmt w:val="bullet"/>
      <w:lvlText w:val=""/>
      <w:lvlJc w:val="left"/>
      <w:pPr>
        <w:ind w:left="2957" w:hanging="360"/>
      </w:pPr>
      <w:rPr>
        <w:rFonts w:ascii="Symbol" w:hAnsi="Symbol" w:hint="default"/>
      </w:rPr>
    </w:lvl>
    <w:lvl w:ilvl="4" w:tplc="04090003" w:tentative="1">
      <w:start w:val="1"/>
      <w:numFmt w:val="bullet"/>
      <w:lvlText w:val="o"/>
      <w:lvlJc w:val="left"/>
      <w:pPr>
        <w:ind w:left="3677" w:hanging="360"/>
      </w:pPr>
      <w:rPr>
        <w:rFonts w:ascii="Courier New" w:hAnsi="Courier New" w:hint="default"/>
      </w:rPr>
    </w:lvl>
    <w:lvl w:ilvl="5" w:tplc="04090005" w:tentative="1">
      <w:start w:val="1"/>
      <w:numFmt w:val="bullet"/>
      <w:lvlText w:val=""/>
      <w:lvlJc w:val="left"/>
      <w:pPr>
        <w:ind w:left="4397" w:hanging="360"/>
      </w:pPr>
      <w:rPr>
        <w:rFonts w:ascii="Wingdings" w:hAnsi="Wingdings" w:hint="default"/>
      </w:rPr>
    </w:lvl>
    <w:lvl w:ilvl="6" w:tplc="04090001" w:tentative="1">
      <w:start w:val="1"/>
      <w:numFmt w:val="bullet"/>
      <w:lvlText w:val=""/>
      <w:lvlJc w:val="left"/>
      <w:pPr>
        <w:ind w:left="5117" w:hanging="360"/>
      </w:pPr>
      <w:rPr>
        <w:rFonts w:ascii="Symbol" w:hAnsi="Symbol" w:hint="default"/>
      </w:rPr>
    </w:lvl>
    <w:lvl w:ilvl="7" w:tplc="04090003" w:tentative="1">
      <w:start w:val="1"/>
      <w:numFmt w:val="bullet"/>
      <w:lvlText w:val="o"/>
      <w:lvlJc w:val="left"/>
      <w:pPr>
        <w:ind w:left="5837" w:hanging="360"/>
      </w:pPr>
      <w:rPr>
        <w:rFonts w:ascii="Courier New" w:hAnsi="Courier New" w:hint="default"/>
      </w:rPr>
    </w:lvl>
    <w:lvl w:ilvl="8" w:tplc="04090005" w:tentative="1">
      <w:start w:val="1"/>
      <w:numFmt w:val="bullet"/>
      <w:lvlText w:val=""/>
      <w:lvlJc w:val="left"/>
      <w:pPr>
        <w:ind w:left="6557" w:hanging="360"/>
      </w:pPr>
      <w:rPr>
        <w:rFonts w:ascii="Wingdings" w:hAnsi="Wingdings" w:hint="default"/>
      </w:rPr>
    </w:lvl>
  </w:abstractNum>
  <w:abstractNum w:abstractNumId="28">
    <w:nsid w:val="1C4B2709"/>
    <w:multiLevelType w:val="hybridMultilevel"/>
    <w:tmpl w:val="202A6150"/>
    <w:lvl w:ilvl="0" w:tplc="0FFA5228">
      <w:start w:val="1"/>
      <w:numFmt w:val="upperRoman"/>
      <w:lvlText w:val="%1."/>
      <w:lvlJc w:val="left"/>
      <w:pPr>
        <w:ind w:left="1080" w:hanging="720"/>
      </w:pPr>
      <w:rPr>
        <w:rFonts w:cs="Times New Roman" w:hint="default"/>
        <w:color w:val="000000"/>
        <w:sz w:val="1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20290D95"/>
    <w:multiLevelType w:val="hybridMultilevel"/>
    <w:tmpl w:val="79504F8A"/>
    <w:lvl w:ilvl="0" w:tplc="D57A3C66">
      <w:start w:val="1"/>
      <w:numFmt w:val="bullet"/>
      <w:lvlText w:val=""/>
      <w:lvlJc w:val="left"/>
      <w:pPr>
        <w:ind w:hanging="360"/>
      </w:pPr>
      <w:rPr>
        <w:rFonts w:ascii="Symbol" w:hAnsi="Symbol" w:hint="default"/>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0">
    <w:nsid w:val="24E34D96"/>
    <w:multiLevelType w:val="hybridMultilevel"/>
    <w:tmpl w:val="5886716C"/>
    <w:lvl w:ilvl="0" w:tplc="D57A3C66">
      <w:start w:val="1"/>
      <w:numFmt w:val="bullet"/>
      <w:lvlText w:val=""/>
      <w:lvlJc w:val="left"/>
      <w:pPr>
        <w:ind w:hanging="360"/>
      </w:pPr>
      <w:rPr>
        <w:rFonts w:ascii="Symbol" w:hAnsi="Symbol" w:hint="default"/>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1">
    <w:nsid w:val="25501C5C"/>
    <w:multiLevelType w:val="hybridMultilevel"/>
    <w:tmpl w:val="6756C1BE"/>
    <w:lvl w:ilvl="0" w:tplc="04090001">
      <w:start w:val="1"/>
      <w:numFmt w:val="bullet"/>
      <w:lvlText w:val=""/>
      <w:lvlJc w:val="left"/>
      <w:pPr>
        <w:ind w:left="797" w:hanging="360"/>
      </w:pPr>
      <w:rPr>
        <w:rFonts w:ascii="Symbol" w:hAnsi="Symbol" w:hint="default"/>
      </w:rPr>
    </w:lvl>
    <w:lvl w:ilvl="1" w:tplc="04090003" w:tentative="1">
      <w:start w:val="1"/>
      <w:numFmt w:val="bullet"/>
      <w:lvlText w:val="o"/>
      <w:lvlJc w:val="left"/>
      <w:pPr>
        <w:ind w:left="1517" w:hanging="360"/>
      </w:pPr>
      <w:rPr>
        <w:rFonts w:ascii="Courier New" w:hAnsi="Courier New" w:hint="default"/>
      </w:rPr>
    </w:lvl>
    <w:lvl w:ilvl="2" w:tplc="04090005" w:tentative="1">
      <w:start w:val="1"/>
      <w:numFmt w:val="bullet"/>
      <w:lvlText w:val=""/>
      <w:lvlJc w:val="left"/>
      <w:pPr>
        <w:ind w:left="2237" w:hanging="360"/>
      </w:pPr>
      <w:rPr>
        <w:rFonts w:ascii="Wingdings" w:hAnsi="Wingdings" w:hint="default"/>
      </w:rPr>
    </w:lvl>
    <w:lvl w:ilvl="3" w:tplc="04090001" w:tentative="1">
      <w:start w:val="1"/>
      <w:numFmt w:val="bullet"/>
      <w:lvlText w:val=""/>
      <w:lvlJc w:val="left"/>
      <w:pPr>
        <w:ind w:left="2957" w:hanging="360"/>
      </w:pPr>
      <w:rPr>
        <w:rFonts w:ascii="Symbol" w:hAnsi="Symbol" w:hint="default"/>
      </w:rPr>
    </w:lvl>
    <w:lvl w:ilvl="4" w:tplc="04090003" w:tentative="1">
      <w:start w:val="1"/>
      <w:numFmt w:val="bullet"/>
      <w:lvlText w:val="o"/>
      <w:lvlJc w:val="left"/>
      <w:pPr>
        <w:ind w:left="3677" w:hanging="360"/>
      </w:pPr>
      <w:rPr>
        <w:rFonts w:ascii="Courier New" w:hAnsi="Courier New" w:hint="default"/>
      </w:rPr>
    </w:lvl>
    <w:lvl w:ilvl="5" w:tplc="04090005" w:tentative="1">
      <w:start w:val="1"/>
      <w:numFmt w:val="bullet"/>
      <w:lvlText w:val=""/>
      <w:lvlJc w:val="left"/>
      <w:pPr>
        <w:ind w:left="4397" w:hanging="360"/>
      </w:pPr>
      <w:rPr>
        <w:rFonts w:ascii="Wingdings" w:hAnsi="Wingdings" w:hint="default"/>
      </w:rPr>
    </w:lvl>
    <w:lvl w:ilvl="6" w:tplc="04090001" w:tentative="1">
      <w:start w:val="1"/>
      <w:numFmt w:val="bullet"/>
      <w:lvlText w:val=""/>
      <w:lvlJc w:val="left"/>
      <w:pPr>
        <w:ind w:left="5117" w:hanging="360"/>
      </w:pPr>
      <w:rPr>
        <w:rFonts w:ascii="Symbol" w:hAnsi="Symbol" w:hint="default"/>
      </w:rPr>
    </w:lvl>
    <w:lvl w:ilvl="7" w:tplc="04090003" w:tentative="1">
      <w:start w:val="1"/>
      <w:numFmt w:val="bullet"/>
      <w:lvlText w:val="o"/>
      <w:lvlJc w:val="left"/>
      <w:pPr>
        <w:ind w:left="5837" w:hanging="360"/>
      </w:pPr>
      <w:rPr>
        <w:rFonts w:ascii="Courier New" w:hAnsi="Courier New" w:hint="default"/>
      </w:rPr>
    </w:lvl>
    <w:lvl w:ilvl="8" w:tplc="04090005" w:tentative="1">
      <w:start w:val="1"/>
      <w:numFmt w:val="bullet"/>
      <w:lvlText w:val=""/>
      <w:lvlJc w:val="left"/>
      <w:pPr>
        <w:ind w:left="6557" w:hanging="360"/>
      </w:pPr>
      <w:rPr>
        <w:rFonts w:ascii="Wingdings" w:hAnsi="Wingdings" w:hint="default"/>
      </w:rPr>
    </w:lvl>
  </w:abstractNum>
  <w:abstractNum w:abstractNumId="32">
    <w:nsid w:val="2EA77A49"/>
    <w:multiLevelType w:val="hybridMultilevel"/>
    <w:tmpl w:val="4C769E98"/>
    <w:lvl w:ilvl="0" w:tplc="04090001">
      <w:start w:val="1"/>
      <w:numFmt w:val="bullet"/>
      <w:lvlText w:val=""/>
      <w:lvlJc w:val="left"/>
      <w:pPr>
        <w:ind w:hanging="360"/>
      </w:pPr>
      <w:rPr>
        <w:rFonts w:ascii="Symbol" w:hAnsi="Symbol" w:hint="default"/>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3">
    <w:nsid w:val="31930E37"/>
    <w:multiLevelType w:val="hybridMultilevel"/>
    <w:tmpl w:val="1006149E"/>
    <w:lvl w:ilvl="0" w:tplc="D57A3C66">
      <w:start w:val="1"/>
      <w:numFmt w:val="bullet"/>
      <w:lvlText w:val=""/>
      <w:lvlJc w:val="left"/>
      <w:pPr>
        <w:ind w:left="353" w:hanging="360"/>
      </w:pPr>
      <w:rPr>
        <w:rFonts w:ascii="Symbol" w:hAnsi="Symbol" w:hint="default"/>
      </w:rPr>
    </w:lvl>
    <w:lvl w:ilvl="1" w:tplc="04090003" w:tentative="1">
      <w:start w:val="1"/>
      <w:numFmt w:val="bullet"/>
      <w:lvlText w:val="o"/>
      <w:lvlJc w:val="left"/>
      <w:pPr>
        <w:ind w:left="1073" w:hanging="360"/>
      </w:pPr>
      <w:rPr>
        <w:rFonts w:ascii="Courier New" w:hAnsi="Courier New" w:hint="default"/>
      </w:rPr>
    </w:lvl>
    <w:lvl w:ilvl="2" w:tplc="04090005" w:tentative="1">
      <w:start w:val="1"/>
      <w:numFmt w:val="bullet"/>
      <w:lvlText w:val=""/>
      <w:lvlJc w:val="left"/>
      <w:pPr>
        <w:ind w:left="1793" w:hanging="360"/>
      </w:pPr>
      <w:rPr>
        <w:rFonts w:ascii="Wingdings" w:hAnsi="Wingdings" w:hint="default"/>
      </w:rPr>
    </w:lvl>
    <w:lvl w:ilvl="3" w:tplc="04090001" w:tentative="1">
      <w:start w:val="1"/>
      <w:numFmt w:val="bullet"/>
      <w:lvlText w:val=""/>
      <w:lvlJc w:val="left"/>
      <w:pPr>
        <w:ind w:left="2513" w:hanging="360"/>
      </w:pPr>
      <w:rPr>
        <w:rFonts w:ascii="Symbol" w:hAnsi="Symbol" w:hint="default"/>
      </w:rPr>
    </w:lvl>
    <w:lvl w:ilvl="4" w:tplc="04090003" w:tentative="1">
      <w:start w:val="1"/>
      <w:numFmt w:val="bullet"/>
      <w:lvlText w:val="o"/>
      <w:lvlJc w:val="left"/>
      <w:pPr>
        <w:ind w:left="3233" w:hanging="360"/>
      </w:pPr>
      <w:rPr>
        <w:rFonts w:ascii="Courier New" w:hAnsi="Courier New" w:hint="default"/>
      </w:rPr>
    </w:lvl>
    <w:lvl w:ilvl="5" w:tplc="04090005" w:tentative="1">
      <w:start w:val="1"/>
      <w:numFmt w:val="bullet"/>
      <w:lvlText w:val=""/>
      <w:lvlJc w:val="left"/>
      <w:pPr>
        <w:ind w:left="3953" w:hanging="360"/>
      </w:pPr>
      <w:rPr>
        <w:rFonts w:ascii="Wingdings" w:hAnsi="Wingdings" w:hint="default"/>
      </w:rPr>
    </w:lvl>
    <w:lvl w:ilvl="6" w:tplc="04090001" w:tentative="1">
      <w:start w:val="1"/>
      <w:numFmt w:val="bullet"/>
      <w:lvlText w:val=""/>
      <w:lvlJc w:val="left"/>
      <w:pPr>
        <w:ind w:left="4673" w:hanging="360"/>
      </w:pPr>
      <w:rPr>
        <w:rFonts w:ascii="Symbol" w:hAnsi="Symbol" w:hint="default"/>
      </w:rPr>
    </w:lvl>
    <w:lvl w:ilvl="7" w:tplc="04090003" w:tentative="1">
      <w:start w:val="1"/>
      <w:numFmt w:val="bullet"/>
      <w:lvlText w:val="o"/>
      <w:lvlJc w:val="left"/>
      <w:pPr>
        <w:ind w:left="5393" w:hanging="360"/>
      </w:pPr>
      <w:rPr>
        <w:rFonts w:ascii="Courier New" w:hAnsi="Courier New" w:hint="default"/>
      </w:rPr>
    </w:lvl>
    <w:lvl w:ilvl="8" w:tplc="04090005" w:tentative="1">
      <w:start w:val="1"/>
      <w:numFmt w:val="bullet"/>
      <w:lvlText w:val=""/>
      <w:lvlJc w:val="left"/>
      <w:pPr>
        <w:ind w:left="6113" w:hanging="360"/>
      </w:pPr>
      <w:rPr>
        <w:rFonts w:ascii="Wingdings" w:hAnsi="Wingdings" w:hint="default"/>
      </w:rPr>
    </w:lvl>
  </w:abstractNum>
  <w:abstractNum w:abstractNumId="34">
    <w:nsid w:val="38A70F2D"/>
    <w:multiLevelType w:val="hybridMultilevel"/>
    <w:tmpl w:val="C7C44330"/>
    <w:lvl w:ilvl="0" w:tplc="D57A3C66">
      <w:start w:val="1"/>
      <w:numFmt w:val="bullet"/>
      <w:lvlText w:val=""/>
      <w:lvlJc w:val="left"/>
      <w:pPr>
        <w:ind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0C2259B"/>
    <w:multiLevelType w:val="hybridMultilevel"/>
    <w:tmpl w:val="6E72899E"/>
    <w:lvl w:ilvl="0" w:tplc="04090001">
      <w:start w:val="1"/>
      <w:numFmt w:val="bullet"/>
      <w:lvlText w:val=""/>
      <w:lvlJc w:val="left"/>
      <w:pPr>
        <w:ind w:hanging="360"/>
      </w:pPr>
      <w:rPr>
        <w:rFonts w:ascii="Symbol" w:hAnsi="Symbol" w:hint="default"/>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6">
    <w:nsid w:val="42D82543"/>
    <w:multiLevelType w:val="hybridMultilevel"/>
    <w:tmpl w:val="682CC2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B9724BE"/>
    <w:multiLevelType w:val="hybridMultilevel"/>
    <w:tmpl w:val="54ACB894"/>
    <w:lvl w:ilvl="0" w:tplc="8460E83C">
      <w:start w:val="1"/>
      <w:numFmt w:val="upperLetter"/>
      <w:lvlText w:val="%1."/>
      <w:lvlJc w:val="left"/>
      <w:pPr>
        <w:ind w:left="720" w:hanging="360"/>
      </w:pPr>
      <w:rPr>
        <w:rFonts w:cs="Times New Roman" w:hint="default"/>
        <w:color w:val="000000"/>
        <w:sz w:val="18"/>
      </w:rPr>
    </w:lvl>
    <w:lvl w:ilvl="1" w:tplc="AA82CDCA">
      <w:start w:val="1"/>
      <w:numFmt w:val="lowerRoman"/>
      <w:lvlText w:val="(%2."/>
      <w:lvlJc w:val="left"/>
      <w:pPr>
        <w:ind w:left="1800" w:hanging="720"/>
      </w:pPr>
      <w:rPr>
        <w:rFonts w:cs="Times New Roman" w:hint="default"/>
        <w:color w:val="000000"/>
        <w:sz w:val="18"/>
      </w:rPr>
    </w:lvl>
    <w:lvl w:ilvl="2" w:tplc="79D8B0B4">
      <w:start w:val="1"/>
      <w:numFmt w:val="upperRoman"/>
      <w:lvlText w:val="%3)"/>
      <w:lvlJc w:val="left"/>
      <w:pPr>
        <w:ind w:left="2700" w:hanging="720"/>
      </w:pPr>
      <w:rPr>
        <w:rFonts w:cs="Times New Roman" w:hint="default"/>
        <w:color w:val="000000"/>
        <w:sz w:val="18"/>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nsid w:val="4C953EBE"/>
    <w:multiLevelType w:val="hybridMultilevel"/>
    <w:tmpl w:val="86B8AFE0"/>
    <w:lvl w:ilvl="0" w:tplc="D57A3C66">
      <w:start w:val="1"/>
      <w:numFmt w:val="bullet"/>
      <w:lvlText w:val=""/>
      <w:lvlJc w:val="left"/>
      <w:pPr>
        <w:ind w:hanging="360"/>
      </w:pPr>
      <w:rPr>
        <w:rFonts w:ascii="Symbol" w:hAnsi="Symbol" w:hint="default"/>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9">
    <w:nsid w:val="519E6195"/>
    <w:multiLevelType w:val="hybridMultilevel"/>
    <w:tmpl w:val="D15EAA10"/>
    <w:lvl w:ilvl="0" w:tplc="04090001">
      <w:start w:val="1"/>
      <w:numFmt w:val="bullet"/>
      <w:lvlText w:val=""/>
      <w:lvlJc w:val="left"/>
      <w:pPr>
        <w:ind w:hanging="360"/>
      </w:pPr>
      <w:rPr>
        <w:rFonts w:ascii="Symbol" w:hAnsi="Symbol" w:hint="default"/>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0">
    <w:nsid w:val="5729138C"/>
    <w:multiLevelType w:val="hybridMultilevel"/>
    <w:tmpl w:val="1D28DBFE"/>
    <w:lvl w:ilvl="0" w:tplc="04090001">
      <w:start w:val="1"/>
      <w:numFmt w:val="bullet"/>
      <w:lvlText w:val=""/>
      <w:lvlJc w:val="left"/>
      <w:pPr>
        <w:ind w:hanging="360"/>
      </w:pPr>
      <w:rPr>
        <w:rFonts w:ascii="Symbol" w:hAnsi="Symbol" w:hint="default"/>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1">
    <w:nsid w:val="7103609E"/>
    <w:multiLevelType w:val="hybridMultilevel"/>
    <w:tmpl w:val="551ECF24"/>
    <w:lvl w:ilvl="0" w:tplc="D57A3C6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2962F8D"/>
    <w:multiLevelType w:val="hybridMultilevel"/>
    <w:tmpl w:val="4CD262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8B7EC3C2">
      <w:start w:val="1"/>
      <w:numFmt w:val="bullet"/>
      <w:lvlText w:val="-"/>
      <w:lvlJc w:val="left"/>
      <w:pPr>
        <w:ind w:left="2880" w:hanging="360"/>
      </w:pPr>
      <w:rPr>
        <w:rFonts w:ascii="Times New Roman" w:eastAsia="Times New Roman" w:hAnsi="Times New Roman" w:hint="default"/>
        <w:color w:val="000000"/>
        <w:sz w:val="18"/>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4A70081"/>
    <w:multiLevelType w:val="hybridMultilevel"/>
    <w:tmpl w:val="1898F530"/>
    <w:lvl w:ilvl="0" w:tplc="04090009">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4">
    <w:nsid w:val="7E153B2A"/>
    <w:multiLevelType w:val="hybridMultilevel"/>
    <w:tmpl w:val="D3B693A6"/>
    <w:lvl w:ilvl="0" w:tplc="D57A3C6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31"/>
  </w:num>
  <w:num w:numId="3">
    <w:abstractNumId w:val="34"/>
  </w:num>
  <w:num w:numId="4">
    <w:abstractNumId w:val="33"/>
  </w:num>
  <w:num w:numId="5">
    <w:abstractNumId w:val="40"/>
  </w:num>
  <w:num w:numId="6">
    <w:abstractNumId w:val="25"/>
  </w:num>
  <w:num w:numId="7">
    <w:abstractNumId w:val="39"/>
  </w:num>
  <w:num w:numId="8">
    <w:abstractNumId w:val="32"/>
  </w:num>
  <w:num w:numId="9">
    <w:abstractNumId w:val="35"/>
  </w:num>
  <w:num w:numId="10">
    <w:abstractNumId w:val="26"/>
  </w:num>
  <w:num w:numId="11">
    <w:abstractNumId w:val="44"/>
  </w:num>
  <w:num w:numId="12">
    <w:abstractNumId w:val="41"/>
  </w:num>
  <w:num w:numId="13">
    <w:abstractNumId w:val="38"/>
  </w:num>
  <w:num w:numId="14">
    <w:abstractNumId w:val="0"/>
  </w:num>
  <w:num w:numId="15">
    <w:abstractNumId w:val="1"/>
  </w:num>
  <w:num w:numId="16">
    <w:abstractNumId w:val="2"/>
  </w:num>
  <w:num w:numId="17">
    <w:abstractNumId w:val="36"/>
  </w:num>
  <w:num w:numId="18">
    <w:abstractNumId w:val="3"/>
  </w:num>
  <w:num w:numId="19">
    <w:abstractNumId w:val="4"/>
  </w:num>
  <w:num w:numId="20">
    <w:abstractNumId w:val="5"/>
  </w:num>
  <w:num w:numId="21">
    <w:abstractNumId w:val="6"/>
  </w:num>
  <w:num w:numId="22">
    <w:abstractNumId w:val="7"/>
  </w:num>
  <w:num w:numId="23">
    <w:abstractNumId w:val="8"/>
  </w:num>
  <w:num w:numId="24">
    <w:abstractNumId w:val="9"/>
  </w:num>
  <w:num w:numId="25">
    <w:abstractNumId w:val="10"/>
  </w:num>
  <w:num w:numId="26">
    <w:abstractNumId w:val="11"/>
  </w:num>
  <w:num w:numId="27">
    <w:abstractNumId w:val="12"/>
  </w:num>
  <w:num w:numId="28">
    <w:abstractNumId w:val="13"/>
  </w:num>
  <w:num w:numId="29">
    <w:abstractNumId w:val="14"/>
  </w:num>
  <w:num w:numId="30">
    <w:abstractNumId w:val="15"/>
  </w:num>
  <w:num w:numId="31">
    <w:abstractNumId w:val="16"/>
  </w:num>
  <w:num w:numId="32">
    <w:abstractNumId w:val="17"/>
  </w:num>
  <w:num w:numId="33">
    <w:abstractNumId w:val="18"/>
  </w:num>
  <w:num w:numId="34">
    <w:abstractNumId w:val="19"/>
  </w:num>
  <w:num w:numId="35">
    <w:abstractNumId w:val="20"/>
  </w:num>
  <w:num w:numId="36">
    <w:abstractNumId w:val="21"/>
  </w:num>
  <w:num w:numId="37">
    <w:abstractNumId w:val="22"/>
  </w:num>
  <w:num w:numId="38">
    <w:abstractNumId w:val="23"/>
  </w:num>
  <w:num w:numId="39">
    <w:abstractNumId w:val="24"/>
  </w:num>
  <w:num w:numId="40">
    <w:abstractNumId w:val="42"/>
  </w:num>
  <w:num w:numId="41">
    <w:abstractNumId w:val="37"/>
  </w:num>
  <w:num w:numId="42">
    <w:abstractNumId w:val="28"/>
  </w:num>
  <w:num w:numId="43">
    <w:abstractNumId w:val="43"/>
  </w:num>
  <w:num w:numId="44">
    <w:abstractNumId w:val="30"/>
  </w:num>
  <w:num w:numId="45">
    <w:abstractNumId w:val="2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ocumentProtection w:edit="forms" w:enforcement="1"/>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E4202"/>
    <w:rsid w:val="000001EB"/>
    <w:rsid w:val="00000A92"/>
    <w:rsid w:val="000012E0"/>
    <w:rsid w:val="000013EA"/>
    <w:rsid w:val="0000160C"/>
    <w:rsid w:val="00001815"/>
    <w:rsid w:val="000019D5"/>
    <w:rsid w:val="000022D9"/>
    <w:rsid w:val="00002EBE"/>
    <w:rsid w:val="000039D1"/>
    <w:rsid w:val="00003BCA"/>
    <w:rsid w:val="000041DF"/>
    <w:rsid w:val="0000460C"/>
    <w:rsid w:val="00004613"/>
    <w:rsid w:val="000054C6"/>
    <w:rsid w:val="00005E57"/>
    <w:rsid w:val="00005F74"/>
    <w:rsid w:val="000068DA"/>
    <w:rsid w:val="00006F79"/>
    <w:rsid w:val="0000752A"/>
    <w:rsid w:val="00007632"/>
    <w:rsid w:val="0000778A"/>
    <w:rsid w:val="00007F0A"/>
    <w:rsid w:val="00010474"/>
    <w:rsid w:val="00010A15"/>
    <w:rsid w:val="00010E7B"/>
    <w:rsid w:val="00011987"/>
    <w:rsid w:val="000121E4"/>
    <w:rsid w:val="000135A9"/>
    <w:rsid w:val="00013E58"/>
    <w:rsid w:val="000142D5"/>
    <w:rsid w:val="00014D57"/>
    <w:rsid w:val="00017B50"/>
    <w:rsid w:val="0002148D"/>
    <w:rsid w:val="00021756"/>
    <w:rsid w:val="00021825"/>
    <w:rsid w:val="00022B93"/>
    <w:rsid w:val="00022E90"/>
    <w:rsid w:val="000233E4"/>
    <w:rsid w:val="000237A4"/>
    <w:rsid w:val="00023A42"/>
    <w:rsid w:val="00023AFB"/>
    <w:rsid w:val="000246BF"/>
    <w:rsid w:val="0002782A"/>
    <w:rsid w:val="0002796E"/>
    <w:rsid w:val="00031D85"/>
    <w:rsid w:val="0003271C"/>
    <w:rsid w:val="0003294E"/>
    <w:rsid w:val="00033FD1"/>
    <w:rsid w:val="00034AFD"/>
    <w:rsid w:val="000357CD"/>
    <w:rsid w:val="000358EA"/>
    <w:rsid w:val="00035DBB"/>
    <w:rsid w:val="00035FFB"/>
    <w:rsid w:val="0003658A"/>
    <w:rsid w:val="0003683F"/>
    <w:rsid w:val="000368F1"/>
    <w:rsid w:val="00036D43"/>
    <w:rsid w:val="00037559"/>
    <w:rsid w:val="00040CA1"/>
    <w:rsid w:val="00040FC0"/>
    <w:rsid w:val="00041930"/>
    <w:rsid w:val="00042591"/>
    <w:rsid w:val="00043091"/>
    <w:rsid w:val="00043495"/>
    <w:rsid w:val="00043E35"/>
    <w:rsid w:val="00044025"/>
    <w:rsid w:val="000450B9"/>
    <w:rsid w:val="0004567C"/>
    <w:rsid w:val="00046107"/>
    <w:rsid w:val="00047CB3"/>
    <w:rsid w:val="000500CD"/>
    <w:rsid w:val="000512B2"/>
    <w:rsid w:val="00052DA6"/>
    <w:rsid w:val="00053616"/>
    <w:rsid w:val="00054937"/>
    <w:rsid w:val="00054C7E"/>
    <w:rsid w:val="00055FF9"/>
    <w:rsid w:val="00056462"/>
    <w:rsid w:val="000565EB"/>
    <w:rsid w:val="000569C0"/>
    <w:rsid w:val="0006001B"/>
    <w:rsid w:val="00060564"/>
    <w:rsid w:val="00060772"/>
    <w:rsid w:val="00061846"/>
    <w:rsid w:val="0006273F"/>
    <w:rsid w:val="00062BD0"/>
    <w:rsid w:val="000639BE"/>
    <w:rsid w:val="000644E3"/>
    <w:rsid w:val="00064772"/>
    <w:rsid w:val="00064A5D"/>
    <w:rsid w:val="00064F1E"/>
    <w:rsid w:val="0006735D"/>
    <w:rsid w:val="000674A5"/>
    <w:rsid w:val="00067CB9"/>
    <w:rsid w:val="000705D2"/>
    <w:rsid w:val="000712F2"/>
    <w:rsid w:val="00071F47"/>
    <w:rsid w:val="000725C9"/>
    <w:rsid w:val="00072D91"/>
    <w:rsid w:val="000734B8"/>
    <w:rsid w:val="000746A3"/>
    <w:rsid w:val="00074AD5"/>
    <w:rsid w:val="00075047"/>
    <w:rsid w:val="0007599E"/>
    <w:rsid w:val="000762F3"/>
    <w:rsid w:val="00076734"/>
    <w:rsid w:val="00076CB9"/>
    <w:rsid w:val="0008026E"/>
    <w:rsid w:val="0008097B"/>
    <w:rsid w:val="00081863"/>
    <w:rsid w:val="0008211E"/>
    <w:rsid w:val="000821A3"/>
    <w:rsid w:val="00082AAA"/>
    <w:rsid w:val="00083334"/>
    <w:rsid w:val="00084670"/>
    <w:rsid w:val="00084AE1"/>
    <w:rsid w:val="0008546F"/>
    <w:rsid w:val="00086565"/>
    <w:rsid w:val="00087FF8"/>
    <w:rsid w:val="00090AC0"/>
    <w:rsid w:val="00090E75"/>
    <w:rsid w:val="0009142B"/>
    <w:rsid w:val="00091AA3"/>
    <w:rsid w:val="000922E5"/>
    <w:rsid w:val="00092EF7"/>
    <w:rsid w:val="0009398B"/>
    <w:rsid w:val="00093BE1"/>
    <w:rsid w:val="00093C44"/>
    <w:rsid w:val="000943B7"/>
    <w:rsid w:val="0009488F"/>
    <w:rsid w:val="0009676F"/>
    <w:rsid w:val="00096ABE"/>
    <w:rsid w:val="000978D6"/>
    <w:rsid w:val="00097D02"/>
    <w:rsid w:val="000A01B7"/>
    <w:rsid w:val="000A0202"/>
    <w:rsid w:val="000A12D9"/>
    <w:rsid w:val="000A1328"/>
    <w:rsid w:val="000A1344"/>
    <w:rsid w:val="000A1BA1"/>
    <w:rsid w:val="000A1BB1"/>
    <w:rsid w:val="000A245C"/>
    <w:rsid w:val="000A31AD"/>
    <w:rsid w:val="000A33B6"/>
    <w:rsid w:val="000A3692"/>
    <w:rsid w:val="000A3A77"/>
    <w:rsid w:val="000A4C9C"/>
    <w:rsid w:val="000A58FA"/>
    <w:rsid w:val="000A5C5F"/>
    <w:rsid w:val="000A5D79"/>
    <w:rsid w:val="000A641F"/>
    <w:rsid w:val="000A7386"/>
    <w:rsid w:val="000A748D"/>
    <w:rsid w:val="000A7996"/>
    <w:rsid w:val="000B0026"/>
    <w:rsid w:val="000B02B1"/>
    <w:rsid w:val="000B02CD"/>
    <w:rsid w:val="000B0A57"/>
    <w:rsid w:val="000B10AA"/>
    <w:rsid w:val="000B2FE8"/>
    <w:rsid w:val="000B324C"/>
    <w:rsid w:val="000B3B38"/>
    <w:rsid w:val="000B418C"/>
    <w:rsid w:val="000B5537"/>
    <w:rsid w:val="000B58FB"/>
    <w:rsid w:val="000B5FA0"/>
    <w:rsid w:val="000B5FA7"/>
    <w:rsid w:val="000B6188"/>
    <w:rsid w:val="000B7D46"/>
    <w:rsid w:val="000C099A"/>
    <w:rsid w:val="000C273A"/>
    <w:rsid w:val="000C4B0A"/>
    <w:rsid w:val="000C4F11"/>
    <w:rsid w:val="000C5856"/>
    <w:rsid w:val="000C5A98"/>
    <w:rsid w:val="000C5C4D"/>
    <w:rsid w:val="000C6172"/>
    <w:rsid w:val="000C63EC"/>
    <w:rsid w:val="000C6473"/>
    <w:rsid w:val="000C7B92"/>
    <w:rsid w:val="000D0601"/>
    <w:rsid w:val="000D3C66"/>
    <w:rsid w:val="000D3DAF"/>
    <w:rsid w:val="000D447F"/>
    <w:rsid w:val="000D4B41"/>
    <w:rsid w:val="000D4C5B"/>
    <w:rsid w:val="000D5105"/>
    <w:rsid w:val="000D5B4A"/>
    <w:rsid w:val="000D6288"/>
    <w:rsid w:val="000D6318"/>
    <w:rsid w:val="000D654E"/>
    <w:rsid w:val="000D6EA3"/>
    <w:rsid w:val="000E277F"/>
    <w:rsid w:val="000E29BB"/>
    <w:rsid w:val="000E2C4F"/>
    <w:rsid w:val="000E3058"/>
    <w:rsid w:val="000E3E26"/>
    <w:rsid w:val="000E416D"/>
    <w:rsid w:val="000E4907"/>
    <w:rsid w:val="000E5948"/>
    <w:rsid w:val="000E5B07"/>
    <w:rsid w:val="000E7DDE"/>
    <w:rsid w:val="000F0B7C"/>
    <w:rsid w:val="000F469A"/>
    <w:rsid w:val="000F488F"/>
    <w:rsid w:val="000F565C"/>
    <w:rsid w:val="000F71CB"/>
    <w:rsid w:val="000F7CAE"/>
    <w:rsid w:val="00101279"/>
    <w:rsid w:val="001019D9"/>
    <w:rsid w:val="00101DC9"/>
    <w:rsid w:val="001029A4"/>
    <w:rsid w:val="00102DBA"/>
    <w:rsid w:val="00102DFA"/>
    <w:rsid w:val="001033EA"/>
    <w:rsid w:val="00103E52"/>
    <w:rsid w:val="00104034"/>
    <w:rsid w:val="0010435D"/>
    <w:rsid w:val="00104C8B"/>
    <w:rsid w:val="00104E43"/>
    <w:rsid w:val="001050CA"/>
    <w:rsid w:val="00105444"/>
    <w:rsid w:val="00105477"/>
    <w:rsid w:val="001061E2"/>
    <w:rsid w:val="001105DD"/>
    <w:rsid w:val="00110771"/>
    <w:rsid w:val="00110938"/>
    <w:rsid w:val="0011121E"/>
    <w:rsid w:val="0011137F"/>
    <w:rsid w:val="00112516"/>
    <w:rsid w:val="00112F1D"/>
    <w:rsid w:val="0011358A"/>
    <w:rsid w:val="00113909"/>
    <w:rsid w:val="00113DDC"/>
    <w:rsid w:val="00113E28"/>
    <w:rsid w:val="0011455B"/>
    <w:rsid w:val="0011608F"/>
    <w:rsid w:val="00116711"/>
    <w:rsid w:val="00116C57"/>
    <w:rsid w:val="00117E8E"/>
    <w:rsid w:val="001207E1"/>
    <w:rsid w:val="00120D6A"/>
    <w:rsid w:val="00121D8A"/>
    <w:rsid w:val="00121E4D"/>
    <w:rsid w:val="0012216B"/>
    <w:rsid w:val="00122501"/>
    <w:rsid w:val="00122C15"/>
    <w:rsid w:val="00122D07"/>
    <w:rsid w:val="00123923"/>
    <w:rsid w:val="0012417D"/>
    <w:rsid w:val="00124E94"/>
    <w:rsid w:val="0012622C"/>
    <w:rsid w:val="001266A1"/>
    <w:rsid w:val="00126FEC"/>
    <w:rsid w:val="0012710D"/>
    <w:rsid w:val="00127CBA"/>
    <w:rsid w:val="001315A3"/>
    <w:rsid w:val="001322FD"/>
    <w:rsid w:val="0013261E"/>
    <w:rsid w:val="001336A0"/>
    <w:rsid w:val="00134261"/>
    <w:rsid w:val="00134F16"/>
    <w:rsid w:val="0013580C"/>
    <w:rsid w:val="0013655C"/>
    <w:rsid w:val="0014146D"/>
    <w:rsid w:val="001418FD"/>
    <w:rsid w:val="00142595"/>
    <w:rsid w:val="0014327A"/>
    <w:rsid w:val="00143358"/>
    <w:rsid w:val="001449B1"/>
    <w:rsid w:val="001451B7"/>
    <w:rsid w:val="001463AF"/>
    <w:rsid w:val="001479DB"/>
    <w:rsid w:val="001500AB"/>
    <w:rsid w:val="00150892"/>
    <w:rsid w:val="001525C4"/>
    <w:rsid w:val="00154039"/>
    <w:rsid w:val="001541DF"/>
    <w:rsid w:val="00154330"/>
    <w:rsid w:val="00155BF4"/>
    <w:rsid w:val="0015665E"/>
    <w:rsid w:val="0015666D"/>
    <w:rsid w:val="001604FF"/>
    <w:rsid w:val="00160BF6"/>
    <w:rsid w:val="00161324"/>
    <w:rsid w:val="0016149E"/>
    <w:rsid w:val="00161F09"/>
    <w:rsid w:val="001625AF"/>
    <w:rsid w:val="0016264D"/>
    <w:rsid w:val="001629AE"/>
    <w:rsid w:val="00162B12"/>
    <w:rsid w:val="00163148"/>
    <w:rsid w:val="00163F52"/>
    <w:rsid w:val="001651DB"/>
    <w:rsid w:val="001653AA"/>
    <w:rsid w:val="00165C34"/>
    <w:rsid w:val="001665B5"/>
    <w:rsid w:val="00166BBD"/>
    <w:rsid w:val="00166C94"/>
    <w:rsid w:val="00166F34"/>
    <w:rsid w:val="001676E6"/>
    <w:rsid w:val="00167BDD"/>
    <w:rsid w:val="00167BE5"/>
    <w:rsid w:val="00167FD8"/>
    <w:rsid w:val="0017051D"/>
    <w:rsid w:val="001709A5"/>
    <w:rsid w:val="00170EA2"/>
    <w:rsid w:val="00170FD4"/>
    <w:rsid w:val="001715ED"/>
    <w:rsid w:val="001721A0"/>
    <w:rsid w:val="00172849"/>
    <w:rsid w:val="00173131"/>
    <w:rsid w:val="001732E3"/>
    <w:rsid w:val="001733C9"/>
    <w:rsid w:val="001737F0"/>
    <w:rsid w:val="00173A29"/>
    <w:rsid w:val="001749D2"/>
    <w:rsid w:val="00174A38"/>
    <w:rsid w:val="0017522F"/>
    <w:rsid w:val="00175273"/>
    <w:rsid w:val="0017574B"/>
    <w:rsid w:val="00176E51"/>
    <w:rsid w:val="00177118"/>
    <w:rsid w:val="00177E65"/>
    <w:rsid w:val="00180595"/>
    <w:rsid w:val="0018079F"/>
    <w:rsid w:val="00180803"/>
    <w:rsid w:val="00181DE3"/>
    <w:rsid w:val="00182191"/>
    <w:rsid w:val="00182287"/>
    <w:rsid w:val="001825EE"/>
    <w:rsid w:val="001829C0"/>
    <w:rsid w:val="001833A5"/>
    <w:rsid w:val="00183944"/>
    <w:rsid w:val="00184786"/>
    <w:rsid w:val="001855CB"/>
    <w:rsid w:val="0018772B"/>
    <w:rsid w:val="00187787"/>
    <w:rsid w:val="0019070E"/>
    <w:rsid w:val="00190AD4"/>
    <w:rsid w:val="00191AB3"/>
    <w:rsid w:val="00191C18"/>
    <w:rsid w:val="0019238A"/>
    <w:rsid w:val="001955ED"/>
    <w:rsid w:val="0019563D"/>
    <w:rsid w:val="00196C02"/>
    <w:rsid w:val="00197138"/>
    <w:rsid w:val="001A1C56"/>
    <w:rsid w:val="001A1FF9"/>
    <w:rsid w:val="001A2058"/>
    <w:rsid w:val="001A2182"/>
    <w:rsid w:val="001A2525"/>
    <w:rsid w:val="001A2973"/>
    <w:rsid w:val="001A3C6E"/>
    <w:rsid w:val="001A3D91"/>
    <w:rsid w:val="001A4086"/>
    <w:rsid w:val="001A4263"/>
    <w:rsid w:val="001A5127"/>
    <w:rsid w:val="001A595D"/>
    <w:rsid w:val="001A59E8"/>
    <w:rsid w:val="001A61FA"/>
    <w:rsid w:val="001A62F0"/>
    <w:rsid w:val="001A69C1"/>
    <w:rsid w:val="001B04F3"/>
    <w:rsid w:val="001B1413"/>
    <w:rsid w:val="001B1530"/>
    <w:rsid w:val="001B1543"/>
    <w:rsid w:val="001B1C27"/>
    <w:rsid w:val="001B2567"/>
    <w:rsid w:val="001B2A4D"/>
    <w:rsid w:val="001B3360"/>
    <w:rsid w:val="001B38DC"/>
    <w:rsid w:val="001B4C69"/>
    <w:rsid w:val="001B4DE1"/>
    <w:rsid w:val="001B5BF4"/>
    <w:rsid w:val="001B6B86"/>
    <w:rsid w:val="001B6BA5"/>
    <w:rsid w:val="001B6C5F"/>
    <w:rsid w:val="001B7F64"/>
    <w:rsid w:val="001C0273"/>
    <w:rsid w:val="001C1DEF"/>
    <w:rsid w:val="001C2077"/>
    <w:rsid w:val="001C36CC"/>
    <w:rsid w:val="001C4518"/>
    <w:rsid w:val="001C5671"/>
    <w:rsid w:val="001C5BDA"/>
    <w:rsid w:val="001C5D27"/>
    <w:rsid w:val="001C5E5E"/>
    <w:rsid w:val="001C6504"/>
    <w:rsid w:val="001C6972"/>
    <w:rsid w:val="001C719F"/>
    <w:rsid w:val="001C7518"/>
    <w:rsid w:val="001C7823"/>
    <w:rsid w:val="001C7E77"/>
    <w:rsid w:val="001D197C"/>
    <w:rsid w:val="001D2418"/>
    <w:rsid w:val="001D2A92"/>
    <w:rsid w:val="001D30D8"/>
    <w:rsid w:val="001D3380"/>
    <w:rsid w:val="001D3558"/>
    <w:rsid w:val="001D3646"/>
    <w:rsid w:val="001D4D05"/>
    <w:rsid w:val="001D6893"/>
    <w:rsid w:val="001D6A10"/>
    <w:rsid w:val="001D6C4F"/>
    <w:rsid w:val="001D7154"/>
    <w:rsid w:val="001D76D7"/>
    <w:rsid w:val="001D7B23"/>
    <w:rsid w:val="001D7E10"/>
    <w:rsid w:val="001E00FC"/>
    <w:rsid w:val="001E07BB"/>
    <w:rsid w:val="001E0925"/>
    <w:rsid w:val="001E1B13"/>
    <w:rsid w:val="001E24F9"/>
    <w:rsid w:val="001E38AE"/>
    <w:rsid w:val="001E60B5"/>
    <w:rsid w:val="001E63DB"/>
    <w:rsid w:val="001F0FAE"/>
    <w:rsid w:val="001F11F6"/>
    <w:rsid w:val="001F186F"/>
    <w:rsid w:val="001F18D0"/>
    <w:rsid w:val="001F2755"/>
    <w:rsid w:val="001F2814"/>
    <w:rsid w:val="001F32E8"/>
    <w:rsid w:val="001F4A00"/>
    <w:rsid w:val="001F568D"/>
    <w:rsid w:val="001F5A2E"/>
    <w:rsid w:val="001F62F3"/>
    <w:rsid w:val="001F67D0"/>
    <w:rsid w:val="001F7042"/>
    <w:rsid w:val="001F72D2"/>
    <w:rsid w:val="002002E5"/>
    <w:rsid w:val="00201098"/>
    <w:rsid w:val="002010AA"/>
    <w:rsid w:val="002017F6"/>
    <w:rsid w:val="00201B46"/>
    <w:rsid w:val="00202D04"/>
    <w:rsid w:val="00203270"/>
    <w:rsid w:val="002035F2"/>
    <w:rsid w:val="002039D3"/>
    <w:rsid w:val="0020415C"/>
    <w:rsid w:val="00204945"/>
    <w:rsid w:val="00204E02"/>
    <w:rsid w:val="00206056"/>
    <w:rsid w:val="0020625C"/>
    <w:rsid w:val="0020709D"/>
    <w:rsid w:val="0020733A"/>
    <w:rsid w:val="002076A2"/>
    <w:rsid w:val="00207779"/>
    <w:rsid w:val="00210474"/>
    <w:rsid w:val="0021154B"/>
    <w:rsid w:val="0021164C"/>
    <w:rsid w:val="002132EE"/>
    <w:rsid w:val="00213F6E"/>
    <w:rsid w:val="0021445A"/>
    <w:rsid w:val="00214C58"/>
    <w:rsid w:val="00215D54"/>
    <w:rsid w:val="00216965"/>
    <w:rsid w:val="002201C4"/>
    <w:rsid w:val="00220ABC"/>
    <w:rsid w:val="00221D27"/>
    <w:rsid w:val="00224760"/>
    <w:rsid w:val="002247D1"/>
    <w:rsid w:val="00224BB9"/>
    <w:rsid w:val="002250E1"/>
    <w:rsid w:val="00225FFC"/>
    <w:rsid w:val="00227AF6"/>
    <w:rsid w:val="0023025F"/>
    <w:rsid w:val="00230FBC"/>
    <w:rsid w:val="00231CAE"/>
    <w:rsid w:val="00231DB9"/>
    <w:rsid w:val="0023302D"/>
    <w:rsid w:val="002340C1"/>
    <w:rsid w:val="002340EB"/>
    <w:rsid w:val="002343E9"/>
    <w:rsid w:val="0023475F"/>
    <w:rsid w:val="0024051B"/>
    <w:rsid w:val="00240CAB"/>
    <w:rsid w:val="002416B6"/>
    <w:rsid w:val="00242483"/>
    <w:rsid w:val="00244074"/>
    <w:rsid w:val="00245041"/>
    <w:rsid w:val="0024565D"/>
    <w:rsid w:val="00245A4B"/>
    <w:rsid w:val="00245BF3"/>
    <w:rsid w:val="00246C49"/>
    <w:rsid w:val="00250822"/>
    <w:rsid w:val="00250E2F"/>
    <w:rsid w:val="00251807"/>
    <w:rsid w:val="00251CBE"/>
    <w:rsid w:val="00251D75"/>
    <w:rsid w:val="002524B2"/>
    <w:rsid w:val="0025347B"/>
    <w:rsid w:val="00253528"/>
    <w:rsid w:val="0025375B"/>
    <w:rsid w:val="002537BA"/>
    <w:rsid w:val="00254A37"/>
    <w:rsid w:val="00254BA2"/>
    <w:rsid w:val="00254BA7"/>
    <w:rsid w:val="00255F3A"/>
    <w:rsid w:val="00256AD5"/>
    <w:rsid w:val="00256B45"/>
    <w:rsid w:val="00257805"/>
    <w:rsid w:val="00260377"/>
    <w:rsid w:val="00260858"/>
    <w:rsid w:val="00261469"/>
    <w:rsid w:val="00261E49"/>
    <w:rsid w:val="0026326E"/>
    <w:rsid w:val="00263B53"/>
    <w:rsid w:val="00263E42"/>
    <w:rsid w:val="00265E7B"/>
    <w:rsid w:val="00265F66"/>
    <w:rsid w:val="0026607F"/>
    <w:rsid w:val="0026745B"/>
    <w:rsid w:val="002708BD"/>
    <w:rsid w:val="0027094C"/>
    <w:rsid w:val="00270CD5"/>
    <w:rsid w:val="00271155"/>
    <w:rsid w:val="00272112"/>
    <w:rsid w:val="00276D76"/>
    <w:rsid w:val="00277412"/>
    <w:rsid w:val="00280963"/>
    <w:rsid w:val="0028173C"/>
    <w:rsid w:val="0028313D"/>
    <w:rsid w:val="0028365E"/>
    <w:rsid w:val="00285071"/>
    <w:rsid w:val="0028525E"/>
    <w:rsid w:val="002853F0"/>
    <w:rsid w:val="002854FD"/>
    <w:rsid w:val="00286106"/>
    <w:rsid w:val="0028664D"/>
    <w:rsid w:val="002868D8"/>
    <w:rsid w:val="00286D4C"/>
    <w:rsid w:val="00287186"/>
    <w:rsid w:val="0029001A"/>
    <w:rsid w:val="00290B7A"/>
    <w:rsid w:val="00290F1B"/>
    <w:rsid w:val="00291A3C"/>
    <w:rsid w:val="00292354"/>
    <w:rsid w:val="00293E46"/>
    <w:rsid w:val="0029410F"/>
    <w:rsid w:val="0029434C"/>
    <w:rsid w:val="002943A1"/>
    <w:rsid w:val="00294564"/>
    <w:rsid w:val="002952B0"/>
    <w:rsid w:val="00295FF6"/>
    <w:rsid w:val="00296802"/>
    <w:rsid w:val="00296C09"/>
    <w:rsid w:val="00297A9B"/>
    <w:rsid w:val="002A014E"/>
    <w:rsid w:val="002A0821"/>
    <w:rsid w:val="002A107E"/>
    <w:rsid w:val="002A16D2"/>
    <w:rsid w:val="002A197B"/>
    <w:rsid w:val="002A2652"/>
    <w:rsid w:val="002A331F"/>
    <w:rsid w:val="002A34BF"/>
    <w:rsid w:val="002A3825"/>
    <w:rsid w:val="002A3FF5"/>
    <w:rsid w:val="002A4788"/>
    <w:rsid w:val="002A491E"/>
    <w:rsid w:val="002A5E3B"/>
    <w:rsid w:val="002A6FD6"/>
    <w:rsid w:val="002A784D"/>
    <w:rsid w:val="002A7FAB"/>
    <w:rsid w:val="002B065A"/>
    <w:rsid w:val="002B0CBF"/>
    <w:rsid w:val="002B115C"/>
    <w:rsid w:val="002B1617"/>
    <w:rsid w:val="002B173B"/>
    <w:rsid w:val="002B3FF7"/>
    <w:rsid w:val="002B4A91"/>
    <w:rsid w:val="002B53B7"/>
    <w:rsid w:val="002B5EA1"/>
    <w:rsid w:val="002B6079"/>
    <w:rsid w:val="002B7A66"/>
    <w:rsid w:val="002B7C05"/>
    <w:rsid w:val="002B7D19"/>
    <w:rsid w:val="002B7F9F"/>
    <w:rsid w:val="002C0416"/>
    <w:rsid w:val="002C3E81"/>
    <w:rsid w:val="002C3EF9"/>
    <w:rsid w:val="002C43BB"/>
    <w:rsid w:val="002C48D2"/>
    <w:rsid w:val="002C4978"/>
    <w:rsid w:val="002C56A7"/>
    <w:rsid w:val="002C63D3"/>
    <w:rsid w:val="002D12FB"/>
    <w:rsid w:val="002D1531"/>
    <w:rsid w:val="002D2380"/>
    <w:rsid w:val="002D277E"/>
    <w:rsid w:val="002D27E8"/>
    <w:rsid w:val="002D3728"/>
    <w:rsid w:val="002D3A6D"/>
    <w:rsid w:val="002D5280"/>
    <w:rsid w:val="002D54C6"/>
    <w:rsid w:val="002D78A5"/>
    <w:rsid w:val="002E04AA"/>
    <w:rsid w:val="002E272F"/>
    <w:rsid w:val="002E280B"/>
    <w:rsid w:val="002E2BC7"/>
    <w:rsid w:val="002E335C"/>
    <w:rsid w:val="002E37E7"/>
    <w:rsid w:val="002E39BF"/>
    <w:rsid w:val="002E4432"/>
    <w:rsid w:val="002E4A22"/>
    <w:rsid w:val="002E5397"/>
    <w:rsid w:val="002E5CC6"/>
    <w:rsid w:val="002E6AF2"/>
    <w:rsid w:val="002E6DC8"/>
    <w:rsid w:val="002E755C"/>
    <w:rsid w:val="002E78E5"/>
    <w:rsid w:val="002F071B"/>
    <w:rsid w:val="002F1002"/>
    <w:rsid w:val="002F131E"/>
    <w:rsid w:val="002F1B41"/>
    <w:rsid w:val="002F2544"/>
    <w:rsid w:val="002F3061"/>
    <w:rsid w:val="002F43F2"/>
    <w:rsid w:val="002F44A9"/>
    <w:rsid w:val="002F56A3"/>
    <w:rsid w:val="002F5FA9"/>
    <w:rsid w:val="002F617D"/>
    <w:rsid w:val="002F7335"/>
    <w:rsid w:val="00300D9E"/>
    <w:rsid w:val="0030104C"/>
    <w:rsid w:val="00301520"/>
    <w:rsid w:val="00302173"/>
    <w:rsid w:val="00304380"/>
    <w:rsid w:val="00305843"/>
    <w:rsid w:val="003077F0"/>
    <w:rsid w:val="003104A4"/>
    <w:rsid w:val="0031140A"/>
    <w:rsid w:val="003124EC"/>
    <w:rsid w:val="00312967"/>
    <w:rsid w:val="00312DC8"/>
    <w:rsid w:val="00315100"/>
    <w:rsid w:val="00315549"/>
    <w:rsid w:val="003155DF"/>
    <w:rsid w:val="00315BA2"/>
    <w:rsid w:val="0031732C"/>
    <w:rsid w:val="003179EB"/>
    <w:rsid w:val="00317CB0"/>
    <w:rsid w:val="003203E8"/>
    <w:rsid w:val="00321484"/>
    <w:rsid w:val="0032310B"/>
    <w:rsid w:val="003242BD"/>
    <w:rsid w:val="00324494"/>
    <w:rsid w:val="00324879"/>
    <w:rsid w:val="00324B4D"/>
    <w:rsid w:val="0032562E"/>
    <w:rsid w:val="00325658"/>
    <w:rsid w:val="003268C5"/>
    <w:rsid w:val="00326983"/>
    <w:rsid w:val="0032766C"/>
    <w:rsid w:val="00327856"/>
    <w:rsid w:val="003304A7"/>
    <w:rsid w:val="00331351"/>
    <w:rsid w:val="00331B8F"/>
    <w:rsid w:val="00332A81"/>
    <w:rsid w:val="00332B5B"/>
    <w:rsid w:val="00333884"/>
    <w:rsid w:val="003338E3"/>
    <w:rsid w:val="00333F23"/>
    <w:rsid w:val="00334219"/>
    <w:rsid w:val="003343EB"/>
    <w:rsid w:val="00335253"/>
    <w:rsid w:val="00336742"/>
    <w:rsid w:val="0034003B"/>
    <w:rsid w:val="003402B9"/>
    <w:rsid w:val="0034110C"/>
    <w:rsid w:val="00343744"/>
    <w:rsid w:val="003439AB"/>
    <w:rsid w:val="00343D9A"/>
    <w:rsid w:val="00343EC0"/>
    <w:rsid w:val="0034416E"/>
    <w:rsid w:val="003455B5"/>
    <w:rsid w:val="00345B73"/>
    <w:rsid w:val="00345B7E"/>
    <w:rsid w:val="0034642A"/>
    <w:rsid w:val="00346B76"/>
    <w:rsid w:val="00346EC6"/>
    <w:rsid w:val="00347976"/>
    <w:rsid w:val="0035006A"/>
    <w:rsid w:val="003500E7"/>
    <w:rsid w:val="0035017D"/>
    <w:rsid w:val="00350752"/>
    <w:rsid w:val="00350B72"/>
    <w:rsid w:val="00350C42"/>
    <w:rsid w:val="00350FA2"/>
    <w:rsid w:val="00352099"/>
    <w:rsid w:val="003526D1"/>
    <w:rsid w:val="00352791"/>
    <w:rsid w:val="0035493E"/>
    <w:rsid w:val="00355D1C"/>
    <w:rsid w:val="00360142"/>
    <w:rsid w:val="00360996"/>
    <w:rsid w:val="00361643"/>
    <w:rsid w:val="003618B5"/>
    <w:rsid w:val="00362D50"/>
    <w:rsid w:val="0036385A"/>
    <w:rsid w:val="00363CEF"/>
    <w:rsid w:val="00364285"/>
    <w:rsid w:val="00364317"/>
    <w:rsid w:val="003645DC"/>
    <w:rsid w:val="003668CE"/>
    <w:rsid w:val="00366AEF"/>
    <w:rsid w:val="00366DB3"/>
    <w:rsid w:val="00366E95"/>
    <w:rsid w:val="00367384"/>
    <w:rsid w:val="003703AC"/>
    <w:rsid w:val="00373240"/>
    <w:rsid w:val="00373506"/>
    <w:rsid w:val="00374533"/>
    <w:rsid w:val="0037469C"/>
    <w:rsid w:val="00374785"/>
    <w:rsid w:val="00375EB4"/>
    <w:rsid w:val="003762C8"/>
    <w:rsid w:val="003763F5"/>
    <w:rsid w:val="00376A8B"/>
    <w:rsid w:val="003773D0"/>
    <w:rsid w:val="003774FE"/>
    <w:rsid w:val="0037771F"/>
    <w:rsid w:val="0038058D"/>
    <w:rsid w:val="0038062F"/>
    <w:rsid w:val="0038085B"/>
    <w:rsid w:val="00382F74"/>
    <w:rsid w:val="003839EF"/>
    <w:rsid w:val="003841AB"/>
    <w:rsid w:val="00384243"/>
    <w:rsid w:val="00384F19"/>
    <w:rsid w:val="0038588D"/>
    <w:rsid w:val="00385E27"/>
    <w:rsid w:val="003869AB"/>
    <w:rsid w:val="00386A2F"/>
    <w:rsid w:val="00386EF9"/>
    <w:rsid w:val="00387596"/>
    <w:rsid w:val="00393834"/>
    <w:rsid w:val="00394B4A"/>
    <w:rsid w:val="00394DC2"/>
    <w:rsid w:val="00395528"/>
    <w:rsid w:val="00395A85"/>
    <w:rsid w:val="00395CB9"/>
    <w:rsid w:val="00396662"/>
    <w:rsid w:val="00396709"/>
    <w:rsid w:val="00396A80"/>
    <w:rsid w:val="00397383"/>
    <w:rsid w:val="00397B41"/>
    <w:rsid w:val="00397C3E"/>
    <w:rsid w:val="003A06B4"/>
    <w:rsid w:val="003A0C7F"/>
    <w:rsid w:val="003A17B7"/>
    <w:rsid w:val="003A238F"/>
    <w:rsid w:val="003A3DC1"/>
    <w:rsid w:val="003A4B66"/>
    <w:rsid w:val="003A4F8A"/>
    <w:rsid w:val="003A5C06"/>
    <w:rsid w:val="003A6366"/>
    <w:rsid w:val="003A6432"/>
    <w:rsid w:val="003A7359"/>
    <w:rsid w:val="003A7C7D"/>
    <w:rsid w:val="003B1484"/>
    <w:rsid w:val="003B16E3"/>
    <w:rsid w:val="003B2008"/>
    <w:rsid w:val="003B3ADA"/>
    <w:rsid w:val="003B4A48"/>
    <w:rsid w:val="003B56D9"/>
    <w:rsid w:val="003B68DA"/>
    <w:rsid w:val="003B70F8"/>
    <w:rsid w:val="003B72B6"/>
    <w:rsid w:val="003B73F9"/>
    <w:rsid w:val="003B74EF"/>
    <w:rsid w:val="003B7938"/>
    <w:rsid w:val="003B7F37"/>
    <w:rsid w:val="003B7F51"/>
    <w:rsid w:val="003C11DF"/>
    <w:rsid w:val="003C16A0"/>
    <w:rsid w:val="003C1B49"/>
    <w:rsid w:val="003C219F"/>
    <w:rsid w:val="003C33DC"/>
    <w:rsid w:val="003C3597"/>
    <w:rsid w:val="003C3828"/>
    <w:rsid w:val="003C6DB3"/>
    <w:rsid w:val="003C743F"/>
    <w:rsid w:val="003C775F"/>
    <w:rsid w:val="003D0A55"/>
    <w:rsid w:val="003D0DD4"/>
    <w:rsid w:val="003D1BED"/>
    <w:rsid w:val="003D1E4A"/>
    <w:rsid w:val="003D20D1"/>
    <w:rsid w:val="003D3174"/>
    <w:rsid w:val="003D48A2"/>
    <w:rsid w:val="003D4B34"/>
    <w:rsid w:val="003D5876"/>
    <w:rsid w:val="003D7A92"/>
    <w:rsid w:val="003E0A57"/>
    <w:rsid w:val="003E186D"/>
    <w:rsid w:val="003E2534"/>
    <w:rsid w:val="003E29EE"/>
    <w:rsid w:val="003E40A2"/>
    <w:rsid w:val="003E497D"/>
    <w:rsid w:val="003E50F6"/>
    <w:rsid w:val="003E52C9"/>
    <w:rsid w:val="003E5AA4"/>
    <w:rsid w:val="003E6407"/>
    <w:rsid w:val="003E6F3B"/>
    <w:rsid w:val="003E7325"/>
    <w:rsid w:val="003E733A"/>
    <w:rsid w:val="003F0479"/>
    <w:rsid w:val="003F055B"/>
    <w:rsid w:val="003F0580"/>
    <w:rsid w:val="003F09B9"/>
    <w:rsid w:val="003F0CE5"/>
    <w:rsid w:val="003F1C66"/>
    <w:rsid w:val="003F2197"/>
    <w:rsid w:val="003F2E7F"/>
    <w:rsid w:val="003F31FB"/>
    <w:rsid w:val="003F35C0"/>
    <w:rsid w:val="003F447A"/>
    <w:rsid w:val="003F5224"/>
    <w:rsid w:val="003F67C7"/>
    <w:rsid w:val="003F7647"/>
    <w:rsid w:val="00400B12"/>
    <w:rsid w:val="0040174E"/>
    <w:rsid w:val="00401AFD"/>
    <w:rsid w:val="00402C3C"/>
    <w:rsid w:val="004033B4"/>
    <w:rsid w:val="00404FBF"/>
    <w:rsid w:val="00405AA3"/>
    <w:rsid w:val="00405C24"/>
    <w:rsid w:val="0040672B"/>
    <w:rsid w:val="0040741E"/>
    <w:rsid w:val="00407B43"/>
    <w:rsid w:val="004101F7"/>
    <w:rsid w:val="00411454"/>
    <w:rsid w:val="00412B43"/>
    <w:rsid w:val="00413317"/>
    <w:rsid w:val="004137C6"/>
    <w:rsid w:val="004138F3"/>
    <w:rsid w:val="00414B7F"/>
    <w:rsid w:val="00414E03"/>
    <w:rsid w:val="00416ED2"/>
    <w:rsid w:val="0041742B"/>
    <w:rsid w:val="00420A59"/>
    <w:rsid w:val="0042237A"/>
    <w:rsid w:val="00423B3D"/>
    <w:rsid w:val="004248D7"/>
    <w:rsid w:val="00424AF7"/>
    <w:rsid w:val="00425ED7"/>
    <w:rsid w:val="00427121"/>
    <w:rsid w:val="00427D94"/>
    <w:rsid w:val="00427EC5"/>
    <w:rsid w:val="00431E43"/>
    <w:rsid w:val="00431F70"/>
    <w:rsid w:val="0043236F"/>
    <w:rsid w:val="004326E8"/>
    <w:rsid w:val="004328C6"/>
    <w:rsid w:val="00433707"/>
    <w:rsid w:val="0043456E"/>
    <w:rsid w:val="004346C6"/>
    <w:rsid w:val="004359CA"/>
    <w:rsid w:val="00435E0D"/>
    <w:rsid w:val="004360AD"/>
    <w:rsid w:val="00436109"/>
    <w:rsid w:val="00437252"/>
    <w:rsid w:val="0043732F"/>
    <w:rsid w:val="00437413"/>
    <w:rsid w:val="00440D6C"/>
    <w:rsid w:val="00441F83"/>
    <w:rsid w:val="004432B3"/>
    <w:rsid w:val="00444012"/>
    <w:rsid w:val="00444124"/>
    <w:rsid w:val="00444610"/>
    <w:rsid w:val="00444827"/>
    <w:rsid w:val="00444D63"/>
    <w:rsid w:val="00445146"/>
    <w:rsid w:val="00445707"/>
    <w:rsid w:val="0045013F"/>
    <w:rsid w:val="00450185"/>
    <w:rsid w:val="0045141D"/>
    <w:rsid w:val="00451D1E"/>
    <w:rsid w:val="00451F68"/>
    <w:rsid w:val="00452209"/>
    <w:rsid w:val="0045231E"/>
    <w:rsid w:val="00453197"/>
    <w:rsid w:val="00453AC7"/>
    <w:rsid w:val="0045473D"/>
    <w:rsid w:val="00454D7B"/>
    <w:rsid w:val="00455142"/>
    <w:rsid w:val="0045564C"/>
    <w:rsid w:val="00456143"/>
    <w:rsid w:val="0045641C"/>
    <w:rsid w:val="00456D06"/>
    <w:rsid w:val="004570FC"/>
    <w:rsid w:val="00460CBC"/>
    <w:rsid w:val="00461718"/>
    <w:rsid w:val="00461980"/>
    <w:rsid w:val="00461FBA"/>
    <w:rsid w:val="00464A22"/>
    <w:rsid w:val="00465304"/>
    <w:rsid w:val="00465833"/>
    <w:rsid w:val="00466118"/>
    <w:rsid w:val="004670BF"/>
    <w:rsid w:val="004709D1"/>
    <w:rsid w:val="00470F67"/>
    <w:rsid w:val="004716D0"/>
    <w:rsid w:val="00472019"/>
    <w:rsid w:val="00472BFE"/>
    <w:rsid w:val="00473A27"/>
    <w:rsid w:val="00474B5F"/>
    <w:rsid w:val="00474B8B"/>
    <w:rsid w:val="0047505D"/>
    <w:rsid w:val="004761C2"/>
    <w:rsid w:val="00476283"/>
    <w:rsid w:val="00476300"/>
    <w:rsid w:val="00476538"/>
    <w:rsid w:val="00476E0F"/>
    <w:rsid w:val="00476E23"/>
    <w:rsid w:val="0047766E"/>
    <w:rsid w:val="00477906"/>
    <w:rsid w:val="00482C56"/>
    <w:rsid w:val="00484025"/>
    <w:rsid w:val="00484832"/>
    <w:rsid w:val="00484B99"/>
    <w:rsid w:val="00484F65"/>
    <w:rsid w:val="004851AD"/>
    <w:rsid w:val="004852D5"/>
    <w:rsid w:val="004853BD"/>
    <w:rsid w:val="00485B86"/>
    <w:rsid w:val="00487EBC"/>
    <w:rsid w:val="004913D4"/>
    <w:rsid w:val="0049231A"/>
    <w:rsid w:val="00493138"/>
    <w:rsid w:val="004940CD"/>
    <w:rsid w:val="00494E98"/>
    <w:rsid w:val="004954A6"/>
    <w:rsid w:val="00495873"/>
    <w:rsid w:val="00495DA2"/>
    <w:rsid w:val="004962F5"/>
    <w:rsid w:val="004964B8"/>
    <w:rsid w:val="0049665B"/>
    <w:rsid w:val="00496710"/>
    <w:rsid w:val="00497637"/>
    <w:rsid w:val="00497692"/>
    <w:rsid w:val="004A07E2"/>
    <w:rsid w:val="004A0AC2"/>
    <w:rsid w:val="004A0E15"/>
    <w:rsid w:val="004A28CF"/>
    <w:rsid w:val="004A2DEA"/>
    <w:rsid w:val="004A3E38"/>
    <w:rsid w:val="004A3E5A"/>
    <w:rsid w:val="004A4B18"/>
    <w:rsid w:val="004A582C"/>
    <w:rsid w:val="004A7792"/>
    <w:rsid w:val="004A7C63"/>
    <w:rsid w:val="004B022E"/>
    <w:rsid w:val="004B074D"/>
    <w:rsid w:val="004B0F88"/>
    <w:rsid w:val="004B2167"/>
    <w:rsid w:val="004B21EA"/>
    <w:rsid w:val="004B276C"/>
    <w:rsid w:val="004B2B88"/>
    <w:rsid w:val="004B2C74"/>
    <w:rsid w:val="004B2D14"/>
    <w:rsid w:val="004B2F51"/>
    <w:rsid w:val="004B324A"/>
    <w:rsid w:val="004B4536"/>
    <w:rsid w:val="004B4A82"/>
    <w:rsid w:val="004B4BB5"/>
    <w:rsid w:val="004B67C9"/>
    <w:rsid w:val="004B6F9B"/>
    <w:rsid w:val="004B7278"/>
    <w:rsid w:val="004C0BB2"/>
    <w:rsid w:val="004C0ECF"/>
    <w:rsid w:val="004C18C3"/>
    <w:rsid w:val="004C26B7"/>
    <w:rsid w:val="004C305D"/>
    <w:rsid w:val="004C33D2"/>
    <w:rsid w:val="004C3B0E"/>
    <w:rsid w:val="004C3E2F"/>
    <w:rsid w:val="004C3F00"/>
    <w:rsid w:val="004C67F9"/>
    <w:rsid w:val="004C6DC2"/>
    <w:rsid w:val="004C7322"/>
    <w:rsid w:val="004D0AB2"/>
    <w:rsid w:val="004D1F5D"/>
    <w:rsid w:val="004D3489"/>
    <w:rsid w:val="004D48E6"/>
    <w:rsid w:val="004D4A5C"/>
    <w:rsid w:val="004D4FA1"/>
    <w:rsid w:val="004D6452"/>
    <w:rsid w:val="004D7BFA"/>
    <w:rsid w:val="004E10AB"/>
    <w:rsid w:val="004E1EE0"/>
    <w:rsid w:val="004E3163"/>
    <w:rsid w:val="004E362C"/>
    <w:rsid w:val="004E4121"/>
    <w:rsid w:val="004E4891"/>
    <w:rsid w:val="004E4F60"/>
    <w:rsid w:val="004E552A"/>
    <w:rsid w:val="004E562B"/>
    <w:rsid w:val="004E5F7A"/>
    <w:rsid w:val="004E655C"/>
    <w:rsid w:val="004E760A"/>
    <w:rsid w:val="004F0F4B"/>
    <w:rsid w:val="004F3B8E"/>
    <w:rsid w:val="004F3D74"/>
    <w:rsid w:val="004F47C7"/>
    <w:rsid w:val="004F4A7C"/>
    <w:rsid w:val="004F544F"/>
    <w:rsid w:val="004F560C"/>
    <w:rsid w:val="004F5E3D"/>
    <w:rsid w:val="004F6974"/>
    <w:rsid w:val="004F7E4C"/>
    <w:rsid w:val="0050020D"/>
    <w:rsid w:val="005012FC"/>
    <w:rsid w:val="00501E2E"/>
    <w:rsid w:val="005024C3"/>
    <w:rsid w:val="00502D35"/>
    <w:rsid w:val="005036ED"/>
    <w:rsid w:val="005058F9"/>
    <w:rsid w:val="0050661D"/>
    <w:rsid w:val="00506E0A"/>
    <w:rsid w:val="005072B6"/>
    <w:rsid w:val="0050731C"/>
    <w:rsid w:val="00507A1A"/>
    <w:rsid w:val="0051091D"/>
    <w:rsid w:val="00510B30"/>
    <w:rsid w:val="00512E35"/>
    <w:rsid w:val="0051388E"/>
    <w:rsid w:val="00513CAF"/>
    <w:rsid w:val="00514D9E"/>
    <w:rsid w:val="00515183"/>
    <w:rsid w:val="005154C2"/>
    <w:rsid w:val="00515D2C"/>
    <w:rsid w:val="00516C6A"/>
    <w:rsid w:val="00517ABB"/>
    <w:rsid w:val="0052018C"/>
    <w:rsid w:val="005203D1"/>
    <w:rsid w:val="005213D1"/>
    <w:rsid w:val="005218B7"/>
    <w:rsid w:val="00521F9A"/>
    <w:rsid w:val="005226E0"/>
    <w:rsid w:val="005226E9"/>
    <w:rsid w:val="005231B4"/>
    <w:rsid w:val="0052452E"/>
    <w:rsid w:val="00524BD7"/>
    <w:rsid w:val="00525B7C"/>
    <w:rsid w:val="00526460"/>
    <w:rsid w:val="00526918"/>
    <w:rsid w:val="00526E72"/>
    <w:rsid w:val="005306BD"/>
    <w:rsid w:val="00530BFB"/>
    <w:rsid w:val="0053188D"/>
    <w:rsid w:val="00531B74"/>
    <w:rsid w:val="00532413"/>
    <w:rsid w:val="00532E61"/>
    <w:rsid w:val="0053338C"/>
    <w:rsid w:val="005335FB"/>
    <w:rsid w:val="00533FC4"/>
    <w:rsid w:val="005341DB"/>
    <w:rsid w:val="005349C4"/>
    <w:rsid w:val="005350D0"/>
    <w:rsid w:val="00535917"/>
    <w:rsid w:val="00535AAA"/>
    <w:rsid w:val="00535C1E"/>
    <w:rsid w:val="005362E1"/>
    <w:rsid w:val="00537BA0"/>
    <w:rsid w:val="00541E00"/>
    <w:rsid w:val="00542ABF"/>
    <w:rsid w:val="00542ADB"/>
    <w:rsid w:val="00543270"/>
    <w:rsid w:val="00543290"/>
    <w:rsid w:val="00543345"/>
    <w:rsid w:val="00543572"/>
    <w:rsid w:val="005443EE"/>
    <w:rsid w:val="00544A74"/>
    <w:rsid w:val="00544BF5"/>
    <w:rsid w:val="00544CDB"/>
    <w:rsid w:val="0054507C"/>
    <w:rsid w:val="005451A4"/>
    <w:rsid w:val="00545F5E"/>
    <w:rsid w:val="00546281"/>
    <w:rsid w:val="005469EC"/>
    <w:rsid w:val="00546BE7"/>
    <w:rsid w:val="00547CF8"/>
    <w:rsid w:val="005507BE"/>
    <w:rsid w:val="00550AC9"/>
    <w:rsid w:val="00550D8F"/>
    <w:rsid w:val="00550F44"/>
    <w:rsid w:val="00550F9F"/>
    <w:rsid w:val="00552956"/>
    <w:rsid w:val="005537D9"/>
    <w:rsid w:val="00553BCD"/>
    <w:rsid w:val="00556292"/>
    <w:rsid w:val="00556404"/>
    <w:rsid w:val="00556FA1"/>
    <w:rsid w:val="005571E6"/>
    <w:rsid w:val="0055746E"/>
    <w:rsid w:val="00561BE4"/>
    <w:rsid w:val="005624A6"/>
    <w:rsid w:val="0056276F"/>
    <w:rsid w:val="0056280B"/>
    <w:rsid w:val="0056307D"/>
    <w:rsid w:val="00565B05"/>
    <w:rsid w:val="005660F7"/>
    <w:rsid w:val="00566378"/>
    <w:rsid w:val="005663D9"/>
    <w:rsid w:val="005666E3"/>
    <w:rsid w:val="00567CD7"/>
    <w:rsid w:val="005710B1"/>
    <w:rsid w:val="0057114A"/>
    <w:rsid w:val="0057134F"/>
    <w:rsid w:val="005714BE"/>
    <w:rsid w:val="00571791"/>
    <w:rsid w:val="00572313"/>
    <w:rsid w:val="00572AA5"/>
    <w:rsid w:val="00572B5D"/>
    <w:rsid w:val="0057349F"/>
    <w:rsid w:val="00573936"/>
    <w:rsid w:val="00574044"/>
    <w:rsid w:val="00574C75"/>
    <w:rsid w:val="0057624F"/>
    <w:rsid w:val="005764A4"/>
    <w:rsid w:val="00577BC2"/>
    <w:rsid w:val="00580173"/>
    <w:rsid w:val="00580598"/>
    <w:rsid w:val="0058116F"/>
    <w:rsid w:val="0058387E"/>
    <w:rsid w:val="00584652"/>
    <w:rsid w:val="00584654"/>
    <w:rsid w:val="00584ECE"/>
    <w:rsid w:val="00585901"/>
    <w:rsid w:val="00587091"/>
    <w:rsid w:val="00587983"/>
    <w:rsid w:val="005904F2"/>
    <w:rsid w:val="00590EEC"/>
    <w:rsid w:val="0059178D"/>
    <w:rsid w:val="00591ACA"/>
    <w:rsid w:val="00592D82"/>
    <w:rsid w:val="00593B16"/>
    <w:rsid w:val="00595BA2"/>
    <w:rsid w:val="005963FF"/>
    <w:rsid w:val="00596883"/>
    <w:rsid w:val="00596C85"/>
    <w:rsid w:val="00597ADC"/>
    <w:rsid w:val="00597BCA"/>
    <w:rsid w:val="005A0522"/>
    <w:rsid w:val="005A15C2"/>
    <w:rsid w:val="005A16A1"/>
    <w:rsid w:val="005A17F6"/>
    <w:rsid w:val="005A1EF2"/>
    <w:rsid w:val="005A217D"/>
    <w:rsid w:val="005A2431"/>
    <w:rsid w:val="005A49F3"/>
    <w:rsid w:val="005A515D"/>
    <w:rsid w:val="005A556D"/>
    <w:rsid w:val="005A6101"/>
    <w:rsid w:val="005A6FD4"/>
    <w:rsid w:val="005A77DC"/>
    <w:rsid w:val="005A7921"/>
    <w:rsid w:val="005A7A0D"/>
    <w:rsid w:val="005A7AC2"/>
    <w:rsid w:val="005B09B6"/>
    <w:rsid w:val="005B0C72"/>
    <w:rsid w:val="005B1768"/>
    <w:rsid w:val="005B17A7"/>
    <w:rsid w:val="005B207F"/>
    <w:rsid w:val="005B20E9"/>
    <w:rsid w:val="005B2292"/>
    <w:rsid w:val="005B2A22"/>
    <w:rsid w:val="005B2CFB"/>
    <w:rsid w:val="005B3103"/>
    <w:rsid w:val="005B3523"/>
    <w:rsid w:val="005B3BA9"/>
    <w:rsid w:val="005B3D2C"/>
    <w:rsid w:val="005B3E2D"/>
    <w:rsid w:val="005B4555"/>
    <w:rsid w:val="005B45F8"/>
    <w:rsid w:val="005B623A"/>
    <w:rsid w:val="005B6C70"/>
    <w:rsid w:val="005C013A"/>
    <w:rsid w:val="005C16B1"/>
    <w:rsid w:val="005C21FB"/>
    <w:rsid w:val="005C251E"/>
    <w:rsid w:val="005C2767"/>
    <w:rsid w:val="005C420B"/>
    <w:rsid w:val="005C4D18"/>
    <w:rsid w:val="005C5AE4"/>
    <w:rsid w:val="005C7BEC"/>
    <w:rsid w:val="005D1498"/>
    <w:rsid w:val="005D1517"/>
    <w:rsid w:val="005D1B7F"/>
    <w:rsid w:val="005D2372"/>
    <w:rsid w:val="005D31B4"/>
    <w:rsid w:val="005D3BB7"/>
    <w:rsid w:val="005D52C4"/>
    <w:rsid w:val="005D53F8"/>
    <w:rsid w:val="005D71BC"/>
    <w:rsid w:val="005D7473"/>
    <w:rsid w:val="005D75A3"/>
    <w:rsid w:val="005D77F4"/>
    <w:rsid w:val="005E0877"/>
    <w:rsid w:val="005E0C32"/>
    <w:rsid w:val="005E1A7E"/>
    <w:rsid w:val="005E2E3A"/>
    <w:rsid w:val="005E308C"/>
    <w:rsid w:val="005E4183"/>
    <w:rsid w:val="005E43AC"/>
    <w:rsid w:val="005E4CA6"/>
    <w:rsid w:val="005E52EC"/>
    <w:rsid w:val="005E5939"/>
    <w:rsid w:val="005E5C7F"/>
    <w:rsid w:val="005E678F"/>
    <w:rsid w:val="005E7B4C"/>
    <w:rsid w:val="005F0BFD"/>
    <w:rsid w:val="005F1FE9"/>
    <w:rsid w:val="005F204E"/>
    <w:rsid w:val="005F26D5"/>
    <w:rsid w:val="005F3AEE"/>
    <w:rsid w:val="005F46FC"/>
    <w:rsid w:val="005F4913"/>
    <w:rsid w:val="005F69C8"/>
    <w:rsid w:val="005F703F"/>
    <w:rsid w:val="005F7C6C"/>
    <w:rsid w:val="00600094"/>
    <w:rsid w:val="00600AD2"/>
    <w:rsid w:val="00601571"/>
    <w:rsid w:val="006019A4"/>
    <w:rsid w:val="00602277"/>
    <w:rsid w:val="00602425"/>
    <w:rsid w:val="006029FC"/>
    <w:rsid w:val="006029FD"/>
    <w:rsid w:val="00602D47"/>
    <w:rsid w:val="006031E6"/>
    <w:rsid w:val="006039AC"/>
    <w:rsid w:val="00603ECB"/>
    <w:rsid w:val="00605A60"/>
    <w:rsid w:val="00605ED7"/>
    <w:rsid w:val="00606185"/>
    <w:rsid w:val="00606C05"/>
    <w:rsid w:val="00606EDB"/>
    <w:rsid w:val="0061258B"/>
    <w:rsid w:val="00612E12"/>
    <w:rsid w:val="00613480"/>
    <w:rsid w:val="00613A7A"/>
    <w:rsid w:val="00613ED8"/>
    <w:rsid w:val="0061414D"/>
    <w:rsid w:val="00614835"/>
    <w:rsid w:val="00615340"/>
    <w:rsid w:val="0061558E"/>
    <w:rsid w:val="00615D19"/>
    <w:rsid w:val="00616670"/>
    <w:rsid w:val="00616EB6"/>
    <w:rsid w:val="006170EF"/>
    <w:rsid w:val="006206A9"/>
    <w:rsid w:val="00621594"/>
    <w:rsid w:val="00621837"/>
    <w:rsid w:val="00621ACE"/>
    <w:rsid w:val="00621EAC"/>
    <w:rsid w:val="00622252"/>
    <w:rsid w:val="00622682"/>
    <w:rsid w:val="00623120"/>
    <w:rsid w:val="00624534"/>
    <w:rsid w:val="00624F29"/>
    <w:rsid w:val="0062546B"/>
    <w:rsid w:val="00625BC5"/>
    <w:rsid w:val="00626618"/>
    <w:rsid w:val="00627097"/>
    <w:rsid w:val="00627FB0"/>
    <w:rsid w:val="00630137"/>
    <w:rsid w:val="00632F9D"/>
    <w:rsid w:val="006339B2"/>
    <w:rsid w:val="00634343"/>
    <w:rsid w:val="006344B0"/>
    <w:rsid w:val="00635137"/>
    <w:rsid w:val="006353B1"/>
    <w:rsid w:val="00635682"/>
    <w:rsid w:val="00637008"/>
    <w:rsid w:val="00637404"/>
    <w:rsid w:val="00637840"/>
    <w:rsid w:val="00640E11"/>
    <w:rsid w:val="00640F96"/>
    <w:rsid w:val="00641027"/>
    <w:rsid w:val="00641122"/>
    <w:rsid w:val="00641778"/>
    <w:rsid w:val="0064209E"/>
    <w:rsid w:val="00642191"/>
    <w:rsid w:val="00642C11"/>
    <w:rsid w:val="006433C2"/>
    <w:rsid w:val="006433FB"/>
    <w:rsid w:val="0064457F"/>
    <w:rsid w:val="00645222"/>
    <w:rsid w:val="006464D2"/>
    <w:rsid w:val="00646D6E"/>
    <w:rsid w:val="00647A9C"/>
    <w:rsid w:val="00647BD4"/>
    <w:rsid w:val="00647E3E"/>
    <w:rsid w:val="00650889"/>
    <w:rsid w:val="00651184"/>
    <w:rsid w:val="006518D7"/>
    <w:rsid w:val="00652574"/>
    <w:rsid w:val="00652893"/>
    <w:rsid w:val="00652CC1"/>
    <w:rsid w:val="00653348"/>
    <w:rsid w:val="006537DC"/>
    <w:rsid w:val="0065390D"/>
    <w:rsid w:val="00653A89"/>
    <w:rsid w:val="00653FB7"/>
    <w:rsid w:val="0065413E"/>
    <w:rsid w:val="00654B9A"/>
    <w:rsid w:val="00654FAC"/>
    <w:rsid w:val="00655A75"/>
    <w:rsid w:val="00655BFD"/>
    <w:rsid w:val="00656020"/>
    <w:rsid w:val="00656087"/>
    <w:rsid w:val="00656813"/>
    <w:rsid w:val="00656A13"/>
    <w:rsid w:val="00657951"/>
    <w:rsid w:val="0066047C"/>
    <w:rsid w:val="00660528"/>
    <w:rsid w:val="00660C11"/>
    <w:rsid w:val="00660E58"/>
    <w:rsid w:val="00660E70"/>
    <w:rsid w:val="006611F8"/>
    <w:rsid w:val="00661ECE"/>
    <w:rsid w:val="00662748"/>
    <w:rsid w:val="00662BC0"/>
    <w:rsid w:val="006632FB"/>
    <w:rsid w:val="0066394C"/>
    <w:rsid w:val="00663B1D"/>
    <w:rsid w:val="00664780"/>
    <w:rsid w:val="00665588"/>
    <w:rsid w:val="00666625"/>
    <w:rsid w:val="006700C4"/>
    <w:rsid w:val="006704CB"/>
    <w:rsid w:val="00670A1D"/>
    <w:rsid w:val="00671818"/>
    <w:rsid w:val="00671ED6"/>
    <w:rsid w:val="00672F38"/>
    <w:rsid w:val="00673412"/>
    <w:rsid w:val="0067382B"/>
    <w:rsid w:val="006757E2"/>
    <w:rsid w:val="006759ED"/>
    <w:rsid w:val="00675D03"/>
    <w:rsid w:val="006766FF"/>
    <w:rsid w:val="006768B2"/>
    <w:rsid w:val="006769DD"/>
    <w:rsid w:val="00676A4B"/>
    <w:rsid w:val="00676B5C"/>
    <w:rsid w:val="00676FFA"/>
    <w:rsid w:val="00677297"/>
    <w:rsid w:val="00677C75"/>
    <w:rsid w:val="00680BE8"/>
    <w:rsid w:val="006813FD"/>
    <w:rsid w:val="006815AA"/>
    <w:rsid w:val="006832D3"/>
    <w:rsid w:val="0068443B"/>
    <w:rsid w:val="006857D4"/>
    <w:rsid w:val="0068663D"/>
    <w:rsid w:val="00686A9D"/>
    <w:rsid w:val="00686B9A"/>
    <w:rsid w:val="00686D08"/>
    <w:rsid w:val="0068788F"/>
    <w:rsid w:val="0069009B"/>
    <w:rsid w:val="0069025C"/>
    <w:rsid w:val="00690756"/>
    <w:rsid w:val="00690D6E"/>
    <w:rsid w:val="00690E76"/>
    <w:rsid w:val="00690EAB"/>
    <w:rsid w:val="00690F5F"/>
    <w:rsid w:val="0069143D"/>
    <w:rsid w:val="00692A9B"/>
    <w:rsid w:val="00692B55"/>
    <w:rsid w:val="00693391"/>
    <w:rsid w:val="00693513"/>
    <w:rsid w:val="0069362E"/>
    <w:rsid w:val="00693687"/>
    <w:rsid w:val="006944FC"/>
    <w:rsid w:val="00697552"/>
    <w:rsid w:val="006A16ED"/>
    <w:rsid w:val="006A2F03"/>
    <w:rsid w:val="006A35FF"/>
    <w:rsid w:val="006A42B2"/>
    <w:rsid w:val="006A5EC4"/>
    <w:rsid w:val="006A620F"/>
    <w:rsid w:val="006A69CC"/>
    <w:rsid w:val="006A761C"/>
    <w:rsid w:val="006A780D"/>
    <w:rsid w:val="006B03DD"/>
    <w:rsid w:val="006B1002"/>
    <w:rsid w:val="006B1168"/>
    <w:rsid w:val="006B1322"/>
    <w:rsid w:val="006B15C9"/>
    <w:rsid w:val="006B2377"/>
    <w:rsid w:val="006B2AF3"/>
    <w:rsid w:val="006B43F0"/>
    <w:rsid w:val="006B46FC"/>
    <w:rsid w:val="006B4841"/>
    <w:rsid w:val="006B4AE4"/>
    <w:rsid w:val="006B4D7B"/>
    <w:rsid w:val="006B57E3"/>
    <w:rsid w:val="006B5C73"/>
    <w:rsid w:val="006B6D72"/>
    <w:rsid w:val="006B701D"/>
    <w:rsid w:val="006B7B3A"/>
    <w:rsid w:val="006C063A"/>
    <w:rsid w:val="006C06B6"/>
    <w:rsid w:val="006C089D"/>
    <w:rsid w:val="006C09C9"/>
    <w:rsid w:val="006C0AF6"/>
    <w:rsid w:val="006C0E24"/>
    <w:rsid w:val="006C11D0"/>
    <w:rsid w:val="006C198E"/>
    <w:rsid w:val="006C1C49"/>
    <w:rsid w:val="006C1D22"/>
    <w:rsid w:val="006C3E79"/>
    <w:rsid w:val="006C581D"/>
    <w:rsid w:val="006C6D1F"/>
    <w:rsid w:val="006C6DF2"/>
    <w:rsid w:val="006D061B"/>
    <w:rsid w:val="006D0E35"/>
    <w:rsid w:val="006D0FD0"/>
    <w:rsid w:val="006D0FF4"/>
    <w:rsid w:val="006D2330"/>
    <w:rsid w:val="006D2D45"/>
    <w:rsid w:val="006D2D5A"/>
    <w:rsid w:val="006D31C1"/>
    <w:rsid w:val="006D39F8"/>
    <w:rsid w:val="006D3D3C"/>
    <w:rsid w:val="006D4A65"/>
    <w:rsid w:val="006D4DF9"/>
    <w:rsid w:val="006D62F4"/>
    <w:rsid w:val="006D664D"/>
    <w:rsid w:val="006D6C5B"/>
    <w:rsid w:val="006D79E0"/>
    <w:rsid w:val="006E061F"/>
    <w:rsid w:val="006E066F"/>
    <w:rsid w:val="006E0D3A"/>
    <w:rsid w:val="006E0E5B"/>
    <w:rsid w:val="006E1356"/>
    <w:rsid w:val="006E1BFC"/>
    <w:rsid w:val="006E20A8"/>
    <w:rsid w:val="006E2425"/>
    <w:rsid w:val="006E2B8A"/>
    <w:rsid w:val="006E364D"/>
    <w:rsid w:val="006E3794"/>
    <w:rsid w:val="006E3829"/>
    <w:rsid w:val="006E420F"/>
    <w:rsid w:val="006E4309"/>
    <w:rsid w:val="006E4C5E"/>
    <w:rsid w:val="006E4D5F"/>
    <w:rsid w:val="006E5412"/>
    <w:rsid w:val="006E5A47"/>
    <w:rsid w:val="006E6489"/>
    <w:rsid w:val="006E68D1"/>
    <w:rsid w:val="006E69B4"/>
    <w:rsid w:val="006E6AE9"/>
    <w:rsid w:val="006E7CC9"/>
    <w:rsid w:val="006F1871"/>
    <w:rsid w:val="006F1DE0"/>
    <w:rsid w:val="006F2A57"/>
    <w:rsid w:val="006F2D9D"/>
    <w:rsid w:val="006F339A"/>
    <w:rsid w:val="006F36CD"/>
    <w:rsid w:val="006F36FA"/>
    <w:rsid w:val="006F4F13"/>
    <w:rsid w:val="006F52EE"/>
    <w:rsid w:val="006F538A"/>
    <w:rsid w:val="006F5513"/>
    <w:rsid w:val="006F60B4"/>
    <w:rsid w:val="006F664E"/>
    <w:rsid w:val="006F6B88"/>
    <w:rsid w:val="006F6E24"/>
    <w:rsid w:val="006F79EB"/>
    <w:rsid w:val="0070070D"/>
    <w:rsid w:val="007012C8"/>
    <w:rsid w:val="007016E0"/>
    <w:rsid w:val="0070377D"/>
    <w:rsid w:val="00703ED4"/>
    <w:rsid w:val="007045E4"/>
    <w:rsid w:val="00705353"/>
    <w:rsid w:val="007054E9"/>
    <w:rsid w:val="00706BAA"/>
    <w:rsid w:val="007070D8"/>
    <w:rsid w:val="0070715D"/>
    <w:rsid w:val="00711118"/>
    <w:rsid w:val="007116B5"/>
    <w:rsid w:val="00711C22"/>
    <w:rsid w:val="00714EC5"/>
    <w:rsid w:val="00715734"/>
    <w:rsid w:val="00715AFB"/>
    <w:rsid w:val="00716EF7"/>
    <w:rsid w:val="0071790C"/>
    <w:rsid w:val="00723C8F"/>
    <w:rsid w:val="007241E3"/>
    <w:rsid w:val="00724F6F"/>
    <w:rsid w:val="007254E2"/>
    <w:rsid w:val="00725A38"/>
    <w:rsid w:val="00725B45"/>
    <w:rsid w:val="007267F8"/>
    <w:rsid w:val="0072682B"/>
    <w:rsid w:val="00726F39"/>
    <w:rsid w:val="007274D6"/>
    <w:rsid w:val="007275FB"/>
    <w:rsid w:val="007301AF"/>
    <w:rsid w:val="007322F5"/>
    <w:rsid w:val="00733731"/>
    <w:rsid w:val="00733A17"/>
    <w:rsid w:val="00733C2E"/>
    <w:rsid w:val="00733FB8"/>
    <w:rsid w:val="00734D9C"/>
    <w:rsid w:val="00735035"/>
    <w:rsid w:val="00735416"/>
    <w:rsid w:val="007354C9"/>
    <w:rsid w:val="0073605A"/>
    <w:rsid w:val="007372DE"/>
    <w:rsid w:val="00737C16"/>
    <w:rsid w:val="0074002B"/>
    <w:rsid w:val="0074145F"/>
    <w:rsid w:val="007416AF"/>
    <w:rsid w:val="00742054"/>
    <w:rsid w:val="0074227A"/>
    <w:rsid w:val="00743555"/>
    <w:rsid w:val="00743B73"/>
    <w:rsid w:val="00745BDC"/>
    <w:rsid w:val="00745DBA"/>
    <w:rsid w:val="007463AE"/>
    <w:rsid w:val="00746DAE"/>
    <w:rsid w:val="00750D62"/>
    <w:rsid w:val="00750DCA"/>
    <w:rsid w:val="00751C01"/>
    <w:rsid w:val="0075242D"/>
    <w:rsid w:val="007530D3"/>
    <w:rsid w:val="00754A67"/>
    <w:rsid w:val="007553DF"/>
    <w:rsid w:val="007555C2"/>
    <w:rsid w:val="00755CC2"/>
    <w:rsid w:val="007564B4"/>
    <w:rsid w:val="00757740"/>
    <w:rsid w:val="00757990"/>
    <w:rsid w:val="00760938"/>
    <w:rsid w:val="007609E2"/>
    <w:rsid w:val="00760F7E"/>
    <w:rsid w:val="007615B4"/>
    <w:rsid w:val="00761B65"/>
    <w:rsid w:val="00762973"/>
    <w:rsid w:val="00763107"/>
    <w:rsid w:val="00763518"/>
    <w:rsid w:val="00764CE6"/>
    <w:rsid w:val="007656E1"/>
    <w:rsid w:val="007656EC"/>
    <w:rsid w:val="00765BD8"/>
    <w:rsid w:val="00765ECC"/>
    <w:rsid w:val="0076687B"/>
    <w:rsid w:val="00766B0C"/>
    <w:rsid w:val="00770164"/>
    <w:rsid w:val="00770C01"/>
    <w:rsid w:val="00770CD7"/>
    <w:rsid w:val="00770D26"/>
    <w:rsid w:val="00772112"/>
    <w:rsid w:val="007726E4"/>
    <w:rsid w:val="00772C8A"/>
    <w:rsid w:val="00773034"/>
    <w:rsid w:val="007736E9"/>
    <w:rsid w:val="00773A2C"/>
    <w:rsid w:val="0077497A"/>
    <w:rsid w:val="00775E17"/>
    <w:rsid w:val="00775FF7"/>
    <w:rsid w:val="007765C9"/>
    <w:rsid w:val="00776BDF"/>
    <w:rsid w:val="0077778B"/>
    <w:rsid w:val="00777913"/>
    <w:rsid w:val="00777959"/>
    <w:rsid w:val="00777C71"/>
    <w:rsid w:val="00777ECC"/>
    <w:rsid w:val="00780DBB"/>
    <w:rsid w:val="007820B5"/>
    <w:rsid w:val="00782D73"/>
    <w:rsid w:val="00783C8B"/>
    <w:rsid w:val="00784875"/>
    <w:rsid w:val="00784DDB"/>
    <w:rsid w:val="007852C8"/>
    <w:rsid w:val="00785919"/>
    <w:rsid w:val="007864C9"/>
    <w:rsid w:val="00786DD9"/>
    <w:rsid w:val="00790247"/>
    <w:rsid w:val="00791C47"/>
    <w:rsid w:val="00791D5B"/>
    <w:rsid w:val="00792F70"/>
    <w:rsid w:val="0079337E"/>
    <w:rsid w:val="00793647"/>
    <w:rsid w:val="00794726"/>
    <w:rsid w:val="00794EE1"/>
    <w:rsid w:val="00795D8F"/>
    <w:rsid w:val="00796EF0"/>
    <w:rsid w:val="007A071A"/>
    <w:rsid w:val="007A0721"/>
    <w:rsid w:val="007A0BAA"/>
    <w:rsid w:val="007A1F4F"/>
    <w:rsid w:val="007A252A"/>
    <w:rsid w:val="007A40E4"/>
    <w:rsid w:val="007A4C44"/>
    <w:rsid w:val="007A5E87"/>
    <w:rsid w:val="007A65E3"/>
    <w:rsid w:val="007A69D6"/>
    <w:rsid w:val="007A7F2E"/>
    <w:rsid w:val="007B01E4"/>
    <w:rsid w:val="007B0464"/>
    <w:rsid w:val="007B0CA1"/>
    <w:rsid w:val="007B0D32"/>
    <w:rsid w:val="007B0EDE"/>
    <w:rsid w:val="007B12B8"/>
    <w:rsid w:val="007B193A"/>
    <w:rsid w:val="007B1AF2"/>
    <w:rsid w:val="007B262C"/>
    <w:rsid w:val="007B2E69"/>
    <w:rsid w:val="007B4900"/>
    <w:rsid w:val="007B777B"/>
    <w:rsid w:val="007C0480"/>
    <w:rsid w:val="007C0A32"/>
    <w:rsid w:val="007C1C7B"/>
    <w:rsid w:val="007C1EB3"/>
    <w:rsid w:val="007C275F"/>
    <w:rsid w:val="007C296C"/>
    <w:rsid w:val="007C327F"/>
    <w:rsid w:val="007C3B82"/>
    <w:rsid w:val="007C3EA4"/>
    <w:rsid w:val="007C57CB"/>
    <w:rsid w:val="007C5B02"/>
    <w:rsid w:val="007C5CEB"/>
    <w:rsid w:val="007C5ED4"/>
    <w:rsid w:val="007C5F7B"/>
    <w:rsid w:val="007C729E"/>
    <w:rsid w:val="007C7BC0"/>
    <w:rsid w:val="007D0066"/>
    <w:rsid w:val="007D0903"/>
    <w:rsid w:val="007D0A10"/>
    <w:rsid w:val="007D0B65"/>
    <w:rsid w:val="007D1357"/>
    <w:rsid w:val="007D1579"/>
    <w:rsid w:val="007D16C1"/>
    <w:rsid w:val="007D1796"/>
    <w:rsid w:val="007D2720"/>
    <w:rsid w:val="007D32A0"/>
    <w:rsid w:val="007D3466"/>
    <w:rsid w:val="007D4691"/>
    <w:rsid w:val="007D4AB8"/>
    <w:rsid w:val="007D4EE5"/>
    <w:rsid w:val="007D4F41"/>
    <w:rsid w:val="007D5613"/>
    <w:rsid w:val="007D56A3"/>
    <w:rsid w:val="007D5950"/>
    <w:rsid w:val="007D64F5"/>
    <w:rsid w:val="007D6670"/>
    <w:rsid w:val="007D68D1"/>
    <w:rsid w:val="007D6A6A"/>
    <w:rsid w:val="007D7023"/>
    <w:rsid w:val="007D7069"/>
    <w:rsid w:val="007D74B0"/>
    <w:rsid w:val="007D7CE2"/>
    <w:rsid w:val="007E0CA5"/>
    <w:rsid w:val="007E0EDA"/>
    <w:rsid w:val="007E18D1"/>
    <w:rsid w:val="007E1B54"/>
    <w:rsid w:val="007E3459"/>
    <w:rsid w:val="007E4C2E"/>
    <w:rsid w:val="007E4F48"/>
    <w:rsid w:val="007E5A00"/>
    <w:rsid w:val="007E61CD"/>
    <w:rsid w:val="007E6BC2"/>
    <w:rsid w:val="007E7E7F"/>
    <w:rsid w:val="007F01CE"/>
    <w:rsid w:val="007F0B83"/>
    <w:rsid w:val="007F0EB7"/>
    <w:rsid w:val="007F2A43"/>
    <w:rsid w:val="007F2CE9"/>
    <w:rsid w:val="007F3962"/>
    <w:rsid w:val="007F3CA0"/>
    <w:rsid w:val="007F43F3"/>
    <w:rsid w:val="007F4843"/>
    <w:rsid w:val="007F4F30"/>
    <w:rsid w:val="007F5016"/>
    <w:rsid w:val="007F5649"/>
    <w:rsid w:val="007F57C0"/>
    <w:rsid w:val="007F5FE7"/>
    <w:rsid w:val="007F6CEB"/>
    <w:rsid w:val="007F72D7"/>
    <w:rsid w:val="007F7A16"/>
    <w:rsid w:val="00801CA7"/>
    <w:rsid w:val="00802215"/>
    <w:rsid w:val="008039F4"/>
    <w:rsid w:val="008041E3"/>
    <w:rsid w:val="008047EA"/>
    <w:rsid w:val="00804CFC"/>
    <w:rsid w:val="00804FC5"/>
    <w:rsid w:val="00805026"/>
    <w:rsid w:val="008050E3"/>
    <w:rsid w:val="00805DCA"/>
    <w:rsid w:val="008068C3"/>
    <w:rsid w:val="00806CC3"/>
    <w:rsid w:val="008072C6"/>
    <w:rsid w:val="00807EF8"/>
    <w:rsid w:val="00810532"/>
    <w:rsid w:val="008106AC"/>
    <w:rsid w:val="00810871"/>
    <w:rsid w:val="00811A0E"/>
    <w:rsid w:val="0081248A"/>
    <w:rsid w:val="00814518"/>
    <w:rsid w:val="00814B2E"/>
    <w:rsid w:val="00814BBF"/>
    <w:rsid w:val="008152B8"/>
    <w:rsid w:val="0081533E"/>
    <w:rsid w:val="00815B5B"/>
    <w:rsid w:val="00816567"/>
    <w:rsid w:val="00817615"/>
    <w:rsid w:val="008215F9"/>
    <w:rsid w:val="00821AC0"/>
    <w:rsid w:val="008221A5"/>
    <w:rsid w:val="0082290A"/>
    <w:rsid w:val="00823917"/>
    <w:rsid w:val="008241EF"/>
    <w:rsid w:val="00824F1C"/>
    <w:rsid w:val="0082516C"/>
    <w:rsid w:val="00825459"/>
    <w:rsid w:val="00825D4F"/>
    <w:rsid w:val="00826C41"/>
    <w:rsid w:val="00827D20"/>
    <w:rsid w:val="00830931"/>
    <w:rsid w:val="00830D4F"/>
    <w:rsid w:val="008313BF"/>
    <w:rsid w:val="008313FC"/>
    <w:rsid w:val="00831671"/>
    <w:rsid w:val="0083186A"/>
    <w:rsid w:val="008321E1"/>
    <w:rsid w:val="008322AE"/>
    <w:rsid w:val="00833624"/>
    <w:rsid w:val="00833653"/>
    <w:rsid w:val="00833729"/>
    <w:rsid w:val="008339E9"/>
    <w:rsid w:val="0083420D"/>
    <w:rsid w:val="00834900"/>
    <w:rsid w:val="00834E97"/>
    <w:rsid w:val="00834FBD"/>
    <w:rsid w:val="008354D5"/>
    <w:rsid w:val="00836C39"/>
    <w:rsid w:val="008374E3"/>
    <w:rsid w:val="008375E6"/>
    <w:rsid w:val="00837BE7"/>
    <w:rsid w:val="008405FD"/>
    <w:rsid w:val="00840763"/>
    <w:rsid w:val="00842A63"/>
    <w:rsid w:val="008444A2"/>
    <w:rsid w:val="0084481E"/>
    <w:rsid w:val="00844C7C"/>
    <w:rsid w:val="00845358"/>
    <w:rsid w:val="008455CF"/>
    <w:rsid w:val="00845F00"/>
    <w:rsid w:val="00845F14"/>
    <w:rsid w:val="0084614D"/>
    <w:rsid w:val="0084649A"/>
    <w:rsid w:val="008465F1"/>
    <w:rsid w:val="00846879"/>
    <w:rsid w:val="008469A2"/>
    <w:rsid w:val="00846B9C"/>
    <w:rsid w:val="00846C91"/>
    <w:rsid w:val="008474C0"/>
    <w:rsid w:val="00850409"/>
    <w:rsid w:val="00850896"/>
    <w:rsid w:val="00850F15"/>
    <w:rsid w:val="0085102A"/>
    <w:rsid w:val="0085223C"/>
    <w:rsid w:val="00853D3C"/>
    <w:rsid w:val="0085448F"/>
    <w:rsid w:val="008550CE"/>
    <w:rsid w:val="008556DE"/>
    <w:rsid w:val="008559FE"/>
    <w:rsid w:val="008563E6"/>
    <w:rsid w:val="00857BF0"/>
    <w:rsid w:val="0086096E"/>
    <w:rsid w:val="00861E28"/>
    <w:rsid w:val="00862101"/>
    <w:rsid w:val="008624AF"/>
    <w:rsid w:val="00862533"/>
    <w:rsid w:val="008629E3"/>
    <w:rsid w:val="00862CC3"/>
    <w:rsid w:val="008631E0"/>
    <w:rsid w:val="0086445A"/>
    <w:rsid w:val="008663C6"/>
    <w:rsid w:val="00866945"/>
    <w:rsid w:val="008670E7"/>
    <w:rsid w:val="00867268"/>
    <w:rsid w:val="00870260"/>
    <w:rsid w:val="00870C86"/>
    <w:rsid w:val="0087152E"/>
    <w:rsid w:val="008720E0"/>
    <w:rsid w:val="00872B66"/>
    <w:rsid w:val="00873482"/>
    <w:rsid w:val="008749C2"/>
    <w:rsid w:val="00874CA4"/>
    <w:rsid w:val="008750DF"/>
    <w:rsid w:val="0087625A"/>
    <w:rsid w:val="00876EC1"/>
    <w:rsid w:val="0087777C"/>
    <w:rsid w:val="00877F42"/>
    <w:rsid w:val="00880186"/>
    <w:rsid w:val="00880EDA"/>
    <w:rsid w:val="00881A02"/>
    <w:rsid w:val="00881AF9"/>
    <w:rsid w:val="00881DC4"/>
    <w:rsid w:val="00882872"/>
    <w:rsid w:val="00883645"/>
    <w:rsid w:val="00883AED"/>
    <w:rsid w:val="008844D4"/>
    <w:rsid w:val="008846F0"/>
    <w:rsid w:val="00884C0B"/>
    <w:rsid w:val="00884C98"/>
    <w:rsid w:val="0088613B"/>
    <w:rsid w:val="00886AFE"/>
    <w:rsid w:val="00886C66"/>
    <w:rsid w:val="00887B9C"/>
    <w:rsid w:val="008919E8"/>
    <w:rsid w:val="00892417"/>
    <w:rsid w:val="008926E9"/>
    <w:rsid w:val="00892A10"/>
    <w:rsid w:val="0089589B"/>
    <w:rsid w:val="00895BEA"/>
    <w:rsid w:val="0089607A"/>
    <w:rsid w:val="008978C1"/>
    <w:rsid w:val="008A0042"/>
    <w:rsid w:val="008A01AC"/>
    <w:rsid w:val="008A02B8"/>
    <w:rsid w:val="008A06D9"/>
    <w:rsid w:val="008A0CE6"/>
    <w:rsid w:val="008A0F03"/>
    <w:rsid w:val="008A138E"/>
    <w:rsid w:val="008A1CD5"/>
    <w:rsid w:val="008A272D"/>
    <w:rsid w:val="008A3E77"/>
    <w:rsid w:val="008A50B7"/>
    <w:rsid w:val="008A529C"/>
    <w:rsid w:val="008A5852"/>
    <w:rsid w:val="008A5C0C"/>
    <w:rsid w:val="008A6263"/>
    <w:rsid w:val="008A6396"/>
    <w:rsid w:val="008A6406"/>
    <w:rsid w:val="008B04A0"/>
    <w:rsid w:val="008B0718"/>
    <w:rsid w:val="008B14CB"/>
    <w:rsid w:val="008B17D8"/>
    <w:rsid w:val="008B203B"/>
    <w:rsid w:val="008B2BB0"/>
    <w:rsid w:val="008B2C60"/>
    <w:rsid w:val="008B4475"/>
    <w:rsid w:val="008B4FCE"/>
    <w:rsid w:val="008B5B7C"/>
    <w:rsid w:val="008B670D"/>
    <w:rsid w:val="008B6BA6"/>
    <w:rsid w:val="008B6D0C"/>
    <w:rsid w:val="008B7209"/>
    <w:rsid w:val="008B780A"/>
    <w:rsid w:val="008C14AF"/>
    <w:rsid w:val="008C19B9"/>
    <w:rsid w:val="008C22DE"/>
    <w:rsid w:val="008C2301"/>
    <w:rsid w:val="008C236C"/>
    <w:rsid w:val="008C274A"/>
    <w:rsid w:val="008C2CDA"/>
    <w:rsid w:val="008C2FE2"/>
    <w:rsid w:val="008C30F1"/>
    <w:rsid w:val="008C3AD7"/>
    <w:rsid w:val="008C3DC3"/>
    <w:rsid w:val="008C5073"/>
    <w:rsid w:val="008C5929"/>
    <w:rsid w:val="008C6481"/>
    <w:rsid w:val="008C6775"/>
    <w:rsid w:val="008C69EB"/>
    <w:rsid w:val="008C70DE"/>
    <w:rsid w:val="008C72CE"/>
    <w:rsid w:val="008C76F2"/>
    <w:rsid w:val="008D0213"/>
    <w:rsid w:val="008D137A"/>
    <w:rsid w:val="008D15F4"/>
    <w:rsid w:val="008D3BF2"/>
    <w:rsid w:val="008D4AD7"/>
    <w:rsid w:val="008D4B0A"/>
    <w:rsid w:val="008D536E"/>
    <w:rsid w:val="008D5DBA"/>
    <w:rsid w:val="008D7BE1"/>
    <w:rsid w:val="008E076B"/>
    <w:rsid w:val="008E0AD2"/>
    <w:rsid w:val="008E15BB"/>
    <w:rsid w:val="008E2161"/>
    <w:rsid w:val="008E226F"/>
    <w:rsid w:val="008E2497"/>
    <w:rsid w:val="008E273B"/>
    <w:rsid w:val="008E2DD5"/>
    <w:rsid w:val="008E4107"/>
    <w:rsid w:val="008E45B9"/>
    <w:rsid w:val="008E537C"/>
    <w:rsid w:val="008E600B"/>
    <w:rsid w:val="008E71FA"/>
    <w:rsid w:val="008E7BE1"/>
    <w:rsid w:val="008E7F02"/>
    <w:rsid w:val="008F0519"/>
    <w:rsid w:val="008F0D02"/>
    <w:rsid w:val="008F149C"/>
    <w:rsid w:val="008F172F"/>
    <w:rsid w:val="008F1F0D"/>
    <w:rsid w:val="008F233B"/>
    <w:rsid w:val="008F34C7"/>
    <w:rsid w:val="008F50D3"/>
    <w:rsid w:val="008F54D7"/>
    <w:rsid w:val="008F68C6"/>
    <w:rsid w:val="008F7F2E"/>
    <w:rsid w:val="00901BE7"/>
    <w:rsid w:val="009023B3"/>
    <w:rsid w:val="0090354A"/>
    <w:rsid w:val="00903AF8"/>
    <w:rsid w:val="00903C9F"/>
    <w:rsid w:val="0090460E"/>
    <w:rsid w:val="00904AE7"/>
    <w:rsid w:val="00906156"/>
    <w:rsid w:val="00906DC3"/>
    <w:rsid w:val="009078B8"/>
    <w:rsid w:val="00910842"/>
    <w:rsid w:val="00910C52"/>
    <w:rsid w:val="00910DC5"/>
    <w:rsid w:val="009110DF"/>
    <w:rsid w:val="00911C26"/>
    <w:rsid w:val="009126C0"/>
    <w:rsid w:val="009127EA"/>
    <w:rsid w:val="0091358B"/>
    <w:rsid w:val="009137C8"/>
    <w:rsid w:val="00913FD1"/>
    <w:rsid w:val="00914F5B"/>
    <w:rsid w:val="009155CA"/>
    <w:rsid w:val="00915BA6"/>
    <w:rsid w:val="00915EF8"/>
    <w:rsid w:val="009177B0"/>
    <w:rsid w:val="009179A0"/>
    <w:rsid w:val="00917B98"/>
    <w:rsid w:val="00917CC6"/>
    <w:rsid w:val="0092013F"/>
    <w:rsid w:val="0092211C"/>
    <w:rsid w:val="00922D77"/>
    <w:rsid w:val="00924502"/>
    <w:rsid w:val="00925103"/>
    <w:rsid w:val="009253E7"/>
    <w:rsid w:val="00925995"/>
    <w:rsid w:val="00925E4A"/>
    <w:rsid w:val="009266F1"/>
    <w:rsid w:val="0092694C"/>
    <w:rsid w:val="00927311"/>
    <w:rsid w:val="009273F4"/>
    <w:rsid w:val="00927D6E"/>
    <w:rsid w:val="00930D45"/>
    <w:rsid w:val="009310B6"/>
    <w:rsid w:val="009316F9"/>
    <w:rsid w:val="009317BE"/>
    <w:rsid w:val="0093191E"/>
    <w:rsid w:val="00932825"/>
    <w:rsid w:val="00933620"/>
    <w:rsid w:val="00933A80"/>
    <w:rsid w:val="00934773"/>
    <w:rsid w:val="009347B5"/>
    <w:rsid w:val="0093522B"/>
    <w:rsid w:val="009355AB"/>
    <w:rsid w:val="00935AF9"/>
    <w:rsid w:val="00936292"/>
    <w:rsid w:val="009363F8"/>
    <w:rsid w:val="00936A5C"/>
    <w:rsid w:val="0093714D"/>
    <w:rsid w:val="0093728D"/>
    <w:rsid w:val="00937E94"/>
    <w:rsid w:val="00940643"/>
    <w:rsid w:val="00940903"/>
    <w:rsid w:val="00940C44"/>
    <w:rsid w:val="00941939"/>
    <w:rsid w:val="00942DD8"/>
    <w:rsid w:val="0094356A"/>
    <w:rsid w:val="0094368D"/>
    <w:rsid w:val="0094402D"/>
    <w:rsid w:val="009443DB"/>
    <w:rsid w:val="00944C22"/>
    <w:rsid w:val="00944D57"/>
    <w:rsid w:val="0094530B"/>
    <w:rsid w:val="009453A0"/>
    <w:rsid w:val="00945E50"/>
    <w:rsid w:val="00946911"/>
    <w:rsid w:val="00946965"/>
    <w:rsid w:val="00946AEC"/>
    <w:rsid w:val="009471ED"/>
    <w:rsid w:val="00947D4B"/>
    <w:rsid w:val="009526A1"/>
    <w:rsid w:val="00952932"/>
    <w:rsid w:val="00952E10"/>
    <w:rsid w:val="00953B66"/>
    <w:rsid w:val="00953E2A"/>
    <w:rsid w:val="00953E91"/>
    <w:rsid w:val="00953EC5"/>
    <w:rsid w:val="0095425F"/>
    <w:rsid w:val="00954F7D"/>
    <w:rsid w:val="0095519A"/>
    <w:rsid w:val="009551E3"/>
    <w:rsid w:val="0095546F"/>
    <w:rsid w:val="00955785"/>
    <w:rsid w:val="00955BDD"/>
    <w:rsid w:val="00955C0A"/>
    <w:rsid w:val="0095605B"/>
    <w:rsid w:val="009567FB"/>
    <w:rsid w:val="00956C93"/>
    <w:rsid w:val="00960EF4"/>
    <w:rsid w:val="00962267"/>
    <w:rsid w:val="009624CD"/>
    <w:rsid w:val="0096320F"/>
    <w:rsid w:val="009632B1"/>
    <w:rsid w:val="0096336D"/>
    <w:rsid w:val="00970253"/>
    <w:rsid w:val="00970906"/>
    <w:rsid w:val="00971239"/>
    <w:rsid w:val="00971EDA"/>
    <w:rsid w:val="00971FE3"/>
    <w:rsid w:val="00972232"/>
    <w:rsid w:val="00972D47"/>
    <w:rsid w:val="00972D6C"/>
    <w:rsid w:val="009741A4"/>
    <w:rsid w:val="00976829"/>
    <w:rsid w:val="00976A02"/>
    <w:rsid w:val="00976AD4"/>
    <w:rsid w:val="009806A0"/>
    <w:rsid w:val="0098163C"/>
    <w:rsid w:val="009818EC"/>
    <w:rsid w:val="00982567"/>
    <w:rsid w:val="00982F76"/>
    <w:rsid w:val="009831D1"/>
    <w:rsid w:val="0098349F"/>
    <w:rsid w:val="009842DD"/>
    <w:rsid w:val="00984404"/>
    <w:rsid w:val="009868F7"/>
    <w:rsid w:val="00986F54"/>
    <w:rsid w:val="009873C7"/>
    <w:rsid w:val="00987D47"/>
    <w:rsid w:val="00987F6D"/>
    <w:rsid w:val="009902AB"/>
    <w:rsid w:val="00990D7C"/>
    <w:rsid w:val="00992CC1"/>
    <w:rsid w:val="00992D68"/>
    <w:rsid w:val="00992F4E"/>
    <w:rsid w:val="0099336E"/>
    <w:rsid w:val="00993C3C"/>
    <w:rsid w:val="00995785"/>
    <w:rsid w:val="00995C54"/>
    <w:rsid w:val="0099703B"/>
    <w:rsid w:val="009A0095"/>
    <w:rsid w:val="009A0177"/>
    <w:rsid w:val="009A05B9"/>
    <w:rsid w:val="009A0DC1"/>
    <w:rsid w:val="009A143E"/>
    <w:rsid w:val="009A307F"/>
    <w:rsid w:val="009A310D"/>
    <w:rsid w:val="009A330E"/>
    <w:rsid w:val="009A38DF"/>
    <w:rsid w:val="009A3A6A"/>
    <w:rsid w:val="009A3B73"/>
    <w:rsid w:val="009A3F15"/>
    <w:rsid w:val="009A3F4D"/>
    <w:rsid w:val="009A483A"/>
    <w:rsid w:val="009A4969"/>
    <w:rsid w:val="009A5D09"/>
    <w:rsid w:val="009A6FDA"/>
    <w:rsid w:val="009A717B"/>
    <w:rsid w:val="009A7F22"/>
    <w:rsid w:val="009B00BF"/>
    <w:rsid w:val="009B0275"/>
    <w:rsid w:val="009B0662"/>
    <w:rsid w:val="009B0FE4"/>
    <w:rsid w:val="009B15A2"/>
    <w:rsid w:val="009B25D9"/>
    <w:rsid w:val="009B398B"/>
    <w:rsid w:val="009B3D4F"/>
    <w:rsid w:val="009B3EA3"/>
    <w:rsid w:val="009B419F"/>
    <w:rsid w:val="009B4BF2"/>
    <w:rsid w:val="009B5BA3"/>
    <w:rsid w:val="009B5C28"/>
    <w:rsid w:val="009B5E38"/>
    <w:rsid w:val="009B684F"/>
    <w:rsid w:val="009B6A55"/>
    <w:rsid w:val="009B6CC8"/>
    <w:rsid w:val="009B7A62"/>
    <w:rsid w:val="009B7AF6"/>
    <w:rsid w:val="009B7F58"/>
    <w:rsid w:val="009C0368"/>
    <w:rsid w:val="009C07C7"/>
    <w:rsid w:val="009C0A25"/>
    <w:rsid w:val="009C0EC7"/>
    <w:rsid w:val="009C118C"/>
    <w:rsid w:val="009C11FA"/>
    <w:rsid w:val="009C1DF5"/>
    <w:rsid w:val="009C221F"/>
    <w:rsid w:val="009C2EC7"/>
    <w:rsid w:val="009C5077"/>
    <w:rsid w:val="009C598F"/>
    <w:rsid w:val="009C62D4"/>
    <w:rsid w:val="009C6FE9"/>
    <w:rsid w:val="009C764C"/>
    <w:rsid w:val="009D0343"/>
    <w:rsid w:val="009D1207"/>
    <w:rsid w:val="009D1581"/>
    <w:rsid w:val="009D1844"/>
    <w:rsid w:val="009D2123"/>
    <w:rsid w:val="009D21CB"/>
    <w:rsid w:val="009D23A2"/>
    <w:rsid w:val="009D31B1"/>
    <w:rsid w:val="009D336E"/>
    <w:rsid w:val="009D3505"/>
    <w:rsid w:val="009D3838"/>
    <w:rsid w:val="009D3CB3"/>
    <w:rsid w:val="009D4C5F"/>
    <w:rsid w:val="009D4DFB"/>
    <w:rsid w:val="009D5377"/>
    <w:rsid w:val="009D576D"/>
    <w:rsid w:val="009D5EB2"/>
    <w:rsid w:val="009D73EC"/>
    <w:rsid w:val="009E073D"/>
    <w:rsid w:val="009E13B5"/>
    <w:rsid w:val="009E1978"/>
    <w:rsid w:val="009E1F15"/>
    <w:rsid w:val="009E221D"/>
    <w:rsid w:val="009E26D7"/>
    <w:rsid w:val="009E29DB"/>
    <w:rsid w:val="009E4007"/>
    <w:rsid w:val="009E4202"/>
    <w:rsid w:val="009E466C"/>
    <w:rsid w:val="009E48F1"/>
    <w:rsid w:val="009E563F"/>
    <w:rsid w:val="009E6D47"/>
    <w:rsid w:val="009E73FB"/>
    <w:rsid w:val="009E75CF"/>
    <w:rsid w:val="009E7984"/>
    <w:rsid w:val="009F08AE"/>
    <w:rsid w:val="009F2453"/>
    <w:rsid w:val="009F2640"/>
    <w:rsid w:val="009F3B10"/>
    <w:rsid w:val="009F55A9"/>
    <w:rsid w:val="009F5F94"/>
    <w:rsid w:val="009F6C53"/>
    <w:rsid w:val="009F7442"/>
    <w:rsid w:val="009F77D5"/>
    <w:rsid w:val="00A0085F"/>
    <w:rsid w:val="00A00EA5"/>
    <w:rsid w:val="00A01165"/>
    <w:rsid w:val="00A024A1"/>
    <w:rsid w:val="00A024AB"/>
    <w:rsid w:val="00A0287C"/>
    <w:rsid w:val="00A02912"/>
    <w:rsid w:val="00A03147"/>
    <w:rsid w:val="00A0358A"/>
    <w:rsid w:val="00A03949"/>
    <w:rsid w:val="00A04528"/>
    <w:rsid w:val="00A04619"/>
    <w:rsid w:val="00A049F5"/>
    <w:rsid w:val="00A062F6"/>
    <w:rsid w:val="00A06741"/>
    <w:rsid w:val="00A068EA"/>
    <w:rsid w:val="00A06A84"/>
    <w:rsid w:val="00A07862"/>
    <w:rsid w:val="00A11DD8"/>
    <w:rsid w:val="00A122F5"/>
    <w:rsid w:val="00A12CCD"/>
    <w:rsid w:val="00A133C7"/>
    <w:rsid w:val="00A13526"/>
    <w:rsid w:val="00A13B18"/>
    <w:rsid w:val="00A1435B"/>
    <w:rsid w:val="00A15FCD"/>
    <w:rsid w:val="00A17DDE"/>
    <w:rsid w:val="00A17DF3"/>
    <w:rsid w:val="00A20AC8"/>
    <w:rsid w:val="00A20C88"/>
    <w:rsid w:val="00A219FC"/>
    <w:rsid w:val="00A21A64"/>
    <w:rsid w:val="00A22980"/>
    <w:rsid w:val="00A23352"/>
    <w:rsid w:val="00A23566"/>
    <w:rsid w:val="00A2380A"/>
    <w:rsid w:val="00A246FB"/>
    <w:rsid w:val="00A24B3E"/>
    <w:rsid w:val="00A24D0B"/>
    <w:rsid w:val="00A24D42"/>
    <w:rsid w:val="00A24F51"/>
    <w:rsid w:val="00A25038"/>
    <w:rsid w:val="00A265CB"/>
    <w:rsid w:val="00A266AB"/>
    <w:rsid w:val="00A26E6B"/>
    <w:rsid w:val="00A27721"/>
    <w:rsid w:val="00A27AC0"/>
    <w:rsid w:val="00A301FE"/>
    <w:rsid w:val="00A30922"/>
    <w:rsid w:val="00A30E5B"/>
    <w:rsid w:val="00A31151"/>
    <w:rsid w:val="00A31673"/>
    <w:rsid w:val="00A316DF"/>
    <w:rsid w:val="00A31BFE"/>
    <w:rsid w:val="00A31E52"/>
    <w:rsid w:val="00A321E9"/>
    <w:rsid w:val="00A32214"/>
    <w:rsid w:val="00A325F3"/>
    <w:rsid w:val="00A3297B"/>
    <w:rsid w:val="00A32B04"/>
    <w:rsid w:val="00A32DA1"/>
    <w:rsid w:val="00A33047"/>
    <w:rsid w:val="00A3340A"/>
    <w:rsid w:val="00A339C1"/>
    <w:rsid w:val="00A33C93"/>
    <w:rsid w:val="00A352E4"/>
    <w:rsid w:val="00A36807"/>
    <w:rsid w:val="00A37881"/>
    <w:rsid w:val="00A37B23"/>
    <w:rsid w:val="00A40A11"/>
    <w:rsid w:val="00A40D7C"/>
    <w:rsid w:val="00A41A7C"/>
    <w:rsid w:val="00A421F8"/>
    <w:rsid w:val="00A42881"/>
    <w:rsid w:val="00A42A1B"/>
    <w:rsid w:val="00A42BF9"/>
    <w:rsid w:val="00A430E0"/>
    <w:rsid w:val="00A431E0"/>
    <w:rsid w:val="00A4383F"/>
    <w:rsid w:val="00A438A6"/>
    <w:rsid w:val="00A44368"/>
    <w:rsid w:val="00A44579"/>
    <w:rsid w:val="00A450DC"/>
    <w:rsid w:val="00A45DF8"/>
    <w:rsid w:val="00A46493"/>
    <w:rsid w:val="00A4727E"/>
    <w:rsid w:val="00A47501"/>
    <w:rsid w:val="00A47985"/>
    <w:rsid w:val="00A47DFD"/>
    <w:rsid w:val="00A50B22"/>
    <w:rsid w:val="00A5259B"/>
    <w:rsid w:val="00A5440C"/>
    <w:rsid w:val="00A54651"/>
    <w:rsid w:val="00A5489B"/>
    <w:rsid w:val="00A54E85"/>
    <w:rsid w:val="00A5625C"/>
    <w:rsid w:val="00A56CDE"/>
    <w:rsid w:val="00A56D9E"/>
    <w:rsid w:val="00A61C79"/>
    <w:rsid w:val="00A62A4B"/>
    <w:rsid w:val="00A62B7B"/>
    <w:rsid w:val="00A62C45"/>
    <w:rsid w:val="00A63295"/>
    <w:rsid w:val="00A6352F"/>
    <w:rsid w:val="00A63570"/>
    <w:rsid w:val="00A64180"/>
    <w:rsid w:val="00A641E1"/>
    <w:rsid w:val="00A64BBE"/>
    <w:rsid w:val="00A65443"/>
    <w:rsid w:val="00A661FB"/>
    <w:rsid w:val="00A66346"/>
    <w:rsid w:val="00A66397"/>
    <w:rsid w:val="00A670FC"/>
    <w:rsid w:val="00A673BE"/>
    <w:rsid w:val="00A67467"/>
    <w:rsid w:val="00A7086A"/>
    <w:rsid w:val="00A71142"/>
    <w:rsid w:val="00A735D7"/>
    <w:rsid w:val="00A7489C"/>
    <w:rsid w:val="00A74EEC"/>
    <w:rsid w:val="00A750E2"/>
    <w:rsid w:val="00A75927"/>
    <w:rsid w:val="00A76BAC"/>
    <w:rsid w:val="00A773CA"/>
    <w:rsid w:val="00A776BB"/>
    <w:rsid w:val="00A77F83"/>
    <w:rsid w:val="00A80240"/>
    <w:rsid w:val="00A80CD3"/>
    <w:rsid w:val="00A814DE"/>
    <w:rsid w:val="00A81A08"/>
    <w:rsid w:val="00A81B15"/>
    <w:rsid w:val="00A820F5"/>
    <w:rsid w:val="00A82C13"/>
    <w:rsid w:val="00A835C2"/>
    <w:rsid w:val="00A838BA"/>
    <w:rsid w:val="00A85600"/>
    <w:rsid w:val="00A86B04"/>
    <w:rsid w:val="00A9013C"/>
    <w:rsid w:val="00A9099C"/>
    <w:rsid w:val="00A91408"/>
    <w:rsid w:val="00A91586"/>
    <w:rsid w:val="00A920D9"/>
    <w:rsid w:val="00A92106"/>
    <w:rsid w:val="00A930BD"/>
    <w:rsid w:val="00A933EC"/>
    <w:rsid w:val="00A93C4E"/>
    <w:rsid w:val="00A93D4E"/>
    <w:rsid w:val="00A94915"/>
    <w:rsid w:val="00A954EA"/>
    <w:rsid w:val="00A95794"/>
    <w:rsid w:val="00A9597D"/>
    <w:rsid w:val="00A959BB"/>
    <w:rsid w:val="00A959C8"/>
    <w:rsid w:val="00A963AD"/>
    <w:rsid w:val="00A96961"/>
    <w:rsid w:val="00A96BF9"/>
    <w:rsid w:val="00A97237"/>
    <w:rsid w:val="00A975A6"/>
    <w:rsid w:val="00A97909"/>
    <w:rsid w:val="00A97D26"/>
    <w:rsid w:val="00AA05AD"/>
    <w:rsid w:val="00AA0738"/>
    <w:rsid w:val="00AA1C79"/>
    <w:rsid w:val="00AA1CE1"/>
    <w:rsid w:val="00AA3C12"/>
    <w:rsid w:val="00AA3E10"/>
    <w:rsid w:val="00AA4964"/>
    <w:rsid w:val="00AA59D3"/>
    <w:rsid w:val="00AA5B9B"/>
    <w:rsid w:val="00AA6F30"/>
    <w:rsid w:val="00AA70FD"/>
    <w:rsid w:val="00AB06D1"/>
    <w:rsid w:val="00AB0E3B"/>
    <w:rsid w:val="00AB1E6A"/>
    <w:rsid w:val="00AB2153"/>
    <w:rsid w:val="00AB2BC2"/>
    <w:rsid w:val="00AB2F36"/>
    <w:rsid w:val="00AB2FAE"/>
    <w:rsid w:val="00AB3865"/>
    <w:rsid w:val="00AB3A92"/>
    <w:rsid w:val="00AB3AD3"/>
    <w:rsid w:val="00AB3FCD"/>
    <w:rsid w:val="00AB3FE5"/>
    <w:rsid w:val="00AB49F8"/>
    <w:rsid w:val="00AB5CE3"/>
    <w:rsid w:val="00AB66EB"/>
    <w:rsid w:val="00AC03E2"/>
    <w:rsid w:val="00AC3412"/>
    <w:rsid w:val="00AC39C6"/>
    <w:rsid w:val="00AC3F2A"/>
    <w:rsid w:val="00AC407B"/>
    <w:rsid w:val="00AC4FFD"/>
    <w:rsid w:val="00AC51E3"/>
    <w:rsid w:val="00AC58DB"/>
    <w:rsid w:val="00AC5B2C"/>
    <w:rsid w:val="00AC5B7D"/>
    <w:rsid w:val="00AC60F2"/>
    <w:rsid w:val="00AC6DCF"/>
    <w:rsid w:val="00AD1317"/>
    <w:rsid w:val="00AD146E"/>
    <w:rsid w:val="00AD1475"/>
    <w:rsid w:val="00AD19BB"/>
    <w:rsid w:val="00AD1F0C"/>
    <w:rsid w:val="00AD37CE"/>
    <w:rsid w:val="00AD4130"/>
    <w:rsid w:val="00AD5A27"/>
    <w:rsid w:val="00AD6088"/>
    <w:rsid w:val="00AD70B6"/>
    <w:rsid w:val="00AE04A4"/>
    <w:rsid w:val="00AE0D08"/>
    <w:rsid w:val="00AE0D40"/>
    <w:rsid w:val="00AE137E"/>
    <w:rsid w:val="00AE178F"/>
    <w:rsid w:val="00AE2327"/>
    <w:rsid w:val="00AE2905"/>
    <w:rsid w:val="00AE2E1A"/>
    <w:rsid w:val="00AE3A3E"/>
    <w:rsid w:val="00AE501C"/>
    <w:rsid w:val="00AE54FB"/>
    <w:rsid w:val="00AE6321"/>
    <w:rsid w:val="00AE6385"/>
    <w:rsid w:val="00AE6DC5"/>
    <w:rsid w:val="00AE7222"/>
    <w:rsid w:val="00AF013F"/>
    <w:rsid w:val="00AF026D"/>
    <w:rsid w:val="00AF0D1C"/>
    <w:rsid w:val="00AF13FC"/>
    <w:rsid w:val="00AF1608"/>
    <w:rsid w:val="00AF1B36"/>
    <w:rsid w:val="00AF1B38"/>
    <w:rsid w:val="00AF1BCC"/>
    <w:rsid w:val="00AF1F1F"/>
    <w:rsid w:val="00AF23E3"/>
    <w:rsid w:val="00AF2DE5"/>
    <w:rsid w:val="00AF3B6F"/>
    <w:rsid w:val="00AF4228"/>
    <w:rsid w:val="00AF4633"/>
    <w:rsid w:val="00AF5450"/>
    <w:rsid w:val="00AF547C"/>
    <w:rsid w:val="00AF5503"/>
    <w:rsid w:val="00AF55AE"/>
    <w:rsid w:val="00AF68E8"/>
    <w:rsid w:val="00AF7033"/>
    <w:rsid w:val="00AF716B"/>
    <w:rsid w:val="00B0058F"/>
    <w:rsid w:val="00B00696"/>
    <w:rsid w:val="00B00979"/>
    <w:rsid w:val="00B015BA"/>
    <w:rsid w:val="00B01EE5"/>
    <w:rsid w:val="00B031CC"/>
    <w:rsid w:val="00B03A54"/>
    <w:rsid w:val="00B042DE"/>
    <w:rsid w:val="00B056DE"/>
    <w:rsid w:val="00B101AF"/>
    <w:rsid w:val="00B10221"/>
    <w:rsid w:val="00B104F9"/>
    <w:rsid w:val="00B1186D"/>
    <w:rsid w:val="00B12AA4"/>
    <w:rsid w:val="00B13334"/>
    <w:rsid w:val="00B13B22"/>
    <w:rsid w:val="00B14042"/>
    <w:rsid w:val="00B1554F"/>
    <w:rsid w:val="00B17437"/>
    <w:rsid w:val="00B1776C"/>
    <w:rsid w:val="00B206CB"/>
    <w:rsid w:val="00B2197F"/>
    <w:rsid w:val="00B225BD"/>
    <w:rsid w:val="00B22B47"/>
    <w:rsid w:val="00B23D49"/>
    <w:rsid w:val="00B245A9"/>
    <w:rsid w:val="00B254F3"/>
    <w:rsid w:val="00B25ABF"/>
    <w:rsid w:val="00B25B5F"/>
    <w:rsid w:val="00B262DC"/>
    <w:rsid w:val="00B263A7"/>
    <w:rsid w:val="00B265A2"/>
    <w:rsid w:val="00B30700"/>
    <w:rsid w:val="00B30A8E"/>
    <w:rsid w:val="00B31690"/>
    <w:rsid w:val="00B31A1C"/>
    <w:rsid w:val="00B3257F"/>
    <w:rsid w:val="00B32ACD"/>
    <w:rsid w:val="00B32FBE"/>
    <w:rsid w:val="00B33F10"/>
    <w:rsid w:val="00B34052"/>
    <w:rsid w:val="00B3501A"/>
    <w:rsid w:val="00B356F9"/>
    <w:rsid w:val="00B35A07"/>
    <w:rsid w:val="00B367FF"/>
    <w:rsid w:val="00B37535"/>
    <w:rsid w:val="00B40678"/>
    <w:rsid w:val="00B406CA"/>
    <w:rsid w:val="00B40930"/>
    <w:rsid w:val="00B40E53"/>
    <w:rsid w:val="00B41487"/>
    <w:rsid w:val="00B422BD"/>
    <w:rsid w:val="00B426CB"/>
    <w:rsid w:val="00B42AFD"/>
    <w:rsid w:val="00B437E1"/>
    <w:rsid w:val="00B438D8"/>
    <w:rsid w:val="00B46C66"/>
    <w:rsid w:val="00B475ED"/>
    <w:rsid w:val="00B50129"/>
    <w:rsid w:val="00B51526"/>
    <w:rsid w:val="00B5195F"/>
    <w:rsid w:val="00B51D2F"/>
    <w:rsid w:val="00B51D3E"/>
    <w:rsid w:val="00B52A4B"/>
    <w:rsid w:val="00B54046"/>
    <w:rsid w:val="00B541A6"/>
    <w:rsid w:val="00B5476B"/>
    <w:rsid w:val="00B54F3A"/>
    <w:rsid w:val="00B54FFE"/>
    <w:rsid w:val="00B553A7"/>
    <w:rsid w:val="00B55D62"/>
    <w:rsid w:val="00B56497"/>
    <w:rsid w:val="00B56520"/>
    <w:rsid w:val="00B5672E"/>
    <w:rsid w:val="00B56E64"/>
    <w:rsid w:val="00B56F20"/>
    <w:rsid w:val="00B6024E"/>
    <w:rsid w:val="00B604B1"/>
    <w:rsid w:val="00B6086A"/>
    <w:rsid w:val="00B6169B"/>
    <w:rsid w:val="00B63620"/>
    <w:rsid w:val="00B64D44"/>
    <w:rsid w:val="00B64E37"/>
    <w:rsid w:val="00B64EC0"/>
    <w:rsid w:val="00B65C04"/>
    <w:rsid w:val="00B65F2E"/>
    <w:rsid w:val="00B6647B"/>
    <w:rsid w:val="00B667D9"/>
    <w:rsid w:val="00B67ECD"/>
    <w:rsid w:val="00B702A8"/>
    <w:rsid w:val="00B710AD"/>
    <w:rsid w:val="00B718AA"/>
    <w:rsid w:val="00B72845"/>
    <w:rsid w:val="00B7292B"/>
    <w:rsid w:val="00B74700"/>
    <w:rsid w:val="00B74F70"/>
    <w:rsid w:val="00B7531B"/>
    <w:rsid w:val="00B7546F"/>
    <w:rsid w:val="00B77EF0"/>
    <w:rsid w:val="00B80407"/>
    <w:rsid w:val="00B81222"/>
    <w:rsid w:val="00B817F0"/>
    <w:rsid w:val="00B83340"/>
    <w:rsid w:val="00B83E24"/>
    <w:rsid w:val="00B8458A"/>
    <w:rsid w:val="00B84E8A"/>
    <w:rsid w:val="00B85509"/>
    <w:rsid w:val="00B85802"/>
    <w:rsid w:val="00B85DEC"/>
    <w:rsid w:val="00B85E15"/>
    <w:rsid w:val="00B8736C"/>
    <w:rsid w:val="00B873CF"/>
    <w:rsid w:val="00B87836"/>
    <w:rsid w:val="00B8786B"/>
    <w:rsid w:val="00B9048F"/>
    <w:rsid w:val="00B90C73"/>
    <w:rsid w:val="00B91B08"/>
    <w:rsid w:val="00B92120"/>
    <w:rsid w:val="00B928D0"/>
    <w:rsid w:val="00B92D1E"/>
    <w:rsid w:val="00B960DF"/>
    <w:rsid w:val="00B96F26"/>
    <w:rsid w:val="00B96FAF"/>
    <w:rsid w:val="00B97C8E"/>
    <w:rsid w:val="00B97DA2"/>
    <w:rsid w:val="00B97DE8"/>
    <w:rsid w:val="00BA017A"/>
    <w:rsid w:val="00BA086C"/>
    <w:rsid w:val="00BA0E1F"/>
    <w:rsid w:val="00BA295C"/>
    <w:rsid w:val="00BA2D89"/>
    <w:rsid w:val="00BA3238"/>
    <w:rsid w:val="00BA40E8"/>
    <w:rsid w:val="00BA42DF"/>
    <w:rsid w:val="00BA4591"/>
    <w:rsid w:val="00BA4FB1"/>
    <w:rsid w:val="00BA6CAA"/>
    <w:rsid w:val="00BA7462"/>
    <w:rsid w:val="00BA75BF"/>
    <w:rsid w:val="00BA75CA"/>
    <w:rsid w:val="00BA7C13"/>
    <w:rsid w:val="00BB10DD"/>
    <w:rsid w:val="00BB1573"/>
    <w:rsid w:val="00BB2046"/>
    <w:rsid w:val="00BB45C1"/>
    <w:rsid w:val="00BB4DDC"/>
    <w:rsid w:val="00BB5E13"/>
    <w:rsid w:val="00BB6A84"/>
    <w:rsid w:val="00BB6B72"/>
    <w:rsid w:val="00BB70A1"/>
    <w:rsid w:val="00BB7641"/>
    <w:rsid w:val="00BC0491"/>
    <w:rsid w:val="00BC0DAC"/>
    <w:rsid w:val="00BC18C3"/>
    <w:rsid w:val="00BC22F8"/>
    <w:rsid w:val="00BC25B3"/>
    <w:rsid w:val="00BC42C2"/>
    <w:rsid w:val="00BC4988"/>
    <w:rsid w:val="00BC5859"/>
    <w:rsid w:val="00BC60E9"/>
    <w:rsid w:val="00BC6979"/>
    <w:rsid w:val="00BC6A27"/>
    <w:rsid w:val="00BC6AA1"/>
    <w:rsid w:val="00BC7042"/>
    <w:rsid w:val="00BC7592"/>
    <w:rsid w:val="00BD0A7C"/>
    <w:rsid w:val="00BD1568"/>
    <w:rsid w:val="00BD3FAA"/>
    <w:rsid w:val="00BD45A6"/>
    <w:rsid w:val="00BD4B8B"/>
    <w:rsid w:val="00BD4FB1"/>
    <w:rsid w:val="00BD761D"/>
    <w:rsid w:val="00BE00B3"/>
    <w:rsid w:val="00BE0B13"/>
    <w:rsid w:val="00BE0BB4"/>
    <w:rsid w:val="00BE4753"/>
    <w:rsid w:val="00BE5A3B"/>
    <w:rsid w:val="00BE5CCE"/>
    <w:rsid w:val="00BE603B"/>
    <w:rsid w:val="00BE6B41"/>
    <w:rsid w:val="00BE77D1"/>
    <w:rsid w:val="00BF07F3"/>
    <w:rsid w:val="00BF124F"/>
    <w:rsid w:val="00BF18DC"/>
    <w:rsid w:val="00BF1C92"/>
    <w:rsid w:val="00BF1EED"/>
    <w:rsid w:val="00BF2BE3"/>
    <w:rsid w:val="00BF3679"/>
    <w:rsid w:val="00BF376C"/>
    <w:rsid w:val="00BF5218"/>
    <w:rsid w:val="00BF54A1"/>
    <w:rsid w:val="00BF69EC"/>
    <w:rsid w:val="00BF725E"/>
    <w:rsid w:val="00BF76AE"/>
    <w:rsid w:val="00BF76F8"/>
    <w:rsid w:val="00C00204"/>
    <w:rsid w:val="00C003C6"/>
    <w:rsid w:val="00C01411"/>
    <w:rsid w:val="00C01D0E"/>
    <w:rsid w:val="00C02B97"/>
    <w:rsid w:val="00C02F69"/>
    <w:rsid w:val="00C03552"/>
    <w:rsid w:val="00C03E23"/>
    <w:rsid w:val="00C0558C"/>
    <w:rsid w:val="00C06B99"/>
    <w:rsid w:val="00C072A9"/>
    <w:rsid w:val="00C07CA2"/>
    <w:rsid w:val="00C10523"/>
    <w:rsid w:val="00C110A1"/>
    <w:rsid w:val="00C11E9D"/>
    <w:rsid w:val="00C1311E"/>
    <w:rsid w:val="00C13338"/>
    <w:rsid w:val="00C14877"/>
    <w:rsid w:val="00C163BC"/>
    <w:rsid w:val="00C16B3B"/>
    <w:rsid w:val="00C17362"/>
    <w:rsid w:val="00C173F4"/>
    <w:rsid w:val="00C2179B"/>
    <w:rsid w:val="00C219AC"/>
    <w:rsid w:val="00C21FAB"/>
    <w:rsid w:val="00C228B2"/>
    <w:rsid w:val="00C22E64"/>
    <w:rsid w:val="00C235A4"/>
    <w:rsid w:val="00C23B52"/>
    <w:rsid w:val="00C24717"/>
    <w:rsid w:val="00C24F50"/>
    <w:rsid w:val="00C25591"/>
    <w:rsid w:val="00C25CB2"/>
    <w:rsid w:val="00C26F45"/>
    <w:rsid w:val="00C27431"/>
    <w:rsid w:val="00C30D9B"/>
    <w:rsid w:val="00C30FD1"/>
    <w:rsid w:val="00C323A0"/>
    <w:rsid w:val="00C336FA"/>
    <w:rsid w:val="00C3371D"/>
    <w:rsid w:val="00C33D93"/>
    <w:rsid w:val="00C33EAD"/>
    <w:rsid w:val="00C3401B"/>
    <w:rsid w:val="00C34FCB"/>
    <w:rsid w:val="00C358A4"/>
    <w:rsid w:val="00C35AA8"/>
    <w:rsid w:val="00C3637C"/>
    <w:rsid w:val="00C36D3C"/>
    <w:rsid w:val="00C36FC1"/>
    <w:rsid w:val="00C373B9"/>
    <w:rsid w:val="00C4070F"/>
    <w:rsid w:val="00C40B13"/>
    <w:rsid w:val="00C41EE0"/>
    <w:rsid w:val="00C42379"/>
    <w:rsid w:val="00C42E97"/>
    <w:rsid w:val="00C42F41"/>
    <w:rsid w:val="00C4332D"/>
    <w:rsid w:val="00C43AB3"/>
    <w:rsid w:val="00C44B00"/>
    <w:rsid w:val="00C44E9F"/>
    <w:rsid w:val="00C45EEC"/>
    <w:rsid w:val="00C46270"/>
    <w:rsid w:val="00C464A6"/>
    <w:rsid w:val="00C46E41"/>
    <w:rsid w:val="00C47767"/>
    <w:rsid w:val="00C47B7B"/>
    <w:rsid w:val="00C47FA3"/>
    <w:rsid w:val="00C5032C"/>
    <w:rsid w:val="00C50BB0"/>
    <w:rsid w:val="00C54351"/>
    <w:rsid w:val="00C544BE"/>
    <w:rsid w:val="00C5469C"/>
    <w:rsid w:val="00C54BE3"/>
    <w:rsid w:val="00C55386"/>
    <w:rsid w:val="00C56078"/>
    <w:rsid w:val="00C56175"/>
    <w:rsid w:val="00C561E5"/>
    <w:rsid w:val="00C57160"/>
    <w:rsid w:val="00C57495"/>
    <w:rsid w:val="00C574F7"/>
    <w:rsid w:val="00C609D5"/>
    <w:rsid w:val="00C60C27"/>
    <w:rsid w:val="00C61C9C"/>
    <w:rsid w:val="00C626BA"/>
    <w:rsid w:val="00C6308B"/>
    <w:rsid w:val="00C638E4"/>
    <w:rsid w:val="00C63AE8"/>
    <w:rsid w:val="00C63B80"/>
    <w:rsid w:val="00C63BC0"/>
    <w:rsid w:val="00C64156"/>
    <w:rsid w:val="00C6426D"/>
    <w:rsid w:val="00C647EA"/>
    <w:rsid w:val="00C64D3B"/>
    <w:rsid w:val="00C65CD4"/>
    <w:rsid w:val="00C66234"/>
    <w:rsid w:val="00C668F4"/>
    <w:rsid w:val="00C67E55"/>
    <w:rsid w:val="00C702C7"/>
    <w:rsid w:val="00C70A1F"/>
    <w:rsid w:val="00C7125C"/>
    <w:rsid w:val="00C712FB"/>
    <w:rsid w:val="00C71E35"/>
    <w:rsid w:val="00C730D2"/>
    <w:rsid w:val="00C73C78"/>
    <w:rsid w:val="00C7402E"/>
    <w:rsid w:val="00C740AE"/>
    <w:rsid w:val="00C746CC"/>
    <w:rsid w:val="00C758A5"/>
    <w:rsid w:val="00C75DDE"/>
    <w:rsid w:val="00C77131"/>
    <w:rsid w:val="00C8016D"/>
    <w:rsid w:val="00C80CC0"/>
    <w:rsid w:val="00C811F2"/>
    <w:rsid w:val="00C8257C"/>
    <w:rsid w:val="00C82EC4"/>
    <w:rsid w:val="00C83242"/>
    <w:rsid w:val="00C847ED"/>
    <w:rsid w:val="00C84BA0"/>
    <w:rsid w:val="00C84FC3"/>
    <w:rsid w:val="00C86254"/>
    <w:rsid w:val="00C8644D"/>
    <w:rsid w:val="00C86CC7"/>
    <w:rsid w:val="00C86F55"/>
    <w:rsid w:val="00C9016D"/>
    <w:rsid w:val="00C905E8"/>
    <w:rsid w:val="00C913D1"/>
    <w:rsid w:val="00C9145C"/>
    <w:rsid w:val="00C91E33"/>
    <w:rsid w:val="00C92D17"/>
    <w:rsid w:val="00C9442E"/>
    <w:rsid w:val="00C94737"/>
    <w:rsid w:val="00C9551A"/>
    <w:rsid w:val="00C95DA6"/>
    <w:rsid w:val="00C95E08"/>
    <w:rsid w:val="00C96197"/>
    <w:rsid w:val="00C96F95"/>
    <w:rsid w:val="00CA1CD2"/>
    <w:rsid w:val="00CA24AB"/>
    <w:rsid w:val="00CA275B"/>
    <w:rsid w:val="00CA4CFA"/>
    <w:rsid w:val="00CA5435"/>
    <w:rsid w:val="00CA5818"/>
    <w:rsid w:val="00CA5F68"/>
    <w:rsid w:val="00CA69B2"/>
    <w:rsid w:val="00CA7CC0"/>
    <w:rsid w:val="00CB0090"/>
    <w:rsid w:val="00CB1761"/>
    <w:rsid w:val="00CB1CE2"/>
    <w:rsid w:val="00CB21BE"/>
    <w:rsid w:val="00CB24B9"/>
    <w:rsid w:val="00CB321B"/>
    <w:rsid w:val="00CB4C90"/>
    <w:rsid w:val="00CB54A4"/>
    <w:rsid w:val="00CB581C"/>
    <w:rsid w:val="00CB7407"/>
    <w:rsid w:val="00CB7647"/>
    <w:rsid w:val="00CB77AD"/>
    <w:rsid w:val="00CB78D8"/>
    <w:rsid w:val="00CB7C67"/>
    <w:rsid w:val="00CC0752"/>
    <w:rsid w:val="00CC1EF3"/>
    <w:rsid w:val="00CC21C0"/>
    <w:rsid w:val="00CC2EBC"/>
    <w:rsid w:val="00CC41C7"/>
    <w:rsid w:val="00CC41EB"/>
    <w:rsid w:val="00CC4E54"/>
    <w:rsid w:val="00CC513C"/>
    <w:rsid w:val="00CC5EBD"/>
    <w:rsid w:val="00CC6394"/>
    <w:rsid w:val="00CC6B2B"/>
    <w:rsid w:val="00CC6CB2"/>
    <w:rsid w:val="00CC73A8"/>
    <w:rsid w:val="00CC7FE7"/>
    <w:rsid w:val="00CD008F"/>
    <w:rsid w:val="00CD03BB"/>
    <w:rsid w:val="00CD132A"/>
    <w:rsid w:val="00CD2007"/>
    <w:rsid w:val="00CD2563"/>
    <w:rsid w:val="00CD2B17"/>
    <w:rsid w:val="00CD2E3E"/>
    <w:rsid w:val="00CD2F7B"/>
    <w:rsid w:val="00CD3114"/>
    <w:rsid w:val="00CD4C47"/>
    <w:rsid w:val="00CD4D90"/>
    <w:rsid w:val="00CD4EBE"/>
    <w:rsid w:val="00CD503B"/>
    <w:rsid w:val="00CD5048"/>
    <w:rsid w:val="00CD5269"/>
    <w:rsid w:val="00CD54DE"/>
    <w:rsid w:val="00CD5ACD"/>
    <w:rsid w:val="00CD5E44"/>
    <w:rsid w:val="00CE14C1"/>
    <w:rsid w:val="00CE4181"/>
    <w:rsid w:val="00CE42E0"/>
    <w:rsid w:val="00CE5D67"/>
    <w:rsid w:val="00CE5F30"/>
    <w:rsid w:val="00CE6391"/>
    <w:rsid w:val="00CE65AB"/>
    <w:rsid w:val="00CE6913"/>
    <w:rsid w:val="00CE7E7D"/>
    <w:rsid w:val="00CF01CC"/>
    <w:rsid w:val="00CF03CF"/>
    <w:rsid w:val="00CF1CD9"/>
    <w:rsid w:val="00CF2612"/>
    <w:rsid w:val="00CF3938"/>
    <w:rsid w:val="00CF4749"/>
    <w:rsid w:val="00CF4AF8"/>
    <w:rsid w:val="00CF5D94"/>
    <w:rsid w:val="00CF607A"/>
    <w:rsid w:val="00CF63AD"/>
    <w:rsid w:val="00CF6566"/>
    <w:rsid w:val="00CF77BE"/>
    <w:rsid w:val="00D0007D"/>
    <w:rsid w:val="00D00466"/>
    <w:rsid w:val="00D00861"/>
    <w:rsid w:val="00D00FBF"/>
    <w:rsid w:val="00D01160"/>
    <w:rsid w:val="00D0154E"/>
    <w:rsid w:val="00D01762"/>
    <w:rsid w:val="00D01EE1"/>
    <w:rsid w:val="00D02894"/>
    <w:rsid w:val="00D03F13"/>
    <w:rsid w:val="00D04867"/>
    <w:rsid w:val="00D04877"/>
    <w:rsid w:val="00D048F8"/>
    <w:rsid w:val="00D04A20"/>
    <w:rsid w:val="00D0592A"/>
    <w:rsid w:val="00D06161"/>
    <w:rsid w:val="00D06865"/>
    <w:rsid w:val="00D06E6E"/>
    <w:rsid w:val="00D07509"/>
    <w:rsid w:val="00D107F8"/>
    <w:rsid w:val="00D10D14"/>
    <w:rsid w:val="00D11042"/>
    <w:rsid w:val="00D11279"/>
    <w:rsid w:val="00D11FAD"/>
    <w:rsid w:val="00D1221E"/>
    <w:rsid w:val="00D1260D"/>
    <w:rsid w:val="00D14567"/>
    <w:rsid w:val="00D14852"/>
    <w:rsid w:val="00D1491A"/>
    <w:rsid w:val="00D15B82"/>
    <w:rsid w:val="00D165B9"/>
    <w:rsid w:val="00D20684"/>
    <w:rsid w:val="00D20C42"/>
    <w:rsid w:val="00D20D19"/>
    <w:rsid w:val="00D20E96"/>
    <w:rsid w:val="00D2188A"/>
    <w:rsid w:val="00D21892"/>
    <w:rsid w:val="00D22136"/>
    <w:rsid w:val="00D22B1A"/>
    <w:rsid w:val="00D232A7"/>
    <w:rsid w:val="00D235C6"/>
    <w:rsid w:val="00D23949"/>
    <w:rsid w:val="00D23DD6"/>
    <w:rsid w:val="00D2436D"/>
    <w:rsid w:val="00D24DA7"/>
    <w:rsid w:val="00D26401"/>
    <w:rsid w:val="00D26A3D"/>
    <w:rsid w:val="00D2792B"/>
    <w:rsid w:val="00D30921"/>
    <w:rsid w:val="00D30DFB"/>
    <w:rsid w:val="00D31783"/>
    <w:rsid w:val="00D31834"/>
    <w:rsid w:val="00D318F4"/>
    <w:rsid w:val="00D32E00"/>
    <w:rsid w:val="00D33ECF"/>
    <w:rsid w:val="00D34502"/>
    <w:rsid w:val="00D345A8"/>
    <w:rsid w:val="00D34F11"/>
    <w:rsid w:val="00D36E24"/>
    <w:rsid w:val="00D371DD"/>
    <w:rsid w:val="00D4057B"/>
    <w:rsid w:val="00D40B07"/>
    <w:rsid w:val="00D40B57"/>
    <w:rsid w:val="00D41572"/>
    <w:rsid w:val="00D42A4A"/>
    <w:rsid w:val="00D42D03"/>
    <w:rsid w:val="00D43278"/>
    <w:rsid w:val="00D434F8"/>
    <w:rsid w:val="00D44085"/>
    <w:rsid w:val="00D444C7"/>
    <w:rsid w:val="00D448A1"/>
    <w:rsid w:val="00D44BAF"/>
    <w:rsid w:val="00D45298"/>
    <w:rsid w:val="00D453D6"/>
    <w:rsid w:val="00D456A6"/>
    <w:rsid w:val="00D46149"/>
    <w:rsid w:val="00D501C3"/>
    <w:rsid w:val="00D507A5"/>
    <w:rsid w:val="00D52472"/>
    <w:rsid w:val="00D524E7"/>
    <w:rsid w:val="00D555EE"/>
    <w:rsid w:val="00D55ACE"/>
    <w:rsid w:val="00D55E4E"/>
    <w:rsid w:val="00D56602"/>
    <w:rsid w:val="00D566F9"/>
    <w:rsid w:val="00D56988"/>
    <w:rsid w:val="00D5752D"/>
    <w:rsid w:val="00D577B4"/>
    <w:rsid w:val="00D57927"/>
    <w:rsid w:val="00D6038C"/>
    <w:rsid w:val="00D617DC"/>
    <w:rsid w:val="00D61FD6"/>
    <w:rsid w:val="00D622D9"/>
    <w:rsid w:val="00D6234C"/>
    <w:rsid w:val="00D624F6"/>
    <w:rsid w:val="00D62692"/>
    <w:rsid w:val="00D63BC7"/>
    <w:rsid w:val="00D63CD8"/>
    <w:rsid w:val="00D63F9C"/>
    <w:rsid w:val="00D6497C"/>
    <w:rsid w:val="00D6575A"/>
    <w:rsid w:val="00D66EE8"/>
    <w:rsid w:val="00D67BAB"/>
    <w:rsid w:val="00D67C92"/>
    <w:rsid w:val="00D67F3C"/>
    <w:rsid w:val="00D7125F"/>
    <w:rsid w:val="00D72A41"/>
    <w:rsid w:val="00D72BE0"/>
    <w:rsid w:val="00D74059"/>
    <w:rsid w:val="00D74847"/>
    <w:rsid w:val="00D77D14"/>
    <w:rsid w:val="00D801B6"/>
    <w:rsid w:val="00D817B5"/>
    <w:rsid w:val="00D81DD9"/>
    <w:rsid w:val="00D82240"/>
    <w:rsid w:val="00D826D3"/>
    <w:rsid w:val="00D8275F"/>
    <w:rsid w:val="00D8417F"/>
    <w:rsid w:val="00D85188"/>
    <w:rsid w:val="00D85849"/>
    <w:rsid w:val="00D85C61"/>
    <w:rsid w:val="00D8775B"/>
    <w:rsid w:val="00D87933"/>
    <w:rsid w:val="00D87C18"/>
    <w:rsid w:val="00D90CDC"/>
    <w:rsid w:val="00D91CDF"/>
    <w:rsid w:val="00D9286B"/>
    <w:rsid w:val="00D92CE8"/>
    <w:rsid w:val="00D930C3"/>
    <w:rsid w:val="00D9421A"/>
    <w:rsid w:val="00D95334"/>
    <w:rsid w:val="00D95345"/>
    <w:rsid w:val="00D955C8"/>
    <w:rsid w:val="00D95D57"/>
    <w:rsid w:val="00D96196"/>
    <w:rsid w:val="00D97428"/>
    <w:rsid w:val="00D97722"/>
    <w:rsid w:val="00DA0CC7"/>
    <w:rsid w:val="00DA0FEA"/>
    <w:rsid w:val="00DA22E7"/>
    <w:rsid w:val="00DA296D"/>
    <w:rsid w:val="00DA2A5E"/>
    <w:rsid w:val="00DA2D2C"/>
    <w:rsid w:val="00DA44FE"/>
    <w:rsid w:val="00DA4689"/>
    <w:rsid w:val="00DA491A"/>
    <w:rsid w:val="00DA53B5"/>
    <w:rsid w:val="00DA5596"/>
    <w:rsid w:val="00DA5B29"/>
    <w:rsid w:val="00DA5D5E"/>
    <w:rsid w:val="00DA78BD"/>
    <w:rsid w:val="00DA7C2D"/>
    <w:rsid w:val="00DB056B"/>
    <w:rsid w:val="00DB07B2"/>
    <w:rsid w:val="00DB09D4"/>
    <w:rsid w:val="00DB1EFF"/>
    <w:rsid w:val="00DB30A5"/>
    <w:rsid w:val="00DB341F"/>
    <w:rsid w:val="00DB408F"/>
    <w:rsid w:val="00DB497E"/>
    <w:rsid w:val="00DB4CF5"/>
    <w:rsid w:val="00DB4DC7"/>
    <w:rsid w:val="00DB56EF"/>
    <w:rsid w:val="00DB5B4D"/>
    <w:rsid w:val="00DB66C2"/>
    <w:rsid w:val="00DB7125"/>
    <w:rsid w:val="00DB758F"/>
    <w:rsid w:val="00DB773A"/>
    <w:rsid w:val="00DB7C25"/>
    <w:rsid w:val="00DB7E78"/>
    <w:rsid w:val="00DC0531"/>
    <w:rsid w:val="00DC0FA3"/>
    <w:rsid w:val="00DC126C"/>
    <w:rsid w:val="00DC1CF9"/>
    <w:rsid w:val="00DC207D"/>
    <w:rsid w:val="00DC255A"/>
    <w:rsid w:val="00DC269F"/>
    <w:rsid w:val="00DC2D2F"/>
    <w:rsid w:val="00DC37BF"/>
    <w:rsid w:val="00DC4857"/>
    <w:rsid w:val="00DC5508"/>
    <w:rsid w:val="00DC5BA2"/>
    <w:rsid w:val="00DC5F0E"/>
    <w:rsid w:val="00DC75A4"/>
    <w:rsid w:val="00DD0F6D"/>
    <w:rsid w:val="00DD0FEA"/>
    <w:rsid w:val="00DD13F4"/>
    <w:rsid w:val="00DD253B"/>
    <w:rsid w:val="00DD34AC"/>
    <w:rsid w:val="00DD34E5"/>
    <w:rsid w:val="00DD42B7"/>
    <w:rsid w:val="00DD43AE"/>
    <w:rsid w:val="00DD463A"/>
    <w:rsid w:val="00DD4914"/>
    <w:rsid w:val="00DD4CDB"/>
    <w:rsid w:val="00DD5588"/>
    <w:rsid w:val="00DD566E"/>
    <w:rsid w:val="00DD767F"/>
    <w:rsid w:val="00DD7D4E"/>
    <w:rsid w:val="00DD7DD4"/>
    <w:rsid w:val="00DE0A36"/>
    <w:rsid w:val="00DE0CC7"/>
    <w:rsid w:val="00DE0DBB"/>
    <w:rsid w:val="00DE11B1"/>
    <w:rsid w:val="00DE1587"/>
    <w:rsid w:val="00DE1D5B"/>
    <w:rsid w:val="00DE245F"/>
    <w:rsid w:val="00DE2B66"/>
    <w:rsid w:val="00DE2D36"/>
    <w:rsid w:val="00DE3041"/>
    <w:rsid w:val="00DE3E63"/>
    <w:rsid w:val="00DE3EF4"/>
    <w:rsid w:val="00DE6345"/>
    <w:rsid w:val="00DE6414"/>
    <w:rsid w:val="00DE779C"/>
    <w:rsid w:val="00DE795D"/>
    <w:rsid w:val="00DE7B76"/>
    <w:rsid w:val="00DF08D0"/>
    <w:rsid w:val="00DF0B89"/>
    <w:rsid w:val="00DF1F08"/>
    <w:rsid w:val="00DF1F82"/>
    <w:rsid w:val="00DF2716"/>
    <w:rsid w:val="00DF33EB"/>
    <w:rsid w:val="00DF3AB5"/>
    <w:rsid w:val="00DF3B8C"/>
    <w:rsid w:val="00DF419F"/>
    <w:rsid w:val="00DF501F"/>
    <w:rsid w:val="00DF5B0E"/>
    <w:rsid w:val="00DF5BCF"/>
    <w:rsid w:val="00DF6398"/>
    <w:rsid w:val="00DF6574"/>
    <w:rsid w:val="00E00692"/>
    <w:rsid w:val="00E015A9"/>
    <w:rsid w:val="00E017AC"/>
    <w:rsid w:val="00E0291F"/>
    <w:rsid w:val="00E031B3"/>
    <w:rsid w:val="00E035FA"/>
    <w:rsid w:val="00E03601"/>
    <w:rsid w:val="00E039DA"/>
    <w:rsid w:val="00E0607C"/>
    <w:rsid w:val="00E064E9"/>
    <w:rsid w:val="00E066A8"/>
    <w:rsid w:val="00E06AE8"/>
    <w:rsid w:val="00E078BD"/>
    <w:rsid w:val="00E07C1A"/>
    <w:rsid w:val="00E101EE"/>
    <w:rsid w:val="00E10B73"/>
    <w:rsid w:val="00E11722"/>
    <w:rsid w:val="00E123A2"/>
    <w:rsid w:val="00E125E8"/>
    <w:rsid w:val="00E12785"/>
    <w:rsid w:val="00E132A8"/>
    <w:rsid w:val="00E142FA"/>
    <w:rsid w:val="00E14371"/>
    <w:rsid w:val="00E15134"/>
    <w:rsid w:val="00E155CF"/>
    <w:rsid w:val="00E156F2"/>
    <w:rsid w:val="00E16E9B"/>
    <w:rsid w:val="00E17125"/>
    <w:rsid w:val="00E177E8"/>
    <w:rsid w:val="00E17846"/>
    <w:rsid w:val="00E214A4"/>
    <w:rsid w:val="00E219E3"/>
    <w:rsid w:val="00E21F45"/>
    <w:rsid w:val="00E22BF0"/>
    <w:rsid w:val="00E22BF5"/>
    <w:rsid w:val="00E22E71"/>
    <w:rsid w:val="00E23270"/>
    <w:rsid w:val="00E23B19"/>
    <w:rsid w:val="00E2449A"/>
    <w:rsid w:val="00E2473A"/>
    <w:rsid w:val="00E24C3E"/>
    <w:rsid w:val="00E24DD7"/>
    <w:rsid w:val="00E24E06"/>
    <w:rsid w:val="00E24F16"/>
    <w:rsid w:val="00E2595D"/>
    <w:rsid w:val="00E26362"/>
    <w:rsid w:val="00E26777"/>
    <w:rsid w:val="00E26E7A"/>
    <w:rsid w:val="00E2710F"/>
    <w:rsid w:val="00E27F43"/>
    <w:rsid w:val="00E3065D"/>
    <w:rsid w:val="00E3090B"/>
    <w:rsid w:val="00E309A8"/>
    <w:rsid w:val="00E32172"/>
    <w:rsid w:val="00E32405"/>
    <w:rsid w:val="00E32AF1"/>
    <w:rsid w:val="00E32CC8"/>
    <w:rsid w:val="00E32E4D"/>
    <w:rsid w:val="00E33675"/>
    <w:rsid w:val="00E36B35"/>
    <w:rsid w:val="00E37E3E"/>
    <w:rsid w:val="00E37FD0"/>
    <w:rsid w:val="00E40091"/>
    <w:rsid w:val="00E40914"/>
    <w:rsid w:val="00E41A9F"/>
    <w:rsid w:val="00E41EB5"/>
    <w:rsid w:val="00E4296F"/>
    <w:rsid w:val="00E43B73"/>
    <w:rsid w:val="00E43E85"/>
    <w:rsid w:val="00E43EE5"/>
    <w:rsid w:val="00E44B11"/>
    <w:rsid w:val="00E45417"/>
    <w:rsid w:val="00E457C2"/>
    <w:rsid w:val="00E45B03"/>
    <w:rsid w:val="00E4657D"/>
    <w:rsid w:val="00E46AEA"/>
    <w:rsid w:val="00E47287"/>
    <w:rsid w:val="00E47B5F"/>
    <w:rsid w:val="00E47EC5"/>
    <w:rsid w:val="00E505B1"/>
    <w:rsid w:val="00E52CA1"/>
    <w:rsid w:val="00E5389B"/>
    <w:rsid w:val="00E53E67"/>
    <w:rsid w:val="00E54034"/>
    <w:rsid w:val="00E54A5E"/>
    <w:rsid w:val="00E554DB"/>
    <w:rsid w:val="00E60953"/>
    <w:rsid w:val="00E60BBD"/>
    <w:rsid w:val="00E6169A"/>
    <w:rsid w:val="00E62733"/>
    <w:rsid w:val="00E63043"/>
    <w:rsid w:val="00E63676"/>
    <w:rsid w:val="00E6390D"/>
    <w:rsid w:val="00E63E53"/>
    <w:rsid w:val="00E640FC"/>
    <w:rsid w:val="00E6420B"/>
    <w:rsid w:val="00E64AD3"/>
    <w:rsid w:val="00E6528D"/>
    <w:rsid w:val="00E65A6B"/>
    <w:rsid w:val="00E666EA"/>
    <w:rsid w:val="00E66885"/>
    <w:rsid w:val="00E66FEB"/>
    <w:rsid w:val="00E7036F"/>
    <w:rsid w:val="00E71037"/>
    <w:rsid w:val="00E719E7"/>
    <w:rsid w:val="00E71EBF"/>
    <w:rsid w:val="00E72717"/>
    <w:rsid w:val="00E72994"/>
    <w:rsid w:val="00E72EA4"/>
    <w:rsid w:val="00E73F82"/>
    <w:rsid w:val="00E75DDC"/>
    <w:rsid w:val="00E76157"/>
    <w:rsid w:val="00E77332"/>
    <w:rsid w:val="00E7793A"/>
    <w:rsid w:val="00E809EB"/>
    <w:rsid w:val="00E80F98"/>
    <w:rsid w:val="00E818D8"/>
    <w:rsid w:val="00E82C55"/>
    <w:rsid w:val="00E8356C"/>
    <w:rsid w:val="00E84136"/>
    <w:rsid w:val="00E85A83"/>
    <w:rsid w:val="00E85AF4"/>
    <w:rsid w:val="00E86552"/>
    <w:rsid w:val="00E8700C"/>
    <w:rsid w:val="00E870D8"/>
    <w:rsid w:val="00E87853"/>
    <w:rsid w:val="00E87D5B"/>
    <w:rsid w:val="00E9018F"/>
    <w:rsid w:val="00E909AB"/>
    <w:rsid w:val="00E93761"/>
    <w:rsid w:val="00E93D56"/>
    <w:rsid w:val="00E9448B"/>
    <w:rsid w:val="00E94D04"/>
    <w:rsid w:val="00E94F39"/>
    <w:rsid w:val="00E94FE5"/>
    <w:rsid w:val="00E95554"/>
    <w:rsid w:val="00E95BC9"/>
    <w:rsid w:val="00E960CD"/>
    <w:rsid w:val="00E96131"/>
    <w:rsid w:val="00E96F40"/>
    <w:rsid w:val="00E972D0"/>
    <w:rsid w:val="00E97919"/>
    <w:rsid w:val="00E979FA"/>
    <w:rsid w:val="00E97D16"/>
    <w:rsid w:val="00E97D42"/>
    <w:rsid w:val="00EA1178"/>
    <w:rsid w:val="00EA3BC3"/>
    <w:rsid w:val="00EA45CD"/>
    <w:rsid w:val="00EA47FA"/>
    <w:rsid w:val="00EA4B73"/>
    <w:rsid w:val="00EA5F2D"/>
    <w:rsid w:val="00EA74B8"/>
    <w:rsid w:val="00EA7769"/>
    <w:rsid w:val="00EB0088"/>
    <w:rsid w:val="00EB0D30"/>
    <w:rsid w:val="00EB1612"/>
    <w:rsid w:val="00EB1F23"/>
    <w:rsid w:val="00EB2335"/>
    <w:rsid w:val="00EB241D"/>
    <w:rsid w:val="00EB2E06"/>
    <w:rsid w:val="00EB327F"/>
    <w:rsid w:val="00EB380D"/>
    <w:rsid w:val="00EB45B7"/>
    <w:rsid w:val="00EB4EFF"/>
    <w:rsid w:val="00EB5714"/>
    <w:rsid w:val="00EB571F"/>
    <w:rsid w:val="00EB5DE1"/>
    <w:rsid w:val="00EB6E4C"/>
    <w:rsid w:val="00EB7069"/>
    <w:rsid w:val="00EB762F"/>
    <w:rsid w:val="00EB7AA4"/>
    <w:rsid w:val="00EC22F7"/>
    <w:rsid w:val="00EC2694"/>
    <w:rsid w:val="00EC2DC9"/>
    <w:rsid w:val="00EC327C"/>
    <w:rsid w:val="00EC3780"/>
    <w:rsid w:val="00EC37F8"/>
    <w:rsid w:val="00EC3D5E"/>
    <w:rsid w:val="00EC4292"/>
    <w:rsid w:val="00EC4A8F"/>
    <w:rsid w:val="00EC4B59"/>
    <w:rsid w:val="00EC568C"/>
    <w:rsid w:val="00EC6F73"/>
    <w:rsid w:val="00EC74FB"/>
    <w:rsid w:val="00EC7CD5"/>
    <w:rsid w:val="00EC7FA0"/>
    <w:rsid w:val="00ED042F"/>
    <w:rsid w:val="00ED1199"/>
    <w:rsid w:val="00ED140C"/>
    <w:rsid w:val="00ED194E"/>
    <w:rsid w:val="00ED341A"/>
    <w:rsid w:val="00ED3904"/>
    <w:rsid w:val="00ED62F3"/>
    <w:rsid w:val="00ED67D4"/>
    <w:rsid w:val="00ED711E"/>
    <w:rsid w:val="00EE07F4"/>
    <w:rsid w:val="00EE080B"/>
    <w:rsid w:val="00EE099A"/>
    <w:rsid w:val="00EE13F3"/>
    <w:rsid w:val="00EE221C"/>
    <w:rsid w:val="00EE2646"/>
    <w:rsid w:val="00EE29A8"/>
    <w:rsid w:val="00EE366E"/>
    <w:rsid w:val="00EE38A2"/>
    <w:rsid w:val="00EE5F50"/>
    <w:rsid w:val="00EE767B"/>
    <w:rsid w:val="00EF0825"/>
    <w:rsid w:val="00EF0A9C"/>
    <w:rsid w:val="00EF2C77"/>
    <w:rsid w:val="00EF4800"/>
    <w:rsid w:val="00EF5850"/>
    <w:rsid w:val="00EF5DBA"/>
    <w:rsid w:val="00EF5F84"/>
    <w:rsid w:val="00EF631E"/>
    <w:rsid w:val="00EF6435"/>
    <w:rsid w:val="00EF653B"/>
    <w:rsid w:val="00EF6740"/>
    <w:rsid w:val="00EF68BF"/>
    <w:rsid w:val="00F004FA"/>
    <w:rsid w:val="00F0079F"/>
    <w:rsid w:val="00F00B3E"/>
    <w:rsid w:val="00F01B83"/>
    <w:rsid w:val="00F02019"/>
    <w:rsid w:val="00F0201E"/>
    <w:rsid w:val="00F02759"/>
    <w:rsid w:val="00F034B2"/>
    <w:rsid w:val="00F041F6"/>
    <w:rsid w:val="00F05107"/>
    <w:rsid w:val="00F06558"/>
    <w:rsid w:val="00F06B8E"/>
    <w:rsid w:val="00F07000"/>
    <w:rsid w:val="00F1113A"/>
    <w:rsid w:val="00F11BDF"/>
    <w:rsid w:val="00F11C66"/>
    <w:rsid w:val="00F12C0C"/>
    <w:rsid w:val="00F1355D"/>
    <w:rsid w:val="00F135D7"/>
    <w:rsid w:val="00F1376C"/>
    <w:rsid w:val="00F13FA1"/>
    <w:rsid w:val="00F14A7C"/>
    <w:rsid w:val="00F1601B"/>
    <w:rsid w:val="00F16768"/>
    <w:rsid w:val="00F17615"/>
    <w:rsid w:val="00F17DB5"/>
    <w:rsid w:val="00F226BC"/>
    <w:rsid w:val="00F230A6"/>
    <w:rsid w:val="00F24240"/>
    <w:rsid w:val="00F25257"/>
    <w:rsid w:val="00F25428"/>
    <w:rsid w:val="00F2616E"/>
    <w:rsid w:val="00F303CF"/>
    <w:rsid w:val="00F31287"/>
    <w:rsid w:val="00F318F2"/>
    <w:rsid w:val="00F31BA2"/>
    <w:rsid w:val="00F31C53"/>
    <w:rsid w:val="00F321DA"/>
    <w:rsid w:val="00F330CE"/>
    <w:rsid w:val="00F3331D"/>
    <w:rsid w:val="00F34FC5"/>
    <w:rsid w:val="00F35146"/>
    <w:rsid w:val="00F35B15"/>
    <w:rsid w:val="00F35F23"/>
    <w:rsid w:val="00F36294"/>
    <w:rsid w:val="00F36F53"/>
    <w:rsid w:val="00F3711A"/>
    <w:rsid w:val="00F37407"/>
    <w:rsid w:val="00F37497"/>
    <w:rsid w:val="00F376A8"/>
    <w:rsid w:val="00F37715"/>
    <w:rsid w:val="00F40143"/>
    <w:rsid w:val="00F40AEC"/>
    <w:rsid w:val="00F40B59"/>
    <w:rsid w:val="00F422D9"/>
    <w:rsid w:val="00F42ABF"/>
    <w:rsid w:val="00F42C5B"/>
    <w:rsid w:val="00F4356C"/>
    <w:rsid w:val="00F438F5"/>
    <w:rsid w:val="00F438F6"/>
    <w:rsid w:val="00F43AF6"/>
    <w:rsid w:val="00F43C59"/>
    <w:rsid w:val="00F43D90"/>
    <w:rsid w:val="00F448A1"/>
    <w:rsid w:val="00F448EA"/>
    <w:rsid w:val="00F44CB6"/>
    <w:rsid w:val="00F45AAE"/>
    <w:rsid w:val="00F47490"/>
    <w:rsid w:val="00F5003C"/>
    <w:rsid w:val="00F5046A"/>
    <w:rsid w:val="00F5054F"/>
    <w:rsid w:val="00F5059C"/>
    <w:rsid w:val="00F509F6"/>
    <w:rsid w:val="00F50CBC"/>
    <w:rsid w:val="00F50EC9"/>
    <w:rsid w:val="00F511CF"/>
    <w:rsid w:val="00F523C2"/>
    <w:rsid w:val="00F52A55"/>
    <w:rsid w:val="00F5335B"/>
    <w:rsid w:val="00F53AE8"/>
    <w:rsid w:val="00F55DF4"/>
    <w:rsid w:val="00F56950"/>
    <w:rsid w:val="00F575F8"/>
    <w:rsid w:val="00F60C1A"/>
    <w:rsid w:val="00F6112F"/>
    <w:rsid w:val="00F627EA"/>
    <w:rsid w:val="00F62B1C"/>
    <w:rsid w:val="00F62E83"/>
    <w:rsid w:val="00F62EDF"/>
    <w:rsid w:val="00F63232"/>
    <w:rsid w:val="00F635D3"/>
    <w:rsid w:val="00F63656"/>
    <w:rsid w:val="00F64000"/>
    <w:rsid w:val="00F64466"/>
    <w:rsid w:val="00F64BBE"/>
    <w:rsid w:val="00F64FD4"/>
    <w:rsid w:val="00F65004"/>
    <w:rsid w:val="00F651C2"/>
    <w:rsid w:val="00F65212"/>
    <w:rsid w:val="00F65542"/>
    <w:rsid w:val="00F65A8A"/>
    <w:rsid w:val="00F668B4"/>
    <w:rsid w:val="00F672BC"/>
    <w:rsid w:val="00F6791A"/>
    <w:rsid w:val="00F71F4E"/>
    <w:rsid w:val="00F72101"/>
    <w:rsid w:val="00F738A8"/>
    <w:rsid w:val="00F74B51"/>
    <w:rsid w:val="00F75157"/>
    <w:rsid w:val="00F7554F"/>
    <w:rsid w:val="00F75C31"/>
    <w:rsid w:val="00F769F2"/>
    <w:rsid w:val="00F76F3A"/>
    <w:rsid w:val="00F83212"/>
    <w:rsid w:val="00F833AD"/>
    <w:rsid w:val="00F834E4"/>
    <w:rsid w:val="00F84F85"/>
    <w:rsid w:val="00F84FC4"/>
    <w:rsid w:val="00F8537D"/>
    <w:rsid w:val="00F86222"/>
    <w:rsid w:val="00F86B3F"/>
    <w:rsid w:val="00F86E13"/>
    <w:rsid w:val="00F90277"/>
    <w:rsid w:val="00F9045F"/>
    <w:rsid w:val="00F909DD"/>
    <w:rsid w:val="00F911A5"/>
    <w:rsid w:val="00F914E1"/>
    <w:rsid w:val="00F916F1"/>
    <w:rsid w:val="00F91767"/>
    <w:rsid w:val="00F91A90"/>
    <w:rsid w:val="00F94A42"/>
    <w:rsid w:val="00F952E8"/>
    <w:rsid w:val="00F9578A"/>
    <w:rsid w:val="00F964D5"/>
    <w:rsid w:val="00F96ADC"/>
    <w:rsid w:val="00FA004D"/>
    <w:rsid w:val="00FA02FF"/>
    <w:rsid w:val="00FA03E9"/>
    <w:rsid w:val="00FA157D"/>
    <w:rsid w:val="00FA2882"/>
    <w:rsid w:val="00FA323A"/>
    <w:rsid w:val="00FA3DC5"/>
    <w:rsid w:val="00FA43D2"/>
    <w:rsid w:val="00FA58E6"/>
    <w:rsid w:val="00FA6525"/>
    <w:rsid w:val="00FA7000"/>
    <w:rsid w:val="00FA73C7"/>
    <w:rsid w:val="00FB0135"/>
    <w:rsid w:val="00FB0153"/>
    <w:rsid w:val="00FB081A"/>
    <w:rsid w:val="00FB0EA7"/>
    <w:rsid w:val="00FB187B"/>
    <w:rsid w:val="00FB22AA"/>
    <w:rsid w:val="00FB321C"/>
    <w:rsid w:val="00FB3B5F"/>
    <w:rsid w:val="00FB4783"/>
    <w:rsid w:val="00FB56C1"/>
    <w:rsid w:val="00FB64A3"/>
    <w:rsid w:val="00FB76B8"/>
    <w:rsid w:val="00FB78F8"/>
    <w:rsid w:val="00FC0B87"/>
    <w:rsid w:val="00FC18D1"/>
    <w:rsid w:val="00FC3C42"/>
    <w:rsid w:val="00FC4FDD"/>
    <w:rsid w:val="00FC5259"/>
    <w:rsid w:val="00FC553A"/>
    <w:rsid w:val="00FC56BA"/>
    <w:rsid w:val="00FC6587"/>
    <w:rsid w:val="00FD07B3"/>
    <w:rsid w:val="00FD1152"/>
    <w:rsid w:val="00FD126C"/>
    <w:rsid w:val="00FD191F"/>
    <w:rsid w:val="00FD2FF0"/>
    <w:rsid w:val="00FD35D6"/>
    <w:rsid w:val="00FD3A29"/>
    <w:rsid w:val="00FD3B02"/>
    <w:rsid w:val="00FD4777"/>
    <w:rsid w:val="00FD4A2A"/>
    <w:rsid w:val="00FD4ED9"/>
    <w:rsid w:val="00FD4EE3"/>
    <w:rsid w:val="00FD4FFE"/>
    <w:rsid w:val="00FD641D"/>
    <w:rsid w:val="00FD66D1"/>
    <w:rsid w:val="00FD67A3"/>
    <w:rsid w:val="00FD6C93"/>
    <w:rsid w:val="00FD6D4B"/>
    <w:rsid w:val="00FE07E2"/>
    <w:rsid w:val="00FE2074"/>
    <w:rsid w:val="00FE2265"/>
    <w:rsid w:val="00FE2AD2"/>
    <w:rsid w:val="00FE2F29"/>
    <w:rsid w:val="00FE31B1"/>
    <w:rsid w:val="00FE358B"/>
    <w:rsid w:val="00FE3C93"/>
    <w:rsid w:val="00FE3FA7"/>
    <w:rsid w:val="00FE7721"/>
    <w:rsid w:val="00FF072C"/>
    <w:rsid w:val="00FF07EE"/>
    <w:rsid w:val="00FF0893"/>
    <w:rsid w:val="00FF0A44"/>
    <w:rsid w:val="00FF0B49"/>
    <w:rsid w:val="00FF11DA"/>
    <w:rsid w:val="00FF361D"/>
    <w:rsid w:val="00FF5883"/>
    <w:rsid w:val="00FF5FDB"/>
    <w:rsid w:val="00FF61AD"/>
    <w:rsid w:val="00FF7506"/>
    <w:rsid w:val="00FF750B"/>
    <w:rsid w:val="00FF7FC0"/>
  </w:rsids>
  <m:mathPr>
    <m:mathFont m:val="Cambria Math"/>
    <m:brkBin m:val="before"/>
    <m:brkBinSub m:val="--"/>
    <m:smallFrac m:val="0"/>
    <m:dispDef/>
    <m:lMargin m:val="0"/>
    <m:rMargin m:val="0"/>
    <m:defJc m:val="centerGroup"/>
    <m:wrapIndent m:val="1440"/>
    <m:intLim m:val="subSup"/>
    <m:naryLim m:val="undOvr"/>
  </m:mathPr>
  <w:themeFontLang w:val="en-US" w:bidi="km-KH"/>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martTagType w:namespaceuri="urn:schemas-microsoft-com:office:smarttags" w:name="country-region"/>
  <w:smartTagType w:namespaceuri="urn:schemas-microsoft-com:office:smarttags" w:name="State"/>
  <w:shapeDefaults>
    <o:shapedefaults v:ext="edit" spidmax="121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km-KH"/>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92694C"/>
    <w:pPr>
      <w:spacing w:after="200" w:line="276" w:lineRule="auto"/>
    </w:pPr>
    <w:rPr>
      <w:rFonts w:ascii="Calibri" w:hAnsi="Calibri"/>
      <w:noProof/>
      <w:sz w:val="22"/>
      <w:szCs w:val="22"/>
      <w:lang w:val="vi-VN" w:bidi="ar-SA"/>
    </w:rPr>
  </w:style>
  <w:style w:type="paragraph" w:styleId="Heading1">
    <w:name w:val="heading 1"/>
    <w:basedOn w:val="Normal"/>
    <w:next w:val="Normal"/>
    <w:link w:val="Heading1Char"/>
    <w:uiPriority w:val="99"/>
    <w:qFormat/>
    <w:rsid w:val="004E4891"/>
    <w:pPr>
      <w:keepNext/>
      <w:keepLines/>
      <w:spacing w:before="48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4E4891"/>
    <w:rPr>
      <w:rFonts w:ascii="Cambria" w:hAnsi="Cambria" w:cs="Times New Roman"/>
      <w:b/>
      <w:bCs/>
      <w:color w:val="365F91"/>
      <w:sz w:val="28"/>
      <w:szCs w:val="28"/>
    </w:rPr>
  </w:style>
  <w:style w:type="paragraph" w:styleId="Title">
    <w:name w:val="Title"/>
    <w:basedOn w:val="Normal"/>
    <w:next w:val="Normal"/>
    <w:link w:val="TitleChar"/>
    <w:uiPriority w:val="99"/>
    <w:qFormat/>
    <w:rsid w:val="004E4891"/>
    <w:pPr>
      <w:pBdr>
        <w:bottom w:val="single" w:sz="8" w:space="4" w:color="4F81BD"/>
      </w:pBdr>
      <w:spacing w:after="300"/>
      <w:ind w:left="360" w:hanging="360"/>
      <w:contextualSpacing/>
    </w:pPr>
    <w:rPr>
      <w:rFonts w:ascii="Cambria" w:eastAsia="Times New Roman" w:hAnsi="Cambria"/>
      <w:color w:val="17365D"/>
      <w:spacing w:val="5"/>
      <w:kern w:val="28"/>
      <w:sz w:val="52"/>
      <w:szCs w:val="52"/>
    </w:rPr>
  </w:style>
  <w:style w:type="character" w:customStyle="1" w:styleId="TitleChar">
    <w:name w:val="Title Char"/>
    <w:link w:val="Title"/>
    <w:uiPriority w:val="99"/>
    <w:locked/>
    <w:rsid w:val="004E4891"/>
    <w:rPr>
      <w:rFonts w:ascii="Cambria" w:hAnsi="Cambria" w:cs="Times New Roman"/>
      <w:color w:val="17365D"/>
      <w:spacing w:val="5"/>
      <w:kern w:val="28"/>
      <w:sz w:val="52"/>
      <w:szCs w:val="52"/>
    </w:rPr>
  </w:style>
  <w:style w:type="paragraph" w:styleId="NoSpacing">
    <w:name w:val="No Spacing"/>
    <w:uiPriority w:val="99"/>
    <w:qFormat/>
    <w:rsid w:val="004E4891"/>
    <w:rPr>
      <w:rFonts w:eastAsia="Times New Roman"/>
      <w:sz w:val="24"/>
      <w:szCs w:val="24"/>
      <w:lang w:bidi="ar-SA"/>
    </w:rPr>
  </w:style>
  <w:style w:type="paragraph" w:styleId="ListParagraph">
    <w:name w:val="List Paragraph"/>
    <w:basedOn w:val="Normal"/>
    <w:uiPriority w:val="99"/>
    <w:qFormat/>
    <w:rsid w:val="004E4891"/>
    <w:pPr>
      <w:ind w:left="720"/>
      <w:contextualSpacing/>
    </w:pPr>
  </w:style>
  <w:style w:type="paragraph" w:styleId="IntenseQuote">
    <w:name w:val="Intense Quote"/>
    <w:basedOn w:val="Normal"/>
    <w:next w:val="Normal"/>
    <w:link w:val="IntenseQuoteChar"/>
    <w:uiPriority w:val="99"/>
    <w:qFormat/>
    <w:rsid w:val="004E4891"/>
    <w:pPr>
      <w:pBdr>
        <w:bottom w:val="single" w:sz="4" w:space="4" w:color="4F81BD"/>
      </w:pBdr>
      <w:spacing w:before="200" w:after="280"/>
      <w:ind w:left="936" w:right="936" w:hanging="360"/>
    </w:pPr>
    <w:rPr>
      <w:b/>
      <w:bCs/>
      <w:i/>
      <w:iCs/>
      <w:color w:val="4F81BD"/>
    </w:rPr>
  </w:style>
  <w:style w:type="character" w:customStyle="1" w:styleId="IntenseQuoteChar">
    <w:name w:val="Intense Quote Char"/>
    <w:link w:val="IntenseQuote"/>
    <w:uiPriority w:val="99"/>
    <w:locked/>
    <w:rsid w:val="004E4891"/>
    <w:rPr>
      <w:rFonts w:cs="Times New Roman"/>
      <w:b/>
      <w:bCs/>
      <w:i/>
      <w:iCs/>
      <w:color w:val="4F81BD"/>
    </w:rPr>
  </w:style>
  <w:style w:type="character" w:styleId="SubtleEmphasis">
    <w:name w:val="Subtle Emphasis"/>
    <w:uiPriority w:val="99"/>
    <w:qFormat/>
    <w:rsid w:val="004E4891"/>
    <w:rPr>
      <w:rFonts w:cs="Times New Roman"/>
      <w:i/>
      <w:iCs/>
      <w:color w:val="808080"/>
    </w:rPr>
  </w:style>
  <w:style w:type="paragraph" w:styleId="BalloonText">
    <w:name w:val="Balloon Text"/>
    <w:basedOn w:val="Normal"/>
    <w:link w:val="BalloonTextChar"/>
    <w:uiPriority w:val="99"/>
    <w:semiHidden/>
    <w:rsid w:val="00DA22E7"/>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DA22E7"/>
    <w:rPr>
      <w:rFonts w:ascii="Tahoma" w:hAnsi="Tahoma" w:cs="Tahoma"/>
      <w:noProof/>
      <w:sz w:val="16"/>
      <w:szCs w:val="16"/>
      <w:lang w:val="vi-VN"/>
    </w:rPr>
  </w:style>
  <w:style w:type="table" w:styleId="TableGrid">
    <w:name w:val="Table Grid"/>
    <w:basedOn w:val="TableNormal"/>
    <w:uiPriority w:val="99"/>
    <w:rsid w:val="006B4AE4"/>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7C729E"/>
    <w:pPr>
      <w:tabs>
        <w:tab w:val="center" w:pos="4680"/>
        <w:tab w:val="right" w:pos="9360"/>
      </w:tabs>
      <w:spacing w:after="0" w:line="240" w:lineRule="auto"/>
    </w:pPr>
  </w:style>
  <w:style w:type="character" w:customStyle="1" w:styleId="HeaderChar">
    <w:name w:val="Header Char"/>
    <w:link w:val="Header"/>
    <w:uiPriority w:val="99"/>
    <w:locked/>
    <w:rsid w:val="007C729E"/>
    <w:rPr>
      <w:rFonts w:ascii="Calibri" w:hAnsi="Calibri" w:cs="Times New Roman"/>
      <w:noProof/>
      <w:sz w:val="22"/>
      <w:szCs w:val="22"/>
      <w:lang w:val="vi-VN"/>
    </w:rPr>
  </w:style>
  <w:style w:type="paragraph" w:styleId="Footer">
    <w:name w:val="footer"/>
    <w:basedOn w:val="Normal"/>
    <w:link w:val="FooterChar"/>
    <w:uiPriority w:val="99"/>
    <w:rsid w:val="007C729E"/>
    <w:pPr>
      <w:tabs>
        <w:tab w:val="center" w:pos="4680"/>
        <w:tab w:val="right" w:pos="9360"/>
      </w:tabs>
      <w:spacing w:after="0" w:line="240" w:lineRule="auto"/>
    </w:pPr>
  </w:style>
  <w:style w:type="character" w:customStyle="1" w:styleId="FooterChar">
    <w:name w:val="Footer Char"/>
    <w:link w:val="Footer"/>
    <w:uiPriority w:val="99"/>
    <w:locked/>
    <w:rsid w:val="007C729E"/>
    <w:rPr>
      <w:rFonts w:ascii="Calibri" w:hAnsi="Calibri" w:cs="Times New Roman"/>
      <w:noProof/>
      <w:sz w:val="22"/>
      <w:szCs w:val="22"/>
      <w:lang w:val="vi-VN"/>
    </w:rPr>
  </w:style>
  <w:style w:type="character" w:styleId="PlaceholderText">
    <w:name w:val="Placeholder Text"/>
    <w:uiPriority w:val="99"/>
    <w:semiHidden/>
    <w:rsid w:val="001479DB"/>
    <w:rPr>
      <w:rFonts w:cs="Times New Roman"/>
      <w:color w:val="808080"/>
    </w:rPr>
  </w:style>
  <w:style w:type="character" w:customStyle="1" w:styleId="apple-converted-space">
    <w:name w:val="apple-converted-space"/>
    <w:uiPriority w:val="99"/>
    <w:rsid w:val="00D97428"/>
    <w:rPr>
      <w:rFonts w:cs="Times New Roman"/>
    </w:rPr>
  </w:style>
  <w:style w:type="paragraph" w:styleId="TOCHeading">
    <w:name w:val="TOC Heading"/>
    <w:basedOn w:val="Heading1"/>
    <w:next w:val="Normal"/>
    <w:uiPriority w:val="99"/>
    <w:qFormat/>
    <w:rsid w:val="00952E10"/>
    <w:pPr>
      <w:spacing w:after="0"/>
      <w:outlineLvl w:val="9"/>
    </w:pPr>
    <w:rPr>
      <w:noProof w:val="0"/>
      <w:lang w:val="en-US" w:eastAsia="ja-JP"/>
    </w:rPr>
  </w:style>
  <w:style w:type="paragraph" w:styleId="TOC1">
    <w:name w:val="toc 1"/>
    <w:basedOn w:val="Normal"/>
    <w:next w:val="Normal"/>
    <w:autoRedefine/>
    <w:uiPriority w:val="99"/>
    <w:rsid w:val="00952E10"/>
    <w:pPr>
      <w:spacing w:after="100"/>
    </w:pPr>
  </w:style>
  <w:style w:type="paragraph" w:styleId="TOC2">
    <w:name w:val="toc 2"/>
    <w:basedOn w:val="Normal"/>
    <w:next w:val="Normal"/>
    <w:autoRedefine/>
    <w:uiPriority w:val="99"/>
    <w:rsid w:val="00952E10"/>
    <w:pPr>
      <w:tabs>
        <w:tab w:val="left" w:pos="900"/>
        <w:tab w:val="right" w:leader="dot" w:pos="9350"/>
      </w:tabs>
      <w:spacing w:after="100"/>
    </w:pPr>
  </w:style>
  <w:style w:type="character" w:styleId="Hyperlink">
    <w:name w:val="Hyperlink"/>
    <w:uiPriority w:val="99"/>
    <w:rsid w:val="00952E10"/>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9394470">
      <w:marLeft w:val="0"/>
      <w:marRight w:val="0"/>
      <w:marTop w:val="0"/>
      <w:marBottom w:val="0"/>
      <w:divBdr>
        <w:top w:val="none" w:sz="0" w:space="0" w:color="auto"/>
        <w:left w:val="none" w:sz="0" w:space="0" w:color="auto"/>
        <w:bottom w:val="none" w:sz="0" w:space="0" w:color="auto"/>
        <w:right w:val="none" w:sz="0" w:space="0" w:color="auto"/>
      </w:divBdr>
    </w:div>
    <w:div w:id="1519394471">
      <w:marLeft w:val="0"/>
      <w:marRight w:val="0"/>
      <w:marTop w:val="0"/>
      <w:marBottom w:val="0"/>
      <w:divBdr>
        <w:top w:val="none" w:sz="0" w:space="0" w:color="auto"/>
        <w:left w:val="none" w:sz="0" w:space="0" w:color="auto"/>
        <w:bottom w:val="none" w:sz="0" w:space="0" w:color="auto"/>
        <w:right w:val="none" w:sz="0" w:space="0" w:color="auto"/>
      </w:divBdr>
    </w:div>
    <w:div w:id="1519394472">
      <w:marLeft w:val="0"/>
      <w:marRight w:val="0"/>
      <w:marTop w:val="0"/>
      <w:marBottom w:val="0"/>
      <w:divBdr>
        <w:top w:val="none" w:sz="0" w:space="0" w:color="auto"/>
        <w:left w:val="none" w:sz="0" w:space="0" w:color="auto"/>
        <w:bottom w:val="none" w:sz="0" w:space="0" w:color="auto"/>
        <w:right w:val="none" w:sz="0" w:space="0" w:color="auto"/>
      </w:divBdr>
    </w:div>
    <w:div w:id="151939447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6.jpeg"/><Relationship Id="rId39" Type="http://schemas.openxmlformats.org/officeDocument/2006/relationships/image" Target="media/image29.jpeg"/><Relationship Id="rId21" Type="http://schemas.openxmlformats.org/officeDocument/2006/relationships/image" Target="media/image13.jpeg"/><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image" Target="media/image37.jpeg"/><Relationship Id="rId50" Type="http://schemas.openxmlformats.org/officeDocument/2006/relationships/image" Target="media/image40.jpeg"/><Relationship Id="rId55" Type="http://schemas.openxmlformats.org/officeDocument/2006/relationships/image" Target="media/image45.jpeg"/><Relationship Id="rId63" Type="http://schemas.openxmlformats.org/officeDocument/2006/relationships/image" Target="media/image53.jpeg"/><Relationship Id="rId68" Type="http://schemas.openxmlformats.org/officeDocument/2006/relationships/image" Target="media/image58.jpeg"/><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jpeg"/><Relationship Id="rId29" Type="http://schemas.openxmlformats.org/officeDocument/2006/relationships/image" Target="media/image19.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eader" Target="header2.xml"/><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jpeg"/><Relationship Id="rId53" Type="http://schemas.openxmlformats.org/officeDocument/2006/relationships/image" Target="media/image43.jpeg"/><Relationship Id="rId58" Type="http://schemas.openxmlformats.org/officeDocument/2006/relationships/image" Target="media/image48.jpeg"/><Relationship Id="rId66" Type="http://schemas.openxmlformats.org/officeDocument/2006/relationships/image" Target="media/image56.pn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image" Target="media/image39.jpeg"/><Relationship Id="rId57" Type="http://schemas.openxmlformats.org/officeDocument/2006/relationships/image" Target="media/image47.jpeg"/><Relationship Id="rId61" Type="http://schemas.openxmlformats.org/officeDocument/2006/relationships/image" Target="media/image51.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1.jpeg"/><Relationship Id="rId44" Type="http://schemas.openxmlformats.org/officeDocument/2006/relationships/image" Target="media/image34.jpeg"/><Relationship Id="rId52" Type="http://schemas.openxmlformats.org/officeDocument/2006/relationships/image" Target="media/image42.jpeg"/><Relationship Id="rId60" Type="http://schemas.openxmlformats.org/officeDocument/2006/relationships/image" Target="media/image50.png"/><Relationship Id="rId65" Type="http://schemas.openxmlformats.org/officeDocument/2006/relationships/image" Target="media/image55.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png"/><Relationship Id="rId43" Type="http://schemas.openxmlformats.org/officeDocument/2006/relationships/image" Target="media/image33.jpeg"/><Relationship Id="rId48" Type="http://schemas.openxmlformats.org/officeDocument/2006/relationships/image" Target="media/image38.jpeg"/><Relationship Id="rId56" Type="http://schemas.openxmlformats.org/officeDocument/2006/relationships/image" Target="media/image46.jpeg"/><Relationship Id="rId64" Type="http://schemas.openxmlformats.org/officeDocument/2006/relationships/image" Target="media/image54.jpeg"/><Relationship Id="rId69" Type="http://schemas.openxmlformats.org/officeDocument/2006/relationships/image" Target="media/image59.jpeg"/><Relationship Id="rId8" Type="http://schemas.openxmlformats.org/officeDocument/2006/relationships/header" Target="header1.xml"/><Relationship Id="rId51" Type="http://schemas.openxmlformats.org/officeDocument/2006/relationships/image" Target="media/image41.jpeg"/><Relationship Id="rId3" Type="http://schemas.microsoft.com/office/2007/relationships/stylesWithEffects" Target="stylesWithEffect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footer" Target="footer1.xml"/><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jpeg"/><Relationship Id="rId59" Type="http://schemas.openxmlformats.org/officeDocument/2006/relationships/image" Target="media/image49.jpeg"/><Relationship Id="rId67" Type="http://schemas.openxmlformats.org/officeDocument/2006/relationships/image" Target="media/image57.jpeg"/><Relationship Id="rId20" Type="http://schemas.openxmlformats.org/officeDocument/2006/relationships/image" Target="media/image12.jpeg"/><Relationship Id="rId41" Type="http://schemas.openxmlformats.org/officeDocument/2006/relationships/image" Target="media/image31.jpeg"/><Relationship Id="rId54" Type="http://schemas.openxmlformats.org/officeDocument/2006/relationships/image" Target="media/image44.jpeg"/><Relationship Id="rId62" Type="http://schemas.openxmlformats.org/officeDocument/2006/relationships/image" Target="media/image52.jpeg"/><Relationship Id="rId7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7403</TotalTime>
  <Pages>219</Pages>
  <Words>81220</Words>
  <Characters>462959</Characters>
  <Application>Microsoft Office Word</Application>
  <DocSecurity>0</DocSecurity>
  <Lines>3857</Lines>
  <Paragraphs>1086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PhiLong</dc:creator>
  <cp:keywords/>
  <dc:description/>
  <cp:lastModifiedBy>Administrator</cp:lastModifiedBy>
  <cp:revision>152</cp:revision>
  <dcterms:created xsi:type="dcterms:W3CDTF">2017-06-07T06:31:00Z</dcterms:created>
  <dcterms:modified xsi:type="dcterms:W3CDTF">2019-08-27T07:57:00Z</dcterms:modified>
</cp:coreProperties>
</file>