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80C" w:rsidRPr="003B580C" w:rsidRDefault="003B580C" w:rsidP="003B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3B580C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Tiết 17,18                                 </w:t>
      </w:r>
      <w:r w:rsidRPr="003B580C">
        <w:rPr>
          <w:rFonts w:ascii="Times New Roman" w:eastAsia="Times New Roman" w:hAnsi="Times New Roman" w:cs="Times New Roman"/>
          <w:b/>
          <w:color w:val="984806"/>
          <w:sz w:val="28"/>
          <w:szCs w:val="28"/>
        </w:rPr>
        <w:t>§10. SỐ NGUYÊN TỐ</w:t>
      </w:r>
    </w:p>
    <w:bookmarkEnd w:id="0"/>
    <w:p w:rsidR="003B580C" w:rsidRPr="003B580C" w:rsidRDefault="003B580C" w:rsidP="003B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I. MỤCTIÊU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 xml:space="preserve">1. Kiến thức: </w:t>
      </w:r>
    </w:p>
    <w:p w:rsidR="003B580C" w:rsidRPr="003B580C" w:rsidRDefault="003B580C" w:rsidP="003B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sz w:val="28"/>
          <w:szCs w:val="28"/>
        </w:rPr>
        <w:t>- Nhận biết được các khái niệm về số nguyên tố và hợp số.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sz w:val="28"/>
          <w:szCs w:val="28"/>
        </w:rPr>
        <w:t>- Nhận biết được số nguyên tố, hợp số.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color w:val="030303"/>
          <w:sz w:val="28"/>
          <w:szCs w:val="28"/>
          <w:shd w:val="clear" w:color="auto" w:fill="F9F9F9"/>
        </w:rPr>
        <w:t>- Bước đầu biết vận dụng số nguyên tố vào giải quyết vấn đề thực tiễn</w:t>
      </w:r>
    </w:p>
    <w:p w:rsidR="003B580C" w:rsidRPr="003B580C" w:rsidRDefault="003B580C" w:rsidP="003B580C">
      <w:pPr>
        <w:tabs>
          <w:tab w:val="left" w:pos="0"/>
          <w:tab w:val="left" w:pos="66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2. Nănglực: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sz w:val="28"/>
          <w:szCs w:val="28"/>
        </w:rPr>
        <w:t xml:space="preserve">- NL chung: </w:t>
      </w:r>
      <w:r w:rsidRPr="003B580C">
        <w:rPr>
          <w:rFonts w:ascii="Times New Roman" w:eastAsia="Times New Roman" w:hAnsi="Times New Roman" w:cs="Times New Roman"/>
          <w:sz w:val="28"/>
          <w:szCs w:val="28"/>
        </w:rPr>
        <w:tab/>
        <w:t>Giao tiếp và hợp tác: Trình bày được kết quả thảo luận của nhóm, biết chia sẻ giúp đỡ bạn thực hiện nhiệm vụ học tập, biết tranh luận và bảo vệ ý kiến của mình.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sz w:val="28"/>
          <w:szCs w:val="28"/>
        </w:rPr>
        <w:t>- NL toán học:</w:t>
      </w: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Năng lực mô hình hóa toán học: từ các ví dụ thực tế mô tả về tập hợp học sinh thấy được </w:t>
      </w:r>
      <w:r w:rsidRPr="003B580C">
        <w:rPr>
          <w:rFonts w:ascii="Times New Roman" w:eastAsia="Times New Roman" w:hAnsi="Times New Roman" w:cs="Times New Roman"/>
          <w:sz w:val="28"/>
          <w:szCs w:val="28"/>
        </w:rPr>
        <w:t xml:space="preserve">sự tương tự đối với tập hợp số tự nhiên. 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sz w:val="28"/>
          <w:szCs w:val="28"/>
        </w:rPr>
        <w:t>Năng lực giao tiếp toán học: HS nghe hiểu, đọc hiểu, viết đúng kí hiệu về tập hợp.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3.Phẩm chất: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sz w:val="28"/>
          <w:szCs w:val="28"/>
        </w:rPr>
        <w:t>- Chăm chỉ: Hoàn thành nhiệm vụ học tập mà giáo viên đưa ra. Có ý thức tìm tòi, khám phá và vận dụng sáng tạo kiến thức để giải quyết vấn đề thực tiễn.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sz w:val="28"/>
          <w:szCs w:val="28"/>
        </w:rPr>
        <w:t xml:space="preserve">- Trung thực: </w:t>
      </w: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>Báo cáo chính xác kết quả hoạt động của nhóm.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sz w:val="28"/>
          <w:szCs w:val="28"/>
        </w:rPr>
        <w:t>- Trách nhiệm: Có trách nhiệm khi thực hiện nhiệm vụ được giao.</w:t>
      </w:r>
    </w:p>
    <w:p w:rsidR="003B580C" w:rsidRPr="003B580C" w:rsidRDefault="003B580C" w:rsidP="003B580C">
      <w:pPr>
        <w:keepNext/>
        <w:tabs>
          <w:tab w:val="left" w:pos="0"/>
          <w:tab w:val="left" w:pos="7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3B58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II. THIẾT BỊ DẠY HỌC VÀ HỌC LIỆU</w:t>
      </w:r>
    </w:p>
    <w:p w:rsidR="003B580C" w:rsidRPr="003B580C" w:rsidRDefault="003B580C" w:rsidP="003B580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9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GV:</w:t>
      </w: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>Đồ dùng hay hình ảnh, phiếu học tập 1,2,3,phấn màu...</w:t>
      </w:r>
    </w:p>
    <w:p w:rsidR="003B580C" w:rsidRPr="003B580C" w:rsidRDefault="003B580C" w:rsidP="003B580C">
      <w:pPr>
        <w:tabs>
          <w:tab w:val="left" w:pos="0"/>
          <w:tab w:val="left" w:pos="59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2. HS</w:t>
      </w:r>
      <w:r w:rsidRPr="003B580C">
        <w:rPr>
          <w:rFonts w:ascii="Times New Roman" w:eastAsia="Times New Roman" w:hAnsi="Times New Roman" w:cs="Times New Roman"/>
          <w:sz w:val="28"/>
          <w:szCs w:val="28"/>
        </w:rPr>
        <w:t>: SGK,nháp,bút, tìm hiểu trước bài học.</w:t>
      </w:r>
    </w:p>
    <w:p w:rsidR="003B580C" w:rsidRPr="003B580C" w:rsidRDefault="003B580C" w:rsidP="003B580C">
      <w:pPr>
        <w:keepNext/>
        <w:tabs>
          <w:tab w:val="left" w:pos="0"/>
          <w:tab w:val="left" w:pos="849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3B58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III. TIẾN TRÌNH DẠY HỌC</w:t>
      </w:r>
    </w:p>
    <w:p w:rsidR="003B580C" w:rsidRPr="003B580C" w:rsidRDefault="003B580C" w:rsidP="003B580C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1. Hoạt động 1:Mở đầu(3 phút)</w:t>
      </w:r>
    </w:p>
    <w:p w:rsidR="003B580C" w:rsidRPr="003B580C" w:rsidRDefault="003B580C" w:rsidP="003B580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a) Mục tiêu:</w:t>
      </w:r>
      <w:r w:rsidRPr="003B580C">
        <w:rPr>
          <w:rFonts w:ascii="Times New Roman" w:eastAsia="Times New Roman" w:hAnsi="Times New Roman" w:cs="Times New Roman"/>
          <w:sz w:val="28"/>
          <w:szCs w:val="28"/>
        </w:rPr>
        <w:t xml:space="preserve">HS thấy được khái niệm số nguyên tố và hợp số rất gần với đời sống hằng ngày. 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b) Nội dung:</w:t>
      </w:r>
      <w:r w:rsidRPr="003B580C">
        <w:rPr>
          <w:rFonts w:ascii="Times New Roman" w:eastAsia="Times New Roman" w:hAnsi="Times New Roman" w:cs="Times New Roman"/>
          <w:sz w:val="28"/>
          <w:szCs w:val="28"/>
        </w:rPr>
        <w:t xml:space="preserve"> HS đọc và giải thích vì sao cắm được hay không cắm được?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c) Sản phẩm: Trả lời được tình huống đặt ra.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d) Tổ chức thực hiện: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4536"/>
      </w:tblGrid>
      <w:tr w:rsidR="003B580C" w:rsidRPr="003B580C" w:rsidTr="00B0255C">
        <w:tc>
          <w:tcPr>
            <w:tcW w:w="5211" w:type="dxa"/>
          </w:tcPr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CỦA GV-HS</w:t>
            </w:r>
          </w:p>
        </w:tc>
        <w:tc>
          <w:tcPr>
            <w:tcW w:w="4536" w:type="dxa"/>
          </w:tcPr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3B580C" w:rsidRPr="003B580C" w:rsidTr="00B0255C">
        <w:tc>
          <w:tcPr>
            <w:tcW w:w="5211" w:type="dxa"/>
          </w:tcPr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B580C" w:rsidRPr="003B580C" w:rsidRDefault="003B580C" w:rsidP="003B580C">
            <w:pPr>
              <w:keepNext/>
              <w:tabs>
                <w:tab w:val="left" w:pos="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Bước 1: Chuyển giao nhiệm vụ</w:t>
            </w:r>
          </w:p>
          <w:p w:rsidR="003B580C" w:rsidRPr="003B580C" w:rsidRDefault="003B580C" w:rsidP="003B5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YCHS đọc và giải thích tình huống</w:t>
            </w:r>
          </w:p>
          <w:p w:rsidR="003B580C" w:rsidRPr="003B580C" w:rsidRDefault="003B580C" w:rsidP="003B580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YCHS trả lời trong 2 trường hợp sau: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+ Nếu bỏ ra 1 bông.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+ Bỏ ra 2 bông.</w:t>
            </w:r>
          </w:p>
        </w:tc>
        <w:tc>
          <w:tcPr>
            <w:tcW w:w="4536" w:type="dxa"/>
          </w:tcPr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580C" w:rsidRPr="003B580C" w:rsidTr="00B0255C">
        <w:tc>
          <w:tcPr>
            <w:tcW w:w="5211" w:type="dxa"/>
          </w:tcPr>
          <w:p w:rsidR="003B580C" w:rsidRPr="003B580C" w:rsidRDefault="003B580C" w:rsidP="003B5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5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Bước 2: Thực hiện nhiệm vụ</w:t>
            </w:r>
          </w:p>
          <w:p w:rsidR="003B580C" w:rsidRPr="003B580C" w:rsidRDefault="003B580C" w:rsidP="003B5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5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HS quan sát và chú ý lắng nghe, thảo luận nhóm đôi hoàn thành yêu cầu.</w:t>
            </w:r>
          </w:p>
          <w:p w:rsidR="003B580C" w:rsidRPr="003B580C" w:rsidRDefault="003B580C" w:rsidP="003B5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6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Bước 3: Báo cáo, thảo luận</w:t>
            </w:r>
          </w:p>
          <w:p w:rsidR="003B580C" w:rsidRPr="003B580C" w:rsidRDefault="003B580C" w:rsidP="003B5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6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 gọi một số HS trả lời, HS khác nhận xét, bổ sung.</w:t>
            </w:r>
          </w:p>
          <w:p w:rsidR="003B580C" w:rsidRPr="003B580C" w:rsidRDefault="003B580C" w:rsidP="003B5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63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Bước 4: Kết luận, nhận định</w:t>
            </w:r>
          </w:p>
          <w:p w:rsidR="003B580C" w:rsidRPr="003B580C" w:rsidRDefault="003B580C" w:rsidP="003B5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63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 đánh giá kết quả của HS, trên cơ sở đó dẫn dắt HS vào bài học mới</w:t>
            </w:r>
          </w:p>
        </w:tc>
        <w:tc>
          <w:tcPr>
            <w:tcW w:w="4536" w:type="dxa"/>
          </w:tcPr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C" w:rsidRPr="003B580C" w:rsidRDefault="003B580C" w:rsidP="003B580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hanging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Không cắm được vì số 11 không chia hết cho bất kì số nào ngoài 1 và 11.</w:t>
            </w:r>
          </w:p>
          <w:p w:rsidR="003B580C" w:rsidRPr="003B580C" w:rsidRDefault="003B580C" w:rsidP="003B580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hanging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Khi bỏ đi 1 bông thì còn 10 bông thì cắm được vào 2 lọ mỗi lọ 5 bông hoa...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Tương tự đốivới TH còn lại.</w:t>
            </w:r>
          </w:p>
        </w:tc>
      </w:tr>
    </w:tbl>
    <w:p w:rsidR="003B580C" w:rsidRPr="003B580C" w:rsidRDefault="003B580C" w:rsidP="003B580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Hoạt động 2: Hình thành kiến thức mới(25 phút)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a) Mục tiêu:</w:t>
      </w:r>
      <w:r w:rsidRPr="003B580C">
        <w:rPr>
          <w:rFonts w:ascii="Times New Roman" w:eastAsia="Times New Roman" w:hAnsi="Times New Roman" w:cs="Times New Roman"/>
          <w:sz w:val="28"/>
          <w:szCs w:val="28"/>
        </w:rPr>
        <w:t>HS nắm được khái niệm số nguyên tố, hợp số.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 xml:space="preserve">b) Nội dung: </w:t>
      </w:r>
      <w:r w:rsidRPr="003B580C">
        <w:rPr>
          <w:rFonts w:ascii="Times New Roman" w:eastAsia="Times New Roman" w:hAnsi="Times New Roman" w:cs="Times New Roman"/>
          <w:sz w:val="28"/>
          <w:szCs w:val="28"/>
        </w:rPr>
        <w:t>Thực hiện các hoạt động 1, 2, 3.</w:t>
      </w:r>
    </w:p>
    <w:p w:rsidR="003B580C" w:rsidRPr="003B580C" w:rsidRDefault="003B580C" w:rsidP="003B580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0"/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c) Sản phẩm: </w:t>
      </w: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>HS nắmđược khái niệm số nguyên tố, hợp số.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d) Tổ chức thực hiện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3827"/>
      </w:tblGrid>
      <w:tr w:rsidR="003B580C" w:rsidRPr="003B580C" w:rsidTr="00B0255C">
        <w:tc>
          <w:tcPr>
            <w:tcW w:w="5812" w:type="dxa"/>
          </w:tcPr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CỦA GV-HS</w:t>
            </w:r>
          </w:p>
        </w:tc>
        <w:tc>
          <w:tcPr>
            <w:tcW w:w="3827" w:type="dxa"/>
          </w:tcPr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3B580C" w:rsidRPr="003B580C" w:rsidTr="00B0255C">
        <w:tc>
          <w:tcPr>
            <w:tcW w:w="5812" w:type="dxa"/>
          </w:tcPr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1: Chuyển giao nhiệm vụ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YC HS hoạt động nhóm làm hoạt động 1, 2, 3.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2: Thực hiện nhiệm vụ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HS quan sát và chú ý lắng nghe, thảo luận nhóm đôi hoàn thành yêucầu.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3: Báo cáo, thảo luận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GV chọn 2 nhóm hoàn thành nhiệm vụ nhanh nhất lên trình bày kết quả.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Nhóm khác quan sát, lắng nghe và nhận xét.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4: Kết luận, nhận định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GV đánh giá kết quả của HS, trên cơ sở đó dẫn dắt HS hình thành  kiến thức mới.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(Lưu ý cho HS: Số 2 là số nguyên tố nhỏ nhất và là số nguyên tố chẵn duy nhất.)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GV: Yêu cầu HS đọc phần đóng khung và đánh dấu học.</w:t>
            </w:r>
          </w:p>
        </w:tc>
        <w:tc>
          <w:tcPr>
            <w:tcW w:w="3827" w:type="dxa"/>
          </w:tcPr>
          <w:p w:rsidR="003B580C" w:rsidRPr="003B580C" w:rsidRDefault="003B580C" w:rsidP="003B580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1, Số nguyên tố và hợp số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HĐ1</w:t>
            </w:r>
          </w:p>
          <w:tbl>
            <w:tblPr>
              <w:tblW w:w="3591" w:type="dxa"/>
              <w:jc w:val="center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6" w:space="0" w:color="FFFFFF"/>
                <w:insideV w:val="single" w:sz="6" w:space="0" w:color="FFFFFF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016"/>
              <w:gridCol w:w="1378"/>
              <w:gridCol w:w="1197"/>
            </w:tblGrid>
            <w:tr w:rsidR="003B580C" w:rsidRPr="003B580C" w:rsidTr="00B0255C">
              <w:trPr>
                <w:jc w:val="center"/>
              </w:trPr>
              <w:tc>
                <w:tcPr>
                  <w:tcW w:w="1016" w:type="dxa"/>
                  <w:tcBorders>
                    <w:top w:val="single" w:sz="8" w:space="0" w:color="FFFFFF"/>
                    <w:left w:val="single" w:sz="8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Số</w:t>
                  </w:r>
                </w:p>
              </w:tc>
              <w:tc>
                <w:tcPr>
                  <w:tcW w:w="1378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Các ước</w:t>
                  </w:r>
                </w:p>
              </w:tc>
              <w:tc>
                <w:tcPr>
                  <w:tcW w:w="1197" w:type="dxa"/>
                  <w:tcBorders>
                    <w:top w:val="single" w:sz="8" w:space="0" w:color="FFFFFF"/>
                    <w:left w:val="single" w:sz="6" w:space="0" w:color="FFFFFF"/>
                    <w:bottom w:val="single" w:sz="6" w:space="0" w:color="FFFFFF"/>
                    <w:right w:val="single" w:sz="8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Số ước</w:t>
                  </w:r>
                </w:p>
              </w:tc>
            </w:tr>
            <w:tr w:rsidR="003B580C" w:rsidRPr="003B580C" w:rsidTr="00B0255C">
              <w:trPr>
                <w:trHeight w:val="457"/>
                <w:jc w:val="center"/>
              </w:trPr>
              <w:tc>
                <w:tcPr>
                  <w:tcW w:w="1016" w:type="dxa"/>
                  <w:tcBorders>
                    <w:top w:val="single" w:sz="6" w:space="0" w:color="FFFFFF"/>
                    <w:left w:val="single" w:sz="8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378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1; 2</w:t>
                  </w:r>
                </w:p>
              </w:tc>
              <w:tc>
                <w:tcPr>
                  <w:tcW w:w="119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8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3B580C" w:rsidRPr="003B580C" w:rsidTr="00B0255C">
              <w:trPr>
                <w:trHeight w:val="419"/>
                <w:jc w:val="center"/>
              </w:trPr>
              <w:tc>
                <w:tcPr>
                  <w:tcW w:w="1016" w:type="dxa"/>
                  <w:tcBorders>
                    <w:top w:val="single" w:sz="6" w:space="0" w:color="FFFFFF"/>
                    <w:left w:val="single" w:sz="8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378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1; 3</w:t>
                  </w:r>
                </w:p>
              </w:tc>
              <w:tc>
                <w:tcPr>
                  <w:tcW w:w="119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8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3B580C" w:rsidRPr="003B580C" w:rsidTr="00B0255C">
              <w:trPr>
                <w:trHeight w:val="384"/>
                <w:jc w:val="center"/>
              </w:trPr>
              <w:tc>
                <w:tcPr>
                  <w:tcW w:w="1016" w:type="dxa"/>
                  <w:tcBorders>
                    <w:top w:val="single" w:sz="6" w:space="0" w:color="FFFFFF"/>
                    <w:left w:val="single" w:sz="8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378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1; 2; 4</w:t>
                  </w:r>
                </w:p>
              </w:tc>
              <w:tc>
                <w:tcPr>
                  <w:tcW w:w="119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8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3B580C" w:rsidRPr="003B580C" w:rsidTr="00B0255C">
              <w:trPr>
                <w:trHeight w:val="417"/>
                <w:jc w:val="center"/>
              </w:trPr>
              <w:tc>
                <w:tcPr>
                  <w:tcW w:w="1016" w:type="dxa"/>
                  <w:tcBorders>
                    <w:top w:val="single" w:sz="6" w:space="0" w:color="FFFFFF"/>
                    <w:left w:val="single" w:sz="8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378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1; 5</w:t>
                  </w:r>
                </w:p>
              </w:tc>
              <w:tc>
                <w:tcPr>
                  <w:tcW w:w="119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8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3B580C" w:rsidRPr="003B580C" w:rsidTr="00B0255C">
              <w:trPr>
                <w:trHeight w:val="395"/>
                <w:jc w:val="center"/>
              </w:trPr>
              <w:tc>
                <w:tcPr>
                  <w:tcW w:w="1016" w:type="dxa"/>
                  <w:tcBorders>
                    <w:top w:val="single" w:sz="6" w:space="0" w:color="FFFFFF"/>
                    <w:left w:val="single" w:sz="8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378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1; 2; 3; 6</w:t>
                  </w:r>
                </w:p>
              </w:tc>
              <w:tc>
                <w:tcPr>
                  <w:tcW w:w="119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8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3B580C" w:rsidRPr="003B580C" w:rsidTr="00B0255C">
              <w:trPr>
                <w:trHeight w:val="415"/>
                <w:jc w:val="center"/>
              </w:trPr>
              <w:tc>
                <w:tcPr>
                  <w:tcW w:w="1016" w:type="dxa"/>
                  <w:tcBorders>
                    <w:top w:val="single" w:sz="6" w:space="0" w:color="FFFFFF"/>
                    <w:left w:val="single" w:sz="8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378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1; 7</w:t>
                  </w:r>
                </w:p>
              </w:tc>
              <w:tc>
                <w:tcPr>
                  <w:tcW w:w="119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8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3B580C" w:rsidRPr="003B580C" w:rsidTr="00B0255C">
              <w:trPr>
                <w:trHeight w:val="407"/>
                <w:jc w:val="center"/>
              </w:trPr>
              <w:tc>
                <w:tcPr>
                  <w:tcW w:w="1016" w:type="dxa"/>
                  <w:tcBorders>
                    <w:top w:val="single" w:sz="6" w:space="0" w:color="FFFFFF"/>
                    <w:left w:val="single" w:sz="8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378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1; 2; 4; 8</w:t>
                  </w:r>
                </w:p>
              </w:tc>
              <w:tc>
                <w:tcPr>
                  <w:tcW w:w="119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8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3B580C" w:rsidRPr="003B580C" w:rsidTr="00B0255C">
              <w:trPr>
                <w:trHeight w:val="399"/>
                <w:jc w:val="center"/>
              </w:trPr>
              <w:tc>
                <w:tcPr>
                  <w:tcW w:w="1016" w:type="dxa"/>
                  <w:tcBorders>
                    <w:top w:val="single" w:sz="6" w:space="0" w:color="FFFFFF"/>
                    <w:left w:val="single" w:sz="8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378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1; 3; 9</w:t>
                  </w:r>
                </w:p>
              </w:tc>
              <w:tc>
                <w:tcPr>
                  <w:tcW w:w="119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8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3B580C" w:rsidRPr="003B580C" w:rsidTr="00B0255C">
              <w:trPr>
                <w:trHeight w:val="405"/>
                <w:jc w:val="center"/>
              </w:trPr>
              <w:tc>
                <w:tcPr>
                  <w:tcW w:w="1016" w:type="dxa"/>
                  <w:tcBorders>
                    <w:top w:val="single" w:sz="6" w:space="0" w:color="FFFFFF"/>
                    <w:left w:val="single" w:sz="8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378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1; 2; 5; 10</w:t>
                  </w:r>
                </w:p>
              </w:tc>
              <w:tc>
                <w:tcPr>
                  <w:tcW w:w="1197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8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3B580C" w:rsidRPr="003B580C" w:rsidTr="00B0255C">
              <w:trPr>
                <w:trHeight w:val="411"/>
                <w:jc w:val="center"/>
              </w:trPr>
              <w:tc>
                <w:tcPr>
                  <w:tcW w:w="1016" w:type="dxa"/>
                  <w:tcBorders>
                    <w:top w:val="single" w:sz="6" w:space="0" w:color="FFFFFF"/>
                    <w:left w:val="single" w:sz="8" w:space="0" w:color="FFFFFF"/>
                    <w:bottom w:val="single" w:sz="8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378" w:type="dxa"/>
                  <w:tcBorders>
                    <w:top w:val="single" w:sz="6" w:space="0" w:color="FFFFFF"/>
                    <w:left w:val="single" w:sz="6" w:space="0" w:color="FFFFFF"/>
                    <w:bottom w:val="single" w:sz="8" w:space="0" w:color="FFFFFF"/>
                    <w:right w:val="single" w:sz="6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1;11</w:t>
                  </w:r>
                </w:p>
              </w:tc>
              <w:tc>
                <w:tcPr>
                  <w:tcW w:w="1197" w:type="dxa"/>
                  <w:tcBorders>
                    <w:top w:val="single" w:sz="6" w:space="0" w:color="FFFFFF"/>
                    <w:left w:val="single" w:sz="6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DE4D0"/>
                </w:tcPr>
                <w:p w:rsidR="003B580C" w:rsidRPr="003B580C" w:rsidRDefault="003B580C" w:rsidP="003B580C">
                  <w:pPr>
                    <w:tabs>
                      <w:tab w:val="left" w:pos="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B580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HĐ2</w:t>
            </w:r>
          </w:p>
          <w:p w:rsidR="003B580C" w:rsidRPr="003B580C" w:rsidRDefault="003B580C" w:rsidP="003B580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Nhóm A: 2, 3, 5, 7, 11.</w:t>
            </w:r>
          </w:p>
          <w:p w:rsidR="003B580C" w:rsidRPr="003B580C" w:rsidRDefault="003B580C" w:rsidP="003B5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Nhóm B: 4, 6, 8, 10.</w:t>
            </w:r>
          </w:p>
          <w:p w:rsidR="003B580C" w:rsidRPr="003B580C" w:rsidRDefault="003B580C" w:rsidP="003B580C">
            <w:pPr>
              <w:tabs>
                <w:tab w:val="left" w:pos="0"/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HĐ3</w:t>
            </w:r>
          </w:p>
          <w:p w:rsidR="003B580C" w:rsidRPr="003B580C" w:rsidRDefault="003B580C" w:rsidP="003B580C">
            <w:pPr>
              <w:tabs>
                <w:tab w:val="left" w:pos="0"/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a,Số 1 có một ước.</w:t>
            </w:r>
          </w:p>
          <w:p w:rsidR="003B580C" w:rsidRPr="003B580C" w:rsidRDefault="003B580C" w:rsidP="003B580C">
            <w:pPr>
              <w:tabs>
                <w:tab w:val="left" w:pos="0"/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b, Số 0 chia hết cho 2, 5, 7, 2017, 2018. Số 0 có vô số ước.</w:t>
            </w:r>
          </w:p>
          <w:p w:rsidR="003B580C" w:rsidRPr="003B580C" w:rsidRDefault="003B580C" w:rsidP="003B580C">
            <w:pPr>
              <w:tabs>
                <w:tab w:val="left" w:pos="0"/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* Kết luận: </w:t>
            </w:r>
          </w:p>
          <w:p w:rsidR="003B580C" w:rsidRPr="003B580C" w:rsidRDefault="003B580C" w:rsidP="003B580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Số nguyên tố </w:t>
            </w: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 số tự nhiên lớn hơn 1, chỉ có hai ước là 1 và chính nó.</w:t>
            </w:r>
          </w:p>
          <w:p w:rsidR="003B580C" w:rsidRPr="003B580C" w:rsidRDefault="003B580C" w:rsidP="003B580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Hợp số </w:t>
            </w: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 số tự nhiên lớn hơn 1, có nhiều hơn hai ước.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Số 0 và số 1 không là số nguyên tố và không là hợp số.</w:t>
            </w:r>
          </w:p>
        </w:tc>
      </w:tr>
    </w:tbl>
    <w:p w:rsidR="003B580C" w:rsidRPr="003B580C" w:rsidRDefault="003B580C" w:rsidP="003B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Hoạt động 3: Luyện tập(10 phút)</w:t>
      </w:r>
    </w:p>
    <w:p w:rsidR="003B580C" w:rsidRPr="003B580C" w:rsidRDefault="003B580C" w:rsidP="003B580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0"/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a) Mục tiêu:</w:t>
      </w: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>Củng cố khái niệm số nguyên tố và hợp số.</w:t>
      </w:r>
    </w:p>
    <w:p w:rsidR="003B580C" w:rsidRPr="003B580C" w:rsidRDefault="003B580C" w:rsidP="003B58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4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b) Nội dung: Làm luyện tập 1,2 và VD1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c) Sản phẩm: Hoàn thành ND và mục tiêu.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d) Tổ chức thực hiện</w:t>
      </w: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9"/>
        <w:gridCol w:w="4110"/>
      </w:tblGrid>
      <w:tr w:rsidR="003B580C" w:rsidRPr="003B580C" w:rsidTr="00B0255C">
        <w:tc>
          <w:tcPr>
            <w:tcW w:w="5529" w:type="dxa"/>
          </w:tcPr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CỦA GV-HS</w:t>
            </w:r>
          </w:p>
        </w:tc>
        <w:tc>
          <w:tcPr>
            <w:tcW w:w="4110" w:type="dxa"/>
          </w:tcPr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3B580C" w:rsidRPr="003B580C" w:rsidTr="00B0255C">
        <w:tc>
          <w:tcPr>
            <w:tcW w:w="5529" w:type="dxa"/>
          </w:tcPr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HĐ1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- Bước 1: Chuyển giao nhiệm vụ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GV YC HS hoạt động cặp đôi làm luyện tập 1.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Bước 2: Thực hiện nhiệm vụ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HS quan sát và chú ý lắng nghe, thảo luận nhóm đôi hoàn thành yêucầu.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3: Báo cáo, thảo luận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 chọn 1 HS hoàn thành nhiệm vụ nhanh nhất lên trình bày kết quả.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HS cả lớp quan sát, lắng nghe và nhận xét.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4: Kết luận, nhận định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 nhận xét, rút kinh nghiệm.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HS chú ý lắng nghe và ghi bài.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HĐ2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1: Chuyển giao nhiệm vụ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YC HS hoạt động cá nhân tìm hiểuví dụ1.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Nhắc lại dấu hiệu chia hết cho 2 và cho 5. Từ đó chỉ ra số nào là số nguyên tố, số nào là hợp số.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Bước 2: Thực hiện nhiệm vụ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HS quan sát và chú ý lắng nghe, đôi hoàn thành yêucầu.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3: Báo cáo, thảo luận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 chọn 1 HS hoàn thành nhiệm vụ nhanh nhất lên trình bày kết quả.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HS cả lớp quan sát, lắng nghe và nhận xét.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4: Kết luận, nhận định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 nhận xét, rút kinh nghiệm.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HS chú ý lắng nghe và ghi bài.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HĐ3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1: Chuyển giao nhiệm vụ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YC HS hoạt động nhóm làm luyện tập 2.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Bước 2: Thực hiện nhiệm vụ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HS quan sát và chú ý lắng nghe, thảo luận nhóm hoàn thành yêucầu.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3: Báo cáo, thảo luận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 chọn 1 nhóm hoàn thành nhiệm vụ nhanh nhất lên trình bày kết quả.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HS cả lớp quan sát, lắng nghe và nhận xét.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4: Kết luận, nhận định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 nhận xét, rút kinh nghiệm.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HS chú ý lắng nghe và ghi bài.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</w:tcPr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Luyện tập 1</w:t>
            </w:r>
            <w:r w:rsidRPr="003B580C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4D108D26" wp14:editId="0F03D1E9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317500</wp:posOffset>
                      </wp:positionV>
                      <wp:extent cx="2286000" cy="1181100"/>
                      <wp:effectExtent l="0" t="0" r="0" b="0"/>
                      <wp:wrapNone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0" cy="1181100"/>
                                <a:chOff x="4203000" y="3189450"/>
                                <a:chExt cx="2286000" cy="1181100"/>
                              </a:xfrm>
                            </wpg:grpSpPr>
                            <wpg:grpSp>
                              <wpg:cNvPr id="22" name="Group 22"/>
                              <wpg:cNvGrpSpPr/>
                              <wpg:grpSpPr>
                                <a:xfrm>
                                  <a:off x="4203000" y="3189450"/>
                                  <a:ext cx="2286000" cy="1181100"/>
                                  <a:chOff x="0" y="0"/>
                                  <a:chExt cx="2286000" cy="1181100"/>
                                </a:xfrm>
                              </wpg:grpSpPr>
                              <wps:wsp>
                                <wps:cNvPr id="23" name="Rectangle 23"/>
                                <wps:cNvSpPr/>
                                <wps:spPr>
                                  <a:xfrm>
                                    <a:off x="0" y="0"/>
                                    <a:ext cx="2286000" cy="1181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B580C" w:rsidRDefault="003B580C" w:rsidP="003B580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5" name="Freeform 25"/>
                                <wps:cNvSpPr/>
                                <wps:spPr>
                                  <a:xfrm>
                                    <a:off x="0" y="0"/>
                                    <a:ext cx="2286000" cy="11811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286000" h="1181100" extrusionOk="0">
                                        <a:moveTo>
                                          <a:pt x="0" y="295275"/>
                                        </a:moveTo>
                                        <a:lnTo>
                                          <a:pt x="571500" y="295275"/>
                                        </a:lnTo>
                                        <a:lnTo>
                                          <a:pt x="571500" y="1181100"/>
                                        </a:lnTo>
                                        <a:lnTo>
                                          <a:pt x="1714500" y="1181100"/>
                                        </a:lnTo>
                                        <a:lnTo>
                                          <a:pt x="1714500" y="295275"/>
                                        </a:lnTo>
                                        <a:lnTo>
                                          <a:pt x="2286000" y="295275"/>
                                        </a:lnTo>
                                        <a:lnTo>
                                          <a:pt x="114300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66"/>
                                  </a:solidFill>
                                  <a:ln w="12700" cap="flat" cmpd="sng">
                                    <a:solidFill>
                                      <a:srgbClr val="F79646"/>
                                    </a:solidFill>
                                    <a:prstDash val="solid"/>
                                    <a:miter lim="8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6" name="Freeform 26"/>
                                <wps:cNvSpPr/>
                                <wps:spPr>
                                  <a:xfrm>
                                    <a:off x="595205" y="304800"/>
                                    <a:ext cx="1095588" cy="7715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95588" h="7715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0" y="771500"/>
                                        </a:lnTo>
                                        <a:lnTo>
                                          <a:pt x="1095588" y="771500"/>
                                        </a:lnTo>
                                        <a:lnTo>
                                          <a:pt x="109558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66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B580C" w:rsidRDefault="003B580C" w:rsidP="003B580C">
                                      <w:pPr>
                                        <w:jc w:val="both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</w:rPr>
                                        <w:t>Số nguyên tố 2, 3, 5, 7, 9,11</w:t>
                                      </w:r>
                                    </w:p>
                                  </w:txbxContent>
                                </wps:txbx>
                                <wps:bodyPr spcFirstLastPara="1" wrap="square" lIns="88900" tIns="38100" rIns="88900" bIns="381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108D26" id="Group 10" o:spid="_x0000_s1026" style="position:absolute;margin-left:13pt;margin-top:25pt;width:180pt;height:93pt;z-index:251659264" coordorigin="42030,31894" coordsize="22860,1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">
                      <v:group id="Group 22" o:spid="_x0000_s1027" style="position:absolute;left:42030;top:31894;width:22860;height:11811" coordsize="22860,118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rect id="Rectangle 23" o:spid="_x0000_s1028" style="position:absolute;width:22860;height:11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jZacMA&#10;AADbAAAADwAAAGRycy9kb3ducmV2LnhtbESPwW7CMBBE75X4B2uReitOU4TaEAcBKhL01AY+YImX&#10;OGq8DrEL4e9xpUo9jmbmjSZfDLYVF+p941jB8yQBQVw53XCt4LDfPL2C8AFZY+uYFNzIw6IYPeSY&#10;aXflL7qUoRYRwj5DBSaELpPSV4Ys+onriKN3cr3FEGVfS93jNcJtK9MkmUmLDccFgx2tDVXf5Y9V&#10;8Dl1lL6nflXW9s0Mx/3H7owzpR7Hw3IOItAQ/sN/7a1WkL7A75f4A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jZacMAAADbAAAADwAAAAAAAAAAAAAAAACYAgAAZHJzL2Rv&#10;d25yZXYueG1sUEsFBgAAAAAEAAQA9QAAAIgDAAAAAA==&#10;" filled="f" stroked="f">
                          <v:textbox inset="2.53958mm,2.53958mm,2.53958mm,2.53958mm">
                            <w:txbxContent>
                              <w:p w:rsidR="003B580C" w:rsidRDefault="003B580C" w:rsidP="003B580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25" o:spid="_x0000_s1029" style="position:absolute;width:22860;height:11811;visibility:visible;mso-wrap-style:square;v-text-anchor:middle" coordsize="2286000,118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eBmcMA&#10;AADbAAAADwAAAGRycy9kb3ducmV2LnhtbESPQWuDQBSE74X+h+UVeqtrhEiwrhIClh56iQmlx4f7&#10;qhL3rXW3Rv99tlDIcZiZb5i8XMwgZppcb1nBJopBEDdW99wqOJ+qlx0I55E1DpZJwUoOyuLxIcdM&#10;2ysfaa59KwKEXYYKOu/HTErXdGTQRXYkDt63nQz6IKdW6gmvAW4GmcRxKg32HBY6HOnQUXOpf42C&#10;arvu0uTjZ1O181n2X/VbtTefSj0/LftXEJ4Wfw//t9+1gmQLf1/C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eBmcMAAADbAAAADwAAAAAAAAAAAAAAAACYAgAAZHJzL2Rv&#10;d25yZXYueG1sUEsFBgAAAAAEAAQA9QAAAIgDAAAAAA==&#10;" path="m,295275r571500,l571500,1181100r1143000,l1714500,295275r571500,l1143000,,,295275xe" fillcolor="#ff6" strokecolor="#f79646" strokeweight="1pt">
                          <v:stroke startarrowwidth="narrow" startarrowlength="short" endarrowwidth="narrow" endarrowlength="short" miterlimit="5243f" joinstyle="miter"/>
                          <v:path arrowok="t" o:extrusionok="f"/>
                        </v:shape>
                        <v:shape id="Freeform 26" o:spid="_x0000_s1030" style="position:absolute;left:5952;top:3048;width:10955;height:7715;visibility:visible;mso-wrap-style:square;v-text-anchor:top" coordsize="1095588,771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p5PcUA&#10;AADbAAAADwAAAGRycy9kb3ducmV2LnhtbESPQWvCQBSE7wX/w/KE3uomOYSSZpVWUWwPQk3EHh/Z&#10;ZxKafRuzq6b/visUehxm5hsmX4ymE1caXGtZQTyLQBBXVrdcKyiL9dMzCOeRNXaWScEPOVjMJw85&#10;Ztre+JOue1+LAGGXoYLG+z6T0lUNGXQz2xMH72QHgz7IoZZ6wFuAm04mUZRKgy2HhQZ7WjZUfe8v&#10;RsFbml7i48acilX5XtIXfxx2Z1TqcTq+voDwNPr/8F97qxUkKdy/hB8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nk9xQAAANsAAAAPAAAAAAAAAAAAAAAAAJgCAABkcnMv&#10;ZG93bnJldi54bWxQSwUGAAAAAAQABAD1AAAAigMAAAAA&#10;" adj="-11796480,,5400" path="m,l,771500r1095588,l1095588,,,xe" fillcolor="#ff6" stroked="f">
                          <v:stroke joinstyle="miter"/>
                          <v:formulas/>
                          <v:path arrowok="t" o:extrusionok="f" o:connecttype="custom" textboxrect="0,0,1095588,771500"/>
                          <v:textbox inset="7pt,3pt,7pt,3pt">
                            <w:txbxContent>
                              <w:p w:rsidR="003B580C" w:rsidRDefault="003B580C" w:rsidP="003B580C">
                                <w:pPr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Số nguyên tố 2, 3, 5, 7, 9,11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209888BA" wp14:editId="16C1FA13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279400</wp:posOffset>
                      </wp:positionV>
                      <wp:extent cx="2294890" cy="117157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94890" cy="1171575"/>
                                <a:chOff x="4198555" y="3194213"/>
                                <a:chExt cx="2294890" cy="1171575"/>
                              </a:xfrm>
                            </wpg:grpSpPr>
                            <wpg:grpSp>
                              <wpg:cNvPr id="35" name="Group 3"/>
                              <wpg:cNvGrpSpPr/>
                              <wpg:grpSpPr>
                                <a:xfrm>
                                  <a:off x="4198555" y="3194213"/>
                                  <a:ext cx="2294890" cy="1171575"/>
                                  <a:chOff x="0" y="0"/>
                                  <a:chExt cx="2294890" cy="1171575"/>
                                </a:xfrm>
                              </wpg:grpSpPr>
                              <wps:wsp>
                                <wps:cNvPr id="36" name="Rectangle 6"/>
                                <wps:cNvSpPr/>
                                <wps:spPr>
                                  <a:xfrm>
                                    <a:off x="0" y="0"/>
                                    <a:ext cx="2294875" cy="1171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B580C" w:rsidRDefault="003B580C" w:rsidP="003B580C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7" name="Freeform 8"/>
                                <wps:cNvSpPr/>
                                <wps:spPr>
                                  <a:xfrm>
                                    <a:off x="0" y="0"/>
                                    <a:ext cx="2294890" cy="117157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294890" h="1171575" extrusionOk="0">
                                        <a:moveTo>
                                          <a:pt x="0" y="292893"/>
                                        </a:moveTo>
                                        <a:lnTo>
                                          <a:pt x="573722" y="292893"/>
                                        </a:lnTo>
                                        <a:lnTo>
                                          <a:pt x="573722" y="1171575"/>
                                        </a:lnTo>
                                        <a:lnTo>
                                          <a:pt x="1721167" y="1171575"/>
                                        </a:lnTo>
                                        <a:lnTo>
                                          <a:pt x="1721167" y="292893"/>
                                        </a:lnTo>
                                        <a:lnTo>
                                          <a:pt x="2294890" y="292893"/>
                                        </a:lnTo>
                                        <a:lnTo>
                                          <a:pt x="11474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66FF"/>
                                  </a:solidFill>
                                  <a:ln w="12700" cap="flat" cmpd="sng">
                                    <a:solidFill>
                                      <a:srgbClr val="F79646"/>
                                    </a:solidFill>
                                    <a:prstDash val="solid"/>
                                    <a:miter lim="8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8" name="Freeform 9"/>
                                <wps:cNvSpPr/>
                                <wps:spPr>
                                  <a:xfrm>
                                    <a:off x="655682" y="381024"/>
                                    <a:ext cx="965263" cy="66674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965263" h="666742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0" y="666742"/>
                                        </a:lnTo>
                                        <a:lnTo>
                                          <a:pt x="965263" y="666742"/>
                                        </a:lnTo>
                                        <a:lnTo>
                                          <a:pt x="96526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66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B580C" w:rsidRDefault="003B580C" w:rsidP="003B580C">
                                      <w:pPr>
                                        <w:jc w:val="both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</w:rPr>
                                        <w:t>Hợp số 4, 6, 8, 9, 10</w:t>
                                      </w:r>
                                    </w:p>
                                    <w:p w:rsidR="003B580C" w:rsidRDefault="003B580C" w:rsidP="003B580C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:rsidR="003B580C" w:rsidRDefault="003B580C" w:rsidP="003B580C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:rsidR="003B580C" w:rsidRDefault="003B580C" w:rsidP="003B580C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:rsidR="003B580C" w:rsidRDefault="003B580C" w:rsidP="003B580C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:rsidR="003B580C" w:rsidRDefault="003B580C" w:rsidP="003B580C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:rsidR="003B580C" w:rsidRDefault="003B580C" w:rsidP="003B580C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:rsidR="003B580C" w:rsidRDefault="003B580C" w:rsidP="003B580C">
                                      <w:pPr>
                                        <w:jc w:val="both"/>
                                        <w:textDirection w:val="btLr"/>
                                      </w:pPr>
                                    </w:p>
                                    <w:p w:rsidR="003B580C" w:rsidRDefault="003B580C" w:rsidP="003B580C">
                                      <w:pPr>
                                        <w:jc w:val="both"/>
                                        <w:textDirection w:val="btLr"/>
                                      </w:pPr>
                                      <w:r>
                                        <w:rPr>
                                          <w:color w:val="000000"/>
                                        </w:rPr>
                                        <w:t>Luyê</w:t>
                                      </w:r>
                                    </w:p>
                                  </w:txbxContent>
                                </wps:txbx>
                                <wps:bodyPr spcFirstLastPara="1" wrap="square" lIns="88900" tIns="38100" rIns="88900" bIns="381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9888BA" id="Group 2" o:spid="_x0000_s1031" style="position:absolute;margin-left:13pt;margin-top:22pt;width:180.7pt;height:92.25pt;z-index:251660288" coordorigin="41985,31942" coordsize="22948,11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">
                      <v:group id="Group 3" o:spid="_x0000_s1032" style="position:absolute;left:41985;top:31942;width:22949;height:11715" coordsize="22948,117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    <v:rect id="Rectangle 6" o:spid="_x0000_s1033" style="position:absolute;width:22948;height:1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bsLMMA&#10;AADbAAAADwAAAGRycy9kb3ducmV2LnhtbESPwW7CMBBE75X4B2uReisOAUVtwCCoqFR6gqQfsI2X&#10;OCJep7EL4e9xpUo9jmbmjWa5HmwrLtT7xrGC6SQBQVw53XCt4LN8e3oG4QOyxtYxKbiRh/Vq9LDE&#10;XLsrH+lShFpECPscFZgQulxKXxmy6CeuI47eyfUWQ5R9LXWP1wi3rUyTJJMWG44LBjt6NVSdix+r&#10;4DB3lO5Svy1q+2KGr/Jj/42ZUo/jYbMAEWgI/+G/9rtWMMvg90v8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HbsLMMAAADbAAAADwAAAAAAAAAAAAAAAACYAgAAZHJzL2Rv&#10;d25yZXYueG1sUEsFBgAAAAAEAAQA9QAAAIgDAAAAAA==&#10;" filled="f" stroked="f">
                          <v:textbox inset="2.53958mm,2.53958mm,2.53958mm,2.53958mm">
                            <w:txbxContent>
                              <w:p w:rsidR="003B580C" w:rsidRDefault="003B580C" w:rsidP="003B580C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reeform 8" o:spid="_x0000_s1034" style="position:absolute;width:22948;height:11715;visibility:visible;mso-wrap-style:square;v-text-anchor:middle" coordsize="2294890,1171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cyHsUA&#10;AADbAAAADwAAAGRycy9kb3ducmV2LnhtbESPT4vCMBTE74LfITzBi2i6LuhSjVKFBT2Jf2Cvj+Zt&#10;27V5qUnUup/eLCx4HGbmN8x82Zpa3Mj5yrKCt1ECgji3uuJCwen4OfwA4QOyxtoyKXiQh+Wi25lj&#10;qu2d93Q7hEJECPsUFZQhNKmUPi/JoB/Zhjh639YZDFG6QmqH9wg3tRwnyUQarDgulNjQuqT8fLga&#10;BZvrNBt/ucFlX/3+bHE3eVxW2Vqpfq/NZiACteEV/m9vtIL3Kfx9iT9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zIexQAAANsAAAAPAAAAAAAAAAAAAAAAAJgCAABkcnMv&#10;ZG93bnJldi54bWxQSwUGAAAAAAQABAD1AAAAigMAAAAA&#10;" path="m,292893r573722,l573722,1171575r1147445,l1721167,292893r573723,l1147445,,,292893xe" fillcolor="#f6f" strokecolor="#f79646" strokeweight="1pt">
                          <v:stroke startarrowwidth="narrow" startarrowlength="short" endarrowwidth="narrow" endarrowlength="short" miterlimit="5243f" joinstyle="miter"/>
                          <v:path arrowok="t" o:extrusionok="f"/>
                        </v:shape>
                        <v:shape id="Freeform 9" o:spid="_x0000_s1035" style="position:absolute;left:6556;top:3810;width:9653;height:6667;visibility:visible;mso-wrap-style:square;v-text-anchor:top" coordsize="965263,66674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7vQsAA&#10;AADbAAAADwAAAGRycy9kb3ducmV2LnhtbERPTYvCMBC9C/sfwizsTVMVRKtRRFAXFhGrB49jM9uW&#10;bSaliTX7781B8Ph434tVMLXoqHWVZQXDQQKCOLe64kLB5bztT0E4j6yxtkwK/snBavnRW2Cq7YNP&#10;1GW+EDGEXYoKSu+bVEqXl2TQDWxDHLlf2xr0EbaF1C0+Yrip5ShJJtJgxbGhxIY2JeV/2d0omM6O&#10;tP+h9ZVvQXdhvNsWo8NQqa/PsJ6D8BT8W/xyf2sF4zg2fok/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X7vQsAAAADbAAAADwAAAAAAAAAAAAAAAACYAgAAZHJzL2Rvd25y&#10;ZXYueG1sUEsFBgAAAAAEAAQA9QAAAIUDAAAAAA==&#10;" adj="-11796480,,5400" path="m,l,666742r965263,l965263,,,xe" fillcolor="#f6f" stroked="f">
                          <v:stroke joinstyle="miter"/>
                          <v:formulas/>
                          <v:path arrowok="t" o:extrusionok="f" o:connecttype="custom" textboxrect="0,0,965263,666742"/>
                          <v:textbox inset="7pt,3pt,7pt,3pt">
                            <w:txbxContent>
                              <w:p w:rsidR="003B580C" w:rsidRDefault="003B580C" w:rsidP="003B580C">
                                <w:pPr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Hợp số 4, 6, 8, 9, 10</w:t>
                                </w:r>
                              </w:p>
                              <w:p w:rsidR="003B580C" w:rsidRDefault="003B580C" w:rsidP="003B580C">
                                <w:pPr>
                                  <w:jc w:val="both"/>
                                  <w:textDirection w:val="btLr"/>
                                </w:pPr>
                              </w:p>
                              <w:p w:rsidR="003B580C" w:rsidRDefault="003B580C" w:rsidP="003B580C">
                                <w:pPr>
                                  <w:jc w:val="both"/>
                                  <w:textDirection w:val="btLr"/>
                                </w:pPr>
                              </w:p>
                              <w:p w:rsidR="003B580C" w:rsidRDefault="003B580C" w:rsidP="003B580C">
                                <w:pPr>
                                  <w:jc w:val="both"/>
                                  <w:textDirection w:val="btLr"/>
                                </w:pPr>
                              </w:p>
                              <w:p w:rsidR="003B580C" w:rsidRDefault="003B580C" w:rsidP="003B580C">
                                <w:pPr>
                                  <w:jc w:val="both"/>
                                  <w:textDirection w:val="btLr"/>
                                </w:pPr>
                              </w:p>
                              <w:p w:rsidR="003B580C" w:rsidRDefault="003B580C" w:rsidP="003B580C">
                                <w:pPr>
                                  <w:jc w:val="both"/>
                                  <w:textDirection w:val="btLr"/>
                                </w:pPr>
                              </w:p>
                              <w:p w:rsidR="003B580C" w:rsidRDefault="003B580C" w:rsidP="003B580C">
                                <w:pPr>
                                  <w:jc w:val="both"/>
                                  <w:textDirection w:val="btLr"/>
                                </w:pPr>
                              </w:p>
                              <w:p w:rsidR="003B580C" w:rsidRDefault="003B580C" w:rsidP="003B580C">
                                <w:pPr>
                                  <w:jc w:val="both"/>
                                  <w:textDirection w:val="btLr"/>
                                </w:pPr>
                              </w:p>
                              <w:p w:rsidR="003B580C" w:rsidRDefault="003B580C" w:rsidP="003B580C">
                                <w:pPr>
                                  <w:jc w:val="both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</w:rPr>
                                  <w:t>Luyê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Ví dụ 1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a, Số 1975 có ước là 1, 5,1975 nên nó là hợp số.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b, Số 17 chỉ có ước là 1 và chính nó nên nó là số nguyên tố.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Lưu ý: Để khẳng định một số là hợp số, ta thường sử dụng các dấu hiệu chia hết để tìm ra một ước khác 1 và chính nó,</w:t>
            </w:r>
          </w:p>
          <w:p w:rsidR="003B580C" w:rsidRPr="003B580C" w:rsidRDefault="003B580C" w:rsidP="003B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C" w:rsidRPr="003B580C" w:rsidRDefault="003B580C" w:rsidP="003B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C" w:rsidRPr="003B580C" w:rsidRDefault="003B580C" w:rsidP="003B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C" w:rsidRPr="003B580C" w:rsidRDefault="003B580C" w:rsidP="003B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80C" w:rsidRPr="003B580C" w:rsidRDefault="003B580C" w:rsidP="003B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Luyện tập 2</w:t>
            </w:r>
          </w:p>
          <w:p w:rsidR="003B580C" w:rsidRPr="003B580C" w:rsidRDefault="003B580C" w:rsidP="003B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a, Số 1930 là hợp số vì nó có ước là 1, 2, 5....</w:t>
            </w:r>
          </w:p>
          <w:p w:rsidR="003B580C" w:rsidRPr="003B580C" w:rsidRDefault="003B580C" w:rsidP="003B5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b, Số 23 là số nguyên tố vì chỉ có ước là 1 và 23,</w:t>
            </w:r>
          </w:p>
        </w:tc>
      </w:tr>
    </w:tbl>
    <w:p w:rsidR="003B580C" w:rsidRPr="003B580C" w:rsidRDefault="003B580C" w:rsidP="003B580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Hoạt động 4: Vận dụng(5 phút)</w:t>
      </w:r>
    </w:p>
    <w:p w:rsidR="003B580C" w:rsidRPr="003B580C" w:rsidRDefault="003B580C" w:rsidP="003B580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a) Mục tiêu:</w:t>
      </w: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Củng cố các kiến thức về số nguyên tố, hợp số.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b) Nội dung:</w:t>
      </w:r>
      <w:r w:rsidRPr="003B580C">
        <w:rPr>
          <w:rFonts w:ascii="Times New Roman" w:eastAsia="Times New Roman" w:hAnsi="Times New Roman" w:cs="Times New Roman"/>
          <w:sz w:val="28"/>
          <w:szCs w:val="28"/>
        </w:rPr>
        <w:t>Học sinh hoàn thành thử thách nhỏ và BT 2.20.</w:t>
      </w:r>
    </w:p>
    <w:p w:rsidR="003B580C" w:rsidRPr="003B580C" w:rsidRDefault="003B580C" w:rsidP="003B580C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c) Sản phẩm:</w:t>
      </w: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>Trình bày bảng;vở…</w:t>
      </w:r>
    </w:p>
    <w:p w:rsidR="003B580C" w:rsidRPr="003B580C" w:rsidRDefault="003B580C" w:rsidP="003B580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d) Tổ chức thực hiện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3827"/>
      </w:tblGrid>
      <w:tr w:rsidR="003B580C" w:rsidRPr="003B580C" w:rsidTr="00B0255C">
        <w:tc>
          <w:tcPr>
            <w:tcW w:w="5812" w:type="dxa"/>
          </w:tcPr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CỦA GV-HS</w:t>
            </w:r>
          </w:p>
        </w:tc>
        <w:tc>
          <w:tcPr>
            <w:tcW w:w="3827" w:type="dxa"/>
          </w:tcPr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3B580C" w:rsidRPr="003B580C" w:rsidTr="00B0255C">
        <w:tc>
          <w:tcPr>
            <w:tcW w:w="5812" w:type="dxa"/>
          </w:tcPr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1: Chuyển giao nhiệm vụ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YCHS làm thử thách nhỏ và  BT 2.20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-Bước 2: Thực hiện nhiệm vụ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HS quan sát và chú ý lắng nghe, thảo luận nhóm đôi hoàn thành yêucầu.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3: Báo cáo, thảo luận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GV gọi đại diện HS trả lời, HS khác nhận xét, bổ sung.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4: Kết luận, nhận định</w:t>
            </w:r>
          </w:p>
          <w:p w:rsidR="003B580C" w:rsidRPr="003B580C" w:rsidRDefault="003B580C" w:rsidP="003B580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sz w:val="28"/>
                <w:szCs w:val="28"/>
              </w:rPr>
              <w:t>GV đánh giá kết quả của HS,củng cố.</w:t>
            </w:r>
          </w:p>
        </w:tc>
        <w:tc>
          <w:tcPr>
            <w:tcW w:w="3827" w:type="dxa"/>
          </w:tcPr>
          <w:p w:rsidR="003B580C" w:rsidRPr="003B580C" w:rsidRDefault="003B580C" w:rsidP="003B5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Thử thách nhỏ</w:t>
            </w:r>
          </w:p>
          <w:p w:rsidR="003B580C" w:rsidRPr="003B580C" w:rsidRDefault="003B580C" w:rsidP="003B5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Có nhiều cách đi, Hà có thể đi như sau: 7-19-13-11-23-29-31-41-1-2.</w:t>
            </w:r>
          </w:p>
          <w:p w:rsidR="003B580C" w:rsidRPr="003B580C" w:rsidRDefault="003B580C" w:rsidP="003B5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580C" w:rsidRPr="003B580C" w:rsidRDefault="003B580C" w:rsidP="003B5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Bài tập 2.20</w:t>
            </w:r>
          </w:p>
          <w:p w:rsidR="003B580C" w:rsidRPr="003B580C" w:rsidRDefault="003B580C" w:rsidP="003B5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 nguyên tố là: 89, 97, 541, 2013</w:t>
            </w:r>
          </w:p>
        </w:tc>
      </w:tr>
    </w:tbl>
    <w:p w:rsidR="003B580C" w:rsidRPr="003B580C" w:rsidRDefault="003B580C" w:rsidP="003B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* Hướng dẫn tự học ở nhà(2 phút)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- Học thuộc khái niệm số nguyên tố, hợp số.</w:t>
      </w:r>
    </w:p>
    <w:p w:rsidR="003B580C" w:rsidRPr="003B580C" w:rsidRDefault="003B580C" w:rsidP="003B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- Làm bài tập 2.26, 2.31</w:t>
      </w:r>
    </w:p>
    <w:p w:rsidR="003B580C" w:rsidRPr="003B580C" w:rsidRDefault="003B580C" w:rsidP="003B580C">
      <w:pPr>
        <w:keepNext/>
        <w:tabs>
          <w:tab w:val="left" w:pos="0"/>
          <w:tab w:val="left" w:pos="832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3B58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IV. KẾ HOẠCH ĐÁNHGIÁ</w:t>
      </w:r>
    </w:p>
    <w:p w:rsidR="003B580C" w:rsidRPr="003B580C" w:rsidRDefault="003B580C" w:rsidP="003B580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92"/>
          <w:tab w:val="left" w:pos="786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V. HỒ SƠ DẠY HỌC </w:t>
      </w: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B580C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Đính kèm các phiếu học tập/bảng điểm</w:t>
      </w: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)</w:t>
      </w:r>
    </w:p>
    <w:p w:rsidR="003B580C" w:rsidRPr="003B580C" w:rsidRDefault="003B580C" w:rsidP="003B5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580C" w:rsidRPr="003B580C" w:rsidRDefault="003B580C" w:rsidP="003B5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580C" w:rsidRPr="003B580C" w:rsidRDefault="003B580C" w:rsidP="003B5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Phiếu học tập số 1</w:t>
      </w:r>
    </w:p>
    <w:p w:rsidR="003B580C" w:rsidRPr="003B580C" w:rsidRDefault="003B580C" w:rsidP="003B5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 xml:space="preserve"> HÌNH THÀNH KIẾN THỨC MỚI</w:t>
      </w:r>
    </w:p>
    <w:p w:rsidR="003B580C" w:rsidRPr="003B580C" w:rsidRDefault="003B580C" w:rsidP="003B5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sz w:val="28"/>
          <w:szCs w:val="28"/>
        </w:rPr>
        <w:t xml:space="preserve">Đọc trước </w:t>
      </w: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Bài 10: Số nguyên tố</w:t>
      </w:r>
      <w:r w:rsidRPr="003B580C">
        <w:rPr>
          <w:rFonts w:ascii="Times New Roman" w:eastAsia="Times New Roman" w:hAnsi="Times New Roman" w:cs="Times New Roman"/>
          <w:sz w:val="28"/>
          <w:szCs w:val="28"/>
        </w:rPr>
        <w:t>và trả lời các câu hỏi sau đây:</w:t>
      </w:r>
    </w:p>
    <w:p w:rsidR="003B580C" w:rsidRPr="003B580C" w:rsidRDefault="003B580C" w:rsidP="003B5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Bài 1</w:t>
      </w:r>
      <w:r w:rsidRPr="003B580C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</w:rPr>
        <w:t>.</w:t>
      </w:r>
      <w:r w:rsidRPr="003B580C">
        <w:rPr>
          <w:rFonts w:ascii="Times New Roman" w:eastAsia="Times New Roman" w:hAnsi="Times New Roman" w:cs="Times New Roman"/>
          <w:sz w:val="28"/>
          <w:szCs w:val="28"/>
        </w:rPr>
        <w:t>Viết các tập hợp:</w:t>
      </w:r>
    </w:p>
    <w:p w:rsidR="003B580C" w:rsidRPr="003B580C" w:rsidRDefault="003B580C" w:rsidP="003B5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sz w:val="28"/>
          <w:szCs w:val="28"/>
        </w:rPr>
        <w:t xml:space="preserve"> Ư(1),  Ư(2), Ư(3), Ư(4), Ư(5), Ư(6), Ư(7), Ư(8),Ư(9),Ư(10),Ư(11)</w:t>
      </w:r>
    </w:p>
    <w:p w:rsidR="003B580C" w:rsidRPr="003B580C" w:rsidRDefault="003B580C" w:rsidP="003B5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Bài 2</w:t>
      </w:r>
      <w:r w:rsidRPr="003B580C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</w:rPr>
        <w:t>.</w:t>
      </w:r>
      <w:r w:rsidRPr="003B580C">
        <w:rPr>
          <w:rFonts w:ascii="Times New Roman" w:eastAsia="Times New Roman" w:hAnsi="Times New Roman" w:cs="Times New Roman"/>
          <w:sz w:val="28"/>
          <w:szCs w:val="28"/>
        </w:rPr>
        <w:t>Vì sao không thể cắm 11 bông hoa vào các lo nhỏ sao cho số hoa trong mỗi lọ là như nhau? Nhưng khi có 9 hoặc 10 bông hoa lại thể thực hiện được yêu cầu?</w:t>
      </w:r>
    </w:p>
    <w:p w:rsidR="003B580C" w:rsidRPr="003B580C" w:rsidRDefault="003B580C" w:rsidP="003B5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Bài 3</w:t>
      </w:r>
      <w:r w:rsidRPr="003B580C">
        <w:rPr>
          <w:rFonts w:ascii="Times New Roman" w:eastAsia="Times New Roman" w:hAnsi="Times New Roman" w:cs="Times New Roman"/>
          <w:sz w:val="28"/>
          <w:szCs w:val="28"/>
        </w:rPr>
        <w:t>. Số 0 có chia hết cho 2, 3, 4, 5 , 2021, 2022 không?</w:t>
      </w:r>
    </w:p>
    <w:p w:rsidR="003B580C" w:rsidRPr="003B580C" w:rsidRDefault="003B580C" w:rsidP="003B5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</w:rPr>
        <w:t>Bài 4.</w:t>
      </w:r>
      <w:r w:rsidRPr="003B580C">
        <w:rPr>
          <w:rFonts w:ascii="Times New Roman" w:eastAsia="Times New Roman" w:hAnsi="Times New Roman" w:cs="Times New Roman"/>
          <w:sz w:val="28"/>
          <w:szCs w:val="28"/>
        </w:rPr>
        <w:t>Em có nhận xét gì về số ước của số 0 và số 1?</w:t>
      </w:r>
    </w:p>
    <w:p w:rsidR="003B580C" w:rsidRPr="003B580C" w:rsidRDefault="003B580C" w:rsidP="003B5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580C" w:rsidRPr="003B580C" w:rsidRDefault="003B580C" w:rsidP="003B58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Phiếu học tập số 2</w:t>
      </w:r>
    </w:p>
    <w:p w:rsidR="003B580C" w:rsidRPr="003B580C" w:rsidRDefault="003B580C" w:rsidP="003B5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b/>
          <w:sz w:val="28"/>
          <w:szCs w:val="28"/>
        </w:rPr>
        <w:t>BÀI TẬP CƠ BẢN VÀ NÂNG CAO</w:t>
      </w:r>
    </w:p>
    <w:p w:rsidR="003B580C" w:rsidRPr="003B580C" w:rsidRDefault="003B580C" w:rsidP="003B58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</w:rPr>
        <w:t>Bài 1</w:t>
      </w:r>
      <w:r w:rsidRPr="003B580C">
        <w:rPr>
          <w:rFonts w:ascii="Times New Roman" w:eastAsia="Times New Roman" w:hAnsi="Times New Roman" w:cs="Times New Roman"/>
          <w:color w:val="0070C0"/>
          <w:sz w:val="28"/>
          <w:szCs w:val="28"/>
        </w:rPr>
        <w:t>.</w:t>
      </w: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>Nhắc lại dấu hiệu chia hết cho 2; 3;  5; 9.</w:t>
      </w:r>
    </w:p>
    <w:p w:rsidR="003B580C" w:rsidRPr="003B580C" w:rsidRDefault="003B580C" w:rsidP="003B58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</w:rPr>
        <w:t>Bài 2</w:t>
      </w: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>.Số 123 có là số nguyên tố hay hay hợp số?</w:t>
      </w:r>
    </w:p>
    <w:p w:rsidR="003B580C" w:rsidRPr="003B580C" w:rsidRDefault="003B580C" w:rsidP="003B58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</w:rPr>
        <w:t>Bài 3.</w:t>
      </w: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>Số 2019 có viết được thành tổng của hai số nguyên tố được không?Giải thích?</w:t>
      </w:r>
    </w:p>
    <w:p w:rsidR="003B580C" w:rsidRPr="003B580C" w:rsidRDefault="003B580C" w:rsidP="003B58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</w:rPr>
        <w:t>Bài 4</w:t>
      </w: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.Viết tất cả các ước của a, b, c biết rằng: </w:t>
      </w:r>
    </w:p>
    <w:p w:rsidR="003B580C" w:rsidRPr="003B580C" w:rsidRDefault="003B580C" w:rsidP="003B580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>a = 11.13</w:t>
      </w:r>
    </w:p>
    <w:p w:rsidR="003B580C" w:rsidRPr="003B580C" w:rsidRDefault="003B580C" w:rsidP="003B580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>b = 625</w:t>
      </w:r>
    </w:p>
    <w:p w:rsidR="003B580C" w:rsidRPr="003B580C" w:rsidRDefault="003B580C" w:rsidP="003B580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>c = 121</w:t>
      </w:r>
    </w:p>
    <w:p w:rsidR="003B580C" w:rsidRPr="003B580C" w:rsidRDefault="003B580C" w:rsidP="003B58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</w:rPr>
        <w:t>Bài 5</w:t>
      </w: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>.Cho đoạn thẳng AB = 8cm. Điểm C nằm giữa hai điểm A và B sao cho CB = 3cm. So sánh độ dài AC và CB.</w:t>
      </w:r>
    </w:p>
    <w:p w:rsidR="003B580C" w:rsidRPr="003B580C" w:rsidRDefault="003B580C" w:rsidP="003B58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</w:rPr>
        <w:t>Bài 6</w:t>
      </w: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>.Trên tia Oa, lấy điểm M và N sao cho OM = 5cm, ON = 10cm.</w:t>
      </w:r>
    </w:p>
    <w:p w:rsidR="003B580C" w:rsidRPr="003B580C" w:rsidRDefault="003B580C" w:rsidP="003B580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>Tính đoạn MN?</w:t>
      </w:r>
    </w:p>
    <w:p w:rsidR="003B580C" w:rsidRPr="003B580C" w:rsidRDefault="003B580C" w:rsidP="003B580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So sánh OM và ON?</w:t>
      </w:r>
    </w:p>
    <w:p w:rsidR="003B580C" w:rsidRPr="003B580C" w:rsidRDefault="003B580C" w:rsidP="003B580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>Trên tia đối của tia Oa lấy điểm P sap cho OP = 5cm. Tính đoạn MP và NP?</w:t>
      </w:r>
    </w:p>
    <w:p w:rsidR="003B580C" w:rsidRPr="003B580C" w:rsidRDefault="003B580C" w:rsidP="003B58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80C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</w:rPr>
        <w:t>Bài 7</w:t>
      </w:r>
      <w:r w:rsidRPr="003B580C">
        <w:rPr>
          <w:rFonts w:ascii="Times New Roman" w:eastAsia="Times New Roman" w:hAnsi="Times New Roman" w:cs="Times New Roman"/>
          <w:color w:val="000000"/>
          <w:sz w:val="28"/>
          <w:szCs w:val="28"/>
        </w:rPr>
        <w:t>.a) Tìm số tự nhiên p sao cho p + 1; p + 2; p + 3 là số nguyên tố.</w:t>
      </w:r>
    </w:p>
    <w:p w:rsidR="007C46A0" w:rsidRPr="003B580C" w:rsidRDefault="007C46A0" w:rsidP="003B58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C46A0" w:rsidRPr="003B580C" w:rsidSect="00695C0D">
      <w:headerReference w:type="default" r:id="rId7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9B1" w:rsidRDefault="007049B1" w:rsidP="00695C0D">
      <w:pPr>
        <w:spacing w:after="0" w:line="240" w:lineRule="auto"/>
      </w:pPr>
      <w:r>
        <w:separator/>
      </w:r>
    </w:p>
  </w:endnote>
  <w:endnote w:type="continuationSeparator" w:id="0">
    <w:p w:rsidR="007049B1" w:rsidRDefault="007049B1" w:rsidP="0069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NI-Time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9B1" w:rsidRDefault="007049B1" w:rsidP="00695C0D">
      <w:pPr>
        <w:spacing w:after="0" w:line="240" w:lineRule="auto"/>
      </w:pPr>
      <w:r>
        <w:separator/>
      </w:r>
    </w:p>
  </w:footnote>
  <w:footnote w:type="continuationSeparator" w:id="0">
    <w:p w:rsidR="007049B1" w:rsidRDefault="007049B1" w:rsidP="0069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61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695C0D" w:rsidRPr="00695C0D" w:rsidRDefault="00695C0D" w:rsidP="00695C0D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5C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5C0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95C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B580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95C0D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webHidden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506B4"/>
    <w:multiLevelType w:val="multilevel"/>
    <w:tmpl w:val="C2141C36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37CC594F"/>
    <w:multiLevelType w:val="multilevel"/>
    <w:tmpl w:val="00F4CA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427E0"/>
    <w:multiLevelType w:val="multilevel"/>
    <w:tmpl w:val="0CCAF9F8"/>
    <w:lvl w:ilvl="0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1057E18"/>
    <w:multiLevelType w:val="multilevel"/>
    <w:tmpl w:val="5FF828C0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51F2670D"/>
    <w:multiLevelType w:val="multilevel"/>
    <w:tmpl w:val="2FFE822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2"/>
  </w:num>
  <w:num w:numId="14">
    <w:abstractNumId w:val="11"/>
  </w:num>
  <w:num w:numId="15">
    <w:abstractNumId w:val="14"/>
  </w:num>
  <w:num w:numId="16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FA"/>
    <w:rsid w:val="0003181F"/>
    <w:rsid w:val="00037F75"/>
    <w:rsid w:val="00042C69"/>
    <w:rsid w:val="000471B3"/>
    <w:rsid w:val="00054933"/>
    <w:rsid w:val="00054C69"/>
    <w:rsid w:val="00091F63"/>
    <w:rsid w:val="000A183E"/>
    <w:rsid w:val="000B4CA9"/>
    <w:rsid w:val="000B55B9"/>
    <w:rsid w:val="000D0080"/>
    <w:rsid w:val="000E0DF9"/>
    <w:rsid w:val="000E3A1D"/>
    <w:rsid w:val="000E64AC"/>
    <w:rsid w:val="00107243"/>
    <w:rsid w:val="00115CC8"/>
    <w:rsid w:val="00144430"/>
    <w:rsid w:val="00152544"/>
    <w:rsid w:val="00157F97"/>
    <w:rsid w:val="0016211F"/>
    <w:rsid w:val="00183D8D"/>
    <w:rsid w:val="001908D1"/>
    <w:rsid w:val="001A262F"/>
    <w:rsid w:val="001B2E6F"/>
    <w:rsid w:val="001C353D"/>
    <w:rsid w:val="001D762E"/>
    <w:rsid w:val="001E051C"/>
    <w:rsid w:val="002035FE"/>
    <w:rsid w:val="0020610C"/>
    <w:rsid w:val="00207396"/>
    <w:rsid w:val="00207588"/>
    <w:rsid w:val="002246D9"/>
    <w:rsid w:val="00224C9C"/>
    <w:rsid w:val="00226752"/>
    <w:rsid w:val="00232DDB"/>
    <w:rsid w:val="00236F3E"/>
    <w:rsid w:val="00243FD5"/>
    <w:rsid w:val="002533BC"/>
    <w:rsid w:val="002647B1"/>
    <w:rsid w:val="00287421"/>
    <w:rsid w:val="00292B8D"/>
    <w:rsid w:val="002B037E"/>
    <w:rsid w:val="002C784C"/>
    <w:rsid w:val="0030009D"/>
    <w:rsid w:val="0030078E"/>
    <w:rsid w:val="00307A4E"/>
    <w:rsid w:val="00310E0B"/>
    <w:rsid w:val="00350369"/>
    <w:rsid w:val="00350632"/>
    <w:rsid w:val="0039074F"/>
    <w:rsid w:val="00397C8C"/>
    <w:rsid w:val="003B0A1A"/>
    <w:rsid w:val="003B580C"/>
    <w:rsid w:val="003C7DC8"/>
    <w:rsid w:val="0040660D"/>
    <w:rsid w:val="004074DC"/>
    <w:rsid w:val="00413F03"/>
    <w:rsid w:val="004269F3"/>
    <w:rsid w:val="00445CA2"/>
    <w:rsid w:val="00452623"/>
    <w:rsid w:val="00457728"/>
    <w:rsid w:val="0046493F"/>
    <w:rsid w:val="00482CD8"/>
    <w:rsid w:val="00483CBC"/>
    <w:rsid w:val="00496409"/>
    <w:rsid w:val="0049763D"/>
    <w:rsid w:val="004A5ED7"/>
    <w:rsid w:val="004C34A1"/>
    <w:rsid w:val="004D3109"/>
    <w:rsid w:val="004E7AF8"/>
    <w:rsid w:val="004F763A"/>
    <w:rsid w:val="00500D81"/>
    <w:rsid w:val="0050674A"/>
    <w:rsid w:val="00506B40"/>
    <w:rsid w:val="005114E8"/>
    <w:rsid w:val="00514C92"/>
    <w:rsid w:val="0053543F"/>
    <w:rsid w:val="0053582A"/>
    <w:rsid w:val="00541094"/>
    <w:rsid w:val="00547421"/>
    <w:rsid w:val="005577E4"/>
    <w:rsid w:val="00584100"/>
    <w:rsid w:val="005B1DB5"/>
    <w:rsid w:val="005D6BA3"/>
    <w:rsid w:val="005F1438"/>
    <w:rsid w:val="00605255"/>
    <w:rsid w:val="0064182D"/>
    <w:rsid w:val="00642AEB"/>
    <w:rsid w:val="0065296A"/>
    <w:rsid w:val="0065362A"/>
    <w:rsid w:val="00662653"/>
    <w:rsid w:val="00667BFA"/>
    <w:rsid w:val="0067662D"/>
    <w:rsid w:val="006848B7"/>
    <w:rsid w:val="00695C0D"/>
    <w:rsid w:val="00697F26"/>
    <w:rsid w:val="006B0D35"/>
    <w:rsid w:val="006C3ABB"/>
    <w:rsid w:val="006C61B1"/>
    <w:rsid w:val="006D03D0"/>
    <w:rsid w:val="006F2CF5"/>
    <w:rsid w:val="007021F6"/>
    <w:rsid w:val="007049B1"/>
    <w:rsid w:val="00707062"/>
    <w:rsid w:val="0073481D"/>
    <w:rsid w:val="00736342"/>
    <w:rsid w:val="00765081"/>
    <w:rsid w:val="007760E2"/>
    <w:rsid w:val="007912C0"/>
    <w:rsid w:val="007A4648"/>
    <w:rsid w:val="007C46A0"/>
    <w:rsid w:val="007D3E42"/>
    <w:rsid w:val="007D57FB"/>
    <w:rsid w:val="007E0EFD"/>
    <w:rsid w:val="007E694E"/>
    <w:rsid w:val="00855D42"/>
    <w:rsid w:val="00865E05"/>
    <w:rsid w:val="00865FF6"/>
    <w:rsid w:val="0086671B"/>
    <w:rsid w:val="00872B44"/>
    <w:rsid w:val="008822EE"/>
    <w:rsid w:val="008C038C"/>
    <w:rsid w:val="008C5E00"/>
    <w:rsid w:val="008D4C34"/>
    <w:rsid w:val="008D7A92"/>
    <w:rsid w:val="008F4C88"/>
    <w:rsid w:val="009060E1"/>
    <w:rsid w:val="009215DF"/>
    <w:rsid w:val="00935340"/>
    <w:rsid w:val="009523AA"/>
    <w:rsid w:val="00957CAA"/>
    <w:rsid w:val="009646D4"/>
    <w:rsid w:val="0096507B"/>
    <w:rsid w:val="00965B3D"/>
    <w:rsid w:val="009706ED"/>
    <w:rsid w:val="00983C4C"/>
    <w:rsid w:val="00993182"/>
    <w:rsid w:val="009B3309"/>
    <w:rsid w:val="009C7B83"/>
    <w:rsid w:val="009D3D96"/>
    <w:rsid w:val="009E3922"/>
    <w:rsid w:val="009E6B44"/>
    <w:rsid w:val="009F5A3E"/>
    <w:rsid w:val="00A076A5"/>
    <w:rsid w:val="00A15AEB"/>
    <w:rsid w:val="00A205CF"/>
    <w:rsid w:val="00A66850"/>
    <w:rsid w:val="00A670D8"/>
    <w:rsid w:val="00A765C7"/>
    <w:rsid w:val="00A9473C"/>
    <w:rsid w:val="00AC3E9A"/>
    <w:rsid w:val="00AC71F3"/>
    <w:rsid w:val="00AD2940"/>
    <w:rsid w:val="00AE4823"/>
    <w:rsid w:val="00B31710"/>
    <w:rsid w:val="00B444AD"/>
    <w:rsid w:val="00B5163C"/>
    <w:rsid w:val="00B520F4"/>
    <w:rsid w:val="00B54A77"/>
    <w:rsid w:val="00B92799"/>
    <w:rsid w:val="00B939B4"/>
    <w:rsid w:val="00BA5FAA"/>
    <w:rsid w:val="00BB0674"/>
    <w:rsid w:val="00BC414E"/>
    <w:rsid w:val="00BC529F"/>
    <w:rsid w:val="00BD12A1"/>
    <w:rsid w:val="00BD2307"/>
    <w:rsid w:val="00BD238B"/>
    <w:rsid w:val="00BD5A4C"/>
    <w:rsid w:val="00BD7345"/>
    <w:rsid w:val="00BE090B"/>
    <w:rsid w:val="00BE577D"/>
    <w:rsid w:val="00BE6A20"/>
    <w:rsid w:val="00BF2094"/>
    <w:rsid w:val="00BF5672"/>
    <w:rsid w:val="00C03A29"/>
    <w:rsid w:val="00C35243"/>
    <w:rsid w:val="00C36129"/>
    <w:rsid w:val="00C443AD"/>
    <w:rsid w:val="00C44C7E"/>
    <w:rsid w:val="00C529CC"/>
    <w:rsid w:val="00C57360"/>
    <w:rsid w:val="00C57792"/>
    <w:rsid w:val="00C669F0"/>
    <w:rsid w:val="00C724C8"/>
    <w:rsid w:val="00C75A1A"/>
    <w:rsid w:val="00C766E4"/>
    <w:rsid w:val="00C8505F"/>
    <w:rsid w:val="00C90EAA"/>
    <w:rsid w:val="00C97047"/>
    <w:rsid w:val="00CA2014"/>
    <w:rsid w:val="00CA6060"/>
    <w:rsid w:val="00CB231A"/>
    <w:rsid w:val="00CC66D3"/>
    <w:rsid w:val="00CD6E76"/>
    <w:rsid w:val="00CF29D2"/>
    <w:rsid w:val="00D15175"/>
    <w:rsid w:val="00D230EA"/>
    <w:rsid w:val="00D37197"/>
    <w:rsid w:val="00D63E3B"/>
    <w:rsid w:val="00D66879"/>
    <w:rsid w:val="00D75D7E"/>
    <w:rsid w:val="00D901B0"/>
    <w:rsid w:val="00D97F1A"/>
    <w:rsid w:val="00DA43A5"/>
    <w:rsid w:val="00DE4CC5"/>
    <w:rsid w:val="00DE4F40"/>
    <w:rsid w:val="00DF3748"/>
    <w:rsid w:val="00DF73B4"/>
    <w:rsid w:val="00E10D89"/>
    <w:rsid w:val="00E267B9"/>
    <w:rsid w:val="00E6042F"/>
    <w:rsid w:val="00E7462D"/>
    <w:rsid w:val="00E80E55"/>
    <w:rsid w:val="00E873AA"/>
    <w:rsid w:val="00E87B6C"/>
    <w:rsid w:val="00EC1F30"/>
    <w:rsid w:val="00EC5B29"/>
    <w:rsid w:val="00ED2289"/>
    <w:rsid w:val="00EE3DB5"/>
    <w:rsid w:val="00EF4AFE"/>
    <w:rsid w:val="00F137FA"/>
    <w:rsid w:val="00F13C0D"/>
    <w:rsid w:val="00F13F70"/>
    <w:rsid w:val="00F25F50"/>
    <w:rsid w:val="00F353D7"/>
    <w:rsid w:val="00F35820"/>
    <w:rsid w:val="00F41773"/>
    <w:rsid w:val="00F70806"/>
    <w:rsid w:val="00F75102"/>
    <w:rsid w:val="00F86A68"/>
    <w:rsid w:val="00F9414B"/>
    <w:rsid w:val="00FA2372"/>
    <w:rsid w:val="00FC26A1"/>
    <w:rsid w:val="00FD359A"/>
    <w:rsid w:val="00FD622E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150"/>
  <w15:chartTrackingRefBased/>
  <w15:docId w15:val="{48FA5657-7B63-4C23-A578-EA92BBA4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iPriority="99" w:unhideWhenUsed="1" w:qFormat="1"/>
    <w:lsdException w:name="FollowedHyperlink" w:semiHidden="1" w:unhideWhenUsed="1" w:qFormat="1"/>
    <w:lsdException w:name="Strong" w:qFormat="1"/>
    <w:lsdException w:name="Emphasis" w:uiPriority="99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iPriority="99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 w:qFormat="1"/>
    <w:lsdException w:name="Table Grid" w:uiPriority="59" w:qFormat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102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102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75102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75102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80E55"/>
    <w:pPr>
      <w:keepNext/>
      <w:keepLines/>
      <w:spacing w:before="280" w:after="290" w:line="376" w:lineRule="auto"/>
      <w:outlineLvl w:val="4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75102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80E55"/>
    <w:pPr>
      <w:keepNext/>
      <w:keepLines/>
      <w:spacing w:before="240" w:after="64" w:line="320" w:lineRule="auto"/>
      <w:outlineLvl w:val="6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80E55"/>
    <w:pPr>
      <w:keepNext/>
      <w:keepLines/>
      <w:spacing w:before="240" w:after="64" w:line="320" w:lineRule="auto"/>
      <w:outlineLvl w:val="7"/>
    </w:pPr>
    <w:rPr>
      <w:rFonts w:ascii="Times New Roman" w:eastAsia="SimSu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80E55"/>
    <w:pPr>
      <w:keepNext/>
      <w:keepLines/>
      <w:spacing w:before="240" w:after="64" w:line="320" w:lineRule="auto"/>
      <w:outlineLvl w:val="8"/>
    </w:pPr>
    <w:rPr>
      <w:rFonts w:ascii="Times New Roman" w:eastAsia="SimSun" w:hAnsi="Times New Roman" w:cs="Times New Roman"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6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0D"/>
  </w:style>
  <w:style w:type="paragraph" w:styleId="Footer">
    <w:name w:val="footer"/>
    <w:basedOn w:val="Normal"/>
    <w:link w:val="Foot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0D"/>
  </w:style>
  <w:style w:type="table" w:customStyle="1" w:styleId="TableGrid1">
    <w:name w:val="Table Grid1"/>
    <w:basedOn w:val="TableNormal"/>
    <w:next w:val="TableGrid"/>
    <w:uiPriority w:val="39"/>
    <w:qFormat/>
    <w:rsid w:val="0020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qFormat/>
    <w:rsid w:val="00D37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qFormat/>
    <w:rsid w:val="005B1DB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qFormat/>
    <w:rsid w:val="00FD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qFormat/>
    <w:rsid w:val="00E7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Nomarl"/>
    <w:uiPriority w:val="1"/>
    <w:qFormat/>
    <w:rsid w:val="004E7AF8"/>
    <w:pPr>
      <w:spacing w:after="0" w:line="240" w:lineRule="auto"/>
    </w:pPr>
  </w:style>
  <w:style w:type="table" w:customStyle="1" w:styleId="TableGrid6">
    <w:name w:val="Table Grid6"/>
    <w:basedOn w:val="TableNormal"/>
    <w:next w:val="TableGrid"/>
    <w:qFormat/>
    <w:rsid w:val="004E7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qFormat/>
    <w:rsid w:val="00BE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qFormat/>
    <w:rsid w:val="008D4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uiPriority w:val="9"/>
    <w:qFormat/>
    <w:rsid w:val="00F75102"/>
    <w:pPr>
      <w:keepNext/>
      <w:keepLines/>
      <w:spacing w:before="120" w:after="0" w:line="276" w:lineRule="auto"/>
      <w:jc w:val="center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75102"/>
  </w:style>
  <w:style w:type="character" w:customStyle="1" w:styleId="Heading1Char">
    <w:name w:val="Heading 1 Char"/>
    <w:basedOn w:val="DefaultParagraphFont"/>
    <w:link w:val="Heading1"/>
    <w:uiPriority w:val="9"/>
    <w:rsid w:val="00F75102"/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table" w:customStyle="1" w:styleId="TableGrid9">
    <w:name w:val="Table Grid9"/>
    <w:basedOn w:val="TableNormal"/>
    <w:next w:val="TableGrid"/>
    <w:uiPriority w:val="59"/>
    <w:qFormat/>
    <w:rsid w:val="00F7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 Paragraph_FS"/>
    <w:basedOn w:val="Normal"/>
    <w:link w:val="ListParagraphChar"/>
    <w:uiPriority w:val="34"/>
    <w:qFormat/>
    <w:rsid w:val="00F75102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8"/>
    </w:rPr>
  </w:style>
  <w:style w:type="character" w:styleId="PlaceholderText">
    <w:name w:val="Placeholder Text"/>
    <w:basedOn w:val="DefaultParagraphFont"/>
    <w:uiPriority w:val="99"/>
    <w:semiHidden/>
    <w:rsid w:val="00F75102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">
    <w:name w:val="mo"/>
    <w:basedOn w:val="DefaultParagraphFont"/>
    <w:rsid w:val="00F75102"/>
  </w:style>
  <w:style w:type="character" w:customStyle="1" w:styleId="mi">
    <w:name w:val="mi"/>
    <w:basedOn w:val="DefaultParagraphFont"/>
    <w:rsid w:val="00F75102"/>
  </w:style>
  <w:style w:type="character" w:customStyle="1" w:styleId="mn">
    <w:name w:val="mn"/>
    <w:basedOn w:val="DefaultParagraphFont"/>
    <w:rsid w:val="00F75102"/>
  </w:style>
  <w:style w:type="character" w:styleId="Strong">
    <w:name w:val="Strong"/>
    <w:basedOn w:val="DefaultParagraphFont"/>
    <w:qFormat/>
    <w:rsid w:val="00F75102"/>
    <w:rPr>
      <w:b/>
      <w:bCs/>
    </w:rPr>
  </w:style>
  <w:style w:type="character" w:customStyle="1" w:styleId="awspan">
    <w:name w:val="awspan"/>
    <w:basedOn w:val="DefaultParagraphFont"/>
    <w:rsid w:val="00F75102"/>
  </w:style>
  <w:style w:type="character" w:customStyle="1" w:styleId="Hyperlink1">
    <w:name w:val="Hyperlink1"/>
    <w:basedOn w:val="DefaultParagraphFont"/>
    <w:uiPriority w:val="99"/>
    <w:unhideWhenUsed/>
    <w:rsid w:val="00F75102"/>
    <w:rPr>
      <w:color w:val="0563C1"/>
      <w:u w:val="single"/>
    </w:rPr>
  </w:style>
  <w:style w:type="character" w:styleId="Emphasis">
    <w:name w:val="Emphasis"/>
    <w:basedOn w:val="DefaultParagraphFont"/>
    <w:uiPriority w:val="99"/>
    <w:qFormat/>
    <w:rsid w:val="00F75102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F75102"/>
    <w:rPr>
      <w:rFonts w:ascii="Times New Roman" w:eastAsia="Times New Roman" w:hAnsi="Times New Roman" w:cs="Times New Roman"/>
      <w:color w:val="1F4D78"/>
      <w:sz w:val="28"/>
    </w:rPr>
  </w:style>
  <w:style w:type="character" w:customStyle="1" w:styleId="Heading3Char">
    <w:name w:val="Heading 3 Char"/>
    <w:basedOn w:val="DefaultParagraphFont"/>
    <w:link w:val="Heading3"/>
    <w:rsid w:val="00F75102"/>
    <w:rPr>
      <w:rFonts w:ascii="Times New Roman" w:eastAsia="Times New Roman" w:hAnsi="Times New Roman" w:cs="Times New Roman"/>
      <w:color w:val="1F4D78"/>
      <w:sz w:val="24"/>
      <w:szCs w:val="24"/>
    </w:rPr>
  </w:style>
  <w:style w:type="character" w:customStyle="1" w:styleId="d2edcug0">
    <w:name w:val="d2edcug0"/>
    <w:basedOn w:val="DefaultParagraphFont"/>
    <w:rsid w:val="00F7510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51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paragraph" w:customStyle="1" w:styleId="hcukyx3x">
    <w:name w:val="hcukyx3x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751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character" w:customStyle="1" w:styleId="nc684nl6">
    <w:name w:val="nc684nl6"/>
    <w:basedOn w:val="DefaultParagraphFont"/>
    <w:rsid w:val="00F75102"/>
  </w:style>
  <w:style w:type="paragraph" w:styleId="BalloonText">
    <w:name w:val="Balloon Text"/>
    <w:basedOn w:val="Normal"/>
    <w:link w:val="BalloonTextChar"/>
    <w:uiPriority w:val="99"/>
    <w:unhideWhenUsed/>
    <w:qFormat/>
    <w:rsid w:val="00F75102"/>
    <w:pPr>
      <w:spacing w:after="0" w:line="240" w:lineRule="auto"/>
      <w:jc w:val="both"/>
    </w:pPr>
    <w:rPr>
      <w:rFonts w:ascii="Tahoma" w:eastAsia="Calibri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75102"/>
    <w:rPr>
      <w:rFonts w:ascii="Tahoma" w:eastAsia="Calibri" w:hAnsi="Tahoma" w:cs="Tahoma"/>
      <w:color w:val="0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75102"/>
    <w:rPr>
      <w:rFonts w:ascii="Times New Roman" w:eastAsia="Times New Roman" w:hAnsi="Times New Roman" w:cs="Times New Roman"/>
      <w:color w:val="2E74B5"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F75102"/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MTDisplayEquation">
    <w:name w:val="MTDisplayEquation"/>
    <w:basedOn w:val="Normal"/>
    <w:next w:val="Normal"/>
    <w:link w:val="MTDisplayEquationChar"/>
    <w:qFormat/>
    <w:rsid w:val="00F75102"/>
    <w:pPr>
      <w:tabs>
        <w:tab w:val="center" w:pos="4540"/>
        <w:tab w:val="right" w:pos="9080"/>
      </w:tabs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MTDisplayEquationChar">
    <w:name w:val="MTDisplayEquation Char"/>
    <w:basedOn w:val="DefaultParagraphFont"/>
    <w:link w:val="MTDisplayEquation"/>
    <w:rsid w:val="00F75102"/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has-inline-color">
    <w:name w:val="has-inline-color"/>
    <w:basedOn w:val="DefaultParagraphFont"/>
    <w:rsid w:val="00F75102"/>
  </w:style>
  <w:style w:type="paragraph" w:customStyle="1" w:styleId="thut-trai">
    <w:name w:val="thut-trai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nhideWhenUsed/>
    <w:qFormat/>
    <w:rsid w:val="00F75102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aliases w:val="List Paragraph_FS Char"/>
    <w:link w:val="ListParagraph"/>
    <w:uiPriority w:val="34"/>
    <w:qFormat/>
    <w:locked/>
    <w:rsid w:val="00F75102"/>
    <w:rPr>
      <w:rFonts w:ascii="Times New Roman" w:eastAsia="Calibri" w:hAnsi="Times New Roman" w:cs="Times New Roman"/>
      <w:color w:val="000000"/>
      <w:sz w:val="28"/>
    </w:rPr>
  </w:style>
  <w:style w:type="character" w:customStyle="1" w:styleId="Heading1Char1">
    <w:name w:val="Heading 1 Char1"/>
    <w:basedOn w:val="DefaultParagraphFont"/>
    <w:uiPriority w:val="9"/>
    <w:rsid w:val="00F751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F75102"/>
    <w:rPr>
      <w:color w:val="0563C1" w:themeColor="hyperlink"/>
      <w:u w:val="single"/>
    </w:rPr>
  </w:style>
  <w:style w:type="character" w:customStyle="1" w:styleId="Heading6Char1">
    <w:name w:val="Heading 6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3Char1">
    <w:name w:val="Heading 3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1">
    <w:name w:val="Heading 2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0">
    <w:name w:val="Table Grid10"/>
    <w:basedOn w:val="TableNormal"/>
    <w:next w:val="TableGrid"/>
    <w:uiPriority w:val="59"/>
    <w:qFormat/>
    <w:rsid w:val="00C66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qFormat/>
    <w:rsid w:val="00482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qFormat/>
    <w:rsid w:val="0039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39"/>
    <w:qFormat/>
    <w:rsid w:val="0023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9523AA"/>
  </w:style>
  <w:style w:type="table" w:customStyle="1" w:styleId="TableGrid14">
    <w:name w:val="Table Grid14"/>
    <w:basedOn w:val="TableNormal"/>
    <w:next w:val="TableGrid"/>
    <w:uiPriority w:val="59"/>
    <w:qFormat/>
    <w:rsid w:val="00952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qFormat/>
    <w:rsid w:val="00D63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qFormat/>
    <w:rsid w:val="0051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59"/>
    <w:qFormat/>
    <w:rsid w:val="007D5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59"/>
    <w:qFormat/>
    <w:rsid w:val="00702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qFormat/>
    <w:rsid w:val="00F86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uiPriority w:val="59"/>
    <w:qFormat/>
    <w:rsid w:val="001B2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EF4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uiPriority w:val="59"/>
    <w:qFormat/>
    <w:rsid w:val="00426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39"/>
    <w:qFormat/>
    <w:rsid w:val="00464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TableNormal"/>
    <w:next w:val="TableGrid"/>
    <w:uiPriority w:val="59"/>
    <w:qFormat/>
    <w:rsid w:val="00791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TableNormal"/>
    <w:next w:val="TableGrid"/>
    <w:uiPriority w:val="59"/>
    <w:qFormat/>
    <w:rsid w:val="00C85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basedOn w:val="TableNormal"/>
    <w:next w:val="TableGrid"/>
    <w:uiPriority w:val="59"/>
    <w:qFormat/>
    <w:rsid w:val="00DA4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E10D89"/>
  </w:style>
  <w:style w:type="table" w:customStyle="1" w:styleId="TableGrid29">
    <w:name w:val="Table Grid29"/>
    <w:basedOn w:val="TableNormal"/>
    <w:next w:val="TableGrid"/>
    <w:uiPriority w:val="59"/>
    <w:qFormat/>
    <w:rsid w:val="00E10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10D89"/>
    <w:rPr>
      <w:color w:val="954F72"/>
      <w:u w:val="single"/>
    </w:rPr>
  </w:style>
  <w:style w:type="character" w:customStyle="1" w:styleId="mjx-char">
    <w:name w:val="mjx-char"/>
    <w:basedOn w:val="DefaultParagraphFont"/>
    <w:rsid w:val="00E10D89"/>
  </w:style>
  <w:style w:type="character" w:customStyle="1" w:styleId="mjxassistivemathml">
    <w:name w:val="mjx_assistive_mathml"/>
    <w:basedOn w:val="DefaultParagraphFont"/>
    <w:rsid w:val="00E10D89"/>
  </w:style>
  <w:style w:type="character" w:customStyle="1" w:styleId="mord">
    <w:name w:val="mord"/>
    <w:basedOn w:val="DefaultParagraphFont"/>
    <w:rsid w:val="00E10D89"/>
  </w:style>
  <w:style w:type="character" w:customStyle="1" w:styleId="vlist-s">
    <w:name w:val="vlist-s"/>
    <w:basedOn w:val="DefaultParagraphFont"/>
    <w:rsid w:val="00E10D89"/>
  </w:style>
  <w:style w:type="character" w:customStyle="1" w:styleId="NormalWebChar">
    <w:name w:val="Normal (Web) Char"/>
    <w:basedOn w:val="DefaultParagraphFont"/>
    <w:link w:val="NormalWeb"/>
    <w:rsid w:val="00E10D89"/>
    <w:rPr>
      <w:rFonts w:ascii="Times New Roman" w:eastAsia="Times New Roman" w:hAnsi="Times New Roman" w:cs="Times New Roman"/>
      <w:sz w:val="24"/>
      <w:szCs w:val="24"/>
    </w:rPr>
  </w:style>
  <w:style w:type="paragraph" w:customStyle="1" w:styleId="Other">
    <w:name w:val="Other"/>
    <w:basedOn w:val="Normal"/>
    <w:qFormat/>
    <w:rsid w:val="00E10D89"/>
    <w:pPr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E10D89"/>
  </w:style>
  <w:style w:type="paragraph" w:styleId="BodyText">
    <w:name w:val="Body Text"/>
    <w:basedOn w:val="Normal"/>
    <w:link w:val="BodyTextChar"/>
    <w:uiPriority w:val="1"/>
    <w:qFormat/>
    <w:rsid w:val="00E10D89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sz w:val="24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E10D89"/>
    <w:rPr>
      <w:rFonts w:ascii="Times New Roman" w:eastAsia="Times New Roman" w:hAnsi="Times New Roman" w:cs="Times New Roman"/>
      <w:sz w:val="24"/>
      <w:szCs w:val="24"/>
      <w:lang w:val="vi"/>
    </w:rPr>
  </w:style>
  <w:style w:type="paragraph" w:customStyle="1" w:styleId="TableParagraph">
    <w:name w:val="Table Paragraph"/>
    <w:basedOn w:val="Normal"/>
    <w:uiPriority w:val="1"/>
    <w:qFormat/>
    <w:rsid w:val="00E10D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table" w:customStyle="1" w:styleId="TableGrid110">
    <w:name w:val="Table Grid110"/>
    <w:basedOn w:val="TableNormal"/>
    <w:next w:val="TableGrid"/>
    <w:uiPriority w:val="59"/>
    <w:qFormat/>
    <w:rsid w:val="00E10D8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E10D89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numbering" w:customStyle="1" w:styleId="NoList21">
    <w:name w:val="No List21"/>
    <w:next w:val="NoList"/>
    <w:uiPriority w:val="99"/>
    <w:semiHidden/>
    <w:unhideWhenUsed/>
    <w:rsid w:val="00E10D89"/>
  </w:style>
  <w:style w:type="table" w:customStyle="1" w:styleId="TableGrid210">
    <w:name w:val="Table Grid210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E10D89"/>
  </w:style>
  <w:style w:type="table" w:customStyle="1" w:styleId="TableGrid31">
    <w:name w:val="Table Grid3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E10D89"/>
  </w:style>
  <w:style w:type="table" w:customStyle="1" w:styleId="TableGrid61">
    <w:name w:val="Table Grid6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NoList"/>
    <w:uiPriority w:val="99"/>
    <w:semiHidden/>
    <w:unhideWhenUsed/>
    <w:rsid w:val="00E10D89"/>
  </w:style>
  <w:style w:type="paragraph" w:customStyle="1" w:styleId="textbody">
    <w:name w:val="textbody"/>
    <w:basedOn w:val="Normal"/>
    <w:rsid w:val="00E1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E10D89"/>
  </w:style>
  <w:style w:type="paragraph" w:styleId="CommentText">
    <w:name w:val="annotation text"/>
    <w:basedOn w:val="Normal"/>
    <w:link w:val="CommentTextChar"/>
    <w:uiPriority w:val="99"/>
    <w:unhideWhenUsed/>
    <w:qFormat/>
    <w:rsid w:val="00E10D89"/>
    <w:pPr>
      <w:spacing w:line="240" w:lineRule="auto"/>
    </w:pPr>
    <w:rPr>
      <w:rFonts w:ascii="Times New Roman" w:eastAsia="Calibri" w:hAnsi="Times New Roman" w:cs="Times New Roman"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D89"/>
    <w:rPr>
      <w:rFonts w:ascii="Times New Roman" w:eastAsia="Calibri" w:hAnsi="Times New Roman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E10D8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10D89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uiPriority w:val="99"/>
    <w:semiHidden/>
    <w:qFormat/>
    <w:rsid w:val="00E10D89"/>
    <w:pPr>
      <w:spacing w:after="0" w:line="240" w:lineRule="auto"/>
    </w:pPr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Tableofcontents">
    <w:name w:val="Table of contents_"/>
    <w:link w:val="Tableofcontents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qFormat/>
    <w:rsid w:val="00E10D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qFormat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qFormat/>
    <w:rsid w:val="00E10D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E10D89"/>
    <w:rPr>
      <w:rFonts w:ascii="Palatino Linotype" w:hAnsi="Palatino Linotype"/>
      <w:bCs/>
      <w:shd w:val="clear" w:color="auto" w:fill="FFFFFF"/>
    </w:rPr>
  </w:style>
  <w:style w:type="paragraph" w:customStyle="1" w:styleId="Bodytext770">
    <w:name w:val="Body text (77)"/>
    <w:basedOn w:val="Normal"/>
    <w:link w:val="Bodytext77"/>
    <w:qFormat/>
    <w:rsid w:val="00E10D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/>
    </w:rPr>
  </w:style>
  <w:style w:type="character" w:customStyle="1" w:styleId="MuChar">
    <w:name w:val="Mẫu Char"/>
    <w:basedOn w:val="ListParagraphChar"/>
    <w:link w:val="Mu"/>
    <w:locked/>
    <w:rsid w:val="00E10D89"/>
    <w:rPr>
      <w:rFonts w:ascii="Palatino Linotype" w:eastAsia="Arial" w:hAnsi="Palatino Linotype" w:cs="Times New Roman"/>
      <w:bCs/>
      <w:color w:val="000000"/>
      <w:sz w:val="28"/>
      <w:lang w:val="vi-VN"/>
    </w:rPr>
  </w:style>
  <w:style w:type="paragraph" w:customStyle="1" w:styleId="Mu">
    <w:name w:val="Mẫu"/>
    <w:basedOn w:val="ListParagraph"/>
    <w:link w:val="MuChar"/>
    <w:qFormat/>
    <w:rsid w:val="00E10D89"/>
    <w:pPr>
      <w:numPr>
        <w:numId w:val="1"/>
      </w:numPr>
      <w:tabs>
        <w:tab w:val="left" w:pos="0"/>
      </w:tabs>
      <w:ind w:left="0" w:hanging="284"/>
      <w:jc w:val="left"/>
    </w:pPr>
    <w:rPr>
      <w:rFonts w:ascii="Palatino Linotype" w:eastAsia="Arial" w:hAnsi="Palatino Linotype"/>
      <w:bCs/>
      <w:lang w:val="vi-VN"/>
    </w:rPr>
  </w:style>
  <w:style w:type="character" w:customStyle="1" w:styleId="Bodytext6">
    <w:name w:val="Body text (6)_"/>
    <w:link w:val="Bodytext6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qFormat/>
    <w:rsid w:val="00E10D89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styleId="CommentReference">
    <w:name w:val="annotation reference"/>
    <w:basedOn w:val="DefaultParagraphFont"/>
    <w:uiPriority w:val="99"/>
    <w:unhideWhenUsed/>
    <w:qFormat/>
    <w:rsid w:val="00E10D89"/>
    <w:rPr>
      <w:sz w:val="16"/>
      <w:szCs w:val="16"/>
    </w:rPr>
  </w:style>
  <w:style w:type="character" w:customStyle="1" w:styleId="Bodytext2Italic">
    <w:name w:val="Body text (2) + Italic"/>
    <w:rsid w:val="00E10D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E10D89"/>
    <w:rPr>
      <w:rFonts w:ascii="Palatino Linotype" w:hAnsi="Palatino Linotype" w:cs="Palatino Linotype" w:hint="default"/>
      <w:b w:val="0"/>
      <w:bCs w:val="0"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E10D89"/>
    <w:rPr>
      <w:rFonts w:ascii="Palatino Linotype" w:hAnsi="Palatino Linotype" w:cs="Palatino Linotype" w:hint="default"/>
      <w:b/>
      <w:bCs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E10D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E10D89"/>
    <w:rPr>
      <w:rFonts w:ascii="Palatino Linotype" w:hAnsi="Palatino Linotype" w:cs="Palatino Linotype" w:hint="default"/>
      <w:b/>
      <w:bCs/>
      <w:strike w:val="0"/>
      <w:dstrike w:val="0"/>
      <w:sz w:val="24"/>
      <w:szCs w:val="24"/>
      <w:u w:val="none"/>
      <w:effect w:val="none"/>
      <w:shd w:val="clear" w:color="auto" w:fill="FFFFFF"/>
    </w:rPr>
  </w:style>
  <w:style w:type="character" w:customStyle="1" w:styleId="Bodytext6Exact">
    <w:name w:val="Body text (6) Exact"/>
    <w:rsid w:val="00E10D89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E10D89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E10D89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table" w:customStyle="1" w:styleId="TableGrid71">
    <w:name w:val="Table Grid71"/>
    <w:basedOn w:val="TableNormal"/>
    <w:next w:val="TableGrid"/>
    <w:uiPriority w:val="59"/>
    <w:rsid w:val="00E10D8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nhideWhenUsed/>
    <w:qFormat/>
    <w:rsid w:val="00E10D89"/>
    <w:rPr>
      <w:color w:val="954F72" w:themeColor="followedHyperlink"/>
      <w:u w:val="single"/>
    </w:rPr>
  </w:style>
  <w:style w:type="table" w:customStyle="1" w:styleId="TableGrid30">
    <w:name w:val="Table Grid30"/>
    <w:basedOn w:val="TableNormal"/>
    <w:next w:val="TableGrid"/>
    <w:uiPriority w:val="59"/>
    <w:qFormat/>
    <w:rsid w:val="00641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642AEB"/>
  </w:style>
  <w:style w:type="table" w:customStyle="1" w:styleId="TableGrid32">
    <w:name w:val="Table Grid32"/>
    <w:basedOn w:val="TableNormal"/>
    <w:next w:val="TableGrid"/>
    <w:uiPriority w:val="59"/>
    <w:qFormat/>
    <w:rsid w:val="00642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642AEB"/>
  </w:style>
  <w:style w:type="table" w:customStyle="1" w:styleId="TableGrid111">
    <w:name w:val="Table Grid111"/>
    <w:basedOn w:val="TableNormal"/>
    <w:next w:val="TableGrid"/>
    <w:uiPriority w:val="59"/>
    <w:qFormat/>
    <w:rsid w:val="00642AE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2">
    <w:name w:val="No List22"/>
    <w:next w:val="NoList"/>
    <w:uiPriority w:val="99"/>
    <w:semiHidden/>
    <w:unhideWhenUsed/>
    <w:rsid w:val="00642AEB"/>
  </w:style>
  <w:style w:type="table" w:customStyle="1" w:styleId="TableGrid211">
    <w:name w:val="Table Grid211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642AEB"/>
  </w:style>
  <w:style w:type="table" w:customStyle="1" w:styleId="TableGrid33">
    <w:name w:val="Table Grid33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642AEB"/>
  </w:style>
  <w:style w:type="table" w:customStyle="1" w:styleId="TableGrid62">
    <w:name w:val="Table Grid6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">
    <w:name w:val="No List121"/>
    <w:next w:val="NoList"/>
    <w:uiPriority w:val="99"/>
    <w:semiHidden/>
    <w:unhideWhenUsed/>
    <w:rsid w:val="00642AEB"/>
  </w:style>
  <w:style w:type="numbering" w:customStyle="1" w:styleId="NoList41">
    <w:name w:val="No List41"/>
    <w:next w:val="NoList"/>
    <w:uiPriority w:val="99"/>
    <w:semiHidden/>
    <w:unhideWhenUsed/>
    <w:rsid w:val="00642AEB"/>
  </w:style>
  <w:style w:type="table" w:customStyle="1" w:styleId="TableGrid72">
    <w:name w:val="Table Grid72"/>
    <w:basedOn w:val="TableNormal"/>
    <w:next w:val="TableGrid"/>
    <w:uiPriority w:val="59"/>
    <w:rsid w:val="00642AEB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">
    <w:name w:val="No List6"/>
    <w:next w:val="NoList"/>
    <w:uiPriority w:val="99"/>
    <w:semiHidden/>
    <w:unhideWhenUsed/>
    <w:rsid w:val="00350369"/>
  </w:style>
  <w:style w:type="table" w:customStyle="1" w:styleId="TableGrid34">
    <w:name w:val="Table Grid34"/>
    <w:basedOn w:val="TableNormal"/>
    <w:next w:val="TableGrid"/>
    <w:uiPriority w:val="59"/>
    <w:qFormat/>
    <w:rsid w:val="00350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350369"/>
  </w:style>
  <w:style w:type="table" w:customStyle="1" w:styleId="TableGrid112">
    <w:name w:val="Table Grid112"/>
    <w:basedOn w:val="TableNormal"/>
    <w:next w:val="TableGrid"/>
    <w:uiPriority w:val="59"/>
    <w:qFormat/>
    <w:rsid w:val="003503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3">
    <w:name w:val="No List23"/>
    <w:next w:val="NoList"/>
    <w:uiPriority w:val="99"/>
    <w:semiHidden/>
    <w:unhideWhenUsed/>
    <w:rsid w:val="00350369"/>
  </w:style>
  <w:style w:type="table" w:customStyle="1" w:styleId="TableGrid212">
    <w:name w:val="Table Grid212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3">
    <w:name w:val="No List113"/>
    <w:next w:val="NoList"/>
    <w:uiPriority w:val="99"/>
    <w:semiHidden/>
    <w:unhideWhenUsed/>
    <w:rsid w:val="00350369"/>
  </w:style>
  <w:style w:type="table" w:customStyle="1" w:styleId="TableGrid35">
    <w:name w:val="Table Grid35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3">
    <w:name w:val="No List33"/>
    <w:next w:val="NoList"/>
    <w:uiPriority w:val="99"/>
    <w:semiHidden/>
    <w:unhideWhenUsed/>
    <w:rsid w:val="00350369"/>
  </w:style>
  <w:style w:type="table" w:customStyle="1" w:styleId="TableGrid63">
    <w:name w:val="Table Grid6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2">
    <w:name w:val="No List122"/>
    <w:next w:val="NoList"/>
    <w:uiPriority w:val="99"/>
    <w:semiHidden/>
    <w:unhideWhenUsed/>
    <w:rsid w:val="00350369"/>
  </w:style>
  <w:style w:type="numbering" w:customStyle="1" w:styleId="NoList42">
    <w:name w:val="No List42"/>
    <w:next w:val="NoList"/>
    <w:uiPriority w:val="99"/>
    <w:semiHidden/>
    <w:unhideWhenUsed/>
    <w:rsid w:val="00350369"/>
  </w:style>
  <w:style w:type="table" w:customStyle="1" w:styleId="TableGrid73">
    <w:name w:val="Table Grid73"/>
    <w:basedOn w:val="TableNormal"/>
    <w:next w:val="TableGrid"/>
    <w:uiPriority w:val="59"/>
    <w:rsid w:val="0035036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">
    <w:name w:val="No List7"/>
    <w:next w:val="NoList"/>
    <w:uiPriority w:val="99"/>
    <w:semiHidden/>
    <w:unhideWhenUsed/>
    <w:rsid w:val="0030009D"/>
  </w:style>
  <w:style w:type="table" w:customStyle="1" w:styleId="TableGrid36">
    <w:name w:val="Table Grid36"/>
    <w:basedOn w:val="TableNormal"/>
    <w:next w:val="TableGrid"/>
    <w:uiPriority w:val="59"/>
    <w:qFormat/>
    <w:rsid w:val="00300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">
    <w:name w:val="No List15"/>
    <w:next w:val="NoList"/>
    <w:uiPriority w:val="99"/>
    <w:semiHidden/>
    <w:unhideWhenUsed/>
    <w:rsid w:val="0030009D"/>
  </w:style>
  <w:style w:type="table" w:customStyle="1" w:styleId="TableGrid113">
    <w:name w:val="Table Grid113"/>
    <w:basedOn w:val="TableNormal"/>
    <w:next w:val="TableGrid"/>
    <w:uiPriority w:val="59"/>
    <w:qFormat/>
    <w:rsid w:val="0030009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4">
    <w:name w:val="No List24"/>
    <w:next w:val="NoList"/>
    <w:uiPriority w:val="99"/>
    <w:semiHidden/>
    <w:unhideWhenUsed/>
    <w:rsid w:val="0030009D"/>
  </w:style>
  <w:style w:type="table" w:customStyle="1" w:styleId="TableGrid213">
    <w:name w:val="Table Grid213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4">
    <w:name w:val="No List114"/>
    <w:next w:val="NoList"/>
    <w:uiPriority w:val="99"/>
    <w:semiHidden/>
    <w:unhideWhenUsed/>
    <w:rsid w:val="0030009D"/>
  </w:style>
  <w:style w:type="table" w:customStyle="1" w:styleId="TableGrid37">
    <w:name w:val="Table Grid37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4">
    <w:name w:val="No List34"/>
    <w:next w:val="NoList"/>
    <w:uiPriority w:val="99"/>
    <w:semiHidden/>
    <w:unhideWhenUsed/>
    <w:rsid w:val="0030009D"/>
  </w:style>
  <w:style w:type="table" w:customStyle="1" w:styleId="TableGrid64">
    <w:name w:val="Table Grid6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30009D"/>
  </w:style>
  <w:style w:type="numbering" w:customStyle="1" w:styleId="NoList43">
    <w:name w:val="No List43"/>
    <w:next w:val="NoList"/>
    <w:uiPriority w:val="99"/>
    <w:semiHidden/>
    <w:unhideWhenUsed/>
    <w:rsid w:val="0030009D"/>
  </w:style>
  <w:style w:type="table" w:customStyle="1" w:styleId="TableGrid74">
    <w:name w:val="Table Grid74"/>
    <w:basedOn w:val="TableNormal"/>
    <w:next w:val="TableGrid"/>
    <w:uiPriority w:val="59"/>
    <w:rsid w:val="0030009D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">
    <w:name w:val="No List8"/>
    <w:next w:val="NoList"/>
    <w:uiPriority w:val="99"/>
    <w:semiHidden/>
    <w:unhideWhenUsed/>
    <w:rsid w:val="009E6B44"/>
  </w:style>
  <w:style w:type="table" w:customStyle="1" w:styleId="TableGrid38">
    <w:name w:val="Table Grid38"/>
    <w:basedOn w:val="TableNormal"/>
    <w:next w:val="TableGrid"/>
    <w:uiPriority w:val="59"/>
    <w:qFormat/>
    <w:rsid w:val="009E6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">
    <w:name w:val="No List16"/>
    <w:next w:val="NoList"/>
    <w:uiPriority w:val="99"/>
    <w:semiHidden/>
    <w:unhideWhenUsed/>
    <w:rsid w:val="009E6B44"/>
  </w:style>
  <w:style w:type="table" w:customStyle="1" w:styleId="TableGrid114">
    <w:name w:val="Table Grid114"/>
    <w:basedOn w:val="TableNormal"/>
    <w:next w:val="TableGrid"/>
    <w:uiPriority w:val="59"/>
    <w:qFormat/>
    <w:rsid w:val="009E6B4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5">
    <w:name w:val="No List25"/>
    <w:next w:val="NoList"/>
    <w:uiPriority w:val="99"/>
    <w:semiHidden/>
    <w:unhideWhenUsed/>
    <w:rsid w:val="009E6B44"/>
  </w:style>
  <w:style w:type="table" w:customStyle="1" w:styleId="TableGrid214">
    <w:name w:val="Table Grid214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uiPriority w:val="99"/>
    <w:semiHidden/>
    <w:unhideWhenUsed/>
    <w:rsid w:val="009E6B44"/>
  </w:style>
  <w:style w:type="table" w:customStyle="1" w:styleId="TableGrid39">
    <w:name w:val="Table Grid39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">
    <w:name w:val="Table Grid5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5">
    <w:name w:val="No List35"/>
    <w:next w:val="NoList"/>
    <w:uiPriority w:val="99"/>
    <w:semiHidden/>
    <w:unhideWhenUsed/>
    <w:rsid w:val="009E6B44"/>
  </w:style>
  <w:style w:type="table" w:customStyle="1" w:styleId="TableGrid65">
    <w:name w:val="Table Grid6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4">
    <w:name w:val="No List124"/>
    <w:next w:val="NoList"/>
    <w:uiPriority w:val="99"/>
    <w:semiHidden/>
    <w:unhideWhenUsed/>
    <w:rsid w:val="009E6B44"/>
  </w:style>
  <w:style w:type="numbering" w:customStyle="1" w:styleId="NoList44">
    <w:name w:val="No List44"/>
    <w:next w:val="NoList"/>
    <w:uiPriority w:val="99"/>
    <w:semiHidden/>
    <w:unhideWhenUsed/>
    <w:rsid w:val="009E6B44"/>
  </w:style>
  <w:style w:type="table" w:customStyle="1" w:styleId="TableGrid75">
    <w:name w:val="Table Grid75"/>
    <w:basedOn w:val="TableNormal"/>
    <w:next w:val="TableGrid"/>
    <w:uiPriority w:val="59"/>
    <w:rsid w:val="009E6B44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">
    <w:name w:val="No List9"/>
    <w:next w:val="NoList"/>
    <w:uiPriority w:val="99"/>
    <w:semiHidden/>
    <w:unhideWhenUsed/>
    <w:rsid w:val="00115CC8"/>
  </w:style>
  <w:style w:type="table" w:customStyle="1" w:styleId="TableGrid40">
    <w:name w:val="Table Grid40"/>
    <w:basedOn w:val="TableNormal"/>
    <w:next w:val="TableGrid"/>
    <w:uiPriority w:val="59"/>
    <w:qFormat/>
    <w:rsid w:val="00115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">
    <w:name w:val="No List17"/>
    <w:next w:val="NoList"/>
    <w:uiPriority w:val="99"/>
    <w:semiHidden/>
    <w:unhideWhenUsed/>
    <w:rsid w:val="00115CC8"/>
  </w:style>
  <w:style w:type="table" w:customStyle="1" w:styleId="TableGrid115">
    <w:name w:val="Table Grid115"/>
    <w:basedOn w:val="TableNormal"/>
    <w:next w:val="TableGrid"/>
    <w:uiPriority w:val="59"/>
    <w:qFormat/>
    <w:rsid w:val="00115CC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6">
    <w:name w:val="No List26"/>
    <w:next w:val="NoList"/>
    <w:uiPriority w:val="99"/>
    <w:semiHidden/>
    <w:unhideWhenUsed/>
    <w:rsid w:val="00115CC8"/>
  </w:style>
  <w:style w:type="table" w:customStyle="1" w:styleId="TableGrid215">
    <w:name w:val="Table Grid215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6">
    <w:name w:val="No List116"/>
    <w:next w:val="NoList"/>
    <w:uiPriority w:val="99"/>
    <w:semiHidden/>
    <w:unhideWhenUsed/>
    <w:rsid w:val="00115CC8"/>
  </w:style>
  <w:style w:type="table" w:customStyle="1" w:styleId="TableGrid310">
    <w:name w:val="Table Grid310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6">
    <w:name w:val="Table Grid5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6">
    <w:name w:val="No List36"/>
    <w:next w:val="NoList"/>
    <w:uiPriority w:val="99"/>
    <w:semiHidden/>
    <w:unhideWhenUsed/>
    <w:rsid w:val="00115CC8"/>
  </w:style>
  <w:style w:type="table" w:customStyle="1" w:styleId="TableGrid66">
    <w:name w:val="Table Grid6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5">
    <w:name w:val="No List125"/>
    <w:next w:val="NoList"/>
    <w:uiPriority w:val="99"/>
    <w:semiHidden/>
    <w:unhideWhenUsed/>
    <w:rsid w:val="00115CC8"/>
  </w:style>
  <w:style w:type="numbering" w:customStyle="1" w:styleId="NoList45">
    <w:name w:val="No List45"/>
    <w:next w:val="NoList"/>
    <w:uiPriority w:val="99"/>
    <w:semiHidden/>
    <w:unhideWhenUsed/>
    <w:rsid w:val="00115CC8"/>
  </w:style>
  <w:style w:type="table" w:customStyle="1" w:styleId="TableGrid76">
    <w:name w:val="Table Grid76"/>
    <w:basedOn w:val="TableNormal"/>
    <w:next w:val="TableGrid"/>
    <w:uiPriority w:val="59"/>
    <w:rsid w:val="00115CC8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7">
    <w:name w:val="Table Grid47"/>
    <w:basedOn w:val="TableNormal"/>
    <w:next w:val="TableGrid"/>
    <w:uiPriority w:val="59"/>
    <w:qFormat/>
    <w:rsid w:val="00C52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8">
    <w:name w:val="Table Grid48"/>
    <w:basedOn w:val="TableNormal"/>
    <w:next w:val="TableGrid"/>
    <w:uiPriority w:val="59"/>
    <w:qFormat/>
    <w:rsid w:val="008C0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0">
    <w:name w:val="Table Grid50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7">
    <w:name w:val="Table Grid57"/>
    <w:basedOn w:val="TableNormal"/>
    <w:next w:val="TableGrid"/>
    <w:uiPriority w:val="59"/>
    <w:qFormat/>
    <w:rsid w:val="0067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8">
    <w:name w:val="Table Grid58"/>
    <w:basedOn w:val="TableNormal"/>
    <w:next w:val="TableGrid"/>
    <w:uiPriority w:val="59"/>
    <w:qFormat/>
    <w:rsid w:val="00D15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9">
    <w:name w:val="Table Grid59"/>
    <w:basedOn w:val="TableNormal"/>
    <w:next w:val="TableGrid"/>
    <w:uiPriority w:val="59"/>
    <w:qFormat/>
    <w:rsid w:val="00D2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0">
    <w:name w:val="Table Grid60"/>
    <w:basedOn w:val="TableNormal"/>
    <w:next w:val="TableGrid"/>
    <w:uiPriority w:val="59"/>
    <w:qFormat/>
    <w:rsid w:val="00BD7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">
    <w:name w:val="No List10"/>
    <w:next w:val="NoList"/>
    <w:uiPriority w:val="99"/>
    <w:semiHidden/>
    <w:unhideWhenUsed/>
    <w:rsid w:val="00D75D7E"/>
  </w:style>
  <w:style w:type="table" w:customStyle="1" w:styleId="TableGrid67">
    <w:name w:val="Table Grid67"/>
    <w:basedOn w:val="TableNormal"/>
    <w:next w:val="TableGrid"/>
    <w:uiPriority w:val="59"/>
    <w:qFormat/>
    <w:rsid w:val="00D75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8">
    <w:name w:val="No List18"/>
    <w:next w:val="NoList"/>
    <w:uiPriority w:val="99"/>
    <w:semiHidden/>
    <w:unhideWhenUsed/>
    <w:rsid w:val="00D75D7E"/>
  </w:style>
  <w:style w:type="table" w:customStyle="1" w:styleId="TableGrid116">
    <w:name w:val="Table Grid116"/>
    <w:basedOn w:val="TableNormal"/>
    <w:next w:val="TableGrid"/>
    <w:uiPriority w:val="59"/>
    <w:qFormat/>
    <w:rsid w:val="00D75D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7">
    <w:name w:val="No List27"/>
    <w:next w:val="NoList"/>
    <w:uiPriority w:val="99"/>
    <w:semiHidden/>
    <w:unhideWhenUsed/>
    <w:rsid w:val="00D75D7E"/>
  </w:style>
  <w:style w:type="table" w:customStyle="1" w:styleId="TableGrid216">
    <w:name w:val="Table Grid216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uiPriority w:val="99"/>
    <w:semiHidden/>
    <w:unhideWhenUsed/>
    <w:rsid w:val="00D75D7E"/>
  </w:style>
  <w:style w:type="table" w:customStyle="1" w:styleId="TableGrid311">
    <w:name w:val="Table Grid311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0">
    <w:name w:val="Table Grid5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7">
    <w:name w:val="No List37"/>
    <w:next w:val="NoList"/>
    <w:uiPriority w:val="99"/>
    <w:semiHidden/>
    <w:unhideWhenUsed/>
    <w:rsid w:val="00D75D7E"/>
  </w:style>
  <w:style w:type="table" w:customStyle="1" w:styleId="TableGrid68">
    <w:name w:val="Table Grid68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6">
    <w:name w:val="No List126"/>
    <w:next w:val="NoList"/>
    <w:uiPriority w:val="99"/>
    <w:semiHidden/>
    <w:unhideWhenUsed/>
    <w:rsid w:val="00D75D7E"/>
  </w:style>
  <w:style w:type="numbering" w:customStyle="1" w:styleId="NoList46">
    <w:name w:val="No List46"/>
    <w:next w:val="NoList"/>
    <w:uiPriority w:val="99"/>
    <w:semiHidden/>
    <w:unhideWhenUsed/>
    <w:rsid w:val="00D75D7E"/>
  </w:style>
  <w:style w:type="table" w:customStyle="1" w:styleId="TableGrid77">
    <w:name w:val="Table Grid77"/>
    <w:basedOn w:val="TableNormal"/>
    <w:next w:val="TableGrid"/>
    <w:uiPriority w:val="59"/>
    <w:rsid w:val="00D75D7E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9">
    <w:name w:val="Table Grid69"/>
    <w:basedOn w:val="TableNormal"/>
    <w:next w:val="TableGrid"/>
    <w:uiPriority w:val="59"/>
    <w:qFormat/>
    <w:rsid w:val="00A20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basedOn w:val="TableNormal"/>
    <w:next w:val="TableGrid"/>
    <w:uiPriority w:val="59"/>
    <w:rsid w:val="00C03A2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basedOn w:val="TableNormal"/>
    <w:next w:val="TableGrid"/>
    <w:uiPriority w:val="59"/>
    <w:rsid w:val="003B0A1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0">
    <w:name w:val="Table Grid610"/>
    <w:basedOn w:val="TableNormal"/>
    <w:next w:val="TableGrid"/>
    <w:uiPriority w:val="59"/>
    <w:rsid w:val="001908D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7">
    <w:name w:val="Table Grid217"/>
    <w:basedOn w:val="TableNormal"/>
    <w:next w:val="TableGrid"/>
    <w:uiPriority w:val="59"/>
    <w:qFormat/>
    <w:rsid w:val="00865E05"/>
    <w:pPr>
      <w:spacing w:after="0" w:line="240" w:lineRule="auto"/>
      <w:jc w:val="both"/>
    </w:pPr>
    <w:rPr>
      <w:rFonts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">
    <w:name w:val="Table Grid611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8">
    <w:name w:val="Table Grid78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9">
    <w:name w:val="Table Grid79"/>
    <w:basedOn w:val="TableNormal"/>
    <w:next w:val="TableGrid"/>
    <w:uiPriority w:val="59"/>
    <w:rsid w:val="00BD238B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semiHidden/>
    <w:rsid w:val="00E80E55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semiHidden/>
    <w:rsid w:val="00E80E55"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80E55"/>
    <w:rPr>
      <w:rFonts w:ascii="Times New Roman" w:eastAsia="SimSu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E80E55"/>
    <w:rPr>
      <w:rFonts w:ascii="Times New Roman" w:eastAsia="SimSun" w:hAnsi="Times New Roman" w:cs="Times New Roman"/>
      <w:sz w:val="28"/>
      <w:szCs w:val="21"/>
    </w:rPr>
  </w:style>
  <w:style w:type="paragraph" w:styleId="BlockText">
    <w:name w:val="Block Text"/>
    <w:basedOn w:val="Normal"/>
    <w:qFormat/>
    <w:rsid w:val="00E80E55"/>
    <w:pPr>
      <w:spacing w:after="120" w:line="240" w:lineRule="auto"/>
      <w:ind w:leftChars="700" w:left="1440" w:rightChars="700" w:right="1440"/>
    </w:pPr>
    <w:rPr>
      <w:rFonts w:ascii="Times New Roman" w:eastAsia="SimSun" w:hAnsi="Times New Roman" w:cs="Times New Roman"/>
      <w:sz w:val="28"/>
      <w:szCs w:val="28"/>
    </w:rPr>
  </w:style>
  <w:style w:type="paragraph" w:styleId="BodyText20">
    <w:name w:val="Body Text 2"/>
    <w:basedOn w:val="Normal"/>
    <w:link w:val="BodyText2Char"/>
    <w:qFormat/>
    <w:rsid w:val="00E80E55"/>
    <w:pPr>
      <w:spacing w:after="120" w:line="48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0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qFormat/>
    <w:rsid w:val="00E80E55"/>
    <w:pPr>
      <w:spacing w:after="120" w:line="240" w:lineRule="auto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E80E55"/>
    <w:pPr>
      <w:widowControl/>
      <w:autoSpaceDE/>
      <w:autoSpaceDN/>
      <w:spacing w:before="0" w:after="120"/>
      <w:ind w:firstLineChars="100" w:firstLine="420"/>
    </w:pPr>
    <w:rPr>
      <w:rFonts w:eastAsia="SimSun"/>
      <w:sz w:val="28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E80E55"/>
    <w:rPr>
      <w:rFonts w:ascii="Times New Roman" w:eastAsia="SimSun" w:hAnsi="Times New Roman" w:cs="Times New Roman"/>
      <w:sz w:val="28"/>
      <w:szCs w:val="28"/>
      <w:lang w:val="vi"/>
    </w:rPr>
  </w:style>
  <w:style w:type="paragraph" w:styleId="BodyTextIndent">
    <w:name w:val="Body Text Indent"/>
    <w:basedOn w:val="Normal"/>
    <w:link w:val="BodyTextIndent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FirstIndent2">
    <w:name w:val="Body Text First Indent 2"/>
    <w:basedOn w:val="BodyTextIndent"/>
    <w:link w:val="BodyTextFirstIndent2Char"/>
    <w:qFormat/>
    <w:rsid w:val="00E80E55"/>
    <w:pPr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qFormat/>
    <w:rsid w:val="00E80E55"/>
    <w:pPr>
      <w:spacing w:after="120" w:line="48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ClosingChar">
    <w:name w:val="Closing Char"/>
    <w:basedOn w:val="DefaultParagraphFont"/>
    <w:link w:val="Closing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ate">
    <w:name w:val="Date"/>
    <w:basedOn w:val="Normal"/>
    <w:next w:val="Normal"/>
    <w:link w:val="DateChar"/>
    <w:qFormat/>
    <w:rsid w:val="00E80E55"/>
    <w:pPr>
      <w:spacing w:after="0" w:line="240" w:lineRule="auto"/>
      <w:ind w:leftChars="25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ateChar">
    <w:name w:val="Date Char"/>
    <w:basedOn w:val="DefaultParagraphFont"/>
    <w:link w:val="Dat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ocumentMap">
    <w:name w:val="Document Map"/>
    <w:basedOn w:val="Normal"/>
    <w:link w:val="DocumentMapChar"/>
    <w:qFormat/>
    <w:rsid w:val="00E80E55"/>
    <w:pPr>
      <w:shd w:val="clear" w:color="auto" w:fill="00008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ocumentMapChar">
    <w:name w:val="Document Map Char"/>
    <w:basedOn w:val="DefaultParagraphFont"/>
    <w:link w:val="DocumentMap"/>
    <w:rsid w:val="00E80E55"/>
    <w:rPr>
      <w:rFonts w:ascii="Times New Roman" w:eastAsia="SimSun" w:hAnsi="Times New Roman" w:cs="Times New Roman"/>
      <w:sz w:val="28"/>
      <w:szCs w:val="28"/>
      <w:shd w:val="clear" w:color="auto" w:fill="000080"/>
    </w:rPr>
  </w:style>
  <w:style w:type="paragraph" w:styleId="E-mailSignature">
    <w:name w:val="E-mail Signature"/>
    <w:basedOn w:val="Normal"/>
    <w:link w:val="E-mailSignature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E80E55"/>
    <w:rPr>
      <w:rFonts w:ascii="Times New Roman" w:eastAsia="SimSun" w:hAnsi="Times New Roman" w:cs="Times New Roman"/>
      <w:sz w:val="28"/>
      <w:szCs w:val="28"/>
    </w:rPr>
  </w:style>
  <w:style w:type="character" w:styleId="EndnoteReference">
    <w:name w:val="endnote reference"/>
    <w:basedOn w:val="DefaultParagraphFont"/>
    <w:qFormat/>
    <w:rsid w:val="00E80E55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ndnoteTextChar">
    <w:name w:val="Endnote Text Char"/>
    <w:basedOn w:val="DefaultParagraphFont"/>
    <w:link w:val="EndnoteTex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EnvelopeAddress">
    <w:name w:val="envelope address"/>
    <w:basedOn w:val="Normal"/>
    <w:qFormat/>
    <w:rsid w:val="00E80E55"/>
    <w:pPr>
      <w:framePr w:w="7920" w:h="1980" w:hRule="exact" w:hSpace="180" w:wrap="auto" w:hAnchor="page" w:xAlign="center" w:yAlign="bottom"/>
      <w:snapToGrid w:val="0"/>
      <w:spacing w:after="0" w:line="240" w:lineRule="auto"/>
      <w:ind w:leftChars="1400" w:left="100"/>
    </w:pPr>
    <w:rPr>
      <w:rFonts w:ascii="Arial" w:eastAsia="SimSun" w:hAnsi="Arial" w:cs="Arial"/>
      <w:sz w:val="24"/>
      <w:szCs w:val="24"/>
    </w:rPr>
  </w:style>
  <w:style w:type="paragraph" w:styleId="EnvelopeReturn">
    <w:name w:val="envelope return"/>
    <w:basedOn w:val="Normal"/>
    <w:qFormat/>
    <w:rsid w:val="00E80E55"/>
    <w:pPr>
      <w:snapToGrid w:val="0"/>
      <w:spacing w:after="0" w:line="240" w:lineRule="auto"/>
    </w:pPr>
    <w:rPr>
      <w:rFonts w:ascii="Arial" w:eastAsia="SimSun" w:hAnsi="Arial" w:cs="Arial"/>
      <w:sz w:val="28"/>
      <w:szCs w:val="28"/>
    </w:rPr>
  </w:style>
  <w:style w:type="character" w:styleId="FootnoteReference">
    <w:name w:val="footnote reference"/>
    <w:basedOn w:val="DefaultParagraphFont"/>
    <w:qFormat/>
    <w:rsid w:val="00E80E55"/>
    <w:rPr>
      <w:vertAlign w:val="superscript"/>
    </w:rPr>
  </w:style>
  <w:style w:type="paragraph" w:styleId="FootnoteText">
    <w:name w:val="footnote text"/>
    <w:basedOn w:val="Normal"/>
    <w:link w:val="Foot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E80E55"/>
    <w:rPr>
      <w:rFonts w:ascii="Times New Roman" w:eastAsia="SimSun" w:hAnsi="Times New Roman" w:cs="Times New Roman"/>
      <w:sz w:val="18"/>
      <w:szCs w:val="18"/>
    </w:rPr>
  </w:style>
  <w:style w:type="character" w:styleId="HTMLAcronym">
    <w:name w:val="HTML Acronym"/>
    <w:basedOn w:val="DefaultParagraphFont"/>
    <w:qFormat/>
    <w:rsid w:val="00E80E55"/>
  </w:style>
  <w:style w:type="paragraph" w:styleId="HTMLAddress">
    <w:name w:val="HTML Address"/>
    <w:basedOn w:val="Normal"/>
    <w:link w:val="HTMLAddressChar"/>
    <w:qFormat/>
    <w:rsid w:val="00E80E55"/>
    <w:pPr>
      <w:spacing w:after="0" w:line="240" w:lineRule="auto"/>
    </w:pPr>
    <w:rPr>
      <w:rFonts w:ascii="Times New Roman" w:eastAsia="SimSun" w:hAnsi="Times New Roman" w:cs="Times New Roman"/>
      <w:i/>
      <w:iCs/>
      <w:sz w:val="28"/>
      <w:szCs w:val="28"/>
    </w:rPr>
  </w:style>
  <w:style w:type="character" w:customStyle="1" w:styleId="HTMLAddressChar">
    <w:name w:val="HTML Address Char"/>
    <w:basedOn w:val="DefaultParagraphFont"/>
    <w:link w:val="HTMLAddress"/>
    <w:rsid w:val="00E80E55"/>
    <w:rPr>
      <w:rFonts w:ascii="Times New Roman" w:eastAsia="SimSun" w:hAnsi="Times New Roman" w:cs="Times New Roman"/>
      <w:i/>
      <w:iCs/>
      <w:sz w:val="28"/>
      <w:szCs w:val="28"/>
    </w:rPr>
  </w:style>
  <w:style w:type="character" w:styleId="HTMLCite">
    <w:name w:val="HTML Cite"/>
    <w:basedOn w:val="DefaultParagraphFont"/>
    <w:qFormat/>
    <w:rsid w:val="00E80E55"/>
    <w:rPr>
      <w:i/>
      <w:iCs/>
    </w:rPr>
  </w:style>
  <w:style w:type="character" w:styleId="HTMLDefinition">
    <w:name w:val="HTML Definition"/>
    <w:basedOn w:val="DefaultParagraphFont"/>
    <w:qFormat/>
    <w:rsid w:val="00E80E55"/>
    <w:rPr>
      <w:i/>
      <w:iCs/>
    </w:rPr>
  </w:style>
  <w:style w:type="character" w:styleId="HTMLKeyboard">
    <w:name w:val="HTML Keyboard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qFormat/>
    <w:rsid w:val="00E80E55"/>
    <w:pPr>
      <w:spacing w:after="0" w:line="240" w:lineRule="auto"/>
    </w:pPr>
    <w:rPr>
      <w:rFonts w:ascii="Courier New" w:eastAsia="SimSun" w:hAnsi="Courier New" w:cs="Courier New"/>
      <w:sz w:val="20"/>
      <w:szCs w:val="28"/>
    </w:rPr>
  </w:style>
  <w:style w:type="character" w:customStyle="1" w:styleId="HTMLPreformattedChar">
    <w:name w:val="HTML Preformatted Char"/>
    <w:basedOn w:val="DefaultParagraphFont"/>
    <w:link w:val="HTMLPreformatted"/>
    <w:rsid w:val="00E80E55"/>
    <w:rPr>
      <w:rFonts w:ascii="Courier New" w:eastAsia="SimSun" w:hAnsi="Courier New" w:cs="Courier New"/>
      <w:sz w:val="20"/>
      <w:szCs w:val="28"/>
    </w:rPr>
  </w:style>
  <w:style w:type="character" w:styleId="HTMLSample">
    <w:name w:val="HTML Sample"/>
    <w:basedOn w:val="DefaultParagraphFont"/>
    <w:qFormat/>
    <w:rsid w:val="00E80E55"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sid w:val="00E80E55"/>
    <w:rPr>
      <w:i/>
      <w:iCs/>
    </w:rPr>
  </w:style>
  <w:style w:type="paragraph" w:styleId="Index1">
    <w:name w:val="index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Index2">
    <w:name w:val="index 2"/>
    <w:basedOn w:val="Normal"/>
    <w:next w:val="Normal"/>
    <w:qFormat/>
    <w:rsid w:val="00E80E55"/>
    <w:pPr>
      <w:spacing w:after="0" w:line="240" w:lineRule="auto"/>
      <w:ind w:leftChars="200" w:left="200"/>
    </w:pPr>
    <w:rPr>
      <w:rFonts w:ascii="Times New Roman" w:eastAsia="SimSun" w:hAnsi="Times New Roman" w:cs="Times New Roman"/>
      <w:sz w:val="28"/>
      <w:szCs w:val="28"/>
    </w:rPr>
  </w:style>
  <w:style w:type="paragraph" w:styleId="Index3">
    <w:name w:val="index 3"/>
    <w:basedOn w:val="Normal"/>
    <w:next w:val="Normal"/>
    <w:qFormat/>
    <w:rsid w:val="00E80E55"/>
    <w:pPr>
      <w:spacing w:after="0" w:line="240" w:lineRule="auto"/>
      <w:ind w:leftChars="400" w:left="400"/>
    </w:pPr>
    <w:rPr>
      <w:rFonts w:ascii="Times New Roman" w:eastAsia="SimSun" w:hAnsi="Times New Roman" w:cs="Times New Roman"/>
      <w:sz w:val="28"/>
      <w:szCs w:val="28"/>
    </w:rPr>
  </w:style>
  <w:style w:type="paragraph" w:styleId="Index4">
    <w:name w:val="index 4"/>
    <w:basedOn w:val="Normal"/>
    <w:next w:val="Normal"/>
    <w:qFormat/>
    <w:rsid w:val="00E80E55"/>
    <w:pPr>
      <w:spacing w:after="0" w:line="240" w:lineRule="auto"/>
      <w:ind w:leftChars="600" w:left="600"/>
    </w:pPr>
    <w:rPr>
      <w:rFonts w:ascii="Times New Roman" w:eastAsia="SimSun" w:hAnsi="Times New Roman" w:cs="Times New Roman"/>
      <w:sz w:val="28"/>
      <w:szCs w:val="28"/>
    </w:rPr>
  </w:style>
  <w:style w:type="paragraph" w:styleId="Index5">
    <w:name w:val="index 5"/>
    <w:basedOn w:val="Normal"/>
    <w:next w:val="Normal"/>
    <w:qFormat/>
    <w:rsid w:val="00E80E55"/>
    <w:pPr>
      <w:spacing w:after="0" w:line="240" w:lineRule="auto"/>
      <w:ind w:leftChars="800" w:left="800"/>
    </w:pPr>
    <w:rPr>
      <w:rFonts w:ascii="Times New Roman" w:eastAsia="SimSun" w:hAnsi="Times New Roman" w:cs="Times New Roman"/>
      <w:sz w:val="28"/>
      <w:szCs w:val="28"/>
    </w:rPr>
  </w:style>
  <w:style w:type="paragraph" w:styleId="Index6">
    <w:name w:val="index 6"/>
    <w:basedOn w:val="Normal"/>
    <w:next w:val="Normal"/>
    <w:qFormat/>
    <w:rsid w:val="00E80E55"/>
    <w:pPr>
      <w:spacing w:after="0" w:line="240" w:lineRule="auto"/>
      <w:ind w:leftChars="1000" w:left="1000"/>
    </w:pPr>
    <w:rPr>
      <w:rFonts w:ascii="Times New Roman" w:eastAsia="SimSun" w:hAnsi="Times New Roman" w:cs="Times New Roman"/>
      <w:sz w:val="28"/>
      <w:szCs w:val="28"/>
    </w:rPr>
  </w:style>
  <w:style w:type="paragraph" w:styleId="Index7">
    <w:name w:val="index 7"/>
    <w:basedOn w:val="Normal"/>
    <w:next w:val="Normal"/>
    <w:qFormat/>
    <w:rsid w:val="00E80E55"/>
    <w:pPr>
      <w:spacing w:after="0" w:line="240" w:lineRule="auto"/>
      <w:ind w:leftChars="1200" w:left="1200"/>
    </w:pPr>
    <w:rPr>
      <w:rFonts w:ascii="Times New Roman" w:eastAsia="SimSun" w:hAnsi="Times New Roman" w:cs="Times New Roman"/>
      <w:sz w:val="28"/>
      <w:szCs w:val="28"/>
    </w:rPr>
  </w:style>
  <w:style w:type="paragraph" w:styleId="Index8">
    <w:name w:val="index 8"/>
    <w:basedOn w:val="Normal"/>
    <w:next w:val="Normal"/>
    <w:qFormat/>
    <w:rsid w:val="00E80E55"/>
    <w:pPr>
      <w:spacing w:after="0" w:line="240" w:lineRule="auto"/>
      <w:ind w:leftChars="1400" w:left="1400"/>
    </w:pPr>
    <w:rPr>
      <w:rFonts w:ascii="Times New Roman" w:eastAsia="SimSun" w:hAnsi="Times New Roman" w:cs="Times New Roman"/>
      <w:sz w:val="28"/>
      <w:szCs w:val="28"/>
    </w:rPr>
  </w:style>
  <w:style w:type="paragraph" w:styleId="Index9">
    <w:name w:val="index 9"/>
    <w:basedOn w:val="Normal"/>
    <w:next w:val="Normal"/>
    <w:qFormat/>
    <w:rsid w:val="00E80E55"/>
    <w:pPr>
      <w:spacing w:after="0" w:line="240" w:lineRule="auto"/>
      <w:ind w:leftChars="1600" w:left="1600"/>
    </w:pPr>
    <w:rPr>
      <w:rFonts w:ascii="Times New Roman" w:eastAsia="SimSun" w:hAnsi="Times New Roman" w:cs="Times New Roman"/>
      <w:sz w:val="28"/>
      <w:szCs w:val="28"/>
    </w:rPr>
  </w:style>
  <w:style w:type="paragraph" w:styleId="IndexHeading">
    <w:name w:val="index heading"/>
    <w:basedOn w:val="Normal"/>
    <w:next w:val="Index1"/>
    <w:qFormat/>
    <w:rsid w:val="00E80E55"/>
    <w:pPr>
      <w:spacing w:after="0" w:line="240" w:lineRule="auto"/>
    </w:pPr>
    <w:rPr>
      <w:rFonts w:ascii="Arial" w:eastAsia="SimSun" w:hAnsi="Arial" w:cs="Arial"/>
      <w:b/>
      <w:bCs/>
      <w:sz w:val="28"/>
      <w:szCs w:val="28"/>
    </w:rPr>
  </w:style>
  <w:style w:type="character" w:styleId="LineNumber">
    <w:name w:val="line number"/>
    <w:basedOn w:val="DefaultParagraphFont"/>
    <w:qFormat/>
    <w:rsid w:val="00E80E55"/>
  </w:style>
  <w:style w:type="paragraph" w:styleId="List">
    <w:name w:val="List"/>
    <w:basedOn w:val="Normal"/>
    <w:qFormat/>
    <w:rsid w:val="00E80E55"/>
    <w:pPr>
      <w:spacing w:after="0" w:line="240" w:lineRule="auto"/>
      <w:ind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2">
    <w:name w:val="List 2"/>
    <w:basedOn w:val="Normal"/>
    <w:qFormat/>
    <w:rsid w:val="00E80E55"/>
    <w:pPr>
      <w:spacing w:after="0" w:line="240" w:lineRule="auto"/>
      <w:ind w:leftChars="2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3">
    <w:name w:val="List 3"/>
    <w:basedOn w:val="Normal"/>
    <w:qFormat/>
    <w:rsid w:val="00E80E55"/>
    <w:pPr>
      <w:spacing w:after="0" w:line="240" w:lineRule="auto"/>
      <w:ind w:leftChars="4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4">
    <w:name w:val="List 4"/>
    <w:basedOn w:val="Normal"/>
    <w:qFormat/>
    <w:rsid w:val="00E80E55"/>
    <w:pPr>
      <w:spacing w:after="0" w:line="240" w:lineRule="auto"/>
      <w:ind w:leftChars="6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5">
    <w:name w:val="List 5"/>
    <w:basedOn w:val="Normal"/>
    <w:qFormat/>
    <w:rsid w:val="00E80E55"/>
    <w:pPr>
      <w:spacing w:after="0" w:line="240" w:lineRule="auto"/>
      <w:ind w:leftChars="8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Bullet">
    <w:name w:val="List Bullet"/>
    <w:basedOn w:val="Normal"/>
    <w:qFormat/>
    <w:rsid w:val="00E80E55"/>
    <w:pPr>
      <w:numPr>
        <w:numId w:val="2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2">
    <w:name w:val="List Bullet 2"/>
    <w:basedOn w:val="Normal"/>
    <w:qFormat/>
    <w:rsid w:val="00E80E55"/>
    <w:pPr>
      <w:numPr>
        <w:numId w:val="3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3">
    <w:name w:val="List Bullet 3"/>
    <w:basedOn w:val="Normal"/>
    <w:qFormat/>
    <w:rsid w:val="00E80E55"/>
    <w:pPr>
      <w:numPr>
        <w:numId w:val="4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4">
    <w:name w:val="List Bullet 4"/>
    <w:basedOn w:val="Normal"/>
    <w:qFormat/>
    <w:rsid w:val="00E80E55"/>
    <w:pPr>
      <w:numPr>
        <w:numId w:val="5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5">
    <w:name w:val="List Bullet 5"/>
    <w:basedOn w:val="Normal"/>
    <w:qFormat/>
    <w:rsid w:val="00E80E55"/>
    <w:pPr>
      <w:numPr>
        <w:numId w:val="6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Continue">
    <w:name w:val="List Continue"/>
    <w:basedOn w:val="Normal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ListContinue2">
    <w:name w:val="List Continue 2"/>
    <w:basedOn w:val="Normal"/>
    <w:qFormat/>
    <w:rsid w:val="00E80E55"/>
    <w:pPr>
      <w:spacing w:after="12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ListContinue3">
    <w:name w:val="List Continue 3"/>
    <w:basedOn w:val="Normal"/>
    <w:qFormat/>
    <w:rsid w:val="00E80E55"/>
    <w:pPr>
      <w:spacing w:after="12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ListContinue4">
    <w:name w:val="List Continue 4"/>
    <w:basedOn w:val="Normal"/>
    <w:qFormat/>
    <w:rsid w:val="00E80E55"/>
    <w:pPr>
      <w:spacing w:after="12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ListContinue5">
    <w:name w:val="List Continue 5"/>
    <w:basedOn w:val="Normal"/>
    <w:qFormat/>
    <w:rsid w:val="00E80E55"/>
    <w:pPr>
      <w:spacing w:after="12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ListNumber">
    <w:name w:val="List Number"/>
    <w:basedOn w:val="Normal"/>
    <w:qFormat/>
    <w:rsid w:val="00E80E55"/>
    <w:pPr>
      <w:numPr>
        <w:numId w:val="7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2">
    <w:name w:val="List Number 2"/>
    <w:basedOn w:val="Normal"/>
    <w:qFormat/>
    <w:rsid w:val="00E80E55"/>
    <w:pPr>
      <w:numPr>
        <w:numId w:val="8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3">
    <w:name w:val="List Number 3"/>
    <w:basedOn w:val="Normal"/>
    <w:qFormat/>
    <w:rsid w:val="00E80E55"/>
    <w:pPr>
      <w:numPr>
        <w:numId w:val="9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4">
    <w:name w:val="List Number 4"/>
    <w:basedOn w:val="Normal"/>
    <w:qFormat/>
    <w:rsid w:val="00E80E55"/>
    <w:pPr>
      <w:numPr>
        <w:numId w:val="10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5">
    <w:name w:val="List Number 5"/>
    <w:basedOn w:val="Normal"/>
    <w:qFormat/>
    <w:rsid w:val="00E80E55"/>
    <w:pPr>
      <w:numPr>
        <w:numId w:val="11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MacroText">
    <w:name w:val="macro"/>
    <w:link w:val="MacroTextChar"/>
    <w:qFormat/>
    <w:rsid w:val="00E80E5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after="0" w:line="720" w:lineRule="auto"/>
      <w:ind w:firstLineChars="126" w:firstLine="252"/>
      <w:jc w:val="both"/>
    </w:pPr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character" w:customStyle="1" w:styleId="MacroTextChar">
    <w:name w:val="Macro Text Char"/>
    <w:basedOn w:val="DefaultParagraphFont"/>
    <w:link w:val="MacroText"/>
    <w:rsid w:val="00E80E55"/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paragraph" w:styleId="MessageHeader">
    <w:name w:val="Message Header"/>
    <w:basedOn w:val="Normal"/>
    <w:link w:val="MessageHeaderChar"/>
    <w:qFormat/>
    <w:rsid w:val="00E80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Chars="500" w:left="1080" w:hangingChars="500" w:hanging="1080"/>
    </w:pPr>
    <w:rPr>
      <w:rFonts w:ascii="Arial" w:eastAsia="SimSun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E80E55"/>
    <w:rPr>
      <w:rFonts w:ascii="Arial" w:eastAsia="SimSun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qFormat/>
    <w:rsid w:val="00E80E55"/>
    <w:pPr>
      <w:spacing w:after="0" w:line="240" w:lineRule="auto"/>
      <w:ind w:firstLineChars="200" w:firstLine="420"/>
    </w:pPr>
    <w:rPr>
      <w:rFonts w:ascii="Times New Roman" w:eastAsia="SimSun" w:hAnsi="Times New Roman" w:cs="Times New Roman"/>
      <w:sz w:val="28"/>
      <w:szCs w:val="28"/>
    </w:rPr>
  </w:style>
  <w:style w:type="paragraph" w:styleId="NoteHeading">
    <w:name w:val="Note Heading"/>
    <w:basedOn w:val="Normal"/>
    <w:next w:val="Normal"/>
    <w:link w:val="NoteHeadingChar"/>
    <w:qFormat/>
    <w:rsid w:val="00E80E55"/>
    <w:pPr>
      <w:spacing w:after="0" w:line="240" w:lineRule="auto"/>
      <w:jc w:val="center"/>
    </w:pPr>
    <w:rPr>
      <w:rFonts w:ascii="Times New Roman" w:eastAsia="SimSun" w:hAnsi="Times New Roman" w:cs="Times New Roman"/>
      <w:sz w:val="28"/>
      <w:szCs w:val="28"/>
    </w:rPr>
  </w:style>
  <w:style w:type="character" w:customStyle="1" w:styleId="NoteHeadingChar">
    <w:name w:val="Note Heading Char"/>
    <w:basedOn w:val="DefaultParagraphFont"/>
    <w:link w:val="NoteHeading"/>
    <w:rsid w:val="00E80E55"/>
    <w:rPr>
      <w:rFonts w:ascii="Times New Roman" w:eastAsia="SimSun" w:hAnsi="Times New Roman" w:cs="Times New Roman"/>
      <w:sz w:val="28"/>
      <w:szCs w:val="28"/>
    </w:rPr>
  </w:style>
  <w:style w:type="character" w:styleId="PageNumber">
    <w:name w:val="page number"/>
    <w:basedOn w:val="DefaultParagraphFont"/>
    <w:qFormat/>
    <w:rsid w:val="00E80E55"/>
  </w:style>
  <w:style w:type="paragraph" w:styleId="PlainText">
    <w:name w:val="Plain Text"/>
    <w:basedOn w:val="Normal"/>
    <w:link w:val="PlainTextChar"/>
    <w:qFormat/>
    <w:rsid w:val="00E80E55"/>
    <w:pPr>
      <w:spacing w:after="0" w:line="240" w:lineRule="auto"/>
    </w:pPr>
    <w:rPr>
      <w:rFonts w:ascii="SimSun" w:eastAsia="SimSun" w:hAnsi="Courier New" w:cs="Courier New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rsid w:val="00E80E55"/>
    <w:rPr>
      <w:rFonts w:ascii="SimSun" w:eastAsia="SimSun" w:hAnsi="Courier New" w:cs="Courier New"/>
      <w:sz w:val="28"/>
      <w:szCs w:val="21"/>
    </w:rPr>
  </w:style>
  <w:style w:type="paragraph" w:styleId="Salutation">
    <w:name w:val="Salutation"/>
    <w:basedOn w:val="Normal"/>
    <w:next w:val="Normal"/>
    <w:link w:val="Salutation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alutationChar">
    <w:name w:val="Salutation Char"/>
    <w:basedOn w:val="DefaultParagraphFont"/>
    <w:link w:val="Salutation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ignature">
    <w:name w:val="Signature"/>
    <w:basedOn w:val="Normal"/>
    <w:link w:val="Signature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ignatureChar">
    <w:name w:val="Signature Char"/>
    <w:basedOn w:val="DefaultParagraphFont"/>
    <w:link w:val="Signatur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ubtitle">
    <w:name w:val="Subtitle"/>
    <w:basedOn w:val="Normal"/>
    <w:link w:val="SubtitleChar"/>
    <w:qFormat/>
    <w:rsid w:val="00E80E55"/>
    <w:pPr>
      <w:spacing w:before="240" w:after="60" w:line="312" w:lineRule="auto"/>
      <w:jc w:val="center"/>
      <w:outlineLvl w:val="1"/>
    </w:pPr>
    <w:rPr>
      <w:rFonts w:ascii="Arial" w:eastAsia="SimSun" w:hAnsi="Arial" w:cs="Arial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E80E55"/>
    <w:rPr>
      <w:rFonts w:ascii="Arial" w:eastAsia="SimSun" w:hAnsi="Arial" w:cs="Arial"/>
      <w:b/>
      <w:bCs/>
      <w:kern w:val="28"/>
      <w:sz w:val="32"/>
      <w:szCs w:val="32"/>
    </w:rPr>
  </w:style>
  <w:style w:type="table" w:customStyle="1" w:styleId="TableGrid70">
    <w:name w:val="Table Grid70"/>
    <w:basedOn w:val="TableNormal"/>
    <w:next w:val="TableGrid"/>
    <w:uiPriority w:val="59"/>
    <w:qFormat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Authorities">
    <w:name w:val="table of authorities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ableofFigures">
    <w:name w:val="table of figures"/>
    <w:basedOn w:val="Normal"/>
    <w:next w:val="Normal"/>
    <w:qFormat/>
    <w:rsid w:val="00E80E55"/>
    <w:pPr>
      <w:spacing w:after="0" w:line="240" w:lineRule="auto"/>
      <w:ind w:leftChars="200"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table" w:styleId="TableSimple1">
    <w:name w:val="Table Simple 1"/>
    <w:basedOn w:val="TableNormal"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paragraph" w:styleId="Title">
    <w:name w:val="Title"/>
    <w:basedOn w:val="Normal"/>
    <w:link w:val="TitleChar"/>
    <w:qFormat/>
    <w:rsid w:val="00E80E55"/>
    <w:pPr>
      <w:spacing w:before="240" w:after="60" w:line="240" w:lineRule="auto"/>
      <w:jc w:val="center"/>
      <w:outlineLvl w:val="0"/>
    </w:pPr>
    <w:rPr>
      <w:rFonts w:ascii="Arial" w:eastAsia="SimSun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80E55"/>
    <w:rPr>
      <w:rFonts w:ascii="Arial" w:eastAsia="SimSun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rsid w:val="00E80E55"/>
    <w:pPr>
      <w:spacing w:before="120" w:after="0" w:line="240" w:lineRule="auto"/>
    </w:pPr>
    <w:rPr>
      <w:rFonts w:ascii="Arial" w:eastAsia="SimSun" w:hAnsi="Arial" w:cs="Arial"/>
      <w:sz w:val="24"/>
      <w:szCs w:val="24"/>
    </w:rPr>
  </w:style>
  <w:style w:type="paragraph" w:styleId="TOC1">
    <w:name w:val="toc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TOC2">
    <w:name w:val="toc 2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OC3">
    <w:name w:val="toc 3"/>
    <w:basedOn w:val="Normal"/>
    <w:next w:val="Normal"/>
    <w:qFormat/>
    <w:rsid w:val="00E80E55"/>
    <w:pPr>
      <w:spacing w:after="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TOC4">
    <w:name w:val="toc 4"/>
    <w:basedOn w:val="Normal"/>
    <w:next w:val="Normal"/>
    <w:qFormat/>
    <w:rsid w:val="00E80E55"/>
    <w:pPr>
      <w:spacing w:after="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TOC5">
    <w:name w:val="toc 5"/>
    <w:basedOn w:val="Normal"/>
    <w:next w:val="Normal"/>
    <w:qFormat/>
    <w:rsid w:val="00E80E55"/>
    <w:pPr>
      <w:spacing w:after="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TOC6">
    <w:name w:val="toc 6"/>
    <w:basedOn w:val="Normal"/>
    <w:next w:val="Normal"/>
    <w:qFormat/>
    <w:rsid w:val="00E80E55"/>
    <w:pPr>
      <w:spacing w:after="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TOC7">
    <w:name w:val="toc 7"/>
    <w:basedOn w:val="Normal"/>
    <w:next w:val="Normal"/>
    <w:qFormat/>
    <w:rsid w:val="00E80E55"/>
    <w:pPr>
      <w:spacing w:after="0" w:line="240" w:lineRule="auto"/>
      <w:ind w:leftChars="1200" w:left="2520"/>
    </w:pPr>
    <w:rPr>
      <w:rFonts w:ascii="Times New Roman" w:eastAsia="SimSun" w:hAnsi="Times New Roman" w:cs="Times New Roman"/>
      <w:sz w:val="28"/>
      <w:szCs w:val="28"/>
    </w:rPr>
  </w:style>
  <w:style w:type="paragraph" w:styleId="TOC8">
    <w:name w:val="toc 8"/>
    <w:basedOn w:val="Normal"/>
    <w:next w:val="Normal"/>
    <w:qFormat/>
    <w:rsid w:val="00E80E55"/>
    <w:pPr>
      <w:spacing w:after="0" w:line="240" w:lineRule="auto"/>
      <w:ind w:leftChars="1400" w:left="2940"/>
    </w:pPr>
    <w:rPr>
      <w:rFonts w:ascii="Times New Roman" w:eastAsia="SimSun" w:hAnsi="Times New Roman" w:cs="Times New Roman"/>
      <w:sz w:val="28"/>
      <w:szCs w:val="28"/>
    </w:rPr>
  </w:style>
  <w:style w:type="paragraph" w:styleId="TOC9">
    <w:name w:val="toc 9"/>
    <w:basedOn w:val="Normal"/>
    <w:next w:val="Normal"/>
    <w:qFormat/>
    <w:rsid w:val="00E80E55"/>
    <w:pPr>
      <w:spacing w:after="0" w:line="240" w:lineRule="auto"/>
      <w:ind w:leftChars="1600" w:left="3360"/>
    </w:pPr>
    <w:rPr>
      <w:rFonts w:ascii="Times New Roman" w:eastAsia="SimSun" w:hAnsi="Times New Roman" w:cs="Times New Roman"/>
      <w:sz w:val="28"/>
      <w:szCs w:val="28"/>
    </w:rPr>
  </w:style>
  <w:style w:type="table" w:styleId="MediumGrid3-Accent1">
    <w:name w:val="Medium Grid 3 Accent 1"/>
    <w:basedOn w:val="TableNormal"/>
    <w:uiPriority w:val="69"/>
    <w:rsid w:val="00E80E55"/>
    <w:pPr>
      <w:spacing w:after="0" w:line="240" w:lineRule="auto"/>
    </w:pPr>
    <w:rPr>
      <w:rFonts w:eastAsiaTheme="minorEastAsia"/>
      <w:sz w:val="20"/>
      <w:szCs w:val="20"/>
    </w:rPr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paragraph" w:customStyle="1" w:styleId="WPSOffice1">
    <w:name w:val="WPSOffice手动目录 1"/>
    <w:qFormat/>
    <w:rsid w:val="00E80E55"/>
    <w:pPr>
      <w:spacing w:after="0" w:line="240" w:lineRule="auto"/>
    </w:pPr>
    <w:rPr>
      <w:rFonts w:ascii="Times New Roman" w:eastAsia="SimSun" w:hAnsi="Times New Roman"/>
      <w:sz w:val="26"/>
      <w:szCs w:val="20"/>
    </w:rPr>
  </w:style>
  <w:style w:type="paragraph" w:customStyle="1" w:styleId="Bodytext22">
    <w:name w:val="Body text (2)"/>
    <w:basedOn w:val="Normal"/>
    <w:qFormat/>
    <w:rsid w:val="00E80E55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</w:rPr>
  </w:style>
  <w:style w:type="character" w:styleId="SubtleEmphasis">
    <w:name w:val="Subtle Emphasis"/>
    <w:basedOn w:val="DefaultParagraphFont"/>
    <w:uiPriority w:val="99"/>
    <w:qFormat/>
    <w:rsid w:val="00E80E55"/>
    <w:rPr>
      <w:i/>
      <w:iCs/>
      <w:color w:val="404040" w:themeColor="text1" w:themeTint="BF"/>
    </w:rPr>
  </w:style>
  <w:style w:type="character" w:customStyle="1" w:styleId="Tablecaption">
    <w:name w:val="Table caption_"/>
    <w:basedOn w:val="DefaultParagraphFont"/>
    <w:link w:val="Tablecaption0"/>
    <w:locked/>
    <w:rsid w:val="00E80E55"/>
    <w:rPr>
      <w:shd w:val="clear" w:color="auto" w:fill="FFFFFF"/>
    </w:rPr>
  </w:style>
  <w:style w:type="paragraph" w:customStyle="1" w:styleId="Tablecaption0">
    <w:name w:val="Table caption"/>
    <w:basedOn w:val="Normal"/>
    <w:link w:val="Tablecaption"/>
    <w:qFormat/>
    <w:rsid w:val="00E80E55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85pt">
    <w:name w:val="Body text (2) + 8.5 pt"/>
    <w:basedOn w:val="Bodytext2"/>
    <w:rsid w:val="00E80E5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paragraph" w:customStyle="1" w:styleId="ListParagraph1">
    <w:name w:val="List Paragraph1"/>
    <w:basedOn w:val="Normal"/>
    <w:uiPriority w:val="34"/>
    <w:qFormat/>
    <w:rsid w:val="00E80E55"/>
    <w:pPr>
      <w:spacing w:after="200" w:line="276" w:lineRule="auto"/>
      <w:ind w:left="720"/>
      <w:contextualSpacing/>
    </w:pPr>
    <w:rPr>
      <w:lang w:val="en-SG"/>
    </w:rPr>
  </w:style>
  <w:style w:type="table" w:customStyle="1" w:styleId="TableGrid218">
    <w:name w:val="Table Grid218"/>
    <w:basedOn w:val="TableNormal"/>
    <w:next w:val="TableGrid"/>
    <w:uiPriority w:val="59"/>
    <w:qFormat/>
    <w:rsid w:val="00E8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_"/>
    <w:basedOn w:val="DefaultParagraphFont"/>
    <w:rsid w:val="00E80E55"/>
  </w:style>
  <w:style w:type="character" w:customStyle="1" w:styleId="ff4">
    <w:name w:val="ff4"/>
    <w:basedOn w:val="DefaultParagraphFont"/>
    <w:rsid w:val="00E80E55"/>
  </w:style>
  <w:style w:type="character" w:customStyle="1" w:styleId="MTConvertedEquation">
    <w:name w:val="MTConvertedEquation"/>
    <w:basedOn w:val="DefaultParagraphFont"/>
    <w:rsid w:val="00E80E55"/>
    <w:rPr>
      <w:rFonts w:ascii="Times New Roman" w:hAnsi="Times New Roman" w:cs="Times New Roman"/>
      <w:sz w:val="24"/>
      <w:szCs w:val="24"/>
    </w:rPr>
  </w:style>
  <w:style w:type="table" w:customStyle="1" w:styleId="TableGrid312">
    <w:name w:val="Table Grid312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">
    <w:name w:val="Table Grid413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0">
    <w:name w:val="Table Grid710"/>
    <w:basedOn w:val="TableNormal"/>
    <w:next w:val="TableGrid"/>
    <w:uiPriority w:val="59"/>
    <w:rsid w:val="00E80E5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0">
    <w:name w:val="Table Grid80"/>
    <w:basedOn w:val="TableNormal"/>
    <w:next w:val="TableGrid"/>
    <w:uiPriority w:val="59"/>
    <w:qFormat/>
    <w:rsid w:val="00243FD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9">
    <w:name w:val="Table Grid219"/>
    <w:basedOn w:val="TableNormal"/>
    <w:next w:val="TableGrid"/>
    <w:uiPriority w:val="59"/>
    <w:qFormat/>
    <w:rsid w:val="0024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">
    <w:name w:val="Table Grid313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4">
    <w:name w:val="Table Grid414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">
    <w:name w:val="Table Grid711"/>
    <w:basedOn w:val="TableNormal"/>
    <w:next w:val="TableGrid"/>
    <w:uiPriority w:val="59"/>
    <w:rsid w:val="00243FD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">
    <w:name w:val="Table Grid81"/>
    <w:basedOn w:val="TableNormal"/>
    <w:next w:val="TableGrid"/>
    <w:uiPriority w:val="59"/>
    <w:qFormat/>
    <w:rsid w:val="006848B7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">
    <w:name w:val="Table Grid82"/>
    <w:basedOn w:val="TableNormal"/>
    <w:next w:val="TableGrid"/>
    <w:uiPriority w:val="59"/>
    <w:qFormat/>
    <w:rsid w:val="00B939B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0">
    <w:name w:val="Table Grid220"/>
    <w:basedOn w:val="TableNormal"/>
    <w:next w:val="TableGrid"/>
    <w:uiPriority w:val="59"/>
    <w:qFormat/>
    <w:rsid w:val="00B939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basedOn w:val="TableNormal"/>
    <w:next w:val="TableGrid"/>
    <w:rsid w:val="00B939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5">
    <w:name w:val="Table Grid415"/>
    <w:basedOn w:val="TableNormal"/>
    <w:next w:val="TableGrid"/>
    <w:rsid w:val="00B939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">
    <w:name w:val="Table Grid712"/>
    <w:basedOn w:val="TableNormal"/>
    <w:next w:val="TableGrid"/>
    <w:uiPriority w:val="59"/>
    <w:rsid w:val="00B939B4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">
    <w:name w:val="Table Grid83"/>
    <w:basedOn w:val="TableNormal"/>
    <w:next w:val="TableGrid"/>
    <w:uiPriority w:val="59"/>
    <w:qFormat/>
    <w:rsid w:val="004074DC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">
    <w:name w:val="Table Grid221"/>
    <w:basedOn w:val="TableNormal"/>
    <w:next w:val="TableGrid"/>
    <w:uiPriority w:val="59"/>
    <w:qFormat/>
    <w:rsid w:val="00407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5">
    <w:name w:val="Table Grid315"/>
    <w:basedOn w:val="TableNormal"/>
    <w:next w:val="TableGrid"/>
    <w:rsid w:val="004074D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6">
    <w:name w:val="Table Grid416"/>
    <w:basedOn w:val="TableNormal"/>
    <w:next w:val="TableGrid"/>
    <w:rsid w:val="004074D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">
    <w:name w:val="Table Grid713"/>
    <w:basedOn w:val="TableNormal"/>
    <w:next w:val="TableGrid"/>
    <w:uiPriority w:val="59"/>
    <w:rsid w:val="004074D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">
    <w:name w:val="Table Grid84"/>
    <w:basedOn w:val="TableNormal"/>
    <w:next w:val="TableGrid"/>
    <w:uiPriority w:val="59"/>
    <w:qFormat/>
    <w:rsid w:val="00F4177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2">
    <w:name w:val="Table Grid222"/>
    <w:basedOn w:val="TableNormal"/>
    <w:next w:val="TableGrid"/>
    <w:uiPriority w:val="59"/>
    <w:qFormat/>
    <w:rsid w:val="00F41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6">
    <w:name w:val="Table Grid316"/>
    <w:basedOn w:val="TableNormal"/>
    <w:next w:val="TableGrid"/>
    <w:rsid w:val="00F4177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7">
    <w:name w:val="Table Grid417"/>
    <w:basedOn w:val="TableNormal"/>
    <w:next w:val="TableGrid"/>
    <w:rsid w:val="00F4177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4">
    <w:name w:val="Table Grid714"/>
    <w:basedOn w:val="TableNormal"/>
    <w:next w:val="TableGrid"/>
    <w:uiPriority w:val="59"/>
    <w:rsid w:val="00F4177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5">
    <w:name w:val="Table Grid85"/>
    <w:basedOn w:val="TableNormal"/>
    <w:next w:val="TableGrid"/>
    <w:uiPriority w:val="59"/>
    <w:qFormat/>
    <w:rsid w:val="00AC3E9A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6">
    <w:name w:val="Table Grid86"/>
    <w:basedOn w:val="TableNormal"/>
    <w:next w:val="TableGrid"/>
    <w:uiPriority w:val="59"/>
    <w:qFormat/>
    <w:rsid w:val="006B0D3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7">
    <w:name w:val="Table Grid87"/>
    <w:basedOn w:val="TableNormal"/>
    <w:next w:val="TableGrid"/>
    <w:uiPriority w:val="59"/>
    <w:qFormat/>
    <w:rsid w:val="005F1438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8">
    <w:name w:val="Table Grid88"/>
    <w:basedOn w:val="TableNormal"/>
    <w:next w:val="TableGrid"/>
    <w:uiPriority w:val="59"/>
    <w:qFormat/>
    <w:rsid w:val="00EC1F3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3">
    <w:name w:val="Table Grid223"/>
    <w:basedOn w:val="TableNormal"/>
    <w:next w:val="TableGrid"/>
    <w:uiPriority w:val="59"/>
    <w:qFormat/>
    <w:rsid w:val="00EC1F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7">
    <w:name w:val="Table Grid317"/>
    <w:basedOn w:val="TableNormal"/>
    <w:next w:val="TableGrid"/>
    <w:rsid w:val="00EC1F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8">
    <w:name w:val="Table Grid418"/>
    <w:basedOn w:val="TableNormal"/>
    <w:next w:val="TableGrid"/>
    <w:rsid w:val="00EC1F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5">
    <w:name w:val="Table Grid715"/>
    <w:basedOn w:val="TableNormal"/>
    <w:next w:val="TableGrid"/>
    <w:uiPriority w:val="59"/>
    <w:rsid w:val="00EC1F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9">
    <w:name w:val="Table Grid89"/>
    <w:basedOn w:val="TableNormal"/>
    <w:next w:val="TableGrid"/>
    <w:uiPriority w:val="59"/>
    <w:qFormat/>
    <w:rsid w:val="00707062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4">
    <w:name w:val="Table Grid224"/>
    <w:basedOn w:val="TableNormal"/>
    <w:next w:val="TableGrid"/>
    <w:uiPriority w:val="59"/>
    <w:qFormat/>
    <w:rsid w:val="00707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8">
    <w:name w:val="Table Grid318"/>
    <w:basedOn w:val="TableNormal"/>
    <w:next w:val="TableGrid"/>
    <w:rsid w:val="0070706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9">
    <w:name w:val="Table Grid419"/>
    <w:basedOn w:val="TableNormal"/>
    <w:next w:val="TableGrid"/>
    <w:rsid w:val="0070706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6">
    <w:name w:val="Table Grid716"/>
    <w:basedOn w:val="TableNormal"/>
    <w:next w:val="TableGrid"/>
    <w:uiPriority w:val="59"/>
    <w:rsid w:val="00707062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0">
    <w:name w:val="Table Grid90"/>
    <w:basedOn w:val="TableNormal"/>
    <w:next w:val="TableGrid"/>
    <w:uiPriority w:val="59"/>
    <w:qFormat/>
    <w:rsid w:val="00A076A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uiPriority w:val="59"/>
    <w:qFormat/>
    <w:rsid w:val="00F137FA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">
    <w:name w:val="Table Grid92"/>
    <w:basedOn w:val="TableNormal"/>
    <w:next w:val="TableGrid"/>
    <w:uiPriority w:val="59"/>
    <w:qFormat/>
    <w:rsid w:val="00965B3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9">
    <w:name w:val="No List19"/>
    <w:next w:val="NoList"/>
    <w:uiPriority w:val="99"/>
    <w:semiHidden/>
    <w:unhideWhenUsed/>
    <w:rsid w:val="00307A4E"/>
  </w:style>
  <w:style w:type="table" w:customStyle="1" w:styleId="TableGrid93">
    <w:name w:val="Table Grid93"/>
    <w:basedOn w:val="TableNormal"/>
    <w:next w:val="TableGrid"/>
    <w:uiPriority w:val="59"/>
    <w:qFormat/>
    <w:rsid w:val="00307A4E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5">
    <w:name w:val="Table Grid225"/>
    <w:basedOn w:val="TableNormal"/>
    <w:next w:val="TableGrid"/>
    <w:uiPriority w:val="59"/>
    <w:qFormat/>
    <w:rsid w:val="00307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0">
    <w:name w:val="No List110"/>
    <w:next w:val="NoList"/>
    <w:uiPriority w:val="99"/>
    <w:semiHidden/>
    <w:unhideWhenUsed/>
    <w:rsid w:val="00307A4E"/>
  </w:style>
  <w:style w:type="table" w:customStyle="1" w:styleId="TableGrid319">
    <w:name w:val="Table Grid319"/>
    <w:basedOn w:val="TableNormal"/>
    <w:next w:val="TableGrid"/>
    <w:rsid w:val="00307A4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8">
    <w:name w:val="No List28"/>
    <w:next w:val="NoList"/>
    <w:uiPriority w:val="99"/>
    <w:semiHidden/>
    <w:unhideWhenUsed/>
    <w:rsid w:val="00307A4E"/>
  </w:style>
  <w:style w:type="numbering" w:customStyle="1" w:styleId="NoList38">
    <w:name w:val="No List38"/>
    <w:next w:val="NoList"/>
    <w:uiPriority w:val="99"/>
    <w:semiHidden/>
    <w:unhideWhenUsed/>
    <w:rsid w:val="00307A4E"/>
  </w:style>
  <w:style w:type="numbering" w:customStyle="1" w:styleId="NoList47">
    <w:name w:val="No List47"/>
    <w:next w:val="NoList"/>
    <w:uiPriority w:val="99"/>
    <w:semiHidden/>
    <w:unhideWhenUsed/>
    <w:rsid w:val="00307A4E"/>
  </w:style>
  <w:style w:type="numbering" w:customStyle="1" w:styleId="NoList51">
    <w:name w:val="No List51"/>
    <w:next w:val="NoList"/>
    <w:uiPriority w:val="99"/>
    <w:semiHidden/>
    <w:unhideWhenUsed/>
    <w:rsid w:val="00307A4E"/>
  </w:style>
  <w:style w:type="numbering" w:customStyle="1" w:styleId="NoList61">
    <w:name w:val="No List61"/>
    <w:next w:val="NoList"/>
    <w:uiPriority w:val="99"/>
    <w:semiHidden/>
    <w:unhideWhenUsed/>
    <w:rsid w:val="00307A4E"/>
  </w:style>
  <w:style w:type="table" w:customStyle="1" w:styleId="TableGrid121">
    <w:name w:val="Table Grid12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1">
    <w:name w:val="No List71"/>
    <w:next w:val="NoList"/>
    <w:uiPriority w:val="99"/>
    <w:semiHidden/>
    <w:unhideWhenUsed/>
    <w:rsid w:val="00307A4E"/>
  </w:style>
  <w:style w:type="numbering" w:customStyle="1" w:styleId="NoList118">
    <w:name w:val="No List118"/>
    <w:next w:val="NoList"/>
    <w:uiPriority w:val="99"/>
    <w:semiHidden/>
    <w:unhideWhenUsed/>
    <w:rsid w:val="00307A4E"/>
  </w:style>
  <w:style w:type="numbering" w:customStyle="1" w:styleId="NoList81">
    <w:name w:val="No List81"/>
    <w:next w:val="NoList"/>
    <w:uiPriority w:val="99"/>
    <w:semiHidden/>
    <w:unhideWhenUsed/>
    <w:rsid w:val="00307A4E"/>
  </w:style>
  <w:style w:type="table" w:customStyle="1" w:styleId="TableGrid141">
    <w:name w:val="Table Grid14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">
    <w:name w:val="Table Grid151"/>
    <w:basedOn w:val="TableNormal"/>
    <w:next w:val="TableGrid"/>
    <w:uiPriority w:val="59"/>
    <w:rsid w:val="00307A4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1">
    <w:name w:val="No List91"/>
    <w:next w:val="NoList"/>
    <w:uiPriority w:val="99"/>
    <w:semiHidden/>
    <w:unhideWhenUsed/>
    <w:rsid w:val="00307A4E"/>
  </w:style>
  <w:style w:type="table" w:customStyle="1" w:styleId="TableGrid161">
    <w:name w:val="Table Grid16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">
    <w:name w:val="Table Grid171"/>
    <w:basedOn w:val="TableNormal"/>
    <w:next w:val="TableGrid"/>
    <w:uiPriority w:val="59"/>
    <w:rsid w:val="00307A4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1">
    <w:name w:val="No List101"/>
    <w:next w:val="NoList"/>
    <w:uiPriority w:val="99"/>
    <w:semiHidden/>
    <w:unhideWhenUsed/>
    <w:rsid w:val="00307A4E"/>
  </w:style>
  <w:style w:type="numbering" w:customStyle="1" w:styleId="NoList127">
    <w:name w:val="No List127"/>
    <w:next w:val="NoList"/>
    <w:uiPriority w:val="99"/>
    <w:semiHidden/>
    <w:unhideWhenUsed/>
    <w:rsid w:val="00307A4E"/>
  </w:style>
  <w:style w:type="numbering" w:customStyle="1" w:styleId="NoList131">
    <w:name w:val="No List131"/>
    <w:next w:val="NoList"/>
    <w:uiPriority w:val="99"/>
    <w:semiHidden/>
    <w:unhideWhenUsed/>
    <w:rsid w:val="00307A4E"/>
  </w:style>
  <w:style w:type="numbering" w:customStyle="1" w:styleId="NoList141">
    <w:name w:val="No List141"/>
    <w:next w:val="NoList"/>
    <w:uiPriority w:val="99"/>
    <w:semiHidden/>
    <w:unhideWhenUsed/>
    <w:rsid w:val="00307A4E"/>
  </w:style>
  <w:style w:type="table" w:customStyle="1" w:styleId="TableGrid2110">
    <w:name w:val="Table Grid2110"/>
    <w:basedOn w:val="TableNormal"/>
    <w:next w:val="TableGrid"/>
    <w:uiPriority w:val="59"/>
    <w:rsid w:val="00307A4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Justisi">
    <w:name w:val="Normal + Justisi"/>
    <w:basedOn w:val="Normal"/>
    <w:rsid w:val="00307A4E"/>
    <w:pPr>
      <w:spacing w:after="0" w:line="240" w:lineRule="auto"/>
    </w:pPr>
    <w:rPr>
      <w:rFonts w:ascii="VNI-Times" w:eastAsia="Times New Roman" w:hAnsi="VNI-Times" w:cs="Times New Roman"/>
      <w:sz w:val="28"/>
      <w:szCs w:val="28"/>
    </w:rPr>
  </w:style>
  <w:style w:type="numbering" w:customStyle="1" w:styleId="NoList151">
    <w:name w:val="No List151"/>
    <w:next w:val="NoList"/>
    <w:uiPriority w:val="99"/>
    <w:semiHidden/>
    <w:unhideWhenUsed/>
    <w:rsid w:val="00307A4E"/>
  </w:style>
  <w:style w:type="table" w:customStyle="1" w:styleId="TableGrid226">
    <w:name w:val="Table Grid226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">
    <w:name w:val="No List161"/>
    <w:next w:val="NoList"/>
    <w:uiPriority w:val="99"/>
    <w:semiHidden/>
    <w:unhideWhenUsed/>
    <w:rsid w:val="00307A4E"/>
  </w:style>
  <w:style w:type="character" w:customStyle="1" w:styleId="cpChagiiquyt1">
    <w:name w:val="Đề cập Chưa giải quyết1"/>
    <w:uiPriority w:val="99"/>
    <w:semiHidden/>
    <w:unhideWhenUsed/>
    <w:rsid w:val="00307A4E"/>
    <w:rPr>
      <w:color w:val="605E5C"/>
      <w:shd w:val="clear" w:color="auto" w:fill="E1DFDD"/>
    </w:rPr>
  </w:style>
  <w:style w:type="character" w:customStyle="1" w:styleId="t2289">
    <w:name w:val="t2289"/>
    <w:basedOn w:val="DefaultParagraphFont"/>
    <w:rsid w:val="00307A4E"/>
  </w:style>
  <w:style w:type="character" w:customStyle="1" w:styleId="t2290">
    <w:name w:val="t2290"/>
    <w:basedOn w:val="DefaultParagraphFont"/>
    <w:rsid w:val="00307A4E"/>
  </w:style>
  <w:style w:type="character" w:customStyle="1" w:styleId="t2403">
    <w:name w:val="t2403"/>
    <w:basedOn w:val="DefaultParagraphFont"/>
    <w:rsid w:val="00307A4E"/>
  </w:style>
  <w:style w:type="character" w:customStyle="1" w:styleId="t2404">
    <w:name w:val="t2404"/>
    <w:basedOn w:val="DefaultParagraphFont"/>
    <w:rsid w:val="00307A4E"/>
  </w:style>
  <w:style w:type="character" w:customStyle="1" w:styleId="t2440">
    <w:name w:val="t2440"/>
    <w:basedOn w:val="DefaultParagraphFont"/>
    <w:rsid w:val="00307A4E"/>
  </w:style>
  <w:style w:type="character" w:customStyle="1" w:styleId="t2441">
    <w:name w:val="t2441"/>
    <w:basedOn w:val="DefaultParagraphFont"/>
    <w:rsid w:val="00307A4E"/>
  </w:style>
  <w:style w:type="numbering" w:customStyle="1" w:styleId="NoList20">
    <w:name w:val="No List20"/>
    <w:next w:val="NoList"/>
    <w:uiPriority w:val="99"/>
    <w:semiHidden/>
    <w:unhideWhenUsed/>
    <w:rsid w:val="0049763D"/>
  </w:style>
  <w:style w:type="table" w:customStyle="1" w:styleId="TableGrid94">
    <w:name w:val="Table Grid94"/>
    <w:basedOn w:val="TableNormal"/>
    <w:next w:val="TableGrid"/>
    <w:uiPriority w:val="59"/>
    <w:qFormat/>
    <w:rsid w:val="0049763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7">
    <w:name w:val="Table Grid227"/>
    <w:basedOn w:val="TableNormal"/>
    <w:next w:val="TableGrid"/>
    <w:uiPriority w:val="59"/>
    <w:qFormat/>
    <w:rsid w:val="00497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9">
    <w:name w:val="No List119"/>
    <w:next w:val="NoList"/>
    <w:uiPriority w:val="99"/>
    <w:semiHidden/>
    <w:unhideWhenUsed/>
    <w:rsid w:val="0049763D"/>
  </w:style>
  <w:style w:type="table" w:customStyle="1" w:styleId="TableGrid320">
    <w:name w:val="Table Grid320"/>
    <w:basedOn w:val="TableNormal"/>
    <w:next w:val="TableGrid"/>
    <w:rsid w:val="0049763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9">
    <w:name w:val="No List29"/>
    <w:next w:val="NoList"/>
    <w:uiPriority w:val="99"/>
    <w:semiHidden/>
    <w:unhideWhenUsed/>
    <w:rsid w:val="0049763D"/>
  </w:style>
  <w:style w:type="numbering" w:customStyle="1" w:styleId="NoList39">
    <w:name w:val="No List39"/>
    <w:next w:val="NoList"/>
    <w:uiPriority w:val="99"/>
    <w:semiHidden/>
    <w:unhideWhenUsed/>
    <w:rsid w:val="0049763D"/>
  </w:style>
  <w:style w:type="numbering" w:customStyle="1" w:styleId="NoList48">
    <w:name w:val="No List48"/>
    <w:next w:val="NoList"/>
    <w:uiPriority w:val="99"/>
    <w:semiHidden/>
    <w:unhideWhenUsed/>
    <w:rsid w:val="0049763D"/>
  </w:style>
  <w:style w:type="numbering" w:customStyle="1" w:styleId="NoList52">
    <w:name w:val="No List52"/>
    <w:next w:val="NoList"/>
    <w:uiPriority w:val="99"/>
    <w:semiHidden/>
    <w:unhideWhenUsed/>
    <w:rsid w:val="0049763D"/>
  </w:style>
  <w:style w:type="numbering" w:customStyle="1" w:styleId="NoList62">
    <w:name w:val="No List62"/>
    <w:next w:val="NoList"/>
    <w:uiPriority w:val="99"/>
    <w:semiHidden/>
    <w:unhideWhenUsed/>
    <w:rsid w:val="0049763D"/>
  </w:style>
  <w:style w:type="table" w:customStyle="1" w:styleId="TableGrid122">
    <w:name w:val="Table Grid12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2">
    <w:name w:val="No List72"/>
    <w:next w:val="NoList"/>
    <w:uiPriority w:val="99"/>
    <w:semiHidden/>
    <w:unhideWhenUsed/>
    <w:rsid w:val="0049763D"/>
  </w:style>
  <w:style w:type="numbering" w:customStyle="1" w:styleId="NoList1110">
    <w:name w:val="No List1110"/>
    <w:next w:val="NoList"/>
    <w:uiPriority w:val="99"/>
    <w:semiHidden/>
    <w:unhideWhenUsed/>
    <w:rsid w:val="0049763D"/>
  </w:style>
  <w:style w:type="numbering" w:customStyle="1" w:styleId="NoList82">
    <w:name w:val="No List82"/>
    <w:next w:val="NoList"/>
    <w:uiPriority w:val="99"/>
    <w:semiHidden/>
    <w:unhideWhenUsed/>
    <w:rsid w:val="0049763D"/>
  </w:style>
  <w:style w:type="table" w:customStyle="1" w:styleId="TableGrid142">
    <w:name w:val="Table Grid14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">
    <w:name w:val="Table Grid152"/>
    <w:basedOn w:val="TableNormal"/>
    <w:next w:val="TableGrid"/>
    <w:uiPriority w:val="59"/>
    <w:rsid w:val="0049763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2">
    <w:name w:val="No List92"/>
    <w:next w:val="NoList"/>
    <w:uiPriority w:val="99"/>
    <w:semiHidden/>
    <w:unhideWhenUsed/>
    <w:rsid w:val="0049763D"/>
  </w:style>
  <w:style w:type="table" w:customStyle="1" w:styleId="TableGrid162">
    <w:name w:val="Table Grid16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">
    <w:name w:val="Table Grid172"/>
    <w:basedOn w:val="TableNormal"/>
    <w:next w:val="TableGrid"/>
    <w:uiPriority w:val="59"/>
    <w:rsid w:val="0049763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2">
    <w:name w:val="No List102"/>
    <w:next w:val="NoList"/>
    <w:uiPriority w:val="99"/>
    <w:semiHidden/>
    <w:unhideWhenUsed/>
    <w:rsid w:val="0049763D"/>
  </w:style>
  <w:style w:type="numbering" w:customStyle="1" w:styleId="NoList128">
    <w:name w:val="No List128"/>
    <w:next w:val="NoList"/>
    <w:uiPriority w:val="99"/>
    <w:semiHidden/>
    <w:unhideWhenUsed/>
    <w:rsid w:val="0049763D"/>
  </w:style>
  <w:style w:type="numbering" w:customStyle="1" w:styleId="NoList132">
    <w:name w:val="No List132"/>
    <w:next w:val="NoList"/>
    <w:uiPriority w:val="99"/>
    <w:semiHidden/>
    <w:unhideWhenUsed/>
    <w:rsid w:val="0049763D"/>
  </w:style>
  <w:style w:type="numbering" w:customStyle="1" w:styleId="NoList142">
    <w:name w:val="No List142"/>
    <w:next w:val="NoList"/>
    <w:uiPriority w:val="99"/>
    <w:semiHidden/>
    <w:unhideWhenUsed/>
    <w:rsid w:val="0049763D"/>
  </w:style>
  <w:style w:type="table" w:customStyle="1" w:styleId="TableGrid2111">
    <w:name w:val="Table Grid2111"/>
    <w:basedOn w:val="TableNormal"/>
    <w:next w:val="TableGrid"/>
    <w:uiPriority w:val="59"/>
    <w:rsid w:val="0049763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2">
    <w:name w:val="No List152"/>
    <w:next w:val="NoList"/>
    <w:uiPriority w:val="99"/>
    <w:semiHidden/>
    <w:unhideWhenUsed/>
    <w:rsid w:val="0049763D"/>
  </w:style>
  <w:style w:type="table" w:customStyle="1" w:styleId="TableGrid228">
    <w:name w:val="Table Grid228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2">
    <w:name w:val="No List162"/>
    <w:next w:val="NoList"/>
    <w:uiPriority w:val="99"/>
    <w:semiHidden/>
    <w:unhideWhenUsed/>
    <w:rsid w:val="0049763D"/>
  </w:style>
  <w:style w:type="table" w:customStyle="1" w:styleId="TableGrid95">
    <w:name w:val="Table Grid95"/>
    <w:basedOn w:val="TableNormal"/>
    <w:next w:val="TableGrid"/>
    <w:uiPriority w:val="59"/>
    <w:qFormat/>
    <w:rsid w:val="00F25F5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0">
    <w:name w:val="No List30"/>
    <w:next w:val="NoList"/>
    <w:uiPriority w:val="99"/>
    <w:semiHidden/>
    <w:unhideWhenUsed/>
    <w:rsid w:val="00AE4823"/>
  </w:style>
  <w:style w:type="table" w:customStyle="1" w:styleId="TableGrid96">
    <w:name w:val="Table Grid96"/>
    <w:basedOn w:val="TableNormal"/>
    <w:next w:val="TableGrid"/>
    <w:uiPriority w:val="59"/>
    <w:qFormat/>
    <w:rsid w:val="00AE482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9">
    <w:name w:val="Table Grid229"/>
    <w:basedOn w:val="TableNormal"/>
    <w:next w:val="TableGrid"/>
    <w:uiPriority w:val="59"/>
    <w:qFormat/>
    <w:rsid w:val="00AE4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0">
    <w:name w:val="No List120"/>
    <w:next w:val="NoList"/>
    <w:uiPriority w:val="99"/>
    <w:semiHidden/>
    <w:unhideWhenUsed/>
    <w:rsid w:val="00AE4823"/>
  </w:style>
  <w:style w:type="table" w:customStyle="1" w:styleId="TableGrid321">
    <w:name w:val="Table Grid321"/>
    <w:basedOn w:val="TableNormal"/>
    <w:next w:val="TableGrid"/>
    <w:rsid w:val="00AE482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0">
    <w:name w:val="No List210"/>
    <w:next w:val="NoList"/>
    <w:uiPriority w:val="99"/>
    <w:semiHidden/>
    <w:unhideWhenUsed/>
    <w:rsid w:val="00AE4823"/>
  </w:style>
  <w:style w:type="numbering" w:customStyle="1" w:styleId="NoList310">
    <w:name w:val="No List310"/>
    <w:next w:val="NoList"/>
    <w:uiPriority w:val="99"/>
    <w:semiHidden/>
    <w:unhideWhenUsed/>
    <w:rsid w:val="00AE4823"/>
  </w:style>
  <w:style w:type="numbering" w:customStyle="1" w:styleId="NoList49">
    <w:name w:val="No List49"/>
    <w:next w:val="NoList"/>
    <w:uiPriority w:val="99"/>
    <w:semiHidden/>
    <w:unhideWhenUsed/>
    <w:rsid w:val="00AE4823"/>
  </w:style>
  <w:style w:type="numbering" w:customStyle="1" w:styleId="NoList53">
    <w:name w:val="No List53"/>
    <w:next w:val="NoList"/>
    <w:uiPriority w:val="99"/>
    <w:semiHidden/>
    <w:unhideWhenUsed/>
    <w:rsid w:val="00AE4823"/>
  </w:style>
  <w:style w:type="numbering" w:customStyle="1" w:styleId="NoList63">
    <w:name w:val="No List63"/>
    <w:next w:val="NoList"/>
    <w:uiPriority w:val="99"/>
    <w:semiHidden/>
    <w:unhideWhenUsed/>
    <w:rsid w:val="00AE4823"/>
  </w:style>
  <w:style w:type="table" w:customStyle="1" w:styleId="TableGrid123">
    <w:name w:val="Table Grid123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3">
    <w:name w:val="No List73"/>
    <w:next w:val="NoList"/>
    <w:uiPriority w:val="99"/>
    <w:semiHidden/>
    <w:unhideWhenUsed/>
    <w:rsid w:val="00AE4823"/>
  </w:style>
  <w:style w:type="numbering" w:customStyle="1" w:styleId="NoList1111">
    <w:name w:val="No List1111"/>
    <w:next w:val="NoList"/>
    <w:uiPriority w:val="99"/>
    <w:semiHidden/>
    <w:unhideWhenUsed/>
    <w:rsid w:val="00AE4823"/>
  </w:style>
  <w:style w:type="numbering" w:customStyle="1" w:styleId="NoList83">
    <w:name w:val="No List83"/>
    <w:next w:val="NoList"/>
    <w:uiPriority w:val="99"/>
    <w:semiHidden/>
    <w:unhideWhenUsed/>
    <w:rsid w:val="00AE4823"/>
  </w:style>
  <w:style w:type="table" w:customStyle="1" w:styleId="TableGrid143">
    <w:name w:val="Table Grid143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3">
    <w:name w:val="Table Grid153"/>
    <w:basedOn w:val="TableNormal"/>
    <w:next w:val="TableGrid"/>
    <w:uiPriority w:val="59"/>
    <w:rsid w:val="00AE482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3">
    <w:name w:val="No List93"/>
    <w:next w:val="NoList"/>
    <w:uiPriority w:val="99"/>
    <w:semiHidden/>
    <w:unhideWhenUsed/>
    <w:rsid w:val="00AE4823"/>
  </w:style>
  <w:style w:type="table" w:customStyle="1" w:styleId="TableGrid163">
    <w:name w:val="Table Grid163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3">
    <w:name w:val="Table Grid173"/>
    <w:basedOn w:val="TableNormal"/>
    <w:next w:val="TableGrid"/>
    <w:uiPriority w:val="59"/>
    <w:rsid w:val="00AE482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3">
    <w:name w:val="No List103"/>
    <w:next w:val="NoList"/>
    <w:uiPriority w:val="99"/>
    <w:semiHidden/>
    <w:unhideWhenUsed/>
    <w:rsid w:val="00AE4823"/>
  </w:style>
  <w:style w:type="numbering" w:customStyle="1" w:styleId="NoList129">
    <w:name w:val="No List129"/>
    <w:next w:val="NoList"/>
    <w:uiPriority w:val="99"/>
    <w:semiHidden/>
    <w:unhideWhenUsed/>
    <w:rsid w:val="00AE4823"/>
  </w:style>
  <w:style w:type="numbering" w:customStyle="1" w:styleId="NoList133">
    <w:name w:val="No List133"/>
    <w:next w:val="NoList"/>
    <w:uiPriority w:val="99"/>
    <w:semiHidden/>
    <w:unhideWhenUsed/>
    <w:rsid w:val="00AE4823"/>
  </w:style>
  <w:style w:type="numbering" w:customStyle="1" w:styleId="NoList143">
    <w:name w:val="No List143"/>
    <w:next w:val="NoList"/>
    <w:uiPriority w:val="99"/>
    <w:semiHidden/>
    <w:unhideWhenUsed/>
    <w:rsid w:val="00AE4823"/>
  </w:style>
  <w:style w:type="table" w:customStyle="1" w:styleId="TableGrid2112">
    <w:name w:val="Table Grid2112"/>
    <w:basedOn w:val="TableNormal"/>
    <w:next w:val="TableGrid"/>
    <w:uiPriority w:val="59"/>
    <w:rsid w:val="00AE482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3">
    <w:name w:val="No List153"/>
    <w:next w:val="NoList"/>
    <w:uiPriority w:val="99"/>
    <w:semiHidden/>
    <w:unhideWhenUsed/>
    <w:rsid w:val="00AE4823"/>
  </w:style>
  <w:style w:type="table" w:customStyle="1" w:styleId="TableGrid2210">
    <w:name w:val="Table Grid2210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3">
    <w:name w:val="No List163"/>
    <w:next w:val="NoList"/>
    <w:uiPriority w:val="99"/>
    <w:semiHidden/>
    <w:unhideWhenUsed/>
    <w:rsid w:val="00AE4823"/>
  </w:style>
  <w:style w:type="numbering" w:customStyle="1" w:styleId="NoList40">
    <w:name w:val="No List40"/>
    <w:next w:val="NoList"/>
    <w:uiPriority w:val="99"/>
    <w:semiHidden/>
    <w:unhideWhenUsed/>
    <w:rsid w:val="00F9414B"/>
  </w:style>
  <w:style w:type="table" w:customStyle="1" w:styleId="TableGrid97">
    <w:name w:val="Table Grid97"/>
    <w:basedOn w:val="TableNormal"/>
    <w:next w:val="TableGrid"/>
    <w:uiPriority w:val="59"/>
    <w:qFormat/>
    <w:rsid w:val="00F9414B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0">
    <w:name w:val="Table Grid230"/>
    <w:basedOn w:val="TableNormal"/>
    <w:next w:val="TableGrid"/>
    <w:uiPriority w:val="59"/>
    <w:qFormat/>
    <w:rsid w:val="00F94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0">
    <w:name w:val="No List130"/>
    <w:next w:val="NoList"/>
    <w:uiPriority w:val="99"/>
    <w:semiHidden/>
    <w:unhideWhenUsed/>
    <w:rsid w:val="00F9414B"/>
  </w:style>
  <w:style w:type="table" w:customStyle="1" w:styleId="TableGrid322">
    <w:name w:val="Table Grid322"/>
    <w:basedOn w:val="TableNormal"/>
    <w:next w:val="TableGrid"/>
    <w:rsid w:val="00F9414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1">
    <w:name w:val="No List211"/>
    <w:next w:val="NoList"/>
    <w:uiPriority w:val="99"/>
    <w:semiHidden/>
    <w:unhideWhenUsed/>
    <w:rsid w:val="00F9414B"/>
  </w:style>
  <w:style w:type="numbering" w:customStyle="1" w:styleId="NoList311">
    <w:name w:val="No List311"/>
    <w:next w:val="NoList"/>
    <w:uiPriority w:val="99"/>
    <w:semiHidden/>
    <w:unhideWhenUsed/>
    <w:rsid w:val="00F9414B"/>
  </w:style>
  <w:style w:type="numbering" w:customStyle="1" w:styleId="NoList410">
    <w:name w:val="No List410"/>
    <w:next w:val="NoList"/>
    <w:uiPriority w:val="99"/>
    <w:semiHidden/>
    <w:unhideWhenUsed/>
    <w:rsid w:val="00F9414B"/>
  </w:style>
  <w:style w:type="numbering" w:customStyle="1" w:styleId="NoList54">
    <w:name w:val="No List54"/>
    <w:next w:val="NoList"/>
    <w:uiPriority w:val="99"/>
    <w:semiHidden/>
    <w:unhideWhenUsed/>
    <w:rsid w:val="00F9414B"/>
  </w:style>
  <w:style w:type="numbering" w:customStyle="1" w:styleId="NoList64">
    <w:name w:val="No List64"/>
    <w:next w:val="NoList"/>
    <w:uiPriority w:val="99"/>
    <w:semiHidden/>
    <w:unhideWhenUsed/>
    <w:rsid w:val="00F9414B"/>
  </w:style>
  <w:style w:type="table" w:customStyle="1" w:styleId="TableGrid124">
    <w:name w:val="Table Grid124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4">
    <w:name w:val="No List74"/>
    <w:next w:val="NoList"/>
    <w:uiPriority w:val="99"/>
    <w:semiHidden/>
    <w:unhideWhenUsed/>
    <w:rsid w:val="00F9414B"/>
  </w:style>
  <w:style w:type="numbering" w:customStyle="1" w:styleId="NoList1112">
    <w:name w:val="No List1112"/>
    <w:next w:val="NoList"/>
    <w:uiPriority w:val="99"/>
    <w:semiHidden/>
    <w:unhideWhenUsed/>
    <w:rsid w:val="00F9414B"/>
  </w:style>
  <w:style w:type="numbering" w:customStyle="1" w:styleId="NoList84">
    <w:name w:val="No List84"/>
    <w:next w:val="NoList"/>
    <w:uiPriority w:val="99"/>
    <w:semiHidden/>
    <w:unhideWhenUsed/>
    <w:rsid w:val="00F9414B"/>
  </w:style>
  <w:style w:type="table" w:customStyle="1" w:styleId="TableGrid144">
    <w:name w:val="Table Grid144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4">
    <w:name w:val="Table Grid154"/>
    <w:basedOn w:val="TableNormal"/>
    <w:next w:val="TableGrid"/>
    <w:uiPriority w:val="59"/>
    <w:rsid w:val="00F9414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4">
    <w:name w:val="No List94"/>
    <w:next w:val="NoList"/>
    <w:uiPriority w:val="99"/>
    <w:semiHidden/>
    <w:unhideWhenUsed/>
    <w:rsid w:val="00F9414B"/>
  </w:style>
  <w:style w:type="table" w:customStyle="1" w:styleId="TableGrid164">
    <w:name w:val="Table Grid164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4">
    <w:name w:val="Table Grid174"/>
    <w:basedOn w:val="TableNormal"/>
    <w:next w:val="TableGrid"/>
    <w:uiPriority w:val="59"/>
    <w:rsid w:val="00F9414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4">
    <w:name w:val="No List104"/>
    <w:next w:val="NoList"/>
    <w:uiPriority w:val="99"/>
    <w:semiHidden/>
    <w:unhideWhenUsed/>
    <w:rsid w:val="00F9414B"/>
  </w:style>
  <w:style w:type="numbering" w:customStyle="1" w:styleId="NoList1210">
    <w:name w:val="No List1210"/>
    <w:next w:val="NoList"/>
    <w:uiPriority w:val="99"/>
    <w:semiHidden/>
    <w:unhideWhenUsed/>
    <w:rsid w:val="00F9414B"/>
  </w:style>
  <w:style w:type="numbering" w:customStyle="1" w:styleId="NoList134">
    <w:name w:val="No List134"/>
    <w:next w:val="NoList"/>
    <w:uiPriority w:val="99"/>
    <w:semiHidden/>
    <w:unhideWhenUsed/>
    <w:rsid w:val="00F9414B"/>
  </w:style>
  <w:style w:type="numbering" w:customStyle="1" w:styleId="NoList144">
    <w:name w:val="No List144"/>
    <w:next w:val="NoList"/>
    <w:uiPriority w:val="99"/>
    <w:semiHidden/>
    <w:unhideWhenUsed/>
    <w:rsid w:val="00F9414B"/>
  </w:style>
  <w:style w:type="table" w:customStyle="1" w:styleId="TableGrid2113">
    <w:name w:val="Table Grid2113"/>
    <w:basedOn w:val="TableNormal"/>
    <w:next w:val="TableGrid"/>
    <w:uiPriority w:val="59"/>
    <w:rsid w:val="00F9414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4">
    <w:name w:val="No List154"/>
    <w:next w:val="NoList"/>
    <w:uiPriority w:val="99"/>
    <w:semiHidden/>
    <w:unhideWhenUsed/>
    <w:rsid w:val="00F9414B"/>
  </w:style>
  <w:style w:type="table" w:customStyle="1" w:styleId="TableGrid2211">
    <w:name w:val="Table Grid2211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4">
    <w:name w:val="No List164"/>
    <w:next w:val="NoList"/>
    <w:uiPriority w:val="99"/>
    <w:semiHidden/>
    <w:unhideWhenUsed/>
    <w:rsid w:val="00F9414B"/>
  </w:style>
  <w:style w:type="numbering" w:customStyle="1" w:styleId="NoList50">
    <w:name w:val="No List50"/>
    <w:next w:val="NoList"/>
    <w:uiPriority w:val="99"/>
    <w:semiHidden/>
    <w:unhideWhenUsed/>
    <w:rsid w:val="00144430"/>
  </w:style>
  <w:style w:type="table" w:customStyle="1" w:styleId="TableGrid98">
    <w:name w:val="Table Grid98"/>
    <w:basedOn w:val="TableNormal"/>
    <w:next w:val="TableGrid"/>
    <w:uiPriority w:val="59"/>
    <w:qFormat/>
    <w:rsid w:val="0014443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">
    <w:name w:val="Table Grid231"/>
    <w:basedOn w:val="TableNormal"/>
    <w:next w:val="TableGrid"/>
    <w:uiPriority w:val="59"/>
    <w:qFormat/>
    <w:rsid w:val="0014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5">
    <w:name w:val="No List135"/>
    <w:next w:val="NoList"/>
    <w:uiPriority w:val="99"/>
    <w:semiHidden/>
    <w:unhideWhenUsed/>
    <w:rsid w:val="00144430"/>
  </w:style>
  <w:style w:type="table" w:customStyle="1" w:styleId="TableGrid323">
    <w:name w:val="Table Grid323"/>
    <w:basedOn w:val="TableNormal"/>
    <w:next w:val="TableGrid"/>
    <w:rsid w:val="001444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2">
    <w:name w:val="No List212"/>
    <w:next w:val="NoList"/>
    <w:uiPriority w:val="99"/>
    <w:semiHidden/>
    <w:unhideWhenUsed/>
    <w:rsid w:val="00144430"/>
  </w:style>
  <w:style w:type="numbering" w:customStyle="1" w:styleId="NoList312">
    <w:name w:val="No List312"/>
    <w:next w:val="NoList"/>
    <w:uiPriority w:val="99"/>
    <w:semiHidden/>
    <w:unhideWhenUsed/>
    <w:rsid w:val="00144430"/>
  </w:style>
  <w:style w:type="numbering" w:customStyle="1" w:styleId="NoList411">
    <w:name w:val="No List411"/>
    <w:next w:val="NoList"/>
    <w:uiPriority w:val="99"/>
    <w:semiHidden/>
    <w:unhideWhenUsed/>
    <w:rsid w:val="00144430"/>
  </w:style>
  <w:style w:type="numbering" w:customStyle="1" w:styleId="NoList55">
    <w:name w:val="No List55"/>
    <w:next w:val="NoList"/>
    <w:uiPriority w:val="99"/>
    <w:semiHidden/>
    <w:unhideWhenUsed/>
    <w:rsid w:val="00144430"/>
  </w:style>
  <w:style w:type="numbering" w:customStyle="1" w:styleId="NoList65">
    <w:name w:val="No List65"/>
    <w:next w:val="NoList"/>
    <w:uiPriority w:val="99"/>
    <w:semiHidden/>
    <w:unhideWhenUsed/>
    <w:rsid w:val="00144430"/>
  </w:style>
  <w:style w:type="table" w:customStyle="1" w:styleId="TableGrid125">
    <w:name w:val="Table Grid125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5">
    <w:name w:val="No List75"/>
    <w:next w:val="NoList"/>
    <w:uiPriority w:val="99"/>
    <w:semiHidden/>
    <w:unhideWhenUsed/>
    <w:rsid w:val="00144430"/>
  </w:style>
  <w:style w:type="numbering" w:customStyle="1" w:styleId="NoList1113">
    <w:name w:val="No List1113"/>
    <w:next w:val="NoList"/>
    <w:uiPriority w:val="99"/>
    <w:semiHidden/>
    <w:unhideWhenUsed/>
    <w:rsid w:val="00144430"/>
  </w:style>
  <w:style w:type="numbering" w:customStyle="1" w:styleId="NoList85">
    <w:name w:val="No List85"/>
    <w:next w:val="NoList"/>
    <w:uiPriority w:val="99"/>
    <w:semiHidden/>
    <w:unhideWhenUsed/>
    <w:rsid w:val="00144430"/>
  </w:style>
  <w:style w:type="table" w:customStyle="1" w:styleId="TableGrid145">
    <w:name w:val="Table Grid145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5">
    <w:name w:val="Table Grid155"/>
    <w:basedOn w:val="TableNormal"/>
    <w:next w:val="TableGrid"/>
    <w:uiPriority w:val="59"/>
    <w:rsid w:val="0014443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5">
    <w:name w:val="No List95"/>
    <w:next w:val="NoList"/>
    <w:uiPriority w:val="99"/>
    <w:semiHidden/>
    <w:unhideWhenUsed/>
    <w:rsid w:val="00144430"/>
  </w:style>
  <w:style w:type="table" w:customStyle="1" w:styleId="TableGrid165">
    <w:name w:val="Table Grid165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5">
    <w:name w:val="Table Grid175"/>
    <w:basedOn w:val="TableNormal"/>
    <w:next w:val="TableGrid"/>
    <w:uiPriority w:val="59"/>
    <w:rsid w:val="0014443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5">
    <w:name w:val="No List105"/>
    <w:next w:val="NoList"/>
    <w:uiPriority w:val="99"/>
    <w:semiHidden/>
    <w:unhideWhenUsed/>
    <w:rsid w:val="00144430"/>
  </w:style>
  <w:style w:type="numbering" w:customStyle="1" w:styleId="NoList1211">
    <w:name w:val="No List1211"/>
    <w:next w:val="NoList"/>
    <w:uiPriority w:val="99"/>
    <w:semiHidden/>
    <w:unhideWhenUsed/>
    <w:rsid w:val="00144430"/>
  </w:style>
  <w:style w:type="numbering" w:customStyle="1" w:styleId="NoList136">
    <w:name w:val="No List136"/>
    <w:next w:val="NoList"/>
    <w:uiPriority w:val="99"/>
    <w:semiHidden/>
    <w:unhideWhenUsed/>
    <w:rsid w:val="00144430"/>
  </w:style>
  <w:style w:type="numbering" w:customStyle="1" w:styleId="NoList145">
    <w:name w:val="No List145"/>
    <w:next w:val="NoList"/>
    <w:uiPriority w:val="99"/>
    <w:semiHidden/>
    <w:unhideWhenUsed/>
    <w:rsid w:val="00144430"/>
  </w:style>
  <w:style w:type="table" w:customStyle="1" w:styleId="TableGrid2114">
    <w:name w:val="Table Grid2114"/>
    <w:basedOn w:val="TableNormal"/>
    <w:next w:val="TableGrid"/>
    <w:uiPriority w:val="59"/>
    <w:rsid w:val="0014443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5">
    <w:name w:val="No List155"/>
    <w:next w:val="NoList"/>
    <w:uiPriority w:val="99"/>
    <w:semiHidden/>
    <w:unhideWhenUsed/>
    <w:rsid w:val="00144430"/>
  </w:style>
  <w:style w:type="table" w:customStyle="1" w:styleId="TableGrid2212">
    <w:name w:val="Table Grid2212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5">
    <w:name w:val="No List165"/>
    <w:next w:val="NoList"/>
    <w:uiPriority w:val="99"/>
    <w:semiHidden/>
    <w:unhideWhenUsed/>
    <w:rsid w:val="00144430"/>
  </w:style>
  <w:style w:type="table" w:customStyle="1" w:styleId="TableGrid99">
    <w:name w:val="Table Grid99"/>
    <w:basedOn w:val="TableNormal"/>
    <w:next w:val="TableGrid"/>
    <w:uiPriority w:val="59"/>
    <w:qFormat/>
    <w:rsid w:val="00AC71F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6">
    <w:name w:val="No List56"/>
    <w:next w:val="NoList"/>
    <w:uiPriority w:val="99"/>
    <w:semiHidden/>
    <w:unhideWhenUsed/>
    <w:rsid w:val="000E3A1D"/>
  </w:style>
  <w:style w:type="table" w:customStyle="1" w:styleId="TableGrid100">
    <w:name w:val="Table Grid100"/>
    <w:basedOn w:val="TableNormal"/>
    <w:next w:val="TableGrid"/>
    <w:uiPriority w:val="59"/>
    <w:qFormat/>
    <w:rsid w:val="000E3A1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2">
    <w:name w:val="Table Grid232"/>
    <w:basedOn w:val="TableNormal"/>
    <w:next w:val="TableGrid"/>
    <w:uiPriority w:val="59"/>
    <w:qFormat/>
    <w:rsid w:val="000E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7">
    <w:name w:val="No List137"/>
    <w:next w:val="NoList"/>
    <w:uiPriority w:val="99"/>
    <w:semiHidden/>
    <w:unhideWhenUsed/>
    <w:rsid w:val="000E3A1D"/>
  </w:style>
  <w:style w:type="table" w:customStyle="1" w:styleId="TableGrid324">
    <w:name w:val="Table Grid324"/>
    <w:basedOn w:val="TableNormal"/>
    <w:next w:val="TableGrid"/>
    <w:rsid w:val="000E3A1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3">
    <w:name w:val="No List213"/>
    <w:next w:val="NoList"/>
    <w:uiPriority w:val="99"/>
    <w:semiHidden/>
    <w:unhideWhenUsed/>
    <w:rsid w:val="000E3A1D"/>
  </w:style>
  <w:style w:type="numbering" w:customStyle="1" w:styleId="NoList313">
    <w:name w:val="No List313"/>
    <w:next w:val="NoList"/>
    <w:uiPriority w:val="99"/>
    <w:semiHidden/>
    <w:unhideWhenUsed/>
    <w:rsid w:val="000E3A1D"/>
  </w:style>
  <w:style w:type="numbering" w:customStyle="1" w:styleId="NoList412">
    <w:name w:val="No List412"/>
    <w:next w:val="NoList"/>
    <w:uiPriority w:val="99"/>
    <w:semiHidden/>
    <w:unhideWhenUsed/>
    <w:rsid w:val="000E3A1D"/>
  </w:style>
  <w:style w:type="numbering" w:customStyle="1" w:styleId="NoList57">
    <w:name w:val="No List57"/>
    <w:next w:val="NoList"/>
    <w:uiPriority w:val="99"/>
    <w:semiHidden/>
    <w:unhideWhenUsed/>
    <w:rsid w:val="000E3A1D"/>
  </w:style>
  <w:style w:type="numbering" w:customStyle="1" w:styleId="NoList66">
    <w:name w:val="No List66"/>
    <w:next w:val="NoList"/>
    <w:uiPriority w:val="99"/>
    <w:semiHidden/>
    <w:unhideWhenUsed/>
    <w:rsid w:val="000E3A1D"/>
  </w:style>
  <w:style w:type="table" w:customStyle="1" w:styleId="TableGrid126">
    <w:name w:val="Table Grid126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6">
    <w:name w:val="No List76"/>
    <w:next w:val="NoList"/>
    <w:uiPriority w:val="99"/>
    <w:semiHidden/>
    <w:unhideWhenUsed/>
    <w:rsid w:val="000E3A1D"/>
  </w:style>
  <w:style w:type="numbering" w:customStyle="1" w:styleId="NoList1114">
    <w:name w:val="No List1114"/>
    <w:next w:val="NoList"/>
    <w:uiPriority w:val="99"/>
    <w:semiHidden/>
    <w:unhideWhenUsed/>
    <w:rsid w:val="000E3A1D"/>
  </w:style>
  <w:style w:type="numbering" w:customStyle="1" w:styleId="NoList86">
    <w:name w:val="No List86"/>
    <w:next w:val="NoList"/>
    <w:uiPriority w:val="99"/>
    <w:semiHidden/>
    <w:unhideWhenUsed/>
    <w:rsid w:val="000E3A1D"/>
  </w:style>
  <w:style w:type="table" w:customStyle="1" w:styleId="TableGrid146">
    <w:name w:val="Table Grid146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6">
    <w:name w:val="Table Grid156"/>
    <w:basedOn w:val="TableNormal"/>
    <w:next w:val="TableGrid"/>
    <w:uiPriority w:val="59"/>
    <w:rsid w:val="000E3A1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6">
    <w:name w:val="No List96"/>
    <w:next w:val="NoList"/>
    <w:uiPriority w:val="99"/>
    <w:semiHidden/>
    <w:unhideWhenUsed/>
    <w:rsid w:val="000E3A1D"/>
  </w:style>
  <w:style w:type="table" w:customStyle="1" w:styleId="TableGrid166">
    <w:name w:val="Table Grid166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6">
    <w:name w:val="Table Grid176"/>
    <w:basedOn w:val="TableNormal"/>
    <w:next w:val="TableGrid"/>
    <w:uiPriority w:val="59"/>
    <w:rsid w:val="000E3A1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6">
    <w:name w:val="No List106"/>
    <w:next w:val="NoList"/>
    <w:uiPriority w:val="99"/>
    <w:semiHidden/>
    <w:unhideWhenUsed/>
    <w:rsid w:val="000E3A1D"/>
  </w:style>
  <w:style w:type="numbering" w:customStyle="1" w:styleId="NoList1212">
    <w:name w:val="No List1212"/>
    <w:next w:val="NoList"/>
    <w:uiPriority w:val="99"/>
    <w:semiHidden/>
    <w:unhideWhenUsed/>
    <w:rsid w:val="000E3A1D"/>
  </w:style>
  <w:style w:type="numbering" w:customStyle="1" w:styleId="NoList138">
    <w:name w:val="No List138"/>
    <w:next w:val="NoList"/>
    <w:uiPriority w:val="99"/>
    <w:semiHidden/>
    <w:unhideWhenUsed/>
    <w:rsid w:val="000E3A1D"/>
  </w:style>
  <w:style w:type="numbering" w:customStyle="1" w:styleId="NoList146">
    <w:name w:val="No List146"/>
    <w:next w:val="NoList"/>
    <w:uiPriority w:val="99"/>
    <w:semiHidden/>
    <w:unhideWhenUsed/>
    <w:rsid w:val="000E3A1D"/>
  </w:style>
  <w:style w:type="table" w:customStyle="1" w:styleId="TableGrid2115">
    <w:name w:val="Table Grid2115"/>
    <w:basedOn w:val="TableNormal"/>
    <w:next w:val="TableGrid"/>
    <w:uiPriority w:val="59"/>
    <w:rsid w:val="000E3A1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6">
    <w:name w:val="No List156"/>
    <w:next w:val="NoList"/>
    <w:uiPriority w:val="99"/>
    <w:semiHidden/>
    <w:unhideWhenUsed/>
    <w:rsid w:val="000E3A1D"/>
  </w:style>
  <w:style w:type="table" w:customStyle="1" w:styleId="TableGrid2213">
    <w:name w:val="Table Grid2213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6">
    <w:name w:val="No List166"/>
    <w:next w:val="NoList"/>
    <w:uiPriority w:val="99"/>
    <w:semiHidden/>
    <w:unhideWhenUsed/>
    <w:rsid w:val="000E3A1D"/>
  </w:style>
  <w:style w:type="table" w:customStyle="1" w:styleId="TableGrid101">
    <w:name w:val="Table Grid101"/>
    <w:basedOn w:val="TableNormal"/>
    <w:next w:val="TableGrid"/>
    <w:uiPriority w:val="59"/>
    <w:qFormat/>
    <w:rsid w:val="00D901B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8">
    <w:name w:val="No List58"/>
    <w:next w:val="NoList"/>
    <w:uiPriority w:val="99"/>
    <w:semiHidden/>
    <w:unhideWhenUsed/>
    <w:rsid w:val="0086671B"/>
  </w:style>
  <w:style w:type="table" w:customStyle="1" w:styleId="TableGrid102">
    <w:name w:val="Table Grid102"/>
    <w:basedOn w:val="TableNormal"/>
    <w:next w:val="TableGrid"/>
    <w:uiPriority w:val="59"/>
    <w:qFormat/>
    <w:rsid w:val="0086671B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3">
    <w:name w:val="Table Grid233"/>
    <w:basedOn w:val="TableNormal"/>
    <w:next w:val="TableGrid"/>
    <w:uiPriority w:val="59"/>
    <w:qFormat/>
    <w:rsid w:val="00866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9">
    <w:name w:val="No List139"/>
    <w:next w:val="NoList"/>
    <w:uiPriority w:val="99"/>
    <w:semiHidden/>
    <w:unhideWhenUsed/>
    <w:rsid w:val="0086671B"/>
  </w:style>
  <w:style w:type="table" w:customStyle="1" w:styleId="TableGrid325">
    <w:name w:val="Table Grid325"/>
    <w:basedOn w:val="TableNormal"/>
    <w:next w:val="TableGrid"/>
    <w:rsid w:val="0086671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4">
    <w:name w:val="No List214"/>
    <w:next w:val="NoList"/>
    <w:uiPriority w:val="99"/>
    <w:semiHidden/>
    <w:unhideWhenUsed/>
    <w:rsid w:val="0086671B"/>
  </w:style>
  <w:style w:type="numbering" w:customStyle="1" w:styleId="NoList314">
    <w:name w:val="No List314"/>
    <w:next w:val="NoList"/>
    <w:uiPriority w:val="99"/>
    <w:semiHidden/>
    <w:unhideWhenUsed/>
    <w:rsid w:val="0086671B"/>
  </w:style>
  <w:style w:type="numbering" w:customStyle="1" w:styleId="NoList413">
    <w:name w:val="No List413"/>
    <w:next w:val="NoList"/>
    <w:uiPriority w:val="99"/>
    <w:semiHidden/>
    <w:unhideWhenUsed/>
    <w:rsid w:val="0086671B"/>
  </w:style>
  <w:style w:type="numbering" w:customStyle="1" w:styleId="NoList59">
    <w:name w:val="No List59"/>
    <w:next w:val="NoList"/>
    <w:uiPriority w:val="99"/>
    <w:semiHidden/>
    <w:unhideWhenUsed/>
    <w:rsid w:val="0086671B"/>
  </w:style>
  <w:style w:type="numbering" w:customStyle="1" w:styleId="NoList67">
    <w:name w:val="No List67"/>
    <w:next w:val="NoList"/>
    <w:uiPriority w:val="99"/>
    <w:semiHidden/>
    <w:unhideWhenUsed/>
    <w:rsid w:val="0086671B"/>
  </w:style>
  <w:style w:type="table" w:customStyle="1" w:styleId="TableGrid127">
    <w:name w:val="Table Grid127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7">
    <w:name w:val="No List77"/>
    <w:next w:val="NoList"/>
    <w:uiPriority w:val="99"/>
    <w:semiHidden/>
    <w:unhideWhenUsed/>
    <w:rsid w:val="0086671B"/>
  </w:style>
  <w:style w:type="numbering" w:customStyle="1" w:styleId="NoList1115">
    <w:name w:val="No List1115"/>
    <w:next w:val="NoList"/>
    <w:uiPriority w:val="99"/>
    <w:semiHidden/>
    <w:unhideWhenUsed/>
    <w:rsid w:val="0086671B"/>
  </w:style>
  <w:style w:type="numbering" w:customStyle="1" w:styleId="NoList87">
    <w:name w:val="No List87"/>
    <w:next w:val="NoList"/>
    <w:uiPriority w:val="99"/>
    <w:semiHidden/>
    <w:unhideWhenUsed/>
    <w:rsid w:val="0086671B"/>
  </w:style>
  <w:style w:type="table" w:customStyle="1" w:styleId="TableGrid147">
    <w:name w:val="Table Grid147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7">
    <w:name w:val="Table Grid157"/>
    <w:basedOn w:val="TableNormal"/>
    <w:next w:val="TableGrid"/>
    <w:uiPriority w:val="59"/>
    <w:rsid w:val="0086671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7">
    <w:name w:val="No List97"/>
    <w:next w:val="NoList"/>
    <w:uiPriority w:val="99"/>
    <w:semiHidden/>
    <w:unhideWhenUsed/>
    <w:rsid w:val="0086671B"/>
  </w:style>
  <w:style w:type="table" w:customStyle="1" w:styleId="TableGrid167">
    <w:name w:val="Table Grid167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7">
    <w:name w:val="Table Grid177"/>
    <w:basedOn w:val="TableNormal"/>
    <w:next w:val="TableGrid"/>
    <w:uiPriority w:val="59"/>
    <w:rsid w:val="0086671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7">
    <w:name w:val="No List107"/>
    <w:next w:val="NoList"/>
    <w:uiPriority w:val="99"/>
    <w:semiHidden/>
    <w:unhideWhenUsed/>
    <w:rsid w:val="0086671B"/>
  </w:style>
  <w:style w:type="numbering" w:customStyle="1" w:styleId="NoList1213">
    <w:name w:val="No List1213"/>
    <w:next w:val="NoList"/>
    <w:uiPriority w:val="99"/>
    <w:semiHidden/>
    <w:unhideWhenUsed/>
    <w:rsid w:val="0086671B"/>
  </w:style>
  <w:style w:type="numbering" w:customStyle="1" w:styleId="NoList1310">
    <w:name w:val="No List1310"/>
    <w:next w:val="NoList"/>
    <w:uiPriority w:val="99"/>
    <w:semiHidden/>
    <w:unhideWhenUsed/>
    <w:rsid w:val="0086671B"/>
  </w:style>
  <w:style w:type="numbering" w:customStyle="1" w:styleId="NoList147">
    <w:name w:val="No List147"/>
    <w:next w:val="NoList"/>
    <w:uiPriority w:val="99"/>
    <w:semiHidden/>
    <w:unhideWhenUsed/>
    <w:rsid w:val="0086671B"/>
  </w:style>
  <w:style w:type="table" w:customStyle="1" w:styleId="TableGrid2116">
    <w:name w:val="Table Grid2116"/>
    <w:basedOn w:val="TableNormal"/>
    <w:next w:val="TableGrid"/>
    <w:uiPriority w:val="59"/>
    <w:rsid w:val="008667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7">
    <w:name w:val="No List157"/>
    <w:next w:val="NoList"/>
    <w:uiPriority w:val="99"/>
    <w:semiHidden/>
    <w:unhideWhenUsed/>
    <w:rsid w:val="0086671B"/>
  </w:style>
  <w:style w:type="table" w:customStyle="1" w:styleId="TableGrid2214">
    <w:name w:val="Table Grid2214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7">
    <w:name w:val="No List167"/>
    <w:next w:val="NoList"/>
    <w:uiPriority w:val="99"/>
    <w:semiHidden/>
    <w:unhideWhenUsed/>
    <w:rsid w:val="0086671B"/>
  </w:style>
  <w:style w:type="numbering" w:customStyle="1" w:styleId="NoList60">
    <w:name w:val="No List60"/>
    <w:next w:val="NoList"/>
    <w:uiPriority w:val="99"/>
    <w:semiHidden/>
    <w:unhideWhenUsed/>
    <w:rsid w:val="00F13C0D"/>
  </w:style>
  <w:style w:type="table" w:customStyle="1" w:styleId="TableGrid103">
    <w:name w:val="Table Grid103"/>
    <w:basedOn w:val="TableNormal"/>
    <w:next w:val="TableGrid"/>
    <w:uiPriority w:val="59"/>
    <w:qFormat/>
    <w:rsid w:val="00F13C0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4">
    <w:name w:val="Table Grid234"/>
    <w:basedOn w:val="TableNormal"/>
    <w:next w:val="TableGrid"/>
    <w:uiPriority w:val="59"/>
    <w:qFormat/>
    <w:rsid w:val="00F13C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0">
    <w:name w:val="No List140"/>
    <w:next w:val="NoList"/>
    <w:uiPriority w:val="99"/>
    <w:semiHidden/>
    <w:unhideWhenUsed/>
    <w:rsid w:val="00F13C0D"/>
  </w:style>
  <w:style w:type="table" w:customStyle="1" w:styleId="TableGrid326">
    <w:name w:val="Table Grid326"/>
    <w:basedOn w:val="TableNormal"/>
    <w:next w:val="TableGrid"/>
    <w:rsid w:val="00F13C0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5">
    <w:name w:val="No List215"/>
    <w:next w:val="NoList"/>
    <w:uiPriority w:val="99"/>
    <w:semiHidden/>
    <w:unhideWhenUsed/>
    <w:rsid w:val="00F13C0D"/>
  </w:style>
  <w:style w:type="numbering" w:customStyle="1" w:styleId="NoList315">
    <w:name w:val="No List315"/>
    <w:next w:val="NoList"/>
    <w:uiPriority w:val="99"/>
    <w:semiHidden/>
    <w:unhideWhenUsed/>
    <w:rsid w:val="00F13C0D"/>
  </w:style>
  <w:style w:type="numbering" w:customStyle="1" w:styleId="NoList414">
    <w:name w:val="No List414"/>
    <w:next w:val="NoList"/>
    <w:uiPriority w:val="99"/>
    <w:semiHidden/>
    <w:unhideWhenUsed/>
    <w:rsid w:val="00F13C0D"/>
  </w:style>
  <w:style w:type="numbering" w:customStyle="1" w:styleId="NoList510">
    <w:name w:val="No List510"/>
    <w:next w:val="NoList"/>
    <w:uiPriority w:val="99"/>
    <w:semiHidden/>
    <w:unhideWhenUsed/>
    <w:rsid w:val="00F13C0D"/>
  </w:style>
  <w:style w:type="numbering" w:customStyle="1" w:styleId="NoList68">
    <w:name w:val="No List68"/>
    <w:next w:val="NoList"/>
    <w:uiPriority w:val="99"/>
    <w:semiHidden/>
    <w:unhideWhenUsed/>
    <w:rsid w:val="00F13C0D"/>
  </w:style>
  <w:style w:type="table" w:customStyle="1" w:styleId="TableGrid128">
    <w:name w:val="Table Grid128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8">
    <w:name w:val="No List78"/>
    <w:next w:val="NoList"/>
    <w:uiPriority w:val="99"/>
    <w:semiHidden/>
    <w:unhideWhenUsed/>
    <w:rsid w:val="00F13C0D"/>
  </w:style>
  <w:style w:type="numbering" w:customStyle="1" w:styleId="NoList1116">
    <w:name w:val="No List1116"/>
    <w:next w:val="NoList"/>
    <w:uiPriority w:val="99"/>
    <w:semiHidden/>
    <w:unhideWhenUsed/>
    <w:rsid w:val="00F13C0D"/>
  </w:style>
  <w:style w:type="numbering" w:customStyle="1" w:styleId="NoList88">
    <w:name w:val="No List88"/>
    <w:next w:val="NoList"/>
    <w:uiPriority w:val="99"/>
    <w:semiHidden/>
    <w:unhideWhenUsed/>
    <w:rsid w:val="00F13C0D"/>
  </w:style>
  <w:style w:type="table" w:customStyle="1" w:styleId="TableGrid148">
    <w:name w:val="Table Grid148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8">
    <w:name w:val="Table Grid158"/>
    <w:basedOn w:val="TableNormal"/>
    <w:next w:val="TableGrid"/>
    <w:uiPriority w:val="59"/>
    <w:rsid w:val="00F13C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8">
    <w:name w:val="No List98"/>
    <w:next w:val="NoList"/>
    <w:uiPriority w:val="99"/>
    <w:semiHidden/>
    <w:unhideWhenUsed/>
    <w:rsid w:val="00F13C0D"/>
  </w:style>
  <w:style w:type="table" w:customStyle="1" w:styleId="TableGrid168">
    <w:name w:val="Table Grid168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8">
    <w:name w:val="Table Grid178"/>
    <w:basedOn w:val="TableNormal"/>
    <w:next w:val="TableGrid"/>
    <w:uiPriority w:val="59"/>
    <w:rsid w:val="00F13C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8">
    <w:name w:val="No List108"/>
    <w:next w:val="NoList"/>
    <w:uiPriority w:val="99"/>
    <w:semiHidden/>
    <w:unhideWhenUsed/>
    <w:rsid w:val="00F13C0D"/>
  </w:style>
  <w:style w:type="numbering" w:customStyle="1" w:styleId="NoList1214">
    <w:name w:val="No List1214"/>
    <w:next w:val="NoList"/>
    <w:uiPriority w:val="99"/>
    <w:semiHidden/>
    <w:unhideWhenUsed/>
    <w:rsid w:val="00F13C0D"/>
  </w:style>
  <w:style w:type="numbering" w:customStyle="1" w:styleId="NoList1311">
    <w:name w:val="No List1311"/>
    <w:next w:val="NoList"/>
    <w:uiPriority w:val="99"/>
    <w:semiHidden/>
    <w:unhideWhenUsed/>
    <w:rsid w:val="00F13C0D"/>
  </w:style>
  <w:style w:type="numbering" w:customStyle="1" w:styleId="NoList148">
    <w:name w:val="No List148"/>
    <w:next w:val="NoList"/>
    <w:uiPriority w:val="99"/>
    <w:semiHidden/>
    <w:unhideWhenUsed/>
    <w:rsid w:val="00F13C0D"/>
  </w:style>
  <w:style w:type="table" w:customStyle="1" w:styleId="TableGrid2117">
    <w:name w:val="Table Grid2117"/>
    <w:basedOn w:val="TableNormal"/>
    <w:next w:val="TableGrid"/>
    <w:uiPriority w:val="59"/>
    <w:rsid w:val="00F13C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8">
    <w:name w:val="No List158"/>
    <w:next w:val="NoList"/>
    <w:uiPriority w:val="99"/>
    <w:semiHidden/>
    <w:unhideWhenUsed/>
    <w:rsid w:val="00F13C0D"/>
  </w:style>
  <w:style w:type="table" w:customStyle="1" w:styleId="TableGrid2215">
    <w:name w:val="Table Grid2215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8">
    <w:name w:val="No List168"/>
    <w:next w:val="NoList"/>
    <w:uiPriority w:val="99"/>
    <w:semiHidden/>
    <w:unhideWhenUsed/>
    <w:rsid w:val="00F13C0D"/>
  </w:style>
  <w:style w:type="numbering" w:customStyle="1" w:styleId="NoList69">
    <w:name w:val="No List69"/>
    <w:next w:val="NoList"/>
    <w:uiPriority w:val="99"/>
    <w:semiHidden/>
    <w:unhideWhenUsed/>
    <w:rsid w:val="00E87B6C"/>
  </w:style>
  <w:style w:type="table" w:customStyle="1" w:styleId="TableGrid104">
    <w:name w:val="Table Grid104"/>
    <w:basedOn w:val="TableNormal"/>
    <w:next w:val="TableGrid"/>
    <w:uiPriority w:val="59"/>
    <w:qFormat/>
    <w:rsid w:val="00E87B6C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5">
    <w:name w:val="Table Grid235"/>
    <w:basedOn w:val="TableNormal"/>
    <w:next w:val="TableGrid"/>
    <w:uiPriority w:val="59"/>
    <w:qFormat/>
    <w:rsid w:val="00E87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9">
    <w:name w:val="No List149"/>
    <w:next w:val="NoList"/>
    <w:uiPriority w:val="99"/>
    <w:semiHidden/>
    <w:unhideWhenUsed/>
    <w:rsid w:val="00E87B6C"/>
  </w:style>
  <w:style w:type="table" w:customStyle="1" w:styleId="TableGrid327">
    <w:name w:val="Table Grid327"/>
    <w:basedOn w:val="TableNormal"/>
    <w:next w:val="TableGrid"/>
    <w:rsid w:val="00E87B6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6">
    <w:name w:val="No List216"/>
    <w:next w:val="NoList"/>
    <w:uiPriority w:val="99"/>
    <w:semiHidden/>
    <w:unhideWhenUsed/>
    <w:rsid w:val="00E87B6C"/>
  </w:style>
  <w:style w:type="numbering" w:customStyle="1" w:styleId="NoList316">
    <w:name w:val="No List316"/>
    <w:next w:val="NoList"/>
    <w:uiPriority w:val="99"/>
    <w:semiHidden/>
    <w:unhideWhenUsed/>
    <w:rsid w:val="00E87B6C"/>
  </w:style>
  <w:style w:type="numbering" w:customStyle="1" w:styleId="NoList415">
    <w:name w:val="No List415"/>
    <w:next w:val="NoList"/>
    <w:uiPriority w:val="99"/>
    <w:semiHidden/>
    <w:unhideWhenUsed/>
    <w:rsid w:val="00E87B6C"/>
  </w:style>
  <w:style w:type="numbering" w:customStyle="1" w:styleId="NoList511">
    <w:name w:val="No List511"/>
    <w:next w:val="NoList"/>
    <w:uiPriority w:val="99"/>
    <w:semiHidden/>
    <w:unhideWhenUsed/>
    <w:rsid w:val="00E87B6C"/>
  </w:style>
  <w:style w:type="numbering" w:customStyle="1" w:styleId="NoList610">
    <w:name w:val="No List610"/>
    <w:next w:val="NoList"/>
    <w:uiPriority w:val="99"/>
    <w:semiHidden/>
    <w:unhideWhenUsed/>
    <w:rsid w:val="00E87B6C"/>
  </w:style>
  <w:style w:type="table" w:customStyle="1" w:styleId="TableGrid129">
    <w:name w:val="Table Grid129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9">
    <w:name w:val="No List79"/>
    <w:next w:val="NoList"/>
    <w:uiPriority w:val="99"/>
    <w:semiHidden/>
    <w:unhideWhenUsed/>
    <w:rsid w:val="00E87B6C"/>
  </w:style>
  <w:style w:type="numbering" w:customStyle="1" w:styleId="NoList1117">
    <w:name w:val="No List1117"/>
    <w:next w:val="NoList"/>
    <w:uiPriority w:val="99"/>
    <w:semiHidden/>
    <w:unhideWhenUsed/>
    <w:rsid w:val="00E87B6C"/>
  </w:style>
  <w:style w:type="numbering" w:customStyle="1" w:styleId="NoList89">
    <w:name w:val="No List89"/>
    <w:next w:val="NoList"/>
    <w:uiPriority w:val="99"/>
    <w:semiHidden/>
    <w:unhideWhenUsed/>
    <w:rsid w:val="00E87B6C"/>
  </w:style>
  <w:style w:type="table" w:customStyle="1" w:styleId="TableGrid149">
    <w:name w:val="Table Grid149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9">
    <w:name w:val="Table Grid159"/>
    <w:basedOn w:val="TableNormal"/>
    <w:next w:val="TableGrid"/>
    <w:uiPriority w:val="59"/>
    <w:rsid w:val="00E87B6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9">
    <w:name w:val="No List99"/>
    <w:next w:val="NoList"/>
    <w:uiPriority w:val="99"/>
    <w:semiHidden/>
    <w:unhideWhenUsed/>
    <w:rsid w:val="00E87B6C"/>
  </w:style>
  <w:style w:type="table" w:customStyle="1" w:styleId="TableGrid169">
    <w:name w:val="Table Grid169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9">
    <w:name w:val="Table Grid179"/>
    <w:basedOn w:val="TableNormal"/>
    <w:next w:val="TableGrid"/>
    <w:uiPriority w:val="59"/>
    <w:rsid w:val="00E87B6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9">
    <w:name w:val="No List109"/>
    <w:next w:val="NoList"/>
    <w:uiPriority w:val="99"/>
    <w:semiHidden/>
    <w:unhideWhenUsed/>
    <w:rsid w:val="00E87B6C"/>
  </w:style>
  <w:style w:type="numbering" w:customStyle="1" w:styleId="NoList1215">
    <w:name w:val="No List1215"/>
    <w:next w:val="NoList"/>
    <w:uiPriority w:val="99"/>
    <w:semiHidden/>
    <w:unhideWhenUsed/>
    <w:rsid w:val="00E87B6C"/>
  </w:style>
  <w:style w:type="numbering" w:customStyle="1" w:styleId="NoList1312">
    <w:name w:val="No List1312"/>
    <w:next w:val="NoList"/>
    <w:uiPriority w:val="99"/>
    <w:semiHidden/>
    <w:unhideWhenUsed/>
    <w:rsid w:val="00E87B6C"/>
  </w:style>
  <w:style w:type="numbering" w:customStyle="1" w:styleId="NoList1410">
    <w:name w:val="No List1410"/>
    <w:next w:val="NoList"/>
    <w:uiPriority w:val="99"/>
    <w:semiHidden/>
    <w:unhideWhenUsed/>
    <w:rsid w:val="00E87B6C"/>
  </w:style>
  <w:style w:type="table" w:customStyle="1" w:styleId="TableGrid2118">
    <w:name w:val="Table Grid2118"/>
    <w:basedOn w:val="TableNormal"/>
    <w:next w:val="TableGrid"/>
    <w:uiPriority w:val="59"/>
    <w:rsid w:val="00E87B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9">
    <w:name w:val="No List159"/>
    <w:next w:val="NoList"/>
    <w:uiPriority w:val="99"/>
    <w:semiHidden/>
    <w:unhideWhenUsed/>
    <w:rsid w:val="00E87B6C"/>
  </w:style>
  <w:style w:type="table" w:customStyle="1" w:styleId="TableGrid2216">
    <w:name w:val="Table Grid2216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9">
    <w:name w:val="No List169"/>
    <w:next w:val="NoList"/>
    <w:uiPriority w:val="99"/>
    <w:semiHidden/>
    <w:unhideWhenUsed/>
    <w:rsid w:val="00E87B6C"/>
  </w:style>
  <w:style w:type="numbering" w:customStyle="1" w:styleId="NoList70">
    <w:name w:val="No List70"/>
    <w:next w:val="NoList"/>
    <w:uiPriority w:val="99"/>
    <w:semiHidden/>
    <w:unhideWhenUsed/>
    <w:rsid w:val="0040660D"/>
  </w:style>
  <w:style w:type="table" w:customStyle="1" w:styleId="TableGrid105">
    <w:name w:val="Table Grid105"/>
    <w:basedOn w:val="TableNormal"/>
    <w:next w:val="TableGrid"/>
    <w:uiPriority w:val="59"/>
    <w:qFormat/>
    <w:rsid w:val="0040660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6">
    <w:name w:val="Table Grid236"/>
    <w:basedOn w:val="TableNormal"/>
    <w:next w:val="TableGrid"/>
    <w:uiPriority w:val="59"/>
    <w:qFormat/>
    <w:rsid w:val="0040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0">
    <w:name w:val="No List150"/>
    <w:next w:val="NoList"/>
    <w:uiPriority w:val="99"/>
    <w:semiHidden/>
    <w:unhideWhenUsed/>
    <w:rsid w:val="0040660D"/>
  </w:style>
  <w:style w:type="table" w:customStyle="1" w:styleId="TableGrid328">
    <w:name w:val="Table Grid328"/>
    <w:basedOn w:val="TableNormal"/>
    <w:next w:val="TableGrid"/>
    <w:rsid w:val="0040660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7">
    <w:name w:val="No List217"/>
    <w:next w:val="NoList"/>
    <w:uiPriority w:val="99"/>
    <w:semiHidden/>
    <w:unhideWhenUsed/>
    <w:rsid w:val="0040660D"/>
  </w:style>
  <w:style w:type="numbering" w:customStyle="1" w:styleId="NoList317">
    <w:name w:val="No List317"/>
    <w:next w:val="NoList"/>
    <w:uiPriority w:val="99"/>
    <w:semiHidden/>
    <w:unhideWhenUsed/>
    <w:rsid w:val="0040660D"/>
  </w:style>
  <w:style w:type="numbering" w:customStyle="1" w:styleId="NoList416">
    <w:name w:val="No List416"/>
    <w:next w:val="NoList"/>
    <w:uiPriority w:val="99"/>
    <w:semiHidden/>
    <w:unhideWhenUsed/>
    <w:rsid w:val="0040660D"/>
  </w:style>
  <w:style w:type="numbering" w:customStyle="1" w:styleId="NoList512">
    <w:name w:val="No List512"/>
    <w:next w:val="NoList"/>
    <w:uiPriority w:val="99"/>
    <w:semiHidden/>
    <w:unhideWhenUsed/>
    <w:rsid w:val="0040660D"/>
  </w:style>
  <w:style w:type="numbering" w:customStyle="1" w:styleId="NoList611">
    <w:name w:val="No List611"/>
    <w:next w:val="NoList"/>
    <w:uiPriority w:val="99"/>
    <w:semiHidden/>
    <w:unhideWhenUsed/>
    <w:rsid w:val="0040660D"/>
  </w:style>
  <w:style w:type="table" w:customStyle="1" w:styleId="TableGrid1210">
    <w:name w:val="Table Grid1210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10">
    <w:name w:val="No List710"/>
    <w:next w:val="NoList"/>
    <w:uiPriority w:val="99"/>
    <w:semiHidden/>
    <w:unhideWhenUsed/>
    <w:rsid w:val="0040660D"/>
  </w:style>
  <w:style w:type="numbering" w:customStyle="1" w:styleId="NoList1118">
    <w:name w:val="No List1118"/>
    <w:next w:val="NoList"/>
    <w:uiPriority w:val="99"/>
    <w:semiHidden/>
    <w:unhideWhenUsed/>
    <w:rsid w:val="0040660D"/>
  </w:style>
  <w:style w:type="numbering" w:customStyle="1" w:styleId="NoList810">
    <w:name w:val="No List810"/>
    <w:next w:val="NoList"/>
    <w:uiPriority w:val="99"/>
    <w:semiHidden/>
    <w:unhideWhenUsed/>
    <w:rsid w:val="0040660D"/>
  </w:style>
  <w:style w:type="table" w:customStyle="1" w:styleId="TableGrid1410">
    <w:name w:val="Table Grid1410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0">
    <w:name w:val="Table Grid1510"/>
    <w:basedOn w:val="TableNormal"/>
    <w:next w:val="TableGrid"/>
    <w:uiPriority w:val="59"/>
    <w:rsid w:val="004066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10">
    <w:name w:val="No List910"/>
    <w:next w:val="NoList"/>
    <w:uiPriority w:val="99"/>
    <w:semiHidden/>
    <w:unhideWhenUsed/>
    <w:rsid w:val="0040660D"/>
  </w:style>
  <w:style w:type="table" w:customStyle="1" w:styleId="TableGrid1610">
    <w:name w:val="Table Grid1610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0">
    <w:name w:val="Table Grid1710"/>
    <w:basedOn w:val="TableNormal"/>
    <w:next w:val="TableGrid"/>
    <w:uiPriority w:val="59"/>
    <w:rsid w:val="004066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10">
    <w:name w:val="No List1010"/>
    <w:next w:val="NoList"/>
    <w:uiPriority w:val="99"/>
    <w:semiHidden/>
    <w:unhideWhenUsed/>
    <w:rsid w:val="0040660D"/>
  </w:style>
  <w:style w:type="numbering" w:customStyle="1" w:styleId="NoList1216">
    <w:name w:val="No List1216"/>
    <w:next w:val="NoList"/>
    <w:uiPriority w:val="99"/>
    <w:semiHidden/>
    <w:unhideWhenUsed/>
    <w:rsid w:val="0040660D"/>
  </w:style>
  <w:style w:type="numbering" w:customStyle="1" w:styleId="NoList1313">
    <w:name w:val="No List1313"/>
    <w:next w:val="NoList"/>
    <w:uiPriority w:val="99"/>
    <w:semiHidden/>
    <w:unhideWhenUsed/>
    <w:rsid w:val="0040660D"/>
  </w:style>
  <w:style w:type="numbering" w:customStyle="1" w:styleId="NoList1411">
    <w:name w:val="No List1411"/>
    <w:next w:val="NoList"/>
    <w:uiPriority w:val="99"/>
    <w:semiHidden/>
    <w:unhideWhenUsed/>
    <w:rsid w:val="0040660D"/>
  </w:style>
  <w:style w:type="table" w:customStyle="1" w:styleId="TableGrid2119">
    <w:name w:val="Table Grid2119"/>
    <w:basedOn w:val="TableNormal"/>
    <w:next w:val="TableGrid"/>
    <w:uiPriority w:val="59"/>
    <w:rsid w:val="004066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10">
    <w:name w:val="No List1510"/>
    <w:next w:val="NoList"/>
    <w:uiPriority w:val="99"/>
    <w:semiHidden/>
    <w:unhideWhenUsed/>
    <w:rsid w:val="0040660D"/>
  </w:style>
  <w:style w:type="table" w:customStyle="1" w:styleId="TableGrid2217">
    <w:name w:val="Table Grid2217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0">
    <w:name w:val="No List1610"/>
    <w:next w:val="NoList"/>
    <w:uiPriority w:val="99"/>
    <w:semiHidden/>
    <w:unhideWhenUsed/>
    <w:rsid w:val="0040660D"/>
  </w:style>
  <w:style w:type="table" w:customStyle="1" w:styleId="TableGrid2218">
    <w:name w:val="Table Grid2218"/>
    <w:basedOn w:val="TableNormal"/>
    <w:next w:val="TableGrid"/>
    <w:uiPriority w:val="59"/>
    <w:rsid w:val="00310E0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6">
    <w:name w:val="Table Grid106"/>
    <w:basedOn w:val="TableNormal"/>
    <w:next w:val="TableGrid"/>
    <w:uiPriority w:val="59"/>
    <w:qFormat/>
    <w:rsid w:val="00031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7">
    <w:name w:val="Table Grid107"/>
    <w:basedOn w:val="TableNormal"/>
    <w:next w:val="TableGrid"/>
    <w:uiPriority w:val="59"/>
    <w:qFormat/>
    <w:rsid w:val="00091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8">
    <w:name w:val="Table Grid108"/>
    <w:basedOn w:val="TableNormal"/>
    <w:next w:val="TableGrid"/>
    <w:uiPriority w:val="59"/>
    <w:qFormat/>
    <w:rsid w:val="000B4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120</cp:revision>
  <dcterms:created xsi:type="dcterms:W3CDTF">2023-08-15T08:12:00Z</dcterms:created>
  <dcterms:modified xsi:type="dcterms:W3CDTF">2023-08-16T10:10:00Z</dcterms:modified>
</cp:coreProperties>
</file>