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7B9" w:rsidRPr="00E267B9" w:rsidRDefault="00E267B9" w:rsidP="00E267B9">
      <w:pPr>
        <w:tabs>
          <w:tab w:val="left" w:pos="840"/>
          <w:tab w:val="left" w:pos="33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bookmarkStart w:id="0" w:name="_GoBack"/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Tiết 50:</w:t>
      </w:r>
      <w:r w:rsidRPr="00E267B9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</w:t>
      </w: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ÔN TẬP HỌC KỲ I </w:t>
      </w:r>
    </w:p>
    <w:bookmarkEnd w:id="0"/>
    <w:p w:rsidR="00E267B9" w:rsidRPr="00E267B9" w:rsidRDefault="00E267B9" w:rsidP="00E267B9">
      <w:pPr>
        <w:tabs>
          <w:tab w:val="center" w:pos="5400"/>
          <w:tab w:val="left" w:pos="7169"/>
        </w:tabs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I. MỤC TIÊU</w:t>
      </w:r>
    </w:p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af-ZA"/>
        </w:rPr>
      </w:pPr>
      <w:r w:rsidRPr="00E267B9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af-ZA"/>
        </w:rPr>
        <w:t>1. Kiến thức.</w:t>
      </w:r>
    </w:p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af-ZA"/>
        </w:rPr>
      </w:pPr>
      <w:r w:rsidRPr="00E267B9">
        <w:rPr>
          <w:rFonts w:ascii="Times New Roman" w:eastAsia="Calibri" w:hAnsi="Times New Roman" w:cs="Times New Roman"/>
          <w:color w:val="000000"/>
          <w:sz w:val="28"/>
          <w:szCs w:val="28"/>
          <w:lang w:val="af-ZA"/>
        </w:rPr>
        <w:t xml:space="preserve">- </w:t>
      </w:r>
      <w:r w:rsidRPr="00E267B9">
        <w:rPr>
          <w:rFonts w:ascii="Times New Roman" w:eastAsia="Calibri" w:hAnsi="Times New Roman" w:cs="Times New Roman"/>
          <w:color w:val="000000"/>
          <w:sz w:val="28"/>
          <w:szCs w:val="28"/>
        </w:rPr>
        <w:t>Hệ thống hóa được nội dung (kiến thức, kĩ năng) của học kì I theo sơ đồ thích hợp.</w:t>
      </w:r>
    </w:p>
    <w:p w:rsidR="00E267B9" w:rsidRPr="00E267B9" w:rsidRDefault="00E267B9" w:rsidP="00E267B9">
      <w:pPr>
        <w:spacing w:after="0" w:line="312" w:lineRule="auto"/>
        <w:ind w:right="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a-DK"/>
        </w:rPr>
      </w:pPr>
      <w:r w:rsidRPr="00E267B9">
        <w:rPr>
          <w:rFonts w:ascii="Times New Roman" w:eastAsia="Times New Roman" w:hAnsi="Times New Roman" w:cs="Times New Roman"/>
          <w:color w:val="000000"/>
          <w:sz w:val="28"/>
          <w:szCs w:val="28"/>
          <w:lang w:val="da-DK"/>
        </w:rPr>
        <w:t>- Thực hiện thành thạo các phép tính cộng trừ, nhân, chia (chia hết) trong tập hợp số tự nhiên, số nguyên( tính nhanh, tính hợp lí nếu có thể); quy tắc chuyển vế</w:t>
      </w:r>
    </w:p>
    <w:p w:rsidR="00E267B9" w:rsidRPr="00E267B9" w:rsidRDefault="00E267B9" w:rsidP="00E267B9">
      <w:p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a-DK"/>
        </w:rPr>
      </w:pP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- </w:t>
      </w:r>
      <w:r w:rsidRPr="00E267B9">
        <w:rPr>
          <w:rFonts w:ascii="Times New Roman" w:eastAsia="Times New Roman" w:hAnsi="Times New Roman" w:cs="Times New Roman"/>
          <w:color w:val="000000"/>
          <w:sz w:val="28"/>
          <w:szCs w:val="28"/>
          <w:lang w:val="da-DK"/>
        </w:rPr>
        <w:t>Giải quyết được những vấn đề thực tiễn gắn với thực hiện phép tính về số tự nhiên, số nguyên.</w:t>
      </w:r>
    </w:p>
    <w:p w:rsidR="00E267B9" w:rsidRPr="00E267B9" w:rsidRDefault="00E267B9" w:rsidP="00E267B9">
      <w:pPr>
        <w:tabs>
          <w:tab w:val="left" w:pos="6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</w:t>
      </w: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. Năng lực </w:t>
      </w:r>
    </w:p>
    <w:p w:rsidR="00E267B9" w:rsidRPr="00E267B9" w:rsidRDefault="00E267B9" w:rsidP="00E267B9">
      <w:pPr>
        <w:tabs>
          <w:tab w:val="center" w:pos="5400"/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</w:pP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Năng lực riêng:</w:t>
      </w:r>
    </w:p>
    <w:p w:rsidR="00E267B9" w:rsidRPr="00E267B9" w:rsidRDefault="00E267B9" w:rsidP="00E267B9">
      <w:pPr>
        <w:tabs>
          <w:tab w:val="left" w:pos="7169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E267B9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</w:t>
      </w:r>
      <w:r w:rsidRPr="00E267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 </w:t>
      </w:r>
      <w:r w:rsidRPr="00E267B9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Nâng cao kĩ năng giải toán.</w:t>
      </w:r>
    </w:p>
    <w:p w:rsidR="00E267B9" w:rsidRPr="00E267B9" w:rsidRDefault="00E267B9" w:rsidP="00E267B9">
      <w:pPr>
        <w:tabs>
          <w:tab w:val="left" w:pos="7169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E267B9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- Gắn kết các kĩ năng bài học lại với nhau, </w:t>
      </w:r>
      <w:r w:rsidRPr="00E267B9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giúp HS trong việc giải và trình bày giải toán.</w:t>
      </w:r>
    </w:p>
    <w:p w:rsidR="00E267B9" w:rsidRPr="00E267B9" w:rsidRDefault="00E267B9" w:rsidP="00E267B9">
      <w:pPr>
        <w:tabs>
          <w:tab w:val="left" w:pos="7169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E267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Năng lực chung: </w:t>
      </w:r>
      <w:r w:rsidRPr="00E267B9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Năng lực mô hình hóa toán học, năng lực tư duy và lập luận toán học; năng lực giao tiếp toán học; năng lực giải quyết vấn đề toán học, năng lực tư duy sáng tạo, năng lực hợp tác.</w:t>
      </w:r>
    </w:p>
    <w:p w:rsidR="00E267B9" w:rsidRPr="00E267B9" w:rsidRDefault="00E267B9" w:rsidP="00E267B9">
      <w:pPr>
        <w:tabs>
          <w:tab w:val="left" w:pos="7169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E267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3. Phẩm chất</w:t>
      </w:r>
    </w:p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E267B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Bồi dưỡng hứng thú học tập, ý thức làm việc nhóm, ý thức tìm tòi, khám phá và sáng tạo cho HS =&gt; độc lập, tự tin và tự chủ.</w:t>
      </w:r>
    </w:p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E267B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Chăm chỉ tích cực xây dựng bài, chủ động chiếm lĩnh kiến thức theo sự hướng dẫn của GV.</w:t>
      </w:r>
    </w:p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E267B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Hình thành tư duy logic, lập luận chặt chẽ, và linh hoạt trong quá trình suy nghĩ.</w:t>
      </w:r>
    </w:p>
    <w:p w:rsidR="00E267B9" w:rsidRPr="00E267B9" w:rsidRDefault="00E267B9" w:rsidP="00E267B9">
      <w:pPr>
        <w:tabs>
          <w:tab w:val="left" w:pos="7169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E267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II. THIẾT BỊ DẠY HỌC VÀ HỌC LIỆU</w:t>
      </w:r>
      <w:r w:rsidRPr="00E267B9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</w:p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7B9">
        <w:rPr>
          <w:rFonts w:ascii="Times New Roman" w:eastAsia="Calibri" w:hAnsi="Times New Roman" w:cs="Times New Roman"/>
          <w:color w:val="000000"/>
          <w:sz w:val="28"/>
          <w:szCs w:val="28"/>
        </w:rPr>
        <w:t>- GV: Hệ thống câu hỏi ôn tập; bảng phụ ghi sẵn đề các bài tập.</w:t>
      </w:r>
    </w:p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7B9">
        <w:rPr>
          <w:rFonts w:ascii="Times New Roman" w:eastAsia="Calibri" w:hAnsi="Times New Roman" w:cs="Times New Roman"/>
          <w:color w:val="000000"/>
          <w:sz w:val="28"/>
          <w:szCs w:val="28"/>
        </w:rPr>
        <w:t>- HS: soạn và học đề cương ôn tập.</w:t>
      </w:r>
    </w:p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III. Tiến trình dạy học</w:t>
      </w:r>
    </w:p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A. HOẠT ĐỘNG MỞ ĐẦU</w:t>
      </w:r>
    </w:p>
    <w:p w:rsidR="00E267B9" w:rsidRPr="00E267B9" w:rsidRDefault="00E267B9" w:rsidP="00E267B9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E267B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a) Yêu cầu cần đạt: Giúp HS củng cố lại kiến thức từ đầu chương tới giờ.</w:t>
      </w:r>
    </w:p>
    <w:p w:rsidR="00E267B9" w:rsidRPr="00E267B9" w:rsidRDefault="00E267B9" w:rsidP="00E267B9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E267B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b) Tổ chức thực hiện: </w:t>
      </w:r>
      <w:r w:rsidRPr="00E267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Kiểm tra việc soạn đề cương ôn tập của HS </w:t>
      </w:r>
    </w:p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B. HOẠT ĐỘNG  LUYỆN TẬP</w:t>
      </w:r>
    </w:p>
    <w:p w:rsidR="00E267B9" w:rsidRPr="00E267B9" w:rsidRDefault="00E267B9" w:rsidP="00E267B9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E267B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a) Yêu cầu cần đạt: Học sinh củng cố lại kiến thức thông qua một số bài tập.</w:t>
      </w:r>
    </w:p>
    <w:p w:rsidR="00E267B9" w:rsidRPr="00E267B9" w:rsidRDefault="00E267B9" w:rsidP="00E267B9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E267B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b) Tổ chức thực hiện: 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3960"/>
      </w:tblGrid>
      <w:tr w:rsidR="00E267B9" w:rsidRPr="00E267B9" w:rsidTr="00377C0F">
        <w:tc>
          <w:tcPr>
            <w:tcW w:w="5760" w:type="dxa"/>
          </w:tcPr>
          <w:p w:rsidR="00E267B9" w:rsidRPr="00E267B9" w:rsidRDefault="00E267B9" w:rsidP="00E26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Hoạt động của Thầy và trò</w:t>
            </w:r>
          </w:p>
        </w:tc>
        <w:tc>
          <w:tcPr>
            <w:tcW w:w="3960" w:type="dxa"/>
          </w:tcPr>
          <w:p w:rsidR="00E267B9" w:rsidRPr="00E267B9" w:rsidRDefault="00E267B9" w:rsidP="00E26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Nội dung</w:t>
            </w:r>
          </w:p>
        </w:tc>
      </w:tr>
      <w:tr w:rsidR="00E267B9" w:rsidRPr="00E267B9" w:rsidTr="00377C0F">
        <w:tc>
          <w:tcPr>
            <w:tcW w:w="5760" w:type="dxa"/>
          </w:tcPr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GV: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Nêu các câu hỏi yêu cầu HS đứng tại chỗ trả lời.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Câu 1: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267B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Có mấy cách viết tập hợp?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Câu 2:</w:t>
            </w:r>
            <w:r w:rsidRPr="00E267B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Tập hợp A là con của tập hợp B khi nào? Tập hợp A bằng tập hợp B khi nào?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Câu 3:</w:t>
            </w:r>
            <w:r w:rsidRPr="00E267B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pt-BR"/>
              </w:rPr>
              <w:t xml:space="preserve"> Viết tập hợp N, N*? Cho biết mối quan hệ giữa hai tập hợp trên?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HS: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Trả lời các câu hỏi trên.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lang w:val="pt-BR"/>
              </w:rPr>
              <w:lastRenderedPageBreak/>
              <w:t>Hướng dẫn một số bài tập HS chưa biết cách trình bày trong đề cương</w:t>
            </w: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 xml:space="preserve"> .  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 xml:space="preserve">Bài 1: 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a) Viết tập hợp A các số tự nhiên lớn hơn 7 và nhỏ hơn 15 theo hai cách.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b) Cho B = {x </w:t>
            </w:r>
            <w:r w:rsidRPr="00E267B9">
              <w:rPr>
                <w:rFonts w:ascii="Times New Roman" w:eastAsia="Calibri" w:hAnsi="Times New Roman" w:cs="Times New Roman"/>
                <w:color w:val="000000"/>
                <w:position w:val="-4"/>
                <w:sz w:val="28"/>
                <w:szCs w:val="28"/>
              </w:rPr>
              <w:object w:dxaOrig="220" w:dyaOrig="220">
                <v:shape id="_x0000_i1025" type="#_x0000_t75" style="width:11.6pt;height:11.6pt" o:ole="">
                  <v:imagedata r:id="rId7" o:title=""/>
                </v:shape>
                <o:OLEObject Type="Embed" ProgID="Equation.DSMT4" ShapeID="_x0000_i1025" DrawAspect="Content" ObjectID="_1753707848" r:id="rId8"/>
              </w:objec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N/ 8 &lt; x &lt; 13}. Hãy biểu diễn các phần tử của tập hợp A ∩ B trên tia số.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Câu 4: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Phép cộng và phép nhân các số tự nhiên có những tính chất gì?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Câu 5: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Nêu điều kiện để có phép trừ a - b; thương a : b?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Câu 6: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Nêu dạng tổng quát của phép nhân, phép chia hai lũy thừa cùng cơ số?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HS: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Trả lời.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GV: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Treo bảng phụ ghi sẵn bài tập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Yêu cầu 3 HS lên bảng làm bài và nêu các bước thực hiện.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 xml:space="preserve">Bài 2: 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Tính: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a) 2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. 24 + 2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. 76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b) 80 - (4 . 5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- 3 . 2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)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c) 900 - {50 . [(20 - 8) : 2 + 4]}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HS: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Lên bảng thực hiện.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Câu 7: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Nêu các tính chất chia hết của một tổng.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Câu 8: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Phát biểu dấu hiệu chia hết cho 2, 3, 5, 9 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Bài tập 3: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Điền chữ số vào dấu * để số 45*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a) Chia hết cho 2, cho 3, cho 5, cho 9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b) Chia hết cho cả 2 và 5.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c) Chia hết cho cả 2, 3, 5, 9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Câu 9: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267B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Thế nào là số nguyên tố? hợp số? 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Phân tích một số lớn hơn 1 ra thừa số nguyên tố?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Bài tập 4: 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Không tính, xét xem các biểu thức sau là số nguyên tố hay hợp số?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a) 5 . 7 . 11 + 13 . 7 . 19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b) 5 . 7 . 9 . 11 - 2 . 3 . 7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c) 423 + 1422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d) 1998 - 1333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GV: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Cho HS hoạt động nhóm.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HS: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Thảo luận nhóm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Câu 10: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E267B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pt-BR"/>
              </w:rPr>
              <w:t xml:space="preserve">x  </w:t>
            </w:r>
            <w:r w:rsidRPr="00E267B9">
              <w:rPr>
                <w:rFonts w:ascii="Times New Roman" w:eastAsia="Calibri" w:hAnsi="Times New Roman" w:cs="Times New Roman"/>
                <w:i/>
                <w:color w:val="000000"/>
                <w:position w:val="-4"/>
                <w:sz w:val="28"/>
                <w:szCs w:val="28"/>
              </w:rPr>
              <w:object w:dxaOrig="220" w:dyaOrig="220">
                <v:shape id="_x0000_i1026" type="#_x0000_t75" style="width:11.6pt;height:11.6pt" o:ole="">
                  <v:imagedata r:id="rId7" o:title=""/>
                </v:shape>
                <o:OLEObject Type="Embed" ProgID="Equation.DSMT4" ShapeID="_x0000_i1026" DrawAspect="Content" ObjectID="_1753707849" r:id="rId9"/>
              </w:object>
            </w:r>
            <w:r w:rsidRPr="00E267B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pt-BR"/>
              </w:rPr>
              <w:t xml:space="preserve"> ƯC của a, b, c ;  và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pt-BR"/>
              </w:rPr>
              <w:t xml:space="preserve">              x </w:t>
            </w:r>
            <w:r w:rsidRPr="00E267B9">
              <w:rPr>
                <w:rFonts w:ascii="Times New Roman" w:eastAsia="Calibri" w:hAnsi="Times New Roman" w:cs="Times New Roman"/>
                <w:i/>
                <w:color w:val="000000"/>
                <w:position w:val="-4"/>
                <w:sz w:val="28"/>
                <w:szCs w:val="28"/>
              </w:rPr>
              <w:object w:dxaOrig="220" w:dyaOrig="220">
                <v:shape id="_x0000_i1027" type="#_x0000_t75" style="width:11.6pt;height:11.6pt" o:ole="">
                  <v:imagedata r:id="rId7" o:title=""/>
                </v:shape>
                <o:OLEObject Type="Embed" ProgID="Equation.DSMT4" ShapeID="_x0000_i1027" DrawAspect="Content" ObjectID="_1753707850" r:id="rId10"/>
              </w:object>
            </w:r>
            <w:r w:rsidRPr="00E267B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pt-BR"/>
              </w:rPr>
              <w:t xml:space="preserve">  BC của a, b, c khi nào 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Câu 11: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E267B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pt-BR"/>
              </w:rPr>
              <w:t>Thế nào là ƯCLN, BCNN của hai hay nhiều số?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 xml:space="preserve">Bài tập 5: 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Cho a = 30 ;  b = 84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a) Tìm ƯCLN (a, b)  ;  ƯC (a, b)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b) Tìm BCNN (a, b)  ;  BC (a, b)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* Lưu ý một số lỗi HS thường mắc khi làm toán</w:t>
            </w:r>
          </w:p>
        </w:tc>
        <w:tc>
          <w:tcPr>
            <w:tcW w:w="3960" w:type="dxa"/>
          </w:tcPr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Câu 1: </w:t>
            </w:r>
            <w:r w:rsidRPr="00E267B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Có mấy cách viết tập hợp?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Câu 2: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Tập hợp A là con của tập hợp B khi nào? Tập hợp A bằng tập hợp B khi nào?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Câu 3: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Viết tập hợp N, N*? Cho biết mối quan hệ giữa hai tập hợp trên?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</w:pP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Bài tập1: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a) A = {8; 9; 10; 11; 12; 13; 14}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A = { x </w:t>
            </w:r>
            <w:r w:rsidRPr="00E267B9">
              <w:rPr>
                <w:rFonts w:ascii="Times New Roman" w:eastAsia="Calibri" w:hAnsi="Times New Roman" w:cs="Times New Roman"/>
                <w:color w:val="000000"/>
                <w:position w:val="-4"/>
                <w:sz w:val="28"/>
                <w:szCs w:val="28"/>
              </w:rPr>
              <w:object w:dxaOrig="220" w:dyaOrig="220">
                <v:shape id="_x0000_i1028" type="#_x0000_t75" style="width:11.6pt;height:11.6pt" o:ole="">
                  <v:imagedata r:id="rId7" o:title=""/>
                </v:shape>
                <o:OLEObject Type="Embed" ProgID="Equation.DSMT4" ShapeID="_x0000_i1028" DrawAspect="Content" ObjectID="_1753707851" r:id="rId11"/>
              </w:objec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N/ 7 &lt; x &lt; 15}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b) A ∩ B = {9; 10; 11; 12}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DECE10" wp14:editId="52941739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-18086070</wp:posOffset>
                      </wp:positionV>
                      <wp:extent cx="227330" cy="228600"/>
                      <wp:effectExtent l="7620" t="11430" r="12700" b="7620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CA33D" id="Rectangle 34" o:spid="_x0000_s1026" style="position:absolute;margin-left:116.85pt;margin-top:-1424.1pt;width:17.9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">
                      <v:textbox inset="1mm,1mm,1mm,1mm"/>
                    </v:rect>
                  </w:pict>
                </mc:Fallback>
              </mc:AlternateContent>
            </w:r>
            <w:r w:rsidRPr="00E267B9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4BD6A0" wp14:editId="767587B2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-18086070</wp:posOffset>
                      </wp:positionV>
                      <wp:extent cx="228600" cy="228600"/>
                      <wp:effectExtent l="12065" t="11430" r="6985" b="762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81A36" id="Rectangle 13" o:spid="_x0000_s1026" style="position:absolute;margin-left:99.95pt;margin-top:-1424.1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">
                      <v:textbox inset="1mm,1mm,1mm,1mm"/>
                    </v:rect>
                  </w:pict>
                </mc:Fallback>
              </mc:AlternateConten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c) 8 </w:t>
            </w:r>
            <w:r w:rsidRPr="00E267B9">
              <w:rPr>
                <w:rFonts w:ascii="Times New Roman" w:eastAsia="Calibri" w:hAnsi="Times New Roman" w:cs="Times New Roman"/>
                <w:color w:val="000000"/>
                <w:position w:val="-4"/>
                <w:sz w:val="28"/>
                <w:szCs w:val="28"/>
              </w:rPr>
              <w:object w:dxaOrig="220" w:dyaOrig="220">
                <v:shape id="_x0000_i1029" type="#_x0000_t75" style="width:11.6pt;height:11.6pt" o:ole="">
                  <v:imagedata r:id="rId7" o:title=""/>
                </v:shape>
                <o:OLEObject Type="Embed" ProgID="Equation.DSMT4" ShapeID="_x0000_i1029" DrawAspect="Content" ObjectID="_1753707852" r:id="rId12"/>
              </w:objec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A ;  14 </w:t>
            </w:r>
            <w:r w:rsidRPr="00E267B9">
              <w:rPr>
                <w:rFonts w:ascii="Times New Roman" w:eastAsia="Calibri" w:hAnsi="Times New Roman" w:cs="Times New Roman"/>
                <w:color w:val="000000"/>
                <w:position w:val="-6"/>
                <w:sz w:val="28"/>
                <w:szCs w:val="28"/>
              </w:rPr>
              <w:object w:dxaOrig="200" w:dyaOrig="240">
                <v:shape id="_x0000_i1030" type="#_x0000_t75" style="width:9.95pt;height:12.4pt" o:ole="">
                  <v:imagedata r:id="rId13" o:title=""/>
                </v:shape>
                <o:OLEObject Type="Embed" ProgID="Equation.DSMT4" ShapeID="_x0000_i1030" DrawAspect="Content" ObjectID="_1753707853" r:id="rId14"/>
              </w:objec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B;  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{10;11} </w:t>
            </w:r>
            <w:r w:rsidRPr="00E267B9">
              <w:rPr>
                <w:rFonts w:ascii="Times New Roman" w:eastAsia="Calibri" w:hAnsi="Times New Roman" w:cs="Times New Roman"/>
                <w:color w:val="000000"/>
                <w:position w:val="-4"/>
                <w:sz w:val="28"/>
                <w:szCs w:val="28"/>
              </w:rPr>
              <w:object w:dxaOrig="260" w:dyaOrig="200">
                <v:shape id="_x0000_i1031" type="#_x0000_t75" style="width:12.4pt;height:9.95pt" o:ole="">
                  <v:imagedata r:id="rId15" o:title=""/>
                </v:shape>
                <o:OLEObject Type="Embed" ProgID="Equation.DSMT4" ShapeID="_x0000_i1031" DrawAspect="Content" ObjectID="_1753707854" r:id="rId16"/>
              </w:objec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A ;  A </w:t>
            </w:r>
            <w:r w:rsidRPr="00E267B9">
              <w:rPr>
                <w:rFonts w:ascii="Times New Roman" w:eastAsia="Calibri" w:hAnsi="Times New Roman" w:cs="Times New Roman"/>
                <w:color w:val="000000"/>
                <w:position w:val="-4"/>
                <w:sz w:val="28"/>
                <w:szCs w:val="28"/>
              </w:rPr>
              <w:object w:dxaOrig="260" w:dyaOrig="200">
                <v:shape id="_x0000_i1032" type="#_x0000_t75" style="width:12.4pt;height:9.95pt" o:ole="">
                  <v:imagedata r:id="rId15" o:title=""/>
                </v:shape>
                <o:OLEObject Type="Embed" ProgID="Equation.DSMT4" ShapeID="_x0000_i1032" DrawAspect="Content" ObjectID="_1753707855" r:id="rId17"/>
              </w:objec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B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Câu 4: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Phép cộng và phép nhân các số tự nhiên có những tính chất gì?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Câu 5: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Nêu điều kiện để có phép trừ a - b; thương a : b?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Câu 6: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Nêu dạng tổng quát của phép nhân, phép chia hai lũy thừa cùng cơ số?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Câu 7: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Nêu các tính chất chia hết của một tổng.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Câu 8: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Phát biểu dấu hiệu chia hết cho 2, 3, 5, 9 ?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 xml:space="preserve">Bài 2: 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Tính: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a) 2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. 24 + 2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. 76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= 8 . 24 + 8 . 76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= 8. (24 + 76) = 8 . 100 = 800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b) 80 - (4 . 5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- 3 . 2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)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= 80- (4 . 25 -  3 . 8)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= 80 - ( 100 - 24) = 80 – 76 = 4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c) 900 - {50 . [(20 - 8) : 2 + 4]}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= 900 – { 50 . [ 16 : 2 + 4 ]}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= 900 – {50 . [ 8 + 4]}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= 900 – { 50 . 12}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= 900 – 600 = 300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pt-BR"/>
              </w:rPr>
              <w:t>Bài tập 3: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 xml:space="preserve"> 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Điền chữ số vào dấu * để số 45*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pt-BR"/>
              </w:rPr>
              <w:t>a) Chia hết cho 2, cho 3, cho 5, cho 9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b) Chia hết cho cả 2 và 5.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c) Chia hết cho cả 2, 3, 5, 9</w:t>
            </w:r>
          </w:p>
          <w:p w:rsidR="00E267B9" w:rsidRPr="00E267B9" w:rsidRDefault="00E267B9" w:rsidP="00E26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267B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Câu 9:</w:t>
            </w:r>
            <w:r w:rsidRPr="00E267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Thế nào là số nguyên tố? hợp số? </w:t>
            </w:r>
          </w:p>
        </w:tc>
      </w:tr>
    </w:tbl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lastRenderedPageBreak/>
        <w:t>C. HOẠT ĐỘNG VẬN DỤNG</w:t>
      </w:r>
    </w:p>
    <w:p w:rsidR="00E267B9" w:rsidRPr="00E267B9" w:rsidRDefault="00E267B9" w:rsidP="00E267B9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a) Yêu cầu cần đạt:</w:t>
      </w:r>
      <w:r w:rsidRPr="00E267B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Học sinh thực hiện làm bài tập vận dụng để củng cố kiến thức và áp  dụng kiến thức vào thực tế đời sống.</w:t>
      </w:r>
    </w:p>
    <w:p w:rsidR="00E267B9" w:rsidRPr="00E267B9" w:rsidRDefault="00E267B9" w:rsidP="00E267B9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b) Tổ chức thực hiện: </w:t>
      </w:r>
    </w:p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E267B9">
        <w:rPr>
          <w:rFonts w:ascii="Times New Roman" w:eastAsia="Calibri" w:hAnsi="Times New Roman" w:cs="Times New Roman"/>
          <w:i/>
          <w:color w:val="000000"/>
          <w:sz w:val="28"/>
          <w:szCs w:val="28"/>
          <w:lang w:val="vi-VN"/>
        </w:rPr>
        <w:t xml:space="preserve">- GV yêu cầu HS hoàn thành các bài tập vận dụng : </w:t>
      </w: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9 ( SGK – tr </w:t>
      </w: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88</w:t>
      </w: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)</w:t>
      </w:r>
    </w:p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val="vi-VN"/>
        </w:rPr>
      </w:pPr>
      <w:r w:rsidRPr="00E267B9">
        <w:rPr>
          <w:rFonts w:ascii="Times New Roman" w:eastAsia="Calibri" w:hAnsi="Times New Roman" w:cs="Times New Roman"/>
          <w:i/>
          <w:color w:val="000000"/>
          <w:sz w:val="28"/>
          <w:szCs w:val="28"/>
          <w:lang w:val="vi-VN"/>
        </w:rPr>
        <w:t>- HS tiếp nhận nhiệm vụ, hoàn thành bài tập vào vở và giơ tay trình bày bảng.</w:t>
      </w:r>
    </w:p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E267B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Hướng dẫn về nhà</w:t>
      </w:r>
    </w:p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7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+ Xem lại các bài tập đã giải</w:t>
      </w:r>
    </w:p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7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+ Ôn lại kiến thức đã học về ƯCLN , BCNN. Vận dụng vào các bài toán thực tế.</w:t>
      </w:r>
    </w:p>
    <w:p w:rsidR="00E267B9" w:rsidRPr="00E267B9" w:rsidRDefault="00E267B9" w:rsidP="00E267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7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+ Ôn lại kiến thức về số nguyên, cộng, trừ số nguyên; qui tắc bỏ dấu ngoặc đã học.</w:t>
      </w:r>
    </w:p>
    <w:p w:rsidR="00E267B9" w:rsidRPr="00E267B9" w:rsidRDefault="00E267B9" w:rsidP="00E267B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</w:pP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ab/>
      </w: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ab/>
      </w:r>
      <w:r w:rsidRPr="00E267B9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ab/>
      </w:r>
      <w:r w:rsidRPr="00E267B9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  <w:tab/>
      </w:r>
      <w:r w:rsidRPr="00E267B9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  <w:tab/>
      </w:r>
      <w:r w:rsidRPr="00E267B9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  <w:tab/>
      </w:r>
      <w:r w:rsidRPr="00E267B9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  <w:tab/>
      </w:r>
      <w:r w:rsidRPr="00E267B9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  <w:tab/>
      </w:r>
      <w:r w:rsidRPr="00E267B9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  <w:tab/>
      </w:r>
      <w:r w:rsidRPr="00E267B9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  <w:tab/>
      </w:r>
    </w:p>
    <w:p w:rsidR="007C46A0" w:rsidRPr="00E267B9" w:rsidRDefault="007C46A0" w:rsidP="00E267B9"/>
    <w:sectPr w:rsidR="007C46A0" w:rsidRPr="00E267B9" w:rsidSect="00695C0D">
      <w:headerReference w:type="default" r:id="rId18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799" w:rsidRDefault="00B92799" w:rsidP="00695C0D">
      <w:pPr>
        <w:spacing w:after="0" w:line="240" w:lineRule="auto"/>
      </w:pPr>
      <w:r>
        <w:separator/>
      </w:r>
    </w:p>
  </w:endnote>
  <w:endnote w:type="continuationSeparator" w:id="0">
    <w:p w:rsidR="00B92799" w:rsidRDefault="00B92799" w:rsidP="0069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NI-Time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799" w:rsidRDefault="00B92799" w:rsidP="00695C0D">
      <w:pPr>
        <w:spacing w:after="0" w:line="240" w:lineRule="auto"/>
      </w:pPr>
      <w:r>
        <w:separator/>
      </w:r>
    </w:p>
  </w:footnote>
  <w:footnote w:type="continuationSeparator" w:id="0">
    <w:p w:rsidR="00B92799" w:rsidRDefault="00B92799" w:rsidP="0069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6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695C0D" w:rsidRPr="00695C0D" w:rsidRDefault="00695C0D" w:rsidP="00695C0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5C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5C0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95C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267B9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695C0D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;visibility:visible" o:bullet="t">
        <v:imagedata r:id="rId1" o:title=""/>
      </v:shape>
    </w:pict>
  </w:numPicBullet>
  <w:abstractNum w:abstractNumId="0">
    <w:nsid w:val="E5AD019E"/>
    <w:multiLevelType w:val="singleLevel"/>
    <w:tmpl w:val="CC6265B6"/>
    <w:lvl w:ilvl="0">
      <w:start w:val="1"/>
      <w:numFmt w:val="lowerLetter"/>
      <w:suff w:val="space"/>
      <w:lvlText w:val="%1)"/>
      <w:lvlJc w:val="left"/>
      <w:rPr>
        <w:color w:val="auto"/>
      </w:rPr>
    </w:lvl>
  </w:abstractNum>
  <w:abstractNum w:abstractNumId="1">
    <w:nsid w:val="EF350761"/>
    <w:multiLevelType w:val="singleLevel"/>
    <w:tmpl w:val="EF350761"/>
    <w:lvl w:ilvl="0">
      <w:start w:val="1"/>
      <w:numFmt w:val="lowerLetter"/>
      <w:suff w:val="space"/>
      <w:lvlText w:val="%1)"/>
      <w:lvlJc w:val="left"/>
    </w:lvl>
  </w:abstractNum>
  <w:abstractNum w:abstractNumId="2">
    <w:nsid w:val="F5BCB765"/>
    <w:multiLevelType w:val="singleLevel"/>
    <w:tmpl w:val="F5BCB765"/>
    <w:lvl w:ilvl="0">
      <w:start w:val="1"/>
      <w:numFmt w:val="lowerLetter"/>
      <w:suff w:val="space"/>
      <w:lvlText w:val="%1)"/>
      <w:lvlJc w:val="left"/>
    </w:lvl>
  </w:abstractNum>
  <w:abstractNum w:abstractNumId="3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4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5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6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7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8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9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1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1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12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3">
    <w:nsid w:val="058020BD"/>
    <w:multiLevelType w:val="hybridMultilevel"/>
    <w:tmpl w:val="2012B37C"/>
    <w:lvl w:ilvl="0" w:tplc="40CC3958">
      <w:start w:val="1"/>
      <w:numFmt w:val="upperLetter"/>
      <w:lvlText w:val="%1."/>
      <w:lvlJc w:val="left"/>
      <w:pPr>
        <w:ind w:left="4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4">
    <w:nsid w:val="05C911C1"/>
    <w:multiLevelType w:val="hybridMultilevel"/>
    <w:tmpl w:val="FAE8550A"/>
    <w:lvl w:ilvl="0" w:tplc="D7463BEA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webHidden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4E3596"/>
    <w:multiLevelType w:val="hybridMultilevel"/>
    <w:tmpl w:val="9DBA9808"/>
    <w:lvl w:ilvl="0" w:tplc="DDCA24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673FB8"/>
    <w:multiLevelType w:val="hybridMultilevel"/>
    <w:tmpl w:val="420AC76A"/>
    <w:lvl w:ilvl="0" w:tplc="C20CF114">
      <w:start w:val="1"/>
      <w:numFmt w:val="lowerLetter"/>
      <w:lvlText w:val="%1)"/>
      <w:lvlJc w:val="left"/>
      <w:pPr>
        <w:ind w:left="3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7" w:hanging="360"/>
      </w:pPr>
    </w:lvl>
    <w:lvl w:ilvl="2" w:tplc="0409001B" w:tentative="1">
      <w:start w:val="1"/>
      <w:numFmt w:val="lowerRoman"/>
      <w:lvlText w:val="%3."/>
      <w:lvlJc w:val="right"/>
      <w:pPr>
        <w:ind w:left="1767" w:hanging="180"/>
      </w:pPr>
    </w:lvl>
    <w:lvl w:ilvl="3" w:tplc="0409000F" w:tentative="1">
      <w:start w:val="1"/>
      <w:numFmt w:val="decimal"/>
      <w:lvlText w:val="%4."/>
      <w:lvlJc w:val="left"/>
      <w:pPr>
        <w:ind w:left="2487" w:hanging="360"/>
      </w:pPr>
    </w:lvl>
    <w:lvl w:ilvl="4" w:tplc="04090019" w:tentative="1">
      <w:start w:val="1"/>
      <w:numFmt w:val="lowerLetter"/>
      <w:lvlText w:val="%5."/>
      <w:lvlJc w:val="left"/>
      <w:pPr>
        <w:ind w:left="3207" w:hanging="360"/>
      </w:pPr>
    </w:lvl>
    <w:lvl w:ilvl="5" w:tplc="0409001B" w:tentative="1">
      <w:start w:val="1"/>
      <w:numFmt w:val="lowerRoman"/>
      <w:lvlText w:val="%6."/>
      <w:lvlJc w:val="right"/>
      <w:pPr>
        <w:ind w:left="3927" w:hanging="180"/>
      </w:pPr>
    </w:lvl>
    <w:lvl w:ilvl="6" w:tplc="0409000F" w:tentative="1">
      <w:start w:val="1"/>
      <w:numFmt w:val="decimal"/>
      <w:lvlText w:val="%7."/>
      <w:lvlJc w:val="left"/>
      <w:pPr>
        <w:ind w:left="4647" w:hanging="360"/>
      </w:pPr>
    </w:lvl>
    <w:lvl w:ilvl="7" w:tplc="04090019" w:tentative="1">
      <w:start w:val="1"/>
      <w:numFmt w:val="lowerLetter"/>
      <w:lvlText w:val="%8."/>
      <w:lvlJc w:val="left"/>
      <w:pPr>
        <w:ind w:left="5367" w:hanging="360"/>
      </w:pPr>
    </w:lvl>
    <w:lvl w:ilvl="8" w:tplc="040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8">
    <w:nsid w:val="14D8DCE9"/>
    <w:multiLevelType w:val="singleLevel"/>
    <w:tmpl w:val="14D8DCE9"/>
    <w:lvl w:ilvl="0">
      <w:start w:val="1"/>
      <w:numFmt w:val="decimal"/>
      <w:suff w:val="space"/>
      <w:lvlText w:val="%1)"/>
      <w:lvlJc w:val="left"/>
    </w:lvl>
  </w:abstractNum>
  <w:abstractNum w:abstractNumId="19">
    <w:nsid w:val="15C43802"/>
    <w:multiLevelType w:val="hybridMultilevel"/>
    <w:tmpl w:val="BEC0791A"/>
    <w:lvl w:ilvl="0" w:tplc="EC9CB8B6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455E4D"/>
    <w:multiLevelType w:val="hybridMultilevel"/>
    <w:tmpl w:val="A1A6F024"/>
    <w:lvl w:ilvl="0" w:tplc="7AFC87A8">
      <w:start w:val="1"/>
      <w:numFmt w:val="lowerLetter"/>
      <w:lvlText w:val="%1)"/>
      <w:lvlJc w:val="left"/>
      <w:pPr>
        <w:ind w:left="196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21">
    <w:nsid w:val="19697D2C"/>
    <w:multiLevelType w:val="hybridMultilevel"/>
    <w:tmpl w:val="88F45B0E"/>
    <w:lvl w:ilvl="0" w:tplc="1A3245B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209CD691"/>
    <w:multiLevelType w:val="singleLevel"/>
    <w:tmpl w:val="209CD691"/>
    <w:lvl w:ilvl="0">
      <w:start w:val="1"/>
      <w:numFmt w:val="lowerLetter"/>
      <w:suff w:val="space"/>
      <w:lvlText w:val="%1)"/>
      <w:lvlJc w:val="left"/>
    </w:lvl>
  </w:abstractNum>
  <w:abstractNum w:abstractNumId="23">
    <w:nsid w:val="21CC4BF0"/>
    <w:multiLevelType w:val="hybridMultilevel"/>
    <w:tmpl w:val="23747E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5D73FC"/>
    <w:multiLevelType w:val="hybridMultilevel"/>
    <w:tmpl w:val="E6200254"/>
    <w:lvl w:ilvl="0" w:tplc="73922878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>
    <w:nsid w:val="258048F7"/>
    <w:multiLevelType w:val="hybridMultilevel"/>
    <w:tmpl w:val="8DAA4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6E2D89"/>
    <w:multiLevelType w:val="hybridMultilevel"/>
    <w:tmpl w:val="4DFAC8C6"/>
    <w:lvl w:ilvl="0" w:tplc="F6E2CBE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DCA4859"/>
    <w:multiLevelType w:val="hybridMultilevel"/>
    <w:tmpl w:val="76D09E2C"/>
    <w:lvl w:ilvl="0" w:tplc="712E68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1541FF1"/>
    <w:multiLevelType w:val="hybridMultilevel"/>
    <w:tmpl w:val="06B844CC"/>
    <w:lvl w:ilvl="0" w:tplc="71B48392">
      <w:start w:val="1"/>
      <w:numFmt w:val="low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9">
    <w:nsid w:val="35C054C9"/>
    <w:multiLevelType w:val="multilevel"/>
    <w:tmpl w:val="B1548AC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3F1A0257"/>
    <w:multiLevelType w:val="hybridMultilevel"/>
    <w:tmpl w:val="C71E7B1E"/>
    <w:lvl w:ilvl="0" w:tplc="043E1D0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1">
    <w:nsid w:val="44B83EA7"/>
    <w:multiLevelType w:val="singleLevel"/>
    <w:tmpl w:val="44B83EA7"/>
    <w:lvl w:ilvl="0">
      <w:start w:val="1"/>
      <w:numFmt w:val="decimal"/>
      <w:suff w:val="space"/>
      <w:lvlText w:val="(%1)"/>
      <w:lvlJc w:val="left"/>
    </w:lvl>
  </w:abstractNum>
  <w:abstractNum w:abstractNumId="32">
    <w:nsid w:val="4B6820B1"/>
    <w:multiLevelType w:val="hybridMultilevel"/>
    <w:tmpl w:val="AFC470DE"/>
    <w:lvl w:ilvl="0" w:tplc="71E03B88">
      <w:start w:val="1"/>
      <w:numFmt w:val="upperLetter"/>
      <w:lvlText w:val="%1."/>
      <w:lvlJc w:val="left"/>
      <w:pPr>
        <w:ind w:left="4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3">
    <w:nsid w:val="4C9C4996"/>
    <w:multiLevelType w:val="hybridMultilevel"/>
    <w:tmpl w:val="E18663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428CD4"/>
    <w:multiLevelType w:val="singleLevel"/>
    <w:tmpl w:val="4E428CD4"/>
    <w:lvl w:ilvl="0">
      <w:start w:val="1"/>
      <w:numFmt w:val="lowerLetter"/>
      <w:suff w:val="space"/>
      <w:lvlText w:val="%1)"/>
      <w:lvlJc w:val="left"/>
    </w:lvl>
  </w:abstractNum>
  <w:abstractNum w:abstractNumId="35">
    <w:nsid w:val="4E7D6838"/>
    <w:multiLevelType w:val="hybridMultilevel"/>
    <w:tmpl w:val="A976B902"/>
    <w:lvl w:ilvl="0" w:tplc="B5F2747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18E7356"/>
    <w:multiLevelType w:val="hybridMultilevel"/>
    <w:tmpl w:val="F36E5994"/>
    <w:lvl w:ilvl="0" w:tplc="E5BA9F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A06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0417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F0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E0DD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BC6D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5E90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D03D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68DC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55394474"/>
    <w:multiLevelType w:val="hybridMultilevel"/>
    <w:tmpl w:val="9E4422CA"/>
    <w:lvl w:ilvl="0" w:tplc="047C8BF2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74E86"/>
    <w:multiLevelType w:val="multilevel"/>
    <w:tmpl w:val="3F889C26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9">
    <w:nsid w:val="6BC2457A"/>
    <w:multiLevelType w:val="hybridMultilevel"/>
    <w:tmpl w:val="EBDCDC80"/>
    <w:lvl w:ilvl="0" w:tplc="38626542">
      <w:start w:val="1"/>
      <w:numFmt w:val="lowerLetter"/>
      <w:lvlText w:val="%1)"/>
      <w:lvlJc w:val="left"/>
      <w:pPr>
        <w:ind w:left="8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40">
    <w:nsid w:val="7FFDEEAD"/>
    <w:multiLevelType w:val="singleLevel"/>
    <w:tmpl w:val="7FFDEEAD"/>
    <w:lvl w:ilvl="0">
      <w:start w:val="1"/>
      <w:numFmt w:val="lowerLetter"/>
      <w:suff w:val="space"/>
      <w:lvlText w:val="%1)"/>
      <w:lvlJc w:val="left"/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32"/>
  </w:num>
  <w:num w:numId="13">
    <w:abstractNumId w:val="13"/>
  </w:num>
  <w:num w:numId="14">
    <w:abstractNumId w:val="35"/>
  </w:num>
  <w:num w:numId="15">
    <w:abstractNumId w:val="28"/>
  </w:num>
  <w:num w:numId="16">
    <w:abstractNumId w:val="39"/>
  </w:num>
  <w:num w:numId="17">
    <w:abstractNumId w:val="30"/>
  </w:num>
  <w:num w:numId="18">
    <w:abstractNumId w:val="37"/>
  </w:num>
  <w:num w:numId="19">
    <w:abstractNumId w:val="24"/>
  </w:num>
  <w:num w:numId="20">
    <w:abstractNumId w:val="20"/>
  </w:num>
  <w:num w:numId="21">
    <w:abstractNumId w:val="19"/>
  </w:num>
  <w:num w:numId="22">
    <w:abstractNumId w:val="36"/>
  </w:num>
  <w:num w:numId="23">
    <w:abstractNumId w:val="26"/>
  </w:num>
  <w:num w:numId="24">
    <w:abstractNumId w:val="16"/>
  </w:num>
  <w:num w:numId="25">
    <w:abstractNumId w:val="23"/>
  </w:num>
  <w:num w:numId="26">
    <w:abstractNumId w:val="33"/>
  </w:num>
  <w:num w:numId="27">
    <w:abstractNumId w:val="27"/>
  </w:num>
  <w:num w:numId="28">
    <w:abstractNumId w:val="18"/>
  </w:num>
  <w:num w:numId="29">
    <w:abstractNumId w:val="34"/>
  </w:num>
  <w:num w:numId="30">
    <w:abstractNumId w:val="22"/>
  </w:num>
  <w:num w:numId="31">
    <w:abstractNumId w:val="31"/>
  </w:num>
  <w:num w:numId="32">
    <w:abstractNumId w:val="2"/>
  </w:num>
  <w:num w:numId="33">
    <w:abstractNumId w:val="0"/>
  </w:num>
  <w:num w:numId="34">
    <w:abstractNumId w:val="40"/>
  </w:num>
  <w:num w:numId="35">
    <w:abstractNumId w:val="1"/>
  </w:num>
  <w:num w:numId="36">
    <w:abstractNumId w:val="14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25"/>
  </w:num>
  <w:num w:numId="40">
    <w:abstractNumId w:val="29"/>
  </w:num>
  <w:num w:numId="41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FA"/>
    <w:rsid w:val="0003181F"/>
    <w:rsid w:val="00037F75"/>
    <w:rsid w:val="00042C69"/>
    <w:rsid w:val="000471B3"/>
    <w:rsid w:val="00054933"/>
    <w:rsid w:val="00054C69"/>
    <w:rsid w:val="000B55B9"/>
    <w:rsid w:val="000D0080"/>
    <w:rsid w:val="000E0DF9"/>
    <w:rsid w:val="000E3A1D"/>
    <w:rsid w:val="00107243"/>
    <w:rsid w:val="00115CC8"/>
    <w:rsid w:val="00144430"/>
    <w:rsid w:val="00152544"/>
    <w:rsid w:val="00157F97"/>
    <w:rsid w:val="00183D8D"/>
    <w:rsid w:val="001908D1"/>
    <w:rsid w:val="001A262F"/>
    <w:rsid w:val="001B2E6F"/>
    <w:rsid w:val="001C353D"/>
    <w:rsid w:val="001E051C"/>
    <w:rsid w:val="002035FE"/>
    <w:rsid w:val="0020610C"/>
    <w:rsid w:val="00207396"/>
    <w:rsid w:val="00207588"/>
    <w:rsid w:val="002246D9"/>
    <w:rsid w:val="00224C9C"/>
    <w:rsid w:val="00226752"/>
    <w:rsid w:val="00232DDB"/>
    <w:rsid w:val="00236F3E"/>
    <w:rsid w:val="00243FD5"/>
    <w:rsid w:val="002533BC"/>
    <w:rsid w:val="002647B1"/>
    <w:rsid w:val="00287421"/>
    <w:rsid w:val="00292B8D"/>
    <w:rsid w:val="002B037E"/>
    <w:rsid w:val="002C784C"/>
    <w:rsid w:val="0030009D"/>
    <w:rsid w:val="00307A4E"/>
    <w:rsid w:val="00310E0B"/>
    <w:rsid w:val="00350369"/>
    <w:rsid w:val="00350632"/>
    <w:rsid w:val="0039074F"/>
    <w:rsid w:val="00397C8C"/>
    <w:rsid w:val="003B0A1A"/>
    <w:rsid w:val="003C7DC8"/>
    <w:rsid w:val="0040660D"/>
    <w:rsid w:val="004074DC"/>
    <w:rsid w:val="00413F03"/>
    <w:rsid w:val="004269F3"/>
    <w:rsid w:val="00452623"/>
    <w:rsid w:val="0046493F"/>
    <w:rsid w:val="00482CD8"/>
    <w:rsid w:val="00496409"/>
    <w:rsid w:val="0049763D"/>
    <w:rsid w:val="004A5ED7"/>
    <w:rsid w:val="004C34A1"/>
    <w:rsid w:val="004D3109"/>
    <w:rsid w:val="004E7AF8"/>
    <w:rsid w:val="00500D81"/>
    <w:rsid w:val="00506B40"/>
    <w:rsid w:val="005114E8"/>
    <w:rsid w:val="00514C92"/>
    <w:rsid w:val="0053543F"/>
    <w:rsid w:val="0053582A"/>
    <w:rsid w:val="00541094"/>
    <w:rsid w:val="00547421"/>
    <w:rsid w:val="005577E4"/>
    <w:rsid w:val="00584100"/>
    <w:rsid w:val="005B1DB5"/>
    <w:rsid w:val="005F1438"/>
    <w:rsid w:val="0064182D"/>
    <w:rsid w:val="00642AEB"/>
    <w:rsid w:val="0065296A"/>
    <w:rsid w:val="0065362A"/>
    <w:rsid w:val="00662653"/>
    <w:rsid w:val="00667BFA"/>
    <w:rsid w:val="0067662D"/>
    <w:rsid w:val="006848B7"/>
    <w:rsid w:val="00695C0D"/>
    <w:rsid w:val="006B0D35"/>
    <w:rsid w:val="006C3ABB"/>
    <w:rsid w:val="006C61B1"/>
    <w:rsid w:val="006D03D0"/>
    <w:rsid w:val="006F2CF5"/>
    <w:rsid w:val="007021F6"/>
    <w:rsid w:val="00707062"/>
    <w:rsid w:val="0073481D"/>
    <w:rsid w:val="00736342"/>
    <w:rsid w:val="007760E2"/>
    <w:rsid w:val="007912C0"/>
    <w:rsid w:val="007A4648"/>
    <w:rsid w:val="007C46A0"/>
    <w:rsid w:val="007D3E42"/>
    <w:rsid w:val="007D57FB"/>
    <w:rsid w:val="007E0EFD"/>
    <w:rsid w:val="007E694E"/>
    <w:rsid w:val="00855D42"/>
    <w:rsid w:val="00865E05"/>
    <w:rsid w:val="00865FF6"/>
    <w:rsid w:val="0086671B"/>
    <w:rsid w:val="00872B44"/>
    <w:rsid w:val="008822EE"/>
    <w:rsid w:val="008C038C"/>
    <w:rsid w:val="008C5E00"/>
    <w:rsid w:val="008D4C34"/>
    <w:rsid w:val="008D7A92"/>
    <w:rsid w:val="008F4C88"/>
    <w:rsid w:val="009060E1"/>
    <w:rsid w:val="00935340"/>
    <w:rsid w:val="009523AA"/>
    <w:rsid w:val="00957CAA"/>
    <w:rsid w:val="009646D4"/>
    <w:rsid w:val="00965B3D"/>
    <w:rsid w:val="009706ED"/>
    <w:rsid w:val="00983C4C"/>
    <w:rsid w:val="00993182"/>
    <w:rsid w:val="009B3309"/>
    <w:rsid w:val="009C7B83"/>
    <w:rsid w:val="009D3D96"/>
    <w:rsid w:val="009E3922"/>
    <w:rsid w:val="009E6B44"/>
    <w:rsid w:val="009F5A3E"/>
    <w:rsid w:val="00A076A5"/>
    <w:rsid w:val="00A15AEB"/>
    <w:rsid w:val="00A205CF"/>
    <w:rsid w:val="00A66850"/>
    <w:rsid w:val="00A670D8"/>
    <w:rsid w:val="00A765C7"/>
    <w:rsid w:val="00A9473C"/>
    <w:rsid w:val="00AC3E9A"/>
    <w:rsid w:val="00AC71F3"/>
    <w:rsid w:val="00AD2940"/>
    <w:rsid w:val="00AE4823"/>
    <w:rsid w:val="00B31710"/>
    <w:rsid w:val="00B5163C"/>
    <w:rsid w:val="00B520F4"/>
    <w:rsid w:val="00B54A77"/>
    <w:rsid w:val="00B92799"/>
    <w:rsid w:val="00B939B4"/>
    <w:rsid w:val="00BA5FAA"/>
    <w:rsid w:val="00BB0674"/>
    <w:rsid w:val="00BC414E"/>
    <w:rsid w:val="00BC529F"/>
    <w:rsid w:val="00BD12A1"/>
    <w:rsid w:val="00BD2307"/>
    <w:rsid w:val="00BD238B"/>
    <w:rsid w:val="00BD5A4C"/>
    <w:rsid w:val="00BD7345"/>
    <w:rsid w:val="00BE577D"/>
    <w:rsid w:val="00BE6A20"/>
    <w:rsid w:val="00BF2094"/>
    <w:rsid w:val="00BF5672"/>
    <w:rsid w:val="00C03A29"/>
    <w:rsid w:val="00C35243"/>
    <w:rsid w:val="00C36129"/>
    <w:rsid w:val="00C529CC"/>
    <w:rsid w:val="00C57792"/>
    <w:rsid w:val="00C669F0"/>
    <w:rsid w:val="00C724C8"/>
    <w:rsid w:val="00C75A1A"/>
    <w:rsid w:val="00C766E4"/>
    <w:rsid w:val="00C8505F"/>
    <w:rsid w:val="00C90EAA"/>
    <w:rsid w:val="00C97047"/>
    <w:rsid w:val="00CA2014"/>
    <w:rsid w:val="00CA6060"/>
    <w:rsid w:val="00CB231A"/>
    <w:rsid w:val="00CC66D3"/>
    <w:rsid w:val="00CD6E76"/>
    <w:rsid w:val="00CF29D2"/>
    <w:rsid w:val="00D15175"/>
    <w:rsid w:val="00D230EA"/>
    <w:rsid w:val="00D37197"/>
    <w:rsid w:val="00D63E3B"/>
    <w:rsid w:val="00D66879"/>
    <w:rsid w:val="00D75D7E"/>
    <w:rsid w:val="00D901B0"/>
    <w:rsid w:val="00D97F1A"/>
    <w:rsid w:val="00DA43A5"/>
    <w:rsid w:val="00DE4CC5"/>
    <w:rsid w:val="00DE4F40"/>
    <w:rsid w:val="00DF73B4"/>
    <w:rsid w:val="00E10D89"/>
    <w:rsid w:val="00E267B9"/>
    <w:rsid w:val="00E6042F"/>
    <w:rsid w:val="00E7462D"/>
    <w:rsid w:val="00E80E55"/>
    <w:rsid w:val="00E87B6C"/>
    <w:rsid w:val="00EC1F30"/>
    <w:rsid w:val="00EC5B29"/>
    <w:rsid w:val="00ED2289"/>
    <w:rsid w:val="00EF4AFE"/>
    <w:rsid w:val="00F137FA"/>
    <w:rsid w:val="00F13C0D"/>
    <w:rsid w:val="00F13F70"/>
    <w:rsid w:val="00F25F50"/>
    <w:rsid w:val="00F353D7"/>
    <w:rsid w:val="00F35820"/>
    <w:rsid w:val="00F41773"/>
    <w:rsid w:val="00F70806"/>
    <w:rsid w:val="00F75102"/>
    <w:rsid w:val="00F86A68"/>
    <w:rsid w:val="00F9414B"/>
    <w:rsid w:val="00FA2372"/>
    <w:rsid w:val="00FC26A1"/>
    <w:rsid w:val="00FD359A"/>
    <w:rsid w:val="00FD622E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150"/>
  <w15:chartTrackingRefBased/>
  <w15:docId w15:val="{48FA5657-7B63-4C23-A578-EA92BBA4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99" w:unhideWhenUsed="1" w:qFormat="1"/>
    <w:lsdException w:name="FollowedHyperlink" w:semiHidden="1" w:unhideWhenUsed="1" w:qFormat="1"/>
    <w:lsdException w:name="Strong" w:qFormat="1"/>
    <w:lsdException w:name="Emphasis" w:uiPriority="99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iPriority="99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 w:qFormat="1"/>
    <w:lsdException w:name="Table Grid" w:uiPriority="59" w:qFormat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102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102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75102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75102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80E55"/>
    <w:pPr>
      <w:keepNext/>
      <w:keepLines/>
      <w:spacing w:before="280" w:after="290" w:line="376" w:lineRule="auto"/>
      <w:outlineLvl w:val="4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75102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80E55"/>
    <w:pPr>
      <w:keepNext/>
      <w:keepLines/>
      <w:spacing w:before="240" w:after="64" w:line="320" w:lineRule="auto"/>
      <w:outlineLvl w:val="6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80E55"/>
    <w:pPr>
      <w:keepNext/>
      <w:keepLines/>
      <w:spacing w:before="240" w:after="64" w:line="320" w:lineRule="auto"/>
      <w:outlineLvl w:val="7"/>
    </w:pPr>
    <w:rPr>
      <w:rFonts w:ascii="Times New Roman" w:eastAsia="SimSu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80E55"/>
    <w:pPr>
      <w:keepNext/>
      <w:keepLines/>
      <w:spacing w:before="240" w:after="64" w:line="320" w:lineRule="auto"/>
      <w:outlineLvl w:val="8"/>
    </w:pPr>
    <w:rPr>
      <w:rFonts w:ascii="Times New Roman" w:eastAsia="SimSun" w:hAnsi="Times New Roman" w:cs="Times New Roman"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6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0D"/>
  </w:style>
  <w:style w:type="paragraph" w:styleId="Footer">
    <w:name w:val="footer"/>
    <w:basedOn w:val="Normal"/>
    <w:link w:val="Foot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0D"/>
  </w:style>
  <w:style w:type="table" w:customStyle="1" w:styleId="TableGrid1">
    <w:name w:val="Table Grid1"/>
    <w:basedOn w:val="TableNormal"/>
    <w:next w:val="TableGrid"/>
    <w:uiPriority w:val="39"/>
    <w:qFormat/>
    <w:rsid w:val="0020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qFormat/>
    <w:rsid w:val="00D37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qFormat/>
    <w:rsid w:val="005B1DB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qFormat/>
    <w:rsid w:val="00FD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qFormat/>
    <w:rsid w:val="00E7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Nomarl"/>
    <w:uiPriority w:val="1"/>
    <w:qFormat/>
    <w:rsid w:val="004E7AF8"/>
    <w:pPr>
      <w:spacing w:after="0" w:line="240" w:lineRule="auto"/>
    </w:pPr>
  </w:style>
  <w:style w:type="table" w:customStyle="1" w:styleId="TableGrid6">
    <w:name w:val="Table Grid6"/>
    <w:basedOn w:val="TableNormal"/>
    <w:next w:val="TableGrid"/>
    <w:qFormat/>
    <w:rsid w:val="004E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qFormat/>
    <w:rsid w:val="00BE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qFormat/>
    <w:rsid w:val="008D4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uiPriority w:val="9"/>
    <w:qFormat/>
    <w:rsid w:val="00F75102"/>
    <w:pPr>
      <w:keepNext/>
      <w:keepLines/>
      <w:spacing w:before="120" w:after="0" w:line="276" w:lineRule="auto"/>
      <w:jc w:val="center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75102"/>
  </w:style>
  <w:style w:type="character" w:customStyle="1" w:styleId="Heading1Char">
    <w:name w:val="Heading 1 Char"/>
    <w:basedOn w:val="DefaultParagraphFont"/>
    <w:link w:val="Heading1"/>
    <w:uiPriority w:val="9"/>
    <w:rsid w:val="00F75102"/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table" w:customStyle="1" w:styleId="TableGrid9">
    <w:name w:val="Table Grid9"/>
    <w:basedOn w:val="TableNormal"/>
    <w:next w:val="TableGrid"/>
    <w:uiPriority w:val="59"/>
    <w:qFormat/>
    <w:rsid w:val="00F7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_FS"/>
    <w:basedOn w:val="Normal"/>
    <w:link w:val="ListParagraphChar"/>
    <w:uiPriority w:val="34"/>
    <w:qFormat/>
    <w:rsid w:val="00F75102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8"/>
    </w:rPr>
  </w:style>
  <w:style w:type="character" w:styleId="PlaceholderText">
    <w:name w:val="Placeholder Text"/>
    <w:basedOn w:val="DefaultParagraphFont"/>
    <w:uiPriority w:val="99"/>
    <w:semiHidden/>
    <w:rsid w:val="00F75102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">
    <w:name w:val="mo"/>
    <w:basedOn w:val="DefaultParagraphFont"/>
    <w:rsid w:val="00F75102"/>
  </w:style>
  <w:style w:type="character" w:customStyle="1" w:styleId="mi">
    <w:name w:val="mi"/>
    <w:basedOn w:val="DefaultParagraphFont"/>
    <w:rsid w:val="00F75102"/>
  </w:style>
  <w:style w:type="character" w:customStyle="1" w:styleId="mn">
    <w:name w:val="mn"/>
    <w:basedOn w:val="DefaultParagraphFont"/>
    <w:rsid w:val="00F75102"/>
  </w:style>
  <w:style w:type="character" w:styleId="Strong">
    <w:name w:val="Strong"/>
    <w:basedOn w:val="DefaultParagraphFont"/>
    <w:qFormat/>
    <w:rsid w:val="00F75102"/>
    <w:rPr>
      <w:b/>
      <w:bCs/>
    </w:rPr>
  </w:style>
  <w:style w:type="character" w:customStyle="1" w:styleId="awspan">
    <w:name w:val="awspan"/>
    <w:basedOn w:val="DefaultParagraphFont"/>
    <w:rsid w:val="00F75102"/>
  </w:style>
  <w:style w:type="character" w:customStyle="1" w:styleId="Hyperlink1">
    <w:name w:val="Hyperlink1"/>
    <w:basedOn w:val="DefaultParagraphFont"/>
    <w:uiPriority w:val="99"/>
    <w:unhideWhenUsed/>
    <w:rsid w:val="00F75102"/>
    <w:rPr>
      <w:color w:val="0563C1"/>
      <w:u w:val="single"/>
    </w:rPr>
  </w:style>
  <w:style w:type="character" w:styleId="Emphasis">
    <w:name w:val="Emphasis"/>
    <w:basedOn w:val="DefaultParagraphFont"/>
    <w:uiPriority w:val="99"/>
    <w:qFormat/>
    <w:rsid w:val="00F75102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75102"/>
    <w:rPr>
      <w:rFonts w:ascii="Times New Roman" w:eastAsia="Times New Roman" w:hAnsi="Times New Roman" w:cs="Times New Roman"/>
      <w:color w:val="1F4D78"/>
      <w:sz w:val="28"/>
    </w:rPr>
  </w:style>
  <w:style w:type="character" w:customStyle="1" w:styleId="Heading3Char">
    <w:name w:val="Heading 3 Char"/>
    <w:basedOn w:val="DefaultParagraphFont"/>
    <w:link w:val="Heading3"/>
    <w:rsid w:val="00F75102"/>
    <w:rPr>
      <w:rFonts w:ascii="Times New Roman" w:eastAsia="Times New Roman" w:hAnsi="Times New Roman" w:cs="Times New Roman"/>
      <w:color w:val="1F4D78"/>
      <w:sz w:val="24"/>
      <w:szCs w:val="24"/>
    </w:rPr>
  </w:style>
  <w:style w:type="character" w:customStyle="1" w:styleId="d2edcug0">
    <w:name w:val="d2edcug0"/>
    <w:basedOn w:val="DefaultParagraphFont"/>
    <w:rsid w:val="00F7510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51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paragraph" w:customStyle="1" w:styleId="hcukyx3x">
    <w:name w:val="hcukyx3x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751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character" w:customStyle="1" w:styleId="nc684nl6">
    <w:name w:val="nc684nl6"/>
    <w:basedOn w:val="DefaultParagraphFont"/>
    <w:rsid w:val="00F75102"/>
  </w:style>
  <w:style w:type="paragraph" w:styleId="BalloonText">
    <w:name w:val="Balloon Text"/>
    <w:basedOn w:val="Normal"/>
    <w:link w:val="BalloonTextChar"/>
    <w:uiPriority w:val="99"/>
    <w:unhideWhenUsed/>
    <w:qFormat/>
    <w:rsid w:val="00F75102"/>
    <w:pPr>
      <w:spacing w:after="0" w:line="240" w:lineRule="auto"/>
      <w:jc w:val="both"/>
    </w:pPr>
    <w:rPr>
      <w:rFonts w:ascii="Tahoma" w:eastAsia="Calibri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75102"/>
    <w:rPr>
      <w:rFonts w:ascii="Tahoma" w:eastAsia="Calibri" w:hAnsi="Tahoma" w:cs="Tahoma"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75102"/>
    <w:rPr>
      <w:rFonts w:ascii="Times New Roman" w:eastAsia="Times New Roman" w:hAnsi="Times New Roman" w:cs="Times New Roman"/>
      <w:color w:val="2E74B5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F75102"/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MTDisplayEquation">
    <w:name w:val="MTDisplayEquation"/>
    <w:basedOn w:val="Normal"/>
    <w:next w:val="Normal"/>
    <w:link w:val="MTDisplayEquationChar"/>
    <w:qFormat/>
    <w:rsid w:val="00F75102"/>
    <w:pPr>
      <w:tabs>
        <w:tab w:val="center" w:pos="4540"/>
        <w:tab w:val="right" w:pos="9080"/>
      </w:tabs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MTDisplayEquationChar">
    <w:name w:val="MTDisplayEquation Char"/>
    <w:basedOn w:val="DefaultParagraphFont"/>
    <w:link w:val="MTDisplayEquation"/>
    <w:rsid w:val="00F75102"/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has-inline-color">
    <w:name w:val="has-inline-color"/>
    <w:basedOn w:val="DefaultParagraphFont"/>
    <w:rsid w:val="00F75102"/>
  </w:style>
  <w:style w:type="paragraph" w:customStyle="1" w:styleId="thut-trai">
    <w:name w:val="thut-trai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nhideWhenUsed/>
    <w:qFormat/>
    <w:rsid w:val="00F75102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aliases w:val="List Paragraph_FS Char"/>
    <w:link w:val="ListParagraph"/>
    <w:uiPriority w:val="34"/>
    <w:qFormat/>
    <w:locked/>
    <w:rsid w:val="00F75102"/>
    <w:rPr>
      <w:rFonts w:ascii="Times New Roman" w:eastAsia="Calibri" w:hAnsi="Times New Roman" w:cs="Times New Roman"/>
      <w:color w:val="000000"/>
      <w:sz w:val="28"/>
    </w:rPr>
  </w:style>
  <w:style w:type="character" w:customStyle="1" w:styleId="Heading1Char1">
    <w:name w:val="Heading 1 Char1"/>
    <w:basedOn w:val="DefaultParagraphFont"/>
    <w:uiPriority w:val="9"/>
    <w:rsid w:val="00F751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F75102"/>
    <w:rPr>
      <w:color w:val="0563C1" w:themeColor="hyperlink"/>
      <w:u w:val="single"/>
    </w:rPr>
  </w:style>
  <w:style w:type="character" w:customStyle="1" w:styleId="Heading6Char1">
    <w:name w:val="Heading 6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1">
    <w:name w:val="Heading 2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0">
    <w:name w:val="Table Grid10"/>
    <w:basedOn w:val="TableNormal"/>
    <w:next w:val="TableGrid"/>
    <w:uiPriority w:val="59"/>
    <w:qFormat/>
    <w:rsid w:val="00C6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qFormat/>
    <w:rsid w:val="00482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qFormat/>
    <w:rsid w:val="0039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39"/>
    <w:qFormat/>
    <w:rsid w:val="0023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9523AA"/>
  </w:style>
  <w:style w:type="table" w:customStyle="1" w:styleId="TableGrid14">
    <w:name w:val="Table Grid14"/>
    <w:basedOn w:val="TableNormal"/>
    <w:next w:val="TableGrid"/>
    <w:uiPriority w:val="59"/>
    <w:qFormat/>
    <w:rsid w:val="00952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qFormat/>
    <w:rsid w:val="00D63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qFormat/>
    <w:rsid w:val="0051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qFormat/>
    <w:rsid w:val="007D5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59"/>
    <w:qFormat/>
    <w:rsid w:val="00702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qFormat/>
    <w:rsid w:val="00F86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uiPriority w:val="59"/>
    <w:qFormat/>
    <w:rsid w:val="001B2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EF4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59"/>
    <w:qFormat/>
    <w:rsid w:val="00426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39"/>
    <w:qFormat/>
    <w:rsid w:val="00464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TableNormal"/>
    <w:next w:val="TableGrid"/>
    <w:uiPriority w:val="59"/>
    <w:qFormat/>
    <w:rsid w:val="00791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next w:val="TableGrid"/>
    <w:uiPriority w:val="59"/>
    <w:qFormat/>
    <w:rsid w:val="00C8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basedOn w:val="TableNormal"/>
    <w:next w:val="TableGrid"/>
    <w:uiPriority w:val="59"/>
    <w:qFormat/>
    <w:rsid w:val="00DA4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E10D89"/>
  </w:style>
  <w:style w:type="table" w:customStyle="1" w:styleId="TableGrid29">
    <w:name w:val="Table Grid29"/>
    <w:basedOn w:val="TableNormal"/>
    <w:next w:val="TableGrid"/>
    <w:uiPriority w:val="59"/>
    <w:qFormat/>
    <w:rsid w:val="00E10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10D89"/>
    <w:rPr>
      <w:color w:val="954F72"/>
      <w:u w:val="single"/>
    </w:rPr>
  </w:style>
  <w:style w:type="character" w:customStyle="1" w:styleId="mjx-char">
    <w:name w:val="mjx-char"/>
    <w:basedOn w:val="DefaultParagraphFont"/>
    <w:rsid w:val="00E10D89"/>
  </w:style>
  <w:style w:type="character" w:customStyle="1" w:styleId="mjxassistivemathml">
    <w:name w:val="mjx_assistive_mathml"/>
    <w:basedOn w:val="DefaultParagraphFont"/>
    <w:rsid w:val="00E10D89"/>
  </w:style>
  <w:style w:type="character" w:customStyle="1" w:styleId="mord">
    <w:name w:val="mord"/>
    <w:basedOn w:val="DefaultParagraphFont"/>
    <w:rsid w:val="00E10D89"/>
  </w:style>
  <w:style w:type="character" w:customStyle="1" w:styleId="vlist-s">
    <w:name w:val="vlist-s"/>
    <w:basedOn w:val="DefaultParagraphFont"/>
    <w:rsid w:val="00E10D89"/>
  </w:style>
  <w:style w:type="character" w:customStyle="1" w:styleId="NormalWebChar">
    <w:name w:val="Normal (Web) Char"/>
    <w:basedOn w:val="DefaultParagraphFont"/>
    <w:link w:val="NormalWeb"/>
    <w:rsid w:val="00E10D89"/>
    <w:rPr>
      <w:rFonts w:ascii="Times New Roman" w:eastAsia="Times New Roman" w:hAnsi="Times New Roman" w:cs="Times New Roman"/>
      <w:sz w:val="24"/>
      <w:szCs w:val="24"/>
    </w:rPr>
  </w:style>
  <w:style w:type="paragraph" w:customStyle="1" w:styleId="Other">
    <w:name w:val="Other"/>
    <w:basedOn w:val="Normal"/>
    <w:qFormat/>
    <w:rsid w:val="00E10D89"/>
    <w:pPr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E10D89"/>
  </w:style>
  <w:style w:type="paragraph" w:styleId="BodyText">
    <w:name w:val="Body Text"/>
    <w:basedOn w:val="Normal"/>
    <w:link w:val="BodyTextChar"/>
    <w:uiPriority w:val="1"/>
    <w:qFormat/>
    <w:rsid w:val="00E10D89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sz w:val="24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E10D89"/>
    <w:rPr>
      <w:rFonts w:ascii="Times New Roman" w:eastAsia="Times New Roman" w:hAnsi="Times New Roman" w:cs="Times New Roman"/>
      <w:sz w:val="24"/>
      <w:szCs w:val="24"/>
      <w:lang w:val="vi"/>
    </w:rPr>
  </w:style>
  <w:style w:type="paragraph" w:customStyle="1" w:styleId="TableParagraph">
    <w:name w:val="Table Paragraph"/>
    <w:basedOn w:val="Normal"/>
    <w:uiPriority w:val="1"/>
    <w:qFormat/>
    <w:rsid w:val="00E10D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table" w:customStyle="1" w:styleId="TableGrid110">
    <w:name w:val="Table Grid110"/>
    <w:basedOn w:val="TableNormal"/>
    <w:next w:val="TableGrid"/>
    <w:uiPriority w:val="59"/>
    <w:qFormat/>
    <w:rsid w:val="00E10D8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E10D89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numbering" w:customStyle="1" w:styleId="NoList21">
    <w:name w:val="No List21"/>
    <w:next w:val="NoList"/>
    <w:uiPriority w:val="99"/>
    <w:semiHidden/>
    <w:unhideWhenUsed/>
    <w:rsid w:val="00E10D89"/>
  </w:style>
  <w:style w:type="table" w:customStyle="1" w:styleId="TableGrid210">
    <w:name w:val="Table Grid210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E10D89"/>
  </w:style>
  <w:style w:type="table" w:customStyle="1" w:styleId="TableGrid31">
    <w:name w:val="Table Grid3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E10D89"/>
  </w:style>
  <w:style w:type="table" w:customStyle="1" w:styleId="TableGrid61">
    <w:name w:val="Table Grid6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uiPriority w:val="99"/>
    <w:semiHidden/>
    <w:unhideWhenUsed/>
    <w:rsid w:val="00E10D89"/>
  </w:style>
  <w:style w:type="paragraph" w:customStyle="1" w:styleId="textbody">
    <w:name w:val="textbody"/>
    <w:basedOn w:val="Normal"/>
    <w:rsid w:val="00E1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E10D89"/>
  </w:style>
  <w:style w:type="paragraph" w:styleId="CommentText">
    <w:name w:val="annotation text"/>
    <w:basedOn w:val="Normal"/>
    <w:link w:val="CommentTextChar"/>
    <w:uiPriority w:val="99"/>
    <w:unhideWhenUsed/>
    <w:qFormat/>
    <w:rsid w:val="00E10D89"/>
    <w:pPr>
      <w:spacing w:line="240" w:lineRule="auto"/>
    </w:pPr>
    <w:rPr>
      <w:rFonts w:ascii="Times New Roman" w:eastAsia="Calibri" w:hAnsi="Times New Roman" w:cs="Times New Roman"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D89"/>
    <w:rPr>
      <w:rFonts w:ascii="Times New Roman" w:eastAsia="Calibri" w:hAnsi="Times New Roman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E10D8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10D89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uiPriority w:val="99"/>
    <w:semiHidden/>
    <w:qFormat/>
    <w:rsid w:val="00E10D89"/>
    <w:pPr>
      <w:spacing w:after="0" w:line="240" w:lineRule="auto"/>
    </w:pPr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Tableofcontents">
    <w:name w:val="Table of contents_"/>
    <w:link w:val="Tableofcontents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qFormat/>
    <w:rsid w:val="00E10D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qFormat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qFormat/>
    <w:rsid w:val="00E10D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E10D89"/>
    <w:rPr>
      <w:rFonts w:ascii="Palatino Linotype" w:hAnsi="Palatino Linotype"/>
      <w:bCs/>
      <w:shd w:val="clear" w:color="auto" w:fill="FFFFFF"/>
    </w:rPr>
  </w:style>
  <w:style w:type="paragraph" w:customStyle="1" w:styleId="Bodytext770">
    <w:name w:val="Body text (77)"/>
    <w:basedOn w:val="Normal"/>
    <w:link w:val="Bodytext77"/>
    <w:qFormat/>
    <w:rsid w:val="00E10D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/>
    </w:rPr>
  </w:style>
  <w:style w:type="character" w:customStyle="1" w:styleId="MuChar">
    <w:name w:val="Mẫu Char"/>
    <w:basedOn w:val="ListParagraphChar"/>
    <w:link w:val="Mu"/>
    <w:locked/>
    <w:rsid w:val="00E10D89"/>
    <w:rPr>
      <w:rFonts w:ascii="Palatino Linotype" w:eastAsia="Arial" w:hAnsi="Palatino Linotype" w:cs="Times New Roman"/>
      <w:bCs/>
      <w:color w:val="000000"/>
      <w:sz w:val="28"/>
      <w:lang w:val="vi-VN"/>
    </w:rPr>
  </w:style>
  <w:style w:type="paragraph" w:customStyle="1" w:styleId="Mu">
    <w:name w:val="Mẫu"/>
    <w:basedOn w:val="ListParagraph"/>
    <w:link w:val="MuChar"/>
    <w:qFormat/>
    <w:rsid w:val="00E10D89"/>
    <w:pPr>
      <w:numPr>
        <w:numId w:val="1"/>
      </w:numPr>
      <w:tabs>
        <w:tab w:val="left" w:pos="0"/>
      </w:tabs>
      <w:ind w:left="0" w:hanging="284"/>
      <w:jc w:val="left"/>
    </w:pPr>
    <w:rPr>
      <w:rFonts w:ascii="Palatino Linotype" w:eastAsia="Arial" w:hAnsi="Palatino Linotype"/>
      <w:bCs/>
      <w:lang w:val="vi-VN"/>
    </w:rPr>
  </w:style>
  <w:style w:type="character" w:customStyle="1" w:styleId="Bodytext6">
    <w:name w:val="Body text (6)_"/>
    <w:link w:val="Bodytext6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qFormat/>
    <w:rsid w:val="00E10D89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styleId="CommentReference">
    <w:name w:val="annotation reference"/>
    <w:basedOn w:val="DefaultParagraphFont"/>
    <w:uiPriority w:val="99"/>
    <w:unhideWhenUsed/>
    <w:qFormat/>
    <w:rsid w:val="00E10D89"/>
    <w:rPr>
      <w:sz w:val="16"/>
      <w:szCs w:val="16"/>
    </w:rPr>
  </w:style>
  <w:style w:type="character" w:customStyle="1" w:styleId="Bodytext2Italic">
    <w:name w:val="Body text (2) + Italic"/>
    <w:rsid w:val="00E10D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E10D89"/>
    <w:rPr>
      <w:rFonts w:ascii="Palatino Linotype" w:hAnsi="Palatino Linotype" w:cs="Palatino Linotype" w:hint="default"/>
      <w:b w:val="0"/>
      <w:bCs w:val="0"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E10D89"/>
    <w:rPr>
      <w:rFonts w:ascii="Palatino Linotype" w:hAnsi="Palatino Linotype" w:cs="Palatino Linotype" w:hint="default"/>
      <w:b/>
      <w:bCs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E10D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E10D89"/>
    <w:rPr>
      <w:rFonts w:ascii="Palatino Linotype" w:hAnsi="Palatino Linotype" w:cs="Palatino Linotype" w:hint="default"/>
      <w:b/>
      <w:bCs/>
      <w:strike w:val="0"/>
      <w:dstrike w:val="0"/>
      <w:sz w:val="24"/>
      <w:szCs w:val="24"/>
      <w:u w:val="none"/>
      <w:effect w:val="none"/>
      <w:shd w:val="clear" w:color="auto" w:fill="FFFFFF"/>
    </w:rPr>
  </w:style>
  <w:style w:type="character" w:customStyle="1" w:styleId="Bodytext6Exact">
    <w:name w:val="Body text (6) Exact"/>
    <w:rsid w:val="00E10D89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E10D89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E10D89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table" w:customStyle="1" w:styleId="TableGrid71">
    <w:name w:val="Table Grid71"/>
    <w:basedOn w:val="TableNormal"/>
    <w:next w:val="TableGrid"/>
    <w:uiPriority w:val="59"/>
    <w:rsid w:val="00E10D8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nhideWhenUsed/>
    <w:qFormat/>
    <w:rsid w:val="00E10D89"/>
    <w:rPr>
      <w:color w:val="954F72" w:themeColor="followedHyperlink"/>
      <w:u w:val="single"/>
    </w:rPr>
  </w:style>
  <w:style w:type="table" w:customStyle="1" w:styleId="TableGrid30">
    <w:name w:val="Table Grid30"/>
    <w:basedOn w:val="TableNormal"/>
    <w:next w:val="TableGrid"/>
    <w:uiPriority w:val="59"/>
    <w:qFormat/>
    <w:rsid w:val="00641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642AEB"/>
  </w:style>
  <w:style w:type="table" w:customStyle="1" w:styleId="TableGrid32">
    <w:name w:val="Table Grid32"/>
    <w:basedOn w:val="TableNormal"/>
    <w:next w:val="TableGrid"/>
    <w:uiPriority w:val="59"/>
    <w:qFormat/>
    <w:rsid w:val="00642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642AEB"/>
  </w:style>
  <w:style w:type="table" w:customStyle="1" w:styleId="TableGrid111">
    <w:name w:val="Table Grid111"/>
    <w:basedOn w:val="TableNormal"/>
    <w:next w:val="TableGrid"/>
    <w:uiPriority w:val="59"/>
    <w:qFormat/>
    <w:rsid w:val="00642AE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2">
    <w:name w:val="No List22"/>
    <w:next w:val="NoList"/>
    <w:uiPriority w:val="99"/>
    <w:semiHidden/>
    <w:unhideWhenUsed/>
    <w:rsid w:val="00642AEB"/>
  </w:style>
  <w:style w:type="table" w:customStyle="1" w:styleId="TableGrid211">
    <w:name w:val="Table Grid211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642AEB"/>
  </w:style>
  <w:style w:type="table" w:customStyle="1" w:styleId="TableGrid33">
    <w:name w:val="Table Grid33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642AEB"/>
  </w:style>
  <w:style w:type="table" w:customStyle="1" w:styleId="TableGrid62">
    <w:name w:val="Table Grid6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">
    <w:name w:val="No List121"/>
    <w:next w:val="NoList"/>
    <w:uiPriority w:val="99"/>
    <w:semiHidden/>
    <w:unhideWhenUsed/>
    <w:rsid w:val="00642AEB"/>
  </w:style>
  <w:style w:type="numbering" w:customStyle="1" w:styleId="NoList41">
    <w:name w:val="No List41"/>
    <w:next w:val="NoList"/>
    <w:uiPriority w:val="99"/>
    <w:semiHidden/>
    <w:unhideWhenUsed/>
    <w:rsid w:val="00642AEB"/>
  </w:style>
  <w:style w:type="table" w:customStyle="1" w:styleId="TableGrid72">
    <w:name w:val="Table Grid72"/>
    <w:basedOn w:val="TableNormal"/>
    <w:next w:val="TableGrid"/>
    <w:uiPriority w:val="59"/>
    <w:rsid w:val="00642AEB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uiPriority w:val="99"/>
    <w:semiHidden/>
    <w:unhideWhenUsed/>
    <w:rsid w:val="00350369"/>
  </w:style>
  <w:style w:type="table" w:customStyle="1" w:styleId="TableGrid34">
    <w:name w:val="Table Grid34"/>
    <w:basedOn w:val="TableNormal"/>
    <w:next w:val="TableGrid"/>
    <w:uiPriority w:val="59"/>
    <w:qFormat/>
    <w:rsid w:val="00350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350369"/>
  </w:style>
  <w:style w:type="table" w:customStyle="1" w:styleId="TableGrid112">
    <w:name w:val="Table Grid112"/>
    <w:basedOn w:val="TableNormal"/>
    <w:next w:val="TableGrid"/>
    <w:uiPriority w:val="59"/>
    <w:qFormat/>
    <w:rsid w:val="003503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3">
    <w:name w:val="No List23"/>
    <w:next w:val="NoList"/>
    <w:uiPriority w:val="99"/>
    <w:semiHidden/>
    <w:unhideWhenUsed/>
    <w:rsid w:val="00350369"/>
  </w:style>
  <w:style w:type="table" w:customStyle="1" w:styleId="TableGrid212">
    <w:name w:val="Table Grid212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3">
    <w:name w:val="No List113"/>
    <w:next w:val="NoList"/>
    <w:uiPriority w:val="99"/>
    <w:semiHidden/>
    <w:unhideWhenUsed/>
    <w:rsid w:val="00350369"/>
  </w:style>
  <w:style w:type="table" w:customStyle="1" w:styleId="TableGrid35">
    <w:name w:val="Table Grid35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">
    <w:name w:val="No List33"/>
    <w:next w:val="NoList"/>
    <w:uiPriority w:val="99"/>
    <w:semiHidden/>
    <w:unhideWhenUsed/>
    <w:rsid w:val="00350369"/>
  </w:style>
  <w:style w:type="table" w:customStyle="1" w:styleId="TableGrid63">
    <w:name w:val="Table Grid6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2">
    <w:name w:val="No List122"/>
    <w:next w:val="NoList"/>
    <w:uiPriority w:val="99"/>
    <w:semiHidden/>
    <w:unhideWhenUsed/>
    <w:rsid w:val="00350369"/>
  </w:style>
  <w:style w:type="numbering" w:customStyle="1" w:styleId="NoList42">
    <w:name w:val="No List42"/>
    <w:next w:val="NoList"/>
    <w:uiPriority w:val="99"/>
    <w:semiHidden/>
    <w:unhideWhenUsed/>
    <w:rsid w:val="00350369"/>
  </w:style>
  <w:style w:type="table" w:customStyle="1" w:styleId="TableGrid73">
    <w:name w:val="Table Grid73"/>
    <w:basedOn w:val="TableNormal"/>
    <w:next w:val="TableGrid"/>
    <w:uiPriority w:val="59"/>
    <w:rsid w:val="0035036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">
    <w:name w:val="No List7"/>
    <w:next w:val="NoList"/>
    <w:uiPriority w:val="99"/>
    <w:semiHidden/>
    <w:unhideWhenUsed/>
    <w:rsid w:val="0030009D"/>
  </w:style>
  <w:style w:type="table" w:customStyle="1" w:styleId="TableGrid36">
    <w:name w:val="Table Grid36"/>
    <w:basedOn w:val="TableNormal"/>
    <w:next w:val="TableGrid"/>
    <w:uiPriority w:val="59"/>
    <w:qFormat/>
    <w:rsid w:val="00300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">
    <w:name w:val="No List15"/>
    <w:next w:val="NoList"/>
    <w:uiPriority w:val="99"/>
    <w:semiHidden/>
    <w:unhideWhenUsed/>
    <w:rsid w:val="0030009D"/>
  </w:style>
  <w:style w:type="table" w:customStyle="1" w:styleId="TableGrid113">
    <w:name w:val="Table Grid113"/>
    <w:basedOn w:val="TableNormal"/>
    <w:next w:val="TableGrid"/>
    <w:uiPriority w:val="59"/>
    <w:qFormat/>
    <w:rsid w:val="0030009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30009D"/>
  </w:style>
  <w:style w:type="table" w:customStyle="1" w:styleId="TableGrid213">
    <w:name w:val="Table Grid213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30009D"/>
  </w:style>
  <w:style w:type="table" w:customStyle="1" w:styleId="TableGrid37">
    <w:name w:val="Table Grid37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4">
    <w:name w:val="No List34"/>
    <w:next w:val="NoList"/>
    <w:uiPriority w:val="99"/>
    <w:semiHidden/>
    <w:unhideWhenUsed/>
    <w:rsid w:val="0030009D"/>
  </w:style>
  <w:style w:type="table" w:customStyle="1" w:styleId="TableGrid64">
    <w:name w:val="Table Grid6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30009D"/>
  </w:style>
  <w:style w:type="numbering" w:customStyle="1" w:styleId="NoList43">
    <w:name w:val="No List43"/>
    <w:next w:val="NoList"/>
    <w:uiPriority w:val="99"/>
    <w:semiHidden/>
    <w:unhideWhenUsed/>
    <w:rsid w:val="0030009D"/>
  </w:style>
  <w:style w:type="table" w:customStyle="1" w:styleId="TableGrid74">
    <w:name w:val="Table Grid74"/>
    <w:basedOn w:val="TableNormal"/>
    <w:next w:val="TableGrid"/>
    <w:uiPriority w:val="59"/>
    <w:rsid w:val="0030009D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">
    <w:name w:val="No List8"/>
    <w:next w:val="NoList"/>
    <w:uiPriority w:val="99"/>
    <w:semiHidden/>
    <w:unhideWhenUsed/>
    <w:rsid w:val="009E6B44"/>
  </w:style>
  <w:style w:type="table" w:customStyle="1" w:styleId="TableGrid38">
    <w:name w:val="Table Grid38"/>
    <w:basedOn w:val="TableNormal"/>
    <w:next w:val="TableGrid"/>
    <w:uiPriority w:val="59"/>
    <w:qFormat/>
    <w:rsid w:val="009E6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">
    <w:name w:val="No List16"/>
    <w:next w:val="NoList"/>
    <w:uiPriority w:val="99"/>
    <w:semiHidden/>
    <w:unhideWhenUsed/>
    <w:rsid w:val="009E6B44"/>
  </w:style>
  <w:style w:type="table" w:customStyle="1" w:styleId="TableGrid114">
    <w:name w:val="Table Grid114"/>
    <w:basedOn w:val="TableNormal"/>
    <w:next w:val="TableGrid"/>
    <w:uiPriority w:val="59"/>
    <w:qFormat/>
    <w:rsid w:val="009E6B4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9E6B44"/>
  </w:style>
  <w:style w:type="table" w:customStyle="1" w:styleId="TableGrid214">
    <w:name w:val="Table Grid214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uiPriority w:val="99"/>
    <w:semiHidden/>
    <w:unhideWhenUsed/>
    <w:rsid w:val="009E6B44"/>
  </w:style>
  <w:style w:type="table" w:customStyle="1" w:styleId="TableGrid39">
    <w:name w:val="Table Grid39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">
    <w:name w:val="Table Grid5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5">
    <w:name w:val="No List35"/>
    <w:next w:val="NoList"/>
    <w:uiPriority w:val="99"/>
    <w:semiHidden/>
    <w:unhideWhenUsed/>
    <w:rsid w:val="009E6B44"/>
  </w:style>
  <w:style w:type="table" w:customStyle="1" w:styleId="TableGrid65">
    <w:name w:val="Table Grid6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4">
    <w:name w:val="No List124"/>
    <w:next w:val="NoList"/>
    <w:uiPriority w:val="99"/>
    <w:semiHidden/>
    <w:unhideWhenUsed/>
    <w:rsid w:val="009E6B44"/>
  </w:style>
  <w:style w:type="numbering" w:customStyle="1" w:styleId="NoList44">
    <w:name w:val="No List44"/>
    <w:next w:val="NoList"/>
    <w:uiPriority w:val="99"/>
    <w:semiHidden/>
    <w:unhideWhenUsed/>
    <w:rsid w:val="009E6B44"/>
  </w:style>
  <w:style w:type="table" w:customStyle="1" w:styleId="TableGrid75">
    <w:name w:val="Table Grid75"/>
    <w:basedOn w:val="TableNormal"/>
    <w:next w:val="TableGrid"/>
    <w:uiPriority w:val="59"/>
    <w:rsid w:val="009E6B44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115CC8"/>
  </w:style>
  <w:style w:type="table" w:customStyle="1" w:styleId="TableGrid40">
    <w:name w:val="Table Grid40"/>
    <w:basedOn w:val="TableNormal"/>
    <w:next w:val="TableGrid"/>
    <w:uiPriority w:val="59"/>
    <w:qFormat/>
    <w:rsid w:val="0011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uiPriority w:val="99"/>
    <w:semiHidden/>
    <w:unhideWhenUsed/>
    <w:rsid w:val="00115CC8"/>
  </w:style>
  <w:style w:type="table" w:customStyle="1" w:styleId="TableGrid115">
    <w:name w:val="Table Grid115"/>
    <w:basedOn w:val="TableNormal"/>
    <w:next w:val="TableGrid"/>
    <w:uiPriority w:val="59"/>
    <w:qFormat/>
    <w:rsid w:val="00115CC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6">
    <w:name w:val="No List26"/>
    <w:next w:val="NoList"/>
    <w:uiPriority w:val="99"/>
    <w:semiHidden/>
    <w:unhideWhenUsed/>
    <w:rsid w:val="00115CC8"/>
  </w:style>
  <w:style w:type="table" w:customStyle="1" w:styleId="TableGrid215">
    <w:name w:val="Table Grid215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6">
    <w:name w:val="No List116"/>
    <w:next w:val="NoList"/>
    <w:uiPriority w:val="99"/>
    <w:semiHidden/>
    <w:unhideWhenUsed/>
    <w:rsid w:val="00115CC8"/>
  </w:style>
  <w:style w:type="table" w:customStyle="1" w:styleId="TableGrid310">
    <w:name w:val="Table Grid310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6">
    <w:name w:val="Table Grid5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6">
    <w:name w:val="No List36"/>
    <w:next w:val="NoList"/>
    <w:uiPriority w:val="99"/>
    <w:semiHidden/>
    <w:unhideWhenUsed/>
    <w:rsid w:val="00115CC8"/>
  </w:style>
  <w:style w:type="table" w:customStyle="1" w:styleId="TableGrid66">
    <w:name w:val="Table Grid6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5">
    <w:name w:val="No List125"/>
    <w:next w:val="NoList"/>
    <w:uiPriority w:val="99"/>
    <w:semiHidden/>
    <w:unhideWhenUsed/>
    <w:rsid w:val="00115CC8"/>
  </w:style>
  <w:style w:type="numbering" w:customStyle="1" w:styleId="NoList45">
    <w:name w:val="No List45"/>
    <w:next w:val="NoList"/>
    <w:uiPriority w:val="99"/>
    <w:semiHidden/>
    <w:unhideWhenUsed/>
    <w:rsid w:val="00115CC8"/>
  </w:style>
  <w:style w:type="table" w:customStyle="1" w:styleId="TableGrid76">
    <w:name w:val="Table Grid76"/>
    <w:basedOn w:val="TableNormal"/>
    <w:next w:val="TableGrid"/>
    <w:uiPriority w:val="59"/>
    <w:rsid w:val="00115CC8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7">
    <w:name w:val="Table Grid47"/>
    <w:basedOn w:val="TableNormal"/>
    <w:next w:val="TableGrid"/>
    <w:uiPriority w:val="59"/>
    <w:qFormat/>
    <w:rsid w:val="00C52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8">
    <w:name w:val="Table Grid48"/>
    <w:basedOn w:val="TableNormal"/>
    <w:next w:val="TableGrid"/>
    <w:uiPriority w:val="59"/>
    <w:qFormat/>
    <w:rsid w:val="008C0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7">
    <w:name w:val="Table Grid57"/>
    <w:basedOn w:val="TableNormal"/>
    <w:next w:val="TableGrid"/>
    <w:uiPriority w:val="59"/>
    <w:qFormat/>
    <w:rsid w:val="0067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8">
    <w:name w:val="Table Grid58"/>
    <w:basedOn w:val="TableNormal"/>
    <w:next w:val="TableGrid"/>
    <w:uiPriority w:val="59"/>
    <w:qFormat/>
    <w:rsid w:val="00D15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9">
    <w:name w:val="Table Grid59"/>
    <w:basedOn w:val="TableNormal"/>
    <w:next w:val="TableGrid"/>
    <w:uiPriority w:val="59"/>
    <w:qFormat/>
    <w:rsid w:val="00D2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0">
    <w:name w:val="Table Grid60"/>
    <w:basedOn w:val="TableNormal"/>
    <w:next w:val="TableGrid"/>
    <w:uiPriority w:val="59"/>
    <w:qFormat/>
    <w:rsid w:val="00BD7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">
    <w:name w:val="No List10"/>
    <w:next w:val="NoList"/>
    <w:uiPriority w:val="99"/>
    <w:semiHidden/>
    <w:unhideWhenUsed/>
    <w:rsid w:val="00D75D7E"/>
  </w:style>
  <w:style w:type="table" w:customStyle="1" w:styleId="TableGrid67">
    <w:name w:val="Table Grid67"/>
    <w:basedOn w:val="TableNormal"/>
    <w:next w:val="TableGrid"/>
    <w:uiPriority w:val="59"/>
    <w:qFormat/>
    <w:rsid w:val="00D75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8">
    <w:name w:val="No List18"/>
    <w:next w:val="NoList"/>
    <w:uiPriority w:val="99"/>
    <w:semiHidden/>
    <w:unhideWhenUsed/>
    <w:rsid w:val="00D75D7E"/>
  </w:style>
  <w:style w:type="table" w:customStyle="1" w:styleId="TableGrid116">
    <w:name w:val="Table Grid116"/>
    <w:basedOn w:val="TableNormal"/>
    <w:next w:val="TableGrid"/>
    <w:uiPriority w:val="59"/>
    <w:qFormat/>
    <w:rsid w:val="00D75D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7">
    <w:name w:val="No List27"/>
    <w:next w:val="NoList"/>
    <w:uiPriority w:val="99"/>
    <w:semiHidden/>
    <w:unhideWhenUsed/>
    <w:rsid w:val="00D75D7E"/>
  </w:style>
  <w:style w:type="table" w:customStyle="1" w:styleId="TableGrid216">
    <w:name w:val="Table Grid216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uiPriority w:val="99"/>
    <w:semiHidden/>
    <w:unhideWhenUsed/>
    <w:rsid w:val="00D75D7E"/>
  </w:style>
  <w:style w:type="table" w:customStyle="1" w:styleId="TableGrid311">
    <w:name w:val="Table Grid311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0">
    <w:name w:val="Table Grid5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7">
    <w:name w:val="No List37"/>
    <w:next w:val="NoList"/>
    <w:uiPriority w:val="99"/>
    <w:semiHidden/>
    <w:unhideWhenUsed/>
    <w:rsid w:val="00D75D7E"/>
  </w:style>
  <w:style w:type="table" w:customStyle="1" w:styleId="TableGrid68">
    <w:name w:val="Table Grid68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6">
    <w:name w:val="No List126"/>
    <w:next w:val="NoList"/>
    <w:uiPriority w:val="99"/>
    <w:semiHidden/>
    <w:unhideWhenUsed/>
    <w:rsid w:val="00D75D7E"/>
  </w:style>
  <w:style w:type="numbering" w:customStyle="1" w:styleId="NoList46">
    <w:name w:val="No List46"/>
    <w:next w:val="NoList"/>
    <w:uiPriority w:val="99"/>
    <w:semiHidden/>
    <w:unhideWhenUsed/>
    <w:rsid w:val="00D75D7E"/>
  </w:style>
  <w:style w:type="table" w:customStyle="1" w:styleId="TableGrid77">
    <w:name w:val="Table Grid77"/>
    <w:basedOn w:val="TableNormal"/>
    <w:next w:val="TableGrid"/>
    <w:uiPriority w:val="59"/>
    <w:rsid w:val="00D75D7E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9">
    <w:name w:val="Table Grid69"/>
    <w:basedOn w:val="TableNormal"/>
    <w:next w:val="TableGrid"/>
    <w:uiPriority w:val="59"/>
    <w:qFormat/>
    <w:rsid w:val="00A20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basedOn w:val="TableNormal"/>
    <w:next w:val="TableGrid"/>
    <w:uiPriority w:val="59"/>
    <w:rsid w:val="00C03A2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basedOn w:val="TableNormal"/>
    <w:next w:val="TableGrid"/>
    <w:uiPriority w:val="59"/>
    <w:rsid w:val="003B0A1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0">
    <w:name w:val="Table Grid610"/>
    <w:basedOn w:val="TableNormal"/>
    <w:next w:val="TableGrid"/>
    <w:uiPriority w:val="59"/>
    <w:rsid w:val="001908D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7">
    <w:name w:val="Table Grid217"/>
    <w:basedOn w:val="TableNormal"/>
    <w:next w:val="TableGrid"/>
    <w:uiPriority w:val="59"/>
    <w:qFormat/>
    <w:rsid w:val="00865E05"/>
    <w:pPr>
      <w:spacing w:after="0" w:line="240" w:lineRule="auto"/>
      <w:jc w:val="both"/>
    </w:pPr>
    <w:rPr>
      <w:rFonts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8">
    <w:name w:val="Table Grid78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9">
    <w:name w:val="Table Grid79"/>
    <w:basedOn w:val="TableNormal"/>
    <w:next w:val="TableGrid"/>
    <w:uiPriority w:val="59"/>
    <w:rsid w:val="00BD238B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semiHidden/>
    <w:rsid w:val="00E80E55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semiHidden/>
    <w:rsid w:val="00E80E55"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80E55"/>
    <w:rPr>
      <w:rFonts w:ascii="Times New Roman" w:eastAsia="SimSu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E80E55"/>
    <w:rPr>
      <w:rFonts w:ascii="Times New Roman" w:eastAsia="SimSun" w:hAnsi="Times New Roman" w:cs="Times New Roman"/>
      <w:sz w:val="28"/>
      <w:szCs w:val="21"/>
    </w:rPr>
  </w:style>
  <w:style w:type="paragraph" w:styleId="BlockText">
    <w:name w:val="Block Text"/>
    <w:basedOn w:val="Normal"/>
    <w:qFormat/>
    <w:rsid w:val="00E80E55"/>
    <w:pPr>
      <w:spacing w:after="120" w:line="240" w:lineRule="auto"/>
      <w:ind w:leftChars="700" w:left="1440" w:rightChars="700" w:right="1440"/>
    </w:pPr>
    <w:rPr>
      <w:rFonts w:ascii="Times New Roman" w:eastAsia="SimSun" w:hAnsi="Times New Roman" w:cs="Times New Roman"/>
      <w:sz w:val="28"/>
      <w:szCs w:val="28"/>
    </w:rPr>
  </w:style>
  <w:style w:type="paragraph" w:styleId="BodyText20">
    <w:name w:val="Body Text 2"/>
    <w:basedOn w:val="Normal"/>
    <w:link w:val="BodyText2Char"/>
    <w:qFormat/>
    <w:rsid w:val="00E80E55"/>
    <w:pPr>
      <w:spacing w:after="120" w:line="48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0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qFormat/>
    <w:rsid w:val="00E80E55"/>
    <w:pPr>
      <w:spacing w:after="120" w:line="240" w:lineRule="auto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E80E55"/>
    <w:pPr>
      <w:widowControl/>
      <w:autoSpaceDE/>
      <w:autoSpaceDN/>
      <w:spacing w:before="0" w:after="120"/>
      <w:ind w:firstLineChars="100" w:firstLine="420"/>
    </w:pPr>
    <w:rPr>
      <w:rFonts w:eastAsia="SimSun"/>
      <w:sz w:val="28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E80E55"/>
    <w:rPr>
      <w:rFonts w:ascii="Times New Roman" w:eastAsia="SimSun" w:hAnsi="Times New Roman" w:cs="Times New Roman"/>
      <w:sz w:val="28"/>
      <w:szCs w:val="28"/>
      <w:lang w:val="vi"/>
    </w:rPr>
  </w:style>
  <w:style w:type="paragraph" w:styleId="BodyTextIndent">
    <w:name w:val="Body Text Indent"/>
    <w:basedOn w:val="Normal"/>
    <w:link w:val="BodyTextIndent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qFormat/>
    <w:rsid w:val="00E80E55"/>
    <w:pPr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qFormat/>
    <w:rsid w:val="00E80E55"/>
    <w:pPr>
      <w:spacing w:after="120" w:line="48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ClosingChar">
    <w:name w:val="Closing Char"/>
    <w:basedOn w:val="DefaultParagraphFont"/>
    <w:link w:val="Closing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ate">
    <w:name w:val="Date"/>
    <w:basedOn w:val="Normal"/>
    <w:next w:val="Normal"/>
    <w:link w:val="DateChar"/>
    <w:qFormat/>
    <w:rsid w:val="00E80E55"/>
    <w:pPr>
      <w:spacing w:after="0" w:line="240" w:lineRule="auto"/>
      <w:ind w:leftChars="25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ateChar">
    <w:name w:val="Date Char"/>
    <w:basedOn w:val="DefaultParagraphFont"/>
    <w:link w:val="Dat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ocumentMap">
    <w:name w:val="Document Map"/>
    <w:basedOn w:val="Normal"/>
    <w:link w:val="DocumentMapChar"/>
    <w:qFormat/>
    <w:rsid w:val="00E80E55"/>
    <w:pPr>
      <w:shd w:val="clear" w:color="auto" w:fill="00008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ocumentMapChar">
    <w:name w:val="Document Map Char"/>
    <w:basedOn w:val="DefaultParagraphFont"/>
    <w:link w:val="DocumentMap"/>
    <w:rsid w:val="00E80E55"/>
    <w:rPr>
      <w:rFonts w:ascii="Times New Roman" w:eastAsia="SimSun" w:hAnsi="Times New Roman" w:cs="Times New Roman"/>
      <w:sz w:val="28"/>
      <w:szCs w:val="28"/>
      <w:shd w:val="clear" w:color="auto" w:fill="000080"/>
    </w:rPr>
  </w:style>
  <w:style w:type="paragraph" w:styleId="E-mailSignature">
    <w:name w:val="E-mail Signature"/>
    <w:basedOn w:val="Normal"/>
    <w:link w:val="E-mailSignature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E80E55"/>
    <w:rPr>
      <w:rFonts w:ascii="Times New Roman" w:eastAsia="SimSun" w:hAnsi="Times New Roman" w:cs="Times New Roman"/>
      <w:sz w:val="28"/>
      <w:szCs w:val="28"/>
    </w:rPr>
  </w:style>
  <w:style w:type="character" w:styleId="EndnoteReference">
    <w:name w:val="endnote reference"/>
    <w:basedOn w:val="DefaultParagraphFont"/>
    <w:qFormat/>
    <w:rsid w:val="00E80E55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ndnoteTextChar">
    <w:name w:val="Endnote Text Char"/>
    <w:basedOn w:val="DefaultParagraphFont"/>
    <w:link w:val="EndnoteTex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EnvelopeAddress">
    <w:name w:val="envelope address"/>
    <w:basedOn w:val="Normal"/>
    <w:qFormat/>
    <w:rsid w:val="00E80E55"/>
    <w:pPr>
      <w:framePr w:w="7920" w:h="1980" w:hRule="exact" w:hSpace="180" w:wrap="auto" w:hAnchor="page" w:xAlign="center" w:yAlign="bottom"/>
      <w:snapToGrid w:val="0"/>
      <w:spacing w:after="0" w:line="240" w:lineRule="auto"/>
      <w:ind w:leftChars="1400" w:left="100"/>
    </w:pPr>
    <w:rPr>
      <w:rFonts w:ascii="Arial" w:eastAsia="SimSun" w:hAnsi="Arial" w:cs="Arial"/>
      <w:sz w:val="24"/>
      <w:szCs w:val="24"/>
    </w:rPr>
  </w:style>
  <w:style w:type="paragraph" w:styleId="EnvelopeReturn">
    <w:name w:val="envelope return"/>
    <w:basedOn w:val="Normal"/>
    <w:qFormat/>
    <w:rsid w:val="00E80E55"/>
    <w:pPr>
      <w:snapToGrid w:val="0"/>
      <w:spacing w:after="0" w:line="240" w:lineRule="auto"/>
    </w:pPr>
    <w:rPr>
      <w:rFonts w:ascii="Arial" w:eastAsia="SimSun" w:hAnsi="Arial" w:cs="Arial"/>
      <w:sz w:val="28"/>
      <w:szCs w:val="28"/>
    </w:rPr>
  </w:style>
  <w:style w:type="character" w:styleId="FootnoteReference">
    <w:name w:val="footnote reference"/>
    <w:basedOn w:val="DefaultParagraphFont"/>
    <w:qFormat/>
    <w:rsid w:val="00E80E55"/>
    <w:rPr>
      <w:vertAlign w:val="superscript"/>
    </w:rPr>
  </w:style>
  <w:style w:type="paragraph" w:styleId="FootnoteText">
    <w:name w:val="footnote text"/>
    <w:basedOn w:val="Normal"/>
    <w:link w:val="Foot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E80E55"/>
    <w:rPr>
      <w:rFonts w:ascii="Times New Roman" w:eastAsia="SimSun" w:hAnsi="Times New Roman" w:cs="Times New Roman"/>
      <w:sz w:val="18"/>
      <w:szCs w:val="18"/>
    </w:rPr>
  </w:style>
  <w:style w:type="character" w:styleId="HTMLAcronym">
    <w:name w:val="HTML Acronym"/>
    <w:basedOn w:val="DefaultParagraphFont"/>
    <w:qFormat/>
    <w:rsid w:val="00E80E55"/>
  </w:style>
  <w:style w:type="paragraph" w:styleId="HTMLAddress">
    <w:name w:val="HTML Address"/>
    <w:basedOn w:val="Normal"/>
    <w:link w:val="HTMLAddressChar"/>
    <w:qFormat/>
    <w:rsid w:val="00E80E55"/>
    <w:pPr>
      <w:spacing w:after="0" w:line="240" w:lineRule="auto"/>
    </w:pPr>
    <w:rPr>
      <w:rFonts w:ascii="Times New Roman" w:eastAsia="SimSun" w:hAnsi="Times New Roman" w:cs="Times New Roman"/>
      <w:i/>
      <w:iCs/>
      <w:sz w:val="28"/>
      <w:szCs w:val="28"/>
    </w:rPr>
  </w:style>
  <w:style w:type="character" w:customStyle="1" w:styleId="HTMLAddressChar">
    <w:name w:val="HTML Address Char"/>
    <w:basedOn w:val="DefaultParagraphFont"/>
    <w:link w:val="HTMLAddress"/>
    <w:rsid w:val="00E80E55"/>
    <w:rPr>
      <w:rFonts w:ascii="Times New Roman" w:eastAsia="SimSun" w:hAnsi="Times New Roman" w:cs="Times New Roman"/>
      <w:i/>
      <w:iCs/>
      <w:sz w:val="28"/>
      <w:szCs w:val="28"/>
    </w:rPr>
  </w:style>
  <w:style w:type="character" w:styleId="HTMLCite">
    <w:name w:val="HTML Cite"/>
    <w:basedOn w:val="DefaultParagraphFont"/>
    <w:qFormat/>
    <w:rsid w:val="00E80E55"/>
    <w:rPr>
      <w:i/>
      <w:iCs/>
    </w:rPr>
  </w:style>
  <w:style w:type="character" w:styleId="HTMLDefinition">
    <w:name w:val="HTML Definition"/>
    <w:basedOn w:val="DefaultParagraphFont"/>
    <w:qFormat/>
    <w:rsid w:val="00E80E55"/>
    <w:rPr>
      <w:i/>
      <w:iCs/>
    </w:rPr>
  </w:style>
  <w:style w:type="character" w:styleId="HTMLKeyboard">
    <w:name w:val="HTML Keyboard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qFormat/>
    <w:rsid w:val="00E80E55"/>
    <w:pPr>
      <w:spacing w:after="0" w:line="240" w:lineRule="auto"/>
    </w:pPr>
    <w:rPr>
      <w:rFonts w:ascii="Courier New" w:eastAsia="SimSun" w:hAnsi="Courier New" w:cs="Courier New"/>
      <w:sz w:val="20"/>
      <w:szCs w:val="28"/>
    </w:rPr>
  </w:style>
  <w:style w:type="character" w:customStyle="1" w:styleId="HTMLPreformattedChar">
    <w:name w:val="HTML Preformatted Char"/>
    <w:basedOn w:val="DefaultParagraphFont"/>
    <w:link w:val="HTMLPreformatted"/>
    <w:rsid w:val="00E80E55"/>
    <w:rPr>
      <w:rFonts w:ascii="Courier New" w:eastAsia="SimSun" w:hAnsi="Courier New" w:cs="Courier New"/>
      <w:sz w:val="20"/>
      <w:szCs w:val="28"/>
    </w:rPr>
  </w:style>
  <w:style w:type="character" w:styleId="HTMLSample">
    <w:name w:val="HTML Sample"/>
    <w:basedOn w:val="DefaultParagraphFont"/>
    <w:qFormat/>
    <w:rsid w:val="00E80E55"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sid w:val="00E80E55"/>
    <w:rPr>
      <w:i/>
      <w:iCs/>
    </w:rPr>
  </w:style>
  <w:style w:type="paragraph" w:styleId="Index1">
    <w:name w:val="index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Index2">
    <w:name w:val="index 2"/>
    <w:basedOn w:val="Normal"/>
    <w:next w:val="Normal"/>
    <w:qFormat/>
    <w:rsid w:val="00E80E55"/>
    <w:pPr>
      <w:spacing w:after="0" w:line="240" w:lineRule="auto"/>
      <w:ind w:leftChars="200" w:left="200"/>
    </w:pPr>
    <w:rPr>
      <w:rFonts w:ascii="Times New Roman" w:eastAsia="SimSun" w:hAnsi="Times New Roman" w:cs="Times New Roman"/>
      <w:sz w:val="28"/>
      <w:szCs w:val="28"/>
    </w:rPr>
  </w:style>
  <w:style w:type="paragraph" w:styleId="Index3">
    <w:name w:val="index 3"/>
    <w:basedOn w:val="Normal"/>
    <w:next w:val="Normal"/>
    <w:qFormat/>
    <w:rsid w:val="00E80E55"/>
    <w:pPr>
      <w:spacing w:after="0" w:line="240" w:lineRule="auto"/>
      <w:ind w:leftChars="400" w:left="400"/>
    </w:pPr>
    <w:rPr>
      <w:rFonts w:ascii="Times New Roman" w:eastAsia="SimSun" w:hAnsi="Times New Roman" w:cs="Times New Roman"/>
      <w:sz w:val="28"/>
      <w:szCs w:val="28"/>
    </w:rPr>
  </w:style>
  <w:style w:type="paragraph" w:styleId="Index4">
    <w:name w:val="index 4"/>
    <w:basedOn w:val="Normal"/>
    <w:next w:val="Normal"/>
    <w:qFormat/>
    <w:rsid w:val="00E80E55"/>
    <w:pPr>
      <w:spacing w:after="0" w:line="240" w:lineRule="auto"/>
      <w:ind w:leftChars="600" w:left="600"/>
    </w:pPr>
    <w:rPr>
      <w:rFonts w:ascii="Times New Roman" w:eastAsia="SimSun" w:hAnsi="Times New Roman" w:cs="Times New Roman"/>
      <w:sz w:val="28"/>
      <w:szCs w:val="28"/>
    </w:rPr>
  </w:style>
  <w:style w:type="paragraph" w:styleId="Index5">
    <w:name w:val="index 5"/>
    <w:basedOn w:val="Normal"/>
    <w:next w:val="Normal"/>
    <w:qFormat/>
    <w:rsid w:val="00E80E55"/>
    <w:pPr>
      <w:spacing w:after="0" w:line="240" w:lineRule="auto"/>
      <w:ind w:leftChars="800" w:left="800"/>
    </w:pPr>
    <w:rPr>
      <w:rFonts w:ascii="Times New Roman" w:eastAsia="SimSun" w:hAnsi="Times New Roman" w:cs="Times New Roman"/>
      <w:sz w:val="28"/>
      <w:szCs w:val="28"/>
    </w:rPr>
  </w:style>
  <w:style w:type="paragraph" w:styleId="Index6">
    <w:name w:val="index 6"/>
    <w:basedOn w:val="Normal"/>
    <w:next w:val="Normal"/>
    <w:qFormat/>
    <w:rsid w:val="00E80E55"/>
    <w:pPr>
      <w:spacing w:after="0" w:line="240" w:lineRule="auto"/>
      <w:ind w:leftChars="1000" w:left="1000"/>
    </w:pPr>
    <w:rPr>
      <w:rFonts w:ascii="Times New Roman" w:eastAsia="SimSun" w:hAnsi="Times New Roman" w:cs="Times New Roman"/>
      <w:sz w:val="28"/>
      <w:szCs w:val="28"/>
    </w:rPr>
  </w:style>
  <w:style w:type="paragraph" w:styleId="Index7">
    <w:name w:val="index 7"/>
    <w:basedOn w:val="Normal"/>
    <w:next w:val="Normal"/>
    <w:qFormat/>
    <w:rsid w:val="00E80E55"/>
    <w:pPr>
      <w:spacing w:after="0" w:line="240" w:lineRule="auto"/>
      <w:ind w:leftChars="1200" w:left="1200"/>
    </w:pPr>
    <w:rPr>
      <w:rFonts w:ascii="Times New Roman" w:eastAsia="SimSun" w:hAnsi="Times New Roman" w:cs="Times New Roman"/>
      <w:sz w:val="28"/>
      <w:szCs w:val="28"/>
    </w:rPr>
  </w:style>
  <w:style w:type="paragraph" w:styleId="Index8">
    <w:name w:val="index 8"/>
    <w:basedOn w:val="Normal"/>
    <w:next w:val="Normal"/>
    <w:qFormat/>
    <w:rsid w:val="00E80E55"/>
    <w:pPr>
      <w:spacing w:after="0" w:line="240" w:lineRule="auto"/>
      <w:ind w:leftChars="1400" w:left="1400"/>
    </w:pPr>
    <w:rPr>
      <w:rFonts w:ascii="Times New Roman" w:eastAsia="SimSun" w:hAnsi="Times New Roman" w:cs="Times New Roman"/>
      <w:sz w:val="28"/>
      <w:szCs w:val="28"/>
    </w:rPr>
  </w:style>
  <w:style w:type="paragraph" w:styleId="Index9">
    <w:name w:val="index 9"/>
    <w:basedOn w:val="Normal"/>
    <w:next w:val="Normal"/>
    <w:qFormat/>
    <w:rsid w:val="00E80E55"/>
    <w:pPr>
      <w:spacing w:after="0" w:line="240" w:lineRule="auto"/>
      <w:ind w:leftChars="1600" w:left="1600"/>
    </w:pPr>
    <w:rPr>
      <w:rFonts w:ascii="Times New Roman" w:eastAsia="SimSun" w:hAnsi="Times New Roman" w:cs="Times New Roman"/>
      <w:sz w:val="28"/>
      <w:szCs w:val="28"/>
    </w:rPr>
  </w:style>
  <w:style w:type="paragraph" w:styleId="IndexHeading">
    <w:name w:val="index heading"/>
    <w:basedOn w:val="Normal"/>
    <w:next w:val="Index1"/>
    <w:qFormat/>
    <w:rsid w:val="00E80E55"/>
    <w:pPr>
      <w:spacing w:after="0" w:line="240" w:lineRule="auto"/>
    </w:pPr>
    <w:rPr>
      <w:rFonts w:ascii="Arial" w:eastAsia="SimSun" w:hAnsi="Arial" w:cs="Arial"/>
      <w:b/>
      <w:bCs/>
      <w:sz w:val="28"/>
      <w:szCs w:val="28"/>
    </w:rPr>
  </w:style>
  <w:style w:type="character" w:styleId="LineNumber">
    <w:name w:val="line number"/>
    <w:basedOn w:val="DefaultParagraphFont"/>
    <w:qFormat/>
    <w:rsid w:val="00E80E55"/>
  </w:style>
  <w:style w:type="paragraph" w:styleId="List">
    <w:name w:val="List"/>
    <w:basedOn w:val="Normal"/>
    <w:qFormat/>
    <w:rsid w:val="00E80E55"/>
    <w:pPr>
      <w:spacing w:after="0" w:line="240" w:lineRule="auto"/>
      <w:ind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2">
    <w:name w:val="List 2"/>
    <w:basedOn w:val="Normal"/>
    <w:qFormat/>
    <w:rsid w:val="00E80E55"/>
    <w:pPr>
      <w:spacing w:after="0" w:line="240" w:lineRule="auto"/>
      <w:ind w:leftChars="2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3">
    <w:name w:val="List 3"/>
    <w:basedOn w:val="Normal"/>
    <w:qFormat/>
    <w:rsid w:val="00E80E55"/>
    <w:pPr>
      <w:spacing w:after="0" w:line="240" w:lineRule="auto"/>
      <w:ind w:leftChars="4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4">
    <w:name w:val="List 4"/>
    <w:basedOn w:val="Normal"/>
    <w:qFormat/>
    <w:rsid w:val="00E80E55"/>
    <w:pPr>
      <w:spacing w:after="0" w:line="240" w:lineRule="auto"/>
      <w:ind w:leftChars="6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5">
    <w:name w:val="List 5"/>
    <w:basedOn w:val="Normal"/>
    <w:qFormat/>
    <w:rsid w:val="00E80E55"/>
    <w:pPr>
      <w:spacing w:after="0" w:line="240" w:lineRule="auto"/>
      <w:ind w:leftChars="8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Bullet">
    <w:name w:val="List Bullet"/>
    <w:basedOn w:val="Normal"/>
    <w:qFormat/>
    <w:rsid w:val="00E80E55"/>
    <w:pPr>
      <w:numPr>
        <w:numId w:val="2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2">
    <w:name w:val="List Bullet 2"/>
    <w:basedOn w:val="Normal"/>
    <w:qFormat/>
    <w:rsid w:val="00E80E55"/>
    <w:pPr>
      <w:numPr>
        <w:numId w:val="3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3">
    <w:name w:val="List Bullet 3"/>
    <w:basedOn w:val="Normal"/>
    <w:qFormat/>
    <w:rsid w:val="00E80E55"/>
    <w:pPr>
      <w:numPr>
        <w:numId w:val="4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4">
    <w:name w:val="List Bullet 4"/>
    <w:basedOn w:val="Normal"/>
    <w:qFormat/>
    <w:rsid w:val="00E80E55"/>
    <w:pPr>
      <w:numPr>
        <w:numId w:val="5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5">
    <w:name w:val="List Bullet 5"/>
    <w:basedOn w:val="Normal"/>
    <w:qFormat/>
    <w:rsid w:val="00E80E55"/>
    <w:pPr>
      <w:numPr>
        <w:numId w:val="6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Continue">
    <w:name w:val="List Continue"/>
    <w:basedOn w:val="Normal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ListContinue2">
    <w:name w:val="List Continue 2"/>
    <w:basedOn w:val="Normal"/>
    <w:qFormat/>
    <w:rsid w:val="00E80E55"/>
    <w:pPr>
      <w:spacing w:after="12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ListContinue3">
    <w:name w:val="List Continue 3"/>
    <w:basedOn w:val="Normal"/>
    <w:qFormat/>
    <w:rsid w:val="00E80E55"/>
    <w:pPr>
      <w:spacing w:after="12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ListContinue4">
    <w:name w:val="List Continue 4"/>
    <w:basedOn w:val="Normal"/>
    <w:qFormat/>
    <w:rsid w:val="00E80E55"/>
    <w:pPr>
      <w:spacing w:after="12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ListContinue5">
    <w:name w:val="List Continue 5"/>
    <w:basedOn w:val="Normal"/>
    <w:qFormat/>
    <w:rsid w:val="00E80E55"/>
    <w:pPr>
      <w:spacing w:after="12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ListNumber">
    <w:name w:val="List Number"/>
    <w:basedOn w:val="Normal"/>
    <w:qFormat/>
    <w:rsid w:val="00E80E55"/>
    <w:pPr>
      <w:numPr>
        <w:numId w:val="7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2">
    <w:name w:val="List Number 2"/>
    <w:basedOn w:val="Normal"/>
    <w:qFormat/>
    <w:rsid w:val="00E80E55"/>
    <w:pPr>
      <w:numPr>
        <w:numId w:val="8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3">
    <w:name w:val="List Number 3"/>
    <w:basedOn w:val="Normal"/>
    <w:qFormat/>
    <w:rsid w:val="00E80E55"/>
    <w:pPr>
      <w:numPr>
        <w:numId w:val="9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4">
    <w:name w:val="List Number 4"/>
    <w:basedOn w:val="Normal"/>
    <w:qFormat/>
    <w:rsid w:val="00E80E55"/>
    <w:pPr>
      <w:numPr>
        <w:numId w:val="10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5">
    <w:name w:val="List Number 5"/>
    <w:basedOn w:val="Normal"/>
    <w:qFormat/>
    <w:rsid w:val="00E80E55"/>
    <w:pPr>
      <w:numPr>
        <w:numId w:val="11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MacroText">
    <w:name w:val="macro"/>
    <w:link w:val="MacroTextChar"/>
    <w:qFormat/>
    <w:rsid w:val="00E80E5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after="0" w:line="720" w:lineRule="auto"/>
      <w:ind w:firstLineChars="126" w:firstLine="252"/>
      <w:jc w:val="both"/>
    </w:pPr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character" w:customStyle="1" w:styleId="MacroTextChar">
    <w:name w:val="Macro Text Char"/>
    <w:basedOn w:val="DefaultParagraphFont"/>
    <w:link w:val="MacroText"/>
    <w:rsid w:val="00E80E55"/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paragraph" w:styleId="MessageHeader">
    <w:name w:val="Message Header"/>
    <w:basedOn w:val="Normal"/>
    <w:link w:val="MessageHeaderChar"/>
    <w:qFormat/>
    <w:rsid w:val="00E80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Chars="500" w:left="1080" w:hangingChars="500" w:hanging="1080"/>
    </w:pPr>
    <w:rPr>
      <w:rFonts w:ascii="Arial" w:eastAsia="SimSun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E80E55"/>
    <w:rPr>
      <w:rFonts w:ascii="Arial" w:eastAsia="SimSun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qFormat/>
    <w:rsid w:val="00E80E55"/>
    <w:pPr>
      <w:spacing w:after="0" w:line="240" w:lineRule="auto"/>
      <w:ind w:firstLineChars="200" w:firstLine="420"/>
    </w:pPr>
    <w:rPr>
      <w:rFonts w:ascii="Times New Roman" w:eastAsia="SimSun" w:hAnsi="Times New Roman" w:cs="Times New Roman"/>
      <w:sz w:val="28"/>
      <w:szCs w:val="28"/>
    </w:rPr>
  </w:style>
  <w:style w:type="paragraph" w:styleId="NoteHeading">
    <w:name w:val="Note Heading"/>
    <w:basedOn w:val="Normal"/>
    <w:next w:val="Normal"/>
    <w:link w:val="NoteHeadingChar"/>
    <w:qFormat/>
    <w:rsid w:val="00E80E55"/>
    <w:pPr>
      <w:spacing w:after="0" w:line="240" w:lineRule="auto"/>
      <w:jc w:val="center"/>
    </w:pPr>
    <w:rPr>
      <w:rFonts w:ascii="Times New Roman" w:eastAsia="SimSun" w:hAnsi="Times New Roman" w:cs="Times New Roman"/>
      <w:sz w:val="28"/>
      <w:szCs w:val="28"/>
    </w:rPr>
  </w:style>
  <w:style w:type="character" w:customStyle="1" w:styleId="NoteHeadingChar">
    <w:name w:val="Note Heading Char"/>
    <w:basedOn w:val="DefaultParagraphFont"/>
    <w:link w:val="NoteHeading"/>
    <w:rsid w:val="00E80E55"/>
    <w:rPr>
      <w:rFonts w:ascii="Times New Roman" w:eastAsia="SimSun" w:hAnsi="Times New Roman" w:cs="Times New Roman"/>
      <w:sz w:val="28"/>
      <w:szCs w:val="28"/>
    </w:rPr>
  </w:style>
  <w:style w:type="character" w:styleId="PageNumber">
    <w:name w:val="page number"/>
    <w:basedOn w:val="DefaultParagraphFont"/>
    <w:qFormat/>
    <w:rsid w:val="00E80E55"/>
  </w:style>
  <w:style w:type="paragraph" w:styleId="PlainText">
    <w:name w:val="Plain Text"/>
    <w:basedOn w:val="Normal"/>
    <w:link w:val="PlainTextChar"/>
    <w:qFormat/>
    <w:rsid w:val="00E80E55"/>
    <w:pPr>
      <w:spacing w:after="0" w:line="240" w:lineRule="auto"/>
    </w:pPr>
    <w:rPr>
      <w:rFonts w:ascii="SimSun" w:eastAsia="SimSun" w:hAnsi="Courier New" w:cs="Courier New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rsid w:val="00E80E55"/>
    <w:rPr>
      <w:rFonts w:ascii="SimSun" w:eastAsia="SimSun" w:hAnsi="Courier New" w:cs="Courier New"/>
      <w:sz w:val="28"/>
      <w:szCs w:val="21"/>
    </w:rPr>
  </w:style>
  <w:style w:type="paragraph" w:styleId="Salutation">
    <w:name w:val="Salutation"/>
    <w:basedOn w:val="Normal"/>
    <w:next w:val="Normal"/>
    <w:link w:val="Salutation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alutationChar">
    <w:name w:val="Salutation Char"/>
    <w:basedOn w:val="DefaultParagraphFont"/>
    <w:link w:val="Salutation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ignature">
    <w:name w:val="Signature"/>
    <w:basedOn w:val="Normal"/>
    <w:link w:val="Signature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ignatureChar">
    <w:name w:val="Signature Char"/>
    <w:basedOn w:val="DefaultParagraphFont"/>
    <w:link w:val="Signatur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ubtitle">
    <w:name w:val="Subtitle"/>
    <w:basedOn w:val="Normal"/>
    <w:link w:val="SubtitleChar"/>
    <w:qFormat/>
    <w:rsid w:val="00E80E55"/>
    <w:pPr>
      <w:spacing w:before="240" w:after="60" w:line="312" w:lineRule="auto"/>
      <w:jc w:val="center"/>
      <w:outlineLvl w:val="1"/>
    </w:pPr>
    <w:rPr>
      <w:rFonts w:ascii="Arial" w:eastAsia="SimSun" w:hAnsi="Arial" w:cs="Arial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E80E55"/>
    <w:rPr>
      <w:rFonts w:ascii="Arial" w:eastAsia="SimSun" w:hAnsi="Arial" w:cs="Arial"/>
      <w:b/>
      <w:bCs/>
      <w:kern w:val="28"/>
      <w:sz w:val="32"/>
      <w:szCs w:val="32"/>
    </w:rPr>
  </w:style>
  <w:style w:type="table" w:customStyle="1" w:styleId="TableGrid70">
    <w:name w:val="Table Grid70"/>
    <w:basedOn w:val="TableNormal"/>
    <w:next w:val="TableGrid"/>
    <w:uiPriority w:val="59"/>
    <w:qFormat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Authorities">
    <w:name w:val="table of authorities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ableofFigures">
    <w:name w:val="table of figures"/>
    <w:basedOn w:val="Normal"/>
    <w:next w:val="Normal"/>
    <w:qFormat/>
    <w:rsid w:val="00E80E55"/>
    <w:pPr>
      <w:spacing w:after="0" w:line="240" w:lineRule="auto"/>
      <w:ind w:leftChars="200"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table" w:styleId="TableSimple1">
    <w:name w:val="Table Simple 1"/>
    <w:basedOn w:val="TableNormal"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paragraph" w:styleId="Title">
    <w:name w:val="Title"/>
    <w:basedOn w:val="Normal"/>
    <w:link w:val="TitleChar"/>
    <w:qFormat/>
    <w:rsid w:val="00E80E55"/>
    <w:pPr>
      <w:spacing w:before="240" w:after="60" w:line="240" w:lineRule="auto"/>
      <w:jc w:val="center"/>
      <w:outlineLvl w:val="0"/>
    </w:pPr>
    <w:rPr>
      <w:rFonts w:ascii="Arial" w:eastAsia="SimSun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80E55"/>
    <w:rPr>
      <w:rFonts w:ascii="Arial" w:eastAsia="SimSun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rsid w:val="00E80E55"/>
    <w:pPr>
      <w:spacing w:before="120" w:after="0" w:line="240" w:lineRule="auto"/>
    </w:pPr>
    <w:rPr>
      <w:rFonts w:ascii="Arial" w:eastAsia="SimSun" w:hAnsi="Arial" w:cs="Arial"/>
      <w:sz w:val="24"/>
      <w:szCs w:val="24"/>
    </w:rPr>
  </w:style>
  <w:style w:type="paragraph" w:styleId="TOC1">
    <w:name w:val="toc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TOC2">
    <w:name w:val="toc 2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OC3">
    <w:name w:val="toc 3"/>
    <w:basedOn w:val="Normal"/>
    <w:next w:val="Normal"/>
    <w:qFormat/>
    <w:rsid w:val="00E80E55"/>
    <w:pPr>
      <w:spacing w:after="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TOC4">
    <w:name w:val="toc 4"/>
    <w:basedOn w:val="Normal"/>
    <w:next w:val="Normal"/>
    <w:qFormat/>
    <w:rsid w:val="00E80E55"/>
    <w:pPr>
      <w:spacing w:after="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TOC5">
    <w:name w:val="toc 5"/>
    <w:basedOn w:val="Normal"/>
    <w:next w:val="Normal"/>
    <w:qFormat/>
    <w:rsid w:val="00E80E55"/>
    <w:pPr>
      <w:spacing w:after="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TOC6">
    <w:name w:val="toc 6"/>
    <w:basedOn w:val="Normal"/>
    <w:next w:val="Normal"/>
    <w:qFormat/>
    <w:rsid w:val="00E80E55"/>
    <w:pPr>
      <w:spacing w:after="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TOC7">
    <w:name w:val="toc 7"/>
    <w:basedOn w:val="Normal"/>
    <w:next w:val="Normal"/>
    <w:qFormat/>
    <w:rsid w:val="00E80E55"/>
    <w:pPr>
      <w:spacing w:after="0" w:line="240" w:lineRule="auto"/>
      <w:ind w:leftChars="1200" w:left="2520"/>
    </w:pPr>
    <w:rPr>
      <w:rFonts w:ascii="Times New Roman" w:eastAsia="SimSun" w:hAnsi="Times New Roman" w:cs="Times New Roman"/>
      <w:sz w:val="28"/>
      <w:szCs w:val="28"/>
    </w:rPr>
  </w:style>
  <w:style w:type="paragraph" w:styleId="TOC8">
    <w:name w:val="toc 8"/>
    <w:basedOn w:val="Normal"/>
    <w:next w:val="Normal"/>
    <w:qFormat/>
    <w:rsid w:val="00E80E55"/>
    <w:pPr>
      <w:spacing w:after="0" w:line="240" w:lineRule="auto"/>
      <w:ind w:leftChars="1400" w:left="2940"/>
    </w:pPr>
    <w:rPr>
      <w:rFonts w:ascii="Times New Roman" w:eastAsia="SimSun" w:hAnsi="Times New Roman" w:cs="Times New Roman"/>
      <w:sz w:val="28"/>
      <w:szCs w:val="28"/>
    </w:rPr>
  </w:style>
  <w:style w:type="paragraph" w:styleId="TOC9">
    <w:name w:val="toc 9"/>
    <w:basedOn w:val="Normal"/>
    <w:next w:val="Normal"/>
    <w:qFormat/>
    <w:rsid w:val="00E80E55"/>
    <w:pPr>
      <w:spacing w:after="0" w:line="240" w:lineRule="auto"/>
      <w:ind w:leftChars="1600" w:left="3360"/>
    </w:pPr>
    <w:rPr>
      <w:rFonts w:ascii="Times New Roman" w:eastAsia="SimSun" w:hAnsi="Times New Roman" w:cs="Times New Roman"/>
      <w:sz w:val="28"/>
      <w:szCs w:val="28"/>
    </w:rPr>
  </w:style>
  <w:style w:type="table" w:styleId="MediumGrid3-Accent1">
    <w:name w:val="Medium Grid 3 Accent 1"/>
    <w:basedOn w:val="TableNormal"/>
    <w:uiPriority w:val="69"/>
    <w:rsid w:val="00E80E55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paragraph" w:customStyle="1" w:styleId="WPSOffice1">
    <w:name w:val="WPSOffice手动目录 1"/>
    <w:qFormat/>
    <w:rsid w:val="00E80E55"/>
    <w:pPr>
      <w:spacing w:after="0" w:line="240" w:lineRule="auto"/>
    </w:pPr>
    <w:rPr>
      <w:rFonts w:ascii="Times New Roman" w:eastAsia="SimSun" w:hAnsi="Times New Roman"/>
      <w:sz w:val="26"/>
      <w:szCs w:val="20"/>
    </w:rPr>
  </w:style>
  <w:style w:type="paragraph" w:customStyle="1" w:styleId="Bodytext22">
    <w:name w:val="Body text (2)"/>
    <w:basedOn w:val="Normal"/>
    <w:qFormat/>
    <w:rsid w:val="00E80E55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</w:rPr>
  </w:style>
  <w:style w:type="character" w:styleId="SubtleEmphasis">
    <w:name w:val="Subtle Emphasis"/>
    <w:basedOn w:val="DefaultParagraphFont"/>
    <w:uiPriority w:val="99"/>
    <w:qFormat/>
    <w:rsid w:val="00E80E55"/>
    <w:rPr>
      <w:i/>
      <w:iCs/>
      <w:color w:val="404040" w:themeColor="text1" w:themeTint="BF"/>
    </w:rPr>
  </w:style>
  <w:style w:type="character" w:customStyle="1" w:styleId="Tablecaption">
    <w:name w:val="Table caption_"/>
    <w:basedOn w:val="DefaultParagraphFont"/>
    <w:link w:val="Tablecaption0"/>
    <w:locked/>
    <w:rsid w:val="00E80E55"/>
    <w:rPr>
      <w:shd w:val="clear" w:color="auto" w:fill="FFFFFF"/>
    </w:rPr>
  </w:style>
  <w:style w:type="paragraph" w:customStyle="1" w:styleId="Tablecaption0">
    <w:name w:val="Table caption"/>
    <w:basedOn w:val="Normal"/>
    <w:link w:val="Tablecaption"/>
    <w:qFormat/>
    <w:rsid w:val="00E80E55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85pt">
    <w:name w:val="Body text (2) + 8.5 pt"/>
    <w:basedOn w:val="Bodytext2"/>
    <w:rsid w:val="00E80E5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paragraph" w:customStyle="1" w:styleId="ListParagraph1">
    <w:name w:val="List Paragraph1"/>
    <w:basedOn w:val="Normal"/>
    <w:uiPriority w:val="34"/>
    <w:qFormat/>
    <w:rsid w:val="00E80E55"/>
    <w:pPr>
      <w:spacing w:after="200" w:line="276" w:lineRule="auto"/>
      <w:ind w:left="720"/>
      <w:contextualSpacing/>
    </w:pPr>
    <w:rPr>
      <w:lang w:val="en-SG"/>
    </w:rPr>
  </w:style>
  <w:style w:type="table" w:customStyle="1" w:styleId="TableGrid218">
    <w:name w:val="Table Grid218"/>
    <w:basedOn w:val="TableNormal"/>
    <w:next w:val="TableGrid"/>
    <w:uiPriority w:val="59"/>
    <w:qFormat/>
    <w:rsid w:val="00E8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_"/>
    <w:basedOn w:val="DefaultParagraphFont"/>
    <w:rsid w:val="00E80E55"/>
  </w:style>
  <w:style w:type="character" w:customStyle="1" w:styleId="ff4">
    <w:name w:val="ff4"/>
    <w:basedOn w:val="DefaultParagraphFont"/>
    <w:rsid w:val="00E80E55"/>
  </w:style>
  <w:style w:type="character" w:customStyle="1" w:styleId="MTConvertedEquation">
    <w:name w:val="MTConvertedEquation"/>
    <w:basedOn w:val="DefaultParagraphFont"/>
    <w:rsid w:val="00E80E55"/>
    <w:rPr>
      <w:rFonts w:ascii="Times New Roman" w:hAnsi="Times New Roman" w:cs="Times New Roman"/>
      <w:sz w:val="24"/>
      <w:szCs w:val="24"/>
    </w:rPr>
  </w:style>
  <w:style w:type="table" w:customStyle="1" w:styleId="TableGrid312">
    <w:name w:val="Table Grid312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">
    <w:name w:val="Table Grid413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0">
    <w:name w:val="Table Grid710"/>
    <w:basedOn w:val="TableNormal"/>
    <w:next w:val="TableGrid"/>
    <w:uiPriority w:val="59"/>
    <w:rsid w:val="00E80E5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0">
    <w:name w:val="Table Grid80"/>
    <w:basedOn w:val="TableNormal"/>
    <w:next w:val="TableGrid"/>
    <w:uiPriority w:val="59"/>
    <w:qFormat/>
    <w:rsid w:val="00243FD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9">
    <w:name w:val="Table Grid219"/>
    <w:basedOn w:val="TableNormal"/>
    <w:next w:val="TableGrid"/>
    <w:uiPriority w:val="59"/>
    <w:qFormat/>
    <w:rsid w:val="0024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">
    <w:name w:val="Table Grid313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4">
    <w:name w:val="Table Grid414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">
    <w:name w:val="Table Grid711"/>
    <w:basedOn w:val="TableNormal"/>
    <w:next w:val="TableGrid"/>
    <w:uiPriority w:val="59"/>
    <w:rsid w:val="00243FD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">
    <w:name w:val="Table Grid81"/>
    <w:basedOn w:val="TableNormal"/>
    <w:next w:val="TableGrid"/>
    <w:uiPriority w:val="59"/>
    <w:qFormat/>
    <w:rsid w:val="006848B7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">
    <w:name w:val="Table Grid82"/>
    <w:basedOn w:val="TableNormal"/>
    <w:next w:val="TableGrid"/>
    <w:uiPriority w:val="59"/>
    <w:qFormat/>
    <w:rsid w:val="00B939B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0">
    <w:name w:val="Table Grid220"/>
    <w:basedOn w:val="TableNormal"/>
    <w:next w:val="TableGrid"/>
    <w:uiPriority w:val="59"/>
    <w:qFormat/>
    <w:rsid w:val="00B939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basedOn w:val="TableNormal"/>
    <w:next w:val="TableGrid"/>
    <w:rsid w:val="00B939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5">
    <w:name w:val="Table Grid415"/>
    <w:basedOn w:val="TableNormal"/>
    <w:next w:val="TableGrid"/>
    <w:rsid w:val="00B939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">
    <w:name w:val="Table Grid712"/>
    <w:basedOn w:val="TableNormal"/>
    <w:next w:val="TableGrid"/>
    <w:uiPriority w:val="59"/>
    <w:rsid w:val="00B939B4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">
    <w:name w:val="Table Grid83"/>
    <w:basedOn w:val="TableNormal"/>
    <w:next w:val="TableGrid"/>
    <w:uiPriority w:val="59"/>
    <w:qFormat/>
    <w:rsid w:val="004074DC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">
    <w:name w:val="Table Grid221"/>
    <w:basedOn w:val="TableNormal"/>
    <w:next w:val="TableGrid"/>
    <w:uiPriority w:val="59"/>
    <w:qFormat/>
    <w:rsid w:val="00407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5">
    <w:name w:val="Table Grid315"/>
    <w:basedOn w:val="TableNormal"/>
    <w:next w:val="TableGrid"/>
    <w:rsid w:val="004074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6">
    <w:name w:val="Table Grid416"/>
    <w:basedOn w:val="TableNormal"/>
    <w:next w:val="TableGrid"/>
    <w:rsid w:val="004074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">
    <w:name w:val="Table Grid713"/>
    <w:basedOn w:val="TableNormal"/>
    <w:next w:val="TableGrid"/>
    <w:uiPriority w:val="59"/>
    <w:rsid w:val="004074D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">
    <w:name w:val="Table Grid84"/>
    <w:basedOn w:val="TableNormal"/>
    <w:next w:val="TableGrid"/>
    <w:uiPriority w:val="59"/>
    <w:qFormat/>
    <w:rsid w:val="00F4177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2">
    <w:name w:val="Table Grid222"/>
    <w:basedOn w:val="TableNormal"/>
    <w:next w:val="TableGrid"/>
    <w:uiPriority w:val="59"/>
    <w:qFormat/>
    <w:rsid w:val="00F4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6">
    <w:name w:val="Table Grid316"/>
    <w:basedOn w:val="TableNormal"/>
    <w:next w:val="TableGrid"/>
    <w:rsid w:val="00F4177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7">
    <w:name w:val="Table Grid417"/>
    <w:basedOn w:val="TableNormal"/>
    <w:next w:val="TableGrid"/>
    <w:rsid w:val="00F4177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4">
    <w:name w:val="Table Grid714"/>
    <w:basedOn w:val="TableNormal"/>
    <w:next w:val="TableGrid"/>
    <w:uiPriority w:val="59"/>
    <w:rsid w:val="00F4177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5">
    <w:name w:val="Table Grid85"/>
    <w:basedOn w:val="TableNormal"/>
    <w:next w:val="TableGrid"/>
    <w:uiPriority w:val="59"/>
    <w:qFormat/>
    <w:rsid w:val="00AC3E9A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6">
    <w:name w:val="Table Grid86"/>
    <w:basedOn w:val="TableNormal"/>
    <w:next w:val="TableGrid"/>
    <w:uiPriority w:val="59"/>
    <w:qFormat/>
    <w:rsid w:val="006B0D3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7">
    <w:name w:val="Table Grid87"/>
    <w:basedOn w:val="TableNormal"/>
    <w:next w:val="TableGrid"/>
    <w:uiPriority w:val="59"/>
    <w:qFormat/>
    <w:rsid w:val="005F1438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8">
    <w:name w:val="Table Grid88"/>
    <w:basedOn w:val="TableNormal"/>
    <w:next w:val="TableGrid"/>
    <w:uiPriority w:val="59"/>
    <w:qFormat/>
    <w:rsid w:val="00EC1F3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3">
    <w:name w:val="Table Grid223"/>
    <w:basedOn w:val="TableNormal"/>
    <w:next w:val="TableGrid"/>
    <w:uiPriority w:val="59"/>
    <w:qFormat/>
    <w:rsid w:val="00EC1F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7">
    <w:name w:val="Table Grid317"/>
    <w:basedOn w:val="TableNormal"/>
    <w:next w:val="TableGrid"/>
    <w:rsid w:val="00EC1F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8">
    <w:name w:val="Table Grid418"/>
    <w:basedOn w:val="TableNormal"/>
    <w:next w:val="TableGrid"/>
    <w:rsid w:val="00EC1F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5">
    <w:name w:val="Table Grid715"/>
    <w:basedOn w:val="TableNormal"/>
    <w:next w:val="TableGrid"/>
    <w:uiPriority w:val="59"/>
    <w:rsid w:val="00EC1F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9">
    <w:name w:val="Table Grid89"/>
    <w:basedOn w:val="TableNormal"/>
    <w:next w:val="TableGrid"/>
    <w:uiPriority w:val="59"/>
    <w:qFormat/>
    <w:rsid w:val="00707062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4">
    <w:name w:val="Table Grid224"/>
    <w:basedOn w:val="TableNormal"/>
    <w:next w:val="TableGrid"/>
    <w:uiPriority w:val="59"/>
    <w:qFormat/>
    <w:rsid w:val="00707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8">
    <w:name w:val="Table Grid318"/>
    <w:basedOn w:val="TableNormal"/>
    <w:next w:val="TableGrid"/>
    <w:rsid w:val="0070706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9">
    <w:name w:val="Table Grid419"/>
    <w:basedOn w:val="TableNormal"/>
    <w:next w:val="TableGrid"/>
    <w:rsid w:val="0070706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6">
    <w:name w:val="Table Grid716"/>
    <w:basedOn w:val="TableNormal"/>
    <w:next w:val="TableGrid"/>
    <w:uiPriority w:val="59"/>
    <w:rsid w:val="00707062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0">
    <w:name w:val="Table Grid90"/>
    <w:basedOn w:val="TableNormal"/>
    <w:next w:val="TableGrid"/>
    <w:uiPriority w:val="59"/>
    <w:qFormat/>
    <w:rsid w:val="00A076A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uiPriority w:val="59"/>
    <w:qFormat/>
    <w:rsid w:val="00F137FA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">
    <w:name w:val="Table Grid92"/>
    <w:basedOn w:val="TableNormal"/>
    <w:next w:val="TableGrid"/>
    <w:uiPriority w:val="59"/>
    <w:qFormat/>
    <w:rsid w:val="00965B3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9">
    <w:name w:val="No List19"/>
    <w:next w:val="NoList"/>
    <w:uiPriority w:val="99"/>
    <w:semiHidden/>
    <w:unhideWhenUsed/>
    <w:rsid w:val="00307A4E"/>
  </w:style>
  <w:style w:type="table" w:customStyle="1" w:styleId="TableGrid93">
    <w:name w:val="Table Grid93"/>
    <w:basedOn w:val="TableNormal"/>
    <w:next w:val="TableGrid"/>
    <w:uiPriority w:val="59"/>
    <w:qFormat/>
    <w:rsid w:val="00307A4E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5">
    <w:name w:val="Table Grid225"/>
    <w:basedOn w:val="TableNormal"/>
    <w:next w:val="TableGrid"/>
    <w:uiPriority w:val="59"/>
    <w:qFormat/>
    <w:rsid w:val="00307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0">
    <w:name w:val="No List110"/>
    <w:next w:val="NoList"/>
    <w:uiPriority w:val="99"/>
    <w:semiHidden/>
    <w:unhideWhenUsed/>
    <w:rsid w:val="00307A4E"/>
  </w:style>
  <w:style w:type="table" w:customStyle="1" w:styleId="TableGrid319">
    <w:name w:val="Table Grid319"/>
    <w:basedOn w:val="TableNormal"/>
    <w:next w:val="TableGrid"/>
    <w:rsid w:val="00307A4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8">
    <w:name w:val="No List28"/>
    <w:next w:val="NoList"/>
    <w:uiPriority w:val="99"/>
    <w:semiHidden/>
    <w:unhideWhenUsed/>
    <w:rsid w:val="00307A4E"/>
  </w:style>
  <w:style w:type="numbering" w:customStyle="1" w:styleId="NoList38">
    <w:name w:val="No List38"/>
    <w:next w:val="NoList"/>
    <w:uiPriority w:val="99"/>
    <w:semiHidden/>
    <w:unhideWhenUsed/>
    <w:rsid w:val="00307A4E"/>
  </w:style>
  <w:style w:type="numbering" w:customStyle="1" w:styleId="NoList47">
    <w:name w:val="No List47"/>
    <w:next w:val="NoList"/>
    <w:uiPriority w:val="99"/>
    <w:semiHidden/>
    <w:unhideWhenUsed/>
    <w:rsid w:val="00307A4E"/>
  </w:style>
  <w:style w:type="numbering" w:customStyle="1" w:styleId="NoList51">
    <w:name w:val="No List51"/>
    <w:next w:val="NoList"/>
    <w:uiPriority w:val="99"/>
    <w:semiHidden/>
    <w:unhideWhenUsed/>
    <w:rsid w:val="00307A4E"/>
  </w:style>
  <w:style w:type="numbering" w:customStyle="1" w:styleId="NoList61">
    <w:name w:val="No List61"/>
    <w:next w:val="NoList"/>
    <w:uiPriority w:val="99"/>
    <w:semiHidden/>
    <w:unhideWhenUsed/>
    <w:rsid w:val="00307A4E"/>
  </w:style>
  <w:style w:type="table" w:customStyle="1" w:styleId="TableGrid121">
    <w:name w:val="Table Grid12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1">
    <w:name w:val="No List71"/>
    <w:next w:val="NoList"/>
    <w:uiPriority w:val="99"/>
    <w:semiHidden/>
    <w:unhideWhenUsed/>
    <w:rsid w:val="00307A4E"/>
  </w:style>
  <w:style w:type="numbering" w:customStyle="1" w:styleId="NoList118">
    <w:name w:val="No List118"/>
    <w:next w:val="NoList"/>
    <w:uiPriority w:val="99"/>
    <w:semiHidden/>
    <w:unhideWhenUsed/>
    <w:rsid w:val="00307A4E"/>
  </w:style>
  <w:style w:type="numbering" w:customStyle="1" w:styleId="NoList81">
    <w:name w:val="No List81"/>
    <w:next w:val="NoList"/>
    <w:uiPriority w:val="99"/>
    <w:semiHidden/>
    <w:unhideWhenUsed/>
    <w:rsid w:val="00307A4E"/>
  </w:style>
  <w:style w:type="table" w:customStyle="1" w:styleId="TableGrid141">
    <w:name w:val="Table Grid14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">
    <w:name w:val="Table Grid151"/>
    <w:basedOn w:val="TableNormal"/>
    <w:next w:val="TableGrid"/>
    <w:uiPriority w:val="59"/>
    <w:rsid w:val="00307A4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1">
    <w:name w:val="No List91"/>
    <w:next w:val="NoList"/>
    <w:uiPriority w:val="99"/>
    <w:semiHidden/>
    <w:unhideWhenUsed/>
    <w:rsid w:val="00307A4E"/>
  </w:style>
  <w:style w:type="table" w:customStyle="1" w:styleId="TableGrid161">
    <w:name w:val="Table Grid16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">
    <w:name w:val="Table Grid171"/>
    <w:basedOn w:val="TableNormal"/>
    <w:next w:val="TableGrid"/>
    <w:uiPriority w:val="59"/>
    <w:rsid w:val="00307A4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1">
    <w:name w:val="No List101"/>
    <w:next w:val="NoList"/>
    <w:uiPriority w:val="99"/>
    <w:semiHidden/>
    <w:unhideWhenUsed/>
    <w:rsid w:val="00307A4E"/>
  </w:style>
  <w:style w:type="numbering" w:customStyle="1" w:styleId="NoList127">
    <w:name w:val="No List127"/>
    <w:next w:val="NoList"/>
    <w:uiPriority w:val="99"/>
    <w:semiHidden/>
    <w:unhideWhenUsed/>
    <w:rsid w:val="00307A4E"/>
  </w:style>
  <w:style w:type="numbering" w:customStyle="1" w:styleId="NoList131">
    <w:name w:val="No List131"/>
    <w:next w:val="NoList"/>
    <w:uiPriority w:val="99"/>
    <w:semiHidden/>
    <w:unhideWhenUsed/>
    <w:rsid w:val="00307A4E"/>
  </w:style>
  <w:style w:type="numbering" w:customStyle="1" w:styleId="NoList141">
    <w:name w:val="No List141"/>
    <w:next w:val="NoList"/>
    <w:uiPriority w:val="99"/>
    <w:semiHidden/>
    <w:unhideWhenUsed/>
    <w:rsid w:val="00307A4E"/>
  </w:style>
  <w:style w:type="table" w:customStyle="1" w:styleId="TableGrid2110">
    <w:name w:val="Table Grid2110"/>
    <w:basedOn w:val="TableNormal"/>
    <w:next w:val="TableGrid"/>
    <w:uiPriority w:val="59"/>
    <w:rsid w:val="00307A4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Justisi">
    <w:name w:val="Normal + Justisi"/>
    <w:basedOn w:val="Normal"/>
    <w:rsid w:val="00307A4E"/>
    <w:pPr>
      <w:spacing w:after="0" w:line="240" w:lineRule="auto"/>
    </w:pPr>
    <w:rPr>
      <w:rFonts w:ascii="VNI-Times" w:eastAsia="Times New Roman" w:hAnsi="VNI-Times" w:cs="Times New Roman"/>
      <w:sz w:val="28"/>
      <w:szCs w:val="28"/>
    </w:rPr>
  </w:style>
  <w:style w:type="numbering" w:customStyle="1" w:styleId="NoList151">
    <w:name w:val="No List151"/>
    <w:next w:val="NoList"/>
    <w:uiPriority w:val="99"/>
    <w:semiHidden/>
    <w:unhideWhenUsed/>
    <w:rsid w:val="00307A4E"/>
  </w:style>
  <w:style w:type="table" w:customStyle="1" w:styleId="TableGrid226">
    <w:name w:val="Table Grid226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">
    <w:name w:val="No List161"/>
    <w:next w:val="NoList"/>
    <w:uiPriority w:val="99"/>
    <w:semiHidden/>
    <w:unhideWhenUsed/>
    <w:rsid w:val="00307A4E"/>
  </w:style>
  <w:style w:type="character" w:customStyle="1" w:styleId="cpChagiiquyt1">
    <w:name w:val="Đề cập Chưa giải quyết1"/>
    <w:uiPriority w:val="99"/>
    <w:semiHidden/>
    <w:unhideWhenUsed/>
    <w:rsid w:val="00307A4E"/>
    <w:rPr>
      <w:color w:val="605E5C"/>
      <w:shd w:val="clear" w:color="auto" w:fill="E1DFDD"/>
    </w:rPr>
  </w:style>
  <w:style w:type="character" w:customStyle="1" w:styleId="t2289">
    <w:name w:val="t2289"/>
    <w:basedOn w:val="DefaultParagraphFont"/>
    <w:rsid w:val="00307A4E"/>
  </w:style>
  <w:style w:type="character" w:customStyle="1" w:styleId="t2290">
    <w:name w:val="t2290"/>
    <w:basedOn w:val="DefaultParagraphFont"/>
    <w:rsid w:val="00307A4E"/>
  </w:style>
  <w:style w:type="character" w:customStyle="1" w:styleId="t2403">
    <w:name w:val="t2403"/>
    <w:basedOn w:val="DefaultParagraphFont"/>
    <w:rsid w:val="00307A4E"/>
  </w:style>
  <w:style w:type="character" w:customStyle="1" w:styleId="t2404">
    <w:name w:val="t2404"/>
    <w:basedOn w:val="DefaultParagraphFont"/>
    <w:rsid w:val="00307A4E"/>
  </w:style>
  <w:style w:type="character" w:customStyle="1" w:styleId="t2440">
    <w:name w:val="t2440"/>
    <w:basedOn w:val="DefaultParagraphFont"/>
    <w:rsid w:val="00307A4E"/>
  </w:style>
  <w:style w:type="character" w:customStyle="1" w:styleId="t2441">
    <w:name w:val="t2441"/>
    <w:basedOn w:val="DefaultParagraphFont"/>
    <w:rsid w:val="00307A4E"/>
  </w:style>
  <w:style w:type="numbering" w:customStyle="1" w:styleId="NoList20">
    <w:name w:val="No List20"/>
    <w:next w:val="NoList"/>
    <w:uiPriority w:val="99"/>
    <w:semiHidden/>
    <w:unhideWhenUsed/>
    <w:rsid w:val="0049763D"/>
  </w:style>
  <w:style w:type="table" w:customStyle="1" w:styleId="TableGrid94">
    <w:name w:val="Table Grid94"/>
    <w:basedOn w:val="TableNormal"/>
    <w:next w:val="TableGrid"/>
    <w:uiPriority w:val="59"/>
    <w:qFormat/>
    <w:rsid w:val="0049763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7">
    <w:name w:val="Table Grid227"/>
    <w:basedOn w:val="TableNormal"/>
    <w:next w:val="TableGrid"/>
    <w:uiPriority w:val="59"/>
    <w:qFormat/>
    <w:rsid w:val="00497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9">
    <w:name w:val="No List119"/>
    <w:next w:val="NoList"/>
    <w:uiPriority w:val="99"/>
    <w:semiHidden/>
    <w:unhideWhenUsed/>
    <w:rsid w:val="0049763D"/>
  </w:style>
  <w:style w:type="table" w:customStyle="1" w:styleId="TableGrid320">
    <w:name w:val="Table Grid320"/>
    <w:basedOn w:val="TableNormal"/>
    <w:next w:val="TableGrid"/>
    <w:rsid w:val="0049763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9">
    <w:name w:val="No List29"/>
    <w:next w:val="NoList"/>
    <w:uiPriority w:val="99"/>
    <w:semiHidden/>
    <w:unhideWhenUsed/>
    <w:rsid w:val="0049763D"/>
  </w:style>
  <w:style w:type="numbering" w:customStyle="1" w:styleId="NoList39">
    <w:name w:val="No List39"/>
    <w:next w:val="NoList"/>
    <w:uiPriority w:val="99"/>
    <w:semiHidden/>
    <w:unhideWhenUsed/>
    <w:rsid w:val="0049763D"/>
  </w:style>
  <w:style w:type="numbering" w:customStyle="1" w:styleId="NoList48">
    <w:name w:val="No List48"/>
    <w:next w:val="NoList"/>
    <w:uiPriority w:val="99"/>
    <w:semiHidden/>
    <w:unhideWhenUsed/>
    <w:rsid w:val="0049763D"/>
  </w:style>
  <w:style w:type="numbering" w:customStyle="1" w:styleId="NoList52">
    <w:name w:val="No List52"/>
    <w:next w:val="NoList"/>
    <w:uiPriority w:val="99"/>
    <w:semiHidden/>
    <w:unhideWhenUsed/>
    <w:rsid w:val="0049763D"/>
  </w:style>
  <w:style w:type="numbering" w:customStyle="1" w:styleId="NoList62">
    <w:name w:val="No List62"/>
    <w:next w:val="NoList"/>
    <w:uiPriority w:val="99"/>
    <w:semiHidden/>
    <w:unhideWhenUsed/>
    <w:rsid w:val="0049763D"/>
  </w:style>
  <w:style w:type="table" w:customStyle="1" w:styleId="TableGrid122">
    <w:name w:val="Table Grid12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2">
    <w:name w:val="No List72"/>
    <w:next w:val="NoList"/>
    <w:uiPriority w:val="99"/>
    <w:semiHidden/>
    <w:unhideWhenUsed/>
    <w:rsid w:val="0049763D"/>
  </w:style>
  <w:style w:type="numbering" w:customStyle="1" w:styleId="NoList1110">
    <w:name w:val="No List1110"/>
    <w:next w:val="NoList"/>
    <w:uiPriority w:val="99"/>
    <w:semiHidden/>
    <w:unhideWhenUsed/>
    <w:rsid w:val="0049763D"/>
  </w:style>
  <w:style w:type="numbering" w:customStyle="1" w:styleId="NoList82">
    <w:name w:val="No List82"/>
    <w:next w:val="NoList"/>
    <w:uiPriority w:val="99"/>
    <w:semiHidden/>
    <w:unhideWhenUsed/>
    <w:rsid w:val="0049763D"/>
  </w:style>
  <w:style w:type="table" w:customStyle="1" w:styleId="TableGrid142">
    <w:name w:val="Table Grid14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">
    <w:name w:val="Table Grid152"/>
    <w:basedOn w:val="TableNormal"/>
    <w:next w:val="TableGrid"/>
    <w:uiPriority w:val="59"/>
    <w:rsid w:val="0049763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2">
    <w:name w:val="No List92"/>
    <w:next w:val="NoList"/>
    <w:uiPriority w:val="99"/>
    <w:semiHidden/>
    <w:unhideWhenUsed/>
    <w:rsid w:val="0049763D"/>
  </w:style>
  <w:style w:type="table" w:customStyle="1" w:styleId="TableGrid162">
    <w:name w:val="Table Grid16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">
    <w:name w:val="Table Grid172"/>
    <w:basedOn w:val="TableNormal"/>
    <w:next w:val="TableGrid"/>
    <w:uiPriority w:val="59"/>
    <w:rsid w:val="0049763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2">
    <w:name w:val="No List102"/>
    <w:next w:val="NoList"/>
    <w:uiPriority w:val="99"/>
    <w:semiHidden/>
    <w:unhideWhenUsed/>
    <w:rsid w:val="0049763D"/>
  </w:style>
  <w:style w:type="numbering" w:customStyle="1" w:styleId="NoList128">
    <w:name w:val="No List128"/>
    <w:next w:val="NoList"/>
    <w:uiPriority w:val="99"/>
    <w:semiHidden/>
    <w:unhideWhenUsed/>
    <w:rsid w:val="0049763D"/>
  </w:style>
  <w:style w:type="numbering" w:customStyle="1" w:styleId="NoList132">
    <w:name w:val="No List132"/>
    <w:next w:val="NoList"/>
    <w:uiPriority w:val="99"/>
    <w:semiHidden/>
    <w:unhideWhenUsed/>
    <w:rsid w:val="0049763D"/>
  </w:style>
  <w:style w:type="numbering" w:customStyle="1" w:styleId="NoList142">
    <w:name w:val="No List142"/>
    <w:next w:val="NoList"/>
    <w:uiPriority w:val="99"/>
    <w:semiHidden/>
    <w:unhideWhenUsed/>
    <w:rsid w:val="0049763D"/>
  </w:style>
  <w:style w:type="table" w:customStyle="1" w:styleId="TableGrid2111">
    <w:name w:val="Table Grid2111"/>
    <w:basedOn w:val="TableNormal"/>
    <w:next w:val="TableGrid"/>
    <w:uiPriority w:val="59"/>
    <w:rsid w:val="004976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2">
    <w:name w:val="No List152"/>
    <w:next w:val="NoList"/>
    <w:uiPriority w:val="99"/>
    <w:semiHidden/>
    <w:unhideWhenUsed/>
    <w:rsid w:val="0049763D"/>
  </w:style>
  <w:style w:type="table" w:customStyle="1" w:styleId="TableGrid228">
    <w:name w:val="Table Grid228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2">
    <w:name w:val="No List162"/>
    <w:next w:val="NoList"/>
    <w:uiPriority w:val="99"/>
    <w:semiHidden/>
    <w:unhideWhenUsed/>
    <w:rsid w:val="0049763D"/>
  </w:style>
  <w:style w:type="table" w:customStyle="1" w:styleId="TableGrid95">
    <w:name w:val="Table Grid95"/>
    <w:basedOn w:val="TableNormal"/>
    <w:next w:val="TableGrid"/>
    <w:uiPriority w:val="59"/>
    <w:qFormat/>
    <w:rsid w:val="00F25F5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0">
    <w:name w:val="No List30"/>
    <w:next w:val="NoList"/>
    <w:uiPriority w:val="99"/>
    <w:semiHidden/>
    <w:unhideWhenUsed/>
    <w:rsid w:val="00AE4823"/>
  </w:style>
  <w:style w:type="table" w:customStyle="1" w:styleId="TableGrid96">
    <w:name w:val="Table Grid96"/>
    <w:basedOn w:val="TableNormal"/>
    <w:next w:val="TableGrid"/>
    <w:uiPriority w:val="59"/>
    <w:qFormat/>
    <w:rsid w:val="00AE482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9">
    <w:name w:val="Table Grid229"/>
    <w:basedOn w:val="TableNormal"/>
    <w:next w:val="TableGrid"/>
    <w:uiPriority w:val="59"/>
    <w:qFormat/>
    <w:rsid w:val="00AE4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0">
    <w:name w:val="No List120"/>
    <w:next w:val="NoList"/>
    <w:uiPriority w:val="99"/>
    <w:semiHidden/>
    <w:unhideWhenUsed/>
    <w:rsid w:val="00AE4823"/>
  </w:style>
  <w:style w:type="table" w:customStyle="1" w:styleId="TableGrid321">
    <w:name w:val="Table Grid321"/>
    <w:basedOn w:val="TableNormal"/>
    <w:next w:val="TableGrid"/>
    <w:rsid w:val="00AE482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0">
    <w:name w:val="No List210"/>
    <w:next w:val="NoList"/>
    <w:uiPriority w:val="99"/>
    <w:semiHidden/>
    <w:unhideWhenUsed/>
    <w:rsid w:val="00AE4823"/>
  </w:style>
  <w:style w:type="numbering" w:customStyle="1" w:styleId="NoList310">
    <w:name w:val="No List310"/>
    <w:next w:val="NoList"/>
    <w:uiPriority w:val="99"/>
    <w:semiHidden/>
    <w:unhideWhenUsed/>
    <w:rsid w:val="00AE4823"/>
  </w:style>
  <w:style w:type="numbering" w:customStyle="1" w:styleId="NoList49">
    <w:name w:val="No List49"/>
    <w:next w:val="NoList"/>
    <w:uiPriority w:val="99"/>
    <w:semiHidden/>
    <w:unhideWhenUsed/>
    <w:rsid w:val="00AE4823"/>
  </w:style>
  <w:style w:type="numbering" w:customStyle="1" w:styleId="NoList53">
    <w:name w:val="No List53"/>
    <w:next w:val="NoList"/>
    <w:uiPriority w:val="99"/>
    <w:semiHidden/>
    <w:unhideWhenUsed/>
    <w:rsid w:val="00AE4823"/>
  </w:style>
  <w:style w:type="numbering" w:customStyle="1" w:styleId="NoList63">
    <w:name w:val="No List63"/>
    <w:next w:val="NoList"/>
    <w:uiPriority w:val="99"/>
    <w:semiHidden/>
    <w:unhideWhenUsed/>
    <w:rsid w:val="00AE4823"/>
  </w:style>
  <w:style w:type="table" w:customStyle="1" w:styleId="TableGrid123">
    <w:name w:val="Table Grid123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3">
    <w:name w:val="No List73"/>
    <w:next w:val="NoList"/>
    <w:uiPriority w:val="99"/>
    <w:semiHidden/>
    <w:unhideWhenUsed/>
    <w:rsid w:val="00AE4823"/>
  </w:style>
  <w:style w:type="numbering" w:customStyle="1" w:styleId="NoList1111">
    <w:name w:val="No List1111"/>
    <w:next w:val="NoList"/>
    <w:uiPriority w:val="99"/>
    <w:semiHidden/>
    <w:unhideWhenUsed/>
    <w:rsid w:val="00AE4823"/>
  </w:style>
  <w:style w:type="numbering" w:customStyle="1" w:styleId="NoList83">
    <w:name w:val="No List83"/>
    <w:next w:val="NoList"/>
    <w:uiPriority w:val="99"/>
    <w:semiHidden/>
    <w:unhideWhenUsed/>
    <w:rsid w:val="00AE4823"/>
  </w:style>
  <w:style w:type="table" w:customStyle="1" w:styleId="TableGrid143">
    <w:name w:val="Table Grid143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">
    <w:name w:val="Table Grid153"/>
    <w:basedOn w:val="TableNormal"/>
    <w:next w:val="TableGrid"/>
    <w:uiPriority w:val="59"/>
    <w:rsid w:val="00AE482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3">
    <w:name w:val="No List93"/>
    <w:next w:val="NoList"/>
    <w:uiPriority w:val="99"/>
    <w:semiHidden/>
    <w:unhideWhenUsed/>
    <w:rsid w:val="00AE4823"/>
  </w:style>
  <w:style w:type="table" w:customStyle="1" w:styleId="TableGrid163">
    <w:name w:val="Table Grid163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">
    <w:name w:val="Table Grid173"/>
    <w:basedOn w:val="TableNormal"/>
    <w:next w:val="TableGrid"/>
    <w:uiPriority w:val="59"/>
    <w:rsid w:val="00AE482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3">
    <w:name w:val="No List103"/>
    <w:next w:val="NoList"/>
    <w:uiPriority w:val="99"/>
    <w:semiHidden/>
    <w:unhideWhenUsed/>
    <w:rsid w:val="00AE4823"/>
  </w:style>
  <w:style w:type="numbering" w:customStyle="1" w:styleId="NoList129">
    <w:name w:val="No List129"/>
    <w:next w:val="NoList"/>
    <w:uiPriority w:val="99"/>
    <w:semiHidden/>
    <w:unhideWhenUsed/>
    <w:rsid w:val="00AE4823"/>
  </w:style>
  <w:style w:type="numbering" w:customStyle="1" w:styleId="NoList133">
    <w:name w:val="No List133"/>
    <w:next w:val="NoList"/>
    <w:uiPriority w:val="99"/>
    <w:semiHidden/>
    <w:unhideWhenUsed/>
    <w:rsid w:val="00AE4823"/>
  </w:style>
  <w:style w:type="numbering" w:customStyle="1" w:styleId="NoList143">
    <w:name w:val="No List143"/>
    <w:next w:val="NoList"/>
    <w:uiPriority w:val="99"/>
    <w:semiHidden/>
    <w:unhideWhenUsed/>
    <w:rsid w:val="00AE4823"/>
  </w:style>
  <w:style w:type="table" w:customStyle="1" w:styleId="TableGrid2112">
    <w:name w:val="Table Grid2112"/>
    <w:basedOn w:val="TableNormal"/>
    <w:next w:val="TableGrid"/>
    <w:uiPriority w:val="59"/>
    <w:rsid w:val="00AE482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3">
    <w:name w:val="No List153"/>
    <w:next w:val="NoList"/>
    <w:uiPriority w:val="99"/>
    <w:semiHidden/>
    <w:unhideWhenUsed/>
    <w:rsid w:val="00AE4823"/>
  </w:style>
  <w:style w:type="table" w:customStyle="1" w:styleId="TableGrid2210">
    <w:name w:val="Table Grid2210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3">
    <w:name w:val="No List163"/>
    <w:next w:val="NoList"/>
    <w:uiPriority w:val="99"/>
    <w:semiHidden/>
    <w:unhideWhenUsed/>
    <w:rsid w:val="00AE4823"/>
  </w:style>
  <w:style w:type="numbering" w:customStyle="1" w:styleId="NoList40">
    <w:name w:val="No List40"/>
    <w:next w:val="NoList"/>
    <w:uiPriority w:val="99"/>
    <w:semiHidden/>
    <w:unhideWhenUsed/>
    <w:rsid w:val="00F9414B"/>
  </w:style>
  <w:style w:type="table" w:customStyle="1" w:styleId="TableGrid97">
    <w:name w:val="Table Grid97"/>
    <w:basedOn w:val="TableNormal"/>
    <w:next w:val="TableGrid"/>
    <w:uiPriority w:val="59"/>
    <w:qFormat/>
    <w:rsid w:val="00F9414B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0">
    <w:name w:val="Table Grid230"/>
    <w:basedOn w:val="TableNormal"/>
    <w:next w:val="TableGrid"/>
    <w:uiPriority w:val="59"/>
    <w:qFormat/>
    <w:rsid w:val="00F94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0">
    <w:name w:val="No List130"/>
    <w:next w:val="NoList"/>
    <w:uiPriority w:val="99"/>
    <w:semiHidden/>
    <w:unhideWhenUsed/>
    <w:rsid w:val="00F9414B"/>
  </w:style>
  <w:style w:type="table" w:customStyle="1" w:styleId="TableGrid322">
    <w:name w:val="Table Grid322"/>
    <w:basedOn w:val="TableNormal"/>
    <w:next w:val="TableGrid"/>
    <w:rsid w:val="00F9414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1">
    <w:name w:val="No List211"/>
    <w:next w:val="NoList"/>
    <w:uiPriority w:val="99"/>
    <w:semiHidden/>
    <w:unhideWhenUsed/>
    <w:rsid w:val="00F9414B"/>
  </w:style>
  <w:style w:type="numbering" w:customStyle="1" w:styleId="NoList311">
    <w:name w:val="No List311"/>
    <w:next w:val="NoList"/>
    <w:uiPriority w:val="99"/>
    <w:semiHidden/>
    <w:unhideWhenUsed/>
    <w:rsid w:val="00F9414B"/>
  </w:style>
  <w:style w:type="numbering" w:customStyle="1" w:styleId="NoList410">
    <w:name w:val="No List410"/>
    <w:next w:val="NoList"/>
    <w:uiPriority w:val="99"/>
    <w:semiHidden/>
    <w:unhideWhenUsed/>
    <w:rsid w:val="00F9414B"/>
  </w:style>
  <w:style w:type="numbering" w:customStyle="1" w:styleId="NoList54">
    <w:name w:val="No List54"/>
    <w:next w:val="NoList"/>
    <w:uiPriority w:val="99"/>
    <w:semiHidden/>
    <w:unhideWhenUsed/>
    <w:rsid w:val="00F9414B"/>
  </w:style>
  <w:style w:type="numbering" w:customStyle="1" w:styleId="NoList64">
    <w:name w:val="No List64"/>
    <w:next w:val="NoList"/>
    <w:uiPriority w:val="99"/>
    <w:semiHidden/>
    <w:unhideWhenUsed/>
    <w:rsid w:val="00F9414B"/>
  </w:style>
  <w:style w:type="table" w:customStyle="1" w:styleId="TableGrid124">
    <w:name w:val="Table Grid124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4">
    <w:name w:val="No List74"/>
    <w:next w:val="NoList"/>
    <w:uiPriority w:val="99"/>
    <w:semiHidden/>
    <w:unhideWhenUsed/>
    <w:rsid w:val="00F9414B"/>
  </w:style>
  <w:style w:type="numbering" w:customStyle="1" w:styleId="NoList1112">
    <w:name w:val="No List1112"/>
    <w:next w:val="NoList"/>
    <w:uiPriority w:val="99"/>
    <w:semiHidden/>
    <w:unhideWhenUsed/>
    <w:rsid w:val="00F9414B"/>
  </w:style>
  <w:style w:type="numbering" w:customStyle="1" w:styleId="NoList84">
    <w:name w:val="No List84"/>
    <w:next w:val="NoList"/>
    <w:uiPriority w:val="99"/>
    <w:semiHidden/>
    <w:unhideWhenUsed/>
    <w:rsid w:val="00F9414B"/>
  </w:style>
  <w:style w:type="table" w:customStyle="1" w:styleId="TableGrid144">
    <w:name w:val="Table Grid144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">
    <w:name w:val="Table Grid154"/>
    <w:basedOn w:val="TableNormal"/>
    <w:next w:val="TableGrid"/>
    <w:uiPriority w:val="59"/>
    <w:rsid w:val="00F9414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4">
    <w:name w:val="No List94"/>
    <w:next w:val="NoList"/>
    <w:uiPriority w:val="99"/>
    <w:semiHidden/>
    <w:unhideWhenUsed/>
    <w:rsid w:val="00F9414B"/>
  </w:style>
  <w:style w:type="table" w:customStyle="1" w:styleId="TableGrid164">
    <w:name w:val="Table Grid164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">
    <w:name w:val="Table Grid174"/>
    <w:basedOn w:val="TableNormal"/>
    <w:next w:val="TableGrid"/>
    <w:uiPriority w:val="59"/>
    <w:rsid w:val="00F9414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4">
    <w:name w:val="No List104"/>
    <w:next w:val="NoList"/>
    <w:uiPriority w:val="99"/>
    <w:semiHidden/>
    <w:unhideWhenUsed/>
    <w:rsid w:val="00F9414B"/>
  </w:style>
  <w:style w:type="numbering" w:customStyle="1" w:styleId="NoList1210">
    <w:name w:val="No List1210"/>
    <w:next w:val="NoList"/>
    <w:uiPriority w:val="99"/>
    <w:semiHidden/>
    <w:unhideWhenUsed/>
    <w:rsid w:val="00F9414B"/>
  </w:style>
  <w:style w:type="numbering" w:customStyle="1" w:styleId="NoList134">
    <w:name w:val="No List134"/>
    <w:next w:val="NoList"/>
    <w:uiPriority w:val="99"/>
    <w:semiHidden/>
    <w:unhideWhenUsed/>
    <w:rsid w:val="00F9414B"/>
  </w:style>
  <w:style w:type="numbering" w:customStyle="1" w:styleId="NoList144">
    <w:name w:val="No List144"/>
    <w:next w:val="NoList"/>
    <w:uiPriority w:val="99"/>
    <w:semiHidden/>
    <w:unhideWhenUsed/>
    <w:rsid w:val="00F9414B"/>
  </w:style>
  <w:style w:type="table" w:customStyle="1" w:styleId="TableGrid2113">
    <w:name w:val="Table Grid2113"/>
    <w:basedOn w:val="TableNormal"/>
    <w:next w:val="TableGrid"/>
    <w:uiPriority w:val="59"/>
    <w:rsid w:val="00F9414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4">
    <w:name w:val="No List154"/>
    <w:next w:val="NoList"/>
    <w:uiPriority w:val="99"/>
    <w:semiHidden/>
    <w:unhideWhenUsed/>
    <w:rsid w:val="00F9414B"/>
  </w:style>
  <w:style w:type="table" w:customStyle="1" w:styleId="TableGrid2211">
    <w:name w:val="Table Grid2211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4">
    <w:name w:val="No List164"/>
    <w:next w:val="NoList"/>
    <w:uiPriority w:val="99"/>
    <w:semiHidden/>
    <w:unhideWhenUsed/>
    <w:rsid w:val="00F9414B"/>
  </w:style>
  <w:style w:type="numbering" w:customStyle="1" w:styleId="NoList50">
    <w:name w:val="No List50"/>
    <w:next w:val="NoList"/>
    <w:uiPriority w:val="99"/>
    <w:semiHidden/>
    <w:unhideWhenUsed/>
    <w:rsid w:val="00144430"/>
  </w:style>
  <w:style w:type="table" w:customStyle="1" w:styleId="TableGrid98">
    <w:name w:val="Table Grid98"/>
    <w:basedOn w:val="TableNormal"/>
    <w:next w:val="TableGrid"/>
    <w:uiPriority w:val="59"/>
    <w:qFormat/>
    <w:rsid w:val="0014443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">
    <w:name w:val="Table Grid231"/>
    <w:basedOn w:val="TableNormal"/>
    <w:next w:val="TableGrid"/>
    <w:uiPriority w:val="59"/>
    <w:qFormat/>
    <w:rsid w:val="0014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5">
    <w:name w:val="No List135"/>
    <w:next w:val="NoList"/>
    <w:uiPriority w:val="99"/>
    <w:semiHidden/>
    <w:unhideWhenUsed/>
    <w:rsid w:val="00144430"/>
  </w:style>
  <w:style w:type="table" w:customStyle="1" w:styleId="TableGrid323">
    <w:name w:val="Table Grid323"/>
    <w:basedOn w:val="TableNormal"/>
    <w:next w:val="TableGrid"/>
    <w:rsid w:val="001444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2">
    <w:name w:val="No List212"/>
    <w:next w:val="NoList"/>
    <w:uiPriority w:val="99"/>
    <w:semiHidden/>
    <w:unhideWhenUsed/>
    <w:rsid w:val="00144430"/>
  </w:style>
  <w:style w:type="numbering" w:customStyle="1" w:styleId="NoList312">
    <w:name w:val="No List312"/>
    <w:next w:val="NoList"/>
    <w:uiPriority w:val="99"/>
    <w:semiHidden/>
    <w:unhideWhenUsed/>
    <w:rsid w:val="00144430"/>
  </w:style>
  <w:style w:type="numbering" w:customStyle="1" w:styleId="NoList411">
    <w:name w:val="No List411"/>
    <w:next w:val="NoList"/>
    <w:uiPriority w:val="99"/>
    <w:semiHidden/>
    <w:unhideWhenUsed/>
    <w:rsid w:val="00144430"/>
  </w:style>
  <w:style w:type="numbering" w:customStyle="1" w:styleId="NoList55">
    <w:name w:val="No List55"/>
    <w:next w:val="NoList"/>
    <w:uiPriority w:val="99"/>
    <w:semiHidden/>
    <w:unhideWhenUsed/>
    <w:rsid w:val="00144430"/>
  </w:style>
  <w:style w:type="numbering" w:customStyle="1" w:styleId="NoList65">
    <w:name w:val="No List65"/>
    <w:next w:val="NoList"/>
    <w:uiPriority w:val="99"/>
    <w:semiHidden/>
    <w:unhideWhenUsed/>
    <w:rsid w:val="00144430"/>
  </w:style>
  <w:style w:type="table" w:customStyle="1" w:styleId="TableGrid125">
    <w:name w:val="Table Grid125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5">
    <w:name w:val="No List75"/>
    <w:next w:val="NoList"/>
    <w:uiPriority w:val="99"/>
    <w:semiHidden/>
    <w:unhideWhenUsed/>
    <w:rsid w:val="00144430"/>
  </w:style>
  <w:style w:type="numbering" w:customStyle="1" w:styleId="NoList1113">
    <w:name w:val="No List1113"/>
    <w:next w:val="NoList"/>
    <w:uiPriority w:val="99"/>
    <w:semiHidden/>
    <w:unhideWhenUsed/>
    <w:rsid w:val="00144430"/>
  </w:style>
  <w:style w:type="numbering" w:customStyle="1" w:styleId="NoList85">
    <w:name w:val="No List85"/>
    <w:next w:val="NoList"/>
    <w:uiPriority w:val="99"/>
    <w:semiHidden/>
    <w:unhideWhenUsed/>
    <w:rsid w:val="00144430"/>
  </w:style>
  <w:style w:type="table" w:customStyle="1" w:styleId="TableGrid145">
    <w:name w:val="Table Grid145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5">
    <w:name w:val="Table Grid155"/>
    <w:basedOn w:val="TableNormal"/>
    <w:next w:val="TableGrid"/>
    <w:uiPriority w:val="59"/>
    <w:rsid w:val="0014443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5">
    <w:name w:val="No List95"/>
    <w:next w:val="NoList"/>
    <w:uiPriority w:val="99"/>
    <w:semiHidden/>
    <w:unhideWhenUsed/>
    <w:rsid w:val="00144430"/>
  </w:style>
  <w:style w:type="table" w:customStyle="1" w:styleId="TableGrid165">
    <w:name w:val="Table Grid165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5">
    <w:name w:val="Table Grid175"/>
    <w:basedOn w:val="TableNormal"/>
    <w:next w:val="TableGrid"/>
    <w:uiPriority w:val="59"/>
    <w:rsid w:val="0014443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5">
    <w:name w:val="No List105"/>
    <w:next w:val="NoList"/>
    <w:uiPriority w:val="99"/>
    <w:semiHidden/>
    <w:unhideWhenUsed/>
    <w:rsid w:val="00144430"/>
  </w:style>
  <w:style w:type="numbering" w:customStyle="1" w:styleId="NoList1211">
    <w:name w:val="No List1211"/>
    <w:next w:val="NoList"/>
    <w:uiPriority w:val="99"/>
    <w:semiHidden/>
    <w:unhideWhenUsed/>
    <w:rsid w:val="00144430"/>
  </w:style>
  <w:style w:type="numbering" w:customStyle="1" w:styleId="NoList136">
    <w:name w:val="No List136"/>
    <w:next w:val="NoList"/>
    <w:uiPriority w:val="99"/>
    <w:semiHidden/>
    <w:unhideWhenUsed/>
    <w:rsid w:val="00144430"/>
  </w:style>
  <w:style w:type="numbering" w:customStyle="1" w:styleId="NoList145">
    <w:name w:val="No List145"/>
    <w:next w:val="NoList"/>
    <w:uiPriority w:val="99"/>
    <w:semiHidden/>
    <w:unhideWhenUsed/>
    <w:rsid w:val="00144430"/>
  </w:style>
  <w:style w:type="table" w:customStyle="1" w:styleId="TableGrid2114">
    <w:name w:val="Table Grid2114"/>
    <w:basedOn w:val="TableNormal"/>
    <w:next w:val="TableGrid"/>
    <w:uiPriority w:val="59"/>
    <w:rsid w:val="0014443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5">
    <w:name w:val="No List155"/>
    <w:next w:val="NoList"/>
    <w:uiPriority w:val="99"/>
    <w:semiHidden/>
    <w:unhideWhenUsed/>
    <w:rsid w:val="00144430"/>
  </w:style>
  <w:style w:type="table" w:customStyle="1" w:styleId="TableGrid2212">
    <w:name w:val="Table Grid2212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5">
    <w:name w:val="No List165"/>
    <w:next w:val="NoList"/>
    <w:uiPriority w:val="99"/>
    <w:semiHidden/>
    <w:unhideWhenUsed/>
    <w:rsid w:val="00144430"/>
  </w:style>
  <w:style w:type="table" w:customStyle="1" w:styleId="TableGrid99">
    <w:name w:val="Table Grid99"/>
    <w:basedOn w:val="TableNormal"/>
    <w:next w:val="TableGrid"/>
    <w:uiPriority w:val="59"/>
    <w:qFormat/>
    <w:rsid w:val="00AC71F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6">
    <w:name w:val="No List56"/>
    <w:next w:val="NoList"/>
    <w:uiPriority w:val="99"/>
    <w:semiHidden/>
    <w:unhideWhenUsed/>
    <w:rsid w:val="000E3A1D"/>
  </w:style>
  <w:style w:type="table" w:customStyle="1" w:styleId="TableGrid100">
    <w:name w:val="Table Grid100"/>
    <w:basedOn w:val="TableNormal"/>
    <w:next w:val="TableGrid"/>
    <w:uiPriority w:val="59"/>
    <w:qFormat/>
    <w:rsid w:val="000E3A1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2">
    <w:name w:val="Table Grid232"/>
    <w:basedOn w:val="TableNormal"/>
    <w:next w:val="TableGrid"/>
    <w:uiPriority w:val="59"/>
    <w:qFormat/>
    <w:rsid w:val="000E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7">
    <w:name w:val="No List137"/>
    <w:next w:val="NoList"/>
    <w:uiPriority w:val="99"/>
    <w:semiHidden/>
    <w:unhideWhenUsed/>
    <w:rsid w:val="000E3A1D"/>
  </w:style>
  <w:style w:type="table" w:customStyle="1" w:styleId="TableGrid324">
    <w:name w:val="Table Grid324"/>
    <w:basedOn w:val="TableNormal"/>
    <w:next w:val="TableGrid"/>
    <w:rsid w:val="000E3A1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3">
    <w:name w:val="No List213"/>
    <w:next w:val="NoList"/>
    <w:uiPriority w:val="99"/>
    <w:semiHidden/>
    <w:unhideWhenUsed/>
    <w:rsid w:val="000E3A1D"/>
  </w:style>
  <w:style w:type="numbering" w:customStyle="1" w:styleId="NoList313">
    <w:name w:val="No List313"/>
    <w:next w:val="NoList"/>
    <w:uiPriority w:val="99"/>
    <w:semiHidden/>
    <w:unhideWhenUsed/>
    <w:rsid w:val="000E3A1D"/>
  </w:style>
  <w:style w:type="numbering" w:customStyle="1" w:styleId="NoList412">
    <w:name w:val="No List412"/>
    <w:next w:val="NoList"/>
    <w:uiPriority w:val="99"/>
    <w:semiHidden/>
    <w:unhideWhenUsed/>
    <w:rsid w:val="000E3A1D"/>
  </w:style>
  <w:style w:type="numbering" w:customStyle="1" w:styleId="NoList57">
    <w:name w:val="No List57"/>
    <w:next w:val="NoList"/>
    <w:uiPriority w:val="99"/>
    <w:semiHidden/>
    <w:unhideWhenUsed/>
    <w:rsid w:val="000E3A1D"/>
  </w:style>
  <w:style w:type="numbering" w:customStyle="1" w:styleId="NoList66">
    <w:name w:val="No List66"/>
    <w:next w:val="NoList"/>
    <w:uiPriority w:val="99"/>
    <w:semiHidden/>
    <w:unhideWhenUsed/>
    <w:rsid w:val="000E3A1D"/>
  </w:style>
  <w:style w:type="table" w:customStyle="1" w:styleId="TableGrid126">
    <w:name w:val="Table Grid126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6">
    <w:name w:val="No List76"/>
    <w:next w:val="NoList"/>
    <w:uiPriority w:val="99"/>
    <w:semiHidden/>
    <w:unhideWhenUsed/>
    <w:rsid w:val="000E3A1D"/>
  </w:style>
  <w:style w:type="numbering" w:customStyle="1" w:styleId="NoList1114">
    <w:name w:val="No List1114"/>
    <w:next w:val="NoList"/>
    <w:uiPriority w:val="99"/>
    <w:semiHidden/>
    <w:unhideWhenUsed/>
    <w:rsid w:val="000E3A1D"/>
  </w:style>
  <w:style w:type="numbering" w:customStyle="1" w:styleId="NoList86">
    <w:name w:val="No List86"/>
    <w:next w:val="NoList"/>
    <w:uiPriority w:val="99"/>
    <w:semiHidden/>
    <w:unhideWhenUsed/>
    <w:rsid w:val="000E3A1D"/>
  </w:style>
  <w:style w:type="table" w:customStyle="1" w:styleId="TableGrid146">
    <w:name w:val="Table Grid146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6">
    <w:name w:val="Table Grid156"/>
    <w:basedOn w:val="TableNormal"/>
    <w:next w:val="TableGrid"/>
    <w:uiPriority w:val="59"/>
    <w:rsid w:val="000E3A1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6">
    <w:name w:val="No List96"/>
    <w:next w:val="NoList"/>
    <w:uiPriority w:val="99"/>
    <w:semiHidden/>
    <w:unhideWhenUsed/>
    <w:rsid w:val="000E3A1D"/>
  </w:style>
  <w:style w:type="table" w:customStyle="1" w:styleId="TableGrid166">
    <w:name w:val="Table Grid166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6">
    <w:name w:val="Table Grid176"/>
    <w:basedOn w:val="TableNormal"/>
    <w:next w:val="TableGrid"/>
    <w:uiPriority w:val="59"/>
    <w:rsid w:val="000E3A1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6">
    <w:name w:val="No List106"/>
    <w:next w:val="NoList"/>
    <w:uiPriority w:val="99"/>
    <w:semiHidden/>
    <w:unhideWhenUsed/>
    <w:rsid w:val="000E3A1D"/>
  </w:style>
  <w:style w:type="numbering" w:customStyle="1" w:styleId="NoList1212">
    <w:name w:val="No List1212"/>
    <w:next w:val="NoList"/>
    <w:uiPriority w:val="99"/>
    <w:semiHidden/>
    <w:unhideWhenUsed/>
    <w:rsid w:val="000E3A1D"/>
  </w:style>
  <w:style w:type="numbering" w:customStyle="1" w:styleId="NoList138">
    <w:name w:val="No List138"/>
    <w:next w:val="NoList"/>
    <w:uiPriority w:val="99"/>
    <w:semiHidden/>
    <w:unhideWhenUsed/>
    <w:rsid w:val="000E3A1D"/>
  </w:style>
  <w:style w:type="numbering" w:customStyle="1" w:styleId="NoList146">
    <w:name w:val="No List146"/>
    <w:next w:val="NoList"/>
    <w:uiPriority w:val="99"/>
    <w:semiHidden/>
    <w:unhideWhenUsed/>
    <w:rsid w:val="000E3A1D"/>
  </w:style>
  <w:style w:type="table" w:customStyle="1" w:styleId="TableGrid2115">
    <w:name w:val="Table Grid2115"/>
    <w:basedOn w:val="TableNormal"/>
    <w:next w:val="TableGrid"/>
    <w:uiPriority w:val="59"/>
    <w:rsid w:val="000E3A1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6">
    <w:name w:val="No List156"/>
    <w:next w:val="NoList"/>
    <w:uiPriority w:val="99"/>
    <w:semiHidden/>
    <w:unhideWhenUsed/>
    <w:rsid w:val="000E3A1D"/>
  </w:style>
  <w:style w:type="table" w:customStyle="1" w:styleId="TableGrid2213">
    <w:name w:val="Table Grid2213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6">
    <w:name w:val="No List166"/>
    <w:next w:val="NoList"/>
    <w:uiPriority w:val="99"/>
    <w:semiHidden/>
    <w:unhideWhenUsed/>
    <w:rsid w:val="000E3A1D"/>
  </w:style>
  <w:style w:type="table" w:customStyle="1" w:styleId="TableGrid101">
    <w:name w:val="Table Grid101"/>
    <w:basedOn w:val="TableNormal"/>
    <w:next w:val="TableGrid"/>
    <w:uiPriority w:val="59"/>
    <w:qFormat/>
    <w:rsid w:val="00D901B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8">
    <w:name w:val="No List58"/>
    <w:next w:val="NoList"/>
    <w:uiPriority w:val="99"/>
    <w:semiHidden/>
    <w:unhideWhenUsed/>
    <w:rsid w:val="0086671B"/>
  </w:style>
  <w:style w:type="table" w:customStyle="1" w:styleId="TableGrid102">
    <w:name w:val="Table Grid102"/>
    <w:basedOn w:val="TableNormal"/>
    <w:next w:val="TableGrid"/>
    <w:uiPriority w:val="59"/>
    <w:qFormat/>
    <w:rsid w:val="0086671B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3">
    <w:name w:val="Table Grid233"/>
    <w:basedOn w:val="TableNormal"/>
    <w:next w:val="TableGrid"/>
    <w:uiPriority w:val="59"/>
    <w:qFormat/>
    <w:rsid w:val="00866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9">
    <w:name w:val="No List139"/>
    <w:next w:val="NoList"/>
    <w:uiPriority w:val="99"/>
    <w:semiHidden/>
    <w:unhideWhenUsed/>
    <w:rsid w:val="0086671B"/>
  </w:style>
  <w:style w:type="table" w:customStyle="1" w:styleId="TableGrid325">
    <w:name w:val="Table Grid325"/>
    <w:basedOn w:val="TableNormal"/>
    <w:next w:val="TableGrid"/>
    <w:rsid w:val="0086671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4">
    <w:name w:val="No List214"/>
    <w:next w:val="NoList"/>
    <w:uiPriority w:val="99"/>
    <w:semiHidden/>
    <w:unhideWhenUsed/>
    <w:rsid w:val="0086671B"/>
  </w:style>
  <w:style w:type="numbering" w:customStyle="1" w:styleId="NoList314">
    <w:name w:val="No List314"/>
    <w:next w:val="NoList"/>
    <w:uiPriority w:val="99"/>
    <w:semiHidden/>
    <w:unhideWhenUsed/>
    <w:rsid w:val="0086671B"/>
  </w:style>
  <w:style w:type="numbering" w:customStyle="1" w:styleId="NoList413">
    <w:name w:val="No List413"/>
    <w:next w:val="NoList"/>
    <w:uiPriority w:val="99"/>
    <w:semiHidden/>
    <w:unhideWhenUsed/>
    <w:rsid w:val="0086671B"/>
  </w:style>
  <w:style w:type="numbering" w:customStyle="1" w:styleId="NoList59">
    <w:name w:val="No List59"/>
    <w:next w:val="NoList"/>
    <w:uiPriority w:val="99"/>
    <w:semiHidden/>
    <w:unhideWhenUsed/>
    <w:rsid w:val="0086671B"/>
  </w:style>
  <w:style w:type="numbering" w:customStyle="1" w:styleId="NoList67">
    <w:name w:val="No List67"/>
    <w:next w:val="NoList"/>
    <w:uiPriority w:val="99"/>
    <w:semiHidden/>
    <w:unhideWhenUsed/>
    <w:rsid w:val="0086671B"/>
  </w:style>
  <w:style w:type="table" w:customStyle="1" w:styleId="TableGrid127">
    <w:name w:val="Table Grid127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7">
    <w:name w:val="No List77"/>
    <w:next w:val="NoList"/>
    <w:uiPriority w:val="99"/>
    <w:semiHidden/>
    <w:unhideWhenUsed/>
    <w:rsid w:val="0086671B"/>
  </w:style>
  <w:style w:type="numbering" w:customStyle="1" w:styleId="NoList1115">
    <w:name w:val="No List1115"/>
    <w:next w:val="NoList"/>
    <w:uiPriority w:val="99"/>
    <w:semiHidden/>
    <w:unhideWhenUsed/>
    <w:rsid w:val="0086671B"/>
  </w:style>
  <w:style w:type="numbering" w:customStyle="1" w:styleId="NoList87">
    <w:name w:val="No List87"/>
    <w:next w:val="NoList"/>
    <w:uiPriority w:val="99"/>
    <w:semiHidden/>
    <w:unhideWhenUsed/>
    <w:rsid w:val="0086671B"/>
  </w:style>
  <w:style w:type="table" w:customStyle="1" w:styleId="TableGrid147">
    <w:name w:val="Table Grid147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7">
    <w:name w:val="Table Grid157"/>
    <w:basedOn w:val="TableNormal"/>
    <w:next w:val="TableGrid"/>
    <w:uiPriority w:val="59"/>
    <w:rsid w:val="0086671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7">
    <w:name w:val="No List97"/>
    <w:next w:val="NoList"/>
    <w:uiPriority w:val="99"/>
    <w:semiHidden/>
    <w:unhideWhenUsed/>
    <w:rsid w:val="0086671B"/>
  </w:style>
  <w:style w:type="table" w:customStyle="1" w:styleId="TableGrid167">
    <w:name w:val="Table Grid167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7">
    <w:name w:val="Table Grid177"/>
    <w:basedOn w:val="TableNormal"/>
    <w:next w:val="TableGrid"/>
    <w:uiPriority w:val="59"/>
    <w:rsid w:val="0086671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7">
    <w:name w:val="No List107"/>
    <w:next w:val="NoList"/>
    <w:uiPriority w:val="99"/>
    <w:semiHidden/>
    <w:unhideWhenUsed/>
    <w:rsid w:val="0086671B"/>
  </w:style>
  <w:style w:type="numbering" w:customStyle="1" w:styleId="NoList1213">
    <w:name w:val="No List1213"/>
    <w:next w:val="NoList"/>
    <w:uiPriority w:val="99"/>
    <w:semiHidden/>
    <w:unhideWhenUsed/>
    <w:rsid w:val="0086671B"/>
  </w:style>
  <w:style w:type="numbering" w:customStyle="1" w:styleId="NoList1310">
    <w:name w:val="No List1310"/>
    <w:next w:val="NoList"/>
    <w:uiPriority w:val="99"/>
    <w:semiHidden/>
    <w:unhideWhenUsed/>
    <w:rsid w:val="0086671B"/>
  </w:style>
  <w:style w:type="numbering" w:customStyle="1" w:styleId="NoList147">
    <w:name w:val="No List147"/>
    <w:next w:val="NoList"/>
    <w:uiPriority w:val="99"/>
    <w:semiHidden/>
    <w:unhideWhenUsed/>
    <w:rsid w:val="0086671B"/>
  </w:style>
  <w:style w:type="table" w:customStyle="1" w:styleId="TableGrid2116">
    <w:name w:val="Table Grid2116"/>
    <w:basedOn w:val="TableNormal"/>
    <w:next w:val="TableGrid"/>
    <w:uiPriority w:val="59"/>
    <w:rsid w:val="008667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7">
    <w:name w:val="No List157"/>
    <w:next w:val="NoList"/>
    <w:uiPriority w:val="99"/>
    <w:semiHidden/>
    <w:unhideWhenUsed/>
    <w:rsid w:val="0086671B"/>
  </w:style>
  <w:style w:type="table" w:customStyle="1" w:styleId="TableGrid2214">
    <w:name w:val="Table Grid2214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7">
    <w:name w:val="No List167"/>
    <w:next w:val="NoList"/>
    <w:uiPriority w:val="99"/>
    <w:semiHidden/>
    <w:unhideWhenUsed/>
    <w:rsid w:val="0086671B"/>
  </w:style>
  <w:style w:type="numbering" w:customStyle="1" w:styleId="NoList60">
    <w:name w:val="No List60"/>
    <w:next w:val="NoList"/>
    <w:uiPriority w:val="99"/>
    <w:semiHidden/>
    <w:unhideWhenUsed/>
    <w:rsid w:val="00F13C0D"/>
  </w:style>
  <w:style w:type="table" w:customStyle="1" w:styleId="TableGrid103">
    <w:name w:val="Table Grid103"/>
    <w:basedOn w:val="TableNormal"/>
    <w:next w:val="TableGrid"/>
    <w:uiPriority w:val="59"/>
    <w:qFormat/>
    <w:rsid w:val="00F13C0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4">
    <w:name w:val="Table Grid234"/>
    <w:basedOn w:val="TableNormal"/>
    <w:next w:val="TableGrid"/>
    <w:uiPriority w:val="59"/>
    <w:qFormat/>
    <w:rsid w:val="00F13C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0">
    <w:name w:val="No List140"/>
    <w:next w:val="NoList"/>
    <w:uiPriority w:val="99"/>
    <w:semiHidden/>
    <w:unhideWhenUsed/>
    <w:rsid w:val="00F13C0D"/>
  </w:style>
  <w:style w:type="table" w:customStyle="1" w:styleId="TableGrid326">
    <w:name w:val="Table Grid326"/>
    <w:basedOn w:val="TableNormal"/>
    <w:next w:val="TableGrid"/>
    <w:rsid w:val="00F13C0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5">
    <w:name w:val="No List215"/>
    <w:next w:val="NoList"/>
    <w:uiPriority w:val="99"/>
    <w:semiHidden/>
    <w:unhideWhenUsed/>
    <w:rsid w:val="00F13C0D"/>
  </w:style>
  <w:style w:type="numbering" w:customStyle="1" w:styleId="NoList315">
    <w:name w:val="No List315"/>
    <w:next w:val="NoList"/>
    <w:uiPriority w:val="99"/>
    <w:semiHidden/>
    <w:unhideWhenUsed/>
    <w:rsid w:val="00F13C0D"/>
  </w:style>
  <w:style w:type="numbering" w:customStyle="1" w:styleId="NoList414">
    <w:name w:val="No List414"/>
    <w:next w:val="NoList"/>
    <w:uiPriority w:val="99"/>
    <w:semiHidden/>
    <w:unhideWhenUsed/>
    <w:rsid w:val="00F13C0D"/>
  </w:style>
  <w:style w:type="numbering" w:customStyle="1" w:styleId="NoList510">
    <w:name w:val="No List510"/>
    <w:next w:val="NoList"/>
    <w:uiPriority w:val="99"/>
    <w:semiHidden/>
    <w:unhideWhenUsed/>
    <w:rsid w:val="00F13C0D"/>
  </w:style>
  <w:style w:type="numbering" w:customStyle="1" w:styleId="NoList68">
    <w:name w:val="No List68"/>
    <w:next w:val="NoList"/>
    <w:uiPriority w:val="99"/>
    <w:semiHidden/>
    <w:unhideWhenUsed/>
    <w:rsid w:val="00F13C0D"/>
  </w:style>
  <w:style w:type="table" w:customStyle="1" w:styleId="TableGrid128">
    <w:name w:val="Table Grid128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8">
    <w:name w:val="No List78"/>
    <w:next w:val="NoList"/>
    <w:uiPriority w:val="99"/>
    <w:semiHidden/>
    <w:unhideWhenUsed/>
    <w:rsid w:val="00F13C0D"/>
  </w:style>
  <w:style w:type="numbering" w:customStyle="1" w:styleId="NoList1116">
    <w:name w:val="No List1116"/>
    <w:next w:val="NoList"/>
    <w:uiPriority w:val="99"/>
    <w:semiHidden/>
    <w:unhideWhenUsed/>
    <w:rsid w:val="00F13C0D"/>
  </w:style>
  <w:style w:type="numbering" w:customStyle="1" w:styleId="NoList88">
    <w:name w:val="No List88"/>
    <w:next w:val="NoList"/>
    <w:uiPriority w:val="99"/>
    <w:semiHidden/>
    <w:unhideWhenUsed/>
    <w:rsid w:val="00F13C0D"/>
  </w:style>
  <w:style w:type="table" w:customStyle="1" w:styleId="TableGrid148">
    <w:name w:val="Table Grid148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8">
    <w:name w:val="Table Grid158"/>
    <w:basedOn w:val="TableNormal"/>
    <w:next w:val="TableGrid"/>
    <w:uiPriority w:val="59"/>
    <w:rsid w:val="00F13C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8">
    <w:name w:val="No List98"/>
    <w:next w:val="NoList"/>
    <w:uiPriority w:val="99"/>
    <w:semiHidden/>
    <w:unhideWhenUsed/>
    <w:rsid w:val="00F13C0D"/>
  </w:style>
  <w:style w:type="table" w:customStyle="1" w:styleId="TableGrid168">
    <w:name w:val="Table Grid168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8">
    <w:name w:val="Table Grid178"/>
    <w:basedOn w:val="TableNormal"/>
    <w:next w:val="TableGrid"/>
    <w:uiPriority w:val="59"/>
    <w:rsid w:val="00F13C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8">
    <w:name w:val="No List108"/>
    <w:next w:val="NoList"/>
    <w:uiPriority w:val="99"/>
    <w:semiHidden/>
    <w:unhideWhenUsed/>
    <w:rsid w:val="00F13C0D"/>
  </w:style>
  <w:style w:type="numbering" w:customStyle="1" w:styleId="NoList1214">
    <w:name w:val="No List1214"/>
    <w:next w:val="NoList"/>
    <w:uiPriority w:val="99"/>
    <w:semiHidden/>
    <w:unhideWhenUsed/>
    <w:rsid w:val="00F13C0D"/>
  </w:style>
  <w:style w:type="numbering" w:customStyle="1" w:styleId="NoList1311">
    <w:name w:val="No List1311"/>
    <w:next w:val="NoList"/>
    <w:uiPriority w:val="99"/>
    <w:semiHidden/>
    <w:unhideWhenUsed/>
    <w:rsid w:val="00F13C0D"/>
  </w:style>
  <w:style w:type="numbering" w:customStyle="1" w:styleId="NoList148">
    <w:name w:val="No List148"/>
    <w:next w:val="NoList"/>
    <w:uiPriority w:val="99"/>
    <w:semiHidden/>
    <w:unhideWhenUsed/>
    <w:rsid w:val="00F13C0D"/>
  </w:style>
  <w:style w:type="table" w:customStyle="1" w:styleId="TableGrid2117">
    <w:name w:val="Table Grid2117"/>
    <w:basedOn w:val="TableNormal"/>
    <w:next w:val="TableGrid"/>
    <w:uiPriority w:val="59"/>
    <w:rsid w:val="00F13C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8">
    <w:name w:val="No List158"/>
    <w:next w:val="NoList"/>
    <w:uiPriority w:val="99"/>
    <w:semiHidden/>
    <w:unhideWhenUsed/>
    <w:rsid w:val="00F13C0D"/>
  </w:style>
  <w:style w:type="table" w:customStyle="1" w:styleId="TableGrid2215">
    <w:name w:val="Table Grid2215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8">
    <w:name w:val="No List168"/>
    <w:next w:val="NoList"/>
    <w:uiPriority w:val="99"/>
    <w:semiHidden/>
    <w:unhideWhenUsed/>
    <w:rsid w:val="00F13C0D"/>
  </w:style>
  <w:style w:type="numbering" w:customStyle="1" w:styleId="NoList69">
    <w:name w:val="No List69"/>
    <w:next w:val="NoList"/>
    <w:uiPriority w:val="99"/>
    <w:semiHidden/>
    <w:unhideWhenUsed/>
    <w:rsid w:val="00E87B6C"/>
  </w:style>
  <w:style w:type="table" w:customStyle="1" w:styleId="TableGrid104">
    <w:name w:val="Table Grid104"/>
    <w:basedOn w:val="TableNormal"/>
    <w:next w:val="TableGrid"/>
    <w:uiPriority w:val="59"/>
    <w:qFormat/>
    <w:rsid w:val="00E87B6C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5">
    <w:name w:val="Table Grid235"/>
    <w:basedOn w:val="TableNormal"/>
    <w:next w:val="TableGrid"/>
    <w:uiPriority w:val="59"/>
    <w:qFormat/>
    <w:rsid w:val="00E87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9">
    <w:name w:val="No List149"/>
    <w:next w:val="NoList"/>
    <w:uiPriority w:val="99"/>
    <w:semiHidden/>
    <w:unhideWhenUsed/>
    <w:rsid w:val="00E87B6C"/>
  </w:style>
  <w:style w:type="table" w:customStyle="1" w:styleId="TableGrid327">
    <w:name w:val="Table Grid327"/>
    <w:basedOn w:val="TableNormal"/>
    <w:next w:val="TableGrid"/>
    <w:rsid w:val="00E87B6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6">
    <w:name w:val="No List216"/>
    <w:next w:val="NoList"/>
    <w:uiPriority w:val="99"/>
    <w:semiHidden/>
    <w:unhideWhenUsed/>
    <w:rsid w:val="00E87B6C"/>
  </w:style>
  <w:style w:type="numbering" w:customStyle="1" w:styleId="NoList316">
    <w:name w:val="No List316"/>
    <w:next w:val="NoList"/>
    <w:uiPriority w:val="99"/>
    <w:semiHidden/>
    <w:unhideWhenUsed/>
    <w:rsid w:val="00E87B6C"/>
  </w:style>
  <w:style w:type="numbering" w:customStyle="1" w:styleId="NoList415">
    <w:name w:val="No List415"/>
    <w:next w:val="NoList"/>
    <w:uiPriority w:val="99"/>
    <w:semiHidden/>
    <w:unhideWhenUsed/>
    <w:rsid w:val="00E87B6C"/>
  </w:style>
  <w:style w:type="numbering" w:customStyle="1" w:styleId="NoList511">
    <w:name w:val="No List511"/>
    <w:next w:val="NoList"/>
    <w:uiPriority w:val="99"/>
    <w:semiHidden/>
    <w:unhideWhenUsed/>
    <w:rsid w:val="00E87B6C"/>
  </w:style>
  <w:style w:type="numbering" w:customStyle="1" w:styleId="NoList610">
    <w:name w:val="No List610"/>
    <w:next w:val="NoList"/>
    <w:uiPriority w:val="99"/>
    <w:semiHidden/>
    <w:unhideWhenUsed/>
    <w:rsid w:val="00E87B6C"/>
  </w:style>
  <w:style w:type="table" w:customStyle="1" w:styleId="TableGrid129">
    <w:name w:val="Table Grid129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9">
    <w:name w:val="No List79"/>
    <w:next w:val="NoList"/>
    <w:uiPriority w:val="99"/>
    <w:semiHidden/>
    <w:unhideWhenUsed/>
    <w:rsid w:val="00E87B6C"/>
  </w:style>
  <w:style w:type="numbering" w:customStyle="1" w:styleId="NoList1117">
    <w:name w:val="No List1117"/>
    <w:next w:val="NoList"/>
    <w:uiPriority w:val="99"/>
    <w:semiHidden/>
    <w:unhideWhenUsed/>
    <w:rsid w:val="00E87B6C"/>
  </w:style>
  <w:style w:type="numbering" w:customStyle="1" w:styleId="NoList89">
    <w:name w:val="No List89"/>
    <w:next w:val="NoList"/>
    <w:uiPriority w:val="99"/>
    <w:semiHidden/>
    <w:unhideWhenUsed/>
    <w:rsid w:val="00E87B6C"/>
  </w:style>
  <w:style w:type="table" w:customStyle="1" w:styleId="TableGrid149">
    <w:name w:val="Table Grid149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9">
    <w:name w:val="Table Grid159"/>
    <w:basedOn w:val="TableNormal"/>
    <w:next w:val="TableGrid"/>
    <w:uiPriority w:val="59"/>
    <w:rsid w:val="00E87B6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9">
    <w:name w:val="No List99"/>
    <w:next w:val="NoList"/>
    <w:uiPriority w:val="99"/>
    <w:semiHidden/>
    <w:unhideWhenUsed/>
    <w:rsid w:val="00E87B6C"/>
  </w:style>
  <w:style w:type="table" w:customStyle="1" w:styleId="TableGrid169">
    <w:name w:val="Table Grid169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9">
    <w:name w:val="Table Grid179"/>
    <w:basedOn w:val="TableNormal"/>
    <w:next w:val="TableGrid"/>
    <w:uiPriority w:val="59"/>
    <w:rsid w:val="00E87B6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9">
    <w:name w:val="No List109"/>
    <w:next w:val="NoList"/>
    <w:uiPriority w:val="99"/>
    <w:semiHidden/>
    <w:unhideWhenUsed/>
    <w:rsid w:val="00E87B6C"/>
  </w:style>
  <w:style w:type="numbering" w:customStyle="1" w:styleId="NoList1215">
    <w:name w:val="No List1215"/>
    <w:next w:val="NoList"/>
    <w:uiPriority w:val="99"/>
    <w:semiHidden/>
    <w:unhideWhenUsed/>
    <w:rsid w:val="00E87B6C"/>
  </w:style>
  <w:style w:type="numbering" w:customStyle="1" w:styleId="NoList1312">
    <w:name w:val="No List1312"/>
    <w:next w:val="NoList"/>
    <w:uiPriority w:val="99"/>
    <w:semiHidden/>
    <w:unhideWhenUsed/>
    <w:rsid w:val="00E87B6C"/>
  </w:style>
  <w:style w:type="numbering" w:customStyle="1" w:styleId="NoList1410">
    <w:name w:val="No List1410"/>
    <w:next w:val="NoList"/>
    <w:uiPriority w:val="99"/>
    <w:semiHidden/>
    <w:unhideWhenUsed/>
    <w:rsid w:val="00E87B6C"/>
  </w:style>
  <w:style w:type="table" w:customStyle="1" w:styleId="TableGrid2118">
    <w:name w:val="Table Grid2118"/>
    <w:basedOn w:val="TableNormal"/>
    <w:next w:val="TableGrid"/>
    <w:uiPriority w:val="59"/>
    <w:rsid w:val="00E87B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9">
    <w:name w:val="No List159"/>
    <w:next w:val="NoList"/>
    <w:uiPriority w:val="99"/>
    <w:semiHidden/>
    <w:unhideWhenUsed/>
    <w:rsid w:val="00E87B6C"/>
  </w:style>
  <w:style w:type="table" w:customStyle="1" w:styleId="TableGrid2216">
    <w:name w:val="Table Grid2216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9">
    <w:name w:val="No List169"/>
    <w:next w:val="NoList"/>
    <w:uiPriority w:val="99"/>
    <w:semiHidden/>
    <w:unhideWhenUsed/>
    <w:rsid w:val="00E87B6C"/>
  </w:style>
  <w:style w:type="numbering" w:customStyle="1" w:styleId="NoList70">
    <w:name w:val="No List70"/>
    <w:next w:val="NoList"/>
    <w:uiPriority w:val="99"/>
    <w:semiHidden/>
    <w:unhideWhenUsed/>
    <w:rsid w:val="0040660D"/>
  </w:style>
  <w:style w:type="table" w:customStyle="1" w:styleId="TableGrid105">
    <w:name w:val="Table Grid105"/>
    <w:basedOn w:val="TableNormal"/>
    <w:next w:val="TableGrid"/>
    <w:uiPriority w:val="59"/>
    <w:qFormat/>
    <w:rsid w:val="0040660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6">
    <w:name w:val="Table Grid236"/>
    <w:basedOn w:val="TableNormal"/>
    <w:next w:val="TableGrid"/>
    <w:uiPriority w:val="59"/>
    <w:qFormat/>
    <w:rsid w:val="0040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0">
    <w:name w:val="No List150"/>
    <w:next w:val="NoList"/>
    <w:uiPriority w:val="99"/>
    <w:semiHidden/>
    <w:unhideWhenUsed/>
    <w:rsid w:val="0040660D"/>
  </w:style>
  <w:style w:type="table" w:customStyle="1" w:styleId="TableGrid328">
    <w:name w:val="Table Grid328"/>
    <w:basedOn w:val="TableNormal"/>
    <w:next w:val="TableGrid"/>
    <w:rsid w:val="0040660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7">
    <w:name w:val="No List217"/>
    <w:next w:val="NoList"/>
    <w:uiPriority w:val="99"/>
    <w:semiHidden/>
    <w:unhideWhenUsed/>
    <w:rsid w:val="0040660D"/>
  </w:style>
  <w:style w:type="numbering" w:customStyle="1" w:styleId="NoList317">
    <w:name w:val="No List317"/>
    <w:next w:val="NoList"/>
    <w:uiPriority w:val="99"/>
    <w:semiHidden/>
    <w:unhideWhenUsed/>
    <w:rsid w:val="0040660D"/>
  </w:style>
  <w:style w:type="numbering" w:customStyle="1" w:styleId="NoList416">
    <w:name w:val="No List416"/>
    <w:next w:val="NoList"/>
    <w:uiPriority w:val="99"/>
    <w:semiHidden/>
    <w:unhideWhenUsed/>
    <w:rsid w:val="0040660D"/>
  </w:style>
  <w:style w:type="numbering" w:customStyle="1" w:styleId="NoList512">
    <w:name w:val="No List512"/>
    <w:next w:val="NoList"/>
    <w:uiPriority w:val="99"/>
    <w:semiHidden/>
    <w:unhideWhenUsed/>
    <w:rsid w:val="0040660D"/>
  </w:style>
  <w:style w:type="numbering" w:customStyle="1" w:styleId="NoList611">
    <w:name w:val="No List611"/>
    <w:next w:val="NoList"/>
    <w:uiPriority w:val="99"/>
    <w:semiHidden/>
    <w:unhideWhenUsed/>
    <w:rsid w:val="0040660D"/>
  </w:style>
  <w:style w:type="table" w:customStyle="1" w:styleId="TableGrid1210">
    <w:name w:val="Table Grid1210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10">
    <w:name w:val="No List710"/>
    <w:next w:val="NoList"/>
    <w:uiPriority w:val="99"/>
    <w:semiHidden/>
    <w:unhideWhenUsed/>
    <w:rsid w:val="0040660D"/>
  </w:style>
  <w:style w:type="numbering" w:customStyle="1" w:styleId="NoList1118">
    <w:name w:val="No List1118"/>
    <w:next w:val="NoList"/>
    <w:uiPriority w:val="99"/>
    <w:semiHidden/>
    <w:unhideWhenUsed/>
    <w:rsid w:val="0040660D"/>
  </w:style>
  <w:style w:type="numbering" w:customStyle="1" w:styleId="NoList810">
    <w:name w:val="No List810"/>
    <w:next w:val="NoList"/>
    <w:uiPriority w:val="99"/>
    <w:semiHidden/>
    <w:unhideWhenUsed/>
    <w:rsid w:val="0040660D"/>
  </w:style>
  <w:style w:type="table" w:customStyle="1" w:styleId="TableGrid1410">
    <w:name w:val="Table Grid1410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0">
    <w:name w:val="Table Grid1510"/>
    <w:basedOn w:val="TableNormal"/>
    <w:next w:val="TableGrid"/>
    <w:uiPriority w:val="59"/>
    <w:rsid w:val="004066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10">
    <w:name w:val="No List910"/>
    <w:next w:val="NoList"/>
    <w:uiPriority w:val="99"/>
    <w:semiHidden/>
    <w:unhideWhenUsed/>
    <w:rsid w:val="0040660D"/>
  </w:style>
  <w:style w:type="table" w:customStyle="1" w:styleId="TableGrid1610">
    <w:name w:val="Table Grid1610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0">
    <w:name w:val="Table Grid1710"/>
    <w:basedOn w:val="TableNormal"/>
    <w:next w:val="TableGrid"/>
    <w:uiPriority w:val="59"/>
    <w:rsid w:val="004066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10">
    <w:name w:val="No List1010"/>
    <w:next w:val="NoList"/>
    <w:uiPriority w:val="99"/>
    <w:semiHidden/>
    <w:unhideWhenUsed/>
    <w:rsid w:val="0040660D"/>
  </w:style>
  <w:style w:type="numbering" w:customStyle="1" w:styleId="NoList1216">
    <w:name w:val="No List1216"/>
    <w:next w:val="NoList"/>
    <w:uiPriority w:val="99"/>
    <w:semiHidden/>
    <w:unhideWhenUsed/>
    <w:rsid w:val="0040660D"/>
  </w:style>
  <w:style w:type="numbering" w:customStyle="1" w:styleId="NoList1313">
    <w:name w:val="No List1313"/>
    <w:next w:val="NoList"/>
    <w:uiPriority w:val="99"/>
    <w:semiHidden/>
    <w:unhideWhenUsed/>
    <w:rsid w:val="0040660D"/>
  </w:style>
  <w:style w:type="numbering" w:customStyle="1" w:styleId="NoList1411">
    <w:name w:val="No List1411"/>
    <w:next w:val="NoList"/>
    <w:uiPriority w:val="99"/>
    <w:semiHidden/>
    <w:unhideWhenUsed/>
    <w:rsid w:val="0040660D"/>
  </w:style>
  <w:style w:type="table" w:customStyle="1" w:styleId="TableGrid2119">
    <w:name w:val="Table Grid2119"/>
    <w:basedOn w:val="TableNormal"/>
    <w:next w:val="TableGrid"/>
    <w:uiPriority w:val="59"/>
    <w:rsid w:val="004066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10">
    <w:name w:val="No List1510"/>
    <w:next w:val="NoList"/>
    <w:uiPriority w:val="99"/>
    <w:semiHidden/>
    <w:unhideWhenUsed/>
    <w:rsid w:val="0040660D"/>
  </w:style>
  <w:style w:type="table" w:customStyle="1" w:styleId="TableGrid2217">
    <w:name w:val="Table Grid2217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0">
    <w:name w:val="No List1610"/>
    <w:next w:val="NoList"/>
    <w:uiPriority w:val="99"/>
    <w:semiHidden/>
    <w:unhideWhenUsed/>
    <w:rsid w:val="0040660D"/>
  </w:style>
  <w:style w:type="table" w:customStyle="1" w:styleId="TableGrid2218">
    <w:name w:val="Table Grid2218"/>
    <w:basedOn w:val="TableNormal"/>
    <w:next w:val="TableGrid"/>
    <w:uiPriority w:val="59"/>
    <w:rsid w:val="00310E0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6">
    <w:name w:val="Table Grid106"/>
    <w:basedOn w:val="TableNormal"/>
    <w:next w:val="TableGrid"/>
    <w:uiPriority w:val="59"/>
    <w:qFormat/>
    <w:rsid w:val="00031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w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106</cp:revision>
  <dcterms:created xsi:type="dcterms:W3CDTF">2023-08-15T08:12:00Z</dcterms:created>
  <dcterms:modified xsi:type="dcterms:W3CDTF">2023-08-16T09:12:00Z</dcterms:modified>
</cp:coreProperties>
</file>