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0E55" w:rsidRPr="00E80E55" w:rsidRDefault="00E80E55" w:rsidP="00E80E55">
      <w:pPr>
        <w:spacing w:after="0" w:line="240" w:lineRule="auto"/>
        <w:rPr>
          <w:rFonts w:ascii="Times New Roman" w:eastAsia="Times New Roman" w:hAnsi="Times New Roman" w:cs="Times New Roman"/>
          <w:b/>
          <w:bCs/>
          <w:color w:val="000000" w:themeColor="text1"/>
          <w:sz w:val="28"/>
          <w:szCs w:val="28"/>
          <w:lang w:eastAsia="vi-VN"/>
        </w:rPr>
      </w:pPr>
      <w:r>
        <w:rPr>
          <w:rFonts w:ascii="Times New Roman" w:eastAsia="Times New Roman" w:hAnsi="Times New Roman" w:cs="Times New Roman"/>
          <w:b/>
          <w:bCs/>
          <w:color w:val="000000" w:themeColor="text1"/>
          <w:sz w:val="28"/>
          <w:szCs w:val="28"/>
          <w:lang w:eastAsia="vi-VN"/>
        </w:rPr>
        <w:t xml:space="preserve">                  </w:t>
      </w:r>
      <w:bookmarkStart w:id="0" w:name="_GoBack"/>
      <w:r w:rsidRPr="00E80E55">
        <w:rPr>
          <w:rFonts w:ascii="Times New Roman" w:eastAsia="Times New Roman" w:hAnsi="Times New Roman" w:cs="Times New Roman"/>
          <w:b/>
          <w:bCs/>
          <w:color w:val="000000" w:themeColor="text1"/>
          <w:sz w:val="28"/>
          <w:szCs w:val="28"/>
          <w:lang w:eastAsia="vi-VN"/>
        </w:rPr>
        <w:t>Tiết 1 + 2 +3:              ÔN TẬP:  TẬP HỢP</w:t>
      </w:r>
    </w:p>
    <w:bookmarkEnd w:id="0"/>
    <w:p w:rsidR="00E80E55" w:rsidRPr="00E80E55" w:rsidRDefault="00E80E55" w:rsidP="00E80E55">
      <w:pPr>
        <w:spacing w:after="0" w:line="240" w:lineRule="auto"/>
        <w:jc w:val="both"/>
        <w:rPr>
          <w:rFonts w:ascii="Times New Roman" w:eastAsia="Times New Roman" w:hAnsi="Times New Roman" w:cs="Times New Roman"/>
          <w:b/>
          <w:bCs/>
          <w:color w:val="000000" w:themeColor="text1"/>
          <w:sz w:val="28"/>
          <w:szCs w:val="28"/>
          <w:u w:val="single"/>
          <w:lang w:eastAsia="vi-VN"/>
        </w:rPr>
      </w:pPr>
      <w:r w:rsidRPr="00E80E55">
        <w:rPr>
          <w:rFonts w:ascii="Times New Roman" w:eastAsia="Times New Roman" w:hAnsi="Times New Roman" w:cs="Times New Roman"/>
          <w:b/>
          <w:bCs/>
          <w:color w:val="000000" w:themeColor="text1"/>
          <w:sz w:val="28"/>
          <w:szCs w:val="28"/>
          <w:u w:val="single"/>
          <w:lang w:eastAsia="vi-VN"/>
        </w:rPr>
        <w:t>I. MỤC TIÊU:</w:t>
      </w:r>
    </w:p>
    <w:p w:rsidR="00E80E55" w:rsidRPr="00E80E55" w:rsidRDefault="00E80E55" w:rsidP="00E80E55">
      <w:pPr>
        <w:shd w:val="clear" w:color="auto" w:fill="FFFFFF"/>
        <w:spacing w:after="0" w:line="240" w:lineRule="auto"/>
        <w:jc w:val="both"/>
        <w:rPr>
          <w:rFonts w:ascii="Times New Roman" w:eastAsia="Times New Roman" w:hAnsi="Times New Roman" w:cs="Times New Roman"/>
          <w:b/>
          <w:bCs/>
          <w:color w:val="000000" w:themeColor="text1"/>
          <w:sz w:val="28"/>
          <w:szCs w:val="28"/>
          <w:lang w:eastAsia="vi-VN"/>
        </w:rPr>
      </w:pPr>
      <w:r w:rsidRPr="00E80E55">
        <w:rPr>
          <w:rFonts w:ascii="Times New Roman" w:eastAsia="Times New Roman" w:hAnsi="Times New Roman" w:cs="Times New Roman"/>
          <w:b/>
          <w:bCs/>
          <w:color w:val="000000" w:themeColor="text1"/>
          <w:sz w:val="28"/>
          <w:szCs w:val="28"/>
          <w:lang w:eastAsia="vi-VN"/>
        </w:rPr>
        <w:t xml:space="preserve">1. Năng lực: </w:t>
      </w:r>
      <w:r w:rsidRPr="00E80E55">
        <w:rPr>
          <w:rFonts w:ascii="Times New Roman" w:eastAsia="Times New Roman" w:hAnsi="Times New Roman" w:cs="Times New Roman"/>
          <w:color w:val="000000" w:themeColor="text1"/>
          <w:sz w:val="28"/>
          <w:szCs w:val="28"/>
          <w:lang w:eastAsia="vi-VN"/>
        </w:rPr>
        <w:t>Phát triển cho HS:</w:t>
      </w:r>
    </w:p>
    <w:p w:rsidR="00E80E55" w:rsidRPr="00E80E55" w:rsidRDefault="00E80E55" w:rsidP="00E80E55">
      <w:pPr>
        <w:shd w:val="clear" w:color="auto" w:fill="FFFFFF"/>
        <w:spacing w:after="0" w:line="240" w:lineRule="auto"/>
        <w:jc w:val="both"/>
        <w:rPr>
          <w:rFonts w:ascii="Times New Roman" w:eastAsia="Times New Roman" w:hAnsi="Times New Roman" w:cs="Times New Roman"/>
          <w:color w:val="000000" w:themeColor="text1"/>
          <w:sz w:val="28"/>
          <w:szCs w:val="28"/>
          <w:lang w:eastAsia="vi-VN"/>
        </w:rPr>
      </w:pPr>
      <w:r w:rsidRPr="00E80E55">
        <w:rPr>
          <w:rFonts w:ascii="Times New Roman" w:eastAsia="Times New Roman" w:hAnsi="Times New Roman" w:cs="Times New Roman"/>
          <w:color w:val="000000" w:themeColor="text1"/>
          <w:sz w:val="28"/>
          <w:szCs w:val="28"/>
          <w:lang w:eastAsia="vi-VN"/>
        </w:rPr>
        <w:t>- Năng lực tự học: HS hoàn thành các nhiệm vụ được giao ở nhà và hoạt động cá nhân trên lớp.</w:t>
      </w:r>
    </w:p>
    <w:p w:rsidR="00E80E55" w:rsidRPr="00E80E55" w:rsidRDefault="00E80E55" w:rsidP="00E80E55">
      <w:pPr>
        <w:shd w:val="clear" w:color="auto" w:fill="FFFFFF"/>
        <w:spacing w:after="0" w:line="240" w:lineRule="auto"/>
        <w:jc w:val="both"/>
        <w:rPr>
          <w:rFonts w:ascii="Times New Roman" w:eastAsia="Times New Roman" w:hAnsi="Times New Roman" w:cs="Times New Roman"/>
          <w:color w:val="000000" w:themeColor="text1"/>
          <w:sz w:val="28"/>
          <w:szCs w:val="28"/>
          <w:lang w:eastAsia="vi-VN"/>
        </w:rPr>
      </w:pPr>
      <w:r w:rsidRPr="00E80E55">
        <w:rPr>
          <w:rFonts w:ascii="Times New Roman" w:eastAsia="Times New Roman" w:hAnsi="Times New Roman" w:cs="Times New Roman"/>
          <w:color w:val="000000" w:themeColor="text1"/>
          <w:sz w:val="28"/>
          <w:szCs w:val="28"/>
          <w:lang w:eastAsia="vi-VN"/>
        </w:rPr>
        <w:t>- Năng lực giao tiếp và hợp tác: Thông qua hoạt động nhóm, HS biết hỗ trợ nhau; trao đổi, thảo luận, thống nhất ý kiến trong nhóm để hoàn thành nhiệm vụ.</w:t>
      </w:r>
    </w:p>
    <w:p w:rsidR="00E80E55" w:rsidRPr="00E80E55" w:rsidRDefault="00E80E55" w:rsidP="00E80E55">
      <w:pPr>
        <w:shd w:val="clear" w:color="auto" w:fill="FFFFFF"/>
        <w:spacing w:after="0" w:line="240" w:lineRule="auto"/>
        <w:jc w:val="both"/>
        <w:rPr>
          <w:rFonts w:ascii="Times New Roman" w:eastAsia="Times New Roman" w:hAnsi="Times New Roman" w:cs="Times New Roman"/>
          <w:color w:val="000000" w:themeColor="text1"/>
          <w:sz w:val="28"/>
          <w:szCs w:val="28"/>
          <w:lang w:eastAsia="vi-VN"/>
        </w:rPr>
      </w:pPr>
      <w:r w:rsidRPr="00E80E55">
        <w:rPr>
          <w:rFonts w:ascii="Times New Roman" w:eastAsia="Times New Roman" w:hAnsi="Times New Roman" w:cs="Times New Roman"/>
          <w:color w:val="000000" w:themeColor="text1"/>
          <w:sz w:val="28"/>
          <w:szCs w:val="28"/>
          <w:lang w:eastAsia="vi-VN"/>
        </w:rPr>
        <w:t>- Năng lực giải quyết vấn đề và sáng tạo:</w:t>
      </w:r>
    </w:p>
    <w:p w:rsidR="00E80E55" w:rsidRPr="00E80E55" w:rsidRDefault="00E80E55" w:rsidP="00E80E55">
      <w:pPr>
        <w:shd w:val="clear" w:color="auto" w:fill="FFFFFF"/>
        <w:spacing w:after="0" w:line="240" w:lineRule="auto"/>
        <w:jc w:val="both"/>
        <w:rPr>
          <w:rFonts w:ascii="Times New Roman" w:hAnsi="Times New Roman" w:cs="Times New Roman"/>
          <w:color w:val="000000" w:themeColor="text1"/>
          <w:sz w:val="28"/>
          <w:szCs w:val="28"/>
          <w:shd w:val="clear" w:color="auto" w:fill="FFFFFF"/>
        </w:rPr>
      </w:pPr>
      <w:r w:rsidRPr="00E80E55">
        <w:rPr>
          <w:rFonts w:ascii="Times New Roman" w:hAnsi="Times New Roman" w:cs="Times New Roman"/>
          <w:color w:val="000000" w:themeColor="text1"/>
          <w:sz w:val="28"/>
          <w:szCs w:val="28"/>
          <w:shd w:val="clear" w:color="auto" w:fill="FFFFFF"/>
        </w:rPr>
        <w:t>- Năng lực mô hình hóa toán học: Thông qua các thao tác như sử dụng tập hợp để mô tả các bộ sưu tập.</w:t>
      </w:r>
    </w:p>
    <w:p w:rsidR="00E80E55" w:rsidRPr="00E80E55" w:rsidRDefault="00E80E55" w:rsidP="00E80E55">
      <w:pPr>
        <w:shd w:val="clear" w:color="auto" w:fill="FFFFFF"/>
        <w:spacing w:after="0" w:line="240" w:lineRule="auto"/>
        <w:jc w:val="both"/>
        <w:rPr>
          <w:rFonts w:ascii="Times New Roman" w:hAnsi="Times New Roman" w:cs="Times New Roman"/>
          <w:color w:val="000000" w:themeColor="text1"/>
          <w:sz w:val="28"/>
          <w:szCs w:val="28"/>
          <w:shd w:val="clear" w:color="auto" w:fill="FFFFFF"/>
        </w:rPr>
      </w:pPr>
      <w:r w:rsidRPr="00E80E55">
        <w:rPr>
          <w:rFonts w:ascii="Times New Roman" w:hAnsi="Times New Roman" w:cs="Times New Roman"/>
          <w:color w:val="000000" w:themeColor="text1"/>
          <w:sz w:val="28"/>
          <w:szCs w:val="28"/>
          <w:shd w:val="clear" w:color="auto" w:fill="FFFFFF"/>
        </w:rPr>
        <w:t>- Năng lực tư duy và lập luận toán học; năng lực giải quyết vấn đề toán học: thông qua các thao tác viết một tập hợp, kiểm tra một phần tử thuộc hay không thuộc một tập hợp.</w:t>
      </w:r>
    </w:p>
    <w:p w:rsidR="00E80E55" w:rsidRPr="00E80E55" w:rsidRDefault="00E80E55" w:rsidP="00E80E55">
      <w:pPr>
        <w:shd w:val="clear" w:color="auto" w:fill="FFFFFF"/>
        <w:spacing w:after="0" w:line="240" w:lineRule="auto"/>
        <w:jc w:val="both"/>
        <w:rPr>
          <w:rFonts w:ascii="Times New Roman" w:eastAsia="Times New Roman" w:hAnsi="Times New Roman" w:cs="Times New Roman"/>
          <w:i/>
          <w:iCs/>
          <w:color w:val="000000" w:themeColor="text1"/>
          <w:sz w:val="28"/>
          <w:szCs w:val="28"/>
          <w:lang w:eastAsia="vi-VN"/>
        </w:rPr>
      </w:pPr>
      <w:r w:rsidRPr="00E80E55">
        <w:rPr>
          <w:rFonts w:ascii="Times New Roman" w:hAnsi="Times New Roman" w:cs="Times New Roman"/>
          <w:color w:val="000000" w:themeColor="text1"/>
          <w:sz w:val="28"/>
          <w:szCs w:val="28"/>
          <w:shd w:val="clear" w:color="auto" w:fill="FFFFFF"/>
        </w:rPr>
        <w:t>- Năng lực giao tiếp toán học: Thông qua các thao tác chuyển đổi ngôn ngữ từ đọc sang viết tập hợp, kí hiệu tập hợp; từ tập hợp được cho liệt kê các phần tử chuyển sang dưới dạng chỉ ra tính chất đặc trưng cho các phàn tử của tập hợp và ngược lại; đọc, hiểu thông tin từ bảng, hình ảnh, …</w:t>
      </w:r>
    </w:p>
    <w:p w:rsidR="00E80E55" w:rsidRPr="00E80E55" w:rsidRDefault="00E80E55" w:rsidP="00E80E55">
      <w:pPr>
        <w:shd w:val="clear" w:color="auto" w:fill="FFFFFF"/>
        <w:spacing w:after="0" w:line="240" w:lineRule="auto"/>
        <w:jc w:val="both"/>
        <w:rPr>
          <w:rFonts w:ascii="Times New Roman" w:eastAsia="Times New Roman" w:hAnsi="Times New Roman" w:cs="Times New Roman"/>
          <w:color w:val="000000" w:themeColor="text1"/>
          <w:sz w:val="28"/>
          <w:szCs w:val="28"/>
          <w:lang w:eastAsia="vi-VN"/>
        </w:rPr>
      </w:pPr>
      <w:r w:rsidRPr="00E80E55">
        <w:rPr>
          <w:rFonts w:ascii="Times New Roman" w:eastAsia="Times New Roman" w:hAnsi="Times New Roman" w:cs="Times New Roman"/>
          <w:b/>
          <w:bCs/>
          <w:color w:val="000000" w:themeColor="text1"/>
          <w:sz w:val="28"/>
          <w:szCs w:val="28"/>
          <w:lang w:eastAsia="vi-VN"/>
        </w:rPr>
        <w:t xml:space="preserve">1. Phẩm chất: </w:t>
      </w:r>
      <w:r w:rsidRPr="00E80E55">
        <w:rPr>
          <w:rFonts w:ascii="Times New Roman" w:eastAsia="Times New Roman" w:hAnsi="Times New Roman" w:cs="Times New Roman"/>
          <w:color w:val="000000" w:themeColor="text1"/>
          <w:sz w:val="28"/>
          <w:szCs w:val="28"/>
          <w:lang w:eastAsia="vi-VN"/>
        </w:rPr>
        <w:t>Bồi dưỡng cho HS các phẩm chất:</w:t>
      </w:r>
    </w:p>
    <w:p w:rsidR="00E80E55" w:rsidRPr="00E80E55" w:rsidRDefault="00E80E55" w:rsidP="00E80E55">
      <w:pPr>
        <w:shd w:val="clear" w:color="auto" w:fill="FFFFFF"/>
        <w:spacing w:after="0" w:line="240" w:lineRule="auto"/>
        <w:jc w:val="both"/>
        <w:rPr>
          <w:rFonts w:ascii="Times New Roman" w:eastAsia="Times New Roman" w:hAnsi="Times New Roman" w:cs="Times New Roman"/>
          <w:color w:val="000000" w:themeColor="text1"/>
          <w:sz w:val="28"/>
          <w:szCs w:val="28"/>
          <w:lang w:eastAsia="vi-VN"/>
        </w:rPr>
      </w:pPr>
      <w:r w:rsidRPr="00E80E55">
        <w:rPr>
          <w:rFonts w:ascii="Times New Roman" w:eastAsia="Times New Roman" w:hAnsi="Times New Roman" w:cs="Times New Roman"/>
          <w:color w:val="000000" w:themeColor="text1"/>
          <w:sz w:val="28"/>
          <w:szCs w:val="28"/>
          <w:lang w:eastAsia="vi-VN"/>
        </w:rPr>
        <w:t>- Chăm chỉ: Thực hiện đầy đủ các hoạt động học tập và nhiệm vụ được giao một cách tự giác, tích cực.</w:t>
      </w:r>
    </w:p>
    <w:p w:rsidR="00E80E55" w:rsidRPr="00E80E55" w:rsidRDefault="00E80E55" w:rsidP="00E80E55">
      <w:pPr>
        <w:shd w:val="clear" w:color="auto" w:fill="FFFFFF"/>
        <w:spacing w:after="0" w:line="240" w:lineRule="auto"/>
        <w:jc w:val="both"/>
        <w:rPr>
          <w:rFonts w:ascii="Times New Roman" w:eastAsia="Times New Roman" w:hAnsi="Times New Roman" w:cs="Times New Roman"/>
          <w:color w:val="000000" w:themeColor="text1"/>
          <w:sz w:val="28"/>
          <w:szCs w:val="28"/>
          <w:lang w:eastAsia="vi-VN"/>
        </w:rPr>
      </w:pPr>
      <w:r w:rsidRPr="00E80E55">
        <w:rPr>
          <w:rFonts w:ascii="Times New Roman" w:eastAsia="Times New Roman" w:hAnsi="Times New Roman" w:cs="Times New Roman"/>
          <w:color w:val="000000" w:themeColor="text1"/>
          <w:sz w:val="28"/>
          <w:szCs w:val="28"/>
          <w:lang w:eastAsia="vi-VN"/>
        </w:rPr>
        <w:t>- Trung thực: Thật thà, thẳng thắn trong báo cáo kết quả hoạt động cá nhân và hoạt động nhóm, trong đánh giá và tự đánh giá.</w:t>
      </w:r>
    </w:p>
    <w:p w:rsidR="00E80E55" w:rsidRPr="00E80E55" w:rsidRDefault="00E80E55" w:rsidP="00E80E55">
      <w:pPr>
        <w:shd w:val="clear" w:color="auto" w:fill="FFFFFF"/>
        <w:spacing w:after="0" w:line="240" w:lineRule="auto"/>
        <w:jc w:val="both"/>
        <w:rPr>
          <w:rFonts w:ascii="Times New Roman" w:eastAsia="Times New Roman" w:hAnsi="Times New Roman" w:cs="Times New Roman"/>
          <w:color w:val="000000" w:themeColor="text1"/>
          <w:sz w:val="28"/>
          <w:szCs w:val="28"/>
          <w:lang w:eastAsia="vi-VN"/>
        </w:rPr>
      </w:pPr>
      <w:r w:rsidRPr="00E80E55">
        <w:rPr>
          <w:rFonts w:ascii="Times New Roman" w:eastAsia="Times New Roman" w:hAnsi="Times New Roman" w:cs="Times New Roman"/>
          <w:color w:val="000000" w:themeColor="text1"/>
          <w:sz w:val="28"/>
          <w:szCs w:val="28"/>
          <w:lang w:eastAsia="vi-VN"/>
        </w:rPr>
        <w:t>- Trách nhiệm: Hoàn thành đầy đủ và có chất lượng các hoạt động học tập.</w:t>
      </w:r>
    </w:p>
    <w:p w:rsidR="00E80E55" w:rsidRPr="00E80E55" w:rsidRDefault="00E80E55" w:rsidP="00E80E55">
      <w:pPr>
        <w:shd w:val="clear" w:color="auto" w:fill="FFFFFF"/>
        <w:spacing w:after="0" w:line="240" w:lineRule="auto"/>
        <w:jc w:val="both"/>
        <w:rPr>
          <w:rFonts w:ascii="Times New Roman" w:eastAsia="Times New Roman" w:hAnsi="Times New Roman" w:cs="Times New Roman"/>
          <w:color w:val="000000" w:themeColor="text1"/>
          <w:sz w:val="28"/>
          <w:szCs w:val="28"/>
          <w:u w:val="single"/>
          <w:lang w:eastAsia="vi-VN"/>
        </w:rPr>
      </w:pPr>
      <w:r w:rsidRPr="00E80E55">
        <w:rPr>
          <w:rFonts w:ascii="Times New Roman" w:eastAsia="Times New Roman" w:hAnsi="Times New Roman" w:cs="Times New Roman"/>
          <w:b/>
          <w:bCs/>
          <w:color w:val="000000" w:themeColor="text1"/>
          <w:sz w:val="28"/>
          <w:szCs w:val="28"/>
          <w:u w:val="single"/>
          <w:lang w:eastAsia="vi-VN"/>
        </w:rPr>
        <w:t>II. THIẾT BỊ DẠY HỌC VÀ HỌC LIỆU:</w:t>
      </w:r>
    </w:p>
    <w:p w:rsidR="00E80E55" w:rsidRPr="00E80E55" w:rsidRDefault="00E80E55" w:rsidP="00E80E55">
      <w:pPr>
        <w:shd w:val="clear" w:color="auto" w:fill="FFFFFF"/>
        <w:spacing w:after="0" w:line="240" w:lineRule="auto"/>
        <w:jc w:val="both"/>
        <w:rPr>
          <w:rFonts w:ascii="Times New Roman" w:eastAsia="Times New Roman" w:hAnsi="Times New Roman" w:cs="Times New Roman"/>
          <w:bCs/>
          <w:color w:val="000000" w:themeColor="text1"/>
          <w:sz w:val="28"/>
          <w:szCs w:val="28"/>
          <w:lang w:eastAsia="vi-VN"/>
        </w:rPr>
      </w:pPr>
      <w:r w:rsidRPr="00E80E55">
        <w:rPr>
          <w:rFonts w:ascii="Times New Roman" w:eastAsia="Times New Roman" w:hAnsi="Times New Roman" w:cs="Times New Roman"/>
          <w:b/>
          <w:bCs/>
          <w:color w:val="000000" w:themeColor="text1"/>
          <w:sz w:val="28"/>
          <w:szCs w:val="28"/>
          <w:lang w:eastAsia="vi-VN"/>
        </w:rPr>
        <w:t xml:space="preserve">- GV: + </w:t>
      </w:r>
      <w:r w:rsidRPr="00E80E55">
        <w:rPr>
          <w:rFonts w:ascii="Times New Roman" w:eastAsia="Times New Roman" w:hAnsi="Times New Roman" w:cs="Times New Roman"/>
          <w:bCs/>
          <w:color w:val="000000" w:themeColor="text1"/>
          <w:sz w:val="28"/>
          <w:szCs w:val="28"/>
          <w:lang w:eastAsia="vi-VN"/>
        </w:rPr>
        <w:t>SGK, giáo án</w:t>
      </w:r>
      <w:r w:rsidRPr="00E80E55">
        <w:rPr>
          <w:rFonts w:ascii="Times New Roman" w:eastAsia="Times New Roman" w:hAnsi="Times New Roman" w:cs="Times New Roman"/>
          <w:color w:val="000000" w:themeColor="text1"/>
          <w:sz w:val="28"/>
          <w:szCs w:val="28"/>
          <w:lang w:eastAsia="vi-VN"/>
        </w:rPr>
        <w:t xml:space="preserve">, SBT, tài liệu tham khảo, thước thẳng, </w:t>
      </w:r>
    </w:p>
    <w:p w:rsidR="00E80E55" w:rsidRPr="00E80E55" w:rsidRDefault="00E80E55" w:rsidP="00E80E55">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vi-VN"/>
        </w:rPr>
      </w:pPr>
      <w:r w:rsidRPr="00E80E55">
        <w:rPr>
          <w:rFonts w:ascii="Times New Roman" w:eastAsia="Times New Roman" w:hAnsi="Times New Roman" w:cs="Times New Roman"/>
          <w:color w:val="000000" w:themeColor="text1"/>
          <w:sz w:val="28"/>
          <w:szCs w:val="28"/>
          <w:lang w:eastAsia="vi-VN"/>
        </w:rPr>
        <w:t>+ Phiếu bài tập cho HS.</w:t>
      </w:r>
    </w:p>
    <w:p w:rsidR="00E80E55" w:rsidRPr="00E80E55" w:rsidRDefault="00E80E55" w:rsidP="00E80E55">
      <w:pPr>
        <w:shd w:val="clear" w:color="auto" w:fill="FFFFFF"/>
        <w:spacing w:after="0" w:line="240" w:lineRule="auto"/>
        <w:jc w:val="both"/>
        <w:rPr>
          <w:rFonts w:ascii="Times New Roman" w:eastAsia="Times New Roman" w:hAnsi="Times New Roman" w:cs="Times New Roman"/>
          <w:color w:val="000000" w:themeColor="text1"/>
          <w:sz w:val="28"/>
          <w:szCs w:val="28"/>
          <w:lang w:eastAsia="vi-VN"/>
        </w:rPr>
      </w:pPr>
      <w:r w:rsidRPr="00E80E55">
        <w:rPr>
          <w:rFonts w:ascii="Times New Roman" w:eastAsia="Times New Roman" w:hAnsi="Times New Roman" w:cs="Times New Roman"/>
          <w:color w:val="000000" w:themeColor="text1"/>
          <w:sz w:val="28"/>
          <w:szCs w:val="28"/>
          <w:lang w:eastAsia="vi-VN"/>
        </w:rPr>
        <w:t xml:space="preserve">- HS: </w:t>
      </w:r>
      <w:r w:rsidRPr="00E80E55">
        <w:rPr>
          <w:rFonts w:ascii="Times New Roman" w:eastAsia="Times New Roman" w:hAnsi="Times New Roman" w:cs="Times New Roman"/>
          <w:bCs/>
          <w:color w:val="000000" w:themeColor="text1"/>
          <w:sz w:val="28"/>
          <w:szCs w:val="28"/>
          <w:lang w:eastAsia="vi-VN"/>
        </w:rPr>
        <w:t xml:space="preserve">SGK, </w:t>
      </w:r>
      <w:r w:rsidRPr="00E80E55">
        <w:rPr>
          <w:rFonts w:ascii="Times New Roman" w:eastAsia="Times New Roman" w:hAnsi="Times New Roman" w:cs="Times New Roman"/>
          <w:color w:val="000000" w:themeColor="text1"/>
          <w:sz w:val="28"/>
          <w:szCs w:val="28"/>
          <w:lang w:eastAsia="vi-VN"/>
        </w:rPr>
        <w:t>SBT, tài liệu tham khảo, vở ghi, đồ dùng học tập.</w:t>
      </w:r>
    </w:p>
    <w:p w:rsidR="00E80E55" w:rsidRPr="00E80E55" w:rsidRDefault="00E80E55" w:rsidP="00E80E55">
      <w:pPr>
        <w:shd w:val="clear" w:color="auto" w:fill="FFFFFF"/>
        <w:spacing w:after="0" w:line="240" w:lineRule="auto"/>
        <w:jc w:val="both"/>
        <w:rPr>
          <w:rFonts w:ascii="Times New Roman" w:eastAsia="Times New Roman" w:hAnsi="Times New Roman" w:cs="Times New Roman"/>
          <w:b/>
          <w:bCs/>
          <w:color w:val="000000" w:themeColor="text1"/>
          <w:sz w:val="28"/>
          <w:szCs w:val="28"/>
          <w:u w:val="single"/>
          <w:lang w:eastAsia="vi-VN"/>
        </w:rPr>
      </w:pPr>
      <w:r w:rsidRPr="00E80E55">
        <w:rPr>
          <w:rFonts w:ascii="Times New Roman" w:eastAsia="Times New Roman" w:hAnsi="Times New Roman" w:cs="Times New Roman"/>
          <w:b/>
          <w:bCs/>
          <w:color w:val="000000" w:themeColor="text1"/>
          <w:sz w:val="28"/>
          <w:szCs w:val="28"/>
          <w:u w:val="single"/>
          <w:lang w:eastAsia="vi-VN"/>
        </w:rPr>
        <w:t>III. TIẾN TRÌNH DẠY HỌC:</w:t>
      </w:r>
    </w:p>
    <w:p w:rsidR="00E80E55" w:rsidRPr="00E80E55" w:rsidRDefault="00E80E55" w:rsidP="00E80E55">
      <w:pPr>
        <w:shd w:val="clear" w:color="auto" w:fill="FFFFFF"/>
        <w:spacing w:after="0" w:line="240" w:lineRule="auto"/>
        <w:jc w:val="both"/>
        <w:rPr>
          <w:rFonts w:ascii="Times New Roman" w:eastAsia="Times New Roman" w:hAnsi="Times New Roman" w:cs="Times New Roman"/>
          <w:b/>
          <w:bCs/>
          <w:color w:val="000000" w:themeColor="text1"/>
          <w:sz w:val="28"/>
          <w:szCs w:val="28"/>
          <w:lang w:eastAsia="vi-VN"/>
        </w:rPr>
      </w:pPr>
      <w:r w:rsidRPr="00E80E55">
        <w:rPr>
          <w:rFonts w:ascii="Times New Roman" w:eastAsia="Times New Roman" w:hAnsi="Times New Roman" w:cs="Times New Roman"/>
          <w:b/>
          <w:bCs/>
          <w:color w:val="000000" w:themeColor="text1"/>
          <w:sz w:val="28"/>
          <w:szCs w:val="28"/>
          <w:u w:val="single"/>
          <w:lang w:eastAsia="vi-VN"/>
        </w:rPr>
        <w:t>Tiết 1</w:t>
      </w:r>
      <w:r w:rsidRPr="00E80E55">
        <w:rPr>
          <w:rFonts w:ascii="Times New Roman" w:eastAsia="Times New Roman" w:hAnsi="Times New Roman" w:cs="Times New Roman"/>
          <w:b/>
          <w:bCs/>
          <w:color w:val="000000" w:themeColor="text1"/>
          <w:sz w:val="28"/>
          <w:szCs w:val="28"/>
          <w:lang w:eastAsia="vi-VN"/>
        </w:rPr>
        <w:t>: LÍ THUYẾT + BÀI TẬP</w:t>
      </w:r>
    </w:p>
    <w:p w:rsidR="00E80E55" w:rsidRPr="00E80E55" w:rsidRDefault="00E80E55" w:rsidP="00E80E55">
      <w:pPr>
        <w:shd w:val="clear" w:color="auto" w:fill="FFFFFF"/>
        <w:spacing w:after="0" w:line="240" w:lineRule="auto"/>
        <w:jc w:val="center"/>
        <w:rPr>
          <w:rFonts w:ascii="Times New Roman" w:eastAsia="Times New Roman" w:hAnsi="Times New Roman" w:cs="Times New Roman"/>
          <w:b/>
          <w:bCs/>
          <w:color w:val="000000" w:themeColor="text1"/>
          <w:sz w:val="28"/>
          <w:szCs w:val="28"/>
          <w:u w:val="single"/>
          <w:lang w:eastAsia="vi-VN"/>
        </w:rPr>
      </w:pPr>
      <w:r w:rsidRPr="00E80E55">
        <w:rPr>
          <w:rFonts w:ascii="Times New Roman" w:eastAsia="Times New Roman" w:hAnsi="Times New Roman" w:cs="Times New Roman"/>
          <w:b/>
          <w:bCs/>
          <w:color w:val="000000" w:themeColor="text1"/>
          <w:sz w:val="28"/>
          <w:szCs w:val="28"/>
          <w:u w:val="single"/>
          <w:lang w:eastAsia="vi-VN"/>
        </w:rPr>
        <w:t>A HOẠT ĐỘNG MỞ ĐẦU</w:t>
      </w:r>
    </w:p>
    <w:p w:rsidR="00E80E55" w:rsidRPr="00E80E55" w:rsidRDefault="00E80E55" w:rsidP="00E80E55">
      <w:pPr>
        <w:spacing w:after="0" w:line="240" w:lineRule="auto"/>
        <w:jc w:val="center"/>
        <w:rPr>
          <w:rFonts w:ascii="Times New Roman" w:hAnsi="Times New Roman" w:cs="Times New Roman"/>
          <w:b/>
          <w:color w:val="000000" w:themeColor="text1"/>
          <w:sz w:val="28"/>
          <w:szCs w:val="28"/>
        </w:rPr>
      </w:pPr>
      <w:r w:rsidRPr="00E80E55">
        <w:rPr>
          <w:rFonts w:ascii="Times New Roman" w:hAnsi="Times New Roman" w:cs="Times New Roman"/>
          <w:b/>
          <w:color w:val="000000" w:themeColor="text1"/>
          <w:sz w:val="28"/>
          <w:szCs w:val="28"/>
        </w:rPr>
        <w:t>BÀI KIỂM TRA TRẮC NGHIỆM ĐẦU GIỜ</w:t>
      </w:r>
    </w:p>
    <w:p w:rsidR="00E80E55" w:rsidRPr="00E80E55" w:rsidRDefault="00E80E55" w:rsidP="00E80E55">
      <w:pPr>
        <w:spacing w:after="0" w:line="240" w:lineRule="auto"/>
        <w:rPr>
          <w:rFonts w:ascii="Times New Roman" w:hAnsi="Times New Roman" w:cs="Times New Roman"/>
          <w:b/>
          <w:bCs/>
          <w:sz w:val="28"/>
          <w:szCs w:val="28"/>
          <w:lang w:val="vi-VN"/>
        </w:rPr>
      </w:pPr>
      <w:r w:rsidRPr="00E80E55">
        <w:rPr>
          <w:rFonts w:ascii="Times New Roman" w:hAnsi="Times New Roman" w:cs="Times New Roman"/>
          <w:color w:val="FF0000"/>
          <w:sz w:val="28"/>
          <w:szCs w:val="28"/>
        </w:rPr>
        <w:t xml:space="preserve">     </w:t>
      </w:r>
      <w:r w:rsidRPr="00E80E55">
        <w:rPr>
          <w:rFonts w:ascii="Times New Roman" w:hAnsi="Times New Roman" w:cs="Times New Roman"/>
          <w:sz w:val="28"/>
          <w:szCs w:val="28"/>
          <w:lang w:val="vi-VN"/>
        </w:rPr>
        <w:t xml:space="preserve">Mỗi câu sau đây đều có 4 lựa chọn, trong đó chỉ có một phương án đúng. Hãy khoanh tròn vào phương án mà em cho là đúng. </w:t>
      </w:r>
    </w:p>
    <w:p w:rsidR="00E80E55" w:rsidRPr="00E80E55" w:rsidRDefault="00E80E55" w:rsidP="00E80E55">
      <w:pPr>
        <w:spacing w:after="0" w:line="240" w:lineRule="auto"/>
        <w:rPr>
          <w:rFonts w:ascii="Times New Roman" w:eastAsia="Times New Roman" w:hAnsi="Times New Roman" w:cs="Times New Roman"/>
          <w:iCs/>
          <w:color w:val="000000" w:themeColor="text1"/>
          <w:sz w:val="28"/>
          <w:szCs w:val="28"/>
        </w:rPr>
      </w:pPr>
      <w:r w:rsidRPr="00E80E55">
        <w:rPr>
          <w:rFonts w:ascii="Times New Roman" w:hAnsi="Times New Roman" w:cs="Times New Roman"/>
          <w:b/>
          <w:bCs/>
          <w:color w:val="000000" w:themeColor="text1"/>
          <w:sz w:val="28"/>
          <w:szCs w:val="28"/>
          <w:lang w:val="fr-FR"/>
        </w:rPr>
        <w:t>Câu 1.</w:t>
      </w:r>
      <w:r w:rsidRPr="00E80E55">
        <w:rPr>
          <w:rFonts w:ascii="Times New Roman" w:hAnsi="Times New Roman" w:cs="Times New Roman"/>
          <w:b/>
          <w:bCs/>
          <w:i/>
          <w:iCs/>
          <w:color w:val="000000" w:themeColor="text1"/>
          <w:sz w:val="28"/>
          <w:szCs w:val="28"/>
          <w:lang w:val="fr-FR"/>
        </w:rPr>
        <w:t xml:space="preserve"> </w:t>
      </w:r>
      <w:r w:rsidRPr="00E80E55">
        <w:rPr>
          <w:rFonts w:ascii="Times New Roman" w:eastAsia="Times New Roman" w:hAnsi="Times New Roman" w:cs="Times New Roman"/>
          <w:i/>
          <w:iCs/>
          <w:color w:val="000000" w:themeColor="text1"/>
          <w:sz w:val="28"/>
          <w:szCs w:val="28"/>
        </w:rPr>
        <w:t xml:space="preserve"> </w:t>
      </w:r>
      <w:r w:rsidRPr="00E80E55">
        <w:rPr>
          <w:rFonts w:ascii="Times New Roman" w:eastAsia="Times New Roman" w:hAnsi="Times New Roman" w:cs="Times New Roman"/>
          <w:iCs/>
          <w:color w:val="000000" w:themeColor="text1"/>
          <w:sz w:val="28"/>
          <w:szCs w:val="28"/>
        </w:rPr>
        <w:t xml:space="preserve">Cho tập hợp A = {2; 4; 6} và B = {1; 3; 4; 4; 6}. </w:t>
      </w:r>
      <w:r w:rsidRPr="00E80E55">
        <w:rPr>
          <w:rFonts w:ascii="Times New Roman" w:hAnsi="Times New Roman" w:cs="Times New Roman"/>
          <w:sz w:val="28"/>
          <w:szCs w:val="28"/>
        </w:rPr>
        <w:t xml:space="preserve">Trong cách viết sau cách viết nào </w:t>
      </w:r>
      <w:r w:rsidRPr="00E80E55">
        <w:rPr>
          <w:rFonts w:ascii="Times New Roman" w:eastAsia="Times New Roman" w:hAnsi="Times New Roman" w:cs="Times New Roman"/>
          <w:iCs/>
          <w:color w:val="000000" w:themeColor="text1"/>
          <w:sz w:val="28"/>
          <w:szCs w:val="28"/>
        </w:rPr>
        <w:t xml:space="preserve">đúng </w:t>
      </w:r>
    </w:p>
    <w:p w:rsidR="00E80E55" w:rsidRPr="00E80E55" w:rsidRDefault="00E80E55" w:rsidP="00E80E55">
      <w:pPr>
        <w:spacing w:after="0" w:line="240" w:lineRule="auto"/>
        <w:rPr>
          <w:rFonts w:ascii="Times New Roman" w:eastAsia="Times New Roman" w:hAnsi="Times New Roman" w:cs="Times New Roman"/>
          <w:b/>
          <w:iCs/>
          <w:color w:val="000000" w:themeColor="text1"/>
          <w:sz w:val="28"/>
          <w:szCs w:val="28"/>
        </w:rPr>
      </w:pPr>
      <w:r w:rsidRPr="00E80E55">
        <w:rPr>
          <w:rFonts w:ascii="Times New Roman" w:eastAsia="Times New Roman" w:hAnsi="Times New Roman" w:cs="Times New Roman"/>
          <w:iCs/>
          <w:color w:val="000000" w:themeColor="text1"/>
          <w:sz w:val="28"/>
          <w:szCs w:val="28"/>
        </w:rPr>
        <w:t xml:space="preserve">A. 6 </w:t>
      </w:r>
      <w:r w:rsidRPr="00E80E55">
        <w:rPr>
          <w:rFonts w:ascii="Times New Roman" w:hAnsi="Times New Roman" w:cs="Times New Roman"/>
          <w:position w:val="-4"/>
          <w:sz w:val="28"/>
          <w:szCs w:val="28"/>
        </w:rPr>
        <w:object w:dxaOrig="200" w:dyaOrig="200">
          <v:shape id="_x0000_i1025" type="#_x0000_t75" style="width:14.05pt;height:14.05pt" o:ole="">
            <v:imagedata r:id="rId7" o:title=""/>
          </v:shape>
          <o:OLEObject Type="Embed" ProgID="Equation.DSMT4" ShapeID="_x0000_i1025" DrawAspect="Content" ObjectID="_1753700941" r:id="rId8"/>
        </w:object>
      </w:r>
      <w:r w:rsidRPr="00E80E55">
        <w:rPr>
          <w:rFonts w:ascii="Times New Roman" w:eastAsia="Times New Roman" w:hAnsi="Times New Roman" w:cs="Times New Roman"/>
          <w:iCs/>
          <w:color w:val="000000" w:themeColor="text1"/>
          <w:sz w:val="28"/>
          <w:szCs w:val="28"/>
        </w:rPr>
        <w:t xml:space="preserve"> A                     B. 3 </w:t>
      </w:r>
      <w:r w:rsidRPr="00E80E55">
        <w:rPr>
          <w:rFonts w:ascii="Times New Roman" w:hAnsi="Times New Roman" w:cs="Times New Roman"/>
          <w:position w:val="-4"/>
          <w:sz w:val="28"/>
          <w:szCs w:val="28"/>
        </w:rPr>
        <w:object w:dxaOrig="200" w:dyaOrig="200">
          <v:shape id="_x0000_i1026" type="#_x0000_t75" style="width:14.9pt;height:14.9pt" o:ole="">
            <v:imagedata r:id="rId9" o:title=""/>
          </v:shape>
          <o:OLEObject Type="Embed" ProgID="Equation.DSMT4" ShapeID="_x0000_i1026" DrawAspect="Content" ObjectID="_1753700942" r:id="rId10"/>
        </w:object>
      </w:r>
      <w:r w:rsidRPr="00E80E55">
        <w:rPr>
          <w:rFonts w:ascii="Times New Roman" w:eastAsia="Times New Roman" w:hAnsi="Times New Roman" w:cs="Times New Roman"/>
          <w:iCs/>
          <w:color w:val="000000" w:themeColor="text1"/>
          <w:sz w:val="28"/>
          <w:szCs w:val="28"/>
        </w:rPr>
        <w:t xml:space="preserve"> A                  C. 6 </w:t>
      </w:r>
      <w:r w:rsidRPr="00E80E55">
        <w:rPr>
          <w:rFonts w:ascii="Times New Roman" w:hAnsi="Times New Roman" w:cs="Times New Roman"/>
          <w:position w:val="-6"/>
          <w:sz w:val="28"/>
          <w:szCs w:val="28"/>
        </w:rPr>
        <w:object w:dxaOrig="200" w:dyaOrig="240">
          <v:shape id="_x0000_i1027" type="#_x0000_t75" style="width:14.05pt;height:16.55pt" o:ole="">
            <v:imagedata r:id="rId11" o:title=""/>
          </v:shape>
          <o:OLEObject Type="Embed" ProgID="Equation.DSMT4" ShapeID="_x0000_i1027" DrawAspect="Content" ObjectID="_1753700943" r:id="rId12"/>
        </w:object>
      </w:r>
      <w:r w:rsidRPr="00E80E55">
        <w:rPr>
          <w:rFonts w:ascii="Times New Roman" w:hAnsi="Times New Roman" w:cs="Times New Roman"/>
          <w:sz w:val="28"/>
          <w:szCs w:val="28"/>
        </w:rPr>
        <w:t xml:space="preserve"> B                     </w:t>
      </w:r>
      <w:r w:rsidRPr="00E80E55">
        <w:rPr>
          <w:rFonts w:ascii="Times New Roman" w:hAnsi="Times New Roman" w:cs="Times New Roman"/>
          <w:color w:val="000000" w:themeColor="text1"/>
          <w:sz w:val="28"/>
          <w:szCs w:val="28"/>
        </w:rPr>
        <w:t>D</w:t>
      </w:r>
      <w:r w:rsidRPr="00E80E55">
        <w:rPr>
          <w:rFonts w:ascii="Times New Roman" w:hAnsi="Times New Roman" w:cs="Times New Roman"/>
          <w:b/>
          <w:color w:val="000000" w:themeColor="text1"/>
          <w:sz w:val="28"/>
          <w:szCs w:val="28"/>
        </w:rPr>
        <w:t>.</w:t>
      </w:r>
      <w:r w:rsidRPr="00E80E55">
        <w:rPr>
          <w:rFonts w:ascii="Times New Roman" w:hAnsi="Times New Roman" w:cs="Times New Roman"/>
          <w:color w:val="000000" w:themeColor="text1"/>
          <w:sz w:val="28"/>
          <w:szCs w:val="28"/>
        </w:rPr>
        <w:t xml:space="preserve"> 1</w:t>
      </w:r>
      <w:r w:rsidRPr="00E80E55">
        <w:rPr>
          <w:rFonts w:ascii="Times New Roman" w:hAnsi="Times New Roman" w:cs="Times New Roman"/>
          <w:position w:val="-6"/>
          <w:sz w:val="28"/>
          <w:szCs w:val="28"/>
        </w:rPr>
        <w:object w:dxaOrig="200" w:dyaOrig="240">
          <v:shape id="_x0000_i1028" type="#_x0000_t75" style="width:14.05pt;height:16.55pt" o:ole="">
            <v:imagedata r:id="rId11" o:title=""/>
          </v:shape>
          <o:OLEObject Type="Embed" ProgID="Equation.DSMT4" ShapeID="_x0000_i1028" DrawAspect="Content" ObjectID="_1753700944" r:id="rId13"/>
        </w:object>
      </w:r>
      <w:r w:rsidRPr="00E80E55">
        <w:rPr>
          <w:rFonts w:ascii="Times New Roman" w:hAnsi="Times New Roman" w:cs="Times New Roman"/>
          <w:sz w:val="28"/>
          <w:szCs w:val="28"/>
        </w:rPr>
        <w:t>A</w:t>
      </w:r>
    </w:p>
    <w:p w:rsidR="00E80E55" w:rsidRPr="00E80E55" w:rsidRDefault="00E80E55" w:rsidP="00E80E55">
      <w:pPr>
        <w:tabs>
          <w:tab w:val="left" w:pos="3402"/>
          <w:tab w:val="left" w:pos="5669"/>
          <w:tab w:val="left" w:pos="7937"/>
        </w:tabs>
        <w:spacing w:after="0" w:line="240" w:lineRule="auto"/>
        <w:rPr>
          <w:rFonts w:ascii="Times New Roman" w:hAnsi="Times New Roman" w:cs="Times New Roman"/>
          <w:color w:val="000000" w:themeColor="text1"/>
          <w:sz w:val="28"/>
          <w:szCs w:val="28"/>
        </w:rPr>
      </w:pPr>
      <w:r w:rsidRPr="00E80E55">
        <w:rPr>
          <w:rFonts w:ascii="Times New Roman" w:hAnsi="Times New Roman" w:cs="Times New Roman"/>
          <w:b/>
          <w:bCs/>
          <w:color w:val="000000" w:themeColor="text1"/>
          <w:sz w:val="28"/>
          <w:szCs w:val="28"/>
          <w:lang w:val="fr-FR"/>
        </w:rPr>
        <w:t>Câu 2.</w:t>
      </w:r>
      <w:r w:rsidRPr="00E80E55">
        <w:rPr>
          <w:rFonts w:ascii="Times New Roman" w:hAnsi="Times New Roman" w:cs="Times New Roman"/>
          <w:b/>
          <w:bCs/>
          <w:i/>
          <w:iCs/>
          <w:color w:val="000000" w:themeColor="text1"/>
          <w:sz w:val="28"/>
          <w:szCs w:val="28"/>
          <w:lang w:val="fr-FR"/>
        </w:rPr>
        <w:t xml:space="preserve"> </w:t>
      </w:r>
      <w:r w:rsidRPr="00E80E55">
        <w:rPr>
          <w:rFonts w:ascii="Times New Roman" w:eastAsia="Times New Roman" w:hAnsi="Times New Roman" w:cs="Times New Roman"/>
          <w:i/>
          <w:iCs/>
          <w:color w:val="000000" w:themeColor="text1"/>
          <w:sz w:val="28"/>
          <w:szCs w:val="28"/>
        </w:rPr>
        <w:t xml:space="preserve"> </w:t>
      </w:r>
      <w:r w:rsidRPr="00E80E55">
        <w:rPr>
          <w:rFonts w:ascii="Times New Roman" w:eastAsia="Times New Roman" w:hAnsi="Times New Roman" w:cs="Times New Roman"/>
          <w:iCs/>
          <w:color w:val="000000" w:themeColor="text1"/>
          <w:sz w:val="28"/>
          <w:szCs w:val="28"/>
        </w:rPr>
        <w:t xml:space="preserve">Cho tập hợp A = {1; 4; 7; 8}. Trong các tập hợp sau đây tập hợp nào có chứa phần tử của tập hợp </w:t>
      </w:r>
      <w:r w:rsidRPr="00E80E55">
        <w:rPr>
          <w:rFonts w:ascii="Times New Roman" w:hAnsi="Times New Roman" w:cs="Times New Roman"/>
          <w:color w:val="000000" w:themeColor="text1"/>
          <w:position w:val="-4"/>
          <w:sz w:val="28"/>
          <w:szCs w:val="28"/>
        </w:rPr>
        <w:object w:dxaOrig="240" w:dyaOrig="260">
          <v:shape id="_x0000_i1029" type="#_x0000_t75" style="width:13.25pt;height:13.25pt" o:ole="">
            <v:imagedata r:id="rId14" o:title=""/>
          </v:shape>
          <o:OLEObject Type="Embed" ProgID="Equation.DSMT4" ShapeID="_x0000_i1029" DrawAspect="Content" ObjectID="_1753700945" r:id="rId15"/>
        </w:object>
      </w:r>
    </w:p>
    <w:p w:rsidR="00E80E55" w:rsidRPr="00E80E55" w:rsidRDefault="00E80E55" w:rsidP="00E80E55">
      <w:pPr>
        <w:tabs>
          <w:tab w:val="left" w:pos="3402"/>
          <w:tab w:val="left" w:pos="5669"/>
          <w:tab w:val="left" w:pos="7937"/>
        </w:tabs>
        <w:spacing w:after="0" w:line="240" w:lineRule="auto"/>
        <w:rPr>
          <w:rFonts w:ascii="Times New Roman" w:eastAsia="Times New Roman" w:hAnsi="Times New Roman" w:cs="Times New Roman"/>
          <w:iCs/>
          <w:color w:val="000000" w:themeColor="text1"/>
          <w:sz w:val="28"/>
          <w:szCs w:val="28"/>
        </w:rPr>
      </w:pPr>
      <w:r w:rsidRPr="00E80E55">
        <w:rPr>
          <w:rFonts w:ascii="Times New Roman" w:hAnsi="Times New Roman" w:cs="Times New Roman"/>
          <w:bCs/>
          <w:color w:val="000000" w:themeColor="text1"/>
          <w:sz w:val="28"/>
          <w:szCs w:val="28"/>
          <w:lang w:val="fr-FR"/>
        </w:rPr>
        <w:t>A.</w:t>
      </w:r>
      <w:r w:rsidRPr="00E80E55">
        <w:rPr>
          <w:rFonts w:ascii="Times New Roman" w:hAnsi="Times New Roman" w:cs="Times New Roman"/>
          <w:color w:val="000000" w:themeColor="text1"/>
          <w:sz w:val="28"/>
          <w:szCs w:val="28"/>
        </w:rPr>
        <w:t xml:space="preserve"> </w:t>
      </w:r>
      <w:r w:rsidRPr="00E80E55">
        <w:rPr>
          <w:rFonts w:ascii="Times New Roman" w:eastAsia="Times New Roman" w:hAnsi="Times New Roman" w:cs="Times New Roman"/>
          <w:iCs/>
          <w:color w:val="000000" w:themeColor="text1"/>
          <w:sz w:val="28"/>
          <w:szCs w:val="28"/>
        </w:rPr>
        <w:t xml:space="preserve">{1; 5} </w:t>
      </w:r>
      <w:r w:rsidRPr="00E80E55">
        <w:rPr>
          <w:rFonts w:ascii="Times New Roman" w:hAnsi="Times New Roman" w:cs="Times New Roman"/>
          <w:color w:val="000000" w:themeColor="text1"/>
          <w:sz w:val="28"/>
          <w:szCs w:val="28"/>
        </w:rPr>
        <w:t xml:space="preserve">                    </w:t>
      </w:r>
      <w:r w:rsidRPr="00E80E55">
        <w:rPr>
          <w:rFonts w:ascii="Times New Roman" w:hAnsi="Times New Roman" w:cs="Times New Roman"/>
          <w:bCs/>
          <w:color w:val="000000" w:themeColor="text1"/>
          <w:sz w:val="28"/>
          <w:szCs w:val="28"/>
        </w:rPr>
        <w:t>B.</w:t>
      </w:r>
      <w:r w:rsidRPr="00E80E55">
        <w:rPr>
          <w:rFonts w:ascii="Times New Roman" w:hAnsi="Times New Roman" w:cs="Times New Roman"/>
          <w:color w:val="000000" w:themeColor="text1"/>
          <w:sz w:val="28"/>
          <w:szCs w:val="28"/>
        </w:rPr>
        <w:t xml:space="preserve"> </w:t>
      </w:r>
      <w:r w:rsidRPr="00E80E55">
        <w:rPr>
          <w:rFonts w:ascii="Times New Roman" w:eastAsia="Times New Roman" w:hAnsi="Times New Roman" w:cs="Times New Roman"/>
          <w:iCs/>
          <w:color w:val="000000" w:themeColor="text1"/>
          <w:sz w:val="28"/>
          <w:szCs w:val="28"/>
        </w:rPr>
        <w:t xml:space="preserve">{1; 4}                   </w:t>
      </w:r>
      <w:r w:rsidRPr="00E80E55">
        <w:rPr>
          <w:rFonts w:ascii="Times New Roman" w:hAnsi="Times New Roman" w:cs="Times New Roman"/>
          <w:bCs/>
          <w:color w:val="000000" w:themeColor="text1"/>
          <w:sz w:val="28"/>
          <w:szCs w:val="28"/>
        </w:rPr>
        <w:t>C.</w:t>
      </w:r>
      <w:r w:rsidRPr="00E80E55">
        <w:rPr>
          <w:rFonts w:ascii="Times New Roman" w:hAnsi="Times New Roman" w:cs="Times New Roman"/>
          <w:color w:val="000000" w:themeColor="text1"/>
          <w:sz w:val="28"/>
          <w:szCs w:val="28"/>
        </w:rPr>
        <w:t xml:space="preserve"> </w:t>
      </w:r>
      <w:r w:rsidRPr="00E80E55">
        <w:rPr>
          <w:rFonts w:ascii="Times New Roman" w:eastAsia="Times New Roman" w:hAnsi="Times New Roman" w:cs="Times New Roman"/>
          <w:iCs/>
          <w:color w:val="000000" w:themeColor="text1"/>
          <w:sz w:val="28"/>
          <w:szCs w:val="28"/>
        </w:rPr>
        <w:t>{2; 7}.</w:t>
      </w:r>
      <w:r w:rsidRPr="00E80E55">
        <w:rPr>
          <w:rFonts w:ascii="Times New Roman" w:hAnsi="Times New Roman" w:cs="Times New Roman"/>
          <w:color w:val="000000" w:themeColor="text1"/>
          <w:sz w:val="28"/>
          <w:szCs w:val="28"/>
        </w:rPr>
        <w:t xml:space="preserve">                    </w:t>
      </w:r>
      <w:r w:rsidRPr="00E80E55">
        <w:rPr>
          <w:rFonts w:ascii="Times New Roman" w:hAnsi="Times New Roman" w:cs="Times New Roman"/>
          <w:bCs/>
          <w:color w:val="000000" w:themeColor="text1"/>
          <w:sz w:val="28"/>
          <w:szCs w:val="28"/>
        </w:rPr>
        <w:t>D.</w:t>
      </w:r>
      <w:r w:rsidRPr="00E80E55">
        <w:rPr>
          <w:rFonts w:ascii="Times New Roman" w:eastAsia="Times New Roman" w:hAnsi="Times New Roman" w:cs="Times New Roman"/>
          <w:iCs/>
          <w:color w:val="000000" w:themeColor="text1"/>
          <w:sz w:val="28"/>
          <w:szCs w:val="28"/>
        </w:rPr>
        <w:t xml:space="preserve"> {1; 3; 7}</w:t>
      </w:r>
      <w:r w:rsidRPr="00E80E55">
        <w:rPr>
          <w:rFonts w:ascii="Times New Roman" w:hAnsi="Times New Roman" w:cs="Times New Roman"/>
          <w:color w:val="000000" w:themeColor="text1"/>
          <w:sz w:val="28"/>
          <w:szCs w:val="28"/>
        </w:rPr>
        <w:t xml:space="preserve"> </w:t>
      </w:r>
    </w:p>
    <w:p w:rsidR="00E80E55" w:rsidRPr="00E80E55" w:rsidRDefault="00E80E55" w:rsidP="00E80E55">
      <w:pPr>
        <w:spacing w:after="0" w:line="240" w:lineRule="auto"/>
        <w:rPr>
          <w:rFonts w:ascii="Times New Roman" w:eastAsia="Times New Roman" w:hAnsi="Times New Roman" w:cs="Times New Roman"/>
          <w:b/>
          <w:iCs/>
          <w:color w:val="000000" w:themeColor="text1"/>
          <w:sz w:val="28"/>
          <w:szCs w:val="28"/>
        </w:rPr>
      </w:pPr>
      <w:r w:rsidRPr="00E80E55">
        <w:rPr>
          <w:rFonts w:ascii="Times New Roman" w:hAnsi="Times New Roman" w:cs="Times New Roman"/>
          <w:b/>
          <w:bCs/>
          <w:color w:val="000000" w:themeColor="text1"/>
          <w:sz w:val="28"/>
          <w:szCs w:val="28"/>
          <w:lang w:val="fr-FR"/>
        </w:rPr>
        <w:t>Câu 3.</w:t>
      </w:r>
      <w:r w:rsidRPr="00E80E55">
        <w:rPr>
          <w:rFonts w:ascii="Times New Roman" w:hAnsi="Times New Roman" w:cs="Times New Roman"/>
          <w:b/>
          <w:bCs/>
          <w:i/>
          <w:iCs/>
          <w:color w:val="000000" w:themeColor="text1"/>
          <w:sz w:val="28"/>
          <w:szCs w:val="28"/>
          <w:lang w:val="fr-FR"/>
        </w:rPr>
        <w:t xml:space="preserve"> </w:t>
      </w:r>
      <w:r w:rsidRPr="00E80E55">
        <w:rPr>
          <w:rFonts w:ascii="Times New Roman" w:eastAsia="Times New Roman" w:hAnsi="Times New Roman" w:cs="Times New Roman"/>
          <w:i/>
          <w:iCs/>
          <w:color w:val="000000" w:themeColor="text1"/>
          <w:sz w:val="28"/>
          <w:szCs w:val="28"/>
        </w:rPr>
        <w:t xml:space="preserve"> </w:t>
      </w:r>
      <w:r w:rsidRPr="00E80E55">
        <w:rPr>
          <w:rFonts w:ascii="Times New Roman" w:eastAsia="Times New Roman" w:hAnsi="Times New Roman" w:cs="Times New Roman"/>
          <w:iCs/>
          <w:color w:val="000000" w:themeColor="text1"/>
          <w:sz w:val="28"/>
          <w:szCs w:val="28"/>
        </w:rPr>
        <w:t xml:space="preserve">Cho tập hợp E = {0} ta có: </w:t>
      </w:r>
    </w:p>
    <w:p w:rsidR="00E80E55" w:rsidRPr="00E80E55" w:rsidRDefault="00E80E55" w:rsidP="00E80E55">
      <w:pPr>
        <w:spacing w:after="0" w:line="240" w:lineRule="auto"/>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t>A. E không phải là tập</w:t>
      </w:r>
      <w:r w:rsidRPr="00E80E55">
        <w:rPr>
          <w:rFonts w:ascii="Times New Roman" w:eastAsia="Times New Roman" w:hAnsi="Times New Roman" w:cs="Times New Roman"/>
          <w:b/>
          <w:iCs/>
          <w:color w:val="000000" w:themeColor="text1"/>
          <w:sz w:val="28"/>
          <w:szCs w:val="28"/>
        </w:rPr>
        <w:t xml:space="preserve"> </w:t>
      </w:r>
      <w:r w:rsidRPr="00E80E55">
        <w:rPr>
          <w:rFonts w:ascii="Times New Roman" w:hAnsi="Times New Roman" w:cs="Times New Roman"/>
          <w:color w:val="000000" w:themeColor="text1"/>
          <w:sz w:val="28"/>
          <w:szCs w:val="28"/>
        </w:rPr>
        <w:t>hợp</w:t>
      </w:r>
      <w:r w:rsidRPr="00E80E55">
        <w:rPr>
          <w:rFonts w:ascii="Times New Roman" w:hAnsi="Times New Roman" w:cs="Times New Roman"/>
          <w:color w:val="000000" w:themeColor="text1"/>
          <w:sz w:val="28"/>
          <w:szCs w:val="28"/>
        </w:rPr>
        <w:tab/>
      </w:r>
      <w:r w:rsidRPr="00E80E55">
        <w:rPr>
          <w:rFonts w:ascii="Times New Roman" w:hAnsi="Times New Roman" w:cs="Times New Roman"/>
          <w:color w:val="000000" w:themeColor="text1"/>
          <w:sz w:val="28"/>
          <w:szCs w:val="28"/>
        </w:rPr>
        <w:tab/>
        <w:t xml:space="preserve">       </w:t>
      </w:r>
    </w:p>
    <w:p w:rsidR="00E80E55" w:rsidRPr="00E80E55" w:rsidRDefault="00E80E55" w:rsidP="00E80E55">
      <w:pPr>
        <w:spacing w:after="0" w:line="240" w:lineRule="auto"/>
        <w:rPr>
          <w:rFonts w:ascii="Times New Roman" w:eastAsia="Times New Roman" w:hAnsi="Times New Roman" w:cs="Times New Roman"/>
          <w:b/>
          <w:iCs/>
          <w:color w:val="000000" w:themeColor="text1"/>
          <w:sz w:val="28"/>
          <w:szCs w:val="28"/>
        </w:rPr>
      </w:pPr>
      <w:r w:rsidRPr="00E80E55">
        <w:rPr>
          <w:rFonts w:ascii="Times New Roman" w:hAnsi="Times New Roman" w:cs="Times New Roman"/>
          <w:bCs/>
          <w:color w:val="000000" w:themeColor="text1"/>
          <w:sz w:val="28"/>
          <w:szCs w:val="28"/>
        </w:rPr>
        <w:t>B.</w:t>
      </w:r>
      <w:r w:rsidRPr="00E80E55">
        <w:rPr>
          <w:rFonts w:ascii="Times New Roman" w:hAnsi="Times New Roman" w:cs="Times New Roman"/>
          <w:color w:val="000000" w:themeColor="text1"/>
          <w:sz w:val="28"/>
          <w:szCs w:val="28"/>
        </w:rPr>
        <w:t xml:space="preserve"> E là tập hợp có 2 phần tử</w:t>
      </w:r>
    </w:p>
    <w:p w:rsidR="00E80E55" w:rsidRPr="00E80E55" w:rsidRDefault="00E80E55" w:rsidP="00E80E55">
      <w:pPr>
        <w:tabs>
          <w:tab w:val="left" w:pos="4740"/>
          <w:tab w:val="left" w:pos="5103"/>
          <w:tab w:val="left" w:pos="5669"/>
          <w:tab w:val="left" w:pos="7937"/>
        </w:tabs>
        <w:spacing w:after="0" w:line="240" w:lineRule="auto"/>
        <w:rPr>
          <w:rFonts w:ascii="Times New Roman" w:hAnsi="Times New Roman" w:cs="Times New Roman"/>
          <w:color w:val="000000" w:themeColor="text1"/>
          <w:sz w:val="28"/>
          <w:szCs w:val="28"/>
        </w:rPr>
      </w:pPr>
      <w:r w:rsidRPr="00E80E55">
        <w:rPr>
          <w:rFonts w:ascii="Times New Roman" w:hAnsi="Times New Roman" w:cs="Times New Roman"/>
          <w:bCs/>
          <w:color w:val="000000" w:themeColor="text1"/>
          <w:sz w:val="28"/>
          <w:szCs w:val="28"/>
        </w:rPr>
        <w:t>C</w:t>
      </w:r>
      <w:r w:rsidRPr="00E80E55">
        <w:rPr>
          <w:rFonts w:ascii="Times New Roman" w:hAnsi="Times New Roman" w:cs="Times New Roman"/>
          <w:color w:val="000000" w:themeColor="text1"/>
          <w:sz w:val="28"/>
          <w:szCs w:val="28"/>
        </w:rPr>
        <w:t>. E là tập hợp không có phần tử nào</w:t>
      </w:r>
      <w:r w:rsidRPr="00E80E55">
        <w:rPr>
          <w:rFonts w:ascii="Times New Roman" w:hAnsi="Times New Roman" w:cs="Times New Roman"/>
          <w:color w:val="000000" w:themeColor="text1"/>
          <w:sz w:val="28"/>
          <w:szCs w:val="28"/>
        </w:rPr>
        <w:tab/>
        <w:t xml:space="preserve"> </w:t>
      </w:r>
    </w:p>
    <w:p w:rsidR="00E80E55" w:rsidRPr="00E80E55" w:rsidRDefault="00E80E55" w:rsidP="00E80E55">
      <w:pPr>
        <w:tabs>
          <w:tab w:val="left" w:pos="4740"/>
          <w:tab w:val="left" w:pos="5103"/>
          <w:tab w:val="left" w:pos="5669"/>
          <w:tab w:val="left" w:pos="7937"/>
        </w:tabs>
        <w:spacing w:after="0" w:line="240" w:lineRule="auto"/>
        <w:rPr>
          <w:rFonts w:ascii="Times New Roman" w:hAnsi="Times New Roman" w:cs="Times New Roman"/>
          <w:color w:val="000000" w:themeColor="text1"/>
          <w:sz w:val="28"/>
          <w:szCs w:val="28"/>
        </w:rPr>
      </w:pPr>
      <w:r w:rsidRPr="00E80E55">
        <w:rPr>
          <w:rFonts w:ascii="Times New Roman" w:hAnsi="Times New Roman" w:cs="Times New Roman"/>
          <w:bCs/>
          <w:color w:val="000000" w:themeColor="text1"/>
          <w:sz w:val="28"/>
          <w:szCs w:val="28"/>
        </w:rPr>
        <w:t>D.</w:t>
      </w:r>
      <w:r w:rsidRPr="00E80E55">
        <w:rPr>
          <w:rFonts w:ascii="Times New Roman" w:hAnsi="Times New Roman" w:cs="Times New Roman"/>
          <w:color w:val="000000" w:themeColor="text1"/>
          <w:sz w:val="28"/>
          <w:szCs w:val="28"/>
        </w:rPr>
        <w:t xml:space="preserve"> E là tập hợp có một phần tử là </w:t>
      </w:r>
      <w:r w:rsidRPr="00E80E55">
        <w:rPr>
          <w:rFonts w:ascii="Times New Roman" w:hAnsi="Times New Roman" w:cs="Times New Roman"/>
          <w:color w:val="000000" w:themeColor="text1"/>
          <w:position w:val="-4"/>
          <w:sz w:val="28"/>
          <w:szCs w:val="28"/>
        </w:rPr>
        <w:object w:dxaOrig="200" w:dyaOrig="240">
          <v:shape id="_x0000_i1030" type="#_x0000_t75" style="width:11.6pt;height:13.25pt" o:ole="">
            <v:imagedata r:id="rId16" o:title=""/>
          </v:shape>
          <o:OLEObject Type="Embed" ProgID="Equation.DSMT4" ShapeID="_x0000_i1030" DrawAspect="Content" ObjectID="_1753700946" r:id="rId17"/>
        </w:object>
      </w:r>
    </w:p>
    <w:p w:rsidR="00E80E55" w:rsidRPr="00E80E55" w:rsidRDefault="00E80E55" w:rsidP="00E80E55">
      <w:pPr>
        <w:spacing w:after="0" w:line="240" w:lineRule="auto"/>
        <w:rPr>
          <w:rFonts w:ascii="Times New Roman" w:eastAsia="Times New Roman" w:hAnsi="Times New Roman" w:cs="Times New Roman"/>
          <w:b/>
          <w:iCs/>
          <w:color w:val="000000" w:themeColor="text1"/>
          <w:sz w:val="28"/>
          <w:szCs w:val="28"/>
        </w:rPr>
      </w:pPr>
      <w:r w:rsidRPr="00E80E55">
        <w:rPr>
          <w:rFonts w:ascii="Times New Roman" w:hAnsi="Times New Roman" w:cs="Times New Roman"/>
          <w:b/>
          <w:bCs/>
          <w:color w:val="000000" w:themeColor="text1"/>
          <w:sz w:val="28"/>
          <w:szCs w:val="28"/>
          <w:lang w:val="fr-FR"/>
        </w:rPr>
        <w:lastRenderedPageBreak/>
        <w:t>Câu 4.</w:t>
      </w:r>
      <w:r w:rsidRPr="00E80E55">
        <w:rPr>
          <w:rFonts w:ascii="Times New Roman" w:hAnsi="Times New Roman" w:cs="Times New Roman"/>
          <w:b/>
          <w:bCs/>
          <w:i/>
          <w:iCs/>
          <w:color w:val="000000" w:themeColor="text1"/>
          <w:sz w:val="28"/>
          <w:szCs w:val="28"/>
          <w:lang w:val="fr-FR"/>
        </w:rPr>
        <w:t xml:space="preserve"> </w:t>
      </w:r>
      <w:r w:rsidRPr="00E80E55">
        <w:rPr>
          <w:rFonts w:ascii="Times New Roman" w:eastAsia="Times New Roman" w:hAnsi="Times New Roman" w:cs="Times New Roman"/>
          <w:iCs/>
          <w:color w:val="000000" w:themeColor="text1"/>
          <w:sz w:val="28"/>
          <w:szCs w:val="28"/>
        </w:rPr>
        <w:t xml:space="preserve">Tập hợp </w:t>
      </w:r>
      <w:r w:rsidRPr="00E80E55">
        <w:rPr>
          <w:rFonts w:ascii="Times New Roman" w:hAnsi="Times New Roman" w:cs="Times New Roman"/>
          <w:color w:val="000000" w:themeColor="text1"/>
          <w:sz w:val="28"/>
          <w:szCs w:val="28"/>
        </w:rPr>
        <w:t xml:space="preserve">H </w:t>
      </w:r>
      <w:r w:rsidRPr="00E80E55">
        <w:rPr>
          <w:rFonts w:ascii="Times New Roman" w:eastAsia="Times New Roman" w:hAnsi="Times New Roman" w:cs="Times New Roman"/>
          <w:iCs/>
          <w:color w:val="000000" w:themeColor="text1"/>
          <w:sz w:val="28"/>
          <w:szCs w:val="28"/>
        </w:rPr>
        <w:t xml:space="preserve">là tập hợp các số tự nhiên bao gồm các phần tử lớn hơn </w:t>
      </w:r>
      <w:r w:rsidRPr="00E80E55">
        <w:rPr>
          <w:rFonts w:ascii="Times New Roman" w:hAnsi="Times New Roman" w:cs="Times New Roman"/>
          <w:color w:val="000000" w:themeColor="text1"/>
          <w:sz w:val="28"/>
          <w:szCs w:val="28"/>
        </w:rPr>
        <w:t>5</w:t>
      </w:r>
      <w:r w:rsidRPr="00E80E55">
        <w:rPr>
          <w:rFonts w:ascii="Times New Roman" w:eastAsia="Times New Roman" w:hAnsi="Times New Roman" w:cs="Times New Roman"/>
          <w:iCs/>
          <w:color w:val="000000" w:themeColor="text1"/>
          <w:sz w:val="28"/>
          <w:szCs w:val="28"/>
        </w:rPr>
        <w:t xml:space="preserve"> và không vượt quá </w:t>
      </w:r>
      <w:r w:rsidRPr="00E80E55">
        <w:rPr>
          <w:rFonts w:ascii="Times New Roman" w:hAnsi="Times New Roman" w:cs="Times New Roman"/>
          <w:color w:val="000000" w:themeColor="text1"/>
          <w:sz w:val="28"/>
          <w:szCs w:val="28"/>
        </w:rPr>
        <w:t>8</w:t>
      </w:r>
    </w:p>
    <w:p w:rsidR="00E80E55" w:rsidRPr="00E80E55" w:rsidRDefault="00E80E55" w:rsidP="00E80E55">
      <w:pPr>
        <w:tabs>
          <w:tab w:val="left" w:pos="3402"/>
          <w:tab w:val="left" w:pos="5669"/>
          <w:tab w:val="left" w:pos="7937"/>
        </w:tabs>
        <w:spacing w:after="0" w:line="240" w:lineRule="auto"/>
        <w:rPr>
          <w:rFonts w:ascii="Times New Roman" w:hAnsi="Times New Roman" w:cs="Times New Roman"/>
          <w:color w:val="000000" w:themeColor="text1"/>
          <w:sz w:val="28"/>
          <w:szCs w:val="28"/>
        </w:rPr>
      </w:pPr>
      <w:r w:rsidRPr="00E80E55">
        <w:rPr>
          <w:rFonts w:ascii="Times New Roman" w:hAnsi="Times New Roman" w:cs="Times New Roman"/>
          <w:bCs/>
          <w:color w:val="000000" w:themeColor="text1"/>
          <w:sz w:val="28"/>
          <w:szCs w:val="28"/>
          <w:lang w:val="fr-FR"/>
        </w:rPr>
        <w:t>A.</w:t>
      </w:r>
      <w:r w:rsidRPr="00E80E55">
        <w:rPr>
          <w:rFonts w:ascii="Times New Roman" w:hAnsi="Times New Roman" w:cs="Times New Roman"/>
          <w:color w:val="000000" w:themeColor="text1"/>
          <w:sz w:val="28"/>
          <w:szCs w:val="28"/>
        </w:rPr>
        <w:t xml:space="preserve">  H = </w:t>
      </w:r>
      <w:r w:rsidRPr="00E80E55">
        <w:rPr>
          <w:rFonts w:ascii="Times New Roman" w:eastAsia="Times New Roman" w:hAnsi="Times New Roman" w:cs="Times New Roman"/>
          <w:iCs/>
          <w:color w:val="000000" w:themeColor="text1"/>
          <w:sz w:val="28"/>
          <w:szCs w:val="28"/>
        </w:rPr>
        <w:t xml:space="preserve">{6; 7; 8}       </w:t>
      </w:r>
      <w:r w:rsidRPr="00E80E55">
        <w:rPr>
          <w:rFonts w:ascii="Times New Roman" w:hAnsi="Times New Roman" w:cs="Times New Roman"/>
          <w:bCs/>
          <w:color w:val="000000" w:themeColor="text1"/>
          <w:sz w:val="28"/>
          <w:szCs w:val="28"/>
        </w:rPr>
        <w:t>B.</w:t>
      </w:r>
      <w:r w:rsidRPr="00E80E55">
        <w:rPr>
          <w:rFonts w:ascii="Times New Roman" w:hAnsi="Times New Roman" w:cs="Times New Roman"/>
          <w:color w:val="000000" w:themeColor="text1"/>
          <w:sz w:val="28"/>
          <w:szCs w:val="28"/>
        </w:rPr>
        <w:t xml:space="preserve"> H = </w:t>
      </w:r>
      <w:r w:rsidRPr="00E80E55">
        <w:rPr>
          <w:rFonts w:ascii="Times New Roman" w:eastAsia="Times New Roman" w:hAnsi="Times New Roman" w:cs="Times New Roman"/>
          <w:iCs/>
          <w:color w:val="000000" w:themeColor="text1"/>
          <w:sz w:val="28"/>
          <w:szCs w:val="28"/>
        </w:rPr>
        <w:t xml:space="preserve">{6; 7}        </w:t>
      </w:r>
      <w:r w:rsidRPr="00E80E55">
        <w:rPr>
          <w:rFonts w:ascii="Times New Roman" w:hAnsi="Times New Roman" w:cs="Times New Roman"/>
          <w:color w:val="000000" w:themeColor="text1"/>
          <w:sz w:val="28"/>
          <w:szCs w:val="28"/>
        </w:rPr>
        <w:t xml:space="preserve">    </w:t>
      </w:r>
      <w:r w:rsidRPr="00E80E55">
        <w:rPr>
          <w:rFonts w:ascii="Times New Roman" w:hAnsi="Times New Roman" w:cs="Times New Roman"/>
          <w:bCs/>
          <w:color w:val="000000" w:themeColor="text1"/>
          <w:sz w:val="28"/>
          <w:szCs w:val="28"/>
        </w:rPr>
        <w:t>C.</w:t>
      </w:r>
      <w:r w:rsidRPr="00E80E55">
        <w:rPr>
          <w:rFonts w:ascii="Times New Roman" w:hAnsi="Times New Roman" w:cs="Times New Roman"/>
          <w:color w:val="000000" w:themeColor="text1"/>
          <w:sz w:val="28"/>
          <w:szCs w:val="28"/>
        </w:rPr>
        <w:t xml:space="preserve">  H = </w:t>
      </w:r>
      <w:r w:rsidRPr="00E80E55">
        <w:rPr>
          <w:rFonts w:ascii="Times New Roman" w:eastAsia="Times New Roman" w:hAnsi="Times New Roman" w:cs="Times New Roman"/>
          <w:iCs/>
          <w:color w:val="000000" w:themeColor="text1"/>
          <w:sz w:val="28"/>
          <w:szCs w:val="28"/>
        </w:rPr>
        <w:t xml:space="preserve">{5; 6; 7; 8}       </w:t>
      </w:r>
      <w:r w:rsidRPr="00E80E55">
        <w:rPr>
          <w:rFonts w:ascii="Times New Roman" w:hAnsi="Times New Roman" w:cs="Times New Roman"/>
          <w:bCs/>
          <w:color w:val="000000" w:themeColor="text1"/>
          <w:sz w:val="28"/>
          <w:szCs w:val="28"/>
        </w:rPr>
        <w:t>D.</w:t>
      </w:r>
      <w:r w:rsidRPr="00E80E55">
        <w:rPr>
          <w:rFonts w:ascii="Times New Roman" w:hAnsi="Times New Roman" w:cs="Times New Roman"/>
          <w:color w:val="000000" w:themeColor="text1"/>
          <w:sz w:val="28"/>
          <w:szCs w:val="28"/>
        </w:rPr>
        <w:t xml:space="preserve"> H = </w:t>
      </w:r>
      <w:r w:rsidRPr="00E80E55">
        <w:rPr>
          <w:rFonts w:ascii="Times New Roman" w:eastAsia="Times New Roman" w:hAnsi="Times New Roman" w:cs="Times New Roman"/>
          <w:iCs/>
          <w:color w:val="000000" w:themeColor="text1"/>
          <w:sz w:val="28"/>
          <w:szCs w:val="28"/>
        </w:rPr>
        <w:t xml:space="preserve">{7; 8 }                   </w:t>
      </w:r>
    </w:p>
    <w:p w:rsidR="00E80E55" w:rsidRPr="00E80E55" w:rsidRDefault="00E80E55" w:rsidP="00E80E55">
      <w:pPr>
        <w:tabs>
          <w:tab w:val="left" w:pos="3402"/>
          <w:tab w:val="left" w:pos="5669"/>
          <w:tab w:val="left" w:pos="7937"/>
        </w:tabs>
        <w:spacing w:after="0" w:line="240" w:lineRule="auto"/>
        <w:rPr>
          <w:rFonts w:ascii="Times New Roman" w:hAnsi="Times New Roman" w:cs="Times New Roman"/>
          <w:color w:val="000000" w:themeColor="text1"/>
          <w:sz w:val="28"/>
          <w:szCs w:val="28"/>
        </w:rPr>
      </w:pPr>
      <w:r w:rsidRPr="00E80E55">
        <w:rPr>
          <w:rFonts w:ascii="Times New Roman" w:hAnsi="Times New Roman" w:cs="Times New Roman"/>
          <w:b/>
          <w:bCs/>
          <w:color w:val="000000" w:themeColor="text1"/>
          <w:sz w:val="28"/>
          <w:szCs w:val="28"/>
          <w:lang w:val="fr-FR"/>
        </w:rPr>
        <w:t>Câu 5.</w:t>
      </w:r>
      <w:r w:rsidRPr="00E80E55">
        <w:rPr>
          <w:rFonts w:ascii="Times New Roman" w:hAnsi="Times New Roman" w:cs="Times New Roman"/>
          <w:b/>
          <w:bCs/>
          <w:i/>
          <w:iCs/>
          <w:color w:val="000000" w:themeColor="text1"/>
          <w:sz w:val="28"/>
          <w:szCs w:val="28"/>
          <w:lang w:val="fr-FR"/>
        </w:rPr>
        <w:t xml:space="preserve"> </w:t>
      </w:r>
      <w:r w:rsidRPr="00E80E55">
        <w:rPr>
          <w:rFonts w:ascii="Times New Roman" w:eastAsia="Times New Roman" w:hAnsi="Times New Roman" w:cs="Times New Roman"/>
          <w:i/>
          <w:iCs/>
          <w:color w:val="000000" w:themeColor="text1"/>
          <w:sz w:val="28"/>
          <w:szCs w:val="28"/>
        </w:rPr>
        <w:t xml:space="preserve"> </w:t>
      </w:r>
      <w:r w:rsidRPr="00E80E55">
        <w:rPr>
          <w:rFonts w:ascii="Times New Roman" w:eastAsia="Times New Roman" w:hAnsi="Times New Roman" w:cs="Times New Roman"/>
          <w:iCs/>
          <w:color w:val="000000" w:themeColor="text1"/>
          <w:sz w:val="28"/>
          <w:szCs w:val="28"/>
        </w:rPr>
        <w:t xml:space="preserve">Tập hợp E = {x </w:t>
      </w:r>
      <w:r w:rsidRPr="00E80E55">
        <w:rPr>
          <w:rFonts w:ascii="Cambria Math" w:eastAsia="Times New Roman" w:hAnsi="Cambria Math" w:cs="Cambria Math"/>
          <w:iCs/>
          <w:color w:val="000000" w:themeColor="text1"/>
          <w:sz w:val="28"/>
          <w:szCs w:val="28"/>
        </w:rPr>
        <w:t>∈</w:t>
      </w:r>
      <w:r w:rsidRPr="00E80E55">
        <w:rPr>
          <w:rFonts w:ascii="Times New Roman" w:eastAsia="Times New Roman" w:hAnsi="Times New Roman" w:cs="Times New Roman"/>
          <w:iCs/>
          <w:color w:val="000000" w:themeColor="text1"/>
          <w:sz w:val="28"/>
          <w:szCs w:val="28"/>
        </w:rPr>
        <w:t xml:space="preserve"> N | x  ≤8}.  Viết tập hợp </w:t>
      </w:r>
      <w:r w:rsidRPr="00E80E55">
        <w:rPr>
          <w:rFonts w:ascii="Times New Roman" w:hAnsi="Times New Roman" w:cs="Times New Roman"/>
          <w:color w:val="000000" w:themeColor="text1"/>
          <w:sz w:val="28"/>
          <w:szCs w:val="28"/>
        </w:rPr>
        <w:t xml:space="preserve"> A </w:t>
      </w:r>
      <w:r w:rsidRPr="00E80E55">
        <w:rPr>
          <w:rFonts w:ascii="Times New Roman" w:eastAsia="Times New Roman" w:hAnsi="Times New Roman" w:cs="Times New Roman"/>
          <w:iCs/>
          <w:color w:val="000000" w:themeColor="text1"/>
          <w:sz w:val="28"/>
          <w:szCs w:val="28"/>
        </w:rPr>
        <w:t>bằng cách liệt kê phần tử:</w:t>
      </w:r>
    </w:p>
    <w:p w:rsidR="00E80E55" w:rsidRPr="00E80E55" w:rsidRDefault="00E80E55" w:rsidP="00E80E55">
      <w:pPr>
        <w:tabs>
          <w:tab w:val="left" w:pos="3402"/>
          <w:tab w:val="left" w:pos="7937"/>
          <w:tab w:val="left" w:pos="9072"/>
        </w:tabs>
        <w:spacing w:after="0" w:line="240" w:lineRule="auto"/>
        <w:rPr>
          <w:rFonts w:ascii="Times New Roman" w:hAnsi="Times New Roman" w:cs="Times New Roman"/>
          <w:color w:val="000000" w:themeColor="text1"/>
          <w:sz w:val="28"/>
          <w:szCs w:val="28"/>
        </w:rPr>
      </w:pPr>
      <w:r w:rsidRPr="00E80E55">
        <w:rPr>
          <w:rFonts w:ascii="Times New Roman" w:hAnsi="Times New Roman" w:cs="Times New Roman"/>
          <w:bCs/>
          <w:color w:val="000000" w:themeColor="text1"/>
          <w:sz w:val="28"/>
          <w:szCs w:val="28"/>
          <w:lang w:val="fr-FR"/>
        </w:rPr>
        <w:t xml:space="preserve">A.  E = </w:t>
      </w:r>
      <w:r w:rsidRPr="00E80E55">
        <w:rPr>
          <w:rFonts w:ascii="Times New Roman" w:hAnsi="Times New Roman" w:cs="Times New Roman"/>
          <w:color w:val="000000" w:themeColor="text1"/>
          <w:sz w:val="28"/>
          <w:szCs w:val="28"/>
        </w:rPr>
        <w:t xml:space="preserve"> </w:t>
      </w:r>
      <w:r w:rsidRPr="00E80E55">
        <w:rPr>
          <w:rFonts w:ascii="Times New Roman" w:eastAsia="Times New Roman" w:hAnsi="Times New Roman" w:cs="Times New Roman"/>
          <w:iCs/>
          <w:color w:val="000000" w:themeColor="text1"/>
          <w:sz w:val="28"/>
          <w:szCs w:val="28"/>
        </w:rPr>
        <w:t xml:space="preserve">{1; 2; 3; 4; 5; 6; 7; 8}                     </w:t>
      </w:r>
      <w:r w:rsidRPr="00E80E55">
        <w:rPr>
          <w:rFonts w:ascii="Times New Roman" w:hAnsi="Times New Roman" w:cs="Times New Roman"/>
          <w:bCs/>
          <w:color w:val="000000" w:themeColor="text1"/>
          <w:sz w:val="28"/>
          <w:szCs w:val="28"/>
        </w:rPr>
        <w:t>B.</w:t>
      </w:r>
      <w:r w:rsidRPr="00E80E55">
        <w:rPr>
          <w:rFonts w:ascii="Times New Roman" w:hAnsi="Times New Roman" w:cs="Times New Roman"/>
          <w:bCs/>
          <w:color w:val="000000" w:themeColor="text1"/>
          <w:sz w:val="28"/>
          <w:szCs w:val="28"/>
          <w:lang w:val="fr-FR"/>
        </w:rPr>
        <w:t xml:space="preserve">   E =</w:t>
      </w:r>
      <w:r w:rsidRPr="00E80E55">
        <w:rPr>
          <w:rFonts w:ascii="Times New Roman" w:hAnsi="Times New Roman" w:cs="Times New Roman"/>
          <w:b/>
          <w:bCs/>
          <w:color w:val="000000" w:themeColor="text1"/>
          <w:sz w:val="28"/>
          <w:szCs w:val="28"/>
          <w:lang w:val="fr-FR"/>
        </w:rPr>
        <w:t xml:space="preserve"> </w:t>
      </w:r>
      <w:r w:rsidRPr="00E80E55">
        <w:rPr>
          <w:rFonts w:ascii="Times New Roman" w:hAnsi="Times New Roman" w:cs="Times New Roman"/>
          <w:color w:val="000000" w:themeColor="text1"/>
          <w:sz w:val="28"/>
          <w:szCs w:val="28"/>
        </w:rPr>
        <w:t xml:space="preserve"> </w:t>
      </w:r>
      <w:r w:rsidRPr="00E80E55">
        <w:rPr>
          <w:rFonts w:ascii="Times New Roman" w:eastAsia="Times New Roman" w:hAnsi="Times New Roman" w:cs="Times New Roman"/>
          <w:iCs/>
          <w:color w:val="000000" w:themeColor="text1"/>
          <w:sz w:val="28"/>
          <w:szCs w:val="28"/>
        </w:rPr>
        <w:t xml:space="preserve">{1; 2; 3; 4; 5; 6; 7}        </w:t>
      </w:r>
      <w:r w:rsidRPr="00E80E55">
        <w:rPr>
          <w:rFonts w:ascii="Times New Roman" w:hAnsi="Times New Roman" w:cs="Times New Roman"/>
          <w:color w:val="000000" w:themeColor="text1"/>
          <w:sz w:val="28"/>
          <w:szCs w:val="28"/>
        </w:rPr>
        <w:t xml:space="preserve">              </w:t>
      </w:r>
    </w:p>
    <w:p w:rsidR="00E80E55" w:rsidRPr="00E80E55" w:rsidRDefault="00E80E55" w:rsidP="00E80E55">
      <w:pPr>
        <w:tabs>
          <w:tab w:val="left" w:pos="3402"/>
          <w:tab w:val="left" w:pos="7937"/>
          <w:tab w:val="left" w:pos="9072"/>
        </w:tabs>
        <w:spacing w:after="0" w:line="276" w:lineRule="auto"/>
        <w:rPr>
          <w:rFonts w:ascii="Times New Roman" w:eastAsia="Times New Roman" w:hAnsi="Times New Roman" w:cs="Times New Roman"/>
          <w:iCs/>
          <w:color w:val="000000" w:themeColor="text1"/>
          <w:sz w:val="28"/>
          <w:szCs w:val="28"/>
        </w:rPr>
      </w:pPr>
      <w:r w:rsidRPr="00E80E55">
        <w:rPr>
          <w:rFonts w:ascii="Times New Roman" w:hAnsi="Times New Roman" w:cs="Times New Roman"/>
          <w:bCs/>
          <w:color w:val="000000" w:themeColor="text1"/>
          <w:sz w:val="28"/>
          <w:szCs w:val="28"/>
        </w:rPr>
        <w:t>C.</w:t>
      </w:r>
      <w:r w:rsidRPr="00E80E55">
        <w:rPr>
          <w:rFonts w:ascii="Times New Roman" w:hAnsi="Times New Roman" w:cs="Times New Roman"/>
          <w:color w:val="000000" w:themeColor="text1"/>
          <w:sz w:val="28"/>
          <w:szCs w:val="28"/>
        </w:rPr>
        <w:t xml:space="preserve">  </w:t>
      </w:r>
      <w:r w:rsidRPr="00E80E55">
        <w:rPr>
          <w:rFonts w:ascii="Times New Roman" w:hAnsi="Times New Roman" w:cs="Times New Roman"/>
          <w:bCs/>
          <w:color w:val="000000" w:themeColor="text1"/>
          <w:sz w:val="28"/>
          <w:szCs w:val="28"/>
          <w:lang w:val="fr-FR"/>
        </w:rPr>
        <w:t xml:space="preserve">E = </w:t>
      </w:r>
      <w:r w:rsidRPr="00E80E55">
        <w:rPr>
          <w:rFonts w:ascii="Times New Roman" w:hAnsi="Times New Roman" w:cs="Times New Roman"/>
          <w:color w:val="000000" w:themeColor="text1"/>
          <w:sz w:val="28"/>
          <w:szCs w:val="28"/>
        </w:rPr>
        <w:t xml:space="preserve"> </w:t>
      </w:r>
      <w:r w:rsidRPr="00E80E55">
        <w:rPr>
          <w:rFonts w:ascii="Times New Roman" w:eastAsia="Times New Roman" w:hAnsi="Times New Roman" w:cs="Times New Roman"/>
          <w:iCs/>
          <w:color w:val="000000" w:themeColor="text1"/>
          <w:sz w:val="28"/>
          <w:szCs w:val="28"/>
        </w:rPr>
        <w:t xml:space="preserve">{0; 1; 2; 3; 4; 5; 6; 7; 8}                 </w:t>
      </w:r>
      <w:r w:rsidRPr="00E80E55">
        <w:rPr>
          <w:rFonts w:ascii="Times New Roman" w:hAnsi="Times New Roman" w:cs="Times New Roman"/>
          <w:bCs/>
          <w:color w:val="000000" w:themeColor="text1"/>
          <w:sz w:val="28"/>
          <w:szCs w:val="28"/>
        </w:rPr>
        <w:t>D.</w:t>
      </w:r>
      <w:r w:rsidRPr="00E80E55">
        <w:rPr>
          <w:rFonts w:ascii="Times New Roman" w:hAnsi="Times New Roman" w:cs="Times New Roman"/>
          <w:color w:val="000000" w:themeColor="text1"/>
          <w:sz w:val="28"/>
          <w:szCs w:val="28"/>
        </w:rPr>
        <w:t xml:space="preserve">  </w:t>
      </w:r>
      <w:r w:rsidRPr="00E80E55">
        <w:rPr>
          <w:rFonts w:ascii="Times New Roman" w:hAnsi="Times New Roman" w:cs="Times New Roman"/>
          <w:bCs/>
          <w:color w:val="000000" w:themeColor="text1"/>
          <w:sz w:val="28"/>
          <w:szCs w:val="28"/>
          <w:lang w:val="fr-FR"/>
        </w:rPr>
        <w:t xml:space="preserve">E = </w:t>
      </w:r>
      <w:r w:rsidRPr="00E80E55">
        <w:rPr>
          <w:rFonts w:ascii="Times New Roman" w:hAnsi="Times New Roman" w:cs="Times New Roman"/>
          <w:color w:val="000000" w:themeColor="text1"/>
          <w:sz w:val="28"/>
          <w:szCs w:val="28"/>
        </w:rPr>
        <w:t xml:space="preserve"> </w:t>
      </w:r>
      <w:r w:rsidRPr="00E80E55">
        <w:rPr>
          <w:rFonts w:ascii="Times New Roman" w:eastAsia="Times New Roman" w:hAnsi="Times New Roman" w:cs="Times New Roman"/>
          <w:iCs/>
          <w:color w:val="000000" w:themeColor="text1"/>
          <w:sz w:val="28"/>
          <w:szCs w:val="28"/>
        </w:rPr>
        <w:t xml:space="preserve">{0; 1; 2; 3; 4; 5; 6; 7}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244"/>
      </w:tblGrid>
      <w:tr w:rsidR="00E80E55" w:rsidRPr="00E80E55" w:rsidTr="006A7BEE">
        <w:tc>
          <w:tcPr>
            <w:tcW w:w="3823" w:type="dxa"/>
          </w:tcPr>
          <w:p w:rsidR="00E80E55" w:rsidRPr="00E80E55" w:rsidRDefault="00E80E55" w:rsidP="00E80E55">
            <w:pPr>
              <w:spacing w:after="0" w:line="360" w:lineRule="auto"/>
              <w:jc w:val="center"/>
              <w:rPr>
                <w:rFonts w:ascii="Times New Roman" w:hAnsi="Times New Roman" w:cs="Times New Roman"/>
                <w:b/>
                <w:bCs/>
                <w:color w:val="000000" w:themeColor="text1"/>
                <w:sz w:val="28"/>
                <w:szCs w:val="28"/>
              </w:rPr>
            </w:pPr>
            <w:r w:rsidRPr="00E80E55">
              <w:rPr>
                <w:rFonts w:ascii="Times New Roman" w:hAnsi="Times New Roman" w:cs="Times New Roman"/>
                <w:b/>
                <w:bCs/>
                <w:color w:val="000000" w:themeColor="text1"/>
                <w:sz w:val="28"/>
                <w:szCs w:val="28"/>
              </w:rPr>
              <w:t>Hoạt động của GV và HS</w:t>
            </w:r>
          </w:p>
        </w:tc>
        <w:tc>
          <w:tcPr>
            <w:tcW w:w="5244" w:type="dxa"/>
          </w:tcPr>
          <w:p w:rsidR="00E80E55" w:rsidRPr="00E80E55" w:rsidRDefault="00E80E55" w:rsidP="00E80E55">
            <w:pPr>
              <w:spacing w:after="0" w:line="360" w:lineRule="auto"/>
              <w:jc w:val="center"/>
              <w:rPr>
                <w:rFonts w:ascii="Times New Roman" w:hAnsi="Times New Roman" w:cs="Times New Roman"/>
                <w:b/>
                <w:bCs/>
                <w:color w:val="000000" w:themeColor="text1"/>
                <w:sz w:val="28"/>
                <w:szCs w:val="28"/>
              </w:rPr>
            </w:pPr>
            <w:r w:rsidRPr="00E80E55">
              <w:rPr>
                <w:rFonts w:ascii="Times New Roman" w:hAnsi="Times New Roman" w:cs="Times New Roman"/>
                <w:b/>
                <w:bCs/>
                <w:color w:val="000000" w:themeColor="text1"/>
                <w:sz w:val="28"/>
                <w:szCs w:val="28"/>
              </w:rPr>
              <w:t>Dự kiến sản phẩm</w:t>
            </w:r>
          </w:p>
        </w:tc>
      </w:tr>
      <w:tr w:rsidR="00E80E55" w:rsidRPr="00E80E55" w:rsidTr="006A7BEE">
        <w:tc>
          <w:tcPr>
            <w:tcW w:w="3823" w:type="dxa"/>
          </w:tcPr>
          <w:p w:rsidR="00E80E55" w:rsidRPr="00E80E55" w:rsidRDefault="00E80E55" w:rsidP="00E80E55">
            <w:pPr>
              <w:spacing w:after="0" w:line="240" w:lineRule="auto"/>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t>- GV giao nhiệm vụ</w:t>
            </w:r>
          </w:p>
          <w:p w:rsidR="00E80E55" w:rsidRPr="00E80E55" w:rsidRDefault="00E80E55" w:rsidP="00E80E55">
            <w:pPr>
              <w:spacing w:after="0" w:line="240" w:lineRule="auto"/>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t>+ Nhiệm vụ 1: Hoàn thành bài tập trắc nghiệm đầu giờ.</w:t>
            </w:r>
          </w:p>
          <w:p w:rsidR="00E80E55" w:rsidRPr="00E80E55" w:rsidRDefault="00E80E55" w:rsidP="00E80E55">
            <w:pPr>
              <w:spacing w:after="0" w:line="240" w:lineRule="auto"/>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t>+ Nhiệm vụ 2 : Nêu cách đặt tên cho một tập hợp ? Nêu cách viết các phần tử của một tập hợp ? Có mấy cách cho một tập hợp ? Đó là những cách nào?</w:t>
            </w:r>
          </w:p>
          <w:p w:rsidR="00E80E55" w:rsidRPr="00E80E55" w:rsidRDefault="00E80E55" w:rsidP="00E80E55">
            <w:pPr>
              <w:spacing w:after="0" w:line="240" w:lineRule="auto"/>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t>- HS hoạt động cá nhân trả lời.</w:t>
            </w:r>
          </w:p>
          <w:p w:rsidR="00E80E55" w:rsidRPr="00E80E55" w:rsidRDefault="00E80E55" w:rsidP="00E80E55">
            <w:pPr>
              <w:spacing w:after="0" w:line="240" w:lineRule="auto"/>
              <w:jc w:val="both"/>
              <w:rPr>
                <w:rFonts w:ascii="Times New Roman" w:hAnsi="Times New Roman" w:cs="Times New Roman"/>
                <w:color w:val="000000" w:themeColor="text1"/>
                <w:sz w:val="28"/>
                <w:szCs w:val="28"/>
              </w:rPr>
            </w:pPr>
            <w:r w:rsidRPr="00E80E55">
              <w:rPr>
                <w:rFonts w:ascii="Times New Roman" w:hAnsi="Times New Roman" w:cs="Times New Roman"/>
                <w:b/>
                <w:color w:val="000000" w:themeColor="text1"/>
                <w:sz w:val="28"/>
                <w:szCs w:val="28"/>
              </w:rPr>
              <w:t xml:space="preserve">+ </w:t>
            </w:r>
            <w:r w:rsidRPr="00E80E55">
              <w:rPr>
                <w:rFonts w:ascii="Times New Roman" w:hAnsi="Times New Roman" w:cs="Times New Roman"/>
                <w:color w:val="000000" w:themeColor="text1"/>
                <w:sz w:val="28"/>
                <w:szCs w:val="28"/>
              </w:rPr>
              <w:t>Nhiệm vu 1: HS giơ bảng kết quả trắc nghiệm.</w:t>
            </w:r>
          </w:p>
          <w:p w:rsidR="00E80E55" w:rsidRPr="00E80E55" w:rsidRDefault="00E80E55" w:rsidP="00E80E55">
            <w:pPr>
              <w:spacing w:after="0" w:line="240" w:lineRule="auto"/>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t>(</w:t>
            </w:r>
            <w:r w:rsidRPr="00E80E55">
              <w:rPr>
                <w:rFonts w:ascii="Times New Roman" w:hAnsi="Times New Roman" w:cs="Times New Roman"/>
                <w:iCs/>
                <w:color w:val="000000" w:themeColor="text1"/>
                <w:sz w:val="28"/>
                <w:szCs w:val="28"/>
              </w:rPr>
              <w:t>Yêu cầu 2 bạn ngồi cạnh kiểm tra kết quả của nhau</w:t>
            </w:r>
            <w:r w:rsidRPr="00E80E55">
              <w:rPr>
                <w:rFonts w:ascii="Times New Roman" w:hAnsi="Times New Roman" w:cs="Times New Roman"/>
                <w:color w:val="000000" w:themeColor="text1"/>
                <w:sz w:val="28"/>
                <w:szCs w:val="28"/>
              </w:rPr>
              <w:t>)</w:t>
            </w:r>
          </w:p>
          <w:p w:rsidR="00E80E55" w:rsidRPr="00E80E55" w:rsidRDefault="00E80E55" w:rsidP="00E80E55">
            <w:pPr>
              <w:spacing w:after="0" w:line="240" w:lineRule="auto"/>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t>+ Nhiệm vụ 2, 3: HS đứng tại chỗ báo cáo</w:t>
            </w:r>
          </w:p>
          <w:p w:rsidR="00E80E55" w:rsidRPr="00E80E55" w:rsidRDefault="00E80E55" w:rsidP="00E80E55">
            <w:pPr>
              <w:spacing w:after="0" w:line="240" w:lineRule="auto"/>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t>- GV cho HS khác nhận xét câu trả lời và chốt lại kiến thức.</w:t>
            </w: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u w:val="single"/>
              </w:rPr>
            </w:pPr>
            <w:r w:rsidRPr="00E80E55">
              <w:rPr>
                <w:rFonts w:ascii="Times New Roman" w:hAnsi="Times New Roman" w:cs="Times New Roman"/>
                <w:bCs/>
                <w:color w:val="000000" w:themeColor="text1"/>
                <w:sz w:val="28"/>
                <w:szCs w:val="28"/>
              </w:rPr>
              <w:t>- GV yêu cầu HS ghi chép kiến thức vào vở</w:t>
            </w:r>
          </w:p>
        </w:tc>
        <w:tc>
          <w:tcPr>
            <w:tcW w:w="5244" w:type="dxa"/>
          </w:tcPr>
          <w:p w:rsidR="00E80E55" w:rsidRPr="00E80E55" w:rsidRDefault="00E80E55" w:rsidP="00E80E55">
            <w:pPr>
              <w:tabs>
                <w:tab w:val="left" w:pos="3402"/>
                <w:tab w:val="left" w:pos="7937"/>
                <w:tab w:val="left" w:pos="9072"/>
              </w:tabs>
              <w:spacing w:after="0" w:line="240" w:lineRule="auto"/>
              <w:jc w:val="both"/>
              <w:rPr>
                <w:rFonts w:ascii="Times New Roman" w:eastAsia="Times New Roman" w:hAnsi="Times New Roman" w:cs="Times New Roman"/>
                <w:iCs/>
                <w:color w:val="000000" w:themeColor="text1"/>
                <w:sz w:val="28"/>
                <w:szCs w:val="28"/>
              </w:rPr>
            </w:pPr>
            <w:r w:rsidRPr="00E80E55">
              <w:rPr>
                <w:rFonts w:ascii="Times New Roman" w:hAnsi="Times New Roman" w:cs="Times New Roman"/>
                <w:color w:val="000000" w:themeColor="text1"/>
                <w:sz w:val="28"/>
                <w:szCs w:val="28"/>
              </w:rPr>
              <w:t>Kết quả trắc nghiệm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785"/>
              <w:gridCol w:w="785"/>
              <w:gridCol w:w="823"/>
              <w:gridCol w:w="812"/>
            </w:tblGrid>
            <w:tr w:rsidR="00E80E55" w:rsidRPr="00E80E55" w:rsidTr="006A7BEE">
              <w:trPr>
                <w:trHeight w:val="836"/>
                <w:jc w:val="center"/>
              </w:trPr>
              <w:tc>
                <w:tcPr>
                  <w:tcW w:w="799" w:type="dxa"/>
                </w:tcPr>
                <w:p w:rsidR="00E80E55" w:rsidRPr="00E80E55" w:rsidRDefault="00E80E55" w:rsidP="00E80E55">
                  <w:pPr>
                    <w:spacing w:after="0" w:line="240" w:lineRule="auto"/>
                    <w:jc w:val="center"/>
                    <w:rPr>
                      <w:rFonts w:ascii="Times New Roman" w:hAnsi="Times New Roman" w:cs="Times New Roman"/>
                      <w:bCs/>
                      <w:color w:val="000000" w:themeColor="text1"/>
                      <w:sz w:val="28"/>
                      <w:szCs w:val="28"/>
                    </w:rPr>
                  </w:pPr>
                  <w:r w:rsidRPr="00E80E55">
                    <w:rPr>
                      <w:rFonts w:ascii="Times New Roman" w:hAnsi="Times New Roman" w:cs="Times New Roman"/>
                      <w:bCs/>
                      <w:color w:val="000000" w:themeColor="text1"/>
                      <w:sz w:val="28"/>
                      <w:szCs w:val="28"/>
                    </w:rPr>
                    <w:t>Câu 1</w:t>
                  </w:r>
                </w:p>
              </w:tc>
              <w:tc>
                <w:tcPr>
                  <w:tcW w:w="785" w:type="dxa"/>
                </w:tcPr>
                <w:p w:rsidR="00E80E55" w:rsidRPr="00E80E55" w:rsidRDefault="00E80E55" w:rsidP="00E80E55">
                  <w:pPr>
                    <w:spacing w:after="0" w:line="240" w:lineRule="auto"/>
                    <w:jc w:val="center"/>
                    <w:rPr>
                      <w:rFonts w:ascii="Times New Roman" w:hAnsi="Times New Roman" w:cs="Times New Roman"/>
                      <w:bCs/>
                      <w:color w:val="000000" w:themeColor="text1"/>
                      <w:sz w:val="28"/>
                      <w:szCs w:val="28"/>
                    </w:rPr>
                  </w:pPr>
                  <w:r w:rsidRPr="00E80E55">
                    <w:rPr>
                      <w:rFonts w:ascii="Times New Roman" w:hAnsi="Times New Roman" w:cs="Times New Roman"/>
                      <w:bCs/>
                      <w:color w:val="000000" w:themeColor="text1"/>
                      <w:sz w:val="28"/>
                      <w:szCs w:val="28"/>
                    </w:rPr>
                    <w:t>Câu 2</w:t>
                  </w:r>
                </w:p>
              </w:tc>
              <w:tc>
                <w:tcPr>
                  <w:tcW w:w="785" w:type="dxa"/>
                </w:tcPr>
                <w:p w:rsidR="00E80E55" w:rsidRPr="00E80E55" w:rsidRDefault="00E80E55" w:rsidP="00E80E55">
                  <w:pPr>
                    <w:spacing w:after="0" w:line="240" w:lineRule="auto"/>
                    <w:jc w:val="center"/>
                    <w:rPr>
                      <w:rFonts w:ascii="Times New Roman" w:hAnsi="Times New Roman" w:cs="Times New Roman"/>
                      <w:bCs/>
                      <w:color w:val="000000" w:themeColor="text1"/>
                      <w:sz w:val="28"/>
                      <w:szCs w:val="28"/>
                    </w:rPr>
                  </w:pPr>
                  <w:r w:rsidRPr="00E80E55">
                    <w:rPr>
                      <w:rFonts w:ascii="Times New Roman" w:hAnsi="Times New Roman" w:cs="Times New Roman"/>
                      <w:bCs/>
                      <w:color w:val="000000" w:themeColor="text1"/>
                      <w:sz w:val="28"/>
                      <w:szCs w:val="28"/>
                    </w:rPr>
                    <w:t>Câu 3</w:t>
                  </w:r>
                </w:p>
              </w:tc>
              <w:tc>
                <w:tcPr>
                  <w:tcW w:w="823" w:type="dxa"/>
                </w:tcPr>
                <w:p w:rsidR="00E80E55" w:rsidRPr="00E80E55" w:rsidRDefault="00E80E55" w:rsidP="00E80E55">
                  <w:pPr>
                    <w:spacing w:after="0" w:line="240" w:lineRule="auto"/>
                    <w:jc w:val="center"/>
                    <w:rPr>
                      <w:rFonts w:ascii="Times New Roman" w:hAnsi="Times New Roman" w:cs="Times New Roman"/>
                      <w:bCs/>
                      <w:color w:val="000000" w:themeColor="text1"/>
                      <w:sz w:val="28"/>
                      <w:szCs w:val="28"/>
                    </w:rPr>
                  </w:pPr>
                  <w:r w:rsidRPr="00E80E55">
                    <w:rPr>
                      <w:rFonts w:ascii="Times New Roman" w:hAnsi="Times New Roman" w:cs="Times New Roman"/>
                      <w:bCs/>
                      <w:color w:val="000000" w:themeColor="text1"/>
                      <w:sz w:val="28"/>
                      <w:szCs w:val="28"/>
                    </w:rPr>
                    <w:t>Câu 4</w:t>
                  </w:r>
                </w:p>
              </w:tc>
              <w:tc>
                <w:tcPr>
                  <w:tcW w:w="812" w:type="dxa"/>
                </w:tcPr>
                <w:p w:rsidR="00E80E55" w:rsidRPr="00E80E55" w:rsidRDefault="00E80E55" w:rsidP="00E80E55">
                  <w:pPr>
                    <w:spacing w:after="0" w:line="240" w:lineRule="auto"/>
                    <w:jc w:val="center"/>
                    <w:rPr>
                      <w:rFonts w:ascii="Times New Roman" w:hAnsi="Times New Roman" w:cs="Times New Roman"/>
                      <w:bCs/>
                      <w:color w:val="000000" w:themeColor="text1"/>
                      <w:sz w:val="28"/>
                      <w:szCs w:val="28"/>
                    </w:rPr>
                  </w:pPr>
                  <w:r w:rsidRPr="00E80E55">
                    <w:rPr>
                      <w:rFonts w:ascii="Times New Roman" w:hAnsi="Times New Roman" w:cs="Times New Roman"/>
                      <w:bCs/>
                      <w:color w:val="000000" w:themeColor="text1"/>
                      <w:sz w:val="28"/>
                      <w:szCs w:val="28"/>
                    </w:rPr>
                    <w:t>Câu 5</w:t>
                  </w:r>
                </w:p>
              </w:tc>
            </w:tr>
            <w:tr w:rsidR="00E80E55" w:rsidRPr="00E80E55" w:rsidTr="006A7BEE">
              <w:trPr>
                <w:trHeight w:val="501"/>
                <w:jc w:val="center"/>
              </w:trPr>
              <w:tc>
                <w:tcPr>
                  <w:tcW w:w="799" w:type="dxa"/>
                </w:tcPr>
                <w:p w:rsidR="00E80E55" w:rsidRPr="00E80E55" w:rsidRDefault="00E80E55" w:rsidP="00E80E55">
                  <w:pPr>
                    <w:spacing w:after="0" w:line="240" w:lineRule="auto"/>
                    <w:jc w:val="center"/>
                    <w:rPr>
                      <w:rFonts w:ascii="Times New Roman" w:hAnsi="Times New Roman" w:cs="Times New Roman"/>
                      <w:bCs/>
                      <w:color w:val="000000" w:themeColor="text1"/>
                      <w:sz w:val="28"/>
                      <w:szCs w:val="28"/>
                    </w:rPr>
                  </w:pPr>
                  <w:r w:rsidRPr="00E80E55">
                    <w:rPr>
                      <w:rFonts w:ascii="Times New Roman" w:hAnsi="Times New Roman" w:cs="Times New Roman"/>
                      <w:bCs/>
                      <w:color w:val="000000" w:themeColor="text1"/>
                      <w:sz w:val="28"/>
                      <w:szCs w:val="28"/>
                    </w:rPr>
                    <w:t>D</w:t>
                  </w:r>
                </w:p>
              </w:tc>
              <w:tc>
                <w:tcPr>
                  <w:tcW w:w="785" w:type="dxa"/>
                </w:tcPr>
                <w:p w:rsidR="00E80E55" w:rsidRPr="00E80E55" w:rsidRDefault="00E80E55" w:rsidP="00E80E55">
                  <w:pPr>
                    <w:spacing w:after="0" w:line="240" w:lineRule="auto"/>
                    <w:jc w:val="center"/>
                    <w:rPr>
                      <w:rFonts w:ascii="Times New Roman" w:hAnsi="Times New Roman" w:cs="Times New Roman"/>
                      <w:bCs/>
                      <w:color w:val="000000" w:themeColor="text1"/>
                      <w:sz w:val="28"/>
                      <w:szCs w:val="28"/>
                    </w:rPr>
                  </w:pPr>
                  <w:r w:rsidRPr="00E80E55">
                    <w:rPr>
                      <w:rFonts w:ascii="Times New Roman" w:hAnsi="Times New Roman" w:cs="Times New Roman"/>
                      <w:bCs/>
                      <w:color w:val="000000" w:themeColor="text1"/>
                      <w:sz w:val="28"/>
                      <w:szCs w:val="28"/>
                    </w:rPr>
                    <w:t>B</w:t>
                  </w:r>
                </w:p>
              </w:tc>
              <w:tc>
                <w:tcPr>
                  <w:tcW w:w="785" w:type="dxa"/>
                </w:tcPr>
                <w:p w:rsidR="00E80E55" w:rsidRPr="00E80E55" w:rsidRDefault="00E80E55" w:rsidP="00E80E55">
                  <w:pPr>
                    <w:spacing w:after="0" w:line="240" w:lineRule="auto"/>
                    <w:jc w:val="center"/>
                    <w:rPr>
                      <w:rFonts w:ascii="Times New Roman" w:hAnsi="Times New Roman" w:cs="Times New Roman"/>
                      <w:bCs/>
                      <w:color w:val="000000" w:themeColor="text1"/>
                      <w:sz w:val="28"/>
                      <w:szCs w:val="28"/>
                    </w:rPr>
                  </w:pPr>
                  <w:r w:rsidRPr="00E80E55">
                    <w:rPr>
                      <w:rFonts w:ascii="Times New Roman" w:hAnsi="Times New Roman" w:cs="Times New Roman"/>
                      <w:bCs/>
                      <w:color w:val="000000" w:themeColor="text1"/>
                      <w:sz w:val="28"/>
                      <w:szCs w:val="28"/>
                    </w:rPr>
                    <w:t>D</w:t>
                  </w:r>
                </w:p>
              </w:tc>
              <w:tc>
                <w:tcPr>
                  <w:tcW w:w="823" w:type="dxa"/>
                </w:tcPr>
                <w:p w:rsidR="00E80E55" w:rsidRPr="00E80E55" w:rsidRDefault="00E80E55" w:rsidP="00E80E55">
                  <w:pPr>
                    <w:spacing w:after="0" w:line="240" w:lineRule="auto"/>
                    <w:jc w:val="center"/>
                    <w:rPr>
                      <w:rFonts w:ascii="Times New Roman" w:hAnsi="Times New Roman" w:cs="Times New Roman"/>
                      <w:bCs/>
                      <w:color w:val="000000" w:themeColor="text1"/>
                      <w:sz w:val="28"/>
                      <w:szCs w:val="28"/>
                    </w:rPr>
                  </w:pPr>
                  <w:r w:rsidRPr="00E80E55">
                    <w:rPr>
                      <w:rFonts w:ascii="Times New Roman" w:hAnsi="Times New Roman" w:cs="Times New Roman"/>
                      <w:bCs/>
                      <w:color w:val="000000" w:themeColor="text1"/>
                      <w:sz w:val="28"/>
                      <w:szCs w:val="28"/>
                    </w:rPr>
                    <w:t>A</w:t>
                  </w:r>
                </w:p>
              </w:tc>
              <w:tc>
                <w:tcPr>
                  <w:tcW w:w="812" w:type="dxa"/>
                </w:tcPr>
                <w:p w:rsidR="00E80E55" w:rsidRPr="00E80E55" w:rsidRDefault="00E80E55" w:rsidP="00E80E55">
                  <w:pPr>
                    <w:spacing w:after="0" w:line="240" w:lineRule="auto"/>
                    <w:jc w:val="center"/>
                    <w:rPr>
                      <w:rFonts w:ascii="Times New Roman" w:hAnsi="Times New Roman" w:cs="Times New Roman"/>
                      <w:bCs/>
                      <w:color w:val="000000" w:themeColor="text1"/>
                      <w:sz w:val="28"/>
                      <w:szCs w:val="28"/>
                    </w:rPr>
                  </w:pPr>
                  <w:r w:rsidRPr="00E80E55">
                    <w:rPr>
                      <w:rFonts w:ascii="Times New Roman" w:hAnsi="Times New Roman" w:cs="Times New Roman"/>
                      <w:bCs/>
                      <w:color w:val="000000" w:themeColor="text1"/>
                      <w:sz w:val="28"/>
                      <w:szCs w:val="28"/>
                    </w:rPr>
                    <w:t>C</w:t>
                  </w:r>
                </w:p>
              </w:tc>
            </w:tr>
          </w:tbl>
          <w:p w:rsidR="00E80E55" w:rsidRPr="00E80E55" w:rsidRDefault="00E80E55" w:rsidP="00E80E55">
            <w:pPr>
              <w:widowControl w:val="0"/>
              <w:tabs>
                <w:tab w:val="left" w:pos="142"/>
              </w:tabs>
              <w:spacing w:after="0" w:line="240" w:lineRule="auto"/>
              <w:ind w:right="122"/>
              <w:jc w:val="both"/>
              <w:rPr>
                <w:rFonts w:ascii="Times New Roman" w:hAnsi="Times New Roman" w:cs="Times New Roman"/>
                <w:bCs/>
                <w:color w:val="000000" w:themeColor="text1"/>
                <w:sz w:val="28"/>
                <w:szCs w:val="28"/>
                <w:shd w:val="clear" w:color="auto" w:fill="FFFFFF"/>
                <w:lang w:val="nl-NL" w:eastAsia="vi-VN"/>
              </w:rPr>
            </w:pPr>
            <w:r w:rsidRPr="00E80E55">
              <w:rPr>
                <w:rFonts w:ascii="Times New Roman" w:hAnsi="Times New Roman" w:cs="Times New Roman"/>
                <w:b/>
                <w:bCs/>
                <w:color w:val="000000" w:themeColor="text1"/>
                <w:sz w:val="28"/>
                <w:szCs w:val="28"/>
                <w:u w:val="single"/>
              </w:rPr>
              <w:t>I. Lí thuyết</w:t>
            </w:r>
          </w:p>
          <w:p w:rsidR="00E80E55" w:rsidRPr="00E80E55" w:rsidRDefault="00E80E55" w:rsidP="00E80E55">
            <w:pPr>
              <w:shd w:val="clear" w:color="auto" w:fill="FFFFFF"/>
              <w:spacing w:after="0" w:line="240" w:lineRule="auto"/>
              <w:ind w:right="48"/>
              <w:jc w:val="both"/>
              <w:rPr>
                <w:rFonts w:ascii="Times New Roman" w:eastAsia="Times New Roman" w:hAnsi="Times New Roman" w:cs="Times New Roman"/>
                <w:color w:val="000000"/>
                <w:sz w:val="27"/>
                <w:szCs w:val="27"/>
              </w:rPr>
            </w:pPr>
            <w:r w:rsidRPr="00E80E55">
              <w:rPr>
                <w:rFonts w:ascii="Arial" w:eastAsia="Times New Roman" w:hAnsi="Arial" w:cs="Arial"/>
                <w:color w:val="000000"/>
                <w:sz w:val="27"/>
                <w:szCs w:val="27"/>
              </w:rPr>
              <w:t xml:space="preserve">- </w:t>
            </w:r>
            <w:r w:rsidRPr="00E80E55">
              <w:rPr>
                <w:rFonts w:ascii="Times New Roman" w:eastAsia="Times New Roman" w:hAnsi="Times New Roman" w:cs="Times New Roman"/>
                <w:color w:val="000000"/>
                <w:sz w:val="27"/>
                <w:szCs w:val="27"/>
              </w:rPr>
              <w:t xml:space="preserve">Tập hợp là khái niệm cơ bản thường dùng trong toán học và cuộc sống. </w:t>
            </w:r>
          </w:p>
          <w:p w:rsidR="00E80E55" w:rsidRPr="00E80E55" w:rsidRDefault="00E80E55" w:rsidP="00E80E55">
            <w:pPr>
              <w:widowControl w:val="0"/>
              <w:tabs>
                <w:tab w:val="left" w:pos="142"/>
              </w:tabs>
              <w:spacing w:after="0" w:line="240" w:lineRule="auto"/>
              <w:ind w:right="122"/>
              <w:jc w:val="both"/>
              <w:rPr>
                <w:rFonts w:ascii="Times New Roman" w:hAnsi="Times New Roman" w:cs="Times New Roman"/>
                <w:color w:val="000000" w:themeColor="text1"/>
                <w:sz w:val="28"/>
                <w:szCs w:val="28"/>
                <w:shd w:val="clear" w:color="auto" w:fill="FFFFFF"/>
                <w:lang w:val="nl-NL" w:eastAsia="vi-VN"/>
              </w:rPr>
            </w:pPr>
            <w:r w:rsidRPr="00E80E55">
              <w:rPr>
                <w:rFonts w:ascii="Times New Roman" w:hAnsi="Times New Roman" w:cs="Times New Roman"/>
                <w:bCs/>
                <w:color w:val="000000" w:themeColor="text1"/>
                <w:sz w:val="28"/>
                <w:szCs w:val="28"/>
                <w:shd w:val="clear" w:color="auto" w:fill="FFFFFF"/>
                <w:lang w:val="nl-NL" w:eastAsia="vi-VN"/>
              </w:rPr>
              <w:t>- Tên</w:t>
            </w:r>
            <w:r w:rsidRPr="00E80E55">
              <w:rPr>
                <w:rFonts w:ascii="Times New Roman" w:hAnsi="Times New Roman" w:cs="Times New Roman"/>
                <w:color w:val="000000" w:themeColor="text1"/>
                <w:sz w:val="28"/>
                <w:szCs w:val="28"/>
                <w:shd w:val="clear" w:color="auto" w:fill="FFFFFF"/>
                <w:lang w:val="nl-NL" w:eastAsia="vi-VN"/>
              </w:rPr>
              <w:t xml:space="preserve"> tập hợp thường được viết bằng các chữ cái in hoa: A; B; C;...</w:t>
            </w:r>
          </w:p>
          <w:p w:rsidR="00E80E55" w:rsidRPr="00E80E55" w:rsidRDefault="00E80E55" w:rsidP="00E80E55">
            <w:pPr>
              <w:widowControl w:val="0"/>
              <w:tabs>
                <w:tab w:val="left" w:pos="142"/>
              </w:tabs>
              <w:spacing w:after="0" w:line="240" w:lineRule="auto"/>
              <w:ind w:right="122"/>
              <w:jc w:val="both"/>
              <w:rPr>
                <w:rFonts w:ascii="Times New Roman" w:hAnsi="Times New Roman" w:cs="Times New Roman"/>
                <w:color w:val="000000" w:themeColor="text1"/>
                <w:sz w:val="28"/>
                <w:szCs w:val="28"/>
                <w:shd w:val="clear" w:color="auto" w:fill="FFFFFF"/>
                <w:lang w:val="nl-NL" w:eastAsia="vi-VN"/>
              </w:rPr>
            </w:pPr>
            <w:r w:rsidRPr="00E80E55">
              <w:rPr>
                <w:rFonts w:ascii="Times New Roman" w:hAnsi="Times New Roman" w:cs="Times New Roman"/>
                <w:bCs/>
                <w:color w:val="000000" w:themeColor="text1"/>
                <w:sz w:val="28"/>
                <w:szCs w:val="28"/>
                <w:shd w:val="clear" w:color="auto" w:fill="FFFFFF"/>
                <w:lang w:val="nl-NL" w:eastAsia="vi-VN"/>
              </w:rPr>
              <w:t>- Các phần tử</w:t>
            </w:r>
            <w:r w:rsidRPr="00E80E55">
              <w:rPr>
                <w:rFonts w:ascii="Times New Roman" w:hAnsi="Times New Roman" w:cs="Times New Roman"/>
                <w:color w:val="000000" w:themeColor="text1"/>
                <w:sz w:val="28"/>
                <w:szCs w:val="28"/>
                <w:shd w:val="clear" w:color="auto" w:fill="FFFFFF"/>
                <w:lang w:val="nl-NL" w:eastAsia="vi-VN"/>
              </w:rPr>
              <w:t xml:space="preserve"> của một tập hợp được viết trong hai dấu ngoặc nhọn</w:t>
            </w:r>
            <w:r w:rsidRPr="00E80E55">
              <w:rPr>
                <w:rFonts w:ascii="Times New Roman" w:hAnsi="Times New Roman" w:cs="Times New Roman"/>
                <w:color w:val="000000" w:themeColor="text1"/>
                <w:sz w:val="28"/>
                <w:szCs w:val="28"/>
              </w:rPr>
              <w:t xml:space="preserve"> {}</w:t>
            </w:r>
            <w:r w:rsidRPr="00E80E55">
              <w:rPr>
                <w:rFonts w:ascii="Times New Roman" w:hAnsi="Times New Roman" w:cs="Times New Roman"/>
                <w:color w:val="000000" w:themeColor="text1"/>
                <w:sz w:val="28"/>
                <w:szCs w:val="28"/>
                <w:shd w:val="clear" w:color="auto" w:fill="FFFFFF"/>
                <w:lang w:val="nl-NL" w:eastAsia="vi-VN"/>
              </w:rPr>
              <w:t xml:space="preserve">, cách nhau bởi dấu </w:t>
            </w:r>
            <w:r w:rsidRPr="00E80E55">
              <w:rPr>
                <w:rFonts w:ascii="Times New Roman" w:hAnsi="Times New Roman" w:cs="Times New Roman"/>
                <w:color w:val="000000" w:themeColor="text1"/>
                <w:sz w:val="28"/>
                <w:szCs w:val="28"/>
              </w:rPr>
              <w:t>“,”</w:t>
            </w:r>
            <w:r w:rsidRPr="00E80E55">
              <w:rPr>
                <w:rFonts w:ascii="Times New Roman" w:hAnsi="Times New Roman" w:cs="Times New Roman"/>
                <w:color w:val="000000" w:themeColor="text1"/>
                <w:sz w:val="28"/>
                <w:szCs w:val="28"/>
                <w:shd w:val="clear" w:color="auto" w:fill="FFFFFF"/>
                <w:lang w:val="nl-NL" w:eastAsia="vi-VN"/>
              </w:rPr>
              <w:t xml:space="preserve"> . Mỗi phần tử liệt kê một lần, thứ tự liệt kê tùy ý.</w:t>
            </w:r>
          </w:p>
          <w:p w:rsidR="00E80E55" w:rsidRPr="00E80E55" w:rsidRDefault="00E80E55" w:rsidP="00E80E55">
            <w:pPr>
              <w:widowControl w:val="0"/>
              <w:tabs>
                <w:tab w:val="left" w:pos="142"/>
              </w:tabs>
              <w:spacing w:after="0" w:line="240" w:lineRule="auto"/>
              <w:ind w:right="122"/>
              <w:jc w:val="both"/>
              <w:rPr>
                <w:rFonts w:ascii="Times New Roman" w:hAnsi="Times New Roman" w:cs="Times New Roman"/>
                <w:color w:val="000000" w:themeColor="text1"/>
                <w:sz w:val="28"/>
                <w:szCs w:val="28"/>
                <w:shd w:val="clear" w:color="auto" w:fill="FFFFFF"/>
                <w:lang w:val="nl-NL" w:eastAsia="vi-VN"/>
              </w:rPr>
            </w:pPr>
            <w:r w:rsidRPr="00E80E55">
              <w:rPr>
                <w:rFonts w:ascii="Times New Roman" w:hAnsi="Times New Roman" w:cs="Times New Roman"/>
                <w:bCs/>
                <w:color w:val="000000" w:themeColor="text1"/>
                <w:sz w:val="28"/>
                <w:szCs w:val="28"/>
                <w:shd w:val="clear" w:color="auto" w:fill="FFFFFF"/>
                <w:lang w:val="nl-NL" w:eastAsia="vi-VN"/>
              </w:rPr>
              <w:t>* Có hai cách cho một tập hợp</w:t>
            </w:r>
            <w:r w:rsidRPr="00E80E55">
              <w:rPr>
                <w:rFonts w:ascii="Times New Roman" w:hAnsi="Times New Roman" w:cs="Times New Roman"/>
                <w:color w:val="000000" w:themeColor="text1"/>
                <w:sz w:val="28"/>
                <w:szCs w:val="28"/>
                <w:shd w:val="clear" w:color="auto" w:fill="FFFFFF"/>
                <w:lang w:val="nl-NL" w:eastAsia="vi-VN"/>
              </w:rPr>
              <w:t>:</w:t>
            </w:r>
          </w:p>
          <w:p w:rsidR="00E80E55" w:rsidRPr="00E80E55" w:rsidRDefault="00E80E55" w:rsidP="00E80E55">
            <w:pPr>
              <w:widowControl w:val="0"/>
              <w:tabs>
                <w:tab w:val="left" w:pos="142"/>
              </w:tabs>
              <w:spacing w:after="0" w:line="240" w:lineRule="auto"/>
              <w:ind w:right="122"/>
              <w:jc w:val="both"/>
              <w:rPr>
                <w:rFonts w:ascii="Times New Roman" w:hAnsi="Times New Roman" w:cs="Times New Roman"/>
                <w:color w:val="000000" w:themeColor="text1"/>
                <w:sz w:val="28"/>
                <w:szCs w:val="28"/>
                <w:shd w:val="clear" w:color="auto" w:fill="FFFFFF"/>
                <w:lang w:val="nl-NL" w:eastAsia="vi-VN"/>
              </w:rPr>
            </w:pPr>
            <w:r w:rsidRPr="00E80E55">
              <w:rPr>
                <w:rFonts w:ascii="Times New Roman" w:hAnsi="Times New Roman" w:cs="Times New Roman"/>
                <w:color w:val="000000" w:themeColor="text1"/>
                <w:sz w:val="28"/>
                <w:szCs w:val="28"/>
                <w:shd w:val="clear" w:color="auto" w:fill="FFFFFF"/>
                <w:lang w:val="nl-NL" w:eastAsia="vi-VN"/>
              </w:rPr>
              <w:t>- Liệt kê các phần tử của tập hợp;</w:t>
            </w:r>
          </w:p>
          <w:p w:rsidR="00E80E55" w:rsidRPr="00E80E55" w:rsidRDefault="00E80E55" w:rsidP="00E80E55">
            <w:pPr>
              <w:widowControl w:val="0"/>
              <w:tabs>
                <w:tab w:val="left" w:pos="142"/>
              </w:tabs>
              <w:spacing w:after="0" w:line="240" w:lineRule="auto"/>
              <w:ind w:right="122"/>
              <w:jc w:val="both"/>
              <w:rPr>
                <w:rFonts w:ascii="Times New Roman" w:hAnsi="Times New Roman" w:cs="Times New Roman"/>
                <w:color w:val="000000" w:themeColor="text1"/>
                <w:sz w:val="28"/>
                <w:szCs w:val="28"/>
                <w:shd w:val="clear" w:color="auto" w:fill="FFFFFF"/>
                <w:lang w:val="nl-NL" w:eastAsia="vi-VN"/>
              </w:rPr>
            </w:pPr>
            <w:r w:rsidRPr="00E80E55">
              <w:rPr>
                <w:rFonts w:ascii="Times New Roman" w:hAnsi="Times New Roman" w:cs="Times New Roman"/>
                <w:color w:val="000000" w:themeColor="text1"/>
                <w:sz w:val="28"/>
                <w:szCs w:val="28"/>
                <w:shd w:val="clear" w:color="auto" w:fill="FFFFFF"/>
                <w:lang w:val="nl-NL" w:eastAsia="vi-VN"/>
              </w:rPr>
              <w:t>- Chỉ ra tính chất đặc trưng cho các phần tử của tập hợp</w:t>
            </w:r>
          </w:p>
        </w:tc>
      </w:tr>
    </w:tbl>
    <w:p w:rsidR="00E80E55" w:rsidRPr="00E80E55" w:rsidRDefault="00E80E55" w:rsidP="00E80E55">
      <w:pPr>
        <w:widowControl w:val="0"/>
        <w:tabs>
          <w:tab w:val="left" w:pos="608"/>
        </w:tabs>
        <w:spacing w:after="0" w:line="360" w:lineRule="auto"/>
        <w:jc w:val="center"/>
        <w:rPr>
          <w:rFonts w:ascii="Times New Roman" w:hAnsi="Times New Roman" w:cs="Times New Roman"/>
          <w:b/>
          <w:bCs/>
          <w:color w:val="000000" w:themeColor="text1"/>
          <w:sz w:val="28"/>
          <w:szCs w:val="28"/>
          <w:u w:val="single"/>
          <w:lang w:val="vi-VN"/>
        </w:rPr>
      </w:pPr>
      <w:r w:rsidRPr="00E80E55">
        <w:rPr>
          <w:rFonts w:ascii="Times New Roman" w:hAnsi="Times New Roman" w:cs="Times New Roman"/>
          <w:b/>
          <w:bCs/>
          <w:color w:val="000000" w:themeColor="text1"/>
          <w:sz w:val="28"/>
          <w:szCs w:val="28"/>
          <w:u w:val="single"/>
        </w:rPr>
        <w:t>B.</w:t>
      </w:r>
      <w:r w:rsidRPr="00E80E55">
        <w:rPr>
          <w:rFonts w:ascii="Times New Roman" w:hAnsi="Times New Roman" w:cs="Times New Roman"/>
          <w:b/>
          <w:bCs/>
          <w:color w:val="000000" w:themeColor="text1"/>
          <w:sz w:val="28"/>
          <w:szCs w:val="28"/>
          <w:u w:val="single"/>
          <w:lang w:val="vi-VN"/>
        </w:rPr>
        <w:t xml:space="preserve"> HOẠT ĐỘNG</w:t>
      </w:r>
      <w:r w:rsidRPr="00E80E55">
        <w:rPr>
          <w:rFonts w:ascii="Times New Roman" w:hAnsi="Times New Roman" w:cs="Times New Roman"/>
          <w:b/>
          <w:bCs/>
          <w:color w:val="000000" w:themeColor="text1"/>
          <w:sz w:val="28"/>
          <w:szCs w:val="28"/>
          <w:u w:val="single"/>
        </w:rPr>
        <w:t xml:space="preserve"> </w:t>
      </w:r>
      <w:r w:rsidRPr="00E80E55">
        <w:rPr>
          <w:rFonts w:ascii="Times New Roman" w:hAnsi="Times New Roman" w:cs="Times New Roman"/>
          <w:b/>
          <w:bCs/>
          <w:color w:val="000000" w:themeColor="text1"/>
          <w:sz w:val="28"/>
          <w:szCs w:val="28"/>
          <w:u w:val="single"/>
          <w:lang w:val="vi-VN"/>
        </w:rPr>
        <w:t>LUYỆN TẬP</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5244"/>
      </w:tblGrid>
      <w:tr w:rsidR="00E80E55" w:rsidRPr="00E80E55" w:rsidTr="006A7BEE">
        <w:tc>
          <w:tcPr>
            <w:tcW w:w="3823" w:type="dxa"/>
          </w:tcPr>
          <w:p w:rsidR="00E80E55" w:rsidRPr="00E80E55" w:rsidRDefault="00E80E55" w:rsidP="00E80E55">
            <w:pPr>
              <w:spacing w:after="0" w:line="360" w:lineRule="auto"/>
              <w:jc w:val="center"/>
              <w:rPr>
                <w:rFonts w:ascii="Times New Roman" w:hAnsi="Times New Roman" w:cs="Times New Roman"/>
                <w:b/>
                <w:bCs/>
                <w:color w:val="000000" w:themeColor="text1"/>
                <w:sz w:val="28"/>
                <w:szCs w:val="28"/>
              </w:rPr>
            </w:pPr>
            <w:r w:rsidRPr="00E80E55">
              <w:rPr>
                <w:rFonts w:ascii="Times New Roman" w:hAnsi="Times New Roman" w:cs="Times New Roman"/>
                <w:b/>
                <w:bCs/>
                <w:color w:val="000000" w:themeColor="text1"/>
                <w:sz w:val="28"/>
                <w:szCs w:val="28"/>
              </w:rPr>
              <w:t>Hoạt động của GV và HS</w:t>
            </w:r>
          </w:p>
        </w:tc>
        <w:tc>
          <w:tcPr>
            <w:tcW w:w="5244" w:type="dxa"/>
          </w:tcPr>
          <w:p w:rsidR="00E80E55" w:rsidRPr="00E80E55" w:rsidRDefault="00E80E55" w:rsidP="00E80E55">
            <w:pPr>
              <w:spacing w:after="0" w:line="360" w:lineRule="auto"/>
              <w:jc w:val="center"/>
              <w:rPr>
                <w:rFonts w:ascii="Times New Roman" w:hAnsi="Times New Roman" w:cs="Times New Roman"/>
                <w:b/>
                <w:bCs/>
                <w:color w:val="000000" w:themeColor="text1"/>
                <w:sz w:val="28"/>
                <w:szCs w:val="28"/>
              </w:rPr>
            </w:pPr>
            <w:r w:rsidRPr="00E80E55">
              <w:rPr>
                <w:rFonts w:ascii="Times New Roman" w:hAnsi="Times New Roman" w:cs="Times New Roman"/>
                <w:b/>
                <w:bCs/>
                <w:color w:val="000000" w:themeColor="text1"/>
                <w:sz w:val="28"/>
                <w:szCs w:val="28"/>
              </w:rPr>
              <w:t>Dự kiến sản phẩm</w:t>
            </w:r>
          </w:p>
        </w:tc>
      </w:tr>
      <w:tr w:rsidR="00E80E55" w:rsidRPr="00E80E55" w:rsidTr="006A7BEE">
        <w:trPr>
          <w:trHeight w:val="3251"/>
        </w:trPr>
        <w:tc>
          <w:tcPr>
            <w:tcW w:w="3823" w:type="dxa"/>
          </w:tcPr>
          <w:p w:rsidR="00E80E55" w:rsidRPr="00E80E55" w:rsidRDefault="00E80E55" w:rsidP="00E80E55">
            <w:pPr>
              <w:spacing w:after="0" w:line="240" w:lineRule="auto"/>
              <w:jc w:val="both"/>
              <w:rPr>
                <w:rFonts w:ascii="Times New Roman" w:hAnsi="Times New Roman" w:cs="Times New Roman"/>
                <w:color w:val="000000" w:themeColor="text1"/>
                <w:sz w:val="28"/>
                <w:szCs w:val="28"/>
                <w:u w:val="single"/>
              </w:rPr>
            </w:pPr>
            <w:r w:rsidRPr="00E80E55">
              <w:rPr>
                <w:rFonts w:ascii="Times New Roman" w:hAnsi="Times New Roman" w:cs="Times New Roman"/>
                <w:color w:val="000000" w:themeColor="text1"/>
                <w:sz w:val="28"/>
                <w:szCs w:val="28"/>
                <w:u w:val="single"/>
              </w:rPr>
              <w:t>- GV đưa ra bài tập</w:t>
            </w: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u w:val="single"/>
              </w:rPr>
            </w:pPr>
            <w:r w:rsidRPr="00E80E55">
              <w:rPr>
                <w:rFonts w:ascii="Times New Roman" w:hAnsi="Times New Roman" w:cs="Times New Roman"/>
                <w:color w:val="000000" w:themeColor="text1"/>
                <w:sz w:val="28"/>
                <w:szCs w:val="28"/>
                <w:u w:val="single"/>
              </w:rPr>
              <w:t>Bài 1</w:t>
            </w:r>
          </w:p>
          <w:p w:rsidR="00E80E55" w:rsidRPr="00E80E55" w:rsidRDefault="00E80E55" w:rsidP="00E80E55">
            <w:pPr>
              <w:spacing w:after="0" w:line="240" w:lineRule="auto"/>
              <w:contextualSpacing/>
              <w:jc w:val="both"/>
              <w:rPr>
                <w:rFonts w:ascii="Times New Roman" w:hAnsi="Times New Roman" w:cs="Times New Roman"/>
                <w:bCs/>
                <w:color w:val="000000" w:themeColor="text1"/>
                <w:sz w:val="28"/>
                <w:szCs w:val="28"/>
              </w:rPr>
            </w:pPr>
            <w:r w:rsidRPr="00E80E55">
              <w:rPr>
                <w:rFonts w:ascii="Times New Roman" w:hAnsi="Times New Roman" w:cs="Times New Roman"/>
                <w:b/>
                <w:color w:val="000000" w:themeColor="text1"/>
                <w:sz w:val="28"/>
                <w:szCs w:val="28"/>
              </w:rPr>
              <w:t xml:space="preserve">- </w:t>
            </w:r>
            <w:r w:rsidRPr="00E80E55">
              <w:rPr>
                <w:rFonts w:ascii="Times New Roman" w:hAnsi="Times New Roman" w:cs="Times New Roman"/>
                <w:color w:val="000000" w:themeColor="text1"/>
                <w:sz w:val="28"/>
                <w:szCs w:val="28"/>
              </w:rPr>
              <w:t>GV cho HS đọc đề bài 1 (Bảng phụ)</w:t>
            </w: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rPr>
            </w:pPr>
            <w:r w:rsidRPr="00E80E55">
              <w:rPr>
                <w:rFonts w:ascii="Cambria Math" w:hAnsi="Cambria Math" w:cs="Times New Roman"/>
                <w:color w:val="000000" w:themeColor="text1"/>
                <w:sz w:val="28"/>
                <w:szCs w:val="28"/>
              </w:rPr>
              <w:t>→</w:t>
            </w:r>
            <w:r w:rsidRPr="00E80E55">
              <w:rPr>
                <w:rFonts w:ascii="Times New Roman" w:hAnsi="Times New Roman" w:cs="Times New Roman"/>
                <w:color w:val="000000" w:themeColor="text1"/>
                <w:sz w:val="28"/>
                <w:szCs w:val="28"/>
              </w:rPr>
              <w:t>Yêu cầu:</w:t>
            </w:r>
          </w:p>
          <w:p w:rsidR="00E80E55" w:rsidRPr="00E80E55" w:rsidRDefault="00E80E55" w:rsidP="00E80E55">
            <w:pPr>
              <w:spacing w:after="0" w:line="240" w:lineRule="auto"/>
              <w:jc w:val="both"/>
              <w:rPr>
                <w:rFonts w:ascii="Times New Roman" w:hAnsi="Times New Roman" w:cs="Times New Roman"/>
                <w:bCs/>
                <w:color w:val="000000" w:themeColor="text1"/>
                <w:sz w:val="28"/>
                <w:szCs w:val="28"/>
              </w:rPr>
            </w:pPr>
            <w:r w:rsidRPr="00E80E55">
              <w:rPr>
                <w:rFonts w:ascii="Times New Roman" w:hAnsi="Times New Roman" w:cs="Times New Roman"/>
                <w:b/>
                <w:color w:val="000000" w:themeColor="text1"/>
                <w:sz w:val="28"/>
                <w:szCs w:val="28"/>
              </w:rPr>
              <w:t xml:space="preserve">+ </w:t>
            </w:r>
            <w:r w:rsidRPr="00E80E55">
              <w:rPr>
                <w:rFonts w:ascii="Times New Roman" w:hAnsi="Times New Roman" w:cs="Times New Roman"/>
                <w:bCs/>
                <w:color w:val="000000" w:themeColor="text1"/>
                <w:sz w:val="28"/>
                <w:szCs w:val="28"/>
              </w:rPr>
              <w:t>HS thực hiện giải toán cá nhân</w:t>
            </w:r>
          </w:p>
          <w:p w:rsidR="00E80E55" w:rsidRPr="00E80E55" w:rsidRDefault="00E80E55" w:rsidP="00E80E55">
            <w:pPr>
              <w:spacing w:after="0" w:line="240" w:lineRule="auto"/>
              <w:jc w:val="both"/>
              <w:rPr>
                <w:rFonts w:ascii="Times New Roman" w:hAnsi="Times New Roman" w:cs="Times New Roman"/>
                <w:bCs/>
                <w:color w:val="000000" w:themeColor="text1"/>
                <w:sz w:val="28"/>
                <w:szCs w:val="28"/>
              </w:rPr>
            </w:pPr>
            <w:r w:rsidRPr="00E80E55">
              <w:rPr>
                <w:rFonts w:ascii="Times New Roman" w:hAnsi="Times New Roman" w:cs="Times New Roman"/>
                <w:bCs/>
                <w:color w:val="000000" w:themeColor="text1"/>
                <w:sz w:val="28"/>
                <w:szCs w:val="28"/>
              </w:rPr>
              <w:t>+  HS so sánh kết quả với bạn bên cạnh</w:t>
            </w:r>
          </w:p>
          <w:p w:rsidR="00E80E55" w:rsidRPr="00E80E55" w:rsidRDefault="00E80E55" w:rsidP="00E80E55">
            <w:pPr>
              <w:tabs>
                <w:tab w:val="left" w:pos="2422"/>
              </w:tabs>
              <w:spacing w:after="0" w:line="240" w:lineRule="auto"/>
              <w:contextualSpacing/>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t xml:space="preserve">- HS đọc đề bài, thực hiện </w:t>
            </w: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rPr>
            </w:pP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rPr>
            </w:pP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rPr>
            </w:pP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rPr>
            </w:pP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rPr>
            </w:pP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rPr>
            </w:pP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rPr>
            </w:pPr>
          </w:p>
          <w:p w:rsidR="00E80E55" w:rsidRPr="00E80E55" w:rsidRDefault="00E80E55" w:rsidP="00E80E55">
            <w:pPr>
              <w:spacing w:after="0" w:line="240" w:lineRule="auto"/>
              <w:contextualSpacing/>
              <w:jc w:val="both"/>
              <w:rPr>
                <w:rFonts w:ascii="Times New Roman" w:hAnsi="Times New Roman" w:cs="Times New Roman"/>
                <w:bCs/>
                <w:color w:val="000000" w:themeColor="text1"/>
                <w:sz w:val="28"/>
                <w:szCs w:val="28"/>
              </w:rPr>
            </w:pPr>
            <w:r w:rsidRPr="00E80E55">
              <w:rPr>
                <w:rFonts w:ascii="Times New Roman" w:hAnsi="Times New Roman" w:cs="Times New Roman"/>
                <w:color w:val="000000" w:themeColor="text1"/>
                <w:sz w:val="28"/>
                <w:szCs w:val="28"/>
              </w:rPr>
              <w:t>- HS lần lượt lên bảng viết và các HS khác chú ý, xem lại bài trong vở.</w:t>
            </w:r>
          </w:p>
          <w:p w:rsidR="00E80E55" w:rsidRPr="00E80E55" w:rsidRDefault="00E80E55" w:rsidP="00E80E55">
            <w:pPr>
              <w:spacing w:after="0" w:line="240" w:lineRule="auto"/>
              <w:contextualSpacing/>
              <w:jc w:val="both"/>
              <w:rPr>
                <w:rFonts w:ascii="Times New Roman" w:hAnsi="Times New Roman" w:cs="Times New Roman"/>
                <w:b/>
                <w:color w:val="000000" w:themeColor="text1"/>
                <w:sz w:val="28"/>
                <w:szCs w:val="28"/>
              </w:rPr>
            </w:pPr>
            <w:r w:rsidRPr="00E80E55">
              <w:rPr>
                <w:rFonts w:ascii="Times New Roman" w:hAnsi="Times New Roman" w:cs="Times New Roman"/>
                <w:color w:val="000000" w:themeColor="text1"/>
                <w:sz w:val="28"/>
                <w:szCs w:val="28"/>
              </w:rPr>
              <w:t>- GV cho HS nhận xét bài làm của HS và chốt lại một lần nữa cách làm dạng bài tập.</w:t>
            </w: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u w:val="single"/>
              </w:rPr>
            </w:pPr>
          </w:p>
          <w:p w:rsidR="00E80E55" w:rsidRPr="00E80E55" w:rsidRDefault="00E80E55" w:rsidP="00E80E55">
            <w:pPr>
              <w:spacing w:after="0" w:line="240" w:lineRule="auto"/>
              <w:contextualSpacing/>
              <w:jc w:val="both"/>
              <w:rPr>
                <w:rFonts w:ascii="Times New Roman" w:hAnsi="Times New Roman" w:cs="Times New Roman"/>
                <w:b/>
                <w:color w:val="000000" w:themeColor="text1"/>
                <w:sz w:val="28"/>
                <w:szCs w:val="28"/>
              </w:rPr>
            </w:pPr>
          </w:p>
          <w:p w:rsidR="00E80E55" w:rsidRPr="00E80E55" w:rsidRDefault="00E80E55" w:rsidP="00E80E55">
            <w:pPr>
              <w:spacing w:after="0" w:line="240" w:lineRule="auto"/>
              <w:contextualSpacing/>
              <w:jc w:val="both"/>
              <w:rPr>
                <w:rFonts w:ascii="Times New Roman" w:hAnsi="Times New Roman" w:cs="Times New Roman"/>
                <w:b/>
                <w:color w:val="000000" w:themeColor="text1"/>
                <w:sz w:val="28"/>
                <w:szCs w:val="28"/>
              </w:rPr>
            </w:pPr>
          </w:p>
          <w:p w:rsidR="00E80E55" w:rsidRPr="00E80E55" w:rsidRDefault="00E80E55" w:rsidP="00E80E55">
            <w:pPr>
              <w:spacing w:after="0" w:line="240" w:lineRule="auto"/>
              <w:contextualSpacing/>
              <w:jc w:val="both"/>
              <w:rPr>
                <w:rFonts w:ascii="Times New Roman" w:hAnsi="Times New Roman" w:cs="Times New Roman"/>
                <w:b/>
                <w:color w:val="000000" w:themeColor="text1"/>
                <w:sz w:val="28"/>
                <w:szCs w:val="28"/>
              </w:rPr>
            </w:pPr>
          </w:p>
          <w:p w:rsidR="00E80E55" w:rsidRPr="00E80E55" w:rsidRDefault="00E80E55" w:rsidP="00E80E55">
            <w:pPr>
              <w:spacing w:after="0" w:line="240" w:lineRule="auto"/>
              <w:contextualSpacing/>
              <w:jc w:val="both"/>
              <w:rPr>
                <w:rFonts w:ascii="Times New Roman" w:hAnsi="Times New Roman" w:cs="Times New Roman"/>
                <w:b/>
                <w:color w:val="000000" w:themeColor="text1"/>
                <w:sz w:val="28"/>
                <w:szCs w:val="28"/>
              </w:rPr>
            </w:pP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u w:val="single"/>
              </w:rPr>
            </w:pPr>
            <w:r w:rsidRPr="00E80E55">
              <w:rPr>
                <w:rFonts w:ascii="Times New Roman" w:hAnsi="Times New Roman" w:cs="Times New Roman"/>
                <w:color w:val="000000" w:themeColor="text1"/>
                <w:sz w:val="28"/>
                <w:szCs w:val="28"/>
                <w:u w:val="single"/>
              </w:rPr>
              <w:t>Bài 2</w:t>
            </w: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rPr>
            </w:pPr>
            <w:r w:rsidRPr="00E80E55">
              <w:rPr>
                <w:rFonts w:ascii="Times New Roman" w:hAnsi="Times New Roman" w:cs="Times New Roman"/>
                <w:b/>
                <w:color w:val="000000" w:themeColor="text1"/>
                <w:sz w:val="28"/>
                <w:szCs w:val="28"/>
              </w:rPr>
              <w:t xml:space="preserve">- </w:t>
            </w:r>
            <w:r w:rsidRPr="00E80E55">
              <w:rPr>
                <w:rFonts w:ascii="Times New Roman" w:hAnsi="Times New Roman" w:cs="Times New Roman"/>
                <w:color w:val="000000" w:themeColor="text1"/>
                <w:sz w:val="28"/>
                <w:szCs w:val="28"/>
              </w:rPr>
              <w:t>GV cho HS đọc đề bài 2</w:t>
            </w:r>
          </w:p>
          <w:p w:rsidR="00E80E55" w:rsidRPr="00E80E55" w:rsidRDefault="00E80E55" w:rsidP="00E80E55">
            <w:pPr>
              <w:spacing w:after="0" w:line="240" w:lineRule="auto"/>
              <w:contextualSpacing/>
              <w:jc w:val="both"/>
              <w:rPr>
                <w:rFonts w:ascii="Times New Roman" w:hAnsi="Times New Roman" w:cs="Times New Roman"/>
                <w:bCs/>
                <w:color w:val="000000" w:themeColor="text1"/>
                <w:sz w:val="28"/>
                <w:szCs w:val="28"/>
              </w:rPr>
            </w:pPr>
            <w:r w:rsidRPr="00E80E55">
              <w:rPr>
                <w:rFonts w:ascii="Cambria Math" w:hAnsi="Cambria Math" w:cs="Times New Roman"/>
                <w:bCs/>
                <w:color w:val="000000" w:themeColor="text1"/>
                <w:sz w:val="28"/>
                <w:szCs w:val="28"/>
              </w:rPr>
              <w:t>→</w:t>
            </w:r>
            <w:r w:rsidRPr="00E80E55">
              <w:rPr>
                <w:rFonts w:ascii="Times New Roman" w:hAnsi="Times New Roman" w:cs="Times New Roman"/>
                <w:bCs/>
                <w:color w:val="000000" w:themeColor="text1"/>
                <w:sz w:val="28"/>
                <w:szCs w:val="28"/>
              </w:rPr>
              <w:t>Yêu cầu:</w:t>
            </w:r>
          </w:p>
          <w:p w:rsidR="00E80E55" w:rsidRPr="00E80E55" w:rsidRDefault="00E80E55" w:rsidP="00E80E55">
            <w:pPr>
              <w:spacing w:after="0" w:line="240" w:lineRule="auto"/>
              <w:jc w:val="both"/>
              <w:rPr>
                <w:rFonts w:ascii="Times New Roman" w:hAnsi="Times New Roman" w:cs="Times New Roman"/>
                <w:bCs/>
                <w:color w:val="000000" w:themeColor="text1"/>
                <w:sz w:val="28"/>
                <w:szCs w:val="28"/>
              </w:rPr>
            </w:pPr>
            <w:r w:rsidRPr="00E80E55">
              <w:rPr>
                <w:rFonts w:ascii="Times New Roman" w:hAnsi="Times New Roman" w:cs="Times New Roman"/>
                <w:b/>
                <w:color w:val="000000" w:themeColor="text1"/>
                <w:sz w:val="28"/>
                <w:szCs w:val="28"/>
              </w:rPr>
              <w:t xml:space="preserve">+ </w:t>
            </w:r>
            <w:r w:rsidRPr="00E80E55">
              <w:rPr>
                <w:rFonts w:ascii="Times New Roman" w:hAnsi="Times New Roman" w:cs="Times New Roman"/>
                <w:bCs/>
                <w:color w:val="000000" w:themeColor="text1"/>
                <w:sz w:val="28"/>
                <w:szCs w:val="28"/>
              </w:rPr>
              <w:t>HS thực hiện cá nhân</w:t>
            </w:r>
          </w:p>
          <w:p w:rsidR="00E80E55" w:rsidRPr="00E80E55" w:rsidRDefault="00E80E55" w:rsidP="00E80E55">
            <w:pPr>
              <w:tabs>
                <w:tab w:val="left" w:pos="2422"/>
              </w:tabs>
              <w:spacing w:after="0" w:line="240" w:lineRule="auto"/>
              <w:contextualSpacing/>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t>+ HS đọc đề bài, hoạt động giải cá nhân.</w:t>
            </w:r>
          </w:p>
          <w:p w:rsidR="00E80E55" w:rsidRPr="00E80E55" w:rsidRDefault="00E80E55" w:rsidP="00E80E55">
            <w:pPr>
              <w:tabs>
                <w:tab w:val="left" w:pos="2422"/>
              </w:tabs>
              <w:spacing w:after="0" w:line="240" w:lineRule="auto"/>
              <w:contextualSpacing/>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t>- 1 HS đứng tại chỗ báo cáo kết quả</w:t>
            </w:r>
          </w:p>
          <w:p w:rsidR="00E80E55" w:rsidRPr="00E80E55" w:rsidRDefault="00E80E55" w:rsidP="00E80E55">
            <w:pPr>
              <w:spacing w:after="0" w:line="240" w:lineRule="auto"/>
              <w:contextualSpacing/>
              <w:jc w:val="both"/>
              <w:rPr>
                <w:rFonts w:ascii="Times New Roman" w:hAnsi="Times New Roman" w:cs="Times New Roman"/>
                <w:b/>
                <w:color w:val="000000" w:themeColor="text1"/>
                <w:sz w:val="28"/>
                <w:szCs w:val="28"/>
              </w:rPr>
            </w:pPr>
            <w:r w:rsidRPr="00E80E55">
              <w:rPr>
                <w:rFonts w:ascii="Times New Roman" w:hAnsi="Times New Roman" w:cs="Times New Roman"/>
                <w:color w:val="000000" w:themeColor="text1"/>
                <w:sz w:val="28"/>
                <w:szCs w:val="28"/>
              </w:rPr>
              <w:t xml:space="preserve">- GV cho HS nhận xét  bài làm của bạn </w:t>
            </w: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u w:val="single"/>
              </w:rPr>
            </w:pPr>
            <w:r w:rsidRPr="00E80E55">
              <w:rPr>
                <w:rFonts w:ascii="Times New Roman" w:hAnsi="Times New Roman" w:cs="Times New Roman"/>
                <w:color w:val="000000" w:themeColor="text1"/>
                <w:sz w:val="28"/>
                <w:szCs w:val="28"/>
                <w:u w:val="single"/>
              </w:rPr>
              <w:t>Bài 3</w:t>
            </w: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rPr>
            </w:pPr>
            <w:r w:rsidRPr="00E80E55">
              <w:rPr>
                <w:rFonts w:ascii="Times New Roman" w:hAnsi="Times New Roman" w:cs="Times New Roman"/>
                <w:b/>
                <w:color w:val="000000" w:themeColor="text1"/>
                <w:sz w:val="28"/>
                <w:szCs w:val="28"/>
              </w:rPr>
              <w:t xml:space="preserve">- </w:t>
            </w:r>
            <w:r w:rsidRPr="00E80E55">
              <w:rPr>
                <w:rFonts w:ascii="Times New Roman" w:hAnsi="Times New Roman" w:cs="Times New Roman"/>
                <w:color w:val="000000" w:themeColor="text1"/>
                <w:sz w:val="28"/>
                <w:szCs w:val="28"/>
              </w:rPr>
              <w:t>GV cho HS đọc đề bài 3</w:t>
            </w:r>
          </w:p>
          <w:p w:rsidR="00E80E55" w:rsidRPr="00E80E55" w:rsidRDefault="00E80E55" w:rsidP="00E80E55">
            <w:pPr>
              <w:spacing w:after="0" w:line="240" w:lineRule="auto"/>
              <w:contextualSpacing/>
              <w:jc w:val="both"/>
              <w:rPr>
                <w:rFonts w:ascii="Times New Roman" w:hAnsi="Times New Roman" w:cs="Times New Roman"/>
                <w:bCs/>
                <w:color w:val="000000" w:themeColor="text1"/>
                <w:sz w:val="28"/>
                <w:szCs w:val="28"/>
              </w:rPr>
            </w:pPr>
            <w:r w:rsidRPr="00E80E55">
              <w:rPr>
                <w:rFonts w:ascii="Cambria Math" w:hAnsi="Cambria Math" w:cs="Times New Roman"/>
                <w:bCs/>
                <w:color w:val="000000" w:themeColor="text1"/>
                <w:sz w:val="28"/>
                <w:szCs w:val="28"/>
              </w:rPr>
              <w:t>→</w:t>
            </w:r>
            <w:r w:rsidRPr="00E80E55">
              <w:rPr>
                <w:rFonts w:ascii="Times New Roman" w:hAnsi="Times New Roman" w:cs="Times New Roman"/>
                <w:bCs/>
                <w:color w:val="000000" w:themeColor="text1"/>
                <w:sz w:val="28"/>
                <w:szCs w:val="28"/>
              </w:rPr>
              <w:t>Yêu cầu:</w:t>
            </w:r>
          </w:p>
          <w:p w:rsidR="00E80E55" w:rsidRPr="00E80E55" w:rsidRDefault="00E80E55" w:rsidP="00E80E55">
            <w:pPr>
              <w:spacing w:after="0" w:line="240" w:lineRule="auto"/>
              <w:jc w:val="both"/>
              <w:rPr>
                <w:rFonts w:ascii="Times New Roman" w:hAnsi="Times New Roman" w:cs="Times New Roman"/>
                <w:bCs/>
                <w:color w:val="000000" w:themeColor="text1"/>
                <w:sz w:val="28"/>
                <w:szCs w:val="28"/>
              </w:rPr>
            </w:pPr>
            <w:r w:rsidRPr="00E80E55">
              <w:rPr>
                <w:rFonts w:ascii="Times New Roman" w:hAnsi="Times New Roman" w:cs="Times New Roman"/>
                <w:b/>
                <w:color w:val="000000" w:themeColor="text1"/>
                <w:sz w:val="28"/>
                <w:szCs w:val="28"/>
              </w:rPr>
              <w:t xml:space="preserve">+ </w:t>
            </w:r>
            <w:r w:rsidRPr="00E80E55">
              <w:rPr>
                <w:rFonts w:ascii="Times New Roman" w:hAnsi="Times New Roman" w:cs="Times New Roman"/>
                <w:bCs/>
                <w:color w:val="000000" w:themeColor="text1"/>
                <w:sz w:val="28"/>
                <w:szCs w:val="28"/>
              </w:rPr>
              <w:t>HS thực hiện cá nhân</w:t>
            </w:r>
          </w:p>
          <w:p w:rsidR="00E80E55" w:rsidRPr="00E80E55" w:rsidRDefault="00E80E55" w:rsidP="00E80E55">
            <w:pPr>
              <w:tabs>
                <w:tab w:val="left" w:pos="2422"/>
              </w:tabs>
              <w:spacing w:after="0" w:line="240" w:lineRule="auto"/>
              <w:contextualSpacing/>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t>+ HS đọc đề bài, hoạt động giải cá nhân.</w:t>
            </w:r>
          </w:p>
          <w:p w:rsidR="00E80E55" w:rsidRPr="00E80E55" w:rsidRDefault="00E80E55" w:rsidP="00E80E55">
            <w:pPr>
              <w:tabs>
                <w:tab w:val="left" w:pos="2422"/>
              </w:tabs>
              <w:spacing w:after="0" w:line="240" w:lineRule="auto"/>
              <w:contextualSpacing/>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t>- 1 HS đứng tại chỗ báo cáo kết quả</w:t>
            </w: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t xml:space="preserve">- GV cho HS nhận xét  bài làm của bạn và chốt lại một lần nữa cách làm bài: </w:t>
            </w: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t>+ Viết tập hợp A dưới dạng liệt kê các phần tử.</w:t>
            </w:r>
          </w:p>
          <w:p w:rsidR="00E80E55" w:rsidRPr="00E80E55" w:rsidRDefault="00E80E55" w:rsidP="00E80E55">
            <w:pPr>
              <w:spacing w:after="0" w:line="276" w:lineRule="auto"/>
              <w:contextualSpacing/>
              <w:jc w:val="both"/>
              <w:rPr>
                <w:rFonts w:ascii="Times New Roman" w:hAnsi="Times New Roman" w:cs="Times New Roman"/>
                <w:bCs/>
                <w:color w:val="000000" w:themeColor="text1"/>
                <w:sz w:val="28"/>
                <w:szCs w:val="28"/>
              </w:rPr>
            </w:pPr>
            <w:r w:rsidRPr="00E80E55">
              <w:rPr>
                <w:rFonts w:ascii="Times New Roman" w:hAnsi="Times New Roman" w:cs="Times New Roman"/>
                <w:color w:val="000000" w:themeColor="text1"/>
                <w:sz w:val="28"/>
                <w:szCs w:val="28"/>
              </w:rPr>
              <w:t>+ Điền kí hiệu vào ô trống.</w:t>
            </w:r>
          </w:p>
        </w:tc>
        <w:tc>
          <w:tcPr>
            <w:tcW w:w="5244" w:type="dxa"/>
          </w:tcPr>
          <w:p w:rsidR="00E80E55" w:rsidRPr="00E80E55" w:rsidRDefault="00E80E55" w:rsidP="00E80E55">
            <w:pPr>
              <w:spacing w:after="0" w:line="240" w:lineRule="auto"/>
              <w:jc w:val="both"/>
              <w:rPr>
                <w:rFonts w:ascii="Times New Roman" w:hAnsi="Times New Roman" w:cs="Times New Roman"/>
                <w:b/>
                <w:bCs/>
                <w:color w:val="000000" w:themeColor="text1"/>
                <w:sz w:val="28"/>
                <w:szCs w:val="28"/>
                <w:u w:val="single"/>
              </w:rPr>
            </w:pPr>
            <w:r w:rsidRPr="00E80E55">
              <w:rPr>
                <w:rFonts w:ascii="Times New Roman" w:hAnsi="Times New Roman" w:cs="Times New Roman"/>
                <w:b/>
                <w:bCs/>
                <w:color w:val="000000" w:themeColor="text1"/>
                <w:sz w:val="28"/>
                <w:szCs w:val="28"/>
                <w:u w:val="single"/>
              </w:rPr>
              <w:lastRenderedPageBreak/>
              <w:t>II. Bài tập</w:t>
            </w:r>
          </w:p>
          <w:p w:rsidR="00E80E55" w:rsidRPr="00E80E55" w:rsidRDefault="00E80E55" w:rsidP="00E80E55">
            <w:pPr>
              <w:spacing w:after="0" w:line="240" w:lineRule="auto"/>
              <w:jc w:val="both"/>
              <w:rPr>
                <w:rFonts w:ascii="Times New Roman" w:eastAsia="Palatino Linotype" w:hAnsi="Times New Roman" w:cs="Times New Roman"/>
                <w:color w:val="000000"/>
                <w:sz w:val="28"/>
                <w:szCs w:val="28"/>
                <w:shd w:val="clear" w:color="auto" w:fill="FFFFFF"/>
                <w:lang w:eastAsia="vi-VN"/>
              </w:rPr>
            </w:pPr>
            <w:r w:rsidRPr="00E80E55">
              <w:rPr>
                <w:rFonts w:ascii="Times New Roman" w:hAnsi="Times New Roman" w:cs="Times New Roman"/>
                <w:b/>
                <w:bCs/>
                <w:sz w:val="28"/>
                <w:szCs w:val="28"/>
                <w:u w:val="single"/>
              </w:rPr>
              <w:t>Bài 1</w:t>
            </w:r>
            <w:r w:rsidRPr="00E80E55">
              <w:rPr>
                <w:rFonts w:ascii="Times New Roman" w:hAnsi="Times New Roman" w:cs="Times New Roman"/>
                <w:b/>
                <w:bCs/>
                <w:sz w:val="28"/>
                <w:szCs w:val="28"/>
              </w:rPr>
              <w:t>.</w:t>
            </w:r>
          </w:p>
          <w:p w:rsidR="00E80E55" w:rsidRPr="00E80E55" w:rsidRDefault="00E80E55" w:rsidP="00E80E55">
            <w:pPr>
              <w:spacing w:after="0" w:line="240" w:lineRule="auto"/>
              <w:jc w:val="both"/>
              <w:rPr>
                <w:rFonts w:ascii="Times New Roman" w:hAnsi="Times New Roman" w:cs="Times New Roman"/>
                <w:b/>
                <w:bCs/>
                <w:sz w:val="28"/>
                <w:szCs w:val="28"/>
              </w:rPr>
            </w:pPr>
            <w:r w:rsidRPr="00E80E55">
              <w:rPr>
                <w:rFonts w:ascii="Times New Roman" w:eastAsia="Palatino Linotype" w:hAnsi="Times New Roman" w:cs="Times New Roman"/>
                <w:color w:val="000000"/>
                <w:sz w:val="28"/>
                <w:szCs w:val="28"/>
                <w:shd w:val="clear" w:color="auto" w:fill="FFFFFF"/>
                <w:lang w:eastAsia="vi-VN"/>
              </w:rPr>
              <w:t>a) Viết tập hợp các số tự nhiên</w:t>
            </w:r>
          </w:p>
          <w:p w:rsidR="00E80E55" w:rsidRPr="00E80E55" w:rsidRDefault="00E80E55" w:rsidP="00E80E55">
            <w:pPr>
              <w:spacing w:after="0" w:line="240" w:lineRule="auto"/>
              <w:jc w:val="both"/>
              <w:rPr>
                <w:rFonts w:ascii="Times New Roman" w:hAnsi="Times New Roman" w:cs="Times New Roman"/>
                <w:b/>
                <w:bCs/>
                <w:sz w:val="28"/>
                <w:szCs w:val="28"/>
              </w:rPr>
            </w:pPr>
            <w:r w:rsidRPr="00E80E55">
              <w:rPr>
                <w:rFonts w:ascii="Times New Roman" w:eastAsia="Palatino Linotype" w:hAnsi="Times New Roman" w:cs="Times New Roman"/>
                <w:color w:val="000000"/>
                <w:sz w:val="28"/>
                <w:szCs w:val="28"/>
                <w:shd w:val="clear" w:color="auto" w:fill="FFFFFF"/>
                <w:lang w:eastAsia="vi-VN"/>
              </w:rPr>
              <w:t>không nhỏ hơn 3 và nhỏ hơn 7.</w:t>
            </w:r>
          </w:p>
          <w:p w:rsidR="00E80E55" w:rsidRPr="00E80E55" w:rsidRDefault="00E80E55" w:rsidP="00E80E55">
            <w:pPr>
              <w:tabs>
                <w:tab w:val="left" w:pos="425"/>
              </w:tabs>
              <w:spacing w:after="0" w:line="240" w:lineRule="auto"/>
              <w:jc w:val="both"/>
              <w:rPr>
                <w:rFonts w:ascii="Times New Roman" w:eastAsia="Palatino Linotype" w:hAnsi="Times New Roman" w:cs="Times New Roman"/>
                <w:color w:val="000000"/>
                <w:sz w:val="28"/>
                <w:szCs w:val="28"/>
                <w:shd w:val="clear" w:color="auto" w:fill="FFFFFF"/>
                <w:lang w:eastAsia="vi-VN"/>
              </w:rPr>
            </w:pPr>
            <w:r w:rsidRPr="00E80E55">
              <w:rPr>
                <w:rFonts w:ascii="Times New Roman" w:eastAsia="Palatino Linotype" w:hAnsi="Times New Roman" w:cs="Times New Roman"/>
                <w:color w:val="000000"/>
                <w:sz w:val="28"/>
                <w:szCs w:val="28"/>
                <w:shd w:val="clear" w:color="auto" w:fill="FFFFFF"/>
                <w:lang w:eastAsia="vi-VN"/>
              </w:rPr>
              <w:t>b) Viết tập hợp các chữ cái trong từ “THÂN THIỆN”.</w:t>
            </w:r>
          </w:p>
          <w:p w:rsidR="00E80E55" w:rsidRPr="00E80E55" w:rsidRDefault="00E80E55" w:rsidP="00E80E55">
            <w:pPr>
              <w:tabs>
                <w:tab w:val="left" w:pos="425"/>
              </w:tabs>
              <w:spacing w:after="0" w:line="240" w:lineRule="auto"/>
              <w:jc w:val="both"/>
              <w:rPr>
                <w:rFonts w:ascii="Times New Roman" w:eastAsia="Palatino Linotype" w:hAnsi="Times New Roman" w:cs="Times New Roman"/>
                <w:color w:val="000000"/>
                <w:sz w:val="28"/>
                <w:szCs w:val="28"/>
                <w:shd w:val="clear" w:color="auto" w:fill="FFFFFF"/>
                <w:lang w:eastAsia="vi-VN"/>
              </w:rPr>
            </w:pPr>
            <w:r w:rsidRPr="00E80E55">
              <w:rPr>
                <w:rFonts w:ascii="Times New Roman" w:eastAsia="Palatino Linotype" w:hAnsi="Times New Roman" w:cs="Times New Roman"/>
                <w:color w:val="000000"/>
                <w:sz w:val="28"/>
                <w:szCs w:val="28"/>
                <w:shd w:val="clear" w:color="auto" w:fill="FFFFFF"/>
                <w:lang w:eastAsia="vi-VN"/>
              </w:rPr>
              <w:t>c) Viết tập hợp các số tự nhiên có hai chữ số trong đó chữ số hàng chục lớn hơn chữ số hàng đơn vị là 2.</w:t>
            </w:r>
          </w:p>
          <w:p w:rsidR="00E80E55" w:rsidRPr="00E80E55" w:rsidRDefault="00E80E55" w:rsidP="00E80E55">
            <w:pPr>
              <w:spacing w:after="0" w:line="240" w:lineRule="auto"/>
              <w:jc w:val="both"/>
              <w:rPr>
                <w:rFonts w:ascii="Times New Roman" w:eastAsia="Times New Roman" w:hAnsi="Times New Roman" w:cs="Times New Roman"/>
                <w:iCs/>
                <w:color w:val="000000" w:themeColor="text1"/>
                <w:sz w:val="28"/>
                <w:szCs w:val="28"/>
              </w:rPr>
            </w:pPr>
            <w:r w:rsidRPr="00E80E55">
              <w:rPr>
                <w:rFonts w:ascii="Times New Roman" w:eastAsia="Palatino Linotype" w:hAnsi="Times New Roman" w:cs="Times New Roman"/>
                <w:color w:val="000000"/>
                <w:sz w:val="28"/>
                <w:szCs w:val="28"/>
                <w:shd w:val="clear" w:color="auto" w:fill="FFFFFF"/>
                <w:lang w:eastAsia="vi-VN"/>
              </w:rPr>
              <w:t xml:space="preserve">d) Cho tập hợp </w:t>
            </w:r>
            <w:r w:rsidRPr="00E80E55">
              <w:rPr>
                <w:rFonts w:ascii="Times New Roman" w:eastAsia="Times New Roman" w:hAnsi="Times New Roman" w:cs="Times New Roman"/>
                <w:iCs/>
                <w:color w:val="000000" w:themeColor="text1"/>
                <w:sz w:val="28"/>
                <w:szCs w:val="28"/>
              </w:rPr>
              <w:t xml:space="preserve">H = {2; 5; </w:t>
            </w:r>
            <w:r w:rsidRPr="00E80E55">
              <w:rPr>
                <w:rFonts w:ascii="Cambria Math" w:eastAsia="Times New Roman" w:hAnsi="Cambria Math" w:cs="Times New Roman"/>
                <w:iCs/>
                <w:color w:val="000000" w:themeColor="text1"/>
                <w:sz w:val="28"/>
                <w:szCs w:val="28"/>
              </w:rPr>
              <w:t>6</w:t>
            </w:r>
            <w:r w:rsidRPr="00E80E55">
              <w:rPr>
                <w:rFonts w:ascii="Times New Roman" w:eastAsia="Times New Roman" w:hAnsi="Times New Roman" w:cs="Times New Roman"/>
                <w:iCs/>
                <w:color w:val="000000" w:themeColor="text1"/>
                <w:sz w:val="28"/>
                <w:szCs w:val="28"/>
              </w:rPr>
              <w:t>}.</w:t>
            </w:r>
            <w:r w:rsidRPr="00E80E55">
              <w:rPr>
                <w:rFonts w:ascii="Times New Roman" w:eastAsia="Palatino Linotype" w:hAnsi="Times New Roman" w:cs="Times New Roman"/>
                <w:color w:val="000000"/>
                <w:sz w:val="28"/>
                <w:szCs w:val="28"/>
                <w:shd w:val="clear" w:color="auto" w:fill="FFFFFF"/>
                <w:lang w:eastAsia="vi-VN"/>
              </w:rPr>
              <w:t xml:space="preserve"> Viết tập hợp các số có ba chữ số khác nhau lấy từ tập H.</w:t>
            </w:r>
          </w:p>
          <w:p w:rsidR="00E80E55" w:rsidRPr="00E80E55" w:rsidRDefault="00E80E55" w:rsidP="00E80E55">
            <w:pPr>
              <w:tabs>
                <w:tab w:val="left" w:pos="425"/>
              </w:tabs>
              <w:spacing w:after="0" w:line="240" w:lineRule="auto"/>
              <w:jc w:val="both"/>
              <w:rPr>
                <w:rFonts w:ascii="Times New Roman" w:eastAsia="Palatino Linotype" w:hAnsi="Times New Roman" w:cs="Times New Roman"/>
                <w:color w:val="000000"/>
                <w:sz w:val="28"/>
                <w:szCs w:val="28"/>
                <w:shd w:val="clear" w:color="auto" w:fill="FFFFFF"/>
                <w:lang w:eastAsia="vi-VN"/>
              </w:rPr>
            </w:pPr>
            <w:r w:rsidRPr="00E80E55">
              <w:rPr>
                <w:rFonts w:ascii="Times New Roman" w:eastAsia="Palatino Linotype" w:hAnsi="Times New Roman" w:cs="Times New Roman"/>
                <w:color w:val="000000"/>
                <w:sz w:val="28"/>
                <w:szCs w:val="28"/>
                <w:shd w:val="clear" w:color="auto" w:fill="FFFFFF"/>
                <w:lang w:eastAsia="vi-VN"/>
              </w:rPr>
              <w:t>e) Nhìn các hình vẽ dưới đây, viết các tập hợp  H, U, K</w:t>
            </w:r>
          </w:p>
          <w:p w:rsidR="00E80E55" w:rsidRPr="00E80E55" w:rsidRDefault="00E80E55" w:rsidP="00E80E55">
            <w:pPr>
              <w:widowControl w:val="0"/>
              <w:tabs>
                <w:tab w:val="left" w:pos="142"/>
              </w:tabs>
              <w:spacing w:after="0" w:line="240" w:lineRule="auto"/>
              <w:ind w:right="122"/>
              <w:jc w:val="both"/>
              <w:rPr>
                <w:rFonts w:ascii="Times New Roman" w:eastAsia="Times New Roman" w:hAnsi="Times New Roman" w:cs="Times New Roman"/>
                <w:iCs/>
                <w:color w:val="000000" w:themeColor="text1"/>
                <w:sz w:val="28"/>
                <w:szCs w:val="28"/>
              </w:rPr>
            </w:pPr>
            <w:r w:rsidRPr="00E80E55">
              <w:object w:dxaOrig="6030" w:dyaOrig="3090">
                <v:shape id="_x0000_i1031" type="#_x0000_t75" style="width:199.45pt;height:116.7pt" o:ole="">
                  <v:imagedata r:id="rId18" o:title=""/>
                </v:shape>
                <o:OLEObject Type="Embed" ProgID="PBrush" ShapeID="_x0000_i1031" DrawAspect="Content" ObjectID="_1753700947" r:id="rId19"/>
              </w:object>
            </w:r>
            <w:r w:rsidRPr="00E80E55">
              <w:rPr>
                <w:rFonts w:ascii="Times New Roman" w:eastAsia="Times New Roman" w:hAnsi="Times New Roman" w:cs="Times New Roman"/>
                <w:iCs/>
                <w:color w:val="000000" w:themeColor="text1"/>
                <w:sz w:val="28"/>
                <w:szCs w:val="28"/>
              </w:rPr>
              <w:t xml:space="preserve">                           Giải</w:t>
            </w:r>
          </w:p>
          <w:p w:rsidR="00E80E55" w:rsidRPr="00E80E55" w:rsidRDefault="00E80E55" w:rsidP="00E80E55">
            <w:pPr>
              <w:spacing w:after="0" w:line="240" w:lineRule="auto"/>
              <w:jc w:val="both"/>
              <w:rPr>
                <w:rFonts w:ascii="Times New Roman" w:hAnsi="Times New Roman" w:cs="Times New Roman"/>
                <w:b/>
                <w:bCs/>
              </w:rPr>
            </w:pPr>
            <w:r w:rsidRPr="00E80E55">
              <w:rPr>
                <w:rFonts w:ascii="Times New Roman" w:eastAsia="Times New Roman" w:hAnsi="Times New Roman" w:cs="Times New Roman"/>
                <w:iCs/>
                <w:color w:val="000000" w:themeColor="text1"/>
                <w:sz w:val="28"/>
                <w:szCs w:val="28"/>
              </w:rPr>
              <w:t xml:space="preserve">a) A = {x </w:t>
            </w:r>
            <w:r w:rsidRPr="00E80E55">
              <w:rPr>
                <w:rFonts w:ascii="Cambria Math" w:eastAsia="Times New Roman" w:hAnsi="Cambria Math" w:cs="Times New Roman"/>
                <w:iCs/>
                <w:color w:val="000000" w:themeColor="text1"/>
                <w:sz w:val="28"/>
                <w:szCs w:val="28"/>
              </w:rPr>
              <w:t xml:space="preserve">∈ </w:t>
            </w:r>
            <w:r w:rsidRPr="00E80E55">
              <w:rPr>
                <w:rFonts w:ascii="Times New Roman" w:eastAsia="Times New Roman" w:hAnsi="Times New Roman" w:cs="Times New Roman"/>
                <w:iCs/>
                <w:color w:val="000000" w:themeColor="text1"/>
                <w:sz w:val="28"/>
                <w:szCs w:val="28"/>
              </w:rPr>
              <w:t>N, 3 &lt; x &lt;7}.</w:t>
            </w:r>
          </w:p>
          <w:p w:rsidR="00E80E55" w:rsidRPr="00E80E55" w:rsidRDefault="00E80E55" w:rsidP="00E80E55">
            <w:pPr>
              <w:spacing w:after="0" w:line="240" w:lineRule="auto"/>
              <w:jc w:val="both"/>
              <w:rPr>
                <w:rFonts w:ascii="Times New Roman" w:eastAsia="Palatino Linotype" w:hAnsi="Times New Roman" w:cs="Times New Roman"/>
                <w:color w:val="000000"/>
                <w:sz w:val="28"/>
                <w:szCs w:val="28"/>
                <w:shd w:val="clear" w:color="auto" w:fill="FFFFFF"/>
                <w:lang w:eastAsia="vi-VN"/>
              </w:rPr>
            </w:pPr>
            <w:r w:rsidRPr="00E80E55">
              <w:rPr>
                <w:rFonts w:ascii="Times New Roman" w:eastAsia="Palatino Linotype" w:hAnsi="Times New Roman" w:cs="Times New Roman"/>
                <w:color w:val="000000"/>
                <w:sz w:val="28"/>
                <w:szCs w:val="28"/>
                <w:shd w:val="clear" w:color="auto" w:fill="FFFFFF"/>
                <w:lang w:eastAsia="vi-VN"/>
              </w:rPr>
              <w:t xml:space="preserve">b) </w:t>
            </w:r>
            <w:r w:rsidRPr="00E80E55">
              <w:rPr>
                <w:rFonts w:ascii="Times New Roman" w:eastAsia="Times New Roman" w:hAnsi="Times New Roman" w:cs="Times New Roman"/>
                <w:iCs/>
                <w:color w:val="000000" w:themeColor="text1"/>
                <w:sz w:val="28"/>
                <w:szCs w:val="28"/>
              </w:rPr>
              <w:t>B = { T; H; Â; N; I; Ê}.</w:t>
            </w:r>
          </w:p>
          <w:p w:rsidR="00E80E55" w:rsidRPr="00E80E55" w:rsidRDefault="00E80E55" w:rsidP="00E80E55">
            <w:pPr>
              <w:spacing w:after="0" w:line="240" w:lineRule="auto"/>
              <w:jc w:val="both"/>
              <w:rPr>
                <w:rFonts w:ascii="Times New Roman" w:eastAsia="Times New Roman" w:hAnsi="Times New Roman" w:cs="Times New Roman"/>
                <w:iCs/>
                <w:color w:val="000000" w:themeColor="text1"/>
                <w:sz w:val="28"/>
                <w:szCs w:val="28"/>
              </w:rPr>
            </w:pPr>
            <w:r w:rsidRPr="00E80E55">
              <w:rPr>
                <w:rFonts w:ascii="Times New Roman" w:eastAsia="Palatino Linotype" w:hAnsi="Times New Roman" w:cs="Times New Roman"/>
                <w:color w:val="000000"/>
                <w:sz w:val="28"/>
                <w:szCs w:val="28"/>
                <w:shd w:val="clear" w:color="auto" w:fill="FFFFFF"/>
                <w:lang w:eastAsia="vi-VN"/>
              </w:rPr>
              <w:t>c)</w:t>
            </w:r>
            <w:r w:rsidRPr="00E80E55">
              <w:rPr>
                <w:rFonts w:ascii="Times New Roman" w:eastAsia="Times New Roman" w:hAnsi="Times New Roman" w:cs="Times New Roman"/>
                <w:i/>
                <w:iCs/>
                <w:color w:val="000000" w:themeColor="text1"/>
                <w:sz w:val="28"/>
                <w:szCs w:val="28"/>
              </w:rPr>
              <w:t xml:space="preserve"> </w:t>
            </w:r>
            <w:r w:rsidRPr="00E80E55">
              <w:rPr>
                <w:rFonts w:ascii="Times New Roman" w:eastAsia="Times New Roman" w:hAnsi="Times New Roman" w:cs="Times New Roman"/>
                <w:iCs/>
                <w:color w:val="000000" w:themeColor="text1"/>
                <w:sz w:val="28"/>
                <w:szCs w:val="28"/>
              </w:rPr>
              <w:t>C</w:t>
            </w:r>
            <w:r w:rsidRPr="00E80E55">
              <w:rPr>
                <w:rFonts w:ascii="Times New Roman" w:eastAsia="Times New Roman" w:hAnsi="Times New Roman" w:cs="Times New Roman"/>
                <w:i/>
                <w:iCs/>
                <w:color w:val="000000" w:themeColor="text1"/>
                <w:sz w:val="28"/>
                <w:szCs w:val="28"/>
              </w:rPr>
              <w:t xml:space="preserve"> = </w:t>
            </w:r>
            <w:r w:rsidRPr="00E80E55">
              <w:rPr>
                <w:rFonts w:ascii="Times New Roman" w:eastAsia="Times New Roman" w:hAnsi="Times New Roman" w:cs="Times New Roman"/>
                <w:iCs/>
                <w:color w:val="000000" w:themeColor="text1"/>
                <w:sz w:val="28"/>
                <w:szCs w:val="28"/>
              </w:rPr>
              <w:t>{</w:t>
            </w:r>
            <w:r w:rsidRPr="00E80E55">
              <w:rPr>
                <w:rFonts w:ascii="Times New Roman" w:hAnsi="Times New Roman" w:cs="Times New Roman"/>
                <w:i/>
                <w:sz w:val="28"/>
                <w:szCs w:val="28"/>
              </w:rPr>
              <w:t xml:space="preserve"> </w:t>
            </w:r>
            <w:r w:rsidRPr="00E80E55">
              <w:rPr>
                <w:rFonts w:ascii="Times New Roman" w:hAnsi="Times New Roman" w:cs="Times New Roman"/>
                <w:i/>
                <w:position w:val="-6"/>
                <w:sz w:val="28"/>
                <w:szCs w:val="28"/>
              </w:rPr>
              <w:object w:dxaOrig="320" w:dyaOrig="340">
                <v:shape id="_x0000_i1032" type="#_x0000_t75" style="width:16.55pt;height:17.4pt" o:ole="">
                  <v:imagedata r:id="rId20" o:title=""/>
                </v:shape>
                <o:OLEObject Type="Embed" ProgID="Equation.DSMT4" ShapeID="_x0000_i1032" DrawAspect="Content" ObjectID="_1753700948" r:id="rId21"/>
              </w:object>
            </w:r>
            <w:r w:rsidRPr="00E80E55">
              <w:rPr>
                <w:rFonts w:ascii="Cambria Math" w:hAnsi="Cambria Math" w:cs="Cambria Math"/>
                <w:i/>
                <w:sz w:val="28"/>
                <w:szCs w:val="28"/>
              </w:rPr>
              <w:t>∈</w:t>
            </w:r>
            <w:r w:rsidRPr="00E80E55">
              <w:rPr>
                <w:rFonts w:ascii="Times New Roman" w:hAnsi="Times New Roman" w:cs="Times New Roman"/>
                <w:i/>
                <w:sz w:val="28"/>
                <w:szCs w:val="28"/>
              </w:rPr>
              <w:t xml:space="preserve"> N, a – b =2</w:t>
            </w:r>
            <w:r w:rsidRPr="00E80E55">
              <w:rPr>
                <w:rFonts w:ascii="Times New Roman" w:hAnsi="Times New Roman" w:cs="Times New Roman"/>
                <w:sz w:val="28"/>
                <w:szCs w:val="28"/>
              </w:rPr>
              <w:t>}</w:t>
            </w:r>
          </w:p>
          <w:p w:rsidR="00E80E55" w:rsidRPr="00E80E55" w:rsidRDefault="00E80E55" w:rsidP="00E80E55">
            <w:pPr>
              <w:tabs>
                <w:tab w:val="center" w:pos="2110"/>
                <w:tab w:val="right" w:pos="4220"/>
              </w:tabs>
              <w:spacing w:after="0" w:line="240" w:lineRule="auto"/>
              <w:jc w:val="both"/>
              <w:rPr>
                <w:rFonts w:ascii="Times New Roman" w:eastAsia="Times New Roman" w:hAnsi="Times New Roman" w:cs="Times New Roman"/>
                <w:iCs/>
                <w:color w:val="000000" w:themeColor="text1"/>
                <w:sz w:val="28"/>
                <w:szCs w:val="28"/>
              </w:rPr>
            </w:pPr>
            <w:r w:rsidRPr="00E80E55">
              <w:rPr>
                <w:rFonts w:ascii="Times New Roman" w:eastAsia="Palatino Linotype" w:hAnsi="Times New Roman" w:cs="Times New Roman"/>
                <w:color w:val="000000"/>
                <w:sz w:val="28"/>
                <w:szCs w:val="28"/>
                <w:shd w:val="clear" w:color="auto" w:fill="FFFFFF"/>
                <w:lang w:eastAsia="vi-VN"/>
              </w:rPr>
              <w:t xml:space="preserve">d) </w:t>
            </w:r>
            <w:r w:rsidRPr="00E80E55">
              <w:rPr>
                <w:rFonts w:ascii="Times New Roman" w:eastAsia="Times New Roman" w:hAnsi="Times New Roman" w:cs="Times New Roman"/>
                <w:iCs/>
                <w:color w:val="000000" w:themeColor="text1"/>
                <w:sz w:val="28"/>
                <w:szCs w:val="28"/>
              </w:rPr>
              <w:t>A = {256; 265; 526; 562; 625; 652}</w:t>
            </w:r>
          </w:p>
          <w:p w:rsidR="00E80E55" w:rsidRPr="00E80E55" w:rsidRDefault="00E80E55" w:rsidP="00E80E55">
            <w:pPr>
              <w:tabs>
                <w:tab w:val="center" w:pos="2110"/>
                <w:tab w:val="right" w:pos="4220"/>
              </w:tabs>
              <w:spacing w:after="0" w:line="240" w:lineRule="auto"/>
              <w:jc w:val="both"/>
              <w:rPr>
                <w:rFonts w:ascii="Times New Roman" w:eastAsia="Palatino Linotype" w:hAnsi="Times New Roman" w:cs="Times New Roman"/>
                <w:color w:val="000000"/>
                <w:sz w:val="28"/>
                <w:szCs w:val="28"/>
                <w:shd w:val="clear" w:color="auto" w:fill="FFFFFF"/>
                <w:lang w:eastAsia="vi-VN"/>
              </w:rPr>
            </w:pPr>
            <w:r w:rsidRPr="00E80E55">
              <w:rPr>
                <w:rFonts w:ascii="Times New Roman" w:eastAsia="Times New Roman" w:hAnsi="Times New Roman" w:cs="Times New Roman"/>
                <w:iCs/>
                <w:color w:val="000000" w:themeColor="text1"/>
                <w:sz w:val="28"/>
                <w:szCs w:val="28"/>
              </w:rPr>
              <w:t>e) H = {3; 57};     U = {0; 57; 12}.</w:t>
            </w:r>
          </w:p>
          <w:p w:rsidR="00E80E55" w:rsidRPr="00E80E55" w:rsidRDefault="00E80E55" w:rsidP="00E80E55">
            <w:pPr>
              <w:tabs>
                <w:tab w:val="center" w:pos="2110"/>
                <w:tab w:val="right" w:pos="4220"/>
              </w:tabs>
              <w:spacing w:after="0" w:line="240" w:lineRule="auto"/>
              <w:jc w:val="both"/>
              <w:rPr>
                <w:rFonts w:ascii="Times New Roman" w:eastAsia="Times New Roman" w:hAnsi="Times New Roman" w:cs="Times New Roman"/>
                <w:iCs/>
                <w:color w:val="000000" w:themeColor="text1"/>
                <w:sz w:val="28"/>
                <w:szCs w:val="28"/>
              </w:rPr>
            </w:pPr>
            <w:r w:rsidRPr="00E80E55">
              <w:rPr>
                <w:rFonts w:ascii="Times New Roman" w:eastAsia="Times New Roman" w:hAnsi="Times New Roman" w:cs="Times New Roman"/>
                <w:iCs/>
                <w:color w:val="000000" w:themeColor="text1"/>
                <w:sz w:val="28"/>
                <w:szCs w:val="28"/>
              </w:rPr>
              <w:t xml:space="preserve">    K = {a; b; 7}.</w:t>
            </w:r>
          </w:p>
          <w:p w:rsidR="00E80E55" w:rsidRPr="00E80E55" w:rsidRDefault="00E80E55" w:rsidP="00E80E55">
            <w:pPr>
              <w:spacing w:after="0" w:line="240" w:lineRule="auto"/>
              <w:jc w:val="both"/>
              <w:rPr>
                <w:rFonts w:ascii="Times New Roman" w:hAnsi="Times New Roman" w:cs="Times New Roman"/>
                <w:color w:val="000000" w:themeColor="text1"/>
                <w:sz w:val="28"/>
                <w:szCs w:val="28"/>
              </w:rPr>
            </w:pPr>
            <w:r w:rsidRPr="00E80E55">
              <w:rPr>
                <w:noProof/>
                <w:u w:val="single"/>
              </w:rPr>
              <mc:AlternateContent>
                <mc:Choice Requires="wps">
                  <w:drawing>
                    <wp:anchor distT="0" distB="0" distL="114300" distR="114300" simplePos="0" relativeHeight="251660288" behindDoc="0" locked="0" layoutInCell="1" allowOverlap="1" wp14:anchorId="1F8B3C36" wp14:editId="3B91B152">
                      <wp:simplePos x="0" y="0"/>
                      <wp:positionH relativeFrom="column">
                        <wp:posOffset>866582</wp:posOffset>
                      </wp:positionH>
                      <wp:positionV relativeFrom="paragraph">
                        <wp:posOffset>619539</wp:posOffset>
                      </wp:positionV>
                      <wp:extent cx="179705" cy="189865"/>
                      <wp:effectExtent l="0" t="0" r="10795" b="19685"/>
                      <wp:wrapNone/>
                      <wp:docPr id="80" name="Text Box 80"/>
                      <wp:cNvGraphicFramePr/>
                      <a:graphic xmlns:a="http://schemas.openxmlformats.org/drawingml/2006/main">
                        <a:graphicData uri="http://schemas.microsoft.com/office/word/2010/wordprocessingShape">
                          <wps:wsp>
                            <wps:cNvSpPr txBox="1"/>
                            <wps:spPr>
                              <a:xfrm>
                                <a:off x="0" y="0"/>
                                <a:ext cx="179705" cy="18986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E80E55" w:rsidRDefault="00E80E55" w:rsidP="00E80E55">
                                  <w:pPr>
                                    <w:pStyle w:val="NormalWeb"/>
                                    <w:spacing w:after="200" w:line="276" w:lineRule="auto"/>
                                    <w:ind w:firstLine="560"/>
                                  </w:pPr>
                                  <w:r>
                                    <w:rPr>
                                      <w:rFonts w:eastAsia="Calibri"/>
                                      <w:kern w:val="2"/>
                                    </w:rPr>
                                    <w:t> </w:t>
                                  </w:r>
                                </w:p>
                              </w:txbxContent>
                            </wps:txbx>
                            <wps:bodyPr upright="1">
                              <a:noAutofit/>
                            </wps:bodyPr>
                          </wps:wsp>
                        </a:graphicData>
                      </a:graphic>
                      <wp14:sizeRelH relativeFrom="page">
                        <wp14:pctWidth>0</wp14:pctWidth>
                      </wp14:sizeRelH>
                      <wp14:sizeRelV relativeFrom="page">
                        <wp14:pctHeight>0</wp14:pctHeight>
                      </wp14:sizeRelV>
                    </wp:anchor>
                  </w:drawing>
                </mc:Choice>
                <mc:Fallback>
                  <w:pict>
                    <v:shapetype w14:anchorId="1F8B3C36" id="_x0000_t202" coordsize="21600,21600" o:spt="202" path="m,l,21600r21600,l21600,xe">
                      <v:stroke joinstyle="miter"/>
                      <v:path gradientshapeok="t" o:connecttype="rect"/>
                    </v:shapetype>
                    <v:shape id="Text Box 80" o:spid="_x0000_s1026" type="#_x0000_t202" style="position:absolute;left:0;text-align:left;margin-left:68.25pt;margin-top:48.8pt;width:14.15pt;height:1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">
                      <v:textbox>
                        <w:txbxContent>
                          <w:p w:rsidR="00E80E55" w:rsidRDefault="00E80E55" w:rsidP="00E80E55">
                            <w:pPr>
                              <w:pStyle w:val="NormalWeb"/>
                              <w:spacing w:after="200" w:line="276" w:lineRule="auto"/>
                              <w:ind w:firstLine="560"/>
                            </w:pPr>
                            <w:r>
                              <w:rPr>
                                <w:rFonts w:eastAsia="Calibri"/>
                                <w:kern w:val="2"/>
                              </w:rPr>
                              <w:t> </w:t>
                            </w:r>
                          </w:p>
                        </w:txbxContent>
                      </v:textbox>
                    </v:shape>
                  </w:pict>
                </mc:Fallback>
              </mc:AlternateContent>
            </w:r>
            <w:r w:rsidRPr="00E80E55">
              <w:rPr>
                <w:noProof/>
                <w:u w:val="single"/>
              </w:rPr>
              <mc:AlternateContent>
                <mc:Choice Requires="wps">
                  <w:drawing>
                    <wp:anchor distT="0" distB="0" distL="114300" distR="114300" simplePos="0" relativeHeight="251661312" behindDoc="0" locked="0" layoutInCell="1" allowOverlap="1" wp14:anchorId="5F4C5820" wp14:editId="0EDDAC74">
                      <wp:simplePos x="0" y="0"/>
                      <wp:positionH relativeFrom="column">
                        <wp:posOffset>1602740</wp:posOffset>
                      </wp:positionH>
                      <wp:positionV relativeFrom="paragraph">
                        <wp:posOffset>615315</wp:posOffset>
                      </wp:positionV>
                      <wp:extent cx="179705" cy="179705"/>
                      <wp:effectExtent l="0" t="0" r="10795" b="10795"/>
                      <wp:wrapNone/>
                      <wp:docPr id="81" name="Text Box 81"/>
                      <wp:cNvGraphicFramePr/>
                      <a:graphic xmlns:a="http://schemas.openxmlformats.org/drawingml/2006/main">
                        <a:graphicData uri="http://schemas.microsoft.com/office/word/2010/wordprocessingShape">
                          <wps:wsp>
                            <wps:cNvSpPr txBox="1"/>
                            <wps:spPr>
                              <a:xfrm>
                                <a:off x="0" y="0"/>
                                <a:ext cx="179705" cy="17970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E80E55" w:rsidRDefault="00E80E55" w:rsidP="00E80E55">
                                  <w:pPr>
                                    <w:pStyle w:val="NormalWeb"/>
                                    <w:spacing w:after="200" w:line="276" w:lineRule="auto"/>
                                    <w:ind w:firstLine="560"/>
                                  </w:pPr>
                                  <w:r>
                                    <w:rPr>
                                      <w:rFonts w:eastAsia="Calibri"/>
                                      <w:kern w:val="2"/>
                                    </w:rPr>
                                    <w:t> </w:t>
                                  </w:r>
                                </w:p>
                              </w:txbxContent>
                            </wps:txbx>
                            <wps:bodyPr upright="1"/>
                          </wps:wsp>
                        </a:graphicData>
                      </a:graphic>
                      <wp14:sizeRelH relativeFrom="page">
                        <wp14:pctWidth>0</wp14:pctWidth>
                      </wp14:sizeRelH>
                      <wp14:sizeRelV relativeFrom="page">
                        <wp14:pctHeight>0</wp14:pctHeight>
                      </wp14:sizeRelV>
                    </wp:anchor>
                  </w:drawing>
                </mc:Choice>
                <mc:Fallback>
                  <w:pict>
                    <v:shape w14:anchorId="5F4C5820" id="Text Box 81" o:spid="_x0000_s1027" type="#_x0000_t202" style="position:absolute;left:0;text-align:left;margin-left:126.2pt;margin-top:48.45pt;width:14.15pt;height:1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">
                      <v:textbox>
                        <w:txbxContent>
                          <w:p w:rsidR="00E80E55" w:rsidRDefault="00E80E55" w:rsidP="00E80E55">
                            <w:pPr>
                              <w:pStyle w:val="NormalWeb"/>
                              <w:spacing w:after="200" w:line="276" w:lineRule="auto"/>
                              <w:ind w:firstLine="560"/>
                            </w:pPr>
                            <w:r>
                              <w:rPr>
                                <w:rFonts w:eastAsia="Calibri"/>
                                <w:kern w:val="2"/>
                              </w:rPr>
                              <w:t> </w:t>
                            </w:r>
                          </w:p>
                        </w:txbxContent>
                      </v:textbox>
                    </v:shape>
                  </w:pict>
                </mc:Fallback>
              </mc:AlternateContent>
            </w:r>
            <w:r w:rsidRPr="00E80E55">
              <w:rPr>
                <w:noProof/>
                <w:u w:val="single"/>
              </w:rPr>
              <mc:AlternateContent>
                <mc:Choice Requires="wps">
                  <w:drawing>
                    <wp:anchor distT="0" distB="0" distL="114300" distR="114300" simplePos="0" relativeHeight="251659264" behindDoc="0" locked="0" layoutInCell="1" allowOverlap="1" wp14:anchorId="692D9609" wp14:editId="14E1C471">
                      <wp:simplePos x="0" y="0"/>
                      <wp:positionH relativeFrom="column">
                        <wp:posOffset>193040</wp:posOffset>
                      </wp:positionH>
                      <wp:positionV relativeFrom="paragraph">
                        <wp:posOffset>631825</wp:posOffset>
                      </wp:positionV>
                      <wp:extent cx="174625" cy="163830"/>
                      <wp:effectExtent l="0" t="0" r="15875" b="26670"/>
                      <wp:wrapNone/>
                      <wp:docPr id="82" name="Text Box 82"/>
                      <wp:cNvGraphicFramePr/>
                      <a:graphic xmlns:a="http://schemas.openxmlformats.org/drawingml/2006/main">
                        <a:graphicData uri="http://schemas.microsoft.com/office/word/2010/wordprocessingShape">
                          <wps:wsp>
                            <wps:cNvSpPr txBox="1"/>
                            <wps:spPr>
                              <a:xfrm>
                                <a:off x="0" y="0"/>
                                <a:ext cx="174625" cy="16383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E80E55" w:rsidRDefault="00E80E55" w:rsidP="00E80E55">
                                  <w:pPr>
                                    <w:pStyle w:val="NormalWeb"/>
                                    <w:spacing w:after="200" w:line="276" w:lineRule="auto"/>
                                    <w:ind w:firstLine="560"/>
                                  </w:pPr>
                                  <w:r>
                                    <w:rPr>
                                      <w:rFonts w:eastAsia="Calibri"/>
                                      <w:kern w:val="2"/>
                                    </w:rPr>
                                    <w:t> </w:t>
                                  </w:r>
                                </w:p>
                              </w:txbxContent>
                            </wps:txbx>
                            <wps:bodyPr wrap="square" upright="1">
                              <a:noAutofit/>
                            </wps:bodyPr>
                          </wps:wsp>
                        </a:graphicData>
                      </a:graphic>
                      <wp14:sizeRelH relativeFrom="page">
                        <wp14:pctWidth>0</wp14:pctWidth>
                      </wp14:sizeRelH>
                      <wp14:sizeRelV relativeFrom="page">
                        <wp14:pctHeight>0</wp14:pctHeight>
                      </wp14:sizeRelV>
                    </wp:anchor>
                  </w:drawing>
                </mc:Choice>
                <mc:Fallback>
                  <w:pict>
                    <v:shape w14:anchorId="692D9609" id="Text Box 82" o:spid="_x0000_s1028" type="#_x0000_t202" style="position:absolute;left:0;text-align:left;margin-left:15.2pt;margin-top:49.75pt;width:13.75pt;height:1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">
                      <v:textbox>
                        <w:txbxContent>
                          <w:p w:rsidR="00E80E55" w:rsidRDefault="00E80E55" w:rsidP="00E80E55">
                            <w:pPr>
                              <w:pStyle w:val="NormalWeb"/>
                              <w:spacing w:after="200" w:line="276" w:lineRule="auto"/>
                              <w:ind w:firstLine="560"/>
                            </w:pPr>
                            <w:r>
                              <w:rPr>
                                <w:rFonts w:eastAsia="Calibri"/>
                                <w:kern w:val="2"/>
                              </w:rPr>
                              <w:t> </w:t>
                            </w:r>
                          </w:p>
                        </w:txbxContent>
                      </v:textbox>
                    </v:shape>
                  </w:pict>
                </mc:Fallback>
              </mc:AlternateContent>
            </w:r>
            <w:r w:rsidRPr="00E80E55">
              <w:rPr>
                <w:rFonts w:ascii="Times New Roman" w:hAnsi="Times New Roman" w:cs="Times New Roman"/>
                <w:b/>
                <w:bCs/>
                <w:color w:val="000000" w:themeColor="text1"/>
                <w:sz w:val="28"/>
                <w:szCs w:val="28"/>
                <w:u w:val="single"/>
              </w:rPr>
              <w:t>Bài 2</w:t>
            </w:r>
            <w:r w:rsidRPr="00E80E55">
              <w:rPr>
                <w:rFonts w:ascii="Times New Roman" w:hAnsi="Times New Roman" w:cs="Times New Roman"/>
                <w:b/>
                <w:bCs/>
                <w:color w:val="000000" w:themeColor="text1"/>
                <w:sz w:val="28"/>
                <w:szCs w:val="28"/>
              </w:rPr>
              <w:t xml:space="preserve"> : </w:t>
            </w:r>
            <w:r w:rsidRPr="00E80E55">
              <w:rPr>
                <w:rFonts w:ascii="Times New Roman" w:hAnsi="Times New Roman" w:cs="Times New Roman"/>
                <w:color w:val="000000" w:themeColor="text1"/>
                <w:sz w:val="28"/>
                <w:szCs w:val="28"/>
              </w:rPr>
              <w:t xml:space="preserve">Cho A là tập hợp các số tự nhiên lớn hơn 5 và nhỏ hơn 11. Điền kí hiệu </w:t>
            </w:r>
            <w:r w:rsidRPr="00E80E55">
              <w:rPr>
                <w:rFonts w:ascii="Times New Roman" w:hAnsi="Times New Roman" w:cs="Times New Roman"/>
                <w:color w:val="000000" w:themeColor="text1"/>
                <w:position w:val="-6"/>
                <w:sz w:val="28"/>
                <w:szCs w:val="28"/>
              </w:rPr>
              <w:object w:dxaOrig="200" w:dyaOrig="240">
                <v:shape id="_x0000_i1033" type="#_x0000_t75" style="width:11.6pt;height:13.25pt" o:ole="">
                  <v:imagedata r:id="rId22" o:title=""/>
                </v:shape>
                <o:OLEObject Type="Embed" ProgID="Equation.DSMT4" ShapeID="_x0000_i1033" DrawAspect="Content" ObjectID="_1753700949" r:id="rId23"/>
              </w:object>
            </w:r>
            <w:r w:rsidRPr="00E80E55">
              <w:rPr>
                <w:rFonts w:ascii="Times New Roman" w:hAnsi="Times New Roman" w:cs="Times New Roman"/>
                <w:color w:val="000000" w:themeColor="text1"/>
                <w:sz w:val="28"/>
                <w:szCs w:val="28"/>
              </w:rPr>
              <w:t xml:space="preserve">và </w:t>
            </w:r>
            <w:r w:rsidRPr="00E80E55">
              <w:rPr>
                <w:rFonts w:ascii="Times New Roman" w:hAnsi="Times New Roman" w:cs="Times New Roman"/>
                <w:color w:val="000000" w:themeColor="text1"/>
                <w:position w:val="-10"/>
                <w:sz w:val="28"/>
                <w:szCs w:val="28"/>
              </w:rPr>
              <w:object w:dxaOrig="220" w:dyaOrig="320">
                <v:shape id="_x0000_i1034" type="#_x0000_t75" style="width:13.25pt;height:16.55pt" o:ole="">
                  <v:imagedata r:id="rId24" o:title=""/>
                </v:shape>
                <o:OLEObject Type="Embed" ProgID="Equation.DSMT4" ShapeID="_x0000_i1034" DrawAspect="Content" ObjectID="_1753700950" r:id="rId25"/>
              </w:object>
            </w:r>
            <w:r w:rsidRPr="00E80E55">
              <w:rPr>
                <w:rFonts w:ascii="Times New Roman" w:hAnsi="Times New Roman" w:cs="Times New Roman"/>
                <w:color w:val="000000" w:themeColor="text1"/>
                <w:sz w:val="28"/>
                <w:szCs w:val="28"/>
              </w:rPr>
              <w:t>vào ô trống.</w:t>
            </w:r>
          </w:p>
          <w:p w:rsidR="00E80E55" w:rsidRPr="00E80E55" w:rsidRDefault="00E80E55" w:rsidP="00E80E55">
            <w:pPr>
              <w:spacing w:after="0" w:line="240" w:lineRule="auto"/>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t xml:space="preserve"> 5  </w:t>
            </w:r>
            <w:r w:rsidRPr="00E80E55">
              <w:rPr>
                <w:rFonts w:ascii="Times New Roman" w:hAnsi="Times New Roman" w:cs="Times New Roman"/>
                <w:sz w:val="28"/>
                <w:szCs w:val="28"/>
              </w:rPr>
              <w:t xml:space="preserve">     A;  7</w:t>
            </w:r>
            <w:r w:rsidRPr="00E80E55">
              <w:rPr>
                <w:rFonts w:ascii="Times New Roman" w:eastAsia="Calibri" w:hAnsi="Times New Roman" w:cs="Times New Roman"/>
                <w:kern w:val="2"/>
                <w:sz w:val="28"/>
                <w:szCs w:val="28"/>
              </w:rPr>
              <w:t xml:space="preserve">       A;  13       A; </w:t>
            </w:r>
            <w:r w:rsidRPr="00E80E55">
              <w:rPr>
                <w:rFonts w:ascii="Times New Roman" w:hAnsi="Times New Roman" w:cs="Times New Roman"/>
                <w:color w:val="000000" w:themeColor="text1"/>
                <w:sz w:val="28"/>
                <w:szCs w:val="28"/>
              </w:rPr>
              <w:tab/>
            </w:r>
            <w:r w:rsidRPr="00E80E55">
              <w:rPr>
                <w:rFonts w:ascii="Times New Roman" w:hAnsi="Times New Roman" w:cs="Times New Roman"/>
                <w:color w:val="000000" w:themeColor="text1"/>
                <w:position w:val="-4"/>
                <w:sz w:val="28"/>
                <w:szCs w:val="28"/>
              </w:rPr>
              <w:object w:dxaOrig="180" w:dyaOrig="279">
                <v:shape id="_x0000_i1035" type="#_x0000_t75" style="width:8.3pt;height:14.9pt" o:ole="">
                  <v:imagedata r:id="rId26" o:title=""/>
                </v:shape>
                <o:OLEObject Type="Embed" ProgID="Equation.DSMT4" ShapeID="_x0000_i1035" DrawAspect="Content" ObjectID="_1753700951" r:id="rId27"/>
              </w:object>
            </w:r>
          </w:p>
          <w:p w:rsidR="00E80E55" w:rsidRPr="00E80E55" w:rsidRDefault="00E80E55" w:rsidP="00E80E55">
            <w:pPr>
              <w:spacing w:after="0" w:line="240" w:lineRule="auto"/>
              <w:jc w:val="both"/>
              <w:rPr>
                <w:rFonts w:ascii="Times New Roman" w:hAnsi="Times New Roman" w:cs="Times New Roman"/>
                <w:color w:val="000000" w:themeColor="text1"/>
                <w:sz w:val="28"/>
                <w:szCs w:val="28"/>
              </w:rPr>
            </w:pPr>
            <w:r w:rsidRPr="00E80E55">
              <w:rPr>
                <w:rFonts w:ascii="Times New Roman" w:hAnsi="Times New Roman" w:cs="Times New Roman"/>
                <w:bCs/>
                <w:color w:val="000000" w:themeColor="text1"/>
                <w:sz w:val="28"/>
                <w:szCs w:val="28"/>
              </w:rPr>
              <w:t xml:space="preserve">                         Giải:</w:t>
            </w:r>
            <w:r w:rsidRPr="00E80E55">
              <w:rPr>
                <w:rFonts w:ascii="Times New Roman" w:hAnsi="Times New Roman" w:cs="Times New Roman"/>
                <w:color w:val="000000" w:themeColor="text1"/>
                <w:sz w:val="28"/>
                <w:szCs w:val="28"/>
              </w:rPr>
              <w:t xml:space="preserve">                </w:t>
            </w:r>
          </w:p>
          <w:p w:rsidR="00E80E55" w:rsidRPr="00E80E55" w:rsidRDefault="00E80E55" w:rsidP="00E80E55">
            <w:pPr>
              <w:spacing w:after="0" w:line="240" w:lineRule="auto"/>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t xml:space="preserve">Do A là tập hợp số tự nhiên lớn hơn 5 và nhỏ hơn 11 nên </w:t>
            </w:r>
          </w:p>
          <w:p w:rsidR="00E80E55" w:rsidRPr="00E80E55" w:rsidRDefault="00E80E55" w:rsidP="00E80E55">
            <w:pPr>
              <w:spacing w:after="0" w:line="240" w:lineRule="auto"/>
              <w:jc w:val="both"/>
              <w:rPr>
                <w:rFonts w:ascii="Times New Roman" w:hAnsi="Times New Roman" w:cs="Times New Roman"/>
                <w:color w:val="000000" w:themeColor="text1"/>
                <w:sz w:val="28"/>
                <w:szCs w:val="28"/>
              </w:rPr>
            </w:pPr>
            <w:r w:rsidRPr="00E80E55">
              <w:rPr>
                <w:rFonts w:ascii="Times New Roman" w:eastAsia="Times New Roman" w:hAnsi="Times New Roman" w:cs="Times New Roman"/>
                <w:iCs/>
                <w:color w:val="000000" w:themeColor="text1"/>
                <w:sz w:val="28"/>
                <w:szCs w:val="28"/>
              </w:rPr>
              <w:t>A = {6; 7; 8; 9; 10}.</w:t>
            </w:r>
          </w:p>
          <w:p w:rsidR="00E80E55" w:rsidRPr="00E80E55" w:rsidRDefault="00E80E55" w:rsidP="00E80E55">
            <w:pPr>
              <w:widowControl w:val="0"/>
              <w:tabs>
                <w:tab w:val="left" w:pos="142"/>
              </w:tabs>
              <w:spacing w:after="0" w:line="240" w:lineRule="auto"/>
              <w:ind w:right="122"/>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t xml:space="preserve">Vậy  5 </w:t>
            </w:r>
            <w:r w:rsidRPr="00E80E55">
              <w:rPr>
                <w:rFonts w:ascii="Times New Roman" w:hAnsi="Times New Roman" w:cs="Times New Roman"/>
                <w:position w:val="-6"/>
                <w:sz w:val="32"/>
                <w:szCs w:val="32"/>
              </w:rPr>
              <w:object w:dxaOrig="200" w:dyaOrig="240">
                <v:shape id="_x0000_i1036" type="#_x0000_t75" style="width:13.25pt;height:14.9pt" o:ole="">
                  <v:imagedata r:id="rId28" o:title=""/>
                </v:shape>
                <o:OLEObject Type="Embed" ProgID="Equation.DSMT4" ShapeID="_x0000_i1036" DrawAspect="Content" ObjectID="_1753700952" r:id="rId29"/>
              </w:object>
            </w:r>
            <w:r w:rsidRPr="00E80E55">
              <w:rPr>
                <w:rFonts w:ascii="Times New Roman" w:hAnsi="Times New Roman" w:cs="Times New Roman"/>
                <w:sz w:val="32"/>
                <w:szCs w:val="32"/>
              </w:rPr>
              <w:t xml:space="preserve"> </w:t>
            </w:r>
            <w:r w:rsidRPr="00E80E55">
              <w:rPr>
                <w:rFonts w:ascii="Times New Roman" w:hAnsi="Times New Roman" w:cs="Times New Roman"/>
                <w:sz w:val="28"/>
                <w:szCs w:val="28"/>
              </w:rPr>
              <w:t>A;  7</w:t>
            </w:r>
            <w:r w:rsidRPr="00E80E55">
              <w:rPr>
                <w:rFonts w:ascii="Times New Roman" w:hAnsi="Times New Roman" w:cs="Times New Roman"/>
                <w:position w:val="-4"/>
                <w:sz w:val="28"/>
                <w:szCs w:val="28"/>
              </w:rPr>
              <w:object w:dxaOrig="200" w:dyaOrig="200">
                <v:shape id="_x0000_i1037" type="#_x0000_t75" style="width:13.25pt;height:13.25pt" o:ole="">
                  <v:imagedata r:id="rId30" o:title=""/>
                </v:shape>
                <o:OLEObject Type="Embed" ProgID="Equation.DSMT4" ShapeID="_x0000_i1037" DrawAspect="Content" ObjectID="_1753700953" r:id="rId31"/>
              </w:object>
            </w:r>
            <w:r w:rsidRPr="00E80E55">
              <w:rPr>
                <w:rFonts w:ascii="Times New Roman" w:hAnsi="Times New Roman" w:cs="Times New Roman"/>
                <w:sz w:val="28"/>
                <w:szCs w:val="28"/>
              </w:rPr>
              <w:t xml:space="preserve">A;  13 </w:t>
            </w:r>
            <w:r w:rsidRPr="00E80E55">
              <w:rPr>
                <w:rFonts w:ascii="Times New Roman" w:hAnsi="Times New Roman" w:cs="Times New Roman"/>
                <w:position w:val="-6"/>
                <w:sz w:val="28"/>
                <w:szCs w:val="28"/>
              </w:rPr>
              <w:object w:dxaOrig="200" w:dyaOrig="240">
                <v:shape id="_x0000_i1038" type="#_x0000_t75" style="width:13.25pt;height:15.7pt" o:ole="">
                  <v:imagedata r:id="rId32" o:title=""/>
                </v:shape>
                <o:OLEObject Type="Embed" ProgID="Equation.DSMT4" ShapeID="_x0000_i1038" DrawAspect="Content" ObjectID="_1753700954" r:id="rId33"/>
              </w:object>
            </w:r>
            <w:r w:rsidRPr="00E80E55">
              <w:rPr>
                <w:rFonts w:ascii="Times New Roman" w:hAnsi="Times New Roman" w:cs="Times New Roman"/>
                <w:sz w:val="28"/>
                <w:szCs w:val="28"/>
              </w:rPr>
              <w:t xml:space="preserve"> A</w:t>
            </w:r>
          </w:p>
          <w:p w:rsidR="00E80E55" w:rsidRPr="00E80E55" w:rsidRDefault="00E80E55" w:rsidP="00E80E55">
            <w:pPr>
              <w:widowControl w:val="0"/>
              <w:tabs>
                <w:tab w:val="center" w:pos="2230"/>
                <w:tab w:val="right" w:pos="4460"/>
              </w:tabs>
              <w:spacing w:after="0" w:line="240" w:lineRule="auto"/>
              <w:ind w:right="122"/>
              <w:jc w:val="both"/>
              <w:rPr>
                <w:rFonts w:ascii="Times New Roman" w:eastAsia="Times New Roman" w:hAnsi="Times New Roman" w:cs="Times New Roman"/>
                <w:iCs/>
                <w:color w:val="000000" w:themeColor="text1"/>
                <w:sz w:val="28"/>
                <w:szCs w:val="28"/>
              </w:rPr>
            </w:pPr>
            <w:r w:rsidRPr="00E80E55">
              <w:rPr>
                <w:b/>
                <w:noProof/>
                <w:u w:val="single"/>
              </w:rPr>
              <mc:AlternateContent>
                <mc:Choice Requires="wps">
                  <w:drawing>
                    <wp:anchor distT="0" distB="0" distL="114300" distR="114300" simplePos="0" relativeHeight="251669504" behindDoc="0" locked="0" layoutInCell="1" allowOverlap="1" wp14:anchorId="3439EF7B" wp14:editId="2DA4FFA7">
                      <wp:simplePos x="0" y="0"/>
                      <wp:positionH relativeFrom="column">
                        <wp:posOffset>2247900</wp:posOffset>
                      </wp:positionH>
                      <wp:positionV relativeFrom="paragraph">
                        <wp:posOffset>703580</wp:posOffset>
                      </wp:positionV>
                      <wp:extent cx="163830" cy="153670"/>
                      <wp:effectExtent l="0" t="0" r="26670" b="17780"/>
                      <wp:wrapNone/>
                      <wp:docPr id="84" name="Text Box 84"/>
                      <wp:cNvGraphicFramePr/>
                      <a:graphic xmlns:a="http://schemas.openxmlformats.org/drawingml/2006/main">
                        <a:graphicData uri="http://schemas.microsoft.com/office/word/2010/wordprocessingShape">
                          <wps:wsp>
                            <wps:cNvSpPr txBox="1"/>
                            <wps:spPr>
                              <a:xfrm>
                                <a:off x="0" y="0"/>
                                <a:ext cx="163830" cy="15367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E80E55" w:rsidRDefault="00E80E55" w:rsidP="00E80E55">
                                  <w:pPr>
                                    <w:pStyle w:val="NormalWeb"/>
                                    <w:spacing w:after="200" w:line="276" w:lineRule="auto"/>
                                    <w:ind w:firstLine="560"/>
                                  </w:pPr>
                                  <w:r>
                                    <w:rPr>
                                      <w:rFonts w:eastAsia="Calibri"/>
                                      <w:kern w:val="2"/>
                                    </w:rPr>
                                    <w:t> </w:t>
                                  </w:r>
                                </w:p>
                              </w:txbxContent>
                            </wps:txbx>
                            <wps:bodyPr wrap="square" upright="1">
                              <a:noAutofit/>
                            </wps:bodyPr>
                          </wps:wsp>
                        </a:graphicData>
                      </a:graphic>
                      <wp14:sizeRelH relativeFrom="page">
                        <wp14:pctWidth>0</wp14:pctWidth>
                      </wp14:sizeRelH>
                      <wp14:sizeRelV relativeFrom="page">
                        <wp14:pctHeight>0</wp14:pctHeight>
                      </wp14:sizeRelV>
                    </wp:anchor>
                  </w:drawing>
                </mc:Choice>
                <mc:Fallback>
                  <w:pict>
                    <v:shape w14:anchorId="3439EF7B" id="Text Box 84" o:spid="_x0000_s1029" type="#_x0000_t202" style="position:absolute;left:0;text-align:left;margin-left:177pt;margin-top:55.4pt;width:12.9pt;height:1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">
                      <v:textbox>
                        <w:txbxContent>
                          <w:p w:rsidR="00E80E55" w:rsidRDefault="00E80E55" w:rsidP="00E80E55">
                            <w:pPr>
                              <w:pStyle w:val="NormalWeb"/>
                              <w:spacing w:after="200" w:line="276" w:lineRule="auto"/>
                              <w:ind w:firstLine="560"/>
                            </w:pPr>
                            <w:r>
                              <w:rPr>
                                <w:rFonts w:eastAsia="Calibri"/>
                                <w:kern w:val="2"/>
                              </w:rPr>
                              <w:t> </w:t>
                            </w:r>
                          </w:p>
                        </w:txbxContent>
                      </v:textbox>
                    </v:shape>
                  </w:pict>
                </mc:Fallback>
              </mc:AlternateContent>
            </w:r>
            <w:r w:rsidRPr="00E80E55">
              <w:rPr>
                <w:b/>
                <w:noProof/>
                <w:u w:val="single"/>
              </w:rPr>
              <mc:AlternateContent>
                <mc:Choice Requires="wps">
                  <w:drawing>
                    <wp:anchor distT="0" distB="0" distL="114300" distR="114300" simplePos="0" relativeHeight="251663360" behindDoc="0" locked="0" layoutInCell="1" allowOverlap="1" wp14:anchorId="2DF06576" wp14:editId="7A7137C1">
                      <wp:simplePos x="0" y="0"/>
                      <wp:positionH relativeFrom="column">
                        <wp:posOffset>1306195</wp:posOffset>
                      </wp:positionH>
                      <wp:positionV relativeFrom="paragraph">
                        <wp:posOffset>700405</wp:posOffset>
                      </wp:positionV>
                      <wp:extent cx="174625" cy="163830"/>
                      <wp:effectExtent l="0" t="0" r="15875" b="26670"/>
                      <wp:wrapNone/>
                      <wp:docPr id="85" name="Text Box 85"/>
                      <wp:cNvGraphicFramePr/>
                      <a:graphic xmlns:a="http://schemas.openxmlformats.org/drawingml/2006/main">
                        <a:graphicData uri="http://schemas.microsoft.com/office/word/2010/wordprocessingShape">
                          <wps:wsp>
                            <wps:cNvSpPr txBox="1"/>
                            <wps:spPr>
                              <a:xfrm>
                                <a:off x="0" y="0"/>
                                <a:ext cx="174625" cy="16383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E80E55" w:rsidRDefault="00E80E55" w:rsidP="00E80E55">
                                  <w:pPr>
                                    <w:pStyle w:val="NormalWeb"/>
                                    <w:spacing w:after="200" w:line="276" w:lineRule="auto"/>
                                    <w:ind w:firstLine="560"/>
                                  </w:pPr>
                                  <w:r>
                                    <w:rPr>
                                      <w:rFonts w:eastAsia="Calibri"/>
                                      <w:kern w:val="2"/>
                                    </w:rPr>
                                    <w:t> </w:t>
                                  </w:r>
                                </w:p>
                              </w:txbxContent>
                            </wps:txbx>
                            <wps:bodyPr wrap="square" upright="1">
                              <a:noAutofit/>
                            </wps:bodyPr>
                          </wps:wsp>
                        </a:graphicData>
                      </a:graphic>
                      <wp14:sizeRelH relativeFrom="page">
                        <wp14:pctWidth>0</wp14:pctWidth>
                      </wp14:sizeRelH>
                      <wp14:sizeRelV relativeFrom="page">
                        <wp14:pctHeight>0</wp14:pctHeight>
                      </wp14:sizeRelV>
                    </wp:anchor>
                  </w:drawing>
                </mc:Choice>
                <mc:Fallback>
                  <w:pict>
                    <v:shape w14:anchorId="2DF06576" id="Text Box 85" o:spid="_x0000_s1030" type="#_x0000_t202" style="position:absolute;left:0;text-align:left;margin-left:102.85pt;margin-top:55.15pt;width:13.75pt;height:1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">
                      <v:textbox>
                        <w:txbxContent>
                          <w:p w:rsidR="00E80E55" w:rsidRDefault="00E80E55" w:rsidP="00E80E55">
                            <w:pPr>
                              <w:pStyle w:val="NormalWeb"/>
                              <w:spacing w:after="200" w:line="276" w:lineRule="auto"/>
                              <w:ind w:firstLine="560"/>
                            </w:pPr>
                            <w:r>
                              <w:rPr>
                                <w:rFonts w:eastAsia="Calibri"/>
                                <w:kern w:val="2"/>
                              </w:rPr>
                              <w:t> </w:t>
                            </w:r>
                          </w:p>
                        </w:txbxContent>
                      </v:textbox>
                    </v:shape>
                  </w:pict>
                </mc:Fallback>
              </mc:AlternateContent>
            </w:r>
            <w:r w:rsidRPr="00E80E55">
              <w:rPr>
                <w:rFonts w:ascii="Times New Roman" w:hAnsi="Times New Roman" w:cs="Times New Roman"/>
                <w:b/>
                <w:color w:val="000000" w:themeColor="text1"/>
                <w:sz w:val="28"/>
                <w:szCs w:val="28"/>
                <w:u w:val="single"/>
              </w:rPr>
              <w:t>Bài 3</w:t>
            </w:r>
            <w:r w:rsidRPr="00E80E55">
              <w:rPr>
                <w:rFonts w:ascii="Times New Roman" w:hAnsi="Times New Roman" w:cs="Times New Roman"/>
                <w:color w:val="000000" w:themeColor="text1"/>
                <w:sz w:val="28"/>
                <w:szCs w:val="28"/>
              </w:rPr>
              <w:t xml:space="preserve">: Cho tập hợp A = </w:t>
            </w:r>
            <w:r w:rsidRPr="00E80E55">
              <w:rPr>
                <w:rFonts w:ascii="Times New Roman" w:eastAsia="Times New Roman" w:hAnsi="Times New Roman" w:cs="Times New Roman"/>
                <w:iCs/>
                <w:color w:val="000000" w:themeColor="text1"/>
                <w:sz w:val="28"/>
                <w:szCs w:val="28"/>
              </w:rPr>
              <w:t xml:space="preserve">{0; 1; 2; x; y}. </w:t>
            </w:r>
          </w:p>
          <w:p w:rsidR="00E80E55" w:rsidRPr="00E80E55" w:rsidRDefault="00E80E55" w:rsidP="00E80E55">
            <w:pPr>
              <w:widowControl w:val="0"/>
              <w:tabs>
                <w:tab w:val="center" w:pos="2230"/>
                <w:tab w:val="right" w:pos="4460"/>
              </w:tabs>
              <w:spacing w:after="0" w:line="240" w:lineRule="auto"/>
              <w:ind w:right="122"/>
              <w:jc w:val="both"/>
              <w:rPr>
                <w:rFonts w:ascii="Times New Roman" w:hAnsi="Times New Roman" w:cs="Times New Roman"/>
                <w:color w:val="000000" w:themeColor="text1"/>
                <w:sz w:val="28"/>
                <w:szCs w:val="28"/>
              </w:rPr>
            </w:pPr>
            <w:r w:rsidRPr="00E80E55">
              <w:rPr>
                <w:rFonts w:ascii="Times New Roman" w:eastAsia="Times New Roman" w:hAnsi="Times New Roman" w:cs="Times New Roman"/>
                <w:iCs/>
                <w:color w:val="000000" w:themeColor="text1"/>
                <w:sz w:val="28"/>
                <w:szCs w:val="28"/>
              </w:rPr>
              <w:t xml:space="preserve">và  B = {3; m, n, p}. Chọn </w:t>
            </w:r>
            <w:r w:rsidRPr="00E80E55">
              <w:rPr>
                <w:rFonts w:ascii="Times New Roman" w:hAnsi="Times New Roman" w:cs="Times New Roman"/>
                <w:color w:val="000000" w:themeColor="text1"/>
                <w:sz w:val="28"/>
                <w:szCs w:val="28"/>
              </w:rPr>
              <w:t xml:space="preserve">kí hiệu </w:t>
            </w:r>
            <w:r w:rsidRPr="00E80E55">
              <w:rPr>
                <w:rFonts w:ascii="Times New Roman" w:hAnsi="Times New Roman" w:cs="Times New Roman"/>
                <w:color w:val="000000" w:themeColor="text1"/>
                <w:position w:val="-6"/>
                <w:sz w:val="28"/>
                <w:szCs w:val="28"/>
              </w:rPr>
              <w:object w:dxaOrig="200" w:dyaOrig="240">
                <v:shape id="_x0000_i1039" type="#_x0000_t75" style="width:11.6pt;height:13.25pt" o:ole="">
                  <v:imagedata r:id="rId22" o:title=""/>
                </v:shape>
                <o:OLEObject Type="Embed" ProgID="Equation.DSMT4" ShapeID="_x0000_i1039" DrawAspect="Content" ObjectID="_1753700955" r:id="rId34"/>
              </w:object>
            </w:r>
            <w:r w:rsidRPr="00E80E55">
              <w:rPr>
                <w:rFonts w:ascii="Times New Roman" w:hAnsi="Times New Roman" w:cs="Times New Roman"/>
                <w:color w:val="000000" w:themeColor="text1"/>
                <w:sz w:val="28"/>
                <w:szCs w:val="28"/>
              </w:rPr>
              <w:t xml:space="preserve"> và </w:t>
            </w:r>
            <w:r w:rsidRPr="00E80E55">
              <w:rPr>
                <w:rFonts w:ascii="Times New Roman" w:hAnsi="Times New Roman" w:cs="Times New Roman"/>
                <w:color w:val="000000" w:themeColor="text1"/>
                <w:position w:val="-10"/>
                <w:sz w:val="28"/>
                <w:szCs w:val="28"/>
              </w:rPr>
              <w:object w:dxaOrig="220" w:dyaOrig="320">
                <v:shape id="_x0000_i1040" type="#_x0000_t75" style="width:13.25pt;height:16.55pt" o:ole="">
                  <v:imagedata r:id="rId24" o:title=""/>
                </v:shape>
                <o:OLEObject Type="Embed" ProgID="Equation.DSMT4" ShapeID="_x0000_i1040" DrawAspect="Content" ObjectID="_1753700956" r:id="rId35"/>
              </w:object>
            </w:r>
            <w:r w:rsidRPr="00E80E55">
              <w:rPr>
                <w:rFonts w:ascii="Times New Roman" w:hAnsi="Times New Roman" w:cs="Times New Roman"/>
                <w:color w:val="000000" w:themeColor="text1"/>
                <w:sz w:val="28"/>
                <w:szCs w:val="28"/>
              </w:rPr>
              <w:t xml:space="preserve"> thích hợp vào ô trống.</w:t>
            </w:r>
          </w:p>
          <w:p w:rsidR="00E80E55" w:rsidRPr="00E80E55" w:rsidRDefault="00E80E55" w:rsidP="00E80E55">
            <w:pPr>
              <w:widowControl w:val="0"/>
              <w:tabs>
                <w:tab w:val="center" w:pos="2230"/>
                <w:tab w:val="right" w:pos="4460"/>
              </w:tabs>
              <w:spacing w:after="0" w:line="276" w:lineRule="auto"/>
              <w:ind w:right="122"/>
              <w:jc w:val="both"/>
              <w:rPr>
                <w:rFonts w:ascii="Times New Roman" w:hAnsi="Times New Roman" w:cs="Times New Roman"/>
                <w:color w:val="000000" w:themeColor="text1"/>
                <w:sz w:val="28"/>
                <w:szCs w:val="28"/>
              </w:rPr>
            </w:pPr>
            <w:r w:rsidRPr="00E80E55">
              <w:rPr>
                <w:b/>
                <w:noProof/>
                <w:u w:val="single"/>
              </w:rPr>
              <mc:AlternateContent>
                <mc:Choice Requires="wps">
                  <w:drawing>
                    <wp:anchor distT="0" distB="0" distL="114300" distR="114300" simplePos="0" relativeHeight="251662336" behindDoc="0" locked="0" layoutInCell="1" allowOverlap="1" wp14:anchorId="6474E9C9" wp14:editId="7439BBD4">
                      <wp:simplePos x="0" y="0"/>
                      <wp:positionH relativeFrom="column">
                        <wp:posOffset>373960</wp:posOffset>
                      </wp:positionH>
                      <wp:positionV relativeFrom="paragraph">
                        <wp:posOffset>33048</wp:posOffset>
                      </wp:positionV>
                      <wp:extent cx="174625" cy="163830"/>
                      <wp:effectExtent l="0" t="0" r="15875" b="26670"/>
                      <wp:wrapNone/>
                      <wp:docPr id="86" name="Text Box 86"/>
                      <wp:cNvGraphicFramePr/>
                      <a:graphic xmlns:a="http://schemas.openxmlformats.org/drawingml/2006/main">
                        <a:graphicData uri="http://schemas.microsoft.com/office/word/2010/wordprocessingShape">
                          <wps:wsp>
                            <wps:cNvSpPr txBox="1"/>
                            <wps:spPr>
                              <a:xfrm>
                                <a:off x="0" y="0"/>
                                <a:ext cx="174625" cy="16383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E80E55" w:rsidRDefault="00E80E55" w:rsidP="00E80E55">
                                  <w:pPr>
                                    <w:pStyle w:val="NormalWeb"/>
                                    <w:spacing w:after="200" w:line="276" w:lineRule="auto"/>
                                    <w:ind w:firstLine="560"/>
                                  </w:pPr>
                                  <w:r>
                                    <w:rPr>
                                      <w:rFonts w:eastAsia="Calibri"/>
                                      <w:kern w:val="2"/>
                                    </w:rPr>
                                    <w:t> </w:t>
                                  </w:r>
                                </w:p>
                              </w:txbxContent>
                            </wps:txbx>
                            <wps:bodyPr wrap="square" upright="1">
                              <a:noAutofit/>
                            </wps:bodyPr>
                          </wps:wsp>
                        </a:graphicData>
                      </a:graphic>
                      <wp14:sizeRelH relativeFrom="page">
                        <wp14:pctWidth>0</wp14:pctWidth>
                      </wp14:sizeRelH>
                      <wp14:sizeRelV relativeFrom="page">
                        <wp14:pctHeight>0</wp14:pctHeight>
                      </wp14:sizeRelV>
                    </wp:anchor>
                  </w:drawing>
                </mc:Choice>
                <mc:Fallback>
                  <w:pict>
                    <v:shape w14:anchorId="6474E9C9" id="Text Box 86" o:spid="_x0000_s1031" type="#_x0000_t202" style="position:absolute;left:0;text-align:left;margin-left:29.45pt;margin-top:2.6pt;width:13.75pt;height:12.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">
                      <v:textbox>
                        <w:txbxContent>
                          <w:p w:rsidR="00E80E55" w:rsidRDefault="00E80E55" w:rsidP="00E80E55">
                            <w:pPr>
                              <w:pStyle w:val="NormalWeb"/>
                              <w:spacing w:after="200" w:line="276" w:lineRule="auto"/>
                              <w:ind w:firstLine="560"/>
                            </w:pPr>
                            <w:r>
                              <w:rPr>
                                <w:rFonts w:eastAsia="Calibri"/>
                                <w:kern w:val="2"/>
                              </w:rPr>
                              <w:t> </w:t>
                            </w:r>
                          </w:p>
                        </w:txbxContent>
                      </v:textbox>
                    </v:shape>
                  </w:pict>
                </mc:Fallback>
              </mc:AlternateContent>
            </w:r>
            <w:r w:rsidRPr="00E80E55">
              <w:rPr>
                <w:noProof/>
              </w:rPr>
              <mc:AlternateContent>
                <mc:Choice Requires="wps">
                  <w:drawing>
                    <wp:anchor distT="0" distB="0" distL="114300" distR="114300" simplePos="0" relativeHeight="251666432" behindDoc="0" locked="0" layoutInCell="1" allowOverlap="1" wp14:anchorId="65E79EDD" wp14:editId="01C65F07">
                      <wp:simplePos x="0" y="0"/>
                      <wp:positionH relativeFrom="column">
                        <wp:posOffset>2251710</wp:posOffset>
                      </wp:positionH>
                      <wp:positionV relativeFrom="paragraph">
                        <wp:posOffset>232410</wp:posOffset>
                      </wp:positionV>
                      <wp:extent cx="174625" cy="163830"/>
                      <wp:effectExtent l="0" t="0" r="15875" b="26670"/>
                      <wp:wrapNone/>
                      <wp:docPr id="87" name="Text Box 87"/>
                      <wp:cNvGraphicFramePr/>
                      <a:graphic xmlns:a="http://schemas.openxmlformats.org/drawingml/2006/main">
                        <a:graphicData uri="http://schemas.microsoft.com/office/word/2010/wordprocessingShape">
                          <wps:wsp>
                            <wps:cNvSpPr txBox="1"/>
                            <wps:spPr>
                              <a:xfrm>
                                <a:off x="0" y="0"/>
                                <a:ext cx="174625" cy="16383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E80E55" w:rsidRDefault="00E80E55" w:rsidP="00E80E55">
                                  <w:pPr>
                                    <w:pStyle w:val="NormalWeb"/>
                                    <w:spacing w:after="200" w:line="276" w:lineRule="auto"/>
                                    <w:ind w:firstLine="560"/>
                                  </w:pPr>
                                  <w:r>
                                    <w:rPr>
                                      <w:rFonts w:eastAsia="Calibri"/>
                                      <w:kern w:val="2"/>
                                    </w:rPr>
                                    <w:t> </w:t>
                                  </w:r>
                                </w:p>
                              </w:txbxContent>
                            </wps:txbx>
                            <wps:bodyPr wrap="square" upright="1">
                              <a:noAutofit/>
                            </wps:bodyPr>
                          </wps:wsp>
                        </a:graphicData>
                      </a:graphic>
                      <wp14:sizeRelH relativeFrom="page">
                        <wp14:pctWidth>0</wp14:pctWidth>
                      </wp14:sizeRelH>
                      <wp14:sizeRelV relativeFrom="page">
                        <wp14:pctHeight>0</wp14:pctHeight>
                      </wp14:sizeRelV>
                    </wp:anchor>
                  </w:drawing>
                </mc:Choice>
                <mc:Fallback>
                  <w:pict>
                    <v:shape w14:anchorId="65E79EDD" id="Text Box 87" o:spid="_x0000_s1032" type="#_x0000_t202" style="position:absolute;left:0;text-align:left;margin-left:177.3pt;margin-top:18.3pt;width:13.75pt;height:1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">
                      <v:textbox>
                        <w:txbxContent>
                          <w:p w:rsidR="00E80E55" w:rsidRDefault="00E80E55" w:rsidP="00E80E55">
                            <w:pPr>
                              <w:pStyle w:val="NormalWeb"/>
                              <w:spacing w:after="200" w:line="276" w:lineRule="auto"/>
                              <w:ind w:firstLine="560"/>
                            </w:pPr>
                            <w:r>
                              <w:rPr>
                                <w:rFonts w:eastAsia="Calibri"/>
                                <w:kern w:val="2"/>
                              </w:rPr>
                              <w:t> </w:t>
                            </w:r>
                          </w:p>
                        </w:txbxContent>
                      </v:textbox>
                    </v:shape>
                  </w:pict>
                </mc:Fallback>
              </mc:AlternateContent>
            </w:r>
            <w:r w:rsidRPr="00E80E55">
              <w:rPr>
                <w:noProof/>
              </w:rPr>
              <mc:AlternateContent>
                <mc:Choice Requires="wps">
                  <w:drawing>
                    <wp:anchor distT="0" distB="0" distL="114300" distR="114300" simplePos="0" relativeHeight="251665408" behindDoc="0" locked="0" layoutInCell="1" allowOverlap="1" wp14:anchorId="323841BF" wp14:editId="333F0AB1">
                      <wp:simplePos x="0" y="0"/>
                      <wp:positionH relativeFrom="column">
                        <wp:posOffset>1306830</wp:posOffset>
                      </wp:positionH>
                      <wp:positionV relativeFrom="paragraph">
                        <wp:posOffset>233680</wp:posOffset>
                      </wp:positionV>
                      <wp:extent cx="174625" cy="163830"/>
                      <wp:effectExtent l="0" t="0" r="15875" b="26670"/>
                      <wp:wrapNone/>
                      <wp:docPr id="89" name="Text Box 89"/>
                      <wp:cNvGraphicFramePr/>
                      <a:graphic xmlns:a="http://schemas.openxmlformats.org/drawingml/2006/main">
                        <a:graphicData uri="http://schemas.microsoft.com/office/word/2010/wordprocessingShape">
                          <wps:wsp>
                            <wps:cNvSpPr txBox="1"/>
                            <wps:spPr>
                              <a:xfrm>
                                <a:off x="0" y="0"/>
                                <a:ext cx="174625" cy="16383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E80E55" w:rsidRDefault="00E80E55" w:rsidP="00E80E55">
                                  <w:pPr>
                                    <w:pStyle w:val="NormalWeb"/>
                                    <w:spacing w:after="200" w:line="276" w:lineRule="auto"/>
                                    <w:ind w:firstLine="560"/>
                                  </w:pPr>
                                  <w:r>
                                    <w:rPr>
                                      <w:rFonts w:eastAsia="Calibri"/>
                                      <w:kern w:val="2"/>
                                    </w:rPr>
                                    <w:t> </w:t>
                                  </w:r>
                                </w:p>
                              </w:txbxContent>
                            </wps:txbx>
                            <wps:bodyPr wrap="square" upright="1">
                              <a:noAutofit/>
                            </wps:bodyPr>
                          </wps:wsp>
                        </a:graphicData>
                      </a:graphic>
                      <wp14:sizeRelH relativeFrom="page">
                        <wp14:pctWidth>0</wp14:pctWidth>
                      </wp14:sizeRelH>
                      <wp14:sizeRelV relativeFrom="page">
                        <wp14:pctHeight>0</wp14:pctHeight>
                      </wp14:sizeRelV>
                    </wp:anchor>
                  </w:drawing>
                </mc:Choice>
                <mc:Fallback>
                  <w:pict>
                    <v:shape w14:anchorId="323841BF" id="Text Box 89" o:spid="_x0000_s1033" type="#_x0000_t202" style="position:absolute;left:0;text-align:left;margin-left:102.9pt;margin-top:18.4pt;width:13.75pt;height:12.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">
                      <v:textbox>
                        <w:txbxContent>
                          <w:p w:rsidR="00E80E55" w:rsidRDefault="00E80E55" w:rsidP="00E80E55">
                            <w:pPr>
                              <w:pStyle w:val="NormalWeb"/>
                              <w:spacing w:after="200" w:line="276" w:lineRule="auto"/>
                              <w:ind w:firstLine="560"/>
                            </w:pPr>
                            <w:r>
                              <w:rPr>
                                <w:rFonts w:eastAsia="Calibri"/>
                                <w:kern w:val="2"/>
                              </w:rPr>
                              <w:t> </w:t>
                            </w:r>
                          </w:p>
                        </w:txbxContent>
                      </v:textbox>
                    </v:shape>
                  </w:pict>
                </mc:Fallback>
              </mc:AlternateContent>
            </w:r>
            <w:r w:rsidRPr="00E80E55">
              <w:rPr>
                <w:rFonts w:ascii="Times New Roman" w:hAnsi="Times New Roman" w:cs="Times New Roman"/>
                <w:color w:val="000000" w:themeColor="text1"/>
                <w:sz w:val="28"/>
                <w:szCs w:val="28"/>
              </w:rPr>
              <w:t>a)  2       A     b) 3       A     c) x       A</w:t>
            </w:r>
          </w:p>
          <w:p w:rsidR="00E80E55" w:rsidRPr="00E80E55" w:rsidRDefault="00E80E55" w:rsidP="00E80E55">
            <w:pPr>
              <w:widowControl w:val="0"/>
              <w:tabs>
                <w:tab w:val="center" w:pos="2230"/>
                <w:tab w:val="right" w:pos="4460"/>
              </w:tabs>
              <w:spacing w:after="0" w:line="276" w:lineRule="auto"/>
              <w:ind w:right="122"/>
              <w:jc w:val="both"/>
              <w:rPr>
                <w:rFonts w:ascii="Times New Roman" w:hAnsi="Times New Roman" w:cs="Times New Roman"/>
                <w:color w:val="000000" w:themeColor="text1"/>
                <w:sz w:val="28"/>
                <w:szCs w:val="28"/>
              </w:rPr>
            </w:pPr>
            <w:r w:rsidRPr="00E80E55">
              <w:rPr>
                <w:noProof/>
              </w:rPr>
              <mc:AlternateContent>
                <mc:Choice Requires="wps">
                  <w:drawing>
                    <wp:anchor distT="0" distB="0" distL="114300" distR="114300" simplePos="0" relativeHeight="251664384" behindDoc="0" locked="0" layoutInCell="1" allowOverlap="1" wp14:anchorId="1489EBAA" wp14:editId="0A22978D">
                      <wp:simplePos x="0" y="0"/>
                      <wp:positionH relativeFrom="column">
                        <wp:posOffset>382270</wp:posOffset>
                      </wp:positionH>
                      <wp:positionV relativeFrom="paragraph">
                        <wp:posOffset>21590</wp:posOffset>
                      </wp:positionV>
                      <wp:extent cx="174625" cy="163830"/>
                      <wp:effectExtent l="0" t="0" r="15875" b="26670"/>
                      <wp:wrapNone/>
                      <wp:docPr id="90" name="Text Box 90"/>
                      <wp:cNvGraphicFramePr/>
                      <a:graphic xmlns:a="http://schemas.openxmlformats.org/drawingml/2006/main">
                        <a:graphicData uri="http://schemas.microsoft.com/office/word/2010/wordprocessingShape">
                          <wps:wsp>
                            <wps:cNvSpPr txBox="1"/>
                            <wps:spPr>
                              <a:xfrm>
                                <a:off x="0" y="0"/>
                                <a:ext cx="174625" cy="16383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E80E55" w:rsidRDefault="00E80E55" w:rsidP="00E80E55">
                                  <w:pPr>
                                    <w:pStyle w:val="NormalWeb"/>
                                    <w:spacing w:after="200" w:line="276" w:lineRule="auto"/>
                                    <w:ind w:firstLine="560"/>
                                  </w:pPr>
                                  <w:r>
                                    <w:rPr>
                                      <w:rFonts w:eastAsia="Calibri"/>
                                      <w:kern w:val="2"/>
                                    </w:rPr>
                                    <w:t> </w:t>
                                  </w:r>
                                </w:p>
                              </w:txbxContent>
                            </wps:txbx>
                            <wps:bodyPr wrap="square" upright="1">
                              <a:noAutofit/>
                            </wps:bodyPr>
                          </wps:wsp>
                        </a:graphicData>
                      </a:graphic>
                      <wp14:sizeRelH relativeFrom="page">
                        <wp14:pctWidth>0</wp14:pctWidth>
                      </wp14:sizeRelH>
                      <wp14:sizeRelV relativeFrom="page">
                        <wp14:pctHeight>0</wp14:pctHeight>
                      </wp14:sizeRelV>
                    </wp:anchor>
                  </w:drawing>
                </mc:Choice>
                <mc:Fallback>
                  <w:pict>
                    <v:shape w14:anchorId="1489EBAA" id="Text Box 90" o:spid="_x0000_s1034" type="#_x0000_t202" style="position:absolute;left:0;text-align:left;margin-left:30.1pt;margin-top:1.7pt;width:13.75pt;height:12.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">
                      <v:textbox>
                        <w:txbxContent>
                          <w:p w:rsidR="00E80E55" w:rsidRDefault="00E80E55" w:rsidP="00E80E55">
                            <w:pPr>
                              <w:pStyle w:val="NormalWeb"/>
                              <w:spacing w:after="200" w:line="276" w:lineRule="auto"/>
                              <w:ind w:firstLine="560"/>
                            </w:pPr>
                            <w:r>
                              <w:rPr>
                                <w:rFonts w:eastAsia="Calibri"/>
                                <w:kern w:val="2"/>
                              </w:rPr>
                              <w:t> </w:t>
                            </w:r>
                          </w:p>
                        </w:txbxContent>
                      </v:textbox>
                    </v:shape>
                  </w:pict>
                </mc:Fallback>
              </mc:AlternateContent>
            </w:r>
            <w:r w:rsidRPr="00E80E55">
              <w:rPr>
                <w:rFonts w:ascii="Times New Roman" w:hAnsi="Times New Roman" w:cs="Times New Roman"/>
                <w:color w:val="000000" w:themeColor="text1"/>
                <w:sz w:val="28"/>
                <w:szCs w:val="28"/>
              </w:rPr>
              <w:t>d)  p       A     e) 3       B     g) 1       B</w:t>
            </w:r>
          </w:p>
          <w:p w:rsidR="00E80E55" w:rsidRPr="00E80E55" w:rsidRDefault="00E80E55" w:rsidP="00E80E55">
            <w:pPr>
              <w:widowControl w:val="0"/>
              <w:tabs>
                <w:tab w:val="center" w:pos="2230"/>
                <w:tab w:val="right" w:pos="4460"/>
              </w:tabs>
              <w:spacing w:after="0" w:line="276" w:lineRule="auto"/>
              <w:ind w:right="122"/>
              <w:jc w:val="both"/>
              <w:rPr>
                <w:rFonts w:ascii="Times New Roman" w:hAnsi="Times New Roman" w:cs="Times New Roman"/>
                <w:color w:val="000000" w:themeColor="text1"/>
                <w:sz w:val="28"/>
                <w:szCs w:val="28"/>
              </w:rPr>
            </w:pPr>
            <w:r w:rsidRPr="00E80E55">
              <w:rPr>
                <w:noProof/>
              </w:rPr>
              <mc:AlternateContent>
                <mc:Choice Requires="wps">
                  <w:drawing>
                    <wp:anchor distT="0" distB="0" distL="114300" distR="114300" simplePos="0" relativeHeight="251667456" behindDoc="0" locked="0" layoutInCell="1" allowOverlap="1" wp14:anchorId="6C1CB7F0" wp14:editId="24C9697A">
                      <wp:simplePos x="0" y="0"/>
                      <wp:positionH relativeFrom="column">
                        <wp:posOffset>402590</wp:posOffset>
                      </wp:positionH>
                      <wp:positionV relativeFrom="paragraph">
                        <wp:posOffset>29210</wp:posOffset>
                      </wp:positionV>
                      <wp:extent cx="174625" cy="163830"/>
                      <wp:effectExtent l="0" t="0" r="15875" b="26670"/>
                      <wp:wrapNone/>
                      <wp:docPr id="92" name="Text Box 92"/>
                      <wp:cNvGraphicFramePr/>
                      <a:graphic xmlns:a="http://schemas.openxmlformats.org/drawingml/2006/main">
                        <a:graphicData uri="http://schemas.microsoft.com/office/word/2010/wordprocessingShape">
                          <wps:wsp>
                            <wps:cNvSpPr txBox="1"/>
                            <wps:spPr>
                              <a:xfrm>
                                <a:off x="0" y="0"/>
                                <a:ext cx="174625" cy="16383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E80E55" w:rsidRDefault="00E80E55" w:rsidP="00E80E55">
                                  <w:pPr>
                                    <w:pStyle w:val="NormalWeb"/>
                                    <w:spacing w:after="200" w:line="276" w:lineRule="auto"/>
                                    <w:ind w:firstLine="560"/>
                                  </w:pPr>
                                  <w:r>
                                    <w:rPr>
                                      <w:rFonts w:eastAsia="Calibri"/>
                                      <w:kern w:val="2"/>
                                    </w:rPr>
                                    <w:t> </w:t>
                                  </w:r>
                                </w:p>
                              </w:txbxContent>
                            </wps:txbx>
                            <wps:bodyPr wrap="square" upright="1">
                              <a:noAutofit/>
                            </wps:bodyPr>
                          </wps:wsp>
                        </a:graphicData>
                      </a:graphic>
                      <wp14:sizeRelH relativeFrom="page">
                        <wp14:pctWidth>0</wp14:pctWidth>
                      </wp14:sizeRelH>
                      <wp14:sizeRelV relativeFrom="page">
                        <wp14:pctHeight>0</wp14:pctHeight>
                      </wp14:sizeRelV>
                    </wp:anchor>
                  </w:drawing>
                </mc:Choice>
                <mc:Fallback>
                  <w:pict>
                    <v:shape w14:anchorId="6C1CB7F0" id="Text Box 92" o:spid="_x0000_s1035" type="#_x0000_t202" style="position:absolute;left:0;text-align:left;margin-left:31.7pt;margin-top:2.3pt;width:13.75pt;height:1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">
                      <v:textbox>
                        <w:txbxContent>
                          <w:p w:rsidR="00E80E55" w:rsidRDefault="00E80E55" w:rsidP="00E80E55">
                            <w:pPr>
                              <w:pStyle w:val="NormalWeb"/>
                              <w:spacing w:after="200" w:line="276" w:lineRule="auto"/>
                              <w:ind w:firstLine="560"/>
                            </w:pPr>
                            <w:r>
                              <w:rPr>
                                <w:rFonts w:eastAsia="Calibri"/>
                                <w:kern w:val="2"/>
                              </w:rPr>
                              <w:t> </w:t>
                            </w:r>
                          </w:p>
                        </w:txbxContent>
                      </v:textbox>
                    </v:shape>
                  </w:pict>
                </mc:Fallback>
              </mc:AlternateContent>
            </w:r>
            <w:r w:rsidRPr="00E80E55">
              <w:rPr>
                <w:noProof/>
              </w:rPr>
              <mc:AlternateContent>
                <mc:Choice Requires="wps">
                  <w:drawing>
                    <wp:anchor distT="0" distB="0" distL="114300" distR="114300" simplePos="0" relativeHeight="251668480" behindDoc="0" locked="0" layoutInCell="1" allowOverlap="1" wp14:anchorId="5DE02763" wp14:editId="7B53F866">
                      <wp:simplePos x="0" y="0"/>
                      <wp:positionH relativeFrom="column">
                        <wp:posOffset>1317219</wp:posOffset>
                      </wp:positionH>
                      <wp:positionV relativeFrom="paragraph">
                        <wp:posOffset>18935</wp:posOffset>
                      </wp:positionV>
                      <wp:extent cx="174625" cy="163830"/>
                      <wp:effectExtent l="0" t="0" r="15875" b="26670"/>
                      <wp:wrapNone/>
                      <wp:docPr id="94" name="Text Box 94"/>
                      <wp:cNvGraphicFramePr/>
                      <a:graphic xmlns:a="http://schemas.openxmlformats.org/drawingml/2006/main">
                        <a:graphicData uri="http://schemas.microsoft.com/office/word/2010/wordprocessingShape">
                          <wps:wsp>
                            <wps:cNvSpPr txBox="1"/>
                            <wps:spPr>
                              <a:xfrm>
                                <a:off x="0" y="0"/>
                                <a:ext cx="174625" cy="16383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E80E55" w:rsidRDefault="00E80E55" w:rsidP="00E80E55">
                                  <w:pPr>
                                    <w:pStyle w:val="NormalWeb"/>
                                    <w:spacing w:after="200" w:line="276" w:lineRule="auto"/>
                                    <w:ind w:firstLine="560"/>
                                  </w:pPr>
                                  <w:r>
                                    <w:rPr>
                                      <w:rFonts w:eastAsia="Calibri"/>
                                      <w:kern w:val="2"/>
                                    </w:rPr>
                                    <w:t> </w:t>
                                  </w:r>
                                </w:p>
                              </w:txbxContent>
                            </wps:txbx>
                            <wps:bodyPr wrap="square" upright="1">
                              <a:noAutofit/>
                            </wps:bodyPr>
                          </wps:wsp>
                        </a:graphicData>
                      </a:graphic>
                      <wp14:sizeRelH relativeFrom="page">
                        <wp14:pctWidth>0</wp14:pctWidth>
                      </wp14:sizeRelH>
                      <wp14:sizeRelV relativeFrom="page">
                        <wp14:pctHeight>0</wp14:pctHeight>
                      </wp14:sizeRelV>
                    </wp:anchor>
                  </w:drawing>
                </mc:Choice>
                <mc:Fallback>
                  <w:pict>
                    <v:shape w14:anchorId="5DE02763" id="Text Box 94" o:spid="_x0000_s1036" type="#_x0000_t202" style="position:absolute;left:0;text-align:left;margin-left:103.7pt;margin-top:1.5pt;width:13.75pt;height:1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">
                      <v:textbox>
                        <w:txbxContent>
                          <w:p w:rsidR="00E80E55" w:rsidRDefault="00E80E55" w:rsidP="00E80E55">
                            <w:pPr>
                              <w:pStyle w:val="NormalWeb"/>
                              <w:spacing w:after="200" w:line="276" w:lineRule="auto"/>
                              <w:ind w:firstLine="560"/>
                            </w:pPr>
                            <w:r>
                              <w:rPr>
                                <w:rFonts w:eastAsia="Calibri"/>
                                <w:kern w:val="2"/>
                              </w:rPr>
                              <w:t> </w:t>
                            </w:r>
                          </w:p>
                        </w:txbxContent>
                      </v:textbox>
                    </v:shape>
                  </w:pict>
                </mc:Fallback>
              </mc:AlternateContent>
            </w:r>
            <w:r w:rsidRPr="00E80E55">
              <w:rPr>
                <w:rFonts w:ascii="Times New Roman" w:hAnsi="Times New Roman" w:cs="Times New Roman"/>
                <w:color w:val="000000" w:themeColor="text1"/>
                <w:sz w:val="28"/>
                <w:szCs w:val="28"/>
              </w:rPr>
              <w:t>h) m       B     i) y        B</w:t>
            </w:r>
          </w:p>
          <w:p w:rsidR="00E80E55" w:rsidRPr="00E80E55" w:rsidRDefault="00E80E55" w:rsidP="00E80E55">
            <w:pPr>
              <w:widowControl w:val="0"/>
              <w:tabs>
                <w:tab w:val="center" w:pos="2230"/>
                <w:tab w:val="right" w:pos="4460"/>
              </w:tabs>
              <w:spacing w:after="0" w:line="240" w:lineRule="auto"/>
              <w:ind w:right="122"/>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t xml:space="preserve">                         Giải</w:t>
            </w:r>
          </w:p>
          <w:p w:rsidR="00E80E55" w:rsidRPr="00E80E55" w:rsidRDefault="00E80E55" w:rsidP="00E80E55">
            <w:pPr>
              <w:widowControl w:val="0"/>
              <w:tabs>
                <w:tab w:val="center" w:pos="2230"/>
                <w:tab w:val="right" w:pos="4460"/>
              </w:tabs>
              <w:spacing w:after="0" w:line="240" w:lineRule="auto"/>
              <w:ind w:right="122"/>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t xml:space="preserve">Ta có: </w:t>
            </w:r>
          </w:p>
          <w:p w:rsidR="00E80E55" w:rsidRPr="00E80E55" w:rsidRDefault="00E80E55" w:rsidP="00E80E55">
            <w:pPr>
              <w:widowControl w:val="0"/>
              <w:tabs>
                <w:tab w:val="center" w:pos="2230"/>
                <w:tab w:val="right" w:pos="4460"/>
              </w:tabs>
              <w:spacing w:after="0" w:line="240" w:lineRule="auto"/>
              <w:ind w:right="122"/>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t xml:space="preserve">a)  2 </w:t>
            </w:r>
            <w:r w:rsidRPr="00E80E55">
              <w:rPr>
                <w:rFonts w:ascii="Times New Roman" w:hAnsi="Times New Roman" w:cs="Times New Roman"/>
                <w:position w:val="-6"/>
                <w:sz w:val="28"/>
                <w:szCs w:val="28"/>
              </w:rPr>
              <w:object w:dxaOrig="200" w:dyaOrig="240">
                <v:shape id="_x0000_i1041" type="#_x0000_t75" style="width:13.25pt;height:14.9pt" o:ole="">
                  <v:imagedata r:id="rId28" o:title=""/>
                </v:shape>
                <o:OLEObject Type="Embed" ProgID="Equation.DSMT4" ShapeID="_x0000_i1041" DrawAspect="Content" ObjectID="_1753700957" r:id="rId36"/>
              </w:object>
            </w:r>
            <w:r w:rsidRPr="00E80E55">
              <w:rPr>
                <w:rFonts w:ascii="Times New Roman" w:hAnsi="Times New Roman" w:cs="Times New Roman"/>
                <w:sz w:val="28"/>
                <w:szCs w:val="28"/>
              </w:rPr>
              <w:t xml:space="preserve"> A;    b) 3 </w:t>
            </w:r>
            <w:r w:rsidRPr="00E80E55">
              <w:rPr>
                <w:rFonts w:ascii="Times New Roman" w:hAnsi="Times New Roman" w:cs="Times New Roman"/>
                <w:position w:val="-6"/>
                <w:sz w:val="28"/>
                <w:szCs w:val="28"/>
              </w:rPr>
              <w:object w:dxaOrig="200" w:dyaOrig="240">
                <v:shape id="_x0000_i1042" type="#_x0000_t75" style="width:13.25pt;height:15.7pt" o:ole="">
                  <v:imagedata r:id="rId32" o:title=""/>
                </v:shape>
                <o:OLEObject Type="Embed" ProgID="Equation.DSMT4" ShapeID="_x0000_i1042" DrawAspect="Content" ObjectID="_1753700958" r:id="rId37"/>
              </w:object>
            </w:r>
            <w:r w:rsidRPr="00E80E55">
              <w:rPr>
                <w:rFonts w:ascii="Times New Roman" w:hAnsi="Times New Roman" w:cs="Times New Roman"/>
                <w:sz w:val="28"/>
                <w:szCs w:val="28"/>
              </w:rPr>
              <w:t xml:space="preserve"> A;    c) x </w:t>
            </w:r>
            <w:r w:rsidRPr="00E80E55">
              <w:rPr>
                <w:rFonts w:ascii="Times New Roman" w:hAnsi="Times New Roman" w:cs="Times New Roman"/>
                <w:position w:val="-4"/>
                <w:sz w:val="28"/>
                <w:szCs w:val="28"/>
              </w:rPr>
              <w:object w:dxaOrig="200" w:dyaOrig="200">
                <v:shape id="_x0000_i1043" type="#_x0000_t75" style="width:13.25pt;height:13.25pt" o:ole="">
                  <v:imagedata r:id="rId30" o:title=""/>
                </v:shape>
                <o:OLEObject Type="Embed" ProgID="Equation.DSMT4" ShapeID="_x0000_i1043" DrawAspect="Content" ObjectID="_1753700959" r:id="rId38"/>
              </w:object>
            </w:r>
            <w:r w:rsidRPr="00E80E55">
              <w:rPr>
                <w:rFonts w:ascii="Times New Roman" w:hAnsi="Times New Roman" w:cs="Times New Roman"/>
                <w:sz w:val="28"/>
                <w:szCs w:val="28"/>
              </w:rPr>
              <w:t xml:space="preserve"> A</w:t>
            </w:r>
          </w:p>
          <w:p w:rsidR="00E80E55" w:rsidRPr="00E80E55" w:rsidRDefault="00E80E55" w:rsidP="00E80E55">
            <w:pPr>
              <w:widowControl w:val="0"/>
              <w:tabs>
                <w:tab w:val="left" w:pos="142"/>
              </w:tabs>
              <w:spacing w:after="0" w:line="240" w:lineRule="auto"/>
              <w:ind w:right="122"/>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t xml:space="preserve">d)  p </w:t>
            </w:r>
            <w:r w:rsidRPr="00E80E55">
              <w:rPr>
                <w:rFonts w:ascii="Times New Roman" w:hAnsi="Times New Roman" w:cs="Times New Roman"/>
                <w:position w:val="-6"/>
                <w:sz w:val="28"/>
                <w:szCs w:val="28"/>
              </w:rPr>
              <w:object w:dxaOrig="200" w:dyaOrig="240">
                <v:shape id="_x0000_i1044" type="#_x0000_t75" style="width:13.25pt;height:14.9pt" o:ole="">
                  <v:imagedata r:id="rId28" o:title=""/>
                </v:shape>
                <o:OLEObject Type="Embed" ProgID="Equation.DSMT4" ShapeID="_x0000_i1044" DrawAspect="Content" ObjectID="_1753700960" r:id="rId39"/>
              </w:object>
            </w:r>
            <w:r w:rsidRPr="00E80E55">
              <w:rPr>
                <w:rFonts w:ascii="Times New Roman" w:hAnsi="Times New Roman" w:cs="Times New Roman"/>
                <w:sz w:val="28"/>
                <w:szCs w:val="28"/>
              </w:rPr>
              <w:t xml:space="preserve"> A;    e) 3 </w:t>
            </w:r>
            <w:r w:rsidRPr="00E80E55">
              <w:rPr>
                <w:rFonts w:ascii="Times New Roman" w:hAnsi="Times New Roman" w:cs="Times New Roman"/>
                <w:position w:val="-4"/>
                <w:sz w:val="28"/>
                <w:szCs w:val="28"/>
              </w:rPr>
              <w:object w:dxaOrig="200" w:dyaOrig="200">
                <v:shape id="_x0000_i1045" type="#_x0000_t75" style="width:13.25pt;height:13.25pt" o:ole="">
                  <v:imagedata r:id="rId30" o:title=""/>
                </v:shape>
                <o:OLEObject Type="Embed" ProgID="Equation.DSMT4" ShapeID="_x0000_i1045" DrawAspect="Content" ObjectID="_1753700961" r:id="rId40"/>
              </w:object>
            </w:r>
            <w:r w:rsidRPr="00E80E55">
              <w:rPr>
                <w:rFonts w:ascii="Times New Roman" w:hAnsi="Times New Roman" w:cs="Times New Roman"/>
                <w:sz w:val="28"/>
                <w:szCs w:val="28"/>
              </w:rPr>
              <w:t xml:space="preserve"> B;     g) 1</w:t>
            </w:r>
            <w:r w:rsidRPr="00E80E55">
              <w:rPr>
                <w:rFonts w:ascii="Times New Roman" w:hAnsi="Times New Roman" w:cs="Times New Roman"/>
                <w:position w:val="-6"/>
                <w:sz w:val="28"/>
                <w:szCs w:val="28"/>
              </w:rPr>
              <w:object w:dxaOrig="200" w:dyaOrig="240">
                <v:shape id="_x0000_i1046" type="#_x0000_t75" style="width:13.25pt;height:15.7pt" o:ole="">
                  <v:imagedata r:id="rId32" o:title=""/>
                </v:shape>
                <o:OLEObject Type="Embed" ProgID="Equation.DSMT4" ShapeID="_x0000_i1046" DrawAspect="Content" ObjectID="_1753700962" r:id="rId41"/>
              </w:object>
            </w:r>
            <w:r w:rsidRPr="00E80E55">
              <w:rPr>
                <w:rFonts w:ascii="Times New Roman" w:hAnsi="Times New Roman" w:cs="Times New Roman"/>
                <w:sz w:val="28"/>
                <w:szCs w:val="28"/>
              </w:rPr>
              <w:t xml:space="preserve"> B</w:t>
            </w:r>
          </w:p>
          <w:p w:rsidR="00E80E55" w:rsidRPr="00E80E55" w:rsidRDefault="00E80E55" w:rsidP="00E80E55">
            <w:pPr>
              <w:tabs>
                <w:tab w:val="left" w:pos="0"/>
              </w:tabs>
              <w:spacing w:after="0" w:line="240" w:lineRule="auto"/>
              <w:contextualSpacing/>
              <w:jc w:val="both"/>
              <w:rPr>
                <w:rFonts w:ascii="Times New Roman" w:hAnsi="Times New Roman" w:cs="Times New Roman"/>
                <w:b/>
                <w:bCs/>
                <w:color w:val="000000" w:themeColor="text1"/>
                <w:sz w:val="28"/>
                <w:szCs w:val="28"/>
              </w:rPr>
            </w:pPr>
            <w:r w:rsidRPr="00E80E55">
              <w:rPr>
                <w:rFonts w:ascii="Times New Roman" w:hAnsi="Times New Roman" w:cs="Times New Roman"/>
                <w:sz w:val="28"/>
                <w:szCs w:val="28"/>
              </w:rPr>
              <w:t>h)  m</w:t>
            </w:r>
            <w:r w:rsidRPr="00E80E55">
              <w:rPr>
                <w:rFonts w:ascii="Times New Roman" w:hAnsi="Times New Roman" w:cs="Times New Roman"/>
                <w:position w:val="-4"/>
                <w:sz w:val="28"/>
                <w:szCs w:val="28"/>
              </w:rPr>
              <w:object w:dxaOrig="200" w:dyaOrig="200">
                <v:shape id="_x0000_i1047" type="#_x0000_t75" style="width:13.25pt;height:13.25pt" o:ole="">
                  <v:imagedata r:id="rId30" o:title=""/>
                </v:shape>
                <o:OLEObject Type="Embed" ProgID="Equation.DSMT4" ShapeID="_x0000_i1047" DrawAspect="Content" ObjectID="_1753700963" r:id="rId42"/>
              </w:object>
            </w:r>
            <w:r w:rsidRPr="00E80E55">
              <w:rPr>
                <w:rFonts w:ascii="Times New Roman" w:hAnsi="Times New Roman" w:cs="Times New Roman"/>
                <w:sz w:val="28"/>
                <w:szCs w:val="28"/>
              </w:rPr>
              <w:t xml:space="preserve"> B;    i)  y</w:t>
            </w:r>
            <w:r w:rsidRPr="00E80E55">
              <w:rPr>
                <w:rFonts w:ascii="Times New Roman" w:hAnsi="Times New Roman" w:cs="Times New Roman"/>
                <w:position w:val="-6"/>
                <w:sz w:val="28"/>
                <w:szCs w:val="28"/>
              </w:rPr>
              <w:object w:dxaOrig="200" w:dyaOrig="240">
                <v:shape id="_x0000_i1048" type="#_x0000_t75" style="width:13.25pt;height:14.9pt" o:ole="">
                  <v:imagedata r:id="rId28" o:title=""/>
                </v:shape>
                <o:OLEObject Type="Embed" ProgID="Equation.DSMT4" ShapeID="_x0000_i1048" DrawAspect="Content" ObjectID="_1753700964" r:id="rId43"/>
              </w:object>
            </w:r>
            <w:r w:rsidRPr="00E80E55">
              <w:rPr>
                <w:rFonts w:ascii="Times New Roman" w:hAnsi="Times New Roman" w:cs="Times New Roman"/>
                <w:sz w:val="28"/>
                <w:szCs w:val="28"/>
              </w:rPr>
              <w:t xml:space="preserve"> B</w:t>
            </w:r>
          </w:p>
          <w:p w:rsidR="00E80E55" w:rsidRPr="00E80E55" w:rsidRDefault="00E80E55" w:rsidP="00E80E55">
            <w:pPr>
              <w:tabs>
                <w:tab w:val="left" w:pos="0"/>
              </w:tabs>
              <w:spacing w:after="0" w:line="240" w:lineRule="auto"/>
              <w:contextualSpacing/>
              <w:jc w:val="both"/>
              <w:rPr>
                <w:rFonts w:ascii="Times New Roman" w:hAnsi="Times New Roman" w:cs="Times New Roman"/>
                <w:b/>
                <w:bCs/>
                <w:color w:val="000000" w:themeColor="text1"/>
                <w:sz w:val="28"/>
                <w:szCs w:val="28"/>
              </w:rPr>
            </w:pPr>
          </w:p>
          <w:p w:rsidR="00E80E55" w:rsidRPr="00E80E55" w:rsidRDefault="00E80E55" w:rsidP="00E80E55">
            <w:pPr>
              <w:widowControl w:val="0"/>
              <w:tabs>
                <w:tab w:val="center" w:pos="2230"/>
                <w:tab w:val="right" w:pos="4477"/>
              </w:tabs>
              <w:spacing w:after="0" w:line="240" w:lineRule="auto"/>
              <w:ind w:right="122"/>
              <w:jc w:val="both"/>
              <w:rPr>
                <w:rFonts w:ascii="Times New Roman" w:hAnsi="Times New Roman" w:cs="Times New Roman"/>
                <w:b/>
                <w:bCs/>
                <w:sz w:val="28"/>
                <w:szCs w:val="28"/>
              </w:rPr>
            </w:pPr>
          </w:p>
        </w:tc>
      </w:tr>
      <w:tr w:rsidR="00E80E55" w:rsidRPr="00E80E55" w:rsidTr="006A7BEE">
        <w:tc>
          <w:tcPr>
            <w:tcW w:w="9067" w:type="dxa"/>
            <w:gridSpan w:val="2"/>
          </w:tcPr>
          <w:p w:rsidR="00E80E55" w:rsidRPr="00E80E55" w:rsidRDefault="00E80E55" w:rsidP="00E80E55">
            <w:pPr>
              <w:spacing w:after="0" w:line="360" w:lineRule="auto"/>
              <w:jc w:val="both"/>
              <w:rPr>
                <w:rFonts w:ascii="Times New Roman" w:hAnsi="Times New Roman" w:cs="Times New Roman"/>
                <w:b/>
                <w:bCs/>
                <w:color w:val="000000" w:themeColor="text1"/>
                <w:sz w:val="28"/>
                <w:szCs w:val="28"/>
              </w:rPr>
            </w:pPr>
            <w:r w:rsidRPr="00E80E55">
              <w:rPr>
                <w:rFonts w:ascii="Times New Roman" w:hAnsi="Times New Roman" w:cs="Times New Roman"/>
                <w:b/>
                <w:bCs/>
                <w:color w:val="000000" w:themeColor="text1"/>
                <w:sz w:val="28"/>
                <w:szCs w:val="28"/>
                <w:lang w:val="vi-VN"/>
              </w:rPr>
              <w:lastRenderedPageBreak/>
              <w:t xml:space="preserve">Tiết 2: </w:t>
            </w:r>
            <w:r w:rsidRPr="00E80E55">
              <w:rPr>
                <w:rFonts w:ascii="Times New Roman" w:hAnsi="Times New Roman" w:cs="Times New Roman"/>
                <w:b/>
                <w:bCs/>
                <w:color w:val="000000" w:themeColor="text1"/>
                <w:sz w:val="28"/>
                <w:szCs w:val="28"/>
              </w:rPr>
              <w:t>BÀI TẬP (Tiếp)</w:t>
            </w:r>
          </w:p>
        </w:tc>
      </w:tr>
      <w:tr w:rsidR="00E80E55" w:rsidRPr="00E80E55" w:rsidTr="006A7BEE">
        <w:trPr>
          <w:trHeight w:val="1265"/>
        </w:trPr>
        <w:tc>
          <w:tcPr>
            <w:tcW w:w="3823" w:type="dxa"/>
          </w:tcPr>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u w:val="single"/>
              </w:rPr>
              <w:t>Bài 4</w:t>
            </w:r>
            <w:r w:rsidRPr="00E80E55">
              <w:rPr>
                <w:rFonts w:ascii="Times New Roman" w:hAnsi="Times New Roman" w:cs="Times New Roman"/>
                <w:color w:val="000000" w:themeColor="text1"/>
                <w:sz w:val="28"/>
                <w:szCs w:val="28"/>
              </w:rPr>
              <w:t xml:space="preserve">:  </w:t>
            </w: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rPr>
            </w:pPr>
            <w:r w:rsidRPr="00E80E55">
              <w:rPr>
                <w:rFonts w:ascii="Times New Roman" w:hAnsi="Times New Roman" w:cs="Times New Roman"/>
                <w:b/>
                <w:color w:val="000000" w:themeColor="text1"/>
                <w:sz w:val="28"/>
                <w:szCs w:val="28"/>
              </w:rPr>
              <w:t xml:space="preserve">- </w:t>
            </w:r>
            <w:r w:rsidRPr="00E80E55">
              <w:rPr>
                <w:rFonts w:ascii="Times New Roman" w:hAnsi="Times New Roman" w:cs="Times New Roman"/>
                <w:color w:val="000000" w:themeColor="text1"/>
                <w:sz w:val="28"/>
                <w:szCs w:val="28"/>
              </w:rPr>
              <w:t xml:space="preserve">GV cho HS đọc đề bài </w:t>
            </w:r>
            <w:r w:rsidRPr="00E80E55">
              <w:rPr>
                <w:rFonts w:ascii="Times New Roman" w:hAnsi="Times New Roman" w:cs="Times New Roman"/>
                <w:bCs/>
                <w:color w:val="000000" w:themeColor="text1"/>
                <w:sz w:val="28"/>
                <w:szCs w:val="28"/>
              </w:rPr>
              <w:t>4</w:t>
            </w:r>
          </w:p>
          <w:p w:rsidR="00E80E55" w:rsidRPr="00E80E55" w:rsidRDefault="00E80E55" w:rsidP="00E80E55">
            <w:pPr>
              <w:spacing w:after="0" w:line="240" w:lineRule="auto"/>
              <w:jc w:val="both"/>
              <w:rPr>
                <w:rFonts w:ascii="Times New Roman" w:hAnsi="Times New Roman" w:cs="Times New Roman"/>
                <w:bCs/>
                <w:color w:val="000000" w:themeColor="text1"/>
                <w:sz w:val="28"/>
                <w:szCs w:val="28"/>
              </w:rPr>
            </w:pPr>
            <w:r w:rsidRPr="00E80E55">
              <w:rPr>
                <w:rFonts w:ascii="Times New Roman" w:hAnsi="Times New Roman" w:cs="Times New Roman"/>
                <w:bCs/>
                <w:color w:val="000000" w:themeColor="text1"/>
                <w:sz w:val="28"/>
                <w:szCs w:val="28"/>
              </w:rPr>
              <w:t>- HS giải toán theo cá nhân và trao đổi kết quả cặp đôi</w:t>
            </w:r>
          </w:p>
          <w:p w:rsidR="00E80E55" w:rsidRPr="00E80E55" w:rsidRDefault="00E80E55" w:rsidP="00E80E55">
            <w:pPr>
              <w:tabs>
                <w:tab w:val="left" w:pos="2422"/>
              </w:tabs>
              <w:spacing w:after="0" w:line="240" w:lineRule="auto"/>
              <w:contextualSpacing/>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t xml:space="preserve">- HS thực hiện giải bài tập cá </w:t>
            </w:r>
          </w:p>
          <w:p w:rsidR="00E80E55" w:rsidRPr="00E80E55" w:rsidRDefault="00E80E55" w:rsidP="00E80E55">
            <w:pPr>
              <w:tabs>
                <w:tab w:val="left" w:pos="2422"/>
              </w:tabs>
              <w:spacing w:after="0" w:line="240" w:lineRule="auto"/>
              <w:contextualSpacing/>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t>nhân, trao đổi kết quả theo cặp</w:t>
            </w: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lastRenderedPageBreak/>
              <w:t>- 2 HS lên bảng trình bày bảng: 1HS viết tập X; 1HS viết tập Y.</w:t>
            </w:r>
          </w:p>
          <w:p w:rsidR="00E80E55" w:rsidRPr="00E80E55" w:rsidRDefault="00E80E55" w:rsidP="00E80E55">
            <w:pPr>
              <w:spacing w:after="0" w:line="240" w:lineRule="auto"/>
              <w:contextualSpacing/>
              <w:jc w:val="both"/>
              <w:rPr>
                <w:rFonts w:ascii="Times New Roman" w:hAnsi="Times New Roman" w:cs="Times New Roman"/>
                <w:bCs/>
                <w:color w:val="000000" w:themeColor="text1"/>
                <w:sz w:val="28"/>
                <w:szCs w:val="28"/>
              </w:rPr>
            </w:pPr>
            <w:r w:rsidRPr="00E80E55">
              <w:rPr>
                <w:rFonts w:ascii="Times New Roman" w:hAnsi="Times New Roman" w:cs="Times New Roman"/>
                <w:bCs/>
                <w:color w:val="000000" w:themeColor="text1"/>
                <w:sz w:val="28"/>
                <w:szCs w:val="28"/>
              </w:rPr>
              <w:t>- HS dưới lớp quan sát, nhận xét bài làm</w:t>
            </w: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t xml:space="preserve">- GV cho HS nhận xét bài làm của bạn. </w:t>
            </w: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u w:val="single"/>
              </w:rPr>
            </w:pPr>
            <w:r w:rsidRPr="00E80E55">
              <w:rPr>
                <w:rFonts w:ascii="Times New Roman" w:hAnsi="Times New Roman" w:cs="Times New Roman"/>
                <w:color w:val="000000" w:themeColor="text1"/>
                <w:sz w:val="28"/>
                <w:szCs w:val="28"/>
              </w:rPr>
              <w:t>- GV nhận xét kết quả và chốt kiến thức.</w:t>
            </w: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u w:val="single"/>
              </w:rPr>
            </w:pP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u w:val="single"/>
              </w:rPr>
            </w:pPr>
            <w:r w:rsidRPr="00E80E55">
              <w:rPr>
                <w:rFonts w:ascii="Times New Roman" w:hAnsi="Times New Roman" w:cs="Times New Roman"/>
                <w:color w:val="000000" w:themeColor="text1"/>
                <w:sz w:val="28"/>
                <w:szCs w:val="28"/>
                <w:u w:val="single"/>
              </w:rPr>
              <w:t xml:space="preserve">Bài 5:  </w:t>
            </w:r>
          </w:p>
          <w:p w:rsidR="00E80E55" w:rsidRPr="00E80E55" w:rsidRDefault="00E80E55" w:rsidP="00E80E55">
            <w:pPr>
              <w:spacing w:after="0" w:line="240" w:lineRule="auto"/>
              <w:contextualSpacing/>
              <w:jc w:val="both"/>
              <w:rPr>
                <w:rFonts w:ascii="Times New Roman" w:hAnsi="Times New Roman" w:cs="Times New Roman"/>
                <w:bCs/>
                <w:color w:val="000000" w:themeColor="text1"/>
                <w:sz w:val="28"/>
                <w:szCs w:val="28"/>
              </w:rPr>
            </w:pPr>
            <w:r w:rsidRPr="00E80E55">
              <w:rPr>
                <w:rFonts w:ascii="Times New Roman" w:hAnsi="Times New Roman" w:cs="Times New Roman"/>
                <w:b/>
                <w:color w:val="000000" w:themeColor="text1"/>
                <w:sz w:val="28"/>
                <w:szCs w:val="28"/>
              </w:rPr>
              <w:t xml:space="preserve">- </w:t>
            </w:r>
            <w:r w:rsidRPr="00E80E55">
              <w:rPr>
                <w:rFonts w:ascii="Times New Roman" w:hAnsi="Times New Roman" w:cs="Times New Roman"/>
                <w:color w:val="000000" w:themeColor="text1"/>
                <w:sz w:val="28"/>
                <w:szCs w:val="28"/>
              </w:rPr>
              <w:t>GV cho HS đọc đề bài 5.</w:t>
            </w: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rPr>
            </w:pPr>
            <w:r w:rsidRPr="00E80E55">
              <w:rPr>
                <w:rFonts w:ascii="Cambria Math" w:hAnsi="Cambria Math" w:cs="Times New Roman"/>
                <w:color w:val="000000" w:themeColor="text1"/>
                <w:sz w:val="28"/>
                <w:szCs w:val="28"/>
              </w:rPr>
              <w:t>→</w:t>
            </w:r>
            <w:r w:rsidRPr="00E80E55">
              <w:rPr>
                <w:rFonts w:ascii="Times New Roman" w:hAnsi="Times New Roman" w:cs="Times New Roman"/>
                <w:color w:val="000000" w:themeColor="text1"/>
                <w:sz w:val="28"/>
                <w:szCs w:val="28"/>
              </w:rPr>
              <w:t>Yêu cầu:</w:t>
            </w: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t>+ HS hoạt động cá nhân làm bài</w:t>
            </w:r>
          </w:p>
          <w:p w:rsidR="00E80E55" w:rsidRPr="00E80E55" w:rsidRDefault="00E80E55" w:rsidP="00E80E55">
            <w:pPr>
              <w:tabs>
                <w:tab w:val="left" w:pos="2422"/>
              </w:tabs>
              <w:spacing w:after="0" w:line="240" w:lineRule="auto"/>
              <w:contextualSpacing/>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t>+ HS đọc đề bài, thực hiện tìm số chẵn có một chữ số.</w:t>
            </w:r>
          </w:p>
          <w:p w:rsidR="00E80E55" w:rsidRPr="00E80E55" w:rsidRDefault="00E80E55" w:rsidP="00E80E55">
            <w:pPr>
              <w:spacing w:after="0" w:line="240" w:lineRule="auto"/>
              <w:contextualSpacing/>
              <w:jc w:val="both"/>
              <w:rPr>
                <w:rFonts w:ascii="Times New Roman" w:hAnsi="Times New Roman" w:cs="Times New Roman"/>
                <w:bCs/>
                <w:color w:val="000000" w:themeColor="text1"/>
                <w:sz w:val="28"/>
                <w:szCs w:val="28"/>
              </w:rPr>
            </w:pPr>
            <w:r w:rsidRPr="00E80E55">
              <w:rPr>
                <w:rFonts w:ascii="Times New Roman" w:hAnsi="Times New Roman" w:cs="Times New Roman"/>
                <w:color w:val="000000" w:themeColor="text1"/>
                <w:sz w:val="28"/>
                <w:szCs w:val="28"/>
              </w:rPr>
              <w:t>- 2 HS đứng tại chỗ trả lời và các HS khác lắng nghe, xem lại bài trong vở.</w:t>
            </w: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t>- GV cho HS nhận xét bài làm của HS và chốt lại một lần nữa cách làm của dạng bài tập.</w:t>
            </w:r>
          </w:p>
          <w:p w:rsidR="00E80E55" w:rsidRPr="00E80E55" w:rsidRDefault="00E80E55" w:rsidP="00E80E55">
            <w:pPr>
              <w:spacing w:after="0" w:line="240" w:lineRule="auto"/>
              <w:contextualSpacing/>
              <w:jc w:val="both"/>
              <w:rPr>
                <w:rFonts w:ascii="Times New Roman" w:hAnsi="Times New Roman" w:cs="Times New Roman"/>
                <w:b/>
                <w:color w:val="000000" w:themeColor="text1"/>
                <w:sz w:val="28"/>
                <w:szCs w:val="28"/>
              </w:rPr>
            </w:pPr>
            <w:r w:rsidRPr="00E80E55">
              <w:rPr>
                <w:rFonts w:ascii="Times New Roman" w:hAnsi="Times New Roman" w:cs="Times New Roman"/>
                <w:color w:val="000000" w:themeColor="text1"/>
                <w:sz w:val="28"/>
                <w:szCs w:val="28"/>
                <w:u w:val="single"/>
              </w:rPr>
              <w:t xml:space="preserve">Bài 6 </w:t>
            </w:r>
            <w:r w:rsidRPr="00E80E55">
              <w:rPr>
                <w:rFonts w:ascii="Times New Roman" w:hAnsi="Times New Roman" w:cs="Times New Roman"/>
                <w:b/>
                <w:color w:val="000000" w:themeColor="text1"/>
                <w:sz w:val="28"/>
                <w:szCs w:val="28"/>
              </w:rPr>
              <w:t xml:space="preserve">: </w:t>
            </w: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rPr>
            </w:pPr>
            <w:r w:rsidRPr="00E80E55">
              <w:rPr>
                <w:rFonts w:ascii="Times New Roman" w:hAnsi="Times New Roman" w:cs="Times New Roman"/>
                <w:b/>
                <w:color w:val="000000" w:themeColor="text1"/>
                <w:sz w:val="28"/>
                <w:szCs w:val="28"/>
              </w:rPr>
              <w:t xml:space="preserve">- </w:t>
            </w:r>
            <w:r w:rsidRPr="00E80E55">
              <w:rPr>
                <w:rFonts w:ascii="Times New Roman" w:hAnsi="Times New Roman" w:cs="Times New Roman"/>
                <w:color w:val="000000" w:themeColor="text1"/>
                <w:sz w:val="28"/>
                <w:szCs w:val="28"/>
              </w:rPr>
              <w:t>GV cho HS đọc đề bài 6</w:t>
            </w:r>
          </w:p>
          <w:p w:rsidR="00E80E55" w:rsidRPr="00E80E55" w:rsidRDefault="00E80E55" w:rsidP="00E80E55">
            <w:pPr>
              <w:spacing w:after="0" w:line="240" w:lineRule="auto"/>
              <w:contextualSpacing/>
              <w:jc w:val="both"/>
              <w:rPr>
                <w:rFonts w:ascii="Times New Roman" w:hAnsi="Times New Roman" w:cs="Times New Roman"/>
                <w:bCs/>
                <w:color w:val="000000" w:themeColor="text1"/>
                <w:sz w:val="28"/>
                <w:szCs w:val="28"/>
              </w:rPr>
            </w:pPr>
            <w:r w:rsidRPr="00E80E55">
              <w:rPr>
                <w:rFonts w:ascii="Cambria Math" w:hAnsi="Cambria Math" w:cs="Times New Roman"/>
                <w:color w:val="000000" w:themeColor="text1"/>
                <w:sz w:val="28"/>
                <w:szCs w:val="28"/>
              </w:rPr>
              <w:t>→</w:t>
            </w:r>
            <w:r w:rsidRPr="00E80E55">
              <w:rPr>
                <w:rFonts w:ascii="Times New Roman" w:hAnsi="Times New Roman" w:cs="Times New Roman"/>
                <w:color w:val="000000" w:themeColor="text1"/>
                <w:sz w:val="28"/>
                <w:szCs w:val="28"/>
              </w:rPr>
              <w:t>Yêu cầu:</w:t>
            </w:r>
          </w:p>
          <w:p w:rsidR="00E80E55" w:rsidRPr="00E80E55" w:rsidRDefault="00E80E55" w:rsidP="00E80E55">
            <w:pPr>
              <w:spacing w:after="0" w:line="240" w:lineRule="auto"/>
              <w:contextualSpacing/>
              <w:jc w:val="both"/>
              <w:rPr>
                <w:rFonts w:ascii="Times New Roman" w:hAnsi="Times New Roman" w:cs="Times New Roman"/>
                <w:bCs/>
                <w:color w:val="000000" w:themeColor="text1"/>
                <w:sz w:val="28"/>
                <w:szCs w:val="28"/>
              </w:rPr>
            </w:pPr>
            <w:r w:rsidRPr="00E80E55">
              <w:rPr>
                <w:rFonts w:ascii="Times New Roman" w:hAnsi="Times New Roman" w:cs="Times New Roman"/>
                <w:b/>
                <w:color w:val="000000" w:themeColor="text1"/>
                <w:sz w:val="28"/>
                <w:szCs w:val="28"/>
              </w:rPr>
              <w:t xml:space="preserve">+ </w:t>
            </w:r>
            <w:r w:rsidRPr="00E80E55">
              <w:rPr>
                <w:rFonts w:ascii="Times New Roman" w:hAnsi="Times New Roman" w:cs="Times New Roman"/>
                <w:bCs/>
                <w:color w:val="000000" w:themeColor="text1"/>
                <w:sz w:val="28"/>
                <w:szCs w:val="28"/>
              </w:rPr>
              <w:t>HS thực hiện giải toán cá nhân</w:t>
            </w:r>
          </w:p>
          <w:p w:rsidR="00E80E55" w:rsidRPr="00E80E55" w:rsidRDefault="00E80E55" w:rsidP="00E80E55">
            <w:pPr>
              <w:spacing w:after="0" w:line="240" w:lineRule="auto"/>
              <w:jc w:val="both"/>
              <w:rPr>
                <w:rFonts w:ascii="Times New Roman" w:hAnsi="Times New Roman" w:cs="Times New Roman"/>
                <w:bCs/>
                <w:color w:val="000000" w:themeColor="text1"/>
                <w:sz w:val="28"/>
                <w:szCs w:val="28"/>
              </w:rPr>
            </w:pPr>
            <w:r w:rsidRPr="00E80E55">
              <w:rPr>
                <w:rFonts w:ascii="Times New Roman" w:hAnsi="Times New Roman" w:cs="Times New Roman"/>
                <w:bCs/>
                <w:color w:val="000000" w:themeColor="text1"/>
                <w:sz w:val="28"/>
                <w:szCs w:val="28"/>
              </w:rPr>
              <w:t>+ HS so sánh kết quả với bạn bên cạnh</w:t>
            </w:r>
          </w:p>
          <w:p w:rsidR="00E80E55" w:rsidRPr="00E80E55" w:rsidRDefault="00E80E55" w:rsidP="00E80E55">
            <w:pPr>
              <w:tabs>
                <w:tab w:val="left" w:pos="2422"/>
              </w:tabs>
              <w:spacing w:after="0" w:line="240" w:lineRule="auto"/>
              <w:contextualSpacing/>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t xml:space="preserve">- HS đọc đề bài, làm bài cá nhân và thảo luận cặp đôi theo bàn để trả lời câu hỏi </w:t>
            </w:r>
          </w:p>
          <w:p w:rsidR="00E80E55" w:rsidRPr="00E80E55" w:rsidRDefault="00E80E55" w:rsidP="00E80E55">
            <w:pPr>
              <w:spacing w:after="0" w:line="240" w:lineRule="auto"/>
              <w:contextualSpacing/>
              <w:jc w:val="both"/>
              <w:rPr>
                <w:rFonts w:ascii="Times New Roman" w:hAnsi="Times New Roman" w:cs="Times New Roman"/>
                <w:bCs/>
                <w:color w:val="000000" w:themeColor="text1"/>
                <w:sz w:val="28"/>
                <w:szCs w:val="28"/>
              </w:rPr>
            </w:pPr>
            <w:r w:rsidRPr="00E80E55">
              <w:rPr>
                <w:rFonts w:ascii="Times New Roman" w:hAnsi="Times New Roman" w:cs="Times New Roman"/>
                <w:color w:val="000000" w:themeColor="text1"/>
                <w:sz w:val="28"/>
                <w:szCs w:val="28"/>
              </w:rPr>
              <w:t>- HS hoạt động cá nhân, đại diện 3 HS  lên bảng trình bày, mỗi HS làm 1 ý</w:t>
            </w: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t>- GV cho HS nhận xét chéo bài làm của các bạn và chốt lại một lần nữa cách làm của dạng bài tập.</w:t>
            </w: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u w:val="single"/>
              </w:rPr>
            </w:pPr>
            <w:r w:rsidRPr="00E80E55">
              <w:rPr>
                <w:rFonts w:ascii="Times New Roman" w:hAnsi="Times New Roman" w:cs="Times New Roman"/>
                <w:color w:val="000000" w:themeColor="text1"/>
                <w:sz w:val="28"/>
                <w:szCs w:val="28"/>
                <w:u w:val="single"/>
              </w:rPr>
              <w:t>Bài 7</w:t>
            </w: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rPr>
            </w:pPr>
            <w:r w:rsidRPr="00E80E55">
              <w:rPr>
                <w:rFonts w:ascii="Times New Roman" w:hAnsi="Times New Roman" w:cs="Times New Roman"/>
                <w:b/>
                <w:color w:val="000000" w:themeColor="text1"/>
                <w:sz w:val="28"/>
                <w:szCs w:val="28"/>
              </w:rPr>
              <w:t xml:space="preserve">- </w:t>
            </w:r>
            <w:r w:rsidRPr="00E80E55">
              <w:rPr>
                <w:rFonts w:ascii="Times New Roman" w:hAnsi="Times New Roman" w:cs="Times New Roman"/>
                <w:color w:val="000000" w:themeColor="text1"/>
                <w:sz w:val="28"/>
                <w:szCs w:val="28"/>
              </w:rPr>
              <w:t>GV cho HS đọc đề bài 8.</w:t>
            </w:r>
          </w:p>
          <w:p w:rsidR="00E80E55" w:rsidRPr="00E80E55" w:rsidRDefault="00E80E55" w:rsidP="00E80E55">
            <w:pPr>
              <w:spacing w:after="0" w:line="240" w:lineRule="auto"/>
              <w:contextualSpacing/>
              <w:jc w:val="both"/>
              <w:rPr>
                <w:rFonts w:ascii="Times New Roman" w:hAnsi="Times New Roman" w:cs="Times New Roman"/>
                <w:bCs/>
                <w:color w:val="000000" w:themeColor="text1"/>
                <w:sz w:val="28"/>
                <w:szCs w:val="28"/>
              </w:rPr>
            </w:pPr>
            <w:r w:rsidRPr="00E80E55">
              <w:rPr>
                <w:rFonts w:ascii="Cambria Math" w:hAnsi="Cambria Math" w:cs="Times New Roman"/>
                <w:color w:val="000000" w:themeColor="text1"/>
                <w:sz w:val="28"/>
                <w:szCs w:val="28"/>
              </w:rPr>
              <w:t>→</w:t>
            </w:r>
            <w:r w:rsidRPr="00E80E55">
              <w:rPr>
                <w:rFonts w:ascii="Times New Roman" w:hAnsi="Times New Roman" w:cs="Times New Roman"/>
                <w:color w:val="000000" w:themeColor="text1"/>
                <w:sz w:val="28"/>
                <w:szCs w:val="28"/>
              </w:rPr>
              <w:t>Yêu cầu:</w:t>
            </w:r>
          </w:p>
          <w:p w:rsidR="00E80E55" w:rsidRPr="00E80E55" w:rsidRDefault="00E80E55" w:rsidP="00E80E55">
            <w:pPr>
              <w:spacing w:after="0" w:line="240" w:lineRule="auto"/>
              <w:jc w:val="both"/>
              <w:rPr>
                <w:rFonts w:ascii="Times New Roman" w:hAnsi="Times New Roman" w:cs="Times New Roman"/>
                <w:bCs/>
                <w:color w:val="000000" w:themeColor="text1"/>
                <w:sz w:val="28"/>
                <w:szCs w:val="28"/>
              </w:rPr>
            </w:pPr>
            <w:r w:rsidRPr="00E80E55">
              <w:rPr>
                <w:rFonts w:ascii="Times New Roman" w:hAnsi="Times New Roman" w:cs="Times New Roman"/>
                <w:b/>
                <w:color w:val="000000" w:themeColor="text1"/>
                <w:sz w:val="28"/>
                <w:szCs w:val="28"/>
              </w:rPr>
              <w:t xml:space="preserve">+ </w:t>
            </w:r>
            <w:r w:rsidRPr="00E80E55">
              <w:rPr>
                <w:rFonts w:ascii="Times New Roman" w:hAnsi="Times New Roman" w:cs="Times New Roman"/>
                <w:bCs/>
                <w:color w:val="000000" w:themeColor="text1"/>
                <w:sz w:val="28"/>
                <w:szCs w:val="28"/>
              </w:rPr>
              <w:t>HS thực hiện giải toán cá nhân</w:t>
            </w:r>
          </w:p>
          <w:p w:rsidR="00E80E55" w:rsidRPr="00E80E55" w:rsidRDefault="00E80E55" w:rsidP="00E80E55">
            <w:pPr>
              <w:spacing w:after="0" w:line="240" w:lineRule="auto"/>
              <w:jc w:val="both"/>
              <w:rPr>
                <w:rFonts w:ascii="Times New Roman" w:hAnsi="Times New Roman" w:cs="Times New Roman"/>
                <w:bCs/>
                <w:color w:val="000000" w:themeColor="text1"/>
                <w:sz w:val="28"/>
                <w:szCs w:val="28"/>
              </w:rPr>
            </w:pPr>
            <w:r w:rsidRPr="00E80E55">
              <w:rPr>
                <w:rFonts w:ascii="Times New Roman" w:hAnsi="Times New Roman" w:cs="Times New Roman"/>
                <w:bCs/>
                <w:color w:val="000000" w:themeColor="text1"/>
                <w:sz w:val="28"/>
                <w:szCs w:val="28"/>
              </w:rPr>
              <w:t>+HS so sánh kết quả với bạn bên cạnh</w:t>
            </w:r>
          </w:p>
          <w:p w:rsidR="00E80E55" w:rsidRPr="00E80E55" w:rsidRDefault="00E80E55" w:rsidP="00E80E55">
            <w:pPr>
              <w:spacing w:after="0" w:line="240" w:lineRule="auto"/>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t>- HS đọc đề bài, làm bài cá nhân</w:t>
            </w:r>
          </w:p>
          <w:p w:rsidR="00E80E55" w:rsidRPr="00E80E55" w:rsidRDefault="00E80E55" w:rsidP="00E80E55">
            <w:pPr>
              <w:spacing w:after="0" w:line="240" w:lineRule="auto"/>
              <w:jc w:val="both"/>
              <w:rPr>
                <w:rFonts w:ascii="Times New Roman" w:hAnsi="Times New Roman" w:cs="Times New Roman"/>
                <w:bCs/>
                <w:color w:val="000000" w:themeColor="text1"/>
                <w:sz w:val="28"/>
                <w:szCs w:val="28"/>
              </w:rPr>
            </w:pPr>
            <w:r w:rsidRPr="00E80E55">
              <w:rPr>
                <w:rFonts w:ascii="Times New Roman" w:hAnsi="Times New Roman" w:cs="Times New Roman"/>
                <w:color w:val="000000" w:themeColor="text1"/>
                <w:sz w:val="28"/>
                <w:szCs w:val="28"/>
              </w:rPr>
              <w:lastRenderedPageBreak/>
              <w:t xml:space="preserve"> và thảo luận cặp đôi theo bàn trả lời câu hỏi .</w:t>
            </w:r>
            <w:r w:rsidRPr="00E80E55">
              <w:rPr>
                <w:rFonts w:ascii="Times New Roman" w:hAnsi="Times New Roman" w:cs="Times New Roman"/>
                <w:color w:val="000000" w:themeColor="text1"/>
                <w:sz w:val="28"/>
                <w:szCs w:val="28"/>
              </w:rPr>
              <w:tab/>
            </w:r>
          </w:p>
          <w:p w:rsidR="00E80E55" w:rsidRPr="00E80E55" w:rsidRDefault="00E80E55" w:rsidP="00E80E55">
            <w:pPr>
              <w:spacing w:after="0" w:line="240" w:lineRule="auto"/>
              <w:contextualSpacing/>
              <w:jc w:val="both"/>
              <w:rPr>
                <w:rFonts w:ascii="Times New Roman" w:hAnsi="Times New Roman" w:cs="Times New Roman"/>
                <w:bCs/>
                <w:color w:val="000000" w:themeColor="text1"/>
                <w:sz w:val="28"/>
                <w:szCs w:val="28"/>
              </w:rPr>
            </w:pPr>
            <w:r w:rsidRPr="00E80E55">
              <w:rPr>
                <w:rFonts w:ascii="Times New Roman" w:hAnsi="Times New Roman" w:cs="Times New Roman"/>
                <w:color w:val="000000" w:themeColor="text1"/>
                <w:sz w:val="28"/>
                <w:szCs w:val="28"/>
              </w:rPr>
              <w:t>- HS hoạt động cá nhân, đại diện 4 HS lên bảng trình bày, mỗi HS làm 1 ý</w:t>
            </w:r>
          </w:p>
          <w:p w:rsidR="00E80E55" w:rsidRPr="00E80E55" w:rsidRDefault="00E80E55" w:rsidP="00E80E55">
            <w:pPr>
              <w:spacing w:after="0" w:line="240" w:lineRule="auto"/>
              <w:contextualSpacing/>
              <w:jc w:val="both"/>
              <w:rPr>
                <w:rFonts w:ascii="Times New Roman" w:hAnsi="Times New Roman" w:cs="Times New Roman"/>
                <w:b/>
                <w:color w:val="000000" w:themeColor="text1"/>
                <w:sz w:val="28"/>
                <w:szCs w:val="28"/>
              </w:rPr>
            </w:pP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t>- GV cho HS nhận xét chéo bài làm của các bạn và chốt lại một lần nữa cách làm của dạng bài tập.</w:t>
            </w:r>
          </w:p>
          <w:p w:rsidR="00E80E55" w:rsidRPr="00E80E55" w:rsidRDefault="00E80E55" w:rsidP="00E80E55">
            <w:pPr>
              <w:spacing w:after="0" w:line="240" w:lineRule="auto"/>
              <w:jc w:val="both"/>
              <w:rPr>
                <w:rFonts w:ascii="Times New Roman" w:hAnsi="Times New Roman" w:cs="Times New Roman"/>
                <w:color w:val="000000" w:themeColor="text1"/>
                <w:sz w:val="28"/>
                <w:szCs w:val="28"/>
                <w:u w:val="single"/>
              </w:rPr>
            </w:pPr>
          </w:p>
          <w:p w:rsidR="00E80E55" w:rsidRPr="00E80E55" w:rsidRDefault="00E80E55" w:rsidP="00E80E55">
            <w:pPr>
              <w:spacing w:after="0" w:line="240" w:lineRule="auto"/>
              <w:jc w:val="both"/>
              <w:rPr>
                <w:rFonts w:ascii="Times New Roman" w:hAnsi="Times New Roman" w:cs="Times New Roman"/>
                <w:color w:val="000000" w:themeColor="text1"/>
                <w:sz w:val="28"/>
                <w:szCs w:val="28"/>
                <w:u w:val="single"/>
              </w:rPr>
            </w:pPr>
          </w:p>
          <w:p w:rsidR="00E80E55" w:rsidRPr="00E80E55" w:rsidRDefault="00E80E55" w:rsidP="00E80E55">
            <w:pPr>
              <w:spacing w:after="0" w:line="240" w:lineRule="auto"/>
              <w:jc w:val="both"/>
              <w:rPr>
                <w:rFonts w:ascii="Times New Roman" w:hAnsi="Times New Roman" w:cs="Times New Roman"/>
                <w:color w:val="000000" w:themeColor="text1"/>
                <w:sz w:val="28"/>
                <w:szCs w:val="28"/>
                <w:u w:val="single"/>
              </w:rPr>
            </w:pPr>
          </w:p>
          <w:p w:rsidR="00E80E55" w:rsidRPr="00E80E55" w:rsidRDefault="00E80E55" w:rsidP="00E80E55">
            <w:pPr>
              <w:spacing w:after="0" w:line="240" w:lineRule="auto"/>
              <w:jc w:val="both"/>
              <w:rPr>
                <w:rFonts w:ascii="Times New Roman" w:hAnsi="Times New Roman" w:cs="Times New Roman"/>
                <w:color w:val="000000" w:themeColor="text1"/>
                <w:sz w:val="28"/>
                <w:szCs w:val="28"/>
                <w:u w:val="single"/>
              </w:rPr>
            </w:pPr>
          </w:p>
          <w:p w:rsidR="00E80E55" w:rsidRPr="00E80E55" w:rsidRDefault="00E80E55" w:rsidP="00E80E55">
            <w:pPr>
              <w:spacing w:after="0" w:line="240" w:lineRule="auto"/>
              <w:jc w:val="both"/>
              <w:rPr>
                <w:rFonts w:ascii="Times New Roman" w:hAnsi="Times New Roman" w:cs="Times New Roman"/>
                <w:color w:val="000000" w:themeColor="text1"/>
                <w:sz w:val="28"/>
                <w:szCs w:val="28"/>
                <w:u w:val="single"/>
              </w:rPr>
            </w:pPr>
          </w:p>
          <w:p w:rsidR="00E80E55" w:rsidRPr="00E80E55" w:rsidRDefault="00E80E55" w:rsidP="00E80E55">
            <w:pPr>
              <w:spacing w:after="0" w:line="240" w:lineRule="auto"/>
              <w:jc w:val="both"/>
              <w:rPr>
                <w:rFonts w:ascii="Times New Roman" w:hAnsi="Times New Roman" w:cs="Times New Roman"/>
                <w:color w:val="000000" w:themeColor="text1"/>
                <w:sz w:val="28"/>
                <w:szCs w:val="28"/>
                <w:u w:val="single"/>
              </w:rPr>
            </w:pPr>
          </w:p>
          <w:p w:rsidR="00E80E55" w:rsidRPr="00E80E55" w:rsidRDefault="00E80E55" w:rsidP="00E80E55">
            <w:pPr>
              <w:spacing w:after="0" w:line="240" w:lineRule="auto"/>
              <w:jc w:val="both"/>
              <w:rPr>
                <w:rFonts w:ascii="Times New Roman" w:hAnsi="Times New Roman" w:cs="Times New Roman"/>
                <w:b/>
                <w:sz w:val="28"/>
                <w:szCs w:val="28"/>
              </w:rPr>
            </w:pPr>
            <w:r w:rsidRPr="00E80E55">
              <w:rPr>
                <w:rFonts w:ascii="Times New Roman" w:hAnsi="Times New Roman" w:cs="Times New Roman"/>
                <w:color w:val="000000" w:themeColor="text1"/>
                <w:sz w:val="28"/>
                <w:szCs w:val="28"/>
                <w:u w:val="single"/>
              </w:rPr>
              <w:t>Chuyển ý</w:t>
            </w:r>
            <w:r w:rsidRPr="00E80E55">
              <w:rPr>
                <w:rFonts w:ascii="Times New Roman" w:hAnsi="Times New Roman" w:cs="Times New Roman"/>
                <w:color w:val="000000" w:themeColor="text1"/>
                <w:sz w:val="28"/>
                <w:szCs w:val="28"/>
              </w:rPr>
              <w:t>: Hai bài tập trên giúp các em củng cố kiến thức về cách viết một tập hợp. Các em cần lưu ý chúng ta có thể có nhiều hình thức viết khác</w:t>
            </w:r>
          </w:p>
        </w:tc>
        <w:tc>
          <w:tcPr>
            <w:tcW w:w="5244" w:type="dxa"/>
          </w:tcPr>
          <w:p w:rsidR="00E80E55" w:rsidRPr="00E80E55" w:rsidRDefault="00E80E55" w:rsidP="00E80E55">
            <w:pPr>
              <w:tabs>
                <w:tab w:val="left" w:pos="0"/>
              </w:tabs>
              <w:spacing w:after="0" w:line="240" w:lineRule="auto"/>
              <w:contextualSpacing/>
              <w:jc w:val="both"/>
              <w:rPr>
                <w:rFonts w:ascii="Times New Roman" w:eastAsia="Arial" w:hAnsi="Times New Roman" w:cs="Times New Roman"/>
                <w:color w:val="000000" w:themeColor="text1"/>
                <w:sz w:val="28"/>
                <w:szCs w:val="28"/>
              </w:rPr>
            </w:pPr>
            <w:r w:rsidRPr="00E80E55">
              <w:rPr>
                <w:rFonts w:ascii="Times New Roman" w:hAnsi="Times New Roman" w:cs="Times New Roman"/>
                <w:b/>
                <w:bCs/>
                <w:color w:val="000000" w:themeColor="text1"/>
                <w:sz w:val="28"/>
                <w:szCs w:val="28"/>
                <w:u w:val="single"/>
              </w:rPr>
              <w:lastRenderedPageBreak/>
              <w:t>Bài 4</w:t>
            </w:r>
            <w:r w:rsidRPr="00E80E55">
              <w:rPr>
                <w:rFonts w:ascii="Times New Roman" w:eastAsia="Arial" w:hAnsi="Times New Roman" w:cs="Times New Roman"/>
                <w:b/>
                <w:color w:val="000000" w:themeColor="text1"/>
                <w:sz w:val="28"/>
                <w:szCs w:val="28"/>
                <w:u w:val="single"/>
              </w:rPr>
              <w:t>:</w:t>
            </w:r>
            <w:r w:rsidRPr="00E80E55">
              <w:rPr>
                <w:rFonts w:ascii="Times New Roman" w:eastAsia="Arial" w:hAnsi="Times New Roman" w:cs="Times New Roman"/>
                <w:b/>
                <w:color w:val="000000" w:themeColor="text1"/>
                <w:sz w:val="28"/>
                <w:szCs w:val="28"/>
              </w:rPr>
              <w:t xml:space="preserve">  </w:t>
            </w:r>
            <w:r w:rsidRPr="00E80E55">
              <w:rPr>
                <w:rFonts w:ascii="Times New Roman" w:eastAsia="Arial" w:hAnsi="Times New Roman" w:cs="Times New Roman"/>
                <w:color w:val="000000" w:themeColor="text1"/>
                <w:sz w:val="28"/>
                <w:szCs w:val="28"/>
              </w:rPr>
              <w:t xml:space="preserve">Hiện nay các nước trên thế giới có xu hướng sản xuất năng lượng tái tạo bao gồm năng lượng gió, năng lượng Mặt Trời, năng lượng địa nhiệt vì tiết kiệm và không gây ô nhiễm môi trường. Việt Nam chúng ta cũng đã sản xuất nguồn năng lượng gió và năng </w:t>
            </w:r>
            <w:r w:rsidRPr="00E80E55">
              <w:rPr>
                <w:rFonts w:ascii="Times New Roman" w:eastAsia="Arial" w:hAnsi="Times New Roman" w:cs="Times New Roman"/>
                <w:color w:val="000000" w:themeColor="text1"/>
                <w:sz w:val="28"/>
                <w:szCs w:val="28"/>
              </w:rPr>
              <w:lastRenderedPageBreak/>
              <w:t xml:space="preserve">lượng Mặt trời. Trong các dạng năng lượng đã nêu, hãy viết tập hợp X gồm các dạng năng lượng tái tạo trên thế giới và tập hợp Y gồm các dạng năng lượng tái tạo mà Việt Nam sản xuất. </w:t>
            </w:r>
          </w:p>
          <w:p w:rsidR="00E80E55" w:rsidRPr="00E80E55" w:rsidRDefault="00E80E55" w:rsidP="00E80E55">
            <w:pPr>
              <w:tabs>
                <w:tab w:val="left" w:pos="540"/>
                <w:tab w:val="left" w:pos="3060"/>
                <w:tab w:val="left" w:pos="5850"/>
                <w:tab w:val="left" w:pos="8640"/>
              </w:tabs>
              <w:spacing w:after="0" w:line="240" w:lineRule="auto"/>
              <w:jc w:val="both"/>
              <w:rPr>
                <w:rFonts w:ascii="Times New Roman" w:hAnsi="Times New Roman" w:cs="Times New Roman"/>
                <w:bCs/>
                <w:color w:val="000000" w:themeColor="text1"/>
                <w:sz w:val="28"/>
                <w:szCs w:val="28"/>
              </w:rPr>
            </w:pPr>
            <w:r w:rsidRPr="00E80E55">
              <w:rPr>
                <w:rFonts w:ascii="Times New Roman" w:hAnsi="Times New Roman" w:cs="Times New Roman"/>
                <w:bCs/>
                <w:color w:val="000000" w:themeColor="text1"/>
                <w:sz w:val="28"/>
                <w:szCs w:val="28"/>
              </w:rPr>
              <w:t>Giải:</w:t>
            </w:r>
          </w:p>
          <w:p w:rsidR="00E80E55" w:rsidRPr="00E80E55" w:rsidRDefault="00E80E55" w:rsidP="00E80E55">
            <w:pPr>
              <w:tabs>
                <w:tab w:val="left" w:pos="0"/>
              </w:tabs>
              <w:spacing w:after="0" w:line="240" w:lineRule="auto"/>
              <w:contextualSpacing/>
              <w:jc w:val="both"/>
              <w:rPr>
                <w:rFonts w:ascii="Times New Roman" w:eastAsia="Arial" w:hAnsi="Times New Roman" w:cs="Times New Roman"/>
                <w:color w:val="000000" w:themeColor="text1"/>
                <w:sz w:val="28"/>
                <w:szCs w:val="28"/>
              </w:rPr>
            </w:pPr>
            <w:r w:rsidRPr="00E80E55">
              <w:rPr>
                <w:rFonts w:ascii="Times New Roman" w:eastAsia="Arial" w:hAnsi="Times New Roman" w:cs="Times New Roman"/>
                <w:color w:val="000000" w:themeColor="text1"/>
                <w:sz w:val="28"/>
                <w:szCs w:val="28"/>
              </w:rPr>
              <w:t>X = { Năng lượng gió; Năng lượng Mặt Trời; Năng lượng địa nhiệt}.</w:t>
            </w:r>
          </w:p>
          <w:p w:rsidR="00E80E55" w:rsidRPr="00E80E55" w:rsidRDefault="00E80E55" w:rsidP="00E80E55">
            <w:pPr>
              <w:tabs>
                <w:tab w:val="center" w:pos="2230"/>
                <w:tab w:val="right" w:pos="4460"/>
              </w:tabs>
              <w:spacing w:after="0" w:line="240" w:lineRule="auto"/>
              <w:ind w:right="122"/>
              <w:jc w:val="both"/>
              <w:rPr>
                <w:rFonts w:ascii="Times New Roman" w:hAnsi="Times New Roman" w:cs="Times New Roman"/>
                <w:b/>
                <w:bCs/>
                <w:color w:val="000000" w:themeColor="text1"/>
                <w:sz w:val="28"/>
                <w:szCs w:val="28"/>
              </w:rPr>
            </w:pPr>
            <w:r w:rsidRPr="00E80E55">
              <w:rPr>
                <w:rFonts w:ascii="Times New Roman" w:eastAsia="Arial" w:hAnsi="Times New Roman" w:cs="Times New Roman"/>
                <w:color w:val="000000" w:themeColor="text1"/>
                <w:sz w:val="28"/>
                <w:szCs w:val="28"/>
              </w:rPr>
              <w:t>Y = {Năng lượng gió; Năng lượng mặt trời}</w:t>
            </w:r>
          </w:p>
          <w:p w:rsidR="00E80E55" w:rsidRPr="00E80E55" w:rsidRDefault="00E80E55" w:rsidP="00E80E55">
            <w:pPr>
              <w:tabs>
                <w:tab w:val="center" w:pos="2230"/>
                <w:tab w:val="right" w:pos="4460"/>
              </w:tabs>
              <w:spacing w:after="0" w:line="240" w:lineRule="auto"/>
              <w:ind w:right="122"/>
              <w:jc w:val="both"/>
              <w:rPr>
                <w:rFonts w:ascii="Times New Roman" w:hAnsi="Times New Roman" w:cs="Times New Roman"/>
                <w:color w:val="000000" w:themeColor="text1"/>
                <w:sz w:val="28"/>
                <w:szCs w:val="28"/>
              </w:rPr>
            </w:pPr>
            <w:r w:rsidRPr="00E80E55">
              <w:rPr>
                <w:rFonts w:ascii="Times New Roman" w:hAnsi="Times New Roman" w:cs="Times New Roman"/>
                <w:b/>
                <w:bCs/>
                <w:color w:val="000000" w:themeColor="text1"/>
                <w:sz w:val="28"/>
                <w:szCs w:val="28"/>
                <w:u w:val="single"/>
              </w:rPr>
              <w:t>Bài 5</w:t>
            </w:r>
            <w:r w:rsidRPr="00E80E55">
              <w:rPr>
                <w:rFonts w:ascii="Times New Roman" w:hAnsi="Times New Roman" w:cs="Times New Roman"/>
                <w:b/>
                <w:bCs/>
                <w:color w:val="000000" w:themeColor="text1"/>
                <w:sz w:val="28"/>
                <w:szCs w:val="28"/>
              </w:rPr>
              <w:t xml:space="preserve">: </w:t>
            </w:r>
            <w:r w:rsidRPr="00E80E55">
              <w:rPr>
                <w:rFonts w:ascii="Times New Roman" w:hAnsi="Times New Roman" w:cs="Times New Roman"/>
                <w:bCs/>
                <w:color w:val="000000" w:themeColor="text1"/>
                <w:sz w:val="28"/>
                <w:szCs w:val="28"/>
              </w:rPr>
              <w:t>Cho tập hợp A các số chẵn có một chữ số. Viết tập hợp A bằng 2 cách.</w:t>
            </w:r>
          </w:p>
          <w:p w:rsidR="00E80E55" w:rsidRPr="00E80E55" w:rsidRDefault="00E80E55" w:rsidP="00E80E55">
            <w:pPr>
              <w:tabs>
                <w:tab w:val="left" w:pos="6945"/>
              </w:tabs>
              <w:spacing w:after="0" w:line="240" w:lineRule="auto"/>
              <w:jc w:val="both"/>
              <w:rPr>
                <w:rFonts w:ascii="Times New Roman" w:eastAsia="Times New Roman" w:hAnsi="Times New Roman" w:cs="Times New Roman"/>
                <w:color w:val="000000" w:themeColor="text1"/>
                <w:sz w:val="28"/>
                <w:szCs w:val="28"/>
                <w:lang w:val="nl-NL"/>
              </w:rPr>
            </w:pPr>
            <w:r w:rsidRPr="00E80E55">
              <w:rPr>
                <w:rFonts w:ascii="Times New Roman" w:eastAsia="Times New Roman" w:hAnsi="Times New Roman" w:cs="Times New Roman"/>
                <w:color w:val="000000" w:themeColor="text1"/>
                <w:sz w:val="28"/>
                <w:szCs w:val="28"/>
                <w:lang w:val="nl-NL"/>
              </w:rPr>
              <w:t>Giải:</w:t>
            </w:r>
          </w:p>
          <w:p w:rsidR="00E80E55" w:rsidRPr="00E80E55" w:rsidRDefault="00E80E55" w:rsidP="00E80E55">
            <w:pPr>
              <w:spacing w:after="0" w:line="240" w:lineRule="auto"/>
              <w:contextualSpacing/>
              <w:jc w:val="both"/>
              <w:rPr>
                <w:rFonts w:ascii="Times New Roman" w:eastAsia="Times New Roman" w:hAnsi="Times New Roman" w:cs="Times New Roman"/>
                <w:color w:val="000000" w:themeColor="text1"/>
                <w:sz w:val="28"/>
                <w:szCs w:val="28"/>
                <w:lang w:val="nl-NL"/>
              </w:rPr>
            </w:pPr>
            <w:r w:rsidRPr="00E80E55">
              <w:rPr>
                <w:rFonts w:ascii="Times New Roman" w:eastAsia="Times New Roman" w:hAnsi="Times New Roman" w:cs="Times New Roman"/>
                <w:color w:val="000000" w:themeColor="text1"/>
                <w:sz w:val="28"/>
                <w:szCs w:val="28"/>
                <w:lang w:val="nl-NL"/>
              </w:rPr>
              <w:t>- Cách 1: Liệt kê các phần tử của tập hợp</w:t>
            </w:r>
          </w:p>
          <w:p w:rsidR="00E80E55" w:rsidRPr="00E80E55" w:rsidRDefault="00E80E55" w:rsidP="00E80E55">
            <w:pPr>
              <w:spacing w:after="0" w:line="240" w:lineRule="auto"/>
              <w:contextualSpacing/>
              <w:jc w:val="both"/>
              <w:rPr>
                <w:rFonts w:ascii="Times New Roman" w:eastAsia="Times New Roman" w:hAnsi="Times New Roman" w:cs="Times New Roman"/>
                <w:iCs/>
                <w:color w:val="000000" w:themeColor="text1"/>
                <w:sz w:val="28"/>
                <w:szCs w:val="28"/>
              </w:rPr>
            </w:pPr>
            <w:r w:rsidRPr="00E80E55">
              <w:rPr>
                <w:rFonts w:ascii="Times New Roman" w:hAnsi="Times New Roman" w:cs="Times New Roman"/>
                <w:color w:val="000000" w:themeColor="text1"/>
                <w:sz w:val="28"/>
                <w:szCs w:val="28"/>
              </w:rPr>
              <w:t xml:space="preserve"> A = </w:t>
            </w:r>
            <w:r w:rsidRPr="00E80E55">
              <w:rPr>
                <w:rFonts w:ascii="Times New Roman" w:eastAsia="Times New Roman" w:hAnsi="Times New Roman" w:cs="Times New Roman"/>
                <w:iCs/>
                <w:color w:val="000000" w:themeColor="text1"/>
                <w:sz w:val="28"/>
                <w:szCs w:val="28"/>
              </w:rPr>
              <w:t>{0; 2;  4; 6; 8}</w:t>
            </w: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shd w:val="clear" w:color="auto" w:fill="FFFFFF"/>
                <w:lang w:val="nl-NL" w:eastAsia="vi-VN"/>
              </w:rPr>
            </w:pPr>
            <w:r w:rsidRPr="00E80E55">
              <w:rPr>
                <w:rFonts w:ascii="Times New Roman" w:eastAsia="Times New Roman" w:hAnsi="Times New Roman" w:cs="Times New Roman"/>
                <w:color w:val="000000" w:themeColor="text1"/>
                <w:sz w:val="28"/>
                <w:szCs w:val="28"/>
                <w:lang w:val="nl-NL"/>
              </w:rPr>
              <w:t>- Cách 2</w:t>
            </w:r>
            <w:r w:rsidRPr="00E80E55">
              <w:rPr>
                <w:rFonts w:ascii="Times New Roman" w:eastAsia="Times New Roman" w:hAnsi="Times New Roman" w:cs="Times New Roman"/>
                <w:b/>
                <w:color w:val="000000" w:themeColor="text1"/>
                <w:sz w:val="28"/>
                <w:szCs w:val="28"/>
                <w:lang w:val="nl-NL"/>
              </w:rPr>
              <w:t>:</w:t>
            </w:r>
            <w:r w:rsidRPr="00E80E55">
              <w:rPr>
                <w:rFonts w:ascii="Times New Roman" w:hAnsi="Times New Roman" w:cs="Times New Roman"/>
                <w:color w:val="000000" w:themeColor="text1"/>
                <w:sz w:val="28"/>
                <w:szCs w:val="28"/>
                <w:shd w:val="clear" w:color="auto" w:fill="FFFFFF"/>
                <w:lang w:val="nl-NL" w:eastAsia="vi-VN"/>
              </w:rPr>
              <w:t xml:space="preserve"> Chỉ ra tính chất đặc trưng cho các phần tử của tập hợp</w:t>
            </w:r>
          </w:p>
          <w:p w:rsidR="00E80E55" w:rsidRPr="00E80E55" w:rsidRDefault="00E80E55" w:rsidP="00E80E55">
            <w:pPr>
              <w:spacing w:after="0" w:line="240" w:lineRule="auto"/>
              <w:contextualSpacing/>
              <w:jc w:val="both"/>
              <w:rPr>
                <w:rFonts w:ascii="Times New Roman" w:hAnsi="Times New Roman" w:cs="Times New Roman"/>
                <w:b/>
                <w:color w:val="000000" w:themeColor="text1"/>
                <w:sz w:val="28"/>
                <w:szCs w:val="28"/>
              </w:rPr>
            </w:pPr>
            <w:r w:rsidRPr="00E80E55">
              <w:rPr>
                <w:rFonts w:ascii="Times New Roman" w:hAnsi="Times New Roman" w:cs="Times New Roman"/>
                <w:color w:val="000000" w:themeColor="text1"/>
                <w:sz w:val="28"/>
                <w:szCs w:val="28"/>
              </w:rPr>
              <w:t xml:space="preserve">A = </w:t>
            </w:r>
            <w:r w:rsidRPr="00E80E55">
              <w:rPr>
                <w:rFonts w:ascii="Times New Roman" w:eastAsia="Times New Roman" w:hAnsi="Times New Roman" w:cs="Times New Roman"/>
                <w:iCs/>
                <w:color w:val="000000" w:themeColor="text1"/>
                <w:sz w:val="28"/>
                <w:szCs w:val="28"/>
              </w:rPr>
              <w:t xml:space="preserve">{x </w:t>
            </w:r>
            <w:r w:rsidRPr="00E80E55">
              <w:rPr>
                <w:rFonts w:ascii="Cambria Math" w:eastAsia="Times New Roman" w:hAnsi="Cambria Math" w:cs="Times New Roman"/>
                <w:iCs/>
                <w:color w:val="000000" w:themeColor="text1"/>
                <w:sz w:val="28"/>
                <w:szCs w:val="28"/>
              </w:rPr>
              <w:t>∈</w:t>
            </w:r>
            <w:r w:rsidRPr="00E80E55">
              <w:rPr>
                <w:rFonts w:ascii="Times New Roman" w:eastAsia="Times New Roman" w:hAnsi="Times New Roman" w:cs="Times New Roman"/>
                <w:iCs/>
                <w:color w:val="000000" w:themeColor="text1"/>
                <w:sz w:val="28"/>
                <w:szCs w:val="28"/>
              </w:rPr>
              <w:t xml:space="preserve"> N| x = 2n, n</w:t>
            </w:r>
            <w:r w:rsidRPr="00E80E55">
              <w:rPr>
                <w:rFonts w:ascii="Cambria Math" w:eastAsia="Times New Roman" w:hAnsi="Cambria Math" w:cs="Times New Roman"/>
                <w:iCs/>
                <w:color w:val="000000" w:themeColor="text1"/>
                <w:sz w:val="28"/>
                <w:szCs w:val="28"/>
              </w:rPr>
              <w:t>∈</w:t>
            </w:r>
            <w:r w:rsidRPr="00E80E55">
              <w:rPr>
                <w:rFonts w:ascii="Times New Roman" w:eastAsia="Times New Roman" w:hAnsi="Times New Roman" w:cs="Times New Roman"/>
                <w:iCs/>
                <w:color w:val="000000" w:themeColor="text1"/>
                <w:sz w:val="28"/>
                <w:szCs w:val="28"/>
              </w:rPr>
              <w:t xml:space="preserve"> N, n</w:t>
            </w:r>
            <w:r w:rsidRPr="00E80E55">
              <w:rPr>
                <w:rFonts w:ascii="Cambria Math" w:eastAsia="Times New Roman" w:hAnsi="Cambria Math" w:cs="Times New Roman"/>
                <w:iCs/>
                <w:color w:val="000000" w:themeColor="text1"/>
                <w:sz w:val="28"/>
                <w:szCs w:val="28"/>
              </w:rPr>
              <w:t>≤</w:t>
            </w:r>
            <w:r w:rsidRPr="00E80E55">
              <w:rPr>
                <w:rFonts w:ascii="Times New Roman" w:eastAsia="Times New Roman" w:hAnsi="Times New Roman" w:cs="Times New Roman"/>
                <w:iCs/>
                <w:color w:val="000000" w:themeColor="text1"/>
                <w:sz w:val="28"/>
                <w:szCs w:val="28"/>
              </w:rPr>
              <w:t>4}</w:t>
            </w:r>
          </w:p>
          <w:p w:rsidR="00E80E55" w:rsidRPr="00E80E55" w:rsidRDefault="00E80E55" w:rsidP="00E80E55">
            <w:pPr>
              <w:spacing w:after="0" w:line="240" w:lineRule="auto"/>
              <w:contextualSpacing/>
              <w:jc w:val="both"/>
              <w:rPr>
                <w:rFonts w:ascii="Times New Roman" w:hAnsi="Times New Roman" w:cs="Times New Roman"/>
                <w:b/>
                <w:color w:val="000000" w:themeColor="text1"/>
                <w:sz w:val="28"/>
                <w:szCs w:val="28"/>
              </w:rPr>
            </w:pPr>
          </w:p>
          <w:p w:rsidR="00E80E55" w:rsidRPr="00E80E55" w:rsidRDefault="00E80E55" w:rsidP="00E80E55">
            <w:pPr>
              <w:spacing w:after="0" w:line="240" w:lineRule="auto"/>
              <w:contextualSpacing/>
              <w:jc w:val="both"/>
              <w:rPr>
                <w:rFonts w:ascii="Times New Roman" w:hAnsi="Times New Roman" w:cs="Times New Roman"/>
                <w:b/>
                <w:color w:val="000000" w:themeColor="text1"/>
                <w:sz w:val="28"/>
                <w:szCs w:val="28"/>
              </w:rPr>
            </w:pPr>
          </w:p>
          <w:p w:rsidR="00E80E55" w:rsidRPr="00E80E55" w:rsidRDefault="00E80E55" w:rsidP="00E80E55">
            <w:pPr>
              <w:spacing w:after="0" w:line="240" w:lineRule="auto"/>
              <w:contextualSpacing/>
              <w:jc w:val="both"/>
              <w:rPr>
                <w:rFonts w:ascii="Times New Roman" w:hAnsi="Times New Roman" w:cs="Times New Roman"/>
                <w:b/>
                <w:color w:val="000000" w:themeColor="text1"/>
                <w:sz w:val="28"/>
                <w:szCs w:val="28"/>
              </w:rPr>
            </w:pPr>
          </w:p>
          <w:p w:rsidR="00E80E55" w:rsidRPr="00E80E55" w:rsidRDefault="00E80E55" w:rsidP="00E80E55">
            <w:pPr>
              <w:tabs>
                <w:tab w:val="left" w:pos="1052"/>
              </w:tabs>
              <w:spacing w:after="0" w:line="240" w:lineRule="auto"/>
              <w:contextualSpacing/>
              <w:jc w:val="both"/>
              <w:rPr>
                <w:rFonts w:ascii="Times New Roman" w:hAnsi="Times New Roman" w:cs="Times New Roman"/>
                <w:b/>
                <w:color w:val="000000" w:themeColor="text1"/>
                <w:sz w:val="28"/>
                <w:szCs w:val="28"/>
              </w:rPr>
            </w:pPr>
          </w:p>
          <w:p w:rsidR="00E80E55" w:rsidRPr="00E80E55" w:rsidRDefault="00E80E55" w:rsidP="00E80E55">
            <w:pPr>
              <w:tabs>
                <w:tab w:val="left" w:pos="1052"/>
              </w:tabs>
              <w:spacing w:after="0" w:line="240" w:lineRule="auto"/>
              <w:contextualSpacing/>
              <w:jc w:val="both"/>
              <w:rPr>
                <w:rFonts w:ascii="Times New Roman" w:hAnsi="Times New Roman" w:cs="Times New Roman"/>
                <w:b/>
                <w:color w:val="000000" w:themeColor="text1"/>
                <w:sz w:val="28"/>
                <w:szCs w:val="28"/>
              </w:rPr>
            </w:pPr>
            <w:r w:rsidRPr="00E80E55">
              <w:rPr>
                <w:rFonts w:ascii="Times New Roman" w:hAnsi="Times New Roman" w:cs="Times New Roman"/>
                <w:b/>
                <w:color w:val="000000" w:themeColor="text1"/>
                <w:sz w:val="28"/>
                <w:szCs w:val="28"/>
                <w:u w:val="single"/>
              </w:rPr>
              <w:t>Bài 6</w:t>
            </w:r>
            <w:r w:rsidRPr="00E80E55">
              <w:rPr>
                <w:rFonts w:ascii="Times New Roman" w:hAnsi="Times New Roman" w:cs="Times New Roman"/>
                <w:b/>
                <w:color w:val="000000" w:themeColor="text1"/>
                <w:sz w:val="28"/>
                <w:szCs w:val="28"/>
              </w:rPr>
              <w:t xml:space="preserve">: </w:t>
            </w:r>
            <w:r w:rsidRPr="00E80E55">
              <w:rPr>
                <w:rFonts w:ascii="Times New Roman" w:hAnsi="Times New Roman" w:cs="Times New Roman"/>
                <w:color w:val="000000" w:themeColor="text1"/>
                <w:sz w:val="28"/>
                <w:szCs w:val="28"/>
              </w:rPr>
              <w:t>Viết mỗi tập hợp sau bằng cách liệt kê các phần tử của tập hợp</w:t>
            </w:r>
          </w:p>
          <w:p w:rsidR="00E80E55" w:rsidRPr="00E80E55" w:rsidRDefault="00E80E55" w:rsidP="00E80E55">
            <w:pPr>
              <w:spacing w:after="0" w:line="240" w:lineRule="auto"/>
              <w:jc w:val="both"/>
              <w:rPr>
                <w:rFonts w:ascii="Times New Roman" w:hAnsi="Times New Roman" w:cs="Times New Roman"/>
                <w:color w:val="000000" w:themeColor="text1"/>
                <w:sz w:val="28"/>
                <w:szCs w:val="28"/>
              </w:rPr>
            </w:pPr>
            <w:r w:rsidRPr="00E80E55">
              <w:rPr>
                <w:rFonts w:ascii="Times New Roman" w:eastAsia="Times New Roman" w:hAnsi="Times New Roman" w:cs="Times New Roman"/>
                <w:iCs/>
                <w:color w:val="000000" w:themeColor="text1"/>
                <w:sz w:val="28"/>
                <w:szCs w:val="28"/>
              </w:rPr>
              <w:t xml:space="preserve">a) A= {x | x </w:t>
            </w:r>
            <w:r w:rsidRPr="00E80E55">
              <w:rPr>
                <w:rFonts w:ascii="Times New Roman" w:hAnsi="Times New Roman" w:cs="Times New Roman"/>
                <w:color w:val="000000" w:themeColor="text1"/>
                <w:sz w:val="28"/>
                <w:szCs w:val="28"/>
              </w:rPr>
              <w:t>là số tự nhiên chẵn,</w:t>
            </w:r>
          </w:p>
          <w:p w:rsidR="00E80E55" w:rsidRPr="00E80E55" w:rsidRDefault="00E80E55" w:rsidP="00E80E55">
            <w:pPr>
              <w:spacing w:after="0" w:line="240" w:lineRule="auto"/>
              <w:ind w:left="360"/>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t xml:space="preserve">20 </w:t>
            </w:r>
            <w:r w:rsidRPr="00E80E55">
              <w:rPr>
                <w:rFonts w:ascii="Cambria Math" w:hAnsi="Cambria Math" w:cs="Times New Roman"/>
                <w:color w:val="000000" w:themeColor="text1"/>
                <w:sz w:val="28"/>
                <w:szCs w:val="28"/>
              </w:rPr>
              <w:t xml:space="preserve">&lt; </w:t>
            </w:r>
            <w:r w:rsidRPr="00E80E55">
              <w:rPr>
                <w:rFonts w:ascii="Times New Roman" w:hAnsi="Times New Roman" w:cs="Times New Roman"/>
                <w:color w:val="000000" w:themeColor="text1"/>
                <w:sz w:val="28"/>
                <w:szCs w:val="28"/>
              </w:rPr>
              <w:t xml:space="preserve">x </w:t>
            </w:r>
            <w:r w:rsidRPr="00E80E55">
              <w:rPr>
                <w:rFonts w:ascii="Cambria Math" w:hAnsi="Cambria Math" w:cs="Times New Roman"/>
                <w:color w:val="000000" w:themeColor="text1"/>
                <w:sz w:val="28"/>
                <w:szCs w:val="28"/>
              </w:rPr>
              <w:t xml:space="preserve">&lt; </w:t>
            </w:r>
            <w:r w:rsidRPr="00E80E55">
              <w:rPr>
                <w:rFonts w:ascii="Times New Roman" w:hAnsi="Times New Roman" w:cs="Times New Roman"/>
                <w:color w:val="000000" w:themeColor="text1"/>
                <w:sz w:val="28"/>
                <w:szCs w:val="28"/>
              </w:rPr>
              <w:t>35</w:t>
            </w:r>
            <w:r w:rsidRPr="00E80E55">
              <w:rPr>
                <w:rFonts w:ascii="Times New Roman" w:eastAsia="Times New Roman" w:hAnsi="Times New Roman" w:cs="Times New Roman"/>
                <w:iCs/>
                <w:color w:val="000000" w:themeColor="text1"/>
                <w:sz w:val="28"/>
                <w:szCs w:val="28"/>
              </w:rPr>
              <w:t xml:space="preserve"> }</w:t>
            </w:r>
          </w:p>
          <w:p w:rsidR="00E80E55" w:rsidRPr="00E80E55" w:rsidRDefault="00E80E55" w:rsidP="00E80E55">
            <w:pPr>
              <w:spacing w:after="0" w:line="240" w:lineRule="auto"/>
              <w:jc w:val="both"/>
              <w:rPr>
                <w:rFonts w:ascii="Times New Roman" w:hAnsi="Times New Roman" w:cs="Times New Roman"/>
                <w:color w:val="000000" w:themeColor="text1"/>
                <w:sz w:val="28"/>
                <w:szCs w:val="28"/>
              </w:rPr>
            </w:pPr>
            <w:r w:rsidRPr="00E80E55">
              <w:rPr>
                <w:rFonts w:ascii="Times New Roman" w:eastAsia="Times New Roman" w:hAnsi="Times New Roman" w:cs="Times New Roman"/>
                <w:iCs/>
                <w:color w:val="000000" w:themeColor="text1"/>
                <w:sz w:val="28"/>
                <w:szCs w:val="28"/>
              </w:rPr>
              <w:t xml:space="preserve">b) B = {x | x </w:t>
            </w:r>
            <w:r w:rsidRPr="00E80E55">
              <w:rPr>
                <w:rFonts w:ascii="Times New Roman" w:hAnsi="Times New Roman" w:cs="Times New Roman"/>
                <w:color w:val="000000" w:themeColor="text1"/>
                <w:sz w:val="28"/>
                <w:szCs w:val="28"/>
              </w:rPr>
              <w:t>là số tự nhiên lẻ,</w:t>
            </w: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t xml:space="preserve"> 150 </w:t>
            </w:r>
            <w:r w:rsidRPr="00E80E55">
              <w:rPr>
                <w:rFonts w:ascii="Cambria Math" w:hAnsi="Cambria Math" w:cs="Times New Roman"/>
                <w:color w:val="000000" w:themeColor="text1"/>
                <w:sz w:val="28"/>
                <w:szCs w:val="28"/>
              </w:rPr>
              <w:t xml:space="preserve">≤ </w:t>
            </w:r>
            <w:r w:rsidRPr="00E80E55">
              <w:rPr>
                <w:rFonts w:ascii="Times New Roman" w:hAnsi="Times New Roman" w:cs="Times New Roman"/>
                <w:color w:val="000000" w:themeColor="text1"/>
                <w:sz w:val="28"/>
                <w:szCs w:val="28"/>
              </w:rPr>
              <w:t xml:space="preserve">x </w:t>
            </w:r>
            <w:r w:rsidRPr="00E80E55">
              <w:rPr>
                <w:rFonts w:ascii="Cambria Math" w:hAnsi="Cambria Math" w:cs="Times New Roman"/>
                <w:color w:val="000000" w:themeColor="text1"/>
                <w:sz w:val="28"/>
                <w:szCs w:val="28"/>
              </w:rPr>
              <w:t xml:space="preserve">&lt; </w:t>
            </w:r>
            <w:r w:rsidRPr="00E80E55">
              <w:rPr>
                <w:rFonts w:ascii="Times New Roman" w:hAnsi="Times New Roman" w:cs="Times New Roman"/>
                <w:color w:val="000000" w:themeColor="text1"/>
                <w:sz w:val="28"/>
                <w:szCs w:val="28"/>
              </w:rPr>
              <w:t>160</w:t>
            </w:r>
            <w:r w:rsidRPr="00E80E55">
              <w:rPr>
                <w:rFonts w:ascii="Times New Roman" w:eastAsia="Times New Roman" w:hAnsi="Times New Roman" w:cs="Times New Roman"/>
                <w:iCs/>
                <w:color w:val="000000" w:themeColor="text1"/>
                <w:sz w:val="28"/>
                <w:szCs w:val="28"/>
              </w:rPr>
              <w:t xml:space="preserve"> }</w:t>
            </w:r>
          </w:p>
          <w:p w:rsidR="00E80E55" w:rsidRPr="00E80E55" w:rsidRDefault="00E80E55" w:rsidP="00E80E55">
            <w:pPr>
              <w:spacing w:after="0" w:line="240" w:lineRule="auto"/>
              <w:jc w:val="both"/>
              <w:rPr>
                <w:rFonts w:ascii="Times New Roman" w:hAnsi="Times New Roman" w:cs="Times New Roman"/>
                <w:color w:val="000000" w:themeColor="text1"/>
                <w:sz w:val="28"/>
                <w:szCs w:val="28"/>
              </w:rPr>
            </w:pPr>
            <w:r w:rsidRPr="00E80E55">
              <w:rPr>
                <w:rFonts w:ascii="Times New Roman" w:eastAsia="Times New Roman" w:hAnsi="Times New Roman" w:cs="Times New Roman"/>
                <w:iCs/>
                <w:color w:val="000000" w:themeColor="text1"/>
                <w:sz w:val="28"/>
                <w:szCs w:val="28"/>
              </w:rPr>
              <w:t xml:space="preserve">c) A = {x </w:t>
            </w:r>
            <w:r w:rsidRPr="00E80E55">
              <w:rPr>
                <w:rFonts w:ascii="Cambria Math" w:eastAsia="Times New Roman" w:hAnsi="Cambria Math" w:cs="Times New Roman"/>
                <w:iCs/>
                <w:color w:val="000000" w:themeColor="text1"/>
                <w:sz w:val="28"/>
                <w:szCs w:val="28"/>
              </w:rPr>
              <w:t xml:space="preserve">∈ </w:t>
            </w:r>
            <w:r w:rsidRPr="00E80E55">
              <w:rPr>
                <w:rFonts w:ascii="Times New Roman" w:eastAsia="Times New Roman" w:hAnsi="Times New Roman" w:cs="Times New Roman"/>
                <w:iCs/>
                <w:color w:val="000000" w:themeColor="text1"/>
                <w:sz w:val="28"/>
                <w:szCs w:val="28"/>
              </w:rPr>
              <w:t xml:space="preserve">N | </w:t>
            </w:r>
            <w:r w:rsidRPr="00E80E55">
              <w:rPr>
                <w:rFonts w:ascii="Times New Roman" w:hAnsi="Times New Roman" w:cs="Times New Roman"/>
                <w:color w:val="000000" w:themeColor="text1"/>
                <w:sz w:val="28"/>
                <w:szCs w:val="28"/>
              </w:rPr>
              <w:t xml:space="preserve">12 </w:t>
            </w:r>
            <w:r w:rsidRPr="00E80E55">
              <w:rPr>
                <w:rFonts w:ascii="Cambria Math" w:hAnsi="Cambria Math" w:cs="Times New Roman"/>
                <w:color w:val="000000" w:themeColor="text1"/>
                <w:sz w:val="28"/>
                <w:szCs w:val="28"/>
              </w:rPr>
              <w:t xml:space="preserve">&lt; </w:t>
            </w:r>
            <w:r w:rsidRPr="00E80E55">
              <w:rPr>
                <w:rFonts w:ascii="Times New Roman" w:hAnsi="Times New Roman" w:cs="Times New Roman"/>
                <w:color w:val="000000" w:themeColor="text1"/>
                <w:sz w:val="28"/>
                <w:szCs w:val="28"/>
              </w:rPr>
              <w:t xml:space="preserve">x </w:t>
            </w:r>
            <w:r w:rsidRPr="00E80E55">
              <w:rPr>
                <w:rFonts w:ascii="Cambria Math" w:hAnsi="Cambria Math" w:cs="Times New Roman"/>
                <w:color w:val="000000" w:themeColor="text1"/>
                <w:sz w:val="28"/>
                <w:szCs w:val="28"/>
              </w:rPr>
              <w:t xml:space="preserve">&lt; </w:t>
            </w:r>
            <w:r w:rsidRPr="00E80E55">
              <w:rPr>
                <w:rFonts w:ascii="Times New Roman" w:hAnsi="Times New Roman" w:cs="Times New Roman"/>
                <w:color w:val="000000" w:themeColor="text1"/>
                <w:sz w:val="28"/>
                <w:szCs w:val="28"/>
              </w:rPr>
              <w:t>16</w:t>
            </w:r>
            <w:r w:rsidRPr="00E80E55">
              <w:rPr>
                <w:rFonts w:ascii="Times New Roman" w:eastAsia="Times New Roman" w:hAnsi="Times New Roman" w:cs="Times New Roman"/>
                <w:iCs/>
                <w:color w:val="000000" w:themeColor="text1"/>
                <w:sz w:val="28"/>
                <w:szCs w:val="28"/>
              </w:rPr>
              <w:t xml:space="preserve"> }</w:t>
            </w:r>
          </w:p>
          <w:p w:rsidR="00E80E55" w:rsidRPr="00E80E55" w:rsidRDefault="00E80E55" w:rsidP="00E80E55">
            <w:pPr>
              <w:tabs>
                <w:tab w:val="left" w:pos="142"/>
              </w:tabs>
              <w:spacing w:after="0" w:line="240" w:lineRule="auto"/>
              <w:ind w:right="122"/>
              <w:jc w:val="both"/>
              <w:rPr>
                <w:rFonts w:ascii="Times New Roman" w:hAnsi="Times New Roman" w:cs="Times New Roman"/>
                <w:bCs/>
                <w:color w:val="000000" w:themeColor="text1"/>
                <w:sz w:val="28"/>
                <w:szCs w:val="28"/>
                <w:shd w:val="clear" w:color="auto" w:fill="FFFFFF"/>
              </w:rPr>
            </w:pPr>
            <w:r w:rsidRPr="00E80E55">
              <w:rPr>
                <w:rFonts w:ascii="Times New Roman" w:hAnsi="Times New Roman" w:cs="Times New Roman"/>
                <w:bCs/>
                <w:color w:val="000000" w:themeColor="text1"/>
                <w:sz w:val="28"/>
                <w:szCs w:val="28"/>
                <w:shd w:val="clear" w:color="auto" w:fill="FFFFFF"/>
              </w:rPr>
              <w:t>Giải</w:t>
            </w:r>
          </w:p>
          <w:p w:rsidR="00E80E55" w:rsidRPr="00E80E55" w:rsidRDefault="00E80E55" w:rsidP="00E80E55">
            <w:pPr>
              <w:spacing w:after="0" w:line="240" w:lineRule="auto"/>
              <w:jc w:val="both"/>
              <w:rPr>
                <w:rFonts w:ascii="Times New Roman" w:hAnsi="Times New Roman" w:cs="Times New Roman"/>
                <w:color w:val="000000" w:themeColor="text1"/>
                <w:sz w:val="28"/>
                <w:szCs w:val="28"/>
              </w:rPr>
            </w:pPr>
            <w:r w:rsidRPr="00E80E55">
              <w:rPr>
                <w:rFonts w:ascii="Times New Roman" w:eastAsia="Times New Roman" w:hAnsi="Times New Roman" w:cs="Times New Roman"/>
                <w:iCs/>
                <w:color w:val="000000" w:themeColor="text1"/>
                <w:sz w:val="28"/>
                <w:szCs w:val="28"/>
              </w:rPr>
              <w:t>a) A = {22; 24; 26; 28; 30; 32; 34}</w:t>
            </w:r>
          </w:p>
          <w:p w:rsidR="00E80E55" w:rsidRPr="00E80E55" w:rsidRDefault="00E80E55" w:rsidP="00E80E55">
            <w:pPr>
              <w:spacing w:after="0" w:line="240" w:lineRule="auto"/>
              <w:jc w:val="both"/>
              <w:rPr>
                <w:rFonts w:ascii="Times New Roman" w:hAnsi="Times New Roman" w:cs="Times New Roman"/>
                <w:color w:val="000000" w:themeColor="text1"/>
                <w:sz w:val="28"/>
                <w:szCs w:val="28"/>
              </w:rPr>
            </w:pPr>
            <w:r w:rsidRPr="00E80E55">
              <w:rPr>
                <w:rFonts w:ascii="Times New Roman" w:eastAsia="Times New Roman" w:hAnsi="Times New Roman" w:cs="Times New Roman"/>
                <w:iCs/>
                <w:color w:val="000000" w:themeColor="text1"/>
                <w:sz w:val="28"/>
                <w:szCs w:val="28"/>
              </w:rPr>
              <w:t>b) B = {151; 153; 155; 157; 159}</w:t>
            </w:r>
          </w:p>
          <w:p w:rsidR="00E80E55" w:rsidRPr="00E80E55" w:rsidRDefault="00E80E55" w:rsidP="00E80E55">
            <w:pPr>
              <w:spacing w:after="0" w:line="240" w:lineRule="auto"/>
              <w:jc w:val="both"/>
              <w:rPr>
                <w:rFonts w:ascii="Times New Roman" w:hAnsi="Times New Roman" w:cs="Times New Roman"/>
                <w:color w:val="000000" w:themeColor="text1"/>
                <w:sz w:val="28"/>
                <w:szCs w:val="28"/>
              </w:rPr>
            </w:pPr>
            <w:r w:rsidRPr="00E80E55">
              <w:rPr>
                <w:rFonts w:ascii="Times New Roman" w:eastAsia="Times New Roman" w:hAnsi="Times New Roman" w:cs="Times New Roman"/>
                <w:iCs/>
                <w:color w:val="000000" w:themeColor="text1"/>
                <w:sz w:val="28"/>
                <w:szCs w:val="28"/>
              </w:rPr>
              <w:t>c) A = {13; 14; 15}</w:t>
            </w:r>
          </w:p>
          <w:p w:rsidR="00E80E55" w:rsidRPr="00E80E55" w:rsidRDefault="00E80E55" w:rsidP="00E80E55">
            <w:pPr>
              <w:spacing w:after="0" w:line="240" w:lineRule="auto"/>
              <w:jc w:val="both"/>
              <w:rPr>
                <w:rFonts w:ascii="Times New Roman" w:hAnsi="Times New Roman" w:cs="Times New Roman"/>
                <w:b/>
                <w:color w:val="000000" w:themeColor="text1"/>
                <w:sz w:val="28"/>
                <w:szCs w:val="28"/>
              </w:rPr>
            </w:pPr>
          </w:p>
          <w:p w:rsidR="00E80E55" w:rsidRPr="00E80E55" w:rsidRDefault="00E80E55" w:rsidP="00E80E55">
            <w:pPr>
              <w:spacing w:after="0" w:line="240" w:lineRule="auto"/>
              <w:jc w:val="both"/>
              <w:rPr>
                <w:rFonts w:ascii="Times New Roman" w:hAnsi="Times New Roman" w:cs="Times New Roman"/>
                <w:b/>
                <w:color w:val="000000" w:themeColor="text1"/>
                <w:sz w:val="28"/>
                <w:szCs w:val="28"/>
              </w:rPr>
            </w:pPr>
          </w:p>
          <w:p w:rsidR="00E80E55" w:rsidRPr="00E80E55" w:rsidRDefault="00E80E55" w:rsidP="00E80E55">
            <w:pPr>
              <w:spacing w:after="0" w:line="240" w:lineRule="auto"/>
              <w:jc w:val="both"/>
              <w:rPr>
                <w:rFonts w:ascii="Times New Roman" w:hAnsi="Times New Roman" w:cs="Times New Roman"/>
                <w:b/>
                <w:color w:val="000000" w:themeColor="text1"/>
                <w:sz w:val="28"/>
                <w:szCs w:val="28"/>
              </w:rPr>
            </w:pPr>
          </w:p>
          <w:p w:rsidR="00E80E55" w:rsidRPr="00E80E55" w:rsidRDefault="00E80E55" w:rsidP="00E80E55">
            <w:pPr>
              <w:spacing w:after="0" w:line="240" w:lineRule="auto"/>
              <w:jc w:val="both"/>
              <w:rPr>
                <w:rFonts w:ascii="Times New Roman" w:hAnsi="Times New Roman" w:cs="Times New Roman"/>
                <w:b/>
                <w:color w:val="000000" w:themeColor="text1"/>
                <w:sz w:val="28"/>
                <w:szCs w:val="28"/>
              </w:rPr>
            </w:pPr>
          </w:p>
          <w:p w:rsidR="00E80E55" w:rsidRPr="00E80E55" w:rsidRDefault="00E80E55" w:rsidP="00E80E55">
            <w:pPr>
              <w:spacing w:after="0" w:line="240" w:lineRule="auto"/>
              <w:ind w:right="48"/>
              <w:jc w:val="both"/>
              <w:rPr>
                <w:rFonts w:ascii="Times New Roman" w:eastAsia="Times New Roman" w:hAnsi="Times New Roman" w:cs="Times New Roman"/>
                <w:b/>
                <w:bCs/>
                <w:sz w:val="28"/>
                <w:szCs w:val="28"/>
              </w:rPr>
            </w:pPr>
          </w:p>
          <w:p w:rsidR="00E80E55" w:rsidRPr="00E80E55" w:rsidRDefault="00E80E55" w:rsidP="00E80E55">
            <w:pPr>
              <w:spacing w:after="0" w:line="240" w:lineRule="auto"/>
              <w:ind w:right="48"/>
              <w:jc w:val="both"/>
              <w:rPr>
                <w:rFonts w:ascii="Times New Roman" w:eastAsia="Times New Roman" w:hAnsi="Times New Roman" w:cs="Times New Roman"/>
                <w:sz w:val="28"/>
                <w:szCs w:val="28"/>
              </w:rPr>
            </w:pPr>
            <w:r w:rsidRPr="00E80E55">
              <w:rPr>
                <w:rFonts w:ascii="Times New Roman" w:eastAsia="Times New Roman" w:hAnsi="Times New Roman" w:cs="Times New Roman"/>
                <w:b/>
                <w:bCs/>
                <w:sz w:val="28"/>
                <w:szCs w:val="28"/>
              </w:rPr>
              <w:t>Bài 7:</w:t>
            </w:r>
            <w:r w:rsidRPr="00E80E55">
              <w:rPr>
                <w:rFonts w:ascii="Times New Roman" w:eastAsia="Times New Roman" w:hAnsi="Times New Roman" w:cs="Times New Roman"/>
                <w:sz w:val="28"/>
                <w:szCs w:val="28"/>
              </w:rPr>
              <w:t> Viết mỗi tập hợp sau bằng cách chỉ ra tính chất đặc trưng cho các phần tử của tập hợp đó:</w:t>
            </w:r>
          </w:p>
          <w:p w:rsidR="00E80E55" w:rsidRPr="00E80E55" w:rsidRDefault="00E80E55" w:rsidP="00E80E55">
            <w:pPr>
              <w:spacing w:after="0" w:line="240" w:lineRule="auto"/>
              <w:ind w:left="48" w:right="48"/>
              <w:jc w:val="both"/>
              <w:rPr>
                <w:rFonts w:ascii="Times New Roman" w:eastAsia="Times New Roman" w:hAnsi="Times New Roman" w:cs="Times New Roman"/>
                <w:sz w:val="28"/>
                <w:szCs w:val="28"/>
              </w:rPr>
            </w:pPr>
            <w:r w:rsidRPr="00E80E55">
              <w:rPr>
                <w:rFonts w:ascii="Times New Roman" w:eastAsia="Times New Roman" w:hAnsi="Times New Roman" w:cs="Times New Roman"/>
                <w:sz w:val="28"/>
                <w:szCs w:val="28"/>
              </w:rPr>
              <w:t>a) A = {13; 15; 17; …; 29};</w:t>
            </w:r>
          </w:p>
          <w:p w:rsidR="00E80E55" w:rsidRPr="00E80E55" w:rsidRDefault="00E80E55" w:rsidP="00E80E55">
            <w:pPr>
              <w:spacing w:after="0" w:line="240" w:lineRule="auto"/>
              <w:ind w:left="48" w:right="48"/>
              <w:jc w:val="both"/>
              <w:rPr>
                <w:rFonts w:ascii="Times New Roman" w:eastAsia="Times New Roman" w:hAnsi="Times New Roman" w:cs="Times New Roman"/>
                <w:sz w:val="28"/>
                <w:szCs w:val="28"/>
              </w:rPr>
            </w:pPr>
            <w:r w:rsidRPr="00E80E55">
              <w:rPr>
                <w:rFonts w:ascii="Times New Roman" w:eastAsia="Times New Roman" w:hAnsi="Times New Roman" w:cs="Times New Roman"/>
                <w:sz w:val="28"/>
                <w:szCs w:val="28"/>
              </w:rPr>
              <w:t>b) B = {22; 24; 26; …; 42};</w:t>
            </w:r>
          </w:p>
          <w:p w:rsidR="00E80E55" w:rsidRPr="00E80E55" w:rsidRDefault="00E80E55" w:rsidP="00E80E55">
            <w:pPr>
              <w:spacing w:after="0" w:line="240" w:lineRule="auto"/>
              <w:ind w:left="48" w:right="48"/>
              <w:jc w:val="both"/>
              <w:rPr>
                <w:rFonts w:ascii="Times New Roman" w:eastAsia="Times New Roman" w:hAnsi="Times New Roman" w:cs="Times New Roman"/>
                <w:sz w:val="28"/>
                <w:szCs w:val="28"/>
              </w:rPr>
            </w:pPr>
            <w:r w:rsidRPr="00E80E55">
              <w:rPr>
                <w:rFonts w:ascii="Times New Roman" w:eastAsia="Times New Roman" w:hAnsi="Times New Roman" w:cs="Times New Roman"/>
                <w:sz w:val="28"/>
                <w:szCs w:val="28"/>
              </w:rPr>
              <w:t>c) C = {7; 11; 15; 19; 23; 27};</w:t>
            </w:r>
          </w:p>
          <w:p w:rsidR="00E80E55" w:rsidRPr="00E80E55" w:rsidRDefault="00E80E55" w:rsidP="00E80E55">
            <w:pPr>
              <w:spacing w:after="0" w:line="240" w:lineRule="auto"/>
              <w:ind w:left="48" w:right="48"/>
              <w:jc w:val="both"/>
              <w:rPr>
                <w:rFonts w:ascii="Times New Roman" w:eastAsia="Times New Roman" w:hAnsi="Times New Roman" w:cs="Times New Roman"/>
                <w:sz w:val="28"/>
                <w:szCs w:val="28"/>
              </w:rPr>
            </w:pPr>
            <w:r w:rsidRPr="00E80E55">
              <w:rPr>
                <w:rFonts w:ascii="Times New Roman" w:eastAsia="Times New Roman" w:hAnsi="Times New Roman" w:cs="Times New Roman"/>
                <w:sz w:val="28"/>
                <w:szCs w:val="28"/>
              </w:rPr>
              <w:t>d) D = {4; 9; 16; 25; 36; 49}.</w:t>
            </w:r>
          </w:p>
          <w:p w:rsidR="00E80E55" w:rsidRPr="00E80E55" w:rsidRDefault="00E80E55" w:rsidP="00E80E55">
            <w:pPr>
              <w:spacing w:after="0" w:line="240" w:lineRule="auto"/>
              <w:ind w:left="48" w:right="48"/>
              <w:jc w:val="center"/>
              <w:rPr>
                <w:rFonts w:ascii="Times New Roman" w:eastAsia="Times New Roman" w:hAnsi="Times New Roman" w:cs="Times New Roman"/>
                <w:sz w:val="28"/>
                <w:szCs w:val="28"/>
              </w:rPr>
            </w:pPr>
            <w:r w:rsidRPr="00E80E55">
              <w:rPr>
                <w:rFonts w:ascii="Times New Roman" w:eastAsia="Times New Roman" w:hAnsi="Times New Roman" w:cs="Times New Roman"/>
                <w:bCs/>
                <w:sz w:val="28"/>
                <w:szCs w:val="28"/>
              </w:rPr>
              <w:t>Giải:</w:t>
            </w:r>
          </w:p>
          <w:p w:rsidR="00E80E55" w:rsidRPr="00E80E55" w:rsidRDefault="00E80E55" w:rsidP="00E80E55">
            <w:pPr>
              <w:numPr>
                <w:ilvl w:val="0"/>
                <w:numId w:val="20"/>
              </w:numPr>
              <w:spacing w:after="0" w:line="240" w:lineRule="auto"/>
              <w:ind w:right="48"/>
              <w:contextualSpacing/>
              <w:jc w:val="both"/>
              <w:rPr>
                <w:rFonts w:ascii="Times New Roman" w:eastAsia="Times New Roman" w:hAnsi="Times New Roman" w:cs="Times New Roman"/>
                <w:color w:val="000000"/>
                <w:sz w:val="28"/>
                <w:szCs w:val="28"/>
                <w:lang w:val="vi-VN"/>
              </w:rPr>
            </w:pPr>
            <w:r w:rsidRPr="00E80E55">
              <w:rPr>
                <w:rFonts w:ascii="Times New Roman" w:eastAsia="Times New Roman" w:hAnsi="Times New Roman" w:cs="Times New Roman"/>
                <w:color w:val="000000"/>
                <w:sz w:val="28"/>
                <w:szCs w:val="28"/>
                <w:lang w:val="vi-VN"/>
              </w:rPr>
              <w:lastRenderedPageBreak/>
              <w:t>A = {x | x là số tự nhiên lẻ, 12 &lt; x &lt; 30}.</w:t>
            </w:r>
          </w:p>
          <w:p w:rsidR="00E80E55" w:rsidRPr="00E80E55" w:rsidRDefault="00E80E55" w:rsidP="00E80E55">
            <w:pPr>
              <w:numPr>
                <w:ilvl w:val="0"/>
                <w:numId w:val="20"/>
              </w:numPr>
              <w:spacing w:after="0" w:line="240" w:lineRule="auto"/>
              <w:ind w:right="48"/>
              <w:contextualSpacing/>
              <w:jc w:val="both"/>
              <w:rPr>
                <w:rFonts w:ascii="Times New Roman" w:eastAsia="Times New Roman" w:hAnsi="Times New Roman" w:cs="Times New Roman"/>
                <w:color w:val="000000"/>
                <w:sz w:val="28"/>
                <w:szCs w:val="28"/>
                <w:lang w:val="vi-VN"/>
              </w:rPr>
            </w:pPr>
            <w:r w:rsidRPr="00E80E55">
              <w:rPr>
                <w:rFonts w:ascii="Times New Roman" w:eastAsia="Times New Roman" w:hAnsi="Times New Roman" w:cs="Times New Roman"/>
                <w:color w:val="000000"/>
                <w:sz w:val="28"/>
                <w:szCs w:val="28"/>
                <w:lang w:val="vi-VN"/>
              </w:rPr>
              <w:t xml:space="preserve">B = {x | x là số tự nhiên chẵn, </w:t>
            </w:r>
          </w:p>
          <w:p w:rsidR="00E80E55" w:rsidRPr="00E80E55" w:rsidRDefault="00E80E55" w:rsidP="00E80E55">
            <w:pPr>
              <w:spacing w:after="0" w:line="240" w:lineRule="auto"/>
              <w:ind w:left="48" w:right="48"/>
              <w:jc w:val="both"/>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 xml:space="preserve">     22 ≤ x ≤ 42}.</w:t>
            </w:r>
          </w:p>
          <w:p w:rsidR="00E80E55" w:rsidRPr="00E80E55" w:rsidRDefault="00E80E55" w:rsidP="00E80E55">
            <w:pPr>
              <w:spacing w:after="0" w:line="240" w:lineRule="auto"/>
              <w:ind w:right="48"/>
              <w:jc w:val="both"/>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c) + Cách 1:</w:t>
            </w:r>
          </w:p>
          <w:p w:rsidR="00E80E55" w:rsidRPr="00E80E55" w:rsidRDefault="00E80E55" w:rsidP="00E80E55">
            <w:pPr>
              <w:spacing w:after="0" w:line="240" w:lineRule="auto"/>
              <w:ind w:left="48" w:right="48"/>
              <w:jc w:val="both"/>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 xml:space="preserve">Ta có: 7 = 4.1 + 3; 11 = 4.2 + 3; </w:t>
            </w:r>
          </w:p>
          <w:p w:rsidR="00E80E55" w:rsidRPr="00E80E55" w:rsidRDefault="00E80E55" w:rsidP="00E80E55">
            <w:pPr>
              <w:spacing w:after="0" w:line="240" w:lineRule="auto"/>
              <w:ind w:left="48" w:right="48"/>
              <w:jc w:val="both"/>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 xml:space="preserve">15 = 4.3 + 3; 19 = 4.4 + 3; </w:t>
            </w:r>
          </w:p>
          <w:p w:rsidR="00E80E55" w:rsidRPr="00E80E55" w:rsidRDefault="00E80E55" w:rsidP="00E80E55">
            <w:pPr>
              <w:spacing w:after="0" w:line="240" w:lineRule="auto"/>
              <w:ind w:left="48" w:right="48"/>
              <w:jc w:val="both"/>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23 = 4.5 + 3; 27 = 4.6 + 3.</w:t>
            </w:r>
          </w:p>
          <w:p w:rsidR="00E80E55" w:rsidRPr="00E80E55" w:rsidRDefault="00E80E55" w:rsidP="00E80E55">
            <w:pPr>
              <w:spacing w:after="0" w:line="240" w:lineRule="auto"/>
              <w:ind w:left="48" w:right="48"/>
              <w:jc w:val="both"/>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 xml:space="preserve">Ta nhận thấy các số trên đều có dạng </w:t>
            </w:r>
          </w:p>
          <w:p w:rsidR="00E80E55" w:rsidRPr="00E80E55" w:rsidRDefault="00E80E55" w:rsidP="00E80E55">
            <w:pPr>
              <w:spacing w:after="0" w:line="240" w:lineRule="auto"/>
              <w:ind w:left="48" w:right="48"/>
              <w:jc w:val="both"/>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 xml:space="preserve">4.x + 3 với x </w:t>
            </w:r>
            <w:r w:rsidRPr="00E80E55">
              <w:rPr>
                <w:rFonts w:ascii="Cambria Math" w:eastAsia="Times New Roman" w:hAnsi="Cambria Math" w:cs="Cambria Math"/>
                <w:color w:val="000000"/>
                <w:sz w:val="28"/>
                <w:szCs w:val="28"/>
              </w:rPr>
              <w:t>∈</w:t>
            </w:r>
            <w:r w:rsidRPr="00E80E55">
              <w:rPr>
                <w:rFonts w:ascii="Times New Roman" w:eastAsia="Times New Roman" w:hAnsi="Times New Roman" w:cs="Times New Roman"/>
                <w:color w:val="000000"/>
                <w:sz w:val="28"/>
                <w:szCs w:val="28"/>
              </w:rPr>
              <w:t xml:space="preserve"> {1; 2; 3; 4; 5; 6} .</w:t>
            </w:r>
          </w:p>
          <w:p w:rsidR="00E80E55" w:rsidRPr="00E80E55" w:rsidRDefault="00E80E55" w:rsidP="00E80E55">
            <w:pPr>
              <w:spacing w:after="0" w:line="240" w:lineRule="auto"/>
              <w:ind w:left="48" w:right="48"/>
              <w:jc w:val="both"/>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Theo cách chỉ ra tính chất đặc trưng, ta viết:  C = {4x + 3| x là số tự nhiên, 0 &lt; x &lt; 7}.</w:t>
            </w:r>
          </w:p>
          <w:p w:rsidR="00E80E55" w:rsidRPr="00E80E55" w:rsidRDefault="00E80E55" w:rsidP="00E80E55">
            <w:pPr>
              <w:spacing w:after="0" w:line="240" w:lineRule="auto"/>
              <w:ind w:left="48" w:right="48"/>
              <w:jc w:val="both"/>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 Cách 2:</w:t>
            </w:r>
          </w:p>
          <w:p w:rsidR="00E80E55" w:rsidRPr="00E80E55" w:rsidRDefault="00E80E55" w:rsidP="00E80E55">
            <w:pPr>
              <w:spacing w:after="0" w:line="240" w:lineRule="auto"/>
              <w:ind w:left="48" w:right="48"/>
              <w:jc w:val="both"/>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 xml:space="preserve">Ta nhận thấy các phần tử trong tập hợp C là các số tự nhiên lẻ và cách nhau 4 đơn vị.  </w:t>
            </w:r>
          </w:p>
          <w:p w:rsidR="00E80E55" w:rsidRPr="00E80E55" w:rsidRDefault="00E80E55" w:rsidP="00E80E55">
            <w:pPr>
              <w:spacing w:after="0" w:line="240" w:lineRule="auto"/>
              <w:ind w:left="48" w:right="48"/>
              <w:jc w:val="both"/>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 xml:space="preserve">C = {xk| xk là số tự nhiên lẻ,  xk+1 – xk = 4, k </w:t>
            </w:r>
            <w:r w:rsidRPr="00E80E55">
              <w:rPr>
                <w:rFonts w:ascii="Cambria Math" w:eastAsia="Times New Roman" w:hAnsi="Cambria Math" w:cs="Cambria Math"/>
                <w:color w:val="000000"/>
                <w:sz w:val="28"/>
                <w:szCs w:val="28"/>
              </w:rPr>
              <w:t>∈</w:t>
            </w:r>
            <w:r w:rsidRPr="00E80E55">
              <w:rPr>
                <w:rFonts w:ascii="Times New Roman" w:eastAsia="Times New Roman" w:hAnsi="Times New Roman" w:cs="Times New Roman"/>
                <w:color w:val="000000"/>
                <w:sz w:val="28"/>
                <w:szCs w:val="28"/>
              </w:rPr>
              <w:t xml:space="preserve"> N }.</w:t>
            </w:r>
          </w:p>
          <w:p w:rsidR="00E80E55" w:rsidRPr="00E80E55" w:rsidRDefault="00E80E55" w:rsidP="00E80E55">
            <w:pPr>
              <w:spacing w:after="0" w:line="240" w:lineRule="auto"/>
              <w:ind w:left="48" w:right="48"/>
              <w:jc w:val="both"/>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d) Ta thấy các phần tử của tập hợp D là các số chính phương lớn hơn 3 và nhỏ hơn 50.</w:t>
            </w:r>
          </w:p>
          <w:p w:rsidR="00E80E55" w:rsidRPr="00E80E55" w:rsidRDefault="00E80E55" w:rsidP="00E80E55">
            <w:pPr>
              <w:spacing w:after="0" w:line="240" w:lineRule="auto"/>
              <w:ind w:left="48" w:right="48"/>
              <w:jc w:val="both"/>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Theo cách chỉ ra tính chất đặc trưng, ta viết:</w:t>
            </w:r>
          </w:p>
          <w:p w:rsidR="00E80E55" w:rsidRPr="00E80E55" w:rsidRDefault="00E80E55" w:rsidP="00E80E55">
            <w:pPr>
              <w:spacing w:after="0" w:line="240" w:lineRule="auto"/>
              <w:ind w:left="48" w:right="48"/>
              <w:jc w:val="both"/>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D = {x | x là số chính phương, 3 &lt; x &lt; 50}.</w:t>
            </w:r>
          </w:p>
        </w:tc>
      </w:tr>
      <w:tr w:rsidR="00E80E55" w:rsidRPr="00E80E55" w:rsidTr="006A7BEE">
        <w:tc>
          <w:tcPr>
            <w:tcW w:w="9067" w:type="dxa"/>
            <w:gridSpan w:val="2"/>
          </w:tcPr>
          <w:p w:rsidR="00E80E55" w:rsidRPr="00E80E55" w:rsidRDefault="00E80E55" w:rsidP="00E80E55">
            <w:pPr>
              <w:spacing w:line="240" w:lineRule="auto"/>
              <w:rPr>
                <w:rFonts w:ascii="Times New Roman" w:hAnsi="Times New Roman" w:cs="Times New Roman"/>
                <w:b/>
                <w:bCs/>
                <w:color w:val="000000" w:themeColor="text1"/>
                <w:sz w:val="28"/>
                <w:szCs w:val="28"/>
              </w:rPr>
            </w:pPr>
            <w:r w:rsidRPr="00E80E55">
              <w:rPr>
                <w:rFonts w:ascii="Times New Roman" w:hAnsi="Times New Roman" w:cs="Times New Roman"/>
                <w:b/>
                <w:bCs/>
                <w:color w:val="000000" w:themeColor="text1"/>
                <w:sz w:val="28"/>
                <w:szCs w:val="28"/>
                <w:u w:val="single"/>
              </w:rPr>
              <w:lastRenderedPageBreak/>
              <w:t>Tiết 3</w:t>
            </w:r>
            <w:r w:rsidRPr="00E80E55">
              <w:rPr>
                <w:rFonts w:ascii="Times New Roman" w:hAnsi="Times New Roman" w:cs="Times New Roman"/>
                <w:b/>
                <w:bCs/>
                <w:color w:val="000000" w:themeColor="text1"/>
                <w:sz w:val="28"/>
                <w:szCs w:val="28"/>
              </w:rPr>
              <w:t>: BÀI TẬP (Tiếp)</w:t>
            </w:r>
          </w:p>
        </w:tc>
      </w:tr>
      <w:tr w:rsidR="00E80E55" w:rsidRPr="00E80E55" w:rsidTr="006A7BEE">
        <w:tc>
          <w:tcPr>
            <w:tcW w:w="3823" w:type="dxa"/>
          </w:tcPr>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u w:val="single"/>
              </w:rPr>
            </w:pPr>
            <w:r w:rsidRPr="00E80E55">
              <w:rPr>
                <w:rFonts w:ascii="Times New Roman" w:hAnsi="Times New Roman" w:cs="Times New Roman"/>
                <w:color w:val="000000" w:themeColor="text1"/>
                <w:sz w:val="28"/>
                <w:szCs w:val="28"/>
                <w:u w:val="single"/>
              </w:rPr>
              <w:t>Bài 8:</w:t>
            </w: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lang w:val="vi-VN"/>
              </w:rPr>
            </w:pPr>
            <w:r w:rsidRPr="00E80E55">
              <w:rPr>
                <w:rFonts w:ascii="Times New Roman" w:hAnsi="Times New Roman" w:cs="Times New Roman"/>
                <w:b/>
                <w:color w:val="000000" w:themeColor="text1"/>
                <w:sz w:val="28"/>
                <w:szCs w:val="28"/>
                <w:lang w:val="vi-VN"/>
              </w:rPr>
              <w:t xml:space="preserve">- </w:t>
            </w:r>
            <w:r w:rsidRPr="00E80E55">
              <w:rPr>
                <w:rFonts w:ascii="Times New Roman" w:hAnsi="Times New Roman" w:cs="Times New Roman"/>
                <w:color w:val="000000" w:themeColor="text1"/>
                <w:sz w:val="28"/>
                <w:szCs w:val="28"/>
                <w:lang w:val="vi-VN"/>
              </w:rPr>
              <w:t>GV cho HS đọc đề bài</w:t>
            </w:r>
            <w:r w:rsidRPr="00E80E55">
              <w:rPr>
                <w:rFonts w:ascii="Times New Roman" w:hAnsi="Times New Roman" w:cs="Times New Roman"/>
                <w:color w:val="000000" w:themeColor="text1"/>
                <w:sz w:val="28"/>
                <w:szCs w:val="28"/>
              </w:rPr>
              <w:t xml:space="preserve"> 9</w:t>
            </w:r>
          </w:p>
          <w:p w:rsidR="00E80E55" w:rsidRPr="00E80E55" w:rsidRDefault="00E80E55" w:rsidP="00E80E55">
            <w:pPr>
              <w:spacing w:after="0" w:line="240" w:lineRule="auto"/>
              <w:contextualSpacing/>
              <w:jc w:val="both"/>
              <w:rPr>
                <w:rFonts w:ascii="Times New Roman" w:hAnsi="Times New Roman" w:cs="Times New Roman"/>
                <w:bCs/>
                <w:color w:val="000000" w:themeColor="text1"/>
                <w:sz w:val="28"/>
                <w:szCs w:val="28"/>
              </w:rPr>
            </w:pPr>
            <w:r w:rsidRPr="00E80E55">
              <w:rPr>
                <w:rFonts w:ascii="Cambria Math" w:hAnsi="Cambria Math" w:cs="Times New Roman"/>
                <w:color w:val="000000" w:themeColor="text1"/>
                <w:sz w:val="28"/>
                <w:szCs w:val="28"/>
              </w:rPr>
              <w:t>→</w:t>
            </w:r>
            <w:r w:rsidRPr="00E80E55">
              <w:rPr>
                <w:rFonts w:ascii="Times New Roman" w:hAnsi="Times New Roman" w:cs="Times New Roman"/>
                <w:color w:val="000000" w:themeColor="text1"/>
                <w:sz w:val="28"/>
                <w:szCs w:val="28"/>
              </w:rPr>
              <w:t>Yêu cầu:</w:t>
            </w:r>
          </w:p>
          <w:p w:rsidR="00E80E55" w:rsidRPr="00E80E55" w:rsidRDefault="00E80E55" w:rsidP="00E80E55">
            <w:pPr>
              <w:spacing w:after="0" w:line="240" w:lineRule="auto"/>
              <w:jc w:val="both"/>
              <w:rPr>
                <w:rFonts w:ascii="Times New Roman" w:hAnsi="Times New Roman" w:cs="Times New Roman"/>
                <w:bCs/>
                <w:color w:val="000000" w:themeColor="text1"/>
                <w:sz w:val="28"/>
                <w:szCs w:val="28"/>
              </w:rPr>
            </w:pPr>
            <w:r w:rsidRPr="00E80E55">
              <w:rPr>
                <w:rFonts w:ascii="Times New Roman" w:hAnsi="Times New Roman" w:cs="Times New Roman"/>
                <w:b/>
                <w:color w:val="000000" w:themeColor="text1"/>
                <w:sz w:val="28"/>
                <w:szCs w:val="28"/>
              </w:rPr>
              <w:t xml:space="preserve">+ </w:t>
            </w:r>
            <w:r w:rsidRPr="00E80E55">
              <w:rPr>
                <w:rFonts w:ascii="Times New Roman" w:hAnsi="Times New Roman" w:cs="Times New Roman"/>
                <w:bCs/>
                <w:color w:val="000000" w:themeColor="text1"/>
                <w:sz w:val="28"/>
                <w:szCs w:val="28"/>
              </w:rPr>
              <w:t>HS thực hiện cặp đôi</w:t>
            </w:r>
          </w:p>
          <w:p w:rsidR="00E80E55" w:rsidRPr="00E80E55" w:rsidRDefault="00E80E55" w:rsidP="00E80E55">
            <w:pPr>
              <w:spacing w:after="0" w:line="240" w:lineRule="auto"/>
              <w:jc w:val="both"/>
              <w:rPr>
                <w:rFonts w:ascii="Times New Roman" w:hAnsi="Times New Roman" w:cs="Times New Roman"/>
                <w:bCs/>
                <w:color w:val="000000" w:themeColor="text1"/>
                <w:sz w:val="28"/>
                <w:szCs w:val="28"/>
              </w:rPr>
            </w:pPr>
            <w:r w:rsidRPr="00E80E55">
              <w:rPr>
                <w:rFonts w:ascii="Times New Roman" w:hAnsi="Times New Roman" w:cs="Times New Roman"/>
                <w:bCs/>
                <w:color w:val="000000" w:themeColor="text1"/>
                <w:sz w:val="28"/>
                <w:szCs w:val="28"/>
              </w:rPr>
              <w:t>+ HS nêu lưu ý sau khi giải toán</w:t>
            </w:r>
          </w:p>
          <w:p w:rsidR="00E80E55" w:rsidRPr="00E80E55" w:rsidRDefault="00E80E55" w:rsidP="00E80E55">
            <w:pPr>
              <w:tabs>
                <w:tab w:val="left" w:pos="2422"/>
              </w:tabs>
              <w:spacing w:after="0" w:line="240" w:lineRule="auto"/>
              <w:contextualSpacing/>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t>- HS đọc đề bài, hoạt động cặp đôi giải toán</w:t>
            </w: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t>- 3 HS đại diện cặp đôi lên bảng trình bày kết quả</w:t>
            </w: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t>- GV cho HS nhận xét chéo bài làm của các bạn và chốt lại một lần nữa cách làm của dạng bài tập.</w:t>
            </w: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u w:val="single"/>
              </w:rPr>
            </w:pPr>
          </w:p>
          <w:p w:rsidR="00E80E55" w:rsidRPr="00E80E55" w:rsidRDefault="00E80E55" w:rsidP="00E80E55">
            <w:pPr>
              <w:spacing w:after="0" w:line="240" w:lineRule="auto"/>
              <w:contextualSpacing/>
              <w:jc w:val="both"/>
              <w:rPr>
                <w:rFonts w:ascii="Times New Roman" w:hAnsi="Times New Roman" w:cs="Times New Roman"/>
                <w:b/>
                <w:color w:val="000000" w:themeColor="text1"/>
                <w:sz w:val="28"/>
                <w:szCs w:val="28"/>
              </w:rPr>
            </w:pPr>
            <w:r w:rsidRPr="00E80E55">
              <w:rPr>
                <w:rFonts w:ascii="Times New Roman" w:hAnsi="Times New Roman" w:cs="Times New Roman"/>
                <w:color w:val="000000" w:themeColor="text1"/>
                <w:sz w:val="28"/>
                <w:szCs w:val="28"/>
                <w:u w:val="single"/>
              </w:rPr>
              <w:t>*Lưu ý</w:t>
            </w:r>
            <w:r w:rsidRPr="00E80E55">
              <w:rPr>
                <w:rFonts w:ascii="Times New Roman" w:hAnsi="Times New Roman" w:cs="Times New Roman"/>
                <w:b/>
                <w:color w:val="000000" w:themeColor="text1"/>
                <w:sz w:val="28"/>
                <w:szCs w:val="28"/>
              </w:rPr>
              <w:t>:</w:t>
            </w:r>
          </w:p>
          <w:p w:rsidR="00E80E55" w:rsidRPr="00E80E55" w:rsidRDefault="00E80E55" w:rsidP="00E80E55">
            <w:pPr>
              <w:spacing w:after="0" w:line="240" w:lineRule="auto"/>
              <w:contextualSpacing/>
              <w:jc w:val="both"/>
              <w:rPr>
                <w:rFonts w:ascii="Times New Roman" w:hAnsi="Times New Roman" w:cs="Times New Roman"/>
                <w:iCs/>
                <w:color w:val="000000" w:themeColor="text1"/>
                <w:sz w:val="28"/>
                <w:szCs w:val="28"/>
              </w:rPr>
            </w:pPr>
            <w:r w:rsidRPr="00E80E55">
              <w:rPr>
                <w:rFonts w:ascii="Times New Roman" w:hAnsi="Times New Roman" w:cs="Times New Roman"/>
                <w:iCs/>
                <w:color w:val="000000" w:themeColor="text1"/>
                <w:sz w:val="28"/>
                <w:szCs w:val="28"/>
              </w:rPr>
              <w:t>Bước 1: Tìm x.</w:t>
            </w:r>
          </w:p>
          <w:p w:rsidR="00E80E55" w:rsidRPr="00E80E55" w:rsidRDefault="00E80E55" w:rsidP="00E80E55">
            <w:pPr>
              <w:spacing w:after="0" w:line="240" w:lineRule="auto"/>
              <w:contextualSpacing/>
              <w:jc w:val="both"/>
              <w:rPr>
                <w:rFonts w:ascii="Times New Roman" w:hAnsi="Times New Roman" w:cs="Times New Roman"/>
                <w:bCs/>
                <w:color w:val="000000" w:themeColor="text1"/>
                <w:sz w:val="28"/>
                <w:szCs w:val="28"/>
              </w:rPr>
            </w:pPr>
            <w:r w:rsidRPr="00E80E55">
              <w:rPr>
                <w:rFonts w:ascii="Times New Roman" w:hAnsi="Times New Roman" w:cs="Times New Roman"/>
                <w:iCs/>
                <w:color w:val="000000" w:themeColor="text1"/>
                <w:sz w:val="28"/>
                <w:szCs w:val="28"/>
              </w:rPr>
              <w:t>Bước 2: Viết tập hợp dưới dạng liệt kê các phần tử.</w:t>
            </w: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u w:val="single"/>
              </w:rPr>
            </w:pP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u w:val="single"/>
              </w:rPr>
            </w:pP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u w:val="single"/>
              </w:rPr>
            </w:pPr>
            <w:r w:rsidRPr="00E80E55">
              <w:rPr>
                <w:rFonts w:ascii="Times New Roman" w:hAnsi="Times New Roman" w:cs="Times New Roman"/>
                <w:color w:val="000000" w:themeColor="text1"/>
                <w:sz w:val="28"/>
                <w:szCs w:val="28"/>
                <w:u w:val="single"/>
              </w:rPr>
              <w:t>Bài 9:</w:t>
            </w: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lang w:val="vi-VN"/>
              </w:rPr>
            </w:pPr>
            <w:r w:rsidRPr="00E80E55">
              <w:rPr>
                <w:rFonts w:ascii="Times New Roman" w:hAnsi="Times New Roman" w:cs="Times New Roman"/>
                <w:b/>
                <w:color w:val="000000" w:themeColor="text1"/>
                <w:sz w:val="28"/>
                <w:szCs w:val="28"/>
                <w:lang w:val="vi-VN"/>
              </w:rPr>
              <w:t xml:space="preserve">- </w:t>
            </w:r>
            <w:r w:rsidRPr="00E80E55">
              <w:rPr>
                <w:rFonts w:ascii="Times New Roman" w:hAnsi="Times New Roman" w:cs="Times New Roman"/>
                <w:color w:val="000000" w:themeColor="text1"/>
                <w:sz w:val="28"/>
                <w:szCs w:val="28"/>
                <w:lang w:val="vi-VN"/>
              </w:rPr>
              <w:t>GV cho HS đọc đề bài</w:t>
            </w:r>
            <w:r w:rsidRPr="00E80E55">
              <w:rPr>
                <w:rFonts w:ascii="Times New Roman" w:hAnsi="Times New Roman" w:cs="Times New Roman"/>
                <w:color w:val="000000" w:themeColor="text1"/>
                <w:sz w:val="28"/>
                <w:szCs w:val="28"/>
              </w:rPr>
              <w:t xml:space="preserve"> 9</w:t>
            </w:r>
          </w:p>
          <w:p w:rsidR="00E80E55" w:rsidRPr="00E80E55" w:rsidRDefault="00E80E55" w:rsidP="00E80E55">
            <w:pPr>
              <w:spacing w:after="0" w:line="240" w:lineRule="auto"/>
              <w:contextualSpacing/>
              <w:jc w:val="both"/>
              <w:rPr>
                <w:rFonts w:ascii="Times New Roman" w:hAnsi="Times New Roman" w:cs="Times New Roman"/>
                <w:bCs/>
                <w:color w:val="000000" w:themeColor="text1"/>
                <w:sz w:val="28"/>
                <w:szCs w:val="28"/>
              </w:rPr>
            </w:pPr>
            <w:r w:rsidRPr="00E80E55">
              <w:rPr>
                <w:rFonts w:ascii="Cambria Math" w:hAnsi="Cambria Math" w:cs="Times New Roman"/>
                <w:color w:val="000000" w:themeColor="text1"/>
                <w:sz w:val="28"/>
                <w:szCs w:val="28"/>
              </w:rPr>
              <w:lastRenderedPageBreak/>
              <w:t>→</w:t>
            </w:r>
            <w:r w:rsidRPr="00E80E55">
              <w:rPr>
                <w:rFonts w:ascii="Times New Roman" w:hAnsi="Times New Roman" w:cs="Times New Roman"/>
                <w:color w:val="000000" w:themeColor="text1"/>
                <w:sz w:val="28"/>
                <w:szCs w:val="28"/>
              </w:rPr>
              <w:t>Yêu cầu:</w:t>
            </w:r>
          </w:p>
          <w:p w:rsidR="00E80E55" w:rsidRPr="00E80E55" w:rsidRDefault="00E80E55" w:rsidP="00E80E55">
            <w:pPr>
              <w:spacing w:after="0" w:line="240" w:lineRule="auto"/>
              <w:jc w:val="both"/>
              <w:rPr>
                <w:rFonts w:ascii="Times New Roman" w:hAnsi="Times New Roman" w:cs="Times New Roman"/>
                <w:bCs/>
                <w:color w:val="000000" w:themeColor="text1"/>
                <w:sz w:val="28"/>
                <w:szCs w:val="28"/>
              </w:rPr>
            </w:pPr>
            <w:r w:rsidRPr="00E80E55">
              <w:rPr>
                <w:rFonts w:ascii="Times New Roman" w:hAnsi="Times New Roman" w:cs="Times New Roman"/>
                <w:b/>
                <w:color w:val="000000" w:themeColor="text1"/>
                <w:sz w:val="28"/>
                <w:szCs w:val="28"/>
              </w:rPr>
              <w:t xml:space="preserve">+ </w:t>
            </w:r>
            <w:r w:rsidRPr="00E80E55">
              <w:rPr>
                <w:rFonts w:ascii="Times New Roman" w:hAnsi="Times New Roman" w:cs="Times New Roman"/>
                <w:bCs/>
                <w:color w:val="000000" w:themeColor="text1"/>
                <w:sz w:val="28"/>
                <w:szCs w:val="28"/>
              </w:rPr>
              <w:t>HS thực hiện cặp đôi</w:t>
            </w:r>
          </w:p>
          <w:p w:rsidR="00E80E55" w:rsidRPr="00E80E55" w:rsidRDefault="00E80E55" w:rsidP="00E80E55">
            <w:pPr>
              <w:spacing w:after="0" w:line="240" w:lineRule="auto"/>
              <w:jc w:val="both"/>
              <w:rPr>
                <w:rFonts w:ascii="Times New Roman" w:hAnsi="Times New Roman" w:cs="Times New Roman"/>
                <w:bCs/>
                <w:color w:val="000000" w:themeColor="text1"/>
                <w:sz w:val="28"/>
                <w:szCs w:val="28"/>
              </w:rPr>
            </w:pPr>
            <w:r w:rsidRPr="00E80E55">
              <w:rPr>
                <w:rFonts w:ascii="Times New Roman" w:hAnsi="Times New Roman" w:cs="Times New Roman"/>
                <w:bCs/>
                <w:color w:val="000000" w:themeColor="text1"/>
                <w:sz w:val="28"/>
                <w:szCs w:val="28"/>
              </w:rPr>
              <w:t>+ HS nêu lưu ý sau khi giải toán</w:t>
            </w:r>
          </w:p>
          <w:p w:rsidR="00E80E55" w:rsidRPr="00E80E55" w:rsidRDefault="00E80E55" w:rsidP="00E80E55">
            <w:pPr>
              <w:tabs>
                <w:tab w:val="left" w:pos="2422"/>
              </w:tabs>
              <w:spacing w:after="0" w:line="240" w:lineRule="auto"/>
              <w:contextualSpacing/>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t>- HS đọc đề bài, hoạt động cặp đôi giải toán</w:t>
            </w: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t>- 2 HS đại diện cặp đôi lên bảng trình bày kết quả</w:t>
            </w: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t xml:space="preserve">- GV cho HS nhận xét chéo bài làm của các bạn </w:t>
            </w: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u w:val="single"/>
              </w:rPr>
            </w:pPr>
            <w:r w:rsidRPr="00E80E55">
              <w:rPr>
                <w:rFonts w:ascii="Times New Roman" w:hAnsi="Times New Roman" w:cs="Times New Roman"/>
                <w:color w:val="000000" w:themeColor="text1"/>
                <w:sz w:val="28"/>
                <w:szCs w:val="28"/>
                <w:u w:val="single"/>
              </w:rPr>
              <w:t>Bài 10:</w:t>
            </w: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rPr>
            </w:pPr>
            <w:r w:rsidRPr="00E80E55">
              <w:rPr>
                <w:rFonts w:ascii="Times New Roman" w:hAnsi="Times New Roman" w:cs="Times New Roman"/>
                <w:b/>
                <w:color w:val="000000" w:themeColor="text1"/>
                <w:sz w:val="28"/>
                <w:szCs w:val="28"/>
              </w:rPr>
              <w:t xml:space="preserve">- </w:t>
            </w:r>
            <w:r w:rsidRPr="00E80E55">
              <w:rPr>
                <w:rFonts w:ascii="Times New Roman" w:hAnsi="Times New Roman" w:cs="Times New Roman"/>
                <w:color w:val="000000" w:themeColor="text1"/>
                <w:sz w:val="28"/>
                <w:szCs w:val="28"/>
              </w:rPr>
              <w:t xml:space="preserve">GV cho HS đọc đề bài </w:t>
            </w:r>
            <w:r w:rsidRPr="00E80E55">
              <w:rPr>
                <w:rFonts w:ascii="Times New Roman" w:hAnsi="Times New Roman" w:cs="Times New Roman"/>
                <w:bCs/>
                <w:color w:val="000000" w:themeColor="text1"/>
                <w:sz w:val="28"/>
                <w:szCs w:val="28"/>
              </w:rPr>
              <w:t>10</w:t>
            </w:r>
          </w:p>
          <w:p w:rsidR="00E80E55" w:rsidRPr="00E80E55" w:rsidRDefault="00E80E55" w:rsidP="00E80E55">
            <w:pPr>
              <w:spacing w:after="0" w:line="240" w:lineRule="auto"/>
              <w:jc w:val="both"/>
              <w:rPr>
                <w:rFonts w:ascii="Times New Roman" w:hAnsi="Times New Roman" w:cs="Times New Roman"/>
                <w:bCs/>
                <w:color w:val="000000" w:themeColor="text1"/>
                <w:sz w:val="28"/>
                <w:szCs w:val="28"/>
              </w:rPr>
            </w:pPr>
            <w:r w:rsidRPr="00E80E55">
              <w:rPr>
                <w:rFonts w:ascii="Times New Roman" w:hAnsi="Times New Roman" w:cs="Times New Roman"/>
                <w:bCs/>
                <w:color w:val="000000" w:themeColor="text1"/>
                <w:sz w:val="28"/>
                <w:szCs w:val="28"/>
              </w:rPr>
              <w:t>- HS giải toán theo cá nhân và trao đổi kết quả cặp đôi</w:t>
            </w:r>
          </w:p>
          <w:p w:rsidR="00E80E55" w:rsidRPr="00E80E55" w:rsidRDefault="00E80E55" w:rsidP="00E80E55">
            <w:pPr>
              <w:tabs>
                <w:tab w:val="left" w:pos="2422"/>
              </w:tabs>
              <w:spacing w:after="0" w:line="240" w:lineRule="auto"/>
              <w:contextualSpacing/>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t>- HS thực hiện giải bài tập cá nhân, trao đổi kết quả theo cặp</w:t>
            </w: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t>- 1HS lên bảng trình bày bảng</w:t>
            </w:r>
          </w:p>
          <w:p w:rsidR="00E80E55" w:rsidRPr="00E80E55" w:rsidRDefault="00E80E55" w:rsidP="00E80E55">
            <w:pPr>
              <w:spacing w:after="0" w:line="240" w:lineRule="auto"/>
              <w:contextualSpacing/>
              <w:jc w:val="both"/>
              <w:rPr>
                <w:rFonts w:ascii="Times New Roman" w:hAnsi="Times New Roman" w:cs="Times New Roman"/>
                <w:bCs/>
                <w:color w:val="000000" w:themeColor="text1"/>
                <w:sz w:val="28"/>
                <w:szCs w:val="28"/>
              </w:rPr>
            </w:pPr>
            <w:r w:rsidRPr="00E80E55">
              <w:rPr>
                <w:rFonts w:ascii="Times New Roman" w:hAnsi="Times New Roman" w:cs="Times New Roman"/>
                <w:bCs/>
                <w:color w:val="000000" w:themeColor="text1"/>
                <w:sz w:val="28"/>
                <w:szCs w:val="28"/>
              </w:rPr>
              <w:t>-  HS dưới lớp quan sát, nhận xét bài làm</w:t>
            </w: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rPr>
            </w:pPr>
            <w:r w:rsidRPr="00E80E55">
              <w:rPr>
                <w:rFonts w:ascii="Times New Roman" w:hAnsi="Times New Roman" w:cs="Times New Roman"/>
                <w:color w:val="000000" w:themeColor="text1"/>
                <w:sz w:val="28"/>
                <w:szCs w:val="28"/>
              </w:rPr>
              <w:t>- GV cho HS nhận xét bài làm của bạn.</w:t>
            </w: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u w:val="single"/>
              </w:rPr>
            </w:pPr>
            <w:r w:rsidRPr="00E80E55">
              <w:rPr>
                <w:rFonts w:ascii="Times New Roman" w:hAnsi="Times New Roman" w:cs="Times New Roman"/>
                <w:color w:val="000000" w:themeColor="text1"/>
                <w:sz w:val="28"/>
                <w:szCs w:val="28"/>
              </w:rPr>
              <w:t>- GV nhận xét kết quả và chốt kiến thức.</w:t>
            </w:r>
          </w:p>
          <w:p w:rsidR="00E80E55" w:rsidRPr="00E80E55" w:rsidRDefault="00E80E55" w:rsidP="00E80E55">
            <w:pPr>
              <w:spacing w:after="0" w:line="240" w:lineRule="auto"/>
              <w:contextualSpacing/>
              <w:jc w:val="both"/>
              <w:rPr>
                <w:rFonts w:ascii="Times New Roman" w:hAnsi="Times New Roman" w:cs="Times New Roman"/>
                <w:color w:val="000000" w:themeColor="text1"/>
                <w:sz w:val="28"/>
                <w:szCs w:val="28"/>
              </w:rPr>
            </w:pPr>
          </w:p>
        </w:tc>
        <w:tc>
          <w:tcPr>
            <w:tcW w:w="5244" w:type="dxa"/>
          </w:tcPr>
          <w:p w:rsidR="00E80E55" w:rsidRPr="00E80E55" w:rsidRDefault="00E80E55" w:rsidP="00E80E55">
            <w:pPr>
              <w:spacing w:after="0" w:line="240" w:lineRule="auto"/>
              <w:jc w:val="both"/>
              <w:rPr>
                <w:rFonts w:ascii="Times New Roman" w:eastAsia="Times New Roman" w:hAnsi="Times New Roman" w:cs="Times New Roman"/>
                <w:color w:val="000000"/>
                <w:sz w:val="28"/>
                <w:szCs w:val="28"/>
              </w:rPr>
            </w:pPr>
            <w:r w:rsidRPr="00E80E55">
              <w:rPr>
                <w:rFonts w:ascii="Times New Roman" w:hAnsi="Times New Roman" w:cs="Times New Roman"/>
                <w:b/>
                <w:color w:val="000000" w:themeColor="text1"/>
                <w:sz w:val="28"/>
                <w:szCs w:val="28"/>
                <w:u w:val="single"/>
              </w:rPr>
              <w:lastRenderedPageBreak/>
              <w:t>Bài 8</w:t>
            </w:r>
            <w:r w:rsidRPr="00E80E55">
              <w:rPr>
                <w:rFonts w:ascii="Times New Roman" w:hAnsi="Times New Roman" w:cs="Times New Roman"/>
                <w:b/>
                <w:color w:val="000000" w:themeColor="text1"/>
                <w:sz w:val="28"/>
                <w:szCs w:val="28"/>
              </w:rPr>
              <w:t xml:space="preserve">: </w:t>
            </w:r>
            <w:r w:rsidRPr="00E80E55">
              <w:rPr>
                <w:rFonts w:ascii="Times New Roman" w:eastAsia="Times New Roman" w:hAnsi="Times New Roman" w:cs="Times New Roman"/>
                <w:color w:val="000000"/>
                <w:sz w:val="28"/>
                <w:szCs w:val="28"/>
              </w:rPr>
              <w:t>Viết mỗi tập hợp sau bằng</w:t>
            </w:r>
          </w:p>
          <w:p w:rsidR="00E80E55" w:rsidRPr="00E80E55" w:rsidRDefault="00E80E55" w:rsidP="00E80E55">
            <w:pPr>
              <w:spacing w:after="0" w:line="240" w:lineRule="auto"/>
              <w:jc w:val="both"/>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cách liệt kê các phần tử của tập hợp</w:t>
            </w:r>
          </w:p>
          <w:p w:rsidR="00E80E55" w:rsidRPr="00E80E55" w:rsidRDefault="00E80E55" w:rsidP="00E80E55">
            <w:pPr>
              <w:spacing w:after="0" w:line="240" w:lineRule="auto"/>
              <w:contextualSpacing/>
              <w:jc w:val="both"/>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đó:</w:t>
            </w:r>
          </w:p>
          <w:p w:rsidR="00E80E55" w:rsidRPr="00E80E55" w:rsidRDefault="00E80E55" w:rsidP="00E80E55">
            <w:pPr>
              <w:spacing w:after="0" w:line="240" w:lineRule="auto"/>
              <w:jc w:val="both"/>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a) C = {x | x là số tự nhiên, x + 3 =10}.</w:t>
            </w:r>
          </w:p>
          <w:p w:rsidR="00E80E55" w:rsidRPr="00E80E55" w:rsidRDefault="00E80E55" w:rsidP="00E80E55">
            <w:pPr>
              <w:spacing w:after="0" w:line="240" w:lineRule="auto"/>
              <w:ind w:right="48"/>
              <w:jc w:val="both"/>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b) D = {x | x là số tự nhiên, x – 12 = 23}.</w:t>
            </w:r>
          </w:p>
          <w:p w:rsidR="00E80E55" w:rsidRPr="00E80E55" w:rsidRDefault="00E80E55" w:rsidP="00E80E55">
            <w:pPr>
              <w:spacing w:after="0" w:line="240" w:lineRule="auto"/>
              <w:ind w:right="48"/>
              <w:jc w:val="both"/>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c) E = {x | x là số tự nhiên, x : 16 = 0}.</w:t>
            </w:r>
          </w:p>
          <w:p w:rsidR="00E80E55" w:rsidRPr="00E80E55" w:rsidRDefault="00E80E55" w:rsidP="00E80E55">
            <w:pPr>
              <w:spacing w:after="0" w:line="240" w:lineRule="auto"/>
              <w:ind w:right="48"/>
              <w:jc w:val="both"/>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d) G = {x | x là số tự nhiên, 0 : x = 0}.</w:t>
            </w:r>
          </w:p>
          <w:p w:rsidR="00E80E55" w:rsidRPr="00E80E55" w:rsidRDefault="00E80E55" w:rsidP="00E80E55">
            <w:pPr>
              <w:spacing w:after="0" w:line="240" w:lineRule="auto"/>
              <w:ind w:right="48"/>
              <w:jc w:val="both"/>
              <w:rPr>
                <w:rFonts w:ascii="Times New Roman" w:eastAsia="Times New Roman" w:hAnsi="Times New Roman" w:cs="Times New Roman"/>
                <w:sz w:val="28"/>
                <w:szCs w:val="28"/>
              </w:rPr>
            </w:pPr>
            <w:r w:rsidRPr="00E80E55">
              <w:rPr>
                <w:rFonts w:ascii="Times New Roman" w:eastAsia="Times New Roman" w:hAnsi="Times New Roman" w:cs="Times New Roman"/>
                <w:bCs/>
                <w:sz w:val="28"/>
                <w:szCs w:val="28"/>
              </w:rPr>
              <w:t>Giải:</w:t>
            </w:r>
          </w:p>
          <w:tbl>
            <w:tblPr>
              <w:tblStyle w:val="TableGrid70"/>
              <w:tblW w:w="50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93"/>
              <w:gridCol w:w="3008"/>
            </w:tblGrid>
            <w:tr w:rsidR="00E80E55" w:rsidRPr="00E80E55" w:rsidTr="006A7BEE">
              <w:trPr>
                <w:trHeight w:val="3418"/>
              </w:trPr>
              <w:tc>
                <w:tcPr>
                  <w:tcW w:w="1993" w:type="dxa"/>
                </w:tcPr>
                <w:p w:rsidR="00E80E55" w:rsidRPr="00E80E55" w:rsidRDefault="00E80E55" w:rsidP="00E80E55">
                  <w:pPr>
                    <w:ind w:right="48"/>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a)Ta có:</w:t>
                  </w:r>
                </w:p>
                <w:p w:rsidR="00E80E55" w:rsidRPr="00E80E55" w:rsidRDefault="00E80E55" w:rsidP="00E80E55">
                  <w:pPr>
                    <w:ind w:left="48" w:right="48"/>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x + 3 = 10</w:t>
                  </w:r>
                </w:p>
                <w:p w:rsidR="00E80E55" w:rsidRPr="00E80E55" w:rsidRDefault="00E80E55" w:rsidP="00E80E55">
                  <w:pPr>
                    <w:ind w:left="48" w:right="48"/>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x = 10 – 3</w:t>
                  </w:r>
                </w:p>
                <w:p w:rsidR="00E80E55" w:rsidRPr="00E80E55" w:rsidRDefault="00E80E55" w:rsidP="00E80E55">
                  <w:pPr>
                    <w:ind w:left="48" w:right="48"/>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x = 7.</w:t>
                  </w:r>
                </w:p>
                <w:p w:rsidR="00E80E55" w:rsidRPr="00E80E55" w:rsidRDefault="00E80E55" w:rsidP="00E80E55">
                  <w:pPr>
                    <w:ind w:left="48" w:right="48"/>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Vậy C = {7}.</w:t>
                  </w:r>
                </w:p>
                <w:p w:rsidR="00E80E55" w:rsidRPr="00E80E55" w:rsidRDefault="00E80E55" w:rsidP="00E80E55">
                  <w:pPr>
                    <w:ind w:right="48"/>
                    <w:rPr>
                      <w:rFonts w:ascii="Times New Roman" w:eastAsia="Times New Roman" w:hAnsi="Times New Roman" w:cs="Times New Roman"/>
                      <w:color w:val="000000"/>
                      <w:sz w:val="28"/>
                      <w:szCs w:val="28"/>
                    </w:rPr>
                  </w:pPr>
                </w:p>
                <w:p w:rsidR="00E80E55" w:rsidRPr="00E80E55" w:rsidRDefault="00E80E55" w:rsidP="00E80E55">
                  <w:pPr>
                    <w:ind w:right="48"/>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c)Ta có:</w:t>
                  </w:r>
                </w:p>
                <w:p w:rsidR="00E80E55" w:rsidRPr="00E80E55" w:rsidRDefault="00E80E55" w:rsidP="00E80E55">
                  <w:pPr>
                    <w:ind w:left="48" w:right="48"/>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x : 16 = 0</w:t>
                  </w:r>
                </w:p>
                <w:p w:rsidR="00E80E55" w:rsidRPr="00E80E55" w:rsidRDefault="00E80E55" w:rsidP="00E80E55">
                  <w:pPr>
                    <w:ind w:left="48" w:right="48"/>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x = 0.16</w:t>
                  </w:r>
                </w:p>
                <w:p w:rsidR="00E80E55" w:rsidRPr="00E80E55" w:rsidRDefault="00E80E55" w:rsidP="00E80E55">
                  <w:pPr>
                    <w:ind w:right="48"/>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x = 0.</w:t>
                  </w:r>
                </w:p>
                <w:p w:rsidR="00E80E55" w:rsidRPr="00E80E55" w:rsidRDefault="00E80E55" w:rsidP="00E80E55">
                  <w:pPr>
                    <w:ind w:left="48" w:right="48"/>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Vậy E = {0}</w:t>
                  </w:r>
                </w:p>
              </w:tc>
              <w:tc>
                <w:tcPr>
                  <w:tcW w:w="3008" w:type="dxa"/>
                </w:tcPr>
                <w:p w:rsidR="00E80E55" w:rsidRPr="00E80E55" w:rsidRDefault="00E80E55" w:rsidP="00E80E55">
                  <w:pPr>
                    <w:ind w:right="48"/>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b)Ta có:</w:t>
                  </w:r>
                </w:p>
                <w:p w:rsidR="00E80E55" w:rsidRPr="00E80E55" w:rsidRDefault="00E80E55" w:rsidP="00E80E55">
                  <w:pPr>
                    <w:ind w:right="48"/>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x – 12 = 23</w:t>
                  </w:r>
                </w:p>
                <w:p w:rsidR="00E80E55" w:rsidRPr="00E80E55" w:rsidRDefault="00E80E55" w:rsidP="00E80E55">
                  <w:pPr>
                    <w:ind w:right="48"/>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x = 23 + 12</w:t>
                  </w:r>
                </w:p>
                <w:p w:rsidR="00E80E55" w:rsidRPr="00E80E55" w:rsidRDefault="00E80E55" w:rsidP="00E80E55">
                  <w:pPr>
                    <w:ind w:right="48"/>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x = 35.</w:t>
                  </w:r>
                </w:p>
                <w:p w:rsidR="00E80E55" w:rsidRPr="00E80E55" w:rsidRDefault="00E80E55" w:rsidP="00E80E55">
                  <w:pPr>
                    <w:ind w:left="48" w:right="48"/>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Vậy D = {35}.</w:t>
                  </w:r>
                </w:p>
                <w:p w:rsidR="00E80E55" w:rsidRPr="00E80E55" w:rsidRDefault="00E80E55" w:rsidP="00E80E55">
                  <w:pPr>
                    <w:ind w:right="48"/>
                    <w:rPr>
                      <w:rFonts w:ascii="Times New Roman" w:eastAsia="Times New Roman" w:hAnsi="Times New Roman" w:cs="Times New Roman"/>
                      <w:color w:val="000000"/>
                      <w:sz w:val="28"/>
                      <w:szCs w:val="28"/>
                    </w:rPr>
                  </w:pPr>
                </w:p>
                <w:p w:rsidR="00E80E55" w:rsidRPr="00E80E55" w:rsidRDefault="00E80E55" w:rsidP="00E80E55">
                  <w:pPr>
                    <w:ind w:right="48"/>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d)Ta có: 0 : x = 0 nên x phải khác 0.</w:t>
                  </w:r>
                </w:p>
                <w:p w:rsidR="00E80E55" w:rsidRPr="00E80E55" w:rsidRDefault="00E80E55" w:rsidP="00E80E55">
                  <w:pPr>
                    <w:ind w:right="48"/>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Do đó x là các số tự nhiên khác 0.</w:t>
                  </w:r>
                </w:p>
                <w:p w:rsidR="00E80E55" w:rsidRPr="00E80E55" w:rsidRDefault="00E80E55" w:rsidP="00E80E55">
                  <w:pPr>
                    <w:ind w:right="48"/>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 xml:space="preserve">Vậy x </w:t>
                  </w:r>
                  <w:r w:rsidRPr="00E80E55">
                    <w:rPr>
                      <w:rFonts w:ascii="Cambria Math" w:eastAsia="Times New Roman" w:hAnsi="Cambria Math" w:cs="Cambria Math"/>
                      <w:color w:val="000000"/>
                      <w:sz w:val="28"/>
                      <w:szCs w:val="28"/>
                    </w:rPr>
                    <w:t>∈</w:t>
                  </w:r>
                  <w:r w:rsidRPr="00E80E55">
                    <w:rPr>
                      <w:rFonts w:ascii="Times New Roman" w:eastAsia="Times New Roman" w:hAnsi="Times New Roman" w:cs="Times New Roman"/>
                      <w:color w:val="000000"/>
                      <w:sz w:val="28"/>
                      <w:szCs w:val="28"/>
                    </w:rPr>
                    <w:t xml:space="preserve"> {1; 2; 3; 4; 5; …}.</w:t>
                  </w:r>
                </w:p>
              </w:tc>
            </w:tr>
          </w:tbl>
          <w:p w:rsidR="00E80E55" w:rsidRPr="00E80E55" w:rsidRDefault="00E80E55" w:rsidP="00E80E55">
            <w:pPr>
              <w:spacing w:after="0" w:line="240" w:lineRule="auto"/>
              <w:ind w:right="48"/>
              <w:jc w:val="both"/>
              <w:rPr>
                <w:rFonts w:ascii="Times New Roman" w:eastAsia="Arial" w:hAnsi="Times New Roman" w:cs="Times New Roman"/>
                <w:color w:val="000000" w:themeColor="text1"/>
                <w:sz w:val="28"/>
                <w:szCs w:val="28"/>
              </w:rPr>
            </w:pPr>
            <w:r w:rsidRPr="00E80E55">
              <w:rPr>
                <w:rFonts w:ascii="Times New Roman" w:eastAsia="Arial" w:hAnsi="Times New Roman" w:cs="Times New Roman"/>
                <w:b/>
                <w:color w:val="000000" w:themeColor="text1"/>
                <w:sz w:val="28"/>
                <w:szCs w:val="28"/>
                <w:u w:val="single"/>
              </w:rPr>
              <w:t>Bài 9</w:t>
            </w:r>
            <w:r w:rsidRPr="00E80E55">
              <w:rPr>
                <w:rFonts w:ascii="Times New Roman" w:eastAsia="Arial" w:hAnsi="Times New Roman" w:cs="Times New Roman"/>
                <w:color w:val="000000" w:themeColor="text1"/>
                <w:sz w:val="28"/>
                <w:szCs w:val="28"/>
              </w:rPr>
              <w:t>: Viết các tập hợp sau bằng cách liệt kê các phần tử của nó</w:t>
            </w:r>
          </w:p>
          <w:p w:rsidR="00E80E55" w:rsidRPr="00E80E55" w:rsidRDefault="00E80E55" w:rsidP="00E80E55">
            <w:pPr>
              <w:numPr>
                <w:ilvl w:val="0"/>
                <w:numId w:val="15"/>
              </w:numPr>
              <w:tabs>
                <w:tab w:val="left" w:pos="0"/>
              </w:tabs>
              <w:spacing w:after="0" w:line="240" w:lineRule="auto"/>
              <w:ind w:left="34"/>
              <w:contextualSpacing/>
              <w:jc w:val="both"/>
              <w:rPr>
                <w:rFonts w:ascii="Times New Roman" w:eastAsia="Arial" w:hAnsi="Times New Roman" w:cs="Times New Roman"/>
                <w:color w:val="000000" w:themeColor="text1"/>
                <w:sz w:val="28"/>
                <w:szCs w:val="28"/>
                <w:lang w:val="vi-VN"/>
              </w:rPr>
            </w:pPr>
            <w:r w:rsidRPr="00E80E55">
              <w:rPr>
                <w:rFonts w:ascii="Times New Roman" w:eastAsia="Arial" w:hAnsi="Times New Roman" w:cs="Times New Roman"/>
                <w:color w:val="000000" w:themeColor="text1"/>
                <w:sz w:val="28"/>
                <w:szCs w:val="28"/>
              </w:rPr>
              <w:lastRenderedPageBreak/>
              <w:t>a) Tập hợp A các số tự nhiên có hai chữ số, trong đó chữ số hàng chục lơn hơn chữ số hàng đơn vị là 2</w:t>
            </w:r>
          </w:p>
          <w:p w:rsidR="00E80E55" w:rsidRPr="00E80E55" w:rsidRDefault="00E80E55" w:rsidP="00E80E55">
            <w:pPr>
              <w:numPr>
                <w:ilvl w:val="0"/>
                <w:numId w:val="15"/>
              </w:numPr>
              <w:tabs>
                <w:tab w:val="left" w:pos="0"/>
              </w:tabs>
              <w:spacing w:after="0" w:line="240" w:lineRule="auto"/>
              <w:ind w:left="34"/>
              <w:contextualSpacing/>
              <w:jc w:val="both"/>
              <w:rPr>
                <w:rFonts w:ascii="Times New Roman" w:eastAsia="Arial" w:hAnsi="Times New Roman" w:cs="Times New Roman"/>
                <w:color w:val="000000" w:themeColor="text1"/>
                <w:sz w:val="28"/>
                <w:szCs w:val="28"/>
                <w:lang w:val="vi-VN"/>
              </w:rPr>
            </w:pPr>
            <w:r w:rsidRPr="00E80E55">
              <w:rPr>
                <w:rFonts w:ascii="Times New Roman" w:eastAsia="Arial" w:hAnsi="Times New Roman" w:cs="Times New Roman"/>
                <w:color w:val="000000" w:themeColor="text1"/>
                <w:sz w:val="28"/>
                <w:szCs w:val="28"/>
              </w:rPr>
              <w:t>b) Tập hợp B các số tự nhiên có ba chữ số mà tổng các chữ số bằng 3</w:t>
            </w:r>
          </w:p>
          <w:p w:rsidR="00E80E55" w:rsidRPr="00E80E55" w:rsidRDefault="00E80E55" w:rsidP="00E80E55">
            <w:pPr>
              <w:tabs>
                <w:tab w:val="left" w:pos="0"/>
              </w:tabs>
              <w:spacing w:after="0" w:line="240" w:lineRule="auto"/>
              <w:contextualSpacing/>
              <w:jc w:val="center"/>
              <w:rPr>
                <w:rFonts w:ascii="Times New Roman" w:eastAsia="Arial" w:hAnsi="Times New Roman" w:cs="Times New Roman"/>
                <w:color w:val="000000" w:themeColor="text1"/>
                <w:sz w:val="28"/>
                <w:szCs w:val="28"/>
              </w:rPr>
            </w:pPr>
            <w:r w:rsidRPr="00E80E55">
              <w:rPr>
                <w:rFonts w:ascii="Times New Roman" w:eastAsia="Arial" w:hAnsi="Times New Roman" w:cs="Times New Roman"/>
                <w:color w:val="000000" w:themeColor="text1"/>
                <w:sz w:val="28"/>
                <w:szCs w:val="28"/>
              </w:rPr>
              <w:t>Giải</w:t>
            </w:r>
          </w:p>
          <w:p w:rsidR="00E80E55" w:rsidRPr="00E80E55" w:rsidRDefault="00E80E55" w:rsidP="00E80E55">
            <w:pPr>
              <w:tabs>
                <w:tab w:val="left" w:pos="0"/>
              </w:tabs>
              <w:spacing w:after="0" w:line="240" w:lineRule="auto"/>
              <w:jc w:val="both"/>
              <w:rPr>
                <w:rFonts w:ascii="Times New Roman" w:eastAsia="Arial" w:hAnsi="Times New Roman" w:cs="Times New Roman"/>
                <w:color w:val="000000" w:themeColor="text1"/>
                <w:sz w:val="28"/>
                <w:szCs w:val="28"/>
              </w:rPr>
            </w:pPr>
            <w:r w:rsidRPr="00E80E55">
              <w:rPr>
                <w:rFonts w:ascii="Times New Roman" w:eastAsia="Arial" w:hAnsi="Times New Roman" w:cs="Times New Roman"/>
                <w:color w:val="000000" w:themeColor="text1"/>
                <w:sz w:val="28"/>
                <w:szCs w:val="28"/>
              </w:rPr>
              <w:t>a) A = {97; 86; 75; 64; 53; 42; 31; 20}</w:t>
            </w:r>
          </w:p>
          <w:p w:rsidR="00E80E55" w:rsidRPr="00E80E55" w:rsidRDefault="00E80E55" w:rsidP="00E80E55">
            <w:pPr>
              <w:tabs>
                <w:tab w:val="left" w:pos="0"/>
              </w:tabs>
              <w:spacing w:after="0" w:line="240" w:lineRule="auto"/>
              <w:jc w:val="both"/>
              <w:rPr>
                <w:rFonts w:ascii="Times New Roman" w:eastAsia="Arial" w:hAnsi="Times New Roman" w:cs="Times New Roman"/>
                <w:color w:val="000000" w:themeColor="text1"/>
                <w:sz w:val="28"/>
                <w:szCs w:val="28"/>
              </w:rPr>
            </w:pPr>
            <w:r w:rsidRPr="00E80E55">
              <w:rPr>
                <w:rFonts w:ascii="Times New Roman" w:eastAsia="Arial" w:hAnsi="Times New Roman" w:cs="Times New Roman"/>
                <w:color w:val="000000" w:themeColor="text1"/>
                <w:sz w:val="28"/>
                <w:szCs w:val="28"/>
              </w:rPr>
              <w:t>b) B = {300; 201; 210; 102; 111; 120}</w:t>
            </w:r>
          </w:p>
          <w:p w:rsidR="00E80E55" w:rsidRPr="00E80E55" w:rsidRDefault="00E80E55" w:rsidP="00E80E55">
            <w:pPr>
              <w:tabs>
                <w:tab w:val="left" w:pos="283"/>
                <w:tab w:val="left" w:pos="2835"/>
                <w:tab w:val="left" w:pos="5386"/>
                <w:tab w:val="left" w:pos="7937"/>
              </w:tabs>
              <w:spacing w:after="0" w:line="240" w:lineRule="auto"/>
              <w:jc w:val="both"/>
              <w:rPr>
                <w:rFonts w:ascii="Times New Roman" w:hAnsi="Times New Roman" w:cs="Times New Roman"/>
                <w:b/>
                <w:color w:val="000000"/>
                <w:sz w:val="28"/>
                <w:szCs w:val="28"/>
                <w:u w:val="single"/>
                <w:shd w:val="clear" w:color="auto" w:fill="FFFFFF"/>
              </w:rPr>
            </w:pPr>
          </w:p>
          <w:p w:rsidR="00E80E55" w:rsidRPr="00E80E55" w:rsidRDefault="00E80E55" w:rsidP="00E80E55">
            <w:pPr>
              <w:tabs>
                <w:tab w:val="left" w:pos="283"/>
                <w:tab w:val="left" w:pos="2835"/>
                <w:tab w:val="left" w:pos="5386"/>
                <w:tab w:val="left" w:pos="7937"/>
              </w:tabs>
              <w:spacing w:after="0" w:line="240" w:lineRule="auto"/>
              <w:jc w:val="both"/>
              <w:rPr>
                <w:rFonts w:ascii="Times New Roman" w:hAnsi="Times New Roman" w:cs="Times New Roman"/>
                <w:color w:val="000000"/>
                <w:sz w:val="28"/>
                <w:szCs w:val="28"/>
                <w:shd w:val="clear" w:color="auto" w:fill="FFFFFF"/>
              </w:rPr>
            </w:pPr>
            <w:r w:rsidRPr="00E80E55">
              <w:rPr>
                <w:rFonts w:ascii="Times New Roman" w:hAnsi="Times New Roman" w:cs="Times New Roman"/>
                <w:b/>
                <w:color w:val="000000"/>
                <w:sz w:val="28"/>
                <w:szCs w:val="28"/>
                <w:u w:val="single"/>
                <w:shd w:val="clear" w:color="auto" w:fill="FFFFFF"/>
              </w:rPr>
              <w:t>Bài 10</w:t>
            </w:r>
            <w:r w:rsidRPr="00E80E55">
              <w:rPr>
                <w:rFonts w:ascii="Times New Roman" w:hAnsi="Times New Roman" w:cs="Times New Roman"/>
                <w:color w:val="000000"/>
                <w:sz w:val="28"/>
                <w:szCs w:val="28"/>
                <w:shd w:val="clear" w:color="auto" w:fill="FFFFFF"/>
              </w:rPr>
              <w:t>:  Lớp 6A có 15 học sinh thích môn Ngữ văn, 20 học sinh thích môn Toán. Trong số các học sinh thích môn Ngữ văn hoặc môn Toán có 8 học sinh thích cả hai môn Toán và Ngữ văn. Ngoài ra, trong lớp vẫn còn có 10 học sinh không thích môn nào (trong cả hai môn Ngữ văn và Toán). Lớp 6A có tất cả bao nhiêu học sinh</w:t>
            </w:r>
          </w:p>
          <w:p w:rsidR="00E80E55" w:rsidRPr="00E80E55" w:rsidRDefault="00E80E55" w:rsidP="00E80E55">
            <w:pPr>
              <w:spacing w:after="0" w:line="240" w:lineRule="auto"/>
              <w:ind w:left="48" w:right="48"/>
              <w:jc w:val="center"/>
              <w:rPr>
                <w:rFonts w:ascii="Times New Roman" w:eastAsia="Times New Roman" w:hAnsi="Times New Roman" w:cs="Times New Roman"/>
                <w:bCs/>
                <w:sz w:val="28"/>
                <w:szCs w:val="28"/>
              </w:rPr>
            </w:pPr>
            <w:r w:rsidRPr="00E80E55">
              <w:rPr>
                <w:rFonts w:ascii="Times New Roman" w:eastAsia="Times New Roman" w:hAnsi="Times New Roman" w:cs="Times New Roman"/>
                <w:bCs/>
                <w:sz w:val="28"/>
                <w:szCs w:val="28"/>
              </w:rPr>
              <w:t>Giải:</w:t>
            </w:r>
          </w:p>
          <w:p w:rsidR="00E80E55" w:rsidRPr="00E80E55" w:rsidRDefault="00E80E55" w:rsidP="00E80E55">
            <w:pPr>
              <w:spacing w:after="0" w:line="240" w:lineRule="auto"/>
              <w:ind w:left="48" w:right="48"/>
              <w:jc w:val="both"/>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Số học sinh yêu thích riêng môn Ngữ văn là: 15 – 8 = 7 (Học sinh).</w:t>
            </w:r>
          </w:p>
          <w:p w:rsidR="00E80E55" w:rsidRPr="00E80E55" w:rsidRDefault="00E80E55" w:rsidP="00E80E55">
            <w:pPr>
              <w:spacing w:after="0" w:line="240" w:lineRule="auto"/>
              <w:ind w:left="48" w:right="48"/>
              <w:jc w:val="both"/>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 xml:space="preserve">Số học sinh yêu thích riêng môn Toán là: </w:t>
            </w:r>
          </w:p>
          <w:p w:rsidR="00E80E55" w:rsidRPr="00E80E55" w:rsidRDefault="00E80E55" w:rsidP="00E80E55">
            <w:pPr>
              <w:spacing w:after="0" w:line="240" w:lineRule="auto"/>
              <w:ind w:left="48" w:right="48"/>
              <w:jc w:val="both"/>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20 – 8 = 12 (Học sinh).</w:t>
            </w:r>
          </w:p>
          <w:p w:rsidR="00E80E55" w:rsidRPr="00E80E55" w:rsidRDefault="00E80E55" w:rsidP="00E80E55">
            <w:pPr>
              <w:spacing w:after="0" w:line="240" w:lineRule="auto"/>
              <w:ind w:left="48" w:right="48"/>
              <w:jc w:val="both"/>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Tổng số học sinh yêu thích môn Ngữ văn và Toán là: 12+ 7 + 8 = 27 (Học sinh).</w:t>
            </w:r>
          </w:p>
          <w:p w:rsidR="00E80E55" w:rsidRPr="00E80E55" w:rsidRDefault="00E80E55" w:rsidP="00E80E55">
            <w:pPr>
              <w:spacing w:after="0" w:line="240" w:lineRule="auto"/>
              <w:ind w:left="48" w:right="48"/>
              <w:jc w:val="both"/>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Số học sinh của lớp 6A là:</w:t>
            </w:r>
          </w:p>
          <w:p w:rsidR="00E80E55" w:rsidRPr="00E80E55" w:rsidRDefault="00E80E55" w:rsidP="00E80E55">
            <w:pPr>
              <w:spacing w:after="0" w:line="240" w:lineRule="auto"/>
              <w:ind w:left="48" w:right="48"/>
              <w:jc w:val="both"/>
              <w:rPr>
                <w:rFonts w:ascii="Times New Roman" w:eastAsia="Times New Roman" w:hAnsi="Times New Roman" w:cs="Times New Roman"/>
                <w:color w:val="000000"/>
                <w:sz w:val="28"/>
                <w:szCs w:val="28"/>
              </w:rPr>
            </w:pPr>
            <w:r w:rsidRPr="00E80E55">
              <w:rPr>
                <w:rFonts w:ascii="Times New Roman" w:eastAsia="Times New Roman" w:hAnsi="Times New Roman" w:cs="Times New Roman"/>
                <w:color w:val="000000"/>
                <w:sz w:val="28"/>
                <w:szCs w:val="28"/>
              </w:rPr>
              <w:t>27 + 10 = 37 (Học sinh)</w:t>
            </w:r>
          </w:p>
        </w:tc>
      </w:tr>
      <w:tr w:rsidR="00E80E55" w:rsidRPr="00E80E55" w:rsidTr="006A7BEE">
        <w:tc>
          <w:tcPr>
            <w:tcW w:w="9067" w:type="dxa"/>
            <w:gridSpan w:val="2"/>
          </w:tcPr>
          <w:p w:rsidR="00E80E55" w:rsidRPr="00E80E55" w:rsidRDefault="00E80E55" w:rsidP="00E80E55">
            <w:pPr>
              <w:spacing w:after="0" w:line="240" w:lineRule="auto"/>
              <w:jc w:val="center"/>
              <w:rPr>
                <w:rFonts w:ascii="Times New Roman" w:hAnsi="Times New Roman" w:cs="Times New Roman"/>
                <w:b/>
                <w:color w:val="000000" w:themeColor="text1"/>
                <w:sz w:val="28"/>
                <w:szCs w:val="28"/>
                <w:u w:val="single"/>
              </w:rPr>
            </w:pPr>
            <w:r w:rsidRPr="00E80E55">
              <w:rPr>
                <w:rFonts w:ascii="Arial" w:eastAsia="Times New Roman" w:hAnsi="Arial" w:cs="Arial"/>
                <w:noProof/>
                <w:color w:val="000000"/>
                <w:sz w:val="27"/>
                <w:szCs w:val="27"/>
              </w:rPr>
              <w:lastRenderedPageBreak/>
              <w:drawing>
                <wp:inline distT="0" distB="0" distL="0" distR="0" wp14:anchorId="5F6D4F6C" wp14:editId="7F8CD180">
                  <wp:extent cx="3627782" cy="2834575"/>
                  <wp:effectExtent l="0" t="0" r="0" b="4445"/>
                  <wp:docPr id="1" name="Picture 1" descr="Bài 8 trang 7 sách bài tập Toán lớp 6 Tậ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ài 8 trang 7 sách bài tập Toán lớp 6 Tập 1"/>
                          <pic:cNvPicPr>
                            <a:picLocks noChangeAspect="1" noChangeArrowheads="1"/>
                          </pic:cNvPicPr>
                        </pic:nvPicPr>
                        <pic:blipFill>
                          <a:blip r:embed="rId44" cstate="screen">
                            <a:extLst>
                              <a:ext uri="{28A0092B-C50C-407E-A947-70E740481C1C}">
                                <a14:useLocalDpi xmlns:a14="http://schemas.microsoft.com/office/drawing/2010/main" val="0"/>
                              </a:ext>
                            </a:extLst>
                          </a:blip>
                          <a:srcRect/>
                          <a:stretch>
                            <a:fillRect/>
                          </a:stretch>
                        </pic:blipFill>
                        <pic:spPr bwMode="auto">
                          <a:xfrm>
                            <a:off x="0" y="0"/>
                            <a:ext cx="3635685" cy="2840750"/>
                          </a:xfrm>
                          <a:prstGeom prst="rect">
                            <a:avLst/>
                          </a:prstGeom>
                          <a:noFill/>
                          <a:ln>
                            <a:noFill/>
                          </a:ln>
                        </pic:spPr>
                      </pic:pic>
                    </a:graphicData>
                  </a:graphic>
                </wp:inline>
              </w:drawing>
            </w:r>
          </w:p>
          <w:p w:rsidR="00E80E55" w:rsidRPr="00E80E55" w:rsidRDefault="00E80E55" w:rsidP="00E80E55">
            <w:pPr>
              <w:spacing w:after="0" w:line="240" w:lineRule="auto"/>
              <w:jc w:val="center"/>
              <w:rPr>
                <w:rFonts w:ascii="Times New Roman" w:hAnsi="Times New Roman" w:cs="Times New Roman"/>
                <w:b/>
                <w:color w:val="000000" w:themeColor="text1"/>
                <w:sz w:val="28"/>
                <w:szCs w:val="28"/>
                <w:u w:val="single"/>
              </w:rPr>
            </w:pPr>
          </w:p>
        </w:tc>
      </w:tr>
    </w:tbl>
    <w:p w:rsidR="00E80E55" w:rsidRPr="00E80E55" w:rsidRDefault="00E80E55" w:rsidP="00E80E55">
      <w:pPr>
        <w:spacing w:before="240" w:after="0" w:line="276" w:lineRule="auto"/>
        <w:contextualSpacing/>
        <w:jc w:val="center"/>
        <w:rPr>
          <w:rFonts w:ascii="Times New Roman" w:hAnsi="Times New Roman" w:cs="Times New Roman"/>
          <w:b/>
          <w:bCs/>
          <w:color w:val="FF0000"/>
          <w:sz w:val="28"/>
          <w:szCs w:val="28"/>
          <w:u w:val="single"/>
        </w:rPr>
      </w:pPr>
      <w:r w:rsidRPr="00E80E55">
        <w:rPr>
          <w:rFonts w:ascii="Times New Roman" w:hAnsi="Times New Roman" w:cs="Times New Roman"/>
          <w:b/>
          <w:bCs/>
          <w:color w:val="FF0000"/>
          <w:sz w:val="28"/>
          <w:szCs w:val="28"/>
          <w:u w:val="single"/>
        </w:rPr>
        <w:t>C. HOẠT ĐỘNG VẬN DỤNG</w:t>
      </w:r>
    </w:p>
    <w:p w:rsidR="00E80E55" w:rsidRPr="00E80E55" w:rsidRDefault="00E80E55" w:rsidP="00E80E55">
      <w:pPr>
        <w:spacing w:before="240" w:after="0" w:line="240" w:lineRule="auto"/>
        <w:contextualSpacing/>
        <w:jc w:val="both"/>
        <w:rPr>
          <w:rFonts w:ascii="Times New Roman" w:hAnsi="Times New Roman" w:cs="Times New Roman"/>
          <w:bCs/>
          <w:color w:val="000000" w:themeColor="text1"/>
          <w:sz w:val="28"/>
          <w:szCs w:val="28"/>
        </w:rPr>
      </w:pPr>
      <w:r w:rsidRPr="00E80E55">
        <w:rPr>
          <w:rFonts w:ascii="Times New Roman" w:hAnsi="Times New Roman" w:cs="Times New Roman"/>
          <w:bCs/>
          <w:color w:val="000000" w:themeColor="text1"/>
          <w:sz w:val="28"/>
          <w:szCs w:val="28"/>
        </w:rPr>
        <w:t xml:space="preserve">- GV yêu cầu </w:t>
      </w:r>
    </w:p>
    <w:p w:rsidR="00E80E55" w:rsidRPr="00E80E55" w:rsidRDefault="00E80E55" w:rsidP="00E80E55">
      <w:pPr>
        <w:spacing w:after="0" w:line="240" w:lineRule="auto"/>
        <w:contextualSpacing/>
        <w:jc w:val="both"/>
        <w:rPr>
          <w:rFonts w:ascii="Times New Roman" w:hAnsi="Times New Roman" w:cs="Times New Roman"/>
          <w:bCs/>
          <w:color w:val="000000" w:themeColor="text1"/>
          <w:sz w:val="28"/>
          <w:szCs w:val="28"/>
        </w:rPr>
      </w:pPr>
      <w:r w:rsidRPr="00E80E55">
        <w:rPr>
          <w:rFonts w:ascii="Times New Roman" w:hAnsi="Times New Roman" w:cs="Times New Roman"/>
          <w:bCs/>
          <w:color w:val="000000" w:themeColor="text1"/>
          <w:sz w:val="28"/>
          <w:szCs w:val="28"/>
        </w:rPr>
        <w:t xml:space="preserve">+ HS nắm vững vàng cách cho một tập hợp. </w:t>
      </w:r>
    </w:p>
    <w:p w:rsidR="00E80E55" w:rsidRPr="00E80E55" w:rsidRDefault="00E80E55" w:rsidP="00E80E55">
      <w:pPr>
        <w:spacing w:after="0" w:line="240" w:lineRule="auto"/>
        <w:contextualSpacing/>
        <w:jc w:val="both"/>
        <w:rPr>
          <w:rFonts w:ascii="Times New Roman" w:hAnsi="Times New Roman" w:cs="Times New Roman"/>
          <w:bCs/>
          <w:color w:val="000000" w:themeColor="text1"/>
          <w:sz w:val="28"/>
          <w:szCs w:val="28"/>
        </w:rPr>
      </w:pPr>
      <w:r w:rsidRPr="00E80E55">
        <w:rPr>
          <w:rFonts w:ascii="Times New Roman" w:hAnsi="Times New Roman" w:cs="Times New Roman"/>
          <w:bCs/>
          <w:color w:val="000000" w:themeColor="text1"/>
          <w:sz w:val="28"/>
          <w:szCs w:val="28"/>
        </w:rPr>
        <w:t>+ Cách tính số phần tử của một tập hợp. Biết ghi số theo điều kiện cho trước</w:t>
      </w:r>
    </w:p>
    <w:p w:rsidR="00E80E55" w:rsidRPr="00E80E55" w:rsidRDefault="00E80E55" w:rsidP="00E80E55">
      <w:pPr>
        <w:spacing w:after="0" w:line="240" w:lineRule="auto"/>
        <w:contextualSpacing/>
        <w:jc w:val="both"/>
        <w:rPr>
          <w:rFonts w:ascii="Times New Roman" w:hAnsi="Times New Roman" w:cs="Times New Roman"/>
          <w:bCs/>
          <w:color w:val="000000" w:themeColor="text1"/>
          <w:sz w:val="28"/>
          <w:szCs w:val="28"/>
        </w:rPr>
      </w:pPr>
      <w:r w:rsidRPr="00E80E55">
        <w:rPr>
          <w:rFonts w:ascii="Times New Roman" w:hAnsi="Times New Roman" w:cs="Times New Roman"/>
          <w:bCs/>
          <w:color w:val="000000" w:themeColor="text1"/>
          <w:sz w:val="28"/>
          <w:szCs w:val="28"/>
        </w:rPr>
        <w:lastRenderedPageBreak/>
        <w:t>+ Xem lại các dạng bài tập đã chữa.</w:t>
      </w:r>
    </w:p>
    <w:p w:rsidR="00E80E55" w:rsidRPr="00E80E55" w:rsidRDefault="00E80E55" w:rsidP="00E80E55">
      <w:pPr>
        <w:spacing w:after="0" w:line="240" w:lineRule="auto"/>
        <w:rPr>
          <w:rFonts w:ascii="Times New Roman" w:eastAsia="Times New Roman" w:hAnsi="Times New Roman" w:cs="Times New Roman"/>
          <w:bCs/>
          <w:color w:val="000000" w:themeColor="text1"/>
          <w:sz w:val="28"/>
          <w:szCs w:val="28"/>
          <w:lang w:eastAsia="vi-VN"/>
        </w:rPr>
      </w:pPr>
      <w:r w:rsidRPr="00E80E55">
        <w:rPr>
          <w:rFonts w:ascii="Times New Roman" w:hAnsi="Times New Roman" w:cs="Times New Roman"/>
          <w:bCs/>
          <w:color w:val="000000" w:themeColor="text1"/>
          <w:sz w:val="28"/>
          <w:szCs w:val="28"/>
        </w:rPr>
        <w:t xml:space="preserve">+ Ôn tập: </w:t>
      </w:r>
      <w:r w:rsidRPr="00E80E55">
        <w:rPr>
          <w:rFonts w:ascii="Times New Roman" w:eastAsia="Times New Roman" w:hAnsi="Times New Roman" w:cs="Times New Roman"/>
          <w:bCs/>
          <w:color w:val="000000" w:themeColor="text1"/>
          <w:sz w:val="28"/>
          <w:szCs w:val="28"/>
          <w:lang w:eastAsia="vi-VN"/>
        </w:rPr>
        <w:t>TẬP HỢP CÁC SỐ TỰ NHIÊN</w:t>
      </w:r>
    </w:p>
    <w:p w:rsidR="00E80E55" w:rsidRPr="00E80E55" w:rsidRDefault="00E80E55" w:rsidP="00E80E55">
      <w:pPr>
        <w:spacing w:after="0" w:line="276" w:lineRule="auto"/>
        <w:contextualSpacing/>
        <w:jc w:val="both"/>
        <w:rPr>
          <w:rFonts w:ascii="Times New Roman" w:hAnsi="Times New Roman" w:cs="Times New Roman"/>
          <w:bCs/>
          <w:color w:val="000000" w:themeColor="text1"/>
          <w:sz w:val="28"/>
          <w:szCs w:val="28"/>
          <w:u w:val="single"/>
        </w:rPr>
      </w:pPr>
      <w:r w:rsidRPr="00E80E55">
        <w:rPr>
          <w:rFonts w:ascii="Times New Roman" w:hAnsi="Times New Roman" w:cs="Times New Roman"/>
          <w:b/>
          <w:bCs/>
          <w:color w:val="000000" w:themeColor="text1"/>
          <w:sz w:val="28"/>
          <w:szCs w:val="28"/>
          <w:u w:val="single"/>
        </w:rPr>
        <w:t xml:space="preserve">*Bài tập giao về nhà </w:t>
      </w:r>
    </w:p>
    <w:p w:rsidR="00E80E55" w:rsidRPr="00E80E55" w:rsidRDefault="00E80E55" w:rsidP="00E80E55">
      <w:pPr>
        <w:spacing w:after="0" w:line="276" w:lineRule="auto"/>
        <w:jc w:val="both"/>
        <w:rPr>
          <w:rFonts w:ascii="Times New Roman" w:hAnsi="Times New Roman" w:cs="Times New Roman"/>
          <w:color w:val="000000" w:themeColor="text1"/>
          <w:sz w:val="28"/>
          <w:szCs w:val="28"/>
          <w:lang w:val="vi-VN"/>
        </w:rPr>
      </w:pPr>
      <w:r w:rsidRPr="00E80E55">
        <w:rPr>
          <w:rFonts w:ascii="Times New Roman" w:eastAsia="Times New Roman" w:hAnsi="Times New Roman" w:cs="Times New Roman"/>
          <w:b/>
          <w:color w:val="000000" w:themeColor="text1"/>
          <w:sz w:val="28"/>
          <w:szCs w:val="28"/>
          <w:lang w:val="nl-NL"/>
        </w:rPr>
        <w:t>Bài 1.</w:t>
      </w:r>
      <w:r w:rsidRPr="00E80E55">
        <w:rPr>
          <w:rFonts w:ascii="Times New Roman" w:hAnsi="Times New Roman" w:cs="Times New Roman"/>
          <w:bCs/>
          <w:color w:val="000000" w:themeColor="text1"/>
          <w:sz w:val="28"/>
          <w:szCs w:val="28"/>
          <w:lang w:val="vi-VN"/>
        </w:rPr>
        <w:t>Viết tập hợp sau rồi tìm số phần tử của tập hợp đó:</w:t>
      </w:r>
    </w:p>
    <w:p w:rsidR="00E80E55" w:rsidRPr="00E80E55" w:rsidRDefault="00E80E55" w:rsidP="00E80E55">
      <w:pPr>
        <w:spacing w:after="0" w:line="240" w:lineRule="auto"/>
        <w:jc w:val="both"/>
        <w:rPr>
          <w:rFonts w:ascii="Times New Roman" w:hAnsi="Times New Roman" w:cs="Times New Roman"/>
          <w:bCs/>
          <w:color w:val="000000" w:themeColor="text1"/>
          <w:sz w:val="28"/>
          <w:szCs w:val="28"/>
          <w:lang w:val="vi-VN"/>
        </w:rPr>
      </w:pPr>
      <w:r w:rsidRPr="00E80E55">
        <w:rPr>
          <w:rFonts w:ascii="Times New Roman" w:hAnsi="Times New Roman" w:cs="Times New Roman"/>
          <w:bCs/>
          <w:color w:val="000000" w:themeColor="text1"/>
          <w:sz w:val="28"/>
          <w:szCs w:val="28"/>
          <w:lang w:val="vi-VN"/>
        </w:rPr>
        <w:t xml:space="preserve">a) Tập hợp </w:t>
      </w:r>
      <w:r w:rsidRPr="00E80E55">
        <w:rPr>
          <w:rFonts w:ascii="Times New Roman" w:hAnsi="Times New Roman" w:cs="Times New Roman"/>
          <w:color w:val="000000" w:themeColor="text1"/>
          <w:sz w:val="28"/>
          <w:szCs w:val="28"/>
        </w:rPr>
        <w:t>A</w:t>
      </w:r>
      <w:r w:rsidRPr="00E80E55">
        <w:rPr>
          <w:rFonts w:ascii="Times New Roman" w:hAnsi="Times New Roman" w:cs="Times New Roman"/>
          <w:color w:val="000000" w:themeColor="text1"/>
          <w:position w:val="-18"/>
          <w:sz w:val="28"/>
          <w:szCs w:val="28"/>
          <w:lang w:val="vi-VN"/>
        </w:rPr>
        <w:t xml:space="preserve"> </w:t>
      </w:r>
      <w:r w:rsidRPr="00E80E55">
        <w:rPr>
          <w:rFonts w:ascii="Times New Roman" w:hAnsi="Times New Roman" w:cs="Times New Roman"/>
          <w:bCs/>
          <w:color w:val="000000" w:themeColor="text1"/>
          <w:sz w:val="28"/>
          <w:szCs w:val="28"/>
          <w:lang w:val="vi-VN"/>
        </w:rPr>
        <w:t xml:space="preserve">các số tự nhiên </w:t>
      </w:r>
      <w:r w:rsidRPr="00E80E55">
        <w:rPr>
          <w:rFonts w:ascii="Times New Roman" w:hAnsi="Times New Roman" w:cs="Times New Roman"/>
          <w:color w:val="000000" w:themeColor="text1"/>
          <w:sz w:val="28"/>
          <w:szCs w:val="28"/>
        </w:rPr>
        <w:t>x</w:t>
      </w:r>
      <w:r w:rsidRPr="00E80E55">
        <w:rPr>
          <w:rFonts w:ascii="Times New Roman" w:hAnsi="Times New Roman" w:cs="Times New Roman"/>
          <w:bCs/>
          <w:color w:val="000000" w:themeColor="text1"/>
          <w:sz w:val="28"/>
          <w:szCs w:val="28"/>
          <w:lang w:val="vi-VN"/>
        </w:rPr>
        <w:t xml:space="preserve"> mà </w:t>
      </w:r>
      <w:r w:rsidRPr="00E80E55">
        <w:rPr>
          <w:rFonts w:ascii="Times New Roman" w:hAnsi="Times New Roman" w:cs="Times New Roman"/>
          <w:bCs/>
          <w:color w:val="000000" w:themeColor="text1"/>
          <w:sz w:val="28"/>
          <w:szCs w:val="28"/>
        </w:rPr>
        <w:t>8: x = 2</w:t>
      </w:r>
    </w:p>
    <w:p w:rsidR="00E80E55" w:rsidRPr="00E80E55" w:rsidRDefault="00E80E55" w:rsidP="00E80E55">
      <w:pPr>
        <w:spacing w:after="0" w:line="240" w:lineRule="auto"/>
        <w:jc w:val="both"/>
        <w:rPr>
          <w:rFonts w:ascii="Times New Roman" w:hAnsi="Times New Roman" w:cs="Times New Roman"/>
          <w:bCs/>
          <w:color w:val="000000" w:themeColor="text1"/>
          <w:sz w:val="28"/>
          <w:szCs w:val="28"/>
          <w:lang w:val="vi-VN"/>
        </w:rPr>
      </w:pPr>
      <w:r w:rsidRPr="00E80E55">
        <w:rPr>
          <w:rFonts w:ascii="Times New Roman" w:hAnsi="Times New Roman" w:cs="Times New Roman"/>
          <w:bCs/>
          <w:color w:val="000000" w:themeColor="text1"/>
          <w:sz w:val="28"/>
          <w:szCs w:val="28"/>
          <w:lang w:val="vi-VN"/>
        </w:rPr>
        <w:t xml:space="preserve">b) Tập hợp </w:t>
      </w:r>
      <w:r w:rsidRPr="00E80E55">
        <w:rPr>
          <w:rFonts w:ascii="Times New Roman" w:hAnsi="Times New Roman" w:cs="Times New Roman"/>
          <w:color w:val="000000" w:themeColor="text1"/>
          <w:sz w:val="28"/>
          <w:szCs w:val="28"/>
        </w:rPr>
        <w:t>B</w:t>
      </w:r>
      <w:r w:rsidRPr="00E80E55">
        <w:rPr>
          <w:rFonts w:ascii="Times New Roman" w:hAnsi="Times New Roman" w:cs="Times New Roman"/>
          <w:color w:val="000000" w:themeColor="text1"/>
          <w:position w:val="-18"/>
          <w:sz w:val="28"/>
          <w:szCs w:val="28"/>
          <w:lang w:val="vi-VN"/>
        </w:rPr>
        <w:t xml:space="preserve"> </w:t>
      </w:r>
      <w:r w:rsidRPr="00E80E55">
        <w:rPr>
          <w:rFonts w:ascii="Times New Roman" w:hAnsi="Times New Roman" w:cs="Times New Roman"/>
          <w:bCs/>
          <w:color w:val="000000" w:themeColor="text1"/>
          <w:sz w:val="28"/>
          <w:szCs w:val="28"/>
          <w:lang w:val="vi-VN"/>
        </w:rPr>
        <w:t xml:space="preserve">các số tự nhiên </w:t>
      </w:r>
      <w:r w:rsidRPr="00E80E55">
        <w:rPr>
          <w:rFonts w:ascii="Times New Roman" w:hAnsi="Times New Roman" w:cs="Times New Roman"/>
          <w:color w:val="000000" w:themeColor="text1"/>
          <w:sz w:val="28"/>
          <w:szCs w:val="28"/>
        </w:rPr>
        <w:t xml:space="preserve">x </w:t>
      </w:r>
      <w:r w:rsidRPr="00E80E55">
        <w:rPr>
          <w:rFonts w:ascii="Times New Roman" w:hAnsi="Times New Roman" w:cs="Times New Roman"/>
          <w:bCs/>
          <w:color w:val="000000" w:themeColor="text1"/>
          <w:sz w:val="28"/>
          <w:szCs w:val="28"/>
          <w:lang w:val="vi-VN"/>
        </w:rPr>
        <w:t xml:space="preserve"> mà </w:t>
      </w:r>
      <w:r w:rsidRPr="00E80E55">
        <w:rPr>
          <w:rFonts w:ascii="Times New Roman" w:hAnsi="Times New Roman" w:cs="Times New Roman"/>
          <w:bCs/>
          <w:color w:val="000000" w:themeColor="text1"/>
          <w:sz w:val="28"/>
          <w:szCs w:val="28"/>
        </w:rPr>
        <w:t>x + 3 &lt; 5</w:t>
      </w:r>
    </w:p>
    <w:p w:rsidR="00E80E55" w:rsidRPr="00E80E55" w:rsidRDefault="00E80E55" w:rsidP="00E80E55">
      <w:pPr>
        <w:spacing w:after="0" w:line="240" w:lineRule="auto"/>
        <w:jc w:val="both"/>
        <w:rPr>
          <w:rFonts w:ascii="Times New Roman" w:hAnsi="Times New Roman" w:cs="Times New Roman"/>
          <w:bCs/>
          <w:color w:val="000000" w:themeColor="text1"/>
          <w:sz w:val="28"/>
          <w:szCs w:val="28"/>
          <w:lang w:val="vi-VN"/>
        </w:rPr>
      </w:pPr>
      <w:r w:rsidRPr="00E80E55">
        <w:rPr>
          <w:rFonts w:ascii="Times New Roman" w:hAnsi="Times New Roman" w:cs="Times New Roman"/>
          <w:bCs/>
          <w:color w:val="000000" w:themeColor="text1"/>
          <w:sz w:val="28"/>
          <w:szCs w:val="28"/>
          <w:lang w:val="vi-VN"/>
        </w:rPr>
        <w:t xml:space="preserve">c) Tập hợp </w:t>
      </w:r>
      <w:r w:rsidRPr="00E80E55">
        <w:rPr>
          <w:rFonts w:ascii="Times New Roman" w:hAnsi="Times New Roman" w:cs="Times New Roman"/>
          <w:color w:val="000000" w:themeColor="text1"/>
          <w:sz w:val="28"/>
          <w:szCs w:val="28"/>
        </w:rPr>
        <w:t>C</w:t>
      </w:r>
      <w:r w:rsidRPr="00E80E55">
        <w:rPr>
          <w:rFonts w:ascii="Times New Roman" w:hAnsi="Times New Roman" w:cs="Times New Roman"/>
          <w:color w:val="000000" w:themeColor="text1"/>
          <w:position w:val="-18"/>
          <w:sz w:val="28"/>
          <w:szCs w:val="28"/>
          <w:lang w:val="vi-VN"/>
        </w:rPr>
        <w:t xml:space="preserve"> </w:t>
      </w:r>
      <w:r w:rsidRPr="00E80E55">
        <w:rPr>
          <w:rFonts w:ascii="Times New Roman" w:hAnsi="Times New Roman" w:cs="Times New Roman"/>
          <w:bCs/>
          <w:color w:val="000000" w:themeColor="text1"/>
          <w:sz w:val="28"/>
          <w:szCs w:val="28"/>
          <w:lang w:val="vi-VN"/>
        </w:rPr>
        <w:t xml:space="preserve">các số tự nhiên </w:t>
      </w:r>
      <w:r w:rsidRPr="00E80E55">
        <w:rPr>
          <w:rFonts w:ascii="Times New Roman" w:hAnsi="Times New Roman" w:cs="Times New Roman"/>
          <w:color w:val="000000" w:themeColor="text1"/>
          <w:sz w:val="28"/>
          <w:szCs w:val="28"/>
        </w:rPr>
        <w:t xml:space="preserve">x </w:t>
      </w:r>
      <w:r w:rsidRPr="00E80E55">
        <w:rPr>
          <w:rFonts w:ascii="Times New Roman" w:hAnsi="Times New Roman" w:cs="Times New Roman"/>
          <w:bCs/>
          <w:color w:val="000000" w:themeColor="text1"/>
          <w:sz w:val="28"/>
          <w:szCs w:val="28"/>
          <w:lang w:val="vi-VN"/>
        </w:rPr>
        <w:t xml:space="preserve"> mà </w:t>
      </w:r>
      <w:r w:rsidRPr="00E80E55">
        <w:rPr>
          <w:rFonts w:ascii="Times New Roman" w:hAnsi="Times New Roman" w:cs="Times New Roman"/>
          <w:bCs/>
          <w:color w:val="000000" w:themeColor="text1"/>
          <w:sz w:val="28"/>
          <w:szCs w:val="28"/>
        </w:rPr>
        <w:t>x – 2 = x + 2</w:t>
      </w:r>
    </w:p>
    <w:p w:rsidR="00E80E55" w:rsidRPr="00E80E55" w:rsidRDefault="00E80E55" w:rsidP="00E80E55">
      <w:pPr>
        <w:spacing w:after="0" w:line="240" w:lineRule="auto"/>
        <w:jc w:val="both"/>
        <w:rPr>
          <w:rFonts w:ascii="Times New Roman" w:hAnsi="Times New Roman" w:cs="Times New Roman"/>
          <w:bCs/>
          <w:color w:val="000000" w:themeColor="text1"/>
          <w:sz w:val="28"/>
          <w:szCs w:val="28"/>
          <w:lang w:val="vi-VN"/>
        </w:rPr>
      </w:pPr>
      <w:r w:rsidRPr="00E80E55">
        <w:rPr>
          <w:rFonts w:ascii="Times New Roman" w:hAnsi="Times New Roman" w:cs="Times New Roman"/>
          <w:bCs/>
          <w:color w:val="000000" w:themeColor="text1"/>
          <w:sz w:val="28"/>
          <w:szCs w:val="28"/>
          <w:lang w:val="vi-VN"/>
        </w:rPr>
        <w:t xml:space="preserve">d) Tập hợp </w:t>
      </w:r>
      <w:r w:rsidRPr="00E80E55">
        <w:rPr>
          <w:rFonts w:ascii="Times New Roman" w:hAnsi="Times New Roman" w:cs="Times New Roman"/>
          <w:color w:val="000000" w:themeColor="text1"/>
          <w:sz w:val="28"/>
          <w:szCs w:val="28"/>
        </w:rPr>
        <w:t>D</w:t>
      </w:r>
      <w:r w:rsidRPr="00E80E55">
        <w:rPr>
          <w:rFonts w:ascii="Times New Roman" w:hAnsi="Times New Roman" w:cs="Times New Roman"/>
          <w:color w:val="000000" w:themeColor="text1"/>
          <w:position w:val="-18"/>
          <w:sz w:val="28"/>
          <w:szCs w:val="28"/>
          <w:lang w:val="vi-VN"/>
        </w:rPr>
        <w:t xml:space="preserve"> </w:t>
      </w:r>
      <w:r w:rsidRPr="00E80E55">
        <w:rPr>
          <w:rFonts w:ascii="Times New Roman" w:hAnsi="Times New Roman" w:cs="Times New Roman"/>
          <w:bCs/>
          <w:color w:val="000000" w:themeColor="text1"/>
          <w:sz w:val="28"/>
          <w:szCs w:val="28"/>
          <w:lang w:val="vi-VN"/>
        </w:rPr>
        <w:t xml:space="preserve">các số tự nhiên </w:t>
      </w:r>
      <w:r w:rsidRPr="00E80E55">
        <w:rPr>
          <w:rFonts w:ascii="Times New Roman" w:hAnsi="Times New Roman" w:cs="Times New Roman"/>
          <w:color w:val="000000" w:themeColor="text1"/>
          <w:sz w:val="28"/>
          <w:szCs w:val="28"/>
        </w:rPr>
        <w:t xml:space="preserve">x </w:t>
      </w:r>
      <w:r w:rsidRPr="00E80E55">
        <w:rPr>
          <w:rFonts w:ascii="Times New Roman" w:hAnsi="Times New Roman" w:cs="Times New Roman"/>
          <w:bCs/>
          <w:color w:val="000000" w:themeColor="text1"/>
          <w:sz w:val="28"/>
          <w:szCs w:val="28"/>
          <w:lang w:val="vi-VN"/>
        </w:rPr>
        <w:t xml:space="preserve"> mà </w:t>
      </w:r>
      <w:r w:rsidRPr="00E80E55">
        <w:rPr>
          <w:rFonts w:ascii="Times New Roman" w:hAnsi="Times New Roman" w:cs="Times New Roman"/>
          <w:bCs/>
          <w:color w:val="000000" w:themeColor="text1"/>
          <w:sz w:val="28"/>
          <w:szCs w:val="28"/>
        </w:rPr>
        <w:t>x : 2 = x : 4</w:t>
      </w:r>
    </w:p>
    <w:p w:rsidR="00E80E55" w:rsidRPr="00E80E55" w:rsidRDefault="00E80E55" w:rsidP="00E80E55">
      <w:pPr>
        <w:spacing w:after="0" w:line="240" w:lineRule="auto"/>
        <w:jc w:val="both"/>
        <w:rPr>
          <w:rFonts w:ascii="Times New Roman" w:hAnsi="Times New Roman" w:cs="Times New Roman"/>
          <w:bCs/>
          <w:color w:val="000000" w:themeColor="text1"/>
          <w:sz w:val="28"/>
          <w:szCs w:val="28"/>
          <w:lang w:val="vi-VN"/>
        </w:rPr>
      </w:pPr>
      <w:r w:rsidRPr="00E80E55">
        <w:rPr>
          <w:rFonts w:ascii="Times New Roman" w:hAnsi="Times New Roman" w:cs="Times New Roman"/>
          <w:bCs/>
          <w:color w:val="000000" w:themeColor="text1"/>
          <w:sz w:val="28"/>
          <w:szCs w:val="28"/>
          <w:lang w:val="vi-VN"/>
        </w:rPr>
        <w:t xml:space="preserve">e) Tập hợp </w:t>
      </w:r>
      <w:r w:rsidRPr="00E80E55">
        <w:rPr>
          <w:rFonts w:ascii="Times New Roman" w:hAnsi="Times New Roman" w:cs="Times New Roman"/>
          <w:color w:val="000000" w:themeColor="text1"/>
          <w:sz w:val="28"/>
          <w:szCs w:val="28"/>
        </w:rPr>
        <w:t>E</w:t>
      </w:r>
      <w:r w:rsidRPr="00E80E55">
        <w:rPr>
          <w:rFonts w:ascii="Times New Roman" w:hAnsi="Times New Roman" w:cs="Times New Roman"/>
          <w:color w:val="000000" w:themeColor="text1"/>
          <w:position w:val="-18"/>
          <w:sz w:val="28"/>
          <w:szCs w:val="28"/>
          <w:lang w:val="vi-VN"/>
        </w:rPr>
        <w:t xml:space="preserve"> </w:t>
      </w:r>
      <w:r w:rsidRPr="00E80E55">
        <w:rPr>
          <w:rFonts w:ascii="Times New Roman" w:hAnsi="Times New Roman" w:cs="Times New Roman"/>
          <w:bCs/>
          <w:color w:val="000000" w:themeColor="text1"/>
          <w:sz w:val="28"/>
          <w:szCs w:val="28"/>
          <w:lang w:val="vi-VN"/>
        </w:rPr>
        <w:t xml:space="preserve">các số tự nhiên </w:t>
      </w:r>
      <w:r w:rsidRPr="00E80E55">
        <w:rPr>
          <w:rFonts w:ascii="Times New Roman" w:hAnsi="Times New Roman" w:cs="Times New Roman"/>
          <w:color w:val="000000" w:themeColor="text1"/>
          <w:sz w:val="28"/>
          <w:szCs w:val="28"/>
        </w:rPr>
        <w:t xml:space="preserve">x </w:t>
      </w:r>
      <w:r w:rsidRPr="00E80E55">
        <w:rPr>
          <w:rFonts w:ascii="Times New Roman" w:hAnsi="Times New Roman" w:cs="Times New Roman"/>
          <w:bCs/>
          <w:color w:val="000000" w:themeColor="text1"/>
          <w:sz w:val="28"/>
          <w:szCs w:val="28"/>
          <w:lang w:val="vi-VN"/>
        </w:rPr>
        <w:t xml:space="preserve"> mà</w:t>
      </w:r>
      <w:r w:rsidRPr="00E80E55">
        <w:rPr>
          <w:rFonts w:ascii="Times New Roman" w:hAnsi="Times New Roman" w:cs="Times New Roman"/>
          <w:bCs/>
          <w:color w:val="000000" w:themeColor="text1"/>
          <w:sz w:val="28"/>
          <w:szCs w:val="28"/>
        </w:rPr>
        <w:t xml:space="preserve"> x + 0</w:t>
      </w:r>
      <w:r w:rsidRPr="00E80E55">
        <w:rPr>
          <w:rFonts w:ascii="Times New Roman" w:hAnsi="Times New Roman" w:cs="Times New Roman"/>
          <w:bCs/>
          <w:color w:val="000000" w:themeColor="text1"/>
          <w:sz w:val="28"/>
          <w:szCs w:val="28"/>
          <w:lang w:val="vi-VN"/>
        </w:rPr>
        <w:t xml:space="preserve"> </w:t>
      </w:r>
    </w:p>
    <w:p w:rsidR="00E80E55" w:rsidRPr="00E80E55" w:rsidRDefault="00E80E55" w:rsidP="00E80E55">
      <w:pPr>
        <w:spacing w:after="0" w:line="240" w:lineRule="auto"/>
        <w:jc w:val="both"/>
        <w:rPr>
          <w:rFonts w:ascii="Times New Roman" w:hAnsi="Times New Roman" w:cs="Times New Roman"/>
          <w:color w:val="000000" w:themeColor="text1"/>
          <w:sz w:val="28"/>
          <w:szCs w:val="28"/>
          <w:lang w:val="vi-VN"/>
        </w:rPr>
      </w:pPr>
      <w:r w:rsidRPr="00E80E55">
        <w:rPr>
          <w:rFonts w:ascii="Times New Roman" w:eastAsia="Times New Roman" w:hAnsi="Times New Roman" w:cs="Times New Roman"/>
          <w:b/>
          <w:color w:val="000000" w:themeColor="text1"/>
          <w:sz w:val="28"/>
          <w:szCs w:val="28"/>
          <w:lang w:val="nl-NL"/>
        </w:rPr>
        <w:t>Bài 2.</w:t>
      </w:r>
      <w:r w:rsidRPr="00E80E55">
        <w:rPr>
          <w:rFonts w:ascii="Times New Roman" w:eastAsia="Times New Roman" w:hAnsi="Times New Roman" w:cs="Times New Roman"/>
          <w:color w:val="000000" w:themeColor="text1"/>
          <w:sz w:val="28"/>
          <w:szCs w:val="28"/>
          <w:lang w:val="nl-NL"/>
        </w:rPr>
        <w:t xml:space="preserve"> Cho tập hợp A = {2; 5; 6}. Viết tập hợp các số có ba chữ số khác nhau lấy từ</w:t>
      </w:r>
      <w:r w:rsidRPr="00E80E55">
        <w:rPr>
          <w:rFonts w:ascii="Times New Roman" w:hAnsi="Times New Roman" w:cs="Times New Roman"/>
          <w:color w:val="000000" w:themeColor="text1"/>
          <w:sz w:val="28"/>
          <w:szCs w:val="28"/>
        </w:rPr>
        <w:t xml:space="preserve"> A</w:t>
      </w:r>
      <w:r w:rsidRPr="00E80E55">
        <w:rPr>
          <w:rFonts w:ascii="Times New Roman" w:eastAsia="Times New Roman" w:hAnsi="Times New Roman" w:cs="Times New Roman"/>
          <w:color w:val="000000" w:themeColor="text1"/>
          <w:sz w:val="28"/>
          <w:szCs w:val="28"/>
          <w:lang w:val="nl-NL"/>
        </w:rPr>
        <w:t>.</w:t>
      </w:r>
    </w:p>
    <w:p w:rsidR="00E80E55" w:rsidRPr="00E80E55" w:rsidRDefault="00E80E55" w:rsidP="00E80E55">
      <w:pPr>
        <w:spacing w:after="0" w:line="240" w:lineRule="auto"/>
        <w:jc w:val="both"/>
        <w:rPr>
          <w:rFonts w:ascii="Times New Roman" w:eastAsia="Times New Roman" w:hAnsi="Times New Roman" w:cs="Times New Roman"/>
          <w:b/>
          <w:color w:val="000000" w:themeColor="text1"/>
          <w:sz w:val="28"/>
          <w:szCs w:val="28"/>
          <w:lang w:val="nl-NL"/>
        </w:rPr>
      </w:pPr>
      <w:r w:rsidRPr="00E80E55">
        <w:rPr>
          <w:rFonts w:ascii="Times New Roman" w:eastAsia="Times New Roman" w:hAnsi="Times New Roman" w:cs="Times New Roman"/>
          <w:b/>
          <w:color w:val="000000" w:themeColor="text1"/>
          <w:sz w:val="28"/>
          <w:szCs w:val="28"/>
          <w:lang w:val="nl-NL"/>
        </w:rPr>
        <w:t xml:space="preserve">Bài 3. </w:t>
      </w:r>
    </w:p>
    <w:p w:rsidR="00E80E55" w:rsidRPr="00E80E55" w:rsidRDefault="00E80E55" w:rsidP="00E80E55">
      <w:pPr>
        <w:spacing w:after="0" w:line="240" w:lineRule="auto"/>
        <w:jc w:val="both"/>
        <w:rPr>
          <w:rFonts w:ascii="Times New Roman" w:eastAsia="Times New Roman" w:hAnsi="Times New Roman" w:cs="Times New Roman"/>
          <w:b/>
          <w:color w:val="000000" w:themeColor="text1"/>
          <w:sz w:val="28"/>
          <w:szCs w:val="28"/>
          <w:lang w:val="nl-NL"/>
        </w:rPr>
      </w:pPr>
      <w:r w:rsidRPr="00E80E55">
        <w:rPr>
          <w:rFonts w:ascii="Times New Roman" w:hAnsi="Times New Roman" w:cs="Times New Roman"/>
          <w:color w:val="000000" w:themeColor="text1"/>
          <w:sz w:val="28"/>
          <w:szCs w:val="28"/>
          <w:lang w:val="vi-VN"/>
        </w:rPr>
        <w:t xml:space="preserve">a) Viết tập hợp các số tự nhiên </w:t>
      </w:r>
      <w:r w:rsidRPr="00E80E55">
        <w:rPr>
          <w:rFonts w:ascii="Times New Roman" w:hAnsi="Times New Roman" w:cs="Times New Roman"/>
          <w:color w:val="000000" w:themeColor="text1"/>
          <w:sz w:val="28"/>
          <w:szCs w:val="28"/>
        </w:rPr>
        <w:t>A</w:t>
      </w:r>
      <w:r w:rsidRPr="00E80E55">
        <w:rPr>
          <w:rFonts w:ascii="Times New Roman" w:hAnsi="Times New Roman" w:cs="Times New Roman"/>
          <w:color w:val="000000" w:themeColor="text1"/>
          <w:sz w:val="28"/>
          <w:szCs w:val="28"/>
          <w:lang w:val="vi-VN"/>
        </w:rPr>
        <w:t xml:space="preserve"> không vượt quá </w:t>
      </w:r>
      <w:r w:rsidRPr="00E80E55">
        <w:rPr>
          <w:rFonts w:ascii="Times New Roman" w:hAnsi="Times New Roman" w:cs="Times New Roman"/>
          <w:color w:val="000000" w:themeColor="text1"/>
          <w:sz w:val="28"/>
          <w:szCs w:val="28"/>
        </w:rPr>
        <w:t>6</w:t>
      </w:r>
      <w:r w:rsidRPr="00E80E55">
        <w:rPr>
          <w:rFonts w:ascii="Times New Roman" w:hAnsi="Times New Roman" w:cs="Times New Roman"/>
          <w:color w:val="000000" w:themeColor="text1"/>
          <w:sz w:val="28"/>
          <w:szCs w:val="28"/>
          <w:lang w:val="vi-VN"/>
        </w:rPr>
        <w:t xml:space="preserve"> bằng hai cách.</w:t>
      </w:r>
    </w:p>
    <w:p w:rsidR="00E80E55" w:rsidRPr="00E80E55" w:rsidRDefault="00E80E55" w:rsidP="00E80E55">
      <w:pPr>
        <w:spacing w:after="0" w:line="240" w:lineRule="auto"/>
        <w:jc w:val="both"/>
        <w:rPr>
          <w:rFonts w:ascii="Times New Roman" w:hAnsi="Times New Roman" w:cs="Times New Roman"/>
          <w:bCs/>
          <w:color w:val="000000" w:themeColor="text1"/>
          <w:sz w:val="28"/>
          <w:szCs w:val="28"/>
          <w:lang w:val="vi-VN"/>
        </w:rPr>
      </w:pPr>
      <w:r w:rsidRPr="00E80E55">
        <w:rPr>
          <w:rFonts w:ascii="Times New Roman" w:hAnsi="Times New Roman" w:cs="Times New Roman"/>
          <w:bCs/>
          <w:color w:val="000000" w:themeColor="text1"/>
          <w:sz w:val="28"/>
          <w:szCs w:val="28"/>
          <w:lang w:val="vi-VN"/>
        </w:rPr>
        <w:t xml:space="preserve">b) Viết tập hợp </w:t>
      </w:r>
      <w:r w:rsidRPr="00E80E55">
        <w:rPr>
          <w:rFonts w:ascii="Times New Roman" w:hAnsi="Times New Roman" w:cs="Times New Roman"/>
          <w:color w:val="000000" w:themeColor="text1"/>
          <w:sz w:val="28"/>
          <w:szCs w:val="28"/>
        </w:rPr>
        <w:t>B</w:t>
      </w:r>
      <w:r w:rsidRPr="00E80E55">
        <w:rPr>
          <w:rFonts w:ascii="Times New Roman" w:hAnsi="Times New Roman" w:cs="Times New Roman"/>
          <w:color w:val="000000" w:themeColor="text1"/>
          <w:position w:val="-4"/>
          <w:sz w:val="28"/>
          <w:szCs w:val="28"/>
          <w:lang w:val="vi-VN"/>
        </w:rPr>
        <w:t xml:space="preserve"> </w:t>
      </w:r>
      <w:r w:rsidRPr="00E80E55">
        <w:rPr>
          <w:rFonts w:ascii="Times New Roman" w:hAnsi="Times New Roman" w:cs="Times New Roman"/>
          <w:bCs/>
          <w:color w:val="000000" w:themeColor="text1"/>
          <w:sz w:val="28"/>
          <w:szCs w:val="28"/>
          <w:lang w:val="vi-VN"/>
        </w:rPr>
        <w:t xml:space="preserve">các số tự nhiên lớn hơn </w:t>
      </w:r>
      <w:r w:rsidRPr="00E80E55">
        <w:rPr>
          <w:rFonts w:ascii="Times New Roman" w:hAnsi="Times New Roman" w:cs="Times New Roman"/>
          <w:color w:val="000000" w:themeColor="text1"/>
          <w:sz w:val="28"/>
          <w:szCs w:val="28"/>
        </w:rPr>
        <w:t>17</w:t>
      </w:r>
      <w:r w:rsidRPr="00E80E55">
        <w:rPr>
          <w:rFonts w:ascii="Times New Roman" w:hAnsi="Times New Roman" w:cs="Times New Roman"/>
          <w:bCs/>
          <w:color w:val="000000" w:themeColor="text1"/>
          <w:sz w:val="28"/>
          <w:szCs w:val="28"/>
          <w:lang w:val="vi-VN"/>
        </w:rPr>
        <w:t xml:space="preserve"> và nhỏ hơn </w:t>
      </w:r>
      <w:r w:rsidRPr="00E80E55">
        <w:rPr>
          <w:rFonts w:ascii="Times New Roman" w:hAnsi="Times New Roman" w:cs="Times New Roman"/>
          <w:color w:val="000000" w:themeColor="text1"/>
          <w:sz w:val="28"/>
          <w:szCs w:val="28"/>
        </w:rPr>
        <w:t>25</w:t>
      </w:r>
      <w:r w:rsidRPr="00E80E55">
        <w:rPr>
          <w:rFonts w:ascii="Times New Roman" w:hAnsi="Times New Roman" w:cs="Times New Roman"/>
          <w:bCs/>
          <w:color w:val="000000" w:themeColor="text1"/>
          <w:sz w:val="28"/>
          <w:szCs w:val="28"/>
          <w:lang w:val="vi-VN"/>
        </w:rPr>
        <w:t xml:space="preserve"> bằng hai cách.</w:t>
      </w:r>
    </w:p>
    <w:p w:rsidR="00E80E55" w:rsidRPr="00E80E55" w:rsidRDefault="00E80E55" w:rsidP="00E80E55">
      <w:pPr>
        <w:spacing w:after="0" w:line="240" w:lineRule="auto"/>
        <w:jc w:val="both"/>
        <w:rPr>
          <w:rFonts w:ascii="Times New Roman" w:hAnsi="Times New Roman" w:cs="Times New Roman"/>
          <w:bCs/>
          <w:color w:val="000000" w:themeColor="text1"/>
          <w:sz w:val="28"/>
          <w:szCs w:val="28"/>
          <w:lang w:val="vi-VN"/>
        </w:rPr>
      </w:pPr>
      <w:r w:rsidRPr="00E80E55">
        <w:rPr>
          <w:rFonts w:ascii="Times New Roman" w:hAnsi="Times New Roman" w:cs="Times New Roman"/>
          <w:bCs/>
          <w:color w:val="000000" w:themeColor="text1"/>
          <w:sz w:val="28"/>
          <w:szCs w:val="28"/>
          <w:lang w:val="vi-VN"/>
        </w:rPr>
        <w:t xml:space="preserve">c) Viết tập hợp </w:t>
      </w:r>
      <w:r w:rsidRPr="00E80E55">
        <w:rPr>
          <w:rFonts w:ascii="Times New Roman" w:hAnsi="Times New Roman" w:cs="Times New Roman"/>
          <w:color w:val="000000" w:themeColor="text1"/>
          <w:sz w:val="28"/>
          <w:szCs w:val="28"/>
        </w:rPr>
        <w:t>C</w:t>
      </w:r>
      <w:r w:rsidRPr="00E80E55">
        <w:rPr>
          <w:rFonts w:ascii="Times New Roman" w:hAnsi="Times New Roman" w:cs="Times New Roman"/>
          <w:color w:val="000000" w:themeColor="text1"/>
          <w:position w:val="-4"/>
          <w:sz w:val="28"/>
          <w:szCs w:val="28"/>
          <w:lang w:val="vi-VN"/>
        </w:rPr>
        <w:t xml:space="preserve"> </w:t>
      </w:r>
      <w:r w:rsidRPr="00E80E55">
        <w:rPr>
          <w:rFonts w:ascii="Times New Roman" w:hAnsi="Times New Roman" w:cs="Times New Roman"/>
          <w:bCs/>
          <w:color w:val="000000" w:themeColor="text1"/>
          <w:sz w:val="28"/>
          <w:szCs w:val="28"/>
          <w:lang w:val="vi-VN"/>
        </w:rPr>
        <w:t xml:space="preserve">các số tự nhiên lớn hơn </w:t>
      </w:r>
      <w:r w:rsidRPr="00E80E55">
        <w:rPr>
          <w:rFonts w:ascii="Times New Roman" w:hAnsi="Times New Roman" w:cs="Times New Roman"/>
          <w:color w:val="000000" w:themeColor="text1"/>
          <w:sz w:val="28"/>
          <w:szCs w:val="28"/>
        </w:rPr>
        <w:t>2004</w:t>
      </w:r>
      <w:r w:rsidRPr="00E80E55">
        <w:rPr>
          <w:rFonts w:ascii="Times New Roman" w:hAnsi="Times New Roman" w:cs="Times New Roman"/>
          <w:bCs/>
          <w:color w:val="000000" w:themeColor="text1"/>
          <w:sz w:val="28"/>
          <w:szCs w:val="28"/>
          <w:lang w:val="vi-VN"/>
        </w:rPr>
        <w:t xml:space="preserve"> và nhỏ hơn </w:t>
      </w:r>
      <w:r w:rsidRPr="00E80E55">
        <w:rPr>
          <w:rFonts w:ascii="Times New Roman" w:hAnsi="Times New Roman" w:cs="Times New Roman"/>
          <w:bCs/>
          <w:color w:val="000000" w:themeColor="text1"/>
          <w:sz w:val="28"/>
          <w:szCs w:val="28"/>
        </w:rPr>
        <w:t>2009</w:t>
      </w:r>
      <w:r w:rsidRPr="00E80E55">
        <w:rPr>
          <w:rFonts w:ascii="Times New Roman" w:hAnsi="Times New Roman" w:cs="Times New Roman"/>
          <w:bCs/>
          <w:color w:val="000000" w:themeColor="text1"/>
          <w:sz w:val="28"/>
          <w:szCs w:val="28"/>
          <w:lang w:val="vi-VN"/>
        </w:rPr>
        <w:t xml:space="preserve"> bằng hai cách.</w:t>
      </w:r>
    </w:p>
    <w:p w:rsidR="00E80E55" w:rsidRPr="00E80E55" w:rsidRDefault="00E80E55" w:rsidP="00E80E55">
      <w:pPr>
        <w:spacing w:after="0" w:line="240" w:lineRule="auto"/>
        <w:jc w:val="both"/>
        <w:rPr>
          <w:rFonts w:ascii="Times New Roman" w:hAnsi="Times New Roman" w:cs="Times New Roman"/>
          <w:bCs/>
          <w:color w:val="000000" w:themeColor="text1"/>
          <w:sz w:val="28"/>
          <w:szCs w:val="28"/>
          <w:lang w:val="vi-VN"/>
        </w:rPr>
      </w:pPr>
      <w:r w:rsidRPr="00E80E55">
        <w:rPr>
          <w:rFonts w:ascii="Times New Roman" w:hAnsi="Times New Roman" w:cs="Times New Roman"/>
          <w:bCs/>
          <w:color w:val="000000" w:themeColor="text1"/>
          <w:sz w:val="28"/>
          <w:szCs w:val="28"/>
          <w:lang w:val="vi-VN"/>
        </w:rPr>
        <w:t xml:space="preserve">d) Viết tập hợp </w:t>
      </w:r>
      <w:r w:rsidRPr="00E80E55">
        <w:rPr>
          <w:rFonts w:ascii="Times New Roman" w:hAnsi="Times New Roman" w:cs="Times New Roman"/>
          <w:color w:val="000000" w:themeColor="text1"/>
          <w:sz w:val="28"/>
          <w:szCs w:val="28"/>
        </w:rPr>
        <w:t>D</w:t>
      </w:r>
      <w:r w:rsidRPr="00E80E55">
        <w:rPr>
          <w:rFonts w:ascii="Times New Roman" w:hAnsi="Times New Roman" w:cs="Times New Roman"/>
          <w:color w:val="000000" w:themeColor="text1"/>
          <w:position w:val="-4"/>
          <w:sz w:val="28"/>
          <w:szCs w:val="28"/>
          <w:lang w:val="vi-VN"/>
        </w:rPr>
        <w:t xml:space="preserve"> </w:t>
      </w:r>
      <w:r w:rsidRPr="00E80E55">
        <w:rPr>
          <w:rFonts w:ascii="Times New Roman" w:hAnsi="Times New Roman" w:cs="Times New Roman"/>
          <w:bCs/>
          <w:color w:val="000000" w:themeColor="text1"/>
          <w:sz w:val="28"/>
          <w:szCs w:val="28"/>
          <w:lang w:val="vi-VN"/>
        </w:rPr>
        <w:t xml:space="preserve">các số tự nhiên nhỏ hơn </w:t>
      </w:r>
      <w:r w:rsidRPr="00E80E55">
        <w:rPr>
          <w:rFonts w:ascii="Times New Roman" w:hAnsi="Times New Roman" w:cs="Times New Roman"/>
          <w:color w:val="000000" w:themeColor="text1"/>
          <w:sz w:val="28"/>
          <w:szCs w:val="28"/>
        </w:rPr>
        <w:t>5</w:t>
      </w:r>
      <w:r w:rsidRPr="00E80E55">
        <w:rPr>
          <w:rFonts w:ascii="Times New Roman" w:hAnsi="Times New Roman" w:cs="Times New Roman"/>
          <w:bCs/>
          <w:color w:val="000000" w:themeColor="text1"/>
          <w:sz w:val="28"/>
          <w:szCs w:val="28"/>
          <w:lang w:val="vi-VN"/>
        </w:rPr>
        <w:t xml:space="preserve"> bằng hai cách.</w:t>
      </w:r>
    </w:p>
    <w:p w:rsidR="00E80E55" w:rsidRPr="00E80E55" w:rsidRDefault="00E80E55" w:rsidP="00E80E55">
      <w:pPr>
        <w:tabs>
          <w:tab w:val="left" w:pos="6945"/>
        </w:tabs>
        <w:spacing w:after="0" w:line="240" w:lineRule="auto"/>
        <w:jc w:val="both"/>
        <w:rPr>
          <w:rFonts w:ascii="Times New Roman" w:eastAsia="Times New Roman" w:hAnsi="Times New Roman" w:cs="Times New Roman"/>
          <w:color w:val="000000" w:themeColor="text1"/>
          <w:sz w:val="28"/>
          <w:szCs w:val="28"/>
          <w:lang w:val="nl-NL"/>
        </w:rPr>
      </w:pPr>
      <w:r w:rsidRPr="00E80E55">
        <w:rPr>
          <w:rFonts w:ascii="Times New Roman" w:eastAsia="Times New Roman" w:hAnsi="Times New Roman" w:cs="Times New Roman"/>
          <w:b/>
          <w:color w:val="000000" w:themeColor="text1"/>
          <w:sz w:val="28"/>
          <w:szCs w:val="28"/>
          <w:lang w:val="nl-NL"/>
        </w:rPr>
        <w:t xml:space="preserve">Bài 4. </w:t>
      </w:r>
      <w:r w:rsidRPr="00E80E55">
        <w:rPr>
          <w:rFonts w:ascii="Times New Roman" w:eastAsia="Times New Roman" w:hAnsi="Times New Roman" w:cs="Times New Roman"/>
          <w:color w:val="000000" w:themeColor="text1"/>
          <w:sz w:val="28"/>
          <w:szCs w:val="28"/>
          <w:lang w:val="nl-NL"/>
        </w:rPr>
        <w:t xml:space="preserve">Cho tập hợp A = {2; 3; 7; 8} và   B = {1; 3; 7; 8}  </w:t>
      </w:r>
      <w:r w:rsidRPr="00E80E55">
        <w:rPr>
          <w:rFonts w:ascii="Times New Roman" w:hAnsi="Times New Roman" w:cs="Times New Roman"/>
          <w:bCs/>
          <w:color w:val="000000" w:themeColor="text1"/>
          <w:position w:val="-14"/>
          <w:sz w:val="28"/>
          <w:szCs w:val="28"/>
          <w:lang w:val="nl-NL"/>
        </w:rPr>
        <w:t xml:space="preserve"> </w:t>
      </w:r>
    </w:p>
    <w:p w:rsidR="00E80E55" w:rsidRPr="00E80E55" w:rsidRDefault="00E80E55" w:rsidP="00E80E55">
      <w:pPr>
        <w:tabs>
          <w:tab w:val="left" w:pos="6945"/>
        </w:tabs>
        <w:spacing w:after="0" w:line="240" w:lineRule="auto"/>
        <w:jc w:val="both"/>
        <w:rPr>
          <w:rFonts w:ascii="Times New Roman" w:eastAsia="Times New Roman" w:hAnsi="Times New Roman" w:cs="Times New Roman"/>
          <w:color w:val="000000" w:themeColor="text1"/>
          <w:sz w:val="28"/>
          <w:szCs w:val="28"/>
          <w:lang w:val="nl-NL"/>
        </w:rPr>
      </w:pPr>
      <w:r w:rsidRPr="00E80E55">
        <w:rPr>
          <w:rFonts w:ascii="Times New Roman" w:eastAsia="Times New Roman" w:hAnsi="Times New Roman" w:cs="Times New Roman"/>
          <w:color w:val="000000" w:themeColor="text1"/>
          <w:sz w:val="28"/>
          <w:szCs w:val="28"/>
          <w:lang w:val="nl-NL"/>
        </w:rPr>
        <w:t xml:space="preserve">a) Viết tập hợp </w:t>
      </w:r>
      <w:r w:rsidRPr="00E80E55">
        <w:rPr>
          <w:rFonts w:ascii="Times New Roman" w:hAnsi="Times New Roman" w:cs="Times New Roman"/>
          <w:color w:val="000000" w:themeColor="text1"/>
          <w:sz w:val="28"/>
          <w:szCs w:val="28"/>
        </w:rPr>
        <w:t>C</w:t>
      </w:r>
      <w:r w:rsidRPr="00E80E55">
        <w:rPr>
          <w:rFonts w:ascii="Times New Roman" w:eastAsia="Times New Roman" w:hAnsi="Times New Roman" w:cs="Times New Roman"/>
          <w:color w:val="000000" w:themeColor="text1"/>
          <w:sz w:val="28"/>
          <w:szCs w:val="28"/>
          <w:lang w:val="nl-NL"/>
        </w:rPr>
        <w:t xml:space="preserve"> các phần tử thuộc </w:t>
      </w:r>
      <w:r w:rsidRPr="00E80E55">
        <w:rPr>
          <w:rFonts w:ascii="Times New Roman" w:hAnsi="Times New Roman" w:cs="Times New Roman"/>
          <w:color w:val="000000" w:themeColor="text1"/>
          <w:sz w:val="28"/>
          <w:szCs w:val="28"/>
        </w:rPr>
        <w:t>A</w:t>
      </w:r>
      <w:r w:rsidRPr="00E80E55">
        <w:rPr>
          <w:rFonts w:ascii="Times New Roman" w:eastAsia="Times New Roman" w:hAnsi="Times New Roman" w:cs="Times New Roman"/>
          <w:color w:val="000000" w:themeColor="text1"/>
          <w:sz w:val="28"/>
          <w:szCs w:val="28"/>
          <w:lang w:val="nl-NL"/>
        </w:rPr>
        <w:t xml:space="preserve"> mà không thuộc </w:t>
      </w:r>
      <w:r w:rsidRPr="00E80E55">
        <w:rPr>
          <w:rFonts w:ascii="Times New Roman" w:hAnsi="Times New Roman" w:cs="Times New Roman"/>
          <w:color w:val="000000" w:themeColor="text1"/>
          <w:sz w:val="28"/>
          <w:szCs w:val="28"/>
        </w:rPr>
        <w:t xml:space="preserve"> B</w:t>
      </w:r>
      <w:r w:rsidRPr="00E80E55">
        <w:rPr>
          <w:rFonts w:ascii="Times New Roman" w:eastAsia="Times New Roman" w:hAnsi="Times New Roman" w:cs="Times New Roman"/>
          <w:color w:val="000000" w:themeColor="text1"/>
          <w:sz w:val="28"/>
          <w:szCs w:val="28"/>
          <w:lang w:val="nl-NL"/>
        </w:rPr>
        <w:t>.</w:t>
      </w:r>
    </w:p>
    <w:p w:rsidR="00E80E55" w:rsidRPr="00E80E55" w:rsidRDefault="00E80E55" w:rsidP="00E80E55">
      <w:pPr>
        <w:tabs>
          <w:tab w:val="left" w:pos="6945"/>
        </w:tabs>
        <w:spacing w:after="0" w:line="240" w:lineRule="auto"/>
        <w:jc w:val="both"/>
        <w:rPr>
          <w:rFonts w:ascii="Times New Roman" w:eastAsia="Times New Roman" w:hAnsi="Times New Roman" w:cs="Times New Roman"/>
          <w:color w:val="000000" w:themeColor="text1"/>
          <w:sz w:val="28"/>
          <w:szCs w:val="28"/>
          <w:lang w:val="nl-NL"/>
        </w:rPr>
      </w:pPr>
      <w:r w:rsidRPr="00E80E55">
        <w:rPr>
          <w:rFonts w:ascii="Times New Roman" w:eastAsia="Times New Roman" w:hAnsi="Times New Roman" w:cs="Times New Roman"/>
          <w:color w:val="000000" w:themeColor="text1"/>
          <w:sz w:val="28"/>
          <w:szCs w:val="28"/>
          <w:lang w:val="nl-NL"/>
        </w:rPr>
        <w:t xml:space="preserve">b) Viết tập hợp </w:t>
      </w:r>
      <w:r w:rsidRPr="00E80E55">
        <w:rPr>
          <w:rFonts w:ascii="Times New Roman" w:hAnsi="Times New Roman" w:cs="Times New Roman"/>
          <w:color w:val="000000" w:themeColor="text1"/>
          <w:sz w:val="28"/>
          <w:szCs w:val="28"/>
        </w:rPr>
        <w:t>D</w:t>
      </w:r>
      <w:r w:rsidRPr="00E80E55">
        <w:rPr>
          <w:rFonts w:ascii="Times New Roman" w:eastAsia="Times New Roman" w:hAnsi="Times New Roman" w:cs="Times New Roman"/>
          <w:color w:val="000000" w:themeColor="text1"/>
          <w:sz w:val="28"/>
          <w:szCs w:val="28"/>
          <w:lang w:val="nl-NL"/>
        </w:rPr>
        <w:t xml:space="preserve"> các phần tử thuộc </w:t>
      </w:r>
      <w:r w:rsidRPr="00E80E55">
        <w:rPr>
          <w:rFonts w:ascii="Times New Roman" w:hAnsi="Times New Roman" w:cs="Times New Roman"/>
          <w:color w:val="000000" w:themeColor="text1"/>
          <w:sz w:val="28"/>
          <w:szCs w:val="28"/>
        </w:rPr>
        <w:t xml:space="preserve">B </w:t>
      </w:r>
      <w:r w:rsidRPr="00E80E55">
        <w:rPr>
          <w:rFonts w:ascii="Times New Roman" w:eastAsia="Times New Roman" w:hAnsi="Times New Roman" w:cs="Times New Roman"/>
          <w:color w:val="000000" w:themeColor="text1"/>
          <w:sz w:val="28"/>
          <w:szCs w:val="28"/>
          <w:lang w:val="nl-NL"/>
        </w:rPr>
        <w:t xml:space="preserve">mà không thuộc </w:t>
      </w:r>
      <w:r w:rsidRPr="00E80E55">
        <w:rPr>
          <w:rFonts w:ascii="Times New Roman" w:hAnsi="Times New Roman" w:cs="Times New Roman"/>
          <w:color w:val="000000" w:themeColor="text1"/>
          <w:sz w:val="28"/>
          <w:szCs w:val="28"/>
        </w:rPr>
        <w:t xml:space="preserve"> A</w:t>
      </w:r>
      <w:r w:rsidRPr="00E80E55">
        <w:rPr>
          <w:rFonts w:ascii="Times New Roman" w:eastAsia="Times New Roman" w:hAnsi="Times New Roman" w:cs="Times New Roman"/>
          <w:color w:val="000000" w:themeColor="text1"/>
          <w:sz w:val="28"/>
          <w:szCs w:val="28"/>
          <w:lang w:val="nl-NL"/>
        </w:rPr>
        <w:t>.</w:t>
      </w:r>
    </w:p>
    <w:p w:rsidR="00E80E55" w:rsidRPr="00E80E55" w:rsidRDefault="00E80E55" w:rsidP="00E80E55">
      <w:pPr>
        <w:tabs>
          <w:tab w:val="left" w:pos="6945"/>
        </w:tabs>
        <w:spacing w:after="0" w:line="240" w:lineRule="auto"/>
        <w:jc w:val="both"/>
        <w:rPr>
          <w:rFonts w:ascii="Times New Roman" w:eastAsia="Times New Roman" w:hAnsi="Times New Roman" w:cs="Times New Roman"/>
          <w:color w:val="000000" w:themeColor="text1"/>
          <w:sz w:val="28"/>
          <w:szCs w:val="28"/>
          <w:lang w:val="nl-NL"/>
        </w:rPr>
      </w:pPr>
      <w:r w:rsidRPr="00E80E55">
        <w:rPr>
          <w:rFonts w:ascii="Times New Roman" w:eastAsia="Times New Roman" w:hAnsi="Times New Roman" w:cs="Times New Roman"/>
          <w:color w:val="000000" w:themeColor="text1"/>
          <w:sz w:val="28"/>
          <w:szCs w:val="28"/>
          <w:lang w:val="nl-NL"/>
        </w:rPr>
        <w:t xml:space="preserve">c) Viết tập hợp </w:t>
      </w:r>
      <w:r w:rsidRPr="00E80E55">
        <w:rPr>
          <w:rFonts w:ascii="Times New Roman" w:hAnsi="Times New Roman" w:cs="Times New Roman"/>
          <w:color w:val="000000" w:themeColor="text1"/>
          <w:sz w:val="28"/>
          <w:szCs w:val="28"/>
        </w:rPr>
        <w:t>E</w:t>
      </w:r>
      <w:r w:rsidRPr="00E80E55">
        <w:rPr>
          <w:rFonts w:ascii="Times New Roman" w:eastAsia="Times New Roman" w:hAnsi="Times New Roman" w:cs="Times New Roman"/>
          <w:color w:val="000000" w:themeColor="text1"/>
          <w:sz w:val="28"/>
          <w:szCs w:val="28"/>
          <w:lang w:val="nl-NL"/>
        </w:rPr>
        <w:t xml:space="preserve"> các phần tử vừa thuộc </w:t>
      </w:r>
      <w:r w:rsidRPr="00E80E55">
        <w:rPr>
          <w:rFonts w:ascii="Times New Roman" w:hAnsi="Times New Roman" w:cs="Times New Roman"/>
          <w:color w:val="000000" w:themeColor="text1"/>
          <w:sz w:val="28"/>
          <w:szCs w:val="28"/>
        </w:rPr>
        <w:t>A</w:t>
      </w:r>
      <w:r w:rsidRPr="00E80E55">
        <w:rPr>
          <w:rFonts w:ascii="Times New Roman" w:eastAsia="Times New Roman" w:hAnsi="Times New Roman" w:cs="Times New Roman"/>
          <w:color w:val="000000" w:themeColor="text1"/>
          <w:sz w:val="28"/>
          <w:szCs w:val="28"/>
          <w:lang w:val="nl-NL"/>
        </w:rPr>
        <w:t xml:space="preserve"> vừa thuộc</w:t>
      </w:r>
      <w:r w:rsidRPr="00E80E55">
        <w:rPr>
          <w:rFonts w:ascii="Times New Roman" w:hAnsi="Times New Roman" w:cs="Times New Roman"/>
          <w:color w:val="000000" w:themeColor="text1"/>
          <w:sz w:val="28"/>
          <w:szCs w:val="28"/>
        </w:rPr>
        <w:t xml:space="preserve"> B</w:t>
      </w:r>
      <w:r w:rsidRPr="00E80E55">
        <w:rPr>
          <w:rFonts w:ascii="Times New Roman" w:eastAsia="Times New Roman" w:hAnsi="Times New Roman" w:cs="Times New Roman"/>
          <w:color w:val="000000" w:themeColor="text1"/>
          <w:sz w:val="28"/>
          <w:szCs w:val="28"/>
          <w:lang w:val="nl-NL"/>
        </w:rPr>
        <w:t>.</w:t>
      </w:r>
    </w:p>
    <w:p w:rsidR="00E80E55" w:rsidRPr="00E80E55" w:rsidRDefault="00E80E55" w:rsidP="00E80E55">
      <w:pPr>
        <w:tabs>
          <w:tab w:val="left" w:pos="6945"/>
        </w:tabs>
        <w:spacing w:after="0" w:line="240" w:lineRule="auto"/>
        <w:jc w:val="both"/>
        <w:rPr>
          <w:rFonts w:ascii="Times New Roman" w:eastAsia="Times New Roman" w:hAnsi="Times New Roman" w:cs="Times New Roman"/>
          <w:i/>
          <w:color w:val="000000" w:themeColor="text1"/>
          <w:sz w:val="28"/>
          <w:szCs w:val="28"/>
          <w:lang w:val="nl-NL"/>
        </w:rPr>
      </w:pPr>
      <w:r w:rsidRPr="00E80E55">
        <w:rPr>
          <w:rFonts w:ascii="Times New Roman" w:eastAsia="Times New Roman" w:hAnsi="Times New Roman" w:cs="Times New Roman"/>
          <w:color w:val="000000" w:themeColor="text1"/>
          <w:sz w:val="28"/>
          <w:szCs w:val="28"/>
          <w:lang w:val="nl-NL"/>
        </w:rPr>
        <w:t xml:space="preserve">d) Viết tập hợp </w:t>
      </w:r>
      <w:r w:rsidRPr="00E80E55">
        <w:rPr>
          <w:rFonts w:ascii="Times New Roman" w:hAnsi="Times New Roman" w:cs="Times New Roman"/>
          <w:color w:val="000000" w:themeColor="text1"/>
          <w:sz w:val="28"/>
          <w:szCs w:val="28"/>
        </w:rPr>
        <w:t>F</w:t>
      </w:r>
      <w:r w:rsidRPr="00E80E55">
        <w:rPr>
          <w:rFonts w:ascii="Times New Roman" w:eastAsia="Times New Roman" w:hAnsi="Times New Roman" w:cs="Times New Roman"/>
          <w:color w:val="000000" w:themeColor="text1"/>
          <w:sz w:val="28"/>
          <w:szCs w:val="28"/>
          <w:lang w:val="nl-NL"/>
        </w:rPr>
        <w:t xml:space="preserve"> các phần tử hoặc thuộc </w:t>
      </w:r>
      <w:r w:rsidRPr="00E80E55">
        <w:rPr>
          <w:rFonts w:ascii="Times New Roman" w:hAnsi="Times New Roman" w:cs="Times New Roman"/>
          <w:color w:val="000000" w:themeColor="text1"/>
          <w:sz w:val="28"/>
          <w:szCs w:val="28"/>
        </w:rPr>
        <w:t>A</w:t>
      </w:r>
      <w:r w:rsidRPr="00E80E55">
        <w:rPr>
          <w:rFonts w:ascii="Times New Roman" w:eastAsia="Times New Roman" w:hAnsi="Times New Roman" w:cs="Times New Roman"/>
          <w:color w:val="000000" w:themeColor="text1"/>
          <w:sz w:val="28"/>
          <w:szCs w:val="28"/>
          <w:lang w:val="nl-NL"/>
        </w:rPr>
        <w:t xml:space="preserve"> hoặc thuộc </w:t>
      </w:r>
      <w:r w:rsidRPr="00E80E55">
        <w:rPr>
          <w:rFonts w:ascii="Times New Roman" w:hAnsi="Times New Roman" w:cs="Times New Roman"/>
          <w:color w:val="000000" w:themeColor="text1"/>
          <w:sz w:val="28"/>
          <w:szCs w:val="28"/>
        </w:rPr>
        <w:t>B</w:t>
      </w:r>
      <w:r w:rsidRPr="00E80E55">
        <w:rPr>
          <w:rFonts w:ascii="Times New Roman" w:eastAsia="Times New Roman" w:hAnsi="Times New Roman" w:cs="Times New Roman"/>
          <w:color w:val="000000" w:themeColor="text1"/>
          <w:sz w:val="28"/>
          <w:szCs w:val="28"/>
          <w:lang w:val="nl-NL"/>
        </w:rPr>
        <w:t>.</w:t>
      </w:r>
    </w:p>
    <w:p w:rsidR="00E80E55" w:rsidRPr="00E80E55" w:rsidRDefault="00E80E55" w:rsidP="00E80E55">
      <w:pPr>
        <w:spacing w:after="0" w:line="240" w:lineRule="auto"/>
        <w:jc w:val="both"/>
        <w:rPr>
          <w:rFonts w:ascii="Times New Roman" w:hAnsi="Times New Roman" w:cs="Times New Roman"/>
          <w:color w:val="000000" w:themeColor="text1"/>
          <w:sz w:val="28"/>
          <w:szCs w:val="28"/>
          <w:lang w:val="vi-VN"/>
        </w:rPr>
      </w:pPr>
      <w:r w:rsidRPr="00E80E55">
        <w:rPr>
          <w:rFonts w:ascii="Times New Roman" w:eastAsia="Times New Roman" w:hAnsi="Times New Roman" w:cs="Times New Roman"/>
          <w:b/>
          <w:color w:val="000000" w:themeColor="text1"/>
          <w:sz w:val="28"/>
          <w:szCs w:val="28"/>
          <w:lang w:val="nl-NL"/>
        </w:rPr>
        <w:t xml:space="preserve">Bài 5. </w:t>
      </w:r>
      <w:r w:rsidRPr="00E80E55">
        <w:rPr>
          <w:rFonts w:ascii="Times New Roman" w:hAnsi="Times New Roman" w:cs="Times New Roman"/>
          <w:color w:val="000000" w:themeColor="text1"/>
          <w:sz w:val="28"/>
          <w:szCs w:val="28"/>
          <w:lang w:val="vi-VN"/>
        </w:rPr>
        <w:t xml:space="preserve">Cho tập hợp </w:t>
      </w:r>
      <w:r w:rsidRPr="00E80E55">
        <w:rPr>
          <w:rFonts w:ascii="Times New Roman" w:hAnsi="Times New Roman" w:cs="Times New Roman"/>
          <w:color w:val="000000" w:themeColor="text1"/>
          <w:sz w:val="28"/>
          <w:szCs w:val="28"/>
        </w:rPr>
        <w:t>A</w:t>
      </w:r>
      <w:r w:rsidRPr="00E80E55">
        <w:rPr>
          <w:rFonts w:ascii="Times New Roman" w:hAnsi="Times New Roman" w:cs="Times New Roman"/>
          <w:color w:val="000000" w:themeColor="text1"/>
          <w:sz w:val="28"/>
          <w:szCs w:val="28"/>
          <w:lang w:val="vi-VN"/>
        </w:rPr>
        <w:t xml:space="preserve"> các số tự nhiên vừa lớn hơn </w:t>
      </w:r>
      <w:r w:rsidRPr="00E80E55">
        <w:rPr>
          <w:rFonts w:ascii="Times New Roman" w:hAnsi="Times New Roman" w:cs="Times New Roman"/>
          <w:color w:val="000000" w:themeColor="text1"/>
          <w:sz w:val="28"/>
          <w:szCs w:val="28"/>
        </w:rPr>
        <w:t>5</w:t>
      </w:r>
      <w:r w:rsidRPr="00E80E55">
        <w:rPr>
          <w:rFonts w:ascii="Times New Roman" w:hAnsi="Times New Roman" w:cs="Times New Roman"/>
          <w:color w:val="000000" w:themeColor="text1"/>
          <w:sz w:val="28"/>
          <w:szCs w:val="28"/>
          <w:lang w:val="vi-VN"/>
        </w:rPr>
        <w:t xml:space="preserve"> vừa nhỏ hơn</w:t>
      </w:r>
      <w:r w:rsidRPr="00E80E55">
        <w:rPr>
          <w:rFonts w:ascii="Times New Roman" w:hAnsi="Times New Roman" w:cs="Times New Roman"/>
          <w:color w:val="000000" w:themeColor="text1"/>
          <w:sz w:val="28"/>
          <w:szCs w:val="28"/>
        </w:rPr>
        <w:t xml:space="preserve"> 12</w:t>
      </w:r>
      <w:r w:rsidRPr="00E80E55">
        <w:rPr>
          <w:rFonts w:ascii="Times New Roman" w:hAnsi="Times New Roman" w:cs="Times New Roman"/>
          <w:color w:val="000000" w:themeColor="text1"/>
          <w:sz w:val="28"/>
          <w:szCs w:val="28"/>
          <w:lang w:val="vi-VN"/>
        </w:rPr>
        <w:t xml:space="preserve">, tập hợp </w:t>
      </w:r>
      <w:r w:rsidRPr="00E80E55">
        <w:rPr>
          <w:rFonts w:ascii="Times New Roman" w:hAnsi="Times New Roman" w:cs="Times New Roman"/>
          <w:color w:val="000000" w:themeColor="text1"/>
          <w:sz w:val="28"/>
          <w:szCs w:val="28"/>
        </w:rPr>
        <w:t>B</w:t>
      </w:r>
      <w:r w:rsidRPr="00E80E55">
        <w:rPr>
          <w:rFonts w:ascii="Times New Roman" w:hAnsi="Times New Roman" w:cs="Times New Roman"/>
          <w:color w:val="000000" w:themeColor="text1"/>
          <w:sz w:val="28"/>
          <w:szCs w:val="28"/>
          <w:lang w:val="vi-VN"/>
        </w:rPr>
        <w:t xml:space="preserve"> </w:t>
      </w:r>
    </w:p>
    <w:p w:rsidR="00E80E55" w:rsidRPr="00E80E55" w:rsidRDefault="00E80E55" w:rsidP="00E80E55">
      <w:pPr>
        <w:spacing w:after="0" w:line="240" w:lineRule="auto"/>
        <w:jc w:val="both"/>
        <w:rPr>
          <w:rFonts w:ascii="Times New Roman" w:hAnsi="Times New Roman" w:cs="Times New Roman"/>
          <w:color w:val="000000" w:themeColor="text1"/>
          <w:sz w:val="28"/>
          <w:szCs w:val="28"/>
          <w:lang w:val="vi-VN"/>
        </w:rPr>
      </w:pPr>
      <w:r w:rsidRPr="00E80E55">
        <w:rPr>
          <w:rFonts w:ascii="Times New Roman" w:hAnsi="Times New Roman" w:cs="Times New Roman"/>
          <w:color w:val="000000" w:themeColor="text1"/>
          <w:sz w:val="28"/>
          <w:szCs w:val="28"/>
          <w:lang w:val="vi-VN"/>
        </w:rPr>
        <w:t xml:space="preserve">các số tự nhiên vừa lớn hơn </w:t>
      </w:r>
      <w:r w:rsidRPr="00E80E55">
        <w:rPr>
          <w:rFonts w:ascii="Times New Roman" w:hAnsi="Times New Roman" w:cs="Times New Roman"/>
          <w:color w:val="000000" w:themeColor="text1"/>
          <w:sz w:val="28"/>
          <w:szCs w:val="28"/>
        </w:rPr>
        <w:t>1</w:t>
      </w:r>
      <w:r w:rsidRPr="00E80E55">
        <w:rPr>
          <w:rFonts w:ascii="Times New Roman" w:hAnsi="Times New Roman" w:cs="Times New Roman"/>
          <w:color w:val="000000" w:themeColor="text1"/>
          <w:sz w:val="28"/>
          <w:szCs w:val="28"/>
          <w:lang w:val="vi-VN"/>
        </w:rPr>
        <w:t xml:space="preserve"> vừa nhỏ hơn</w:t>
      </w:r>
      <w:r w:rsidRPr="00E80E55">
        <w:rPr>
          <w:rFonts w:ascii="Times New Roman" w:hAnsi="Times New Roman" w:cs="Times New Roman"/>
          <w:color w:val="000000" w:themeColor="text1"/>
          <w:sz w:val="28"/>
          <w:szCs w:val="28"/>
        </w:rPr>
        <w:t xml:space="preserve"> 12</w:t>
      </w:r>
      <w:r w:rsidRPr="00E80E55">
        <w:rPr>
          <w:rFonts w:ascii="Times New Roman" w:hAnsi="Times New Roman" w:cs="Times New Roman"/>
          <w:color w:val="000000" w:themeColor="text1"/>
          <w:sz w:val="28"/>
          <w:szCs w:val="28"/>
          <w:lang w:val="vi-VN"/>
        </w:rPr>
        <w:t>.</w:t>
      </w:r>
    </w:p>
    <w:p w:rsidR="00E80E55" w:rsidRPr="00E80E55" w:rsidRDefault="00E80E55" w:rsidP="00E80E55">
      <w:pPr>
        <w:spacing w:after="0" w:line="240" w:lineRule="auto"/>
        <w:jc w:val="both"/>
        <w:rPr>
          <w:rFonts w:ascii="Times New Roman" w:hAnsi="Times New Roman" w:cs="Times New Roman"/>
          <w:color w:val="000000" w:themeColor="text1"/>
          <w:sz w:val="28"/>
          <w:szCs w:val="28"/>
          <w:lang w:val="vi-VN"/>
        </w:rPr>
      </w:pPr>
      <w:r w:rsidRPr="00E80E55">
        <w:rPr>
          <w:rFonts w:ascii="Times New Roman" w:hAnsi="Times New Roman" w:cs="Times New Roman"/>
          <w:color w:val="000000" w:themeColor="text1"/>
          <w:sz w:val="28"/>
          <w:szCs w:val="28"/>
          <w:lang w:val="vi-VN"/>
        </w:rPr>
        <w:t>a) Viết tập hợp</w:t>
      </w:r>
      <w:r w:rsidRPr="00E80E55">
        <w:rPr>
          <w:rFonts w:ascii="Times New Roman" w:hAnsi="Times New Roman" w:cs="Times New Roman"/>
          <w:color w:val="000000" w:themeColor="text1"/>
          <w:sz w:val="28"/>
          <w:szCs w:val="28"/>
        </w:rPr>
        <w:t xml:space="preserve"> A</w:t>
      </w:r>
      <w:r w:rsidRPr="00E80E55">
        <w:rPr>
          <w:rFonts w:ascii="Times New Roman" w:hAnsi="Times New Roman" w:cs="Times New Roman"/>
          <w:color w:val="000000" w:themeColor="text1"/>
          <w:sz w:val="28"/>
          <w:szCs w:val="28"/>
          <w:lang w:val="vi-VN"/>
        </w:rPr>
        <w:t xml:space="preserve">, </w:t>
      </w:r>
      <w:r w:rsidRPr="00E80E55">
        <w:rPr>
          <w:rFonts w:ascii="Times New Roman" w:hAnsi="Times New Roman" w:cs="Times New Roman"/>
          <w:color w:val="000000" w:themeColor="text1"/>
          <w:sz w:val="28"/>
          <w:szCs w:val="28"/>
        </w:rPr>
        <w:t xml:space="preserve">B </w:t>
      </w:r>
      <w:r w:rsidRPr="00E80E55">
        <w:rPr>
          <w:rFonts w:ascii="Times New Roman" w:hAnsi="Times New Roman" w:cs="Times New Roman"/>
          <w:color w:val="000000" w:themeColor="text1"/>
          <w:sz w:val="28"/>
          <w:szCs w:val="28"/>
          <w:lang w:val="vi-VN"/>
        </w:rPr>
        <w:t>bằng 2 cách.</w:t>
      </w:r>
    </w:p>
    <w:p w:rsidR="00E80E55" w:rsidRPr="00E80E55" w:rsidRDefault="00E80E55" w:rsidP="00E80E55">
      <w:pPr>
        <w:spacing w:after="0" w:line="240" w:lineRule="auto"/>
        <w:jc w:val="both"/>
        <w:rPr>
          <w:rFonts w:ascii="Times New Roman" w:hAnsi="Times New Roman" w:cs="Times New Roman"/>
          <w:color w:val="000000" w:themeColor="text1"/>
          <w:sz w:val="28"/>
          <w:szCs w:val="28"/>
          <w:lang w:val="vi-VN"/>
        </w:rPr>
      </w:pPr>
      <w:r w:rsidRPr="00E80E55">
        <w:rPr>
          <w:rFonts w:ascii="Times New Roman" w:hAnsi="Times New Roman" w:cs="Times New Roman"/>
          <w:color w:val="000000" w:themeColor="text1"/>
          <w:sz w:val="28"/>
          <w:szCs w:val="28"/>
          <w:lang w:val="vi-VN"/>
        </w:rPr>
        <w:t xml:space="preserve">b) Viết tập hợp </w:t>
      </w:r>
      <w:r w:rsidRPr="00E80E55">
        <w:rPr>
          <w:rFonts w:ascii="Times New Roman" w:hAnsi="Times New Roman" w:cs="Times New Roman"/>
          <w:color w:val="000000" w:themeColor="text1"/>
          <w:sz w:val="28"/>
          <w:szCs w:val="28"/>
        </w:rPr>
        <w:t>C</w:t>
      </w:r>
      <w:r w:rsidRPr="00E80E55">
        <w:rPr>
          <w:rFonts w:ascii="Times New Roman" w:hAnsi="Times New Roman" w:cs="Times New Roman"/>
          <w:color w:val="000000" w:themeColor="text1"/>
          <w:sz w:val="28"/>
          <w:szCs w:val="28"/>
          <w:lang w:val="vi-VN"/>
        </w:rPr>
        <w:t xml:space="preserve"> gồm các phần tử vừa thuộc tập hợp </w:t>
      </w:r>
      <w:r w:rsidRPr="00E80E55">
        <w:rPr>
          <w:rFonts w:ascii="Times New Roman" w:hAnsi="Times New Roman" w:cs="Times New Roman"/>
          <w:color w:val="000000" w:themeColor="text1"/>
          <w:sz w:val="28"/>
          <w:szCs w:val="28"/>
        </w:rPr>
        <w:t>A</w:t>
      </w:r>
      <w:r w:rsidRPr="00E80E55">
        <w:rPr>
          <w:rFonts w:ascii="Times New Roman" w:hAnsi="Times New Roman" w:cs="Times New Roman"/>
          <w:color w:val="000000" w:themeColor="text1"/>
          <w:sz w:val="28"/>
          <w:szCs w:val="28"/>
          <w:lang w:val="vi-VN"/>
        </w:rPr>
        <w:t xml:space="preserve"> vừa thuộc tập hợp</w:t>
      </w:r>
      <w:r w:rsidRPr="00E80E55">
        <w:rPr>
          <w:rFonts w:ascii="Times New Roman" w:hAnsi="Times New Roman" w:cs="Times New Roman"/>
          <w:color w:val="000000" w:themeColor="text1"/>
          <w:sz w:val="28"/>
          <w:szCs w:val="28"/>
        </w:rPr>
        <w:t xml:space="preserve"> B</w:t>
      </w:r>
      <w:r w:rsidRPr="00E80E55">
        <w:rPr>
          <w:rFonts w:ascii="Times New Roman" w:hAnsi="Times New Roman" w:cs="Times New Roman"/>
          <w:color w:val="000000" w:themeColor="text1"/>
          <w:sz w:val="28"/>
          <w:szCs w:val="28"/>
          <w:lang w:val="vi-VN"/>
        </w:rPr>
        <w:t>.</w:t>
      </w:r>
    </w:p>
    <w:p w:rsidR="00E80E55" w:rsidRPr="00E80E55" w:rsidRDefault="00E80E55" w:rsidP="00E80E55">
      <w:pPr>
        <w:widowControl w:val="0"/>
        <w:spacing w:after="0" w:line="240" w:lineRule="auto"/>
        <w:jc w:val="both"/>
        <w:rPr>
          <w:rFonts w:ascii="Times New Roman" w:hAnsi="Times New Roman" w:cs="Times New Roman"/>
          <w:color w:val="000000" w:themeColor="text1"/>
          <w:sz w:val="28"/>
          <w:szCs w:val="28"/>
          <w:lang w:val="nl-NL"/>
        </w:rPr>
      </w:pPr>
      <w:r w:rsidRPr="00E80E55">
        <w:rPr>
          <w:rFonts w:ascii="Times New Roman" w:hAnsi="Times New Roman" w:cs="Times New Roman"/>
          <w:b/>
          <w:color w:val="000000" w:themeColor="text1"/>
          <w:sz w:val="28"/>
          <w:szCs w:val="28"/>
          <w:lang w:val="nl-NL"/>
        </w:rPr>
        <w:t xml:space="preserve">Bài 6. </w:t>
      </w:r>
      <w:r w:rsidRPr="00E80E55">
        <w:rPr>
          <w:rFonts w:ascii="Times New Roman" w:hAnsi="Times New Roman" w:cs="Times New Roman"/>
          <w:color w:val="000000" w:themeColor="text1"/>
          <w:sz w:val="28"/>
          <w:szCs w:val="28"/>
          <w:shd w:val="clear" w:color="auto" w:fill="FFFFFF"/>
          <w:lang w:eastAsia="vi-VN"/>
        </w:rPr>
        <w:t xml:space="preserve">Viết tập hợp các </w:t>
      </w:r>
      <w:r w:rsidRPr="00E80E55">
        <w:rPr>
          <w:rFonts w:ascii="Times New Roman" w:hAnsi="Times New Roman" w:cs="Times New Roman"/>
          <w:color w:val="000000" w:themeColor="text1"/>
          <w:sz w:val="28"/>
          <w:szCs w:val="28"/>
          <w:shd w:val="clear" w:color="auto" w:fill="FFFFFF"/>
          <w:lang w:val="nl-NL" w:eastAsia="vi-VN"/>
        </w:rPr>
        <w:t>s</w:t>
      </w:r>
      <w:r w:rsidRPr="00E80E55">
        <w:rPr>
          <w:rFonts w:ascii="Times New Roman" w:hAnsi="Times New Roman" w:cs="Times New Roman"/>
          <w:color w:val="000000" w:themeColor="text1"/>
          <w:sz w:val="28"/>
          <w:szCs w:val="28"/>
          <w:shd w:val="clear" w:color="auto" w:fill="FFFFFF"/>
          <w:lang w:eastAsia="vi-VN"/>
        </w:rPr>
        <w:t xml:space="preserve">ố tự nhiên có hai chữ </w:t>
      </w:r>
      <w:r w:rsidRPr="00E80E55">
        <w:rPr>
          <w:rFonts w:ascii="Times New Roman" w:hAnsi="Times New Roman" w:cs="Times New Roman"/>
          <w:color w:val="000000" w:themeColor="text1"/>
          <w:sz w:val="28"/>
          <w:szCs w:val="28"/>
          <w:shd w:val="clear" w:color="auto" w:fill="FFFFFF"/>
          <w:lang w:val="nl-NL" w:eastAsia="vi-VN"/>
        </w:rPr>
        <w:t>s</w:t>
      </w:r>
      <w:r w:rsidRPr="00E80E55">
        <w:rPr>
          <w:rFonts w:ascii="Times New Roman" w:hAnsi="Times New Roman" w:cs="Times New Roman"/>
          <w:color w:val="000000" w:themeColor="text1"/>
          <w:sz w:val="28"/>
          <w:szCs w:val="28"/>
          <w:shd w:val="clear" w:color="auto" w:fill="FFFFFF"/>
          <w:lang w:eastAsia="vi-VN"/>
        </w:rPr>
        <w:t>ố, trong đó:</w:t>
      </w:r>
    </w:p>
    <w:p w:rsidR="00E80E55" w:rsidRPr="00E80E55" w:rsidRDefault="00E80E55" w:rsidP="00E80E55">
      <w:pPr>
        <w:widowControl w:val="0"/>
        <w:spacing w:after="0" w:line="240" w:lineRule="auto"/>
        <w:jc w:val="both"/>
        <w:rPr>
          <w:rFonts w:ascii="Times New Roman" w:hAnsi="Times New Roman" w:cs="Times New Roman"/>
          <w:color w:val="000000" w:themeColor="text1"/>
          <w:sz w:val="28"/>
          <w:szCs w:val="28"/>
          <w:shd w:val="clear" w:color="auto" w:fill="FFFFFF"/>
          <w:lang w:val="nl-NL"/>
        </w:rPr>
      </w:pPr>
      <w:r w:rsidRPr="00E80E55">
        <w:rPr>
          <w:rFonts w:ascii="Times New Roman" w:hAnsi="Times New Roman" w:cs="Times New Roman"/>
          <w:color w:val="000000" w:themeColor="text1"/>
          <w:sz w:val="28"/>
          <w:szCs w:val="28"/>
          <w:shd w:val="clear" w:color="auto" w:fill="FFFFFF"/>
          <w:lang w:val="nl-NL" w:eastAsia="vi-VN"/>
        </w:rPr>
        <w:t xml:space="preserve">a) </w:t>
      </w:r>
      <w:r w:rsidRPr="00E80E55">
        <w:rPr>
          <w:rFonts w:ascii="Times New Roman" w:hAnsi="Times New Roman" w:cs="Times New Roman"/>
          <w:color w:val="000000" w:themeColor="text1"/>
          <w:sz w:val="28"/>
          <w:szCs w:val="28"/>
          <w:shd w:val="clear" w:color="auto" w:fill="FFFFFF"/>
          <w:lang w:eastAsia="vi-VN"/>
        </w:rPr>
        <w:t xml:space="preserve">Chữ </w:t>
      </w:r>
      <w:r w:rsidRPr="00E80E55">
        <w:rPr>
          <w:rFonts w:ascii="Times New Roman" w:hAnsi="Times New Roman" w:cs="Times New Roman"/>
          <w:color w:val="000000" w:themeColor="text1"/>
          <w:sz w:val="28"/>
          <w:szCs w:val="28"/>
          <w:shd w:val="clear" w:color="auto" w:fill="FFFFFF"/>
          <w:lang w:val="nl-NL" w:eastAsia="vi-VN"/>
        </w:rPr>
        <w:t>s</w:t>
      </w:r>
      <w:r w:rsidRPr="00E80E55">
        <w:rPr>
          <w:rFonts w:ascii="Times New Roman" w:hAnsi="Times New Roman" w:cs="Times New Roman"/>
          <w:color w:val="000000" w:themeColor="text1"/>
          <w:sz w:val="28"/>
          <w:szCs w:val="28"/>
          <w:shd w:val="clear" w:color="auto" w:fill="FFFFFF"/>
          <w:lang w:eastAsia="vi-VN"/>
        </w:rPr>
        <w:t xml:space="preserve">ố hàng chục nhỏ hơn chữ </w:t>
      </w:r>
      <w:r w:rsidRPr="00E80E55">
        <w:rPr>
          <w:rFonts w:ascii="Times New Roman" w:hAnsi="Times New Roman" w:cs="Times New Roman"/>
          <w:color w:val="000000" w:themeColor="text1"/>
          <w:sz w:val="28"/>
          <w:szCs w:val="28"/>
          <w:shd w:val="clear" w:color="auto" w:fill="FFFFFF"/>
          <w:lang w:val="nl-NL" w:eastAsia="vi-VN"/>
        </w:rPr>
        <w:t>s</w:t>
      </w:r>
      <w:r w:rsidRPr="00E80E55">
        <w:rPr>
          <w:rFonts w:ascii="Times New Roman" w:hAnsi="Times New Roman" w:cs="Times New Roman"/>
          <w:color w:val="000000" w:themeColor="text1"/>
          <w:sz w:val="28"/>
          <w:szCs w:val="28"/>
          <w:shd w:val="clear" w:color="auto" w:fill="FFFFFF"/>
          <w:lang w:eastAsia="vi-VN"/>
        </w:rPr>
        <w:t>ố hàng đơn vị là 4;</w:t>
      </w:r>
    </w:p>
    <w:p w:rsidR="00E80E55" w:rsidRPr="00E80E55" w:rsidRDefault="00E80E55" w:rsidP="00E80E55">
      <w:pPr>
        <w:widowControl w:val="0"/>
        <w:spacing w:after="0" w:line="240" w:lineRule="auto"/>
        <w:jc w:val="both"/>
        <w:rPr>
          <w:rFonts w:ascii="Times New Roman" w:hAnsi="Times New Roman" w:cs="Times New Roman"/>
          <w:color w:val="000000" w:themeColor="text1"/>
          <w:spacing w:val="-6"/>
          <w:sz w:val="28"/>
          <w:szCs w:val="28"/>
          <w:shd w:val="clear" w:color="auto" w:fill="FFFFFF"/>
          <w:lang w:eastAsia="vi-VN"/>
        </w:rPr>
      </w:pPr>
      <w:r w:rsidRPr="00E80E55">
        <w:rPr>
          <w:rFonts w:ascii="Times New Roman" w:hAnsi="Times New Roman" w:cs="Times New Roman"/>
          <w:color w:val="000000" w:themeColor="text1"/>
          <w:spacing w:val="-6"/>
          <w:sz w:val="28"/>
          <w:szCs w:val="28"/>
          <w:shd w:val="clear" w:color="auto" w:fill="FFFFFF"/>
          <w:lang w:val="nl-NL" w:eastAsia="vi-VN"/>
        </w:rPr>
        <w:t xml:space="preserve">b) </w:t>
      </w:r>
      <w:r w:rsidRPr="00E80E55">
        <w:rPr>
          <w:rFonts w:ascii="Times New Roman" w:hAnsi="Times New Roman" w:cs="Times New Roman"/>
          <w:color w:val="000000" w:themeColor="text1"/>
          <w:spacing w:val="-6"/>
          <w:sz w:val="28"/>
          <w:szCs w:val="28"/>
          <w:shd w:val="clear" w:color="auto" w:fill="FFFFFF"/>
          <w:lang w:eastAsia="vi-VN"/>
        </w:rPr>
        <w:t xml:space="preserve">Chữ </w:t>
      </w:r>
      <w:r w:rsidRPr="00E80E55">
        <w:rPr>
          <w:rFonts w:ascii="Times New Roman" w:hAnsi="Times New Roman" w:cs="Times New Roman"/>
          <w:color w:val="000000" w:themeColor="text1"/>
          <w:spacing w:val="-6"/>
          <w:sz w:val="28"/>
          <w:szCs w:val="28"/>
          <w:shd w:val="clear" w:color="auto" w:fill="FFFFFF"/>
          <w:lang w:val="nl-NL" w:eastAsia="vi-VN"/>
        </w:rPr>
        <w:t>s</w:t>
      </w:r>
      <w:r w:rsidRPr="00E80E55">
        <w:rPr>
          <w:rFonts w:ascii="Times New Roman" w:hAnsi="Times New Roman" w:cs="Times New Roman"/>
          <w:color w:val="000000" w:themeColor="text1"/>
          <w:spacing w:val="-6"/>
          <w:sz w:val="28"/>
          <w:szCs w:val="28"/>
          <w:shd w:val="clear" w:color="auto" w:fill="FFFFFF"/>
          <w:lang w:eastAsia="vi-VN"/>
        </w:rPr>
        <w:t xml:space="preserve">ố hàng chục lớn hơn chữ </w:t>
      </w:r>
      <w:r w:rsidRPr="00E80E55">
        <w:rPr>
          <w:rFonts w:ascii="Times New Roman" w:hAnsi="Times New Roman" w:cs="Times New Roman"/>
          <w:color w:val="000000" w:themeColor="text1"/>
          <w:spacing w:val="-6"/>
          <w:sz w:val="28"/>
          <w:szCs w:val="28"/>
          <w:shd w:val="clear" w:color="auto" w:fill="FFFFFF"/>
          <w:lang w:val="nl-NL" w:eastAsia="vi-VN"/>
        </w:rPr>
        <w:t>s</w:t>
      </w:r>
      <w:r w:rsidRPr="00E80E55">
        <w:rPr>
          <w:rFonts w:ascii="Times New Roman" w:hAnsi="Times New Roman" w:cs="Times New Roman"/>
          <w:color w:val="000000" w:themeColor="text1"/>
          <w:spacing w:val="-6"/>
          <w:sz w:val="28"/>
          <w:szCs w:val="28"/>
          <w:shd w:val="clear" w:color="auto" w:fill="FFFFFF"/>
          <w:lang w:eastAsia="vi-VN"/>
        </w:rPr>
        <w:t xml:space="preserve">ố hàng đơn vị, tổng hai chữ </w:t>
      </w:r>
      <w:r w:rsidRPr="00E80E55">
        <w:rPr>
          <w:rFonts w:ascii="Times New Roman" w:hAnsi="Times New Roman" w:cs="Times New Roman"/>
          <w:color w:val="000000" w:themeColor="text1"/>
          <w:spacing w:val="-6"/>
          <w:sz w:val="28"/>
          <w:szCs w:val="28"/>
          <w:shd w:val="clear" w:color="auto" w:fill="FFFFFF"/>
          <w:lang w:val="nl-NL" w:eastAsia="vi-VN"/>
        </w:rPr>
        <w:t>s</w:t>
      </w:r>
      <w:r w:rsidRPr="00E80E55">
        <w:rPr>
          <w:rFonts w:ascii="Times New Roman" w:hAnsi="Times New Roman" w:cs="Times New Roman"/>
          <w:color w:val="000000" w:themeColor="text1"/>
          <w:spacing w:val="-6"/>
          <w:sz w:val="28"/>
          <w:szCs w:val="28"/>
          <w:shd w:val="clear" w:color="auto" w:fill="FFFFFF"/>
          <w:lang w:eastAsia="vi-VN"/>
        </w:rPr>
        <w:t>ố</w:t>
      </w:r>
      <w:r w:rsidRPr="00E80E55">
        <w:rPr>
          <w:rFonts w:ascii="Times New Roman" w:hAnsi="Times New Roman" w:cs="Times New Roman"/>
          <w:color w:val="000000" w:themeColor="text1"/>
          <w:spacing w:val="-6"/>
          <w:sz w:val="28"/>
          <w:szCs w:val="28"/>
          <w:shd w:val="clear" w:color="auto" w:fill="FFFFFF"/>
          <w:lang w:val="nl-NL" w:eastAsia="vi-VN"/>
        </w:rPr>
        <w:t xml:space="preserve"> </w:t>
      </w:r>
      <w:r w:rsidRPr="00E80E55">
        <w:rPr>
          <w:rFonts w:ascii="Times New Roman" w:hAnsi="Times New Roman" w:cs="Times New Roman"/>
          <w:color w:val="000000" w:themeColor="text1"/>
          <w:spacing w:val="-6"/>
          <w:sz w:val="28"/>
          <w:szCs w:val="28"/>
          <w:shd w:val="clear" w:color="auto" w:fill="FFFFFF"/>
          <w:lang w:eastAsia="vi-VN"/>
        </w:rPr>
        <w:t>bằng 12.</w:t>
      </w:r>
    </w:p>
    <w:p w:rsidR="00E80E55" w:rsidRPr="00E80E55" w:rsidRDefault="00E80E55" w:rsidP="00E80E55">
      <w:pPr>
        <w:spacing w:after="0" w:line="240" w:lineRule="auto"/>
        <w:rPr>
          <w:rFonts w:ascii="Times New Roman" w:eastAsia="Times New Roman" w:hAnsi="Times New Roman" w:cs="Times New Roman"/>
          <w:b/>
          <w:color w:val="000000" w:themeColor="text1"/>
          <w:sz w:val="28"/>
          <w:szCs w:val="28"/>
          <w:u w:val="single"/>
          <w:lang w:val="nl-NL"/>
        </w:rPr>
      </w:pPr>
      <w:r w:rsidRPr="00E80E55">
        <w:rPr>
          <w:rFonts w:ascii="Times New Roman" w:eastAsia="Times New Roman" w:hAnsi="Times New Roman" w:cs="Times New Roman"/>
          <w:b/>
          <w:color w:val="000000" w:themeColor="text1"/>
          <w:sz w:val="28"/>
          <w:szCs w:val="28"/>
          <w:u w:val="single"/>
          <w:lang w:val="nl-NL"/>
        </w:rPr>
        <w:t>Hướng dẫn:</w:t>
      </w:r>
    </w:p>
    <w:p w:rsidR="00E80E55" w:rsidRPr="00E80E55" w:rsidRDefault="00E80E55" w:rsidP="00E80E55">
      <w:pPr>
        <w:spacing w:after="0" w:line="240" w:lineRule="auto"/>
        <w:rPr>
          <w:rFonts w:ascii="Times New Roman" w:eastAsia="Times New Roman" w:hAnsi="Times New Roman" w:cs="Times New Roman"/>
          <w:b/>
          <w:color w:val="000000" w:themeColor="text1"/>
          <w:sz w:val="28"/>
          <w:szCs w:val="28"/>
          <w:lang w:val="nl-NL"/>
        </w:rPr>
      </w:pPr>
      <w:r w:rsidRPr="00E80E55">
        <w:rPr>
          <w:rFonts w:ascii="Times New Roman" w:eastAsia="Times New Roman" w:hAnsi="Times New Roman" w:cs="Times New Roman"/>
          <w:b/>
          <w:color w:val="000000" w:themeColor="text1"/>
          <w:sz w:val="28"/>
          <w:szCs w:val="28"/>
          <w:lang w:val="nl-NL"/>
        </w:rPr>
        <w:t>Bài 1.</w:t>
      </w:r>
    </w:p>
    <w:p w:rsidR="00E80E55" w:rsidRPr="00E80E55" w:rsidRDefault="00E80E55" w:rsidP="00E80E55">
      <w:pPr>
        <w:spacing w:after="0" w:line="240" w:lineRule="auto"/>
        <w:jc w:val="both"/>
        <w:rPr>
          <w:rFonts w:ascii="Times New Roman" w:hAnsi="Times New Roman" w:cs="Times New Roman"/>
          <w:bCs/>
          <w:color w:val="000000" w:themeColor="text1"/>
          <w:sz w:val="28"/>
          <w:szCs w:val="28"/>
          <w:lang w:val="vi-VN"/>
        </w:rPr>
      </w:pPr>
      <w:r w:rsidRPr="00E80E55">
        <w:rPr>
          <w:rFonts w:ascii="Times New Roman" w:hAnsi="Times New Roman" w:cs="Times New Roman"/>
          <w:bCs/>
          <w:color w:val="000000" w:themeColor="text1"/>
          <w:sz w:val="28"/>
          <w:szCs w:val="28"/>
          <w:lang w:val="vi-VN"/>
        </w:rPr>
        <w:t xml:space="preserve">a) Tập hợp </w:t>
      </w:r>
      <w:r w:rsidRPr="00E80E55">
        <w:rPr>
          <w:rFonts w:ascii="Times New Roman" w:hAnsi="Times New Roman" w:cs="Times New Roman"/>
          <w:color w:val="000000" w:themeColor="text1"/>
          <w:sz w:val="28"/>
          <w:szCs w:val="28"/>
        </w:rPr>
        <w:t>A</w:t>
      </w:r>
      <w:r w:rsidRPr="00E80E55">
        <w:rPr>
          <w:rFonts w:ascii="Times New Roman" w:hAnsi="Times New Roman" w:cs="Times New Roman"/>
          <w:color w:val="000000" w:themeColor="text1"/>
          <w:position w:val="-18"/>
          <w:sz w:val="28"/>
          <w:szCs w:val="28"/>
          <w:lang w:val="vi-VN"/>
        </w:rPr>
        <w:t xml:space="preserve"> </w:t>
      </w:r>
      <w:r w:rsidRPr="00E80E55">
        <w:rPr>
          <w:rFonts w:ascii="Times New Roman" w:hAnsi="Times New Roman" w:cs="Times New Roman"/>
          <w:bCs/>
          <w:color w:val="000000" w:themeColor="text1"/>
          <w:sz w:val="28"/>
          <w:szCs w:val="28"/>
          <w:lang w:val="vi-VN"/>
        </w:rPr>
        <w:t xml:space="preserve">các số tự nhiên </w:t>
      </w:r>
      <w:r w:rsidRPr="00E80E55">
        <w:rPr>
          <w:rFonts w:ascii="Times New Roman" w:hAnsi="Times New Roman" w:cs="Times New Roman"/>
          <w:color w:val="000000" w:themeColor="text1"/>
          <w:sz w:val="28"/>
          <w:szCs w:val="28"/>
        </w:rPr>
        <w:t>x</w:t>
      </w:r>
      <w:r w:rsidRPr="00E80E55">
        <w:rPr>
          <w:rFonts w:ascii="Times New Roman" w:hAnsi="Times New Roman" w:cs="Times New Roman"/>
          <w:bCs/>
          <w:color w:val="000000" w:themeColor="text1"/>
          <w:sz w:val="28"/>
          <w:szCs w:val="28"/>
          <w:lang w:val="vi-VN"/>
        </w:rPr>
        <w:t xml:space="preserve"> mà </w:t>
      </w:r>
      <w:r w:rsidRPr="00E80E55">
        <w:rPr>
          <w:rFonts w:ascii="Times New Roman" w:hAnsi="Times New Roman" w:cs="Times New Roman"/>
          <w:bCs/>
          <w:color w:val="000000" w:themeColor="text1"/>
          <w:sz w:val="28"/>
          <w:szCs w:val="28"/>
        </w:rPr>
        <w:t>8: x = 2</w:t>
      </w:r>
    </w:p>
    <w:p w:rsidR="00E80E55" w:rsidRPr="00E80E55" w:rsidRDefault="00E80E55" w:rsidP="00E80E55">
      <w:pPr>
        <w:spacing w:after="0" w:line="240" w:lineRule="auto"/>
        <w:jc w:val="both"/>
        <w:rPr>
          <w:rFonts w:ascii="Times New Roman" w:hAnsi="Times New Roman" w:cs="Times New Roman"/>
          <w:bCs/>
          <w:color w:val="000000" w:themeColor="text1"/>
          <w:sz w:val="28"/>
          <w:szCs w:val="28"/>
        </w:rPr>
      </w:pPr>
      <w:r w:rsidRPr="00E80E55">
        <w:rPr>
          <w:rFonts w:ascii="Times New Roman" w:hAnsi="Times New Roman" w:cs="Times New Roman"/>
          <w:bCs/>
          <w:color w:val="000000" w:themeColor="text1"/>
          <w:sz w:val="28"/>
          <w:szCs w:val="28"/>
        </w:rPr>
        <w:t xml:space="preserve">    </w:t>
      </w:r>
      <w:r w:rsidRPr="00E80E55">
        <w:rPr>
          <w:rFonts w:ascii="Times New Roman" w:hAnsi="Times New Roman" w:cs="Times New Roman"/>
          <w:bCs/>
          <w:color w:val="000000" w:themeColor="text1"/>
          <w:sz w:val="28"/>
          <w:szCs w:val="28"/>
          <w:lang w:val="vi-VN"/>
        </w:rPr>
        <w:t>Ta có:</w:t>
      </w:r>
      <w:r w:rsidRPr="00E80E55">
        <w:rPr>
          <w:rFonts w:ascii="Times New Roman" w:hAnsi="Times New Roman" w:cs="Times New Roman"/>
          <w:bCs/>
          <w:color w:val="000000" w:themeColor="text1"/>
          <w:sz w:val="28"/>
          <w:szCs w:val="28"/>
        </w:rPr>
        <w:t xml:space="preserve"> 8: x = 2</w:t>
      </w:r>
      <w:r w:rsidRPr="00E80E55">
        <w:rPr>
          <w:rFonts w:ascii="Times New Roman" w:hAnsi="Times New Roman" w:cs="Times New Roman"/>
          <w:position w:val="-6"/>
          <w:sz w:val="28"/>
          <w:szCs w:val="28"/>
        </w:rPr>
        <w:object w:dxaOrig="300" w:dyaOrig="240">
          <v:shape id="_x0000_i1049" type="#_x0000_t75" style="width:15.7pt;height:13.25pt" o:ole="">
            <v:imagedata r:id="rId45" o:title=""/>
          </v:shape>
          <o:OLEObject Type="Embed" ProgID="Equation.DSMT4" ShapeID="_x0000_i1049" DrawAspect="Content" ObjectID="_1753700965" r:id="rId46"/>
        </w:object>
      </w:r>
      <w:r w:rsidRPr="00E80E55">
        <w:rPr>
          <w:rFonts w:ascii="Times New Roman" w:hAnsi="Times New Roman" w:cs="Times New Roman"/>
          <w:sz w:val="28"/>
          <w:szCs w:val="28"/>
        </w:rPr>
        <w:t>x  = 4</w:t>
      </w:r>
    </w:p>
    <w:p w:rsidR="00E80E55" w:rsidRPr="00E80E55" w:rsidRDefault="00E80E55" w:rsidP="00E80E55">
      <w:pPr>
        <w:spacing w:after="0" w:line="240" w:lineRule="auto"/>
        <w:ind w:firstLine="284"/>
        <w:jc w:val="both"/>
        <w:rPr>
          <w:rFonts w:ascii="Times New Roman" w:hAnsi="Times New Roman" w:cs="Times New Roman"/>
          <w:bCs/>
          <w:color w:val="000000" w:themeColor="text1"/>
          <w:sz w:val="28"/>
          <w:szCs w:val="28"/>
          <w:lang w:val="vi-VN"/>
        </w:rPr>
      </w:pPr>
      <w:r w:rsidRPr="00E80E55">
        <w:rPr>
          <w:rFonts w:ascii="Times New Roman" w:hAnsi="Times New Roman" w:cs="Times New Roman"/>
          <w:color w:val="000000" w:themeColor="text1"/>
          <w:sz w:val="28"/>
          <w:szCs w:val="28"/>
        </w:rPr>
        <w:t>A = {4}</w:t>
      </w:r>
      <w:r w:rsidRPr="00E80E55">
        <w:rPr>
          <w:rFonts w:ascii="Times New Roman" w:hAnsi="Times New Roman" w:cs="Times New Roman"/>
          <w:bCs/>
          <w:color w:val="000000" w:themeColor="text1"/>
          <w:sz w:val="28"/>
          <w:szCs w:val="28"/>
          <w:lang w:val="vi-VN"/>
        </w:rPr>
        <w:t xml:space="preserve">. Tập hợp </w:t>
      </w:r>
      <w:r w:rsidRPr="00E80E55">
        <w:rPr>
          <w:rFonts w:ascii="Times New Roman" w:hAnsi="Times New Roman" w:cs="Times New Roman"/>
          <w:color w:val="000000" w:themeColor="text1"/>
          <w:position w:val="-4"/>
          <w:sz w:val="28"/>
          <w:szCs w:val="28"/>
          <w:lang w:val="vi-VN"/>
        </w:rPr>
        <w:object w:dxaOrig="240" w:dyaOrig="260">
          <v:shape id="_x0000_i1050" type="#_x0000_t75" style="width:13.25pt;height:13.25pt" o:ole="">
            <v:imagedata r:id="rId47" o:title=""/>
          </v:shape>
          <o:OLEObject Type="Embed" ProgID="Equation.DSMT4" ShapeID="_x0000_i1050" DrawAspect="Content" ObjectID="_1753700966" r:id="rId48"/>
        </w:object>
      </w:r>
      <w:r w:rsidRPr="00E80E55">
        <w:rPr>
          <w:rFonts w:ascii="Times New Roman" w:hAnsi="Times New Roman" w:cs="Times New Roman"/>
          <w:color w:val="000000" w:themeColor="text1"/>
          <w:position w:val="-18"/>
          <w:sz w:val="28"/>
          <w:szCs w:val="28"/>
          <w:lang w:val="vi-VN"/>
        </w:rPr>
        <w:t xml:space="preserve"> </w:t>
      </w:r>
      <w:r w:rsidRPr="00E80E55">
        <w:rPr>
          <w:rFonts w:ascii="Times New Roman" w:hAnsi="Times New Roman" w:cs="Times New Roman"/>
          <w:bCs/>
          <w:color w:val="000000" w:themeColor="text1"/>
          <w:sz w:val="28"/>
          <w:szCs w:val="28"/>
          <w:lang w:val="vi-VN"/>
        </w:rPr>
        <w:t>có 1 phần tử.</w:t>
      </w:r>
    </w:p>
    <w:p w:rsidR="00E80E55" w:rsidRPr="00E80E55" w:rsidRDefault="00E80E55" w:rsidP="00E80E55">
      <w:pPr>
        <w:spacing w:after="0" w:line="240" w:lineRule="auto"/>
        <w:jc w:val="both"/>
        <w:rPr>
          <w:rFonts w:ascii="Times New Roman" w:hAnsi="Times New Roman" w:cs="Times New Roman"/>
          <w:bCs/>
          <w:color w:val="000000" w:themeColor="text1"/>
          <w:sz w:val="28"/>
          <w:szCs w:val="28"/>
          <w:lang w:val="vi-VN"/>
        </w:rPr>
      </w:pPr>
      <w:r w:rsidRPr="00E80E55">
        <w:rPr>
          <w:rFonts w:ascii="Times New Roman" w:hAnsi="Times New Roman" w:cs="Times New Roman"/>
          <w:bCs/>
          <w:color w:val="000000" w:themeColor="text1"/>
          <w:sz w:val="28"/>
          <w:szCs w:val="28"/>
          <w:lang w:val="vi-VN"/>
        </w:rPr>
        <w:t xml:space="preserve">b) Tập hợp </w:t>
      </w:r>
      <w:r w:rsidRPr="00E80E55">
        <w:rPr>
          <w:rFonts w:ascii="Times New Roman" w:hAnsi="Times New Roman" w:cs="Times New Roman"/>
          <w:color w:val="000000" w:themeColor="text1"/>
          <w:sz w:val="28"/>
          <w:szCs w:val="28"/>
        </w:rPr>
        <w:t>B</w:t>
      </w:r>
      <w:r w:rsidRPr="00E80E55">
        <w:rPr>
          <w:rFonts w:ascii="Times New Roman" w:hAnsi="Times New Roman" w:cs="Times New Roman"/>
          <w:color w:val="000000" w:themeColor="text1"/>
          <w:position w:val="-18"/>
          <w:sz w:val="28"/>
          <w:szCs w:val="28"/>
          <w:lang w:val="vi-VN"/>
        </w:rPr>
        <w:t xml:space="preserve"> </w:t>
      </w:r>
      <w:r w:rsidRPr="00E80E55">
        <w:rPr>
          <w:rFonts w:ascii="Times New Roman" w:hAnsi="Times New Roman" w:cs="Times New Roman"/>
          <w:bCs/>
          <w:color w:val="000000" w:themeColor="text1"/>
          <w:sz w:val="28"/>
          <w:szCs w:val="28"/>
          <w:lang w:val="vi-VN"/>
        </w:rPr>
        <w:t xml:space="preserve">các số tự nhiên </w:t>
      </w:r>
      <w:r w:rsidRPr="00E80E55">
        <w:rPr>
          <w:rFonts w:ascii="Times New Roman" w:hAnsi="Times New Roman" w:cs="Times New Roman"/>
          <w:color w:val="000000" w:themeColor="text1"/>
          <w:sz w:val="28"/>
          <w:szCs w:val="28"/>
        </w:rPr>
        <w:t>x</w:t>
      </w:r>
      <w:r w:rsidRPr="00E80E55">
        <w:rPr>
          <w:rFonts w:ascii="Times New Roman" w:hAnsi="Times New Roman" w:cs="Times New Roman"/>
          <w:bCs/>
          <w:color w:val="000000" w:themeColor="text1"/>
          <w:sz w:val="28"/>
          <w:szCs w:val="28"/>
          <w:lang w:val="vi-VN"/>
        </w:rPr>
        <w:t xml:space="preserve"> mà </w:t>
      </w:r>
      <w:r w:rsidRPr="00E80E55">
        <w:rPr>
          <w:rFonts w:ascii="Times New Roman" w:hAnsi="Times New Roman" w:cs="Times New Roman"/>
          <w:bCs/>
          <w:color w:val="000000" w:themeColor="text1"/>
          <w:sz w:val="28"/>
          <w:szCs w:val="28"/>
        </w:rPr>
        <w:t>x + 3 &lt; 5</w:t>
      </w:r>
    </w:p>
    <w:p w:rsidR="00E80E55" w:rsidRPr="00E80E55" w:rsidRDefault="00E80E55" w:rsidP="00E80E55">
      <w:pPr>
        <w:spacing w:after="0" w:line="240" w:lineRule="auto"/>
        <w:ind w:firstLine="284"/>
        <w:jc w:val="both"/>
        <w:rPr>
          <w:rFonts w:ascii="Times New Roman" w:hAnsi="Times New Roman" w:cs="Times New Roman"/>
          <w:bCs/>
          <w:color w:val="000000" w:themeColor="text1"/>
          <w:sz w:val="28"/>
          <w:szCs w:val="28"/>
          <w:lang w:val="vi-VN"/>
        </w:rPr>
      </w:pPr>
      <w:r w:rsidRPr="00E80E55">
        <w:rPr>
          <w:rFonts w:ascii="Times New Roman" w:hAnsi="Times New Roman" w:cs="Times New Roman"/>
          <w:bCs/>
          <w:color w:val="000000" w:themeColor="text1"/>
          <w:sz w:val="28"/>
          <w:szCs w:val="28"/>
          <w:lang w:val="vi-VN"/>
        </w:rPr>
        <w:t xml:space="preserve">Ta có: </w:t>
      </w:r>
      <w:r w:rsidRPr="00E80E55">
        <w:rPr>
          <w:rFonts w:ascii="Times New Roman" w:hAnsi="Times New Roman" w:cs="Times New Roman"/>
          <w:bCs/>
          <w:color w:val="000000" w:themeColor="text1"/>
          <w:sz w:val="28"/>
          <w:szCs w:val="28"/>
        </w:rPr>
        <w:t>x + 3 &lt; 5</w:t>
      </w:r>
      <w:r w:rsidRPr="00E80E55">
        <w:rPr>
          <w:rFonts w:ascii="Times New Roman" w:hAnsi="Times New Roman" w:cs="Times New Roman"/>
          <w:color w:val="000000" w:themeColor="text1"/>
          <w:sz w:val="28"/>
          <w:szCs w:val="28"/>
          <w:lang w:val="vi-VN"/>
        </w:rPr>
        <w:t xml:space="preserve"> </w:t>
      </w:r>
      <w:r w:rsidRPr="00E80E55">
        <w:rPr>
          <w:rFonts w:ascii="Times New Roman" w:hAnsi="Times New Roman" w:cs="Times New Roman"/>
          <w:bCs/>
          <w:color w:val="000000" w:themeColor="text1"/>
          <w:sz w:val="28"/>
          <w:szCs w:val="28"/>
          <w:lang w:val="vi-VN"/>
        </w:rPr>
        <w:t xml:space="preserve">Suy ra: </w:t>
      </w:r>
      <w:r w:rsidRPr="00E80E55">
        <w:rPr>
          <w:rFonts w:ascii="Times New Roman" w:hAnsi="Times New Roman" w:cs="Times New Roman"/>
          <w:bCs/>
          <w:color w:val="000000" w:themeColor="text1"/>
          <w:sz w:val="28"/>
          <w:szCs w:val="28"/>
        </w:rPr>
        <w:t>x = 0 , x = 1</w:t>
      </w:r>
    </w:p>
    <w:p w:rsidR="00E80E55" w:rsidRPr="00E80E55" w:rsidRDefault="00E80E55" w:rsidP="00E80E55">
      <w:pPr>
        <w:spacing w:after="0" w:line="240" w:lineRule="auto"/>
        <w:ind w:firstLine="284"/>
        <w:jc w:val="both"/>
        <w:rPr>
          <w:rFonts w:ascii="Times New Roman" w:hAnsi="Times New Roman" w:cs="Times New Roman"/>
          <w:bCs/>
          <w:color w:val="000000" w:themeColor="text1"/>
          <w:sz w:val="28"/>
          <w:szCs w:val="28"/>
          <w:lang w:val="vi-VN"/>
        </w:rPr>
      </w:pPr>
      <w:r w:rsidRPr="00E80E55">
        <w:rPr>
          <w:rFonts w:ascii="Times New Roman" w:hAnsi="Times New Roman" w:cs="Times New Roman"/>
          <w:color w:val="000000" w:themeColor="text1"/>
          <w:sz w:val="28"/>
          <w:szCs w:val="28"/>
        </w:rPr>
        <w:t>B = {0; 1}</w:t>
      </w:r>
      <w:r w:rsidRPr="00E80E55">
        <w:rPr>
          <w:rFonts w:ascii="Times New Roman" w:hAnsi="Times New Roman" w:cs="Times New Roman"/>
          <w:bCs/>
          <w:color w:val="000000" w:themeColor="text1"/>
          <w:sz w:val="28"/>
          <w:szCs w:val="28"/>
          <w:lang w:val="vi-VN"/>
        </w:rPr>
        <w:t xml:space="preserve"> Tập hợp </w:t>
      </w:r>
      <w:r w:rsidRPr="00E80E55">
        <w:rPr>
          <w:rFonts w:ascii="Times New Roman" w:hAnsi="Times New Roman" w:cs="Times New Roman"/>
          <w:color w:val="000000" w:themeColor="text1"/>
          <w:sz w:val="28"/>
          <w:szCs w:val="28"/>
        </w:rPr>
        <w:t>B</w:t>
      </w:r>
      <w:r w:rsidRPr="00E80E55">
        <w:rPr>
          <w:rFonts w:ascii="Times New Roman" w:hAnsi="Times New Roman" w:cs="Times New Roman"/>
          <w:color w:val="000000" w:themeColor="text1"/>
          <w:position w:val="-18"/>
          <w:sz w:val="28"/>
          <w:szCs w:val="28"/>
          <w:lang w:val="vi-VN"/>
        </w:rPr>
        <w:t xml:space="preserve"> </w:t>
      </w:r>
      <w:r w:rsidRPr="00E80E55">
        <w:rPr>
          <w:rFonts w:ascii="Times New Roman" w:hAnsi="Times New Roman" w:cs="Times New Roman"/>
          <w:bCs/>
          <w:color w:val="000000" w:themeColor="text1"/>
          <w:sz w:val="28"/>
          <w:szCs w:val="28"/>
          <w:lang w:val="vi-VN"/>
        </w:rPr>
        <w:t>có 2 phần tử.</w:t>
      </w:r>
    </w:p>
    <w:p w:rsidR="00E80E55" w:rsidRPr="00E80E55" w:rsidRDefault="00E80E55" w:rsidP="00E80E55">
      <w:pPr>
        <w:spacing w:after="0" w:line="240" w:lineRule="auto"/>
        <w:jc w:val="both"/>
        <w:rPr>
          <w:rFonts w:ascii="Times New Roman" w:hAnsi="Times New Roman" w:cs="Times New Roman"/>
          <w:bCs/>
          <w:color w:val="000000" w:themeColor="text1"/>
          <w:sz w:val="28"/>
          <w:szCs w:val="28"/>
          <w:lang w:val="vi-VN"/>
        </w:rPr>
      </w:pPr>
      <w:r w:rsidRPr="00E80E55">
        <w:rPr>
          <w:rFonts w:ascii="Times New Roman" w:hAnsi="Times New Roman" w:cs="Times New Roman"/>
          <w:bCs/>
          <w:color w:val="000000" w:themeColor="text1"/>
          <w:sz w:val="28"/>
          <w:szCs w:val="28"/>
          <w:lang w:val="vi-VN"/>
        </w:rPr>
        <w:t xml:space="preserve">c) Tập hợp </w:t>
      </w:r>
      <w:r w:rsidRPr="00E80E55">
        <w:rPr>
          <w:rFonts w:ascii="Times New Roman" w:hAnsi="Times New Roman" w:cs="Times New Roman"/>
          <w:color w:val="000000" w:themeColor="text1"/>
          <w:sz w:val="28"/>
          <w:szCs w:val="28"/>
        </w:rPr>
        <w:t>C</w:t>
      </w:r>
      <w:r w:rsidRPr="00E80E55">
        <w:rPr>
          <w:rFonts w:ascii="Times New Roman" w:hAnsi="Times New Roman" w:cs="Times New Roman"/>
          <w:color w:val="000000" w:themeColor="text1"/>
          <w:position w:val="-18"/>
          <w:sz w:val="28"/>
          <w:szCs w:val="28"/>
          <w:lang w:val="vi-VN"/>
        </w:rPr>
        <w:t xml:space="preserve"> </w:t>
      </w:r>
      <w:r w:rsidRPr="00E80E55">
        <w:rPr>
          <w:rFonts w:ascii="Times New Roman" w:hAnsi="Times New Roman" w:cs="Times New Roman"/>
          <w:bCs/>
          <w:color w:val="000000" w:themeColor="text1"/>
          <w:sz w:val="28"/>
          <w:szCs w:val="28"/>
          <w:lang w:val="vi-VN"/>
        </w:rPr>
        <w:t xml:space="preserve">các số tự nhiên </w:t>
      </w:r>
      <w:r w:rsidRPr="00E80E55">
        <w:rPr>
          <w:rFonts w:ascii="Times New Roman" w:hAnsi="Times New Roman" w:cs="Times New Roman"/>
          <w:color w:val="000000" w:themeColor="text1"/>
          <w:sz w:val="28"/>
          <w:szCs w:val="28"/>
        </w:rPr>
        <w:t>x</w:t>
      </w:r>
      <w:r w:rsidRPr="00E80E55">
        <w:rPr>
          <w:rFonts w:ascii="Times New Roman" w:hAnsi="Times New Roman" w:cs="Times New Roman"/>
          <w:bCs/>
          <w:color w:val="000000" w:themeColor="text1"/>
          <w:sz w:val="28"/>
          <w:szCs w:val="28"/>
          <w:lang w:val="vi-VN"/>
        </w:rPr>
        <w:t xml:space="preserve"> mà </w:t>
      </w:r>
      <w:r w:rsidRPr="00E80E55">
        <w:rPr>
          <w:rFonts w:ascii="Times New Roman" w:hAnsi="Times New Roman" w:cs="Times New Roman"/>
          <w:bCs/>
          <w:color w:val="000000" w:themeColor="text1"/>
          <w:sz w:val="28"/>
          <w:szCs w:val="28"/>
        </w:rPr>
        <w:t>x – 2 = x +2</w:t>
      </w:r>
    </w:p>
    <w:p w:rsidR="00E80E55" w:rsidRPr="00E80E55" w:rsidRDefault="00E80E55" w:rsidP="00E80E55">
      <w:pPr>
        <w:spacing w:after="0" w:line="240" w:lineRule="auto"/>
        <w:ind w:firstLine="284"/>
        <w:jc w:val="both"/>
        <w:rPr>
          <w:rFonts w:ascii="Times New Roman" w:hAnsi="Times New Roman" w:cs="Times New Roman"/>
          <w:bCs/>
          <w:color w:val="000000" w:themeColor="text1"/>
          <w:sz w:val="28"/>
          <w:szCs w:val="28"/>
          <w:lang w:val="vi-VN"/>
        </w:rPr>
      </w:pPr>
      <w:r w:rsidRPr="00E80E55">
        <w:rPr>
          <w:rFonts w:ascii="Times New Roman" w:hAnsi="Times New Roman" w:cs="Times New Roman"/>
          <w:bCs/>
          <w:color w:val="000000" w:themeColor="text1"/>
          <w:sz w:val="28"/>
          <w:szCs w:val="28"/>
          <w:lang w:val="vi-VN"/>
        </w:rPr>
        <w:t xml:space="preserve">Ta có: </w:t>
      </w:r>
      <w:r w:rsidRPr="00E80E55">
        <w:rPr>
          <w:rFonts w:ascii="Times New Roman" w:hAnsi="Times New Roman" w:cs="Times New Roman"/>
          <w:bCs/>
          <w:color w:val="000000" w:themeColor="text1"/>
          <w:sz w:val="28"/>
          <w:szCs w:val="28"/>
        </w:rPr>
        <w:t>x – 2 = x +2</w:t>
      </w:r>
      <w:r w:rsidRPr="00E80E55">
        <w:rPr>
          <w:rFonts w:ascii="Times New Roman" w:hAnsi="Times New Roman" w:cs="Times New Roman"/>
          <w:color w:val="000000" w:themeColor="text1"/>
          <w:sz w:val="28"/>
          <w:szCs w:val="28"/>
          <w:lang w:val="vi-VN"/>
        </w:rPr>
        <w:t xml:space="preserve"> </w:t>
      </w:r>
      <w:r w:rsidRPr="00E80E55">
        <w:rPr>
          <w:rFonts w:ascii="Times New Roman" w:hAnsi="Times New Roman" w:cs="Times New Roman"/>
          <w:bCs/>
          <w:color w:val="000000" w:themeColor="text1"/>
          <w:sz w:val="28"/>
          <w:szCs w:val="28"/>
          <w:lang w:val="vi-VN"/>
        </w:rPr>
        <w:t>Suy ra không có phần tử nào thỏa mãn yêu cầu của đề</w:t>
      </w:r>
    </w:p>
    <w:p w:rsidR="00E80E55" w:rsidRPr="00E80E55" w:rsidRDefault="00E80E55" w:rsidP="00E80E55">
      <w:pPr>
        <w:spacing w:after="0" w:line="240" w:lineRule="auto"/>
        <w:ind w:firstLine="284"/>
        <w:jc w:val="both"/>
        <w:rPr>
          <w:rFonts w:ascii="Times New Roman" w:hAnsi="Times New Roman" w:cs="Times New Roman"/>
          <w:bCs/>
          <w:color w:val="000000" w:themeColor="text1"/>
          <w:sz w:val="28"/>
          <w:szCs w:val="28"/>
          <w:lang w:val="vi-VN"/>
        </w:rPr>
      </w:pPr>
      <w:r w:rsidRPr="00E80E55">
        <w:rPr>
          <w:rFonts w:ascii="Times New Roman" w:hAnsi="Times New Roman" w:cs="Times New Roman"/>
          <w:bCs/>
          <w:color w:val="000000" w:themeColor="text1"/>
          <w:sz w:val="28"/>
          <w:szCs w:val="28"/>
          <w:lang w:val="vi-VN"/>
        </w:rPr>
        <w:t xml:space="preserve">Tập hợp </w:t>
      </w:r>
      <w:r w:rsidRPr="00E80E55">
        <w:rPr>
          <w:rFonts w:ascii="Times New Roman" w:hAnsi="Times New Roman" w:cs="Times New Roman"/>
          <w:color w:val="000000" w:themeColor="text1"/>
          <w:sz w:val="28"/>
          <w:szCs w:val="28"/>
        </w:rPr>
        <w:t>C</w:t>
      </w:r>
      <w:r w:rsidRPr="00E80E55">
        <w:rPr>
          <w:rFonts w:ascii="Times New Roman" w:hAnsi="Times New Roman" w:cs="Times New Roman"/>
          <w:color w:val="000000" w:themeColor="text1"/>
          <w:position w:val="-18"/>
          <w:sz w:val="28"/>
          <w:szCs w:val="28"/>
          <w:lang w:val="vi-VN"/>
        </w:rPr>
        <w:t xml:space="preserve"> </w:t>
      </w:r>
      <w:r w:rsidRPr="00E80E55">
        <w:rPr>
          <w:rFonts w:ascii="Times New Roman" w:hAnsi="Times New Roman" w:cs="Times New Roman"/>
          <w:bCs/>
          <w:color w:val="000000" w:themeColor="text1"/>
          <w:sz w:val="28"/>
          <w:szCs w:val="28"/>
          <w:lang w:val="vi-VN"/>
        </w:rPr>
        <w:t>không có phần tử.</w:t>
      </w:r>
    </w:p>
    <w:p w:rsidR="00E80E55" w:rsidRPr="00E80E55" w:rsidRDefault="00E80E55" w:rsidP="00E80E55">
      <w:pPr>
        <w:spacing w:after="0" w:line="240" w:lineRule="auto"/>
        <w:jc w:val="both"/>
        <w:rPr>
          <w:rFonts w:ascii="Times New Roman" w:hAnsi="Times New Roman" w:cs="Times New Roman"/>
          <w:bCs/>
          <w:color w:val="000000" w:themeColor="text1"/>
          <w:sz w:val="28"/>
          <w:szCs w:val="28"/>
          <w:lang w:val="vi-VN"/>
        </w:rPr>
      </w:pPr>
      <w:r w:rsidRPr="00E80E55">
        <w:rPr>
          <w:rFonts w:ascii="Times New Roman" w:hAnsi="Times New Roman" w:cs="Times New Roman"/>
          <w:bCs/>
          <w:color w:val="000000" w:themeColor="text1"/>
          <w:sz w:val="28"/>
          <w:szCs w:val="28"/>
          <w:lang w:val="vi-VN"/>
        </w:rPr>
        <w:t xml:space="preserve">d) Tập hợp </w:t>
      </w:r>
      <w:r w:rsidRPr="00E80E55">
        <w:rPr>
          <w:rFonts w:ascii="Times New Roman" w:hAnsi="Times New Roman" w:cs="Times New Roman"/>
          <w:color w:val="000000" w:themeColor="text1"/>
          <w:sz w:val="28"/>
          <w:szCs w:val="28"/>
        </w:rPr>
        <w:t>D</w:t>
      </w:r>
      <w:r w:rsidRPr="00E80E55">
        <w:rPr>
          <w:rFonts w:ascii="Times New Roman" w:hAnsi="Times New Roman" w:cs="Times New Roman"/>
          <w:color w:val="000000" w:themeColor="text1"/>
          <w:position w:val="-18"/>
          <w:sz w:val="28"/>
          <w:szCs w:val="28"/>
          <w:lang w:val="vi-VN"/>
        </w:rPr>
        <w:t xml:space="preserve"> </w:t>
      </w:r>
      <w:r w:rsidRPr="00E80E55">
        <w:rPr>
          <w:rFonts w:ascii="Times New Roman" w:hAnsi="Times New Roman" w:cs="Times New Roman"/>
          <w:bCs/>
          <w:color w:val="000000" w:themeColor="text1"/>
          <w:sz w:val="28"/>
          <w:szCs w:val="28"/>
          <w:lang w:val="vi-VN"/>
        </w:rPr>
        <w:t>các số tự nhiên</w:t>
      </w:r>
      <w:r w:rsidRPr="00E80E55">
        <w:rPr>
          <w:rFonts w:ascii="Times New Roman" w:hAnsi="Times New Roman" w:cs="Times New Roman"/>
          <w:bCs/>
          <w:color w:val="000000" w:themeColor="text1"/>
          <w:sz w:val="28"/>
          <w:szCs w:val="28"/>
        </w:rPr>
        <w:t xml:space="preserve"> x </w:t>
      </w:r>
      <w:r w:rsidRPr="00E80E55">
        <w:rPr>
          <w:rFonts w:ascii="Times New Roman" w:hAnsi="Times New Roman" w:cs="Times New Roman"/>
          <w:bCs/>
          <w:color w:val="000000" w:themeColor="text1"/>
          <w:sz w:val="28"/>
          <w:szCs w:val="28"/>
          <w:lang w:val="vi-VN"/>
        </w:rPr>
        <w:t xml:space="preserve"> mà </w:t>
      </w:r>
      <w:r w:rsidRPr="00E80E55">
        <w:rPr>
          <w:rFonts w:ascii="Times New Roman" w:hAnsi="Times New Roman" w:cs="Times New Roman"/>
          <w:bCs/>
          <w:color w:val="000000" w:themeColor="text1"/>
          <w:sz w:val="28"/>
          <w:szCs w:val="28"/>
        </w:rPr>
        <w:t>x : 2 = x : 4</w:t>
      </w:r>
    </w:p>
    <w:p w:rsidR="00E80E55" w:rsidRPr="00E80E55" w:rsidRDefault="00E80E55" w:rsidP="00E80E55">
      <w:pPr>
        <w:spacing w:after="0" w:line="240" w:lineRule="auto"/>
        <w:jc w:val="both"/>
        <w:rPr>
          <w:rFonts w:ascii="Times New Roman" w:hAnsi="Times New Roman" w:cs="Times New Roman"/>
          <w:bCs/>
          <w:color w:val="000000" w:themeColor="text1"/>
          <w:sz w:val="28"/>
          <w:szCs w:val="28"/>
          <w:lang w:val="vi-VN"/>
        </w:rPr>
      </w:pPr>
      <w:r w:rsidRPr="00E80E55">
        <w:rPr>
          <w:rFonts w:ascii="Times New Roman" w:hAnsi="Times New Roman" w:cs="Times New Roman"/>
          <w:bCs/>
          <w:color w:val="000000" w:themeColor="text1"/>
          <w:sz w:val="28"/>
          <w:szCs w:val="28"/>
        </w:rPr>
        <w:t xml:space="preserve">    </w:t>
      </w:r>
      <w:r w:rsidRPr="00E80E55">
        <w:rPr>
          <w:rFonts w:ascii="Times New Roman" w:hAnsi="Times New Roman" w:cs="Times New Roman"/>
          <w:bCs/>
          <w:color w:val="000000" w:themeColor="text1"/>
          <w:sz w:val="28"/>
          <w:szCs w:val="28"/>
          <w:lang w:val="vi-VN"/>
        </w:rPr>
        <w:t xml:space="preserve">Ta có: </w:t>
      </w:r>
      <w:r w:rsidRPr="00E80E55">
        <w:rPr>
          <w:rFonts w:ascii="Times New Roman" w:hAnsi="Times New Roman" w:cs="Times New Roman"/>
          <w:bCs/>
          <w:color w:val="000000" w:themeColor="text1"/>
          <w:sz w:val="28"/>
          <w:szCs w:val="28"/>
        </w:rPr>
        <w:t xml:space="preserve">x : 2 = x : 4 </w:t>
      </w:r>
      <w:r w:rsidRPr="00E80E55">
        <w:rPr>
          <w:rFonts w:ascii="Times New Roman" w:hAnsi="Times New Roman" w:cs="Times New Roman"/>
          <w:bCs/>
          <w:color w:val="000000" w:themeColor="text1"/>
          <w:sz w:val="28"/>
          <w:szCs w:val="28"/>
          <w:lang w:val="vi-VN"/>
        </w:rPr>
        <w:t xml:space="preserve">Suy ra: </w:t>
      </w:r>
      <w:r w:rsidRPr="00E80E55">
        <w:rPr>
          <w:rFonts w:ascii="Times New Roman" w:hAnsi="Times New Roman" w:cs="Times New Roman"/>
          <w:color w:val="000000" w:themeColor="text1"/>
          <w:position w:val="-4"/>
          <w:sz w:val="28"/>
          <w:szCs w:val="28"/>
          <w:lang w:val="vi-VN"/>
        </w:rPr>
        <w:object w:dxaOrig="639" w:dyaOrig="240">
          <v:shape id="_x0000_i1051" type="#_x0000_t75" style="width:31.45pt;height:13.25pt" o:ole="">
            <v:imagedata r:id="rId49" o:title=""/>
          </v:shape>
          <o:OLEObject Type="Embed" ProgID="Equation.DSMT4" ShapeID="_x0000_i1051" DrawAspect="Content" ObjectID="_1753700967" r:id="rId50"/>
        </w:object>
      </w:r>
    </w:p>
    <w:p w:rsidR="00E80E55" w:rsidRPr="00E80E55" w:rsidRDefault="00E80E55" w:rsidP="00E80E55">
      <w:pPr>
        <w:spacing w:after="0" w:line="240" w:lineRule="auto"/>
        <w:ind w:firstLine="284"/>
        <w:jc w:val="both"/>
        <w:rPr>
          <w:rFonts w:ascii="Times New Roman" w:hAnsi="Times New Roman" w:cs="Times New Roman"/>
          <w:bCs/>
          <w:color w:val="000000" w:themeColor="text1"/>
          <w:sz w:val="28"/>
          <w:szCs w:val="28"/>
          <w:lang w:val="vi-VN"/>
        </w:rPr>
      </w:pPr>
      <w:r w:rsidRPr="00E80E55">
        <w:rPr>
          <w:rFonts w:ascii="Times New Roman" w:hAnsi="Times New Roman" w:cs="Times New Roman"/>
          <w:color w:val="000000" w:themeColor="text1"/>
          <w:sz w:val="28"/>
          <w:szCs w:val="28"/>
        </w:rPr>
        <w:t>D = {0}</w:t>
      </w:r>
      <w:r w:rsidRPr="00E80E55">
        <w:rPr>
          <w:rFonts w:ascii="Times New Roman" w:hAnsi="Times New Roman" w:cs="Times New Roman"/>
          <w:bCs/>
          <w:color w:val="000000" w:themeColor="text1"/>
          <w:sz w:val="28"/>
          <w:szCs w:val="28"/>
          <w:lang w:val="vi-VN"/>
        </w:rPr>
        <w:t xml:space="preserve">... Tập hợp </w:t>
      </w:r>
      <w:r w:rsidRPr="00E80E55">
        <w:rPr>
          <w:rFonts w:ascii="Times New Roman" w:hAnsi="Times New Roman" w:cs="Times New Roman"/>
          <w:color w:val="000000" w:themeColor="text1"/>
          <w:sz w:val="28"/>
          <w:szCs w:val="28"/>
        </w:rPr>
        <w:t>D</w:t>
      </w:r>
      <w:r w:rsidRPr="00E80E55">
        <w:rPr>
          <w:rFonts w:ascii="Times New Roman" w:hAnsi="Times New Roman" w:cs="Times New Roman"/>
          <w:color w:val="000000" w:themeColor="text1"/>
          <w:position w:val="-18"/>
          <w:sz w:val="28"/>
          <w:szCs w:val="28"/>
          <w:lang w:val="vi-VN"/>
        </w:rPr>
        <w:t xml:space="preserve"> </w:t>
      </w:r>
      <w:r w:rsidRPr="00E80E55">
        <w:rPr>
          <w:rFonts w:ascii="Times New Roman" w:hAnsi="Times New Roman" w:cs="Times New Roman"/>
          <w:bCs/>
          <w:color w:val="000000" w:themeColor="text1"/>
          <w:sz w:val="28"/>
          <w:szCs w:val="28"/>
          <w:lang w:val="vi-VN"/>
        </w:rPr>
        <w:t>có 1 phần tử.</w:t>
      </w:r>
    </w:p>
    <w:p w:rsidR="00E80E55" w:rsidRPr="00E80E55" w:rsidRDefault="00E80E55" w:rsidP="00E80E55">
      <w:pPr>
        <w:spacing w:after="0" w:line="240" w:lineRule="auto"/>
        <w:jc w:val="both"/>
        <w:rPr>
          <w:rFonts w:ascii="Times New Roman" w:hAnsi="Times New Roman" w:cs="Times New Roman"/>
          <w:bCs/>
          <w:color w:val="000000" w:themeColor="text1"/>
          <w:sz w:val="28"/>
          <w:szCs w:val="28"/>
          <w:lang w:val="vi-VN"/>
        </w:rPr>
      </w:pPr>
      <w:r w:rsidRPr="00E80E55">
        <w:rPr>
          <w:rFonts w:ascii="Times New Roman" w:hAnsi="Times New Roman" w:cs="Times New Roman"/>
          <w:bCs/>
          <w:color w:val="000000" w:themeColor="text1"/>
          <w:sz w:val="28"/>
          <w:szCs w:val="28"/>
          <w:lang w:val="vi-VN"/>
        </w:rPr>
        <w:t xml:space="preserve">e) Tập hợp </w:t>
      </w:r>
      <w:r w:rsidRPr="00E80E55">
        <w:rPr>
          <w:rFonts w:ascii="Times New Roman" w:hAnsi="Times New Roman" w:cs="Times New Roman"/>
          <w:color w:val="000000" w:themeColor="text1"/>
          <w:sz w:val="28"/>
          <w:szCs w:val="28"/>
        </w:rPr>
        <w:t>E</w:t>
      </w:r>
      <w:r w:rsidRPr="00E80E55">
        <w:rPr>
          <w:rFonts w:ascii="Times New Roman" w:hAnsi="Times New Roman" w:cs="Times New Roman"/>
          <w:color w:val="000000" w:themeColor="text1"/>
          <w:position w:val="-18"/>
          <w:sz w:val="28"/>
          <w:szCs w:val="28"/>
          <w:lang w:val="vi-VN"/>
        </w:rPr>
        <w:t xml:space="preserve"> </w:t>
      </w:r>
      <w:r w:rsidRPr="00E80E55">
        <w:rPr>
          <w:rFonts w:ascii="Times New Roman" w:hAnsi="Times New Roman" w:cs="Times New Roman"/>
          <w:bCs/>
          <w:color w:val="000000" w:themeColor="text1"/>
          <w:sz w:val="28"/>
          <w:szCs w:val="28"/>
          <w:lang w:val="vi-VN"/>
        </w:rPr>
        <w:t xml:space="preserve">các số tự nhiên </w:t>
      </w:r>
      <w:r w:rsidRPr="00E80E55">
        <w:rPr>
          <w:rFonts w:ascii="Times New Roman" w:hAnsi="Times New Roman" w:cs="Times New Roman"/>
          <w:color w:val="000000" w:themeColor="text1"/>
          <w:sz w:val="28"/>
          <w:szCs w:val="28"/>
        </w:rPr>
        <w:t xml:space="preserve">x </w:t>
      </w:r>
      <w:r w:rsidRPr="00E80E55">
        <w:rPr>
          <w:rFonts w:ascii="Times New Roman" w:hAnsi="Times New Roman" w:cs="Times New Roman"/>
          <w:bCs/>
          <w:color w:val="000000" w:themeColor="text1"/>
          <w:sz w:val="28"/>
          <w:szCs w:val="28"/>
          <w:lang w:val="vi-VN"/>
        </w:rPr>
        <w:t xml:space="preserve"> mà </w:t>
      </w:r>
      <w:r w:rsidRPr="00E80E55">
        <w:rPr>
          <w:rFonts w:ascii="Times New Roman" w:hAnsi="Times New Roman" w:cs="Times New Roman"/>
          <w:bCs/>
          <w:color w:val="000000" w:themeColor="text1"/>
          <w:sz w:val="28"/>
          <w:szCs w:val="28"/>
        </w:rPr>
        <w:t>x + 0 = x</w:t>
      </w:r>
    </w:p>
    <w:p w:rsidR="00E80E55" w:rsidRPr="00E80E55" w:rsidRDefault="00E80E55" w:rsidP="00E80E55">
      <w:pPr>
        <w:spacing w:after="0" w:line="240" w:lineRule="auto"/>
        <w:ind w:firstLine="284"/>
        <w:jc w:val="both"/>
        <w:rPr>
          <w:rFonts w:ascii="Times New Roman" w:hAnsi="Times New Roman" w:cs="Times New Roman"/>
          <w:bCs/>
          <w:color w:val="000000" w:themeColor="text1"/>
          <w:sz w:val="28"/>
          <w:szCs w:val="28"/>
          <w:lang w:val="vi-VN"/>
        </w:rPr>
      </w:pPr>
      <w:r w:rsidRPr="00E80E55">
        <w:rPr>
          <w:rFonts w:ascii="Times New Roman" w:hAnsi="Times New Roman" w:cs="Times New Roman"/>
          <w:bCs/>
          <w:color w:val="000000" w:themeColor="text1"/>
          <w:sz w:val="28"/>
          <w:szCs w:val="28"/>
          <w:lang w:val="vi-VN"/>
        </w:rPr>
        <w:t xml:space="preserve">Ta có: </w:t>
      </w:r>
      <w:r w:rsidRPr="00E80E55">
        <w:rPr>
          <w:rFonts w:ascii="Times New Roman" w:hAnsi="Times New Roman" w:cs="Times New Roman"/>
          <w:bCs/>
          <w:color w:val="000000" w:themeColor="text1"/>
          <w:sz w:val="28"/>
          <w:szCs w:val="28"/>
        </w:rPr>
        <w:t>x + 0 = 0</w:t>
      </w:r>
      <w:r w:rsidRPr="00E80E55">
        <w:rPr>
          <w:rFonts w:ascii="Times New Roman" w:hAnsi="Times New Roman" w:cs="Times New Roman"/>
          <w:color w:val="000000" w:themeColor="text1"/>
          <w:sz w:val="28"/>
          <w:szCs w:val="28"/>
        </w:rPr>
        <w:t xml:space="preserve"> </w:t>
      </w:r>
      <w:r w:rsidRPr="00E80E55">
        <w:rPr>
          <w:rFonts w:ascii="Times New Roman" w:hAnsi="Times New Roman" w:cs="Times New Roman"/>
          <w:color w:val="000000" w:themeColor="text1"/>
          <w:sz w:val="28"/>
          <w:szCs w:val="28"/>
          <w:lang w:val="vi-VN"/>
        </w:rPr>
        <w:t xml:space="preserve"> </w:t>
      </w:r>
      <w:r w:rsidRPr="00E80E55">
        <w:rPr>
          <w:rFonts w:ascii="Times New Roman" w:hAnsi="Times New Roman" w:cs="Times New Roman"/>
          <w:bCs/>
          <w:color w:val="000000" w:themeColor="text1"/>
          <w:sz w:val="28"/>
          <w:szCs w:val="28"/>
          <w:lang w:val="vi-VN"/>
        </w:rPr>
        <w:t xml:space="preserve">Suy ra: </w:t>
      </w:r>
      <w:r w:rsidRPr="00E80E55">
        <w:rPr>
          <w:rFonts w:ascii="Times New Roman" w:hAnsi="Times New Roman" w:cs="Times New Roman"/>
          <w:bCs/>
          <w:color w:val="000000" w:themeColor="text1"/>
          <w:sz w:val="28"/>
          <w:szCs w:val="28"/>
        </w:rPr>
        <w:t>x = x</w:t>
      </w:r>
    </w:p>
    <w:p w:rsidR="00E80E55" w:rsidRPr="00E80E55" w:rsidRDefault="00E80E55" w:rsidP="00E80E55">
      <w:pPr>
        <w:spacing w:after="0" w:line="240" w:lineRule="auto"/>
        <w:ind w:firstLine="284"/>
        <w:jc w:val="both"/>
        <w:rPr>
          <w:rFonts w:ascii="Times New Roman" w:hAnsi="Times New Roman" w:cs="Times New Roman"/>
          <w:bCs/>
          <w:color w:val="000000" w:themeColor="text1"/>
          <w:sz w:val="28"/>
          <w:szCs w:val="28"/>
          <w:lang w:val="vi-VN"/>
        </w:rPr>
      </w:pPr>
      <w:r w:rsidRPr="00E80E55">
        <w:rPr>
          <w:rFonts w:ascii="Times New Roman" w:hAnsi="Times New Roman" w:cs="Times New Roman"/>
          <w:color w:val="000000" w:themeColor="text1"/>
          <w:sz w:val="28"/>
          <w:szCs w:val="28"/>
        </w:rPr>
        <w:lastRenderedPageBreak/>
        <w:t>E = {0; 1; 2; 3 …}</w:t>
      </w:r>
      <w:r w:rsidRPr="00E80E55">
        <w:rPr>
          <w:rFonts w:ascii="Times New Roman" w:hAnsi="Times New Roman" w:cs="Times New Roman"/>
          <w:bCs/>
          <w:color w:val="000000" w:themeColor="text1"/>
          <w:sz w:val="28"/>
          <w:szCs w:val="28"/>
          <w:lang w:val="vi-VN"/>
        </w:rPr>
        <w:t xml:space="preserve">Tập hợp </w:t>
      </w:r>
      <w:r w:rsidRPr="00E80E55">
        <w:rPr>
          <w:rFonts w:ascii="Times New Roman" w:hAnsi="Times New Roman" w:cs="Times New Roman"/>
          <w:color w:val="000000" w:themeColor="text1"/>
          <w:sz w:val="28"/>
          <w:szCs w:val="28"/>
        </w:rPr>
        <w:t>E</w:t>
      </w:r>
      <w:r w:rsidRPr="00E80E55">
        <w:rPr>
          <w:rFonts w:ascii="Times New Roman" w:hAnsi="Times New Roman" w:cs="Times New Roman"/>
          <w:color w:val="000000" w:themeColor="text1"/>
          <w:position w:val="-18"/>
          <w:sz w:val="28"/>
          <w:szCs w:val="28"/>
          <w:lang w:val="vi-VN"/>
        </w:rPr>
        <w:t xml:space="preserve"> </w:t>
      </w:r>
      <w:r w:rsidRPr="00E80E55">
        <w:rPr>
          <w:rFonts w:ascii="Times New Roman" w:hAnsi="Times New Roman" w:cs="Times New Roman"/>
          <w:bCs/>
          <w:color w:val="000000" w:themeColor="text1"/>
          <w:sz w:val="28"/>
          <w:szCs w:val="28"/>
          <w:lang w:val="vi-VN"/>
        </w:rPr>
        <w:t>có vô số phần tử.</w:t>
      </w:r>
    </w:p>
    <w:p w:rsidR="00E80E55" w:rsidRPr="00E80E55" w:rsidRDefault="00E80E55" w:rsidP="00E80E55">
      <w:pPr>
        <w:spacing w:after="0" w:line="240" w:lineRule="auto"/>
        <w:rPr>
          <w:rFonts w:ascii="Times New Roman" w:eastAsia="Times New Roman" w:hAnsi="Times New Roman" w:cs="Times New Roman"/>
          <w:b/>
          <w:color w:val="000000" w:themeColor="text1"/>
          <w:sz w:val="28"/>
          <w:szCs w:val="28"/>
          <w:lang w:val="nl-NL"/>
        </w:rPr>
      </w:pPr>
      <w:r w:rsidRPr="00E80E55">
        <w:rPr>
          <w:rFonts w:ascii="Times New Roman" w:eastAsia="Times New Roman" w:hAnsi="Times New Roman" w:cs="Times New Roman"/>
          <w:b/>
          <w:color w:val="000000" w:themeColor="text1"/>
          <w:sz w:val="28"/>
          <w:szCs w:val="28"/>
          <w:lang w:val="nl-NL"/>
        </w:rPr>
        <w:t xml:space="preserve">Bài 2. </w:t>
      </w:r>
      <w:r w:rsidRPr="00E80E55">
        <w:rPr>
          <w:rFonts w:ascii="Times New Roman" w:hAnsi="Times New Roman" w:cs="Times New Roman"/>
          <w:color w:val="000000" w:themeColor="text1"/>
          <w:sz w:val="28"/>
          <w:szCs w:val="28"/>
        </w:rPr>
        <w:t>B = {256; 265; 526; 562; 625; 652}</w:t>
      </w:r>
      <w:r w:rsidRPr="00E80E55">
        <w:rPr>
          <w:rFonts w:ascii="Times New Roman" w:hAnsi="Times New Roman" w:cs="Times New Roman"/>
          <w:bCs/>
          <w:color w:val="000000" w:themeColor="text1"/>
          <w:sz w:val="28"/>
          <w:szCs w:val="28"/>
          <w:lang w:val="vi-VN"/>
        </w:rPr>
        <w:t xml:space="preserve">.. </w:t>
      </w:r>
    </w:p>
    <w:p w:rsidR="00E80E55" w:rsidRPr="00E80E55" w:rsidRDefault="00E80E55" w:rsidP="00E80E55">
      <w:pPr>
        <w:spacing w:after="0" w:line="240" w:lineRule="auto"/>
        <w:rPr>
          <w:rFonts w:ascii="Times New Roman" w:eastAsia="Times New Roman" w:hAnsi="Times New Roman" w:cs="Times New Roman"/>
          <w:b/>
          <w:color w:val="000000" w:themeColor="text1"/>
          <w:sz w:val="28"/>
          <w:szCs w:val="28"/>
          <w:lang w:val="nl-NL"/>
        </w:rPr>
      </w:pPr>
      <w:r w:rsidRPr="00E80E55">
        <w:rPr>
          <w:rFonts w:ascii="Times New Roman" w:eastAsia="Times New Roman" w:hAnsi="Times New Roman" w:cs="Times New Roman"/>
          <w:b/>
          <w:color w:val="000000" w:themeColor="text1"/>
          <w:sz w:val="28"/>
          <w:szCs w:val="28"/>
          <w:lang w:val="nl-NL"/>
        </w:rPr>
        <w:t>Bài 3.</w:t>
      </w:r>
    </w:p>
    <w:p w:rsidR="00E80E55" w:rsidRPr="00E80E55" w:rsidRDefault="00E80E55" w:rsidP="00E80E55">
      <w:pPr>
        <w:spacing w:after="0" w:line="240" w:lineRule="auto"/>
        <w:jc w:val="both"/>
        <w:rPr>
          <w:rFonts w:ascii="Times New Roman" w:hAnsi="Times New Roman" w:cs="Times New Roman"/>
          <w:color w:val="000000" w:themeColor="text1"/>
          <w:position w:val="-14"/>
          <w:sz w:val="28"/>
          <w:szCs w:val="28"/>
          <w:lang w:val="vi-VN"/>
        </w:rPr>
      </w:pPr>
      <w:r w:rsidRPr="00E80E55">
        <w:rPr>
          <w:rFonts w:ascii="Times New Roman" w:eastAsia="Times New Roman" w:hAnsi="Times New Roman" w:cs="Times New Roman"/>
          <w:color w:val="000000" w:themeColor="text1"/>
          <w:sz w:val="28"/>
          <w:szCs w:val="28"/>
          <w:lang w:val="nl-NL"/>
        </w:rPr>
        <w:t xml:space="preserve">a) </w:t>
      </w:r>
      <w:r w:rsidRPr="00E80E55">
        <w:rPr>
          <w:rFonts w:ascii="Times New Roman" w:hAnsi="Times New Roman" w:cs="Times New Roman"/>
          <w:color w:val="000000" w:themeColor="text1"/>
          <w:sz w:val="28"/>
          <w:szCs w:val="28"/>
        </w:rPr>
        <w:t>A  = {0; 1; 2; 3; 4; 5; 6}</w:t>
      </w:r>
      <w:r w:rsidRPr="00E80E55">
        <w:rPr>
          <w:rFonts w:ascii="Times New Roman" w:hAnsi="Times New Roman" w:cs="Times New Roman"/>
          <w:bCs/>
          <w:color w:val="000000" w:themeColor="text1"/>
          <w:sz w:val="28"/>
          <w:szCs w:val="28"/>
          <w:lang w:val="vi-VN"/>
        </w:rPr>
        <w:t xml:space="preserve">   </w:t>
      </w:r>
      <w:r w:rsidRPr="00E80E55">
        <w:rPr>
          <w:rFonts w:ascii="Times New Roman" w:hAnsi="Times New Roman" w:cs="Times New Roman"/>
          <w:color w:val="000000" w:themeColor="text1"/>
          <w:sz w:val="28"/>
          <w:szCs w:val="28"/>
          <w:lang w:val="vi-VN"/>
        </w:rPr>
        <w:t xml:space="preserve"> </w:t>
      </w:r>
      <w:r w:rsidRPr="00E80E55">
        <w:rPr>
          <w:rFonts w:ascii="Times New Roman" w:hAnsi="Times New Roman" w:cs="Times New Roman"/>
          <w:color w:val="000000" w:themeColor="text1"/>
          <w:sz w:val="28"/>
          <w:szCs w:val="28"/>
        </w:rPr>
        <w:t xml:space="preserve">                   </w:t>
      </w:r>
      <w:r w:rsidRPr="00E80E55">
        <w:rPr>
          <w:rFonts w:ascii="Times New Roman" w:hAnsi="Times New Roman" w:cs="Times New Roman"/>
          <w:bCs/>
          <w:color w:val="000000" w:themeColor="text1"/>
          <w:sz w:val="28"/>
          <w:szCs w:val="28"/>
          <w:lang w:val="vi-VN"/>
        </w:rPr>
        <w:t xml:space="preserve">b) </w:t>
      </w:r>
      <w:r w:rsidRPr="00E80E55">
        <w:rPr>
          <w:rFonts w:ascii="Times New Roman" w:hAnsi="Times New Roman" w:cs="Times New Roman"/>
          <w:color w:val="000000" w:themeColor="text1"/>
          <w:sz w:val="28"/>
          <w:szCs w:val="28"/>
        </w:rPr>
        <w:t>B = {18; 19; 20; 21; 22; 23; 24}</w:t>
      </w:r>
    </w:p>
    <w:p w:rsidR="00E80E55" w:rsidRPr="00E80E55" w:rsidRDefault="00E80E55" w:rsidP="00E80E55">
      <w:pPr>
        <w:tabs>
          <w:tab w:val="left" w:pos="5245"/>
        </w:tabs>
        <w:spacing w:after="0" w:line="240" w:lineRule="auto"/>
        <w:ind w:firstLine="284"/>
        <w:jc w:val="both"/>
        <w:rPr>
          <w:rFonts w:ascii="Times New Roman" w:hAnsi="Times New Roman" w:cs="Times New Roman"/>
          <w:color w:val="000000" w:themeColor="text1"/>
          <w:position w:val="-16"/>
          <w:sz w:val="28"/>
          <w:szCs w:val="28"/>
          <w:lang w:val="vi-VN"/>
        </w:rPr>
      </w:pPr>
      <w:r w:rsidRPr="00E80E55">
        <w:rPr>
          <w:rFonts w:ascii="Times New Roman" w:hAnsi="Times New Roman" w:cs="Times New Roman"/>
          <w:color w:val="000000" w:themeColor="text1"/>
          <w:sz w:val="28"/>
          <w:szCs w:val="28"/>
        </w:rPr>
        <w:t xml:space="preserve">A = {x </w:t>
      </w:r>
      <w:r w:rsidRPr="00E80E55">
        <w:rPr>
          <w:rFonts w:ascii="Cambria Math" w:hAnsi="Cambria Math" w:cs="Times New Roman"/>
          <w:color w:val="000000" w:themeColor="text1"/>
          <w:sz w:val="28"/>
          <w:szCs w:val="28"/>
        </w:rPr>
        <w:t>∈</w:t>
      </w:r>
      <w:r w:rsidRPr="00E80E55">
        <w:rPr>
          <w:rFonts w:ascii="Times New Roman" w:hAnsi="Times New Roman" w:cs="Times New Roman"/>
          <w:color w:val="000000" w:themeColor="text1"/>
          <w:sz w:val="28"/>
          <w:szCs w:val="28"/>
        </w:rPr>
        <w:t xml:space="preserve"> N| x </w:t>
      </w:r>
      <w:r w:rsidRPr="00E80E55">
        <w:rPr>
          <w:rFonts w:ascii="Cambria Math" w:hAnsi="Cambria Math" w:cs="Times New Roman"/>
          <w:color w:val="000000" w:themeColor="text1"/>
          <w:sz w:val="28"/>
          <w:szCs w:val="28"/>
        </w:rPr>
        <w:t>≤</w:t>
      </w:r>
      <w:r w:rsidRPr="00E80E55">
        <w:rPr>
          <w:rFonts w:ascii="Times New Roman" w:hAnsi="Times New Roman" w:cs="Times New Roman"/>
          <w:color w:val="000000" w:themeColor="text1"/>
          <w:sz w:val="28"/>
          <w:szCs w:val="28"/>
        </w:rPr>
        <w:t xml:space="preserve"> 6}</w:t>
      </w:r>
      <w:r w:rsidRPr="00E80E55">
        <w:rPr>
          <w:rFonts w:ascii="Times New Roman" w:hAnsi="Times New Roman" w:cs="Times New Roman"/>
          <w:bCs/>
          <w:color w:val="000000" w:themeColor="text1"/>
          <w:sz w:val="28"/>
          <w:szCs w:val="28"/>
          <w:lang w:val="vi-VN"/>
        </w:rPr>
        <w:t xml:space="preserve">           </w:t>
      </w:r>
      <w:r w:rsidRPr="00E80E55">
        <w:rPr>
          <w:rFonts w:ascii="Times New Roman" w:hAnsi="Times New Roman" w:cs="Times New Roman"/>
          <w:bCs/>
          <w:color w:val="000000" w:themeColor="text1"/>
          <w:sz w:val="28"/>
          <w:szCs w:val="28"/>
        </w:rPr>
        <w:t xml:space="preserve">  </w:t>
      </w:r>
      <w:r w:rsidRPr="00E80E55">
        <w:rPr>
          <w:rFonts w:ascii="Times New Roman" w:hAnsi="Times New Roman" w:cs="Times New Roman"/>
          <w:bCs/>
          <w:color w:val="000000" w:themeColor="text1"/>
          <w:sz w:val="28"/>
          <w:szCs w:val="28"/>
          <w:lang w:val="vi-VN"/>
        </w:rPr>
        <w:t xml:space="preserve"> </w:t>
      </w:r>
      <w:r w:rsidRPr="00E80E55">
        <w:rPr>
          <w:rFonts w:ascii="Times New Roman" w:hAnsi="Times New Roman" w:cs="Times New Roman"/>
          <w:bCs/>
          <w:color w:val="000000" w:themeColor="text1"/>
          <w:sz w:val="28"/>
          <w:szCs w:val="28"/>
        </w:rPr>
        <w:t xml:space="preserve">                     </w:t>
      </w:r>
      <w:r w:rsidRPr="00E80E55">
        <w:rPr>
          <w:rFonts w:ascii="Times New Roman" w:hAnsi="Times New Roman" w:cs="Times New Roman"/>
          <w:color w:val="000000" w:themeColor="text1"/>
          <w:sz w:val="28"/>
          <w:szCs w:val="28"/>
        </w:rPr>
        <w:t xml:space="preserve">B = {x </w:t>
      </w:r>
      <w:r w:rsidRPr="00E80E55">
        <w:rPr>
          <w:rFonts w:ascii="Cambria Math" w:hAnsi="Cambria Math" w:cs="Times New Roman"/>
          <w:color w:val="000000" w:themeColor="text1"/>
          <w:sz w:val="28"/>
          <w:szCs w:val="28"/>
        </w:rPr>
        <w:t>∈</w:t>
      </w:r>
      <w:r w:rsidRPr="00E80E55">
        <w:rPr>
          <w:rFonts w:ascii="Times New Roman" w:hAnsi="Times New Roman" w:cs="Times New Roman"/>
          <w:color w:val="000000" w:themeColor="text1"/>
          <w:sz w:val="28"/>
          <w:szCs w:val="28"/>
        </w:rPr>
        <w:t xml:space="preserve"> N| 17</w:t>
      </w:r>
      <w:r w:rsidRPr="00E80E55">
        <w:rPr>
          <w:rFonts w:ascii="Cambria Math" w:hAnsi="Cambria Math" w:cs="Times New Roman"/>
          <w:color w:val="000000" w:themeColor="text1"/>
          <w:sz w:val="28"/>
          <w:szCs w:val="28"/>
        </w:rPr>
        <w:t>≤</w:t>
      </w:r>
      <w:r w:rsidRPr="00E80E55">
        <w:rPr>
          <w:rFonts w:ascii="Times New Roman" w:hAnsi="Times New Roman" w:cs="Times New Roman"/>
          <w:color w:val="000000" w:themeColor="text1"/>
          <w:sz w:val="28"/>
          <w:szCs w:val="28"/>
        </w:rPr>
        <w:t xml:space="preserve"> x </w:t>
      </w:r>
      <w:r w:rsidRPr="00E80E55">
        <w:rPr>
          <w:rFonts w:ascii="Cambria Math" w:hAnsi="Cambria Math" w:cs="Times New Roman"/>
          <w:color w:val="000000" w:themeColor="text1"/>
          <w:sz w:val="28"/>
          <w:szCs w:val="28"/>
        </w:rPr>
        <w:t>≤</w:t>
      </w:r>
      <w:r w:rsidRPr="00E80E55">
        <w:rPr>
          <w:rFonts w:ascii="Times New Roman" w:hAnsi="Times New Roman" w:cs="Times New Roman"/>
          <w:color w:val="000000" w:themeColor="text1"/>
          <w:sz w:val="28"/>
          <w:szCs w:val="28"/>
        </w:rPr>
        <w:t xml:space="preserve"> 25}</w:t>
      </w:r>
      <w:r w:rsidRPr="00E80E55">
        <w:rPr>
          <w:rFonts w:ascii="Times New Roman" w:hAnsi="Times New Roman" w:cs="Times New Roman"/>
          <w:bCs/>
          <w:color w:val="000000" w:themeColor="text1"/>
          <w:sz w:val="28"/>
          <w:szCs w:val="28"/>
          <w:lang w:val="vi-VN"/>
        </w:rPr>
        <w:t>..</w:t>
      </w:r>
      <w:r w:rsidRPr="00E80E55">
        <w:rPr>
          <w:rFonts w:ascii="Times New Roman" w:eastAsia="Times New Roman" w:hAnsi="Times New Roman" w:cs="Times New Roman"/>
          <w:color w:val="000000" w:themeColor="text1"/>
          <w:sz w:val="28"/>
          <w:szCs w:val="28"/>
          <w:lang w:val="nl-NL"/>
        </w:rPr>
        <w:tab/>
      </w:r>
    </w:p>
    <w:p w:rsidR="00E80E55" w:rsidRPr="00E80E55" w:rsidRDefault="00E80E55" w:rsidP="00E80E55">
      <w:pPr>
        <w:spacing w:after="0" w:line="240" w:lineRule="auto"/>
        <w:jc w:val="both"/>
        <w:rPr>
          <w:rFonts w:ascii="Times New Roman" w:hAnsi="Times New Roman" w:cs="Times New Roman"/>
          <w:bCs/>
          <w:color w:val="000000" w:themeColor="text1"/>
          <w:sz w:val="28"/>
          <w:szCs w:val="28"/>
          <w:lang w:val="vi-VN"/>
        </w:rPr>
      </w:pPr>
      <w:r w:rsidRPr="00E80E55">
        <w:rPr>
          <w:rFonts w:ascii="Times New Roman" w:hAnsi="Times New Roman" w:cs="Times New Roman"/>
          <w:bCs/>
          <w:color w:val="000000" w:themeColor="text1"/>
          <w:sz w:val="28"/>
          <w:szCs w:val="28"/>
          <w:lang w:val="vi-VN"/>
        </w:rPr>
        <w:t xml:space="preserve">c) </w:t>
      </w:r>
      <w:r w:rsidRPr="00E80E55">
        <w:rPr>
          <w:rFonts w:ascii="Times New Roman" w:hAnsi="Times New Roman" w:cs="Times New Roman"/>
          <w:color w:val="000000" w:themeColor="text1"/>
          <w:sz w:val="28"/>
          <w:szCs w:val="28"/>
        </w:rPr>
        <w:t xml:space="preserve">C  = {2005; 2006; 2007; 2008}           </w:t>
      </w:r>
      <w:r w:rsidRPr="00E80E55">
        <w:rPr>
          <w:rFonts w:ascii="Times New Roman" w:hAnsi="Times New Roman" w:cs="Times New Roman"/>
          <w:bCs/>
          <w:color w:val="000000" w:themeColor="text1"/>
          <w:sz w:val="28"/>
          <w:szCs w:val="28"/>
          <w:lang w:val="vi-VN"/>
        </w:rPr>
        <w:t xml:space="preserve">d) </w:t>
      </w:r>
      <w:r w:rsidRPr="00E80E55">
        <w:rPr>
          <w:rFonts w:ascii="Times New Roman" w:hAnsi="Times New Roman" w:cs="Times New Roman"/>
          <w:color w:val="000000" w:themeColor="text1"/>
          <w:sz w:val="28"/>
          <w:szCs w:val="28"/>
        </w:rPr>
        <w:t>A = {0; 1; 2; 3; 4}</w:t>
      </w:r>
    </w:p>
    <w:p w:rsidR="00E80E55" w:rsidRPr="00E80E55" w:rsidRDefault="00E80E55" w:rsidP="00E80E55">
      <w:pPr>
        <w:spacing w:before="60" w:after="0" w:line="240" w:lineRule="auto"/>
        <w:rPr>
          <w:rFonts w:ascii="Times New Roman" w:hAnsi="Times New Roman" w:cs="Times New Roman"/>
          <w:color w:val="000000" w:themeColor="text1"/>
          <w:sz w:val="28"/>
          <w:szCs w:val="28"/>
          <w:lang w:val="vi-VN"/>
        </w:rPr>
      </w:pPr>
      <w:r w:rsidRPr="00E80E55">
        <w:rPr>
          <w:rFonts w:ascii="Times New Roman" w:hAnsi="Times New Roman" w:cs="Times New Roman"/>
          <w:color w:val="000000" w:themeColor="text1"/>
          <w:sz w:val="28"/>
          <w:szCs w:val="28"/>
        </w:rPr>
        <w:t xml:space="preserve">    A = {x </w:t>
      </w:r>
      <w:r w:rsidRPr="00E80E55">
        <w:rPr>
          <w:rFonts w:ascii="Cambria Math" w:hAnsi="Cambria Math" w:cs="Times New Roman"/>
          <w:color w:val="000000" w:themeColor="text1"/>
          <w:sz w:val="28"/>
          <w:szCs w:val="28"/>
        </w:rPr>
        <w:t>∈</w:t>
      </w:r>
      <w:r w:rsidRPr="00E80E55">
        <w:rPr>
          <w:rFonts w:ascii="Times New Roman" w:hAnsi="Times New Roman" w:cs="Times New Roman"/>
          <w:color w:val="000000" w:themeColor="text1"/>
          <w:sz w:val="28"/>
          <w:szCs w:val="28"/>
        </w:rPr>
        <w:t xml:space="preserve"> N| 2004&lt; x &lt; 2009}</w:t>
      </w:r>
      <w:r w:rsidRPr="00E80E55">
        <w:rPr>
          <w:rFonts w:ascii="Times New Roman" w:hAnsi="Times New Roman" w:cs="Times New Roman"/>
          <w:color w:val="000000" w:themeColor="text1"/>
          <w:sz w:val="28"/>
          <w:szCs w:val="28"/>
          <w:lang w:val="vi-VN"/>
        </w:rPr>
        <w:tab/>
      </w:r>
      <w:r w:rsidRPr="00E80E55">
        <w:rPr>
          <w:rFonts w:ascii="Times New Roman" w:hAnsi="Times New Roman" w:cs="Times New Roman"/>
          <w:color w:val="000000" w:themeColor="text1"/>
          <w:sz w:val="28"/>
          <w:szCs w:val="28"/>
        </w:rPr>
        <w:t xml:space="preserve">        A = {x </w:t>
      </w:r>
      <w:r w:rsidRPr="00E80E55">
        <w:rPr>
          <w:rFonts w:ascii="Cambria Math" w:hAnsi="Cambria Math" w:cs="Times New Roman"/>
          <w:color w:val="000000" w:themeColor="text1"/>
          <w:sz w:val="28"/>
          <w:szCs w:val="28"/>
        </w:rPr>
        <w:t>∈</w:t>
      </w:r>
      <w:r w:rsidRPr="00E80E55">
        <w:rPr>
          <w:rFonts w:ascii="Times New Roman" w:hAnsi="Times New Roman" w:cs="Times New Roman"/>
          <w:color w:val="000000" w:themeColor="text1"/>
          <w:sz w:val="28"/>
          <w:szCs w:val="28"/>
        </w:rPr>
        <w:t xml:space="preserve"> N| x &lt; 5}</w:t>
      </w:r>
      <w:r w:rsidRPr="00E80E55">
        <w:rPr>
          <w:rFonts w:ascii="Times New Roman" w:hAnsi="Times New Roman" w:cs="Times New Roman"/>
          <w:bCs/>
          <w:color w:val="000000" w:themeColor="text1"/>
          <w:sz w:val="28"/>
          <w:szCs w:val="28"/>
          <w:lang w:val="vi-VN"/>
        </w:rPr>
        <w:t>..</w:t>
      </w:r>
      <w:r w:rsidRPr="00E80E55">
        <w:rPr>
          <w:rFonts w:ascii="Times New Roman" w:hAnsi="Times New Roman" w:cs="Times New Roman"/>
          <w:color w:val="000000" w:themeColor="text1"/>
          <w:sz w:val="28"/>
          <w:szCs w:val="28"/>
        </w:rPr>
        <w:t xml:space="preserve">                   </w:t>
      </w:r>
    </w:p>
    <w:p w:rsidR="00E80E55" w:rsidRPr="00E80E55" w:rsidRDefault="00E80E55" w:rsidP="00E80E55">
      <w:pPr>
        <w:spacing w:after="0" w:line="240" w:lineRule="auto"/>
        <w:rPr>
          <w:rFonts w:ascii="Times New Roman" w:eastAsia="Times New Roman" w:hAnsi="Times New Roman" w:cs="Times New Roman"/>
          <w:b/>
          <w:color w:val="000000" w:themeColor="text1"/>
          <w:sz w:val="28"/>
          <w:szCs w:val="28"/>
          <w:lang w:val="nl-NL"/>
        </w:rPr>
      </w:pPr>
      <w:r w:rsidRPr="00E80E55">
        <w:rPr>
          <w:rFonts w:ascii="Times New Roman" w:eastAsia="Times New Roman" w:hAnsi="Times New Roman" w:cs="Times New Roman"/>
          <w:b/>
          <w:color w:val="000000" w:themeColor="text1"/>
          <w:sz w:val="28"/>
          <w:szCs w:val="28"/>
          <w:lang w:val="nl-NL"/>
        </w:rPr>
        <w:t xml:space="preserve">Bài 4. </w:t>
      </w:r>
    </w:p>
    <w:p w:rsidR="00E80E55" w:rsidRPr="00E80E55" w:rsidRDefault="00E80E55" w:rsidP="00E80E55">
      <w:pPr>
        <w:spacing w:after="0" w:line="240" w:lineRule="auto"/>
        <w:rPr>
          <w:rFonts w:ascii="Times New Roman" w:hAnsi="Times New Roman" w:cs="Times New Roman"/>
          <w:color w:val="000000" w:themeColor="text1"/>
          <w:sz w:val="28"/>
          <w:szCs w:val="28"/>
          <w:lang w:val="vi-VN"/>
        </w:rPr>
      </w:pPr>
      <w:r w:rsidRPr="00E80E55">
        <w:rPr>
          <w:rFonts w:ascii="Times New Roman" w:eastAsia="Times New Roman" w:hAnsi="Times New Roman" w:cs="Times New Roman"/>
          <w:color w:val="000000" w:themeColor="text1"/>
          <w:sz w:val="28"/>
          <w:szCs w:val="28"/>
          <w:lang w:val="nl-NL"/>
        </w:rPr>
        <w:t>a)</w:t>
      </w:r>
      <w:r w:rsidRPr="00E80E55">
        <w:rPr>
          <w:rFonts w:ascii="Times New Roman" w:hAnsi="Times New Roman" w:cs="Times New Roman"/>
          <w:color w:val="000000" w:themeColor="text1"/>
          <w:sz w:val="28"/>
          <w:szCs w:val="28"/>
        </w:rPr>
        <w:t xml:space="preserve"> C = {2; 8}</w:t>
      </w:r>
      <w:r w:rsidRPr="00E80E55">
        <w:rPr>
          <w:rFonts w:ascii="Times New Roman" w:hAnsi="Times New Roman" w:cs="Times New Roman"/>
          <w:bCs/>
          <w:color w:val="000000" w:themeColor="text1"/>
          <w:sz w:val="28"/>
          <w:szCs w:val="28"/>
          <w:lang w:val="vi-VN"/>
        </w:rPr>
        <w:t xml:space="preserve"> </w:t>
      </w:r>
      <w:r w:rsidRPr="00E80E55">
        <w:rPr>
          <w:rFonts w:ascii="Times New Roman" w:eastAsia="Times New Roman" w:hAnsi="Times New Roman" w:cs="Times New Roman"/>
          <w:color w:val="000000" w:themeColor="text1"/>
          <w:sz w:val="28"/>
          <w:szCs w:val="28"/>
          <w:lang w:val="nl-NL"/>
        </w:rPr>
        <w:t xml:space="preserve">   b) </w:t>
      </w:r>
      <w:r w:rsidRPr="00E80E55">
        <w:rPr>
          <w:rFonts w:ascii="Times New Roman" w:hAnsi="Times New Roman" w:cs="Times New Roman"/>
          <w:color w:val="000000" w:themeColor="text1"/>
          <w:sz w:val="28"/>
          <w:szCs w:val="28"/>
        </w:rPr>
        <w:t>D = {1; 4; 9}</w:t>
      </w:r>
      <w:r w:rsidRPr="00E80E55">
        <w:rPr>
          <w:rFonts w:ascii="Times New Roman" w:eastAsia="Times New Roman" w:hAnsi="Times New Roman" w:cs="Times New Roman"/>
          <w:b/>
          <w:color w:val="000000" w:themeColor="text1"/>
          <w:sz w:val="28"/>
          <w:szCs w:val="28"/>
          <w:lang w:val="nl-NL"/>
        </w:rPr>
        <w:t xml:space="preserve">    </w:t>
      </w:r>
      <w:r w:rsidRPr="00E80E55">
        <w:rPr>
          <w:rFonts w:ascii="Times New Roman" w:eastAsia="Times New Roman" w:hAnsi="Times New Roman" w:cs="Times New Roman"/>
          <w:color w:val="000000" w:themeColor="text1"/>
          <w:sz w:val="28"/>
          <w:szCs w:val="28"/>
          <w:lang w:val="nl-NL"/>
        </w:rPr>
        <w:t xml:space="preserve">c) </w:t>
      </w:r>
      <w:r w:rsidRPr="00E80E55">
        <w:rPr>
          <w:rFonts w:ascii="Times New Roman" w:hAnsi="Times New Roman" w:cs="Times New Roman"/>
          <w:color w:val="000000" w:themeColor="text1"/>
          <w:sz w:val="28"/>
          <w:szCs w:val="28"/>
        </w:rPr>
        <w:t>E = {3; 7}</w:t>
      </w:r>
      <w:r w:rsidRPr="00E80E55">
        <w:rPr>
          <w:rFonts w:ascii="Times New Roman" w:hAnsi="Times New Roman" w:cs="Times New Roman"/>
          <w:color w:val="000000" w:themeColor="text1"/>
          <w:sz w:val="28"/>
          <w:szCs w:val="28"/>
          <w:lang w:val="vi-VN"/>
        </w:rPr>
        <w:t xml:space="preserve">   </w:t>
      </w:r>
      <w:r w:rsidRPr="00E80E55">
        <w:rPr>
          <w:rFonts w:ascii="Times New Roman" w:eastAsia="Times New Roman" w:hAnsi="Times New Roman" w:cs="Times New Roman"/>
          <w:color w:val="000000" w:themeColor="text1"/>
          <w:sz w:val="28"/>
          <w:szCs w:val="28"/>
          <w:lang w:val="nl-NL"/>
        </w:rPr>
        <w:t xml:space="preserve">d) </w:t>
      </w:r>
      <w:r w:rsidRPr="00E80E55">
        <w:rPr>
          <w:rFonts w:ascii="Times New Roman" w:hAnsi="Times New Roman" w:cs="Times New Roman"/>
          <w:color w:val="000000" w:themeColor="text1"/>
          <w:sz w:val="28"/>
          <w:szCs w:val="28"/>
        </w:rPr>
        <w:t>A = {1; 2; 3; 4; 5; 6; 7; 8; 9}</w:t>
      </w:r>
    </w:p>
    <w:p w:rsidR="00E80E55" w:rsidRPr="00E80E55" w:rsidRDefault="00E80E55" w:rsidP="00E80E55">
      <w:pPr>
        <w:spacing w:after="0" w:line="240" w:lineRule="auto"/>
        <w:rPr>
          <w:rFonts w:ascii="Times New Roman" w:eastAsia="Times New Roman" w:hAnsi="Times New Roman" w:cs="Times New Roman"/>
          <w:b/>
          <w:color w:val="000000" w:themeColor="text1"/>
          <w:sz w:val="28"/>
          <w:szCs w:val="28"/>
          <w:lang w:val="nl-NL"/>
        </w:rPr>
      </w:pPr>
      <w:r w:rsidRPr="00E80E55">
        <w:rPr>
          <w:rFonts w:ascii="Times New Roman" w:eastAsia="Times New Roman" w:hAnsi="Times New Roman" w:cs="Times New Roman"/>
          <w:b/>
          <w:color w:val="000000" w:themeColor="text1"/>
          <w:sz w:val="28"/>
          <w:szCs w:val="28"/>
          <w:lang w:val="nl-NL"/>
        </w:rPr>
        <w:t>Bài 5.</w:t>
      </w:r>
    </w:p>
    <w:p w:rsidR="00E80E55" w:rsidRPr="00E80E55" w:rsidRDefault="00E80E55" w:rsidP="00E80E55">
      <w:pPr>
        <w:spacing w:after="0" w:line="240" w:lineRule="auto"/>
        <w:jc w:val="both"/>
        <w:rPr>
          <w:rFonts w:ascii="Times New Roman" w:hAnsi="Times New Roman" w:cs="Times New Roman"/>
          <w:color w:val="000000" w:themeColor="text1"/>
          <w:sz w:val="28"/>
          <w:szCs w:val="28"/>
          <w:lang w:val="vi-VN"/>
        </w:rPr>
      </w:pPr>
      <w:r w:rsidRPr="00E80E55">
        <w:rPr>
          <w:rFonts w:ascii="Times New Roman" w:hAnsi="Times New Roman" w:cs="Times New Roman"/>
          <w:color w:val="000000" w:themeColor="text1"/>
          <w:sz w:val="28"/>
          <w:szCs w:val="28"/>
          <w:lang w:val="vi-VN"/>
        </w:rPr>
        <w:t xml:space="preserve">a) </w:t>
      </w:r>
      <w:r w:rsidRPr="00E80E55">
        <w:rPr>
          <w:rFonts w:ascii="Times New Roman" w:hAnsi="Times New Roman" w:cs="Times New Roman"/>
          <w:color w:val="000000" w:themeColor="text1"/>
          <w:sz w:val="28"/>
          <w:szCs w:val="28"/>
        </w:rPr>
        <w:t>A = {6; 7; 8; 8; 9; 10; 11}</w:t>
      </w:r>
      <w:r w:rsidRPr="00E80E55">
        <w:rPr>
          <w:rFonts w:ascii="Times New Roman" w:hAnsi="Times New Roman" w:cs="Times New Roman"/>
          <w:color w:val="000000" w:themeColor="text1"/>
          <w:sz w:val="28"/>
          <w:szCs w:val="28"/>
          <w:lang w:val="vi-VN"/>
        </w:rPr>
        <w:tab/>
      </w:r>
      <w:r w:rsidRPr="00E80E55">
        <w:rPr>
          <w:rFonts w:ascii="Times New Roman" w:hAnsi="Times New Roman" w:cs="Times New Roman"/>
          <w:color w:val="000000" w:themeColor="text1"/>
          <w:sz w:val="28"/>
          <w:szCs w:val="28"/>
        </w:rPr>
        <w:t xml:space="preserve">        B={2; 3; 4; 5; 6; 7; 8; 9}</w:t>
      </w:r>
      <w:r w:rsidRPr="00E80E55">
        <w:rPr>
          <w:rFonts w:ascii="Times New Roman" w:hAnsi="Times New Roman" w:cs="Times New Roman"/>
          <w:color w:val="000000" w:themeColor="text1"/>
          <w:sz w:val="28"/>
          <w:szCs w:val="28"/>
          <w:lang w:val="vi-VN"/>
        </w:rPr>
        <w:tab/>
      </w:r>
    </w:p>
    <w:p w:rsidR="00E80E55" w:rsidRPr="00E80E55" w:rsidRDefault="00E80E55" w:rsidP="00E80E55">
      <w:pPr>
        <w:spacing w:after="0" w:line="240" w:lineRule="auto"/>
        <w:ind w:firstLine="142"/>
        <w:jc w:val="both"/>
        <w:rPr>
          <w:rFonts w:ascii="Times New Roman" w:hAnsi="Times New Roman" w:cs="Times New Roman"/>
          <w:color w:val="000000" w:themeColor="text1"/>
          <w:sz w:val="28"/>
          <w:szCs w:val="28"/>
          <w:lang w:val="vi-VN"/>
        </w:rPr>
      </w:pPr>
      <w:r w:rsidRPr="00E80E55">
        <w:rPr>
          <w:rFonts w:ascii="Times New Roman" w:hAnsi="Times New Roman" w:cs="Times New Roman"/>
          <w:color w:val="000000" w:themeColor="text1"/>
          <w:sz w:val="28"/>
          <w:szCs w:val="28"/>
        </w:rPr>
        <w:t xml:space="preserve">  A = {x </w:t>
      </w:r>
      <w:r w:rsidRPr="00E80E55">
        <w:rPr>
          <w:rFonts w:ascii="Cambria Math" w:hAnsi="Cambria Math" w:cs="Times New Roman"/>
          <w:color w:val="000000" w:themeColor="text1"/>
          <w:sz w:val="28"/>
          <w:szCs w:val="28"/>
        </w:rPr>
        <w:t>∈</w:t>
      </w:r>
      <w:r w:rsidRPr="00E80E55">
        <w:rPr>
          <w:rFonts w:ascii="Times New Roman" w:hAnsi="Times New Roman" w:cs="Times New Roman"/>
          <w:color w:val="000000" w:themeColor="text1"/>
          <w:sz w:val="28"/>
          <w:szCs w:val="28"/>
        </w:rPr>
        <w:t xml:space="preserve"> N| 5 &lt; x </w:t>
      </w:r>
      <w:r w:rsidRPr="00E80E55">
        <w:rPr>
          <w:rFonts w:ascii="Cambria Math" w:hAnsi="Cambria Math" w:cs="Times New Roman"/>
          <w:color w:val="000000" w:themeColor="text1"/>
          <w:sz w:val="28"/>
          <w:szCs w:val="28"/>
        </w:rPr>
        <w:t>&lt;12</w:t>
      </w:r>
      <w:r w:rsidRPr="00E80E55">
        <w:rPr>
          <w:rFonts w:ascii="Times New Roman" w:hAnsi="Times New Roman" w:cs="Times New Roman"/>
          <w:color w:val="000000" w:themeColor="text1"/>
          <w:sz w:val="28"/>
          <w:szCs w:val="28"/>
        </w:rPr>
        <w:t>}</w:t>
      </w:r>
      <w:r w:rsidRPr="00E80E55">
        <w:rPr>
          <w:rFonts w:ascii="Times New Roman" w:hAnsi="Times New Roman" w:cs="Times New Roman"/>
          <w:color w:val="000000" w:themeColor="text1"/>
          <w:sz w:val="28"/>
          <w:szCs w:val="28"/>
          <w:lang w:val="vi-VN"/>
        </w:rPr>
        <w:tab/>
      </w:r>
      <w:r w:rsidRPr="00E80E55">
        <w:rPr>
          <w:rFonts w:ascii="Times New Roman" w:hAnsi="Times New Roman" w:cs="Times New Roman"/>
          <w:color w:val="000000" w:themeColor="text1"/>
          <w:sz w:val="28"/>
          <w:szCs w:val="28"/>
        </w:rPr>
        <w:t xml:space="preserve">        B = {x </w:t>
      </w:r>
      <w:r w:rsidRPr="00E80E55">
        <w:rPr>
          <w:rFonts w:ascii="Cambria Math" w:hAnsi="Cambria Math" w:cs="Times New Roman"/>
          <w:color w:val="000000" w:themeColor="text1"/>
          <w:sz w:val="28"/>
          <w:szCs w:val="28"/>
        </w:rPr>
        <w:t>∈</w:t>
      </w:r>
      <w:r w:rsidRPr="00E80E55">
        <w:rPr>
          <w:rFonts w:ascii="Times New Roman" w:hAnsi="Times New Roman" w:cs="Times New Roman"/>
          <w:color w:val="000000" w:themeColor="text1"/>
          <w:sz w:val="28"/>
          <w:szCs w:val="28"/>
        </w:rPr>
        <w:t xml:space="preserve"> N| 1&lt; x </w:t>
      </w:r>
      <w:r w:rsidRPr="00E80E55">
        <w:rPr>
          <w:rFonts w:ascii="Cambria Math" w:hAnsi="Cambria Math" w:cs="Times New Roman"/>
          <w:color w:val="000000" w:themeColor="text1"/>
          <w:sz w:val="28"/>
          <w:szCs w:val="28"/>
        </w:rPr>
        <w:t>&lt;10</w:t>
      </w:r>
      <w:r w:rsidRPr="00E80E55">
        <w:rPr>
          <w:rFonts w:ascii="Times New Roman" w:hAnsi="Times New Roman" w:cs="Times New Roman"/>
          <w:color w:val="000000" w:themeColor="text1"/>
          <w:sz w:val="28"/>
          <w:szCs w:val="28"/>
        </w:rPr>
        <w:t>}</w:t>
      </w:r>
      <w:r w:rsidRPr="00E80E55">
        <w:rPr>
          <w:rFonts w:ascii="Times New Roman" w:hAnsi="Times New Roman" w:cs="Times New Roman"/>
          <w:bCs/>
          <w:color w:val="000000" w:themeColor="text1"/>
          <w:sz w:val="28"/>
          <w:szCs w:val="28"/>
          <w:lang w:val="vi-VN"/>
        </w:rPr>
        <w:t>..</w:t>
      </w:r>
      <w:r w:rsidRPr="00E80E55">
        <w:rPr>
          <w:rFonts w:ascii="Times New Roman" w:hAnsi="Times New Roman" w:cs="Times New Roman"/>
          <w:color w:val="000000" w:themeColor="text1"/>
          <w:sz w:val="28"/>
          <w:szCs w:val="28"/>
          <w:lang w:val="vi-VN"/>
        </w:rPr>
        <w:tab/>
      </w:r>
      <w:r w:rsidRPr="00E80E55">
        <w:rPr>
          <w:rFonts w:ascii="Times New Roman" w:hAnsi="Times New Roman" w:cs="Times New Roman"/>
          <w:color w:val="000000" w:themeColor="text1"/>
          <w:sz w:val="28"/>
          <w:szCs w:val="28"/>
          <w:lang w:val="vi-VN"/>
        </w:rPr>
        <w:tab/>
      </w:r>
      <w:r w:rsidRPr="00E80E55">
        <w:rPr>
          <w:rFonts w:ascii="Times New Roman" w:hAnsi="Times New Roman" w:cs="Times New Roman"/>
          <w:color w:val="000000" w:themeColor="text1"/>
          <w:sz w:val="28"/>
          <w:szCs w:val="28"/>
          <w:lang w:val="vi-VN"/>
        </w:rPr>
        <w:tab/>
      </w:r>
    </w:p>
    <w:p w:rsidR="00E80E55" w:rsidRPr="00E80E55" w:rsidRDefault="00E80E55" w:rsidP="00E80E55">
      <w:pPr>
        <w:spacing w:after="0" w:line="240" w:lineRule="auto"/>
        <w:jc w:val="both"/>
        <w:rPr>
          <w:rFonts w:ascii="Times New Roman" w:hAnsi="Times New Roman" w:cs="Times New Roman"/>
          <w:color w:val="000000" w:themeColor="text1"/>
          <w:sz w:val="28"/>
          <w:szCs w:val="28"/>
          <w:lang w:val="vi-VN"/>
        </w:rPr>
      </w:pPr>
      <w:r w:rsidRPr="00E80E55">
        <w:rPr>
          <w:rFonts w:ascii="Times New Roman" w:hAnsi="Times New Roman" w:cs="Times New Roman"/>
          <w:color w:val="000000" w:themeColor="text1"/>
          <w:sz w:val="28"/>
          <w:szCs w:val="28"/>
          <w:lang w:val="vi-VN"/>
        </w:rPr>
        <w:t xml:space="preserve">b) </w:t>
      </w:r>
      <w:r w:rsidRPr="00E80E55">
        <w:rPr>
          <w:rFonts w:ascii="Times New Roman" w:hAnsi="Times New Roman" w:cs="Times New Roman"/>
          <w:color w:val="000000" w:themeColor="text1"/>
          <w:sz w:val="28"/>
          <w:szCs w:val="28"/>
        </w:rPr>
        <w:t>C = {6;7; 8; 9}</w:t>
      </w:r>
    </w:p>
    <w:p w:rsidR="00E80E55" w:rsidRPr="00E80E55" w:rsidRDefault="00E80E55" w:rsidP="00E80E55">
      <w:pPr>
        <w:spacing w:after="0" w:line="240" w:lineRule="auto"/>
        <w:rPr>
          <w:rFonts w:ascii="Times New Roman" w:eastAsia="Times New Roman" w:hAnsi="Times New Roman" w:cs="Times New Roman"/>
          <w:b/>
          <w:color w:val="000000" w:themeColor="text1"/>
          <w:sz w:val="28"/>
          <w:szCs w:val="28"/>
          <w:lang w:val="nl-NL"/>
        </w:rPr>
      </w:pPr>
      <w:r w:rsidRPr="00E80E55">
        <w:rPr>
          <w:rFonts w:ascii="Times New Roman" w:eastAsia="Times New Roman" w:hAnsi="Times New Roman" w:cs="Times New Roman"/>
          <w:b/>
          <w:color w:val="000000" w:themeColor="text1"/>
          <w:sz w:val="28"/>
          <w:szCs w:val="28"/>
          <w:lang w:val="nl-NL"/>
        </w:rPr>
        <w:t>Bài 6.</w:t>
      </w:r>
    </w:p>
    <w:p w:rsidR="00E80E55" w:rsidRPr="00E80E55" w:rsidRDefault="00E80E55" w:rsidP="00E80E55">
      <w:pPr>
        <w:spacing w:after="0" w:line="240" w:lineRule="auto"/>
        <w:rPr>
          <w:rFonts w:ascii="Times New Roman" w:eastAsia="Times New Roman" w:hAnsi="Times New Roman" w:cs="Times New Roman"/>
          <w:b/>
          <w:color w:val="000000" w:themeColor="text1"/>
          <w:sz w:val="28"/>
          <w:szCs w:val="28"/>
          <w:lang w:val="nl-NL"/>
        </w:rPr>
      </w:pPr>
      <w:r w:rsidRPr="00E80E55">
        <w:rPr>
          <w:rFonts w:ascii="Times New Roman" w:eastAsia="Times New Roman" w:hAnsi="Times New Roman" w:cs="Times New Roman"/>
          <w:color w:val="000000" w:themeColor="text1"/>
          <w:sz w:val="28"/>
          <w:szCs w:val="28"/>
          <w:shd w:val="clear" w:color="auto" w:fill="FFFFFF"/>
          <w:lang w:val="nl-NL" w:eastAsia="vi-VN"/>
        </w:rPr>
        <w:t xml:space="preserve">a) Gọi số tự nhiên có hai chữ số </w:t>
      </w:r>
      <w:r w:rsidRPr="00E80E55">
        <w:rPr>
          <w:rFonts w:ascii="Times New Roman" w:eastAsia="Times New Roman" w:hAnsi="Times New Roman" w:cs="Times New Roman"/>
          <w:bCs/>
          <w:color w:val="000000" w:themeColor="text1"/>
          <w:sz w:val="28"/>
          <w:szCs w:val="28"/>
          <w:lang w:val="nl-NL" w:eastAsia="zh-CN"/>
        </w:rPr>
        <w:t xml:space="preserve">là </w:t>
      </w:r>
      <w:r w:rsidRPr="00E80E55">
        <w:rPr>
          <w:position w:val="-6"/>
        </w:rPr>
        <w:object w:dxaOrig="320" w:dyaOrig="340">
          <v:shape id="_x0000_i1052" type="#_x0000_t75" style="width:17.4pt;height:17.4pt" o:ole="">
            <v:imagedata r:id="rId51" o:title=""/>
          </v:shape>
          <o:OLEObject Type="Embed" ProgID="Equation.DSMT4" ShapeID="_x0000_i1052" DrawAspect="Content" ObjectID="_1753700968" r:id="rId52"/>
        </w:object>
      </w:r>
      <w:r w:rsidRPr="00E80E55">
        <w:rPr>
          <w:rFonts w:ascii="Times New Roman" w:hAnsi="Times New Roman" w:cs="Times New Roman"/>
          <w:i/>
          <w:sz w:val="28"/>
          <w:szCs w:val="28"/>
        </w:rPr>
        <w:t>(a; b</w:t>
      </w:r>
      <w:r w:rsidRPr="00E80E55">
        <w:rPr>
          <w:rFonts w:ascii="Cambria Math" w:hAnsi="Cambria Math" w:cs="Cambria Math"/>
          <w:i/>
          <w:sz w:val="28"/>
          <w:szCs w:val="28"/>
        </w:rPr>
        <w:t xml:space="preserve">∈ </w:t>
      </w:r>
      <w:r w:rsidRPr="00E80E55">
        <w:rPr>
          <w:rFonts w:ascii="Times New Roman" w:hAnsi="Times New Roman" w:cs="Times New Roman"/>
          <w:i/>
          <w:sz w:val="28"/>
          <w:szCs w:val="28"/>
        </w:rPr>
        <w:t>N; a ≠ 0; a; b ≤ 9)</w:t>
      </w:r>
    </w:p>
    <w:p w:rsidR="00E80E55" w:rsidRPr="00E80E55" w:rsidRDefault="00E80E55" w:rsidP="00E80E55">
      <w:pPr>
        <w:spacing w:after="0" w:line="240" w:lineRule="auto"/>
        <w:rPr>
          <w:rFonts w:ascii="Times New Roman" w:eastAsia="Times New Roman" w:hAnsi="Times New Roman" w:cs="Times New Roman"/>
          <w:bCs/>
          <w:i/>
          <w:color w:val="000000" w:themeColor="text1"/>
          <w:sz w:val="28"/>
          <w:szCs w:val="28"/>
          <w:lang w:val="nl-NL" w:eastAsia="zh-CN"/>
        </w:rPr>
      </w:pPr>
      <w:r w:rsidRPr="00E80E55">
        <w:rPr>
          <w:rFonts w:ascii="Times New Roman" w:eastAsia="Times New Roman" w:hAnsi="Times New Roman" w:cs="Times New Roman"/>
          <w:color w:val="000000" w:themeColor="text1"/>
          <w:sz w:val="28"/>
          <w:szCs w:val="28"/>
          <w:shd w:val="clear" w:color="auto" w:fill="FFFFFF"/>
          <w:lang w:val="nl-NL" w:eastAsia="vi-VN"/>
        </w:rPr>
        <w:t>Vì chữ số hàng chục nhỏ hơn chữ số hàng đơn vị là 4 nên ta có b – a = 4</w:t>
      </w:r>
    </w:p>
    <w:p w:rsidR="00E80E55" w:rsidRPr="00E80E55" w:rsidRDefault="00E80E55" w:rsidP="00E80E55">
      <w:pPr>
        <w:spacing w:after="0" w:line="276" w:lineRule="auto"/>
        <w:rPr>
          <w:rFonts w:ascii="Times New Roman" w:eastAsia="Palatino Linotype" w:hAnsi="Times New Roman" w:cs="Times New Roman"/>
          <w:color w:val="000000" w:themeColor="text1"/>
          <w:sz w:val="28"/>
          <w:szCs w:val="28"/>
          <w:shd w:val="clear" w:color="auto" w:fill="FFFFFF"/>
          <w:lang w:eastAsia="vi-VN"/>
        </w:rPr>
      </w:pPr>
      <w:r w:rsidRPr="00E80E55">
        <w:rPr>
          <w:rFonts w:ascii="Times New Roman" w:eastAsia="Times New Roman" w:hAnsi="Times New Roman" w:cs="Times New Roman"/>
          <w:color w:val="000000" w:themeColor="text1"/>
          <w:sz w:val="28"/>
          <w:szCs w:val="28"/>
          <w:shd w:val="clear" w:color="auto" w:fill="FFFFFF"/>
          <w:lang w:eastAsia="vi-VN"/>
        </w:rPr>
        <w:t xml:space="preserve">Suy ra b </w:t>
      </w:r>
      <w:r w:rsidRPr="00E80E55">
        <w:rPr>
          <w:rFonts w:ascii="Cambria Math" w:eastAsia="Times New Roman" w:hAnsi="Cambria Math" w:cs="Times New Roman"/>
          <w:color w:val="000000" w:themeColor="text1"/>
          <w:sz w:val="28"/>
          <w:szCs w:val="28"/>
          <w:shd w:val="clear" w:color="auto" w:fill="FFFFFF"/>
          <w:lang w:eastAsia="vi-VN"/>
        </w:rPr>
        <w:t>∈</w:t>
      </w:r>
      <w:r w:rsidRPr="00E80E55">
        <w:rPr>
          <w:rFonts w:ascii="Times New Roman" w:eastAsia="Times New Roman" w:hAnsi="Times New Roman" w:cs="Times New Roman"/>
          <w:color w:val="000000" w:themeColor="text1"/>
          <w:sz w:val="28"/>
          <w:szCs w:val="28"/>
          <w:shd w:val="clear" w:color="auto" w:fill="FFFFFF"/>
          <w:lang w:eastAsia="vi-VN"/>
        </w:rPr>
        <w:t>{5; 6; 7; 8;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
        <w:gridCol w:w="901"/>
        <w:gridCol w:w="901"/>
        <w:gridCol w:w="901"/>
        <w:gridCol w:w="901"/>
        <w:gridCol w:w="901"/>
      </w:tblGrid>
      <w:tr w:rsidR="00E80E55" w:rsidRPr="00E80E55" w:rsidTr="006A7BEE">
        <w:trPr>
          <w:trHeight w:val="251"/>
          <w:jc w:val="center"/>
        </w:trPr>
        <w:tc>
          <w:tcPr>
            <w:tcW w:w="904" w:type="dxa"/>
          </w:tcPr>
          <w:p w:rsidR="00E80E55" w:rsidRPr="00E80E55" w:rsidRDefault="00E80E55" w:rsidP="00E80E55">
            <w:pPr>
              <w:spacing w:line="276" w:lineRule="auto"/>
              <w:jc w:val="center"/>
              <w:rPr>
                <w:rFonts w:ascii="Times New Roman" w:eastAsia="Times New Roman" w:hAnsi="Times New Roman" w:cs="Times New Roman"/>
                <w:bCs/>
                <w:color w:val="000000" w:themeColor="text1"/>
                <w:sz w:val="28"/>
                <w:szCs w:val="28"/>
                <w:lang w:val="nl-NL" w:eastAsia="zh-CN"/>
              </w:rPr>
            </w:pPr>
            <w:r w:rsidRPr="00E80E55">
              <w:rPr>
                <w:rFonts w:ascii="Times New Roman" w:eastAsia="Times New Roman" w:hAnsi="Times New Roman" w:cs="Times New Roman"/>
                <w:bCs/>
                <w:color w:val="000000" w:themeColor="text1"/>
                <w:sz w:val="28"/>
                <w:szCs w:val="28"/>
                <w:lang w:val="nl-NL" w:eastAsia="zh-CN"/>
              </w:rPr>
              <w:t>b</w:t>
            </w:r>
          </w:p>
        </w:tc>
        <w:tc>
          <w:tcPr>
            <w:tcW w:w="901" w:type="dxa"/>
          </w:tcPr>
          <w:p w:rsidR="00E80E55" w:rsidRPr="00E80E55" w:rsidRDefault="00E80E55" w:rsidP="00E80E55">
            <w:pPr>
              <w:spacing w:line="276" w:lineRule="auto"/>
              <w:jc w:val="center"/>
              <w:rPr>
                <w:rFonts w:ascii="Times New Roman" w:eastAsia="Times New Roman" w:hAnsi="Times New Roman" w:cs="Times New Roman"/>
                <w:bCs/>
                <w:color w:val="000000" w:themeColor="text1"/>
                <w:sz w:val="28"/>
                <w:szCs w:val="28"/>
                <w:lang w:val="nl-NL" w:eastAsia="zh-CN"/>
              </w:rPr>
            </w:pPr>
            <w:r w:rsidRPr="00E80E55">
              <w:rPr>
                <w:rFonts w:ascii="Times New Roman" w:eastAsia="Times New Roman" w:hAnsi="Times New Roman" w:cs="Times New Roman"/>
                <w:bCs/>
                <w:color w:val="000000" w:themeColor="text1"/>
                <w:sz w:val="28"/>
                <w:szCs w:val="28"/>
                <w:lang w:val="nl-NL" w:eastAsia="zh-CN"/>
              </w:rPr>
              <w:t>5</w:t>
            </w:r>
          </w:p>
        </w:tc>
        <w:tc>
          <w:tcPr>
            <w:tcW w:w="901" w:type="dxa"/>
          </w:tcPr>
          <w:p w:rsidR="00E80E55" w:rsidRPr="00E80E55" w:rsidRDefault="00E80E55" w:rsidP="00E80E55">
            <w:pPr>
              <w:spacing w:line="276" w:lineRule="auto"/>
              <w:jc w:val="center"/>
              <w:rPr>
                <w:rFonts w:ascii="Times New Roman" w:eastAsia="Times New Roman" w:hAnsi="Times New Roman" w:cs="Times New Roman"/>
                <w:bCs/>
                <w:color w:val="000000" w:themeColor="text1"/>
                <w:sz w:val="28"/>
                <w:szCs w:val="28"/>
                <w:lang w:val="nl-NL" w:eastAsia="zh-CN"/>
              </w:rPr>
            </w:pPr>
            <w:r w:rsidRPr="00E80E55">
              <w:rPr>
                <w:rFonts w:ascii="Times New Roman" w:eastAsia="Times New Roman" w:hAnsi="Times New Roman" w:cs="Times New Roman"/>
                <w:bCs/>
                <w:color w:val="000000" w:themeColor="text1"/>
                <w:sz w:val="28"/>
                <w:szCs w:val="28"/>
                <w:lang w:val="nl-NL" w:eastAsia="zh-CN"/>
              </w:rPr>
              <w:t>6</w:t>
            </w:r>
          </w:p>
        </w:tc>
        <w:tc>
          <w:tcPr>
            <w:tcW w:w="901" w:type="dxa"/>
          </w:tcPr>
          <w:p w:rsidR="00E80E55" w:rsidRPr="00E80E55" w:rsidRDefault="00E80E55" w:rsidP="00E80E55">
            <w:pPr>
              <w:spacing w:line="276" w:lineRule="auto"/>
              <w:jc w:val="center"/>
              <w:rPr>
                <w:rFonts w:ascii="Times New Roman" w:eastAsia="Times New Roman" w:hAnsi="Times New Roman" w:cs="Times New Roman"/>
                <w:bCs/>
                <w:color w:val="000000" w:themeColor="text1"/>
                <w:sz w:val="28"/>
                <w:szCs w:val="28"/>
                <w:lang w:val="nl-NL" w:eastAsia="zh-CN"/>
              </w:rPr>
            </w:pPr>
            <w:r w:rsidRPr="00E80E55">
              <w:rPr>
                <w:rFonts w:ascii="Times New Roman" w:eastAsia="Times New Roman" w:hAnsi="Times New Roman" w:cs="Times New Roman"/>
                <w:bCs/>
                <w:color w:val="000000" w:themeColor="text1"/>
                <w:sz w:val="28"/>
                <w:szCs w:val="28"/>
                <w:lang w:val="nl-NL" w:eastAsia="zh-CN"/>
              </w:rPr>
              <w:t>7</w:t>
            </w:r>
          </w:p>
        </w:tc>
        <w:tc>
          <w:tcPr>
            <w:tcW w:w="901" w:type="dxa"/>
          </w:tcPr>
          <w:p w:rsidR="00E80E55" w:rsidRPr="00E80E55" w:rsidRDefault="00E80E55" w:rsidP="00E80E55">
            <w:pPr>
              <w:spacing w:line="276" w:lineRule="auto"/>
              <w:jc w:val="center"/>
              <w:rPr>
                <w:rFonts w:ascii="Times New Roman" w:eastAsia="Times New Roman" w:hAnsi="Times New Roman" w:cs="Times New Roman"/>
                <w:bCs/>
                <w:color w:val="000000" w:themeColor="text1"/>
                <w:sz w:val="28"/>
                <w:szCs w:val="28"/>
                <w:lang w:val="nl-NL" w:eastAsia="zh-CN"/>
              </w:rPr>
            </w:pPr>
            <w:r w:rsidRPr="00E80E55">
              <w:rPr>
                <w:rFonts w:ascii="Times New Roman" w:eastAsia="Times New Roman" w:hAnsi="Times New Roman" w:cs="Times New Roman"/>
                <w:bCs/>
                <w:color w:val="000000" w:themeColor="text1"/>
                <w:sz w:val="28"/>
                <w:szCs w:val="28"/>
                <w:lang w:val="nl-NL" w:eastAsia="zh-CN"/>
              </w:rPr>
              <w:t>8</w:t>
            </w:r>
          </w:p>
        </w:tc>
        <w:tc>
          <w:tcPr>
            <w:tcW w:w="901" w:type="dxa"/>
          </w:tcPr>
          <w:p w:rsidR="00E80E55" w:rsidRPr="00E80E55" w:rsidRDefault="00E80E55" w:rsidP="00E80E55">
            <w:pPr>
              <w:spacing w:line="276" w:lineRule="auto"/>
              <w:jc w:val="center"/>
              <w:rPr>
                <w:rFonts w:ascii="Times New Roman" w:eastAsia="Times New Roman" w:hAnsi="Times New Roman" w:cs="Times New Roman"/>
                <w:bCs/>
                <w:color w:val="000000" w:themeColor="text1"/>
                <w:sz w:val="28"/>
                <w:szCs w:val="28"/>
                <w:lang w:val="nl-NL" w:eastAsia="zh-CN"/>
              </w:rPr>
            </w:pPr>
            <w:r w:rsidRPr="00E80E55">
              <w:rPr>
                <w:rFonts w:ascii="Times New Roman" w:eastAsia="Times New Roman" w:hAnsi="Times New Roman" w:cs="Times New Roman"/>
                <w:bCs/>
                <w:color w:val="000000" w:themeColor="text1"/>
                <w:sz w:val="28"/>
                <w:szCs w:val="28"/>
                <w:lang w:val="nl-NL" w:eastAsia="zh-CN"/>
              </w:rPr>
              <w:t>9</w:t>
            </w:r>
          </w:p>
        </w:tc>
      </w:tr>
      <w:tr w:rsidR="00E80E55" w:rsidRPr="00E80E55" w:rsidTr="006A7BEE">
        <w:trPr>
          <w:trHeight w:val="251"/>
          <w:jc w:val="center"/>
        </w:trPr>
        <w:tc>
          <w:tcPr>
            <w:tcW w:w="904" w:type="dxa"/>
          </w:tcPr>
          <w:p w:rsidR="00E80E55" w:rsidRPr="00E80E55" w:rsidRDefault="00E80E55" w:rsidP="00E80E55">
            <w:pPr>
              <w:spacing w:line="276" w:lineRule="auto"/>
              <w:jc w:val="center"/>
              <w:rPr>
                <w:rFonts w:ascii="Times New Roman" w:eastAsia="Times New Roman" w:hAnsi="Times New Roman" w:cs="Times New Roman"/>
                <w:bCs/>
                <w:color w:val="000000" w:themeColor="text1"/>
                <w:sz w:val="28"/>
                <w:szCs w:val="28"/>
                <w:lang w:val="nl-NL" w:eastAsia="zh-CN"/>
              </w:rPr>
            </w:pPr>
            <w:r w:rsidRPr="00E80E55">
              <w:rPr>
                <w:rFonts w:ascii="Times New Roman" w:eastAsia="Times New Roman" w:hAnsi="Times New Roman" w:cs="Times New Roman"/>
                <w:bCs/>
                <w:color w:val="000000" w:themeColor="text1"/>
                <w:sz w:val="28"/>
                <w:szCs w:val="28"/>
                <w:lang w:val="nl-NL" w:eastAsia="zh-CN"/>
              </w:rPr>
              <w:t>a</w:t>
            </w:r>
          </w:p>
        </w:tc>
        <w:tc>
          <w:tcPr>
            <w:tcW w:w="901" w:type="dxa"/>
          </w:tcPr>
          <w:p w:rsidR="00E80E55" w:rsidRPr="00E80E55" w:rsidRDefault="00E80E55" w:rsidP="00E80E55">
            <w:pPr>
              <w:spacing w:line="276" w:lineRule="auto"/>
              <w:jc w:val="center"/>
              <w:rPr>
                <w:rFonts w:ascii="Times New Roman" w:eastAsia="Times New Roman" w:hAnsi="Times New Roman" w:cs="Times New Roman"/>
                <w:bCs/>
                <w:color w:val="000000" w:themeColor="text1"/>
                <w:sz w:val="28"/>
                <w:szCs w:val="28"/>
                <w:lang w:val="nl-NL" w:eastAsia="zh-CN"/>
              </w:rPr>
            </w:pPr>
            <w:r w:rsidRPr="00E80E55">
              <w:rPr>
                <w:rFonts w:ascii="Times New Roman" w:eastAsia="Times New Roman" w:hAnsi="Times New Roman" w:cs="Times New Roman"/>
                <w:bCs/>
                <w:color w:val="000000" w:themeColor="text1"/>
                <w:sz w:val="28"/>
                <w:szCs w:val="28"/>
                <w:lang w:val="nl-NL" w:eastAsia="zh-CN"/>
              </w:rPr>
              <w:t>1</w:t>
            </w:r>
          </w:p>
        </w:tc>
        <w:tc>
          <w:tcPr>
            <w:tcW w:w="901" w:type="dxa"/>
          </w:tcPr>
          <w:p w:rsidR="00E80E55" w:rsidRPr="00E80E55" w:rsidRDefault="00E80E55" w:rsidP="00E80E55">
            <w:pPr>
              <w:spacing w:line="276" w:lineRule="auto"/>
              <w:jc w:val="center"/>
              <w:rPr>
                <w:rFonts w:ascii="Times New Roman" w:eastAsia="Times New Roman" w:hAnsi="Times New Roman" w:cs="Times New Roman"/>
                <w:bCs/>
                <w:color w:val="000000" w:themeColor="text1"/>
                <w:sz w:val="28"/>
                <w:szCs w:val="28"/>
                <w:lang w:val="nl-NL" w:eastAsia="zh-CN"/>
              </w:rPr>
            </w:pPr>
            <w:r w:rsidRPr="00E80E55">
              <w:rPr>
                <w:rFonts w:ascii="Times New Roman" w:eastAsia="Times New Roman" w:hAnsi="Times New Roman" w:cs="Times New Roman"/>
                <w:bCs/>
                <w:color w:val="000000" w:themeColor="text1"/>
                <w:sz w:val="28"/>
                <w:szCs w:val="28"/>
                <w:lang w:val="nl-NL" w:eastAsia="zh-CN"/>
              </w:rPr>
              <w:t>2</w:t>
            </w:r>
          </w:p>
        </w:tc>
        <w:tc>
          <w:tcPr>
            <w:tcW w:w="901" w:type="dxa"/>
          </w:tcPr>
          <w:p w:rsidR="00E80E55" w:rsidRPr="00E80E55" w:rsidRDefault="00E80E55" w:rsidP="00E80E55">
            <w:pPr>
              <w:spacing w:line="276" w:lineRule="auto"/>
              <w:jc w:val="center"/>
              <w:rPr>
                <w:rFonts w:ascii="Times New Roman" w:eastAsia="Times New Roman" w:hAnsi="Times New Roman" w:cs="Times New Roman"/>
                <w:bCs/>
                <w:color w:val="000000" w:themeColor="text1"/>
                <w:sz w:val="28"/>
                <w:szCs w:val="28"/>
                <w:lang w:val="nl-NL" w:eastAsia="zh-CN"/>
              </w:rPr>
            </w:pPr>
            <w:r w:rsidRPr="00E80E55">
              <w:rPr>
                <w:rFonts w:ascii="Times New Roman" w:eastAsia="Times New Roman" w:hAnsi="Times New Roman" w:cs="Times New Roman"/>
                <w:bCs/>
                <w:color w:val="000000" w:themeColor="text1"/>
                <w:sz w:val="28"/>
                <w:szCs w:val="28"/>
                <w:lang w:val="nl-NL" w:eastAsia="zh-CN"/>
              </w:rPr>
              <w:t>3</w:t>
            </w:r>
          </w:p>
        </w:tc>
        <w:tc>
          <w:tcPr>
            <w:tcW w:w="901" w:type="dxa"/>
          </w:tcPr>
          <w:p w:rsidR="00E80E55" w:rsidRPr="00E80E55" w:rsidRDefault="00E80E55" w:rsidP="00E80E55">
            <w:pPr>
              <w:spacing w:line="276" w:lineRule="auto"/>
              <w:jc w:val="center"/>
              <w:rPr>
                <w:rFonts w:ascii="Times New Roman" w:eastAsia="Times New Roman" w:hAnsi="Times New Roman" w:cs="Times New Roman"/>
                <w:bCs/>
                <w:color w:val="000000" w:themeColor="text1"/>
                <w:sz w:val="28"/>
                <w:szCs w:val="28"/>
                <w:lang w:val="nl-NL" w:eastAsia="zh-CN"/>
              </w:rPr>
            </w:pPr>
            <w:r w:rsidRPr="00E80E55">
              <w:rPr>
                <w:rFonts w:ascii="Times New Roman" w:eastAsia="Times New Roman" w:hAnsi="Times New Roman" w:cs="Times New Roman"/>
                <w:bCs/>
                <w:color w:val="000000" w:themeColor="text1"/>
                <w:sz w:val="28"/>
                <w:szCs w:val="28"/>
                <w:lang w:val="nl-NL" w:eastAsia="zh-CN"/>
              </w:rPr>
              <w:t>4</w:t>
            </w:r>
          </w:p>
        </w:tc>
        <w:tc>
          <w:tcPr>
            <w:tcW w:w="901" w:type="dxa"/>
          </w:tcPr>
          <w:p w:rsidR="00E80E55" w:rsidRPr="00E80E55" w:rsidRDefault="00E80E55" w:rsidP="00E80E55">
            <w:pPr>
              <w:spacing w:line="276" w:lineRule="auto"/>
              <w:jc w:val="center"/>
              <w:rPr>
                <w:rFonts w:ascii="Times New Roman" w:eastAsia="Times New Roman" w:hAnsi="Times New Roman" w:cs="Times New Roman"/>
                <w:bCs/>
                <w:color w:val="000000" w:themeColor="text1"/>
                <w:sz w:val="28"/>
                <w:szCs w:val="28"/>
                <w:lang w:val="nl-NL" w:eastAsia="zh-CN"/>
              </w:rPr>
            </w:pPr>
            <w:r w:rsidRPr="00E80E55">
              <w:rPr>
                <w:rFonts w:ascii="Times New Roman" w:eastAsia="Times New Roman" w:hAnsi="Times New Roman" w:cs="Times New Roman"/>
                <w:bCs/>
                <w:color w:val="000000" w:themeColor="text1"/>
                <w:sz w:val="28"/>
                <w:szCs w:val="28"/>
                <w:lang w:val="nl-NL" w:eastAsia="zh-CN"/>
              </w:rPr>
              <w:t>5</w:t>
            </w:r>
          </w:p>
        </w:tc>
      </w:tr>
    </w:tbl>
    <w:p w:rsidR="00E80E55" w:rsidRPr="00E80E55" w:rsidRDefault="00E80E55" w:rsidP="00E80E55">
      <w:pPr>
        <w:spacing w:after="0" w:line="240" w:lineRule="auto"/>
        <w:rPr>
          <w:rFonts w:ascii="Times New Roman" w:eastAsia="Times New Roman" w:hAnsi="Times New Roman" w:cs="Times New Roman"/>
          <w:color w:val="000000" w:themeColor="text1"/>
          <w:sz w:val="28"/>
          <w:szCs w:val="28"/>
          <w:shd w:val="clear" w:color="auto" w:fill="FFFFFF"/>
          <w:lang w:val="nl-NL" w:eastAsia="vi-VN"/>
        </w:rPr>
      </w:pPr>
      <w:r w:rsidRPr="00E80E55">
        <w:rPr>
          <w:rFonts w:ascii="Times New Roman" w:eastAsia="Times New Roman" w:hAnsi="Times New Roman" w:cs="Times New Roman"/>
          <w:bCs/>
          <w:color w:val="000000" w:themeColor="text1"/>
          <w:sz w:val="28"/>
          <w:szCs w:val="28"/>
          <w:lang w:val="nl-NL" w:eastAsia="zh-CN"/>
        </w:rPr>
        <w:t>Vậy tập hợp các số tự nhiên cần tìm là:{15; 26; 37; 48; 59}</w:t>
      </w:r>
      <w:r w:rsidRPr="00E80E55">
        <w:rPr>
          <w:rFonts w:ascii="Times New Roman" w:hAnsi="Times New Roman" w:cs="Times New Roman"/>
          <w:i/>
          <w:sz w:val="28"/>
          <w:szCs w:val="28"/>
        </w:rPr>
        <w:t>≤ 9)</w:t>
      </w:r>
      <w:r w:rsidRPr="00E80E55">
        <w:rPr>
          <w:rFonts w:ascii="Times New Roman" w:eastAsia="Palatino Linotype" w:hAnsi="Times New Roman" w:cs="Times New Roman"/>
          <w:color w:val="000000" w:themeColor="text1"/>
          <w:sz w:val="28"/>
          <w:szCs w:val="28"/>
          <w:shd w:val="clear" w:color="auto" w:fill="FFFFFF"/>
          <w:lang w:val="nl-NL" w:eastAsia="vi-VN"/>
        </w:rPr>
        <w:t xml:space="preserve"> </w:t>
      </w:r>
    </w:p>
    <w:p w:rsidR="00E80E55" w:rsidRPr="00E80E55" w:rsidRDefault="00E80E55" w:rsidP="00E80E55">
      <w:pPr>
        <w:spacing w:after="0" w:line="240" w:lineRule="auto"/>
        <w:rPr>
          <w:rFonts w:ascii="Times New Roman" w:eastAsia="Times New Roman" w:hAnsi="Times New Roman" w:cs="Times New Roman"/>
          <w:color w:val="000000" w:themeColor="text1"/>
          <w:sz w:val="28"/>
          <w:szCs w:val="28"/>
          <w:lang w:eastAsia="zh-CN"/>
        </w:rPr>
      </w:pPr>
      <w:r w:rsidRPr="00E80E55">
        <w:rPr>
          <w:rFonts w:ascii="Times New Roman" w:eastAsia="Times New Roman" w:hAnsi="Times New Roman" w:cs="Times New Roman"/>
          <w:color w:val="000000" w:themeColor="text1"/>
          <w:spacing w:val="-6"/>
          <w:sz w:val="28"/>
          <w:szCs w:val="28"/>
          <w:shd w:val="clear" w:color="auto" w:fill="FFFFFF"/>
          <w:lang w:val="nl-NL" w:eastAsia="vi-VN"/>
        </w:rPr>
        <w:t>Vì chữ số hàng chục lớn hơn chữ số hàng đơn vị nên a &gt; b</w:t>
      </w:r>
    </w:p>
    <w:p w:rsidR="00E80E55" w:rsidRPr="00E80E55" w:rsidRDefault="00E80E55" w:rsidP="00E80E55">
      <w:pPr>
        <w:spacing w:after="0" w:line="240" w:lineRule="auto"/>
        <w:rPr>
          <w:rFonts w:ascii="Times New Roman" w:eastAsia="Times New Roman" w:hAnsi="Times New Roman" w:cs="Times New Roman"/>
          <w:color w:val="000000" w:themeColor="text1"/>
          <w:sz w:val="28"/>
          <w:szCs w:val="28"/>
          <w:lang w:eastAsia="zh-CN"/>
        </w:rPr>
      </w:pPr>
      <w:r w:rsidRPr="00E80E55">
        <w:rPr>
          <w:rFonts w:ascii="Times New Roman" w:eastAsia="Calibri" w:hAnsi="Times New Roman" w:cs="Times New Roman"/>
          <w:bCs/>
          <w:color w:val="000000" w:themeColor="text1"/>
          <w:spacing w:val="-6"/>
          <w:sz w:val="28"/>
          <w:szCs w:val="28"/>
          <w:shd w:val="clear" w:color="auto" w:fill="FFFFFF"/>
          <w:lang w:eastAsia="vi-VN"/>
        </w:rPr>
        <w:t>Tổng hai chữ số bằng 12 nên a + b = 12</w:t>
      </w:r>
      <w:r w:rsidRPr="00E80E55">
        <w:rPr>
          <w:rFonts w:ascii="Times New Roman" w:eastAsia="Calibri" w:hAnsi="Times New Roman" w:cs="Times New Roman"/>
          <w:bCs/>
          <w:color w:val="000000" w:themeColor="text1"/>
          <w:sz w:val="28"/>
          <w:szCs w:val="28"/>
        </w:rPr>
        <w:tab/>
      </w:r>
    </w:p>
    <w:p w:rsidR="00E80E55" w:rsidRPr="00E80E55" w:rsidRDefault="00E80E55" w:rsidP="00E80E55">
      <w:pPr>
        <w:spacing w:after="0" w:line="240" w:lineRule="auto"/>
        <w:jc w:val="both"/>
        <w:rPr>
          <w:rFonts w:ascii="Times New Roman" w:hAnsi="Times New Roman" w:cs="Times New Roman"/>
          <w:color w:val="000000" w:themeColor="text1"/>
          <w:sz w:val="28"/>
          <w:szCs w:val="28"/>
          <w:lang w:val="vi-VN"/>
        </w:rPr>
      </w:pPr>
      <w:r w:rsidRPr="00E80E55">
        <w:rPr>
          <w:rFonts w:ascii="Times New Roman" w:hAnsi="Times New Roman" w:cs="Times New Roman"/>
          <w:bCs/>
          <w:color w:val="000000" w:themeColor="text1"/>
          <w:sz w:val="28"/>
          <w:szCs w:val="28"/>
          <w:lang w:val="nl-NL"/>
        </w:rPr>
        <w:t xml:space="preserve">Vậy tập hợp các số tự nhiên cần tìm là:{75; 84; 93} </w:t>
      </w:r>
    </w:p>
    <w:p w:rsidR="00E80E55" w:rsidRPr="00E80E55" w:rsidRDefault="00E80E55" w:rsidP="00E80E55">
      <w:pPr>
        <w:spacing w:before="60" w:after="60" w:line="240" w:lineRule="auto"/>
        <w:rPr>
          <w:rFonts w:ascii="Times New Roman" w:hAnsi="Times New Roman" w:cs="Times New Roman"/>
          <w:b/>
          <w:bCs/>
          <w:color w:val="000000" w:themeColor="text1"/>
          <w:sz w:val="28"/>
          <w:szCs w:val="28"/>
        </w:rPr>
      </w:pPr>
    </w:p>
    <w:p w:rsidR="00E80E55" w:rsidRPr="00E80E55" w:rsidRDefault="00E80E55" w:rsidP="00E80E55">
      <w:pPr>
        <w:spacing w:after="0" w:line="240" w:lineRule="auto"/>
        <w:rPr>
          <w:rFonts w:ascii="Times New Roman" w:hAnsi="Times New Roman" w:cs="Times New Roman"/>
          <w:b/>
          <w:bCs/>
          <w:color w:val="FF0000"/>
          <w:sz w:val="28"/>
          <w:szCs w:val="28"/>
        </w:rPr>
      </w:pPr>
      <w:r w:rsidRPr="00E80E55">
        <w:rPr>
          <w:rFonts w:ascii="Times New Roman" w:hAnsi="Times New Roman" w:cs="Times New Roman"/>
          <w:b/>
          <w:bCs/>
          <w:color w:val="FF0000"/>
          <w:sz w:val="28"/>
          <w:szCs w:val="28"/>
        </w:rPr>
        <w:t xml:space="preserve">                      ****************************************</w:t>
      </w:r>
    </w:p>
    <w:p w:rsidR="00E80E55" w:rsidRPr="00E80E55" w:rsidRDefault="00E80E55" w:rsidP="00E80E55">
      <w:pPr>
        <w:spacing w:after="0" w:line="240" w:lineRule="auto"/>
        <w:ind w:left="-142"/>
        <w:rPr>
          <w:rFonts w:ascii="Times New Roman" w:eastAsia="Times New Roman" w:hAnsi="Times New Roman" w:cs="Times New Roman"/>
          <w:color w:val="000000"/>
          <w:sz w:val="28"/>
          <w:szCs w:val="28"/>
          <w:lang w:val="nl-NL"/>
        </w:rPr>
      </w:pPr>
    </w:p>
    <w:p w:rsidR="00983C4C" w:rsidRPr="00983C4C" w:rsidRDefault="00983C4C" w:rsidP="00983C4C">
      <w:pPr>
        <w:widowControl w:val="0"/>
        <w:spacing w:after="0" w:line="240" w:lineRule="auto"/>
        <w:outlineLvl w:val="1"/>
        <w:rPr>
          <w:rFonts w:ascii="Times New Roman" w:eastAsia="Times New Roman" w:hAnsi="Times New Roman" w:cs="Times New Roman"/>
          <w:bCs/>
          <w:sz w:val="28"/>
          <w:szCs w:val="28"/>
        </w:rPr>
      </w:pPr>
    </w:p>
    <w:p w:rsidR="007C46A0" w:rsidRPr="00983C4C" w:rsidRDefault="007C46A0" w:rsidP="00983C4C"/>
    <w:sectPr w:rsidR="007C46A0" w:rsidRPr="00983C4C" w:rsidSect="00695C0D">
      <w:headerReference w:type="default" r:id="rId53"/>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6F3E" w:rsidRDefault="00236F3E" w:rsidP="00695C0D">
      <w:pPr>
        <w:spacing w:after="0" w:line="240" w:lineRule="auto"/>
      </w:pPr>
      <w:r>
        <w:separator/>
      </w:r>
    </w:p>
  </w:endnote>
  <w:endnote w:type="continuationSeparator" w:id="0">
    <w:p w:rsidR="00236F3E" w:rsidRDefault="00236F3E"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6F3E" w:rsidRDefault="00236F3E" w:rsidP="00695C0D">
      <w:pPr>
        <w:spacing w:after="0" w:line="240" w:lineRule="auto"/>
      </w:pPr>
      <w:r>
        <w:separator/>
      </w:r>
    </w:p>
  </w:footnote>
  <w:footnote w:type="continuationSeparator" w:id="0">
    <w:p w:rsidR="00236F3E" w:rsidRDefault="00236F3E"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E80E55">
          <w:rPr>
            <w:rFonts w:ascii="Times New Roman" w:hAnsi="Times New Roman" w:cs="Times New Roman"/>
            <w:noProof/>
            <w:sz w:val="28"/>
            <w:szCs w:val="28"/>
          </w:rPr>
          <w:t>8</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7.25pt;height:13.25pt" o:bullet="t">
        <v:imagedata r:id="rId1" o:title=""/>
      </v:shape>
    </w:pict>
  </w:numPicBullet>
  <w:abstractNum w:abstractNumId="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0">
    <w:nsid w:val="02A34500"/>
    <w:multiLevelType w:val="hybridMultilevel"/>
    <w:tmpl w:val="2D848B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6127DC5"/>
    <w:multiLevelType w:val="hybridMultilevel"/>
    <w:tmpl w:val="3C806C4C"/>
    <w:lvl w:ilvl="0" w:tplc="4DA66578">
      <w:start w:val="1"/>
      <w:numFmt w:val="lowerLetter"/>
      <w:lvlText w:val="%1)"/>
      <w:lvlJc w:val="left"/>
      <w:pPr>
        <w:ind w:left="408" w:hanging="360"/>
      </w:pPr>
      <w:rPr>
        <w:rFonts w:hint="default"/>
        <w:sz w:val="24"/>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2">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107C0729"/>
    <w:multiLevelType w:val="hybridMultilevel"/>
    <w:tmpl w:val="7E144814"/>
    <w:lvl w:ilvl="0" w:tplc="3A262750">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4">
    <w:nsid w:val="112148B9"/>
    <w:multiLevelType w:val="hybridMultilevel"/>
    <w:tmpl w:val="CDA2552A"/>
    <w:lvl w:ilvl="0" w:tplc="E65C1B3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5">
    <w:nsid w:val="15B44BC3"/>
    <w:multiLevelType w:val="hybridMultilevel"/>
    <w:tmpl w:val="61E874C0"/>
    <w:lvl w:ilvl="0" w:tplc="6F80ED9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6">
    <w:nsid w:val="16266A2A"/>
    <w:multiLevelType w:val="hybridMultilevel"/>
    <w:tmpl w:val="EEA4AFB2"/>
    <w:lvl w:ilvl="0" w:tplc="E0B29068">
      <w:start w:val="1"/>
      <w:numFmt w:val="lowerLetter"/>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88E389A"/>
    <w:multiLevelType w:val="hybridMultilevel"/>
    <w:tmpl w:val="DD546AAA"/>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18E94EC6"/>
    <w:multiLevelType w:val="hybridMultilevel"/>
    <w:tmpl w:val="62D267A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1A2B2968"/>
    <w:multiLevelType w:val="hybridMultilevel"/>
    <w:tmpl w:val="F47E132C"/>
    <w:lvl w:ilvl="0" w:tplc="DE04FBD0">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A451213"/>
    <w:multiLevelType w:val="hybridMultilevel"/>
    <w:tmpl w:val="5F0CE26C"/>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BF9592B"/>
    <w:multiLevelType w:val="hybridMultilevel"/>
    <w:tmpl w:val="42FE9CEC"/>
    <w:lvl w:ilvl="0" w:tplc="10ACD746">
      <w:start w:val="1"/>
      <w:numFmt w:val="lowerLetter"/>
      <w:lvlText w:val="%1)"/>
      <w:lvlJc w:val="left"/>
      <w:pPr>
        <w:ind w:left="408" w:hanging="360"/>
      </w:pPr>
      <w:rPr>
        <w:rFonts w:eastAsia="Times New Roman" w:hint="default"/>
        <w:color w:val="000000"/>
        <w:sz w:val="28"/>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2">
    <w:nsid w:val="2A083E82"/>
    <w:multiLevelType w:val="hybridMultilevel"/>
    <w:tmpl w:val="63F2AB3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BDF4F73"/>
    <w:multiLevelType w:val="hybridMultilevel"/>
    <w:tmpl w:val="69F429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77F4094"/>
    <w:multiLevelType w:val="hybridMultilevel"/>
    <w:tmpl w:val="137486A6"/>
    <w:lvl w:ilvl="0" w:tplc="2C54068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5">
    <w:nsid w:val="3A3B36ED"/>
    <w:multiLevelType w:val="hybridMultilevel"/>
    <w:tmpl w:val="B8B237C8"/>
    <w:lvl w:ilvl="0" w:tplc="4E441AA0">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E0D317B"/>
    <w:multiLevelType w:val="hybridMultilevel"/>
    <w:tmpl w:val="0D2EDE94"/>
    <w:lvl w:ilvl="0" w:tplc="66147C48">
      <w:start w:val="1"/>
      <w:numFmt w:val="bullet"/>
      <w:lvlText w:val=""/>
      <w:lvlPicBulletId w:val="0"/>
      <w:lvlJc w:val="left"/>
      <w:pPr>
        <w:tabs>
          <w:tab w:val="num" w:pos="720"/>
        </w:tabs>
        <w:ind w:left="720" w:hanging="360"/>
      </w:pPr>
      <w:rPr>
        <w:rFonts w:ascii="Symbol" w:hAnsi="Symbol" w:hint="default"/>
      </w:rPr>
    </w:lvl>
    <w:lvl w:ilvl="1" w:tplc="6540C9EA" w:tentative="1">
      <w:start w:val="1"/>
      <w:numFmt w:val="bullet"/>
      <w:lvlText w:val=""/>
      <w:lvlJc w:val="left"/>
      <w:pPr>
        <w:tabs>
          <w:tab w:val="num" w:pos="1440"/>
        </w:tabs>
        <w:ind w:left="1440" w:hanging="360"/>
      </w:pPr>
      <w:rPr>
        <w:rFonts w:ascii="Symbol" w:hAnsi="Symbol" w:hint="default"/>
      </w:rPr>
    </w:lvl>
    <w:lvl w:ilvl="2" w:tplc="96EEB32C" w:tentative="1">
      <w:start w:val="1"/>
      <w:numFmt w:val="bullet"/>
      <w:lvlText w:val=""/>
      <w:lvlJc w:val="left"/>
      <w:pPr>
        <w:tabs>
          <w:tab w:val="num" w:pos="2160"/>
        </w:tabs>
        <w:ind w:left="2160" w:hanging="360"/>
      </w:pPr>
      <w:rPr>
        <w:rFonts w:ascii="Symbol" w:hAnsi="Symbol" w:hint="default"/>
      </w:rPr>
    </w:lvl>
    <w:lvl w:ilvl="3" w:tplc="466CE91E" w:tentative="1">
      <w:start w:val="1"/>
      <w:numFmt w:val="bullet"/>
      <w:lvlText w:val=""/>
      <w:lvlJc w:val="left"/>
      <w:pPr>
        <w:tabs>
          <w:tab w:val="num" w:pos="2880"/>
        </w:tabs>
        <w:ind w:left="2880" w:hanging="360"/>
      </w:pPr>
      <w:rPr>
        <w:rFonts w:ascii="Symbol" w:hAnsi="Symbol" w:hint="default"/>
      </w:rPr>
    </w:lvl>
    <w:lvl w:ilvl="4" w:tplc="CBD2DEBA" w:tentative="1">
      <w:start w:val="1"/>
      <w:numFmt w:val="bullet"/>
      <w:lvlText w:val=""/>
      <w:lvlJc w:val="left"/>
      <w:pPr>
        <w:tabs>
          <w:tab w:val="num" w:pos="3600"/>
        </w:tabs>
        <w:ind w:left="3600" w:hanging="360"/>
      </w:pPr>
      <w:rPr>
        <w:rFonts w:ascii="Symbol" w:hAnsi="Symbol" w:hint="default"/>
      </w:rPr>
    </w:lvl>
    <w:lvl w:ilvl="5" w:tplc="14E61F0A" w:tentative="1">
      <w:start w:val="1"/>
      <w:numFmt w:val="bullet"/>
      <w:lvlText w:val=""/>
      <w:lvlJc w:val="left"/>
      <w:pPr>
        <w:tabs>
          <w:tab w:val="num" w:pos="4320"/>
        </w:tabs>
        <w:ind w:left="4320" w:hanging="360"/>
      </w:pPr>
      <w:rPr>
        <w:rFonts w:ascii="Symbol" w:hAnsi="Symbol" w:hint="default"/>
      </w:rPr>
    </w:lvl>
    <w:lvl w:ilvl="6" w:tplc="28AE0920" w:tentative="1">
      <w:start w:val="1"/>
      <w:numFmt w:val="bullet"/>
      <w:lvlText w:val=""/>
      <w:lvlJc w:val="left"/>
      <w:pPr>
        <w:tabs>
          <w:tab w:val="num" w:pos="5040"/>
        </w:tabs>
        <w:ind w:left="5040" w:hanging="360"/>
      </w:pPr>
      <w:rPr>
        <w:rFonts w:ascii="Symbol" w:hAnsi="Symbol" w:hint="default"/>
      </w:rPr>
    </w:lvl>
    <w:lvl w:ilvl="7" w:tplc="4A7C0E68" w:tentative="1">
      <w:start w:val="1"/>
      <w:numFmt w:val="bullet"/>
      <w:lvlText w:val=""/>
      <w:lvlJc w:val="left"/>
      <w:pPr>
        <w:tabs>
          <w:tab w:val="num" w:pos="5760"/>
        </w:tabs>
        <w:ind w:left="5760" w:hanging="360"/>
      </w:pPr>
      <w:rPr>
        <w:rFonts w:ascii="Symbol" w:hAnsi="Symbol" w:hint="default"/>
      </w:rPr>
    </w:lvl>
    <w:lvl w:ilvl="8" w:tplc="E942348C" w:tentative="1">
      <w:start w:val="1"/>
      <w:numFmt w:val="bullet"/>
      <w:lvlText w:val=""/>
      <w:lvlJc w:val="left"/>
      <w:pPr>
        <w:tabs>
          <w:tab w:val="num" w:pos="6480"/>
        </w:tabs>
        <w:ind w:left="6480" w:hanging="360"/>
      </w:pPr>
      <w:rPr>
        <w:rFonts w:ascii="Symbol" w:hAnsi="Symbol" w:hint="default"/>
      </w:rPr>
    </w:lvl>
  </w:abstractNum>
  <w:abstractNum w:abstractNumId="27">
    <w:nsid w:val="407331DC"/>
    <w:multiLevelType w:val="hybridMultilevel"/>
    <w:tmpl w:val="029A1E4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8313F6F"/>
    <w:multiLevelType w:val="hybridMultilevel"/>
    <w:tmpl w:val="8878D0A4"/>
    <w:lvl w:ilvl="0" w:tplc="0FC082E8">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AB30B04"/>
    <w:multiLevelType w:val="hybridMultilevel"/>
    <w:tmpl w:val="42B80A94"/>
    <w:lvl w:ilvl="0" w:tplc="9E965B7E">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F5F3C29"/>
    <w:multiLevelType w:val="hybridMultilevel"/>
    <w:tmpl w:val="5FE442AE"/>
    <w:lvl w:ilvl="0" w:tplc="4EEE6CAC">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1">
    <w:nsid w:val="53257955"/>
    <w:multiLevelType w:val="hybridMultilevel"/>
    <w:tmpl w:val="2B664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8711CED"/>
    <w:multiLevelType w:val="hybridMultilevel"/>
    <w:tmpl w:val="CB40F9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862D00"/>
    <w:multiLevelType w:val="hybridMultilevel"/>
    <w:tmpl w:val="4C1E8E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497F9E"/>
    <w:multiLevelType w:val="hybridMultilevel"/>
    <w:tmpl w:val="3AE6DF0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7D77795"/>
    <w:multiLevelType w:val="hybridMultilevel"/>
    <w:tmpl w:val="49F839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838681A"/>
    <w:multiLevelType w:val="hybridMultilevel"/>
    <w:tmpl w:val="55EA8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B5B4C08"/>
    <w:multiLevelType w:val="hybridMultilevel"/>
    <w:tmpl w:val="5598443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CB40AF8"/>
    <w:multiLevelType w:val="hybridMultilevel"/>
    <w:tmpl w:val="84A05BE2"/>
    <w:lvl w:ilvl="0" w:tplc="3F90C198">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07628DD"/>
    <w:multiLevelType w:val="hybridMultilevel"/>
    <w:tmpl w:val="2A0A4D42"/>
    <w:lvl w:ilvl="0" w:tplc="B0D4580C">
      <w:start w:val="1"/>
      <w:numFmt w:val="lowerLetter"/>
      <w:lvlText w:val="%1)"/>
      <w:lvlJc w:val="left"/>
      <w:pPr>
        <w:ind w:left="720" w:hanging="360"/>
      </w:pPr>
      <w:rPr>
        <w:rFonts w:hint="default"/>
        <w:b w:val="0"/>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20045C"/>
    <w:multiLevelType w:val="hybridMultilevel"/>
    <w:tmpl w:val="B06EEA7C"/>
    <w:lvl w:ilvl="0" w:tplc="B9823E2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1">
    <w:nsid w:val="72CE133E"/>
    <w:multiLevelType w:val="hybridMultilevel"/>
    <w:tmpl w:val="DFF0977E"/>
    <w:lvl w:ilvl="0" w:tplc="60389F12">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494188D"/>
    <w:multiLevelType w:val="hybridMultilevel"/>
    <w:tmpl w:val="D7E86B02"/>
    <w:lvl w:ilvl="0" w:tplc="6DEED31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3">
    <w:nsid w:val="7495587E"/>
    <w:multiLevelType w:val="hybridMultilevel"/>
    <w:tmpl w:val="3998EAEA"/>
    <w:lvl w:ilvl="0" w:tplc="8974BEAA">
      <w:start w:val="1"/>
      <w:numFmt w:val="lowerLetter"/>
      <w:lvlText w:val="%1)"/>
      <w:lvlJc w:val="left"/>
      <w:pPr>
        <w:ind w:left="408" w:hanging="360"/>
      </w:pPr>
      <w:rPr>
        <w:rFonts w:hint="default"/>
        <w:color w:val="000000"/>
        <w:sz w:val="28"/>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4">
    <w:nsid w:val="784B219A"/>
    <w:multiLevelType w:val="hybridMultilevel"/>
    <w:tmpl w:val="69BCC94A"/>
    <w:lvl w:ilvl="0" w:tplc="4806891C">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5">
    <w:nsid w:val="7F914460"/>
    <w:multiLevelType w:val="hybridMultilevel"/>
    <w:tmpl w:val="4B161964"/>
    <w:lvl w:ilvl="0" w:tplc="A7665EC6">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6">
    <w:nsid w:val="7FF7753B"/>
    <w:multiLevelType w:val="hybridMultilevel"/>
    <w:tmpl w:val="A69092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43"/>
  </w:num>
  <w:num w:numId="3">
    <w:abstractNumId w:val="19"/>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5"/>
  </w:num>
  <w:num w:numId="16">
    <w:abstractNumId w:val="42"/>
  </w:num>
  <w:num w:numId="17">
    <w:abstractNumId w:val="13"/>
  </w:num>
  <w:num w:numId="18">
    <w:abstractNumId w:val="46"/>
  </w:num>
  <w:num w:numId="19">
    <w:abstractNumId w:val="23"/>
  </w:num>
  <w:num w:numId="20">
    <w:abstractNumId w:val="24"/>
  </w:num>
  <w:num w:numId="21">
    <w:abstractNumId w:val="40"/>
  </w:num>
  <w:num w:numId="22">
    <w:abstractNumId w:val="30"/>
  </w:num>
  <w:num w:numId="23">
    <w:abstractNumId w:val="44"/>
  </w:num>
  <w:num w:numId="24">
    <w:abstractNumId w:val="45"/>
  </w:num>
  <w:num w:numId="25">
    <w:abstractNumId w:val="21"/>
  </w:num>
  <w:num w:numId="26">
    <w:abstractNumId w:val="11"/>
  </w:num>
  <w:num w:numId="27">
    <w:abstractNumId w:val="39"/>
  </w:num>
  <w:num w:numId="28">
    <w:abstractNumId w:val="22"/>
  </w:num>
  <w:num w:numId="29">
    <w:abstractNumId w:val="16"/>
  </w:num>
  <w:num w:numId="30">
    <w:abstractNumId w:val="34"/>
  </w:num>
  <w:num w:numId="31">
    <w:abstractNumId w:val="17"/>
  </w:num>
  <w:num w:numId="32">
    <w:abstractNumId w:val="18"/>
  </w:num>
  <w:num w:numId="33">
    <w:abstractNumId w:val="31"/>
  </w:num>
  <w:num w:numId="34">
    <w:abstractNumId w:val="15"/>
  </w:num>
  <w:num w:numId="35">
    <w:abstractNumId w:val="32"/>
  </w:num>
  <w:num w:numId="36">
    <w:abstractNumId w:val="20"/>
  </w:num>
  <w:num w:numId="37">
    <w:abstractNumId w:val="33"/>
  </w:num>
  <w:num w:numId="38">
    <w:abstractNumId w:val="10"/>
  </w:num>
  <w:num w:numId="39">
    <w:abstractNumId w:val="37"/>
  </w:num>
  <w:num w:numId="40">
    <w:abstractNumId w:val="27"/>
  </w:num>
  <w:num w:numId="41">
    <w:abstractNumId w:val="38"/>
  </w:num>
  <w:num w:numId="42">
    <w:abstractNumId w:val="29"/>
  </w:num>
  <w:num w:numId="43">
    <w:abstractNumId w:val="41"/>
  </w:num>
  <w:num w:numId="44">
    <w:abstractNumId w:val="36"/>
  </w:num>
  <w:num w:numId="45">
    <w:abstractNumId w:val="28"/>
  </w:num>
  <w:num w:numId="46">
    <w:abstractNumId w:val="25"/>
  </w:num>
  <w:num w:numId="47">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37F75"/>
    <w:rsid w:val="00042C69"/>
    <w:rsid w:val="00054933"/>
    <w:rsid w:val="00054C69"/>
    <w:rsid w:val="000D0080"/>
    <w:rsid w:val="00107243"/>
    <w:rsid w:val="00115CC8"/>
    <w:rsid w:val="00157F97"/>
    <w:rsid w:val="00183D8D"/>
    <w:rsid w:val="001908D1"/>
    <w:rsid w:val="001A262F"/>
    <w:rsid w:val="001B2E6F"/>
    <w:rsid w:val="001E051C"/>
    <w:rsid w:val="002035FE"/>
    <w:rsid w:val="0020610C"/>
    <w:rsid w:val="00207396"/>
    <w:rsid w:val="00207588"/>
    <w:rsid w:val="002246D9"/>
    <w:rsid w:val="00224C9C"/>
    <w:rsid w:val="00232DDB"/>
    <w:rsid w:val="00236F3E"/>
    <w:rsid w:val="002533BC"/>
    <w:rsid w:val="00287421"/>
    <w:rsid w:val="00292B8D"/>
    <w:rsid w:val="002B037E"/>
    <w:rsid w:val="0030009D"/>
    <w:rsid w:val="00350369"/>
    <w:rsid w:val="0039074F"/>
    <w:rsid w:val="003B0A1A"/>
    <w:rsid w:val="004269F3"/>
    <w:rsid w:val="00452623"/>
    <w:rsid w:val="0046493F"/>
    <w:rsid w:val="00482CD8"/>
    <w:rsid w:val="00496409"/>
    <w:rsid w:val="004A5ED7"/>
    <w:rsid w:val="004C34A1"/>
    <w:rsid w:val="004D3109"/>
    <w:rsid w:val="004E7AF8"/>
    <w:rsid w:val="00500D81"/>
    <w:rsid w:val="005114E8"/>
    <w:rsid w:val="0053543F"/>
    <w:rsid w:val="0053582A"/>
    <w:rsid w:val="00541094"/>
    <w:rsid w:val="00547421"/>
    <w:rsid w:val="005577E4"/>
    <w:rsid w:val="00584100"/>
    <w:rsid w:val="005B1DB5"/>
    <w:rsid w:val="0064182D"/>
    <w:rsid w:val="00642AEB"/>
    <w:rsid w:val="0065296A"/>
    <w:rsid w:val="0065362A"/>
    <w:rsid w:val="00662653"/>
    <w:rsid w:val="00667BFA"/>
    <w:rsid w:val="0067662D"/>
    <w:rsid w:val="00695C0D"/>
    <w:rsid w:val="006C3ABB"/>
    <w:rsid w:val="006D03D0"/>
    <w:rsid w:val="006F2CF5"/>
    <w:rsid w:val="007021F6"/>
    <w:rsid w:val="0073481D"/>
    <w:rsid w:val="007760E2"/>
    <w:rsid w:val="007912C0"/>
    <w:rsid w:val="007C46A0"/>
    <w:rsid w:val="007D3E42"/>
    <w:rsid w:val="007D57FB"/>
    <w:rsid w:val="007E694E"/>
    <w:rsid w:val="00855D42"/>
    <w:rsid w:val="00865E05"/>
    <w:rsid w:val="00865FF6"/>
    <w:rsid w:val="00872B44"/>
    <w:rsid w:val="008822EE"/>
    <w:rsid w:val="008C038C"/>
    <w:rsid w:val="008D4C34"/>
    <w:rsid w:val="008D7A92"/>
    <w:rsid w:val="008F4C88"/>
    <w:rsid w:val="00935340"/>
    <w:rsid w:val="009523AA"/>
    <w:rsid w:val="00957CAA"/>
    <w:rsid w:val="009646D4"/>
    <w:rsid w:val="00983C4C"/>
    <w:rsid w:val="009B3309"/>
    <w:rsid w:val="009D3D96"/>
    <w:rsid w:val="009E3922"/>
    <w:rsid w:val="009E6B44"/>
    <w:rsid w:val="00A15AEB"/>
    <w:rsid w:val="00A205CF"/>
    <w:rsid w:val="00A66850"/>
    <w:rsid w:val="00A670D8"/>
    <w:rsid w:val="00A765C7"/>
    <w:rsid w:val="00A9473C"/>
    <w:rsid w:val="00B5163C"/>
    <w:rsid w:val="00B520F4"/>
    <w:rsid w:val="00B54A77"/>
    <w:rsid w:val="00BB0674"/>
    <w:rsid w:val="00BC414E"/>
    <w:rsid w:val="00BC529F"/>
    <w:rsid w:val="00BD12A1"/>
    <w:rsid w:val="00BD238B"/>
    <w:rsid w:val="00BD5A4C"/>
    <w:rsid w:val="00BD7345"/>
    <w:rsid w:val="00BE577D"/>
    <w:rsid w:val="00BE6A20"/>
    <w:rsid w:val="00BF2094"/>
    <w:rsid w:val="00BF5672"/>
    <w:rsid w:val="00C03A29"/>
    <w:rsid w:val="00C35243"/>
    <w:rsid w:val="00C36129"/>
    <w:rsid w:val="00C529CC"/>
    <w:rsid w:val="00C57792"/>
    <w:rsid w:val="00C669F0"/>
    <w:rsid w:val="00C724C8"/>
    <w:rsid w:val="00C766E4"/>
    <w:rsid w:val="00C8505F"/>
    <w:rsid w:val="00C90EAA"/>
    <w:rsid w:val="00C97047"/>
    <w:rsid w:val="00CA2014"/>
    <w:rsid w:val="00CA6060"/>
    <w:rsid w:val="00CB231A"/>
    <w:rsid w:val="00CC66D3"/>
    <w:rsid w:val="00CD6E76"/>
    <w:rsid w:val="00CF29D2"/>
    <w:rsid w:val="00D15175"/>
    <w:rsid w:val="00D230EA"/>
    <w:rsid w:val="00D37197"/>
    <w:rsid w:val="00D63E3B"/>
    <w:rsid w:val="00D66879"/>
    <w:rsid w:val="00D75D7E"/>
    <w:rsid w:val="00DA43A5"/>
    <w:rsid w:val="00DE4CC5"/>
    <w:rsid w:val="00E10D89"/>
    <w:rsid w:val="00E7462D"/>
    <w:rsid w:val="00E80E55"/>
    <w:rsid w:val="00EC5B29"/>
    <w:rsid w:val="00ED2289"/>
    <w:rsid w:val="00EF4AFE"/>
    <w:rsid w:val="00F13F70"/>
    <w:rsid w:val="00F35820"/>
    <w:rsid w:val="00F70806"/>
    <w:rsid w:val="00F75102"/>
    <w:rsid w:val="00F86A68"/>
    <w:rsid w:val="00FA2372"/>
    <w:rsid w:val="00FC26A1"/>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99" w:qFormat="1"/>
    <w:lsdException w:name="Emphasis" w:uiPriority="99"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59"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5">
    <w:name w:val="heading 5"/>
    <w:basedOn w:val="Normal"/>
    <w:next w:val="Normal"/>
    <w:link w:val="Heading5Char"/>
    <w:semiHidden/>
    <w:unhideWhenUsed/>
    <w:qFormat/>
    <w:rsid w:val="00E80E55"/>
    <w:pPr>
      <w:keepNext/>
      <w:keepLines/>
      <w:spacing w:before="280" w:after="290" w:line="376" w:lineRule="auto"/>
      <w:outlineLvl w:val="4"/>
    </w:pPr>
    <w:rPr>
      <w:rFonts w:ascii="Times New Roman" w:eastAsia="SimSun" w:hAnsi="Times New Roman" w:cs="Times New Roman"/>
      <w:b/>
      <w:bCs/>
      <w:sz w:val="28"/>
      <w:szCs w:val="28"/>
    </w:rPr>
  </w:style>
  <w:style w:type="paragraph" w:styleId="Heading6">
    <w:name w:val="heading 6"/>
    <w:basedOn w:val="Normal"/>
    <w:next w:val="Normal"/>
    <w:link w:val="Heading6Char"/>
    <w:uiPriority w:val="9"/>
    <w:unhideWhenUsed/>
    <w:qFormat/>
    <w:rsid w:val="00F75102"/>
    <w:pPr>
      <w:keepNext/>
      <w:keepLines/>
      <w:spacing w:before="40" w:after="0"/>
      <w:outlineLvl w:val="5"/>
    </w:pPr>
    <w:rPr>
      <w:rFonts w:ascii="Times New Roman" w:eastAsia="Times New Roman" w:hAnsi="Times New Roman" w:cs="Times New Roman"/>
      <w:color w:val="1F4D78"/>
      <w:sz w:val="28"/>
    </w:rPr>
  </w:style>
  <w:style w:type="paragraph" w:styleId="Heading7">
    <w:name w:val="heading 7"/>
    <w:basedOn w:val="Normal"/>
    <w:next w:val="Normal"/>
    <w:link w:val="Heading7Char"/>
    <w:semiHidden/>
    <w:unhideWhenUsed/>
    <w:qFormat/>
    <w:rsid w:val="00E80E55"/>
    <w:pPr>
      <w:keepNext/>
      <w:keepLines/>
      <w:spacing w:before="240" w:after="64" w:line="320" w:lineRule="auto"/>
      <w:outlineLvl w:val="6"/>
    </w:pPr>
    <w:rPr>
      <w:rFonts w:ascii="Times New Roman" w:eastAsia="SimSun" w:hAnsi="Times New Roman" w:cs="Times New Roman"/>
      <w:b/>
      <w:bCs/>
      <w:sz w:val="24"/>
      <w:szCs w:val="24"/>
    </w:rPr>
  </w:style>
  <w:style w:type="paragraph" w:styleId="Heading8">
    <w:name w:val="heading 8"/>
    <w:basedOn w:val="Normal"/>
    <w:next w:val="Normal"/>
    <w:link w:val="Heading8Char"/>
    <w:semiHidden/>
    <w:unhideWhenUsed/>
    <w:qFormat/>
    <w:rsid w:val="00E80E55"/>
    <w:pPr>
      <w:keepNext/>
      <w:keepLines/>
      <w:spacing w:before="240" w:after="64" w:line="320" w:lineRule="auto"/>
      <w:outlineLvl w:val="7"/>
    </w:pPr>
    <w:rPr>
      <w:rFonts w:ascii="Times New Roman" w:eastAsia="SimSun" w:hAnsi="Times New Roman" w:cs="Times New Roman"/>
      <w:sz w:val="24"/>
      <w:szCs w:val="24"/>
    </w:rPr>
  </w:style>
  <w:style w:type="paragraph" w:styleId="Heading9">
    <w:name w:val="heading 9"/>
    <w:basedOn w:val="Normal"/>
    <w:next w:val="Normal"/>
    <w:link w:val="Heading9Char"/>
    <w:semiHidden/>
    <w:unhideWhenUsed/>
    <w:qFormat/>
    <w:rsid w:val="00E80E55"/>
    <w:pPr>
      <w:keepNext/>
      <w:keepLines/>
      <w:spacing w:before="240" w:after="64" w:line="320" w:lineRule="auto"/>
      <w:outlineLvl w:val="8"/>
    </w:pPr>
    <w:rPr>
      <w:rFonts w:ascii="Times New Roman" w:eastAsia="SimSun" w:hAnsi="Times New Roman" w:cs="Times New Roman"/>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qFormat/>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3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qFormat/>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99"/>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99"/>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unhideWhenUsed/>
    <w:qFormat/>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qFormat/>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qFormat/>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nhideWhenUsed/>
    <w:qFormat/>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nhideWhenUsed/>
    <w:qFormat/>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unhideWhenUsed/>
    <w:qFormat/>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unhideWhenUsed/>
    <w:qFormat/>
    <w:rsid w:val="00E10D89"/>
    <w:rPr>
      <w:b/>
    </w:rPr>
  </w:style>
  <w:style w:type="character" w:customStyle="1" w:styleId="CommentSubjectChar">
    <w:name w:val="Comment Subject Char"/>
    <w:basedOn w:val="CommentTextChar"/>
    <w:link w:val="CommentSubject"/>
    <w:uiPriority w:val="99"/>
    <w:rsid w:val="00E10D89"/>
    <w:rPr>
      <w:rFonts w:ascii="Times New Roman" w:eastAsia="Calibri" w:hAnsi="Times New Roman" w:cs="Times New Roman"/>
      <w:b/>
      <w:bCs/>
      <w:sz w:val="20"/>
      <w:szCs w:val="20"/>
    </w:rPr>
  </w:style>
  <w:style w:type="paragraph" w:styleId="Revision">
    <w:name w:val="Revision"/>
    <w:uiPriority w:val="99"/>
    <w:semiHidden/>
    <w:qFormat/>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qFormat/>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qFormat/>
    <w:locked/>
    <w:rsid w:val="00E10D89"/>
    <w:rPr>
      <w:rFonts w:ascii="Palatino Linotype" w:hAnsi="Palatino Linotype"/>
      <w:shd w:val="clear" w:color="auto" w:fill="FFFFFF"/>
    </w:rPr>
  </w:style>
  <w:style w:type="paragraph" w:customStyle="1" w:styleId="Bodytext21">
    <w:name w:val="Body text (2)1"/>
    <w:basedOn w:val="Normal"/>
    <w:link w:val="Bodytext2"/>
    <w:qFormat/>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qFormat/>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1"/>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qFormat/>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unhideWhenUsed/>
    <w:qFormat/>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nhideWhenUsed/>
    <w:qFormat/>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C03A29"/>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3B0A1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
    <w:name w:val="Table Grid610"/>
    <w:basedOn w:val="TableNormal"/>
    <w:next w:val="TableGrid"/>
    <w:uiPriority w:val="59"/>
    <w:rsid w:val="001908D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next w:val="TableGrid"/>
    <w:uiPriority w:val="59"/>
    <w:qFormat/>
    <w:rsid w:val="00865E05"/>
    <w:pPr>
      <w:spacing w:after="0" w:line="240" w:lineRule="auto"/>
      <w:jc w:val="both"/>
    </w:pPr>
    <w:rPr>
      <w:rFonts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
    <w:name w:val="Table Grid5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
    <w:name w:val="Table Grid78"/>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next w:val="TableGrid"/>
    <w:uiPriority w:val="59"/>
    <w:rsid w:val="00BD238B"/>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semiHidden/>
    <w:rsid w:val="00E80E55"/>
    <w:rPr>
      <w:rFonts w:ascii="Times New Roman" w:eastAsia="SimSun" w:hAnsi="Times New Roman" w:cs="Times New Roman"/>
      <w:b/>
      <w:bCs/>
      <w:sz w:val="28"/>
      <w:szCs w:val="28"/>
    </w:rPr>
  </w:style>
  <w:style w:type="character" w:customStyle="1" w:styleId="Heading7Char">
    <w:name w:val="Heading 7 Char"/>
    <w:basedOn w:val="DefaultParagraphFont"/>
    <w:link w:val="Heading7"/>
    <w:semiHidden/>
    <w:rsid w:val="00E80E55"/>
    <w:rPr>
      <w:rFonts w:ascii="Times New Roman" w:eastAsia="SimSun" w:hAnsi="Times New Roman" w:cs="Times New Roman"/>
      <w:b/>
      <w:bCs/>
      <w:sz w:val="24"/>
      <w:szCs w:val="24"/>
    </w:rPr>
  </w:style>
  <w:style w:type="character" w:customStyle="1" w:styleId="Heading8Char">
    <w:name w:val="Heading 8 Char"/>
    <w:basedOn w:val="DefaultParagraphFont"/>
    <w:link w:val="Heading8"/>
    <w:semiHidden/>
    <w:rsid w:val="00E80E55"/>
    <w:rPr>
      <w:rFonts w:ascii="Times New Roman" w:eastAsia="SimSun" w:hAnsi="Times New Roman" w:cs="Times New Roman"/>
      <w:sz w:val="24"/>
      <w:szCs w:val="24"/>
    </w:rPr>
  </w:style>
  <w:style w:type="character" w:customStyle="1" w:styleId="Heading9Char">
    <w:name w:val="Heading 9 Char"/>
    <w:basedOn w:val="DefaultParagraphFont"/>
    <w:link w:val="Heading9"/>
    <w:semiHidden/>
    <w:rsid w:val="00E80E55"/>
    <w:rPr>
      <w:rFonts w:ascii="Times New Roman" w:eastAsia="SimSun" w:hAnsi="Times New Roman" w:cs="Times New Roman"/>
      <w:sz w:val="28"/>
      <w:szCs w:val="21"/>
    </w:rPr>
  </w:style>
  <w:style w:type="paragraph" w:styleId="BlockText">
    <w:name w:val="Block Text"/>
    <w:basedOn w:val="Normal"/>
    <w:qFormat/>
    <w:rsid w:val="00E80E55"/>
    <w:pPr>
      <w:spacing w:after="120" w:line="240" w:lineRule="auto"/>
      <w:ind w:leftChars="700" w:left="1440" w:rightChars="700" w:right="1440"/>
    </w:pPr>
    <w:rPr>
      <w:rFonts w:ascii="Times New Roman" w:eastAsia="SimSun" w:hAnsi="Times New Roman" w:cs="Times New Roman"/>
      <w:sz w:val="28"/>
      <w:szCs w:val="28"/>
    </w:rPr>
  </w:style>
  <w:style w:type="paragraph" w:styleId="BodyText20">
    <w:name w:val="Body Text 2"/>
    <w:basedOn w:val="Normal"/>
    <w:link w:val="BodyText2Char"/>
    <w:qFormat/>
    <w:rsid w:val="00E80E55"/>
    <w:pPr>
      <w:spacing w:after="120" w:line="480" w:lineRule="auto"/>
    </w:pPr>
    <w:rPr>
      <w:rFonts w:ascii="Times New Roman" w:eastAsia="SimSun" w:hAnsi="Times New Roman" w:cs="Times New Roman"/>
      <w:sz w:val="28"/>
      <w:szCs w:val="28"/>
    </w:rPr>
  </w:style>
  <w:style w:type="character" w:customStyle="1" w:styleId="BodyText2Char">
    <w:name w:val="Body Text 2 Char"/>
    <w:basedOn w:val="DefaultParagraphFont"/>
    <w:link w:val="BodyText20"/>
    <w:rsid w:val="00E80E55"/>
    <w:rPr>
      <w:rFonts w:ascii="Times New Roman" w:eastAsia="SimSun" w:hAnsi="Times New Roman" w:cs="Times New Roman"/>
      <w:sz w:val="28"/>
      <w:szCs w:val="28"/>
    </w:rPr>
  </w:style>
  <w:style w:type="paragraph" w:styleId="BodyText3">
    <w:name w:val="Body Text 3"/>
    <w:basedOn w:val="Normal"/>
    <w:link w:val="BodyText3Char"/>
    <w:qFormat/>
    <w:rsid w:val="00E80E55"/>
    <w:pPr>
      <w:spacing w:after="120" w:line="240" w:lineRule="auto"/>
    </w:pPr>
    <w:rPr>
      <w:rFonts w:ascii="Times New Roman" w:eastAsia="SimSun" w:hAnsi="Times New Roman" w:cs="Times New Roman"/>
      <w:sz w:val="16"/>
      <w:szCs w:val="16"/>
    </w:rPr>
  </w:style>
  <w:style w:type="character" w:customStyle="1" w:styleId="BodyText3Char">
    <w:name w:val="Body Text 3 Char"/>
    <w:basedOn w:val="DefaultParagraphFont"/>
    <w:link w:val="BodyText3"/>
    <w:rsid w:val="00E80E55"/>
    <w:rPr>
      <w:rFonts w:ascii="Times New Roman" w:eastAsia="SimSun" w:hAnsi="Times New Roman" w:cs="Times New Roman"/>
      <w:sz w:val="16"/>
      <w:szCs w:val="16"/>
    </w:rPr>
  </w:style>
  <w:style w:type="paragraph" w:styleId="BodyTextFirstIndent">
    <w:name w:val="Body Text First Indent"/>
    <w:basedOn w:val="BodyText"/>
    <w:link w:val="BodyTextFirstIndentChar"/>
    <w:qFormat/>
    <w:rsid w:val="00E80E55"/>
    <w:pPr>
      <w:widowControl/>
      <w:autoSpaceDE/>
      <w:autoSpaceDN/>
      <w:spacing w:before="0" w:after="120"/>
      <w:ind w:firstLineChars="100" w:firstLine="420"/>
    </w:pPr>
    <w:rPr>
      <w:rFonts w:eastAsia="SimSun"/>
      <w:sz w:val="28"/>
      <w:szCs w:val="28"/>
      <w:lang w:val="en-US"/>
    </w:rPr>
  </w:style>
  <w:style w:type="character" w:customStyle="1" w:styleId="BodyTextFirstIndentChar">
    <w:name w:val="Body Text First Indent Char"/>
    <w:basedOn w:val="BodyTextChar"/>
    <w:link w:val="BodyTextFirstIndent"/>
    <w:rsid w:val="00E80E55"/>
    <w:rPr>
      <w:rFonts w:ascii="Times New Roman" w:eastAsia="SimSun" w:hAnsi="Times New Roman" w:cs="Times New Roman"/>
      <w:sz w:val="28"/>
      <w:szCs w:val="28"/>
      <w:lang w:val="vi"/>
    </w:rPr>
  </w:style>
  <w:style w:type="paragraph" w:styleId="BodyTextIndent">
    <w:name w:val="Body Text Indent"/>
    <w:basedOn w:val="Normal"/>
    <w:link w:val="BodyTextIndentChar"/>
    <w:qFormat/>
    <w:rsid w:val="00E80E55"/>
    <w:pPr>
      <w:spacing w:after="120" w:line="240" w:lineRule="auto"/>
      <w:ind w:leftChars="200" w:left="420"/>
    </w:pPr>
    <w:rPr>
      <w:rFonts w:ascii="Times New Roman" w:eastAsia="SimSun" w:hAnsi="Times New Roman" w:cs="Times New Roman"/>
      <w:sz w:val="28"/>
      <w:szCs w:val="28"/>
    </w:rPr>
  </w:style>
  <w:style w:type="character" w:customStyle="1" w:styleId="BodyTextIndentChar">
    <w:name w:val="Body Text Indent Char"/>
    <w:basedOn w:val="DefaultParagraphFont"/>
    <w:link w:val="BodyTextIndent"/>
    <w:rsid w:val="00E80E55"/>
    <w:rPr>
      <w:rFonts w:ascii="Times New Roman" w:eastAsia="SimSun" w:hAnsi="Times New Roman" w:cs="Times New Roman"/>
      <w:sz w:val="28"/>
      <w:szCs w:val="28"/>
    </w:rPr>
  </w:style>
  <w:style w:type="paragraph" w:styleId="BodyTextFirstIndent2">
    <w:name w:val="Body Text First Indent 2"/>
    <w:basedOn w:val="BodyTextIndent"/>
    <w:link w:val="BodyTextFirstIndent2Char"/>
    <w:qFormat/>
    <w:rsid w:val="00E80E55"/>
    <w:pPr>
      <w:ind w:firstLineChars="200" w:firstLine="420"/>
    </w:pPr>
  </w:style>
  <w:style w:type="character" w:customStyle="1" w:styleId="BodyTextFirstIndent2Char">
    <w:name w:val="Body Text First Indent 2 Char"/>
    <w:basedOn w:val="BodyTextIndentChar"/>
    <w:link w:val="BodyTextFirstIndent2"/>
    <w:rsid w:val="00E80E55"/>
    <w:rPr>
      <w:rFonts w:ascii="Times New Roman" w:eastAsia="SimSun" w:hAnsi="Times New Roman" w:cs="Times New Roman"/>
      <w:sz w:val="28"/>
      <w:szCs w:val="28"/>
    </w:rPr>
  </w:style>
  <w:style w:type="paragraph" w:styleId="BodyTextIndent2">
    <w:name w:val="Body Text Indent 2"/>
    <w:basedOn w:val="Normal"/>
    <w:link w:val="BodyTextIndent2Char"/>
    <w:qFormat/>
    <w:rsid w:val="00E80E55"/>
    <w:pPr>
      <w:spacing w:after="120" w:line="480" w:lineRule="auto"/>
      <w:ind w:leftChars="200" w:left="420"/>
    </w:pPr>
    <w:rPr>
      <w:rFonts w:ascii="Times New Roman" w:eastAsia="SimSun" w:hAnsi="Times New Roman" w:cs="Times New Roman"/>
      <w:sz w:val="28"/>
      <w:szCs w:val="28"/>
    </w:rPr>
  </w:style>
  <w:style w:type="character" w:customStyle="1" w:styleId="BodyTextIndent2Char">
    <w:name w:val="Body Text Indent 2 Char"/>
    <w:basedOn w:val="DefaultParagraphFont"/>
    <w:link w:val="BodyTextIndent2"/>
    <w:rsid w:val="00E80E55"/>
    <w:rPr>
      <w:rFonts w:ascii="Times New Roman" w:eastAsia="SimSun" w:hAnsi="Times New Roman" w:cs="Times New Roman"/>
      <w:sz w:val="28"/>
      <w:szCs w:val="28"/>
    </w:rPr>
  </w:style>
  <w:style w:type="paragraph" w:styleId="BodyTextIndent3">
    <w:name w:val="Body Text Indent 3"/>
    <w:basedOn w:val="Normal"/>
    <w:link w:val="BodyTextIndent3Char"/>
    <w:qFormat/>
    <w:rsid w:val="00E80E55"/>
    <w:pPr>
      <w:spacing w:after="120" w:line="240" w:lineRule="auto"/>
      <w:ind w:leftChars="200" w:left="420"/>
    </w:pPr>
    <w:rPr>
      <w:rFonts w:ascii="Times New Roman" w:eastAsia="SimSun" w:hAnsi="Times New Roman" w:cs="Times New Roman"/>
      <w:sz w:val="16"/>
      <w:szCs w:val="16"/>
    </w:rPr>
  </w:style>
  <w:style w:type="character" w:customStyle="1" w:styleId="BodyTextIndent3Char">
    <w:name w:val="Body Text Indent 3 Char"/>
    <w:basedOn w:val="DefaultParagraphFont"/>
    <w:link w:val="BodyTextIndent3"/>
    <w:rsid w:val="00E80E55"/>
    <w:rPr>
      <w:rFonts w:ascii="Times New Roman" w:eastAsia="SimSun" w:hAnsi="Times New Roman" w:cs="Times New Roman"/>
      <w:sz w:val="16"/>
      <w:szCs w:val="16"/>
    </w:rPr>
  </w:style>
  <w:style w:type="paragraph" w:styleId="Closing">
    <w:name w:val="Closing"/>
    <w:basedOn w:val="Normal"/>
    <w:link w:val="Closing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ClosingChar">
    <w:name w:val="Closing Char"/>
    <w:basedOn w:val="DefaultParagraphFont"/>
    <w:link w:val="Closing"/>
    <w:rsid w:val="00E80E55"/>
    <w:rPr>
      <w:rFonts w:ascii="Times New Roman" w:eastAsia="SimSun" w:hAnsi="Times New Roman" w:cs="Times New Roman"/>
      <w:sz w:val="28"/>
      <w:szCs w:val="28"/>
    </w:rPr>
  </w:style>
  <w:style w:type="paragraph" w:styleId="Date">
    <w:name w:val="Date"/>
    <w:basedOn w:val="Normal"/>
    <w:next w:val="Normal"/>
    <w:link w:val="DateChar"/>
    <w:qFormat/>
    <w:rsid w:val="00E80E55"/>
    <w:pPr>
      <w:spacing w:after="0" w:line="240" w:lineRule="auto"/>
      <w:ind w:leftChars="2500" w:left="100"/>
    </w:pPr>
    <w:rPr>
      <w:rFonts w:ascii="Times New Roman" w:eastAsia="SimSun" w:hAnsi="Times New Roman" w:cs="Times New Roman"/>
      <w:sz w:val="28"/>
      <w:szCs w:val="28"/>
    </w:rPr>
  </w:style>
  <w:style w:type="character" w:customStyle="1" w:styleId="DateChar">
    <w:name w:val="Date Char"/>
    <w:basedOn w:val="DefaultParagraphFont"/>
    <w:link w:val="Date"/>
    <w:rsid w:val="00E80E55"/>
    <w:rPr>
      <w:rFonts w:ascii="Times New Roman" w:eastAsia="SimSun" w:hAnsi="Times New Roman" w:cs="Times New Roman"/>
      <w:sz w:val="28"/>
      <w:szCs w:val="28"/>
    </w:rPr>
  </w:style>
  <w:style w:type="paragraph" w:styleId="DocumentMap">
    <w:name w:val="Document Map"/>
    <w:basedOn w:val="Normal"/>
    <w:link w:val="DocumentMapChar"/>
    <w:qFormat/>
    <w:rsid w:val="00E80E55"/>
    <w:pPr>
      <w:shd w:val="clear" w:color="auto" w:fill="000080"/>
      <w:spacing w:after="0" w:line="240" w:lineRule="auto"/>
    </w:pPr>
    <w:rPr>
      <w:rFonts w:ascii="Times New Roman" w:eastAsia="SimSun" w:hAnsi="Times New Roman" w:cs="Times New Roman"/>
      <w:sz w:val="28"/>
      <w:szCs w:val="28"/>
    </w:rPr>
  </w:style>
  <w:style w:type="character" w:customStyle="1" w:styleId="DocumentMapChar">
    <w:name w:val="Document Map Char"/>
    <w:basedOn w:val="DefaultParagraphFont"/>
    <w:link w:val="DocumentMap"/>
    <w:rsid w:val="00E80E55"/>
    <w:rPr>
      <w:rFonts w:ascii="Times New Roman" w:eastAsia="SimSun" w:hAnsi="Times New Roman" w:cs="Times New Roman"/>
      <w:sz w:val="28"/>
      <w:szCs w:val="28"/>
      <w:shd w:val="clear" w:color="auto" w:fill="000080"/>
    </w:rPr>
  </w:style>
  <w:style w:type="paragraph" w:styleId="E-mailSignature">
    <w:name w:val="E-mail Signature"/>
    <w:basedOn w:val="Normal"/>
    <w:link w:val="E-mailSignatureChar"/>
    <w:qFormat/>
    <w:rsid w:val="00E80E55"/>
    <w:pPr>
      <w:spacing w:after="0" w:line="240" w:lineRule="auto"/>
    </w:pPr>
    <w:rPr>
      <w:rFonts w:ascii="Times New Roman" w:eastAsia="SimSun" w:hAnsi="Times New Roman" w:cs="Times New Roman"/>
      <w:sz w:val="28"/>
      <w:szCs w:val="28"/>
    </w:rPr>
  </w:style>
  <w:style w:type="character" w:customStyle="1" w:styleId="E-mailSignatureChar">
    <w:name w:val="E-mail Signature Char"/>
    <w:basedOn w:val="DefaultParagraphFont"/>
    <w:link w:val="E-mailSignature"/>
    <w:rsid w:val="00E80E55"/>
    <w:rPr>
      <w:rFonts w:ascii="Times New Roman" w:eastAsia="SimSun" w:hAnsi="Times New Roman" w:cs="Times New Roman"/>
      <w:sz w:val="28"/>
      <w:szCs w:val="28"/>
    </w:rPr>
  </w:style>
  <w:style w:type="character" w:styleId="EndnoteReference">
    <w:name w:val="endnote reference"/>
    <w:basedOn w:val="DefaultParagraphFont"/>
    <w:qFormat/>
    <w:rsid w:val="00E80E55"/>
    <w:rPr>
      <w:vertAlign w:val="superscript"/>
    </w:rPr>
  </w:style>
  <w:style w:type="paragraph" w:styleId="EndnoteText">
    <w:name w:val="endnote text"/>
    <w:basedOn w:val="Normal"/>
    <w:link w:val="EndnoteTextChar"/>
    <w:qFormat/>
    <w:rsid w:val="00E80E55"/>
    <w:pPr>
      <w:snapToGrid w:val="0"/>
      <w:spacing w:after="0" w:line="240" w:lineRule="auto"/>
    </w:pPr>
    <w:rPr>
      <w:rFonts w:ascii="Times New Roman" w:eastAsia="SimSun" w:hAnsi="Times New Roman" w:cs="Times New Roman"/>
      <w:sz w:val="28"/>
      <w:szCs w:val="28"/>
    </w:rPr>
  </w:style>
  <w:style w:type="character" w:customStyle="1" w:styleId="EndnoteTextChar">
    <w:name w:val="Endnote Text Char"/>
    <w:basedOn w:val="DefaultParagraphFont"/>
    <w:link w:val="EndnoteText"/>
    <w:rsid w:val="00E80E55"/>
    <w:rPr>
      <w:rFonts w:ascii="Times New Roman" w:eastAsia="SimSun" w:hAnsi="Times New Roman" w:cs="Times New Roman"/>
      <w:sz w:val="28"/>
      <w:szCs w:val="28"/>
    </w:rPr>
  </w:style>
  <w:style w:type="paragraph" w:styleId="EnvelopeAddress">
    <w:name w:val="envelope address"/>
    <w:basedOn w:val="Normal"/>
    <w:qFormat/>
    <w:rsid w:val="00E80E55"/>
    <w:pPr>
      <w:framePr w:w="7920" w:h="1980" w:hRule="exact" w:hSpace="180" w:wrap="auto" w:hAnchor="page" w:xAlign="center" w:yAlign="bottom"/>
      <w:snapToGrid w:val="0"/>
      <w:spacing w:after="0" w:line="240" w:lineRule="auto"/>
      <w:ind w:leftChars="1400" w:left="100"/>
    </w:pPr>
    <w:rPr>
      <w:rFonts w:ascii="Arial" w:eastAsia="SimSun" w:hAnsi="Arial" w:cs="Arial"/>
      <w:sz w:val="24"/>
      <w:szCs w:val="24"/>
    </w:rPr>
  </w:style>
  <w:style w:type="paragraph" w:styleId="EnvelopeReturn">
    <w:name w:val="envelope return"/>
    <w:basedOn w:val="Normal"/>
    <w:qFormat/>
    <w:rsid w:val="00E80E55"/>
    <w:pPr>
      <w:snapToGrid w:val="0"/>
      <w:spacing w:after="0" w:line="240" w:lineRule="auto"/>
    </w:pPr>
    <w:rPr>
      <w:rFonts w:ascii="Arial" w:eastAsia="SimSun" w:hAnsi="Arial" w:cs="Arial"/>
      <w:sz w:val="28"/>
      <w:szCs w:val="28"/>
    </w:rPr>
  </w:style>
  <w:style w:type="character" w:styleId="FootnoteReference">
    <w:name w:val="footnote reference"/>
    <w:basedOn w:val="DefaultParagraphFont"/>
    <w:qFormat/>
    <w:rsid w:val="00E80E55"/>
    <w:rPr>
      <w:vertAlign w:val="superscript"/>
    </w:rPr>
  </w:style>
  <w:style w:type="paragraph" w:styleId="FootnoteText">
    <w:name w:val="footnote text"/>
    <w:basedOn w:val="Normal"/>
    <w:link w:val="FootnoteTextChar"/>
    <w:qFormat/>
    <w:rsid w:val="00E80E55"/>
    <w:pPr>
      <w:snapToGrid w:val="0"/>
      <w:spacing w:after="0" w:line="240" w:lineRule="auto"/>
    </w:pPr>
    <w:rPr>
      <w:rFonts w:ascii="Times New Roman" w:eastAsia="SimSun" w:hAnsi="Times New Roman" w:cs="Times New Roman"/>
      <w:sz w:val="18"/>
      <w:szCs w:val="18"/>
    </w:rPr>
  </w:style>
  <w:style w:type="character" w:customStyle="1" w:styleId="FootnoteTextChar">
    <w:name w:val="Footnote Text Char"/>
    <w:basedOn w:val="DefaultParagraphFont"/>
    <w:link w:val="FootnoteText"/>
    <w:rsid w:val="00E80E55"/>
    <w:rPr>
      <w:rFonts w:ascii="Times New Roman" w:eastAsia="SimSun" w:hAnsi="Times New Roman" w:cs="Times New Roman"/>
      <w:sz w:val="18"/>
      <w:szCs w:val="18"/>
    </w:rPr>
  </w:style>
  <w:style w:type="character" w:styleId="HTMLAcronym">
    <w:name w:val="HTML Acronym"/>
    <w:basedOn w:val="DefaultParagraphFont"/>
    <w:qFormat/>
    <w:rsid w:val="00E80E55"/>
  </w:style>
  <w:style w:type="paragraph" w:styleId="HTMLAddress">
    <w:name w:val="HTML Address"/>
    <w:basedOn w:val="Normal"/>
    <w:link w:val="HTMLAddressChar"/>
    <w:qFormat/>
    <w:rsid w:val="00E80E55"/>
    <w:pPr>
      <w:spacing w:after="0" w:line="240" w:lineRule="auto"/>
    </w:pPr>
    <w:rPr>
      <w:rFonts w:ascii="Times New Roman" w:eastAsia="SimSun" w:hAnsi="Times New Roman" w:cs="Times New Roman"/>
      <w:i/>
      <w:iCs/>
      <w:sz w:val="28"/>
      <w:szCs w:val="28"/>
    </w:rPr>
  </w:style>
  <w:style w:type="character" w:customStyle="1" w:styleId="HTMLAddressChar">
    <w:name w:val="HTML Address Char"/>
    <w:basedOn w:val="DefaultParagraphFont"/>
    <w:link w:val="HTMLAddress"/>
    <w:rsid w:val="00E80E55"/>
    <w:rPr>
      <w:rFonts w:ascii="Times New Roman" w:eastAsia="SimSun" w:hAnsi="Times New Roman" w:cs="Times New Roman"/>
      <w:i/>
      <w:iCs/>
      <w:sz w:val="28"/>
      <w:szCs w:val="28"/>
    </w:rPr>
  </w:style>
  <w:style w:type="character" w:styleId="HTMLCite">
    <w:name w:val="HTML Cite"/>
    <w:basedOn w:val="DefaultParagraphFont"/>
    <w:qFormat/>
    <w:rsid w:val="00E80E55"/>
    <w:rPr>
      <w:i/>
      <w:iCs/>
    </w:rPr>
  </w:style>
  <w:style w:type="character" w:styleId="HTMLDefinition">
    <w:name w:val="HTML Definition"/>
    <w:basedOn w:val="DefaultParagraphFont"/>
    <w:qFormat/>
    <w:rsid w:val="00E80E55"/>
    <w:rPr>
      <w:i/>
      <w:iCs/>
    </w:rPr>
  </w:style>
  <w:style w:type="character" w:styleId="HTMLKeyboard">
    <w:name w:val="HTML Keyboard"/>
    <w:basedOn w:val="DefaultParagraphFont"/>
    <w:qFormat/>
    <w:rsid w:val="00E80E55"/>
    <w:rPr>
      <w:rFonts w:ascii="Courier New" w:hAnsi="Courier New" w:cs="Courier New"/>
      <w:sz w:val="20"/>
      <w:szCs w:val="20"/>
    </w:rPr>
  </w:style>
  <w:style w:type="paragraph" w:styleId="HTMLPreformatted">
    <w:name w:val="HTML Preformatted"/>
    <w:basedOn w:val="Normal"/>
    <w:link w:val="HTMLPreformattedChar"/>
    <w:qFormat/>
    <w:rsid w:val="00E80E55"/>
    <w:pPr>
      <w:spacing w:after="0" w:line="240" w:lineRule="auto"/>
    </w:pPr>
    <w:rPr>
      <w:rFonts w:ascii="Courier New" w:eastAsia="SimSun" w:hAnsi="Courier New" w:cs="Courier New"/>
      <w:sz w:val="20"/>
      <w:szCs w:val="28"/>
    </w:rPr>
  </w:style>
  <w:style w:type="character" w:customStyle="1" w:styleId="HTMLPreformattedChar">
    <w:name w:val="HTML Preformatted Char"/>
    <w:basedOn w:val="DefaultParagraphFont"/>
    <w:link w:val="HTMLPreformatted"/>
    <w:rsid w:val="00E80E55"/>
    <w:rPr>
      <w:rFonts w:ascii="Courier New" w:eastAsia="SimSun" w:hAnsi="Courier New" w:cs="Courier New"/>
      <w:sz w:val="20"/>
      <w:szCs w:val="28"/>
    </w:rPr>
  </w:style>
  <w:style w:type="character" w:styleId="HTMLSample">
    <w:name w:val="HTML Sample"/>
    <w:basedOn w:val="DefaultParagraphFont"/>
    <w:qFormat/>
    <w:rsid w:val="00E80E55"/>
    <w:rPr>
      <w:rFonts w:ascii="Courier New" w:hAnsi="Courier New" w:cs="Courier New"/>
    </w:rPr>
  </w:style>
  <w:style w:type="character" w:styleId="HTMLTypewriter">
    <w:name w:val="HTML Typewriter"/>
    <w:basedOn w:val="DefaultParagraphFont"/>
    <w:qFormat/>
    <w:rsid w:val="00E80E55"/>
    <w:rPr>
      <w:rFonts w:ascii="Courier New" w:hAnsi="Courier New" w:cs="Courier New"/>
      <w:sz w:val="20"/>
      <w:szCs w:val="20"/>
    </w:rPr>
  </w:style>
  <w:style w:type="character" w:styleId="HTMLVariable">
    <w:name w:val="HTML Variable"/>
    <w:basedOn w:val="DefaultParagraphFont"/>
    <w:qFormat/>
    <w:rsid w:val="00E80E55"/>
    <w:rPr>
      <w:i/>
      <w:iCs/>
    </w:rPr>
  </w:style>
  <w:style w:type="paragraph" w:styleId="Index1">
    <w:name w:val="index 1"/>
    <w:basedOn w:val="Normal"/>
    <w:next w:val="Normal"/>
    <w:qFormat/>
    <w:rsid w:val="00E80E55"/>
    <w:pPr>
      <w:spacing w:after="0" w:line="240" w:lineRule="auto"/>
    </w:pPr>
    <w:rPr>
      <w:rFonts w:ascii="Times New Roman" w:eastAsia="SimSun" w:hAnsi="Times New Roman" w:cs="Times New Roman"/>
      <w:sz w:val="28"/>
      <w:szCs w:val="28"/>
    </w:rPr>
  </w:style>
  <w:style w:type="paragraph" w:styleId="Index2">
    <w:name w:val="index 2"/>
    <w:basedOn w:val="Normal"/>
    <w:next w:val="Normal"/>
    <w:qFormat/>
    <w:rsid w:val="00E80E55"/>
    <w:pPr>
      <w:spacing w:after="0" w:line="240" w:lineRule="auto"/>
      <w:ind w:leftChars="200" w:left="200"/>
    </w:pPr>
    <w:rPr>
      <w:rFonts w:ascii="Times New Roman" w:eastAsia="SimSun" w:hAnsi="Times New Roman" w:cs="Times New Roman"/>
      <w:sz w:val="28"/>
      <w:szCs w:val="28"/>
    </w:rPr>
  </w:style>
  <w:style w:type="paragraph" w:styleId="Index3">
    <w:name w:val="index 3"/>
    <w:basedOn w:val="Normal"/>
    <w:next w:val="Normal"/>
    <w:qFormat/>
    <w:rsid w:val="00E80E55"/>
    <w:pPr>
      <w:spacing w:after="0" w:line="240" w:lineRule="auto"/>
      <w:ind w:leftChars="400" w:left="400"/>
    </w:pPr>
    <w:rPr>
      <w:rFonts w:ascii="Times New Roman" w:eastAsia="SimSun" w:hAnsi="Times New Roman" w:cs="Times New Roman"/>
      <w:sz w:val="28"/>
      <w:szCs w:val="28"/>
    </w:rPr>
  </w:style>
  <w:style w:type="paragraph" w:styleId="Index4">
    <w:name w:val="index 4"/>
    <w:basedOn w:val="Normal"/>
    <w:next w:val="Normal"/>
    <w:qFormat/>
    <w:rsid w:val="00E80E55"/>
    <w:pPr>
      <w:spacing w:after="0" w:line="240" w:lineRule="auto"/>
      <w:ind w:leftChars="600" w:left="600"/>
    </w:pPr>
    <w:rPr>
      <w:rFonts w:ascii="Times New Roman" w:eastAsia="SimSun" w:hAnsi="Times New Roman" w:cs="Times New Roman"/>
      <w:sz w:val="28"/>
      <w:szCs w:val="28"/>
    </w:rPr>
  </w:style>
  <w:style w:type="paragraph" w:styleId="Index5">
    <w:name w:val="index 5"/>
    <w:basedOn w:val="Normal"/>
    <w:next w:val="Normal"/>
    <w:qFormat/>
    <w:rsid w:val="00E80E55"/>
    <w:pPr>
      <w:spacing w:after="0" w:line="240" w:lineRule="auto"/>
      <w:ind w:leftChars="800" w:left="800"/>
    </w:pPr>
    <w:rPr>
      <w:rFonts w:ascii="Times New Roman" w:eastAsia="SimSun" w:hAnsi="Times New Roman" w:cs="Times New Roman"/>
      <w:sz w:val="28"/>
      <w:szCs w:val="28"/>
    </w:rPr>
  </w:style>
  <w:style w:type="paragraph" w:styleId="Index6">
    <w:name w:val="index 6"/>
    <w:basedOn w:val="Normal"/>
    <w:next w:val="Normal"/>
    <w:qFormat/>
    <w:rsid w:val="00E80E55"/>
    <w:pPr>
      <w:spacing w:after="0" w:line="240" w:lineRule="auto"/>
      <w:ind w:leftChars="1000" w:left="1000"/>
    </w:pPr>
    <w:rPr>
      <w:rFonts w:ascii="Times New Roman" w:eastAsia="SimSun" w:hAnsi="Times New Roman" w:cs="Times New Roman"/>
      <w:sz w:val="28"/>
      <w:szCs w:val="28"/>
    </w:rPr>
  </w:style>
  <w:style w:type="paragraph" w:styleId="Index7">
    <w:name w:val="index 7"/>
    <w:basedOn w:val="Normal"/>
    <w:next w:val="Normal"/>
    <w:qFormat/>
    <w:rsid w:val="00E80E55"/>
    <w:pPr>
      <w:spacing w:after="0" w:line="240" w:lineRule="auto"/>
      <w:ind w:leftChars="1200" w:left="1200"/>
    </w:pPr>
    <w:rPr>
      <w:rFonts w:ascii="Times New Roman" w:eastAsia="SimSun" w:hAnsi="Times New Roman" w:cs="Times New Roman"/>
      <w:sz w:val="28"/>
      <w:szCs w:val="28"/>
    </w:rPr>
  </w:style>
  <w:style w:type="paragraph" w:styleId="Index8">
    <w:name w:val="index 8"/>
    <w:basedOn w:val="Normal"/>
    <w:next w:val="Normal"/>
    <w:qFormat/>
    <w:rsid w:val="00E80E55"/>
    <w:pPr>
      <w:spacing w:after="0" w:line="240" w:lineRule="auto"/>
      <w:ind w:leftChars="1400" w:left="1400"/>
    </w:pPr>
    <w:rPr>
      <w:rFonts w:ascii="Times New Roman" w:eastAsia="SimSun" w:hAnsi="Times New Roman" w:cs="Times New Roman"/>
      <w:sz w:val="28"/>
      <w:szCs w:val="28"/>
    </w:rPr>
  </w:style>
  <w:style w:type="paragraph" w:styleId="Index9">
    <w:name w:val="index 9"/>
    <w:basedOn w:val="Normal"/>
    <w:next w:val="Normal"/>
    <w:qFormat/>
    <w:rsid w:val="00E80E55"/>
    <w:pPr>
      <w:spacing w:after="0" w:line="240" w:lineRule="auto"/>
      <w:ind w:leftChars="1600" w:left="1600"/>
    </w:pPr>
    <w:rPr>
      <w:rFonts w:ascii="Times New Roman" w:eastAsia="SimSun" w:hAnsi="Times New Roman" w:cs="Times New Roman"/>
      <w:sz w:val="28"/>
      <w:szCs w:val="28"/>
    </w:rPr>
  </w:style>
  <w:style w:type="paragraph" w:styleId="IndexHeading">
    <w:name w:val="index heading"/>
    <w:basedOn w:val="Normal"/>
    <w:next w:val="Index1"/>
    <w:qFormat/>
    <w:rsid w:val="00E80E55"/>
    <w:pPr>
      <w:spacing w:after="0" w:line="240" w:lineRule="auto"/>
    </w:pPr>
    <w:rPr>
      <w:rFonts w:ascii="Arial" w:eastAsia="SimSun" w:hAnsi="Arial" w:cs="Arial"/>
      <w:b/>
      <w:bCs/>
      <w:sz w:val="28"/>
      <w:szCs w:val="28"/>
    </w:rPr>
  </w:style>
  <w:style w:type="character" w:styleId="LineNumber">
    <w:name w:val="line number"/>
    <w:basedOn w:val="DefaultParagraphFont"/>
    <w:qFormat/>
    <w:rsid w:val="00E80E55"/>
  </w:style>
  <w:style w:type="paragraph" w:styleId="List">
    <w:name w:val="List"/>
    <w:basedOn w:val="Normal"/>
    <w:qFormat/>
    <w:rsid w:val="00E80E55"/>
    <w:pPr>
      <w:spacing w:after="0" w:line="240" w:lineRule="auto"/>
      <w:ind w:left="200" w:hangingChars="200" w:hanging="200"/>
    </w:pPr>
    <w:rPr>
      <w:rFonts w:ascii="Times New Roman" w:eastAsia="SimSun" w:hAnsi="Times New Roman" w:cs="Times New Roman"/>
      <w:sz w:val="28"/>
      <w:szCs w:val="28"/>
    </w:rPr>
  </w:style>
  <w:style w:type="paragraph" w:styleId="List2">
    <w:name w:val="List 2"/>
    <w:basedOn w:val="Normal"/>
    <w:qFormat/>
    <w:rsid w:val="00E80E55"/>
    <w:pPr>
      <w:spacing w:after="0" w:line="240" w:lineRule="auto"/>
      <w:ind w:leftChars="200" w:left="100" w:hangingChars="200" w:hanging="200"/>
    </w:pPr>
    <w:rPr>
      <w:rFonts w:ascii="Times New Roman" w:eastAsia="SimSun" w:hAnsi="Times New Roman" w:cs="Times New Roman"/>
      <w:sz w:val="28"/>
      <w:szCs w:val="28"/>
    </w:rPr>
  </w:style>
  <w:style w:type="paragraph" w:styleId="List3">
    <w:name w:val="List 3"/>
    <w:basedOn w:val="Normal"/>
    <w:qFormat/>
    <w:rsid w:val="00E80E55"/>
    <w:pPr>
      <w:spacing w:after="0" w:line="240" w:lineRule="auto"/>
      <w:ind w:leftChars="400" w:left="100" w:hangingChars="200" w:hanging="200"/>
    </w:pPr>
    <w:rPr>
      <w:rFonts w:ascii="Times New Roman" w:eastAsia="SimSun" w:hAnsi="Times New Roman" w:cs="Times New Roman"/>
      <w:sz w:val="28"/>
      <w:szCs w:val="28"/>
    </w:rPr>
  </w:style>
  <w:style w:type="paragraph" w:styleId="List4">
    <w:name w:val="List 4"/>
    <w:basedOn w:val="Normal"/>
    <w:qFormat/>
    <w:rsid w:val="00E80E55"/>
    <w:pPr>
      <w:spacing w:after="0" w:line="240" w:lineRule="auto"/>
      <w:ind w:leftChars="600" w:left="100" w:hangingChars="200" w:hanging="200"/>
    </w:pPr>
    <w:rPr>
      <w:rFonts w:ascii="Times New Roman" w:eastAsia="SimSun" w:hAnsi="Times New Roman" w:cs="Times New Roman"/>
      <w:sz w:val="28"/>
      <w:szCs w:val="28"/>
    </w:rPr>
  </w:style>
  <w:style w:type="paragraph" w:styleId="List5">
    <w:name w:val="List 5"/>
    <w:basedOn w:val="Normal"/>
    <w:qFormat/>
    <w:rsid w:val="00E80E55"/>
    <w:pPr>
      <w:spacing w:after="0" w:line="240" w:lineRule="auto"/>
      <w:ind w:leftChars="800" w:left="100" w:hangingChars="200" w:hanging="200"/>
    </w:pPr>
    <w:rPr>
      <w:rFonts w:ascii="Times New Roman" w:eastAsia="SimSun" w:hAnsi="Times New Roman" w:cs="Times New Roman"/>
      <w:sz w:val="28"/>
      <w:szCs w:val="28"/>
    </w:rPr>
  </w:style>
  <w:style w:type="paragraph" w:styleId="ListBullet">
    <w:name w:val="List Bullet"/>
    <w:basedOn w:val="Normal"/>
    <w:qFormat/>
    <w:rsid w:val="00E80E55"/>
    <w:pPr>
      <w:numPr>
        <w:numId w:val="4"/>
      </w:numPr>
      <w:spacing w:after="0" w:line="240" w:lineRule="auto"/>
    </w:pPr>
    <w:rPr>
      <w:rFonts w:ascii="Times New Roman" w:eastAsia="SimSun" w:hAnsi="Times New Roman" w:cs="Times New Roman"/>
      <w:sz w:val="28"/>
      <w:szCs w:val="28"/>
    </w:rPr>
  </w:style>
  <w:style w:type="paragraph" w:styleId="ListBullet2">
    <w:name w:val="List Bullet 2"/>
    <w:basedOn w:val="Normal"/>
    <w:qFormat/>
    <w:rsid w:val="00E80E55"/>
    <w:pPr>
      <w:numPr>
        <w:numId w:val="5"/>
      </w:numPr>
      <w:spacing w:after="0" w:line="240" w:lineRule="auto"/>
    </w:pPr>
    <w:rPr>
      <w:rFonts w:ascii="Times New Roman" w:eastAsia="SimSun" w:hAnsi="Times New Roman" w:cs="Times New Roman"/>
      <w:sz w:val="28"/>
      <w:szCs w:val="28"/>
    </w:rPr>
  </w:style>
  <w:style w:type="paragraph" w:styleId="ListBullet3">
    <w:name w:val="List Bullet 3"/>
    <w:basedOn w:val="Normal"/>
    <w:qFormat/>
    <w:rsid w:val="00E80E55"/>
    <w:pPr>
      <w:numPr>
        <w:numId w:val="6"/>
      </w:numPr>
      <w:spacing w:after="0" w:line="240" w:lineRule="auto"/>
    </w:pPr>
    <w:rPr>
      <w:rFonts w:ascii="Times New Roman" w:eastAsia="SimSun" w:hAnsi="Times New Roman" w:cs="Times New Roman"/>
      <w:sz w:val="28"/>
      <w:szCs w:val="28"/>
    </w:rPr>
  </w:style>
  <w:style w:type="paragraph" w:styleId="ListBullet4">
    <w:name w:val="List Bullet 4"/>
    <w:basedOn w:val="Normal"/>
    <w:qFormat/>
    <w:rsid w:val="00E80E55"/>
    <w:pPr>
      <w:numPr>
        <w:numId w:val="7"/>
      </w:numPr>
      <w:spacing w:after="0" w:line="240" w:lineRule="auto"/>
    </w:pPr>
    <w:rPr>
      <w:rFonts w:ascii="Times New Roman" w:eastAsia="SimSun" w:hAnsi="Times New Roman" w:cs="Times New Roman"/>
      <w:sz w:val="28"/>
      <w:szCs w:val="28"/>
    </w:rPr>
  </w:style>
  <w:style w:type="paragraph" w:styleId="ListBullet5">
    <w:name w:val="List Bullet 5"/>
    <w:basedOn w:val="Normal"/>
    <w:qFormat/>
    <w:rsid w:val="00E80E55"/>
    <w:pPr>
      <w:numPr>
        <w:numId w:val="8"/>
      </w:numPr>
      <w:spacing w:after="0" w:line="240" w:lineRule="auto"/>
    </w:pPr>
    <w:rPr>
      <w:rFonts w:ascii="Times New Roman" w:eastAsia="SimSun" w:hAnsi="Times New Roman" w:cs="Times New Roman"/>
      <w:sz w:val="28"/>
      <w:szCs w:val="28"/>
    </w:rPr>
  </w:style>
  <w:style w:type="paragraph" w:styleId="ListContinue">
    <w:name w:val="List Continue"/>
    <w:basedOn w:val="Normal"/>
    <w:qFormat/>
    <w:rsid w:val="00E80E55"/>
    <w:pPr>
      <w:spacing w:after="120" w:line="240" w:lineRule="auto"/>
      <w:ind w:leftChars="200" w:left="420"/>
    </w:pPr>
    <w:rPr>
      <w:rFonts w:ascii="Times New Roman" w:eastAsia="SimSun" w:hAnsi="Times New Roman" w:cs="Times New Roman"/>
      <w:sz w:val="28"/>
      <w:szCs w:val="28"/>
    </w:rPr>
  </w:style>
  <w:style w:type="paragraph" w:styleId="ListContinue2">
    <w:name w:val="List Continue 2"/>
    <w:basedOn w:val="Normal"/>
    <w:qFormat/>
    <w:rsid w:val="00E80E55"/>
    <w:pPr>
      <w:spacing w:after="120" w:line="240" w:lineRule="auto"/>
      <w:ind w:leftChars="400" w:left="840"/>
    </w:pPr>
    <w:rPr>
      <w:rFonts w:ascii="Times New Roman" w:eastAsia="SimSun" w:hAnsi="Times New Roman" w:cs="Times New Roman"/>
      <w:sz w:val="28"/>
      <w:szCs w:val="28"/>
    </w:rPr>
  </w:style>
  <w:style w:type="paragraph" w:styleId="ListContinue3">
    <w:name w:val="List Continue 3"/>
    <w:basedOn w:val="Normal"/>
    <w:qFormat/>
    <w:rsid w:val="00E80E55"/>
    <w:pPr>
      <w:spacing w:after="120" w:line="240" w:lineRule="auto"/>
      <w:ind w:leftChars="600" w:left="1260"/>
    </w:pPr>
    <w:rPr>
      <w:rFonts w:ascii="Times New Roman" w:eastAsia="SimSun" w:hAnsi="Times New Roman" w:cs="Times New Roman"/>
      <w:sz w:val="28"/>
      <w:szCs w:val="28"/>
    </w:rPr>
  </w:style>
  <w:style w:type="paragraph" w:styleId="ListContinue4">
    <w:name w:val="List Continue 4"/>
    <w:basedOn w:val="Normal"/>
    <w:qFormat/>
    <w:rsid w:val="00E80E55"/>
    <w:pPr>
      <w:spacing w:after="120" w:line="240" w:lineRule="auto"/>
      <w:ind w:leftChars="800" w:left="1680"/>
    </w:pPr>
    <w:rPr>
      <w:rFonts w:ascii="Times New Roman" w:eastAsia="SimSun" w:hAnsi="Times New Roman" w:cs="Times New Roman"/>
      <w:sz w:val="28"/>
      <w:szCs w:val="28"/>
    </w:rPr>
  </w:style>
  <w:style w:type="paragraph" w:styleId="ListContinue5">
    <w:name w:val="List Continue 5"/>
    <w:basedOn w:val="Normal"/>
    <w:qFormat/>
    <w:rsid w:val="00E80E55"/>
    <w:pPr>
      <w:spacing w:after="120" w:line="240" w:lineRule="auto"/>
      <w:ind w:leftChars="1000" w:left="2100"/>
    </w:pPr>
    <w:rPr>
      <w:rFonts w:ascii="Times New Roman" w:eastAsia="SimSun" w:hAnsi="Times New Roman" w:cs="Times New Roman"/>
      <w:sz w:val="28"/>
      <w:szCs w:val="28"/>
    </w:rPr>
  </w:style>
  <w:style w:type="paragraph" w:styleId="ListNumber">
    <w:name w:val="List Number"/>
    <w:basedOn w:val="Normal"/>
    <w:qFormat/>
    <w:rsid w:val="00E80E55"/>
    <w:pPr>
      <w:numPr>
        <w:numId w:val="9"/>
      </w:numPr>
      <w:spacing w:after="0" w:line="240" w:lineRule="auto"/>
    </w:pPr>
    <w:rPr>
      <w:rFonts w:ascii="Times New Roman" w:eastAsia="SimSun" w:hAnsi="Times New Roman" w:cs="Times New Roman"/>
      <w:sz w:val="28"/>
      <w:szCs w:val="28"/>
    </w:rPr>
  </w:style>
  <w:style w:type="paragraph" w:styleId="ListNumber2">
    <w:name w:val="List Number 2"/>
    <w:basedOn w:val="Normal"/>
    <w:qFormat/>
    <w:rsid w:val="00E80E55"/>
    <w:pPr>
      <w:numPr>
        <w:numId w:val="10"/>
      </w:numPr>
      <w:spacing w:after="0" w:line="240" w:lineRule="auto"/>
    </w:pPr>
    <w:rPr>
      <w:rFonts w:ascii="Times New Roman" w:eastAsia="SimSun" w:hAnsi="Times New Roman" w:cs="Times New Roman"/>
      <w:sz w:val="28"/>
      <w:szCs w:val="28"/>
    </w:rPr>
  </w:style>
  <w:style w:type="paragraph" w:styleId="ListNumber3">
    <w:name w:val="List Number 3"/>
    <w:basedOn w:val="Normal"/>
    <w:qFormat/>
    <w:rsid w:val="00E80E55"/>
    <w:pPr>
      <w:numPr>
        <w:numId w:val="11"/>
      </w:numPr>
      <w:spacing w:after="0" w:line="240" w:lineRule="auto"/>
    </w:pPr>
    <w:rPr>
      <w:rFonts w:ascii="Times New Roman" w:eastAsia="SimSun" w:hAnsi="Times New Roman" w:cs="Times New Roman"/>
      <w:sz w:val="28"/>
      <w:szCs w:val="28"/>
    </w:rPr>
  </w:style>
  <w:style w:type="paragraph" w:styleId="ListNumber4">
    <w:name w:val="List Number 4"/>
    <w:basedOn w:val="Normal"/>
    <w:qFormat/>
    <w:rsid w:val="00E80E55"/>
    <w:pPr>
      <w:numPr>
        <w:numId w:val="12"/>
      </w:numPr>
      <w:spacing w:after="0" w:line="240" w:lineRule="auto"/>
    </w:pPr>
    <w:rPr>
      <w:rFonts w:ascii="Times New Roman" w:eastAsia="SimSun" w:hAnsi="Times New Roman" w:cs="Times New Roman"/>
      <w:sz w:val="28"/>
      <w:szCs w:val="28"/>
    </w:rPr>
  </w:style>
  <w:style w:type="paragraph" w:styleId="ListNumber5">
    <w:name w:val="List Number 5"/>
    <w:basedOn w:val="Normal"/>
    <w:qFormat/>
    <w:rsid w:val="00E80E55"/>
    <w:pPr>
      <w:numPr>
        <w:numId w:val="13"/>
      </w:numPr>
      <w:spacing w:after="0" w:line="240" w:lineRule="auto"/>
    </w:pPr>
    <w:rPr>
      <w:rFonts w:ascii="Times New Roman" w:eastAsia="SimSun" w:hAnsi="Times New Roman" w:cs="Times New Roman"/>
      <w:sz w:val="28"/>
      <w:szCs w:val="28"/>
    </w:rPr>
  </w:style>
  <w:style w:type="paragraph" w:styleId="MacroText">
    <w:name w:val="macro"/>
    <w:link w:val="MacroTextChar"/>
    <w:qFormat/>
    <w:rsid w:val="00E80E5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after="0" w:line="720" w:lineRule="auto"/>
      <w:ind w:firstLineChars="126" w:firstLine="252"/>
      <w:jc w:val="both"/>
    </w:pPr>
    <w:rPr>
      <w:rFonts w:ascii="Courier New" w:eastAsiaTheme="minorEastAsia" w:hAnsi="Courier New" w:cs="Courier New"/>
      <w:kern w:val="2"/>
      <w:sz w:val="24"/>
      <w:szCs w:val="24"/>
      <w:lang w:eastAsia="zh-CN"/>
    </w:rPr>
  </w:style>
  <w:style w:type="character" w:customStyle="1" w:styleId="MacroTextChar">
    <w:name w:val="Macro Text Char"/>
    <w:basedOn w:val="DefaultParagraphFont"/>
    <w:link w:val="MacroText"/>
    <w:rsid w:val="00E80E55"/>
    <w:rPr>
      <w:rFonts w:ascii="Courier New" w:eastAsiaTheme="minorEastAsia" w:hAnsi="Courier New" w:cs="Courier New"/>
      <w:kern w:val="2"/>
      <w:sz w:val="24"/>
      <w:szCs w:val="24"/>
      <w:lang w:eastAsia="zh-CN"/>
    </w:rPr>
  </w:style>
  <w:style w:type="paragraph" w:styleId="MessageHeader">
    <w:name w:val="Message Header"/>
    <w:basedOn w:val="Normal"/>
    <w:link w:val="MessageHeaderChar"/>
    <w:qFormat/>
    <w:rsid w:val="00E80E55"/>
    <w:pPr>
      <w:pBdr>
        <w:top w:val="single" w:sz="6" w:space="1" w:color="auto"/>
        <w:left w:val="single" w:sz="6" w:space="1" w:color="auto"/>
        <w:bottom w:val="single" w:sz="6" w:space="1" w:color="auto"/>
        <w:right w:val="single" w:sz="6" w:space="1" w:color="auto"/>
      </w:pBdr>
      <w:shd w:val="pct20" w:color="auto" w:fill="auto"/>
      <w:spacing w:after="0" w:line="240" w:lineRule="auto"/>
      <w:ind w:leftChars="500" w:left="1080" w:hangingChars="500" w:hanging="1080"/>
    </w:pPr>
    <w:rPr>
      <w:rFonts w:ascii="Arial" w:eastAsia="SimSun" w:hAnsi="Arial" w:cs="Arial"/>
      <w:sz w:val="24"/>
      <w:szCs w:val="24"/>
    </w:rPr>
  </w:style>
  <w:style w:type="character" w:customStyle="1" w:styleId="MessageHeaderChar">
    <w:name w:val="Message Header Char"/>
    <w:basedOn w:val="DefaultParagraphFont"/>
    <w:link w:val="MessageHeader"/>
    <w:rsid w:val="00E80E55"/>
    <w:rPr>
      <w:rFonts w:ascii="Arial" w:eastAsia="SimSun" w:hAnsi="Arial" w:cs="Arial"/>
      <w:sz w:val="24"/>
      <w:szCs w:val="24"/>
      <w:shd w:val="pct20" w:color="auto" w:fill="auto"/>
    </w:rPr>
  </w:style>
  <w:style w:type="paragraph" w:styleId="NormalIndent">
    <w:name w:val="Normal Indent"/>
    <w:basedOn w:val="Normal"/>
    <w:qFormat/>
    <w:rsid w:val="00E80E55"/>
    <w:pPr>
      <w:spacing w:after="0" w:line="240" w:lineRule="auto"/>
      <w:ind w:firstLineChars="200" w:firstLine="420"/>
    </w:pPr>
    <w:rPr>
      <w:rFonts w:ascii="Times New Roman" w:eastAsia="SimSun" w:hAnsi="Times New Roman" w:cs="Times New Roman"/>
      <w:sz w:val="28"/>
      <w:szCs w:val="28"/>
    </w:rPr>
  </w:style>
  <w:style w:type="paragraph" w:styleId="NoteHeading">
    <w:name w:val="Note Heading"/>
    <w:basedOn w:val="Normal"/>
    <w:next w:val="Normal"/>
    <w:link w:val="NoteHeadingChar"/>
    <w:qFormat/>
    <w:rsid w:val="00E80E55"/>
    <w:pPr>
      <w:spacing w:after="0" w:line="240" w:lineRule="auto"/>
      <w:jc w:val="center"/>
    </w:pPr>
    <w:rPr>
      <w:rFonts w:ascii="Times New Roman" w:eastAsia="SimSun" w:hAnsi="Times New Roman" w:cs="Times New Roman"/>
      <w:sz w:val="28"/>
      <w:szCs w:val="28"/>
    </w:rPr>
  </w:style>
  <w:style w:type="character" w:customStyle="1" w:styleId="NoteHeadingChar">
    <w:name w:val="Note Heading Char"/>
    <w:basedOn w:val="DefaultParagraphFont"/>
    <w:link w:val="NoteHeading"/>
    <w:rsid w:val="00E80E55"/>
    <w:rPr>
      <w:rFonts w:ascii="Times New Roman" w:eastAsia="SimSun" w:hAnsi="Times New Roman" w:cs="Times New Roman"/>
      <w:sz w:val="28"/>
      <w:szCs w:val="28"/>
    </w:rPr>
  </w:style>
  <w:style w:type="character" w:styleId="PageNumber">
    <w:name w:val="page number"/>
    <w:basedOn w:val="DefaultParagraphFont"/>
    <w:qFormat/>
    <w:rsid w:val="00E80E55"/>
  </w:style>
  <w:style w:type="paragraph" w:styleId="PlainText">
    <w:name w:val="Plain Text"/>
    <w:basedOn w:val="Normal"/>
    <w:link w:val="PlainTextChar"/>
    <w:qFormat/>
    <w:rsid w:val="00E80E55"/>
    <w:pPr>
      <w:spacing w:after="0" w:line="240" w:lineRule="auto"/>
    </w:pPr>
    <w:rPr>
      <w:rFonts w:ascii="SimSun" w:eastAsia="SimSun" w:hAnsi="Courier New" w:cs="Courier New"/>
      <w:sz w:val="28"/>
      <w:szCs w:val="21"/>
    </w:rPr>
  </w:style>
  <w:style w:type="character" w:customStyle="1" w:styleId="PlainTextChar">
    <w:name w:val="Plain Text Char"/>
    <w:basedOn w:val="DefaultParagraphFont"/>
    <w:link w:val="PlainText"/>
    <w:rsid w:val="00E80E55"/>
    <w:rPr>
      <w:rFonts w:ascii="SimSun" w:eastAsia="SimSun" w:hAnsi="Courier New" w:cs="Courier New"/>
      <w:sz w:val="28"/>
      <w:szCs w:val="21"/>
    </w:rPr>
  </w:style>
  <w:style w:type="paragraph" w:styleId="Salutation">
    <w:name w:val="Salutation"/>
    <w:basedOn w:val="Normal"/>
    <w:next w:val="Normal"/>
    <w:link w:val="SalutationChar"/>
    <w:qFormat/>
    <w:rsid w:val="00E80E55"/>
    <w:pPr>
      <w:spacing w:after="0" w:line="240" w:lineRule="auto"/>
    </w:pPr>
    <w:rPr>
      <w:rFonts w:ascii="Times New Roman" w:eastAsia="SimSun" w:hAnsi="Times New Roman" w:cs="Times New Roman"/>
      <w:sz w:val="28"/>
      <w:szCs w:val="28"/>
    </w:rPr>
  </w:style>
  <w:style w:type="character" w:customStyle="1" w:styleId="SalutationChar">
    <w:name w:val="Salutation Char"/>
    <w:basedOn w:val="DefaultParagraphFont"/>
    <w:link w:val="Salutation"/>
    <w:rsid w:val="00E80E55"/>
    <w:rPr>
      <w:rFonts w:ascii="Times New Roman" w:eastAsia="SimSun" w:hAnsi="Times New Roman" w:cs="Times New Roman"/>
      <w:sz w:val="28"/>
      <w:szCs w:val="28"/>
    </w:rPr>
  </w:style>
  <w:style w:type="paragraph" w:styleId="Signature">
    <w:name w:val="Signature"/>
    <w:basedOn w:val="Normal"/>
    <w:link w:val="Signature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SignatureChar">
    <w:name w:val="Signature Char"/>
    <w:basedOn w:val="DefaultParagraphFont"/>
    <w:link w:val="Signature"/>
    <w:rsid w:val="00E80E55"/>
    <w:rPr>
      <w:rFonts w:ascii="Times New Roman" w:eastAsia="SimSun" w:hAnsi="Times New Roman" w:cs="Times New Roman"/>
      <w:sz w:val="28"/>
      <w:szCs w:val="28"/>
    </w:rPr>
  </w:style>
  <w:style w:type="paragraph" w:styleId="Subtitle">
    <w:name w:val="Subtitle"/>
    <w:basedOn w:val="Normal"/>
    <w:link w:val="SubtitleChar"/>
    <w:qFormat/>
    <w:rsid w:val="00E80E55"/>
    <w:pPr>
      <w:spacing w:before="240" w:after="60" w:line="312" w:lineRule="auto"/>
      <w:jc w:val="center"/>
      <w:outlineLvl w:val="1"/>
    </w:pPr>
    <w:rPr>
      <w:rFonts w:ascii="Arial" w:eastAsia="SimSun" w:hAnsi="Arial" w:cs="Arial"/>
      <w:b/>
      <w:bCs/>
      <w:kern w:val="28"/>
      <w:sz w:val="32"/>
      <w:szCs w:val="32"/>
    </w:rPr>
  </w:style>
  <w:style w:type="character" w:customStyle="1" w:styleId="SubtitleChar">
    <w:name w:val="Subtitle Char"/>
    <w:basedOn w:val="DefaultParagraphFont"/>
    <w:link w:val="Subtitle"/>
    <w:rsid w:val="00E80E55"/>
    <w:rPr>
      <w:rFonts w:ascii="Arial" w:eastAsia="SimSun" w:hAnsi="Arial" w:cs="Arial"/>
      <w:b/>
      <w:bCs/>
      <w:kern w:val="28"/>
      <w:sz w:val="32"/>
      <w:szCs w:val="32"/>
    </w:rPr>
  </w:style>
  <w:style w:type="table" w:customStyle="1" w:styleId="TableGrid70">
    <w:name w:val="Table Grid70"/>
    <w:basedOn w:val="TableNormal"/>
    <w:next w:val="TableGrid"/>
    <w:uiPriority w:val="59"/>
    <w:qFormat/>
    <w:rsid w:val="00E80E5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Authorities">
    <w:name w:val="table of authorities"/>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ableofFigures">
    <w:name w:val="table of figures"/>
    <w:basedOn w:val="Normal"/>
    <w:next w:val="Normal"/>
    <w:qFormat/>
    <w:rsid w:val="00E80E55"/>
    <w:pPr>
      <w:spacing w:after="0" w:line="240" w:lineRule="auto"/>
      <w:ind w:leftChars="200" w:left="200" w:hangingChars="200" w:hanging="200"/>
    </w:pPr>
    <w:rPr>
      <w:rFonts w:ascii="Times New Roman" w:eastAsia="SimSun" w:hAnsi="Times New Roman" w:cs="Times New Roman"/>
      <w:sz w:val="28"/>
      <w:szCs w:val="28"/>
    </w:rPr>
  </w:style>
  <w:style w:type="table" w:styleId="TableSimple1">
    <w:name w:val="Table Simple 1"/>
    <w:basedOn w:val="TableNormal"/>
    <w:rsid w:val="00E80E55"/>
    <w:pPr>
      <w:widowControl w:val="0"/>
      <w:spacing w:after="0" w:line="240" w:lineRule="auto"/>
      <w:jc w:val="both"/>
    </w:pPr>
    <w:rPr>
      <w:rFonts w:eastAsiaTheme="minorEastAsia"/>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paragraph" w:styleId="Title">
    <w:name w:val="Title"/>
    <w:basedOn w:val="Normal"/>
    <w:link w:val="TitleChar"/>
    <w:qFormat/>
    <w:rsid w:val="00E80E55"/>
    <w:pPr>
      <w:spacing w:before="240" w:after="60" w:line="240" w:lineRule="auto"/>
      <w:jc w:val="center"/>
      <w:outlineLvl w:val="0"/>
    </w:pPr>
    <w:rPr>
      <w:rFonts w:ascii="Arial" w:eastAsia="SimSun" w:hAnsi="Arial" w:cs="Arial"/>
      <w:b/>
      <w:bCs/>
      <w:sz w:val="32"/>
      <w:szCs w:val="32"/>
    </w:rPr>
  </w:style>
  <w:style w:type="character" w:customStyle="1" w:styleId="TitleChar">
    <w:name w:val="Title Char"/>
    <w:basedOn w:val="DefaultParagraphFont"/>
    <w:link w:val="Title"/>
    <w:rsid w:val="00E80E55"/>
    <w:rPr>
      <w:rFonts w:ascii="Arial" w:eastAsia="SimSun" w:hAnsi="Arial" w:cs="Arial"/>
      <w:b/>
      <w:bCs/>
      <w:sz w:val="32"/>
      <w:szCs w:val="32"/>
    </w:rPr>
  </w:style>
  <w:style w:type="paragraph" w:styleId="TOAHeading">
    <w:name w:val="toa heading"/>
    <w:basedOn w:val="Normal"/>
    <w:next w:val="Normal"/>
    <w:qFormat/>
    <w:rsid w:val="00E80E55"/>
    <w:pPr>
      <w:spacing w:before="120" w:after="0" w:line="240" w:lineRule="auto"/>
    </w:pPr>
    <w:rPr>
      <w:rFonts w:ascii="Arial" w:eastAsia="SimSun" w:hAnsi="Arial" w:cs="Arial"/>
      <w:sz w:val="24"/>
      <w:szCs w:val="24"/>
    </w:rPr>
  </w:style>
  <w:style w:type="paragraph" w:styleId="TOC1">
    <w:name w:val="toc 1"/>
    <w:basedOn w:val="Normal"/>
    <w:next w:val="Normal"/>
    <w:qFormat/>
    <w:rsid w:val="00E80E55"/>
    <w:pPr>
      <w:spacing w:after="0" w:line="240" w:lineRule="auto"/>
    </w:pPr>
    <w:rPr>
      <w:rFonts w:ascii="Times New Roman" w:eastAsia="SimSun" w:hAnsi="Times New Roman" w:cs="Times New Roman"/>
      <w:sz w:val="28"/>
      <w:szCs w:val="28"/>
    </w:rPr>
  </w:style>
  <w:style w:type="paragraph" w:styleId="TOC2">
    <w:name w:val="toc 2"/>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OC3">
    <w:name w:val="toc 3"/>
    <w:basedOn w:val="Normal"/>
    <w:next w:val="Normal"/>
    <w:qFormat/>
    <w:rsid w:val="00E80E55"/>
    <w:pPr>
      <w:spacing w:after="0" w:line="240" w:lineRule="auto"/>
      <w:ind w:leftChars="400" w:left="840"/>
    </w:pPr>
    <w:rPr>
      <w:rFonts w:ascii="Times New Roman" w:eastAsia="SimSun" w:hAnsi="Times New Roman" w:cs="Times New Roman"/>
      <w:sz w:val="28"/>
      <w:szCs w:val="28"/>
    </w:rPr>
  </w:style>
  <w:style w:type="paragraph" w:styleId="TOC4">
    <w:name w:val="toc 4"/>
    <w:basedOn w:val="Normal"/>
    <w:next w:val="Normal"/>
    <w:qFormat/>
    <w:rsid w:val="00E80E55"/>
    <w:pPr>
      <w:spacing w:after="0" w:line="240" w:lineRule="auto"/>
      <w:ind w:leftChars="600" w:left="1260"/>
    </w:pPr>
    <w:rPr>
      <w:rFonts w:ascii="Times New Roman" w:eastAsia="SimSun" w:hAnsi="Times New Roman" w:cs="Times New Roman"/>
      <w:sz w:val="28"/>
      <w:szCs w:val="28"/>
    </w:rPr>
  </w:style>
  <w:style w:type="paragraph" w:styleId="TOC5">
    <w:name w:val="toc 5"/>
    <w:basedOn w:val="Normal"/>
    <w:next w:val="Normal"/>
    <w:qFormat/>
    <w:rsid w:val="00E80E55"/>
    <w:pPr>
      <w:spacing w:after="0" w:line="240" w:lineRule="auto"/>
      <w:ind w:leftChars="800" w:left="1680"/>
    </w:pPr>
    <w:rPr>
      <w:rFonts w:ascii="Times New Roman" w:eastAsia="SimSun" w:hAnsi="Times New Roman" w:cs="Times New Roman"/>
      <w:sz w:val="28"/>
      <w:szCs w:val="28"/>
    </w:rPr>
  </w:style>
  <w:style w:type="paragraph" w:styleId="TOC6">
    <w:name w:val="toc 6"/>
    <w:basedOn w:val="Normal"/>
    <w:next w:val="Normal"/>
    <w:qFormat/>
    <w:rsid w:val="00E80E55"/>
    <w:pPr>
      <w:spacing w:after="0" w:line="240" w:lineRule="auto"/>
      <w:ind w:leftChars="1000" w:left="2100"/>
    </w:pPr>
    <w:rPr>
      <w:rFonts w:ascii="Times New Roman" w:eastAsia="SimSun" w:hAnsi="Times New Roman" w:cs="Times New Roman"/>
      <w:sz w:val="28"/>
      <w:szCs w:val="28"/>
    </w:rPr>
  </w:style>
  <w:style w:type="paragraph" w:styleId="TOC7">
    <w:name w:val="toc 7"/>
    <w:basedOn w:val="Normal"/>
    <w:next w:val="Normal"/>
    <w:qFormat/>
    <w:rsid w:val="00E80E55"/>
    <w:pPr>
      <w:spacing w:after="0" w:line="240" w:lineRule="auto"/>
      <w:ind w:leftChars="1200" w:left="2520"/>
    </w:pPr>
    <w:rPr>
      <w:rFonts w:ascii="Times New Roman" w:eastAsia="SimSun" w:hAnsi="Times New Roman" w:cs="Times New Roman"/>
      <w:sz w:val="28"/>
      <w:szCs w:val="28"/>
    </w:rPr>
  </w:style>
  <w:style w:type="paragraph" w:styleId="TOC8">
    <w:name w:val="toc 8"/>
    <w:basedOn w:val="Normal"/>
    <w:next w:val="Normal"/>
    <w:qFormat/>
    <w:rsid w:val="00E80E55"/>
    <w:pPr>
      <w:spacing w:after="0" w:line="240" w:lineRule="auto"/>
      <w:ind w:leftChars="1400" w:left="2940"/>
    </w:pPr>
    <w:rPr>
      <w:rFonts w:ascii="Times New Roman" w:eastAsia="SimSun" w:hAnsi="Times New Roman" w:cs="Times New Roman"/>
      <w:sz w:val="28"/>
      <w:szCs w:val="28"/>
    </w:rPr>
  </w:style>
  <w:style w:type="paragraph" w:styleId="TOC9">
    <w:name w:val="toc 9"/>
    <w:basedOn w:val="Normal"/>
    <w:next w:val="Normal"/>
    <w:qFormat/>
    <w:rsid w:val="00E80E55"/>
    <w:pPr>
      <w:spacing w:after="0" w:line="240" w:lineRule="auto"/>
      <w:ind w:leftChars="1600" w:left="3360"/>
    </w:pPr>
    <w:rPr>
      <w:rFonts w:ascii="Times New Roman" w:eastAsia="SimSun" w:hAnsi="Times New Roman" w:cs="Times New Roman"/>
      <w:sz w:val="28"/>
      <w:szCs w:val="28"/>
    </w:rPr>
  </w:style>
  <w:style w:type="table" w:styleId="MediumGrid3-Accent1">
    <w:name w:val="Medium Grid 3 Accent 1"/>
    <w:basedOn w:val="TableNormal"/>
    <w:uiPriority w:val="69"/>
    <w:rsid w:val="00E80E55"/>
    <w:pPr>
      <w:spacing w:after="0" w:line="240" w:lineRule="auto"/>
    </w:pPr>
    <w:rPr>
      <w:rFonts w:eastAsiaTheme="minorEastAsia"/>
      <w:sz w:val="20"/>
      <w:szCs w:val="20"/>
    </w:rPr>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paragraph" w:customStyle="1" w:styleId="WPSOffice1">
    <w:name w:val="WPSOffice手动目录 1"/>
    <w:qFormat/>
    <w:rsid w:val="00E80E55"/>
    <w:pPr>
      <w:spacing w:after="0" w:line="240" w:lineRule="auto"/>
    </w:pPr>
    <w:rPr>
      <w:rFonts w:ascii="Times New Roman" w:eastAsia="SimSun" w:hAnsi="Times New Roman"/>
      <w:sz w:val="26"/>
      <w:szCs w:val="20"/>
    </w:rPr>
  </w:style>
  <w:style w:type="paragraph" w:customStyle="1" w:styleId="Bodytext22">
    <w:name w:val="Body text (2)"/>
    <w:basedOn w:val="Normal"/>
    <w:qFormat/>
    <w:rsid w:val="00E80E55"/>
    <w:pPr>
      <w:widowControl w:val="0"/>
      <w:shd w:val="clear" w:color="auto" w:fill="FFFFFF"/>
      <w:spacing w:after="0" w:line="385" w:lineRule="exact"/>
      <w:ind w:hanging="660"/>
      <w:jc w:val="both"/>
    </w:pPr>
    <w:rPr>
      <w:rFonts w:ascii="Palatino Linotype" w:eastAsia="Palatino Linotype" w:hAnsi="Palatino Linotype"/>
    </w:rPr>
  </w:style>
  <w:style w:type="character" w:styleId="SubtleEmphasis">
    <w:name w:val="Subtle Emphasis"/>
    <w:basedOn w:val="DefaultParagraphFont"/>
    <w:uiPriority w:val="99"/>
    <w:qFormat/>
    <w:rsid w:val="00E80E55"/>
    <w:rPr>
      <w:i/>
      <w:iCs/>
      <w:color w:val="404040" w:themeColor="text1" w:themeTint="BF"/>
    </w:rPr>
  </w:style>
  <w:style w:type="character" w:customStyle="1" w:styleId="Tablecaption">
    <w:name w:val="Table caption_"/>
    <w:basedOn w:val="DefaultParagraphFont"/>
    <w:link w:val="Tablecaption0"/>
    <w:locked/>
    <w:rsid w:val="00E80E55"/>
    <w:rPr>
      <w:shd w:val="clear" w:color="auto" w:fill="FFFFFF"/>
    </w:rPr>
  </w:style>
  <w:style w:type="paragraph" w:customStyle="1" w:styleId="Tablecaption0">
    <w:name w:val="Table caption"/>
    <w:basedOn w:val="Normal"/>
    <w:link w:val="Tablecaption"/>
    <w:qFormat/>
    <w:rsid w:val="00E80E55"/>
    <w:pPr>
      <w:widowControl w:val="0"/>
      <w:shd w:val="clear" w:color="auto" w:fill="FFFFFF"/>
      <w:spacing w:after="0" w:line="382" w:lineRule="exact"/>
      <w:ind w:hanging="600"/>
      <w:jc w:val="both"/>
    </w:pPr>
  </w:style>
  <w:style w:type="character" w:customStyle="1" w:styleId="Bodytext285pt">
    <w:name w:val="Body text (2) + 8.5 pt"/>
    <w:basedOn w:val="Bodytext2"/>
    <w:rsid w:val="00E80E55"/>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paragraph" w:customStyle="1" w:styleId="ListParagraph1">
    <w:name w:val="List Paragraph1"/>
    <w:basedOn w:val="Normal"/>
    <w:uiPriority w:val="34"/>
    <w:qFormat/>
    <w:rsid w:val="00E80E55"/>
    <w:pPr>
      <w:spacing w:after="200" w:line="276" w:lineRule="auto"/>
      <w:ind w:left="720"/>
      <w:contextualSpacing/>
    </w:pPr>
    <w:rPr>
      <w:lang w:val="en-SG"/>
    </w:rPr>
  </w:style>
  <w:style w:type="table" w:customStyle="1" w:styleId="TableGrid218">
    <w:name w:val="Table Grid218"/>
    <w:basedOn w:val="TableNormal"/>
    <w:next w:val="TableGrid"/>
    <w:uiPriority w:val="59"/>
    <w:qFormat/>
    <w:rsid w:val="00E80E5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_"/>
    <w:basedOn w:val="DefaultParagraphFont"/>
    <w:rsid w:val="00E80E55"/>
  </w:style>
  <w:style w:type="character" w:customStyle="1" w:styleId="ff4">
    <w:name w:val="ff4"/>
    <w:basedOn w:val="DefaultParagraphFont"/>
    <w:rsid w:val="00E80E55"/>
  </w:style>
  <w:style w:type="character" w:customStyle="1" w:styleId="MTConvertedEquation">
    <w:name w:val="MTConvertedEquation"/>
    <w:basedOn w:val="DefaultParagraphFont"/>
    <w:rsid w:val="00E80E55"/>
    <w:rPr>
      <w:rFonts w:ascii="Times New Roman" w:hAnsi="Times New Roman" w:cs="Times New Roman"/>
      <w:sz w:val="24"/>
      <w:szCs w:val="24"/>
    </w:rPr>
  </w:style>
  <w:style w:type="table" w:customStyle="1" w:styleId="TableGrid312">
    <w:name w:val="Table Grid312"/>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0">
    <w:name w:val="Table Grid710"/>
    <w:basedOn w:val="TableNormal"/>
    <w:next w:val="TableGrid"/>
    <w:uiPriority w:val="59"/>
    <w:rsid w:val="00E80E5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7.png"/><Relationship Id="rId26" Type="http://schemas.openxmlformats.org/officeDocument/2006/relationships/image" Target="media/image11.wmf"/><Relationship Id="rId39" Type="http://schemas.openxmlformats.org/officeDocument/2006/relationships/oleObject" Target="embeddings/oleObject20.bin"/><Relationship Id="rId21" Type="http://schemas.openxmlformats.org/officeDocument/2006/relationships/oleObject" Target="embeddings/oleObject8.bin"/><Relationship Id="rId34" Type="http://schemas.openxmlformats.org/officeDocument/2006/relationships/oleObject" Target="embeddings/oleObject15.bin"/><Relationship Id="rId42" Type="http://schemas.openxmlformats.org/officeDocument/2006/relationships/oleObject" Target="embeddings/oleObject23.bin"/><Relationship Id="rId47" Type="http://schemas.openxmlformats.org/officeDocument/2006/relationships/image" Target="media/image17.wmf"/><Relationship Id="rId50" Type="http://schemas.openxmlformats.org/officeDocument/2006/relationships/oleObject" Target="embeddings/oleObject27.bin"/><Relationship Id="rId55" Type="http://schemas.openxmlformats.org/officeDocument/2006/relationships/theme" Target="theme/theme1.xml"/><Relationship Id="rId7" Type="http://schemas.openxmlformats.org/officeDocument/2006/relationships/image" Target="media/image2.wmf"/><Relationship Id="rId12" Type="http://schemas.openxmlformats.org/officeDocument/2006/relationships/oleObject" Target="embeddings/oleObject3.bin"/><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oleObject" Target="embeddings/oleObject19.bin"/><Relationship Id="rId46" Type="http://schemas.openxmlformats.org/officeDocument/2006/relationships/oleObject" Target="embeddings/oleObject25.bin"/><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12.bin"/><Relationship Id="rId41" Type="http://schemas.openxmlformats.org/officeDocument/2006/relationships/oleObject" Target="embeddings/oleObject22.bin"/><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8.bin"/><Relationship Id="rId40" Type="http://schemas.openxmlformats.org/officeDocument/2006/relationships/oleObject" Target="embeddings/oleObject21.bin"/><Relationship Id="rId45" Type="http://schemas.openxmlformats.org/officeDocument/2006/relationships/image" Target="media/image16.wmf"/><Relationship Id="rId53"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oleObject" Target="embeddings/oleObject17.bin"/><Relationship Id="rId49" Type="http://schemas.openxmlformats.org/officeDocument/2006/relationships/image" Target="media/image18.wmf"/><Relationship Id="rId10" Type="http://schemas.openxmlformats.org/officeDocument/2006/relationships/oleObject" Target="embeddings/oleObject2.bin"/><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image" Target="media/image15.png"/><Relationship Id="rId52" Type="http://schemas.openxmlformats.org/officeDocument/2006/relationships/oleObject" Target="embeddings/oleObject28.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3.wmf"/><Relationship Id="rId35" Type="http://schemas.openxmlformats.org/officeDocument/2006/relationships/oleObject" Target="embeddings/oleObject16.bin"/><Relationship Id="rId43" Type="http://schemas.openxmlformats.org/officeDocument/2006/relationships/oleObject" Target="embeddings/oleObject24.bin"/><Relationship Id="rId48" Type="http://schemas.openxmlformats.org/officeDocument/2006/relationships/oleObject" Target="embeddings/oleObject26.bin"/><Relationship Id="rId8" Type="http://schemas.openxmlformats.org/officeDocument/2006/relationships/oleObject" Target="embeddings/oleObject1.bin"/><Relationship Id="rId51" Type="http://schemas.openxmlformats.org/officeDocument/2006/relationships/image" Target="media/image19.wmf"/><Relationship Id="rId3"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8</Pages>
  <Words>2369</Words>
  <Characters>13505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74</cp:revision>
  <dcterms:created xsi:type="dcterms:W3CDTF">2023-08-15T08:12:00Z</dcterms:created>
  <dcterms:modified xsi:type="dcterms:W3CDTF">2023-08-16T07:12:00Z</dcterms:modified>
</cp:coreProperties>
</file>