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C92" w:rsidRPr="00514C92" w:rsidRDefault="00514C92" w:rsidP="00514C92">
      <w:pPr>
        <w:spacing w:after="100" w:line="276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>CHƯƠNG I. TẬP HỢP CÁC SỐ TỰ NHIÊN</w:t>
      </w:r>
    </w:p>
    <w:p w:rsidR="00514C92" w:rsidRPr="00514C92" w:rsidRDefault="00514C92" w:rsidP="00514C92">
      <w:pPr>
        <w:spacing w:after="100" w:line="27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</w:t>
      </w:r>
      <w:bookmarkStart w:id="0" w:name="_GoBack"/>
      <w:r w:rsidRPr="00514C92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Tiết 1</w:t>
      </w: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514C92">
        <w:rPr>
          <w:rFonts w:ascii="Times New Roman" w:eastAsia="Times New Roman" w:hAnsi="Times New Roman" w:cs="Times New Roman"/>
          <w:b/>
          <w:color w:val="984806"/>
          <w:sz w:val="28"/>
          <w:szCs w:val="28"/>
        </w:rPr>
        <w:t>§1.TẬP HỢP</w:t>
      </w:r>
    </w:p>
    <w:bookmarkEnd w:id="0"/>
    <w:p w:rsidR="00514C92" w:rsidRPr="00514C92" w:rsidRDefault="00514C92" w:rsidP="00514C92">
      <w:pPr>
        <w:tabs>
          <w:tab w:val="left" w:pos="63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I. MỤCTIÊU</w:t>
      </w:r>
    </w:p>
    <w:p w:rsidR="00514C92" w:rsidRPr="00514C92" w:rsidRDefault="00514C92" w:rsidP="00514C92">
      <w:pPr>
        <w:tabs>
          <w:tab w:val="left" w:pos="66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. Năng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lực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sz w:val="28"/>
          <w:szCs w:val="28"/>
        </w:rPr>
        <w:t>- Nhận bp và hợp tác: Trình bày được kết quả thảo luận của nhóm, biết chia sẻ giúp đỡ bạn thực hiện nhiệm vụ học tập, biết tranh luận và bảo vệ ý kiến của mình.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14C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Năng lực mô hình hóa toán học: Từ các ví dụ thực tế mô tả về tập hợp học sinh thấy được </w:t>
      </w:r>
      <w:r w:rsidRPr="00514C92">
        <w:rPr>
          <w:rFonts w:ascii="Times New Roman" w:eastAsia="Times New Roman" w:hAnsi="Times New Roman" w:cs="Times New Roman"/>
          <w:sz w:val="28"/>
          <w:szCs w:val="28"/>
        </w:rPr>
        <w:t xml:space="preserve">sự tương tự đối với tập hợp số tự nhiên. 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sz w:val="28"/>
          <w:szCs w:val="28"/>
        </w:rPr>
        <w:t>- Năng lực giao tiếp toán học: HS nghe hiểu, đọc hiểu, viết đúng kí hiệu về tập hợp.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. Phẩm chất: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sz w:val="28"/>
          <w:szCs w:val="28"/>
        </w:rPr>
        <w:t>- Chăm chỉ: Hoàn thành nhiệm vụ học tập mà giáo viên đưa ra. Có ý thức tìm tòi, khám phá và vận dụng sáng tạo kiến thức để giải quyết vấn đề thực tiễn.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sz w:val="28"/>
          <w:szCs w:val="28"/>
        </w:rPr>
        <w:t xml:space="preserve">- Trung thực: </w:t>
      </w:r>
      <w:r w:rsidRPr="00514C92">
        <w:rPr>
          <w:rFonts w:ascii="Times New Roman" w:eastAsia="Times New Roman" w:hAnsi="Times New Roman" w:cs="Times New Roman"/>
          <w:color w:val="000000"/>
          <w:sz w:val="28"/>
          <w:szCs w:val="28"/>
        </w:rPr>
        <w:t>Báo cáo chính xác kết quả hoạt động của nhóm.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sz w:val="28"/>
          <w:szCs w:val="28"/>
        </w:rPr>
        <w:t>- Trách nhiệm: Có trách nhiệm khi thực hiện nhiệm vụ được giao.</w:t>
      </w:r>
    </w:p>
    <w:p w:rsidR="00514C92" w:rsidRPr="00514C92" w:rsidRDefault="00514C92" w:rsidP="00514C92">
      <w:pPr>
        <w:keepNext/>
        <w:tabs>
          <w:tab w:val="left" w:pos="7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bCs/>
          <w:sz w:val="28"/>
          <w:szCs w:val="28"/>
        </w:rPr>
        <w:t>II. THIẾT BỊ DẠY HỌC VÀ HỌC LIỆU</w:t>
      </w:r>
    </w:p>
    <w:p w:rsidR="00514C92" w:rsidRPr="00514C92" w:rsidRDefault="00514C92" w:rsidP="00514C92">
      <w:pPr>
        <w:pBdr>
          <w:top w:val="nil"/>
          <w:left w:val="nil"/>
          <w:bottom w:val="nil"/>
          <w:right w:val="nil"/>
          <w:between w:val="nil"/>
        </w:pBdr>
        <w:tabs>
          <w:tab w:val="left" w:pos="59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GV:</w:t>
      </w:r>
      <w:r w:rsidRPr="00514C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Đồ dùng hay hình ảnh , phiếu học tập 1,2,3,phấn màu...</w:t>
      </w:r>
    </w:p>
    <w:p w:rsidR="00514C92" w:rsidRPr="00514C92" w:rsidRDefault="00514C92" w:rsidP="00514C92">
      <w:pPr>
        <w:tabs>
          <w:tab w:val="left" w:pos="59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2. HS</w:t>
      </w:r>
      <w:r w:rsidRPr="00514C92">
        <w:rPr>
          <w:rFonts w:ascii="Times New Roman" w:eastAsia="Times New Roman" w:hAnsi="Times New Roman" w:cs="Times New Roman"/>
          <w:sz w:val="28"/>
          <w:szCs w:val="28"/>
        </w:rPr>
        <w:t>: SGK,nháp,bút, tìm hiểu trước bài học.</w:t>
      </w:r>
    </w:p>
    <w:p w:rsidR="00514C92" w:rsidRPr="00514C92" w:rsidRDefault="00514C92" w:rsidP="00514C92">
      <w:pPr>
        <w:keepNext/>
        <w:tabs>
          <w:tab w:val="left" w:pos="849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bCs/>
          <w:sz w:val="28"/>
          <w:szCs w:val="28"/>
        </w:rPr>
        <w:t>III. TIẾN TRÌNH DẠY HỌC</w:t>
      </w:r>
    </w:p>
    <w:p w:rsidR="00514C92" w:rsidRPr="00514C92" w:rsidRDefault="00514C92" w:rsidP="00514C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1. Hoạt động 1:</w:t>
      </w:r>
      <w:r w:rsidRPr="00514C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Mở đầu (3 phút)</w:t>
      </w:r>
    </w:p>
    <w:p w:rsidR="00514C92" w:rsidRPr="00514C92" w:rsidRDefault="00514C92" w:rsidP="00514C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a)Mục tiêu:</w:t>
      </w:r>
      <w:r w:rsidRPr="00514C92">
        <w:rPr>
          <w:rFonts w:ascii="Times New Roman" w:eastAsia="Times New Roman" w:hAnsi="Times New Roman" w:cs="Times New Roman"/>
          <w:sz w:val="28"/>
          <w:szCs w:val="28"/>
        </w:rPr>
        <w:t xml:space="preserve"> HS thấy được khái niệm tập hợp rất gần với đời sống hằng ngày.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b) Nội dung:</w:t>
      </w:r>
      <w:r w:rsidRPr="00514C92">
        <w:rPr>
          <w:rFonts w:ascii="Times New Roman" w:eastAsia="Times New Roman" w:hAnsi="Times New Roman" w:cs="Times New Roman"/>
          <w:sz w:val="28"/>
          <w:szCs w:val="28"/>
        </w:rPr>
        <w:t xml:space="preserve">  Quan sát các hình ảnh thực tế trên màn hình máy chiếu,sách..</w:t>
      </w: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14C92">
        <w:rPr>
          <w:rFonts w:ascii="Times New Roman" w:eastAsia="Times New Roman" w:hAnsi="Times New Roman" w:cs="Times New Roman"/>
          <w:sz w:val="28"/>
          <w:szCs w:val="28"/>
        </w:rPr>
        <w:t>Lấy các ví dụ về tập hợp trong thực tế.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sz w:val="28"/>
          <w:szCs w:val="28"/>
        </w:rPr>
        <w:t xml:space="preserve">- Giới thiệu cách đọc: 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sz w:val="28"/>
          <w:szCs w:val="28"/>
        </w:rPr>
        <w:t>+ Tập hợp các bông hoa hồng trong lọ hoa.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sz w:val="28"/>
          <w:szCs w:val="28"/>
        </w:rPr>
        <w:t>+ Tập hợp gồm 3 con cá vàng trong bình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sz w:val="28"/>
          <w:szCs w:val="28"/>
        </w:rPr>
        <w:t>+ Tập hợp các cầu thủ bóng đá.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 xml:space="preserve">c) Sản phẩm: </w:t>
      </w:r>
      <w:r w:rsidRPr="00514C92">
        <w:rPr>
          <w:rFonts w:ascii="Times New Roman" w:eastAsia="Times New Roman" w:hAnsi="Times New Roman" w:cs="Times New Roman"/>
          <w:sz w:val="28"/>
          <w:szCs w:val="28"/>
        </w:rPr>
        <w:t>Ví dụ:……..</w:t>
      </w:r>
    </w:p>
    <w:p w:rsid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d) Tổ chức thực hiện:</w:t>
      </w:r>
    </w:p>
    <w:p w:rsid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4536"/>
      </w:tblGrid>
      <w:tr w:rsidR="00514C92" w:rsidRPr="00514C92" w:rsidTr="00377C0F">
        <w:tc>
          <w:tcPr>
            <w:tcW w:w="5211" w:type="dxa"/>
          </w:tcPr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</w:t>
            </w: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CỦA GV-HS</w:t>
            </w:r>
          </w:p>
        </w:tc>
        <w:tc>
          <w:tcPr>
            <w:tcW w:w="4536" w:type="dxa"/>
          </w:tcPr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514C92" w:rsidRPr="00514C92" w:rsidTr="00377C0F">
        <w:tc>
          <w:tcPr>
            <w:tcW w:w="5211" w:type="dxa"/>
          </w:tcPr>
          <w:p w:rsidR="00514C92" w:rsidRPr="00514C92" w:rsidRDefault="00514C92" w:rsidP="00514C9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 Bước 1: Chuyển giao nhiệm vụ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- GV chiếu hình ảnh trên màn hình giới thiệu nội dung về tập hợp các đồ vật quen thuộc trong cuộc sống.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- Yêu cầu HS lấy ví dụ về tập hợp trong thực tế.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Bước 2: Thực hiện nhiệm vụ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HS quan sát và chú ý lắng nghe, thảo luận nhóm đôi hoàn thành yêu cầu.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Bước 3: Báo cáo, thảo luận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 gọi một số HS trả lời, HS khác nhận xét, bổ sung.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Bước 4: Kết luận, nhận định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GV đánh giá kết quả của HS, trên cơ sở đó dẫn dắt HS vào bài học mới</w:t>
            </w:r>
          </w:p>
        </w:tc>
        <w:tc>
          <w:tcPr>
            <w:tcW w:w="4536" w:type="dxa"/>
          </w:tcPr>
          <w:p w:rsidR="00514C92" w:rsidRPr="00514C92" w:rsidRDefault="00514C92" w:rsidP="0051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VD: </w:t>
            </w:r>
          </w:p>
          <w:p w:rsidR="00514C92" w:rsidRPr="00514C92" w:rsidRDefault="00514C92" w:rsidP="0051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-Tập hợp các học sinh của lớp 6A</w:t>
            </w:r>
          </w:p>
          <w:p w:rsidR="00514C92" w:rsidRPr="00514C92" w:rsidRDefault="00514C92" w:rsidP="0051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- Tập hợp những quyển sách ở trên bàn,...</w:t>
            </w:r>
          </w:p>
          <w:p w:rsidR="00514C92" w:rsidRPr="00514C92" w:rsidRDefault="00514C92" w:rsidP="0051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-Tập hợp các số tự nhiên</w:t>
            </w:r>
          </w:p>
          <w:p w:rsidR="00514C92" w:rsidRPr="00514C92" w:rsidRDefault="00514C92" w:rsidP="0051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-Tập hợp các chữ cái trong từ TOÁN HỌC</w:t>
            </w:r>
          </w:p>
          <w:p w:rsidR="00514C92" w:rsidRPr="00514C92" w:rsidRDefault="00514C92" w:rsidP="0051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….</w:t>
            </w:r>
          </w:p>
        </w:tc>
      </w:tr>
    </w:tbl>
    <w:p w:rsidR="00514C92" w:rsidRPr="00514C92" w:rsidRDefault="00514C92" w:rsidP="00514C92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 xml:space="preserve">Hoạt động 2: Hình thành kiến thức mới </w:t>
      </w:r>
      <w:r w:rsidRPr="00514C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(25 phút)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1. Tập hợp, phần tử của tập hợp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a) Mục tiêu:</w:t>
      </w:r>
      <w:r w:rsidRPr="00514C92">
        <w:rPr>
          <w:rFonts w:ascii="Times New Roman" w:eastAsia="Times New Roman" w:hAnsi="Times New Roman" w:cs="Times New Roman"/>
          <w:sz w:val="28"/>
          <w:szCs w:val="28"/>
        </w:rPr>
        <w:t xml:space="preserve"> Nhận biết được một tập hợp và các phần tử của nó, sử dụng được các kí hiệu về tập hợp.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 xml:space="preserve">b) Nội dung: </w:t>
      </w:r>
      <w:r w:rsidRPr="00514C92">
        <w:rPr>
          <w:rFonts w:ascii="Times New Roman" w:eastAsia="Times New Roman" w:hAnsi="Times New Roman" w:cs="Times New Roman"/>
          <w:sz w:val="28"/>
          <w:szCs w:val="28"/>
        </w:rPr>
        <w:t>Học sinh thực hiện theo các chỉ dẫn của GV: Giao trong phiếu 1 và Luyện tập</w:t>
      </w:r>
    </w:p>
    <w:p w:rsidR="00514C92" w:rsidRPr="00514C92" w:rsidRDefault="00514C92" w:rsidP="00514C92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720"/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c) Sản phẩm: </w:t>
      </w:r>
      <w:r w:rsidRPr="00514C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Phiếu học tập 1 ; </w:t>
      </w:r>
      <w:r w:rsidRPr="00514C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14C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Luyện tập 1: 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d) Tổ chức thực hiện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3827"/>
      </w:tblGrid>
      <w:tr w:rsidR="00514C92" w:rsidRPr="00514C92" w:rsidTr="00377C0F">
        <w:tc>
          <w:tcPr>
            <w:tcW w:w="5812" w:type="dxa"/>
          </w:tcPr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CỦA GV-HS</w:t>
            </w:r>
          </w:p>
        </w:tc>
        <w:tc>
          <w:tcPr>
            <w:tcW w:w="3827" w:type="dxa"/>
          </w:tcPr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514C92" w:rsidRPr="00514C92" w:rsidTr="00377C0F">
        <w:tc>
          <w:tcPr>
            <w:tcW w:w="5812" w:type="dxa"/>
          </w:tcPr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1: Chuyển giao nhiệm vụ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- Học sinh quan sát hình 1.3 SGK, nghe GV giới thiệu: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+ Tập hợp M và các phần tử của M.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+ Tập hợp B và các phần tử của B.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720"/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Phần tử thuộc, không thuộc tập hợp.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720"/>
                <w:tab w:val="left" w:pos="7075"/>
                <w:tab w:val="left" w:pos="7751"/>
                <w:tab w:val="left" w:pos="845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+ Cách sử dụng kí hiệu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object w:dxaOrig="465" w:dyaOrig="315">
                <v:shape id="_x0000_i1025" type="#_x0000_t75" style="width:23.15pt;height:15.7pt" o:ole="">
                  <v:imagedata r:id="rId7" o:title=""/>
                </v:shape>
                <o:OLEObject Type="Embed" ProgID="Equation.DSMT4" ShapeID="_x0000_i1025" DrawAspect="Content" ObjectID="_1753707479" r:id="rId8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720"/>
                <w:tab w:val="right" w:pos="963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Học sinh thực hiện :</w:t>
            </w:r>
            <w:r w:rsidRPr="00514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Phiếu học tập số 1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Làm bài tập: </w:t>
            </w:r>
            <w:r w:rsidRPr="00514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Luyện tập 1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Gọi B là tập hợp các bạn tổ trưởng trong lớp em. Em hãy chỉ ra một bạn thuộc tập B và một bạn không thuộc tập B.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2: Thực hiện nhiệm vụ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HS quan sát và chú ý lắng nghe, thảo luận nhóm đôi hoàn thành yêu cầu.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3: Báo cáo, thảo luận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GV gọi đại diện HS trả lời, HS khác nhận xét, bổ sung,ghi vở.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4: Kết luận, nhận định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GV đánh giá kết quả của HS, trên cơ sở đó dẫn dắt HS hình thành  kiến thức mới.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GV: Yêu cầu HS đọc phần đóng khung và đánh dấu học.</w:t>
            </w:r>
          </w:p>
        </w:tc>
        <w:tc>
          <w:tcPr>
            <w:tcW w:w="3827" w:type="dxa"/>
          </w:tcPr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1. Tập hợp, phần tử của tập hợp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x là phần tử của tập A kí hiệu là x</w:t>
            </w:r>
            <w:r w:rsidRPr="00514C92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object w:dxaOrig="255" w:dyaOrig="255">
                <v:shape id="_x0000_i1026" type="#_x0000_t75" style="width:12.4pt;height:12.4pt" o:ole="">
                  <v:imagedata r:id="rId9" o:title=""/>
                </v:shape>
                <o:OLEObject Type="Embed" ProgID="Equation.DSMT4" ShapeID="_x0000_i1026" DrawAspect="Content" ObjectID="_1753707480" r:id="rId10"/>
              </w:object>
            </w: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A;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y không là phần tử của tập A kí hiệu là y</w:t>
            </w: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</w:rPr>
              <w:object w:dxaOrig="255" w:dyaOrig="300">
                <v:shape id="_x0000_i1027" type="#_x0000_t75" style="width:12.4pt;height:14.9pt" o:ole="">
                  <v:imagedata r:id="rId11" o:title=""/>
                </v:shape>
                <o:OLEObject Type="Embed" ProgID="Equation.DSMT4" ShapeID="_x0000_i1027" DrawAspect="Content" ObjectID="_1753707481" r:id="rId12"/>
              </w:object>
            </w: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 ;   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-Kí hiệu tập hợp bằng chữ cái in hoa như \A,B,C,...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A={   ;   ;   } (với các số)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A={   ;   ;  } ( với các chữ,từ,dấu...)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720"/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514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Phiếu học tập số 1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720"/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a) Điền kí hiệu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object w:dxaOrig="510" w:dyaOrig="345">
                <v:shape id="_x0000_i1028" type="#_x0000_t75" style="width:25.65pt;height:17.4pt" o:ole="">
                  <v:imagedata r:id="rId7" o:title=""/>
                </v:shape>
                <o:OLEObject Type="Embed" ProgID="Equation.DSMT4" ShapeID="_x0000_i1028" DrawAspect="Content" ObjectID="_1753707482" r:id="rId13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vào ô thích hợp: 4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29" type="#_x0000_t75" style="width:12.4pt;height:12.4pt" o:ole="">
                  <v:imagedata r:id="rId9" o:title=""/>
                </v:shape>
                <o:OLEObject Type="Embed" ProgID="Equation.DSMT4" ShapeID="_x0000_i1029" DrawAspect="Content" ObjectID="_1753707483" r:id="rId14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A;      7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object w:dxaOrig="255" w:dyaOrig="300">
                <v:shape id="_x0000_i1030" type="#_x0000_t75" style="width:12.4pt;height:14.9pt" o:ole="">
                  <v:imagedata r:id="rId11" o:title=""/>
                </v:shape>
                <o:OLEObject Type="Embed" ProgID="Equation.DSMT4" ShapeID="_x0000_i1030" DrawAspect="Content" ObjectID="_1753707484" r:id="rId15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 ;      5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31" type="#_x0000_t75" style="width:12.4pt;height:12.4pt" o:ole="">
                  <v:imagedata r:id="rId16" o:title=""/>
                </v:shape>
                <o:OLEObject Type="Embed" ProgID="Equation.DSMT4" ShapeID="_x0000_i1031" DrawAspect="Content" ObjectID="_1753707485" r:id="rId17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A;    6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object w:dxaOrig="255" w:dyaOrig="300">
                <v:shape id="_x0000_i1032" type="#_x0000_t75" style="width:12.4pt;height:14.9pt" o:ole="">
                  <v:imagedata r:id="rId18" o:title=""/>
                </v:shape>
                <o:OLEObject Type="Embed" ProgID="Equation.DSMT4" ShapeID="_x0000_i1032" DrawAspect="Content" ObjectID="_1753707486" r:id="rId19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720"/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b) Tập hợp A có 3 phần tử.  Các phần tử nằm trong A gồm các số: 2; 4; 5.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720"/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 A không chứa các phần tử số: 6; 7.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720"/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c) Người ta đặt tên tập hợp bằng chữ cái in hoa.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720"/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Luyện tập 1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720"/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B = {An; Nga; Mai; Hùng}        An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33" type="#_x0000_t75" style="width:12.4pt;height:12.4pt" o:ole="">
                  <v:imagedata r:id="rId9" o:title=""/>
                </v:shape>
                <o:OLEObject Type="Embed" ProgID="Equation.DSMT4" ShapeID="_x0000_i1033" DrawAspect="Content" ObjectID="_1753707487" r:id="rId20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B;        Hà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object w:dxaOrig="255" w:dyaOrig="300">
                <v:shape id="_x0000_i1034" type="#_x0000_t75" style="width:12.4pt;height:14.9pt" o:ole="">
                  <v:imagedata r:id="rId11" o:title=""/>
                </v:shape>
                <o:OLEObject Type="Embed" ProgID="Equation.DSMT4" ShapeID="_x0000_i1034" DrawAspect="Content" ObjectID="_1753707488" r:id="rId21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 ;</w:t>
            </w:r>
          </w:p>
        </w:tc>
      </w:tr>
    </w:tbl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2.Mô tả một tập hợp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 xml:space="preserve">a) Mục tiêu: </w:t>
      </w:r>
      <w:r w:rsidRPr="00514C92">
        <w:rPr>
          <w:rFonts w:ascii="Times New Roman" w:eastAsia="Times New Roman" w:hAnsi="Times New Roman" w:cs="Times New Roman"/>
          <w:sz w:val="28"/>
          <w:szCs w:val="28"/>
        </w:rPr>
        <w:t>HS biết và sử dụng được hai cách mô tả (viết) một tập hợp.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 xml:space="preserve">b) Nội dung hoạt động: </w:t>
      </w:r>
      <w:r w:rsidRPr="00514C92">
        <w:rPr>
          <w:rFonts w:ascii="Times New Roman" w:eastAsia="Times New Roman" w:hAnsi="Times New Roman" w:cs="Times New Roman"/>
          <w:sz w:val="28"/>
          <w:szCs w:val="28"/>
        </w:rPr>
        <w:t>GV giao nhiệm vụ cho HS thực hiện để hình thành kiến thức về cách viết tập hợp.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 xml:space="preserve">c) Sản phẩm: </w:t>
      </w:r>
      <w:r w:rsidRPr="00514C92">
        <w:rPr>
          <w:rFonts w:ascii="Times New Roman" w:eastAsia="Times New Roman" w:hAnsi="Times New Roman" w:cs="Times New Roman"/>
          <w:sz w:val="28"/>
          <w:szCs w:val="28"/>
        </w:rPr>
        <w:t>- Hai cách mô tả của tập hợp</w:t>
      </w:r>
    </w:p>
    <w:p w:rsidR="00514C92" w:rsidRPr="00514C92" w:rsidRDefault="00514C92" w:rsidP="00514C9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color w:val="000000"/>
          <w:sz w:val="28"/>
          <w:szCs w:val="28"/>
        </w:rPr>
        <w:t>Cách 1. Liệt kê các phần tử của tập hợp/Cách 2. Nêu dấu hiệu đặc trưng cho các phần tử của tập hợp - Phiếu học tập số 2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d) Tổ chức thực hiện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4961"/>
      </w:tblGrid>
      <w:tr w:rsidR="00514C92" w:rsidRPr="00514C92" w:rsidTr="00377C0F">
        <w:tc>
          <w:tcPr>
            <w:tcW w:w="4962" w:type="dxa"/>
          </w:tcPr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CỦA GV-HS</w:t>
            </w:r>
          </w:p>
        </w:tc>
        <w:tc>
          <w:tcPr>
            <w:tcW w:w="4961" w:type="dxa"/>
          </w:tcPr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514C92" w:rsidRPr="00514C92" w:rsidTr="00377C0F">
        <w:tc>
          <w:tcPr>
            <w:tcW w:w="4962" w:type="dxa"/>
          </w:tcPr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1: Chuyển giao nhiệm vụ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- GV vẽ hình 1.4 giới thiệu, giảng giải cho HS về hai cách mô tả (viết) tập hợp.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về tập hợp số tự nhiên N và N*.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Học sinh thực hiện </w:t>
            </w: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phiếu học tập số 2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Bước 2: Thực hiện nhiệm vụ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HS quan sát và chú ý lắng nghe, thảo luận nhóm đôi hoàn thành yêu cầu.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3: Báo cáo, thảo luận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GV gọi đại diện HS trả lời, HS khác nhận xét, bổ sung,ghi vở.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4: Kết luận, nhận định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GV đánh giá kết quả của HS, trên cơ sở đó dẫn dắt HS hình thành  kiến thức mới.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GV: Yêu cầu HS đọc phần đóng khung và đánh dấu học.</w:t>
            </w:r>
          </w:p>
        </w:tc>
        <w:tc>
          <w:tcPr>
            <w:tcW w:w="4961" w:type="dxa"/>
          </w:tcPr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2.Mô tả một tập hợp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Cách 1. Liệt kê các phần tử của tập hợp, tức là viết các phần tử của tập hợp trong dấu ngoặc {} theo thứ tự tuỳ ý nhưng mỗi phần tử chỉ được viết một lần.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Ví dụ, với tập P gồm các số 0: 1: 2; 3: 4; 5 ở Hình 1.4, ta viết: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P={0; 1;2; 3; 4; 5}.</w:t>
            </w:r>
            <w:r w:rsidRPr="00514C9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258445" distL="114300" distR="114300" simplePos="0" relativeHeight="251666432" behindDoc="0" locked="0" layoutInCell="1" allowOverlap="1">
                  <wp:simplePos x="0" y="0"/>
                  <wp:positionH relativeFrom="margin">
                    <wp:posOffset>4592320</wp:posOffset>
                  </wp:positionH>
                  <wp:positionV relativeFrom="paragraph">
                    <wp:posOffset>18415</wp:posOffset>
                  </wp:positionV>
                  <wp:extent cx="1524000" cy="670560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hap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670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Cách 2. Nêu dấu hiệu đặc trưng cho các phần tử của tập hợp </w:t>
            </w:r>
            <w:r w:rsidRPr="00514C92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655869B0" wp14:editId="0BDB6CDE">
                      <wp:simplePos x="0" y="0"/>
                      <wp:positionH relativeFrom="column">
                        <wp:posOffset>4686300</wp:posOffset>
                      </wp:positionH>
                      <wp:positionV relativeFrom="paragraph">
                        <wp:posOffset>584200</wp:posOffset>
                      </wp:positionV>
                      <wp:extent cx="1475740" cy="167005"/>
                      <wp:effectExtent l="0" t="0" r="0" b="0"/>
                      <wp:wrapNone/>
                      <wp:docPr id="34" name="Freeform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612893" y="3701260"/>
                                <a:ext cx="1466215" cy="1574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66215" h="157480" extrusionOk="0">
                                    <a:moveTo>
                                      <a:pt x="0" y="0"/>
                                    </a:moveTo>
                                    <a:lnTo>
                                      <a:pt x="0" y="157480"/>
                                    </a:lnTo>
                                    <a:lnTo>
                                      <a:pt x="1466215" y="157480"/>
                                    </a:lnTo>
                                    <a:lnTo>
                                      <a:pt x="1466215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14C92" w:rsidRDefault="00514C92" w:rsidP="00514C92">
                                  <w:pPr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i/>
                                      <w:color w:val="000000"/>
                                      <w:sz w:val="19"/>
                                    </w:rPr>
                                    <w:t xml:space="preserve">Hình 1.4. Tập hợp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i/>
                                      <w:color w:val="000000"/>
                                      <w:sz w:val="19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spcFirstLastPara="1" wrap="square" lIns="0" tIns="38100" rIns="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55869B0" id="Freeform 34" o:spid="_x0000_s1026" style="position:absolute;margin-left:369pt;margin-top:46pt;width:116.2pt;height:1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6215,1574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" adj="-11796480,,5400" path="m,l,157480r1466215,l1466215,,,xe" filled="f" stroked="f">
                      <v:stroke joinstyle="miter"/>
                      <v:formulas/>
                      <v:path arrowok="t" o:extrusionok="f" o:connecttype="custom" textboxrect="0,0,1466215,157480"/>
                      <v:textbox inset="0,3pt,0,3pt">
                        <w:txbxContent>
                          <w:p w:rsidR="00514C92" w:rsidRDefault="00514C92" w:rsidP="00514C92">
                            <w:pPr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19"/>
                              </w:rPr>
                              <w:t xml:space="preserve">Hình 1.4. Tập hợp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0000"/>
                                <w:sz w:val="19"/>
                              </w:rPr>
                              <w:t>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Ví dụ, với tập P(xem H.1.4) ta cũng có thể viết: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 = {n|n là số tự nhiên nhỏ hơn 6}.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Tập hợp số tự nhiên N, N*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Gọi N là tập hợp gồm các số tự nhiên 0; 1; 2; 3;...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Ta viết: N = {0; 1; 2; 3;...}.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Ta viết n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35" type="#_x0000_t75" style="width:12.4pt;height:12.4pt" o:ole="">
                  <v:imagedata r:id="rId9" o:title=""/>
                </v:shape>
                <o:OLEObject Type="Embed" ProgID="Equation.DSMT4" ShapeID="_x0000_i1035" DrawAspect="Content" ObjectID="_1753707489" r:id="rId23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 có nghĩa n là một số tự nhiên. Chẳng hạn, tập P các số tự nhiên nhỏ hơn 6 có thể viết là:P = {n| n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36" type="#_x0000_t75" style="width:12.4pt;height:12.4pt" o:ole="">
                  <v:imagedata r:id="rId9" o:title=""/>
                </v:shape>
                <o:OLEObject Type="Embed" ProgID="Equation.DSMT4" ShapeID="_x0000_i1036" DrawAspect="Content" ObjectID="_1753707490" r:id="rId24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N, n &lt; 6} hoặc P = {n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37" type="#_x0000_t75" style="width:12.4pt;height:12.4pt" o:ole="">
                  <v:imagedata r:id="rId9" o:title=""/>
                </v:shape>
                <o:OLEObject Type="Embed" ProgID="Equation.DSMT4" ShapeID="_x0000_i1037" DrawAspect="Content" ObjectID="_1753707491" r:id="rId25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 |n&lt;6}.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1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 Ta còn dùng kí hiệu N* để chỉ tập hợp các số tự nhiên khác 0, nghĩa là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713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N* = {1; 2; 3;...}.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Phiếu học tập số 2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7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1 -  Ban Nam viết sai, vì phần tử N và A lặp lại 2 lần.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76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Sửa lại:  L= {N; H; A; T; R; G}.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2 - Viết tập hợp K các số tự nhiên nhỏ hơn 7 (theo hai cách)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 ={0; 1;2; 3; 4; 5; 6}.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K = {n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38" type="#_x0000_t75" style="width:12.4pt;height:12.4pt" o:ole="">
                  <v:imagedata r:id="rId9" o:title=""/>
                </v:shape>
                <o:OLEObject Type="Embed" ProgID="Equation.DSMT4" ShapeID="_x0000_i1038" DrawAspect="Content" ObjectID="_1753707492" r:id="rId26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 | n&lt; 7}.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Hoạt động 3: Luyện tập</w:t>
      </w:r>
      <w:r w:rsidRPr="00514C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(10 phút)</w:t>
      </w:r>
    </w:p>
    <w:p w:rsidR="00514C92" w:rsidRPr="00514C92" w:rsidRDefault="00514C92" w:rsidP="00514C92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720"/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a) Mục tiêu:</w:t>
      </w:r>
      <w:r w:rsidRPr="00514C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Củng cố hai cách mô tả tập hợp.Củng cố cách hiểu các kí hiệu </w:t>
      </w:r>
      <w:r w:rsidRPr="00514C92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255" w:dyaOrig="255">
          <v:shape id="_x0000_i1039" type="#_x0000_t75" style="width:12.4pt;height:12.4pt" o:ole="">
            <v:imagedata r:id="rId9" o:title=""/>
          </v:shape>
          <o:OLEObject Type="Embed" ProgID="Equation.DSMT4" ShapeID="_x0000_i1039" DrawAspect="Content" ObjectID="_1753707493" r:id="rId27"/>
        </w:object>
      </w:r>
      <w:r w:rsidRPr="00514C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514C92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object w:dxaOrig="255" w:dyaOrig="300">
          <v:shape id="_x0000_i1040" type="#_x0000_t75" style="width:12.4pt;height:14.9pt" o:ole="">
            <v:imagedata r:id="rId11" o:title=""/>
          </v:shape>
          <o:OLEObject Type="Embed" ProgID="Equation.DSMT4" ShapeID="_x0000_i1040" DrawAspect="Content" ObjectID="_1753707494" r:id="rId28"/>
        </w:object>
      </w:r>
    </w:p>
    <w:p w:rsidR="00514C92" w:rsidRPr="00514C92" w:rsidRDefault="00514C92" w:rsidP="00514C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b) Nội dung:  </w:t>
      </w:r>
      <w:r w:rsidRPr="00514C92">
        <w:rPr>
          <w:rFonts w:ascii="Times New Roman" w:eastAsia="Times New Roman" w:hAnsi="Times New Roman" w:cs="Times New Roman"/>
          <w:color w:val="000000"/>
          <w:sz w:val="28"/>
          <w:szCs w:val="28"/>
        </w:rPr>
        <w:t>- HS thực hiện: Luyện tập 2;  Phiếu học tập số 3:  (Luyện tập 3)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c) Sản phẩm:</w:t>
      </w:r>
      <w:r w:rsidRPr="00514C92">
        <w:rPr>
          <w:rFonts w:ascii="Times New Roman" w:eastAsia="Times New Roman" w:hAnsi="Times New Roman" w:cs="Times New Roman"/>
          <w:sz w:val="28"/>
          <w:szCs w:val="28"/>
        </w:rPr>
        <w:t>- Luyện tập 2,3</w:t>
      </w:r>
    </w:p>
    <w:p w:rsidR="00514C92" w:rsidRPr="00514C92" w:rsidRDefault="00514C92" w:rsidP="00514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d) Tổ chức thực hiện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3969"/>
      </w:tblGrid>
      <w:tr w:rsidR="00514C92" w:rsidRPr="00514C92" w:rsidTr="00377C0F">
        <w:tc>
          <w:tcPr>
            <w:tcW w:w="5812" w:type="dxa"/>
          </w:tcPr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CỦA GV-HS</w:t>
            </w:r>
          </w:p>
        </w:tc>
        <w:tc>
          <w:tcPr>
            <w:tcW w:w="3969" w:type="dxa"/>
          </w:tcPr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514C92" w:rsidRPr="00514C92" w:rsidTr="00377C0F">
        <w:tc>
          <w:tcPr>
            <w:tcW w:w="5812" w:type="dxa"/>
          </w:tcPr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1: Chuyển giao nhiệm vụ</w:t>
            </w:r>
          </w:p>
          <w:p w:rsidR="00514C92" w:rsidRPr="00514C92" w:rsidRDefault="00514C92" w:rsidP="0051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Luyện tập 2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514C92" w:rsidRPr="00514C92" w:rsidRDefault="00514C92" w:rsidP="0051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Viết các tập hợp sau bằng cách liệt kê các phần tử của chúng: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720"/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 = {x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41" type="#_x0000_t75" style="width:12.4pt;height:12.4pt" o:ole="">
                  <v:imagedata r:id="rId9" o:title=""/>
                </v:shape>
                <o:OLEObject Type="Embed" ProgID="Equation.DSMT4" ShapeID="_x0000_i1041" DrawAspect="Content" ObjectID="_1753707495" r:id="rId29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N | x &lt; 5}                     B = {x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42" type="#_x0000_t75" style="width:12.4pt;height:12.4pt" o:ole="">
                  <v:imagedata r:id="rId9" o:title=""/>
                </v:shape>
                <o:OLEObject Type="Embed" ProgID="Equation.DSMT4" ShapeID="_x0000_i1042" DrawAspect="Content" ObjectID="_1753707496" r:id="rId30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N*| x</w:t>
            </w:r>
            <w:r w:rsidRPr="00514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&lt;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5}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Phiếu học tập số 3</w:t>
            </w: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:  Luyện tập 3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Bước 2: Thực hiện nhiệm vụ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HS quan sát và chú ý lắng nghe, thảo luận nhóm đôi hoàn thành yêu cầu.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3: Báo cáo, thảo luận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GV gọi đại diện HS trả lời, HS khác nhận xét, bổ sung.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4: Kết luận, nhận định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GV đánh giá kết quả của HS,củng cố.</w:t>
            </w:r>
          </w:p>
        </w:tc>
        <w:tc>
          <w:tcPr>
            <w:tcW w:w="3969" w:type="dxa"/>
          </w:tcPr>
          <w:p w:rsidR="00514C92" w:rsidRPr="00514C92" w:rsidRDefault="00514C92" w:rsidP="00514C92">
            <w:pPr>
              <w:numPr>
                <w:ilvl w:val="0"/>
                <w:numId w:val="40"/>
              </w:num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Luyện tập 2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720"/>
                <w:tab w:val="left" w:pos="4860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 = {0; 1; 2; 3; 4}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 = {1; 2; 3; 4}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- Luyện tập 3</w:t>
            </w:r>
          </w:p>
          <w:tbl>
            <w:tblPr>
              <w:tblW w:w="3436" w:type="dxa"/>
              <w:tblInd w:w="3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51"/>
              <w:gridCol w:w="623"/>
              <w:gridCol w:w="604"/>
              <w:gridCol w:w="351"/>
              <w:gridCol w:w="406"/>
              <w:gridCol w:w="601"/>
            </w:tblGrid>
            <w:tr w:rsidR="00514C92" w:rsidRPr="00514C92" w:rsidTr="00377C0F">
              <w:trPr>
                <w:trHeight w:val="390"/>
              </w:trPr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C92" w:rsidRPr="00514C92" w:rsidRDefault="00514C92" w:rsidP="0051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576"/>
                    </w:tabs>
                    <w:spacing w:after="0" w:line="240" w:lineRule="auto"/>
                    <w:ind w:hanging="10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4C9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a)   5</w:t>
                  </w:r>
                </w:p>
              </w:tc>
              <w:tc>
                <w:tcPr>
                  <w:tcW w:w="6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C92" w:rsidRPr="00514C92" w:rsidRDefault="00514C92" w:rsidP="0051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57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4C9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vertAlign w:val="subscript"/>
                    </w:rPr>
                    <w:object w:dxaOrig="255" w:dyaOrig="300">
                      <v:shape id="_x0000_i1043" type="#_x0000_t75" style="width:12.4pt;height:14.9pt" o:ole="">
                        <v:imagedata r:id="rId11" o:title=""/>
                      </v:shape>
                      <o:OLEObject Type="Embed" ProgID="Equation.DSMT4" ShapeID="_x0000_i1043" DrawAspect="Content" ObjectID="_1753707497" r:id="rId31"/>
                    </w:object>
                  </w:r>
                </w:p>
              </w:tc>
              <w:tc>
                <w:tcPr>
                  <w:tcW w:w="6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C92" w:rsidRPr="00514C92" w:rsidRDefault="00514C92" w:rsidP="0051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57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4C9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M;</w:t>
                  </w:r>
                </w:p>
              </w:tc>
              <w:tc>
                <w:tcPr>
                  <w:tcW w:w="3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C92" w:rsidRPr="00514C92" w:rsidRDefault="00514C92" w:rsidP="0051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57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4C9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C92" w:rsidRPr="00514C92" w:rsidRDefault="00514C92" w:rsidP="0051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57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4C9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object w:dxaOrig="255" w:dyaOrig="255">
                      <v:shape id="_x0000_i1044" type="#_x0000_t75" style="width:12.4pt;height:12.4pt" o:ole="">
                        <v:imagedata r:id="rId9" o:title=""/>
                      </v:shape>
                      <o:OLEObject Type="Embed" ProgID="Equation.DSMT4" ShapeID="_x0000_i1044" DrawAspect="Content" ObjectID="_1753707498" r:id="rId32"/>
                    </w:object>
                  </w:r>
                </w:p>
              </w:tc>
              <w:tc>
                <w:tcPr>
                  <w:tcW w:w="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14C92" w:rsidRPr="00514C92" w:rsidRDefault="00514C92" w:rsidP="0051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57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514C9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M</w:t>
                  </w:r>
                </w:p>
              </w:tc>
            </w:tr>
          </w:tbl>
          <w:p w:rsidR="00514C92" w:rsidRPr="00514C92" w:rsidRDefault="00514C92" w:rsidP="0051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b)   M = {7; 8; 9};      </w:t>
            </w:r>
          </w:p>
          <w:p w:rsidR="00514C92" w:rsidRPr="00514C92" w:rsidRDefault="00514C92" w:rsidP="0051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M = {x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45" type="#_x0000_t75" style="width:12.4pt;height:12.4pt" o:ole="">
                  <v:imagedata r:id="rId9" o:title=""/>
                </v:shape>
                <o:OLEObject Type="Embed" ProgID="Equation.DSMT4" ShapeID="_x0000_i1045" DrawAspect="Content" ObjectID="_1753707499" r:id="rId33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 | 6 &lt;x &lt;10}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514C92" w:rsidRPr="00514C92" w:rsidRDefault="00514C92" w:rsidP="00514C9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Hoạt động 4: Vận dụng(5 phút)</w:t>
      </w:r>
    </w:p>
    <w:p w:rsidR="00514C92" w:rsidRPr="00514C92" w:rsidRDefault="00514C92" w:rsidP="00514C9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a) Mục tiêu:</w:t>
      </w:r>
      <w:r w:rsidRPr="00514C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Củng cố các kiến thức về tập hợp</w:t>
      </w:r>
    </w:p>
    <w:p w:rsidR="00514C92" w:rsidRPr="00514C92" w:rsidRDefault="00514C92" w:rsidP="00514C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 xml:space="preserve">b) Nội dung: </w:t>
      </w:r>
      <w:r w:rsidRPr="00514C92">
        <w:rPr>
          <w:rFonts w:ascii="Times New Roman" w:eastAsia="Times New Roman" w:hAnsi="Times New Roman" w:cs="Times New Roman"/>
          <w:sz w:val="28"/>
          <w:szCs w:val="28"/>
        </w:rPr>
        <w:t>Học sinh hoàn thành 2 bài tập sau: 1.1và 1.2.</w:t>
      </w:r>
    </w:p>
    <w:p w:rsidR="00514C92" w:rsidRPr="00514C92" w:rsidRDefault="00514C92" w:rsidP="00514C92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728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c) Sản phẩm: </w:t>
      </w:r>
      <w:r w:rsidRPr="00514C92">
        <w:rPr>
          <w:rFonts w:ascii="Times New Roman" w:eastAsia="Times New Roman" w:hAnsi="Times New Roman" w:cs="Times New Roman"/>
          <w:color w:val="000000"/>
          <w:sz w:val="28"/>
          <w:szCs w:val="28"/>
        </w:rPr>
        <w:t>Trình bày bảng;vở…</w:t>
      </w:r>
    </w:p>
    <w:p w:rsidR="00514C92" w:rsidRPr="00514C92" w:rsidRDefault="00514C92" w:rsidP="00514C9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d) Tổ chức thực hiện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3827"/>
      </w:tblGrid>
      <w:tr w:rsidR="00514C92" w:rsidRPr="00514C92" w:rsidTr="00377C0F">
        <w:tc>
          <w:tcPr>
            <w:tcW w:w="5812" w:type="dxa"/>
          </w:tcPr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CỦA GV-HS</w:t>
            </w:r>
          </w:p>
        </w:tc>
        <w:tc>
          <w:tcPr>
            <w:tcW w:w="3827" w:type="dxa"/>
          </w:tcPr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SẢN PHẨM DỰ KIẾN</w:t>
            </w:r>
          </w:p>
        </w:tc>
      </w:tr>
      <w:tr w:rsidR="00514C92" w:rsidRPr="00514C92" w:rsidTr="00377C0F">
        <w:tc>
          <w:tcPr>
            <w:tcW w:w="5812" w:type="dxa"/>
          </w:tcPr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1: Chuyển giao nhiệm vụ</w:t>
            </w:r>
          </w:p>
          <w:p w:rsidR="00514C92" w:rsidRPr="00514C92" w:rsidRDefault="00514C92" w:rsidP="00514C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Học sinh hoàn thành hai bài tập sau: </w:t>
            </w:r>
          </w:p>
          <w:p w:rsidR="00514C92" w:rsidRPr="00514C92" w:rsidRDefault="00514C92" w:rsidP="00514C92">
            <w:pPr>
              <w:widowControl w:val="0"/>
              <w:numPr>
                <w:ilvl w:val="1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Cho hai tập hợp:</w:t>
            </w:r>
          </w:p>
          <w:p w:rsidR="00514C92" w:rsidRPr="00514C92" w:rsidRDefault="00514C92" w:rsidP="0051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8"/>
              </w:tabs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A</w:t>
            </w:r>
            <w:r w:rsidRPr="00514C92">
              <w:rPr>
                <w:rFonts w:ascii="Times New Roman" w:eastAsia="Times New Roman" w:hAnsi="Times New Roman" w:cs="Times New Roman"/>
                <w:smallCaps/>
                <w:color w:val="000000"/>
                <w:sz w:val="28"/>
                <w:szCs w:val="28"/>
              </w:rPr>
              <w:t xml:space="preserve"> = {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a;b; c; x; y} và</w:t>
            </w:r>
          </w:p>
          <w:p w:rsidR="00514C92" w:rsidRPr="00514C92" w:rsidRDefault="00514C92" w:rsidP="0051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B ={b; d; y; t; u, v}.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720"/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Dùng kí hiệu “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46" type="#_x0000_t75" style="width:12.4pt;height:12.4pt" o:ole="">
                  <v:imagedata r:id="rId9" o:title=""/>
                </v:shape>
                <o:OLEObject Type="Embed" ProgID="Equation.DSMT4" ShapeID="_x0000_i1046" DrawAspect="Content" ObjectID="_1753707500" r:id="rId34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 hoặc “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object w:dxaOrig="255" w:dyaOrig="300">
                <v:shape id="_x0000_i1047" type="#_x0000_t75" style="width:12.4pt;height:14.9pt" o:ole="">
                  <v:imagedata r:id="rId11" o:title=""/>
                </v:shape>
                <o:OLEObject Type="Embed" ProgID="Equation.DSMT4" ShapeID="_x0000_i1047" DrawAspect="Content" ObjectID="_1753707501" r:id="rId35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 để trả lời câu hỏi: Mỗi phần tử a, b, x, u thuộc tập hợp nào và không thuộc tập hợp nào?</w:t>
            </w:r>
          </w:p>
          <w:p w:rsidR="00514C92" w:rsidRPr="00514C92" w:rsidRDefault="00514C92" w:rsidP="0051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 Cho tập hợp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U = {x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48" type="#_x0000_t75" style="width:12.4pt;height:12.4pt" o:ole="">
                  <v:imagedata r:id="rId9" o:title=""/>
                </v:shape>
                <o:OLEObject Type="Embed" ProgID="Equation.DSMT4" ShapeID="_x0000_i1048" DrawAspect="Content" ObjectID="_1753707502" r:id="rId36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N | x chia hết cho 3}.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Trong các số 3; 5; 6; 0; 7, số nào thuộc và số nào không thuộc tập U?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2: Thực hiện nhiệm vụ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HS quan sát và chú ý lắng nghe, thảo luận nhóm đôi hoàn thành yêu cầu.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3: Báo cáo, thảo luận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GV gọi đại diện HS trả lời, HS khác nhận xét, bổ sung.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Bước 4: Kết luận, nhận định</w:t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>GV đánh giá kết quả của HS,     HDVN</w:t>
            </w:r>
          </w:p>
        </w:tc>
        <w:tc>
          <w:tcPr>
            <w:tcW w:w="3827" w:type="dxa"/>
          </w:tcPr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720"/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1.1 a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49" type="#_x0000_t75" style="width:12.4pt;height:12.4pt" o:ole="">
                  <v:imagedata r:id="rId9" o:title=""/>
                </v:shape>
                <o:OLEObject Type="Embed" ProgID="Equation.DSMT4" ShapeID="_x0000_i1049" DrawAspect="Content" ObjectID="_1753707503" r:id="rId37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A; b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50" type="#_x0000_t75" style="width:12.4pt;height:12.4pt" o:ole="">
                  <v:imagedata r:id="rId9" o:title=""/>
                </v:shape>
                <o:OLEObject Type="Embed" ProgID="Equation.DSMT4" ShapeID="_x0000_i1050" DrawAspect="Content" ObjectID="_1753707504" r:id="rId38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A; b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51" type="#_x0000_t75" style="width:12.4pt;height:12.4pt" o:ole="">
                  <v:imagedata r:id="rId9" o:title=""/>
                </v:shape>
                <o:OLEObject Type="Embed" ProgID="Equation.DSMT4" ShapeID="_x0000_i1051" DrawAspect="Content" ObjectID="_1753707505" r:id="rId39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B; x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52" type="#_x0000_t75" style="width:12.4pt;height:12.4pt" o:ole="">
                  <v:imagedata r:id="rId9" o:title=""/>
                </v:shape>
                <o:OLEObject Type="Embed" ProgID="Equation.DSMT4" ShapeID="_x0000_i1052" DrawAspect="Content" ObjectID="_1753707506" r:id="rId40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A; u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object w:dxaOrig="255" w:dyaOrig="255">
                <v:shape id="_x0000_i1053" type="#_x0000_t75" style="width:12.4pt;height:12.4pt" o:ole="">
                  <v:imagedata r:id="rId9" o:title=""/>
                </v:shape>
                <o:OLEObject Type="Embed" ProgID="Equation.DSMT4" ShapeID="_x0000_i1053" DrawAspect="Content" ObjectID="_1753707507" r:id="rId41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B; </w:t>
            </w:r>
          </w:p>
          <w:p w:rsidR="00514C92" w:rsidRPr="00514C92" w:rsidRDefault="00514C92" w:rsidP="0051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320"/>
                <w:tab w:val="right" w:pos="8640"/>
                <w:tab w:val="left" w:pos="720"/>
                <w:tab w:val="left" w:pos="486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a 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object w:dxaOrig="255" w:dyaOrig="300">
                <v:shape id="_x0000_i1054" type="#_x0000_t75" style="width:12.4pt;height:14.9pt" o:ole="">
                  <v:imagedata r:id="rId11" o:title=""/>
                </v:shape>
                <o:OLEObject Type="Embed" ProgID="Equation.DSMT4" ShapeID="_x0000_i1054" DrawAspect="Content" ObjectID="_1753707508" r:id="rId42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B;x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object w:dxaOrig="255" w:dyaOrig="300">
                <v:shape id="_x0000_i1055" type="#_x0000_t75" style="width:12.4pt;height:14.9pt" o:ole="">
                  <v:imagedata r:id="rId11" o:title=""/>
                </v:shape>
                <o:OLEObject Type="Embed" ProgID="Equation.DSMT4" ShapeID="_x0000_i1055" DrawAspect="Content" ObjectID="_1753707509" r:id="rId43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B; u</w: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object w:dxaOrig="255" w:dyaOrig="300">
                <v:shape id="_x0000_i1056" type="#_x0000_t75" style="width:12.4pt;height:14.9pt" o:ole="">
                  <v:imagedata r:id="rId11" o:title=""/>
                </v:shape>
                <o:OLEObject Type="Embed" ProgID="Equation.DSMT4" ShapeID="_x0000_i1056" DrawAspect="Content" ObjectID="_1753707510" r:id="rId44"/>
              </w:object>
            </w: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A;</w:t>
            </w:r>
          </w:p>
          <w:p w:rsidR="00514C92" w:rsidRPr="00514C92" w:rsidRDefault="00514C92" w:rsidP="0051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 Các số thuộc tập U là: 3; 6; 0</w:t>
            </w:r>
          </w:p>
          <w:p w:rsidR="00514C92" w:rsidRPr="00514C92" w:rsidRDefault="00514C92" w:rsidP="0051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Các số không thuộc tập U là: </w:t>
            </w:r>
          </w:p>
          <w:p w:rsidR="00514C92" w:rsidRPr="00514C92" w:rsidRDefault="00514C92" w:rsidP="0051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5; 7</w:t>
            </w:r>
            <w:r w:rsidRPr="00514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ab/>
            </w: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14C92" w:rsidRPr="00514C92" w:rsidRDefault="00514C92" w:rsidP="00514C92">
            <w:pPr>
              <w:tabs>
                <w:tab w:val="left" w:pos="7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4C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</w:tc>
      </w:tr>
    </w:tbl>
    <w:p w:rsidR="00514C92" w:rsidRPr="00514C92" w:rsidRDefault="00514C92" w:rsidP="00514C9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* Hướng dẫn tự học ở nhà</w:t>
      </w:r>
      <w:r w:rsidRPr="00514C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(2 phút)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sz w:val="28"/>
          <w:szCs w:val="28"/>
        </w:rPr>
        <w:t>- Ôn tập lại kiến thức về tập hợp và cách mô tả tập hợp.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sz w:val="28"/>
          <w:szCs w:val="28"/>
        </w:rPr>
        <w:tab/>
        <w:t>- Làm các bài tập 1.3; 1.4; 1.5/sgk – 7,8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sz w:val="28"/>
          <w:szCs w:val="28"/>
        </w:rPr>
        <w:t xml:space="preserve"> - Đọc phần có thể em chưa biết</w:t>
      </w:r>
    </w:p>
    <w:p w:rsidR="00514C92" w:rsidRPr="00514C92" w:rsidRDefault="00514C92" w:rsidP="00514C92">
      <w:pPr>
        <w:tabs>
          <w:tab w:val="left" w:pos="7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514C92">
        <w:rPr>
          <w:rFonts w:ascii="Times New Roman" w:eastAsia="Times New Roman" w:hAnsi="Times New Roman" w:cs="Times New Roman"/>
          <w:sz w:val="28"/>
          <w:szCs w:val="28"/>
        </w:rPr>
        <w:t xml:space="preserve">Tìm hiểu trước bài 2. </w:t>
      </w:r>
      <w:r w:rsidRPr="00514C92">
        <w:rPr>
          <w:rFonts w:ascii="Times New Roman" w:eastAsia="Times New Roman" w:hAnsi="Times New Roman" w:cs="Times New Roman"/>
          <w:b/>
          <w:sz w:val="28"/>
          <w:szCs w:val="28"/>
        </w:rPr>
        <w:t>Cách ghi số tự nhiên</w:t>
      </w:r>
    </w:p>
    <w:p w:rsidR="00514C92" w:rsidRDefault="00514C92" w:rsidP="00514C92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720"/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14C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</w:t>
      </w:r>
    </w:p>
    <w:p w:rsidR="00514C92" w:rsidRPr="00514C92" w:rsidRDefault="00514C92" w:rsidP="00514C92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  <w:tab w:val="left" w:pos="720"/>
          <w:tab w:val="left" w:pos="486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**********************************************</w:t>
      </w:r>
    </w:p>
    <w:p w:rsidR="00514C92" w:rsidRPr="00514C92" w:rsidRDefault="00514C92" w:rsidP="00514C92">
      <w:pPr>
        <w:keepNext/>
        <w:tabs>
          <w:tab w:val="left" w:pos="832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514C92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</w:p>
    <w:p w:rsidR="007C46A0" w:rsidRPr="00514C92" w:rsidRDefault="007C46A0" w:rsidP="00514C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46A0" w:rsidRPr="00514C92" w:rsidSect="00695C0D">
      <w:headerReference w:type="default" r:id="rId45"/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1B1" w:rsidRDefault="006C61B1" w:rsidP="00695C0D">
      <w:pPr>
        <w:spacing w:after="0" w:line="240" w:lineRule="auto"/>
      </w:pPr>
      <w:r>
        <w:separator/>
      </w:r>
    </w:p>
  </w:endnote>
  <w:endnote w:type="continuationSeparator" w:id="0">
    <w:p w:rsidR="006C61B1" w:rsidRDefault="006C61B1" w:rsidP="00695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NI-Time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1B1" w:rsidRDefault="006C61B1" w:rsidP="00695C0D">
      <w:pPr>
        <w:spacing w:after="0" w:line="240" w:lineRule="auto"/>
      </w:pPr>
      <w:r>
        <w:separator/>
      </w:r>
    </w:p>
  </w:footnote>
  <w:footnote w:type="continuationSeparator" w:id="0">
    <w:p w:rsidR="006C61B1" w:rsidRDefault="006C61B1" w:rsidP="00695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610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:rsidR="00695C0D" w:rsidRPr="00695C0D" w:rsidRDefault="00695C0D" w:rsidP="00695C0D"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95C0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95C0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95C0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14C92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695C0D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" o:bullet="t">
        <v:imagedata r:id="rId1" o:title=""/>
      </v:shape>
    </w:pict>
  </w:numPicBullet>
  <w:abstractNum w:abstractNumId="0">
    <w:nsid w:val="E5AD019E"/>
    <w:multiLevelType w:val="singleLevel"/>
    <w:tmpl w:val="CC6265B6"/>
    <w:lvl w:ilvl="0">
      <w:start w:val="1"/>
      <w:numFmt w:val="lowerLetter"/>
      <w:suff w:val="space"/>
      <w:lvlText w:val="%1)"/>
      <w:lvlJc w:val="left"/>
      <w:rPr>
        <w:color w:val="auto"/>
      </w:rPr>
    </w:lvl>
  </w:abstractNum>
  <w:abstractNum w:abstractNumId="1">
    <w:nsid w:val="EF350761"/>
    <w:multiLevelType w:val="singleLevel"/>
    <w:tmpl w:val="EF350761"/>
    <w:lvl w:ilvl="0">
      <w:start w:val="1"/>
      <w:numFmt w:val="lowerLetter"/>
      <w:suff w:val="space"/>
      <w:lvlText w:val="%1)"/>
      <w:lvlJc w:val="left"/>
    </w:lvl>
  </w:abstractNum>
  <w:abstractNum w:abstractNumId="2">
    <w:nsid w:val="F5BCB765"/>
    <w:multiLevelType w:val="singleLevel"/>
    <w:tmpl w:val="F5BCB765"/>
    <w:lvl w:ilvl="0">
      <w:start w:val="1"/>
      <w:numFmt w:val="lowerLetter"/>
      <w:suff w:val="space"/>
      <w:lvlText w:val="%1)"/>
      <w:lvlJc w:val="left"/>
    </w:lvl>
  </w:abstractNum>
  <w:abstractNum w:abstractNumId="3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4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5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6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7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8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9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1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1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12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3">
    <w:nsid w:val="058020BD"/>
    <w:multiLevelType w:val="hybridMultilevel"/>
    <w:tmpl w:val="2012B37C"/>
    <w:lvl w:ilvl="0" w:tplc="40CC3958">
      <w:start w:val="1"/>
      <w:numFmt w:val="upperLetter"/>
      <w:lvlText w:val="%1."/>
      <w:lvlJc w:val="left"/>
      <w:pPr>
        <w:ind w:left="4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4">
    <w:nsid w:val="05C911C1"/>
    <w:multiLevelType w:val="hybridMultilevel"/>
    <w:tmpl w:val="FAE8550A"/>
    <w:lvl w:ilvl="0" w:tplc="D7463BEA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F306179"/>
    <w:multiLevelType w:val="hybridMultilevel"/>
    <w:tmpl w:val="A830D804"/>
    <w:lvl w:ilvl="0" w:tplc="C5FCD9EA">
      <w:start w:val="1"/>
      <w:numFmt w:val="decimal"/>
      <w:pStyle w:val="Mu"/>
      <w:lvlText w:val="Bài %1."/>
      <w:lvlJc w:val="left"/>
      <w:pPr>
        <w:ind w:left="720" w:hanging="360"/>
      </w:pPr>
      <w:rPr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webHidden w:val="0"/>
        <w:color w:val="0070C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4E3596"/>
    <w:multiLevelType w:val="hybridMultilevel"/>
    <w:tmpl w:val="9DBA9808"/>
    <w:lvl w:ilvl="0" w:tplc="DDCA24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673FB8"/>
    <w:multiLevelType w:val="hybridMultilevel"/>
    <w:tmpl w:val="420AC76A"/>
    <w:lvl w:ilvl="0" w:tplc="C20CF114">
      <w:start w:val="1"/>
      <w:numFmt w:val="lowerLetter"/>
      <w:lvlText w:val="%1)"/>
      <w:lvlJc w:val="left"/>
      <w:pPr>
        <w:ind w:left="3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7" w:hanging="360"/>
      </w:pPr>
    </w:lvl>
    <w:lvl w:ilvl="2" w:tplc="0409001B" w:tentative="1">
      <w:start w:val="1"/>
      <w:numFmt w:val="lowerRoman"/>
      <w:lvlText w:val="%3."/>
      <w:lvlJc w:val="right"/>
      <w:pPr>
        <w:ind w:left="1767" w:hanging="180"/>
      </w:pPr>
    </w:lvl>
    <w:lvl w:ilvl="3" w:tplc="0409000F" w:tentative="1">
      <w:start w:val="1"/>
      <w:numFmt w:val="decimal"/>
      <w:lvlText w:val="%4."/>
      <w:lvlJc w:val="left"/>
      <w:pPr>
        <w:ind w:left="2487" w:hanging="360"/>
      </w:pPr>
    </w:lvl>
    <w:lvl w:ilvl="4" w:tplc="04090019" w:tentative="1">
      <w:start w:val="1"/>
      <w:numFmt w:val="lowerLetter"/>
      <w:lvlText w:val="%5."/>
      <w:lvlJc w:val="left"/>
      <w:pPr>
        <w:ind w:left="3207" w:hanging="360"/>
      </w:pPr>
    </w:lvl>
    <w:lvl w:ilvl="5" w:tplc="0409001B" w:tentative="1">
      <w:start w:val="1"/>
      <w:numFmt w:val="lowerRoman"/>
      <w:lvlText w:val="%6."/>
      <w:lvlJc w:val="right"/>
      <w:pPr>
        <w:ind w:left="3927" w:hanging="180"/>
      </w:pPr>
    </w:lvl>
    <w:lvl w:ilvl="6" w:tplc="0409000F" w:tentative="1">
      <w:start w:val="1"/>
      <w:numFmt w:val="decimal"/>
      <w:lvlText w:val="%7."/>
      <w:lvlJc w:val="left"/>
      <w:pPr>
        <w:ind w:left="4647" w:hanging="360"/>
      </w:pPr>
    </w:lvl>
    <w:lvl w:ilvl="7" w:tplc="04090019" w:tentative="1">
      <w:start w:val="1"/>
      <w:numFmt w:val="lowerLetter"/>
      <w:lvlText w:val="%8."/>
      <w:lvlJc w:val="left"/>
      <w:pPr>
        <w:ind w:left="5367" w:hanging="360"/>
      </w:pPr>
    </w:lvl>
    <w:lvl w:ilvl="8" w:tplc="040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8">
    <w:nsid w:val="14D8DCE9"/>
    <w:multiLevelType w:val="singleLevel"/>
    <w:tmpl w:val="14D8DCE9"/>
    <w:lvl w:ilvl="0">
      <w:start w:val="1"/>
      <w:numFmt w:val="decimal"/>
      <w:suff w:val="space"/>
      <w:lvlText w:val="%1)"/>
      <w:lvlJc w:val="left"/>
    </w:lvl>
  </w:abstractNum>
  <w:abstractNum w:abstractNumId="19">
    <w:nsid w:val="15C43802"/>
    <w:multiLevelType w:val="hybridMultilevel"/>
    <w:tmpl w:val="BEC0791A"/>
    <w:lvl w:ilvl="0" w:tplc="EC9CB8B6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7455E4D"/>
    <w:multiLevelType w:val="hybridMultilevel"/>
    <w:tmpl w:val="A1A6F024"/>
    <w:lvl w:ilvl="0" w:tplc="7AFC87A8">
      <w:start w:val="1"/>
      <w:numFmt w:val="lowerLetter"/>
      <w:lvlText w:val="%1)"/>
      <w:lvlJc w:val="left"/>
      <w:pPr>
        <w:ind w:left="196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21">
    <w:nsid w:val="19697D2C"/>
    <w:multiLevelType w:val="hybridMultilevel"/>
    <w:tmpl w:val="88F45B0E"/>
    <w:lvl w:ilvl="0" w:tplc="1A3245B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209CD691"/>
    <w:multiLevelType w:val="singleLevel"/>
    <w:tmpl w:val="209CD691"/>
    <w:lvl w:ilvl="0">
      <w:start w:val="1"/>
      <w:numFmt w:val="lowerLetter"/>
      <w:suff w:val="space"/>
      <w:lvlText w:val="%1)"/>
      <w:lvlJc w:val="left"/>
    </w:lvl>
  </w:abstractNum>
  <w:abstractNum w:abstractNumId="23">
    <w:nsid w:val="21CC4BF0"/>
    <w:multiLevelType w:val="hybridMultilevel"/>
    <w:tmpl w:val="23747E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5D73FC"/>
    <w:multiLevelType w:val="hybridMultilevel"/>
    <w:tmpl w:val="E6200254"/>
    <w:lvl w:ilvl="0" w:tplc="73922878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5">
    <w:nsid w:val="258048F7"/>
    <w:multiLevelType w:val="hybridMultilevel"/>
    <w:tmpl w:val="8DAA4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6E2D89"/>
    <w:multiLevelType w:val="hybridMultilevel"/>
    <w:tmpl w:val="4DFAC8C6"/>
    <w:lvl w:ilvl="0" w:tplc="F6E2CBE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DCA4859"/>
    <w:multiLevelType w:val="hybridMultilevel"/>
    <w:tmpl w:val="76D09E2C"/>
    <w:lvl w:ilvl="0" w:tplc="712E68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1541FF1"/>
    <w:multiLevelType w:val="hybridMultilevel"/>
    <w:tmpl w:val="06B844CC"/>
    <w:lvl w:ilvl="0" w:tplc="71B48392">
      <w:start w:val="1"/>
      <w:numFmt w:val="low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9">
    <w:nsid w:val="35C054C9"/>
    <w:multiLevelType w:val="multilevel"/>
    <w:tmpl w:val="B1548AC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3F1A0257"/>
    <w:multiLevelType w:val="hybridMultilevel"/>
    <w:tmpl w:val="C71E7B1E"/>
    <w:lvl w:ilvl="0" w:tplc="043E1D0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1">
    <w:nsid w:val="44B83EA7"/>
    <w:multiLevelType w:val="singleLevel"/>
    <w:tmpl w:val="44B83EA7"/>
    <w:lvl w:ilvl="0">
      <w:start w:val="1"/>
      <w:numFmt w:val="decimal"/>
      <w:suff w:val="space"/>
      <w:lvlText w:val="(%1)"/>
      <w:lvlJc w:val="left"/>
    </w:lvl>
  </w:abstractNum>
  <w:abstractNum w:abstractNumId="32">
    <w:nsid w:val="4B6820B1"/>
    <w:multiLevelType w:val="hybridMultilevel"/>
    <w:tmpl w:val="AFC470DE"/>
    <w:lvl w:ilvl="0" w:tplc="71E03B88">
      <w:start w:val="1"/>
      <w:numFmt w:val="upperLetter"/>
      <w:lvlText w:val="%1."/>
      <w:lvlJc w:val="left"/>
      <w:pPr>
        <w:ind w:left="4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8" w:hanging="360"/>
      </w:pPr>
    </w:lvl>
    <w:lvl w:ilvl="2" w:tplc="0409001B" w:tentative="1">
      <w:start w:val="1"/>
      <w:numFmt w:val="lowerRoman"/>
      <w:lvlText w:val="%3."/>
      <w:lvlJc w:val="right"/>
      <w:pPr>
        <w:ind w:left="1908" w:hanging="180"/>
      </w:pPr>
    </w:lvl>
    <w:lvl w:ilvl="3" w:tplc="0409000F" w:tentative="1">
      <w:start w:val="1"/>
      <w:numFmt w:val="decimal"/>
      <w:lvlText w:val="%4."/>
      <w:lvlJc w:val="left"/>
      <w:pPr>
        <w:ind w:left="2628" w:hanging="360"/>
      </w:pPr>
    </w:lvl>
    <w:lvl w:ilvl="4" w:tplc="04090019" w:tentative="1">
      <w:start w:val="1"/>
      <w:numFmt w:val="lowerLetter"/>
      <w:lvlText w:val="%5."/>
      <w:lvlJc w:val="left"/>
      <w:pPr>
        <w:ind w:left="3348" w:hanging="360"/>
      </w:pPr>
    </w:lvl>
    <w:lvl w:ilvl="5" w:tplc="0409001B" w:tentative="1">
      <w:start w:val="1"/>
      <w:numFmt w:val="lowerRoman"/>
      <w:lvlText w:val="%6."/>
      <w:lvlJc w:val="right"/>
      <w:pPr>
        <w:ind w:left="4068" w:hanging="180"/>
      </w:pPr>
    </w:lvl>
    <w:lvl w:ilvl="6" w:tplc="0409000F" w:tentative="1">
      <w:start w:val="1"/>
      <w:numFmt w:val="decimal"/>
      <w:lvlText w:val="%7."/>
      <w:lvlJc w:val="left"/>
      <w:pPr>
        <w:ind w:left="4788" w:hanging="360"/>
      </w:pPr>
    </w:lvl>
    <w:lvl w:ilvl="7" w:tplc="04090019" w:tentative="1">
      <w:start w:val="1"/>
      <w:numFmt w:val="lowerLetter"/>
      <w:lvlText w:val="%8."/>
      <w:lvlJc w:val="left"/>
      <w:pPr>
        <w:ind w:left="5508" w:hanging="360"/>
      </w:pPr>
    </w:lvl>
    <w:lvl w:ilvl="8" w:tplc="04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3">
    <w:nsid w:val="4C9C4996"/>
    <w:multiLevelType w:val="hybridMultilevel"/>
    <w:tmpl w:val="E18663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428CD4"/>
    <w:multiLevelType w:val="singleLevel"/>
    <w:tmpl w:val="4E428CD4"/>
    <w:lvl w:ilvl="0">
      <w:start w:val="1"/>
      <w:numFmt w:val="lowerLetter"/>
      <w:suff w:val="space"/>
      <w:lvlText w:val="%1)"/>
      <w:lvlJc w:val="left"/>
    </w:lvl>
  </w:abstractNum>
  <w:abstractNum w:abstractNumId="35">
    <w:nsid w:val="4E7D6838"/>
    <w:multiLevelType w:val="hybridMultilevel"/>
    <w:tmpl w:val="A976B902"/>
    <w:lvl w:ilvl="0" w:tplc="B5F2747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18E7356"/>
    <w:multiLevelType w:val="hybridMultilevel"/>
    <w:tmpl w:val="F36E5994"/>
    <w:lvl w:ilvl="0" w:tplc="E5BA9F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BA06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0417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84F0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E0DD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BC6D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5E90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D03D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68DC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55394474"/>
    <w:multiLevelType w:val="hybridMultilevel"/>
    <w:tmpl w:val="9E4422CA"/>
    <w:lvl w:ilvl="0" w:tplc="047C8BF2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74E86"/>
    <w:multiLevelType w:val="multilevel"/>
    <w:tmpl w:val="3F889C26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39">
    <w:nsid w:val="6BC2457A"/>
    <w:multiLevelType w:val="hybridMultilevel"/>
    <w:tmpl w:val="EBDCDC80"/>
    <w:lvl w:ilvl="0" w:tplc="38626542">
      <w:start w:val="1"/>
      <w:numFmt w:val="lowerLetter"/>
      <w:lvlText w:val="%1)"/>
      <w:lvlJc w:val="left"/>
      <w:pPr>
        <w:ind w:left="8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40">
    <w:nsid w:val="7FFDEEAD"/>
    <w:multiLevelType w:val="singleLevel"/>
    <w:tmpl w:val="7FFDEEAD"/>
    <w:lvl w:ilvl="0">
      <w:start w:val="1"/>
      <w:numFmt w:val="lowerLetter"/>
      <w:suff w:val="space"/>
      <w:lvlText w:val="%1)"/>
      <w:lvlJc w:val="left"/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32"/>
  </w:num>
  <w:num w:numId="13">
    <w:abstractNumId w:val="13"/>
  </w:num>
  <w:num w:numId="14">
    <w:abstractNumId w:val="35"/>
  </w:num>
  <w:num w:numId="15">
    <w:abstractNumId w:val="28"/>
  </w:num>
  <w:num w:numId="16">
    <w:abstractNumId w:val="39"/>
  </w:num>
  <w:num w:numId="17">
    <w:abstractNumId w:val="30"/>
  </w:num>
  <w:num w:numId="18">
    <w:abstractNumId w:val="37"/>
  </w:num>
  <w:num w:numId="19">
    <w:abstractNumId w:val="24"/>
  </w:num>
  <w:num w:numId="20">
    <w:abstractNumId w:val="20"/>
  </w:num>
  <w:num w:numId="21">
    <w:abstractNumId w:val="19"/>
  </w:num>
  <w:num w:numId="22">
    <w:abstractNumId w:val="36"/>
  </w:num>
  <w:num w:numId="23">
    <w:abstractNumId w:val="26"/>
  </w:num>
  <w:num w:numId="24">
    <w:abstractNumId w:val="16"/>
  </w:num>
  <w:num w:numId="25">
    <w:abstractNumId w:val="23"/>
  </w:num>
  <w:num w:numId="26">
    <w:abstractNumId w:val="33"/>
  </w:num>
  <w:num w:numId="27">
    <w:abstractNumId w:val="27"/>
  </w:num>
  <w:num w:numId="28">
    <w:abstractNumId w:val="18"/>
  </w:num>
  <w:num w:numId="29">
    <w:abstractNumId w:val="34"/>
  </w:num>
  <w:num w:numId="30">
    <w:abstractNumId w:val="22"/>
  </w:num>
  <w:num w:numId="31">
    <w:abstractNumId w:val="31"/>
  </w:num>
  <w:num w:numId="32">
    <w:abstractNumId w:val="2"/>
  </w:num>
  <w:num w:numId="33">
    <w:abstractNumId w:val="0"/>
  </w:num>
  <w:num w:numId="34">
    <w:abstractNumId w:val="40"/>
  </w:num>
  <w:num w:numId="35">
    <w:abstractNumId w:val="1"/>
  </w:num>
  <w:num w:numId="36">
    <w:abstractNumId w:val="14"/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25"/>
  </w:num>
  <w:num w:numId="40">
    <w:abstractNumId w:val="29"/>
  </w:num>
  <w:num w:numId="41">
    <w:abstractNumId w:val="3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FA"/>
    <w:rsid w:val="0003181F"/>
    <w:rsid w:val="00037F75"/>
    <w:rsid w:val="00042C69"/>
    <w:rsid w:val="000471B3"/>
    <w:rsid w:val="00054933"/>
    <w:rsid w:val="00054C69"/>
    <w:rsid w:val="000B55B9"/>
    <w:rsid w:val="000D0080"/>
    <w:rsid w:val="000E0DF9"/>
    <w:rsid w:val="000E3A1D"/>
    <w:rsid w:val="00107243"/>
    <w:rsid w:val="00115CC8"/>
    <w:rsid w:val="00144430"/>
    <w:rsid w:val="00152544"/>
    <w:rsid w:val="00157F97"/>
    <w:rsid w:val="00183D8D"/>
    <w:rsid w:val="001908D1"/>
    <w:rsid w:val="001A262F"/>
    <w:rsid w:val="001B2E6F"/>
    <w:rsid w:val="001C353D"/>
    <w:rsid w:val="001E051C"/>
    <w:rsid w:val="002035FE"/>
    <w:rsid w:val="0020610C"/>
    <w:rsid w:val="00207396"/>
    <w:rsid w:val="00207588"/>
    <w:rsid w:val="002246D9"/>
    <w:rsid w:val="00224C9C"/>
    <w:rsid w:val="00226752"/>
    <w:rsid w:val="00232DDB"/>
    <w:rsid w:val="00236F3E"/>
    <w:rsid w:val="00243FD5"/>
    <w:rsid w:val="002533BC"/>
    <w:rsid w:val="002647B1"/>
    <w:rsid w:val="00287421"/>
    <w:rsid w:val="00292B8D"/>
    <w:rsid w:val="002B037E"/>
    <w:rsid w:val="002C784C"/>
    <w:rsid w:val="0030009D"/>
    <w:rsid w:val="00307A4E"/>
    <w:rsid w:val="00310E0B"/>
    <w:rsid w:val="00350369"/>
    <w:rsid w:val="00350632"/>
    <w:rsid w:val="0039074F"/>
    <w:rsid w:val="00397C8C"/>
    <w:rsid w:val="003B0A1A"/>
    <w:rsid w:val="003C7DC8"/>
    <w:rsid w:val="0040660D"/>
    <w:rsid w:val="004074DC"/>
    <w:rsid w:val="00413F03"/>
    <w:rsid w:val="004269F3"/>
    <w:rsid w:val="00452623"/>
    <w:rsid w:val="0046493F"/>
    <w:rsid w:val="00482CD8"/>
    <w:rsid w:val="00496409"/>
    <w:rsid w:val="0049763D"/>
    <w:rsid w:val="004A5ED7"/>
    <w:rsid w:val="004C34A1"/>
    <w:rsid w:val="004D3109"/>
    <w:rsid w:val="004E7AF8"/>
    <w:rsid w:val="00500D81"/>
    <w:rsid w:val="00506B40"/>
    <w:rsid w:val="005114E8"/>
    <w:rsid w:val="00514C92"/>
    <w:rsid w:val="0053543F"/>
    <w:rsid w:val="0053582A"/>
    <w:rsid w:val="00541094"/>
    <w:rsid w:val="00547421"/>
    <w:rsid w:val="005577E4"/>
    <w:rsid w:val="00584100"/>
    <w:rsid w:val="005B1DB5"/>
    <w:rsid w:val="005F1438"/>
    <w:rsid w:val="0064182D"/>
    <w:rsid w:val="00642AEB"/>
    <w:rsid w:val="0065296A"/>
    <w:rsid w:val="0065362A"/>
    <w:rsid w:val="00662653"/>
    <w:rsid w:val="00667BFA"/>
    <w:rsid w:val="0067662D"/>
    <w:rsid w:val="006848B7"/>
    <w:rsid w:val="00695C0D"/>
    <w:rsid w:val="006B0D35"/>
    <w:rsid w:val="006C3ABB"/>
    <w:rsid w:val="006C61B1"/>
    <w:rsid w:val="006D03D0"/>
    <w:rsid w:val="006F2CF5"/>
    <w:rsid w:val="007021F6"/>
    <w:rsid w:val="00707062"/>
    <w:rsid w:val="0073481D"/>
    <w:rsid w:val="00736342"/>
    <w:rsid w:val="007760E2"/>
    <w:rsid w:val="007912C0"/>
    <w:rsid w:val="007A4648"/>
    <w:rsid w:val="007C46A0"/>
    <w:rsid w:val="007D3E42"/>
    <w:rsid w:val="007D57FB"/>
    <w:rsid w:val="007E0EFD"/>
    <w:rsid w:val="007E694E"/>
    <w:rsid w:val="00855D42"/>
    <w:rsid w:val="00865E05"/>
    <w:rsid w:val="00865FF6"/>
    <w:rsid w:val="0086671B"/>
    <w:rsid w:val="00872B44"/>
    <w:rsid w:val="008822EE"/>
    <w:rsid w:val="008C038C"/>
    <w:rsid w:val="008C5E00"/>
    <w:rsid w:val="008D4C34"/>
    <w:rsid w:val="008D7A92"/>
    <w:rsid w:val="008F4C88"/>
    <w:rsid w:val="009060E1"/>
    <w:rsid w:val="00935340"/>
    <w:rsid w:val="009523AA"/>
    <w:rsid w:val="00957CAA"/>
    <w:rsid w:val="009646D4"/>
    <w:rsid w:val="00965B3D"/>
    <w:rsid w:val="009706ED"/>
    <w:rsid w:val="00983C4C"/>
    <w:rsid w:val="00993182"/>
    <w:rsid w:val="009B3309"/>
    <w:rsid w:val="009C7B83"/>
    <w:rsid w:val="009D3D96"/>
    <w:rsid w:val="009E3922"/>
    <w:rsid w:val="009E6B44"/>
    <w:rsid w:val="009F5A3E"/>
    <w:rsid w:val="00A076A5"/>
    <w:rsid w:val="00A15AEB"/>
    <w:rsid w:val="00A205CF"/>
    <w:rsid w:val="00A66850"/>
    <w:rsid w:val="00A670D8"/>
    <w:rsid w:val="00A765C7"/>
    <w:rsid w:val="00A9473C"/>
    <w:rsid w:val="00AC3E9A"/>
    <w:rsid w:val="00AC71F3"/>
    <w:rsid w:val="00AD2940"/>
    <w:rsid w:val="00AE4823"/>
    <w:rsid w:val="00B31710"/>
    <w:rsid w:val="00B5163C"/>
    <w:rsid w:val="00B520F4"/>
    <w:rsid w:val="00B54A77"/>
    <w:rsid w:val="00B939B4"/>
    <w:rsid w:val="00BA5FAA"/>
    <w:rsid w:val="00BB0674"/>
    <w:rsid w:val="00BC414E"/>
    <w:rsid w:val="00BC529F"/>
    <w:rsid w:val="00BD12A1"/>
    <w:rsid w:val="00BD2307"/>
    <w:rsid w:val="00BD238B"/>
    <w:rsid w:val="00BD5A4C"/>
    <w:rsid w:val="00BD7345"/>
    <w:rsid w:val="00BE577D"/>
    <w:rsid w:val="00BE6A20"/>
    <w:rsid w:val="00BF2094"/>
    <w:rsid w:val="00BF5672"/>
    <w:rsid w:val="00C03A29"/>
    <w:rsid w:val="00C35243"/>
    <w:rsid w:val="00C36129"/>
    <w:rsid w:val="00C529CC"/>
    <w:rsid w:val="00C57792"/>
    <w:rsid w:val="00C669F0"/>
    <w:rsid w:val="00C724C8"/>
    <w:rsid w:val="00C75A1A"/>
    <w:rsid w:val="00C766E4"/>
    <w:rsid w:val="00C8505F"/>
    <w:rsid w:val="00C90EAA"/>
    <w:rsid w:val="00C97047"/>
    <w:rsid w:val="00CA2014"/>
    <w:rsid w:val="00CA6060"/>
    <w:rsid w:val="00CB231A"/>
    <w:rsid w:val="00CC66D3"/>
    <w:rsid w:val="00CD6E76"/>
    <w:rsid w:val="00CF29D2"/>
    <w:rsid w:val="00D15175"/>
    <w:rsid w:val="00D230EA"/>
    <w:rsid w:val="00D37197"/>
    <w:rsid w:val="00D63E3B"/>
    <w:rsid w:val="00D66879"/>
    <w:rsid w:val="00D75D7E"/>
    <w:rsid w:val="00D901B0"/>
    <w:rsid w:val="00D97F1A"/>
    <w:rsid w:val="00DA43A5"/>
    <w:rsid w:val="00DE4CC5"/>
    <w:rsid w:val="00DE4F40"/>
    <w:rsid w:val="00DF73B4"/>
    <w:rsid w:val="00E10D89"/>
    <w:rsid w:val="00E6042F"/>
    <w:rsid w:val="00E7462D"/>
    <w:rsid w:val="00E80E55"/>
    <w:rsid w:val="00E87B6C"/>
    <w:rsid w:val="00EC1F30"/>
    <w:rsid w:val="00EC5B29"/>
    <w:rsid w:val="00ED2289"/>
    <w:rsid w:val="00EF4AFE"/>
    <w:rsid w:val="00F137FA"/>
    <w:rsid w:val="00F13C0D"/>
    <w:rsid w:val="00F13F70"/>
    <w:rsid w:val="00F25F50"/>
    <w:rsid w:val="00F353D7"/>
    <w:rsid w:val="00F35820"/>
    <w:rsid w:val="00F41773"/>
    <w:rsid w:val="00F70806"/>
    <w:rsid w:val="00F75102"/>
    <w:rsid w:val="00F86A68"/>
    <w:rsid w:val="00F9414B"/>
    <w:rsid w:val="00FA2372"/>
    <w:rsid w:val="00FC26A1"/>
    <w:rsid w:val="00FD359A"/>
    <w:rsid w:val="00FD622E"/>
    <w:rsid w:val="00FD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150"/>
  <w15:chartTrackingRefBased/>
  <w15:docId w15:val="{48FA5657-7B63-4C23-A578-EA92BBA4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99" w:unhideWhenUsed="1" w:qFormat="1"/>
    <w:lsdException w:name="FollowedHyperlink" w:semiHidden="1" w:unhideWhenUsed="1" w:qFormat="1"/>
    <w:lsdException w:name="Strong" w:qFormat="1"/>
    <w:lsdException w:name="Emphasis" w:uiPriority="99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iPriority="99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 w:qFormat="1"/>
    <w:lsdException w:name="Table Grid" w:uiPriority="59" w:qFormat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102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102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75102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75102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80E55"/>
    <w:pPr>
      <w:keepNext/>
      <w:keepLines/>
      <w:spacing w:before="280" w:after="290" w:line="376" w:lineRule="auto"/>
      <w:outlineLvl w:val="4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75102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80E55"/>
    <w:pPr>
      <w:keepNext/>
      <w:keepLines/>
      <w:spacing w:before="240" w:after="64" w:line="320" w:lineRule="auto"/>
      <w:outlineLvl w:val="6"/>
    </w:pPr>
    <w:rPr>
      <w:rFonts w:ascii="Times New Roman" w:eastAsia="SimSun" w:hAnsi="Times New Roman" w:cs="Times New Roman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80E55"/>
    <w:pPr>
      <w:keepNext/>
      <w:keepLines/>
      <w:spacing w:before="240" w:after="64" w:line="320" w:lineRule="auto"/>
      <w:outlineLvl w:val="7"/>
    </w:pPr>
    <w:rPr>
      <w:rFonts w:ascii="Times New Roman" w:eastAsia="SimSun" w:hAnsi="Times New Roman" w:cs="Times New Roman"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80E55"/>
    <w:pPr>
      <w:keepNext/>
      <w:keepLines/>
      <w:spacing w:before="240" w:after="64" w:line="320" w:lineRule="auto"/>
      <w:outlineLvl w:val="8"/>
    </w:pPr>
    <w:rPr>
      <w:rFonts w:ascii="Times New Roman" w:eastAsia="SimSun" w:hAnsi="Times New Roman" w:cs="Times New Roman"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67B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C0D"/>
  </w:style>
  <w:style w:type="paragraph" w:styleId="Footer">
    <w:name w:val="footer"/>
    <w:basedOn w:val="Normal"/>
    <w:link w:val="FooterChar"/>
    <w:uiPriority w:val="99"/>
    <w:unhideWhenUsed/>
    <w:qFormat/>
    <w:rsid w:val="00695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C0D"/>
  </w:style>
  <w:style w:type="table" w:customStyle="1" w:styleId="TableGrid1">
    <w:name w:val="Table Grid1"/>
    <w:basedOn w:val="TableNormal"/>
    <w:next w:val="TableGrid"/>
    <w:uiPriority w:val="39"/>
    <w:qFormat/>
    <w:rsid w:val="00207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qFormat/>
    <w:rsid w:val="00D37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qFormat/>
    <w:rsid w:val="005B1DB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qFormat/>
    <w:rsid w:val="00FD6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qFormat/>
    <w:rsid w:val="00E7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aliases w:val="Nomarl"/>
    <w:uiPriority w:val="1"/>
    <w:qFormat/>
    <w:rsid w:val="004E7AF8"/>
    <w:pPr>
      <w:spacing w:after="0" w:line="240" w:lineRule="auto"/>
    </w:pPr>
  </w:style>
  <w:style w:type="table" w:customStyle="1" w:styleId="TableGrid6">
    <w:name w:val="Table Grid6"/>
    <w:basedOn w:val="TableNormal"/>
    <w:next w:val="TableGrid"/>
    <w:qFormat/>
    <w:rsid w:val="004E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qFormat/>
    <w:rsid w:val="00BE57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qFormat/>
    <w:rsid w:val="008D4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Normal"/>
    <w:next w:val="Normal"/>
    <w:uiPriority w:val="9"/>
    <w:qFormat/>
    <w:rsid w:val="00F75102"/>
    <w:pPr>
      <w:keepNext/>
      <w:keepLines/>
      <w:spacing w:before="120" w:after="0" w:line="276" w:lineRule="auto"/>
      <w:jc w:val="center"/>
      <w:outlineLvl w:val="0"/>
    </w:pPr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1"/>
    </w:pPr>
    <w:rPr>
      <w:rFonts w:ascii="Times New Roman" w:eastAsia="Times New Roman" w:hAnsi="Times New Roman" w:cs="Times New Roman"/>
      <w:color w:val="2E74B5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2"/>
    </w:pPr>
    <w:rPr>
      <w:rFonts w:ascii="Times New Roman" w:eastAsia="Times New Roman" w:hAnsi="Times New Roman" w:cs="Times New Roman"/>
      <w:color w:val="1F4D78"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3"/>
    </w:pPr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F75102"/>
    <w:pPr>
      <w:keepNext/>
      <w:keepLines/>
      <w:spacing w:before="40" w:after="0" w:line="276" w:lineRule="auto"/>
      <w:jc w:val="both"/>
      <w:outlineLvl w:val="5"/>
    </w:pPr>
    <w:rPr>
      <w:rFonts w:ascii="Times New Roman" w:eastAsia="Times New Roman" w:hAnsi="Times New Roman" w:cs="Times New Roman"/>
      <w:color w:val="1F4D78"/>
      <w:sz w:val="28"/>
    </w:rPr>
  </w:style>
  <w:style w:type="numbering" w:customStyle="1" w:styleId="NoList1">
    <w:name w:val="No List1"/>
    <w:next w:val="NoList"/>
    <w:uiPriority w:val="99"/>
    <w:semiHidden/>
    <w:unhideWhenUsed/>
    <w:rsid w:val="00F75102"/>
  </w:style>
  <w:style w:type="character" w:customStyle="1" w:styleId="Heading1Char">
    <w:name w:val="Heading 1 Char"/>
    <w:basedOn w:val="DefaultParagraphFont"/>
    <w:link w:val="Heading1"/>
    <w:uiPriority w:val="9"/>
    <w:rsid w:val="00F75102"/>
    <w:rPr>
      <w:rFonts w:ascii="Times New Roman" w:eastAsia="Times New Roman" w:hAnsi="Times New Roman" w:cs="Times New Roman"/>
      <w:b/>
      <w:caps/>
      <w:color w:val="000000"/>
      <w:sz w:val="28"/>
      <w:szCs w:val="32"/>
    </w:rPr>
  </w:style>
  <w:style w:type="table" w:customStyle="1" w:styleId="TableGrid9">
    <w:name w:val="Table Grid9"/>
    <w:basedOn w:val="TableNormal"/>
    <w:next w:val="TableGrid"/>
    <w:uiPriority w:val="59"/>
    <w:qFormat/>
    <w:rsid w:val="00F75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List Paragraph_FS"/>
    <w:basedOn w:val="Normal"/>
    <w:link w:val="ListParagraphChar"/>
    <w:uiPriority w:val="34"/>
    <w:qFormat/>
    <w:rsid w:val="00F75102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color w:val="000000"/>
      <w:sz w:val="28"/>
    </w:rPr>
  </w:style>
  <w:style w:type="character" w:styleId="PlaceholderText">
    <w:name w:val="Placeholder Text"/>
    <w:basedOn w:val="DefaultParagraphFont"/>
    <w:uiPriority w:val="99"/>
    <w:semiHidden/>
    <w:rsid w:val="00F75102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o">
    <w:name w:val="mo"/>
    <w:basedOn w:val="DefaultParagraphFont"/>
    <w:rsid w:val="00F75102"/>
  </w:style>
  <w:style w:type="character" w:customStyle="1" w:styleId="mi">
    <w:name w:val="mi"/>
    <w:basedOn w:val="DefaultParagraphFont"/>
    <w:rsid w:val="00F75102"/>
  </w:style>
  <w:style w:type="character" w:customStyle="1" w:styleId="mn">
    <w:name w:val="mn"/>
    <w:basedOn w:val="DefaultParagraphFont"/>
    <w:rsid w:val="00F75102"/>
  </w:style>
  <w:style w:type="character" w:styleId="Strong">
    <w:name w:val="Strong"/>
    <w:basedOn w:val="DefaultParagraphFont"/>
    <w:qFormat/>
    <w:rsid w:val="00F75102"/>
    <w:rPr>
      <w:b/>
      <w:bCs/>
    </w:rPr>
  </w:style>
  <w:style w:type="character" w:customStyle="1" w:styleId="awspan">
    <w:name w:val="awspan"/>
    <w:basedOn w:val="DefaultParagraphFont"/>
    <w:rsid w:val="00F75102"/>
  </w:style>
  <w:style w:type="character" w:customStyle="1" w:styleId="Hyperlink1">
    <w:name w:val="Hyperlink1"/>
    <w:basedOn w:val="DefaultParagraphFont"/>
    <w:uiPriority w:val="99"/>
    <w:unhideWhenUsed/>
    <w:rsid w:val="00F75102"/>
    <w:rPr>
      <w:color w:val="0563C1"/>
      <w:u w:val="single"/>
    </w:rPr>
  </w:style>
  <w:style w:type="character" w:styleId="Emphasis">
    <w:name w:val="Emphasis"/>
    <w:basedOn w:val="DefaultParagraphFont"/>
    <w:uiPriority w:val="99"/>
    <w:qFormat/>
    <w:rsid w:val="00F75102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F75102"/>
    <w:rPr>
      <w:rFonts w:ascii="Times New Roman" w:eastAsia="Times New Roman" w:hAnsi="Times New Roman" w:cs="Times New Roman"/>
      <w:color w:val="1F4D78"/>
      <w:sz w:val="28"/>
    </w:rPr>
  </w:style>
  <w:style w:type="character" w:customStyle="1" w:styleId="Heading3Char">
    <w:name w:val="Heading 3 Char"/>
    <w:basedOn w:val="DefaultParagraphFont"/>
    <w:link w:val="Heading3"/>
    <w:rsid w:val="00F75102"/>
    <w:rPr>
      <w:rFonts w:ascii="Times New Roman" w:eastAsia="Times New Roman" w:hAnsi="Times New Roman" w:cs="Times New Roman"/>
      <w:color w:val="1F4D78"/>
      <w:sz w:val="24"/>
      <w:szCs w:val="24"/>
    </w:rPr>
  </w:style>
  <w:style w:type="character" w:customStyle="1" w:styleId="d2edcug0">
    <w:name w:val="d2edcug0"/>
    <w:basedOn w:val="DefaultParagraphFont"/>
    <w:rsid w:val="00F75102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7510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paragraph" w:customStyle="1" w:styleId="hcukyx3x">
    <w:name w:val="hcukyx3x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7510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75102"/>
    <w:rPr>
      <w:rFonts w:ascii="Arial" w:eastAsia="Times New Roman" w:hAnsi="Arial" w:cs="Arial"/>
      <w:vanish/>
      <w:sz w:val="16"/>
      <w:szCs w:val="16"/>
    </w:rPr>
  </w:style>
  <w:style w:type="character" w:customStyle="1" w:styleId="nc684nl6">
    <w:name w:val="nc684nl6"/>
    <w:basedOn w:val="DefaultParagraphFont"/>
    <w:rsid w:val="00F75102"/>
  </w:style>
  <w:style w:type="paragraph" w:styleId="BalloonText">
    <w:name w:val="Balloon Text"/>
    <w:basedOn w:val="Normal"/>
    <w:link w:val="BalloonTextChar"/>
    <w:uiPriority w:val="99"/>
    <w:unhideWhenUsed/>
    <w:qFormat/>
    <w:rsid w:val="00F75102"/>
    <w:pPr>
      <w:spacing w:after="0" w:line="240" w:lineRule="auto"/>
      <w:jc w:val="both"/>
    </w:pPr>
    <w:rPr>
      <w:rFonts w:ascii="Tahoma" w:eastAsia="Calibri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75102"/>
    <w:rPr>
      <w:rFonts w:ascii="Tahoma" w:eastAsia="Calibri" w:hAnsi="Tahoma" w:cs="Tahoma"/>
      <w:color w:val="00000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F75102"/>
    <w:rPr>
      <w:rFonts w:ascii="Times New Roman" w:eastAsia="Times New Roman" w:hAnsi="Times New Roman" w:cs="Times New Roman"/>
      <w:color w:val="2E74B5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F75102"/>
    <w:rPr>
      <w:rFonts w:ascii="Times New Roman" w:eastAsia="Times New Roman" w:hAnsi="Times New Roman" w:cs="Times New Roman"/>
      <w:i/>
      <w:iCs/>
      <w:color w:val="2E74B5"/>
      <w:sz w:val="28"/>
    </w:rPr>
  </w:style>
  <w:style w:type="paragraph" w:customStyle="1" w:styleId="MTDisplayEquation">
    <w:name w:val="MTDisplayEquation"/>
    <w:basedOn w:val="Normal"/>
    <w:next w:val="Normal"/>
    <w:link w:val="MTDisplayEquationChar"/>
    <w:qFormat/>
    <w:rsid w:val="00F75102"/>
    <w:pPr>
      <w:tabs>
        <w:tab w:val="center" w:pos="4540"/>
        <w:tab w:val="right" w:pos="9080"/>
      </w:tabs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MTDisplayEquationChar">
    <w:name w:val="MTDisplayEquation Char"/>
    <w:basedOn w:val="DefaultParagraphFont"/>
    <w:link w:val="MTDisplayEquation"/>
    <w:rsid w:val="00F75102"/>
    <w:rPr>
      <w:rFonts w:ascii="Times New Roman" w:eastAsia="Calibri" w:hAnsi="Times New Roman" w:cs="Times New Roman"/>
      <w:color w:val="000000"/>
      <w:sz w:val="28"/>
      <w:szCs w:val="28"/>
      <w:lang w:val="vi-VN"/>
    </w:rPr>
  </w:style>
  <w:style w:type="character" w:customStyle="1" w:styleId="has-inline-color">
    <w:name w:val="has-inline-color"/>
    <w:basedOn w:val="DefaultParagraphFont"/>
    <w:rsid w:val="00F75102"/>
  </w:style>
  <w:style w:type="paragraph" w:customStyle="1" w:styleId="thut-trai">
    <w:name w:val="thut-trai"/>
    <w:basedOn w:val="Normal"/>
    <w:rsid w:val="00F75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nhideWhenUsed/>
    <w:qFormat/>
    <w:rsid w:val="00F75102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aliases w:val="List Paragraph_FS Char"/>
    <w:link w:val="ListParagraph"/>
    <w:uiPriority w:val="34"/>
    <w:qFormat/>
    <w:locked/>
    <w:rsid w:val="00F75102"/>
    <w:rPr>
      <w:rFonts w:ascii="Times New Roman" w:eastAsia="Calibri" w:hAnsi="Times New Roman" w:cs="Times New Roman"/>
      <w:color w:val="000000"/>
      <w:sz w:val="28"/>
    </w:rPr>
  </w:style>
  <w:style w:type="character" w:customStyle="1" w:styleId="Heading1Char1">
    <w:name w:val="Heading 1 Char1"/>
    <w:basedOn w:val="DefaultParagraphFont"/>
    <w:uiPriority w:val="9"/>
    <w:rsid w:val="00F751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F75102"/>
    <w:rPr>
      <w:color w:val="0563C1" w:themeColor="hyperlink"/>
      <w:u w:val="single"/>
    </w:rPr>
  </w:style>
  <w:style w:type="character" w:customStyle="1" w:styleId="Heading6Char1">
    <w:name w:val="Heading 6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3Char1">
    <w:name w:val="Heading 3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1">
    <w:name w:val="Heading 2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F7510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10">
    <w:name w:val="Table Grid10"/>
    <w:basedOn w:val="TableNormal"/>
    <w:next w:val="TableGrid"/>
    <w:uiPriority w:val="59"/>
    <w:qFormat/>
    <w:rsid w:val="00C669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qFormat/>
    <w:rsid w:val="00482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qFormat/>
    <w:rsid w:val="00390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39"/>
    <w:qFormat/>
    <w:rsid w:val="00232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uiPriority w:val="99"/>
    <w:semiHidden/>
    <w:unhideWhenUsed/>
    <w:rsid w:val="009523AA"/>
  </w:style>
  <w:style w:type="table" w:customStyle="1" w:styleId="TableGrid14">
    <w:name w:val="Table Grid14"/>
    <w:basedOn w:val="TableNormal"/>
    <w:next w:val="TableGrid"/>
    <w:uiPriority w:val="59"/>
    <w:qFormat/>
    <w:rsid w:val="00952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qFormat/>
    <w:rsid w:val="00D63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6">
    <w:name w:val="Table Grid16"/>
    <w:basedOn w:val="TableNormal"/>
    <w:next w:val="TableGrid"/>
    <w:uiPriority w:val="59"/>
    <w:qFormat/>
    <w:rsid w:val="00511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">
    <w:name w:val="Table Grid17"/>
    <w:basedOn w:val="TableNormal"/>
    <w:next w:val="TableGrid"/>
    <w:uiPriority w:val="59"/>
    <w:qFormat/>
    <w:rsid w:val="007D5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">
    <w:name w:val="Table Grid18"/>
    <w:basedOn w:val="TableNormal"/>
    <w:next w:val="TableGrid"/>
    <w:uiPriority w:val="59"/>
    <w:qFormat/>
    <w:rsid w:val="007021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uiPriority w:val="59"/>
    <w:qFormat/>
    <w:rsid w:val="00F86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uiPriority w:val="59"/>
    <w:qFormat/>
    <w:rsid w:val="001B2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 Grid21"/>
    <w:basedOn w:val="TableNormal"/>
    <w:next w:val="TableGrid"/>
    <w:uiPriority w:val="59"/>
    <w:qFormat/>
    <w:rsid w:val="00EF4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">
    <w:name w:val="Table Grid22"/>
    <w:basedOn w:val="TableNormal"/>
    <w:next w:val="TableGrid"/>
    <w:uiPriority w:val="59"/>
    <w:qFormat/>
    <w:rsid w:val="00426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">
    <w:name w:val="Table Grid23"/>
    <w:basedOn w:val="TableNormal"/>
    <w:next w:val="TableGrid"/>
    <w:uiPriority w:val="39"/>
    <w:qFormat/>
    <w:rsid w:val="00464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4">
    <w:name w:val="Table Grid24"/>
    <w:basedOn w:val="TableNormal"/>
    <w:next w:val="TableGrid"/>
    <w:uiPriority w:val="59"/>
    <w:qFormat/>
    <w:rsid w:val="007912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5">
    <w:name w:val="Table Grid25"/>
    <w:basedOn w:val="TableNormal"/>
    <w:next w:val="TableGrid"/>
    <w:uiPriority w:val="59"/>
    <w:qFormat/>
    <w:rsid w:val="00C85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7">
    <w:name w:val="Table Grid27"/>
    <w:basedOn w:val="TableNormal"/>
    <w:next w:val="TableGrid"/>
    <w:uiPriority w:val="59"/>
    <w:qFormat/>
    <w:rsid w:val="00BE6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">
    <w:name w:val="Table Grid28"/>
    <w:basedOn w:val="TableNormal"/>
    <w:next w:val="TableGrid"/>
    <w:uiPriority w:val="59"/>
    <w:qFormat/>
    <w:rsid w:val="00DA4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E10D89"/>
  </w:style>
  <w:style w:type="table" w:customStyle="1" w:styleId="TableGrid29">
    <w:name w:val="Table Grid29"/>
    <w:basedOn w:val="TableNormal"/>
    <w:next w:val="TableGrid"/>
    <w:uiPriority w:val="59"/>
    <w:qFormat/>
    <w:rsid w:val="00E10D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E10D89"/>
    <w:rPr>
      <w:color w:val="954F72"/>
      <w:u w:val="single"/>
    </w:rPr>
  </w:style>
  <w:style w:type="character" w:customStyle="1" w:styleId="mjx-char">
    <w:name w:val="mjx-char"/>
    <w:basedOn w:val="DefaultParagraphFont"/>
    <w:rsid w:val="00E10D89"/>
  </w:style>
  <w:style w:type="character" w:customStyle="1" w:styleId="mjxassistivemathml">
    <w:name w:val="mjx_assistive_mathml"/>
    <w:basedOn w:val="DefaultParagraphFont"/>
    <w:rsid w:val="00E10D89"/>
  </w:style>
  <w:style w:type="character" w:customStyle="1" w:styleId="mord">
    <w:name w:val="mord"/>
    <w:basedOn w:val="DefaultParagraphFont"/>
    <w:rsid w:val="00E10D89"/>
  </w:style>
  <w:style w:type="character" w:customStyle="1" w:styleId="vlist-s">
    <w:name w:val="vlist-s"/>
    <w:basedOn w:val="DefaultParagraphFont"/>
    <w:rsid w:val="00E10D89"/>
  </w:style>
  <w:style w:type="character" w:customStyle="1" w:styleId="NormalWebChar">
    <w:name w:val="Normal (Web) Char"/>
    <w:basedOn w:val="DefaultParagraphFont"/>
    <w:link w:val="NormalWeb"/>
    <w:rsid w:val="00E10D89"/>
    <w:rPr>
      <w:rFonts w:ascii="Times New Roman" w:eastAsia="Times New Roman" w:hAnsi="Times New Roman" w:cs="Times New Roman"/>
      <w:sz w:val="24"/>
      <w:szCs w:val="24"/>
    </w:rPr>
  </w:style>
  <w:style w:type="paragraph" w:customStyle="1" w:styleId="Other">
    <w:name w:val="Other"/>
    <w:basedOn w:val="Normal"/>
    <w:qFormat/>
    <w:rsid w:val="00E10D89"/>
    <w:pPr>
      <w:spacing w:after="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NoList11">
    <w:name w:val="No List11"/>
    <w:next w:val="NoList"/>
    <w:uiPriority w:val="99"/>
    <w:semiHidden/>
    <w:unhideWhenUsed/>
    <w:rsid w:val="00E10D89"/>
  </w:style>
  <w:style w:type="paragraph" w:styleId="BodyText">
    <w:name w:val="Body Text"/>
    <w:basedOn w:val="Normal"/>
    <w:link w:val="BodyTextChar"/>
    <w:uiPriority w:val="1"/>
    <w:qFormat/>
    <w:rsid w:val="00E10D89"/>
    <w:pPr>
      <w:widowControl w:val="0"/>
      <w:autoSpaceDE w:val="0"/>
      <w:autoSpaceDN w:val="0"/>
      <w:spacing w:before="41" w:after="0" w:line="240" w:lineRule="auto"/>
    </w:pPr>
    <w:rPr>
      <w:rFonts w:ascii="Times New Roman" w:eastAsia="Times New Roman" w:hAnsi="Times New Roman" w:cs="Times New Roman"/>
      <w:sz w:val="24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E10D89"/>
    <w:rPr>
      <w:rFonts w:ascii="Times New Roman" w:eastAsia="Times New Roman" w:hAnsi="Times New Roman" w:cs="Times New Roman"/>
      <w:sz w:val="24"/>
      <w:szCs w:val="24"/>
      <w:lang w:val="vi"/>
    </w:rPr>
  </w:style>
  <w:style w:type="paragraph" w:customStyle="1" w:styleId="TableParagraph">
    <w:name w:val="Table Paragraph"/>
    <w:basedOn w:val="Normal"/>
    <w:uiPriority w:val="1"/>
    <w:qFormat/>
    <w:rsid w:val="00E10D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table" w:customStyle="1" w:styleId="TableGrid110">
    <w:name w:val="Table Grid110"/>
    <w:basedOn w:val="TableNormal"/>
    <w:next w:val="TableGrid"/>
    <w:uiPriority w:val="59"/>
    <w:qFormat/>
    <w:rsid w:val="00E10D8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E10D89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numbering" w:customStyle="1" w:styleId="NoList21">
    <w:name w:val="No List21"/>
    <w:next w:val="NoList"/>
    <w:uiPriority w:val="99"/>
    <w:semiHidden/>
    <w:unhideWhenUsed/>
    <w:rsid w:val="00E10D89"/>
  </w:style>
  <w:style w:type="table" w:customStyle="1" w:styleId="TableGrid210">
    <w:name w:val="Table Grid210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unhideWhenUsed/>
    <w:rsid w:val="00E10D89"/>
  </w:style>
  <w:style w:type="table" w:customStyle="1" w:styleId="TableGrid31">
    <w:name w:val="Table Grid3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">
    <w:name w:val="Table Grid4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1">
    <w:name w:val="No List31"/>
    <w:next w:val="NoList"/>
    <w:uiPriority w:val="99"/>
    <w:semiHidden/>
    <w:unhideWhenUsed/>
    <w:rsid w:val="00E10D89"/>
  </w:style>
  <w:style w:type="table" w:customStyle="1" w:styleId="TableGrid61">
    <w:name w:val="Table Grid61"/>
    <w:basedOn w:val="TableNormal"/>
    <w:next w:val="TableGrid"/>
    <w:uiPriority w:val="39"/>
    <w:qFormat/>
    <w:rsid w:val="00E10D8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">
    <w:name w:val="No List12"/>
    <w:next w:val="NoList"/>
    <w:uiPriority w:val="99"/>
    <w:semiHidden/>
    <w:unhideWhenUsed/>
    <w:rsid w:val="00E10D89"/>
  </w:style>
  <w:style w:type="paragraph" w:customStyle="1" w:styleId="textbody">
    <w:name w:val="textbody"/>
    <w:basedOn w:val="Normal"/>
    <w:rsid w:val="00E1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E10D89"/>
  </w:style>
  <w:style w:type="paragraph" w:styleId="CommentText">
    <w:name w:val="annotation text"/>
    <w:basedOn w:val="Normal"/>
    <w:link w:val="CommentTextChar"/>
    <w:uiPriority w:val="99"/>
    <w:unhideWhenUsed/>
    <w:qFormat/>
    <w:rsid w:val="00E10D89"/>
    <w:pPr>
      <w:spacing w:line="240" w:lineRule="auto"/>
    </w:pPr>
    <w:rPr>
      <w:rFonts w:ascii="Times New Roman" w:eastAsia="Calibri" w:hAnsi="Times New Roman" w:cs="Times New Roman"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D89"/>
    <w:rPr>
      <w:rFonts w:ascii="Times New Roman" w:eastAsia="Calibri" w:hAnsi="Times New Roman" w:cs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E10D8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10D89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uiPriority w:val="99"/>
    <w:semiHidden/>
    <w:qFormat/>
    <w:rsid w:val="00E10D89"/>
    <w:pPr>
      <w:spacing w:after="0" w:line="240" w:lineRule="auto"/>
    </w:pPr>
    <w:rPr>
      <w:rFonts w:ascii="Times New Roman" w:eastAsia="Calibri" w:hAnsi="Times New Roman" w:cs="Times New Roman"/>
      <w:bCs/>
      <w:sz w:val="28"/>
      <w:szCs w:val="28"/>
    </w:rPr>
  </w:style>
  <w:style w:type="character" w:customStyle="1" w:styleId="Tableofcontents">
    <w:name w:val="Table of contents_"/>
    <w:link w:val="Tableofcontents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Tableofcontents1">
    <w:name w:val="Table of contents1"/>
    <w:basedOn w:val="Normal"/>
    <w:link w:val="Tableofcontents"/>
    <w:qFormat/>
    <w:rsid w:val="00E10D89"/>
    <w:pPr>
      <w:widowControl w:val="0"/>
      <w:shd w:val="clear" w:color="auto" w:fill="FFFFFF"/>
      <w:spacing w:after="0" w:line="240" w:lineRule="atLeast"/>
      <w:ind w:hanging="400"/>
      <w:jc w:val="both"/>
    </w:pPr>
    <w:rPr>
      <w:rFonts w:ascii="Palatino Linotype" w:hAnsi="Palatino Linotype"/>
    </w:rPr>
  </w:style>
  <w:style w:type="character" w:customStyle="1" w:styleId="Bodytext2">
    <w:name w:val="Body text (2)_"/>
    <w:link w:val="Bodytext21"/>
    <w:qFormat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21">
    <w:name w:val="Body text (2)1"/>
    <w:basedOn w:val="Normal"/>
    <w:link w:val="Bodytext2"/>
    <w:qFormat/>
    <w:rsid w:val="00E10D89"/>
    <w:pPr>
      <w:widowControl w:val="0"/>
      <w:shd w:val="clear" w:color="auto" w:fill="FFFFFF"/>
      <w:spacing w:after="0" w:line="385" w:lineRule="exact"/>
      <w:ind w:hanging="1240"/>
      <w:jc w:val="both"/>
    </w:pPr>
    <w:rPr>
      <w:rFonts w:ascii="Palatino Linotype" w:hAnsi="Palatino Linotype"/>
    </w:rPr>
  </w:style>
  <w:style w:type="character" w:customStyle="1" w:styleId="Bodytext77">
    <w:name w:val="Body text (77)_"/>
    <w:link w:val="Bodytext770"/>
    <w:locked/>
    <w:rsid w:val="00E10D89"/>
    <w:rPr>
      <w:rFonts w:ascii="Palatino Linotype" w:hAnsi="Palatino Linotype"/>
      <w:bCs/>
      <w:shd w:val="clear" w:color="auto" w:fill="FFFFFF"/>
    </w:rPr>
  </w:style>
  <w:style w:type="paragraph" w:customStyle="1" w:styleId="Bodytext770">
    <w:name w:val="Body text (77)"/>
    <w:basedOn w:val="Normal"/>
    <w:link w:val="Bodytext77"/>
    <w:qFormat/>
    <w:rsid w:val="00E10D89"/>
    <w:pPr>
      <w:widowControl w:val="0"/>
      <w:shd w:val="clear" w:color="auto" w:fill="FFFFFF"/>
      <w:spacing w:after="0" w:line="450" w:lineRule="exact"/>
      <w:jc w:val="both"/>
    </w:pPr>
    <w:rPr>
      <w:rFonts w:ascii="Palatino Linotype" w:hAnsi="Palatino Linotype"/>
      <w:bCs/>
    </w:rPr>
  </w:style>
  <w:style w:type="character" w:customStyle="1" w:styleId="MuChar">
    <w:name w:val="Mẫu Char"/>
    <w:basedOn w:val="ListParagraphChar"/>
    <w:link w:val="Mu"/>
    <w:locked/>
    <w:rsid w:val="00E10D89"/>
    <w:rPr>
      <w:rFonts w:ascii="Palatino Linotype" w:eastAsia="Arial" w:hAnsi="Palatino Linotype" w:cs="Times New Roman"/>
      <w:bCs/>
      <w:color w:val="000000"/>
      <w:sz w:val="28"/>
      <w:lang w:val="vi-VN"/>
    </w:rPr>
  </w:style>
  <w:style w:type="paragraph" w:customStyle="1" w:styleId="Mu">
    <w:name w:val="Mẫu"/>
    <w:basedOn w:val="ListParagraph"/>
    <w:link w:val="MuChar"/>
    <w:qFormat/>
    <w:rsid w:val="00E10D89"/>
    <w:pPr>
      <w:numPr>
        <w:numId w:val="1"/>
      </w:numPr>
      <w:tabs>
        <w:tab w:val="left" w:pos="0"/>
      </w:tabs>
      <w:ind w:left="0" w:hanging="284"/>
      <w:jc w:val="left"/>
    </w:pPr>
    <w:rPr>
      <w:rFonts w:ascii="Palatino Linotype" w:eastAsia="Arial" w:hAnsi="Palatino Linotype"/>
      <w:bCs/>
      <w:lang w:val="vi-VN"/>
    </w:rPr>
  </w:style>
  <w:style w:type="character" w:customStyle="1" w:styleId="Bodytext6">
    <w:name w:val="Body text (6)_"/>
    <w:link w:val="Bodytext61"/>
    <w:locked/>
    <w:rsid w:val="00E10D89"/>
    <w:rPr>
      <w:rFonts w:ascii="Palatino Linotype" w:hAnsi="Palatino Linotype"/>
      <w:shd w:val="clear" w:color="auto" w:fill="FFFFFF"/>
    </w:rPr>
  </w:style>
  <w:style w:type="paragraph" w:customStyle="1" w:styleId="Bodytext61">
    <w:name w:val="Body text (6)1"/>
    <w:basedOn w:val="Normal"/>
    <w:link w:val="Bodytext6"/>
    <w:qFormat/>
    <w:rsid w:val="00E10D89"/>
    <w:pPr>
      <w:widowControl w:val="0"/>
      <w:shd w:val="clear" w:color="auto" w:fill="FFFFFF"/>
      <w:spacing w:after="0" w:line="680" w:lineRule="exact"/>
      <w:ind w:hanging="420"/>
    </w:pPr>
    <w:rPr>
      <w:rFonts w:ascii="Palatino Linotype" w:hAnsi="Palatino Linotype"/>
    </w:rPr>
  </w:style>
  <w:style w:type="character" w:styleId="CommentReference">
    <w:name w:val="annotation reference"/>
    <w:basedOn w:val="DefaultParagraphFont"/>
    <w:uiPriority w:val="99"/>
    <w:unhideWhenUsed/>
    <w:qFormat/>
    <w:rsid w:val="00E10D89"/>
    <w:rPr>
      <w:sz w:val="16"/>
      <w:szCs w:val="16"/>
    </w:rPr>
  </w:style>
  <w:style w:type="character" w:customStyle="1" w:styleId="Bodytext2Italic">
    <w:name w:val="Body text (2) + Italic"/>
    <w:rsid w:val="00E10D89"/>
    <w:rPr>
      <w:rFonts w:ascii="Palatino Linotype" w:hAnsi="Palatino Linotype" w:cs="Palatino Linotype" w:hint="default"/>
      <w:i/>
      <w:iCs/>
      <w:shd w:val="clear" w:color="auto" w:fill="FFFFFF"/>
    </w:rPr>
  </w:style>
  <w:style w:type="character" w:customStyle="1" w:styleId="Bodytext7712pt">
    <w:name w:val="Body text (77) + 12 pt"/>
    <w:aliases w:val="Not Bold14"/>
    <w:rsid w:val="00E10D89"/>
    <w:rPr>
      <w:rFonts w:ascii="Palatino Linotype" w:hAnsi="Palatino Linotype" w:cs="Palatino Linotype" w:hint="default"/>
      <w:b w:val="0"/>
      <w:bCs w:val="0"/>
      <w:sz w:val="24"/>
      <w:szCs w:val="24"/>
      <w:shd w:val="clear" w:color="auto" w:fill="FFFFFF"/>
    </w:rPr>
  </w:style>
  <w:style w:type="character" w:customStyle="1" w:styleId="Bodytext77SmallCaps">
    <w:name w:val="Body text (77) + Small Caps"/>
    <w:rsid w:val="00E10D89"/>
    <w:rPr>
      <w:rFonts w:ascii="Palatino Linotype" w:hAnsi="Palatino Linotype" w:cs="Palatino Linotype" w:hint="default"/>
      <w:b/>
      <w:bCs/>
      <w:smallCaps/>
      <w:sz w:val="22"/>
      <w:shd w:val="clear" w:color="auto" w:fill="FFFFFF"/>
    </w:rPr>
  </w:style>
  <w:style w:type="character" w:customStyle="1" w:styleId="Bodytext2Spacing0pt">
    <w:name w:val="Body text (2) + Spacing 0 pt"/>
    <w:rsid w:val="00E10D89"/>
    <w:rPr>
      <w:rFonts w:ascii="Palatino Linotype" w:hAnsi="Palatino Linotype" w:cs="Palatino Linotype" w:hint="default"/>
      <w:strike w:val="0"/>
      <w:dstrike w:val="0"/>
      <w:spacing w:val="-10"/>
      <w:u w:val="none"/>
      <w:effect w:val="none"/>
      <w:shd w:val="clear" w:color="auto" w:fill="FFFFFF"/>
    </w:rPr>
  </w:style>
  <w:style w:type="character" w:customStyle="1" w:styleId="Bodytext2Bold">
    <w:name w:val="Body text (2) + Bold"/>
    <w:rsid w:val="00E10D89"/>
    <w:rPr>
      <w:rFonts w:ascii="Palatino Linotype" w:hAnsi="Palatino Linotype" w:cs="Palatino Linotype" w:hint="default"/>
      <w:b/>
      <w:bCs/>
      <w:strike w:val="0"/>
      <w:dstrike w:val="0"/>
      <w:sz w:val="24"/>
      <w:szCs w:val="24"/>
      <w:u w:val="none"/>
      <w:effect w:val="none"/>
      <w:shd w:val="clear" w:color="auto" w:fill="FFFFFF"/>
    </w:rPr>
  </w:style>
  <w:style w:type="character" w:customStyle="1" w:styleId="Bodytext6Exact">
    <w:name w:val="Body text (6) Exact"/>
    <w:rsid w:val="00E10D89"/>
    <w:rPr>
      <w:rFonts w:ascii="Palatino Linotype" w:hAnsi="Palatino Linotype" w:cs="Palatino Linotype" w:hint="default"/>
      <w:strike w:val="0"/>
      <w:dstrike w:val="0"/>
      <w:u w:val="none"/>
      <w:effect w:val="none"/>
    </w:rPr>
  </w:style>
  <w:style w:type="character" w:customStyle="1" w:styleId="Bodytext2Italic30">
    <w:name w:val="Body text (2) + Italic30"/>
    <w:aliases w:val="Spacing 0 pt60"/>
    <w:rsid w:val="00E10D89"/>
    <w:rPr>
      <w:rFonts w:ascii="Palatino Linotype" w:hAnsi="Palatino Linotype" w:cs="Palatino Linotype" w:hint="default"/>
      <w:i/>
      <w:iCs/>
      <w:strike w:val="0"/>
      <w:dstrike w:val="0"/>
      <w:spacing w:val="10"/>
      <w:u w:val="none"/>
      <w:effect w:val="none"/>
      <w:shd w:val="clear" w:color="auto" w:fill="FFFFFF"/>
    </w:rPr>
  </w:style>
  <w:style w:type="character" w:customStyle="1" w:styleId="Bodytext2Italic15">
    <w:name w:val="Body text (2) + Italic15"/>
    <w:rsid w:val="00E10D89"/>
    <w:rPr>
      <w:rFonts w:ascii="Palatino Linotype" w:hAnsi="Palatino Linotype" w:cs="Palatino Linotype" w:hint="default"/>
      <w:i/>
      <w:iCs/>
      <w:strike w:val="0"/>
      <w:dstrike w:val="0"/>
      <w:spacing w:val="0"/>
      <w:u w:val="none"/>
      <w:effect w:val="none"/>
      <w:shd w:val="clear" w:color="auto" w:fill="FFFFFF"/>
    </w:rPr>
  </w:style>
  <w:style w:type="table" w:customStyle="1" w:styleId="TableGrid71">
    <w:name w:val="Table Grid71"/>
    <w:basedOn w:val="TableNormal"/>
    <w:next w:val="TableGrid"/>
    <w:uiPriority w:val="59"/>
    <w:rsid w:val="00E10D8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nhideWhenUsed/>
    <w:qFormat/>
    <w:rsid w:val="00E10D89"/>
    <w:rPr>
      <w:color w:val="954F72" w:themeColor="followedHyperlink"/>
      <w:u w:val="single"/>
    </w:rPr>
  </w:style>
  <w:style w:type="table" w:customStyle="1" w:styleId="TableGrid30">
    <w:name w:val="Table Grid30"/>
    <w:basedOn w:val="TableNormal"/>
    <w:next w:val="TableGrid"/>
    <w:uiPriority w:val="59"/>
    <w:qFormat/>
    <w:rsid w:val="00641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642AEB"/>
  </w:style>
  <w:style w:type="table" w:customStyle="1" w:styleId="TableGrid32">
    <w:name w:val="Table Grid32"/>
    <w:basedOn w:val="TableNormal"/>
    <w:next w:val="TableGrid"/>
    <w:uiPriority w:val="59"/>
    <w:qFormat/>
    <w:rsid w:val="00642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">
    <w:name w:val="No List13"/>
    <w:next w:val="NoList"/>
    <w:uiPriority w:val="99"/>
    <w:semiHidden/>
    <w:unhideWhenUsed/>
    <w:rsid w:val="00642AEB"/>
  </w:style>
  <w:style w:type="table" w:customStyle="1" w:styleId="TableGrid111">
    <w:name w:val="Table Grid111"/>
    <w:basedOn w:val="TableNormal"/>
    <w:next w:val="TableGrid"/>
    <w:uiPriority w:val="59"/>
    <w:qFormat/>
    <w:rsid w:val="00642AE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2">
    <w:name w:val="No List22"/>
    <w:next w:val="NoList"/>
    <w:uiPriority w:val="99"/>
    <w:semiHidden/>
    <w:unhideWhenUsed/>
    <w:rsid w:val="00642AEB"/>
  </w:style>
  <w:style w:type="table" w:customStyle="1" w:styleId="TableGrid211">
    <w:name w:val="Table Grid211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2">
    <w:name w:val="No List112"/>
    <w:next w:val="NoList"/>
    <w:uiPriority w:val="99"/>
    <w:semiHidden/>
    <w:unhideWhenUsed/>
    <w:rsid w:val="00642AEB"/>
  </w:style>
  <w:style w:type="table" w:customStyle="1" w:styleId="TableGrid33">
    <w:name w:val="Table Grid33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2">
    <w:name w:val="Table Grid4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2">
    <w:name w:val="Table Grid5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2">
    <w:name w:val="No List32"/>
    <w:next w:val="NoList"/>
    <w:uiPriority w:val="99"/>
    <w:semiHidden/>
    <w:unhideWhenUsed/>
    <w:rsid w:val="00642AEB"/>
  </w:style>
  <w:style w:type="table" w:customStyle="1" w:styleId="TableGrid62">
    <w:name w:val="Table Grid62"/>
    <w:basedOn w:val="TableNormal"/>
    <w:next w:val="TableGrid"/>
    <w:uiPriority w:val="39"/>
    <w:qFormat/>
    <w:rsid w:val="00642AEB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1">
    <w:name w:val="No List121"/>
    <w:next w:val="NoList"/>
    <w:uiPriority w:val="99"/>
    <w:semiHidden/>
    <w:unhideWhenUsed/>
    <w:rsid w:val="00642AEB"/>
  </w:style>
  <w:style w:type="numbering" w:customStyle="1" w:styleId="NoList41">
    <w:name w:val="No List41"/>
    <w:next w:val="NoList"/>
    <w:uiPriority w:val="99"/>
    <w:semiHidden/>
    <w:unhideWhenUsed/>
    <w:rsid w:val="00642AEB"/>
  </w:style>
  <w:style w:type="table" w:customStyle="1" w:styleId="TableGrid72">
    <w:name w:val="Table Grid72"/>
    <w:basedOn w:val="TableNormal"/>
    <w:next w:val="TableGrid"/>
    <w:uiPriority w:val="59"/>
    <w:rsid w:val="00642AEB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6">
    <w:name w:val="No List6"/>
    <w:next w:val="NoList"/>
    <w:uiPriority w:val="99"/>
    <w:semiHidden/>
    <w:unhideWhenUsed/>
    <w:rsid w:val="00350369"/>
  </w:style>
  <w:style w:type="table" w:customStyle="1" w:styleId="TableGrid34">
    <w:name w:val="Table Grid34"/>
    <w:basedOn w:val="TableNormal"/>
    <w:next w:val="TableGrid"/>
    <w:uiPriority w:val="59"/>
    <w:qFormat/>
    <w:rsid w:val="00350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">
    <w:name w:val="No List14"/>
    <w:next w:val="NoList"/>
    <w:uiPriority w:val="99"/>
    <w:semiHidden/>
    <w:unhideWhenUsed/>
    <w:rsid w:val="00350369"/>
  </w:style>
  <w:style w:type="table" w:customStyle="1" w:styleId="TableGrid112">
    <w:name w:val="Table Grid112"/>
    <w:basedOn w:val="TableNormal"/>
    <w:next w:val="TableGrid"/>
    <w:uiPriority w:val="59"/>
    <w:qFormat/>
    <w:rsid w:val="003503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3">
    <w:name w:val="No List23"/>
    <w:next w:val="NoList"/>
    <w:uiPriority w:val="99"/>
    <w:semiHidden/>
    <w:unhideWhenUsed/>
    <w:rsid w:val="00350369"/>
  </w:style>
  <w:style w:type="table" w:customStyle="1" w:styleId="TableGrid212">
    <w:name w:val="Table Grid212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3">
    <w:name w:val="No List113"/>
    <w:next w:val="NoList"/>
    <w:uiPriority w:val="99"/>
    <w:semiHidden/>
    <w:unhideWhenUsed/>
    <w:rsid w:val="00350369"/>
  </w:style>
  <w:style w:type="table" w:customStyle="1" w:styleId="TableGrid35">
    <w:name w:val="Table Grid35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3">
    <w:name w:val="Table Grid5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3">
    <w:name w:val="No List33"/>
    <w:next w:val="NoList"/>
    <w:uiPriority w:val="99"/>
    <w:semiHidden/>
    <w:unhideWhenUsed/>
    <w:rsid w:val="00350369"/>
  </w:style>
  <w:style w:type="table" w:customStyle="1" w:styleId="TableGrid63">
    <w:name w:val="Table Grid63"/>
    <w:basedOn w:val="TableNormal"/>
    <w:next w:val="TableGrid"/>
    <w:uiPriority w:val="39"/>
    <w:qFormat/>
    <w:rsid w:val="00350369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2">
    <w:name w:val="No List122"/>
    <w:next w:val="NoList"/>
    <w:uiPriority w:val="99"/>
    <w:semiHidden/>
    <w:unhideWhenUsed/>
    <w:rsid w:val="00350369"/>
  </w:style>
  <w:style w:type="numbering" w:customStyle="1" w:styleId="NoList42">
    <w:name w:val="No List42"/>
    <w:next w:val="NoList"/>
    <w:uiPriority w:val="99"/>
    <w:semiHidden/>
    <w:unhideWhenUsed/>
    <w:rsid w:val="00350369"/>
  </w:style>
  <w:style w:type="table" w:customStyle="1" w:styleId="TableGrid73">
    <w:name w:val="Table Grid73"/>
    <w:basedOn w:val="TableNormal"/>
    <w:next w:val="TableGrid"/>
    <w:uiPriority w:val="59"/>
    <w:rsid w:val="00350369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">
    <w:name w:val="No List7"/>
    <w:next w:val="NoList"/>
    <w:uiPriority w:val="99"/>
    <w:semiHidden/>
    <w:unhideWhenUsed/>
    <w:rsid w:val="0030009D"/>
  </w:style>
  <w:style w:type="table" w:customStyle="1" w:styleId="TableGrid36">
    <w:name w:val="Table Grid36"/>
    <w:basedOn w:val="TableNormal"/>
    <w:next w:val="TableGrid"/>
    <w:uiPriority w:val="59"/>
    <w:qFormat/>
    <w:rsid w:val="003000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">
    <w:name w:val="No List15"/>
    <w:next w:val="NoList"/>
    <w:uiPriority w:val="99"/>
    <w:semiHidden/>
    <w:unhideWhenUsed/>
    <w:rsid w:val="0030009D"/>
  </w:style>
  <w:style w:type="table" w:customStyle="1" w:styleId="TableGrid113">
    <w:name w:val="Table Grid113"/>
    <w:basedOn w:val="TableNormal"/>
    <w:next w:val="TableGrid"/>
    <w:uiPriority w:val="59"/>
    <w:qFormat/>
    <w:rsid w:val="0030009D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4">
    <w:name w:val="No List24"/>
    <w:next w:val="NoList"/>
    <w:uiPriority w:val="99"/>
    <w:semiHidden/>
    <w:unhideWhenUsed/>
    <w:rsid w:val="0030009D"/>
  </w:style>
  <w:style w:type="table" w:customStyle="1" w:styleId="TableGrid213">
    <w:name w:val="Table Grid213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4">
    <w:name w:val="No List114"/>
    <w:next w:val="NoList"/>
    <w:uiPriority w:val="99"/>
    <w:semiHidden/>
    <w:unhideWhenUsed/>
    <w:rsid w:val="0030009D"/>
  </w:style>
  <w:style w:type="table" w:customStyle="1" w:styleId="TableGrid37">
    <w:name w:val="Table Grid37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4">
    <w:name w:val="Table Grid5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4">
    <w:name w:val="No List34"/>
    <w:next w:val="NoList"/>
    <w:uiPriority w:val="99"/>
    <w:semiHidden/>
    <w:unhideWhenUsed/>
    <w:rsid w:val="0030009D"/>
  </w:style>
  <w:style w:type="table" w:customStyle="1" w:styleId="TableGrid64">
    <w:name w:val="Table Grid64"/>
    <w:basedOn w:val="TableNormal"/>
    <w:next w:val="TableGrid"/>
    <w:uiPriority w:val="39"/>
    <w:qFormat/>
    <w:rsid w:val="0030009D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3">
    <w:name w:val="No List123"/>
    <w:next w:val="NoList"/>
    <w:uiPriority w:val="99"/>
    <w:semiHidden/>
    <w:unhideWhenUsed/>
    <w:rsid w:val="0030009D"/>
  </w:style>
  <w:style w:type="numbering" w:customStyle="1" w:styleId="NoList43">
    <w:name w:val="No List43"/>
    <w:next w:val="NoList"/>
    <w:uiPriority w:val="99"/>
    <w:semiHidden/>
    <w:unhideWhenUsed/>
    <w:rsid w:val="0030009D"/>
  </w:style>
  <w:style w:type="table" w:customStyle="1" w:styleId="TableGrid74">
    <w:name w:val="Table Grid74"/>
    <w:basedOn w:val="TableNormal"/>
    <w:next w:val="TableGrid"/>
    <w:uiPriority w:val="59"/>
    <w:rsid w:val="0030009D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">
    <w:name w:val="No List8"/>
    <w:next w:val="NoList"/>
    <w:uiPriority w:val="99"/>
    <w:semiHidden/>
    <w:unhideWhenUsed/>
    <w:rsid w:val="009E6B44"/>
  </w:style>
  <w:style w:type="table" w:customStyle="1" w:styleId="TableGrid38">
    <w:name w:val="Table Grid38"/>
    <w:basedOn w:val="TableNormal"/>
    <w:next w:val="TableGrid"/>
    <w:uiPriority w:val="59"/>
    <w:qFormat/>
    <w:rsid w:val="009E6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">
    <w:name w:val="No List16"/>
    <w:next w:val="NoList"/>
    <w:uiPriority w:val="99"/>
    <w:semiHidden/>
    <w:unhideWhenUsed/>
    <w:rsid w:val="009E6B44"/>
  </w:style>
  <w:style w:type="table" w:customStyle="1" w:styleId="TableGrid114">
    <w:name w:val="Table Grid114"/>
    <w:basedOn w:val="TableNormal"/>
    <w:next w:val="TableGrid"/>
    <w:uiPriority w:val="59"/>
    <w:qFormat/>
    <w:rsid w:val="009E6B4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5">
    <w:name w:val="No List25"/>
    <w:next w:val="NoList"/>
    <w:uiPriority w:val="99"/>
    <w:semiHidden/>
    <w:unhideWhenUsed/>
    <w:rsid w:val="009E6B44"/>
  </w:style>
  <w:style w:type="table" w:customStyle="1" w:styleId="TableGrid214">
    <w:name w:val="Table Grid214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5">
    <w:name w:val="No List115"/>
    <w:next w:val="NoList"/>
    <w:uiPriority w:val="99"/>
    <w:semiHidden/>
    <w:unhideWhenUsed/>
    <w:rsid w:val="009E6B44"/>
  </w:style>
  <w:style w:type="table" w:customStyle="1" w:styleId="TableGrid39">
    <w:name w:val="Table Grid39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5">
    <w:name w:val="Table Grid4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5">
    <w:name w:val="Table Grid5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5">
    <w:name w:val="No List35"/>
    <w:next w:val="NoList"/>
    <w:uiPriority w:val="99"/>
    <w:semiHidden/>
    <w:unhideWhenUsed/>
    <w:rsid w:val="009E6B44"/>
  </w:style>
  <w:style w:type="table" w:customStyle="1" w:styleId="TableGrid65">
    <w:name w:val="Table Grid65"/>
    <w:basedOn w:val="TableNormal"/>
    <w:next w:val="TableGrid"/>
    <w:uiPriority w:val="39"/>
    <w:qFormat/>
    <w:rsid w:val="009E6B44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4">
    <w:name w:val="No List124"/>
    <w:next w:val="NoList"/>
    <w:uiPriority w:val="99"/>
    <w:semiHidden/>
    <w:unhideWhenUsed/>
    <w:rsid w:val="009E6B44"/>
  </w:style>
  <w:style w:type="numbering" w:customStyle="1" w:styleId="NoList44">
    <w:name w:val="No List44"/>
    <w:next w:val="NoList"/>
    <w:uiPriority w:val="99"/>
    <w:semiHidden/>
    <w:unhideWhenUsed/>
    <w:rsid w:val="009E6B44"/>
  </w:style>
  <w:style w:type="table" w:customStyle="1" w:styleId="TableGrid75">
    <w:name w:val="Table Grid75"/>
    <w:basedOn w:val="TableNormal"/>
    <w:next w:val="TableGrid"/>
    <w:uiPriority w:val="59"/>
    <w:rsid w:val="009E6B44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">
    <w:name w:val="No List9"/>
    <w:next w:val="NoList"/>
    <w:uiPriority w:val="99"/>
    <w:semiHidden/>
    <w:unhideWhenUsed/>
    <w:rsid w:val="00115CC8"/>
  </w:style>
  <w:style w:type="table" w:customStyle="1" w:styleId="TableGrid40">
    <w:name w:val="Table Grid40"/>
    <w:basedOn w:val="TableNormal"/>
    <w:next w:val="TableGrid"/>
    <w:uiPriority w:val="59"/>
    <w:qFormat/>
    <w:rsid w:val="00115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7">
    <w:name w:val="No List17"/>
    <w:next w:val="NoList"/>
    <w:uiPriority w:val="99"/>
    <w:semiHidden/>
    <w:unhideWhenUsed/>
    <w:rsid w:val="00115CC8"/>
  </w:style>
  <w:style w:type="table" w:customStyle="1" w:styleId="TableGrid115">
    <w:name w:val="Table Grid115"/>
    <w:basedOn w:val="TableNormal"/>
    <w:next w:val="TableGrid"/>
    <w:uiPriority w:val="59"/>
    <w:qFormat/>
    <w:rsid w:val="00115CC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6">
    <w:name w:val="No List26"/>
    <w:next w:val="NoList"/>
    <w:uiPriority w:val="99"/>
    <w:semiHidden/>
    <w:unhideWhenUsed/>
    <w:rsid w:val="00115CC8"/>
  </w:style>
  <w:style w:type="table" w:customStyle="1" w:styleId="TableGrid215">
    <w:name w:val="Table Grid215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6">
    <w:name w:val="No List116"/>
    <w:next w:val="NoList"/>
    <w:uiPriority w:val="99"/>
    <w:semiHidden/>
    <w:unhideWhenUsed/>
    <w:rsid w:val="00115CC8"/>
  </w:style>
  <w:style w:type="table" w:customStyle="1" w:styleId="TableGrid310">
    <w:name w:val="Table Grid310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6">
    <w:name w:val="Table Grid4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6">
    <w:name w:val="Table Grid5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6">
    <w:name w:val="No List36"/>
    <w:next w:val="NoList"/>
    <w:uiPriority w:val="99"/>
    <w:semiHidden/>
    <w:unhideWhenUsed/>
    <w:rsid w:val="00115CC8"/>
  </w:style>
  <w:style w:type="table" w:customStyle="1" w:styleId="TableGrid66">
    <w:name w:val="Table Grid66"/>
    <w:basedOn w:val="TableNormal"/>
    <w:next w:val="TableGrid"/>
    <w:uiPriority w:val="39"/>
    <w:qFormat/>
    <w:rsid w:val="00115CC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5">
    <w:name w:val="No List125"/>
    <w:next w:val="NoList"/>
    <w:uiPriority w:val="99"/>
    <w:semiHidden/>
    <w:unhideWhenUsed/>
    <w:rsid w:val="00115CC8"/>
  </w:style>
  <w:style w:type="numbering" w:customStyle="1" w:styleId="NoList45">
    <w:name w:val="No List45"/>
    <w:next w:val="NoList"/>
    <w:uiPriority w:val="99"/>
    <w:semiHidden/>
    <w:unhideWhenUsed/>
    <w:rsid w:val="00115CC8"/>
  </w:style>
  <w:style w:type="table" w:customStyle="1" w:styleId="TableGrid76">
    <w:name w:val="Table Grid76"/>
    <w:basedOn w:val="TableNormal"/>
    <w:next w:val="TableGrid"/>
    <w:uiPriority w:val="59"/>
    <w:rsid w:val="00115CC8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7">
    <w:name w:val="Table Grid47"/>
    <w:basedOn w:val="TableNormal"/>
    <w:next w:val="TableGrid"/>
    <w:uiPriority w:val="59"/>
    <w:qFormat/>
    <w:rsid w:val="00C52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8">
    <w:name w:val="Table Grid48"/>
    <w:basedOn w:val="TableNormal"/>
    <w:next w:val="TableGrid"/>
    <w:uiPriority w:val="59"/>
    <w:qFormat/>
    <w:rsid w:val="008C0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0">
    <w:name w:val="Table Grid50"/>
    <w:basedOn w:val="TableNormal"/>
    <w:next w:val="TableGrid"/>
    <w:uiPriority w:val="59"/>
    <w:qFormat/>
    <w:rsid w:val="00BB0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7">
    <w:name w:val="Table Grid57"/>
    <w:basedOn w:val="TableNormal"/>
    <w:next w:val="TableGrid"/>
    <w:uiPriority w:val="59"/>
    <w:qFormat/>
    <w:rsid w:val="00676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8">
    <w:name w:val="Table Grid58"/>
    <w:basedOn w:val="TableNormal"/>
    <w:next w:val="TableGrid"/>
    <w:uiPriority w:val="59"/>
    <w:qFormat/>
    <w:rsid w:val="00D151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9">
    <w:name w:val="Table Grid59"/>
    <w:basedOn w:val="TableNormal"/>
    <w:next w:val="TableGrid"/>
    <w:uiPriority w:val="59"/>
    <w:qFormat/>
    <w:rsid w:val="00D23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0">
    <w:name w:val="Table Grid60"/>
    <w:basedOn w:val="TableNormal"/>
    <w:next w:val="TableGrid"/>
    <w:uiPriority w:val="59"/>
    <w:qFormat/>
    <w:rsid w:val="00BD7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">
    <w:name w:val="No List10"/>
    <w:next w:val="NoList"/>
    <w:uiPriority w:val="99"/>
    <w:semiHidden/>
    <w:unhideWhenUsed/>
    <w:rsid w:val="00D75D7E"/>
  </w:style>
  <w:style w:type="table" w:customStyle="1" w:styleId="TableGrid67">
    <w:name w:val="Table Grid67"/>
    <w:basedOn w:val="TableNormal"/>
    <w:next w:val="TableGrid"/>
    <w:uiPriority w:val="59"/>
    <w:qFormat/>
    <w:rsid w:val="00D75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8">
    <w:name w:val="No List18"/>
    <w:next w:val="NoList"/>
    <w:uiPriority w:val="99"/>
    <w:semiHidden/>
    <w:unhideWhenUsed/>
    <w:rsid w:val="00D75D7E"/>
  </w:style>
  <w:style w:type="table" w:customStyle="1" w:styleId="TableGrid116">
    <w:name w:val="Table Grid116"/>
    <w:basedOn w:val="TableNormal"/>
    <w:next w:val="TableGrid"/>
    <w:uiPriority w:val="59"/>
    <w:qFormat/>
    <w:rsid w:val="00D75D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7">
    <w:name w:val="No List27"/>
    <w:next w:val="NoList"/>
    <w:uiPriority w:val="99"/>
    <w:semiHidden/>
    <w:unhideWhenUsed/>
    <w:rsid w:val="00D75D7E"/>
  </w:style>
  <w:style w:type="table" w:customStyle="1" w:styleId="TableGrid216">
    <w:name w:val="Table Grid216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7">
    <w:name w:val="No List117"/>
    <w:next w:val="NoList"/>
    <w:uiPriority w:val="99"/>
    <w:semiHidden/>
    <w:unhideWhenUsed/>
    <w:rsid w:val="00D75D7E"/>
  </w:style>
  <w:style w:type="table" w:customStyle="1" w:styleId="TableGrid311">
    <w:name w:val="Table Grid311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0">
    <w:name w:val="Table Grid510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7">
    <w:name w:val="No List37"/>
    <w:next w:val="NoList"/>
    <w:uiPriority w:val="99"/>
    <w:semiHidden/>
    <w:unhideWhenUsed/>
    <w:rsid w:val="00D75D7E"/>
  </w:style>
  <w:style w:type="table" w:customStyle="1" w:styleId="TableGrid68">
    <w:name w:val="Table Grid68"/>
    <w:basedOn w:val="TableNormal"/>
    <w:next w:val="TableGrid"/>
    <w:uiPriority w:val="39"/>
    <w:qFormat/>
    <w:rsid w:val="00D75D7E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6">
    <w:name w:val="No List126"/>
    <w:next w:val="NoList"/>
    <w:uiPriority w:val="99"/>
    <w:semiHidden/>
    <w:unhideWhenUsed/>
    <w:rsid w:val="00D75D7E"/>
  </w:style>
  <w:style w:type="numbering" w:customStyle="1" w:styleId="NoList46">
    <w:name w:val="No List46"/>
    <w:next w:val="NoList"/>
    <w:uiPriority w:val="99"/>
    <w:semiHidden/>
    <w:unhideWhenUsed/>
    <w:rsid w:val="00D75D7E"/>
  </w:style>
  <w:style w:type="table" w:customStyle="1" w:styleId="TableGrid77">
    <w:name w:val="Table Grid77"/>
    <w:basedOn w:val="TableNormal"/>
    <w:next w:val="TableGrid"/>
    <w:uiPriority w:val="59"/>
    <w:rsid w:val="00D75D7E"/>
    <w:pPr>
      <w:spacing w:after="0" w:line="240" w:lineRule="auto"/>
    </w:pPr>
    <w:rPr>
      <w:rFonts w:ascii="Calibri" w:eastAsia="Calibri" w:hAnsi="Calibri" w:cs="Times New Roman"/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9">
    <w:name w:val="Table Grid69"/>
    <w:basedOn w:val="TableNormal"/>
    <w:next w:val="TableGrid"/>
    <w:uiPriority w:val="59"/>
    <w:qFormat/>
    <w:rsid w:val="00A205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1">
    <w:name w:val="Table Grid411"/>
    <w:basedOn w:val="TableNormal"/>
    <w:next w:val="TableGrid"/>
    <w:uiPriority w:val="59"/>
    <w:rsid w:val="00C03A2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1">
    <w:name w:val="Table Grid511"/>
    <w:basedOn w:val="TableNormal"/>
    <w:next w:val="TableGrid"/>
    <w:uiPriority w:val="59"/>
    <w:rsid w:val="003B0A1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0">
    <w:name w:val="Table Grid610"/>
    <w:basedOn w:val="TableNormal"/>
    <w:next w:val="TableGrid"/>
    <w:uiPriority w:val="59"/>
    <w:rsid w:val="001908D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7">
    <w:name w:val="Table Grid217"/>
    <w:basedOn w:val="TableNormal"/>
    <w:next w:val="TableGrid"/>
    <w:uiPriority w:val="59"/>
    <w:qFormat/>
    <w:rsid w:val="00865E05"/>
    <w:pPr>
      <w:spacing w:after="0" w:line="240" w:lineRule="auto"/>
      <w:jc w:val="both"/>
    </w:pPr>
    <w:rPr>
      <w:rFonts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2">
    <w:name w:val="Table Grid4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2">
    <w:name w:val="Table Grid512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1">
    <w:name w:val="Table Grid611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8">
    <w:name w:val="Table Grid78"/>
    <w:basedOn w:val="TableNormal"/>
    <w:next w:val="TableGrid"/>
    <w:uiPriority w:val="59"/>
    <w:rsid w:val="00865E0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9">
    <w:name w:val="Table Grid79"/>
    <w:basedOn w:val="TableNormal"/>
    <w:next w:val="TableGrid"/>
    <w:uiPriority w:val="59"/>
    <w:rsid w:val="00BD238B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semiHidden/>
    <w:rsid w:val="00E80E55"/>
    <w:rPr>
      <w:rFonts w:ascii="Times New Roman" w:eastAsia="SimSun" w:hAnsi="Times New Roman" w:cs="Times New Roman"/>
      <w:b/>
      <w:bCs/>
      <w:sz w:val="28"/>
      <w:szCs w:val="28"/>
    </w:rPr>
  </w:style>
  <w:style w:type="character" w:customStyle="1" w:styleId="Heading7Char">
    <w:name w:val="Heading 7 Char"/>
    <w:basedOn w:val="DefaultParagraphFont"/>
    <w:link w:val="Heading7"/>
    <w:semiHidden/>
    <w:rsid w:val="00E80E55"/>
    <w:rPr>
      <w:rFonts w:ascii="Times New Roman" w:eastAsia="SimSu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E80E55"/>
    <w:rPr>
      <w:rFonts w:ascii="Times New Roman" w:eastAsia="SimSu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E80E55"/>
    <w:rPr>
      <w:rFonts w:ascii="Times New Roman" w:eastAsia="SimSun" w:hAnsi="Times New Roman" w:cs="Times New Roman"/>
      <w:sz w:val="28"/>
      <w:szCs w:val="21"/>
    </w:rPr>
  </w:style>
  <w:style w:type="paragraph" w:styleId="BlockText">
    <w:name w:val="Block Text"/>
    <w:basedOn w:val="Normal"/>
    <w:qFormat/>
    <w:rsid w:val="00E80E55"/>
    <w:pPr>
      <w:spacing w:after="120" w:line="240" w:lineRule="auto"/>
      <w:ind w:leftChars="700" w:left="1440" w:rightChars="700" w:right="1440"/>
    </w:pPr>
    <w:rPr>
      <w:rFonts w:ascii="Times New Roman" w:eastAsia="SimSun" w:hAnsi="Times New Roman" w:cs="Times New Roman"/>
      <w:sz w:val="28"/>
      <w:szCs w:val="28"/>
    </w:rPr>
  </w:style>
  <w:style w:type="paragraph" w:styleId="BodyText20">
    <w:name w:val="Body Text 2"/>
    <w:basedOn w:val="Normal"/>
    <w:link w:val="BodyText2Char"/>
    <w:qFormat/>
    <w:rsid w:val="00E80E55"/>
    <w:pPr>
      <w:spacing w:after="120" w:line="48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2Char">
    <w:name w:val="Body Text 2 Char"/>
    <w:basedOn w:val="DefaultParagraphFont"/>
    <w:link w:val="BodyText20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qFormat/>
    <w:rsid w:val="00E80E55"/>
    <w:pPr>
      <w:spacing w:after="120" w:line="240" w:lineRule="auto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E80E55"/>
    <w:pPr>
      <w:widowControl/>
      <w:autoSpaceDE/>
      <w:autoSpaceDN/>
      <w:spacing w:before="0" w:after="120"/>
      <w:ind w:firstLineChars="100" w:firstLine="420"/>
    </w:pPr>
    <w:rPr>
      <w:rFonts w:eastAsia="SimSun"/>
      <w:sz w:val="28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E80E55"/>
    <w:rPr>
      <w:rFonts w:ascii="Times New Roman" w:eastAsia="SimSun" w:hAnsi="Times New Roman" w:cs="Times New Roman"/>
      <w:sz w:val="28"/>
      <w:szCs w:val="28"/>
      <w:lang w:val="vi"/>
    </w:rPr>
  </w:style>
  <w:style w:type="paragraph" w:styleId="BodyTextIndent">
    <w:name w:val="Body Text Indent"/>
    <w:basedOn w:val="Normal"/>
    <w:link w:val="BodyTextIndent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FirstIndent2">
    <w:name w:val="Body Text First Indent 2"/>
    <w:basedOn w:val="BodyTextIndent"/>
    <w:link w:val="BodyTextFirstIndent2Char"/>
    <w:qFormat/>
    <w:rsid w:val="00E80E55"/>
    <w:pPr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BodyTextIndent2Char"/>
    <w:qFormat/>
    <w:rsid w:val="00E80E55"/>
    <w:pPr>
      <w:spacing w:after="120" w:line="48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E80E55"/>
    <w:rPr>
      <w:rFonts w:ascii="Times New Roman" w:eastAsia="SimSun" w:hAnsi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80E55"/>
    <w:rPr>
      <w:rFonts w:ascii="Times New Roman" w:eastAsia="SimSu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ClosingChar">
    <w:name w:val="Closing Char"/>
    <w:basedOn w:val="DefaultParagraphFont"/>
    <w:link w:val="Closing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ate">
    <w:name w:val="Date"/>
    <w:basedOn w:val="Normal"/>
    <w:next w:val="Normal"/>
    <w:link w:val="DateChar"/>
    <w:qFormat/>
    <w:rsid w:val="00E80E55"/>
    <w:pPr>
      <w:spacing w:after="0" w:line="240" w:lineRule="auto"/>
      <w:ind w:leftChars="25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ateChar">
    <w:name w:val="Date Char"/>
    <w:basedOn w:val="DefaultParagraphFont"/>
    <w:link w:val="Dat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DocumentMap">
    <w:name w:val="Document Map"/>
    <w:basedOn w:val="Normal"/>
    <w:link w:val="DocumentMapChar"/>
    <w:qFormat/>
    <w:rsid w:val="00E80E55"/>
    <w:pPr>
      <w:shd w:val="clear" w:color="auto" w:fill="00008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DocumentMapChar">
    <w:name w:val="Document Map Char"/>
    <w:basedOn w:val="DefaultParagraphFont"/>
    <w:link w:val="DocumentMap"/>
    <w:rsid w:val="00E80E55"/>
    <w:rPr>
      <w:rFonts w:ascii="Times New Roman" w:eastAsia="SimSun" w:hAnsi="Times New Roman" w:cs="Times New Roman"/>
      <w:sz w:val="28"/>
      <w:szCs w:val="28"/>
      <w:shd w:val="clear" w:color="auto" w:fill="000080"/>
    </w:rPr>
  </w:style>
  <w:style w:type="paragraph" w:styleId="E-mailSignature">
    <w:name w:val="E-mail Signature"/>
    <w:basedOn w:val="Normal"/>
    <w:link w:val="E-mailSignature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E80E55"/>
    <w:rPr>
      <w:rFonts w:ascii="Times New Roman" w:eastAsia="SimSun" w:hAnsi="Times New Roman" w:cs="Times New Roman"/>
      <w:sz w:val="28"/>
      <w:szCs w:val="28"/>
    </w:rPr>
  </w:style>
  <w:style w:type="character" w:styleId="EndnoteReference">
    <w:name w:val="endnote reference"/>
    <w:basedOn w:val="DefaultParagraphFont"/>
    <w:qFormat/>
    <w:rsid w:val="00E80E55"/>
    <w:rPr>
      <w:vertAlign w:val="superscript"/>
    </w:rPr>
  </w:style>
  <w:style w:type="paragraph" w:styleId="EndnoteText">
    <w:name w:val="endnote text"/>
    <w:basedOn w:val="Normal"/>
    <w:link w:val="End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EndnoteTextChar">
    <w:name w:val="Endnote Text Char"/>
    <w:basedOn w:val="DefaultParagraphFont"/>
    <w:link w:val="EndnoteText"/>
    <w:rsid w:val="00E80E55"/>
    <w:rPr>
      <w:rFonts w:ascii="Times New Roman" w:eastAsia="SimSun" w:hAnsi="Times New Roman" w:cs="Times New Roman"/>
      <w:sz w:val="28"/>
      <w:szCs w:val="28"/>
    </w:rPr>
  </w:style>
  <w:style w:type="paragraph" w:styleId="EnvelopeAddress">
    <w:name w:val="envelope address"/>
    <w:basedOn w:val="Normal"/>
    <w:qFormat/>
    <w:rsid w:val="00E80E55"/>
    <w:pPr>
      <w:framePr w:w="7920" w:h="1980" w:hRule="exact" w:hSpace="180" w:wrap="auto" w:hAnchor="page" w:xAlign="center" w:yAlign="bottom"/>
      <w:snapToGrid w:val="0"/>
      <w:spacing w:after="0" w:line="240" w:lineRule="auto"/>
      <w:ind w:leftChars="1400" w:left="100"/>
    </w:pPr>
    <w:rPr>
      <w:rFonts w:ascii="Arial" w:eastAsia="SimSun" w:hAnsi="Arial" w:cs="Arial"/>
      <w:sz w:val="24"/>
      <w:szCs w:val="24"/>
    </w:rPr>
  </w:style>
  <w:style w:type="paragraph" w:styleId="EnvelopeReturn">
    <w:name w:val="envelope return"/>
    <w:basedOn w:val="Normal"/>
    <w:qFormat/>
    <w:rsid w:val="00E80E55"/>
    <w:pPr>
      <w:snapToGrid w:val="0"/>
      <w:spacing w:after="0" w:line="240" w:lineRule="auto"/>
    </w:pPr>
    <w:rPr>
      <w:rFonts w:ascii="Arial" w:eastAsia="SimSun" w:hAnsi="Arial" w:cs="Arial"/>
      <w:sz w:val="28"/>
      <w:szCs w:val="28"/>
    </w:rPr>
  </w:style>
  <w:style w:type="character" w:styleId="FootnoteReference">
    <w:name w:val="footnote reference"/>
    <w:basedOn w:val="DefaultParagraphFont"/>
    <w:qFormat/>
    <w:rsid w:val="00E80E55"/>
    <w:rPr>
      <w:vertAlign w:val="superscript"/>
    </w:rPr>
  </w:style>
  <w:style w:type="paragraph" w:styleId="FootnoteText">
    <w:name w:val="footnote text"/>
    <w:basedOn w:val="Normal"/>
    <w:link w:val="FootnoteTextChar"/>
    <w:qFormat/>
    <w:rsid w:val="00E80E55"/>
    <w:pPr>
      <w:snapToGrid w:val="0"/>
      <w:spacing w:after="0" w:line="240" w:lineRule="auto"/>
    </w:pPr>
    <w:rPr>
      <w:rFonts w:ascii="Times New Roman" w:eastAsia="SimSun" w:hAnsi="Times New Roman" w:cs="Times New Roman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E80E55"/>
    <w:rPr>
      <w:rFonts w:ascii="Times New Roman" w:eastAsia="SimSun" w:hAnsi="Times New Roman" w:cs="Times New Roman"/>
      <w:sz w:val="18"/>
      <w:szCs w:val="18"/>
    </w:rPr>
  </w:style>
  <w:style w:type="character" w:styleId="HTMLAcronym">
    <w:name w:val="HTML Acronym"/>
    <w:basedOn w:val="DefaultParagraphFont"/>
    <w:qFormat/>
    <w:rsid w:val="00E80E55"/>
  </w:style>
  <w:style w:type="paragraph" w:styleId="HTMLAddress">
    <w:name w:val="HTML Address"/>
    <w:basedOn w:val="Normal"/>
    <w:link w:val="HTMLAddressChar"/>
    <w:qFormat/>
    <w:rsid w:val="00E80E55"/>
    <w:pPr>
      <w:spacing w:after="0" w:line="240" w:lineRule="auto"/>
    </w:pPr>
    <w:rPr>
      <w:rFonts w:ascii="Times New Roman" w:eastAsia="SimSun" w:hAnsi="Times New Roman" w:cs="Times New Roman"/>
      <w:i/>
      <w:iCs/>
      <w:sz w:val="28"/>
      <w:szCs w:val="28"/>
    </w:rPr>
  </w:style>
  <w:style w:type="character" w:customStyle="1" w:styleId="HTMLAddressChar">
    <w:name w:val="HTML Address Char"/>
    <w:basedOn w:val="DefaultParagraphFont"/>
    <w:link w:val="HTMLAddress"/>
    <w:rsid w:val="00E80E55"/>
    <w:rPr>
      <w:rFonts w:ascii="Times New Roman" w:eastAsia="SimSun" w:hAnsi="Times New Roman" w:cs="Times New Roman"/>
      <w:i/>
      <w:iCs/>
      <w:sz w:val="28"/>
      <w:szCs w:val="28"/>
    </w:rPr>
  </w:style>
  <w:style w:type="character" w:styleId="HTMLCite">
    <w:name w:val="HTML Cite"/>
    <w:basedOn w:val="DefaultParagraphFont"/>
    <w:qFormat/>
    <w:rsid w:val="00E80E55"/>
    <w:rPr>
      <w:i/>
      <w:iCs/>
    </w:rPr>
  </w:style>
  <w:style w:type="character" w:styleId="HTMLDefinition">
    <w:name w:val="HTML Definition"/>
    <w:basedOn w:val="DefaultParagraphFont"/>
    <w:qFormat/>
    <w:rsid w:val="00E80E55"/>
    <w:rPr>
      <w:i/>
      <w:iCs/>
    </w:rPr>
  </w:style>
  <w:style w:type="character" w:styleId="HTMLKeyboard">
    <w:name w:val="HTML Keyboard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qFormat/>
    <w:rsid w:val="00E80E55"/>
    <w:pPr>
      <w:spacing w:after="0" w:line="240" w:lineRule="auto"/>
    </w:pPr>
    <w:rPr>
      <w:rFonts w:ascii="Courier New" w:eastAsia="SimSun" w:hAnsi="Courier New" w:cs="Courier New"/>
      <w:sz w:val="20"/>
      <w:szCs w:val="28"/>
    </w:rPr>
  </w:style>
  <w:style w:type="character" w:customStyle="1" w:styleId="HTMLPreformattedChar">
    <w:name w:val="HTML Preformatted Char"/>
    <w:basedOn w:val="DefaultParagraphFont"/>
    <w:link w:val="HTMLPreformatted"/>
    <w:rsid w:val="00E80E55"/>
    <w:rPr>
      <w:rFonts w:ascii="Courier New" w:eastAsia="SimSun" w:hAnsi="Courier New" w:cs="Courier New"/>
      <w:sz w:val="20"/>
      <w:szCs w:val="28"/>
    </w:rPr>
  </w:style>
  <w:style w:type="character" w:styleId="HTMLSample">
    <w:name w:val="HTML Sample"/>
    <w:basedOn w:val="DefaultParagraphFont"/>
    <w:qFormat/>
    <w:rsid w:val="00E80E55"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sid w:val="00E80E55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sid w:val="00E80E55"/>
    <w:rPr>
      <w:i/>
      <w:iCs/>
    </w:rPr>
  </w:style>
  <w:style w:type="paragraph" w:styleId="Index1">
    <w:name w:val="index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Index2">
    <w:name w:val="index 2"/>
    <w:basedOn w:val="Normal"/>
    <w:next w:val="Normal"/>
    <w:qFormat/>
    <w:rsid w:val="00E80E55"/>
    <w:pPr>
      <w:spacing w:after="0" w:line="240" w:lineRule="auto"/>
      <w:ind w:leftChars="200" w:left="200"/>
    </w:pPr>
    <w:rPr>
      <w:rFonts w:ascii="Times New Roman" w:eastAsia="SimSun" w:hAnsi="Times New Roman" w:cs="Times New Roman"/>
      <w:sz w:val="28"/>
      <w:szCs w:val="28"/>
    </w:rPr>
  </w:style>
  <w:style w:type="paragraph" w:styleId="Index3">
    <w:name w:val="index 3"/>
    <w:basedOn w:val="Normal"/>
    <w:next w:val="Normal"/>
    <w:qFormat/>
    <w:rsid w:val="00E80E55"/>
    <w:pPr>
      <w:spacing w:after="0" w:line="240" w:lineRule="auto"/>
      <w:ind w:leftChars="400" w:left="400"/>
    </w:pPr>
    <w:rPr>
      <w:rFonts w:ascii="Times New Roman" w:eastAsia="SimSun" w:hAnsi="Times New Roman" w:cs="Times New Roman"/>
      <w:sz w:val="28"/>
      <w:szCs w:val="28"/>
    </w:rPr>
  </w:style>
  <w:style w:type="paragraph" w:styleId="Index4">
    <w:name w:val="index 4"/>
    <w:basedOn w:val="Normal"/>
    <w:next w:val="Normal"/>
    <w:qFormat/>
    <w:rsid w:val="00E80E55"/>
    <w:pPr>
      <w:spacing w:after="0" w:line="240" w:lineRule="auto"/>
      <w:ind w:leftChars="600" w:left="600"/>
    </w:pPr>
    <w:rPr>
      <w:rFonts w:ascii="Times New Roman" w:eastAsia="SimSun" w:hAnsi="Times New Roman" w:cs="Times New Roman"/>
      <w:sz w:val="28"/>
      <w:szCs w:val="28"/>
    </w:rPr>
  </w:style>
  <w:style w:type="paragraph" w:styleId="Index5">
    <w:name w:val="index 5"/>
    <w:basedOn w:val="Normal"/>
    <w:next w:val="Normal"/>
    <w:qFormat/>
    <w:rsid w:val="00E80E55"/>
    <w:pPr>
      <w:spacing w:after="0" w:line="240" w:lineRule="auto"/>
      <w:ind w:leftChars="800" w:left="800"/>
    </w:pPr>
    <w:rPr>
      <w:rFonts w:ascii="Times New Roman" w:eastAsia="SimSun" w:hAnsi="Times New Roman" w:cs="Times New Roman"/>
      <w:sz w:val="28"/>
      <w:szCs w:val="28"/>
    </w:rPr>
  </w:style>
  <w:style w:type="paragraph" w:styleId="Index6">
    <w:name w:val="index 6"/>
    <w:basedOn w:val="Normal"/>
    <w:next w:val="Normal"/>
    <w:qFormat/>
    <w:rsid w:val="00E80E55"/>
    <w:pPr>
      <w:spacing w:after="0" w:line="240" w:lineRule="auto"/>
      <w:ind w:leftChars="1000" w:left="1000"/>
    </w:pPr>
    <w:rPr>
      <w:rFonts w:ascii="Times New Roman" w:eastAsia="SimSun" w:hAnsi="Times New Roman" w:cs="Times New Roman"/>
      <w:sz w:val="28"/>
      <w:szCs w:val="28"/>
    </w:rPr>
  </w:style>
  <w:style w:type="paragraph" w:styleId="Index7">
    <w:name w:val="index 7"/>
    <w:basedOn w:val="Normal"/>
    <w:next w:val="Normal"/>
    <w:qFormat/>
    <w:rsid w:val="00E80E55"/>
    <w:pPr>
      <w:spacing w:after="0" w:line="240" w:lineRule="auto"/>
      <w:ind w:leftChars="1200" w:left="1200"/>
    </w:pPr>
    <w:rPr>
      <w:rFonts w:ascii="Times New Roman" w:eastAsia="SimSun" w:hAnsi="Times New Roman" w:cs="Times New Roman"/>
      <w:sz w:val="28"/>
      <w:szCs w:val="28"/>
    </w:rPr>
  </w:style>
  <w:style w:type="paragraph" w:styleId="Index8">
    <w:name w:val="index 8"/>
    <w:basedOn w:val="Normal"/>
    <w:next w:val="Normal"/>
    <w:qFormat/>
    <w:rsid w:val="00E80E55"/>
    <w:pPr>
      <w:spacing w:after="0" w:line="240" w:lineRule="auto"/>
      <w:ind w:leftChars="1400" w:left="1400"/>
    </w:pPr>
    <w:rPr>
      <w:rFonts w:ascii="Times New Roman" w:eastAsia="SimSun" w:hAnsi="Times New Roman" w:cs="Times New Roman"/>
      <w:sz w:val="28"/>
      <w:szCs w:val="28"/>
    </w:rPr>
  </w:style>
  <w:style w:type="paragraph" w:styleId="Index9">
    <w:name w:val="index 9"/>
    <w:basedOn w:val="Normal"/>
    <w:next w:val="Normal"/>
    <w:qFormat/>
    <w:rsid w:val="00E80E55"/>
    <w:pPr>
      <w:spacing w:after="0" w:line="240" w:lineRule="auto"/>
      <w:ind w:leftChars="1600" w:left="1600"/>
    </w:pPr>
    <w:rPr>
      <w:rFonts w:ascii="Times New Roman" w:eastAsia="SimSun" w:hAnsi="Times New Roman" w:cs="Times New Roman"/>
      <w:sz w:val="28"/>
      <w:szCs w:val="28"/>
    </w:rPr>
  </w:style>
  <w:style w:type="paragraph" w:styleId="IndexHeading">
    <w:name w:val="index heading"/>
    <w:basedOn w:val="Normal"/>
    <w:next w:val="Index1"/>
    <w:qFormat/>
    <w:rsid w:val="00E80E55"/>
    <w:pPr>
      <w:spacing w:after="0" w:line="240" w:lineRule="auto"/>
    </w:pPr>
    <w:rPr>
      <w:rFonts w:ascii="Arial" w:eastAsia="SimSun" w:hAnsi="Arial" w:cs="Arial"/>
      <w:b/>
      <w:bCs/>
      <w:sz w:val="28"/>
      <w:szCs w:val="28"/>
    </w:rPr>
  </w:style>
  <w:style w:type="character" w:styleId="LineNumber">
    <w:name w:val="line number"/>
    <w:basedOn w:val="DefaultParagraphFont"/>
    <w:qFormat/>
    <w:rsid w:val="00E80E55"/>
  </w:style>
  <w:style w:type="paragraph" w:styleId="List">
    <w:name w:val="List"/>
    <w:basedOn w:val="Normal"/>
    <w:qFormat/>
    <w:rsid w:val="00E80E55"/>
    <w:pPr>
      <w:spacing w:after="0" w:line="240" w:lineRule="auto"/>
      <w:ind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2">
    <w:name w:val="List 2"/>
    <w:basedOn w:val="Normal"/>
    <w:qFormat/>
    <w:rsid w:val="00E80E55"/>
    <w:pPr>
      <w:spacing w:after="0" w:line="240" w:lineRule="auto"/>
      <w:ind w:leftChars="2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3">
    <w:name w:val="List 3"/>
    <w:basedOn w:val="Normal"/>
    <w:qFormat/>
    <w:rsid w:val="00E80E55"/>
    <w:pPr>
      <w:spacing w:after="0" w:line="240" w:lineRule="auto"/>
      <w:ind w:leftChars="4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4">
    <w:name w:val="List 4"/>
    <w:basedOn w:val="Normal"/>
    <w:qFormat/>
    <w:rsid w:val="00E80E55"/>
    <w:pPr>
      <w:spacing w:after="0" w:line="240" w:lineRule="auto"/>
      <w:ind w:leftChars="6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5">
    <w:name w:val="List 5"/>
    <w:basedOn w:val="Normal"/>
    <w:qFormat/>
    <w:rsid w:val="00E80E55"/>
    <w:pPr>
      <w:spacing w:after="0" w:line="240" w:lineRule="auto"/>
      <w:ind w:leftChars="800" w:left="100" w:hangingChars="200" w:hanging="200"/>
    </w:pPr>
    <w:rPr>
      <w:rFonts w:ascii="Times New Roman" w:eastAsia="SimSun" w:hAnsi="Times New Roman" w:cs="Times New Roman"/>
      <w:sz w:val="28"/>
      <w:szCs w:val="28"/>
    </w:rPr>
  </w:style>
  <w:style w:type="paragraph" w:styleId="ListBullet">
    <w:name w:val="List Bullet"/>
    <w:basedOn w:val="Normal"/>
    <w:qFormat/>
    <w:rsid w:val="00E80E55"/>
    <w:pPr>
      <w:numPr>
        <w:numId w:val="2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2">
    <w:name w:val="List Bullet 2"/>
    <w:basedOn w:val="Normal"/>
    <w:qFormat/>
    <w:rsid w:val="00E80E55"/>
    <w:pPr>
      <w:numPr>
        <w:numId w:val="3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3">
    <w:name w:val="List Bullet 3"/>
    <w:basedOn w:val="Normal"/>
    <w:qFormat/>
    <w:rsid w:val="00E80E55"/>
    <w:pPr>
      <w:numPr>
        <w:numId w:val="4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4">
    <w:name w:val="List Bullet 4"/>
    <w:basedOn w:val="Normal"/>
    <w:qFormat/>
    <w:rsid w:val="00E80E55"/>
    <w:pPr>
      <w:numPr>
        <w:numId w:val="5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Bullet5">
    <w:name w:val="List Bullet 5"/>
    <w:basedOn w:val="Normal"/>
    <w:qFormat/>
    <w:rsid w:val="00E80E55"/>
    <w:pPr>
      <w:numPr>
        <w:numId w:val="6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Continue">
    <w:name w:val="List Continue"/>
    <w:basedOn w:val="Normal"/>
    <w:qFormat/>
    <w:rsid w:val="00E80E55"/>
    <w:pPr>
      <w:spacing w:after="12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ListContinue2">
    <w:name w:val="List Continue 2"/>
    <w:basedOn w:val="Normal"/>
    <w:qFormat/>
    <w:rsid w:val="00E80E55"/>
    <w:pPr>
      <w:spacing w:after="12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ListContinue3">
    <w:name w:val="List Continue 3"/>
    <w:basedOn w:val="Normal"/>
    <w:qFormat/>
    <w:rsid w:val="00E80E55"/>
    <w:pPr>
      <w:spacing w:after="12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ListContinue4">
    <w:name w:val="List Continue 4"/>
    <w:basedOn w:val="Normal"/>
    <w:qFormat/>
    <w:rsid w:val="00E80E55"/>
    <w:pPr>
      <w:spacing w:after="12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ListContinue5">
    <w:name w:val="List Continue 5"/>
    <w:basedOn w:val="Normal"/>
    <w:qFormat/>
    <w:rsid w:val="00E80E55"/>
    <w:pPr>
      <w:spacing w:after="12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ListNumber">
    <w:name w:val="List Number"/>
    <w:basedOn w:val="Normal"/>
    <w:qFormat/>
    <w:rsid w:val="00E80E55"/>
    <w:pPr>
      <w:numPr>
        <w:numId w:val="7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2">
    <w:name w:val="List Number 2"/>
    <w:basedOn w:val="Normal"/>
    <w:qFormat/>
    <w:rsid w:val="00E80E55"/>
    <w:pPr>
      <w:numPr>
        <w:numId w:val="8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3">
    <w:name w:val="List Number 3"/>
    <w:basedOn w:val="Normal"/>
    <w:qFormat/>
    <w:rsid w:val="00E80E55"/>
    <w:pPr>
      <w:numPr>
        <w:numId w:val="9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4">
    <w:name w:val="List Number 4"/>
    <w:basedOn w:val="Normal"/>
    <w:qFormat/>
    <w:rsid w:val="00E80E55"/>
    <w:pPr>
      <w:numPr>
        <w:numId w:val="10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ListNumber5">
    <w:name w:val="List Number 5"/>
    <w:basedOn w:val="Normal"/>
    <w:qFormat/>
    <w:rsid w:val="00E80E55"/>
    <w:pPr>
      <w:numPr>
        <w:numId w:val="11"/>
      </w:num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MacroText">
    <w:name w:val="macro"/>
    <w:link w:val="MacroTextChar"/>
    <w:qFormat/>
    <w:rsid w:val="00E80E5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after="0" w:line="720" w:lineRule="auto"/>
      <w:ind w:firstLineChars="126" w:firstLine="252"/>
      <w:jc w:val="both"/>
    </w:pPr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character" w:customStyle="1" w:styleId="MacroTextChar">
    <w:name w:val="Macro Text Char"/>
    <w:basedOn w:val="DefaultParagraphFont"/>
    <w:link w:val="MacroText"/>
    <w:rsid w:val="00E80E55"/>
    <w:rPr>
      <w:rFonts w:ascii="Courier New" w:eastAsiaTheme="minorEastAsia" w:hAnsi="Courier New" w:cs="Courier New"/>
      <w:kern w:val="2"/>
      <w:sz w:val="24"/>
      <w:szCs w:val="24"/>
      <w:lang w:eastAsia="zh-CN"/>
    </w:rPr>
  </w:style>
  <w:style w:type="paragraph" w:styleId="MessageHeader">
    <w:name w:val="Message Header"/>
    <w:basedOn w:val="Normal"/>
    <w:link w:val="MessageHeaderChar"/>
    <w:qFormat/>
    <w:rsid w:val="00E80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Chars="500" w:left="1080" w:hangingChars="500" w:hanging="1080"/>
    </w:pPr>
    <w:rPr>
      <w:rFonts w:ascii="Arial" w:eastAsia="SimSun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E80E55"/>
    <w:rPr>
      <w:rFonts w:ascii="Arial" w:eastAsia="SimSun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qFormat/>
    <w:rsid w:val="00E80E55"/>
    <w:pPr>
      <w:spacing w:after="0" w:line="240" w:lineRule="auto"/>
      <w:ind w:firstLineChars="200" w:firstLine="420"/>
    </w:pPr>
    <w:rPr>
      <w:rFonts w:ascii="Times New Roman" w:eastAsia="SimSun" w:hAnsi="Times New Roman" w:cs="Times New Roman"/>
      <w:sz w:val="28"/>
      <w:szCs w:val="28"/>
    </w:rPr>
  </w:style>
  <w:style w:type="paragraph" w:styleId="NoteHeading">
    <w:name w:val="Note Heading"/>
    <w:basedOn w:val="Normal"/>
    <w:next w:val="Normal"/>
    <w:link w:val="NoteHeadingChar"/>
    <w:qFormat/>
    <w:rsid w:val="00E80E55"/>
    <w:pPr>
      <w:spacing w:after="0" w:line="240" w:lineRule="auto"/>
      <w:jc w:val="center"/>
    </w:pPr>
    <w:rPr>
      <w:rFonts w:ascii="Times New Roman" w:eastAsia="SimSun" w:hAnsi="Times New Roman" w:cs="Times New Roman"/>
      <w:sz w:val="28"/>
      <w:szCs w:val="28"/>
    </w:rPr>
  </w:style>
  <w:style w:type="character" w:customStyle="1" w:styleId="NoteHeadingChar">
    <w:name w:val="Note Heading Char"/>
    <w:basedOn w:val="DefaultParagraphFont"/>
    <w:link w:val="NoteHeading"/>
    <w:rsid w:val="00E80E55"/>
    <w:rPr>
      <w:rFonts w:ascii="Times New Roman" w:eastAsia="SimSun" w:hAnsi="Times New Roman" w:cs="Times New Roman"/>
      <w:sz w:val="28"/>
      <w:szCs w:val="28"/>
    </w:rPr>
  </w:style>
  <w:style w:type="character" w:styleId="PageNumber">
    <w:name w:val="page number"/>
    <w:basedOn w:val="DefaultParagraphFont"/>
    <w:qFormat/>
    <w:rsid w:val="00E80E55"/>
  </w:style>
  <w:style w:type="paragraph" w:styleId="PlainText">
    <w:name w:val="Plain Text"/>
    <w:basedOn w:val="Normal"/>
    <w:link w:val="PlainTextChar"/>
    <w:qFormat/>
    <w:rsid w:val="00E80E55"/>
    <w:pPr>
      <w:spacing w:after="0" w:line="240" w:lineRule="auto"/>
    </w:pPr>
    <w:rPr>
      <w:rFonts w:ascii="SimSun" w:eastAsia="SimSun" w:hAnsi="Courier New" w:cs="Courier New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rsid w:val="00E80E55"/>
    <w:rPr>
      <w:rFonts w:ascii="SimSun" w:eastAsia="SimSun" w:hAnsi="Courier New" w:cs="Courier New"/>
      <w:sz w:val="28"/>
      <w:szCs w:val="21"/>
    </w:rPr>
  </w:style>
  <w:style w:type="paragraph" w:styleId="Salutation">
    <w:name w:val="Salutation"/>
    <w:basedOn w:val="Normal"/>
    <w:next w:val="Normal"/>
    <w:link w:val="SalutationChar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alutationChar">
    <w:name w:val="Salutation Char"/>
    <w:basedOn w:val="DefaultParagraphFont"/>
    <w:link w:val="Salutation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ignature">
    <w:name w:val="Signature"/>
    <w:basedOn w:val="Normal"/>
    <w:link w:val="SignatureChar"/>
    <w:qFormat/>
    <w:rsid w:val="00E80E55"/>
    <w:pPr>
      <w:spacing w:after="0" w:line="240" w:lineRule="auto"/>
      <w:ind w:leftChars="2100" w:left="100"/>
    </w:pPr>
    <w:rPr>
      <w:rFonts w:ascii="Times New Roman" w:eastAsia="SimSun" w:hAnsi="Times New Roman" w:cs="Times New Roman"/>
      <w:sz w:val="28"/>
      <w:szCs w:val="28"/>
    </w:rPr>
  </w:style>
  <w:style w:type="character" w:customStyle="1" w:styleId="SignatureChar">
    <w:name w:val="Signature Char"/>
    <w:basedOn w:val="DefaultParagraphFont"/>
    <w:link w:val="Signature"/>
    <w:rsid w:val="00E80E55"/>
    <w:rPr>
      <w:rFonts w:ascii="Times New Roman" w:eastAsia="SimSun" w:hAnsi="Times New Roman" w:cs="Times New Roman"/>
      <w:sz w:val="28"/>
      <w:szCs w:val="28"/>
    </w:rPr>
  </w:style>
  <w:style w:type="paragraph" w:styleId="Subtitle">
    <w:name w:val="Subtitle"/>
    <w:basedOn w:val="Normal"/>
    <w:link w:val="SubtitleChar"/>
    <w:qFormat/>
    <w:rsid w:val="00E80E55"/>
    <w:pPr>
      <w:spacing w:before="240" w:after="60" w:line="312" w:lineRule="auto"/>
      <w:jc w:val="center"/>
      <w:outlineLvl w:val="1"/>
    </w:pPr>
    <w:rPr>
      <w:rFonts w:ascii="Arial" w:eastAsia="SimSun" w:hAnsi="Arial" w:cs="Arial"/>
      <w:b/>
      <w:bCs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E80E55"/>
    <w:rPr>
      <w:rFonts w:ascii="Arial" w:eastAsia="SimSun" w:hAnsi="Arial" w:cs="Arial"/>
      <w:b/>
      <w:bCs/>
      <w:kern w:val="28"/>
      <w:sz w:val="32"/>
      <w:szCs w:val="32"/>
    </w:rPr>
  </w:style>
  <w:style w:type="table" w:customStyle="1" w:styleId="TableGrid70">
    <w:name w:val="Table Grid70"/>
    <w:basedOn w:val="TableNormal"/>
    <w:next w:val="TableGrid"/>
    <w:uiPriority w:val="59"/>
    <w:qFormat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ableofAuthorities">
    <w:name w:val="table of authorities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ableofFigures">
    <w:name w:val="table of figures"/>
    <w:basedOn w:val="Normal"/>
    <w:next w:val="Normal"/>
    <w:qFormat/>
    <w:rsid w:val="00E80E55"/>
    <w:pPr>
      <w:spacing w:after="0" w:line="240" w:lineRule="auto"/>
      <w:ind w:leftChars="200" w:left="200" w:hangingChars="200" w:hanging="200"/>
    </w:pPr>
    <w:rPr>
      <w:rFonts w:ascii="Times New Roman" w:eastAsia="SimSun" w:hAnsi="Times New Roman" w:cs="Times New Roman"/>
      <w:sz w:val="28"/>
      <w:szCs w:val="28"/>
    </w:rPr>
  </w:style>
  <w:style w:type="table" w:styleId="TableSimple1">
    <w:name w:val="Table Simple 1"/>
    <w:basedOn w:val="TableNormal"/>
    <w:rsid w:val="00E80E5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paragraph" w:styleId="Title">
    <w:name w:val="Title"/>
    <w:basedOn w:val="Normal"/>
    <w:link w:val="TitleChar"/>
    <w:qFormat/>
    <w:rsid w:val="00E80E55"/>
    <w:pPr>
      <w:spacing w:before="240" w:after="60" w:line="240" w:lineRule="auto"/>
      <w:jc w:val="center"/>
      <w:outlineLvl w:val="0"/>
    </w:pPr>
    <w:rPr>
      <w:rFonts w:ascii="Arial" w:eastAsia="SimSun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80E55"/>
    <w:rPr>
      <w:rFonts w:ascii="Arial" w:eastAsia="SimSun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qFormat/>
    <w:rsid w:val="00E80E55"/>
    <w:pPr>
      <w:spacing w:before="120" w:after="0" w:line="240" w:lineRule="auto"/>
    </w:pPr>
    <w:rPr>
      <w:rFonts w:ascii="Arial" w:eastAsia="SimSun" w:hAnsi="Arial" w:cs="Arial"/>
      <w:sz w:val="24"/>
      <w:szCs w:val="24"/>
    </w:rPr>
  </w:style>
  <w:style w:type="paragraph" w:styleId="TOC1">
    <w:name w:val="toc 1"/>
    <w:basedOn w:val="Normal"/>
    <w:next w:val="Normal"/>
    <w:qFormat/>
    <w:rsid w:val="00E80E55"/>
    <w:pPr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paragraph" w:styleId="TOC2">
    <w:name w:val="toc 2"/>
    <w:basedOn w:val="Normal"/>
    <w:next w:val="Normal"/>
    <w:qFormat/>
    <w:rsid w:val="00E80E55"/>
    <w:pPr>
      <w:spacing w:after="0" w:line="240" w:lineRule="auto"/>
      <w:ind w:leftChars="200" w:left="420"/>
    </w:pPr>
    <w:rPr>
      <w:rFonts w:ascii="Times New Roman" w:eastAsia="SimSun" w:hAnsi="Times New Roman" w:cs="Times New Roman"/>
      <w:sz w:val="28"/>
      <w:szCs w:val="28"/>
    </w:rPr>
  </w:style>
  <w:style w:type="paragraph" w:styleId="TOC3">
    <w:name w:val="toc 3"/>
    <w:basedOn w:val="Normal"/>
    <w:next w:val="Normal"/>
    <w:qFormat/>
    <w:rsid w:val="00E80E55"/>
    <w:pPr>
      <w:spacing w:after="0" w:line="240" w:lineRule="auto"/>
      <w:ind w:leftChars="400" w:left="840"/>
    </w:pPr>
    <w:rPr>
      <w:rFonts w:ascii="Times New Roman" w:eastAsia="SimSun" w:hAnsi="Times New Roman" w:cs="Times New Roman"/>
      <w:sz w:val="28"/>
      <w:szCs w:val="28"/>
    </w:rPr>
  </w:style>
  <w:style w:type="paragraph" w:styleId="TOC4">
    <w:name w:val="toc 4"/>
    <w:basedOn w:val="Normal"/>
    <w:next w:val="Normal"/>
    <w:qFormat/>
    <w:rsid w:val="00E80E55"/>
    <w:pPr>
      <w:spacing w:after="0" w:line="240" w:lineRule="auto"/>
      <w:ind w:leftChars="600" w:left="1260"/>
    </w:pPr>
    <w:rPr>
      <w:rFonts w:ascii="Times New Roman" w:eastAsia="SimSun" w:hAnsi="Times New Roman" w:cs="Times New Roman"/>
      <w:sz w:val="28"/>
      <w:szCs w:val="28"/>
    </w:rPr>
  </w:style>
  <w:style w:type="paragraph" w:styleId="TOC5">
    <w:name w:val="toc 5"/>
    <w:basedOn w:val="Normal"/>
    <w:next w:val="Normal"/>
    <w:qFormat/>
    <w:rsid w:val="00E80E55"/>
    <w:pPr>
      <w:spacing w:after="0" w:line="240" w:lineRule="auto"/>
      <w:ind w:leftChars="800" w:left="1680"/>
    </w:pPr>
    <w:rPr>
      <w:rFonts w:ascii="Times New Roman" w:eastAsia="SimSun" w:hAnsi="Times New Roman" w:cs="Times New Roman"/>
      <w:sz w:val="28"/>
      <w:szCs w:val="28"/>
    </w:rPr>
  </w:style>
  <w:style w:type="paragraph" w:styleId="TOC6">
    <w:name w:val="toc 6"/>
    <w:basedOn w:val="Normal"/>
    <w:next w:val="Normal"/>
    <w:qFormat/>
    <w:rsid w:val="00E80E55"/>
    <w:pPr>
      <w:spacing w:after="0" w:line="240" w:lineRule="auto"/>
      <w:ind w:leftChars="1000" w:left="2100"/>
    </w:pPr>
    <w:rPr>
      <w:rFonts w:ascii="Times New Roman" w:eastAsia="SimSun" w:hAnsi="Times New Roman" w:cs="Times New Roman"/>
      <w:sz w:val="28"/>
      <w:szCs w:val="28"/>
    </w:rPr>
  </w:style>
  <w:style w:type="paragraph" w:styleId="TOC7">
    <w:name w:val="toc 7"/>
    <w:basedOn w:val="Normal"/>
    <w:next w:val="Normal"/>
    <w:qFormat/>
    <w:rsid w:val="00E80E55"/>
    <w:pPr>
      <w:spacing w:after="0" w:line="240" w:lineRule="auto"/>
      <w:ind w:leftChars="1200" w:left="2520"/>
    </w:pPr>
    <w:rPr>
      <w:rFonts w:ascii="Times New Roman" w:eastAsia="SimSun" w:hAnsi="Times New Roman" w:cs="Times New Roman"/>
      <w:sz w:val="28"/>
      <w:szCs w:val="28"/>
    </w:rPr>
  </w:style>
  <w:style w:type="paragraph" w:styleId="TOC8">
    <w:name w:val="toc 8"/>
    <w:basedOn w:val="Normal"/>
    <w:next w:val="Normal"/>
    <w:qFormat/>
    <w:rsid w:val="00E80E55"/>
    <w:pPr>
      <w:spacing w:after="0" w:line="240" w:lineRule="auto"/>
      <w:ind w:leftChars="1400" w:left="2940"/>
    </w:pPr>
    <w:rPr>
      <w:rFonts w:ascii="Times New Roman" w:eastAsia="SimSun" w:hAnsi="Times New Roman" w:cs="Times New Roman"/>
      <w:sz w:val="28"/>
      <w:szCs w:val="28"/>
    </w:rPr>
  </w:style>
  <w:style w:type="paragraph" w:styleId="TOC9">
    <w:name w:val="toc 9"/>
    <w:basedOn w:val="Normal"/>
    <w:next w:val="Normal"/>
    <w:qFormat/>
    <w:rsid w:val="00E80E55"/>
    <w:pPr>
      <w:spacing w:after="0" w:line="240" w:lineRule="auto"/>
      <w:ind w:leftChars="1600" w:left="3360"/>
    </w:pPr>
    <w:rPr>
      <w:rFonts w:ascii="Times New Roman" w:eastAsia="SimSun" w:hAnsi="Times New Roman" w:cs="Times New Roman"/>
      <w:sz w:val="28"/>
      <w:szCs w:val="28"/>
    </w:rPr>
  </w:style>
  <w:style w:type="table" w:styleId="MediumGrid3-Accent1">
    <w:name w:val="Medium Grid 3 Accent 1"/>
    <w:basedOn w:val="TableNormal"/>
    <w:uiPriority w:val="69"/>
    <w:rsid w:val="00E80E55"/>
    <w:pPr>
      <w:spacing w:after="0" w:line="240" w:lineRule="auto"/>
    </w:pPr>
    <w:rPr>
      <w:rFonts w:eastAsiaTheme="minorEastAsia"/>
      <w:sz w:val="20"/>
      <w:szCs w:val="20"/>
    </w:rPr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paragraph" w:customStyle="1" w:styleId="WPSOffice1">
    <w:name w:val="WPSOffice手动目录 1"/>
    <w:qFormat/>
    <w:rsid w:val="00E80E55"/>
    <w:pPr>
      <w:spacing w:after="0" w:line="240" w:lineRule="auto"/>
    </w:pPr>
    <w:rPr>
      <w:rFonts w:ascii="Times New Roman" w:eastAsia="SimSun" w:hAnsi="Times New Roman"/>
      <w:sz w:val="26"/>
      <w:szCs w:val="20"/>
    </w:rPr>
  </w:style>
  <w:style w:type="paragraph" w:customStyle="1" w:styleId="Bodytext22">
    <w:name w:val="Body text (2)"/>
    <w:basedOn w:val="Normal"/>
    <w:qFormat/>
    <w:rsid w:val="00E80E55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</w:rPr>
  </w:style>
  <w:style w:type="character" w:styleId="SubtleEmphasis">
    <w:name w:val="Subtle Emphasis"/>
    <w:basedOn w:val="DefaultParagraphFont"/>
    <w:uiPriority w:val="99"/>
    <w:qFormat/>
    <w:rsid w:val="00E80E55"/>
    <w:rPr>
      <w:i/>
      <w:iCs/>
      <w:color w:val="404040" w:themeColor="text1" w:themeTint="BF"/>
    </w:rPr>
  </w:style>
  <w:style w:type="character" w:customStyle="1" w:styleId="Tablecaption">
    <w:name w:val="Table caption_"/>
    <w:basedOn w:val="DefaultParagraphFont"/>
    <w:link w:val="Tablecaption0"/>
    <w:locked/>
    <w:rsid w:val="00E80E55"/>
    <w:rPr>
      <w:shd w:val="clear" w:color="auto" w:fill="FFFFFF"/>
    </w:rPr>
  </w:style>
  <w:style w:type="paragraph" w:customStyle="1" w:styleId="Tablecaption0">
    <w:name w:val="Table caption"/>
    <w:basedOn w:val="Normal"/>
    <w:link w:val="Tablecaption"/>
    <w:qFormat/>
    <w:rsid w:val="00E80E55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85pt">
    <w:name w:val="Body text (2) + 8.5 pt"/>
    <w:basedOn w:val="Bodytext2"/>
    <w:rsid w:val="00E80E55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paragraph" w:customStyle="1" w:styleId="ListParagraph1">
    <w:name w:val="List Paragraph1"/>
    <w:basedOn w:val="Normal"/>
    <w:uiPriority w:val="34"/>
    <w:qFormat/>
    <w:rsid w:val="00E80E55"/>
    <w:pPr>
      <w:spacing w:after="200" w:line="276" w:lineRule="auto"/>
      <w:ind w:left="720"/>
      <w:contextualSpacing/>
    </w:pPr>
    <w:rPr>
      <w:lang w:val="en-SG"/>
    </w:rPr>
  </w:style>
  <w:style w:type="table" w:customStyle="1" w:styleId="TableGrid218">
    <w:name w:val="Table Grid218"/>
    <w:basedOn w:val="TableNormal"/>
    <w:next w:val="TableGrid"/>
    <w:uiPriority w:val="59"/>
    <w:qFormat/>
    <w:rsid w:val="00E8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_"/>
    <w:basedOn w:val="DefaultParagraphFont"/>
    <w:rsid w:val="00E80E55"/>
  </w:style>
  <w:style w:type="character" w:customStyle="1" w:styleId="ff4">
    <w:name w:val="ff4"/>
    <w:basedOn w:val="DefaultParagraphFont"/>
    <w:rsid w:val="00E80E55"/>
  </w:style>
  <w:style w:type="character" w:customStyle="1" w:styleId="MTConvertedEquation">
    <w:name w:val="MTConvertedEquation"/>
    <w:basedOn w:val="DefaultParagraphFont"/>
    <w:rsid w:val="00E80E55"/>
    <w:rPr>
      <w:rFonts w:ascii="Times New Roman" w:hAnsi="Times New Roman" w:cs="Times New Roman"/>
      <w:sz w:val="24"/>
      <w:szCs w:val="24"/>
    </w:rPr>
  </w:style>
  <w:style w:type="table" w:customStyle="1" w:styleId="TableGrid312">
    <w:name w:val="Table Grid312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3">
    <w:name w:val="Table Grid413"/>
    <w:basedOn w:val="TableNormal"/>
    <w:next w:val="TableGrid"/>
    <w:rsid w:val="00E80E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0">
    <w:name w:val="Table Grid710"/>
    <w:basedOn w:val="TableNormal"/>
    <w:next w:val="TableGrid"/>
    <w:uiPriority w:val="59"/>
    <w:rsid w:val="00E80E5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0">
    <w:name w:val="Table Grid80"/>
    <w:basedOn w:val="TableNormal"/>
    <w:next w:val="TableGrid"/>
    <w:uiPriority w:val="59"/>
    <w:qFormat/>
    <w:rsid w:val="00243FD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9">
    <w:name w:val="Table Grid219"/>
    <w:basedOn w:val="TableNormal"/>
    <w:next w:val="TableGrid"/>
    <w:uiPriority w:val="59"/>
    <w:qFormat/>
    <w:rsid w:val="0024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3">
    <w:name w:val="Table Grid313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4">
    <w:name w:val="Table Grid414"/>
    <w:basedOn w:val="TableNormal"/>
    <w:next w:val="TableGrid"/>
    <w:rsid w:val="00243FD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1">
    <w:name w:val="Table Grid711"/>
    <w:basedOn w:val="TableNormal"/>
    <w:next w:val="TableGrid"/>
    <w:uiPriority w:val="59"/>
    <w:rsid w:val="00243FD5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1">
    <w:name w:val="Table Grid81"/>
    <w:basedOn w:val="TableNormal"/>
    <w:next w:val="TableGrid"/>
    <w:uiPriority w:val="59"/>
    <w:qFormat/>
    <w:rsid w:val="006848B7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2">
    <w:name w:val="Table Grid82"/>
    <w:basedOn w:val="TableNormal"/>
    <w:next w:val="TableGrid"/>
    <w:uiPriority w:val="59"/>
    <w:qFormat/>
    <w:rsid w:val="00B939B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0">
    <w:name w:val="Table Grid220"/>
    <w:basedOn w:val="TableNormal"/>
    <w:next w:val="TableGrid"/>
    <w:uiPriority w:val="59"/>
    <w:qFormat/>
    <w:rsid w:val="00B939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basedOn w:val="TableNormal"/>
    <w:next w:val="TableGrid"/>
    <w:rsid w:val="00B939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5">
    <w:name w:val="Table Grid415"/>
    <w:basedOn w:val="TableNormal"/>
    <w:next w:val="TableGrid"/>
    <w:rsid w:val="00B939B4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2">
    <w:name w:val="Table Grid712"/>
    <w:basedOn w:val="TableNormal"/>
    <w:next w:val="TableGrid"/>
    <w:uiPriority w:val="59"/>
    <w:rsid w:val="00B939B4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">
    <w:name w:val="Table Grid83"/>
    <w:basedOn w:val="TableNormal"/>
    <w:next w:val="TableGrid"/>
    <w:uiPriority w:val="59"/>
    <w:qFormat/>
    <w:rsid w:val="004074DC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1">
    <w:name w:val="Table Grid221"/>
    <w:basedOn w:val="TableNormal"/>
    <w:next w:val="TableGrid"/>
    <w:uiPriority w:val="59"/>
    <w:qFormat/>
    <w:rsid w:val="00407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5">
    <w:name w:val="Table Grid315"/>
    <w:basedOn w:val="TableNormal"/>
    <w:next w:val="TableGrid"/>
    <w:rsid w:val="004074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6">
    <w:name w:val="Table Grid416"/>
    <w:basedOn w:val="TableNormal"/>
    <w:next w:val="TableGrid"/>
    <w:rsid w:val="004074D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3">
    <w:name w:val="Table Grid713"/>
    <w:basedOn w:val="TableNormal"/>
    <w:next w:val="TableGrid"/>
    <w:uiPriority w:val="59"/>
    <w:rsid w:val="004074D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4">
    <w:name w:val="Table Grid84"/>
    <w:basedOn w:val="TableNormal"/>
    <w:next w:val="TableGrid"/>
    <w:uiPriority w:val="59"/>
    <w:qFormat/>
    <w:rsid w:val="00F4177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2">
    <w:name w:val="Table Grid222"/>
    <w:basedOn w:val="TableNormal"/>
    <w:next w:val="TableGrid"/>
    <w:uiPriority w:val="59"/>
    <w:qFormat/>
    <w:rsid w:val="00F4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6">
    <w:name w:val="Table Grid316"/>
    <w:basedOn w:val="TableNormal"/>
    <w:next w:val="TableGrid"/>
    <w:rsid w:val="00F4177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7">
    <w:name w:val="Table Grid417"/>
    <w:basedOn w:val="TableNormal"/>
    <w:next w:val="TableGrid"/>
    <w:rsid w:val="00F4177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4">
    <w:name w:val="Table Grid714"/>
    <w:basedOn w:val="TableNormal"/>
    <w:next w:val="TableGrid"/>
    <w:uiPriority w:val="59"/>
    <w:rsid w:val="00F4177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5">
    <w:name w:val="Table Grid85"/>
    <w:basedOn w:val="TableNormal"/>
    <w:next w:val="TableGrid"/>
    <w:uiPriority w:val="59"/>
    <w:qFormat/>
    <w:rsid w:val="00AC3E9A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6">
    <w:name w:val="Table Grid86"/>
    <w:basedOn w:val="TableNormal"/>
    <w:next w:val="TableGrid"/>
    <w:uiPriority w:val="59"/>
    <w:qFormat/>
    <w:rsid w:val="006B0D3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7">
    <w:name w:val="Table Grid87"/>
    <w:basedOn w:val="TableNormal"/>
    <w:next w:val="TableGrid"/>
    <w:uiPriority w:val="59"/>
    <w:qFormat/>
    <w:rsid w:val="005F1438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8">
    <w:name w:val="Table Grid88"/>
    <w:basedOn w:val="TableNormal"/>
    <w:next w:val="TableGrid"/>
    <w:uiPriority w:val="59"/>
    <w:qFormat/>
    <w:rsid w:val="00EC1F3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3">
    <w:name w:val="Table Grid223"/>
    <w:basedOn w:val="TableNormal"/>
    <w:next w:val="TableGrid"/>
    <w:uiPriority w:val="59"/>
    <w:qFormat/>
    <w:rsid w:val="00EC1F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7">
    <w:name w:val="Table Grid317"/>
    <w:basedOn w:val="TableNormal"/>
    <w:next w:val="TableGrid"/>
    <w:rsid w:val="00EC1F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8">
    <w:name w:val="Table Grid418"/>
    <w:basedOn w:val="TableNormal"/>
    <w:next w:val="TableGrid"/>
    <w:rsid w:val="00EC1F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5">
    <w:name w:val="Table Grid715"/>
    <w:basedOn w:val="TableNormal"/>
    <w:next w:val="TableGrid"/>
    <w:uiPriority w:val="59"/>
    <w:rsid w:val="00EC1F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9">
    <w:name w:val="Table Grid89"/>
    <w:basedOn w:val="TableNormal"/>
    <w:next w:val="TableGrid"/>
    <w:uiPriority w:val="59"/>
    <w:qFormat/>
    <w:rsid w:val="00707062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4">
    <w:name w:val="Table Grid224"/>
    <w:basedOn w:val="TableNormal"/>
    <w:next w:val="TableGrid"/>
    <w:uiPriority w:val="59"/>
    <w:qFormat/>
    <w:rsid w:val="00707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8">
    <w:name w:val="Table Grid318"/>
    <w:basedOn w:val="TableNormal"/>
    <w:next w:val="TableGrid"/>
    <w:rsid w:val="0070706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9">
    <w:name w:val="Table Grid419"/>
    <w:basedOn w:val="TableNormal"/>
    <w:next w:val="TableGrid"/>
    <w:rsid w:val="0070706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6">
    <w:name w:val="Table Grid716"/>
    <w:basedOn w:val="TableNormal"/>
    <w:next w:val="TableGrid"/>
    <w:uiPriority w:val="59"/>
    <w:rsid w:val="00707062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0">
    <w:name w:val="Table Grid90"/>
    <w:basedOn w:val="TableNormal"/>
    <w:next w:val="TableGrid"/>
    <w:uiPriority w:val="59"/>
    <w:qFormat/>
    <w:rsid w:val="00A076A5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uiPriority w:val="59"/>
    <w:qFormat/>
    <w:rsid w:val="00F137FA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2">
    <w:name w:val="Table Grid92"/>
    <w:basedOn w:val="TableNormal"/>
    <w:next w:val="TableGrid"/>
    <w:uiPriority w:val="59"/>
    <w:qFormat/>
    <w:rsid w:val="00965B3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9">
    <w:name w:val="No List19"/>
    <w:next w:val="NoList"/>
    <w:uiPriority w:val="99"/>
    <w:semiHidden/>
    <w:unhideWhenUsed/>
    <w:rsid w:val="00307A4E"/>
  </w:style>
  <w:style w:type="table" w:customStyle="1" w:styleId="TableGrid93">
    <w:name w:val="Table Grid93"/>
    <w:basedOn w:val="TableNormal"/>
    <w:next w:val="TableGrid"/>
    <w:uiPriority w:val="59"/>
    <w:qFormat/>
    <w:rsid w:val="00307A4E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5">
    <w:name w:val="Table Grid225"/>
    <w:basedOn w:val="TableNormal"/>
    <w:next w:val="TableGrid"/>
    <w:uiPriority w:val="59"/>
    <w:qFormat/>
    <w:rsid w:val="00307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0">
    <w:name w:val="No List110"/>
    <w:next w:val="NoList"/>
    <w:uiPriority w:val="99"/>
    <w:semiHidden/>
    <w:unhideWhenUsed/>
    <w:rsid w:val="00307A4E"/>
  </w:style>
  <w:style w:type="table" w:customStyle="1" w:styleId="TableGrid319">
    <w:name w:val="Table Grid319"/>
    <w:basedOn w:val="TableNormal"/>
    <w:next w:val="TableGrid"/>
    <w:rsid w:val="00307A4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8">
    <w:name w:val="No List28"/>
    <w:next w:val="NoList"/>
    <w:uiPriority w:val="99"/>
    <w:semiHidden/>
    <w:unhideWhenUsed/>
    <w:rsid w:val="00307A4E"/>
  </w:style>
  <w:style w:type="numbering" w:customStyle="1" w:styleId="NoList38">
    <w:name w:val="No List38"/>
    <w:next w:val="NoList"/>
    <w:uiPriority w:val="99"/>
    <w:semiHidden/>
    <w:unhideWhenUsed/>
    <w:rsid w:val="00307A4E"/>
  </w:style>
  <w:style w:type="numbering" w:customStyle="1" w:styleId="NoList47">
    <w:name w:val="No List47"/>
    <w:next w:val="NoList"/>
    <w:uiPriority w:val="99"/>
    <w:semiHidden/>
    <w:unhideWhenUsed/>
    <w:rsid w:val="00307A4E"/>
  </w:style>
  <w:style w:type="numbering" w:customStyle="1" w:styleId="NoList51">
    <w:name w:val="No List51"/>
    <w:next w:val="NoList"/>
    <w:uiPriority w:val="99"/>
    <w:semiHidden/>
    <w:unhideWhenUsed/>
    <w:rsid w:val="00307A4E"/>
  </w:style>
  <w:style w:type="numbering" w:customStyle="1" w:styleId="NoList61">
    <w:name w:val="No List61"/>
    <w:next w:val="NoList"/>
    <w:uiPriority w:val="99"/>
    <w:semiHidden/>
    <w:unhideWhenUsed/>
    <w:rsid w:val="00307A4E"/>
  </w:style>
  <w:style w:type="table" w:customStyle="1" w:styleId="TableGrid121">
    <w:name w:val="Table Grid12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1">
    <w:name w:val="No List71"/>
    <w:next w:val="NoList"/>
    <w:uiPriority w:val="99"/>
    <w:semiHidden/>
    <w:unhideWhenUsed/>
    <w:rsid w:val="00307A4E"/>
  </w:style>
  <w:style w:type="numbering" w:customStyle="1" w:styleId="NoList118">
    <w:name w:val="No List118"/>
    <w:next w:val="NoList"/>
    <w:uiPriority w:val="99"/>
    <w:semiHidden/>
    <w:unhideWhenUsed/>
    <w:rsid w:val="00307A4E"/>
  </w:style>
  <w:style w:type="numbering" w:customStyle="1" w:styleId="NoList81">
    <w:name w:val="No List81"/>
    <w:next w:val="NoList"/>
    <w:uiPriority w:val="99"/>
    <w:semiHidden/>
    <w:unhideWhenUsed/>
    <w:rsid w:val="00307A4E"/>
  </w:style>
  <w:style w:type="table" w:customStyle="1" w:styleId="TableGrid141">
    <w:name w:val="Table Grid14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">
    <w:name w:val="Table Grid151"/>
    <w:basedOn w:val="TableNormal"/>
    <w:next w:val="TableGrid"/>
    <w:uiPriority w:val="59"/>
    <w:rsid w:val="00307A4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1">
    <w:name w:val="No List91"/>
    <w:next w:val="NoList"/>
    <w:uiPriority w:val="99"/>
    <w:semiHidden/>
    <w:unhideWhenUsed/>
    <w:rsid w:val="00307A4E"/>
  </w:style>
  <w:style w:type="table" w:customStyle="1" w:styleId="TableGrid161">
    <w:name w:val="Table Grid161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">
    <w:name w:val="Table Grid171"/>
    <w:basedOn w:val="TableNormal"/>
    <w:next w:val="TableGrid"/>
    <w:uiPriority w:val="59"/>
    <w:rsid w:val="00307A4E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1">
    <w:name w:val="No List101"/>
    <w:next w:val="NoList"/>
    <w:uiPriority w:val="99"/>
    <w:semiHidden/>
    <w:unhideWhenUsed/>
    <w:rsid w:val="00307A4E"/>
  </w:style>
  <w:style w:type="numbering" w:customStyle="1" w:styleId="NoList127">
    <w:name w:val="No List127"/>
    <w:next w:val="NoList"/>
    <w:uiPriority w:val="99"/>
    <w:semiHidden/>
    <w:unhideWhenUsed/>
    <w:rsid w:val="00307A4E"/>
  </w:style>
  <w:style w:type="numbering" w:customStyle="1" w:styleId="NoList131">
    <w:name w:val="No List131"/>
    <w:next w:val="NoList"/>
    <w:uiPriority w:val="99"/>
    <w:semiHidden/>
    <w:unhideWhenUsed/>
    <w:rsid w:val="00307A4E"/>
  </w:style>
  <w:style w:type="numbering" w:customStyle="1" w:styleId="NoList141">
    <w:name w:val="No List141"/>
    <w:next w:val="NoList"/>
    <w:uiPriority w:val="99"/>
    <w:semiHidden/>
    <w:unhideWhenUsed/>
    <w:rsid w:val="00307A4E"/>
  </w:style>
  <w:style w:type="table" w:customStyle="1" w:styleId="TableGrid2110">
    <w:name w:val="Table Grid2110"/>
    <w:basedOn w:val="TableNormal"/>
    <w:next w:val="TableGrid"/>
    <w:uiPriority w:val="59"/>
    <w:rsid w:val="00307A4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Justisi">
    <w:name w:val="Normal + Justisi"/>
    <w:basedOn w:val="Normal"/>
    <w:rsid w:val="00307A4E"/>
    <w:pPr>
      <w:spacing w:after="0" w:line="240" w:lineRule="auto"/>
    </w:pPr>
    <w:rPr>
      <w:rFonts w:ascii="VNI-Times" w:eastAsia="Times New Roman" w:hAnsi="VNI-Times" w:cs="Times New Roman"/>
      <w:sz w:val="28"/>
      <w:szCs w:val="28"/>
    </w:rPr>
  </w:style>
  <w:style w:type="numbering" w:customStyle="1" w:styleId="NoList151">
    <w:name w:val="No List151"/>
    <w:next w:val="NoList"/>
    <w:uiPriority w:val="99"/>
    <w:semiHidden/>
    <w:unhideWhenUsed/>
    <w:rsid w:val="00307A4E"/>
  </w:style>
  <w:style w:type="table" w:customStyle="1" w:styleId="TableGrid226">
    <w:name w:val="Table Grid226"/>
    <w:basedOn w:val="TableNormal"/>
    <w:next w:val="TableGrid"/>
    <w:uiPriority w:val="59"/>
    <w:rsid w:val="00307A4E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">
    <w:name w:val="No List161"/>
    <w:next w:val="NoList"/>
    <w:uiPriority w:val="99"/>
    <w:semiHidden/>
    <w:unhideWhenUsed/>
    <w:rsid w:val="00307A4E"/>
  </w:style>
  <w:style w:type="character" w:customStyle="1" w:styleId="cpChagiiquyt1">
    <w:name w:val="Đề cập Chưa giải quyết1"/>
    <w:uiPriority w:val="99"/>
    <w:semiHidden/>
    <w:unhideWhenUsed/>
    <w:rsid w:val="00307A4E"/>
    <w:rPr>
      <w:color w:val="605E5C"/>
      <w:shd w:val="clear" w:color="auto" w:fill="E1DFDD"/>
    </w:rPr>
  </w:style>
  <w:style w:type="character" w:customStyle="1" w:styleId="t2289">
    <w:name w:val="t2289"/>
    <w:basedOn w:val="DefaultParagraphFont"/>
    <w:rsid w:val="00307A4E"/>
  </w:style>
  <w:style w:type="character" w:customStyle="1" w:styleId="t2290">
    <w:name w:val="t2290"/>
    <w:basedOn w:val="DefaultParagraphFont"/>
    <w:rsid w:val="00307A4E"/>
  </w:style>
  <w:style w:type="character" w:customStyle="1" w:styleId="t2403">
    <w:name w:val="t2403"/>
    <w:basedOn w:val="DefaultParagraphFont"/>
    <w:rsid w:val="00307A4E"/>
  </w:style>
  <w:style w:type="character" w:customStyle="1" w:styleId="t2404">
    <w:name w:val="t2404"/>
    <w:basedOn w:val="DefaultParagraphFont"/>
    <w:rsid w:val="00307A4E"/>
  </w:style>
  <w:style w:type="character" w:customStyle="1" w:styleId="t2440">
    <w:name w:val="t2440"/>
    <w:basedOn w:val="DefaultParagraphFont"/>
    <w:rsid w:val="00307A4E"/>
  </w:style>
  <w:style w:type="character" w:customStyle="1" w:styleId="t2441">
    <w:name w:val="t2441"/>
    <w:basedOn w:val="DefaultParagraphFont"/>
    <w:rsid w:val="00307A4E"/>
  </w:style>
  <w:style w:type="numbering" w:customStyle="1" w:styleId="NoList20">
    <w:name w:val="No List20"/>
    <w:next w:val="NoList"/>
    <w:uiPriority w:val="99"/>
    <w:semiHidden/>
    <w:unhideWhenUsed/>
    <w:rsid w:val="0049763D"/>
  </w:style>
  <w:style w:type="table" w:customStyle="1" w:styleId="TableGrid94">
    <w:name w:val="Table Grid94"/>
    <w:basedOn w:val="TableNormal"/>
    <w:next w:val="TableGrid"/>
    <w:uiPriority w:val="59"/>
    <w:qFormat/>
    <w:rsid w:val="0049763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7">
    <w:name w:val="Table Grid227"/>
    <w:basedOn w:val="TableNormal"/>
    <w:next w:val="TableGrid"/>
    <w:uiPriority w:val="59"/>
    <w:qFormat/>
    <w:rsid w:val="004976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9">
    <w:name w:val="No List119"/>
    <w:next w:val="NoList"/>
    <w:uiPriority w:val="99"/>
    <w:semiHidden/>
    <w:unhideWhenUsed/>
    <w:rsid w:val="0049763D"/>
  </w:style>
  <w:style w:type="table" w:customStyle="1" w:styleId="TableGrid320">
    <w:name w:val="Table Grid320"/>
    <w:basedOn w:val="TableNormal"/>
    <w:next w:val="TableGrid"/>
    <w:rsid w:val="0049763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9">
    <w:name w:val="No List29"/>
    <w:next w:val="NoList"/>
    <w:uiPriority w:val="99"/>
    <w:semiHidden/>
    <w:unhideWhenUsed/>
    <w:rsid w:val="0049763D"/>
  </w:style>
  <w:style w:type="numbering" w:customStyle="1" w:styleId="NoList39">
    <w:name w:val="No List39"/>
    <w:next w:val="NoList"/>
    <w:uiPriority w:val="99"/>
    <w:semiHidden/>
    <w:unhideWhenUsed/>
    <w:rsid w:val="0049763D"/>
  </w:style>
  <w:style w:type="numbering" w:customStyle="1" w:styleId="NoList48">
    <w:name w:val="No List48"/>
    <w:next w:val="NoList"/>
    <w:uiPriority w:val="99"/>
    <w:semiHidden/>
    <w:unhideWhenUsed/>
    <w:rsid w:val="0049763D"/>
  </w:style>
  <w:style w:type="numbering" w:customStyle="1" w:styleId="NoList52">
    <w:name w:val="No List52"/>
    <w:next w:val="NoList"/>
    <w:uiPriority w:val="99"/>
    <w:semiHidden/>
    <w:unhideWhenUsed/>
    <w:rsid w:val="0049763D"/>
  </w:style>
  <w:style w:type="numbering" w:customStyle="1" w:styleId="NoList62">
    <w:name w:val="No List62"/>
    <w:next w:val="NoList"/>
    <w:uiPriority w:val="99"/>
    <w:semiHidden/>
    <w:unhideWhenUsed/>
    <w:rsid w:val="0049763D"/>
  </w:style>
  <w:style w:type="table" w:customStyle="1" w:styleId="TableGrid122">
    <w:name w:val="Table Grid12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2">
    <w:name w:val="No List72"/>
    <w:next w:val="NoList"/>
    <w:uiPriority w:val="99"/>
    <w:semiHidden/>
    <w:unhideWhenUsed/>
    <w:rsid w:val="0049763D"/>
  </w:style>
  <w:style w:type="numbering" w:customStyle="1" w:styleId="NoList1110">
    <w:name w:val="No List1110"/>
    <w:next w:val="NoList"/>
    <w:uiPriority w:val="99"/>
    <w:semiHidden/>
    <w:unhideWhenUsed/>
    <w:rsid w:val="0049763D"/>
  </w:style>
  <w:style w:type="numbering" w:customStyle="1" w:styleId="NoList82">
    <w:name w:val="No List82"/>
    <w:next w:val="NoList"/>
    <w:uiPriority w:val="99"/>
    <w:semiHidden/>
    <w:unhideWhenUsed/>
    <w:rsid w:val="0049763D"/>
  </w:style>
  <w:style w:type="table" w:customStyle="1" w:styleId="TableGrid142">
    <w:name w:val="Table Grid14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2">
    <w:name w:val="Table Grid152"/>
    <w:basedOn w:val="TableNormal"/>
    <w:next w:val="TableGrid"/>
    <w:uiPriority w:val="59"/>
    <w:rsid w:val="0049763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2">
    <w:name w:val="No List92"/>
    <w:next w:val="NoList"/>
    <w:uiPriority w:val="99"/>
    <w:semiHidden/>
    <w:unhideWhenUsed/>
    <w:rsid w:val="0049763D"/>
  </w:style>
  <w:style w:type="table" w:customStyle="1" w:styleId="TableGrid162">
    <w:name w:val="Table Grid162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2">
    <w:name w:val="Table Grid172"/>
    <w:basedOn w:val="TableNormal"/>
    <w:next w:val="TableGrid"/>
    <w:uiPriority w:val="59"/>
    <w:rsid w:val="0049763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2">
    <w:name w:val="No List102"/>
    <w:next w:val="NoList"/>
    <w:uiPriority w:val="99"/>
    <w:semiHidden/>
    <w:unhideWhenUsed/>
    <w:rsid w:val="0049763D"/>
  </w:style>
  <w:style w:type="numbering" w:customStyle="1" w:styleId="NoList128">
    <w:name w:val="No List128"/>
    <w:next w:val="NoList"/>
    <w:uiPriority w:val="99"/>
    <w:semiHidden/>
    <w:unhideWhenUsed/>
    <w:rsid w:val="0049763D"/>
  </w:style>
  <w:style w:type="numbering" w:customStyle="1" w:styleId="NoList132">
    <w:name w:val="No List132"/>
    <w:next w:val="NoList"/>
    <w:uiPriority w:val="99"/>
    <w:semiHidden/>
    <w:unhideWhenUsed/>
    <w:rsid w:val="0049763D"/>
  </w:style>
  <w:style w:type="numbering" w:customStyle="1" w:styleId="NoList142">
    <w:name w:val="No List142"/>
    <w:next w:val="NoList"/>
    <w:uiPriority w:val="99"/>
    <w:semiHidden/>
    <w:unhideWhenUsed/>
    <w:rsid w:val="0049763D"/>
  </w:style>
  <w:style w:type="table" w:customStyle="1" w:styleId="TableGrid2111">
    <w:name w:val="Table Grid2111"/>
    <w:basedOn w:val="TableNormal"/>
    <w:next w:val="TableGrid"/>
    <w:uiPriority w:val="59"/>
    <w:rsid w:val="004976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2">
    <w:name w:val="No List152"/>
    <w:next w:val="NoList"/>
    <w:uiPriority w:val="99"/>
    <w:semiHidden/>
    <w:unhideWhenUsed/>
    <w:rsid w:val="0049763D"/>
  </w:style>
  <w:style w:type="table" w:customStyle="1" w:styleId="TableGrid228">
    <w:name w:val="Table Grid228"/>
    <w:basedOn w:val="TableNormal"/>
    <w:next w:val="TableGrid"/>
    <w:uiPriority w:val="59"/>
    <w:rsid w:val="0049763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2">
    <w:name w:val="No List162"/>
    <w:next w:val="NoList"/>
    <w:uiPriority w:val="99"/>
    <w:semiHidden/>
    <w:unhideWhenUsed/>
    <w:rsid w:val="0049763D"/>
  </w:style>
  <w:style w:type="table" w:customStyle="1" w:styleId="TableGrid95">
    <w:name w:val="Table Grid95"/>
    <w:basedOn w:val="TableNormal"/>
    <w:next w:val="TableGrid"/>
    <w:uiPriority w:val="59"/>
    <w:qFormat/>
    <w:rsid w:val="00F25F5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0">
    <w:name w:val="No List30"/>
    <w:next w:val="NoList"/>
    <w:uiPriority w:val="99"/>
    <w:semiHidden/>
    <w:unhideWhenUsed/>
    <w:rsid w:val="00AE4823"/>
  </w:style>
  <w:style w:type="table" w:customStyle="1" w:styleId="TableGrid96">
    <w:name w:val="Table Grid96"/>
    <w:basedOn w:val="TableNormal"/>
    <w:next w:val="TableGrid"/>
    <w:uiPriority w:val="59"/>
    <w:qFormat/>
    <w:rsid w:val="00AE482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29">
    <w:name w:val="Table Grid229"/>
    <w:basedOn w:val="TableNormal"/>
    <w:next w:val="TableGrid"/>
    <w:uiPriority w:val="59"/>
    <w:qFormat/>
    <w:rsid w:val="00AE4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20">
    <w:name w:val="No List120"/>
    <w:next w:val="NoList"/>
    <w:uiPriority w:val="99"/>
    <w:semiHidden/>
    <w:unhideWhenUsed/>
    <w:rsid w:val="00AE4823"/>
  </w:style>
  <w:style w:type="table" w:customStyle="1" w:styleId="TableGrid321">
    <w:name w:val="Table Grid321"/>
    <w:basedOn w:val="TableNormal"/>
    <w:next w:val="TableGrid"/>
    <w:rsid w:val="00AE4823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0">
    <w:name w:val="No List210"/>
    <w:next w:val="NoList"/>
    <w:uiPriority w:val="99"/>
    <w:semiHidden/>
    <w:unhideWhenUsed/>
    <w:rsid w:val="00AE4823"/>
  </w:style>
  <w:style w:type="numbering" w:customStyle="1" w:styleId="NoList310">
    <w:name w:val="No List310"/>
    <w:next w:val="NoList"/>
    <w:uiPriority w:val="99"/>
    <w:semiHidden/>
    <w:unhideWhenUsed/>
    <w:rsid w:val="00AE4823"/>
  </w:style>
  <w:style w:type="numbering" w:customStyle="1" w:styleId="NoList49">
    <w:name w:val="No List49"/>
    <w:next w:val="NoList"/>
    <w:uiPriority w:val="99"/>
    <w:semiHidden/>
    <w:unhideWhenUsed/>
    <w:rsid w:val="00AE4823"/>
  </w:style>
  <w:style w:type="numbering" w:customStyle="1" w:styleId="NoList53">
    <w:name w:val="No List53"/>
    <w:next w:val="NoList"/>
    <w:uiPriority w:val="99"/>
    <w:semiHidden/>
    <w:unhideWhenUsed/>
    <w:rsid w:val="00AE4823"/>
  </w:style>
  <w:style w:type="numbering" w:customStyle="1" w:styleId="NoList63">
    <w:name w:val="No List63"/>
    <w:next w:val="NoList"/>
    <w:uiPriority w:val="99"/>
    <w:semiHidden/>
    <w:unhideWhenUsed/>
    <w:rsid w:val="00AE4823"/>
  </w:style>
  <w:style w:type="table" w:customStyle="1" w:styleId="TableGrid123">
    <w:name w:val="Table Grid123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3">
    <w:name w:val="No List73"/>
    <w:next w:val="NoList"/>
    <w:uiPriority w:val="99"/>
    <w:semiHidden/>
    <w:unhideWhenUsed/>
    <w:rsid w:val="00AE4823"/>
  </w:style>
  <w:style w:type="numbering" w:customStyle="1" w:styleId="NoList1111">
    <w:name w:val="No List1111"/>
    <w:next w:val="NoList"/>
    <w:uiPriority w:val="99"/>
    <w:semiHidden/>
    <w:unhideWhenUsed/>
    <w:rsid w:val="00AE4823"/>
  </w:style>
  <w:style w:type="numbering" w:customStyle="1" w:styleId="NoList83">
    <w:name w:val="No List83"/>
    <w:next w:val="NoList"/>
    <w:uiPriority w:val="99"/>
    <w:semiHidden/>
    <w:unhideWhenUsed/>
    <w:rsid w:val="00AE4823"/>
  </w:style>
  <w:style w:type="table" w:customStyle="1" w:styleId="TableGrid143">
    <w:name w:val="Table Grid143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3">
    <w:name w:val="Table Grid153"/>
    <w:basedOn w:val="TableNormal"/>
    <w:next w:val="TableGrid"/>
    <w:uiPriority w:val="59"/>
    <w:rsid w:val="00AE482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3">
    <w:name w:val="No List93"/>
    <w:next w:val="NoList"/>
    <w:uiPriority w:val="99"/>
    <w:semiHidden/>
    <w:unhideWhenUsed/>
    <w:rsid w:val="00AE4823"/>
  </w:style>
  <w:style w:type="table" w:customStyle="1" w:styleId="TableGrid163">
    <w:name w:val="Table Grid163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3">
    <w:name w:val="Table Grid173"/>
    <w:basedOn w:val="TableNormal"/>
    <w:next w:val="TableGrid"/>
    <w:uiPriority w:val="59"/>
    <w:rsid w:val="00AE4823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3">
    <w:name w:val="No List103"/>
    <w:next w:val="NoList"/>
    <w:uiPriority w:val="99"/>
    <w:semiHidden/>
    <w:unhideWhenUsed/>
    <w:rsid w:val="00AE4823"/>
  </w:style>
  <w:style w:type="numbering" w:customStyle="1" w:styleId="NoList129">
    <w:name w:val="No List129"/>
    <w:next w:val="NoList"/>
    <w:uiPriority w:val="99"/>
    <w:semiHidden/>
    <w:unhideWhenUsed/>
    <w:rsid w:val="00AE4823"/>
  </w:style>
  <w:style w:type="numbering" w:customStyle="1" w:styleId="NoList133">
    <w:name w:val="No List133"/>
    <w:next w:val="NoList"/>
    <w:uiPriority w:val="99"/>
    <w:semiHidden/>
    <w:unhideWhenUsed/>
    <w:rsid w:val="00AE4823"/>
  </w:style>
  <w:style w:type="numbering" w:customStyle="1" w:styleId="NoList143">
    <w:name w:val="No List143"/>
    <w:next w:val="NoList"/>
    <w:uiPriority w:val="99"/>
    <w:semiHidden/>
    <w:unhideWhenUsed/>
    <w:rsid w:val="00AE4823"/>
  </w:style>
  <w:style w:type="table" w:customStyle="1" w:styleId="TableGrid2112">
    <w:name w:val="Table Grid2112"/>
    <w:basedOn w:val="TableNormal"/>
    <w:next w:val="TableGrid"/>
    <w:uiPriority w:val="59"/>
    <w:rsid w:val="00AE482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3">
    <w:name w:val="No List153"/>
    <w:next w:val="NoList"/>
    <w:uiPriority w:val="99"/>
    <w:semiHidden/>
    <w:unhideWhenUsed/>
    <w:rsid w:val="00AE4823"/>
  </w:style>
  <w:style w:type="table" w:customStyle="1" w:styleId="TableGrid2210">
    <w:name w:val="Table Grid2210"/>
    <w:basedOn w:val="TableNormal"/>
    <w:next w:val="TableGrid"/>
    <w:uiPriority w:val="59"/>
    <w:rsid w:val="00AE4823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3">
    <w:name w:val="No List163"/>
    <w:next w:val="NoList"/>
    <w:uiPriority w:val="99"/>
    <w:semiHidden/>
    <w:unhideWhenUsed/>
    <w:rsid w:val="00AE4823"/>
  </w:style>
  <w:style w:type="numbering" w:customStyle="1" w:styleId="NoList40">
    <w:name w:val="No List40"/>
    <w:next w:val="NoList"/>
    <w:uiPriority w:val="99"/>
    <w:semiHidden/>
    <w:unhideWhenUsed/>
    <w:rsid w:val="00F9414B"/>
  </w:style>
  <w:style w:type="table" w:customStyle="1" w:styleId="TableGrid97">
    <w:name w:val="Table Grid97"/>
    <w:basedOn w:val="TableNormal"/>
    <w:next w:val="TableGrid"/>
    <w:uiPriority w:val="59"/>
    <w:qFormat/>
    <w:rsid w:val="00F9414B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0">
    <w:name w:val="Table Grid230"/>
    <w:basedOn w:val="TableNormal"/>
    <w:next w:val="TableGrid"/>
    <w:uiPriority w:val="59"/>
    <w:qFormat/>
    <w:rsid w:val="00F94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0">
    <w:name w:val="No List130"/>
    <w:next w:val="NoList"/>
    <w:uiPriority w:val="99"/>
    <w:semiHidden/>
    <w:unhideWhenUsed/>
    <w:rsid w:val="00F9414B"/>
  </w:style>
  <w:style w:type="table" w:customStyle="1" w:styleId="TableGrid322">
    <w:name w:val="Table Grid322"/>
    <w:basedOn w:val="TableNormal"/>
    <w:next w:val="TableGrid"/>
    <w:rsid w:val="00F9414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1">
    <w:name w:val="No List211"/>
    <w:next w:val="NoList"/>
    <w:uiPriority w:val="99"/>
    <w:semiHidden/>
    <w:unhideWhenUsed/>
    <w:rsid w:val="00F9414B"/>
  </w:style>
  <w:style w:type="numbering" w:customStyle="1" w:styleId="NoList311">
    <w:name w:val="No List311"/>
    <w:next w:val="NoList"/>
    <w:uiPriority w:val="99"/>
    <w:semiHidden/>
    <w:unhideWhenUsed/>
    <w:rsid w:val="00F9414B"/>
  </w:style>
  <w:style w:type="numbering" w:customStyle="1" w:styleId="NoList410">
    <w:name w:val="No List410"/>
    <w:next w:val="NoList"/>
    <w:uiPriority w:val="99"/>
    <w:semiHidden/>
    <w:unhideWhenUsed/>
    <w:rsid w:val="00F9414B"/>
  </w:style>
  <w:style w:type="numbering" w:customStyle="1" w:styleId="NoList54">
    <w:name w:val="No List54"/>
    <w:next w:val="NoList"/>
    <w:uiPriority w:val="99"/>
    <w:semiHidden/>
    <w:unhideWhenUsed/>
    <w:rsid w:val="00F9414B"/>
  </w:style>
  <w:style w:type="numbering" w:customStyle="1" w:styleId="NoList64">
    <w:name w:val="No List64"/>
    <w:next w:val="NoList"/>
    <w:uiPriority w:val="99"/>
    <w:semiHidden/>
    <w:unhideWhenUsed/>
    <w:rsid w:val="00F9414B"/>
  </w:style>
  <w:style w:type="table" w:customStyle="1" w:styleId="TableGrid124">
    <w:name w:val="Table Grid124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4">
    <w:name w:val="No List74"/>
    <w:next w:val="NoList"/>
    <w:uiPriority w:val="99"/>
    <w:semiHidden/>
    <w:unhideWhenUsed/>
    <w:rsid w:val="00F9414B"/>
  </w:style>
  <w:style w:type="numbering" w:customStyle="1" w:styleId="NoList1112">
    <w:name w:val="No List1112"/>
    <w:next w:val="NoList"/>
    <w:uiPriority w:val="99"/>
    <w:semiHidden/>
    <w:unhideWhenUsed/>
    <w:rsid w:val="00F9414B"/>
  </w:style>
  <w:style w:type="numbering" w:customStyle="1" w:styleId="NoList84">
    <w:name w:val="No List84"/>
    <w:next w:val="NoList"/>
    <w:uiPriority w:val="99"/>
    <w:semiHidden/>
    <w:unhideWhenUsed/>
    <w:rsid w:val="00F9414B"/>
  </w:style>
  <w:style w:type="table" w:customStyle="1" w:styleId="TableGrid144">
    <w:name w:val="Table Grid144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4">
    <w:name w:val="Table Grid154"/>
    <w:basedOn w:val="TableNormal"/>
    <w:next w:val="TableGrid"/>
    <w:uiPriority w:val="59"/>
    <w:rsid w:val="00F9414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4">
    <w:name w:val="No List94"/>
    <w:next w:val="NoList"/>
    <w:uiPriority w:val="99"/>
    <w:semiHidden/>
    <w:unhideWhenUsed/>
    <w:rsid w:val="00F9414B"/>
  </w:style>
  <w:style w:type="table" w:customStyle="1" w:styleId="TableGrid164">
    <w:name w:val="Table Grid164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4">
    <w:name w:val="Table Grid174"/>
    <w:basedOn w:val="TableNormal"/>
    <w:next w:val="TableGrid"/>
    <w:uiPriority w:val="59"/>
    <w:rsid w:val="00F9414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4">
    <w:name w:val="No List104"/>
    <w:next w:val="NoList"/>
    <w:uiPriority w:val="99"/>
    <w:semiHidden/>
    <w:unhideWhenUsed/>
    <w:rsid w:val="00F9414B"/>
  </w:style>
  <w:style w:type="numbering" w:customStyle="1" w:styleId="NoList1210">
    <w:name w:val="No List1210"/>
    <w:next w:val="NoList"/>
    <w:uiPriority w:val="99"/>
    <w:semiHidden/>
    <w:unhideWhenUsed/>
    <w:rsid w:val="00F9414B"/>
  </w:style>
  <w:style w:type="numbering" w:customStyle="1" w:styleId="NoList134">
    <w:name w:val="No List134"/>
    <w:next w:val="NoList"/>
    <w:uiPriority w:val="99"/>
    <w:semiHidden/>
    <w:unhideWhenUsed/>
    <w:rsid w:val="00F9414B"/>
  </w:style>
  <w:style w:type="numbering" w:customStyle="1" w:styleId="NoList144">
    <w:name w:val="No List144"/>
    <w:next w:val="NoList"/>
    <w:uiPriority w:val="99"/>
    <w:semiHidden/>
    <w:unhideWhenUsed/>
    <w:rsid w:val="00F9414B"/>
  </w:style>
  <w:style w:type="table" w:customStyle="1" w:styleId="TableGrid2113">
    <w:name w:val="Table Grid2113"/>
    <w:basedOn w:val="TableNormal"/>
    <w:next w:val="TableGrid"/>
    <w:uiPriority w:val="59"/>
    <w:rsid w:val="00F9414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4">
    <w:name w:val="No List154"/>
    <w:next w:val="NoList"/>
    <w:uiPriority w:val="99"/>
    <w:semiHidden/>
    <w:unhideWhenUsed/>
    <w:rsid w:val="00F9414B"/>
  </w:style>
  <w:style w:type="table" w:customStyle="1" w:styleId="TableGrid2211">
    <w:name w:val="Table Grid2211"/>
    <w:basedOn w:val="TableNormal"/>
    <w:next w:val="TableGrid"/>
    <w:uiPriority w:val="59"/>
    <w:rsid w:val="00F9414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4">
    <w:name w:val="No List164"/>
    <w:next w:val="NoList"/>
    <w:uiPriority w:val="99"/>
    <w:semiHidden/>
    <w:unhideWhenUsed/>
    <w:rsid w:val="00F9414B"/>
  </w:style>
  <w:style w:type="numbering" w:customStyle="1" w:styleId="NoList50">
    <w:name w:val="No List50"/>
    <w:next w:val="NoList"/>
    <w:uiPriority w:val="99"/>
    <w:semiHidden/>
    <w:unhideWhenUsed/>
    <w:rsid w:val="00144430"/>
  </w:style>
  <w:style w:type="table" w:customStyle="1" w:styleId="TableGrid98">
    <w:name w:val="Table Grid98"/>
    <w:basedOn w:val="TableNormal"/>
    <w:next w:val="TableGrid"/>
    <w:uiPriority w:val="59"/>
    <w:qFormat/>
    <w:rsid w:val="0014443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1">
    <w:name w:val="Table Grid231"/>
    <w:basedOn w:val="TableNormal"/>
    <w:next w:val="TableGrid"/>
    <w:uiPriority w:val="59"/>
    <w:qFormat/>
    <w:rsid w:val="00144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5">
    <w:name w:val="No List135"/>
    <w:next w:val="NoList"/>
    <w:uiPriority w:val="99"/>
    <w:semiHidden/>
    <w:unhideWhenUsed/>
    <w:rsid w:val="00144430"/>
  </w:style>
  <w:style w:type="table" w:customStyle="1" w:styleId="TableGrid323">
    <w:name w:val="Table Grid323"/>
    <w:basedOn w:val="TableNormal"/>
    <w:next w:val="TableGrid"/>
    <w:rsid w:val="00144430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2">
    <w:name w:val="No List212"/>
    <w:next w:val="NoList"/>
    <w:uiPriority w:val="99"/>
    <w:semiHidden/>
    <w:unhideWhenUsed/>
    <w:rsid w:val="00144430"/>
  </w:style>
  <w:style w:type="numbering" w:customStyle="1" w:styleId="NoList312">
    <w:name w:val="No List312"/>
    <w:next w:val="NoList"/>
    <w:uiPriority w:val="99"/>
    <w:semiHidden/>
    <w:unhideWhenUsed/>
    <w:rsid w:val="00144430"/>
  </w:style>
  <w:style w:type="numbering" w:customStyle="1" w:styleId="NoList411">
    <w:name w:val="No List411"/>
    <w:next w:val="NoList"/>
    <w:uiPriority w:val="99"/>
    <w:semiHidden/>
    <w:unhideWhenUsed/>
    <w:rsid w:val="00144430"/>
  </w:style>
  <w:style w:type="numbering" w:customStyle="1" w:styleId="NoList55">
    <w:name w:val="No List55"/>
    <w:next w:val="NoList"/>
    <w:uiPriority w:val="99"/>
    <w:semiHidden/>
    <w:unhideWhenUsed/>
    <w:rsid w:val="00144430"/>
  </w:style>
  <w:style w:type="numbering" w:customStyle="1" w:styleId="NoList65">
    <w:name w:val="No List65"/>
    <w:next w:val="NoList"/>
    <w:uiPriority w:val="99"/>
    <w:semiHidden/>
    <w:unhideWhenUsed/>
    <w:rsid w:val="00144430"/>
  </w:style>
  <w:style w:type="table" w:customStyle="1" w:styleId="TableGrid125">
    <w:name w:val="Table Grid125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5">
    <w:name w:val="No List75"/>
    <w:next w:val="NoList"/>
    <w:uiPriority w:val="99"/>
    <w:semiHidden/>
    <w:unhideWhenUsed/>
    <w:rsid w:val="00144430"/>
  </w:style>
  <w:style w:type="numbering" w:customStyle="1" w:styleId="NoList1113">
    <w:name w:val="No List1113"/>
    <w:next w:val="NoList"/>
    <w:uiPriority w:val="99"/>
    <w:semiHidden/>
    <w:unhideWhenUsed/>
    <w:rsid w:val="00144430"/>
  </w:style>
  <w:style w:type="numbering" w:customStyle="1" w:styleId="NoList85">
    <w:name w:val="No List85"/>
    <w:next w:val="NoList"/>
    <w:uiPriority w:val="99"/>
    <w:semiHidden/>
    <w:unhideWhenUsed/>
    <w:rsid w:val="00144430"/>
  </w:style>
  <w:style w:type="table" w:customStyle="1" w:styleId="TableGrid145">
    <w:name w:val="Table Grid145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5">
    <w:name w:val="Table Grid155"/>
    <w:basedOn w:val="TableNormal"/>
    <w:next w:val="TableGrid"/>
    <w:uiPriority w:val="59"/>
    <w:rsid w:val="0014443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5">
    <w:name w:val="No List95"/>
    <w:next w:val="NoList"/>
    <w:uiPriority w:val="99"/>
    <w:semiHidden/>
    <w:unhideWhenUsed/>
    <w:rsid w:val="00144430"/>
  </w:style>
  <w:style w:type="table" w:customStyle="1" w:styleId="TableGrid165">
    <w:name w:val="Table Grid165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5">
    <w:name w:val="Table Grid175"/>
    <w:basedOn w:val="TableNormal"/>
    <w:next w:val="TableGrid"/>
    <w:uiPriority w:val="59"/>
    <w:rsid w:val="0014443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5">
    <w:name w:val="No List105"/>
    <w:next w:val="NoList"/>
    <w:uiPriority w:val="99"/>
    <w:semiHidden/>
    <w:unhideWhenUsed/>
    <w:rsid w:val="00144430"/>
  </w:style>
  <w:style w:type="numbering" w:customStyle="1" w:styleId="NoList1211">
    <w:name w:val="No List1211"/>
    <w:next w:val="NoList"/>
    <w:uiPriority w:val="99"/>
    <w:semiHidden/>
    <w:unhideWhenUsed/>
    <w:rsid w:val="00144430"/>
  </w:style>
  <w:style w:type="numbering" w:customStyle="1" w:styleId="NoList136">
    <w:name w:val="No List136"/>
    <w:next w:val="NoList"/>
    <w:uiPriority w:val="99"/>
    <w:semiHidden/>
    <w:unhideWhenUsed/>
    <w:rsid w:val="00144430"/>
  </w:style>
  <w:style w:type="numbering" w:customStyle="1" w:styleId="NoList145">
    <w:name w:val="No List145"/>
    <w:next w:val="NoList"/>
    <w:uiPriority w:val="99"/>
    <w:semiHidden/>
    <w:unhideWhenUsed/>
    <w:rsid w:val="00144430"/>
  </w:style>
  <w:style w:type="table" w:customStyle="1" w:styleId="TableGrid2114">
    <w:name w:val="Table Grid2114"/>
    <w:basedOn w:val="TableNormal"/>
    <w:next w:val="TableGrid"/>
    <w:uiPriority w:val="59"/>
    <w:rsid w:val="0014443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5">
    <w:name w:val="No List155"/>
    <w:next w:val="NoList"/>
    <w:uiPriority w:val="99"/>
    <w:semiHidden/>
    <w:unhideWhenUsed/>
    <w:rsid w:val="00144430"/>
  </w:style>
  <w:style w:type="table" w:customStyle="1" w:styleId="TableGrid2212">
    <w:name w:val="Table Grid2212"/>
    <w:basedOn w:val="TableNormal"/>
    <w:next w:val="TableGrid"/>
    <w:uiPriority w:val="59"/>
    <w:rsid w:val="00144430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5">
    <w:name w:val="No List165"/>
    <w:next w:val="NoList"/>
    <w:uiPriority w:val="99"/>
    <w:semiHidden/>
    <w:unhideWhenUsed/>
    <w:rsid w:val="00144430"/>
  </w:style>
  <w:style w:type="table" w:customStyle="1" w:styleId="TableGrid99">
    <w:name w:val="Table Grid99"/>
    <w:basedOn w:val="TableNormal"/>
    <w:next w:val="TableGrid"/>
    <w:uiPriority w:val="59"/>
    <w:qFormat/>
    <w:rsid w:val="00AC71F3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6">
    <w:name w:val="No List56"/>
    <w:next w:val="NoList"/>
    <w:uiPriority w:val="99"/>
    <w:semiHidden/>
    <w:unhideWhenUsed/>
    <w:rsid w:val="000E3A1D"/>
  </w:style>
  <w:style w:type="table" w:customStyle="1" w:styleId="TableGrid100">
    <w:name w:val="Table Grid100"/>
    <w:basedOn w:val="TableNormal"/>
    <w:next w:val="TableGrid"/>
    <w:uiPriority w:val="59"/>
    <w:qFormat/>
    <w:rsid w:val="000E3A1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2">
    <w:name w:val="Table Grid232"/>
    <w:basedOn w:val="TableNormal"/>
    <w:next w:val="TableGrid"/>
    <w:uiPriority w:val="59"/>
    <w:qFormat/>
    <w:rsid w:val="000E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7">
    <w:name w:val="No List137"/>
    <w:next w:val="NoList"/>
    <w:uiPriority w:val="99"/>
    <w:semiHidden/>
    <w:unhideWhenUsed/>
    <w:rsid w:val="000E3A1D"/>
  </w:style>
  <w:style w:type="table" w:customStyle="1" w:styleId="TableGrid324">
    <w:name w:val="Table Grid324"/>
    <w:basedOn w:val="TableNormal"/>
    <w:next w:val="TableGrid"/>
    <w:rsid w:val="000E3A1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3">
    <w:name w:val="No List213"/>
    <w:next w:val="NoList"/>
    <w:uiPriority w:val="99"/>
    <w:semiHidden/>
    <w:unhideWhenUsed/>
    <w:rsid w:val="000E3A1D"/>
  </w:style>
  <w:style w:type="numbering" w:customStyle="1" w:styleId="NoList313">
    <w:name w:val="No List313"/>
    <w:next w:val="NoList"/>
    <w:uiPriority w:val="99"/>
    <w:semiHidden/>
    <w:unhideWhenUsed/>
    <w:rsid w:val="000E3A1D"/>
  </w:style>
  <w:style w:type="numbering" w:customStyle="1" w:styleId="NoList412">
    <w:name w:val="No List412"/>
    <w:next w:val="NoList"/>
    <w:uiPriority w:val="99"/>
    <w:semiHidden/>
    <w:unhideWhenUsed/>
    <w:rsid w:val="000E3A1D"/>
  </w:style>
  <w:style w:type="numbering" w:customStyle="1" w:styleId="NoList57">
    <w:name w:val="No List57"/>
    <w:next w:val="NoList"/>
    <w:uiPriority w:val="99"/>
    <w:semiHidden/>
    <w:unhideWhenUsed/>
    <w:rsid w:val="000E3A1D"/>
  </w:style>
  <w:style w:type="numbering" w:customStyle="1" w:styleId="NoList66">
    <w:name w:val="No List66"/>
    <w:next w:val="NoList"/>
    <w:uiPriority w:val="99"/>
    <w:semiHidden/>
    <w:unhideWhenUsed/>
    <w:rsid w:val="000E3A1D"/>
  </w:style>
  <w:style w:type="table" w:customStyle="1" w:styleId="TableGrid126">
    <w:name w:val="Table Grid126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6">
    <w:name w:val="No List76"/>
    <w:next w:val="NoList"/>
    <w:uiPriority w:val="99"/>
    <w:semiHidden/>
    <w:unhideWhenUsed/>
    <w:rsid w:val="000E3A1D"/>
  </w:style>
  <w:style w:type="numbering" w:customStyle="1" w:styleId="NoList1114">
    <w:name w:val="No List1114"/>
    <w:next w:val="NoList"/>
    <w:uiPriority w:val="99"/>
    <w:semiHidden/>
    <w:unhideWhenUsed/>
    <w:rsid w:val="000E3A1D"/>
  </w:style>
  <w:style w:type="numbering" w:customStyle="1" w:styleId="NoList86">
    <w:name w:val="No List86"/>
    <w:next w:val="NoList"/>
    <w:uiPriority w:val="99"/>
    <w:semiHidden/>
    <w:unhideWhenUsed/>
    <w:rsid w:val="000E3A1D"/>
  </w:style>
  <w:style w:type="table" w:customStyle="1" w:styleId="TableGrid146">
    <w:name w:val="Table Grid146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6">
    <w:name w:val="Table Grid156"/>
    <w:basedOn w:val="TableNormal"/>
    <w:next w:val="TableGrid"/>
    <w:uiPriority w:val="59"/>
    <w:rsid w:val="000E3A1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6">
    <w:name w:val="No List96"/>
    <w:next w:val="NoList"/>
    <w:uiPriority w:val="99"/>
    <w:semiHidden/>
    <w:unhideWhenUsed/>
    <w:rsid w:val="000E3A1D"/>
  </w:style>
  <w:style w:type="table" w:customStyle="1" w:styleId="TableGrid166">
    <w:name w:val="Table Grid166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6">
    <w:name w:val="Table Grid176"/>
    <w:basedOn w:val="TableNormal"/>
    <w:next w:val="TableGrid"/>
    <w:uiPriority w:val="59"/>
    <w:rsid w:val="000E3A1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6">
    <w:name w:val="No List106"/>
    <w:next w:val="NoList"/>
    <w:uiPriority w:val="99"/>
    <w:semiHidden/>
    <w:unhideWhenUsed/>
    <w:rsid w:val="000E3A1D"/>
  </w:style>
  <w:style w:type="numbering" w:customStyle="1" w:styleId="NoList1212">
    <w:name w:val="No List1212"/>
    <w:next w:val="NoList"/>
    <w:uiPriority w:val="99"/>
    <w:semiHidden/>
    <w:unhideWhenUsed/>
    <w:rsid w:val="000E3A1D"/>
  </w:style>
  <w:style w:type="numbering" w:customStyle="1" w:styleId="NoList138">
    <w:name w:val="No List138"/>
    <w:next w:val="NoList"/>
    <w:uiPriority w:val="99"/>
    <w:semiHidden/>
    <w:unhideWhenUsed/>
    <w:rsid w:val="000E3A1D"/>
  </w:style>
  <w:style w:type="numbering" w:customStyle="1" w:styleId="NoList146">
    <w:name w:val="No List146"/>
    <w:next w:val="NoList"/>
    <w:uiPriority w:val="99"/>
    <w:semiHidden/>
    <w:unhideWhenUsed/>
    <w:rsid w:val="000E3A1D"/>
  </w:style>
  <w:style w:type="table" w:customStyle="1" w:styleId="TableGrid2115">
    <w:name w:val="Table Grid2115"/>
    <w:basedOn w:val="TableNormal"/>
    <w:next w:val="TableGrid"/>
    <w:uiPriority w:val="59"/>
    <w:rsid w:val="000E3A1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6">
    <w:name w:val="No List156"/>
    <w:next w:val="NoList"/>
    <w:uiPriority w:val="99"/>
    <w:semiHidden/>
    <w:unhideWhenUsed/>
    <w:rsid w:val="000E3A1D"/>
  </w:style>
  <w:style w:type="table" w:customStyle="1" w:styleId="TableGrid2213">
    <w:name w:val="Table Grid2213"/>
    <w:basedOn w:val="TableNormal"/>
    <w:next w:val="TableGrid"/>
    <w:uiPriority w:val="59"/>
    <w:rsid w:val="000E3A1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6">
    <w:name w:val="No List166"/>
    <w:next w:val="NoList"/>
    <w:uiPriority w:val="99"/>
    <w:semiHidden/>
    <w:unhideWhenUsed/>
    <w:rsid w:val="000E3A1D"/>
  </w:style>
  <w:style w:type="table" w:customStyle="1" w:styleId="TableGrid101">
    <w:name w:val="Table Grid101"/>
    <w:basedOn w:val="TableNormal"/>
    <w:next w:val="TableGrid"/>
    <w:uiPriority w:val="59"/>
    <w:qFormat/>
    <w:rsid w:val="00D901B0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8">
    <w:name w:val="No List58"/>
    <w:next w:val="NoList"/>
    <w:uiPriority w:val="99"/>
    <w:semiHidden/>
    <w:unhideWhenUsed/>
    <w:rsid w:val="0086671B"/>
  </w:style>
  <w:style w:type="table" w:customStyle="1" w:styleId="TableGrid102">
    <w:name w:val="Table Grid102"/>
    <w:basedOn w:val="TableNormal"/>
    <w:next w:val="TableGrid"/>
    <w:uiPriority w:val="59"/>
    <w:qFormat/>
    <w:rsid w:val="0086671B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3">
    <w:name w:val="Table Grid233"/>
    <w:basedOn w:val="TableNormal"/>
    <w:next w:val="TableGrid"/>
    <w:uiPriority w:val="59"/>
    <w:qFormat/>
    <w:rsid w:val="00866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39">
    <w:name w:val="No List139"/>
    <w:next w:val="NoList"/>
    <w:uiPriority w:val="99"/>
    <w:semiHidden/>
    <w:unhideWhenUsed/>
    <w:rsid w:val="0086671B"/>
  </w:style>
  <w:style w:type="table" w:customStyle="1" w:styleId="TableGrid325">
    <w:name w:val="Table Grid325"/>
    <w:basedOn w:val="TableNormal"/>
    <w:next w:val="TableGrid"/>
    <w:rsid w:val="0086671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4">
    <w:name w:val="No List214"/>
    <w:next w:val="NoList"/>
    <w:uiPriority w:val="99"/>
    <w:semiHidden/>
    <w:unhideWhenUsed/>
    <w:rsid w:val="0086671B"/>
  </w:style>
  <w:style w:type="numbering" w:customStyle="1" w:styleId="NoList314">
    <w:name w:val="No List314"/>
    <w:next w:val="NoList"/>
    <w:uiPriority w:val="99"/>
    <w:semiHidden/>
    <w:unhideWhenUsed/>
    <w:rsid w:val="0086671B"/>
  </w:style>
  <w:style w:type="numbering" w:customStyle="1" w:styleId="NoList413">
    <w:name w:val="No List413"/>
    <w:next w:val="NoList"/>
    <w:uiPriority w:val="99"/>
    <w:semiHidden/>
    <w:unhideWhenUsed/>
    <w:rsid w:val="0086671B"/>
  </w:style>
  <w:style w:type="numbering" w:customStyle="1" w:styleId="NoList59">
    <w:name w:val="No List59"/>
    <w:next w:val="NoList"/>
    <w:uiPriority w:val="99"/>
    <w:semiHidden/>
    <w:unhideWhenUsed/>
    <w:rsid w:val="0086671B"/>
  </w:style>
  <w:style w:type="numbering" w:customStyle="1" w:styleId="NoList67">
    <w:name w:val="No List67"/>
    <w:next w:val="NoList"/>
    <w:uiPriority w:val="99"/>
    <w:semiHidden/>
    <w:unhideWhenUsed/>
    <w:rsid w:val="0086671B"/>
  </w:style>
  <w:style w:type="table" w:customStyle="1" w:styleId="TableGrid127">
    <w:name w:val="Table Grid127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7">
    <w:name w:val="No List77"/>
    <w:next w:val="NoList"/>
    <w:uiPriority w:val="99"/>
    <w:semiHidden/>
    <w:unhideWhenUsed/>
    <w:rsid w:val="0086671B"/>
  </w:style>
  <w:style w:type="numbering" w:customStyle="1" w:styleId="NoList1115">
    <w:name w:val="No List1115"/>
    <w:next w:val="NoList"/>
    <w:uiPriority w:val="99"/>
    <w:semiHidden/>
    <w:unhideWhenUsed/>
    <w:rsid w:val="0086671B"/>
  </w:style>
  <w:style w:type="numbering" w:customStyle="1" w:styleId="NoList87">
    <w:name w:val="No List87"/>
    <w:next w:val="NoList"/>
    <w:uiPriority w:val="99"/>
    <w:semiHidden/>
    <w:unhideWhenUsed/>
    <w:rsid w:val="0086671B"/>
  </w:style>
  <w:style w:type="table" w:customStyle="1" w:styleId="TableGrid147">
    <w:name w:val="Table Grid147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7">
    <w:name w:val="Table Grid157"/>
    <w:basedOn w:val="TableNormal"/>
    <w:next w:val="TableGrid"/>
    <w:uiPriority w:val="59"/>
    <w:rsid w:val="0086671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7">
    <w:name w:val="No List97"/>
    <w:next w:val="NoList"/>
    <w:uiPriority w:val="99"/>
    <w:semiHidden/>
    <w:unhideWhenUsed/>
    <w:rsid w:val="0086671B"/>
  </w:style>
  <w:style w:type="table" w:customStyle="1" w:styleId="TableGrid167">
    <w:name w:val="Table Grid167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7">
    <w:name w:val="Table Grid177"/>
    <w:basedOn w:val="TableNormal"/>
    <w:next w:val="TableGrid"/>
    <w:uiPriority w:val="59"/>
    <w:rsid w:val="0086671B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7">
    <w:name w:val="No List107"/>
    <w:next w:val="NoList"/>
    <w:uiPriority w:val="99"/>
    <w:semiHidden/>
    <w:unhideWhenUsed/>
    <w:rsid w:val="0086671B"/>
  </w:style>
  <w:style w:type="numbering" w:customStyle="1" w:styleId="NoList1213">
    <w:name w:val="No List1213"/>
    <w:next w:val="NoList"/>
    <w:uiPriority w:val="99"/>
    <w:semiHidden/>
    <w:unhideWhenUsed/>
    <w:rsid w:val="0086671B"/>
  </w:style>
  <w:style w:type="numbering" w:customStyle="1" w:styleId="NoList1310">
    <w:name w:val="No List1310"/>
    <w:next w:val="NoList"/>
    <w:uiPriority w:val="99"/>
    <w:semiHidden/>
    <w:unhideWhenUsed/>
    <w:rsid w:val="0086671B"/>
  </w:style>
  <w:style w:type="numbering" w:customStyle="1" w:styleId="NoList147">
    <w:name w:val="No List147"/>
    <w:next w:val="NoList"/>
    <w:uiPriority w:val="99"/>
    <w:semiHidden/>
    <w:unhideWhenUsed/>
    <w:rsid w:val="0086671B"/>
  </w:style>
  <w:style w:type="table" w:customStyle="1" w:styleId="TableGrid2116">
    <w:name w:val="Table Grid2116"/>
    <w:basedOn w:val="TableNormal"/>
    <w:next w:val="TableGrid"/>
    <w:uiPriority w:val="59"/>
    <w:rsid w:val="008667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7">
    <w:name w:val="No List157"/>
    <w:next w:val="NoList"/>
    <w:uiPriority w:val="99"/>
    <w:semiHidden/>
    <w:unhideWhenUsed/>
    <w:rsid w:val="0086671B"/>
  </w:style>
  <w:style w:type="table" w:customStyle="1" w:styleId="TableGrid2214">
    <w:name w:val="Table Grid2214"/>
    <w:basedOn w:val="TableNormal"/>
    <w:next w:val="TableGrid"/>
    <w:uiPriority w:val="59"/>
    <w:rsid w:val="0086671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7">
    <w:name w:val="No List167"/>
    <w:next w:val="NoList"/>
    <w:uiPriority w:val="99"/>
    <w:semiHidden/>
    <w:unhideWhenUsed/>
    <w:rsid w:val="0086671B"/>
  </w:style>
  <w:style w:type="numbering" w:customStyle="1" w:styleId="NoList60">
    <w:name w:val="No List60"/>
    <w:next w:val="NoList"/>
    <w:uiPriority w:val="99"/>
    <w:semiHidden/>
    <w:unhideWhenUsed/>
    <w:rsid w:val="00F13C0D"/>
  </w:style>
  <w:style w:type="table" w:customStyle="1" w:styleId="TableGrid103">
    <w:name w:val="Table Grid103"/>
    <w:basedOn w:val="TableNormal"/>
    <w:next w:val="TableGrid"/>
    <w:uiPriority w:val="59"/>
    <w:qFormat/>
    <w:rsid w:val="00F13C0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4">
    <w:name w:val="Table Grid234"/>
    <w:basedOn w:val="TableNormal"/>
    <w:next w:val="TableGrid"/>
    <w:uiPriority w:val="59"/>
    <w:qFormat/>
    <w:rsid w:val="00F13C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0">
    <w:name w:val="No List140"/>
    <w:next w:val="NoList"/>
    <w:uiPriority w:val="99"/>
    <w:semiHidden/>
    <w:unhideWhenUsed/>
    <w:rsid w:val="00F13C0D"/>
  </w:style>
  <w:style w:type="table" w:customStyle="1" w:styleId="TableGrid326">
    <w:name w:val="Table Grid326"/>
    <w:basedOn w:val="TableNormal"/>
    <w:next w:val="TableGrid"/>
    <w:rsid w:val="00F13C0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5">
    <w:name w:val="No List215"/>
    <w:next w:val="NoList"/>
    <w:uiPriority w:val="99"/>
    <w:semiHidden/>
    <w:unhideWhenUsed/>
    <w:rsid w:val="00F13C0D"/>
  </w:style>
  <w:style w:type="numbering" w:customStyle="1" w:styleId="NoList315">
    <w:name w:val="No List315"/>
    <w:next w:val="NoList"/>
    <w:uiPriority w:val="99"/>
    <w:semiHidden/>
    <w:unhideWhenUsed/>
    <w:rsid w:val="00F13C0D"/>
  </w:style>
  <w:style w:type="numbering" w:customStyle="1" w:styleId="NoList414">
    <w:name w:val="No List414"/>
    <w:next w:val="NoList"/>
    <w:uiPriority w:val="99"/>
    <w:semiHidden/>
    <w:unhideWhenUsed/>
    <w:rsid w:val="00F13C0D"/>
  </w:style>
  <w:style w:type="numbering" w:customStyle="1" w:styleId="NoList510">
    <w:name w:val="No List510"/>
    <w:next w:val="NoList"/>
    <w:uiPriority w:val="99"/>
    <w:semiHidden/>
    <w:unhideWhenUsed/>
    <w:rsid w:val="00F13C0D"/>
  </w:style>
  <w:style w:type="numbering" w:customStyle="1" w:styleId="NoList68">
    <w:name w:val="No List68"/>
    <w:next w:val="NoList"/>
    <w:uiPriority w:val="99"/>
    <w:semiHidden/>
    <w:unhideWhenUsed/>
    <w:rsid w:val="00F13C0D"/>
  </w:style>
  <w:style w:type="table" w:customStyle="1" w:styleId="TableGrid128">
    <w:name w:val="Table Grid128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8">
    <w:name w:val="No List78"/>
    <w:next w:val="NoList"/>
    <w:uiPriority w:val="99"/>
    <w:semiHidden/>
    <w:unhideWhenUsed/>
    <w:rsid w:val="00F13C0D"/>
  </w:style>
  <w:style w:type="numbering" w:customStyle="1" w:styleId="NoList1116">
    <w:name w:val="No List1116"/>
    <w:next w:val="NoList"/>
    <w:uiPriority w:val="99"/>
    <w:semiHidden/>
    <w:unhideWhenUsed/>
    <w:rsid w:val="00F13C0D"/>
  </w:style>
  <w:style w:type="numbering" w:customStyle="1" w:styleId="NoList88">
    <w:name w:val="No List88"/>
    <w:next w:val="NoList"/>
    <w:uiPriority w:val="99"/>
    <w:semiHidden/>
    <w:unhideWhenUsed/>
    <w:rsid w:val="00F13C0D"/>
  </w:style>
  <w:style w:type="table" w:customStyle="1" w:styleId="TableGrid148">
    <w:name w:val="Table Grid148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8">
    <w:name w:val="Table Grid158"/>
    <w:basedOn w:val="TableNormal"/>
    <w:next w:val="TableGrid"/>
    <w:uiPriority w:val="59"/>
    <w:rsid w:val="00F13C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8">
    <w:name w:val="No List98"/>
    <w:next w:val="NoList"/>
    <w:uiPriority w:val="99"/>
    <w:semiHidden/>
    <w:unhideWhenUsed/>
    <w:rsid w:val="00F13C0D"/>
  </w:style>
  <w:style w:type="table" w:customStyle="1" w:styleId="TableGrid168">
    <w:name w:val="Table Grid168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8">
    <w:name w:val="Table Grid178"/>
    <w:basedOn w:val="TableNormal"/>
    <w:next w:val="TableGrid"/>
    <w:uiPriority w:val="59"/>
    <w:rsid w:val="00F13C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8">
    <w:name w:val="No List108"/>
    <w:next w:val="NoList"/>
    <w:uiPriority w:val="99"/>
    <w:semiHidden/>
    <w:unhideWhenUsed/>
    <w:rsid w:val="00F13C0D"/>
  </w:style>
  <w:style w:type="numbering" w:customStyle="1" w:styleId="NoList1214">
    <w:name w:val="No List1214"/>
    <w:next w:val="NoList"/>
    <w:uiPriority w:val="99"/>
    <w:semiHidden/>
    <w:unhideWhenUsed/>
    <w:rsid w:val="00F13C0D"/>
  </w:style>
  <w:style w:type="numbering" w:customStyle="1" w:styleId="NoList1311">
    <w:name w:val="No List1311"/>
    <w:next w:val="NoList"/>
    <w:uiPriority w:val="99"/>
    <w:semiHidden/>
    <w:unhideWhenUsed/>
    <w:rsid w:val="00F13C0D"/>
  </w:style>
  <w:style w:type="numbering" w:customStyle="1" w:styleId="NoList148">
    <w:name w:val="No List148"/>
    <w:next w:val="NoList"/>
    <w:uiPriority w:val="99"/>
    <w:semiHidden/>
    <w:unhideWhenUsed/>
    <w:rsid w:val="00F13C0D"/>
  </w:style>
  <w:style w:type="table" w:customStyle="1" w:styleId="TableGrid2117">
    <w:name w:val="Table Grid2117"/>
    <w:basedOn w:val="TableNormal"/>
    <w:next w:val="TableGrid"/>
    <w:uiPriority w:val="59"/>
    <w:rsid w:val="00F13C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8">
    <w:name w:val="No List158"/>
    <w:next w:val="NoList"/>
    <w:uiPriority w:val="99"/>
    <w:semiHidden/>
    <w:unhideWhenUsed/>
    <w:rsid w:val="00F13C0D"/>
  </w:style>
  <w:style w:type="table" w:customStyle="1" w:styleId="TableGrid2215">
    <w:name w:val="Table Grid2215"/>
    <w:basedOn w:val="TableNormal"/>
    <w:next w:val="TableGrid"/>
    <w:uiPriority w:val="59"/>
    <w:rsid w:val="00F13C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8">
    <w:name w:val="No List168"/>
    <w:next w:val="NoList"/>
    <w:uiPriority w:val="99"/>
    <w:semiHidden/>
    <w:unhideWhenUsed/>
    <w:rsid w:val="00F13C0D"/>
  </w:style>
  <w:style w:type="numbering" w:customStyle="1" w:styleId="NoList69">
    <w:name w:val="No List69"/>
    <w:next w:val="NoList"/>
    <w:uiPriority w:val="99"/>
    <w:semiHidden/>
    <w:unhideWhenUsed/>
    <w:rsid w:val="00E87B6C"/>
  </w:style>
  <w:style w:type="table" w:customStyle="1" w:styleId="TableGrid104">
    <w:name w:val="Table Grid104"/>
    <w:basedOn w:val="TableNormal"/>
    <w:next w:val="TableGrid"/>
    <w:uiPriority w:val="59"/>
    <w:qFormat/>
    <w:rsid w:val="00E87B6C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5">
    <w:name w:val="Table Grid235"/>
    <w:basedOn w:val="TableNormal"/>
    <w:next w:val="TableGrid"/>
    <w:uiPriority w:val="59"/>
    <w:qFormat/>
    <w:rsid w:val="00E87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49">
    <w:name w:val="No List149"/>
    <w:next w:val="NoList"/>
    <w:uiPriority w:val="99"/>
    <w:semiHidden/>
    <w:unhideWhenUsed/>
    <w:rsid w:val="00E87B6C"/>
  </w:style>
  <w:style w:type="table" w:customStyle="1" w:styleId="TableGrid327">
    <w:name w:val="Table Grid327"/>
    <w:basedOn w:val="TableNormal"/>
    <w:next w:val="TableGrid"/>
    <w:rsid w:val="00E87B6C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6">
    <w:name w:val="No List216"/>
    <w:next w:val="NoList"/>
    <w:uiPriority w:val="99"/>
    <w:semiHidden/>
    <w:unhideWhenUsed/>
    <w:rsid w:val="00E87B6C"/>
  </w:style>
  <w:style w:type="numbering" w:customStyle="1" w:styleId="NoList316">
    <w:name w:val="No List316"/>
    <w:next w:val="NoList"/>
    <w:uiPriority w:val="99"/>
    <w:semiHidden/>
    <w:unhideWhenUsed/>
    <w:rsid w:val="00E87B6C"/>
  </w:style>
  <w:style w:type="numbering" w:customStyle="1" w:styleId="NoList415">
    <w:name w:val="No List415"/>
    <w:next w:val="NoList"/>
    <w:uiPriority w:val="99"/>
    <w:semiHidden/>
    <w:unhideWhenUsed/>
    <w:rsid w:val="00E87B6C"/>
  </w:style>
  <w:style w:type="numbering" w:customStyle="1" w:styleId="NoList511">
    <w:name w:val="No List511"/>
    <w:next w:val="NoList"/>
    <w:uiPriority w:val="99"/>
    <w:semiHidden/>
    <w:unhideWhenUsed/>
    <w:rsid w:val="00E87B6C"/>
  </w:style>
  <w:style w:type="numbering" w:customStyle="1" w:styleId="NoList610">
    <w:name w:val="No List610"/>
    <w:next w:val="NoList"/>
    <w:uiPriority w:val="99"/>
    <w:semiHidden/>
    <w:unhideWhenUsed/>
    <w:rsid w:val="00E87B6C"/>
  </w:style>
  <w:style w:type="table" w:customStyle="1" w:styleId="TableGrid129">
    <w:name w:val="Table Grid129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9">
    <w:name w:val="No List79"/>
    <w:next w:val="NoList"/>
    <w:uiPriority w:val="99"/>
    <w:semiHidden/>
    <w:unhideWhenUsed/>
    <w:rsid w:val="00E87B6C"/>
  </w:style>
  <w:style w:type="numbering" w:customStyle="1" w:styleId="NoList1117">
    <w:name w:val="No List1117"/>
    <w:next w:val="NoList"/>
    <w:uiPriority w:val="99"/>
    <w:semiHidden/>
    <w:unhideWhenUsed/>
    <w:rsid w:val="00E87B6C"/>
  </w:style>
  <w:style w:type="numbering" w:customStyle="1" w:styleId="NoList89">
    <w:name w:val="No List89"/>
    <w:next w:val="NoList"/>
    <w:uiPriority w:val="99"/>
    <w:semiHidden/>
    <w:unhideWhenUsed/>
    <w:rsid w:val="00E87B6C"/>
  </w:style>
  <w:style w:type="table" w:customStyle="1" w:styleId="TableGrid149">
    <w:name w:val="Table Grid149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9">
    <w:name w:val="Table Grid159"/>
    <w:basedOn w:val="TableNormal"/>
    <w:next w:val="TableGrid"/>
    <w:uiPriority w:val="59"/>
    <w:rsid w:val="00E87B6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9">
    <w:name w:val="No List99"/>
    <w:next w:val="NoList"/>
    <w:uiPriority w:val="99"/>
    <w:semiHidden/>
    <w:unhideWhenUsed/>
    <w:rsid w:val="00E87B6C"/>
  </w:style>
  <w:style w:type="table" w:customStyle="1" w:styleId="TableGrid169">
    <w:name w:val="Table Grid169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9">
    <w:name w:val="Table Grid179"/>
    <w:basedOn w:val="TableNormal"/>
    <w:next w:val="TableGrid"/>
    <w:uiPriority w:val="59"/>
    <w:rsid w:val="00E87B6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9">
    <w:name w:val="No List109"/>
    <w:next w:val="NoList"/>
    <w:uiPriority w:val="99"/>
    <w:semiHidden/>
    <w:unhideWhenUsed/>
    <w:rsid w:val="00E87B6C"/>
  </w:style>
  <w:style w:type="numbering" w:customStyle="1" w:styleId="NoList1215">
    <w:name w:val="No List1215"/>
    <w:next w:val="NoList"/>
    <w:uiPriority w:val="99"/>
    <w:semiHidden/>
    <w:unhideWhenUsed/>
    <w:rsid w:val="00E87B6C"/>
  </w:style>
  <w:style w:type="numbering" w:customStyle="1" w:styleId="NoList1312">
    <w:name w:val="No List1312"/>
    <w:next w:val="NoList"/>
    <w:uiPriority w:val="99"/>
    <w:semiHidden/>
    <w:unhideWhenUsed/>
    <w:rsid w:val="00E87B6C"/>
  </w:style>
  <w:style w:type="numbering" w:customStyle="1" w:styleId="NoList1410">
    <w:name w:val="No List1410"/>
    <w:next w:val="NoList"/>
    <w:uiPriority w:val="99"/>
    <w:semiHidden/>
    <w:unhideWhenUsed/>
    <w:rsid w:val="00E87B6C"/>
  </w:style>
  <w:style w:type="table" w:customStyle="1" w:styleId="TableGrid2118">
    <w:name w:val="Table Grid2118"/>
    <w:basedOn w:val="TableNormal"/>
    <w:next w:val="TableGrid"/>
    <w:uiPriority w:val="59"/>
    <w:rsid w:val="00E87B6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9">
    <w:name w:val="No List159"/>
    <w:next w:val="NoList"/>
    <w:uiPriority w:val="99"/>
    <w:semiHidden/>
    <w:unhideWhenUsed/>
    <w:rsid w:val="00E87B6C"/>
  </w:style>
  <w:style w:type="table" w:customStyle="1" w:styleId="TableGrid2216">
    <w:name w:val="Table Grid2216"/>
    <w:basedOn w:val="TableNormal"/>
    <w:next w:val="TableGrid"/>
    <w:uiPriority w:val="59"/>
    <w:rsid w:val="00E87B6C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9">
    <w:name w:val="No List169"/>
    <w:next w:val="NoList"/>
    <w:uiPriority w:val="99"/>
    <w:semiHidden/>
    <w:unhideWhenUsed/>
    <w:rsid w:val="00E87B6C"/>
  </w:style>
  <w:style w:type="numbering" w:customStyle="1" w:styleId="NoList70">
    <w:name w:val="No List70"/>
    <w:next w:val="NoList"/>
    <w:uiPriority w:val="99"/>
    <w:semiHidden/>
    <w:unhideWhenUsed/>
    <w:rsid w:val="0040660D"/>
  </w:style>
  <w:style w:type="table" w:customStyle="1" w:styleId="TableGrid105">
    <w:name w:val="Table Grid105"/>
    <w:basedOn w:val="TableNormal"/>
    <w:next w:val="TableGrid"/>
    <w:uiPriority w:val="59"/>
    <w:qFormat/>
    <w:rsid w:val="0040660D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36">
    <w:name w:val="Table Grid236"/>
    <w:basedOn w:val="TableNormal"/>
    <w:next w:val="TableGrid"/>
    <w:uiPriority w:val="59"/>
    <w:qFormat/>
    <w:rsid w:val="0040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0">
    <w:name w:val="No List150"/>
    <w:next w:val="NoList"/>
    <w:uiPriority w:val="99"/>
    <w:semiHidden/>
    <w:unhideWhenUsed/>
    <w:rsid w:val="0040660D"/>
  </w:style>
  <w:style w:type="table" w:customStyle="1" w:styleId="TableGrid328">
    <w:name w:val="Table Grid328"/>
    <w:basedOn w:val="TableNormal"/>
    <w:next w:val="TableGrid"/>
    <w:rsid w:val="0040660D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17">
    <w:name w:val="No List217"/>
    <w:next w:val="NoList"/>
    <w:uiPriority w:val="99"/>
    <w:semiHidden/>
    <w:unhideWhenUsed/>
    <w:rsid w:val="0040660D"/>
  </w:style>
  <w:style w:type="numbering" w:customStyle="1" w:styleId="NoList317">
    <w:name w:val="No List317"/>
    <w:next w:val="NoList"/>
    <w:uiPriority w:val="99"/>
    <w:semiHidden/>
    <w:unhideWhenUsed/>
    <w:rsid w:val="0040660D"/>
  </w:style>
  <w:style w:type="numbering" w:customStyle="1" w:styleId="NoList416">
    <w:name w:val="No List416"/>
    <w:next w:val="NoList"/>
    <w:uiPriority w:val="99"/>
    <w:semiHidden/>
    <w:unhideWhenUsed/>
    <w:rsid w:val="0040660D"/>
  </w:style>
  <w:style w:type="numbering" w:customStyle="1" w:styleId="NoList512">
    <w:name w:val="No List512"/>
    <w:next w:val="NoList"/>
    <w:uiPriority w:val="99"/>
    <w:semiHidden/>
    <w:unhideWhenUsed/>
    <w:rsid w:val="0040660D"/>
  </w:style>
  <w:style w:type="numbering" w:customStyle="1" w:styleId="NoList611">
    <w:name w:val="No List611"/>
    <w:next w:val="NoList"/>
    <w:uiPriority w:val="99"/>
    <w:semiHidden/>
    <w:unhideWhenUsed/>
    <w:rsid w:val="0040660D"/>
  </w:style>
  <w:style w:type="table" w:customStyle="1" w:styleId="TableGrid1210">
    <w:name w:val="Table Grid1210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10">
    <w:name w:val="No List710"/>
    <w:next w:val="NoList"/>
    <w:uiPriority w:val="99"/>
    <w:semiHidden/>
    <w:unhideWhenUsed/>
    <w:rsid w:val="0040660D"/>
  </w:style>
  <w:style w:type="numbering" w:customStyle="1" w:styleId="NoList1118">
    <w:name w:val="No List1118"/>
    <w:next w:val="NoList"/>
    <w:uiPriority w:val="99"/>
    <w:semiHidden/>
    <w:unhideWhenUsed/>
    <w:rsid w:val="0040660D"/>
  </w:style>
  <w:style w:type="numbering" w:customStyle="1" w:styleId="NoList810">
    <w:name w:val="No List810"/>
    <w:next w:val="NoList"/>
    <w:uiPriority w:val="99"/>
    <w:semiHidden/>
    <w:unhideWhenUsed/>
    <w:rsid w:val="0040660D"/>
  </w:style>
  <w:style w:type="table" w:customStyle="1" w:styleId="TableGrid1410">
    <w:name w:val="Table Grid1410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10">
    <w:name w:val="Table Grid1510"/>
    <w:basedOn w:val="TableNormal"/>
    <w:next w:val="TableGrid"/>
    <w:uiPriority w:val="59"/>
    <w:rsid w:val="004066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10">
    <w:name w:val="No List910"/>
    <w:next w:val="NoList"/>
    <w:uiPriority w:val="99"/>
    <w:semiHidden/>
    <w:unhideWhenUsed/>
    <w:rsid w:val="0040660D"/>
  </w:style>
  <w:style w:type="table" w:customStyle="1" w:styleId="TableGrid1610">
    <w:name w:val="Table Grid1610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710">
    <w:name w:val="Table Grid1710"/>
    <w:basedOn w:val="TableNormal"/>
    <w:next w:val="TableGrid"/>
    <w:uiPriority w:val="59"/>
    <w:rsid w:val="0040660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010">
    <w:name w:val="No List1010"/>
    <w:next w:val="NoList"/>
    <w:uiPriority w:val="99"/>
    <w:semiHidden/>
    <w:unhideWhenUsed/>
    <w:rsid w:val="0040660D"/>
  </w:style>
  <w:style w:type="numbering" w:customStyle="1" w:styleId="NoList1216">
    <w:name w:val="No List1216"/>
    <w:next w:val="NoList"/>
    <w:uiPriority w:val="99"/>
    <w:semiHidden/>
    <w:unhideWhenUsed/>
    <w:rsid w:val="0040660D"/>
  </w:style>
  <w:style w:type="numbering" w:customStyle="1" w:styleId="NoList1313">
    <w:name w:val="No List1313"/>
    <w:next w:val="NoList"/>
    <w:uiPriority w:val="99"/>
    <w:semiHidden/>
    <w:unhideWhenUsed/>
    <w:rsid w:val="0040660D"/>
  </w:style>
  <w:style w:type="numbering" w:customStyle="1" w:styleId="NoList1411">
    <w:name w:val="No List1411"/>
    <w:next w:val="NoList"/>
    <w:uiPriority w:val="99"/>
    <w:semiHidden/>
    <w:unhideWhenUsed/>
    <w:rsid w:val="0040660D"/>
  </w:style>
  <w:style w:type="table" w:customStyle="1" w:styleId="TableGrid2119">
    <w:name w:val="Table Grid2119"/>
    <w:basedOn w:val="TableNormal"/>
    <w:next w:val="TableGrid"/>
    <w:uiPriority w:val="59"/>
    <w:rsid w:val="004066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510">
    <w:name w:val="No List1510"/>
    <w:next w:val="NoList"/>
    <w:uiPriority w:val="99"/>
    <w:semiHidden/>
    <w:unhideWhenUsed/>
    <w:rsid w:val="0040660D"/>
  </w:style>
  <w:style w:type="table" w:customStyle="1" w:styleId="TableGrid2217">
    <w:name w:val="Table Grid2217"/>
    <w:basedOn w:val="TableNormal"/>
    <w:next w:val="TableGrid"/>
    <w:uiPriority w:val="59"/>
    <w:rsid w:val="0040660D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610">
    <w:name w:val="No List1610"/>
    <w:next w:val="NoList"/>
    <w:uiPriority w:val="99"/>
    <w:semiHidden/>
    <w:unhideWhenUsed/>
    <w:rsid w:val="0040660D"/>
  </w:style>
  <w:style w:type="table" w:customStyle="1" w:styleId="TableGrid2218">
    <w:name w:val="Table Grid2218"/>
    <w:basedOn w:val="TableNormal"/>
    <w:next w:val="TableGrid"/>
    <w:uiPriority w:val="59"/>
    <w:rsid w:val="00310E0B"/>
    <w:pPr>
      <w:spacing w:after="0" w:line="240" w:lineRule="auto"/>
    </w:pPr>
    <w:rPr>
      <w:b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6">
    <w:name w:val="Table Grid106"/>
    <w:basedOn w:val="TableNormal"/>
    <w:next w:val="TableGrid"/>
    <w:uiPriority w:val="59"/>
    <w:qFormat/>
    <w:rsid w:val="00031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oleObject" Target="embeddings/oleObject14.bin"/><Relationship Id="rId39" Type="http://schemas.openxmlformats.org/officeDocument/2006/relationships/oleObject" Target="embeddings/oleObject27.bin"/><Relationship Id="rId3" Type="http://schemas.openxmlformats.org/officeDocument/2006/relationships/settings" Target="settings.xml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22.bin"/><Relationship Id="rId42" Type="http://schemas.openxmlformats.org/officeDocument/2006/relationships/oleObject" Target="embeddings/oleObject30.bin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21.bin"/><Relationship Id="rId38" Type="http://schemas.openxmlformats.org/officeDocument/2006/relationships/oleObject" Target="embeddings/oleObject26.bin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7.bin"/><Relationship Id="rId41" Type="http://schemas.openxmlformats.org/officeDocument/2006/relationships/oleObject" Target="embeddings/oleObject29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20.bin"/><Relationship Id="rId37" Type="http://schemas.openxmlformats.org/officeDocument/2006/relationships/oleObject" Target="embeddings/oleObject25.bin"/><Relationship Id="rId40" Type="http://schemas.openxmlformats.org/officeDocument/2006/relationships/oleObject" Target="embeddings/oleObject28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6.bin"/><Relationship Id="rId36" Type="http://schemas.openxmlformats.org/officeDocument/2006/relationships/oleObject" Target="embeddings/oleObject24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9.bin"/><Relationship Id="rId44" Type="http://schemas.openxmlformats.org/officeDocument/2006/relationships/oleObject" Target="embeddings/oleObject3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7.jpeg"/><Relationship Id="rId27" Type="http://schemas.openxmlformats.org/officeDocument/2006/relationships/oleObject" Target="embeddings/oleObject15.bin"/><Relationship Id="rId30" Type="http://schemas.openxmlformats.org/officeDocument/2006/relationships/oleObject" Target="embeddings/oleObject18.bin"/><Relationship Id="rId35" Type="http://schemas.openxmlformats.org/officeDocument/2006/relationships/oleObject" Target="embeddings/oleObject23.bin"/><Relationship Id="rId43" Type="http://schemas.openxmlformats.org/officeDocument/2006/relationships/oleObject" Target="embeddings/oleObject3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105</cp:revision>
  <dcterms:created xsi:type="dcterms:W3CDTF">2023-08-15T08:12:00Z</dcterms:created>
  <dcterms:modified xsi:type="dcterms:W3CDTF">2023-08-16T09:08:00Z</dcterms:modified>
</cp:coreProperties>
</file>