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7FA" w:rsidRPr="00F137FA" w:rsidRDefault="00F137FA" w:rsidP="00F137FA">
      <w:pPr>
        <w:spacing w:after="0" w:line="240" w:lineRule="auto"/>
        <w:jc w:val="center"/>
        <w:rPr>
          <w:rFonts w:ascii="Times New Roman" w:hAnsi="Times New Roman" w:cs="Times New Roman"/>
          <w:b/>
          <w:sz w:val="28"/>
          <w:szCs w:val="28"/>
        </w:rPr>
      </w:pPr>
      <w:bookmarkStart w:id="0" w:name="_GoBack"/>
      <w:r w:rsidRPr="00F137FA">
        <w:rPr>
          <w:rFonts w:ascii="Times New Roman" w:hAnsi="Times New Roman" w:cs="Times New Roman"/>
          <w:b/>
          <w:sz w:val="28"/>
          <w:szCs w:val="28"/>
        </w:rPr>
        <w:t>TIẾT 40, 41, 42: ÔN TẬP</w:t>
      </w:r>
    </w:p>
    <w:p w:rsidR="00F137FA" w:rsidRPr="00F137FA" w:rsidRDefault="00F137FA" w:rsidP="00F137FA">
      <w:pPr>
        <w:spacing w:after="0" w:line="240" w:lineRule="auto"/>
        <w:jc w:val="center"/>
        <w:rPr>
          <w:rFonts w:ascii="Times New Roman" w:hAnsi="Times New Roman" w:cs="Times New Roman"/>
          <w:b/>
          <w:sz w:val="28"/>
          <w:szCs w:val="28"/>
        </w:rPr>
      </w:pPr>
      <w:r w:rsidRPr="00F137FA">
        <w:rPr>
          <w:rFonts w:ascii="Times New Roman" w:hAnsi="Times New Roman" w:cs="Times New Roman"/>
          <w:b/>
          <w:sz w:val="28"/>
          <w:szCs w:val="28"/>
        </w:rPr>
        <w:t>ƯỚC CHUNG, ƯỚC CHUNG LỚN NHẤT</w:t>
      </w:r>
    </w:p>
    <w:p w:rsidR="00F137FA" w:rsidRPr="00F137FA" w:rsidRDefault="00F137FA" w:rsidP="00F137FA">
      <w:pPr>
        <w:spacing w:after="0" w:line="240" w:lineRule="auto"/>
        <w:jc w:val="center"/>
        <w:rPr>
          <w:rFonts w:ascii="Times New Roman" w:hAnsi="Times New Roman" w:cs="Times New Roman"/>
          <w:b/>
          <w:sz w:val="28"/>
          <w:szCs w:val="28"/>
        </w:rPr>
      </w:pPr>
      <w:r w:rsidRPr="00F137FA">
        <w:rPr>
          <w:rFonts w:ascii="Times New Roman" w:hAnsi="Times New Roman" w:cs="Times New Roman"/>
          <w:b/>
          <w:sz w:val="28"/>
          <w:szCs w:val="28"/>
        </w:rPr>
        <w:t>BỘI CHUNG, BỘI CHUNG NHỎ NHẤT</w:t>
      </w:r>
    </w:p>
    <w:bookmarkEnd w:id="0"/>
    <w:p w:rsidR="00F137FA" w:rsidRPr="00F137FA" w:rsidRDefault="00F137FA" w:rsidP="00F137FA">
      <w:pPr>
        <w:spacing w:after="0" w:line="240" w:lineRule="auto"/>
        <w:jc w:val="both"/>
        <w:rPr>
          <w:rFonts w:ascii="Times New Roman" w:hAnsi="Times New Roman" w:cs="Times New Roman"/>
          <w:b/>
          <w:sz w:val="28"/>
          <w:szCs w:val="28"/>
        </w:rPr>
      </w:pPr>
      <w:r w:rsidRPr="00F137FA">
        <w:rPr>
          <w:rFonts w:ascii="Times New Roman" w:hAnsi="Times New Roman" w:cs="Times New Roman"/>
          <w:b/>
          <w:sz w:val="28"/>
          <w:szCs w:val="28"/>
        </w:rPr>
        <w:t>I.MỤC TIÊU</w:t>
      </w:r>
    </w:p>
    <w:p w:rsidR="00F137FA" w:rsidRPr="00F137FA" w:rsidRDefault="00F137FA" w:rsidP="00F137FA">
      <w:pPr>
        <w:spacing w:after="0" w:line="240" w:lineRule="auto"/>
        <w:jc w:val="both"/>
        <w:rPr>
          <w:rFonts w:ascii="Times New Roman" w:hAnsi="Times New Roman" w:cs="Times New Roman"/>
          <w:b/>
          <w:sz w:val="28"/>
          <w:szCs w:val="28"/>
        </w:rPr>
      </w:pPr>
      <w:r w:rsidRPr="00F137FA">
        <w:rPr>
          <w:rFonts w:ascii="Times New Roman" w:hAnsi="Times New Roman" w:cs="Times New Roman"/>
          <w:b/>
          <w:sz w:val="28"/>
          <w:szCs w:val="28"/>
        </w:rPr>
        <w:t>1. Năng lực</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Năng lực tự học: HS tự hoàn thành được các nhiệm vụ học tập chuẩn bị ở nhà và tại lớp</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Năng lực giao tiếp và hợp tác: HS được phân công nhiệm vụ trong nhóm, biết hỗ trợ nhau, trao đổi, thảo luận, thống nhất được ý kiến trong nhóm để hoàn thành nhiệm vụ.</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Năng lực giao tiếp toán học: trình bày được lời giải trước tập thể lớp, trả lời được các câu hỏi đặt ra của bạn học và của giáo viên.</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Năng lực sử dụng công cụ và phương tiện học toán: sử dụng máy tính</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Năng lực tư duy và lập luận toán học, năng lực giải quyết vấn đề toán học, thực hiện được các thao tác tư duy so sánh, phân tích tổng hợp, khái quát hóa, … để nêu được các phương pháp giải các dạng bài tập và từ đó áp dụng để giải một số dạng bài tập cụ thể.</w:t>
      </w:r>
    </w:p>
    <w:p w:rsidR="00F137FA" w:rsidRPr="00F137FA" w:rsidRDefault="00F137FA" w:rsidP="00F137FA">
      <w:pPr>
        <w:tabs>
          <w:tab w:val="center" w:pos="4680"/>
          <w:tab w:val="left" w:pos="7169"/>
          <w:tab w:val="right" w:pos="9360"/>
        </w:tabs>
        <w:spacing w:after="0" w:line="240" w:lineRule="auto"/>
        <w:jc w:val="both"/>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t>2. Phẩm chất</w:t>
      </w:r>
    </w:p>
    <w:p w:rsidR="00F137FA" w:rsidRPr="00F137FA" w:rsidRDefault="00F137FA" w:rsidP="00F137FA">
      <w:pPr>
        <w:spacing w:after="0" w:line="240" w:lineRule="auto"/>
        <w:jc w:val="both"/>
        <w:rPr>
          <w:rFonts w:ascii="Times New Roman" w:eastAsia="Calibri" w:hAnsi="Times New Roman" w:cs="Times New Roman"/>
          <w:color w:val="000000" w:themeColor="text1"/>
          <w:sz w:val="28"/>
          <w:szCs w:val="28"/>
        </w:rPr>
      </w:pPr>
      <w:r w:rsidRPr="00F137FA">
        <w:rPr>
          <w:rFonts w:ascii="Times New Roman" w:eastAsia="Calibri" w:hAnsi="Times New Roman" w:cs="Times New Roman"/>
          <w:color w:val="000000" w:themeColor="text1"/>
          <w:sz w:val="28"/>
          <w:szCs w:val="28"/>
          <w:lang w:val="vi-VN"/>
        </w:rPr>
        <w:t xml:space="preserve">- </w:t>
      </w:r>
      <w:r w:rsidRPr="00F137FA">
        <w:rPr>
          <w:rFonts w:ascii="Times New Roman" w:eastAsia="Calibri" w:hAnsi="Times New Roman" w:cs="Times New Roman"/>
          <w:color w:val="000000" w:themeColor="text1"/>
          <w:sz w:val="28"/>
          <w:szCs w:val="28"/>
        </w:rPr>
        <w:t>Trung thực: thật thà, thẳng thắn trong báo cáo kết quả hoạt động cá nhân và theo nhóm, trong đánh giá và tự đánh giá.</w:t>
      </w:r>
    </w:p>
    <w:p w:rsidR="00F137FA" w:rsidRPr="00F137FA" w:rsidRDefault="00F137FA" w:rsidP="00F137FA">
      <w:pPr>
        <w:spacing w:after="0" w:line="240" w:lineRule="auto"/>
        <w:jc w:val="both"/>
        <w:rPr>
          <w:rFonts w:ascii="Times New Roman" w:hAnsi="Times New Roman" w:cs="Times New Roman"/>
          <w:color w:val="000000" w:themeColor="text1"/>
          <w:sz w:val="28"/>
          <w:szCs w:val="28"/>
          <w:lang w:val="vi-VN"/>
        </w:rPr>
      </w:pPr>
      <w:r w:rsidRPr="00F137FA">
        <w:rPr>
          <w:rFonts w:ascii="Times New Roman" w:hAnsi="Times New Roman" w:cs="Times New Roman"/>
          <w:color w:val="000000" w:themeColor="text1"/>
          <w:sz w:val="28"/>
          <w:szCs w:val="28"/>
          <w:lang w:val="vi-VN"/>
        </w:rPr>
        <w:t>- Chăm chỉ thực hiện đầy đủ các hoạt động học tập một cách tự giác, tích cực.</w:t>
      </w:r>
    </w:p>
    <w:p w:rsidR="00F137FA" w:rsidRPr="00F137FA" w:rsidRDefault="00F137FA" w:rsidP="00F137FA">
      <w:pPr>
        <w:spacing w:after="0" w:line="240" w:lineRule="auto"/>
        <w:jc w:val="both"/>
        <w:rPr>
          <w:rFonts w:ascii="Times New Roman" w:eastAsia="Times New Roman" w:hAnsi="Times New Roman" w:cs="Times New Roman"/>
          <w:color w:val="000000" w:themeColor="text1"/>
          <w:sz w:val="28"/>
          <w:szCs w:val="28"/>
        </w:rPr>
      </w:pPr>
      <w:r w:rsidRPr="00F137FA">
        <w:rPr>
          <w:rFonts w:ascii="Times New Roman" w:eastAsia="Times New Roman" w:hAnsi="Times New Roman" w:cs="Times New Roman"/>
          <w:color w:val="000000" w:themeColor="text1"/>
          <w:sz w:val="28"/>
          <w:szCs w:val="28"/>
        </w:rPr>
        <w:t xml:space="preserve">- Trách nhiệm: </w:t>
      </w:r>
      <w:r w:rsidRPr="00F137FA">
        <w:rPr>
          <w:rFonts w:ascii="Times New Roman" w:hAnsi="Times New Roman" w:cs="Times New Roman"/>
          <w:color w:val="000000" w:themeColor="text1"/>
          <w:sz w:val="28"/>
          <w:szCs w:val="28"/>
        </w:rPr>
        <w:t>hoàn thành đầy đủ, có chất lượng các nhiệm vụ học tập.</w:t>
      </w:r>
    </w:p>
    <w:p w:rsidR="00F137FA" w:rsidRPr="00F137FA" w:rsidRDefault="00F137FA" w:rsidP="00F137FA">
      <w:pPr>
        <w:tabs>
          <w:tab w:val="left" w:pos="7169"/>
        </w:tabs>
        <w:spacing w:after="0" w:line="240" w:lineRule="auto"/>
        <w:jc w:val="both"/>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t>II. THIẾT BỊ DẠY HỌC VÀ HỌC LIỆU</w:t>
      </w:r>
      <w:r w:rsidRPr="00F137FA">
        <w:rPr>
          <w:rFonts w:ascii="Times New Roman" w:hAnsi="Times New Roman" w:cs="Times New Roman"/>
          <w:color w:val="000000" w:themeColor="text1"/>
          <w:sz w:val="28"/>
          <w:szCs w:val="28"/>
          <w:lang w:val="vi-VN"/>
        </w:rPr>
        <w:t xml:space="preserve"> </w:t>
      </w:r>
    </w:p>
    <w:p w:rsidR="00F137FA" w:rsidRPr="00F137FA" w:rsidRDefault="00F137FA" w:rsidP="00F137FA">
      <w:pPr>
        <w:spacing w:after="0" w:line="240" w:lineRule="auto"/>
        <w:jc w:val="both"/>
        <w:rPr>
          <w:rFonts w:ascii="Times New Roman" w:eastAsia="Times New Roman" w:hAnsi="Times New Roman" w:cs="Times New Roman"/>
          <w:color w:val="000000" w:themeColor="text1"/>
          <w:sz w:val="28"/>
          <w:szCs w:val="28"/>
        </w:rPr>
      </w:pPr>
      <w:r w:rsidRPr="00F137FA">
        <w:rPr>
          <w:rFonts w:ascii="Times New Roman" w:eastAsia="Times New Roman" w:hAnsi="Times New Roman" w:cs="Times New Roman"/>
          <w:b/>
          <w:color w:val="000000" w:themeColor="text1"/>
          <w:sz w:val="28"/>
          <w:szCs w:val="28"/>
        </w:rPr>
        <w:t xml:space="preserve">1. GV: </w:t>
      </w:r>
      <w:r w:rsidRPr="00F137FA">
        <w:rPr>
          <w:rFonts w:ascii="Times New Roman" w:eastAsia="Times New Roman" w:hAnsi="Times New Roman" w:cs="Times New Roman"/>
          <w:color w:val="000000" w:themeColor="text1"/>
          <w:sz w:val="28"/>
          <w:szCs w:val="28"/>
        </w:rPr>
        <w:t xml:space="preserve">SGK, SBT, KHBD (giáo án), thước, bảng phụ, phấn màu, </w:t>
      </w:r>
    </w:p>
    <w:p w:rsidR="00F137FA" w:rsidRPr="00F137FA" w:rsidRDefault="00F137FA" w:rsidP="00F137FA">
      <w:pPr>
        <w:spacing w:after="0" w:line="240" w:lineRule="auto"/>
        <w:jc w:val="both"/>
        <w:rPr>
          <w:rFonts w:ascii="Times New Roman" w:eastAsia="Times New Roman" w:hAnsi="Times New Roman" w:cs="Times New Roman"/>
          <w:color w:val="000000" w:themeColor="text1"/>
          <w:sz w:val="28"/>
          <w:szCs w:val="28"/>
        </w:rPr>
      </w:pPr>
      <w:r w:rsidRPr="00F137FA">
        <w:rPr>
          <w:rFonts w:ascii="Times New Roman" w:eastAsia="Times New Roman" w:hAnsi="Times New Roman" w:cs="Times New Roman"/>
          <w:b/>
          <w:color w:val="000000" w:themeColor="text1"/>
          <w:sz w:val="28"/>
          <w:szCs w:val="28"/>
        </w:rPr>
        <w:t xml:space="preserve">2. HS: </w:t>
      </w:r>
      <w:r w:rsidRPr="00F137FA">
        <w:rPr>
          <w:rFonts w:ascii="Times New Roman" w:eastAsia="Times New Roman" w:hAnsi="Times New Roman" w:cs="Times New Roman"/>
          <w:color w:val="000000" w:themeColor="text1"/>
          <w:sz w:val="28"/>
          <w:szCs w:val="28"/>
        </w:rPr>
        <w:t>SGK, SBT, thước, bảng nhóm, bút dạ.</w:t>
      </w:r>
      <w:r w:rsidRPr="00F137FA">
        <w:rPr>
          <w:rFonts w:ascii="Times New Roman" w:hAnsi="Times New Roman" w:cs="Times New Roman"/>
          <w:color w:val="000000" w:themeColor="text1"/>
          <w:sz w:val="28"/>
          <w:szCs w:val="28"/>
          <w:lang w:val="vi-VN"/>
        </w:rPr>
        <w:t>.</w:t>
      </w:r>
    </w:p>
    <w:p w:rsidR="00F137FA" w:rsidRPr="00F137FA" w:rsidRDefault="00F137FA" w:rsidP="00F137FA">
      <w:pPr>
        <w:tabs>
          <w:tab w:val="left" w:pos="567"/>
          <w:tab w:val="left" w:pos="1134"/>
        </w:tabs>
        <w:spacing w:after="0" w:line="240" w:lineRule="auto"/>
        <w:jc w:val="both"/>
        <w:rPr>
          <w:rFonts w:ascii="Times New Roman" w:hAnsi="Times New Roman" w:cs="Times New Roman"/>
          <w:b/>
          <w:color w:val="000000" w:themeColor="text1"/>
          <w:sz w:val="28"/>
          <w:szCs w:val="28"/>
          <w:lang w:val="vi-VN"/>
        </w:rPr>
      </w:pPr>
      <w:r w:rsidRPr="00F137FA">
        <w:rPr>
          <w:rFonts w:ascii="Times New Roman" w:hAnsi="Times New Roman" w:cs="Times New Roman"/>
          <w:b/>
          <w:color w:val="000000" w:themeColor="text1"/>
          <w:sz w:val="28"/>
          <w:szCs w:val="28"/>
          <w:lang w:val="vi-VN"/>
        </w:rPr>
        <w:t>III. TIẾN TRÌNH DẠY HỌC</w:t>
      </w:r>
    </w:p>
    <w:p w:rsidR="00F137FA" w:rsidRPr="00F137FA" w:rsidRDefault="00F137FA" w:rsidP="00F137FA">
      <w:pPr>
        <w:spacing w:after="0" w:line="240" w:lineRule="auto"/>
        <w:jc w:val="both"/>
        <w:rPr>
          <w:rFonts w:ascii="Times New Roman" w:hAnsi="Times New Roman" w:cs="Times New Roman"/>
          <w:b/>
          <w:color w:val="000000" w:themeColor="text1"/>
          <w:sz w:val="28"/>
          <w:szCs w:val="28"/>
        </w:rPr>
      </w:pPr>
      <w:r w:rsidRPr="00F137FA">
        <w:rPr>
          <w:rFonts w:ascii="Times New Roman" w:hAnsi="Times New Roman" w:cs="Times New Roman"/>
          <w:b/>
          <w:color w:val="000000" w:themeColor="text1"/>
          <w:sz w:val="28"/>
          <w:szCs w:val="28"/>
        </w:rPr>
        <w:t>Tiết 40: LÍ THUYẾT + BÀI TẬP</w:t>
      </w:r>
    </w:p>
    <w:p w:rsidR="00F137FA" w:rsidRPr="00F137FA" w:rsidRDefault="00F137FA" w:rsidP="00F137FA">
      <w:pPr>
        <w:spacing w:after="0" w:line="240" w:lineRule="auto"/>
        <w:jc w:val="center"/>
        <w:rPr>
          <w:rFonts w:ascii="Times New Roman" w:hAnsi="Times New Roman" w:cs="Times New Roman"/>
          <w:b/>
          <w:color w:val="000000" w:themeColor="text1"/>
          <w:sz w:val="28"/>
          <w:szCs w:val="28"/>
          <w:lang w:val="vi-VN"/>
        </w:rPr>
      </w:pPr>
      <w:r w:rsidRPr="00F137FA">
        <w:rPr>
          <w:rFonts w:ascii="Times New Roman" w:hAnsi="Times New Roman" w:cs="Times New Roman"/>
          <w:b/>
          <w:color w:val="000000" w:themeColor="text1"/>
          <w:sz w:val="28"/>
          <w:szCs w:val="28"/>
          <w:lang w:val="vi-VN"/>
        </w:rPr>
        <w:t>A. HOẠT ĐỘNG MỞ ĐẦU</w:t>
      </w:r>
    </w:p>
    <w:p w:rsidR="00F137FA" w:rsidRPr="00F137FA" w:rsidRDefault="00F137FA" w:rsidP="00F137FA">
      <w:pPr>
        <w:spacing w:after="0" w:line="240" w:lineRule="auto"/>
        <w:jc w:val="center"/>
        <w:rPr>
          <w:rFonts w:ascii="Times New Roman" w:hAnsi="Times New Roman" w:cs="Times New Roman"/>
          <w:b/>
          <w:sz w:val="28"/>
          <w:szCs w:val="28"/>
        </w:rPr>
      </w:pPr>
      <w:r w:rsidRPr="00F137FA">
        <w:rPr>
          <w:rFonts w:ascii="Times New Roman" w:hAnsi="Times New Roman" w:cs="Times New Roman"/>
          <w:b/>
          <w:sz w:val="28"/>
          <w:szCs w:val="28"/>
        </w:rPr>
        <w:t>BÀI KIỂM TRA TRẮC NGHIỆM ĐẦU GIỜ</w:t>
      </w:r>
    </w:p>
    <w:p w:rsidR="00F137FA" w:rsidRPr="00F137FA" w:rsidRDefault="00F137FA" w:rsidP="00F137FA">
      <w:pPr>
        <w:spacing w:after="0" w:line="240" w:lineRule="auto"/>
        <w:jc w:val="both"/>
        <w:rPr>
          <w:rFonts w:ascii="Times New Roman" w:hAnsi="Times New Roman" w:cs="Times New Roman"/>
          <w:sz w:val="28"/>
          <w:szCs w:val="28"/>
        </w:rPr>
      </w:pPr>
      <w:r w:rsidRPr="00F137FA">
        <w:rPr>
          <w:rFonts w:ascii="Times New Roman" w:hAnsi="Times New Roman" w:cs="Times New Roman"/>
          <w:sz w:val="28"/>
          <w:szCs w:val="28"/>
        </w:rPr>
        <w:t>Câu 1: Tìm ƯCLN</w:t>
      </w:r>
      <w:r w:rsidRPr="00F137FA">
        <w:rPr>
          <w:rFonts w:ascii="Times New Roman" w:hAnsi="Times New Roman" w:cs="Times New Roman"/>
          <w:noProof/>
          <w:position w:val="-16"/>
          <w:sz w:val="28"/>
          <w:szCs w:val="28"/>
        </w:rPr>
        <w:drawing>
          <wp:inline distT="0" distB="0" distL="0" distR="0">
            <wp:extent cx="399415" cy="283845"/>
            <wp:effectExtent l="0" t="0" r="635" b="190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399415" cy="283845"/>
                    </a:xfrm>
                    <a:prstGeom prst="rect">
                      <a:avLst/>
                    </a:prstGeom>
                    <a:noFill/>
                    <a:ln>
                      <a:noFill/>
                    </a:ln>
                  </pic:spPr>
                </pic:pic>
              </a:graphicData>
            </a:graphic>
          </wp:inline>
        </w:drawing>
      </w:r>
      <w:r w:rsidRPr="00F137FA">
        <w:rPr>
          <w:rFonts w:ascii="Times New Roman" w:hAnsi="Times New Roman" w:cs="Times New Roman"/>
          <w:noProof/>
          <w:position w:val="-4"/>
          <w:sz w:val="28"/>
          <w:szCs w:val="28"/>
        </w:rPr>
        <w:drawing>
          <wp:inline distT="0" distB="0" distL="0" distR="0">
            <wp:extent cx="126365" cy="19939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26365" cy="199390"/>
                    </a:xfrm>
                    <a:prstGeom prst="rect">
                      <a:avLst/>
                    </a:prstGeom>
                    <a:noFill/>
                    <a:ln>
                      <a:noFill/>
                    </a:ln>
                  </pic:spPr>
                </pic:pic>
              </a:graphicData>
            </a:graphic>
          </wp:inline>
        </w:drawing>
      </w:r>
      <w:r w:rsidRPr="00F137FA">
        <w:rPr>
          <w:rFonts w:ascii="Times New Roman" w:hAnsi="Times New Roman" w:cs="Times New Roman"/>
          <w:noProof/>
          <w:position w:val="-4"/>
          <w:sz w:val="28"/>
          <w:szCs w:val="28"/>
        </w:rPr>
        <w:drawing>
          <wp:inline distT="0" distB="0" distL="0" distR="0">
            <wp:extent cx="126365" cy="19939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26365" cy="199390"/>
                    </a:xfrm>
                    <a:prstGeom prst="rect">
                      <a:avLst/>
                    </a:prstGeom>
                    <a:noFill/>
                    <a:ln>
                      <a:noFill/>
                    </a:ln>
                  </pic:spPr>
                </pic:pic>
              </a:graphicData>
            </a:graphic>
          </wp:inline>
        </w:drawing>
      </w:r>
      <w:r w:rsidRPr="00F137FA">
        <w:rPr>
          <w:rFonts w:ascii="Times New Roman" w:hAnsi="Times New Roman" w:cs="Times New Roman"/>
          <w:noProof/>
          <w:position w:val="-4"/>
          <w:sz w:val="28"/>
          <w:szCs w:val="28"/>
        </w:rPr>
        <w:drawing>
          <wp:inline distT="0" distB="0" distL="0" distR="0">
            <wp:extent cx="126365" cy="19939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26365" cy="199390"/>
                    </a:xfrm>
                    <a:prstGeom prst="rect">
                      <a:avLst/>
                    </a:prstGeom>
                    <a:noFill/>
                    <a:ln>
                      <a:noFill/>
                    </a:ln>
                  </pic:spPr>
                </pic:pic>
              </a:graphicData>
            </a:graphic>
          </wp:inline>
        </w:drawing>
      </w:r>
      <w:r w:rsidRPr="00F137FA">
        <w:rPr>
          <w:rFonts w:ascii="Times New Roman" w:hAnsi="Times New Roman" w:cs="Times New Roman"/>
          <w:noProof/>
          <w:position w:val="-4"/>
          <w:sz w:val="28"/>
          <w:szCs w:val="28"/>
        </w:rPr>
        <w:drawing>
          <wp:inline distT="0" distB="0" distL="0" distR="0">
            <wp:extent cx="126365" cy="19939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26365" cy="199390"/>
                    </a:xfrm>
                    <a:prstGeom prst="rect">
                      <a:avLst/>
                    </a:prstGeom>
                    <a:noFill/>
                    <a:ln>
                      <a:noFill/>
                    </a:ln>
                  </pic:spPr>
                </pic:pic>
              </a:graphicData>
            </a:graphic>
          </wp:inline>
        </w:drawing>
      </w:r>
    </w:p>
    <w:tbl>
      <w:tblPr>
        <w:tblStyle w:val="TableGrid91"/>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70"/>
        <w:gridCol w:w="2266"/>
        <w:gridCol w:w="2268"/>
      </w:tblGrid>
      <w:tr w:rsidR="00F137FA" w:rsidRPr="00F137FA" w:rsidTr="006F5FBF">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w:t>
            </w:r>
            <w:r w:rsidRPr="00F137FA">
              <w:rPr>
                <w:rFonts w:ascii="Times New Roman" w:hAnsi="Times New Roman" w:cs="Times New Roman"/>
                <w:noProof/>
                <w:position w:val="-4"/>
                <w:sz w:val="28"/>
                <w:szCs w:val="28"/>
              </w:rPr>
              <w:drawing>
                <wp:inline distT="0" distB="0" distL="0" distR="0">
                  <wp:extent cx="126365" cy="19939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26365" cy="199390"/>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hAnsi="Times New Roman" w:cs="Times New Roman"/>
                <w:noProof/>
                <w:position w:val="-4"/>
                <w:sz w:val="28"/>
                <w:szCs w:val="28"/>
              </w:rPr>
              <w:drawing>
                <wp:inline distT="0" distB="0" distL="0" distR="0">
                  <wp:extent cx="157480" cy="168275"/>
                  <wp:effectExtent l="0" t="0" r="0" b="317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5748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B.</w:t>
            </w:r>
            <w:r w:rsidRPr="00F137FA">
              <w:rPr>
                <w:rFonts w:ascii="Times New Roman" w:hAnsi="Times New Roman" w:cs="Times New Roman"/>
                <w:noProof/>
                <w:position w:val="-6"/>
                <w:sz w:val="28"/>
                <w:szCs w:val="28"/>
              </w:rPr>
              <w:drawing>
                <wp:inline distT="0" distB="0" distL="0" distR="0">
                  <wp:extent cx="199390" cy="178435"/>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19939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C.</w:t>
            </w:r>
            <w:r w:rsidRPr="00F137FA">
              <w:rPr>
                <w:rFonts w:ascii="Times New Roman" w:hAnsi="Times New Roman" w:cs="Times New Roman"/>
                <w:noProof/>
                <w:position w:val="-4"/>
                <w:sz w:val="28"/>
                <w:szCs w:val="28"/>
              </w:rPr>
              <w:drawing>
                <wp:inline distT="0" distB="0" distL="0" distR="0">
                  <wp:extent cx="126365" cy="157480"/>
                  <wp:effectExtent l="0" t="0" r="698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26365" cy="157480"/>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D.</w:t>
            </w:r>
            <w:r w:rsidRPr="00F137FA">
              <w:rPr>
                <w:rFonts w:ascii="Times New Roman" w:hAnsi="Times New Roman" w:cs="Times New Roman"/>
                <w:noProof/>
                <w:position w:val="-4"/>
                <w:sz w:val="28"/>
                <w:szCs w:val="28"/>
              </w:rPr>
              <w:drawing>
                <wp:inline distT="0" distB="0" distL="0" distR="0">
                  <wp:extent cx="126365" cy="168275"/>
                  <wp:effectExtent l="0" t="0" r="6985" b="317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bl>
    <w:p w:rsidR="00F137FA" w:rsidRPr="00F137FA" w:rsidRDefault="00F137FA" w:rsidP="00F137FA">
      <w:pPr>
        <w:spacing w:after="0" w:line="240" w:lineRule="auto"/>
        <w:jc w:val="both"/>
        <w:rPr>
          <w:rFonts w:ascii="Times New Roman" w:hAnsi="Times New Roman" w:cs="Times New Roman"/>
          <w:sz w:val="28"/>
          <w:szCs w:val="28"/>
        </w:rPr>
      </w:pPr>
      <w:r w:rsidRPr="00F137FA">
        <w:rPr>
          <w:rFonts w:ascii="Times New Roman" w:hAnsi="Times New Roman" w:cs="Times New Roman"/>
          <w:sz w:val="28"/>
          <w:szCs w:val="28"/>
        </w:rPr>
        <w:t>Câu 2: Cặp số nào sau đây là hai số nguyên tố cùng nhau:</w:t>
      </w:r>
    </w:p>
    <w:tbl>
      <w:tblPr>
        <w:tblStyle w:val="TableGrid91"/>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7"/>
        <w:gridCol w:w="2267"/>
        <w:gridCol w:w="2270"/>
      </w:tblGrid>
      <w:tr w:rsidR="00F137FA" w:rsidRPr="00F137FA" w:rsidTr="006F5FBF">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A. </w:t>
            </w:r>
            <w:r w:rsidRPr="00F137FA">
              <w:rPr>
                <w:rFonts w:ascii="Times New Roman" w:hAnsi="Times New Roman" w:cs="Times New Roman"/>
                <w:noProof/>
                <w:position w:val="-4"/>
                <w:sz w:val="28"/>
                <w:szCs w:val="28"/>
              </w:rPr>
              <w:drawing>
                <wp:inline distT="0" distB="0" distL="0" distR="0">
                  <wp:extent cx="126365" cy="168275"/>
                  <wp:effectExtent l="0" t="0" r="6985" b="317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199390" cy="168275"/>
                  <wp:effectExtent l="0" t="0" r="0" b="317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B. </w:t>
            </w:r>
            <w:r w:rsidRPr="00F137FA">
              <w:rPr>
                <w:rFonts w:ascii="Times New Roman" w:hAnsi="Times New Roman" w:cs="Times New Roman"/>
                <w:noProof/>
                <w:position w:val="-4"/>
                <w:sz w:val="28"/>
                <w:szCs w:val="28"/>
              </w:rPr>
              <w:drawing>
                <wp:inline distT="0" distB="0" distL="0" distR="0">
                  <wp:extent cx="199390" cy="168275"/>
                  <wp:effectExtent l="0" t="0" r="0" b="317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199390" cy="168275"/>
                  <wp:effectExtent l="0" t="0" r="0" b="317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C. </w:t>
            </w:r>
            <w:r w:rsidRPr="00F137FA">
              <w:rPr>
                <w:rFonts w:ascii="Times New Roman" w:hAnsi="Times New Roman" w:cs="Times New Roman"/>
                <w:noProof/>
                <w:position w:val="-6"/>
                <w:sz w:val="28"/>
                <w:szCs w:val="28"/>
              </w:rPr>
              <w:drawing>
                <wp:inline distT="0" distB="0" distL="0" distR="0">
                  <wp:extent cx="126365" cy="178435"/>
                  <wp:effectExtent l="0" t="0" r="698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199390" cy="168275"/>
                  <wp:effectExtent l="0" t="0" r="0" b="317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D. </w:t>
            </w:r>
            <w:r w:rsidRPr="00F137FA">
              <w:rPr>
                <w:rFonts w:ascii="Times New Roman" w:hAnsi="Times New Roman" w:cs="Times New Roman"/>
                <w:noProof/>
                <w:position w:val="-4"/>
                <w:sz w:val="28"/>
                <w:szCs w:val="28"/>
              </w:rPr>
              <w:drawing>
                <wp:inline distT="0" distB="0" distL="0" distR="0">
                  <wp:extent cx="199390" cy="168275"/>
                  <wp:effectExtent l="0" t="0" r="0" b="317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10185" cy="168275"/>
                  <wp:effectExtent l="0" t="0" r="0" b="317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bl>
    <w:p w:rsidR="00F137FA" w:rsidRPr="00F137FA" w:rsidRDefault="00F137FA" w:rsidP="00F137FA">
      <w:pPr>
        <w:spacing w:after="0" w:line="240" w:lineRule="auto"/>
        <w:jc w:val="both"/>
        <w:rPr>
          <w:rFonts w:ascii="Times New Roman" w:eastAsiaTheme="minorEastAsia" w:hAnsi="Times New Roman" w:cs="Times New Roman"/>
          <w:sz w:val="28"/>
          <w:szCs w:val="28"/>
        </w:rPr>
      </w:pPr>
      <w:r w:rsidRPr="00F137FA">
        <w:rPr>
          <w:rFonts w:ascii="Times New Roman" w:hAnsi="Times New Roman" w:cs="Times New Roman"/>
          <w:sz w:val="28"/>
          <w:szCs w:val="28"/>
        </w:rPr>
        <w:t>Câu 3: ƯCLN</w:t>
      </w:r>
      <w:r w:rsidRPr="00F137FA">
        <w:rPr>
          <w:rFonts w:ascii="Times New Roman" w:hAnsi="Times New Roman" w:cs="Times New Roman"/>
          <w:noProof/>
          <w:position w:val="-16"/>
          <w:sz w:val="28"/>
          <w:szCs w:val="28"/>
        </w:rPr>
        <w:drawing>
          <wp:inline distT="0" distB="0" distL="0" distR="0">
            <wp:extent cx="693420" cy="283845"/>
            <wp:effectExtent l="0" t="0" r="0" b="190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693420" cy="283845"/>
                    </a:xfrm>
                    <a:prstGeom prst="rect">
                      <a:avLst/>
                    </a:prstGeom>
                    <a:noFill/>
                    <a:ln>
                      <a:noFill/>
                    </a:ln>
                  </pic:spPr>
                </pic:pic>
              </a:graphicData>
            </a:graphic>
          </wp:inline>
        </w:drawing>
      </w:r>
      <w:r w:rsidRPr="00F137FA">
        <w:rPr>
          <w:rFonts w:ascii="Times New Roman" w:eastAsiaTheme="minorEastAsia" w:hAnsi="Times New Roman" w:cs="Times New Roman"/>
          <w:sz w:val="28"/>
          <w:szCs w:val="28"/>
        </w:rPr>
        <w:t>là:</w:t>
      </w:r>
    </w:p>
    <w:tbl>
      <w:tblPr>
        <w:tblStyle w:val="TableGrid91"/>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264"/>
        <w:gridCol w:w="2268"/>
        <w:gridCol w:w="2270"/>
      </w:tblGrid>
      <w:tr w:rsidR="00F137FA" w:rsidRPr="00F137FA" w:rsidTr="006F5FBF">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A. </w:t>
            </w:r>
            <w:r w:rsidRPr="00F137FA">
              <w:rPr>
                <w:rFonts w:ascii="Times New Roman" w:hAnsi="Times New Roman" w:cs="Times New Roman"/>
                <w:noProof/>
                <w:position w:val="-4"/>
                <w:sz w:val="28"/>
                <w:szCs w:val="28"/>
              </w:rPr>
              <w:drawing>
                <wp:inline distT="0" distB="0" distL="0" distR="0">
                  <wp:extent cx="210185" cy="168275"/>
                  <wp:effectExtent l="0" t="0" r="0" b="317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B. </w:t>
            </w:r>
            <w:r w:rsidRPr="00F137FA">
              <w:rPr>
                <w:rFonts w:ascii="Times New Roman" w:hAnsi="Times New Roman" w:cs="Times New Roman"/>
                <w:noProof/>
                <w:position w:val="-4"/>
                <w:sz w:val="28"/>
                <w:szCs w:val="28"/>
              </w:rPr>
              <w:drawing>
                <wp:inline distT="0" distB="0" distL="0" distR="0">
                  <wp:extent cx="126365" cy="168275"/>
                  <wp:effectExtent l="0" t="0" r="6985" b="317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C. </w:t>
            </w:r>
            <w:r w:rsidRPr="00F137FA">
              <w:rPr>
                <w:rFonts w:ascii="Times New Roman" w:hAnsi="Times New Roman" w:cs="Times New Roman"/>
                <w:noProof/>
                <w:position w:val="-4"/>
                <w:sz w:val="28"/>
                <w:szCs w:val="28"/>
              </w:rPr>
              <w:drawing>
                <wp:inline distT="0" distB="0" distL="0" distR="0">
                  <wp:extent cx="199390" cy="168275"/>
                  <wp:effectExtent l="0" t="0" r="0" b="317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40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D. </w:t>
            </w:r>
            <w:r w:rsidRPr="00F137FA">
              <w:rPr>
                <w:rFonts w:ascii="Times New Roman" w:hAnsi="Times New Roman" w:cs="Times New Roman"/>
                <w:noProof/>
                <w:position w:val="-4"/>
                <w:sz w:val="28"/>
                <w:szCs w:val="28"/>
              </w:rPr>
              <w:drawing>
                <wp:inline distT="0" distB="0" distL="0" distR="0">
                  <wp:extent cx="210185" cy="168275"/>
                  <wp:effectExtent l="0" t="0" r="0" b="317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bl>
    <w:p w:rsidR="00F137FA" w:rsidRPr="00F137FA" w:rsidRDefault="00F137FA" w:rsidP="00F137FA">
      <w:pPr>
        <w:spacing w:after="0" w:line="240" w:lineRule="auto"/>
        <w:jc w:val="both"/>
        <w:rPr>
          <w:rFonts w:ascii="Times New Roman" w:eastAsiaTheme="minorEastAsia" w:hAnsi="Times New Roman" w:cs="Times New Roman"/>
          <w:sz w:val="28"/>
          <w:szCs w:val="28"/>
        </w:rPr>
      </w:pPr>
      <w:r w:rsidRPr="00F137FA">
        <w:rPr>
          <w:rFonts w:ascii="Times New Roman" w:hAnsi="Times New Roman" w:cs="Times New Roman"/>
          <w:sz w:val="28"/>
          <w:szCs w:val="28"/>
        </w:rPr>
        <w:t xml:space="preserve">Câu 4: Tìm ƯC </w:t>
      </w:r>
      <w:r w:rsidRPr="00F137FA">
        <w:rPr>
          <w:rFonts w:ascii="Times New Roman" w:hAnsi="Times New Roman" w:cs="Times New Roman"/>
          <w:noProof/>
          <w:position w:val="-16"/>
          <w:sz w:val="28"/>
          <w:szCs w:val="28"/>
        </w:rPr>
        <w:drawing>
          <wp:inline distT="0" distB="0" distL="0" distR="0">
            <wp:extent cx="494030" cy="283845"/>
            <wp:effectExtent l="0" t="0" r="1270" b="190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rsidRPr="00F137FA">
        <w:rPr>
          <w:rFonts w:ascii="Times New Roman" w:eastAsiaTheme="minorEastAsia" w:hAnsi="Times New Roman" w:cs="Times New Roman"/>
          <w:sz w:val="28"/>
          <w:szCs w:val="28"/>
        </w:rPr>
        <w:t>là:</w:t>
      </w:r>
    </w:p>
    <w:tbl>
      <w:tblPr>
        <w:tblStyle w:val="TableGrid91"/>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2245"/>
        <w:gridCol w:w="2281"/>
        <w:gridCol w:w="2285"/>
      </w:tblGrid>
      <w:tr w:rsidR="00F137FA" w:rsidRPr="00F137FA" w:rsidTr="006F5FBF">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w:t>
            </w:r>
            <w:r w:rsidRPr="00F137FA">
              <w:rPr>
                <w:rFonts w:ascii="Times New Roman" w:hAnsi="Times New Roman" w:cs="Times New Roman"/>
                <w:noProof/>
                <w:position w:val="-16"/>
                <w:sz w:val="28"/>
                <w:szCs w:val="28"/>
              </w:rPr>
              <w:drawing>
                <wp:inline distT="0" distB="0" distL="0" distR="0">
                  <wp:extent cx="483235" cy="283845"/>
                  <wp:effectExtent l="0" t="0" r="0" b="190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r w:rsidRPr="00F137FA">
              <w:rPr>
                <w:rFonts w:ascii="Times New Roman" w:hAnsi="Times New Roman" w:cs="Times New Roman"/>
                <w:sz w:val="28"/>
                <w:szCs w:val="28"/>
              </w:rPr>
              <w:t>.</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B.</w:t>
            </w:r>
            <w:r w:rsidRPr="00F137FA">
              <w:rPr>
                <w:rFonts w:ascii="Times New Roman" w:hAnsi="Times New Roman" w:cs="Times New Roman"/>
                <w:noProof/>
                <w:position w:val="-16"/>
                <w:sz w:val="28"/>
                <w:szCs w:val="28"/>
              </w:rPr>
              <w:drawing>
                <wp:inline distT="0" distB="0" distL="0" distR="0">
                  <wp:extent cx="378460" cy="283845"/>
                  <wp:effectExtent l="0" t="0" r="2540" b="190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r w:rsidRPr="00F137FA">
              <w:rPr>
                <w:rFonts w:ascii="Times New Roman" w:hAnsi="Times New Roman" w:cs="Times New Roman"/>
                <w:sz w:val="28"/>
                <w:szCs w:val="28"/>
              </w:rPr>
              <w:t>.</w:t>
            </w:r>
          </w:p>
        </w:tc>
        <w:tc>
          <w:tcPr>
            <w:tcW w:w="240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C.</w:t>
            </w:r>
            <w:r w:rsidRPr="00F137FA">
              <w:rPr>
                <w:rFonts w:ascii="Times New Roman" w:hAnsi="Times New Roman" w:cs="Times New Roman"/>
                <w:noProof/>
                <w:position w:val="-16"/>
                <w:sz w:val="28"/>
                <w:szCs w:val="28"/>
              </w:rPr>
              <w:drawing>
                <wp:inline distT="0" distB="0" distL="0" distR="0">
                  <wp:extent cx="609600" cy="283845"/>
                  <wp:effectExtent l="0" t="0" r="0" b="1905"/>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609600" cy="283845"/>
                          </a:xfrm>
                          <a:prstGeom prst="rect">
                            <a:avLst/>
                          </a:prstGeom>
                          <a:noFill/>
                          <a:ln>
                            <a:noFill/>
                          </a:ln>
                        </pic:spPr>
                      </pic:pic>
                    </a:graphicData>
                  </a:graphic>
                </wp:inline>
              </w:drawing>
            </w:r>
            <w:r w:rsidRPr="00F137FA">
              <w:rPr>
                <w:rFonts w:ascii="Times New Roman" w:hAnsi="Times New Roman" w:cs="Times New Roman"/>
                <w:sz w:val="28"/>
                <w:szCs w:val="28"/>
              </w:rPr>
              <w:t>.</w:t>
            </w:r>
          </w:p>
        </w:tc>
        <w:tc>
          <w:tcPr>
            <w:tcW w:w="240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D.</w:t>
            </w:r>
            <w:r w:rsidRPr="00F137FA">
              <w:rPr>
                <w:rFonts w:ascii="Times New Roman" w:hAnsi="Times New Roman" w:cs="Times New Roman"/>
                <w:noProof/>
                <w:position w:val="-16"/>
                <w:sz w:val="28"/>
                <w:szCs w:val="28"/>
              </w:rPr>
              <w:drawing>
                <wp:inline distT="0" distB="0" distL="0" distR="0">
                  <wp:extent cx="620395" cy="283845"/>
                  <wp:effectExtent l="0" t="0" r="8255" b="190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620395" cy="283845"/>
                          </a:xfrm>
                          <a:prstGeom prst="rect">
                            <a:avLst/>
                          </a:prstGeom>
                          <a:noFill/>
                          <a:ln>
                            <a:noFill/>
                          </a:ln>
                        </pic:spPr>
                      </pic:pic>
                    </a:graphicData>
                  </a:graphic>
                </wp:inline>
              </w:drawing>
            </w:r>
            <w:r w:rsidRPr="00F137FA">
              <w:rPr>
                <w:rFonts w:ascii="Times New Roman" w:hAnsi="Times New Roman" w:cs="Times New Roman"/>
                <w:sz w:val="28"/>
                <w:szCs w:val="28"/>
              </w:rPr>
              <w:t>.</w:t>
            </w:r>
          </w:p>
        </w:tc>
      </w:tr>
    </w:tbl>
    <w:p w:rsidR="00F137FA" w:rsidRPr="00F137FA" w:rsidRDefault="00F137FA" w:rsidP="00F137FA">
      <w:pPr>
        <w:spacing w:after="0" w:line="240" w:lineRule="auto"/>
        <w:jc w:val="both"/>
        <w:rPr>
          <w:rFonts w:ascii="Times New Roman" w:hAnsi="Times New Roman" w:cs="Times New Roman"/>
          <w:sz w:val="28"/>
          <w:szCs w:val="28"/>
        </w:rPr>
      </w:pPr>
      <w:r w:rsidRPr="00F137FA">
        <w:rPr>
          <w:rFonts w:ascii="Times New Roman" w:hAnsi="Times New Roman" w:cs="Times New Roman"/>
          <w:sz w:val="28"/>
          <w:szCs w:val="28"/>
        </w:rPr>
        <w:t xml:space="preserve">Câu 5:Biết </w:t>
      </w:r>
      <w:r w:rsidRPr="00F137FA">
        <w:rPr>
          <w:rFonts w:ascii="Times New Roman" w:hAnsi="Times New Roman" w:cs="Times New Roman"/>
          <w:noProof/>
          <w:position w:val="-10"/>
          <w:sz w:val="28"/>
          <w:szCs w:val="28"/>
        </w:rPr>
        <w:drawing>
          <wp:inline distT="0" distB="0" distL="0" distR="0">
            <wp:extent cx="2133600" cy="241935"/>
            <wp:effectExtent l="0" t="0" r="0" b="571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2133600" cy="241935"/>
                    </a:xfrm>
                    <a:prstGeom prst="rect">
                      <a:avLst/>
                    </a:prstGeom>
                    <a:noFill/>
                    <a:ln>
                      <a:noFill/>
                    </a:ln>
                  </pic:spPr>
                </pic:pic>
              </a:graphicData>
            </a:graphic>
          </wp:inline>
        </w:drawing>
      </w:r>
      <w:r w:rsidRPr="00F137FA">
        <w:rPr>
          <w:rFonts w:ascii="Times New Roman" w:hAnsi="Times New Roman" w:cs="Times New Roman"/>
          <w:sz w:val="28"/>
          <w:szCs w:val="28"/>
        </w:rPr>
        <w:t>; ƯCLN</w:t>
      </w:r>
      <w:r w:rsidRPr="00F137FA">
        <w:rPr>
          <w:rFonts w:ascii="Times New Roman" w:hAnsi="Times New Roman" w:cs="Times New Roman"/>
          <w:noProof/>
          <w:position w:val="-16"/>
          <w:sz w:val="28"/>
          <w:szCs w:val="28"/>
        </w:rPr>
        <w:drawing>
          <wp:inline distT="0" distB="0" distL="0" distR="0">
            <wp:extent cx="462280" cy="283845"/>
            <wp:effectExtent l="0" t="0" r="0" b="1905"/>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screen">
                      <a:extLst>
                        <a:ext uri="{28A0092B-C50C-407E-A947-70E740481C1C}">
                          <a14:useLocalDpi xmlns:a14="http://schemas.microsoft.com/office/drawing/2010/main" val="0"/>
                        </a:ext>
                      </a:extLst>
                    </a:blip>
                    <a:srcRect/>
                    <a:stretch>
                      <a:fillRect/>
                    </a:stretch>
                  </pic:blipFill>
                  <pic:spPr bwMode="auto">
                    <a:xfrm>
                      <a:off x="0" y="0"/>
                      <a:ext cx="462280" cy="283845"/>
                    </a:xfrm>
                    <a:prstGeom prst="rect">
                      <a:avLst/>
                    </a:prstGeom>
                    <a:noFill/>
                    <a:ln>
                      <a:noFill/>
                    </a:ln>
                  </pic:spPr>
                </pic:pic>
              </a:graphicData>
            </a:graphic>
          </wp:inline>
        </w:drawing>
      </w:r>
      <w:r w:rsidRPr="00F137FA">
        <w:rPr>
          <w:rFonts w:ascii="Times New Roman" w:eastAsiaTheme="minorEastAsia" w:hAnsi="Times New Roman" w:cs="Times New Roman"/>
          <w:sz w:val="28"/>
          <w:szCs w:val="28"/>
        </w:rPr>
        <w:t>là:</w:t>
      </w:r>
    </w:p>
    <w:tbl>
      <w:tblPr>
        <w:tblStyle w:val="TableGrid9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8"/>
        <w:gridCol w:w="2268"/>
        <w:gridCol w:w="2269"/>
      </w:tblGrid>
      <w:tr w:rsidR="00F137FA" w:rsidRPr="00F137FA" w:rsidTr="006F5FBF">
        <w:tc>
          <w:tcPr>
            <w:tcW w:w="2267"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w:t>
            </w:r>
            <w:r w:rsidRPr="00F137FA">
              <w:rPr>
                <w:rFonts w:ascii="Times New Roman" w:hAnsi="Times New Roman" w:cs="Times New Roman"/>
                <w:noProof/>
                <w:position w:val="-4"/>
                <w:sz w:val="28"/>
                <w:szCs w:val="28"/>
              </w:rPr>
              <w:drawing>
                <wp:inline distT="0" distB="0" distL="0" distR="0">
                  <wp:extent cx="199390" cy="168275"/>
                  <wp:effectExtent l="0" t="0" r="0" b="317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26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B.</w:t>
            </w:r>
            <w:r w:rsidRPr="00F137FA">
              <w:rPr>
                <w:rFonts w:ascii="Times New Roman" w:hAnsi="Times New Roman" w:cs="Times New Roman"/>
                <w:noProof/>
                <w:position w:val="-4"/>
                <w:sz w:val="28"/>
                <w:szCs w:val="28"/>
              </w:rPr>
              <w:drawing>
                <wp:inline distT="0" distB="0" distL="0" distR="0">
                  <wp:extent cx="199390" cy="168275"/>
                  <wp:effectExtent l="0" t="0" r="0" b="317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26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C.</w:t>
            </w:r>
            <w:r w:rsidRPr="00F137FA">
              <w:rPr>
                <w:rFonts w:ascii="Times New Roman" w:hAnsi="Times New Roman" w:cs="Times New Roman"/>
                <w:noProof/>
                <w:position w:val="-4"/>
                <w:sz w:val="28"/>
                <w:szCs w:val="28"/>
              </w:rPr>
              <w:drawing>
                <wp:inline distT="0" distB="0" distL="0" distR="0">
                  <wp:extent cx="199390" cy="168275"/>
                  <wp:effectExtent l="0" t="0" r="0" b="317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c>
          <w:tcPr>
            <w:tcW w:w="2269"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D.</w:t>
            </w:r>
            <w:r w:rsidRPr="00F137FA">
              <w:rPr>
                <w:rFonts w:ascii="Times New Roman" w:hAnsi="Times New Roman" w:cs="Times New Roman"/>
                <w:noProof/>
                <w:position w:val="-4"/>
                <w:sz w:val="28"/>
                <w:szCs w:val="28"/>
              </w:rPr>
              <w:drawing>
                <wp:inline distT="0" distB="0" distL="0" distR="0">
                  <wp:extent cx="210185" cy="168275"/>
                  <wp:effectExtent l="0" t="0" r="0" b="317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bl>
    <w:p w:rsidR="00F137FA" w:rsidRPr="00F137FA" w:rsidRDefault="00F137FA" w:rsidP="00F137FA">
      <w:pPr>
        <w:spacing w:after="0" w:line="240" w:lineRule="auto"/>
        <w:rPr>
          <w:rFonts w:ascii="Times New Roman" w:hAnsi="Times New Roman" w:cs="Times New Roman"/>
          <w:b/>
          <w:bCs/>
          <w:color w:val="000000" w:themeColor="text1"/>
          <w:sz w:val="28"/>
          <w:szCs w:val="28"/>
        </w:rPr>
      </w:pPr>
      <w:r w:rsidRPr="00F137FA">
        <w:rPr>
          <w:rFonts w:ascii="Times New Roman" w:hAnsi="Times New Roman" w:cs="Times New Roman"/>
          <w:b/>
          <w:color w:val="000000" w:themeColor="text1"/>
          <w:sz w:val="28"/>
          <w:szCs w:val="28"/>
        </w:rPr>
        <w:t xml:space="preserve">Câu 1: </w:t>
      </w:r>
      <w:r w:rsidRPr="00F137FA">
        <w:rPr>
          <w:rFonts w:ascii="Times New Roman" w:hAnsi="Times New Roman" w:cs="Times New Roman"/>
          <w:b/>
          <w:noProof/>
          <w:color w:val="000000" w:themeColor="text1"/>
          <w:position w:val="-16"/>
          <w:sz w:val="28"/>
          <w:szCs w:val="28"/>
        </w:rPr>
        <w:drawing>
          <wp:inline distT="0" distB="0" distL="0" distR="0">
            <wp:extent cx="1177290" cy="283845"/>
            <wp:effectExtent l="0" t="0" r="3810" b="190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177290" cy="283845"/>
                    </a:xfrm>
                    <a:prstGeom prst="rect">
                      <a:avLst/>
                    </a:prstGeom>
                    <a:noFill/>
                    <a:ln>
                      <a:noFill/>
                    </a:ln>
                  </pic:spPr>
                </pic:pic>
              </a:graphicData>
            </a:graphic>
          </wp:inline>
        </w:drawing>
      </w:r>
      <w:r w:rsidRPr="00F137FA">
        <w:rPr>
          <w:rFonts w:ascii="Times New Roman" w:hAnsi="Times New Roman" w:cs="Times New Roman"/>
          <w:b/>
          <w:color w:val="000000" w:themeColor="text1"/>
          <w:sz w:val="28"/>
          <w:szCs w:val="28"/>
        </w:rPr>
        <w:t xml:space="preserve"> </w:t>
      </w:r>
      <w:r w:rsidRPr="00F137FA">
        <w:rPr>
          <w:rFonts w:ascii="Times New Roman" w:hAnsi="Times New Roman" w:cs="Times New Roman"/>
          <w:color w:val="000000" w:themeColor="text1"/>
          <w:sz w:val="28"/>
          <w:szCs w:val="28"/>
        </w:rPr>
        <w:t>là:</w:t>
      </w:r>
    </w:p>
    <w:tbl>
      <w:tblPr>
        <w:tblStyle w:val="TableGrid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2381"/>
        <w:gridCol w:w="2383"/>
        <w:gridCol w:w="1926"/>
      </w:tblGrid>
      <w:tr w:rsidR="00F137FA" w:rsidRPr="00F137FA" w:rsidTr="006F5FBF">
        <w:tc>
          <w:tcPr>
            <w:tcW w:w="2410" w:type="dxa"/>
            <w:hideMark/>
          </w:tcPr>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FF0000"/>
                <w:sz w:val="28"/>
                <w:szCs w:val="28"/>
                <w:lang w:val="vi-VN"/>
              </w:rPr>
              <w:t>A</w:t>
            </w:r>
            <w:r w:rsidRPr="00F137FA">
              <w:rPr>
                <w:rFonts w:ascii="Times New Roman" w:hAnsi="Times New Roman" w:cs="Times New Roman"/>
                <w:color w:val="000000" w:themeColor="text1"/>
                <w:sz w:val="28"/>
                <w:szCs w:val="28"/>
                <w:lang w:val="vi-VN"/>
              </w:rPr>
              <w:t>.</w:t>
            </w:r>
            <w:r w:rsidRPr="00F137FA">
              <w:rPr>
                <w:rFonts w:ascii="Times New Roman" w:hAnsi="Times New Roman" w:cs="Times New Roman"/>
                <w:sz w:val="28"/>
                <w:szCs w:val="28"/>
              </w:rPr>
              <w:t xml:space="preserve"> </w:t>
            </w:r>
            <w:r w:rsidRPr="00F137FA">
              <w:rPr>
                <w:rFonts w:ascii="Times New Roman" w:hAnsi="Times New Roman" w:cs="Times New Roman"/>
                <w:noProof/>
                <w:position w:val="-6"/>
                <w:sz w:val="28"/>
                <w:szCs w:val="28"/>
              </w:rPr>
              <w:drawing>
                <wp:inline distT="0" distB="0" distL="0" distR="0">
                  <wp:extent cx="420370" cy="220980"/>
                  <wp:effectExtent l="0" t="0" r="0" b="762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420370" cy="220980"/>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c>
          <w:tcPr>
            <w:tcW w:w="2410" w:type="dxa"/>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000000" w:themeColor="text1"/>
                <w:sz w:val="28"/>
                <w:szCs w:val="28"/>
              </w:rPr>
              <w:t>B</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noProof/>
                <w:position w:val="-6"/>
                <w:sz w:val="28"/>
                <w:szCs w:val="28"/>
              </w:rPr>
              <w:drawing>
                <wp:inline distT="0" distB="0" distL="0" distR="0">
                  <wp:extent cx="367665" cy="17843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367665" cy="17843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c>
          <w:tcPr>
            <w:tcW w:w="2410" w:type="dxa"/>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000000" w:themeColor="text1"/>
                <w:sz w:val="28"/>
                <w:szCs w:val="28"/>
              </w:rPr>
              <w:t>C</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noProof/>
                <w:position w:val="-4"/>
                <w:sz w:val="28"/>
                <w:szCs w:val="28"/>
              </w:rPr>
              <w:drawing>
                <wp:inline distT="0" distB="0" distL="0" distR="0">
                  <wp:extent cx="178435" cy="21018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178435"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c>
          <w:tcPr>
            <w:tcW w:w="1947" w:type="dxa"/>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000000" w:themeColor="text1"/>
                <w:sz w:val="28"/>
                <w:szCs w:val="28"/>
              </w:rPr>
              <w:t>D</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noProof/>
                <w:position w:val="-6"/>
                <w:sz w:val="28"/>
                <w:szCs w:val="28"/>
              </w:rPr>
              <w:drawing>
                <wp:inline distT="0" distB="0" distL="0" distR="0">
                  <wp:extent cx="241935" cy="178435"/>
                  <wp:effectExtent l="0" t="0" r="571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241935" cy="17843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r>
    </w:tbl>
    <w:p w:rsidR="00F137FA" w:rsidRPr="00F137FA" w:rsidRDefault="00F137FA" w:rsidP="00F137FA">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rPr>
        <w:t xml:space="preserve">Câu 2: </w:t>
      </w:r>
      <w:r w:rsidRPr="00F137FA">
        <w:rPr>
          <w:rFonts w:ascii="Times New Roman" w:hAnsi="Times New Roman" w:cs="Times New Roman"/>
          <w:color w:val="000000" w:themeColor="text1"/>
          <w:sz w:val="28"/>
          <w:szCs w:val="28"/>
        </w:rPr>
        <w:t xml:space="preserve">Cho biết: </w:t>
      </w:r>
      <w:r w:rsidRPr="00F137FA">
        <w:rPr>
          <w:rFonts w:ascii="Times New Roman" w:hAnsi="Times New Roman" w:cs="Times New Roman"/>
          <w:noProof/>
          <w:position w:val="-6"/>
          <w:sz w:val="28"/>
          <w:szCs w:val="28"/>
        </w:rPr>
        <w:drawing>
          <wp:inline distT="0" distB="0" distL="0" distR="0">
            <wp:extent cx="704215" cy="178435"/>
            <wp:effectExtent l="0" t="0" r="63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screen">
                      <a:extLst>
                        <a:ext uri="{28A0092B-C50C-407E-A947-70E740481C1C}">
                          <a14:useLocalDpi xmlns:a14="http://schemas.microsoft.com/office/drawing/2010/main" val="0"/>
                        </a:ext>
                      </a:extLst>
                    </a:blip>
                    <a:srcRect/>
                    <a:stretch>
                      <a:fillRect/>
                    </a:stretch>
                  </pic:blipFill>
                  <pic:spPr bwMode="auto">
                    <a:xfrm>
                      <a:off x="0" y="0"/>
                      <a:ext cx="70421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hAnsi="Times New Roman" w:cs="Times New Roman"/>
          <w:noProof/>
          <w:position w:val="-6"/>
          <w:sz w:val="28"/>
          <w:szCs w:val="28"/>
        </w:rPr>
        <w:drawing>
          <wp:inline distT="0" distB="0" distL="0" distR="0">
            <wp:extent cx="704215" cy="178435"/>
            <wp:effectExtent l="0" t="0" r="63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70421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hAnsi="Times New Roman" w:cs="Times New Roman"/>
          <w:noProof/>
          <w:position w:val="-4"/>
          <w:sz w:val="28"/>
          <w:szCs w:val="28"/>
        </w:rPr>
        <w:drawing>
          <wp:inline distT="0" distB="0" distL="0" distR="0">
            <wp:extent cx="851535" cy="210185"/>
            <wp:effectExtent l="0" t="0" r="571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screen">
                      <a:extLst>
                        <a:ext uri="{28A0092B-C50C-407E-A947-70E740481C1C}">
                          <a14:useLocalDpi xmlns:a14="http://schemas.microsoft.com/office/drawing/2010/main" val="0"/>
                        </a:ext>
                      </a:extLst>
                    </a:blip>
                    <a:srcRect/>
                    <a:stretch>
                      <a:fillRect/>
                    </a:stretch>
                  </pic:blipFill>
                  <pic:spPr bwMode="auto">
                    <a:xfrm>
                      <a:off x="0" y="0"/>
                      <a:ext cx="85153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hAnsi="Times New Roman" w:cs="Times New Roman"/>
          <w:noProof/>
          <w:position w:val="-16"/>
          <w:sz w:val="28"/>
          <w:szCs w:val="28"/>
        </w:rPr>
        <w:drawing>
          <wp:inline distT="0" distB="0" distL="0" distR="0">
            <wp:extent cx="1261110" cy="283845"/>
            <wp:effectExtent l="0" t="0" r="0" b="190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1261110" cy="283845"/>
                    </a:xfrm>
                    <a:prstGeom prst="rect">
                      <a:avLst/>
                    </a:prstGeom>
                    <a:noFill/>
                    <a:ln>
                      <a:noFill/>
                    </a:ln>
                  </pic:spPr>
                </pic:pic>
              </a:graphicData>
            </a:graphic>
          </wp:inline>
        </w:drawing>
      </w:r>
      <w:r w:rsidRPr="00F137FA">
        <w:rPr>
          <w:rFonts w:ascii="Times New Roman" w:hAnsi="Times New Roman" w:cs="Times New Roman"/>
          <w:sz w:val="28"/>
          <w:szCs w:val="28"/>
        </w:rPr>
        <w:t xml:space="preserve"> là:</w:t>
      </w:r>
    </w:p>
    <w:tbl>
      <w:tblPr>
        <w:tblStyle w:val="TableGrid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2243"/>
        <w:gridCol w:w="2275"/>
        <w:gridCol w:w="2312"/>
      </w:tblGrid>
      <w:tr w:rsidR="00F137FA" w:rsidRPr="00F137FA" w:rsidTr="006F5FBF">
        <w:tc>
          <w:tcPr>
            <w:tcW w:w="2526"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lastRenderedPageBreak/>
              <w:t xml:space="preserve">A. </w:t>
            </w:r>
            <w:r w:rsidRPr="00F137FA">
              <w:rPr>
                <w:rFonts w:ascii="Times New Roman" w:hAnsi="Times New Roman" w:cs="Times New Roman"/>
                <w:noProof/>
                <w:position w:val="-6"/>
                <w:sz w:val="28"/>
                <w:szCs w:val="28"/>
              </w:rPr>
              <w:drawing>
                <wp:inline distT="0" distB="0" distL="0" distR="0">
                  <wp:extent cx="431165" cy="220980"/>
                  <wp:effectExtent l="0" t="0" r="6985" b="762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cstate="screen">
                            <a:extLst>
                              <a:ext uri="{28A0092B-C50C-407E-A947-70E740481C1C}">
                                <a14:useLocalDpi xmlns:a14="http://schemas.microsoft.com/office/drawing/2010/main" val="0"/>
                              </a:ext>
                            </a:extLst>
                          </a:blip>
                          <a:srcRect/>
                          <a:stretch>
                            <a:fillRect/>
                          </a:stretch>
                        </pic:blipFill>
                        <pic:spPr bwMode="auto">
                          <a:xfrm>
                            <a:off x="0" y="0"/>
                            <a:ext cx="431165" cy="220980"/>
                          </a:xfrm>
                          <a:prstGeom prst="rect">
                            <a:avLst/>
                          </a:prstGeom>
                          <a:noFill/>
                          <a:ln>
                            <a:noFill/>
                          </a:ln>
                        </pic:spPr>
                      </pic:pic>
                    </a:graphicData>
                  </a:graphic>
                </wp:inline>
              </w:drawing>
            </w:r>
          </w:p>
        </w:tc>
        <w:tc>
          <w:tcPr>
            <w:tcW w:w="2527"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B. </w:t>
            </w:r>
            <w:r w:rsidRPr="00F137FA">
              <w:rPr>
                <w:rFonts w:ascii="Times New Roman" w:hAnsi="Times New Roman" w:cs="Times New Roman"/>
                <w:noProof/>
                <w:position w:val="-4"/>
                <w:sz w:val="28"/>
                <w:szCs w:val="28"/>
              </w:rPr>
              <w:drawing>
                <wp:inline distT="0" distB="0" distL="0" distR="0">
                  <wp:extent cx="431165" cy="210185"/>
                  <wp:effectExtent l="0" t="0" r="6985"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431165" cy="210185"/>
                          </a:xfrm>
                          <a:prstGeom prst="rect">
                            <a:avLst/>
                          </a:prstGeom>
                          <a:noFill/>
                          <a:ln>
                            <a:noFill/>
                          </a:ln>
                        </pic:spPr>
                      </pic:pic>
                    </a:graphicData>
                  </a:graphic>
                </wp:inline>
              </w:drawing>
            </w:r>
          </w:p>
        </w:tc>
        <w:tc>
          <w:tcPr>
            <w:tcW w:w="2527"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FF0000"/>
                <w:sz w:val="28"/>
                <w:szCs w:val="28"/>
              </w:rPr>
              <w:t>C.</w:t>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noProof/>
                <w:position w:val="-6"/>
                <w:sz w:val="28"/>
                <w:szCs w:val="28"/>
              </w:rPr>
              <w:drawing>
                <wp:inline distT="0" distB="0" distL="0" distR="0">
                  <wp:extent cx="546735" cy="220980"/>
                  <wp:effectExtent l="0" t="0" r="5715" b="762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546735" cy="220980"/>
                          </a:xfrm>
                          <a:prstGeom prst="rect">
                            <a:avLst/>
                          </a:prstGeom>
                          <a:noFill/>
                          <a:ln>
                            <a:noFill/>
                          </a:ln>
                        </pic:spPr>
                      </pic:pic>
                    </a:graphicData>
                  </a:graphic>
                </wp:inline>
              </w:drawing>
            </w:r>
          </w:p>
        </w:tc>
        <w:tc>
          <w:tcPr>
            <w:tcW w:w="2527" w:type="dxa"/>
          </w:tcPr>
          <w:p w:rsidR="00F137FA" w:rsidRPr="00F137FA" w:rsidRDefault="00F137FA" w:rsidP="00F137FA">
            <w:pPr>
              <w:ind w:right="322"/>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D. </w:t>
            </w:r>
            <w:r w:rsidRPr="00F137FA">
              <w:rPr>
                <w:rFonts w:ascii="Times New Roman" w:hAnsi="Times New Roman" w:cs="Times New Roman"/>
                <w:noProof/>
                <w:position w:val="-6"/>
                <w:sz w:val="28"/>
                <w:szCs w:val="28"/>
              </w:rPr>
              <w:drawing>
                <wp:inline distT="0" distB="0" distL="0" distR="0">
                  <wp:extent cx="483235" cy="17843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483235" cy="178435"/>
                          </a:xfrm>
                          <a:prstGeom prst="rect">
                            <a:avLst/>
                          </a:prstGeom>
                          <a:noFill/>
                          <a:ln>
                            <a:noFill/>
                          </a:ln>
                        </pic:spPr>
                      </pic:pic>
                    </a:graphicData>
                  </a:graphic>
                </wp:inline>
              </w:drawing>
            </w:r>
          </w:p>
        </w:tc>
      </w:tr>
    </w:tbl>
    <w:p w:rsidR="00F137FA" w:rsidRPr="00F137FA" w:rsidRDefault="00F137FA" w:rsidP="00F137FA">
      <w:pPr>
        <w:spacing w:after="0" w:line="240" w:lineRule="auto"/>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rPr>
        <w:t xml:space="preserve">Câu 3: </w:t>
      </w:r>
      <w:r w:rsidRPr="00F137FA">
        <w:rPr>
          <w:rFonts w:ascii="Times New Roman" w:hAnsi="Times New Roman" w:cs="Times New Roman"/>
          <w:color w:val="000000" w:themeColor="text1"/>
          <w:sz w:val="28"/>
          <w:szCs w:val="28"/>
        </w:rPr>
        <w:t xml:space="preserve"> Kết quả của phép cộng </w:t>
      </w:r>
      <w:r w:rsidRPr="00F137FA">
        <w:rPr>
          <w:rFonts w:ascii="Times New Roman" w:hAnsi="Times New Roman" w:cs="Times New Roman"/>
          <w:noProof/>
          <w:position w:val="-24"/>
          <w:sz w:val="28"/>
          <w:szCs w:val="28"/>
        </w:rPr>
        <w:drawing>
          <wp:inline distT="0" distB="0" distL="0" distR="0">
            <wp:extent cx="431165" cy="420370"/>
            <wp:effectExtent l="0" t="0" r="6985"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0" y="0"/>
                      <a:ext cx="431165" cy="420370"/>
                    </a:xfrm>
                    <a:prstGeom prst="rect">
                      <a:avLst/>
                    </a:prstGeom>
                    <a:noFill/>
                    <a:ln>
                      <a:noFill/>
                    </a:ln>
                  </pic:spPr>
                </pic:pic>
              </a:graphicData>
            </a:graphic>
          </wp:inline>
        </w:drawing>
      </w:r>
      <w:r w:rsidRPr="00F137FA">
        <w:rPr>
          <w:rFonts w:ascii="Times New Roman" w:hAnsi="Times New Roman" w:cs="Times New Roman"/>
          <w:sz w:val="28"/>
          <w:szCs w:val="28"/>
        </w:rPr>
        <w:t>là:</w:t>
      </w:r>
    </w:p>
    <w:tbl>
      <w:tblPr>
        <w:tblStyle w:val="TableGrid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58"/>
        <w:gridCol w:w="2258"/>
        <w:gridCol w:w="2278"/>
      </w:tblGrid>
      <w:tr w:rsidR="00F137FA" w:rsidRPr="00F137FA" w:rsidTr="006F5FBF">
        <w:tc>
          <w:tcPr>
            <w:tcW w:w="2413"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A. </w:t>
            </w:r>
            <w:r w:rsidRPr="00F137FA">
              <w:rPr>
                <w:rFonts w:ascii="Times New Roman" w:hAnsi="Times New Roman" w:cs="Times New Roman"/>
                <w:noProof/>
                <w:position w:val="-24"/>
                <w:sz w:val="28"/>
                <w:szCs w:val="28"/>
              </w:rPr>
              <w:drawing>
                <wp:inline distT="0" distB="0" distL="0" distR="0">
                  <wp:extent cx="798830" cy="420370"/>
                  <wp:effectExtent l="0" t="0" r="127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798830" cy="420370"/>
                          </a:xfrm>
                          <a:prstGeom prst="rect">
                            <a:avLst/>
                          </a:prstGeom>
                          <a:noFill/>
                          <a:ln>
                            <a:noFill/>
                          </a:ln>
                        </pic:spPr>
                      </pic:pic>
                    </a:graphicData>
                  </a:graphic>
                </wp:inline>
              </w:drawing>
            </w:r>
          </w:p>
        </w:tc>
        <w:tc>
          <w:tcPr>
            <w:tcW w:w="2406"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B. </w:t>
            </w:r>
            <w:r w:rsidRPr="00F137FA">
              <w:rPr>
                <w:rFonts w:ascii="Times New Roman" w:hAnsi="Times New Roman" w:cs="Times New Roman"/>
                <w:noProof/>
                <w:position w:val="-24"/>
                <w:sz w:val="28"/>
                <w:szCs w:val="28"/>
              </w:rPr>
              <w:drawing>
                <wp:inline distT="0" distB="0" distL="0" distR="0">
                  <wp:extent cx="735965" cy="420370"/>
                  <wp:effectExtent l="0" t="0" r="6985"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screen">
                            <a:extLst>
                              <a:ext uri="{28A0092B-C50C-407E-A947-70E740481C1C}">
                                <a14:useLocalDpi xmlns:a14="http://schemas.microsoft.com/office/drawing/2010/main" val="0"/>
                              </a:ext>
                            </a:extLst>
                          </a:blip>
                          <a:srcRect/>
                          <a:stretch>
                            <a:fillRect/>
                          </a:stretch>
                        </pic:blipFill>
                        <pic:spPr bwMode="auto">
                          <a:xfrm>
                            <a:off x="0" y="0"/>
                            <a:ext cx="735965" cy="420370"/>
                          </a:xfrm>
                          <a:prstGeom prst="rect">
                            <a:avLst/>
                          </a:prstGeom>
                          <a:noFill/>
                          <a:ln>
                            <a:noFill/>
                          </a:ln>
                        </pic:spPr>
                      </pic:pic>
                    </a:graphicData>
                  </a:graphic>
                </wp:inline>
              </w:drawing>
            </w:r>
          </w:p>
        </w:tc>
        <w:tc>
          <w:tcPr>
            <w:tcW w:w="2406"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FF0000"/>
                <w:sz w:val="28"/>
                <w:szCs w:val="28"/>
              </w:rPr>
              <w:t>C</w:t>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noProof/>
                <w:position w:val="-24"/>
                <w:sz w:val="28"/>
                <w:szCs w:val="28"/>
              </w:rPr>
              <w:drawing>
                <wp:inline distT="0" distB="0" distL="0" distR="0">
                  <wp:extent cx="735965" cy="420370"/>
                  <wp:effectExtent l="0" t="0" r="6985"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screen">
                            <a:extLst>
                              <a:ext uri="{28A0092B-C50C-407E-A947-70E740481C1C}">
                                <a14:useLocalDpi xmlns:a14="http://schemas.microsoft.com/office/drawing/2010/main" val="0"/>
                              </a:ext>
                            </a:extLst>
                          </a:blip>
                          <a:srcRect/>
                          <a:stretch>
                            <a:fillRect/>
                          </a:stretch>
                        </pic:blipFill>
                        <pic:spPr bwMode="auto">
                          <a:xfrm>
                            <a:off x="0" y="0"/>
                            <a:ext cx="735965" cy="420370"/>
                          </a:xfrm>
                          <a:prstGeom prst="rect">
                            <a:avLst/>
                          </a:prstGeom>
                          <a:noFill/>
                          <a:ln>
                            <a:noFill/>
                          </a:ln>
                        </pic:spPr>
                      </pic:pic>
                    </a:graphicData>
                  </a:graphic>
                </wp:inline>
              </w:drawing>
            </w:r>
          </w:p>
        </w:tc>
        <w:tc>
          <w:tcPr>
            <w:tcW w:w="2414" w:type="dxa"/>
          </w:tcPr>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D. </w:t>
            </w:r>
            <w:r w:rsidRPr="00F137FA">
              <w:rPr>
                <w:rFonts w:ascii="Times New Roman" w:hAnsi="Times New Roman" w:cs="Times New Roman"/>
                <w:noProof/>
                <w:position w:val="-24"/>
                <w:sz w:val="28"/>
                <w:szCs w:val="28"/>
              </w:rPr>
              <w:drawing>
                <wp:inline distT="0" distB="0" distL="0" distR="0">
                  <wp:extent cx="798830" cy="420370"/>
                  <wp:effectExtent l="0" t="0" r="127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screen">
                            <a:extLst>
                              <a:ext uri="{28A0092B-C50C-407E-A947-70E740481C1C}">
                                <a14:useLocalDpi xmlns:a14="http://schemas.microsoft.com/office/drawing/2010/main" val="0"/>
                              </a:ext>
                            </a:extLst>
                          </a:blip>
                          <a:srcRect/>
                          <a:stretch>
                            <a:fillRect/>
                          </a:stretch>
                        </pic:blipFill>
                        <pic:spPr bwMode="auto">
                          <a:xfrm>
                            <a:off x="0" y="0"/>
                            <a:ext cx="798830" cy="420370"/>
                          </a:xfrm>
                          <a:prstGeom prst="rect">
                            <a:avLst/>
                          </a:prstGeom>
                          <a:noFill/>
                          <a:ln>
                            <a:noFill/>
                          </a:ln>
                        </pic:spPr>
                      </pic:pic>
                    </a:graphicData>
                  </a:graphic>
                </wp:inline>
              </w:drawing>
            </w:r>
          </w:p>
        </w:tc>
      </w:tr>
    </w:tbl>
    <w:p w:rsidR="00F137FA" w:rsidRPr="00F137FA" w:rsidRDefault="00F137FA" w:rsidP="00F137FA">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F137FA">
        <w:rPr>
          <w:rFonts w:ascii="Times New Roman" w:hAnsi="Times New Roman" w:cs="Times New Roman"/>
          <w:b/>
          <w:iCs/>
          <w:color w:val="000000" w:themeColor="text1"/>
          <w:sz w:val="28"/>
          <w:szCs w:val="28"/>
        </w:rPr>
        <w:t>Câu 4</w:t>
      </w:r>
      <w:r w:rsidRPr="00F137FA">
        <w:rPr>
          <w:rFonts w:ascii="Times New Roman" w:hAnsi="Times New Roman" w:cs="Times New Roman"/>
          <w:b/>
          <w:color w:val="000000" w:themeColor="text1"/>
          <w:sz w:val="28"/>
          <w:szCs w:val="28"/>
        </w:rPr>
        <w:t>:</w:t>
      </w:r>
      <w:r w:rsidRPr="00F137FA">
        <w:rPr>
          <w:rFonts w:ascii="Times New Roman" w:hAnsi="Times New Roman" w:cs="Times New Roman"/>
          <w:b/>
          <w:i/>
          <w:color w:val="000000" w:themeColor="text1"/>
          <w:sz w:val="28"/>
          <w:szCs w:val="28"/>
        </w:rPr>
        <w:t xml:space="preserve"> </w:t>
      </w:r>
      <w:r w:rsidRPr="00F137FA">
        <w:rPr>
          <w:rFonts w:ascii="Times New Roman" w:hAnsi="Times New Roman" w:cs="Times New Roman"/>
          <w:color w:val="000000" w:themeColor="text1"/>
          <w:sz w:val="28"/>
          <w:szCs w:val="28"/>
        </w:rPr>
        <w:t>Kết quả của phép trừ</w:t>
      </w:r>
      <w:r w:rsidRPr="00F137FA">
        <w:rPr>
          <w:rFonts w:ascii="Times New Roman" w:hAnsi="Times New Roman" w:cs="Times New Roman"/>
          <w:noProof/>
          <w:position w:val="-24"/>
          <w:sz w:val="28"/>
          <w:szCs w:val="28"/>
        </w:rPr>
        <w:drawing>
          <wp:inline distT="0" distB="0" distL="0" distR="0">
            <wp:extent cx="483235" cy="42037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483235" cy="420370"/>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sz w:val="28"/>
          <w:szCs w:val="28"/>
        </w:rPr>
        <w:t xml:space="preserve"> là:</w:t>
      </w:r>
    </w:p>
    <w:tbl>
      <w:tblPr>
        <w:tblStyle w:val="TableGrid91"/>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1724"/>
        <w:gridCol w:w="565"/>
        <w:gridCol w:w="2267"/>
        <w:gridCol w:w="2265"/>
      </w:tblGrid>
      <w:tr w:rsidR="00F137FA" w:rsidRPr="00F137FA" w:rsidTr="006F5FBF">
        <w:tc>
          <w:tcPr>
            <w:tcW w:w="2224" w:type="dxa"/>
            <w:hideMark/>
          </w:tcPr>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lang w:val="vi-VN"/>
              </w:rPr>
              <w:t>A.</w:t>
            </w:r>
            <w:r w:rsidRPr="00F137FA">
              <w:rPr>
                <w:rFonts w:ascii="Times New Roman" w:hAnsi="Times New Roman" w:cs="Times New Roman"/>
                <w:sz w:val="28"/>
                <w:szCs w:val="28"/>
              </w:rPr>
              <w:t xml:space="preserve"> </w:t>
            </w:r>
            <w:r w:rsidRPr="00F137FA">
              <w:rPr>
                <w:rFonts w:ascii="Times New Roman" w:hAnsi="Times New Roman" w:cs="Times New Roman"/>
                <w:noProof/>
                <w:position w:val="-24"/>
                <w:sz w:val="28"/>
                <w:szCs w:val="28"/>
              </w:rPr>
              <w:drawing>
                <wp:inline distT="0" distB="0" distL="0" distR="0">
                  <wp:extent cx="777875" cy="420370"/>
                  <wp:effectExtent l="0" t="0" r="317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screen">
                            <a:extLst>
                              <a:ext uri="{28A0092B-C50C-407E-A947-70E740481C1C}">
                                <a14:useLocalDpi xmlns:a14="http://schemas.microsoft.com/office/drawing/2010/main" val="0"/>
                              </a:ext>
                            </a:extLst>
                          </a:blip>
                          <a:srcRect/>
                          <a:stretch>
                            <a:fillRect/>
                          </a:stretch>
                        </pic:blipFill>
                        <pic:spPr bwMode="auto">
                          <a:xfrm>
                            <a:off x="0" y="0"/>
                            <a:ext cx="777875" cy="420370"/>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c>
          <w:tcPr>
            <w:tcW w:w="2290" w:type="dxa"/>
            <w:gridSpan w:val="2"/>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FF0000"/>
                <w:sz w:val="28"/>
                <w:szCs w:val="28"/>
              </w:rPr>
              <w:t>B</w:t>
            </w:r>
            <w:r w:rsidRPr="00F137FA">
              <w:rPr>
                <w:rFonts w:ascii="Times New Roman" w:hAnsi="Times New Roman" w:cs="Times New Roman"/>
                <w:color w:val="FF0000"/>
                <w:sz w:val="28"/>
                <w:szCs w:val="28"/>
                <w:lang w:val="vi-VN"/>
              </w:rPr>
              <w:t>.</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noProof/>
                <w:position w:val="-24"/>
                <w:sz w:val="28"/>
                <w:szCs w:val="28"/>
              </w:rPr>
              <w:drawing>
                <wp:inline distT="0" distB="0" distL="0" distR="0">
                  <wp:extent cx="914400" cy="42037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914400" cy="420370"/>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lang w:val="vi-VN"/>
              </w:rPr>
              <w:tab/>
            </w:r>
          </w:p>
        </w:tc>
        <w:tc>
          <w:tcPr>
            <w:tcW w:w="2267" w:type="dxa"/>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000000" w:themeColor="text1"/>
                <w:sz w:val="28"/>
                <w:szCs w:val="28"/>
              </w:rPr>
              <w:t>C</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noProof/>
                <w:position w:val="-24"/>
                <w:sz w:val="28"/>
                <w:szCs w:val="28"/>
              </w:rPr>
              <w:drawing>
                <wp:inline distT="0" distB="0" distL="0" distR="0">
                  <wp:extent cx="851535" cy="420370"/>
                  <wp:effectExtent l="0" t="0" r="571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screen">
                            <a:extLst>
                              <a:ext uri="{28A0092B-C50C-407E-A947-70E740481C1C}">
                                <a14:useLocalDpi xmlns:a14="http://schemas.microsoft.com/office/drawing/2010/main" val="0"/>
                              </a:ext>
                            </a:extLst>
                          </a:blip>
                          <a:srcRect/>
                          <a:stretch>
                            <a:fillRect/>
                          </a:stretch>
                        </pic:blipFill>
                        <pic:spPr bwMode="auto">
                          <a:xfrm>
                            <a:off x="0" y="0"/>
                            <a:ext cx="851535" cy="420370"/>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lang w:val="vi-VN"/>
              </w:rPr>
              <w:tab/>
            </w:r>
          </w:p>
        </w:tc>
        <w:tc>
          <w:tcPr>
            <w:tcW w:w="2266" w:type="dxa"/>
            <w:hideMark/>
          </w:tcPr>
          <w:p w:rsidR="00F137FA" w:rsidRPr="00F137FA" w:rsidRDefault="00F137FA" w:rsidP="00F137FA">
            <w:pPr>
              <w:contextualSpacing/>
              <w:rPr>
                <w:rFonts w:ascii="Times New Roman" w:hAnsi="Times New Roman" w:cs="Times New Roman"/>
                <w:bCs/>
                <w:color w:val="000000" w:themeColor="text1"/>
                <w:sz w:val="28"/>
                <w:szCs w:val="28"/>
                <w:lang w:val="vi-VN"/>
              </w:rPr>
            </w:pPr>
            <w:r w:rsidRPr="00F137FA">
              <w:rPr>
                <w:rFonts w:ascii="Times New Roman" w:hAnsi="Times New Roman" w:cs="Times New Roman"/>
                <w:color w:val="000000" w:themeColor="text1"/>
                <w:sz w:val="28"/>
                <w:szCs w:val="28"/>
              </w:rPr>
              <w:t>D</w:t>
            </w:r>
            <w:r w:rsidRPr="00F137FA">
              <w:rPr>
                <w:rFonts w:ascii="Times New Roman" w:hAnsi="Times New Roman" w:cs="Times New Roman"/>
                <w:color w:val="000000" w:themeColor="text1"/>
                <w:sz w:val="28"/>
                <w:szCs w:val="28"/>
                <w:lang w:val="vi-VN"/>
              </w:rPr>
              <w:t>.</w:t>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noProof/>
                <w:position w:val="-24"/>
                <w:sz w:val="28"/>
                <w:szCs w:val="28"/>
              </w:rPr>
              <w:drawing>
                <wp:inline distT="0" distB="0" distL="0" distR="0">
                  <wp:extent cx="851535" cy="420370"/>
                  <wp:effectExtent l="0" t="0" r="571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851535" cy="420370"/>
                          </a:xfrm>
                          <a:prstGeom prst="rect">
                            <a:avLst/>
                          </a:prstGeom>
                          <a:noFill/>
                          <a:ln>
                            <a:noFill/>
                          </a:ln>
                        </pic:spPr>
                      </pic:pic>
                    </a:graphicData>
                  </a:graphic>
                </wp:inline>
              </w:drawing>
            </w:r>
          </w:p>
        </w:tc>
      </w:tr>
      <w:tr w:rsidR="00F137FA" w:rsidRPr="00F137FA" w:rsidTr="006F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49" w:type="dxa"/>
            <w:gridSpan w:val="2"/>
          </w:tcPr>
          <w:p w:rsidR="00F137FA" w:rsidRPr="00F137FA" w:rsidRDefault="00F137FA" w:rsidP="00F137FA">
            <w:pPr>
              <w:tabs>
                <w:tab w:val="left" w:pos="4440"/>
              </w:tabs>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Hoạt động của GV và HS</w:t>
            </w:r>
          </w:p>
        </w:tc>
        <w:tc>
          <w:tcPr>
            <w:tcW w:w="5098" w:type="dxa"/>
            <w:gridSpan w:val="3"/>
          </w:tcPr>
          <w:p w:rsidR="00F137FA" w:rsidRPr="00F137FA" w:rsidRDefault="00F137FA" w:rsidP="00F137FA">
            <w:pPr>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Dự kiến sản phẩm</w:t>
            </w:r>
          </w:p>
        </w:tc>
      </w:tr>
      <w:tr w:rsidR="00F137FA" w:rsidRPr="00F137FA" w:rsidTr="006F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49" w:type="dxa"/>
            <w:gridSpan w:val="2"/>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GV giao nhiệm vụ:</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NV1: Hoàn thành bài tập trắc nghiệm đầu giờ.</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NV2: Nêu khái niệm số nguyên tố, ước chung, ước chung lớn nhất của hai hay nhiều số.</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NV3: Nêu các bước tìm ước chung lớn nhất</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hoạt động cá nhân trả lời.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NV1: HS giơ bảng kết quả trắc nghiệm.</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(Yêu cầu 2 bạn ngồi cạnh kiểm tra kết quả của nhau)</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NV2, 3: HS đứng tại chỗ báo cáo</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GV cho HS khác nhận xét câu trả lời và chốt lại kiến thức.</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GV yêu cầu HS ghi chép kiến thức vào vở.</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-GV giao tiếp nhiệm vụ:</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NV1: Nêu cách tìm bội chung của nhiều số thông qua tìm BCNN của chúng ?</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NV2: Nêu cách tìm BCNN bằng cách phân tích các số ra thừa số nguyên tố ?</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NV3: Nêu cách ứng dụng BCNN vào cộng, trừ các phân số không cùng mẫu ?</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Hoạt động cá nhân trả lời.</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NV1: HS giơ phiếu học tập ghi kết quả trắc nghiệm.</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w:t>
            </w:r>
            <w:r w:rsidRPr="00F137FA">
              <w:rPr>
                <w:rFonts w:ascii="Times New Roman" w:hAnsi="Times New Roman" w:cs="Times New Roman"/>
                <w:iCs/>
                <w:color w:val="000000" w:themeColor="text1"/>
                <w:sz w:val="28"/>
                <w:szCs w:val="28"/>
              </w:rPr>
              <w:t xml:space="preserve">Yêu cầu 2 bạn ngồi cạnh kiểm </w:t>
            </w:r>
            <w:r w:rsidRPr="00F137FA">
              <w:rPr>
                <w:rFonts w:ascii="Times New Roman" w:hAnsi="Times New Roman" w:cs="Times New Roman"/>
                <w:iCs/>
                <w:color w:val="000000" w:themeColor="text1"/>
                <w:sz w:val="28"/>
                <w:szCs w:val="28"/>
              </w:rPr>
              <w:lastRenderedPageBreak/>
              <w:t>tra kết quả của nhau</w:t>
            </w:r>
            <w:r w:rsidRPr="00F137FA">
              <w:rPr>
                <w:rFonts w:ascii="Times New Roman" w:hAnsi="Times New Roman" w:cs="Times New Roman"/>
                <w:color w:val="000000" w:themeColor="text1"/>
                <w:sz w:val="28"/>
                <w:szCs w:val="28"/>
              </w:rPr>
              <w:t>)</w:t>
            </w:r>
          </w:p>
          <w:p w:rsidR="00F137FA" w:rsidRPr="00F137FA" w:rsidRDefault="00F137FA" w:rsidP="00F137FA">
            <w:pPr>
              <w:spacing w:before="60" w:after="60"/>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NV2, 3: HS đứng tại chỗ báo cáo</w:t>
            </w:r>
          </w:p>
        </w:tc>
        <w:tc>
          <w:tcPr>
            <w:tcW w:w="5098" w:type="dxa"/>
            <w:gridSpan w:val="3"/>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lastRenderedPageBreak/>
              <w:t>Kết quả trắc nghiệm</w:t>
            </w:r>
          </w:p>
          <w:tbl>
            <w:tblPr>
              <w:tblStyle w:val="TableGrid91"/>
              <w:tblW w:w="4391" w:type="dxa"/>
              <w:jc w:val="center"/>
              <w:tblLook w:val="04A0" w:firstRow="1" w:lastRow="0" w:firstColumn="1" w:lastColumn="0" w:noHBand="0" w:noVBand="1"/>
            </w:tblPr>
            <w:tblGrid>
              <w:gridCol w:w="720"/>
              <w:gridCol w:w="917"/>
              <w:gridCol w:w="918"/>
              <w:gridCol w:w="918"/>
              <w:gridCol w:w="918"/>
            </w:tblGrid>
            <w:tr w:rsidR="00F137FA" w:rsidRPr="00F137FA" w:rsidTr="006F5FBF">
              <w:trPr>
                <w:jc w:val="center"/>
              </w:trPr>
              <w:tc>
                <w:tcPr>
                  <w:tcW w:w="720"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C1</w:t>
                  </w:r>
                </w:p>
              </w:tc>
              <w:tc>
                <w:tcPr>
                  <w:tcW w:w="917"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C2</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C3</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C4</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C5</w:t>
                  </w:r>
                </w:p>
              </w:tc>
            </w:tr>
            <w:tr w:rsidR="00F137FA" w:rsidRPr="00F137FA" w:rsidTr="006F5FBF">
              <w:trPr>
                <w:jc w:val="center"/>
              </w:trPr>
              <w:tc>
                <w:tcPr>
                  <w:tcW w:w="720"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A</w:t>
                  </w:r>
                </w:p>
              </w:tc>
              <w:tc>
                <w:tcPr>
                  <w:tcW w:w="917"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B</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A</w:t>
                  </w:r>
                </w:p>
              </w:tc>
            </w:tr>
            <w:tr w:rsidR="00F137FA" w:rsidRPr="00F137FA" w:rsidTr="006F5FBF">
              <w:trPr>
                <w:jc w:val="center"/>
              </w:trPr>
              <w:tc>
                <w:tcPr>
                  <w:tcW w:w="720"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C6</w:t>
                  </w:r>
                </w:p>
              </w:tc>
              <w:tc>
                <w:tcPr>
                  <w:tcW w:w="917"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C7</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C8</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C9</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C10</w:t>
                  </w:r>
                </w:p>
              </w:tc>
            </w:tr>
            <w:tr w:rsidR="00F137FA" w:rsidRPr="00F137FA" w:rsidTr="006F5FBF">
              <w:trPr>
                <w:jc w:val="center"/>
              </w:trPr>
              <w:tc>
                <w:tcPr>
                  <w:tcW w:w="720"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A</w:t>
                  </w:r>
                </w:p>
              </w:tc>
              <w:tc>
                <w:tcPr>
                  <w:tcW w:w="917"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C</w:t>
                  </w:r>
                </w:p>
              </w:tc>
              <w:tc>
                <w:tcPr>
                  <w:tcW w:w="918" w:type="dxa"/>
                </w:tcPr>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B</w:t>
                  </w:r>
                </w:p>
              </w:tc>
              <w:tc>
                <w:tcPr>
                  <w:tcW w:w="918" w:type="dxa"/>
                </w:tcPr>
                <w:p w:rsidR="00F137FA" w:rsidRPr="00F137FA" w:rsidRDefault="00F137FA" w:rsidP="00F137FA">
                  <w:pPr>
                    <w:jc w:val="center"/>
                    <w:rPr>
                      <w:rFonts w:ascii="Times New Roman" w:hAnsi="Times New Roman" w:cs="Times New Roman"/>
                      <w:sz w:val="28"/>
                      <w:szCs w:val="28"/>
                    </w:rPr>
                  </w:pPr>
                </w:p>
              </w:tc>
            </w:tr>
          </w:tbl>
          <w:p w:rsidR="00F137FA" w:rsidRPr="00F137FA" w:rsidRDefault="00F137FA" w:rsidP="00F137FA">
            <w:pPr>
              <w:contextualSpacing/>
              <w:rPr>
                <w:rFonts w:ascii="Times New Roman" w:hAnsi="Times New Roman" w:cs="Times New Roman"/>
                <w:b/>
                <w:sz w:val="28"/>
                <w:szCs w:val="28"/>
                <w:lang w:val="vi-VN"/>
              </w:rPr>
            </w:pPr>
            <w:r w:rsidRPr="00F137FA">
              <w:rPr>
                <w:rFonts w:ascii="Times New Roman" w:hAnsi="Times New Roman" w:cs="Times New Roman"/>
                <w:sz w:val="28"/>
                <w:szCs w:val="28"/>
                <w:lang w:val="vi-VN"/>
              </w:rPr>
              <w:t>I</w:t>
            </w:r>
            <w:r w:rsidRPr="00F137FA">
              <w:rPr>
                <w:rFonts w:ascii="Times New Roman" w:hAnsi="Times New Roman" w:cs="Times New Roman"/>
                <w:b/>
                <w:sz w:val="28"/>
                <w:szCs w:val="28"/>
                <w:lang w:val="vi-VN"/>
              </w:rPr>
              <w:t>. Lí thuyết</w:t>
            </w:r>
          </w:p>
          <w:p w:rsidR="00F137FA" w:rsidRPr="00F137FA" w:rsidRDefault="00F137FA" w:rsidP="00F137FA">
            <w:pPr>
              <w:contextualSpacing/>
              <w:rPr>
                <w:rFonts w:ascii="Times New Roman" w:hAnsi="Times New Roman" w:cs="Times New Roman"/>
                <w:b/>
                <w:sz w:val="28"/>
                <w:szCs w:val="28"/>
                <w:lang w:val="vi-VN"/>
              </w:rPr>
            </w:pPr>
            <w:r w:rsidRPr="00F137FA">
              <w:rPr>
                <w:rFonts w:ascii="Times New Roman" w:hAnsi="Times New Roman" w:cs="Times New Roman"/>
                <w:b/>
                <w:sz w:val="28"/>
                <w:szCs w:val="28"/>
                <w:lang w:val="vi-VN"/>
              </w:rPr>
              <w:t>1. Số nguyên tố</w:t>
            </w:r>
            <w:r w:rsidRPr="00F137FA">
              <w:rPr>
                <w:rFonts w:ascii="Times New Roman" w:hAnsi="Times New Roman" w:cs="Times New Roman"/>
                <w:b/>
                <w:sz w:val="28"/>
                <w:szCs w:val="28"/>
              </w:rPr>
              <w:t xml:space="preserve">: </w:t>
            </w:r>
            <w:r w:rsidRPr="00F137FA">
              <w:rPr>
                <w:rFonts w:ascii="Times New Roman" w:hAnsi="Times New Roman" w:cs="Times New Roman"/>
                <w:sz w:val="28"/>
                <w:szCs w:val="28"/>
                <w:lang w:val="vi-VN"/>
              </w:rPr>
              <w:t>Số nguyên tố là số tự nhiên lớn hơn 1, chỉ có hai ước là 1 và chính nó</w:t>
            </w:r>
          </w:p>
          <w:p w:rsidR="00F137FA" w:rsidRPr="00F137FA" w:rsidRDefault="00F137FA" w:rsidP="00F137FA">
            <w:pPr>
              <w:contextualSpacing/>
              <w:rPr>
                <w:rFonts w:ascii="Times New Roman" w:hAnsi="Times New Roman" w:cs="Times New Roman"/>
                <w:b/>
                <w:sz w:val="28"/>
                <w:szCs w:val="28"/>
              </w:rPr>
            </w:pPr>
            <w:r w:rsidRPr="00F137FA">
              <w:rPr>
                <w:rFonts w:ascii="Times New Roman" w:hAnsi="Times New Roman" w:cs="Times New Roman"/>
                <w:b/>
                <w:sz w:val="28"/>
                <w:szCs w:val="28"/>
              </w:rPr>
              <w:t>2. ƯC, ƯCLN</w:t>
            </w:r>
          </w:p>
          <w:p w:rsidR="00F137FA" w:rsidRPr="00F137FA" w:rsidRDefault="00F137FA" w:rsidP="00F137FA">
            <w:pPr>
              <w:contextualSpacing/>
              <w:rPr>
                <w:rFonts w:ascii="Times New Roman" w:hAnsi="Times New Roman" w:cs="Times New Roman"/>
                <w:b/>
                <w:sz w:val="28"/>
                <w:szCs w:val="28"/>
              </w:rPr>
            </w:pPr>
            <w:r w:rsidRPr="00F137FA">
              <w:rPr>
                <w:rFonts w:ascii="Times New Roman" w:hAnsi="Times New Roman" w:cs="Times New Roman"/>
                <w:b/>
                <w:sz w:val="28"/>
                <w:szCs w:val="28"/>
                <w:lang w:val="vi-VN"/>
              </w:rPr>
              <w:t>b) Ước chung (ƯC)</w:t>
            </w:r>
            <w:r w:rsidRPr="00F137FA">
              <w:rPr>
                <w:rFonts w:ascii="Times New Roman" w:hAnsi="Times New Roman" w:cs="Times New Roman"/>
                <w:b/>
                <w:sz w:val="28"/>
                <w:szCs w:val="28"/>
              </w:rPr>
              <w:t xml:space="preserve">: </w:t>
            </w:r>
            <w:r w:rsidRPr="00F137FA">
              <w:rPr>
                <w:rFonts w:ascii="Times New Roman" w:hAnsi="Times New Roman" w:cs="Times New Roman"/>
                <w:sz w:val="28"/>
                <w:szCs w:val="28"/>
                <w:lang w:val="vi-VN"/>
              </w:rPr>
              <w:t>Ước chung của hai hay nhiều số là ước của tất cả các số đó</w:t>
            </w:r>
          </w:p>
          <w:p w:rsidR="00F137FA" w:rsidRPr="00F137FA" w:rsidRDefault="00F137FA" w:rsidP="00F137FA">
            <w:pPr>
              <w:contextualSpacing/>
              <w:rPr>
                <w:rFonts w:ascii="Times New Roman" w:hAnsi="Times New Roman" w:cs="Times New Roman"/>
                <w:sz w:val="28"/>
                <w:szCs w:val="28"/>
                <w:lang w:val="vi-VN"/>
              </w:rPr>
            </w:pPr>
            <w:r w:rsidRPr="00F137FA">
              <w:rPr>
                <w:rFonts w:ascii="Times New Roman" w:hAnsi="Times New Roman" w:cs="Times New Roman"/>
                <w:b/>
                <w:sz w:val="28"/>
                <w:szCs w:val="28"/>
                <w:lang w:val="vi-VN"/>
              </w:rPr>
              <w:t>c) Ước chung lớn nhất (ƯCLN</w:t>
            </w:r>
            <w:r w:rsidRPr="00F137FA">
              <w:rPr>
                <w:rFonts w:ascii="Times New Roman" w:hAnsi="Times New Roman" w:cs="Times New Roman"/>
                <w:sz w:val="28"/>
                <w:szCs w:val="28"/>
                <w:lang w:val="vi-VN"/>
              </w:rPr>
              <w:t>)</w:t>
            </w:r>
            <w:r w:rsidRPr="00F137FA">
              <w:rPr>
                <w:rFonts w:ascii="Times New Roman" w:hAnsi="Times New Roman" w:cs="Times New Roman"/>
                <w:sz w:val="28"/>
                <w:szCs w:val="28"/>
              </w:rPr>
              <w:t xml:space="preserve">: </w:t>
            </w:r>
            <w:r w:rsidRPr="00F137FA">
              <w:rPr>
                <w:rFonts w:ascii="Times New Roman" w:hAnsi="Times New Roman" w:cs="Times New Roman"/>
                <w:sz w:val="28"/>
                <w:szCs w:val="28"/>
                <w:lang w:val="vi-VN"/>
              </w:rPr>
              <w:t>Ước chung lớn nhất của hai hay nhiều số là số lớn nhất trong tập hợp các ước chung của các số đó</w:t>
            </w:r>
          </w:p>
          <w:p w:rsidR="00F137FA" w:rsidRPr="00F137FA" w:rsidRDefault="00F137FA" w:rsidP="00F137FA">
            <w:pPr>
              <w:contextualSpacing/>
              <w:rPr>
                <w:rFonts w:ascii="Times New Roman" w:hAnsi="Times New Roman" w:cs="Times New Roman"/>
                <w:sz w:val="28"/>
                <w:szCs w:val="28"/>
                <w:lang w:val="vi-VN"/>
              </w:rPr>
            </w:pPr>
            <w:r w:rsidRPr="00F137FA">
              <w:rPr>
                <w:rFonts w:ascii="Times New Roman" w:hAnsi="Times New Roman" w:cs="Times New Roman"/>
                <w:b/>
                <w:sz w:val="28"/>
                <w:szCs w:val="28"/>
                <w:lang w:val="vi-VN"/>
              </w:rPr>
              <w:t>d) Cách tìm ước chung lớn nhất (ƯCLN)</w:t>
            </w:r>
          </w:p>
          <w:p w:rsidR="00F137FA" w:rsidRPr="00F137FA" w:rsidRDefault="00F137FA" w:rsidP="00F137FA">
            <w:pPr>
              <w:contextualSpacing/>
              <w:rPr>
                <w:rFonts w:ascii="Times New Roman" w:hAnsi="Times New Roman" w:cs="Times New Roman"/>
                <w:sz w:val="28"/>
                <w:szCs w:val="28"/>
                <w:lang w:val="vi-VN"/>
              </w:rPr>
            </w:pPr>
            <w:r w:rsidRPr="00F137FA">
              <w:rPr>
                <w:rFonts w:ascii="Times New Roman" w:hAnsi="Times New Roman" w:cs="Times New Roman"/>
                <w:sz w:val="28"/>
                <w:szCs w:val="28"/>
                <w:lang w:val="vi-VN"/>
              </w:rPr>
              <w:t>Muốn tìm ước chung lớn nhất của hai hay nhiều số, ta thực hiện ba bước sau:</w:t>
            </w:r>
          </w:p>
          <w:p w:rsidR="00F137FA" w:rsidRPr="00F137FA" w:rsidRDefault="00F137FA" w:rsidP="00F137FA">
            <w:pPr>
              <w:contextualSpacing/>
              <w:rPr>
                <w:rFonts w:ascii="Times New Roman" w:hAnsi="Times New Roman" w:cs="Times New Roman"/>
                <w:b/>
                <w:sz w:val="28"/>
                <w:szCs w:val="28"/>
              </w:rPr>
            </w:pPr>
            <w:r w:rsidRPr="00F137FA">
              <w:rPr>
                <w:rFonts w:ascii="Times New Roman" w:hAnsi="Times New Roman" w:cs="Times New Roman"/>
                <w:b/>
                <w:sz w:val="28"/>
                <w:szCs w:val="28"/>
              </w:rPr>
              <w:t>3. BC, BCNN</w:t>
            </w:r>
          </w:p>
          <w:p w:rsidR="00F137FA" w:rsidRPr="00F137FA" w:rsidRDefault="00F137FA" w:rsidP="00F137FA">
            <w:pPr>
              <w:rPr>
                <w:rFonts w:ascii="Times New Roman" w:hAnsi="Times New Roman" w:cs="Times New Roman"/>
                <w:b/>
                <w:color w:val="000000" w:themeColor="text1"/>
                <w:sz w:val="28"/>
                <w:szCs w:val="28"/>
              </w:rPr>
            </w:pPr>
            <w:r w:rsidRPr="00F137FA">
              <w:rPr>
                <w:rFonts w:ascii="Times New Roman" w:hAnsi="Times New Roman" w:cs="Times New Roman"/>
                <w:b/>
                <w:color w:val="000000" w:themeColor="text1"/>
                <w:sz w:val="28"/>
                <w:szCs w:val="28"/>
              </w:rPr>
              <w:t>a) Cách tìm bội chung của nhiều số thông qua tìm BCNN của chúng:</w:t>
            </w:r>
          </w:p>
          <w:p w:rsidR="00F137FA" w:rsidRPr="00F137FA" w:rsidRDefault="00F137FA" w:rsidP="00F137FA">
            <w:pPr>
              <w:rPr>
                <w:rFonts w:ascii="Times New Roman" w:hAnsi="Times New Roman" w:cs="Times New Roman"/>
                <w:b/>
                <w:bCs/>
                <w:color w:val="000000" w:themeColor="text1"/>
                <w:sz w:val="28"/>
                <w:szCs w:val="28"/>
              </w:rPr>
            </w:pPr>
            <w:r w:rsidRPr="00F137FA">
              <w:rPr>
                <w:rFonts w:ascii="Times New Roman" w:hAnsi="Times New Roman" w:cs="Times New Roman"/>
                <w:color w:val="000000" w:themeColor="text1"/>
                <w:sz w:val="28"/>
                <w:szCs w:val="28"/>
              </w:rPr>
              <w:t>Để tìm bội chung của nhiều số, ta có thể lấy BCNN của chúng lần lượt nhân với 0, 1, 2,…</w:t>
            </w:r>
          </w:p>
          <w:p w:rsidR="00F137FA" w:rsidRPr="00F137FA" w:rsidRDefault="00F137FA" w:rsidP="00F137FA">
            <w:pPr>
              <w:rPr>
                <w:rFonts w:ascii="Times New Roman" w:hAnsi="Times New Roman" w:cs="Times New Roman"/>
                <w:b/>
                <w:color w:val="000000" w:themeColor="text1"/>
                <w:sz w:val="28"/>
                <w:szCs w:val="28"/>
              </w:rPr>
            </w:pPr>
            <w:r w:rsidRPr="00F137FA">
              <w:rPr>
                <w:rFonts w:ascii="Times New Roman" w:hAnsi="Times New Roman" w:cs="Times New Roman"/>
                <w:b/>
                <w:color w:val="000000" w:themeColor="text1"/>
                <w:sz w:val="28"/>
                <w:szCs w:val="28"/>
              </w:rPr>
              <w:t>b) Tìm BCNN bằng cách phân tích các số ra thừa số nguyên tố:</w:t>
            </w:r>
          </w:p>
          <w:p w:rsidR="00F137FA" w:rsidRPr="00F137FA" w:rsidRDefault="00F137FA" w:rsidP="00F137FA">
            <w:pPr>
              <w:tabs>
                <w:tab w:val="left" w:pos="142"/>
              </w:tabs>
              <w:ind w:right="122"/>
              <w:rPr>
                <w:rFonts w:ascii="Times New Roman" w:hAnsi="Times New Roman" w:cs="Times New Roman"/>
                <w:b/>
                <w:color w:val="000000" w:themeColor="text1"/>
                <w:sz w:val="28"/>
                <w:szCs w:val="28"/>
                <w:shd w:val="clear" w:color="auto" w:fill="FFFFFF"/>
                <w:lang w:val="nl-NL" w:eastAsia="vi-VN"/>
              </w:rPr>
            </w:pPr>
            <w:r w:rsidRPr="00F137FA">
              <w:rPr>
                <w:rFonts w:ascii="Times New Roman" w:hAnsi="Times New Roman" w:cs="Times New Roman"/>
                <w:b/>
                <w:color w:val="000000" w:themeColor="text1"/>
                <w:sz w:val="28"/>
                <w:szCs w:val="28"/>
                <w:shd w:val="clear" w:color="auto" w:fill="FFFFFF"/>
                <w:lang w:val="nl-NL" w:eastAsia="vi-VN"/>
              </w:rPr>
              <w:t>c) Ứng dụng BCNN vào cộng, trừ các phân số không cùng mẫu:</w:t>
            </w:r>
          </w:p>
          <w:p w:rsidR="00F137FA" w:rsidRPr="00F137FA" w:rsidRDefault="00F137FA" w:rsidP="00F137FA">
            <w:pPr>
              <w:tabs>
                <w:tab w:val="left" w:pos="142"/>
              </w:tabs>
              <w:ind w:right="122"/>
              <w:rPr>
                <w:rFonts w:ascii="Times New Roman" w:hAnsi="Times New Roman" w:cs="Times New Roman"/>
                <w:color w:val="000000" w:themeColor="text1"/>
                <w:sz w:val="28"/>
                <w:szCs w:val="28"/>
                <w:shd w:val="clear" w:color="auto" w:fill="FFFFFF"/>
                <w:lang w:val="nl-NL" w:eastAsia="vi-VN"/>
              </w:rPr>
            </w:pPr>
            <w:r w:rsidRPr="00F137FA">
              <w:rPr>
                <w:rFonts w:ascii="Times New Roman" w:hAnsi="Times New Roman" w:cs="Times New Roman"/>
                <w:color w:val="000000" w:themeColor="text1"/>
                <w:sz w:val="28"/>
                <w:szCs w:val="28"/>
                <w:shd w:val="clear" w:color="auto" w:fill="FFFFFF"/>
                <w:lang w:val="nl-NL" w:eastAsia="vi-VN"/>
              </w:rPr>
              <w:t>Để tính tổng, hiệu các phân số không cùng mẫu ta làm như sau:</w:t>
            </w:r>
          </w:p>
          <w:p w:rsidR="00F137FA" w:rsidRPr="00F137FA" w:rsidRDefault="00F137FA" w:rsidP="00F137FA">
            <w:pPr>
              <w:tabs>
                <w:tab w:val="left" w:pos="142"/>
              </w:tabs>
              <w:ind w:right="122"/>
              <w:rPr>
                <w:rFonts w:ascii="Times New Roman" w:hAnsi="Times New Roman" w:cs="Times New Roman"/>
                <w:color w:val="000000" w:themeColor="text1"/>
                <w:sz w:val="28"/>
                <w:szCs w:val="28"/>
                <w:shd w:val="clear" w:color="auto" w:fill="FFFFFF"/>
                <w:lang w:val="nl-NL" w:eastAsia="vi-VN"/>
              </w:rPr>
            </w:pPr>
            <w:r w:rsidRPr="00F137FA">
              <w:rPr>
                <w:rFonts w:ascii="Times New Roman" w:hAnsi="Times New Roman" w:cs="Times New Roman"/>
                <w:color w:val="000000" w:themeColor="text1"/>
                <w:sz w:val="28"/>
                <w:szCs w:val="28"/>
                <w:shd w:val="clear" w:color="auto" w:fill="FFFFFF"/>
                <w:lang w:val="nl-NL" w:eastAsia="vi-VN"/>
              </w:rPr>
              <w:t>- Chọn mẫu chung là BCNN của các mẫu.</w:t>
            </w:r>
          </w:p>
          <w:p w:rsidR="00F137FA" w:rsidRPr="00F137FA" w:rsidRDefault="00F137FA" w:rsidP="00F137FA">
            <w:pPr>
              <w:tabs>
                <w:tab w:val="left" w:pos="142"/>
              </w:tabs>
              <w:ind w:right="122"/>
              <w:rPr>
                <w:rFonts w:ascii="Times New Roman" w:hAnsi="Times New Roman" w:cs="Times New Roman"/>
                <w:color w:val="000000" w:themeColor="text1"/>
                <w:sz w:val="28"/>
                <w:szCs w:val="28"/>
                <w:shd w:val="clear" w:color="auto" w:fill="FFFFFF"/>
                <w:lang w:val="nl-NL" w:eastAsia="vi-VN"/>
              </w:rPr>
            </w:pPr>
            <w:r w:rsidRPr="00F137FA">
              <w:rPr>
                <w:rFonts w:ascii="Times New Roman" w:hAnsi="Times New Roman" w:cs="Times New Roman"/>
                <w:color w:val="000000" w:themeColor="text1"/>
                <w:sz w:val="28"/>
                <w:szCs w:val="28"/>
                <w:shd w:val="clear" w:color="auto" w:fill="FFFFFF"/>
                <w:lang w:val="nl-NL" w:eastAsia="vi-VN"/>
              </w:rPr>
              <w:t>- Tìm thừa số phụ của mỗi mẫu (</w:t>
            </w:r>
            <w:r w:rsidRPr="00F137FA">
              <w:rPr>
                <w:rFonts w:ascii="Times New Roman" w:hAnsi="Times New Roman" w:cs="Times New Roman"/>
                <w:iCs/>
                <w:color w:val="000000" w:themeColor="text1"/>
                <w:sz w:val="28"/>
                <w:szCs w:val="28"/>
                <w:shd w:val="clear" w:color="auto" w:fill="FFFFFF"/>
                <w:lang w:val="nl-NL" w:eastAsia="vi-VN"/>
              </w:rPr>
              <w:t>bằng cách chia mẫu chung cho từng mẫu</w:t>
            </w:r>
            <w:r w:rsidRPr="00F137FA">
              <w:rPr>
                <w:rFonts w:ascii="Times New Roman" w:hAnsi="Times New Roman" w:cs="Times New Roman"/>
                <w:color w:val="000000" w:themeColor="text1"/>
                <w:sz w:val="28"/>
                <w:szCs w:val="28"/>
                <w:shd w:val="clear" w:color="auto" w:fill="FFFFFF"/>
                <w:lang w:val="nl-NL" w:eastAsia="vi-VN"/>
              </w:rPr>
              <w:t>)</w:t>
            </w:r>
          </w:p>
          <w:p w:rsidR="00F137FA" w:rsidRPr="00F137FA" w:rsidRDefault="00F137FA" w:rsidP="00F137FA">
            <w:pPr>
              <w:contextualSpacing/>
              <w:rPr>
                <w:rFonts w:ascii="Times New Roman" w:hAnsi="Times New Roman" w:cs="Times New Roman"/>
                <w:sz w:val="28"/>
                <w:szCs w:val="28"/>
                <w:lang w:val="vi-VN"/>
              </w:rPr>
            </w:pPr>
            <w:r w:rsidRPr="00F137FA">
              <w:rPr>
                <w:rFonts w:ascii="Times New Roman" w:hAnsi="Times New Roman" w:cs="Times New Roman"/>
                <w:color w:val="000000" w:themeColor="text1"/>
                <w:sz w:val="28"/>
                <w:szCs w:val="28"/>
                <w:shd w:val="clear" w:color="auto" w:fill="FFFFFF"/>
                <w:lang w:val="nl-NL" w:eastAsia="vi-VN"/>
              </w:rPr>
              <w:lastRenderedPageBreak/>
              <w:t>- Sau khi nhân tử và mẫu của mỗi phân số với thừa số phụ tương ứng, ta cộng (</w:t>
            </w:r>
            <w:r w:rsidRPr="00F137FA">
              <w:rPr>
                <w:rFonts w:ascii="Times New Roman" w:hAnsi="Times New Roman" w:cs="Times New Roman"/>
                <w:iCs/>
                <w:color w:val="000000" w:themeColor="text1"/>
                <w:sz w:val="28"/>
                <w:szCs w:val="28"/>
                <w:shd w:val="clear" w:color="auto" w:fill="FFFFFF"/>
                <w:lang w:val="nl-NL" w:eastAsia="vi-VN"/>
              </w:rPr>
              <w:t>hoặc trừ)</w:t>
            </w:r>
            <w:r w:rsidRPr="00F137FA">
              <w:rPr>
                <w:rFonts w:ascii="Times New Roman" w:hAnsi="Times New Roman" w:cs="Times New Roman"/>
                <w:color w:val="000000" w:themeColor="text1"/>
                <w:sz w:val="28"/>
                <w:szCs w:val="28"/>
                <w:shd w:val="clear" w:color="auto" w:fill="FFFFFF"/>
                <w:lang w:val="nl-NL" w:eastAsia="vi-VN"/>
              </w:rPr>
              <w:t xml:space="preserve"> hai phân số có cùng mẫu.</w:t>
            </w:r>
          </w:p>
        </w:tc>
      </w:tr>
    </w:tbl>
    <w:p w:rsidR="00F137FA" w:rsidRPr="00F137FA" w:rsidRDefault="00F137FA" w:rsidP="00F137FA">
      <w:pPr>
        <w:spacing w:after="0"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lastRenderedPageBreak/>
        <w:t>B.</w:t>
      </w:r>
      <w:r w:rsidRPr="00F137FA">
        <w:rPr>
          <w:rFonts w:ascii="Times New Roman" w:hAnsi="Times New Roman" w:cs="Times New Roman"/>
          <w:sz w:val="28"/>
          <w:szCs w:val="28"/>
        </w:rPr>
        <w:t xml:space="preserve"> </w:t>
      </w:r>
      <w:r w:rsidRPr="00F137FA">
        <w:rPr>
          <w:rFonts w:ascii="Times New Roman" w:hAnsi="Times New Roman" w:cs="Times New Roman"/>
          <w:b/>
          <w:sz w:val="28"/>
          <w:szCs w:val="28"/>
        </w:rPr>
        <w:t>HOẠT ĐỘNG LUYỆN TẬP</w:t>
      </w:r>
    </w:p>
    <w:tbl>
      <w:tblPr>
        <w:tblStyle w:val="TableGrid91"/>
        <w:tblW w:w="9067" w:type="dxa"/>
        <w:tblLayout w:type="fixed"/>
        <w:tblLook w:val="04A0" w:firstRow="1" w:lastRow="0" w:firstColumn="1" w:lastColumn="0" w:noHBand="0" w:noVBand="1"/>
      </w:tblPr>
      <w:tblGrid>
        <w:gridCol w:w="3964"/>
        <w:gridCol w:w="5103"/>
      </w:tblGrid>
      <w:tr w:rsidR="00F137FA" w:rsidRPr="00F137FA" w:rsidTr="006F5FBF">
        <w:tc>
          <w:tcPr>
            <w:tcW w:w="3964" w:type="dxa"/>
          </w:tcPr>
          <w:p w:rsidR="00F137FA" w:rsidRPr="00F137FA" w:rsidRDefault="00F137FA" w:rsidP="00F137FA">
            <w:pPr>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Hoạt động của GV và HS</w:t>
            </w:r>
          </w:p>
        </w:tc>
        <w:tc>
          <w:tcPr>
            <w:tcW w:w="5103" w:type="dxa"/>
          </w:tcPr>
          <w:p w:rsidR="00F137FA" w:rsidRPr="00F137FA" w:rsidRDefault="00F137FA" w:rsidP="00F137FA">
            <w:pPr>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Dự kiến sản phẩm</w:t>
            </w: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cho HS đọc đề bài 1</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đọc đề bài, thực hiện tìm ƯCLN</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 HS hoạt động cá nhân, đại diện 2 HS lên bảng trình bày,mỗi HS làm 1 ý.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-GV cho HS nhận xét chéo bài làm của HS và chốt lại một lần nữa cách làm của dạng bài tập.</w:t>
            </w:r>
          </w:p>
        </w:tc>
        <w:tc>
          <w:tcPr>
            <w:tcW w:w="5103"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Bài 1:</w:t>
            </w:r>
            <w:r w:rsidRPr="00F137FA">
              <w:rPr>
                <w:rFonts w:ascii="Times New Roman" w:hAnsi="Times New Roman" w:cs="Times New Roman"/>
                <w:sz w:val="28"/>
                <w:szCs w:val="28"/>
              </w:rPr>
              <w:t xml:space="preserve"> Tìm ƯCLN của:</w:t>
            </w:r>
          </w:p>
          <w:p w:rsidR="00F137FA" w:rsidRPr="00F137FA" w:rsidRDefault="00F137FA" w:rsidP="00F137FA">
            <w:pPr>
              <w:ind w:left="-108" w:firstLine="142"/>
              <w:rPr>
                <w:rFonts w:ascii="Times New Roman" w:hAnsi="Times New Roman" w:cs="Times New Roman"/>
                <w:sz w:val="28"/>
                <w:szCs w:val="28"/>
              </w:rPr>
            </w:pPr>
            <w:r w:rsidRPr="00F137FA">
              <w:rPr>
                <w:rFonts w:ascii="Times New Roman" w:hAnsi="Times New Roman" w:cs="Times New Roman"/>
                <w:sz w:val="28"/>
                <w:szCs w:val="28"/>
              </w:rPr>
              <w:t xml:space="preserve">a) </w:t>
            </w:r>
            <w:r w:rsidRPr="00F137FA">
              <w:rPr>
                <w:rFonts w:ascii="Times New Roman" w:hAnsi="Times New Roman" w:cs="Times New Roman"/>
                <w:noProof/>
                <w:position w:val="-4"/>
                <w:sz w:val="28"/>
                <w:szCs w:val="28"/>
              </w:rPr>
              <w:drawing>
                <wp:inline distT="0" distB="0" distL="0" distR="0">
                  <wp:extent cx="210185" cy="168275"/>
                  <wp:effectExtent l="0" t="0" r="0" b="317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10185" cy="168275"/>
                  <wp:effectExtent l="0" t="0" r="0" b="317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    b)</w:t>
            </w:r>
            <w:r w:rsidRPr="00F137FA">
              <w:rPr>
                <w:rFonts w:ascii="Times New Roman" w:hAnsi="Times New Roman" w:cs="Times New Roman"/>
                <w:noProof/>
                <w:position w:val="-10"/>
                <w:sz w:val="28"/>
                <w:szCs w:val="28"/>
              </w:rPr>
              <w:drawing>
                <wp:inline distT="0" distB="0" distL="0" distR="0">
                  <wp:extent cx="462280" cy="21018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cstate="screen">
                            <a:extLst>
                              <a:ext uri="{28A0092B-C50C-407E-A947-70E740481C1C}">
                                <a14:useLocalDpi xmlns:a14="http://schemas.microsoft.com/office/drawing/2010/main" val="0"/>
                              </a:ext>
                            </a:extLst>
                          </a:blip>
                          <a:srcRect/>
                          <a:stretch>
                            <a:fillRect/>
                          </a:stretch>
                        </pic:blipFill>
                        <pic:spPr bwMode="auto">
                          <a:xfrm>
                            <a:off x="0" y="0"/>
                            <a:ext cx="46228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73050" cy="168275"/>
                  <wp:effectExtent l="0" t="0" r="0" b="317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jc w:val="center"/>
              <w:rPr>
                <w:rFonts w:ascii="Times New Roman" w:hAnsi="Times New Roman" w:cs="Times New Roman"/>
                <w:b/>
                <w:sz w:val="28"/>
                <w:szCs w:val="28"/>
              </w:rPr>
            </w:pPr>
            <w:r w:rsidRPr="00F137FA">
              <w:rPr>
                <w:rFonts w:ascii="Times New Roman" w:hAnsi="Times New Roman" w:cs="Times New Roman"/>
                <w:b/>
                <w:sz w:val="28"/>
                <w:szCs w:val="28"/>
              </w:rPr>
              <w:t>Giải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a)Ta có </w:t>
            </w:r>
            <w:r w:rsidRPr="00F137FA">
              <w:rPr>
                <w:rFonts w:ascii="Times New Roman" w:hAnsi="Times New Roman" w:cs="Times New Roman"/>
                <w:noProof/>
                <w:position w:val="-10"/>
              </w:rPr>
              <w:drawing>
                <wp:inline distT="0" distB="0" distL="0" distR="0">
                  <wp:extent cx="1440180" cy="241935"/>
                  <wp:effectExtent l="0" t="0" r="7620"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144018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 </w:t>
            </w:r>
            <w:r w:rsidRPr="00F137FA">
              <w:rPr>
                <w:rFonts w:ascii="Cambria Math" w:hAnsi="Cambria Math" w:cs="Times New Roman"/>
                <w:sz w:val="28"/>
                <w:szCs w:val="28"/>
              </w:rPr>
              <w:t>=&gt;</w:t>
            </w:r>
            <w:r w:rsidRPr="00F137FA">
              <w:rPr>
                <w:rFonts w:ascii="Times New Roman" w:hAnsi="Times New Roman" w:cs="Times New Roman"/>
                <w:sz w:val="28"/>
                <w:szCs w:val="28"/>
              </w:rPr>
              <w:t>ƯCLN</w:t>
            </w:r>
            <w:r w:rsidRPr="00F137FA">
              <w:rPr>
                <w:rFonts w:ascii="Times New Roman" w:hAnsi="Times New Roman" w:cs="Times New Roman"/>
                <w:noProof/>
                <w:position w:val="-16"/>
              </w:rPr>
              <w:drawing>
                <wp:inline distT="0" distB="0" distL="0" distR="0">
                  <wp:extent cx="1271905" cy="283845"/>
                  <wp:effectExtent l="0" t="0" r="4445" b="190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1271905" cy="283845"/>
                          </a:xfrm>
                          <a:prstGeom prst="rect">
                            <a:avLst/>
                          </a:prstGeom>
                          <a:noFill/>
                          <a:ln>
                            <a:noFill/>
                          </a:ln>
                        </pic:spPr>
                      </pic:pic>
                    </a:graphicData>
                  </a:graphic>
                </wp:inline>
              </w:drawing>
            </w:r>
          </w:p>
          <w:p w:rsidR="00F137FA" w:rsidRPr="00F137FA" w:rsidRDefault="00F137FA" w:rsidP="00F137FA">
            <w:pPr>
              <w:rPr>
                <w:rFonts w:ascii="Times New Roman" w:eastAsia="SimSun" w:hAnsi="Times New Roman" w:cs="Times New Roman"/>
                <w:color w:val="444444"/>
                <w:sz w:val="28"/>
                <w:szCs w:val="28"/>
              </w:rPr>
            </w:pPr>
            <w:r w:rsidRPr="00F137FA">
              <w:rPr>
                <w:rFonts w:ascii="Times New Roman" w:eastAsia="SimSun" w:hAnsi="Times New Roman" w:cs="Times New Roman"/>
                <w:color w:val="444444"/>
                <w:sz w:val="28"/>
                <w:szCs w:val="28"/>
              </w:rPr>
              <w:t xml:space="preserve">b) Ta có </w:t>
            </w:r>
            <w:r w:rsidRPr="00F137FA">
              <w:rPr>
                <w:rFonts w:ascii="Times New Roman" w:eastAsia="SimSun" w:hAnsi="Times New Roman" w:cs="Times New Roman"/>
                <w:noProof/>
                <w:position w:val="-4"/>
                <w:sz w:val="24"/>
                <w:szCs w:val="24"/>
              </w:rPr>
              <w:drawing>
                <wp:inline distT="0" distB="0" distL="0" distR="0">
                  <wp:extent cx="588645" cy="168275"/>
                  <wp:effectExtent l="0" t="0" r="1905" b="317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588645" cy="168275"/>
                          </a:xfrm>
                          <a:prstGeom prst="rect">
                            <a:avLst/>
                          </a:prstGeom>
                          <a:noFill/>
                          <a:ln>
                            <a:noFill/>
                          </a:ln>
                        </pic:spPr>
                      </pic:pic>
                    </a:graphicData>
                  </a:graphic>
                </wp:inline>
              </w:drawing>
            </w:r>
          </w:p>
          <w:p w:rsidR="00F137FA" w:rsidRPr="00F137FA" w:rsidRDefault="00F137FA" w:rsidP="00F137FA">
            <w:pPr>
              <w:rPr>
                <w:rFonts w:ascii="Times New Roman" w:eastAsia="SimSun" w:hAnsi="Times New Roman" w:cs="Times New Roman"/>
                <w:color w:val="444444"/>
                <w:sz w:val="28"/>
                <w:szCs w:val="28"/>
              </w:rPr>
            </w:pPr>
            <w:r w:rsidRPr="00F137FA">
              <w:rPr>
                <w:rFonts w:ascii="Times New Roman" w:eastAsia="SimSun" w:hAnsi="Times New Roman" w:cs="Times New Roman"/>
                <w:noProof/>
                <w:position w:val="-4"/>
                <w:sz w:val="24"/>
                <w:szCs w:val="24"/>
              </w:rPr>
              <w:drawing>
                <wp:inline distT="0" distB="0" distL="0" distR="0">
                  <wp:extent cx="851535" cy="210185"/>
                  <wp:effectExtent l="0" t="0" r="571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851535" cy="210185"/>
                          </a:xfrm>
                          <a:prstGeom prst="rect">
                            <a:avLst/>
                          </a:prstGeom>
                          <a:noFill/>
                          <a:ln>
                            <a:noFill/>
                          </a:ln>
                        </pic:spPr>
                      </pic:pic>
                    </a:graphicData>
                  </a:graphic>
                </wp:inline>
              </w:drawing>
            </w:r>
            <w:r w:rsidRPr="00F137FA">
              <w:rPr>
                <w:rFonts w:ascii="Times New Roman" w:eastAsia="SimSun" w:hAnsi="Times New Roman" w:cs="Times New Roman"/>
                <w:color w:val="444444"/>
                <w:sz w:val="28"/>
                <w:szCs w:val="28"/>
              </w:rPr>
              <w:t xml:space="preserve">;  </w:t>
            </w:r>
            <w:r w:rsidRPr="00F137FA">
              <w:rPr>
                <w:rFonts w:ascii="Times New Roman" w:eastAsia="SimSun" w:hAnsi="Times New Roman" w:cs="Times New Roman"/>
                <w:noProof/>
                <w:position w:val="-4"/>
                <w:sz w:val="24"/>
                <w:szCs w:val="24"/>
              </w:rPr>
              <w:drawing>
                <wp:inline distT="0" distB="0" distL="0" distR="0">
                  <wp:extent cx="851535" cy="168275"/>
                  <wp:effectExtent l="0" t="0" r="5715" b="317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851535" cy="168275"/>
                          </a:xfrm>
                          <a:prstGeom prst="rect">
                            <a:avLst/>
                          </a:prstGeom>
                          <a:noFill/>
                          <a:ln>
                            <a:noFill/>
                          </a:ln>
                        </pic:spPr>
                      </pic:pic>
                    </a:graphicData>
                  </a:graphic>
                </wp:inline>
              </w:drawing>
            </w:r>
          </w:p>
          <w:p w:rsidR="00F137FA" w:rsidRPr="00F137FA" w:rsidRDefault="00F137FA" w:rsidP="00F137FA">
            <w:pPr>
              <w:rPr>
                <w:rFonts w:ascii="Times New Roman" w:eastAsia="SimSun" w:hAnsi="Times New Roman" w:cs="Times New Roman"/>
                <w:sz w:val="28"/>
                <w:szCs w:val="28"/>
              </w:rPr>
            </w:pPr>
            <w:r w:rsidRPr="00F137FA">
              <w:rPr>
                <w:rFonts w:ascii="Cambria Math" w:eastAsia="SimSun" w:hAnsi="Cambria Math" w:cs="Times New Roman"/>
                <w:sz w:val="28"/>
                <w:szCs w:val="28"/>
              </w:rPr>
              <w:t>=&gt;</w:t>
            </w:r>
            <w:r w:rsidRPr="00F137FA">
              <w:rPr>
                <w:rFonts w:ascii="Times New Roman" w:eastAsia="SimSun" w:hAnsi="Times New Roman" w:cs="Times New Roman"/>
                <w:sz w:val="28"/>
                <w:szCs w:val="28"/>
              </w:rPr>
              <w:t>ƯCLN</w:t>
            </w:r>
            <w:r w:rsidRPr="00F137FA">
              <w:rPr>
                <w:rFonts w:ascii="Times New Roman" w:eastAsia="SimSun" w:hAnsi="Times New Roman" w:cs="Times New Roman"/>
                <w:noProof/>
                <w:position w:val="-16"/>
                <w:sz w:val="24"/>
                <w:szCs w:val="24"/>
              </w:rPr>
              <w:drawing>
                <wp:inline distT="0" distB="0" distL="0" distR="0">
                  <wp:extent cx="1565910" cy="283845"/>
                  <wp:effectExtent l="0" t="0" r="0" b="190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1565910" cy="283845"/>
                          </a:xfrm>
                          <a:prstGeom prst="rect">
                            <a:avLst/>
                          </a:prstGeom>
                          <a:noFill/>
                          <a:ln>
                            <a:noFill/>
                          </a:ln>
                        </pic:spPr>
                      </pic:pic>
                    </a:graphicData>
                  </a:graphic>
                </wp:inline>
              </w:drawing>
            </w:r>
          </w:p>
          <w:p w:rsidR="00F137FA" w:rsidRPr="00F137FA" w:rsidRDefault="00F137FA" w:rsidP="00F137FA">
            <w:pPr>
              <w:rPr>
                <w:rFonts w:ascii="Times New Roman" w:eastAsia="SimSun" w:hAnsi="Times New Roman" w:cs="Times New Roman"/>
                <w:sz w:val="28"/>
                <w:szCs w:val="28"/>
              </w:rPr>
            </w:pP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cho HS đọc đề bài 2.</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w:t>
            </w:r>
            <w:r w:rsidRPr="00F137FA">
              <w:rPr>
                <w:rFonts w:ascii="Times New Roman" w:hAnsi="Times New Roman" w:cs="Times New Roman"/>
                <w:sz w:val="28"/>
                <w:szCs w:val="28"/>
              </w:rPr>
              <w:t xml:space="preserve">HS đọc đề bài, thực hiện tìm ƯCLN rồi tìm ước chung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 HS hoạt động cá nhân, đại diện 3 HS lên bảng trình bày,mỗi HS làm 1 ý.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-GV cho HS nhận xét chéo bài làm của HS và chốt lại một lần nữa cách làm của dạng bài tập.</w:t>
            </w:r>
          </w:p>
        </w:tc>
        <w:tc>
          <w:tcPr>
            <w:tcW w:w="5103"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Bài 2:</w:t>
            </w:r>
            <w:r w:rsidRPr="00F137FA">
              <w:rPr>
                <w:rFonts w:ascii="Times New Roman" w:hAnsi="Times New Roman" w:cs="Times New Roman"/>
                <w:sz w:val="28"/>
                <w:szCs w:val="28"/>
              </w:rPr>
              <w:t xml:space="preserve"> Tìm ƯCLN rồi tìm ước chung của:</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w:t>
            </w:r>
            <w:r w:rsidRPr="00F137FA">
              <w:rPr>
                <w:rFonts w:ascii="Times New Roman" w:hAnsi="Times New Roman" w:cs="Times New Roman"/>
                <w:noProof/>
                <w:position w:val="-6"/>
                <w:sz w:val="28"/>
                <w:szCs w:val="28"/>
              </w:rPr>
              <w:drawing>
                <wp:inline distT="0" distB="0" distL="0" distR="0">
                  <wp:extent cx="199390" cy="17843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19939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199390" cy="168275"/>
                  <wp:effectExtent l="0" t="0" r="0" b="317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b) </w:t>
            </w:r>
            <w:r w:rsidRPr="00F137FA">
              <w:rPr>
                <w:rFonts w:ascii="Times New Roman" w:hAnsi="Times New Roman" w:cs="Times New Roman"/>
                <w:noProof/>
                <w:position w:val="-10"/>
                <w:sz w:val="28"/>
                <w:szCs w:val="28"/>
              </w:rPr>
              <w:drawing>
                <wp:inline distT="0" distB="0" distL="0" distR="0">
                  <wp:extent cx="473075" cy="210185"/>
                  <wp:effectExtent l="0" t="0" r="317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47307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83845" cy="168275"/>
                  <wp:effectExtent l="0" t="0" r="1905" b="317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c) </w:t>
            </w:r>
            <w:r w:rsidRPr="00F137FA">
              <w:rPr>
                <w:rFonts w:ascii="Times New Roman" w:hAnsi="Times New Roman" w:cs="Times New Roman"/>
                <w:noProof/>
                <w:position w:val="-10"/>
                <w:sz w:val="28"/>
                <w:szCs w:val="28"/>
              </w:rPr>
              <w:drawing>
                <wp:inline distT="0" distB="0" distL="0" distR="0">
                  <wp:extent cx="893445" cy="210185"/>
                  <wp:effectExtent l="0" t="0" r="190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89344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Giải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 Ta có</w:t>
            </w:r>
          </w:p>
          <w:p w:rsidR="00F137FA" w:rsidRPr="00F137FA" w:rsidRDefault="00F137FA" w:rsidP="00F137FA">
            <w:pPr>
              <w:rPr>
                <w:rFonts w:ascii="Times New Roman" w:hAnsi="Times New Roman" w:cs="Times New Roman"/>
                <w:sz w:val="28"/>
                <w:szCs w:val="28"/>
              </w:rPr>
            </w:pPr>
            <w:r w:rsidRPr="00F137FA">
              <w:rPr>
                <w:noProof/>
              </w:rPr>
              <w:drawing>
                <wp:inline distT="0" distB="0" distL="0" distR="0">
                  <wp:extent cx="1397635" cy="241935"/>
                  <wp:effectExtent l="0" t="0" r="0" b="571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1397635"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ƯCLN</w:t>
            </w:r>
            <w:r w:rsidRPr="00F137FA">
              <w:rPr>
                <w:rFonts w:ascii="Times New Roman" w:hAnsi="Times New Roman" w:cs="Times New Roman"/>
                <w:noProof/>
                <w:position w:val="-16"/>
              </w:rPr>
              <w:drawing>
                <wp:inline distT="0" distB="0" distL="0" distR="0">
                  <wp:extent cx="1261110" cy="283845"/>
                  <wp:effectExtent l="0" t="0" r="0" b="190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126111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w:t>
            </w:r>
            <w:r w:rsidRPr="00F137FA">
              <w:rPr>
                <w:rFonts w:ascii="Times New Roman" w:hAnsi="Times New Roman" w:cs="Times New Roman"/>
                <w:noProof/>
                <w:position w:val="-16"/>
              </w:rPr>
              <w:drawing>
                <wp:inline distT="0" distB="0" distL="0" distR="0">
                  <wp:extent cx="494030" cy="283845"/>
                  <wp:effectExtent l="0" t="0" r="1270" b="190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rsidRPr="00F137FA">
              <w:rPr>
                <w:rFonts w:ascii="Times New Roman" w:hAnsi="Times New Roman" w:cs="Times New Roman"/>
                <w:sz w:val="28"/>
                <w:szCs w:val="28"/>
              </w:rPr>
              <w:t>=Ư</w:t>
            </w:r>
            <w:r w:rsidRPr="00F137FA">
              <w:rPr>
                <w:rFonts w:ascii="Times New Roman" w:hAnsi="Times New Roman" w:cs="Times New Roman"/>
                <w:noProof/>
                <w:position w:val="-16"/>
              </w:rPr>
              <w:drawing>
                <wp:inline distT="0" distB="0" distL="0" distR="0">
                  <wp:extent cx="1376680" cy="283845"/>
                  <wp:effectExtent l="0" t="0" r="0" b="190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137668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b)Ta có </w:t>
            </w:r>
            <w:r w:rsidRPr="00F137FA">
              <w:rPr>
                <w:noProof/>
              </w:rPr>
              <w:drawing>
                <wp:inline distT="0" distB="0" distL="0" distR="0">
                  <wp:extent cx="735965" cy="210185"/>
                  <wp:effectExtent l="0" t="0" r="6985"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73596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noProof/>
              </w:rPr>
              <w:drawing>
                <wp:inline distT="0" distB="0" distL="0" distR="0">
                  <wp:extent cx="1681480" cy="241935"/>
                  <wp:effectExtent l="0" t="0" r="0" b="571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168148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ƯCLN</w:t>
            </w:r>
            <w:r w:rsidRPr="00F137FA">
              <w:rPr>
                <w:rFonts w:ascii="Times New Roman" w:hAnsi="Times New Roman" w:cs="Times New Roman"/>
                <w:noProof/>
                <w:position w:val="-16"/>
              </w:rPr>
              <w:drawing>
                <wp:inline distT="0" distB="0" distL="0" distR="0">
                  <wp:extent cx="1629410" cy="283845"/>
                  <wp:effectExtent l="0" t="0" r="8890" b="190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162941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w:t>
            </w:r>
            <w:r w:rsidRPr="00F137FA">
              <w:rPr>
                <w:rFonts w:ascii="Times New Roman" w:hAnsi="Times New Roman" w:cs="Times New Roman"/>
                <w:noProof/>
                <w:position w:val="-16"/>
              </w:rPr>
              <w:drawing>
                <wp:inline distT="0" distB="0" distL="0" distR="0">
                  <wp:extent cx="840740" cy="283845"/>
                  <wp:effectExtent l="0" t="0" r="0" b="190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840740" cy="283845"/>
                          </a:xfrm>
                          <a:prstGeom prst="rect">
                            <a:avLst/>
                          </a:prstGeom>
                          <a:noFill/>
                          <a:ln>
                            <a:noFill/>
                          </a:ln>
                        </pic:spPr>
                      </pic:pic>
                    </a:graphicData>
                  </a:graphic>
                </wp:inline>
              </w:drawing>
            </w:r>
            <w:r w:rsidRPr="00F137FA">
              <w:rPr>
                <w:rFonts w:ascii="Times New Roman" w:hAnsi="Times New Roman" w:cs="Times New Roman"/>
                <w:sz w:val="28"/>
                <w:szCs w:val="28"/>
              </w:rPr>
              <w:t>=Ư</w:t>
            </w:r>
            <w:r w:rsidRPr="00F137FA">
              <w:rPr>
                <w:rFonts w:ascii="Times New Roman" w:hAnsi="Times New Roman" w:cs="Times New Roman"/>
                <w:noProof/>
                <w:position w:val="-16"/>
              </w:rPr>
              <w:drawing>
                <wp:inline distT="0" distB="0" distL="0" distR="0">
                  <wp:extent cx="1461135" cy="283845"/>
                  <wp:effectExtent l="0" t="0" r="5715" b="190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146113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c) Ta có </w:t>
            </w:r>
            <w:r w:rsidRPr="00F137FA">
              <w:rPr>
                <w:rFonts w:ascii="Times New Roman" w:hAnsi="Times New Roman" w:cs="Times New Roman"/>
                <w:noProof/>
                <w:position w:val="-10"/>
              </w:rPr>
              <w:drawing>
                <wp:inline distT="0" distB="0" distL="0" distR="0">
                  <wp:extent cx="1629410" cy="241935"/>
                  <wp:effectExtent l="0" t="0" r="8890" b="571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cstate="screen">
                            <a:extLst>
                              <a:ext uri="{28A0092B-C50C-407E-A947-70E740481C1C}">
                                <a14:useLocalDpi xmlns:a14="http://schemas.microsoft.com/office/drawing/2010/main" val="0"/>
                              </a:ext>
                            </a:extLst>
                          </a:blip>
                          <a:srcRect/>
                          <a:stretch>
                            <a:fillRect/>
                          </a:stretch>
                        </pic:blipFill>
                        <pic:spPr bwMode="auto">
                          <a:xfrm>
                            <a:off x="0" y="0"/>
                            <a:ext cx="162941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rPr>
              <w:t xml:space="preserve">                  </w:t>
            </w:r>
            <w:r w:rsidRPr="00F137FA">
              <w:rPr>
                <w:rFonts w:ascii="Times New Roman" w:hAnsi="Times New Roman" w:cs="Times New Roman"/>
                <w:noProof/>
                <w:position w:val="-4"/>
              </w:rPr>
              <w:drawing>
                <wp:inline distT="0" distB="0" distL="0" distR="0">
                  <wp:extent cx="925195" cy="210185"/>
                  <wp:effectExtent l="0" t="0" r="825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925195" cy="21018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ƯCLN</w:t>
            </w:r>
            <w:r w:rsidRPr="00F137FA">
              <w:rPr>
                <w:rFonts w:ascii="Times New Roman" w:hAnsi="Times New Roman" w:cs="Times New Roman"/>
                <w:noProof/>
                <w:position w:val="-16"/>
              </w:rPr>
              <w:drawing>
                <wp:inline distT="0" distB="0" distL="0" distR="0">
                  <wp:extent cx="1828800" cy="283845"/>
                  <wp:effectExtent l="0" t="0" r="0" b="190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182880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rPr>
            </w:pPr>
            <w:r w:rsidRPr="00F137FA">
              <w:rPr>
                <w:rFonts w:ascii="Times New Roman" w:hAnsi="Times New Roman" w:cs="Times New Roman"/>
                <w:sz w:val="28"/>
                <w:szCs w:val="28"/>
              </w:rPr>
              <w:sym w:font="Wingdings" w:char="F09F"/>
            </w:r>
            <w:r w:rsidRPr="00F137FA">
              <w:rPr>
                <w:rFonts w:ascii="Times New Roman" w:hAnsi="Times New Roman" w:cs="Times New Roman"/>
                <w:sz w:val="28"/>
                <w:szCs w:val="28"/>
              </w:rPr>
              <w:t xml:space="preserve"> ƯCLN</w:t>
            </w:r>
            <w:r w:rsidRPr="00F137FA">
              <w:rPr>
                <w:rFonts w:ascii="Times New Roman" w:hAnsi="Times New Roman" w:cs="Times New Roman"/>
                <w:noProof/>
                <w:position w:val="-16"/>
              </w:rPr>
              <w:drawing>
                <wp:inline distT="0" distB="0" distL="0" distR="0">
                  <wp:extent cx="988060" cy="283845"/>
                  <wp:effectExtent l="0" t="0" r="2540" b="190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988060" cy="283845"/>
                          </a:xfrm>
                          <a:prstGeom prst="rect">
                            <a:avLst/>
                          </a:prstGeom>
                          <a:noFill/>
                          <a:ln>
                            <a:noFill/>
                          </a:ln>
                        </pic:spPr>
                      </pic:pic>
                    </a:graphicData>
                  </a:graphic>
                </wp:inline>
              </w:drawing>
            </w:r>
            <w:r w:rsidRPr="00F137FA">
              <w:rPr>
                <w:rFonts w:ascii="Times New Roman" w:hAnsi="Times New Roman" w:cs="Times New Roman"/>
                <w:sz w:val="28"/>
                <w:szCs w:val="28"/>
              </w:rPr>
              <w:t>=Ư</w:t>
            </w:r>
            <w:r w:rsidRPr="00F137FA">
              <w:rPr>
                <w:rFonts w:ascii="Times New Roman" w:hAnsi="Times New Roman" w:cs="Times New Roman"/>
                <w:noProof/>
                <w:position w:val="-16"/>
              </w:rPr>
              <w:drawing>
                <wp:inline distT="0" distB="0" distL="0" distR="0">
                  <wp:extent cx="294005" cy="283845"/>
                  <wp:effectExtent l="0" t="0" r="0" b="190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16"/>
              </w:rPr>
              <w:drawing>
                <wp:inline distT="0" distB="0" distL="0" distR="0">
                  <wp:extent cx="2133600" cy="283845"/>
                  <wp:effectExtent l="0" t="0" r="0"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2133600" cy="28384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cho HS đọc đề bài 3.</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so kết quả với bạn bên cạnh</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đọc đề bài, làm bài cá nhân và thảo luận theo cặp đôi.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 HS hoạt động cá nhân, đại diện 3 HS lên bảng trình bày,mỗi HS </w:t>
            </w:r>
            <w:r w:rsidRPr="00F137FA">
              <w:rPr>
                <w:rFonts w:ascii="Times New Roman" w:hAnsi="Times New Roman" w:cs="Times New Roman"/>
                <w:sz w:val="28"/>
                <w:szCs w:val="28"/>
              </w:rPr>
              <w:lastRenderedPageBreak/>
              <w:t>làm 1 ý</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-GV cho HS nhận xét bài làm của HS và chốt lại một lần nữa cách làm của dạng bài tập.</w:t>
            </w:r>
          </w:p>
        </w:tc>
        <w:tc>
          <w:tcPr>
            <w:tcW w:w="5103" w:type="dxa"/>
          </w:tcPr>
          <w:p w:rsidR="00F137FA" w:rsidRPr="00F137FA" w:rsidRDefault="00F137FA" w:rsidP="00F137FA">
            <w:pPr>
              <w:spacing w:line="276" w:lineRule="auto"/>
              <w:contextualSpacing/>
              <w:rPr>
                <w:rFonts w:ascii="Times New Roman" w:hAnsi="Times New Roman" w:cs="Times New Roman"/>
                <w:b/>
                <w:color w:val="000000" w:themeColor="text1"/>
                <w:sz w:val="28"/>
                <w:szCs w:val="28"/>
              </w:rPr>
            </w:pPr>
            <w:r w:rsidRPr="00F137FA">
              <w:rPr>
                <w:rFonts w:ascii="Times New Roman" w:hAnsi="Times New Roman" w:cs="Times New Roman"/>
                <w:b/>
                <w:color w:val="000000" w:themeColor="text1"/>
                <w:sz w:val="28"/>
                <w:szCs w:val="28"/>
              </w:rPr>
              <w:lastRenderedPageBreak/>
              <w:t>Bài 3:</w:t>
            </w:r>
            <w:r w:rsidRPr="00F137FA">
              <w:rPr>
                <w:rFonts w:ascii="Times New Roman" w:hAnsi="Times New Roman" w:cs="Times New Roman"/>
                <w:color w:val="000000" w:themeColor="text1"/>
                <w:sz w:val="28"/>
                <w:szCs w:val="28"/>
              </w:rPr>
              <w:t xml:space="preserve">Tìm các bội chung của </w:t>
            </w:r>
          </w:p>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a, </w:t>
            </w:r>
            <w:r w:rsidRPr="00F137FA">
              <w:rPr>
                <w:rFonts w:ascii="Times New Roman" w:hAnsi="Times New Roman" w:cs="Times New Roman"/>
                <w:bCs/>
                <w:noProof/>
                <w:color w:val="000000" w:themeColor="text1"/>
                <w:position w:val="-10"/>
                <w:sz w:val="28"/>
                <w:szCs w:val="28"/>
              </w:rPr>
              <w:drawing>
                <wp:inline distT="0" distB="0" distL="0" distR="0">
                  <wp:extent cx="388620" cy="21018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cstate="screen">
                            <a:extLst>
                              <a:ext uri="{28A0092B-C50C-407E-A947-70E740481C1C}">
                                <a14:useLocalDpi xmlns:a14="http://schemas.microsoft.com/office/drawing/2010/main" val="0"/>
                              </a:ext>
                            </a:extLst>
                          </a:blip>
                          <a:srcRect/>
                          <a:stretch>
                            <a:fillRect/>
                          </a:stretch>
                        </pic:blipFill>
                        <pic:spPr bwMode="auto">
                          <a:xfrm>
                            <a:off x="0" y="0"/>
                            <a:ext cx="388620"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và </w:t>
            </w:r>
            <w:r w:rsidRPr="00F137FA">
              <w:rPr>
                <w:rFonts w:ascii="Times New Roman" w:hAnsi="Times New Roman" w:cs="Times New Roman"/>
                <w:bCs/>
                <w:noProof/>
                <w:color w:val="000000" w:themeColor="text1"/>
                <w:position w:val="-6"/>
                <w:sz w:val="28"/>
                <w:szCs w:val="28"/>
              </w:rPr>
              <w:drawing>
                <wp:inline distT="0" distB="0" distL="0" distR="0">
                  <wp:extent cx="189230" cy="178435"/>
                  <wp:effectExtent l="0" t="0" r="127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189230" cy="178435"/>
                          </a:xfrm>
                          <a:prstGeom prst="rect">
                            <a:avLst/>
                          </a:prstGeom>
                          <a:noFill/>
                          <a:ln>
                            <a:noFill/>
                          </a:ln>
                        </pic:spPr>
                      </pic:pic>
                    </a:graphicData>
                  </a:graphic>
                </wp:inline>
              </w:drawing>
            </w:r>
          </w:p>
          <w:p w:rsidR="00F137FA" w:rsidRPr="00F137FA" w:rsidRDefault="00F137FA" w:rsidP="00F137FA">
            <w:pPr>
              <w:tabs>
                <w:tab w:val="left" w:pos="142"/>
              </w:tabs>
              <w:spacing w:line="276" w:lineRule="auto"/>
              <w:ind w:right="122"/>
              <w:rPr>
                <w:rFonts w:ascii="Palatino Linotype" w:hAnsi="Palatino Linotype"/>
              </w:rPr>
            </w:pPr>
            <w:r w:rsidRPr="00F137FA">
              <w:rPr>
                <w:rFonts w:ascii="Palatino Linotype" w:hAnsi="Palatino Linotype"/>
                <w:sz w:val="28"/>
                <w:szCs w:val="28"/>
              </w:rPr>
              <w:lastRenderedPageBreak/>
              <w:t xml:space="preserve">               </w:t>
            </w:r>
            <w:r w:rsidRPr="00F137FA">
              <w:rPr>
                <w:rFonts w:ascii="Palatino Linotype" w:hAnsi="Palatino Linotype"/>
                <w:noProof/>
                <w:position w:val="-92"/>
                <w:sz w:val="28"/>
                <w:szCs w:val="28"/>
              </w:rPr>
              <w:drawing>
                <wp:inline distT="0" distB="0" distL="0" distR="0">
                  <wp:extent cx="2322830" cy="1250950"/>
                  <wp:effectExtent l="0" t="0" r="1270" b="635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2322830" cy="1250950"/>
                          </a:xfrm>
                          <a:prstGeom prst="rect">
                            <a:avLst/>
                          </a:prstGeom>
                          <a:noFill/>
                          <a:ln>
                            <a:noFill/>
                          </a:ln>
                        </pic:spPr>
                      </pic:pic>
                    </a:graphicData>
                  </a:graphic>
                </wp:inline>
              </w:drawing>
            </w:r>
          </w:p>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b, </w:t>
            </w:r>
            <w:r w:rsidRPr="00F137FA">
              <w:rPr>
                <w:rFonts w:ascii="Times New Roman" w:hAnsi="Times New Roman" w:cs="Times New Roman"/>
                <w:bCs/>
                <w:noProof/>
                <w:color w:val="000000" w:themeColor="text1"/>
                <w:position w:val="-10"/>
                <w:sz w:val="28"/>
                <w:szCs w:val="28"/>
              </w:rPr>
              <w:drawing>
                <wp:inline distT="0" distB="0" distL="0" distR="0">
                  <wp:extent cx="598805" cy="21018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598805" cy="210185"/>
                          </a:xfrm>
                          <a:prstGeom prst="rect">
                            <a:avLst/>
                          </a:prstGeom>
                          <a:noFill/>
                          <a:ln>
                            <a:noFill/>
                          </a:ln>
                        </pic:spPr>
                      </pic:pic>
                    </a:graphicData>
                  </a:graphic>
                </wp:inline>
              </w:drawing>
            </w:r>
          </w:p>
          <w:p w:rsidR="00F137FA" w:rsidRPr="00F137FA" w:rsidRDefault="00F137FA" w:rsidP="00F137FA">
            <w:pPr>
              <w:tabs>
                <w:tab w:val="center" w:pos="2440"/>
                <w:tab w:val="right" w:pos="4880"/>
              </w:tabs>
              <w:ind w:left="48" w:right="48"/>
              <w:rPr>
                <w:sz w:val="28"/>
                <w:szCs w:val="28"/>
              </w:rPr>
            </w:pPr>
            <w:r w:rsidRPr="00F137FA">
              <w:rPr>
                <w:sz w:val="28"/>
                <w:szCs w:val="28"/>
              </w:rPr>
              <w:t xml:space="preserve">              </w:t>
            </w:r>
            <w:r w:rsidRPr="00F137FA">
              <w:rPr>
                <w:noProof/>
                <w:position w:val="-92"/>
                <w:sz w:val="28"/>
                <w:szCs w:val="28"/>
              </w:rPr>
              <w:drawing>
                <wp:inline distT="0" distB="0" distL="0" distR="0">
                  <wp:extent cx="2249170" cy="124015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2249170" cy="1240155"/>
                          </a:xfrm>
                          <a:prstGeom prst="rect">
                            <a:avLst/>
                          </a:prstGeom>
                          <a:noFill/>
                          <a:ln>
                            <a:noFill/>
                          </a:ln>
                        </pic:spPr>
                      </pic:pic>
                    </a:graphicData>
                  </a:graphic>
                </wp:inline>
              </w:drawing>
            </w:r>
          </w:p>
        </w:tc>
      </w:tr>
    </w:tbl>
    <w:p w:rsidR="00F137FA" w:rsidRPr="00F137FA" w:rsidRDefault="00F137FA" w:rsidP="00F137FA">
      <w:pPr>
        <w:spacing w:line="240" w:lineRule="auto"/>
        <w:jc w:val="both"/>
        <w:rPr>
          <w:rFonts w:ascii="Times New Roman" w:hAnsi="Times New Roman" w:cs="Times New Roman"/>
          <w:b/>
          <w:sz w:val="28"/>
          <w:szCs w:val="28"/>
        </w:rPr>
      </w:pPr>
      <w:r w:rsidRPr="00F137FA">
        <w:rPr>
          <w:rFonts w:ascii="Times New Roman" w:hAnsi="Times New Roman" w:cs="Times New Roman"/>
          <w:b/>
          <w:bCs/>
          <w:sz w:val="28"/>
          <w:szCs w:val="28"/>
        </w:rPr>
        <w:lastRenderedPageBreak/>
        <w:t>Tiết 41: BÀI TẬP (TIẾP)</w:t>
      </w:r>
    </w:p>
    <w:tbl>
      <w:tblPr>
        <w:tblStyle w:val="TableGrid91"/>
        <w:tblW w:w="9067" w:type="dxa"/>
        <w:tblLayout w:type="fixed"/>
        <w:tblLook w:val="04A0" w:firstRow="1" w:lastRow="0" w:firstColumn="1" w:lastColumn="0" w:noHBand="0" w:noVBand="1"/>
      </w:tblPr>
      <w:tblGrid>
        <w:gridCol w:w="3964"/>
        <w:gridCol w:w="5103"/>
      </w:tblGrid>
      <w:tr w:rsidR="00F137FA" w:rsidRPr="00F137FA" w:rsidTr="006F5FBF">
        <w:tc>
          <w:tcPr>
            <w:tcW w:w="3964" w:type="dxa"/>
          </w:tcPr>
          <w:p w:rsidR="00F137FA" w:rsidRPr="00F137FA" w:rsidRDefault="00F137FA" w:rsidP="00F137FA">
            <w:pPr>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Hoạt động của GV và HS</w:t>
            </w:r>
          </w:p>
        </w:tc>
        <w:tc>
          <w:tcPr>
            <w:tcW w:w="5103" w:type="dxa"/>
          </w:tcPr>
          <w:p w:rsidR="00F137FA" w:rsidRPr="00F137FA" w:rsidRDefault="00F137FA" w:rsidP="00F137FA">
            <w:pPr>
              <w:spacing w:line="360" w:lineRule="auto"/>
              <w:jc w:val="center"/>
              <w:rPr>
                <w:rFonts w:ascii="Times New Roman" w:hAnsi="Times New Roman" w:cs="Times New Roman"/>
                <w:b/>
                <w:sz w:val="28"/>
                <w:szCs w:val="28"/>
              </w:rPr>
            </w:pPr>
            <w:r w:rsidRPr="00F137FA">
              <w:rPr>
                <w:rFonts w:ascii="Times New Roman" w:hAnsi="Times New Roman" w:cs="Times New Roman"/>
                <w:b/>
                <w:sz w:val="28"/>
                <w:szCs w:val="28"/>
              </w:rPr>
              <w:t>Dự kiến sản phẩm</w:t>
            </w:r>
          </w:p>
        </w:tc>
      </w:tr>
      <w:tr w:rsidR="00F137FA" w:rsidRPr="00F137FA" w:rsidTr="006F5FBF">
        <w:tc>
          <w:tcPr>
            <w:tcW w:w="3964" w:type="dxa"/>
          </w:tcPr>
          <w:p w:rsidR="00F137FA" w:rsidRPr="00F137FA" w:rsidRDefault="00F137FA" w:rsidP="00F137FA">
            <w:pPr>
              <w:spacing w:line="276" w:lineRule="auto"/>
              <w:contextualSpacing/>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t xml:space="preserve">- </w:t>
            </w:r>
            <w:r w:rsidRPr="00F137FA">
              <w:rPr>
                <w:rFonts w:ascii="Times New Roman" w:hAnsi="Times New Roman" w:cs="Times New Roman"/>
                <w:color w:val="000000" w:themeColor="text1"/>
                <w:sz w:val="28"/>
                <w:szCs w:val="28"/>
                <w:lang w:val="vi-VN"/>
              </w:rPr>
              <w:t>GV cho HS đọc đề bài</w:t>
            </w:r>
            <w:r w:rsidRPr="00F137FA">
              <w:rPr>
                <w:rFonts w:ascii="Times New Roman" w:hAnsi="Times New Roman" w:cs="Times New Roman"/>
                <w:b/>
                <w:color w:val="000000" w:themeColor="text1"/>
                <w:sz w:val="28"/>
                <w:szCs w:val="28"/>
              </w:rPr>
              <w:t xml:space="preserve"> </w:t>
            </w:r>
          </w:p>
          <w:p w:rsidR="00F137FA" w:rsidRPr="00F137FA" w:rsidRDefault="00F137FA" w:rsidP="00F137FA">
            <w:pPr>
              <w:spacing w:line="276" w:lineRule="auto"/>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Yêu cầu:</w:t>
            </w:r>
          </w:p>
          <w:p w:rsidR="00F137FA" w:rsidRPr="00F137FA" w:rsidRDefault="00F137FA" w:rsidP="00F137FA">
            <w:pPr>
              <w:spacing w:line="276" w:lineRule="auto"/>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rPr>
              <w:t xml:space="preserve">- </w:t>
            </w:r>
            <w:r w:rsidRPr="00F137FA">
              <w:rPr>
                <w:rFonts w:ascii="Times New Roman" w:hAnsi="Times New Roman" w:cs="Times New Roman"/>
                <w:color w:val="000000" w:themeColor="text1"/>
                <w:sz w:val="28"/>
                <w:szCs w:val="28"/>
              </w:rPr>
              <w:t>HS thực hiện giải toán cá nhân</w:t>
            </w:r>
          </w:p>
          <w:p w:rsidR="00F137FA" w:rsidRPr="00F137FA" w:rsidRDefault="00F137FA" w:rsidP="00F137FA">
            <w:pPr>
              <w:spacing w:line="276" w:lineRule="auto"/>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HS so sánh kết quả với bạn bên cạnh</w:t>
            </w:r>
          </w:p>
          <w:p w:rsidR="00F137FA" w:rsidRPr="00F137FA" w:rsidRDefault="00F137FA" w:rsidP="00F137FA">
            <w:pPr>
              <w:tabs>
                <w:tab w:val="left" w:pos="2422"/>
              </w:tabs>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HS đọc đề bài, làm bài cá nhân và thảo luận cặp đôi theo bàn trả lời câu hỏi .</w:t>
            </w:r>
            <w:r w:rsidRPr="00F137FA">
              <w:rPr>
                <w:rFonts w:ascii="Times New Roman" w:hAnsi="Times New Roman" w:cs="Times New Roman"/>
                <w:color w:val="000000" w:themeColor="text1"/>
                <w:sz w:val="28"/>
                <w:szCs w:val="28"/>
              </w:rPr>
              <w:tab/>
            </w:r>
          </w:p>
          <w:p w:rsidR="00F137FA" w:rsidRPr="00F137FA" w:rsidRDefault="00F137FA" w:rsidP="00F137FA">
            <w:pPr>
              <w:spacing w:line="276" w:lineRule="auto"/>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HS hoạt động cá nhân, đại diện 2 HS lên bảng trình bày</w:t>
            </w:r>
          </w:p>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F137FA" w:rsidRPr="00F137FA" w:rsidRDefault="00F137FA" w:rsidP="00F137FA">
            <w:pPr>
              <w:rPr>
                <w:rFonts w:ascii="Times New Roman" w:hAnsi="Times New Roman" w:cs="Times New Roman"/>
                <w:b/>
                <w:sz w:val="28"/>
                <w:szCs w:val="28"/>
              </w:rPr>
            </w:pPr>
          </w:p>
        </w:tc>
        <w:tc>
          <w:tcPr>
            <w:tcW w:w="5103" w:type="dxa"/>
          </w:tcPr>
          <w:p w:rsidR="00F137FA" w:rsidRPr="00F137FA" w:rsidRDefault="00F137FA" w:rsidP="00F137FA">
            <w:pPr>
              <w:tabs>
                <w:tab w:val="left" w:pos="142"/>
              </w:tabs>
              <w:ind w:right="122"/>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rPr>
              <w:t xml:space="preserve">Bài 4: </w:t>
            </w:r>
            <w:r w:rsidRPr="00F137FA">
              <w:rPr>
                <w:rFonts w:ascii="Times New Roman" w:eastAsia="Palatino Linotype" w:hAnsi="Times New Roman" w:cs="Times New Roman"/>
                <w:color w:val="000000" w:themeColor="text1"/>
                <w:sz w:val="28"/>
                <w:szCs w:val="28"/>
                <w:shd w:val="clear" w:color="auto" w:fill="FFFFFF"/>
                <w:lang w:eastAsia="vi-VN"/>
              </w:rPr>
              <w:t xml:space="preserve">Tìm BCNN của các số sau: </w:t>
            </w:r>
          </w:p>
          <w:p w:rsidR="00F137FA" w:rsidRPr="00F137FA" w:rsidRDefault="00F137FA" w:rsidP="00F137FA">
            <w:pPr>
              <w:rPr>
                <w:rFonts w:ascii="Times New Roman" w:hAnsi="Times New Roman" w:cs="Times New Roman"/>
                <w:sz w:val="28"/>
                <w:szCs w:val="28"/>
              </w:rPr>
            </w:pPr>
            <w:r w:rsidRPr="00F137FA">
              <w:rPr>
                <w:rFonts w:ascii="Times New Roman" w:eastAsia="Palatino Linotype" w:hAnsi="Times New Roman" w:cs="Times New Roman"/>
                <w:color w:val="000000" w:themeColor="text1"/>
                <w:sz w:val="28"/>
                <w:szCs w:val="28"/>
                <w:shd w:val="clear" w:color="auto" w:fill="FFFFFF"/>
                <w:lang w:eastAsia="vi-VN"/>
              </w:rPr>
              <w:t>a</w:t>
            </w:r>
            <w:r w:rsidRPr="00F137FA">
              <w:rPr>
                <w:rFonts w:ascii="Times New Roman" w:hAnsi="Times New Roman" w:cs="Times New Roman"/>
                <w:sz w:val="28"/>
                <w:szCs w:val="28"/>
              </w:rPr>
              <w:t>.</w:t>
            </w:r>
            <w:r w:rsidRPr="00F137FA">
              <w:rPr>
                <w:rFonts w:ascii="Times New Roman" w:hAnsi="Times New Roman" w:cs="Times New Roman"/>
                <w:noProof/>
                <w:position w:val="-10"/>
                <w:sz w:val="28"/>
                <w:szCs w:val="28"/>
              </w:rPr>
              <w:drawing>
                <wp:inline distT="0" distB="0" distL="0" distR="0">
                  <wp:extent cx="315595" cy="210185"/>
                  <wp:effectExtent l="0" t="0" r="825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cstate="screen">
                            <a:extLst>
                              <a:ext uri="{28A0092B-C50C-407E-A947-70E740481C1C}">
                                <a14:useLocalDpi xmlns:a14="http://schemas.microsoft.com/office/drawing/2010/main" val="0"/>
                              </a:ext>
                            </a:extLst>
                          </a:blip>
                          <a:srcRect/>
                          <a:stretch>
                            <a:fillRect/>
                          </a:stretch>
                        </pic:blipFill>
                        <pic:spPr bwMode="auto">
                          <a:xfrm>
                            <a:off x="0" y="0"/>
                            <a:ext cx="31559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10185" cy="168275"/>
                  <wp:effectExtent l="0" t="0" r="0" b="317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b. </w:t>
            </w:r>
            <w:r w:rsidRPr="00F137FA">
              <w:rPr>
                <w:rFonts w:ascii="Times New Roman" w:hAnsi="Times New Roman" w:cs="Times New Roman"/>
                <w:noProof/>
                <w:position w:val="-10"/>
                <w:sz w:val="28"/>
                <w:szCs w:val="28"/>
              </w:rPr>
              <w:drawing>
                <wp:inline distT="0" distB="0" distL="0" distR="0">
                  <wp:extent cx="388620" cy="21018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38862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sz w:val="28"/>
                <w:szCs w:val="28"/>
              </w:rPr>
              <w:drawing>
                <wp:inline distT="0" distB="0" distL="0" distR="0">
                  <wp:extent cx="262890" cy="178435"/>
                  <wp:effectExtent l="0" t="0" r="381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262890" cy="178435"/>
                          </a:xfrm>
                          <a:prstGeom prst="rect">
                            <a:avLst/>
                          </a:prstGeom>
                          <a:noFill/>
                          <a:ln>
                            <a:noFill/>
                          </a:ln>
                        </pic:spPr>
                      </pic:pic>
                    </a:graphicData>
                  </a:graphic>
                </wp:inline>
              </w:drawing>
            </w:r>
            <w:r w:rsidRPr="00F137FA">
              <w:rPr>
                <w:rFonts w:ascii="Times New Roman" w:hAnsi="Times New Roman" w:cs="Times New Roman"/>
                <w:sz w:val="28"/>
                <w:szCs w:val="28"/>
              </w:rPr>
              <w:t>; c.</w:t>
            </w:r>
            <w:r w:rsidRPr="00F137FA">
              <w:rPr>
                <w:rFonts w:ascii="Times New Roman" w:hAnsi="Times New Roman" w:cs="Times New Roman"/>
                <w:noProof/>
                <w:position w:val="-10"/>
                <w:sz w:val="28"/>
                <w:szCs w:val="28"/>
              </w:rPr>
              <w:drawing>
                <wp:inline distT="0" distB="0" distL="0" distR="0">
                  <wp:extent cx="388620" cy="210185"/>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38862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4"/>
                <w:sz w:val="28"/>
                <w:szCs w:val="28"/>
              </w:rPr>
              <w:drawing>
                <wp:inline distT="0" distB="0" distL="0" distR="0">
                  <wp:extent cx="210185" cy="168275"/>
                  <wp:effectExtent l="0" t="0" r="0" b="317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6945"/>
              </w:tabs>
              <w:jc w:val="center"/>
              <w:rPr>
                <w:rFonts w:ascii="Times New Roman" w:eastAsia="Times New Roman" w:hAnsi="Times New Roman" w:cs="Times New Roman"/>
                <w:b/>
                <w:color w:val="000000" w:themeColor="text1"/>
                <w:sz w:val="28"/>
                <w:szCs w:val="28"/>
                <w:lang w:val="nl-NL"/>
              </w:rPr>
            </w:pPr>
            <w:r w:rsidRPr="00F137FA">
              <w:rPr>
                <w:rFonts w:ascii="Times New Roman" w:eastAsia="Times New Roman" w:hAnsi="Times New Roman" w:cs="Times New Roman"/>
                <w:b/>
                <w:color w:val="000000" w:themeColor="text1"/>
                <w:sz w:val="28"/>
                <w:szCs w:val="28"/>
                <w:lang w:val="nl-NL"/>
              </w:rPr>
              <w:t>Giải:</w:t>
            </w:r>
          </w:p>
          <w:p w:rsidR="00F137FA" w:rsidRPr="00F137FA" w:rsidRDefault="00F137FA" w:rsidP="00F137FA">
            <w:pPr>
              <w:tabs>
                <w:tab w:val="left" w:pos="6945"/>
              </w:tabs>
              <w:rPr>
                <w:rFonts w:ascii="Times New Roman" w:eastAsia="Times New Roman" w:hAnsi="Times New Roman" w:cs="Times New Roman"/>
                <w:color w:val="000000" w:themeColor="text1"/>
                <w:sz w:val="28"/>
                <w:szCs w:val="28"/>
                <w:lang w:val="nl-NL"/>
              </w:rPr>
            </w:pPr>
            <w:r w:rsidRPr="00F137FA">
              <w:rPr>
                <w:rFonts w:ascii="Times New Roman" w:eastAsia="Times New Roman" w:hAnsi="Times New Roman" w:cs="Times New Roman"/>
                <w:color w:val="000000" w:themeColor="text1"/>
                <w:sz w:val="28"/>
                <w:szCs w:val="28"/>
                <w:lang w:val="nl-NL"/>
              </w:rPr>
              <w:t>a.</w:t>
            </w:r>
            <w:r w:rsidRPr="00F137FA">
              <w:rPr>
                <w:rFonts w:ascii="Times New Roman" w:eastAsia="Palatino Linotype" w:hAnsi="Times New Roman" w:cs="Times New Roman"/>
                <w:color w:val="000000" w:themeColor="text1"/>
                <w:sz w:val="28"/>
                <w:szCs w:val="28"/>
                <w:shd w:val="clear" w:color="auto" w:fill="FFFFFF"/>
                <w:lang w:eastAsia="vi-VN"/>
              </w:rPr>
              <w:t xml:space="preserve"> </w:t>
            </w:r>
            <w:r w:rsidRPr="00F137FA">
              <w:rPr>
                <w:rFonts w:ascii="Times New Roman" w:hAnsi="Times New Roman" w:cs="Times New Roman"/>
                <w:noProof/>
                <w:position w:val="-10"/>
                <w:sz w:val="28"/>
                <w:szCs w:val="28"/>
              </w:rPr>
              <w:drawing>
                <wp:inline distT="0" distB="0" distL="0" distR="0">
                  <wp:extent cx="315595" cy="210185"/>
                  <wp:effectExtent l="0" t="0" r="825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315595" cy="210185"/>
                          </a:xfrm>
                          <a:prstGeom prst="rect">
                            <a:avLst/>
                          </a:prstGeom>
                          <a:noFill/>
                          <a:ln>
                            <a:noFill/>
                          </a:ln>
                        </pic:spPr>
                      </pic:pic>
                    </a:graphicData>
                  </a:graphic>
                </wp:inline>
              </w:drawing>
            </w:r>
            <w:r w:rsidRPr="00F137FA">
              <w:rPr>
                <w:rFonts w:ascii="Times New Roman" w:hAnsi="Times New Roman" w:cs="Times New Roman"/>
                <w:sz w:val="28"/>
                <w:szCs w:val="28"/>
              </w:rPr>
              <w:t>và</w:t>
            </w:r>
            <w:r w:rsidRPr="00F137FA">
              <w:rPr>
                <w:rFonts w:ascii="Times New Roman" w:hAnsi="Times New Roman" w:cs="Times New Roman"/>
                <w:noProof/>
                <w:position w:val="-4"/>
                <w:sz w:val="28"/>
                <w:szCs w:val="28"/>
              </w:rPr>
              <w:drawing>
                <wp:inline distT="0" distB="0" distL="0" distR="0">
                  <wp:extent cx="210185" cy="168275"/>
                  <wp:effectExtent l="0" t="0" r="0" b="317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4"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p>
          <w:p w:rsidR="00F137FA" w:rsidRPr="00F137FA" w:rsidRDefault="00F137FA" w:rsidP="00F137FA">
            <w:pPr>
              <w:tabs>
                <w:tab w:val="left" w:pos="6945"/>
              </w:tabs>
              <w:rPr>
                <w:rFonts w:ascii="Times New Roman" w:hAnsi="Times New Roman" w:cs="Times New Roman"/>
                <w:sz w:val="28"/>
                <w:szCs w:val="28"/>
              </w:rPr>
            </w:pPr>
            <w:r w:rsidRPr="00F137FA">
              <w:rPr>
                <w:rFonts w:ascii="Times New Roman" w:eastAsia="Times New Roman" w:hAnsi="Times New Roman" w:cs="Times New Roman"/>
                <w:color w:val="000000" w:themeColor="text1"/>
                <w:sz w:val="28"/>
                <w:szCs w:val="28"/>
                <w:lang w:val="nl-NL"/>
              </w:rPr>
              <w:t xml:space="preserve">   </w:t>
            </w:r>
            <w:r w:rsidRPr="00F137FA">
              <w:rPr>
                <w:rFonts w:ascii="Times New Roman" w:hAnsi="Times New Roman" w:cs="Times New Roman"/>
                <w:noProof/>
                <w:position w:val="-66"/>
                <w:sz w:val="28"/>
                <w:szCs w:val="28"/>
              </w:rPr>
              <w:drawing>
                <wp:inline distT="0" distB="0" distL="0" distR="0">
                  <wp:extent cx="2038985" cy="91440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cstate="screen">
                            <a:extLst>
                              <a:ext uri="{28A0092B-C50C-407E-A947-70E740481C1C}">
                                <a14:useLocalDpi xmlns:a14="http://schemas.microsoft.com/office/drawing/2010/main" val="0"/>
                              </a:ext>
                            </a:extLst>
                          </a:blip>
                          <a:srcRect/>
                          <a:stretch>
                            <a:fillRect/>
                          </a:stretch>
                        </pic:blipFill>
                        <pic:spPr bwMode="auto">
                          <a:xfrm>
                            <a:off x="0" y="0"/>
                            <a:ext cx="2038985" cy="914400"/>
                          </a:xfrm>
                          <a:prstGeom prst="rect">
                            <a:avLst/>
                          </a:prstGeom>
                          <a:noFill/>
                          <a:ln>
                            <a:noFill/>
                          </a:ln>
                        </pic:spPr>
                      </pic:pic>
                    </a:graphicData>
                  </a:graphic>
                </wp:inline>
              </w:drawing>
            </w:r>
          </w:p>
          <w:p w:rsidR="00F137FA" w:rsidRPr="00F137FA" w:rsidRDefault="00F137FA" w:rsidP="00F137FA">
            <w:pPr>
              <w:tabs>
                <w:tab w:val="left" w:pos="142"/>
              </w:tabs>
              <w:ind w:right="122"/>
              <w:rPr>
                <w:rFonts w:ascii="Times New Roman" w:eastAsia="Palatino Linotype" w:hAnsi="Times New Roman" w:cs="Times New Roman"/>
                <w:color w:val="000000" w:themeColor="text1"/>
                <w:sz w:val="28"/>
                <w:szCs w:val="28"/>
                <w:shd w:val="clear" w:color="auto" w:fill="FFFFFF"/>
                <w:lang w:eastAsia="vi-VN"/>
              </w:rPr>
            </w:pPr>
            <w:r w:rsidRPr="00F137FA">
              <w:rPr>
                <w:rFonts w:ascii="Times New Roman" w:eastAsia="Palatino Linotype" w:hAnsi="Times New Roman" w:cs="Times New Roman"/>
                <w:color w:val="000000" w:themeColor="text1"/>
                <w:sz w:val="28"/>
                <w:szCs w:val="28"/>
                <w:shd w:val="clear" w:color="auto" w:fill="FFFFFF"/>
                <w:lang w:eastAsia="vi-VN"/>
              </w:rPr>
              <w:t>b, 21,35 và 175</w:t>
            </w:r>
          </w:p>
          <w:p w:rsidR="00F137FA" w:rsidRPr="00F137FA" w:rsidRDefault="00F137FA" w:rsidP="00F137FA">
            <w:pPr>
              <w:tabs>
                <w:tab w:val="left" w:pos="142"/>
              </w:tabs>
              <w:ind w:right="122"/>
              <w:rPr>
                <w:rFonts w:ascii="Times New Roman" w:hAnsi="Times New Roman" w:cs="Times New Roman"/>
                <w:sz w:val="28"/>
                <w:szCs w:val="28"/>
              </w:rPr>
            </w:pPr>
            <w:r w:rsidRPr="00F137FA">
              <w:rPr>
                <w:rFonts w:ascii="Times New Roman" w:hAnsi="Times New Roman" w:cs="Times New Roman"/>
                <w:sz w:val="28"/>
                <w:szCs w:val="28"/>
              </w:rPr>
              <w:t xml:space="preserve">          </w:t>
            </w:r>
            <w:r w:rsidRPr="00F137FA">
              <w:rPr>
                <w:rFonts w:ascii="Times New Roman" w:hAnsi="Times New Roman" w:cs="Times New Roman"/>
                <w:noProof/>
                <w:position w:val="-66"/>
                <w:sz w:val="28"/>
                <w:szCs w:val="28"/>
              </w:rPr>
              <w:drawing>
                <wp:inline distT="0" distB="0" distL="0" distR="0">
                  <wp:extent cx="2196465" cy="9144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6" cstate="screen">
                            <a:extLst>
                              <a:ext uri="{28A0092B-C50C-407E-A947-70E740481C1C}">
                                <a14:useLocalDpi xmlns:a14="http://schemas.microsoft.com/office/drawing/2010/main" val="0"/>
                              </a:ext>
                            </a:extLst>
                          </a:blip>
                          <a:srcRect/>
                          <a:stretch>
                            <a:fillRect/>
                          </a:stretch>
                        </pic:blipFill>
                        <pic:spPr bwMode="auto">
                          <a:xfrm>
                            <a:off x="0" y="0"/>
                            <a:ext cx="2196465" cy="914400"/>
                          </a:xfrm>
                          <a:prstGeom prst="rect">
                            <a:avLst/>
                          </a:prstGeom>
                          <a:noFill/>
                          <a:ln>
                            <a:noFill/>
                          </a:ln>
                        </pic:spPr>
                      </pic:pic>
                    </a:graphicData>
                  </a:graphic>
                </wp:inline>
              </w:drawing>
            </w:r>
          </w:p>
          <w:p w:rsidR="00F137FA" w:rsidRPr="00F137FA" w:rsidRDefault="00F137FA" w:rsidP="00F137FA">
            <w:pPr>
              <w:tabs>
                <w:tab w:val="left" w:pos="6945"/>
              </w:tabs>
              <w:rPr>
                <w:rFonts w:ascii="Times New Roman" w:hAnsi="Times New Roman" w:cs="Times New Roman"/>
                <w:sz w:val="28"/>
                <w:szCs w:val="28"/>
              </w:rPr>
            </w:pPr>
            <w:r w:rsidRPr="00F137FA">
              <w:rPr>
                <w:rFonts w:ascii="Times New Roman" w:hAnsi="Times New Roman" w:cs="Times New Roman"/>
                <w:sz w:val="28"/>
                <w:szCs w:val="28"/>
              </w:rPr>
              <w:t xml:space="preserve">c, </w:t>
            </w:r>
            <w:r w:rsidRPr="00F137FA">
              <w:rPr>
                <w:rFonts w:ascii="Times New Roman" w:hAnsi="Times New Roman" w:cs="Times New Roman"/>
                <w:noProof/>
                <w:position w:val="-10"/>
                <w:sz w:val="28"/>
                <w:szCs w:val="28"/>
              </w:rPr>
              <w:drawing>
                <wp:inline distT="0" distB="0" distL="0" distR="0">
                  <wp:extent cx="388620" cy="210185"/>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38862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eastAsia="Palatino Linotype" w:hAnsi="Times New Roman" w:cs="Times New Roman"/>
                <w:color w:val="000000" w:themeColor="text1"/>
                <w:sz w:val="28"/>
                <w:szCs w:val="28"/>
                <w:shd w:val="clear" w:color="auto" w:fill="FFFFFF"/>
                <w:lang w:eastAsia="vi-VN"/>
              </w:rPr>
              <w:t xml:space="preserve">và </w:t>
            </w:r>
            <w:r w:rsidRPr="00F137FA">
              <w:rPr>
                <w:rFonts w:ascii="Times New Roman" w:eastAsia="Palatino Linotype" w:hAnsi="Times New Roman" w:cs="Times New Roman"/>
                <w:noProof/>
                <w:color w:val="000000" w:themeColor="text1"/>
                <w:sz w:val="28"/>
                <w:szCs w:val="28"/>
                <w:shd w:val="clear" w:color="auto" w:fill="FFFFFF"/>
              </w:rPr>
              <w:drawing>
                <wp:inline distT="0" distB="0" distL="0" distR="0">
                  <wp:extent cx="210185" cy="168275"/>
                  <wp:effectExtent l="0" t="0" r="0" b="317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8"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eastAsia="Palatino Linotype" w:hAnsi="Times New Roman" w:cs="Times New Roman"/>
                <w:color w:val="000000" w:themeColor="text1"/>
                <w:sz w:val="28"/>
                <w:szCs w:val="28"/>
                <w:shd w:val="clear" w:color="auto" w:fill="FFFFFF"/>
                <w:lang w:eastAsia="vi-VN"/>
              </w:rPr>
              <w:t xml:space="preserve"> </w:t>
            </w:r>
          </w:p>
          <w:p w:rsidR="00F137FA" w:rsidRPr="00F137FA" w:rsidRDefault="00F137FA" w:rsidP="00F137FA">
            <w:pPr>
              <w:jc w:val="center"/>
              <w:rPr>
                <w:rFonts w:ascii="Times New Roman" w:hAnsi="Times New Roman" w:cs="Times New Roman"/>
                <w:b/>
                <w:sz w:val="28"/>
                <w:szCs w:val="28"/>
              </w:rPr>
            </w:pPr>
            <w:r w:rsidRPr="00F137FA">
              <w:rPr>
                <w:rFonts w:ascii="Times New Roman" w:hAnsi="Times New Roman" w:cs="Times New Roman"/>
                <w:noProof/>
                <w:position w:val="-70"/>
                <w:sz w:val="28"/>
                <w:szCs w:val="28"/>
              </w:rPr>
              <w:drawing>
                <wp:inline distT="0" distB="0" distL="0" distR="0">
                  <wp:extent cx="2606675" cy="967105"/>
                  <wp:effectExtent l="0" t="0" r="3175" b="444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9" cstate="screen">
                            <a:extLst>
                              <a:ext uri="{28A0092B-C50C-407E-A947-70E740481C1C}">
                                <a14:useLocalDpi xmlns:a14="http://schemas.microsoft.com/office/drawing/2010/main" val="0"/>
                              </a:ext>
                            </a:extLst>
                          </a:blip>
                          <a:srcRect/>
                          <a:stretch>
                            <a:fillRect/>
                          </a:stretch>
                        </pic:blipFill>
                        <pic:spPr bwMode="auto">
                          <a:xfrm>
                            <a:off x="0" y="0"/>
                            <a:ext cx="2606675" cy="967105"/>
                          </a:xfrm>
                          <a:prstGeom prst="rect">
                            <a:avLst/>
                          </a:prstGeom>
                          <a:noFill/>
                          <a:ln>
                            <a:noFill/>
                          </a:ln>
                        </pic:spPr>
                      </pic:pic>
                    </a:graphicData>
                  </a:graphic>
                </wp:inline>
              </w:drawing>
            </w: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nhiệm vụ:</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cho HS đọc đề bài 5.</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thực hiện theo nhóm 4</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HS đọc đề bài, thực hiện giải bài toán theo nhóm</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trưng kết quả nhóm</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lastRenderedPageBreak/>
              <w:t>- 1 đại diện nhóm trình bày cách làm</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-HS phản biện và ddaijj diện nhóm trả lời</w:t>
            </w:r>
          </w:p>
          <w:p w:rsidR="00F137FA" w:rsidRPr="00F137FA" w:rsidRDefault="00F137FA" w:rsidP="00F137FA">
            <w:pPr>
              <w:rPr>
                <w:rFonts w:ascii="Times New Roman" w:hAnsi="Times New Roman" w:cs="Times New Roman"/>
                <w:sz w:val="28"/>
                <w:szCs w:val="28"/>
              </w:rPr>
            </w:pPr>
          </w:p>
          <w:p w:rsidR="00F137FA" w:rsidRPr="00F137FA" w:rsidRDefault="00F137FA" w:rsidP="00F137FA">
            <w:pPr>
              <w:rPr>
                <w:rFonts w:ascii="Times New Roman" w:hAnsi="Times New Roman" w:cs="Times New Roman"/>
                <w:sz w:val="28"/>
                <w:szCs w:val="28"/>
              </w:rPr>
            </w:pPr>
          </w:p>
          <w:p w:rsidR="00F137FA" w:rsidRPr="00F137FA" w:rsidRDefault="00F137FA" w:rsidP="00F137FA">
            <w:pPr>
              <w:rPr>
                <w:rFonts w:ascii="Times New Roman" w:hAnsi="Times New Roman" w:cs="Times New Roman"/>
                <w:sz w:val="28"/>
                <w:szCs w:val="28"/>
              </w:rPr>
            </w:pPr>
          </w:p>
          <w:p w:rsidR="00F137FA" w:rsidRPr="00F137FA" w:rsidRDefault="00F137FA" w:rsidP="00F137FA">
            <w:pPr>
              <w:rPr>
                <w:rFonts w:ascii="Times New Roman" w:hAnsi="Times New Roman" w:cs="Times New Roman"/>
                <w:sz w:val="28"/>
                <w:szCs w:val="28"/>
              </w:rPr>
            </w:pP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GV cho HS nhận xét chéo bài làm của nhóm và chốt lại một lần nữa cách làm của dạng bài tập.</w:t>
            </w:r>
          </w:p>
        </w:tc>
        <w:tc>
          <w:tcPr>
            <w:tcW w:w="5103"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lastRenderedPageBreak/>
              <w:t>Bài 5:</w:t>
            </w:r>
            <w:r w:rsidRPr="00F137FA">
              <w:rPr>
                <w:rFonts w:ascii="Times New Roman" w:hAnsi="Times New Roman" w:cs="Times New Roman"/>
                <w:sz w:val="28"/>
                <w:szCs w:val="28"/>
              </w:rPr>
              <w:t xml:space="preserve"> Tìm số tự nhiên x biết:</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w:t>
            </w:r>
            <w:r w:rsidRPr="00F137FA">
              <w:rPr>
                <w:rFonts w:ascii="Times New Roman" w:hAnsi="Times New Roman" w:cs="Times New Roman"/>
                <w:noProof/>
                <w:position w:val="-10"/>
              </w:rPr>
              <w:drawing>
                <wp:inline distT="0" distB="0" distL="0" distR="0">
                  <wp:extent cx="851535" cy="210185"/>
                  <wp:effectExtent l="0" t="0" r="5715"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85153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rPr>
              <w:drawing>
                <wp:inline distT="0" distB="0" distL="0" distR="0">
                  <wp:extent cx="808990" cy="178435"/>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1" cstate="screen">
                            <a:extLst>
                              <a:ext uri="{28A0092B-C50C-407E-A947-70E740481C1C}">
                                <a14:useLocalDpi xmlns:a14="http://schemas.microsoft.com/office/drawing/2010/main" val="0"/>
                              </a:ext>
                            </a:extLst>
                          </a:blip>
                          <a:srcRect/>
                          <a:stretch>
                            <a:fillRect/>
                          </a:stretch>
                        </pic:blipFill>
                        <pic:spPr bwMode="auto">
                          <a:xfrm>
                            <a:off x="0" y="0"/>
                            <a:ext cx="808990" cy="1784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b) </w:t>
            </w:r>
            <w:r w:rsidRPr="00F137FA">
              <w:rPr>
                <w:rFonts w:ascii="Times New Roman" w:hAnsi="Times New Roman" w:cs="Times New Roman"/>
                <w:noProof/>
                <w:position w:val="-10"/>
              </w:rPr>
              <w:drawing>
                <wp:inline distT="0" distB="0" distL="0" distR="0">
                  <wp:extent cx="777875" cy="210185"/>
                  <wp:effectExtent l="0" t="0" r="317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cstate="screen">
                            <a:extLst>
                              <a:ext uri="{28A0092B-C50C-407E-A947-70E740481C1C}">
                                <a14:useLocalDpi xmlns:a14="http://schemas.microsoft.com/office/drawing/2010/main" val="0"/>
                              </a:ext>
                            </a:extLst>
                          </a:blip>
                          <a:srcRect/>
                          <a:stretch>
                            <a:fillRect/>
                          </a:stretch>
                        </pic:blipFill>
                        <pic:spPr bwMode="auto">
                          <a:xfrm>
                            <a:off x="0" y="0"/>
                            <a:ext cx="77787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rPr>
              <w:drawing>
                <wp:inline distT="0" distB="0" distL="0" distR="0">
                  <wp:extent cx="473075" cy="178435"/>
                  <wp:effectExtent l="0" t="0" r="317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cstate="screen">
                            <a:extLst>
                              <a:ext uri="{28A0092B-C50C-407E-A947-70E740481C1C}">
                                <a14:useLocalDpi xmlns:a14="http://schemas.microsoft.com/office/drawing/2010/main" val="0"/>
                              </a:ext>
                            </a:extLst>
                          </a:blip>
                          <a:srcRect/>
                          <a:stretch>
                            <a:fillRect/>
                          </a:stretch>
                        </pic:blipFill>
                        <pic:spPr bwMode="auto">
                          <a:xfrm>
                            <a:off x="0" y="0"/>
                            <a:ext cx="473075" cy="178435"/>
                          </a:xfrm>
                          <a:prstGeom prst="rect">
                            <a:avLst/>
                          </a:prstGeom>
                          <a:noFill/>
                          <a:ln>
                            <a:noFill/>
                          </a:ln>
                        </pic:spPr>
                      </pic:pic>
                    </a:graphicData>
                  </a:graphic>
                </wp:inline>
              </w:drawing>
            </w:r>
          </w:p>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Giải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a) </w:t>
            </w:r>
            <w:r w:rsidRPr="00F137FA">
              <w:rPr>
                <w:rFonts w:ascii="Times New Roman" w:hAnsi="Times New Roman" w:cs="Times New Roman"/>
                <w:noProof/>
                <w:position w:val="-10"/>
              </w:rPr>
              <w:drawing>
                <wp:inline distT="0" distB="0" distL="0" distR="0">
                  <wp:extent cx="851535" cy="210185"/>
                  <wp:effectExtent l="0" t="0" r="571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4" cstate="screen">
                            <a:extLst>
                              <a:ext uri="{28A0092B-C50C-407E-A947-70E740481C1C}">
                                <a14:useLocalDpi xmlns:a14="http://schemas.microsoft.com/office/drawing/2010/main" val="0"/>
                              </a:ext>
                            </a:extLst>
                          </a:blip>
                          <a:srcRect/>
                          <a:stretch>
                            <a:fillRect/>
                          </a:stretch>
                        </pic:blipFill>
                        <pic:spPr bwMode="auto">
                          <a:xfrm>
                            <a:off x="0" y="0"/>
                            <a:ext cx="85153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rPr>
              <w:drawing>
                <wp:inline distT="0" distB="0" distL="0" distR="0">
                  <wp:extent cx="808990" cy="17843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808990" cy="1784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10"/>
              </w:rPr>
              <w:drawing>
                <wp:inline distT="0" distB="0" distL="0" distR="0">
                  <wp:extent cx="851535" cy="210185"/>
                  <wp:effectExtent l="0" t="0" r="571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85153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nên </w:t>
            </w:r>
            <w:r w:rsidRPr="00F137FA">
              <w:rPr>
                <w:rFonts w:ascii="Times New Roman" w:hAnsi="Times New Roman" w:cs="Times New Roman"/>
                <w:noProof/>
                <w:position w:val="-6"/>
              </w:rPr>
              <w:drawing>
                <wp:inline distT="0" distB="0" distL="0" distR="0">
                  <wp:extent cx="252095" cy="15748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7" cstate="screen">
                            <a:extLst>
                              <a:ext uri="{28A0092B-C50C-407E-A947-70E740481C1C}">
                                <a14:useLocalDpi xmlns:a14="http://schemas.microsoft.com/office/drawing/2010/main" val="0"/>
                              </a:ext>
                            </a:extLst>
                          </a:blip>
                          <a:srcRect/>
                          <a:stretch>
                            <a:fillRect/>
                          </a:stretch>
                        </pic:blipFill>
                        <pic:spPr bwMode="auto">
                          <a:xfrm>
                            <a:off x="0" y="0"/>
                            <a:ext cx="252095" cy="157480"/>
                          </a:xfrm>
                          <a:prstGeom prst="rect">
                            <a:avLst/>
                          </a:prstGeom>
                          <a:noFill/>
                          <a:ln>
                            <a:noFill/>
                          </a:ln>
                        </pic:spPr>
                      </pic:pic>
                    </a:graphicData>
                  </a:graphic>
                </wp:inline>
              </w:drawing>
            </w:r>
            <w:r w:rsidRPr="00F137FA">
              <w:rPr>
                <w:rFonts w:ascii="Times New Roman" w:hAnsi="Times New Roman" w:cs="Times New Roman"/>
                <w:sz w:val="28"/>
                <w:szCs w:val="28"/>
              </w:rPr>
              <w:t>ƯC</w:t>
            </w:r>
            <w:r w:rsidRPr="00F137FA">
              <w:rPr>
                <w:rFonts w:ascii="Times New Roman" w:hAnsi="Times New Roman" w:cs="Times New Roman"/>
                <w:noProof/>
                <w:position w:val="-16"/>
              </w:rPr>
              <w:drawing>
                <wp:inline distT="0" distB="0" distL="0" distR="0">
                  <wp:extent cx="630555" cy="283845"/>
                  <wp:effectExtent l="0" t="0" r="0" b="190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8" cstate="screen">
                            <a:extLst>
                              <a:ext uri="{28A0092B-C50C-407E-A947-70E740481C1C}">
                                <a14:useLocalDpi xmlns:a14="http://schemas.microsoft.com/office/drawing/2010/main" val="0"/>
                              </a:ext>
                            </a:extLst>
                          </a:blip>
                          <a:srcRect/>
                          <a:stretch>
                            <a:fillRect/>
                          </a:stretch>
                        </pic:blipFill>
                        <pic:spPr bwMode="auto">
                          <a:xfrm>
                            <a:off x="0" y="0"/>
                            <a:ext cx="63055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10"/>
              </w:rPr>
              <w:drawing>
                <wp:inline distT="0" distB="0" distL="0" distR="0">
                  <wp:extent cx="1713230" cy="241935"/>
                  <wp:effectExtent l="0" t="0" r="1270" b="571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171323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lastRenderedPageBreak/>
              <w:t>ƯCLN</w:t>
            </w:r>
            <w:r w:rsidRPr="00F137FA">
              <w:rPr>
                <w:rFonts w:ascii="Times New Roman" w:hAnsi="Times New Roman" w:cs="Times New Roman"/>
                <w:noProof/>
                <w:position w:val="-16"/>
              </w:rPr>
              <w:drawing>
                <wp:inline distT="0" distB="0" distL="0" distR="0">
                  <wp:extent cx="1503045" cy="283845"/>
                  <wp:effectExtent l="0" t="0" r="1905" b="190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0" cstate="screen">
                            <a:extLst>
                              <a:ext uri="{28A0092B-C50C-407E-A947-70E740481C1C}">
                                <a14:useLocalDpi xmlns:a14="http://schemas.microsoft.com/office/drawing/2010/main" val="0"/>
                              </a:ext>
                            </a:extLst>
                          </a:blip>
                          <a:srcRect/>
                          <a:stretch>
                            <a:fillRect/>
                          </a:stretch>
                        </pic:blipFill>
                        <pic:spPr bwMode="auto">
                          <a:xfrm>
                            <a:off x="0" y="0"/>
                            <a:ext cx="150304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ƯC</w:t>
            </w:r>
            <w:r w:rsidRPr="00F137FA">
              <w:rPr>
                <w:rFonts w:ascii="Times New Roman" w:hAnsi="Times New Roman" w:cs="Times New Roman"/>
                <w:noProof/>
                <w:position w:val="-16"/>
              </w:rPr>
              <w:drawing>
                <wp:inline distT="0" distB="0" distL="0" distR="0">
                  <wp:extent cx="630555" cy="283845"/>
                  <wp:effectExtent l="0" t="0" r="0" b="190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1" cstate="screen">
                            <a:extLst>
                              <a:ext uri="{28A0092B-C50C-407E-A947-70E740481C1C}">
                                <a14:useLocalDpi xmlns:a14="http://schemas.microsoft.com/office/drawing/2010/main" val="0"/>
                              </a:ext>
                            </a:extLst>
                          </a:blip>
                          <a:srcRect/>
                          <a:stretch>
                            <a:fillRect/>
                          </a:stretch>
                        </pic:blipFill>
                        <pic:spPr bwMode="auto">
                          <a:xfrm>
                            <a:off x="0" y="0"/>
                            <a:ext cx="630555" cy="283845"/>
                          </a:xfrm>
                          <a:prstGeom prst="rect">
                            <a:avLst/>
                          </a:prstGeom>
                          <a:noFill/>
                          <a:ln>
                            <a:noFill/>
                          </a:ln>
                        </pic:spPr>
                      </pic:pic>
                    </a:graphicData>
                  </a:graphic>
                </wp:inline>
              </w:drawing>
            </w:r>
            <w:r w:rsidRPr="00F137FA">
              <w:rPr>
                <w:rFonts w:ascii="Times New Roman" w:hAnsi="Times New Roman" w:cs="Times New Roman"/>
                <w:sz w:val="28"/>
                <w:szCs w:val="28"/>
              </w:rPr>
              <w:t>=Ư</w:t>
            </w:r>
            <w:r w:rsidRPr="00F137FA">
              <w:rPr>
                <w:rFonts w:ascii="Times New Roman" w:hAnsi="Times New Roman" w:cs="Times New Roman"/>
                <w:noProof/>
                <w:position w:val="-16"/>
              </w:rPr>
              <w:drawing>
                <wp:inline distT="0" distB="0" distL="0" distR="0">
                  <wp:extent cx="1776095" cy="283845"/>
                  <wp:effectExtent l="0" t="0" r="0" b="190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177609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Vì </w:t>
            </w:r>
            <w:r w:rsidRPr="00F137FA">
              <w:rPr>
                <w:rFonts w:ascii="Times New Roman" w:hAnsi="Times New Roman" w:cs="Times New Roman"/>
                <w:noProof/>
                <w:position w:val="-6"/>
              </w:rPr>
              <w:drawing>
                <wp:inline distT="0" distB="0" distL="0" distR="0">
                  <wp:extent cx="252095" cy="15748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252095" cy="157480"/>
                          </a:xfrm>
                          <a:prstGeom prst="rect">
                            <a:avLst/>
                          </a:prstGeom>
                          <a:noFill/>
                          <a:ln>
                            <a:noFill/>
                          </a:ln>
                        </pic:spPr>
                      </pic:pic>
                    </a:graphicData>
                  </a:graphic>
                </wp:inline>
              </w:drawing>
            </w:r>
            <w:r w:rsidRPr="00F137FA">
              <w:rPr>
                <w:rFonts w:ascii="Times New Roman" w:hAnsi="Times New Roman" w:cs="Times New Roman"/>
                <w:sz w:val="28"/>
                <w:szCs w:val="28"/>
              </w:rPr>
              <w:t>ƯC</w:t>
            </w:r>
            <w:r w:rsidRPr="00F137FA">
              <w:rPr>
                <w:rFonts w:ascii="Times New Roman" w:hAnsi="Times New Roman" w:cs="Times New Roman"/>
                <w:noProof/>
                <w:position w:val="-16"/>
              </w:rPr>
              <w:drawing>
                <wp:inline distT="0" distB="0" distL="0" distR="0">
                  <wp:extent cx="630555" cy="283845"/>
                  <wp:effectExtent l="0" t="0" r="0" b="190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4" cstate="screen">
                            <a:extLst>
                              <a:ext uri="{28A0092B-C50C-407E-A947-70E740481C1C}">
                                <a14:useLocalDpi xmlns:a14="http://schemas.microsoft.com/office/drawing/2010/main" val="0"/>
                              </a:ext>
                            </a:extLst>
                          </a:blip>
                          <a:srcRect/>
                          <a:stretch>
                            <a:fillRect/>
                          </a:stretch>
                        </pic:blipFill>
                        <pic:spPr bwMode="auto">
                          <a:xfrm>
                            <a:off x="0" y="0"/>
                            <a:ext cx="630555" cy="28384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rPr>
              <w:drawing>
                <wp:inline distT="0" distB="0" distL="0" distR="0">
                  <wp:extent cx="808990" cy="17843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5" cstate="screen">
                            <a:extLst>
                              <a:ext uri="{28A0092B-C50C-407E-A947-70E740481C1C}">
                                <a14:useLocalDpi xmlns:a14="http://schemas.microsoft.com/office/drawing/2010/main" val="0"/>
                              </a:ext>
                            </a:extLst>
                          </a:blip>
                          <a:srcRect/>
                          <a:stretch>
                            <a:fillRect/>
                          </a:stretch>
                        </pic:blipFill>
                        <pic:spPr bwMode="auto">
                          <a:xfrm>
                            <a:off x="0" y="0"/>
                            <a:ext cx="80899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nên </w:t>
            </w:r>
            <w:r w:rsidRPr="00F137FA">
              <w:rPr>
                <w:rFonts w:ascii="Times New Roman" w:hAnsi="Times New Roman" w:cs="Times New Roman"/>
                <w:noProof/>
                <w:position w:val="-4"/>
              </w:rPr>
              <w:drawing>
                <wp:inline distT="0" distB="0" distL="0" distR="0">
                  <wp:extent cx="473075" cy="168275"/>
                  <wp:effectExtent l="0" t="0" r="3175" b="317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6" cstate="screen">
                            <a:extLst>
                              <a:ext uri="{28A0092B-C50C-407E-A947-70E740481C1C}">
                                <a14:useLocalDpi xmlns:a14="http://schemas.microsoft.com/office/drawing/2010/main" val="0"/>
                              </a:ext>
                            </a:extLst>
                          </a:blip>
                          <a:srcRect/>
                          <a:stretch>
                            <a:fillRect/>
                          </a:stretch>
                        </pic:blipFill>
                        <pic:spPr bwMode="auto">
                          <a:xfrm>
                            <a:off x="0" y="0"/>
                            <a:ext cx="473075" cy="16827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b) </w:t>
            </w:r>
            <w:r w:rsidRPr="00F137FA">
              <w:rPr>
                <w:rFonts w:ascii="Times New Roman" w:hAnsi="Times New Roman" w:cs="Times New Roman"/>
                <w:noProof/>
                <w:position w:val="-10"/>
              </w:rPr>
              <w:drawing>
                <wp:inline distT="0" distB="0" distL="0" distR="0">
                  <wp:extent cx="777875" cy="210185"/>
                  <wp:effectExtent l="0" t="0" r="317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77787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và </w:t>
            </w:r>
            <w:r w:rsidRPr="00F137FA">
              <w:rPr>
                <w:rFonts w:ascii="Times New Roman" w:hAnsi="Times New Roman" w:cs="Times New Roman"/>
                <w:noProof/>
                <w:position w:val="-6"/>
              </w:rPr>
              <w:drawing>
                <wp:inline distT="0" distB="0" distL="0" distR="0">
                  <wp:extent cx="473075" cy="178435"/>
                  <wp:effectExtent l="0" t="0" r="317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8" cstate="screen">
                            <a:extLst>
                              <a:ext uri="{28A0092B-C50C-407E-A947-70E740481C1C}">
                                <a14:useLocalDpi xmlns:a14="http://schemas.microsoft.com/office/drawing/2010/main" val="0"/>
                              </a:ext>
                            </a:extLst>
                          </a:blip>
                          <a:srcRect/>
                          <a:stretch>
                            <a:fillRect/>
                          </a:stretch>
                        </pic:blipFill>
                        <pic:spPr bwMode="auto">
                          <a:xfrm>
                            <a:off x="0" y="0"/>
                            <a:ext cx="473075" cy="1784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Vì </w:t>
            </w:r>
            <w:r w:rsidRPr="00F137FA">
              <w:rPr>
                <w:rFonts w:ascii="Times New Roman" w:hAnsi="Times New Roman" w:cs="Times New Roman"/>
                <w:noProof/>
                <w:position w:val="-10"/>
              </w:rPr>
              <w:drawing>
                <wp:inline distT="0" distB="0" distL="0" distR="0">
                  <wp:extent cx="777875" cy="210185"/>
                  <wp:effectExtent l="0" t="0" r="317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77787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nên </w:t>
            </w:r>
            <w:r w:rsidRPr="00F137FA">
              <w:rPr>
                <w:rFonts w:ascii="Times New Roman" w:hAnsi="Times New Roman" w:cs="Times New Roman"/>
                <w:noProof/>
                <w:position w:val="-6"/>
              </w:rPr>
              <w:drawing>
                <wp:inline distT="0" distB="0" distL="0" distR="0">
                  <wp:extent cx="252095" cy="15748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252095" cy="157480"/>
                          </a:xfrm>
                          <a:prstGeom prst="rect">
                            <a:avLst/>
                          </a:prstGeom>
                          <a:noFill/>
                          <a:ln>
                            <a:noFill/>
                          </a:ln>
                        </pic:spPr>
                      </pic:pic>
                    </a:graphicData>
                  </a:graphic>
                </wp:inline>
              </w:drawing>
            </w:r>
            <w:r w:rsidRPr="00F137FA">
              <w:rPr>
                <w:rFonts w:ascii="Times New Roman" w:hAnsi="Times New Roman" w:cs="Times New Roman"/>
                <w:sz w:val="28"/>
                <w:szCs w:val="28"/>
              </w:rPr>
              <w:t>ƯC</w:t>
            </w:r>
            <w:r w:rsidRPr="00F137FA">
              <w:rPr>
                <w:rFonts w:ascii="Times New Roman" w:hAnsi="Times New Roman" w:cs="Times New Roman"/>
                <w:noProof/>
                <w:position w:val="-16"/>
              </w:rPr>
              <w:drawing>
                <wp:inline distT="0" distB="0" distL="0" distR="0">
                  <wp:extent cx="577850" cy="283845"/>
                  <wp:effectExtent l="0" t="0" r="0" b="190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57785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10"/>
              </w:rPr>
              <w:drawing>
                <wp:inline distT="0" distB="0" distL="0" distR="0">
                  <wp:extent cx="1565910" cy="241935"/>
                  <wp:effectExtent l="0" t="0" r="0" b="571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156591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ƯCLN</w:t>
            </w:r>
            <w:r w:rsidRPr="00F137FA">
              <w:rPr>
                <w:rFonts w:ascii="Times New Roman" w:hAnsi="Times New Roman" w:cs="Times New Roman"/>
                <w:noProof/>
                <w:position w:val="-16"/>
              </w:rPr>
              <w:drawing>
                <wp:inline distT="0" distB="0" distL="0" distR="0">
                  <wp:extent cx="1418590" cy="283845"/>
                  <wp:effectExtent l="0" t="0" r="0" b="190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1418590"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ƯC</w:t>
            </w:r>
            <w:r w:rsidRPr="00F137FA">
              <w:rPr>
                <w:rFonts w:ascii="Times New Roman" w:hAnsi="Times New Roman" w:cs="Times New Roman"/>
                <w:noProof/>
                <w:position w:val="-16"/>
              </w:rPr>
              <w:drawing>
                <wp:inline distT="0" distB="0" distL="0" distR="0">
                  <wp:extent cx="577850" cy="283845"/>
                  <wp:effectExtent l="0" t="0" r="0" b="190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577850" cy="283845"/>
                          </a:xfrm>
                          <a:prstGeom prst="rect">
                            <a:avLst/>
                          </a:prstGeom>
                          <a:noFill/>
                          <a:ln>
                            <a:noFill/>
                          </a:ln>
                        </pic:spPr>
                      </pic:pic>
                    </a:graphicData>
                  </a:graphic>
                </wp:inline>
              </w:drawing>
            </w:r>
            <w:r w:rsidRPr="00F137FA">
              <w:rPr>
                <w:rFonts w:ascii="Times New Roman" w:hAnsi="Times New Roman" w:cs="Times New Roman"/>
                <w:sz w:val="28"/>
                <w:szCs w:val="28"/>
              </w:rPr>
              <w:t>=Ư</w:t>
            </w:r>
            <w:r w:rsidRPr="00F137FA">
              <w:rPr>
                <w:rFonts w:ascii="Times New Roman" w:hAnsi="Times New Roman" w:cs="Times New Roman"/>
                <w:noProof/>
                <w:position w:val="-16"/>
              </w:rPr>
              <w:drawing>
                <wp:inline distT="0" distB="0" distL="0" distR="0">
                  <wp:extent cx="304800" cy="283845"/>
                  <wp:effectExtent l="0" t="0" r="0" b="190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304800" cy="283845"/>
                          </a:xfrm>
                          <a:prstGeom prst="rect">
                            <a:avLst/>
                          </a:prstGeom>
                          <a:noFill/>
                          <a:ln>
                            <a:noFill/>
                          </a:ln>
                        </pic:spPr>
                      </pic:pic>
                    </a:graphicData>
                  </a:graphic>
                </wp:inline>
              </w:drawing>
            </w:r>
            <w:r w:rsidRPr="00F137FA">
              <w:rPr>
                <w:rFonts w:ascii="Times New Roman" w:hAnsi="Times New Roman" w:cs="Times New Roman"/>
                <w:noProof/>
                <w:position w:val="-16"/>
              </w:rPr>
              <w:drawing>
                <wp:inline distT="0" distB="0" distL="0" distR="0">
                  <wp:extent cx="1471295" cy="283845"/>
                  <wp:effectExtent l="0" t="0" r="0" b="190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147129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rPr>
            </w:pPr>
            <w:r w:rsidRPr="00F137FA">
              <w:rPr>
                <w:rFonts w:ascii="Times New Roman" w:hAnsi="Times New Roman" w:cs="Times New Roman"/>
                <w:sz w:val="28"/>
                <w:szCs w:val="28"/>
              </w:rPr>
              <w:t xml:space="preserve">Vì </w:t>
            </w:r>
            <w:r w:rsidRPr="00F137FA">
              <w:rPr>
                <w:rFonts w:ascii="Times New Roman" w:hAnsi="Times New Roman" w:cs="Times New Roman"/>
                <w:noProof/>
                <w:position w:val="-6"/>
              </w:rPr>
              <w:drawing>
                <wp:inline distT="0" distB="0" distL="0" distR="0">
                  <wp:extent cx="252095" cy="15748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252095" cy="157480"/>
                          </a:xfrm>
                          <a:prstGeom prst="rect">
                            <a:avLst/>
                          </a:prstGeom>
                          <a:noFill/>
                          <a:ln>
                            <a:noFill/>
                          </a:ln>
                        </pic:spPr>
                      </pic:pic>
                    </a:graphicData>
                  </a:graphic>
                </wp:inline>
              </w:drawing>
            </w:r>
            <w:r w:rsidRPr="00F137FA">
              <w:rPr>
                <w:rFonts w:ascii="Times New Roman" w:hAnsi="Times New Roman" w:cs="Times New Roman"/>
                <w:sz w:val="28"/>
                <w:szCs w:val="28"/>
              </w:rPr>
              <w:t xml:space="preserve">ƯC(60,150) và </w:t>
            </w:r>
            <w:r w:rsidRPr="00F137FA">
              <w:rPr>
                <w:rFonts w:ascii="Times New Roman" w:hAnsi="Times New Roman" w:cs="Times New Roman"/>
                <w:noProof/>
                <w:position w:val="-6"/>
              </w:rPr>
              <w:drawing>
                <wp:inline distT="0" distB="0" distL="0" distR="0">
                  <wp:extent cx="473075" cy="178435"/>
                  <wp:effectExtent l="0" t="0" r="317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47307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nên </w:t>
            </w:r>
            <w:r w:rsidRPr="00F137FA">
              <w:rPr>
                <w:rFonts w:ascii="Times New Roman" w:hAnsi="Times New Roman" w:cs="Times New Roman"/>
                <w:noProof/>
                <w:position w:val="-4"/>
              </w:rPr>
              <w:drawing>
                <wp:inline distT="0" distB="0" distL="0" distR="0">
                  <wp:extent cx="483235" cy="168275"/>
                  <wp:effectExtent l="0" t="0" r="0" b="317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483235" cy="168275"/>
                          </a:xfrm>
                          <a:prstGeom prst="rect">
                            <a:avLst/>
                          </a:prstGeom>
                          <a:noFill/>
                          <a:ln>
                            <a:noFill/>
                          </a:ln>
                        </pic:spPr>
                      </pic:pic>
                    </a:graphicData>
                  </a:graphic>
                </wp:inline>
              </w:drawing>
            </w:r>
          </w:p>
        </w:tc>
      </w:tr>
      <w:tr w:rsidR="00F137FA" w:rsidRPr="00F137FA" w:rsidTr="006F5FBF">
        <w:tc>
          <w:tcPr>
            <w:tcW w:w="3964" w:type="dxa"/>
          </w:tcPr>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lang w:val="vi-VN"/>
              </w:rPr>
              <w:lastRenderedPageBreak/>
              <w:t xml:space="preserve">- </w:t>
            </w:r>
            <w:r w:rsidRPr="00F137FA">
              <w:rPr>
                <w:rFonts w:ascii="Times New Roman" w:hAnsi="Times New Roman" w:cs="Times New Roman"/>
                <w:color w:val="000000" w:themeColor="text1"/>
                <w:sz w:val="28"/>
                <w:szCs w:val="28"/>
                <w:lang w:val="vi-VN"/>
              </w:rPr>
              <w:t>GV cho HS đọc đề bài</w:t>
            </w:r>
            <w:r w:rsidRPr="00F137FA">
              <w:rPr>
                <w:rFonts w:ascii="Times New Roman" w:hAnsi="Times New Roman" w:cs="Times New Roman"/>
                <w:color w:val="000000" w:themeColor="text1"/>
                <w:sz w:val="28"/>
                <w:szCs w:val="28"/>
              </w:rPr>
              <w:t xml:space="preserve"> 6</w:t>
            </w:r>
          </w:p>
          <w:p w:rsidR="00F137FA" w:rsidRPr="00F137FA" w:rsidRDefault="00F137FA" w:rsidP="00F137FA">
            <w:pPr>
              <w:spacing w:line="276" w:lineRule="auto"/>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Yêu cầu:</w:t>
            </w:r>
          </w:p>
          <w:p w:rsidR="00F137FA" w:rsidRPr="00F137FA" w:rsidRDefault="00F137FA" w:rsidP="00F137FA">
            <w:pPr>
              <w:spacing w:line="276" w:lineRule="auto"/>
              <w:rPr>
                <w:rFonts w:ascii="Times New Roman" w:hAnsi="Times New Roman" w:cs="Times New Roman"/>
                <w:bCs/>
                <w:color w:val="000000" w:themeColor="text1"/>
                <w:sz w:val="28"/>
                <w:szCs w:val="28"/>
              </w:rPr>
            </w:pPr>
            <w:r w:rsidRPr="00F137FA">
              <w:rPr>
                <w:rFonts w:ascii="Times New Roman" w:hAnsi="Times New Roman" w:cs="Times New Roman"/>
                <w:b/>
                <w:color w:val="000000" w:themeColor="text1"/>
                <w:sz w:val="28"/>
                <w:szCs w:val="28"/>
              </w:rPr>
              <w:t xml:space="preserve">- </w:t>
            </w:r>
            <w:r w:rsidRPr="00F137FA">
              <w:rPr>
                <w:rFonts w:ascii="Times New Roman" w:hAnsi="Times New Roman" w:cs="Times New Roman"/>
                <w:color w:val="000000" w:themeColor="text1"/>
                <w:sz w:val="28"/>
                <w:szCs w:val="28"/>
              </w:rPr>
              <w:t>HS thực hiện cặp đôi</w:t>
            </w:r>
          </w:p>
          <w:p w:rsidR="00F137FA" w:rsidRPr="00F137FA" w:rsidRDefault="00F137FA" w:rsidP="00F137FA">
            <w:pPr>
              <w:spacing w:line="276" w:lineRule="auto"/>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Nêu lưu ý sau khi giải toán</w:t>
            </w:r>
          </w:p>
          <w:p w:rsidR="00F137FA" w:rsidRPr="00F137FA" w:rsidRDefault="00F137FA" w:rsidP="00F137FA">
            <w:pPr>
              <w:tabs>
                <w:tab w:val="left" w:pos="2422"/>
              </w:tabs>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HS đọc đề bài, hoạt động cặp đôi giải toán</w:t>
            </w:r>
            <w:r w:rsidRPr="00F137FA">
              <w:rPr>
                <w:rFonts w:ascii="Times New Roman" w:hAnsi="Times New Roman" w:cs="Times New Roman"/>
                <w:color w:val="000000" w:themeColor="text1"/>
                <w:sz w:val="28"/>
                <w:szCs w:val="28"/>
              </w:rPr>
              <w:tab/>
            </w:r>
          </w:p>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- 1 HS lên bảng trình bày kết quả</w:t>
            </w:r>
          </w:p>
          <w:p w:rsidR="00F137FA" w:rsidRPr="00F137FA" w:rsidRDefault="00F137FA" w:rsidP="00F137FA">
            <w:pPr>
              <w:spacing w:line="276" w:lineRule="auto"/>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xml:space="preserve">Lưu ý: </w:t>
            </w:r>
            <w:r w:rsidRPr="00F137FA">
              <w:rPr>
                <w:rFonts w:ascii="Times New Roman" w:hAnsi="Times New Roman" w:cs="Times New Roman"/>
                <w:iCs/>
                <w:color w:val="000000" w:themeColor="text1"/>
                <w:sz w:val="28"/>
                <w:szCs w:val="28"/>
                <w:lang w:val="vi-VN"/>
              </w:rPr>
              <w:t xml:space="preserve">Cần chú ý đến </w:t>
            </w:r>
            <w:r w:rsidRPr="00F137FA">
              <w:rPr>
                <w:rFonts w:ascii="Times New Roman" w:hAnsi="Times New Roman" w:cs="Times New Roman"/>
                <w:iCs/>
                <w:color w:val="000000" w:themeColor="text1"/>
                <w:sz w:val="28"/>
                <w:szCs w:val="28"/>
              </w:rPr>
              <w:t>điều kiện của x</w:t>
            </w:r>
          </w:p>
          <w:p w:rsidR="00F137FA" w:rsidRPr="00F137FA" w:rsidRDefault="00F137FA" w:rsidP="00F137FA">
            <w:pPr>
              <w:spacing w:line="276" w:lineRule="auto"/>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5103" w:type="dxa"/>
          </w:tcPr>
          <w:p w:rsidR="00F137FA" w:rsidRPr="00F137FA" w:rsidRDefault="00F137FA" w:rsidP="00F137FA">
            <w:pPr>
              <w:spacing w:line="276" w:lineRule="auto"/>
              <w:contextualSpacing/>
              <w:rPr>
                <w:rFonts w:ascii="Times New Roman" w:hAnsi="Times New Roman" w:cs="Times New Roman"/>
                <w:b/>
                <w:bCs/>
                <w:color w:val="000000" w:themeColor="text1"/>
                <w:sz w:val="28"/>
                <w:szCs w:val="28"/>
              </w:rPr>
            </w:pPr>
            <w:r w:rsidRPr="00F137FA">
              <w:rPr>
                <w:rFonts w:ascii="Times New Roman" w:hAnsi="Times New Roman" w:cs="Times New Roman"/>
                <w:b/>
                <w:color w:val="000000" w:themeColor="text1"/>
                <w:sz w:val="28"/>
                <w:szCs w:val="28"/>
              </w:rPr>
              <w:t xml:space="preserve">Bài 6: </w:t>
            </w:r>
            <w:r w:rsidRPr="00F137FA">
              <w:rPr>
                <w:rFonts w:ascii="Times New Roman" w:hAnsi="Times New Roman" w:cs="Times New Roman"/>
                <w:color w:val="000000" w:themeColor="text1"/>
                <w:sz w:val="28"/>
                <w:szCs w:val="28"/>
              </w:rPr>
              <w:t xml:space="preserve">Tìm số tự nhiên </w:t>
            </w:r>
            <w:r w:rsidRPr="00F137FA">
              <w:rPr>
                <w:rFonts w:ascii="Times New Roman" w:hAnsi="Times New Roman" w:cs="Times New Roman"/>
                <w:bCs/>
                <w:noProof/>
                <w:color w:val="000000" w:themeColor="text1"/>
                <w:position w:val="-4"/>
                <w:sz w:val="28"/>
                <w:szCs w:val="28"/>
              </w:rPr>
              <w:drawing>
                <wp:inline distT="0" distB="0" distL="0" distR="0">
                  <wp:extent cx="126365" cy="126365"/>
                  <wp:effectExtent l="0" t="0" r="6985" b="698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sao cho:</w:t>
            </w:r>
          </w:p>
          <w:p w:rsidR="00F137FA" w:rsidRPr="00F137FA" w:rsidRDefault="00F137FA" w:rsidP="00F137FA">
            <w:pPr>
              <w:spacing w:line="276" w:lineRule="auto"/>
              <w:rPr>
                <w:rFonts w:ascii="Times New Roman" w:hAnsi="Times New Roman" w:cs="Times New Roman"/>
                <w:bCs/>
                <w:color w:val="000000" w:themeColor="text1"/>
                <w:sz w:val="28"/>
                <w:szCs w:val="28"/>
              </w:rPr>
            </w:pPr>
            <w:r w:rsidRPr="00F137FA">
              <w:rPr>
                <w:rFonts w:ascii="Times New Roman" w:hAnsi="Times New Roman"/>
                <w:noProof/>
                <w:position w:val="-10"/>
                <w:sz w:val="28"/>
                <w:szCs w:val="28"/>
              </w:rPr>
              <w:drawing>
                <wp:inline distT="0" distB="0" distL="0" distR="0">
                  <wp:extent cx="777875" cy="210185"/>
                  <wp:effectExtent l="0" t="0" r="3175"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777875" cy="210185"/>
                          </a:xfrm>
                          <a:prstGeom prst="rect">
                            <a:avLst/>
                          </a:prstGeom>
                          <a:noFill/>
                          <a:ln>
                            <a:noFill/>
                          </a:ln>
                        </pic:spPr>
                      </pic:pic>
                    </a:graphicData>
                  </a:graphic>
                </wp:inline>
              </w:drawing>
            </w:r>
            <w:r w:rsidRPr="00F137FA">
              <w:t xml:space="preserve"> </w:t>
            </w:r>
            <w:r w:rsidRPr="00F137FA">
              <w:rPr>
                <w:rFonts w:ascii="Times New Roman" w:hAnsi="Times New Roman" w:cs="Times New Roman"/>
                <w:sz w:val="28"/>
                <w:szCs w:val="28"/>
              </w:rPr>
              <w:t xml:space="preserve">và </w:t>
            </w:r>
            <w:r w:rsidRPr="00F137FA">
              <w:rPr>
                <w:rFonts w:ascii="Times New Roman" w:hAnsi="Times New Roman" w:cs="Times New Roman"/>
                <w:noProof/>
                <w:position w:val="-6"/>
                <w:sz w:val="28"/>
                <w:szCs w:val="28"/>
              </w:rPr>
              <w:drawing>
                <wp:inline distT="0" distB="0" distL="0" distR="0">
                  <wp:extent cx="1019810" cy="178435"/>
                  <wp:effectExtent l="0" t="0" r="889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101981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r w:rsidRPr="00F137FA">
              <w:rPr>
                <w:rFonts w:ascii="Times New Roman" w:hAnsi="Times New Roman" w:cs="Times New Roman"/>
                <w:color w:val="000000" w:themeColor="text1"/>
                <w:sz w:val="28"/>
                <w:szCs w:val="28"/>
              </w:rPr>
              <w:tab/>
            </w:r>
            <w:r w:rsidRPr="00F137FA">
              <w:rPr>
                <w:rFonts w:ascii="Times New Roman" w:hAnsi="Times New Roman" w:cs="Times New Roman"/>
                <w:color w:val="000000" w:themeColor="text1"/>
                <w:sz w:val="28"/>
                <w:szCs w:val="28"/>
              </w:rPr>
              <w:tab/>
            </w:r>
          </w:p>
          <w:p w:rsidR="00F137FA" w:rsidRPr="00F137FA" w:rsidRDefault="00F137FA" w:rsidP="00F137FA">
            <w:pPr>
              <w:tabs>
                <w:tab w:val="left" w:pos="142"/>
              </w:tabs>
              <w:spacing w:line="276" w:lineRule="auto"/>
              <w:ind w:right="122"/>
              <w:jc w:val="center"/>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Giải:</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color w:val="000000" w:themeColor="text1"/>
                <w:sz w:val="28"/>
                <w:szCs w:val="28"/>
              </w:rPr>
              <w:t>Vì</w:t>
            </w:r>
            <w:r w:rsidRPr="00F137FA">
              <w:rPr>
                <w:rFonts w:ascii="Times New Roman" w:hAnsi="Times New Roman"/>
                <w:noProof/>
                <w:position w:val="-10"/>
                <w:sz w:val="28"/>
                <w:szCs w:val="28"/>
              </w:rPr>
              <w:drawing>
                <wp:inline distT="0" distB="0" distL="0" distR="0">
                  <wp:extent cx="777875" cy="210185"/>
                  <wp:effectExtent l="0" t="0" r="317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777875" cy="210185"/>
                          </a:xfrm>
                          <a:prstGeom prst="rect">
                            <a:avLst/>
                          </a:prstGeom>
                          <a:noFill/>
                          <a:ln>
                            <a:noFill/>
                          </a:ln>
                        </pic:spPr>
                      </pic:pic>
                    </a:graphicData>
                  </a:graphic>
                </wp:inline>
              </w:drawing>
            </w:r>
            <w:r w:rsidRPr="00F137FA">
              <w:t xml:space="preserve"> </w:t>
            </w:r>
            <w:r w:rsidRPr="00F137FA">
              <w:rPr>
                <w:rFonts w:ascii="Times New Roman" w:hAnsi="Times New Roman" w:cs="Times New Roman"/>
                <w:sz w:val="28"/>
                <w:szCs w:val="28"/>
              </w:rPr>
              <w:t xml:space="preserve">nên </w:t>
            </w:r>
            <w:r w:rsidRPr="00F137FA">
              <w:rPr>
                <w:rFonts w:ascii="Times New Roman" w:hAnsi="Times New Roman" w:cs="Times New Roman"/>
                <w:noProof/>
                <w:position w:val="-16"/>
                <w:sz w:val="28"/>
                <w:szCs w:val="28"/>
              </w:rPr>
              <w:drawing>
                <wp:inline distT="0" distB="0" distL="0" distR="0">
                  <wp:extent cx="1082675" cy="283845"/>
                  <wp:effectExtent l="0" t="0" r="3175" b="190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1082675" cy="28384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Ta có:</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noProof/>
                <w:position w:val="-72"/>
                <w:sz w:val="28"/>
                <w:szCs w:val="28"/>
              </w:rPr>
              <w:drawing>
                <wp:inline distT="0" distB="0" distL="0" distR="0">
                  <wp:extent cx="2816860" cy="988060"/>
                  <wp:effectExtent l="0" t="0" r="2540" b="254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2816860" cy="988060"/>
                          </a:xfrm>
                          <a:prstGeom prst="rect">
                            <a:avLst/>
                          </a:prstGeom>
                          <a:noFill/>
                          <a:ln>
                            <a:noFill/>
                          </a:ln>
                        </pic:spPr>
                      </pic:pic>
                    </a:graphicData>
                  </a:graphic>
                </wp:inline>
              </w:drawing>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 xml:space="preserve">vì </w:t>
            </w:r>
            <w:r w:rsidRPr="00F137FA">
              <w:rPr>
                <w:rFonts w:ascii="Times New Roman" w:hAnsi="Times New Roman" w:cs="Times New Roman"/>
                <w:noProof/>
                <w:position w:val="-6"/>
                <w:sz w:val="28"/>
                <w:szCs w:val="28"/>
              </w:rPr>
              <w:drawing>
                <wp:inline distT="0" distB="0" distL="0" distR="0">
                  <wp:extent cx="1019810" cy="178435"/>
                  <wp:effectExtent l="0" t="0" r="889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101981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nên </w:t>
            </w:r>
            <w:r w:rsidRPr="00F137FA">
              <w:rPr>
                <w:rFonts w:ascii="Times New Roman" w:hAnsi="Times New Roman"/>
                <w:noProof/>
                <w:position w:val="-16"/>
                <w:sz w:val="28"/>
                <w:szCs w:val="28"/>
              </w:rPr>
              <w:drawing>
                <wp:inline distT="0" distB="0" distL="0" distR="0">
                  <wp:extent cx="956310" cy="283845"/>
                  <wp:effectExtent l="0" t="0" r="0" b="190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956310" cy="283845"/>
                          </a:xfrm>
                          <a:prstGeom prst="rect">
                            <a:avLst/>
                          </a:prstGeom>
                          <a:noFill/>
                          <a:ln>
                            <a:noFill/>
                          </a:ln>
                        </pic:spPr>
                      </pic:pic>
                    </a:graphicData>
                  </a:graphic>
                </wp:inline>
              </w:drawing>
            </w:r>
          </w:p>
        </w:tc>
      </w:tr>
      <w:tr w:rsidR="00F137FA" w:rsidRPr="00F137FA" w:rsidTr="006F5FBF">
        <w:tc>
          <w:tcPr>
            <w:tcW w:w="3964" w:type="dxa"/>
          </w:tcPr>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 Giao cho HS đọc đề bài 2.</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Yêu cầu HS hoạt động cá nhân làm bài</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HS đọc đề bài, thực hiện tìm ƯC thông qua tìm ƯCLN.</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-1 HS lên bảng trình bày, HS còn lại làm vào vở</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-GV cho HS nhận xét bài làm của HS và chốt lại một lần nữa cách làm của dạng bài tập.</w:t>
            </w:r>
          </w:p>
        </w:tc>
        <w:tc>
          <w:tcPr>
            <w:tcW w:w="5103" w:type="dxa"/>
          </w:tcPr>
          <w:p w:rsidR="00F137FA" w:rsidRPr="00F137FA" w:rsidRDefault="00F137FA" w:rsidP="00F137FA">
            <w:pPr>
              <w:spacing w:line="276" w:lineRule="auto"/>
              <w:rPr>
                <w:rFonts w:ascii="Times New Roman" w:hAnsi="Times New Roman" w:cs="Times New Roman"/>
                <w:color w:val="000000"/>
                <w:sz w:val="28"/>
                <w:szCs w:val="28"/>
                <w:shd w:val="clear" w:color="auto" w:fill="FFFFFF"/>
              </w:rPr>
            </w:pPr>
            <w:r w:rsidRPr="00F137FA">
              <w:rPr>
                <w:rFonts w:ascii="Times New Roman" w:hAnsi="Times New Roman" w:cs="Times New Roman"/>
                <w:b/>
                <w:sz w:val="28"/>
                <w:szCs w:val="28"/>
              </w:rPr>
              <w:t>Bài 7</w:t>
            </w:r>
            <w:r w:rsidRPr="00F137FA">
              <w:rPr>
                <w:rFonts w:ascii="Times New Roman" w:hAnsi="Times New Roman" w:cs="Times New Roman"/>
                <w:sz w:val="28"/>
                <w:szCs w:val="28"/>
              </w:rPr>
              <w:t xml:space="preserve">: Một lớp học có </w:t>
            </w:r>
            <w:r w:rsidRPr="00F137FA">
              <w:rPr>
                <w:rFonts w:ascii="Times New Roman" w:hAnsi="Times New Roman" w:cs="Times New Roman"/>
                <w:noProof/>
                <w:position w:val="-6"/>
                <w:sz w:val="28"/>
                <w:szCs w:val="28"/>
              </w:rPr>
              <w:drawing>
                <wp:inline distT="0" distB="0" distL="0" distR="0">
                  <wp:extent cx="210185" cy="17843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21018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học sinh nam và </w:t>
            </w:r>
            <w:r w:rsidRPr="00F137FA">
              <w:rPr>
                <w:rFonts w:ascii="Times New Roman" w:hAnsi="Times New Roman" w:cs="Times New Roman"/>
                <w:noProof/>
                <w:position w:val="-4"/>
                <w:sz w:val="28"/>
                <w:szCs w:val="28"/>
              </w:rPr>
              <w:drawing>
                <wp:inline distT="0" distB="0" distL="0" distR="0">
                  <wp:extent cx="199390" cy="168275"/>
                  <wp:effectExtent l="0" t="0" r="0" b="317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học sinh nữ. Có bao nhiêu cách chia lớp đó thành các tổ sao cho số học sinh nam và số học nữ ở mỗi tổ là như nhau? Cách chia nào để mỗi tổ có số học sinh ít nhất?</w:t>
            </w:r>
            <w:r w:rsidRPr="00F137FA">
              <w:rPr>
                <w:rFonts w:ascii="Times New Roman" w:hAnsi="Times New Roman" w:cs="Times New Roman"/>
                <w:color w:val="000000"/>
                <w:sz w:val="28"/>
                <w:szCs w:val="28"/>
                <w:shd w:val="clear" w:color="auto" w:fill="FFFFFF"/>
              </w:rPr>
              <w:t xml:space="preserve"> </w:t>
            </w:r>
          </w:p>
          <w:p w:rsidR="00F137FA" w:rsidRPr="00F137FA" w:rsidRDefault="00F137FA" w:rsidP="00F137FA">
            <w:pPr>
              <w:spacing w:line="276" w:lineRule="auto"/>
              <w:ind w:left="48" w:right="48"/>
              <w:jc w:val="center"/>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Giải</w:t>
            </w:r>
          </w:p>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 xml:space="preserve">Vì số học sinh nam và số học sinh nữ ở mỗi tổ là như nhau nên số tổ sẽ là ước chung của </w:t>
            </w:r>
            <w:r w:rsidRPr="00F137FA">
              <w:rPr>
                <w:rFonts w:ascii="Times New Roman" w:eastAsia="SimSun" w:hAnsi="Times New Roman" w:cs="Times New Roman"/>
                <w:noProof/>
                <w:color w:val="000000"/>
                <w:position w:val="-6"/>
                <w:sz w:val="28"/>
                <w:szCs w:val="28"/>
              </w:rPr>
              <w:drawing>
                <wp:inline distT="0" distB="0" distL="0" distR="0">
                  <wp:extent cx="210185" cy="17843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0" cstate="screen">
                            <a:extLst>
                              <a:ext uri="{28A0092B-C50C-407E-A947-70E740481C1C}">
                                <a14:useLocalDpi xmlns:a14="http://schemas.microsoft.com/office/drawing/2010/main" val="0"/>
                              </a:ext>
                            </a:extLst>
                          </a:blip>
                          <a:srcRect/>
                          <a:stretch>
                            <a:fillRect/>
                          </a:stretch>
                        </pic:blipFill>
                        <pic:spPr bwMode="auto">
                          <a:xfrm>
                            <a:off x="0" y="0"/>
                            <a:ext cx="210185" cy="178435"/>
                          </a:xfrm>
                          <a:prstGeom prst="rect">
                            <a:avLst/>
                          </a:prstGeom>
                          <a:noFill/>
                          <a:ln>
                            <a:noFill/>
                          </a:ln>
                        </pic:spPr>
                      </pic:pic>
                    </a:graphicData>
                  </a:graphic>
                </wp:inline>
              </w:drawing>
            </w:r>
            <w:r w:rsidRPr="00F137FA">
              <w:rPr>
                <w:rFonts w:ascii="Times New Roman" w:eastAsia="SimSun" w:hAnsi="Times New Roman" w:cs="Times New Roman"/>
                <w:color w:val="000000"/>
                <w:sz w:val="28"/>
                <w:szCs w:val="28"/>
              </w:rPr>
              <w:t xml:space="preserve">  và</w:t>
            </w:r>
            <w:r w:rsidRPr="00F137FA">
              <w:rPr>
                <w:rFonts w:ascii="Times New Roman" w:eastAsia="SimSun" w:hAnsi="Times New Roman" w:cs="Times New Roman"/>
                <w:noProof/>
                <w:color w:val="000000"/>
                <w:position w:val="-4"/>
                <w:sz w:val="28"/>
                <w:szCs w:val="28"/>
              </w:rPr>
              <w:drawing>
                <wp:inline distT="0" distB="0" distL="0" distR="0">
                  <wp:extent cx="199390" cy="168275"/>
                  <wp:effectExtent l="0" t="0" r="0" b="317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eastAsia="SimSun" w:hAnsi="Times New Roman" w:cs="Times New Roman"/>
                <w:color w:val="000000"/>
                <w:sz w:val="28"/>
                <w:szCs w:val="28"/>
              </w:rPr>
              <w:t xml:space="preserve"> .</w:t>
            </w:r>
          </w:p>
          <w:p w:rsidR="00F137FA" w:rsidRPr="00F137FA" w:rsidRDefault="00F137FA" w:rsidP="00F137FA">
            <w:pPr>
              <w:spacing w:line="276" w:lineRule="auto"/>
              <w:ind w:left="48"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Ta có:</w:t>
            </w:r>
            <w:r w:rsidRPr="00F137FA">
              <w:rPr>
                <w:rFonts w:ascii="Times New Roman" w:eastAsia="SimSun" w:hAnsi="Times New Roman" w:cs="Times New Roman"/>
                <w:noProof/>
                <w:position w:val="-10"/>
                <w:sz w:val="24"/>
                <w:szCs w:val="24"/>
              </w:rPr>
              <w:drawing>
                <wp:inline distT="0" distB="0" distL="0" distR="0">
                  <wp:extent cx="1166495" cy="241935"/>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1166495" cy="241935"/>
                          </a:xfrm>
                          <a:prstGeom prst="rect">
                            <a:avLst/>
                          </a:prstGeom>
                          <a:noFill/>
                          <a:ln>
                            <a:noFill/>
                          </a:ln>
                        </pic:spPr>
                      </pic:pic>
                    </a:graphicData>
                  </a:graphic>
                </wp:inline>
              </w:drawing>
            </w:r>
          </w:p>
          <w:p w:rsidR="00F137FA" w:rsidRPr="00F137FA" w:rsidRDefault="00F137FA" w:rsidP="00F137FA">
            <w:pPr>
              <w:spacing w:line="276" w:lineRule="auto"/>
              <w:ind w:left="48"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Suy ra ƯCLN</w:t>
            </w:r>
            <w:r w:rsidRPr="00F137FA">
              <w:rPr>
                <w:rFonts w:ascii="Times New Roman" w:eastAsia="SimSun" w:hAnsi="Times New Roman" w:cs="Times New Roman"/>
                <w:noProof/>
                <w:position w:val="-16"/>
                <w:sz w:val="24"/>
                <w:szCs w:val="24"/>
              </w:rPr>
              <w:drawing>
                <wp:inline distT="0" distB="0" distL="0" distR="0">
                  <wp:extent cx="1092835" cy="283845"/>
                  <wp:effectExtent l="0" t="0" r="0" b="190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1092835" cy="283845"/>
                          </a:xfrm>
                          <a:prstGeom prst="rect">
                            <a:avLst/>
                          </a:prstGeom>
                          <a:noFill/>
                          <a:ln>
                            <a:noFill/>
                          </a:ln>
                        </pic:spPr>
                      </pic:pic>
                    </a:graphicData>
                  </a:graphic>
                </wp:inline>
              </w:drawing>
            </w:r>
          </w:p>
          <w:p w:rsidR="00F137FA" w:rsidRPr="00F137FA" w:rsidRDefault="00F137FA" w:rsidP="00F137FA">
            <w:pPr>
              <w:spacing w:line="276" w:lineRule="auto"/>
              <w:ind w:left="48"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ƯC</w:t>
            </w:r>
            <w:r w:rsidRPr="00F137FA">
              <w:rPr>
                <w:rFonts w:ascii="Times New Roman" w:eastAsia="SimSun" w:hAnsi="Times New Roman" w:cs="Times New Roman"/>
                <w:noProof/>
                <w:position w:val="-16"/>
                <w:sz w:val="24"/>
                <w:szCs w:val="24"/>
              </w:rPr>
              <w:drawing>
                <wp:inline distT="0" distB="0" distL="0" distR="0">
                  <wp:extent cx="1135380" cy="283845"/>
                  <wp:effectExtent l="0" t="0" r="7620" b="190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1135380" cy="283845"/>
                          </a:xfrm>
                          <a:prstGeom prst="rect">
                            <a:avLst/>
                          </a:prstGeom>
                          <a:noFill/>
                          <a:ln>
                            <a:noFill/>
                          </a:ln>
                        </pic:spPr>
                      </pic:pic>
                    </a:graphicData>
                  </a:graphic>
                </wp:inline>
              </w:drawing>
            </w:r>
          </w:p>
          <w:p w:rsidR="00F137FA" w:rsidRPr="00F137FA" w:rsidRDefault="00F137FA" w:rsidP="00F137FA">
            <w:pPr>
              <w:spacing w:line="276" w:lineRule="auto"/>
              <w:ind w:left="48"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Do đó ta có ba cách chia lớp thành 1 tổ, 3 tổ và 9 tổ, ta có bảng sau:</w:t>
            </w:r>
          </w:p>
          <w:tbl>
            <w:tblPr>
              <w:tblStyle w:val="TableGrid91"/>
              <w:tblW w:w="4517" w:type="dxa"/>
              <w:tblInd w:w="48" w:type="dxa"/>
              <w:tblLayout w:type="fixed"/>
              <w:tblLook w:val="04A0" w:firstRow="1" w:lastRow="0" w:firstColumn="1" w:lastColumn="0" w:noHBand="0" w:noVBand="1"/>
            </w:tblPr>
            <w:tblGrid>
              <w:gridCol w:w="974"/>
              <w:gridCol w:w="1275"/>
              <w:gridCol w:w="1134"/>
              <w:gridCol w:w="1134"/>
            </w:tblGrid>
            <w:tr w:rsidR="00F137FA" w:rsidRPr="00F137FA" w:rsidTr="006F5FBF">
              <w:tc>
                <w:tcPr>
                  <w:tcW w:w="97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Tổ</w:t>
                  </w:r>
                </w:p>
              </w:tc>
              <w:tc>
                <w:tcPr>
                  <w:tcW w:w="1275"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1 tổ</w:t>
                  </w:r>
                </w:p>
              </w:tc>
              <w:tc>
                <w:tcPr>
                  <w:tcW w:w="113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3 tổ</w:t>
                  </w:r>
                </w:p>
              </w:tc>
              <w:tc>
                <w:tcPr>
                  <w:tcW w:w="113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9 tổ</w:t>
                  </w:r>
                </w:p>
              </w:tc>
            </w:tr>
            <w:tr w:rsidR="00F137FA" w:rsidRPr="00F137FA" w:rsidTr="006F5FBF">
              <w:tc>
                <w:tcPr>
                  <w:tcW w:w="97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lastRenderedPageBreak/>
                    <w:t>Số HS mỗi tổ</w:t>
                  </w:r>
                </w:p>
              </w:tc>
              <w:tc>
                <w:tcPr>
                  <w:tcW w:w="1275"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27 nam và 18 nữ</w:t>
                  </w:r>
                </w:p>
              </w:tc>
              <w:tc>
                <w:tcPr>
                  <w:tcW w:w="113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9 nam và 6 nữ</w:t>
                  </w:r>
                </w:p>
              </w:tc>
              <w:tc>
                <w:tcPr>
                  <w:tcW w:w="1134" w:type="dxa"/>
                </w:tcPr>
                <w:p w:rsidR="00F137FA" w:rsidRPr="00F137FA" w:rsidRDefault="00F137FA" w:rsidP="00F137FA">
                  <w:pPr>
                    <w:spacing w:line="276" w:lineRule="auto"/>
                    <w:ind w:right="48"/>
                    <w:rPr>
                      <w:rFonts w:ascii="Times New Roman" w:eastAsia="SimSun" w:hAnsi="Times New Roman" w:cs="Times New Roman"/>
                      <w:color w:val="000000"/>
                      <w:sz w:val="28"/>
                      <w:szCs w:val="28"/>
                    </w:rPr>
                  </w:pPr>
                  <w:r w:rsidRPr="00F137FA">
                    <w:rPr>
                      <w:rFonts w:ascii="Times New Roman" w:eastAsia="SimSun" w:hAnsi="Times New Roman" w:cs="Times New Roman"/>
                      <w:color w:val="000000"/>
                      <w:sz w:val="28"/>
                      <w:szCs w:val="28"/>
                    </w:rPr>
                    <w:t>3 nam và 2 nữ</w:t>
                  </w:r>
                </w:p>
              </w:tc>
            </w:tr>
          </w:tbl>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Vậy cách chia lớp thành 9 tổ thì mỗi tổ sẽ có số học sinh it nhất.</w:t>
            </w:r>
          </w:p>
        </w:tc>
      </w:tr>
    </w:tbl>
    <w:p w:rsidR="00F137FA" w:rsidRPr="00F137FA" w:rsidRDefault="00F137FA" w:rsidP="00F137FA">
      <w:pPr>
        <w:spacing w:after="0" w:line="240" w:lineRule="auto"/>
        <w:rPr>
          <w:rFonts w:ascii="Times New Roman" w:hAnsi="Times New Roman" w:cs="Times New Roman"/>
          <w:b/>
          <w:bCs/>
          <w:sz w:val="28"/>
          <w:szCs w:val="28"/>
        </w:rPr>
      </w:pPr>
      <w:r w:rsidRPr="00F137FA">
        <w:rPr>
          <w:rFonts w:ascii="Times New Roman" w:hAnsi="Times New Roman" w:cs="Times New Roman"/>
          <w:b/>
          <w:bCs/>
          <w:sz w:val="28"/>
          <w:szCs w:val="28"/>
        </w:rPr>
        <w:lastRenderedPageBreak/>
        <w:t>Tiết 42: BÀI TẬP (TIẾP)</w:t>
      </w:r>
    </w:p>
    <w:tbl>
      <w:tblPr>
        <w:tblStyle w:val="TableGrid91"/>
        <w:tblW w:w="9062" w:type="dxa"/>
        <w:tblLook w:val="04A0" w:firstRow="1" w:lastRow="0" w:firstColumn="1" w:lastColumn="0" w:noHBand="0" w:noVBand="1"/>
      </w:tblPr>
      <w:tblGrid>
        <w:gridCol w:w="3964"/>
        <w:gridCol w:w="5098"/>
      </w:tblGrid>
      <w:tr w:rsidR="00F137FA" w:rsidRPr="00F137FA" w:rsidTr="006F5FBF">
        <w:trPr>
          <w:trHeight w:val="433"/>
        </w:trPr>
        <w:tc>
          <w:tcPr>
            <w:tcW w:w="3964" w:type="dxa"/>
          </w:tcPr>
          <w:p w:rsidR="00F137FA" w:rsidRPr="00F137FA" w:rsidRDefault="00F137FA" w:rsidP="00F137FA">
            <w:pPr>
              <w:jc w:val="center"/>
              <w:rPr>
                <w:rFonts w:ascii="Times New Roman" w:hAnsi="Times New Roman" w:cs="Times New Roman"/>
                <w:b/>
                <w:sz w:val="28"/>
                <w:szCs w:val="28"/>
              </w:rPr>
            </w:pPr>
            <w:r w:rsidRPr="00F137FA">
              <w:rPr>
                <w:rFonts w:ascii="Times New Roman" w:hAnsi="Times New Roman" w:cs="Times New Roman"/>
                <w:b/>
                <w:sz w:val="28"/>
                <w:szCs w:val="28"/>
              </w:rPr>
              <w:t>Hoạt động của GV và HS</w:t>
            </w:r>
          </w:p>
        </w:tc>
        <w:tc>
          <w:tcPr>
            <w:tcW w:w="5098" w:type="dxa"/>
          </w:tcPr>
          <w:p w:rsidR="00F137FA" w:rsidRPr="00F137FA" w:rsidRDefault="00F137FA" w:rsidP="00F137FA">
            <w:pPr>
              <w:jc w:val="center"/>
              <w:rPr>
                <w:rFonts w:ascii="Times New Roman" w:hAnsi="Times New Roman" w:cs="Times New Roman"/>
                <w:b/>
                <w:sz w:val="28"/>
                <w:szCs w:val="28"/>
              </w:rPr>
            </w:pPr>
            <w:r w:rsidRPr="00F137FA">
              <w:rPr>
                <w:rFonts w:ascii="Times New Roman" w:hAnsi="Times New Roman" w:cs="Times New Roman"/>
                <w:b/>
                <w:sz w:val="28"/>
                <w:szCs w:val="28"/>
              </w:rPr>
              <w:t>Dự kiến sản phẩm</w:t>
            </w: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Giao cho HS đọc đề bài tập</w:t>
            </w:r>
          </w:p>
          <w:p w:rsidR="00F137FA" w:rsidRPr="00F137FA" w:rsidRDefault="00F137FA" w:rsidP="00F137FA">
            <w:pPr>
              <w:rPr>
                <w:rFonts w:ascii="Times New Roman" w:hAnsi="Times New Roman" w:cs="Times New Roman"/>
                <w:sz w:val="28"/>
                <w:szCs w:val="28"/>
              </w:rPr>
            </w:pPr>
            <w:r w:rsidRPr="00F137FA">
              <w:rPr>
                <w:rFonts w:ascii="Cambria Math" w:hAnsi="Cambria Math" w:cs="Times New Roman"/>
                <w:sz w:val="28"/>
                <w:szCs w:val="28"/>
              </w:rPr>
              <w:t>→</w:t>
            </w: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Thực hiện nhiệm vụ: HS đọc đề bài, thực hiện tìm số tự nhiên a thông qua tìm ƯCLN.</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 xml:space="preserve">- </w:t>
            </w:r>
            <w:r w:rsidRPr="00F137FA">
              <w:rPr>
                <w:rFonts w:ascii="Times New Roman" w:hAnsi="Times New Roman" w:cs="Times New Roman"/>
                <w:sz w:val="28"/>
                <w:szCs w:val="28"/>
              </w:rPr>
              <w:t>Báo cáo kết quả: 1HS lên bảng trình bày và các HS khác quan sát, nhận xét bài làm.</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 xml:space="preserve">- </w:t>
            </w:r>
            <w:r w:rsidRPr="00F137FA">
              <w:rPr>
                <w:rFonts w:ascii="Times New Roman" w:hAnsi="Times New Roman" w:cs="Times New Roman"/>
                <w:sz w:val="28"/>
                <w:szCs w:val="28"/>
              </w:rPr>
              <w:t>Đánh giá kết quả: GV cho HS nhận xét bài làm của HS và chốt lại một lần nữa cách làm của dạng bài tập.</w:t>
            </w:r>
          </w:p>
        </w:tc>
        <w:tc>
          <w:tcPr>
            <w:tcW w:w="509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 xml:space="preserve">Bài 8: </w:t>
            </w:r>
            <w:r w:rsidRPr="00F137FA">
              <w:rPr>
                <w:rFonts w:ascii="Times New Roman" w:hAnsi="Times New Roman" w:cs="Times New Roman"/>
                <w:sz w:val="28"/>
                <w:szCs w:val="28"/>
              </w:rPr>
              <w:t xml:space="preserve">Tìm số tự nhiên </w:t>
            </w:r>
            <w:r w:rsidRPr="00F137FA">
              <w:rPr>
                <w:rFonts w:ascii="Times New Roman" w:hAnsi="Times New Roman" w:cs="Times New Roman"/>
                <w:noProof/>
                <w:position w:val="-4"/>
                <w:sz w:val="28"/>
                <w:szCs w:val="28"/>
              </w:rPr>
              <w:drawing>
                <wp:inline distT="0" distB="0" distL="0" distR="0">
                  <wp:extent cx="126365" cy="126365"/>
                  <wp:effectExtent l="0" t="0" r="6985" b="698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5" cstate="screen">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F137FA">
              <w:rPr>
                <w:rFonts w:ascii="Times New Roman" w:hAnsi="Times New Roman" w:cs="Times New Roman"/>
                <w:sz w:val="28"/>
                <w:szCs w:val="28"/>
              </w:rPr>
              <w:t xml:space="preserve"> lớn nhất, biết rằng </w:t>
            </w:r>
            <w:r w:rsidRPr="00F137FA">
              <w:rPr>
                <w:rFonts w:ascii="Times New Roman" w:hAnsi="Times New Roman" w:cs="Times New Roman"/>
                <w:noProof/>
                <w:position w:val="-4"/>
                <w:sz w:val="28"/>
                <w:szCs w:val="28"/>
              </w:rPr>
              <w:drawing>
                <wp:inline distT="0" distB="0" distL="0" distR="0">
                  <wp:extent cx="431165" cy="168275"/>
                  <wp:effectExtent l="0" t="0" r="6985" b="317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6" cstate="screen">
                            <a:extLst>
                              <a:ext uri="{28A0092B-C50C-407E-A947-70E740481C1C}">
                                <a14:useLocalDpi xmlns:a14="http://schemas.microsoft.com/office/drawing/2010/main" val="0"/>
                              </a:ext>
                            </a:extLst>
                          </a:blip>
                          <a:srcRect/>
                          <a:stretch>
                            <a:fillRect/>
                          </a:stretch>
                        </pic:blipFill>
                        <pic:spPr bwMode="auto">
                          <a:xfrm>
                            <a:off x="0" y="0"/>
                            <a:ext cx="431165"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và </w:t>
            </w:r>
            <w:r w:rsidRPr="00F137FA">
              <w:rPr>
                <w:rFonts w:ascii="Times New Roman" w:hAnsi="Times New Roman" w:cs="Times New Roman"/>
                <w:noProof/>
                <w:position w:val="-4"/>
                <w:sz w:val="28"/>
                <w:szCs w:val="28"/>
              </w:rPr>
              <w:drawing>
                <wp:inline distT="0" distB="0" distL="0" distR="0">
                  <wp:extent cx="431165" cy="168275"/>
                  <wp:effectExtent l="0" t="0" r="6985" b="317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7" cstate="screen">
                            <a:extLst>
                              <a:ext uri="{28A0092B-C50C-407E-A947-70E740481C1C}">
                                <a14:useLocalDpi xmlns:a14="http://schemas.microsoft.com/office/drawing/2010/main" val="0"/>
                              </a:ext>
                            </a:extLst>
                          </a:blip>
                          <a:srcRect/>
                          <a:stretch>
                            <a:fillRect/>
                          </a:stretch>
                        </pic:blipFill>
                        <pic:spPr bwMode="auto">
                          <a:xfrm>
                            <a:off x="0" y="0"/>
                            <a:ext cx="431165" cy="168275"/>
                          </a:xfrm>
                          <a:prstGeom prst="rect">
                            <a:avLst/>
                          </a:prstGeom>
                          <a:noFill/>
                          <a:ln>
                            <a:noFill/>
                          </a:ln>
                        </pic:spPr>
                      </pic:pic>
                    </a:graphicData>
                  </a:graphic>
                </wp:inline>
              </w:drawing>
            </w:r>
          </w:p>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Giải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Ta có </w:t>
            </w:r>
            <w:r w:rsidRPr="00F137FA">
              <w:rPr>
                <w:rFonts w:ascii="Times New Roman" w:hAnsi="Times New Roman" w:cs="Times New Roman"/>
                <w:noProof/>
                <w:position w:val="-10"/>
                <w:sz w:val="28"/>
                <w:szCs w:val="28"/>
              </w:rPr>
              <w:drawing>
                <wp:inline distT="0" distB="0" distL="0" distR="0">
                  <wp:extent cx="1692275" cy="241935"/>
                  <wp:effectExtent l="0" t="0" r="3175" b="571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1692275"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ƯCLN</w:t>
            </w:r>
            <w:r w:rsidRPr="00F137FA">
              <w:rPr>
                <w:rFonts w:ascii="Times New Roman" w:hAnsi="Times New Roman" w:cs="Times New Roman"/>
                <w:noProof/>
                <w:position w:val="-10"/>
                <w:sz w:val="28"/>
                <w:szCs w:val="28"/>
              </w:rPr>
              <w:drawing>
                <wp:inline distT="0" distB="0" distL="0" distR="0">
                  <wp:extent cx="1607820" cy="241935"/>
                  <wp:effectExtent l="0" t="0" r="0" b="571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1607820"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Vì a là số tự nhiên lớn nhất nên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a = ƯCLN</w:t>
            </w:r>
            <w:r w:rsidRPr="00F137FA">
              <w:rPr>
                <w:rFonts w:ascii="Times New Roman" w:hAnsi="Times New Roman" w:cs="Times New Roman"/>
                <w:noProof/>
                <w:position w:val="-10"/>
                <w:sz w:val="28"/>
                <w:szCs w:val="28"/>
              </w:rPr>
              <w:drawing>
                <wp:inline distT="0" distB="0" distL="0" distR="0">
                  <wp:extent cx="651510" cy="21018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651510" cy="21018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Vậy </w:t>
            </w:r>
            <w:r w:rsidRPr="00F137FA">
              <w:rPr>
                <w:rFonts w:ascii="Times New Roman" w:hAnsi="Times New Roman" w:cs="Times New Roman"/>
                <w:noProof/>
                <w:position w:val="-4"/>
                <w:sz w:val="28"/>
                <w:szCs w:val="28"/>
              </w:rPr>
              <w:drawing>
                <wp:inline distT="0" distB="0" distL="0" distR="0">
                  <wp:extent cx="546735" cy="168275"/>
                  <wp:effectExtent l="0" t="0" r="5715" b="317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1" cstate="screen">
                            <a:extLst>
                              <a:ext uri="{28A0092B-C50C-407E-A947-70E740481C1C}">
                                <a14:useLocalDpi xmlns:a14="http://schemas.microsoft.com/office/drawing/2010/main" val="0"/>
                              </a:ext>
                            </a:extLst>
                          </a:blip>
                          <a:srcRect/>
                          <a:stretch>
                            <a:fillRect/>
                          </a:stretch>
                        </pic:blipFill>
                        <pic:spPr bwMode="auto">
                          <a:xfrm>
                            <a:off x="0" y="0"/>
                            <a:ext cx="54673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tc>
      </w:tr>
      <w:tr w:rsidR="00F137FA" w:rsidRPr="00F137FA" w:rsidTr="006F5FBF">
        <w:tc>
          <w:tcPr>
            <w:tcW w:w="3964"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-Giao cho HS đọc đề bài 3.</w:t>
            </w:r>
          </w:p>
          <w:p w:rsidR="00F137FA" w:rsidRPr="00F137FA" w:rsidRDefault="00F137FA" w:rsidP="00F137FA">
            <w:pPr>
              <w:rPr>
                <w:rFonts w:ascii="Times New Roman" w:hAnsi="Times New Roman" w:cs="Times New Roman"/>
                <w:sz w:val="28"/>
                <w:szCs w:val="28"/>
              </w:rPr>
            </w:pPr>
            <w:r w:rsidRPr="00F137FA">
              <w:rPr>
                <w:rFonts w:ascii="Cambria Math" w:hAnsi="Cambria Math" w:cs="Times New Roman"/>
                <w:sz w:val="28"/>
                <w:szCs w:val="28"/>
              </w:rPr>
              <w:t>→</w:t>
            </w:r>
            <w:r w:rsidRPr="00F137FA">
              <w:rPr>
                <w:rFonts w:ascii="Times New Roman" w:hAnsi="Times New Roman" w:cs="Times New Roman"/>
                <w:sz w:val="28"/>
                <w:szCs w:val="28"/>
              </w:rPr>
              <w:t>Yêu cầu HS hoạt động cá nhân làm bài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Thực hiện nhiệm vụ</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HS đọc đề bài, thực hiện tìm số tự nhiên a khi biết điều kiện cho trước.</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 xml:space="preserve">- </w:t>
            </w:r>
            <w:r w:rsidRPr="00F137FA">
              <w:rPr>
                <w:rFonts w:ascii="Times New Roman" w:hAnsi="Times New Roman" w:cs="Times New Roman"/>
                <w:sz w:val="28"/>
                <w:szCs w:val="28"/>
              </w:rPr>
              <w:t>Báo cáo kết quả</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-1HS lên bảng trình bày và các HS khác quan sát, xem lại bài trong vở</w:t>
            </w:r>
          </w:p>
          <w:p w:rsidR="00F137FA" w:rsidRPr="00F137FA" w:rsidRDefault="00F137FA" w:rsidP="00F137FA">
            <w:pPr>
              <w:spacing w:line="276" w:lineRule="auto"/>
              <w:rPr>
                <w:rFonts w:ascii="Times New Roman" w:hAnsi="Times New Roman" w:cs="Times New Roman"/>
                <w:sz w:val="28"/>
                <w:szCs w:val="28"/>
              </w:rPr>
            </w:pPr>
            <w:r w:rsidRPr="00F137FA">
              <w:rPr>
                <w:rFonts w:ascii="Times New Roman" w:hAnsi="Times New Roman" w:cs="Times New Roman"/>
                <w:sz w:val="28"/>
                <w:szCs w:val="28"/>
              </w:rPr>
              <w:t>- Đánh giá kết quả</w:t>
            </w:r>
          </w:p>
          <w:p w:rsidR="00F137FA" w:rsidRPr="00F137FA" w:rsidRDefault="00F137FA" w:rsidP="00F137FA">
            <w:pPr>
              <w:tabs>
                <w:tab w:val="left" w:pos="990"/>
              </w:tabs>
              <w:rPr>
                <w:rFonts w:ascii="Times New Roman" w:hAnsi="Times New Roman" w:cs="Times New Roman"/>
                <w:sz w:val="28"/>
                <w:szCs w:val="28"/>
              </w:rPr>
            </w:pPr>
            <w:r w:rsidRPr="00F137FA">
              <w:rPr>
                <w:rFonts w:ascii="Times New Roman" w:hAnsi="Times New Roman" w:cs="Times New Roman"/>
                <w:sz w:val="28"/>
                <w:szCs w:val="28"/>
              </w:rPr>
              <w:t>-GV cho HS nhận xét bài làm của HS và chốt lại một lần nữa cách làm của dạng bài tập.</w:t>
            </w:r>
          </w:p>
        </w:tc>
        <w:tc>
          <w:tcPr>
            <w:tcW w:w="5098" w:type="dxa"/>
          </w:tcPr>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b/>
                <w:sz w:val="28"/>
                <w:szCs w:val="28"/>
              </w:rPr>
              <w:t>Bài 9:</w:t>
            </w:r>
            <w:r w:rsidRPr="00F137FA">
              <w:rPr>
                <w:rFonts w:ascii="Times New Roman" w:hAnsi="Times New Roman" w:cs="Times New Roman"/>
                <w:sz w:val="28"/>
                <w:szCs w:val="28"/>
              </w:rPr>
              <w:t xml:space="preserve"> Tìm số tự nhiên a biết rằng khi chia số </w:t>
            </w:r>
            <w:r w:rsidRPr="00F137FA">
              <w:rPr>
                <w:rFonts w:ascii="Times New Roman" w:hAnsi="Times New Roman" w:cs="Times New Roman"/>
                <w:noProof/>
                <w:position w:val="-4"/>
                <w:sz w:val="28"/>
                <w:szCs w:val="28"/>
              </w:rPr>
              <w:drawing>
                <wp:inline distT="0" distB="0" distL="0" distR="0">
                  <wp:extent cx="252095" cy="168275"/>
                  <wp:effectExtent l="0" t="0" r="0" b="317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2" cstate="screen">
                            <a:extLst>
                              <a:ext uri="{28A0092B-C50C-407E-A947-70E740481C1C}">
                                <a14:useLocalDpi xmlns:a14="http://schemas.microsoft.com/office/drawing/2010/main" val="0"/>
                              </a:ext>
                            </a:extLst>
                          </a:blip>
                          <a:srcRect/>
                          <a:stretch>
                            <a:fillRect/>
                          </a:stretch>
                        </pic:blipFill>
                        <pic:spPr bwMode="auto">
                          <a:xfrm>
                            <a:off x="0" y="0"/>
                            <a:ext cx="25209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cho a thì dư </w:t>
            </w:r>
            <w:r w:rsidRPr="00F137FA">
              <w:rPr>
                <w:rFonts w:ascii="Times New Roman" w:hAnsi="Times New Roman" w:cs="Times New Roman"/>
                <w:noProof/>
                <w:position w:val="-4"/>
                <w:sz w:val="28"/>
                <w:szCs w:val="28"/>
              </w:rPr>
              <w:drawing>
                <wp:inline distT="0" distB="0" distL="0" distR="0">
                  <wp:extent cx="199390" cy="168275"/>
                  <wp:effectExtent l="0" t="0" r="0" b="317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3"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 còn khi chia </w:t>
            </w:r>
            <w:r w:rsidRPr="00F137FA">
              <w:rPr>
                <w:rFonts w:ascii="Times New Roman" w:hAnsi="Times New Roman" w:cs="Times New Roman"/>
                <w:noProof/>
                <w:position w:val="-4"/>
                <w:sz w:val="28"/>
                <w:szCs w:val="28"/>
              </w:rPr>
              <w:drawing>
                <wp:inline distT="0" distB="0" distL="0" distR="0">
                  <wp:extent cx="273050" cy="168275"/>
                  <wp:effectExtent l="0" t="0" r="0" b="317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cho a thì dư </w:t>
            </w:r>
            <w:r w:rsidRPr="00F137FA">
              <w:rPr>
                <w:rFonts w:ascii="Times New Roman" w:hAnsi="Times New Roman" w:cs="Times New Roman"/>
                <w:noProof/>
                <w:position w:val="-4"/>
                <w:sz w:val="28"/>
                <w:szCs w:val="28"/>
              </w:rPr>
              <w:drawing>
                <wp:inline distT="0" distB="0" distL="0" distR="0">
                  <wp:extent cx="199390" cy="168275"/>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5"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jc w:val="center"/>
              <w:rPr>
                <w:rFonts w:ascii="Times New Roman" w:hAnsi="Times New Roman" w:cs="Times New Roman"/>
                <w:sz w:val="28"/>
                <w:szCs w:val="28"/>
              </w:rPr>
            </w:pPr>
            <w:r w:rsidRPr="00F137FA">
              <w:rPr>
                <w:rFonts w:ascii="Times New Roman" w:hAnsi="Times New Roman" w:cs="Times New Roman"/>
                <w:sz w:val="28"/>
                <w:szCs w:val="28"/>
              </w:rPr>
              <w:t>Giải</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Vì 111 chia cho a dư 15; </w:t>
            </w:r>
            <w:r w:rsidRPr="00F137FA">
              <w:rPr>
                <w:rFonts w:ascii="Times New Roman" w:hAnsi="Times New Roman" w:cs="Times New Roman"/>
                <w:noProof/>
                <w:position w:val="-4"/>
                <w:sz w:val="28"/>
                <w:szCs w:val="28"/>
              </w:rPr>
              <w:drawing>
                <wp:inline distT="0" distB="0" distL="0" distR="0">
                  <wp:extent cx="273050" cy="168275"/>
                  <wp:effectExtent l="0" t="0" r="0" b="317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chia cho a dư 20 </w:t>
            </w:r>
          </w:p>
          <w:p w:rsidR="00F137FA" w:rsidRPr="00F137FA" w:rsidRDefault="00F137FA" w:rsidP="00F137FA">
            <w:pPr>
              <w:rPr>
                <w:rFonts w:ascii="Times New Roman" w:hAnsi="Times New Roman" w:cs="Times New Roman"/>
                <w:color w:val="000000"/>
                <w:sz w:val="28"/>
                <w:szCs w:val="28"/>
              </w:rPr>
            </w:pPr>
            <w:r w:rsidRPr="00F137FA">
              <w:rPr>
                <w:rFonts w:ascii="Times New Roman" w:hAnsi="Times New Roman" w:cs="Times New Roman"/>
                <w:sz w:val="28"/>
                <w:szCs w:val="28"/>
              </w:rPr>
              <w:t xml:space="preserve">Nên </w:t>
            </w:r>
            <w:r w:rsidRPr="00F137FA">
              <w:rPr>
                <w:rFonts w:ascii="Times New Roman" w:hAnsi="Times New Roman" w:cs="Times New Roman"/>
                <w:noProof/>
                <w:position w:val="-4"/>
                <w:sz w:val="28"/>
                <w:szCs w:val="28"/>
              </w:rPr>
              <w:drawing>
                <wp:inline distT="0" distB="0" distL="0" distR="0">
                  <wp:extent cx="725170" cy="168275"/>
                  <wp:effectExtent l="0" t="0" r="0" b="317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7" cstate="screen">
                            <a:extLst>
                              <a:ext uri="{28A0092B-C50C-407E-A947-70E740481C1C}">
                                <a14:useLocalDpi xmlns:a14="http://schemas.microsoft.com/office/drawing/2010/main" val="0"/>
                              </a:ext>
                            </a:extLst>
                          </a:blip>
                          <a:srcRect/>
                          <a:stretch>
                            <a:fillRect/>
                          </a:stretch>
                        </pic:blipFill>
                        <pic:spPr bwMode="auto">
                          <a:xfrm>
                            <a:off x="0" y="0"/>
                            <a:ext cx="725170"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và </w:t>
            </w:r>
            <w:r w:rsidRPr="00F137FA">
              <w:rPr>
                <w:rFonts w:ascii="Times New Roman" w:hAnsi="Times New Roman" w:cs="Times New Roman"/>
                <w:noProof/>
                <w:position w:val="-4"/>
                <w:sz w:val="28"/>
                <w:szCs w:val="28"/>
              </w:rPr>
              <w:drawing>
                <wp:inline distT="0" distB="0" distL="0" distR="0">
                  <wp:extent cx="735965" cy="168275"/>
                  <wp:effectExtent l="0" t="0" r="6985" b="317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735965" cy="16827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color w:val="000000"/>
                <w:sz w:val="28"/>
                <w:szCs w:val="28"/>
              </w:rPr>
              <w:t xml:space="preserve">Hay </w:t>
            </w:r>
            <w:r w:rsidRPr="00F137FA">
              <w:rPr>
                <w:rFonts w:ascii="Times New Roman" w:hAnsi="Times New Roman" w:cs="Times New Roman"/>
                <w:noProof/>
                <w:position w:val="-4"/>
                <w:sz w:val="28"/>
                <w:szCs w:val="28"/>
              </w:rPr>
              <w:drawing>
                <wp:inline distT="0" distB="0" distL="0" distR="0">
                  <wp:extent cx="346710" cy="16827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346710"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và </w:t>
            </w:r>
            <w:r w:rsidRPr="00F137FA">
              <w:rPr>
                <w:rFonts w:ascii="Times New Roman" w:hAnsi="Times New Roman" w:cs="Times New Roman"/>
                <w:noProof/>
                <w:position w:val="-10"/>
                <w:sz w:val="28"/>
                <w:szCs w:val="28"/>
              </w:rPr>
              <w:drawing>
                <wp:inline distT="0" distB="0" distL="0" distR="0">
                  <wp:extent cx="1355725" cy="21018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0" y="0"/>
                            <a:ext cx="1355725" cy="21018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6"/>
                <w:sz w:val="28"/>
                <w:szCs w:val="28"/>
              </w:rPr>
              <w:drawing>
                <wp:inline distT="0" distB="0" distL="0" distR="0">
                  <wp:extent cx="441325" cy="15748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1" cstate="screen">
                            <a:extLst>
                              <a:ext uri="{28A0092B-C50C-407E-A947-70E740481C1C}">
                                <a14:useLocalDpi xmlns:a14="http://schemas.microsoft.com/office/drawing/2010/main" val="0"/>
                              </a:ext>
                            </a:extLst>
                          </a:blip>
                          <a:srcRect/>
                          <a:stretch>
                            <a:fillRect/>
                          </a:stretch>
                        </pic:blipFill>
                        <pic:spPr bwMode="auto">
                          <a:xfrm>
                            <a:off x="0" y="0"/>
                            <a:ext cx="441325" cy="157480"/>
                          </a:xfrm>
                          <a:prstGeom prst="rect">
                            <a:avLst/>
                          </a:prstGeom>
                          <a:noFill/>
                          <a:ln>
                            <a:noFill/>
                          </a:ln>
                        </pic:spPr>
                      </pic:pic>
                    </a:graphicData>
                  </a:graphic>
                </wp:inline>
              </w:drawing>
            </w:r>
            <w:r w:rsidRPr="00F137FA">
              <w:rPr>
                <w:rFonts w:ascii="Times New Roman" w:hAnsi="Times New Roman" w:cs="Times New Roman"/>
                <w:color w:val="000000"/>
                <w:sz w:val="28"/>
                <w:szCs w:val="28"/>
              </w:rPr>
              <w:t>ƯC</w:t>
            </w:r>
            <w:r w:rsidRPr="00F137FA">
              <w:rPr>
                <w:rFonts w:ascii="Times New Roman" w:hAnsi="Times New Roman" w:cs="Times New Roman"/>
                <w:noProof/>
                <w:position w:val="-10"/>
                <w:sz w:val="28"/>
                <w:szCs w:val="28"/>
              </w:rPr>
              <w:drawing>
                <wp:inline distT="0" distB="0" distL="0" distR="0">
                  <wp:extent cx="556895" cy="2101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2" cstate="screen">
                            <a:extLst>
                              <a:ext uri="{28A0092B-C50C-407E-A947-70E740481C1C}">
                                <a14:useLocalDpi xmlns:a14="http://schemas.microsoft.com/office/drawing/2010/main" val="0"/>
                              </a:ext>
                            </a:extLst>
                          </a:blip>
                          <a:srcRect/>
                          <a:stretch>
                            <a:fillRect/>
                          </a:stretch>
                        </pic:blipFill>
                        <pic:spPr bwMode="auto">
                          <a:xfrm>
                            <a:off x="0" y="0"/>
                            <a:ext cx="556895" cy="21018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noProof/>
                <w:position w:val="-10"/>
                <w:sz w:val="28"/>
                <w:szCs w:val="28"/>
              </w:rPr>
              <w:drawing>
                <wp:inline distT="0" distB="0" distL="0" distR="0">
                  <wp:extent cx="1313815" cy="241935"/>
                  <wp:effectExtent l="0" t="0" r="635" b="571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3" cstate="screen">
                            <a:extLst>
                              <a:ext uri="{28A0092B-C50C-407E-A947-70E740481C1C}">
                                <a14:useLocalDpi xmlns:a14="http://schemas.microsoft.com/office/drawing/2010/main" val="0"/>
                              </a:ext>
                            </a:extLst>
                          </a:blip>
                          <a:srcRect/>
                          <a:stretch>
                            <a:fillRect/>
                          </a:stretch>
                        </pic:blipFill>
                        <pic:spPr bwMode="auto">
                          <a:xfrm>
                            <a:off x="0" y="0"/>
                            <a:ext cx="1313815"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color w:val="000000"/>
                <w:sz w:val="28"/>
                <w:szCs w:val="28"/>
              </w:rPr>
            </w:pPr>
            <w:r w:rsidRPr="00F137FA">
              <w:rPr>
                <w:rFonts w:ascii="Times New Roman" w:hAnsi="Times New Roman" w:cs="Times New Roman"/>
                <w:sz w:val="28"/>
                <w:szCs w:val="28"/>
              </w:rPr>
              <w:t>ƯCLN</w:t>
            </w:r>
            <w:r w:rsidRPr="00F137FA">
              <w:rPr>
                <w:rFonts w:ascii="Times New Roman" w:hAnsi="Times New Roman" w:cs="Times New Roman"/>
                <w:noProof/>
                <w:position w:val="-10"/>
                <w:sz w:val="28"/>
                <w:szCs w:val="28"/>
              </w:rPr>
              <w:drawing>
                <wp:inline distT="0" distB="0" distL="0" distR="0">
                  <wp:extent cx="1229995" cy="241935"/>
                  <wp:effectExtent l="0" t="0" r="8255" b="571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4" cstate="screen">
                            <a:extLst>
                              <a:ext uri="{28A0092B-C50C-407E-A947-70E740481C1C}">
                                <a14:useLocalDpi xmlns:a14="http://schemas.microsoft.com/office/drawing/2010/main" val="0"/>
                              </a:ext>
                            </a:extLst>
                          </a:blip>
                          <a:srcRect/>
                          <a:stretch>
                            <a:fillRect/>
                          </a:stretch>
                        </pic:blipFill>
                        <pic:spPr bwMode="auto">
                          <a:xfrm>
                            <a:off x="0" y="0"/>
                            <a:ext cx="1229995" cy="24193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color w:val="000000"/>
                <w:sz w:val="28"/>
                <w:szCs w:val="28"/>
              </w:rPr>
            </w:pPr>
            <w:r w:rsidRPr="00F137FA">
              <w:rPr>
                <w:rFonts w:ascii="Times New Roman" w:hAnsi="Times New Roman" w:cs="Times New Roman"/>
                <w:noProof/>
                <w:position w:val="-6"/>
                <w:sz w:val="28"/>
                <w:szCs w:val="28"/>
              </w:rPr>
              <w:drawing>
                <wp:inline distT="0" distB="0" distL="0" distR="0">
                  <wp:extent cx="252095" cy="15748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5" cstate="screen">
                            <a:extLst>
                              <a:ext uri="{28A0092B-C50C-407E-A947-70E740481C1C}">
                                <a14:useLocalDpi xmlns:a14="http://schemas.microsoft.com/office/drawing/2010/main" val="0"/>
                              </a:ext>
                            </a:extLst>
                          </a:blip>
                          <a:srcRect/>
                          <a:stretch>
                            <a:fillRect/>
                          </a:stretch>
                        </pic:blipFill>
                        <pic:spPr bwMode="auto">
                          <a:xfrm>
                            <a:off x="0" y="0"/>
                            <a:ext cx="252095" cy="157480"/>
                          </a:xfrm>
                          <a:prstGeom prst="rect">
                            <a:avLst/>
                          </a:prstGeom>
                          <a:noFill/>
                          <a:ln>
                            <a:noFill/>
                          </a:ln>
                        </pic:spPr>
                      </pic:pic>
                    </a:graphicData>
                  </a:graphic>
                </wp:inline>
              </w:drawing>
            </w:r>
            <w:r w:rsidRPr="00F137FA">
              <w:rPr>
                <w:rFonts w:ascii="Times New Roman" w:hAnsi="Times New Roman" w:cs="Times New Roman"/>
                <w:color w:val="000000"/>
                <w:sz w:val="28"/>
                <w:szCs w:val="28"/>
              </w:rPr>
              <w:t>ƯC</w:t>
            </w:r>
            <w:r w:rsidRPr="00F137FA">
              <w:rPr>
                <w:rFonts w:ascii="Times New Roman" w:hAnsi="Times New Roman" w:cs="Times New Roman"/>
                <w:noProof/>
                <w:position w:val="-10"/>
                <w:sz w:val="28"/>
                <w:szCs w:val="28"/>
              </w:rPr>
              <w:drawing>
                <wp:inline distT="0" distB="0" distL="0" distR="0">
                  <wp:extent cx="556895" cy="21018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6" cstate="screen">
                            <a:extLst>
                              <a:ext uri="{28A0092B-C50C-407E-A947-70E740481C1C}">
                                <a14:useLocalDpi xmlns:a14="http://schemas.microsoft.com/office/drawing/2010/main" val="0"/>
                              </a:ext>
                            </a:extLst>
                          </a:blip>
                          <a:srcRect/>
                          <a:stretch>
                            <a:fillRect/>
                          </a:stretch>
                        </pic:blipFill>
                        <pic:spPr bwMode="auto">
                          <a:xfrm>
                            <a:off x="0" y="0"/>
                            <a:ext cx="556895" cy="210185"/>
                          </a:xfrm>
                          <a:prstGeom prst="rect">
                            <a:avLst/>
                          </a:prstGeom>
                          <a:noFill/>
                          <a:ln>
                            <a:noFill/>
                          </a:ln>
                        </pic:spPr>
                      </pic:pic>
                    </a:graphicData>
                  </a:graphic>
                </wp:inline>
              </w:drawing>
            </w:r>
            <w:r w:rsidRPr="00F137FA">
              <w:rPr>
                <w:rFonts w:ascii="Times New Roman" w:hAnsi="Times New Roman" w:cs="Times New Roman"/>
                <w:color w:val="000000"/>
                <w:sz w:val="28"/>
                <w:szCs w:val="28"/>
              </w:rPr>
              <w:t>=Ư</w:t>
            </w:r>
            <w:r w:rsidRPr="00F137FA">
              <w:rPr>
                <w:rFonts w:ascii="Times New Roman" w:hAnsi="Times New Roman" w:cs="Times New Roman"/>
                <w:noProof/>
                <w:position w:val="-16"/>
                <w:sz w:val="28"/>
                <w:szCs w:val="28"/>
              </w:rPr>
              <w:drawing>
                <wp:inline distT="0" distB="0" distL="0" distR="0">
                  <wp:extent cx="1461135" cy="283845"/>
                  <wp:effectExtent l="0" t="0" r="5715" b="190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7" cstate="screen">
                            <a:extLst>
                              <a:ext uri="{28A0092B-C50C-407E-A947-70E740481C1C}">
                                <a14:useLocalDpi xmlns:a14="http://schemas.microsoft.com/office/drawing/2010/main" val="0"/>
                              </a:ext>
                            </a:extLst>
                          </a:blip>
                          <a:srcRect/>
                          <a:stretch>
                            <a:fillRect/>
                          </a:stretch>
                        </pic:blipFill>
                        <pic:spPr bwMode="auto">
                          <a:xfrm>
                            <a:off x="0" y="0"/>
                            <a:ext cx="1461135" cy="283845"/>
                          </a:xfrm>
                          <a:prstGeom prst="rect">
                            <a:avLst/>
                          </a:prstGeom>
                          <a:noFill/>
                          <a:ln>
                            <a:noFill/>
                          </a:ln>
                        </pic:spPr>
                      </pic:pic>
                    </a:graphicData>
                  </a:graphic>
                </wp:inline>
              </w:drawing>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Do </w:t>
            </w:r>
            <w:r w:rsidRPr="00F137FA">
              <w:rPr>
                <w:rFonts w:ascii="Times New Roman" w:hAnsi="Times New Roman" w:cs="Times New Roman"/>
                <w:noProof/>
                <w:position w:val="-6"/>
                <w:sz w:val="28"/>
                <w:szCs w:val="28"/>
              </w:rPr>
              <w:drawing>
                <wp:inline distT="0" distB="0" distL="0" distR="0">
                  <wp:extent cx="462280" cy="17843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46228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nên </w:t>
            </w:r>
            <w:r w:rsidRPr="00F137FA">
              <w:rPr>
                <w:rFonts w:ascii="Times New Roman" w:hAnsi="Times New Roman" w:cs="Times New Roman"/>
                <w:noProof/>
                <w:position w:val="-4"/>
                <w:sz w:val="28"/>
                <w:szCs w:val="28"/>
              </w:rPr>
              <w:drawing>
                <wp:inline distT="0" distB="0" distL="0" distR="0">
                  <wp:extent cx="473075" cy="168275"/>
                  <wp:effectExtent l="0" t="0" r="3175" b="317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473075" cy="16827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rPr>
                <w:rFonts w:ascii="Times New Roman" w:hAnsi="Times New Roman" w:cs="Times New Roman"/>
                <w:sz w:val="28"/>
                <w:szCs w:val="28"/>
              </w:rPr>
            </w:pPr>
            <w:r w:rsidRPr="00F137FA">
              <w:rPr>
                <w:rFonts w:ascii="Times New Roman" w:hAnsi="Times New Roman" w:cs="Times New Roman"/>
                <w:sz w:val="28"/>
                <w:szCs w:val="28"/>
              </w:rPr>
              <w:t xml:space="preserve">Vậy </w:t>
            </w:r>
            <w:r w:rsidRPr="00F137FA">
              <w:rPr>
                <w:rFonts w:ascii="Times New Roman" w:hAnsi="Times New Roman" w:cs="Times New Roman"/>
                <w:noProof/>
                <w:position w:val="-4"/>
                <w:sz w:val="28"/>
                <w:szCs w:val="28"/>
              </w:rPr>
              <w:drawing>
                <wp:inline distT="0" distB="0" distL="0" distR="0">
                  <wp:extent cx="473075" cy="168275"/>
                  <wp:effectExtent l="0" t="0" r="3175" b="317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473075" cy="168275"/>
                          </a:xfrm>
                          <a:prstGeom prst="rect">
                            <a:avLst/>
                          </a:prstGeom>
                          <a:noFill/>
                          <a:ln>
                            <a:noFill/>
                          </a:ln>
                        </pic:spPr>
                      </pic:pic>
                    </a:graphicData>
                  </a:graphic>
                </wp:inline>
              </w:drawing>
            </w:r>
          </w:p>
        </w:tc>
      </w:tr>
      <w:tr w:rsidR="00F137FA" w:rsidRPr="00F137FA" w:rsidTr="006F5FBF">
        <w:tc>
          <w:tcPr>
            <w:tcW w:w="3964" w:type="dxa"/>
          </w:tcPr>
          <w:p w:rsidR="00F137FA" w:rsidRPr="00F137FA" w:rsidRDefault="00F137FA" w:rsidP="00F137FA">
            <w:pPr>
              <w:contextualSpacing/>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t xml:space="preserve">- </w:t>
            </w:r>
            <w:r w:rsidRPr="00F137FA">
              <w:rPr>
                <w:rFonts w:ascii="Times New Roman" w:hAnsi="Times New Roman" w:cs="Times New Roman"/>
                <w:color w:val="000000" w:themeColor="text1"/>
                <w:sz w:val="28"/>
                <w:szCs w:val="28"/>
                <w:lang w:val="vi-VN"/>
              </w:rPr>
              <w:t>GV cho HS đọc đề bài</w:t>
            </w:r>
            <w:r w:rsidRPr="00F137FA">
              <w:rPr>
                <w:rFonts w:ascii="Times New Roman" w:hAnsi="Times New Roman" w:cs="Times New Roman"/>
                <w:color w:val="000000" w:themeColor="text1"/>
                <w:sz w:val="28"/>
                <w:szCs w:val="28"/>
              </w:rPr>
              <w:t xml:space="preserve"> </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Cambria Math" w:hAnsi="Cambria Math" w:cs="Times New Roman"/>
                <w:color w:val="000000" w:themeColor="text1"/>
                <w:sz w:val="28"/>
                <w:szCs w:val="28"/>
              </w:rPr>
              <w:t>→</w:t>
            </w:r>
            <w:r w:rsidRPr="00F137FA">
              <w:rPr>
                <w:rFonts w:ascii="Times New Roman" w:hAnsi="Times New Roman" w:cs="Times New Roman"/>
                <w:color w:val="000000" w:themeColor="text1"/>
                <w:sz w:val="28"/>
                <w:szCs w:val="28"/>
              </w:rPr>
              <w:t>Yêu cầu:</w:t>
            </w:r>
          </w:p>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Đề toán cho biết gì, cần tìm gì?</w:t>
            </w:r>
          </w:p>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HS giải toán theo cá nhân và trao đổi kết quả cặp đôi</w:t>
            </w:r>
          </w:p>
          <w:p w:rsidR="00F137FA" w:rsidRPr="00F137FA" w:rsidRDefault="00F137FA" w:rsidP="00F137FA">
            <w:pPr>
              <w:tabs>
                <w:tab w:val="left" w:pos="2422"/>
              </w:tabs>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HS thực hiện giải bài tập cá nhân, trao đổi kết quả theo cặp</w:t>
            </w:r>
          </w:p>
          <w:p w:rsidR="00F137FA" w:rsidRPr="00F137FA" w:rsidRDefault="00F137FA" w:rsidP="00F137FA">
            <w:pPr>
              <w:tabs>
                <w:tab w:val="left" w:pos="2422"/>
              </w:tabs>
              <w:contextualSpacing/>
              <w:rPr>
                <w:rFonts w:ascii="Times New Roman" w:hAnsi="Times New Roman" w:cs="Times New Roman"/>
                <w:color w:val="000000" w:themeColor="text1"/>
                <w:sz w:val="28"/>
                <w:szCs w:val="28"/>
              </w:rPr>
            </w:pP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- 1 HS lên bảng trình bày bảng</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lastRenderedPageBreak/>
              <w:t>HS dưới lớp quan sát, nhận xét bài làm</w:t>
            </w: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 GV cho HS nhận xét bài làm của bạn. </w:t>
            </w: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GV nhận xét kết quả và chốt kiến thức</w:t>
            </w:r>
          </w:p>
        </w:tc>
        <w:tc>
          <w:tcPr>
            <w:tcW w:w="5098" w:type="dxa"/>
          </w:tcPr>
          <w:p w:rsidR="00F137FA" w:rsidRPr="00F137FA" w:rsidRDefault="00F137FA" w:rsidP="00F137FA">
            <w:pPr>
              <w:tabs>
                <w:tab w:val="left" w:pos="0"/>
              </w:tabs>
              <w:contextualSpacing/>
              <w:rPr>
                <w:rFonts w:ascii="Times New Roman" w:eastAsia="Arial" w:hAnsi="Times New Roman" w:cs="Times New Roman"/>
                <w:color w:val="000000" w:themeColor="text1"/>
                <w:sz w:val="28"/>
                <w:szCs w:val="28"/>
              </w:rPr>
            </w:pPr>
            <w:r w:rsidRPr="00F137FA">
              <w:rPr>
                <w:rFonts w:ascii="Times New Roman" w:eastAsia="Arial" w:hAnsi="Times New Roman" w:cs="Times New Roman"/>
                <w:b/>
                <w:color w:val="000000" w:themeColor="text1"/>
                <w:sz w:val="28"/>
                <w:szCs w:val="28"/>
                <w:lang w:val="vi-VN"/>
              </w:rPr>
              <w:lastRenderedPageBreak/>
              <w:t>Bài 1</w:t>
            </w:r>
            <w:r w:rsidRPr="00F137FA">
              <w:rPr>
                <w:rFonts w:ascii="Times New Roman" w:eastAsia="Arial" w:hAnsi="Times New Roman" w:cs="Times New Roman"/>
                <w:b/>
                <w:color w:val="000000" w:themeColor="text1"/>
                <w:sz w:val="28"/>
                <w:szCs w:val="28"/>
              </w:rPr>
              <w:t>0</w:t>
            </w:r>
            <w:r w:rsidRPr="00F137FA">
              <w:rPr>
                <w:rFonts w:ascii="Times New Roman" w:eastAsia="Arial" w:hAnsi="Times New Roman" w:cs="Times New Roman"/>
                <w:b/>
                <w:color w:val="000000" w:themeColor="text1"/>
                <w:sz w:val="28"/>
                <w:szCs w:val="28"/>
                <w:lang w:val="vi-VN"/>
              </w:rPr>
              <w:t>:</w:t>
            </w:r>
            <w:r w:rsidRPr="00F137FA">
              <w:rPr>
                <w:rFonts w:ascii="Times New Roman" w:eastAsia="Arial" w:hAnsi="Times New Roman" w:cs="Times New Roman"/>
                <w:color w:val="000000" w:themeColor="text1"/>
                <w:sz w:val="28"/>
                <w:szCs w:val="28"/>
                <w:lang w:val="vi-VN"/>
              </w:rPr>
              <w:t xml:space="preserve"> </w:t>
            </w:r>
            <w:r w:rsidRPr="00F137FA">
              <w:rPr>
                <w:rFonts w:ascii="Times New Roman" w:eastAsia="Arial" w:hAnsi="Times New Roman" w:cs="Times New Roman"/>
                <w:color w:val="000000" w:themeColor="text1"/>
                <w:sz w:val="28"/>
                <w:szCs w:val="28"/>
              </w:rPr>
              <w:t>Số học sinh khối 6 của một trường khoảng gần 500 học sinh. Biết rằng nếu xếp hàng 5, hàng 8, hàng 12 đều thiếu 1 học sinh. Tính số học sinh khối 6</w:t>
            </w:r>
          </w:p>
          <w:p w:rsidR="00F137FA" w:rsidRPr="00F137FA" w:rsidRDefault="00F137FA" w:rsidP="00F137FA">
            <w:pPr>
              <w:tabs>
                <w:tab w:val="left" w:pos="993"/>
              </w:tabs>
              <w:contextualSpacing/>
              <w:jc w:val="center"/>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Giải</w:t>
            </w:r>
          </w:p>
          <w:p w:rsidR="00F137FA" w:rsidRPr="00F137FA" w:rsidRDefault="00F137FA" w:rsidP="00F137F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F137FA">
              <w:rPr>
                <w:rFonts w:ascii="Times New Roman" w:eastAsia="Calibri" w:hAnsi="Times New Roman" w:cs="Times New Roman"/>
                <w:color w:val="000000" w:themeColor="text1"/>
                <w:sz w:val="28"/>
                <w:szCs w:val="28"/>
              </w:rPr>
              <w:t xml:space="preserve">Gọi số học sinh khối 6 của trường đó là x </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eastAsia="Calibri" w:hAnsi="Times New Roman" w:cs="Times New Roman"/>
                <w:color w:val="000000" w:themeColor="text1"/>
                <w:sz w:val="28"/>
                <w:szCs w:val="28"/>
              </w:rPr>
              <w:t>( học sinh;</w:t>
            </w:r>
            <w:r w:rsidRPr="00F137FA">
              <w:rPr>
                <w:rFonts w:ascii="Times New Roman" w:eastAsia="Calibri" w:hAnsi="Times New Roman" w:cs="Times New Roman"/>
                <w:noProof/>
                <w:color w:val="000000" w:themeColor="text1"/>
                <w:position w:val="-6"/>
                <w:sz w:val="28"/>
                <w:szCs w:val="28"/>
              </w:rPr>
              <w:drawing>
                <wp:inline distT="0" distB="0" distL="0" distR="0">
                  <wp:extent cx="420370" cy="17843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420370" cy="178435"/>
                          </a:xfrm>
                          <a:prstGeom prst="rect">
                            <a:avLst/>
                          </a:prstGeom>
                          <a:noFill/>
                          <a:ln>
                            <a:noFill/>
                          </a:ln>
                        </pic:spPr>
                      </pic:pic>
                    </a:graphicData>
                  </a:graphic>
                </wp:inline>
              </w:drawing>
            </w:r>
            <w:r w:rsidRPr="00F137FA">
              <w:rPr>
                <w:rFonts w:ascii="Times New Roman" w:eastAsia="Calibri" w:hAnsi="Times New Roman" w:cs="Times New Roman"/>
                <w:color w:val="000000" w:themeColor="text1"/>
                <w:sz w:val="28"/>
                <w:szCs w:val="28"/>
              </w:rPr>
              <w:t xml:space="preserve"> </w:t>
            </w:r>
            <w:r w:rsidRPr="00F137FA">
              <w:rPr>
                <w:rFonts w:ascii="Times New Roman" w:hAnsi="Times New Roman" w:cs="Times New Roman"/>
                <w:sz w:val="28"/>
                <w:szCs w:val="28"/>
              </w:rPr>
              <w:t>)</w:t>
            </w:r>
          </w:p>
          <w:p w:rsidR="00F137FA" w:rsidRPr="00F137FA" w:rsidRDefault="00F137FA" w:rsidP="00F137FA">
            <w:pPr>
              <w:tabs>
                <w:tab w:val="left" w:pos="540"/>
                <w:tab w:val="left" w:pos="3060"/>
                <w:tab w:val="left" w:pos="5850"/>
                <w:tab w:val="left" w:pos="8640"/>
              </w:tabs>
              <w:spacing w:line="276" w:lineRule="auto"/>
              <w:rPr>
                <w:sz w:val="28"/>
                <w:szCs w:val="28"/>
              </w:rPr>
            </w:pPr>
            <w:r w:rsidRPr="00F137FA">
              <w:rPr>
                <w:rFonts w:ascii="Times New Roman" w:hAnsi="Times New Roman" w:cs="Times New Roman"/>
                <w:sz w:val="28"/>
                <w:szCs w:val="28"/>
              </w:rPr>
              <w:t xml:space="preserve">Vì </w:t>
            </w:r>
            <w:r w:rsidRPr="00F137FA">
              <w:rPr>
                <w:rFonts w:ascii="Times New Roman" w:hAnsi="Times New Roman"/>
                <w:color w:val="000000" w:themeColor="text1"/>
                <w:sz w:val="28"/>
                <w:szCs w:val="28"/>
              </w:rPr>
              <w:t>xếp hàng</w:t>
            </w:r>
            <w:r w:rsidRPr="00F137FA">
              <w:rPr>
                <w:rFonts w:ascii="Times New Roman" w:hAnsi="Times New Roman"/>
                <w:noProof/>
                <w:color w:val="000000" w:themeColor="text1"/>
                <w:position w:val="-4"/>
                <w:sz w:val="28"/>
                <w:szCs w:val="28"/>
              </w:rPr>
              <w:drawing>
                <wp:inline distT="0" distB="0" distL="0" distR="0">
                  <wp:extent cx="115570" cy="15748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1" cstate="screen">
                            <a:extLst>
                              <a:ext uri="{28A0092B-C50C-407E-A947-70E740481C1C}">
                                <a14:useLocalDpi xmlns:a14="http://schemas.microsoft.com/office/drawing/2010/main" val="0"/>
                              </a:ext>
                            </a:extLst>
                          </a:blip>
                          <a:srcRect/>
                          <a:stretch>
                            <a:fillRect/>
                          </a:stretch>
                        </pic:blipFill>
                        <pic:spPr bwMode="auto">
                          <a:xfrm>
                            <a:off x="0" y="0"/>
                            <a:ext cx="115570" cy="157480"/>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 hàng</w:t>
            </w:r>
            <w:r w:rsidRPr="00F137FA">
              <w:rPr>
                <w:rFonts w:ascii="Times New Roman" w:hAnsi="Times New Roman"/>
                <w:noProof/>
                <w:color w:val="000000" w:themeColor="text1"/>
                <w:position w:val="-4"/>
                <w:sz w:val="28"/>
                <w:szCs w:val="28"/>
              </w:rPr>
              <w:drawing>
                <wp:inline distT="0" distB="0" distL="0" distR="0">
                  <wp:extent cx="126365" cy="168275"/>
                  <wp:effectExtent l="0" t="0" r="6985" b="317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2"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 hàng </w:t>
            </w:r>
            <w:r w:rsidRPr="00F137FA">
              <w:rPr>
                <w:rFonts w:ascii="Times New Roman" w:hAnsi="Times New Roman"/>
                <w:noProof/>
                <w:color w:val="000000" w:themeColor="text1"/>
                <w:position w:val="-4"/>
                <w:sz w:val="28"/>
                <w:szCs w:val="28"/>
              </w:rPr>
              <w:drawing>
                <wp:inline distT="0" distB="0" distL="0" distR="0">
                  <wp:extent cx="189230" cy="168275"/>
                  <wp:effectExtent l="0" t="0" r="1270"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3"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đều thiếu </w:t>
            </w:r>
            <w:r w:rsidRPr="00F137FA">
              <w:rPr>
                <w:rFonts w:ascii="Times New Roman" w:hAnsi="Times New Roman"/>
                <w:noProof/>
                <w:color w:val="000000" w:themeColor="text1"/>
                <w:position w:val="-4"/>
                <w:sz w:val="28"/>
                <w:szCs w:val="28"/>
              </w:rPr>
              <w:drawing>
                <wp:inline distT="0" distB="0" distL="0" distR="0">
                  <wp:extent cx="94615" cy="168275"/>
                  <wp:effectExtent l="0" t="0" r="635"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94615" cy="168275"/>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học sinh nên </w:t>
            </w:r>
            <w:r w:rsidRPr="00F137FA">
              <w:rPr>
                <w:rFonts w:ascii="Times New Roman" w:hAnsi="Times New Roman"/>
                <w:noProof/>
                <w:position w:val="-10"/>
                <w:sz w:val="28"/>
                <w:szCs w:val="28"/>
              </w:rPr>
              <w:drawing>
                <wp:inline distT="0" distB="0" distL="0" distR="0">
                  <wp:extent cx="630555" cy="21018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630555" cy="210185"/>
                          </a:xfrm>
                          <a:prstGeom prst="rect">
                            <a:avLst/>
                          </a:prstGeom>
                          <a:noFill/>
                          <a:ln>
                            <a:noFill/>
                          </a:ln>
                        </pic:spPr>
                      </pic:pic>
                    </a:graphicData>
                  </a:graphic>
                </wp:inline>
              </w:drawing>
            </w:r>
            <w:r w:rsidRPr="00F137FA">
              <w:rPr>
                <w:rFonts w:ascii="Times New Roman" w:hAnsi="Times New Roman"/>
                <w:noProof/>
                <w:position w:val="-10"/>
                <w:sz w:val="28"/>
                <w:szCs w:val="28"/>
              </w:rPr>
              <w:drawing>
                <wp:inline distT="0" distB="0" distL="0" distR="0">
                  <wp:extent cx="651510" cy="21018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651510" cy="210185"/>
                          </a:xfrm>
                          <a:prstGeom prst="rect">
                            <a:avLst/>
                          </a:prstGeom>
                          <a:noFill/>
                          <a:ln>
                            <a:noFill/>
                          </a:ln>
                        </pic:spPr>
                      </pic:pic>
                    </a:graphicData>
                  </a:graphic>
                </wp:inline>
              </w:drawing>
            </w:r>
            <w:r w:rsidRPr="00F137FA">
              <w:rPr>
                <w:rFonts w:ascii="Times New Roman" w:hAnsi="Times New Roman"/>
                <w:noProof/>
                <w:position w:val="-10"/>
                <w:sz w:val="28"/>
                <w:szCs w:val="28"/>
              </w:rPr>
              <w:drawing>
                <wp:inline distT="0" distB="0" distL="0" distR="0">
                  <wp:extent cx="672465" cy="2101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672465" cy="210185"/>
                          </a:xfrm>
                          <a:prstGeom prst="rect">
                            <a:avLst/>
                          </a:prstGeom>
                          <a:noFill/>
                          <a:ln>
                            <a:noFill/>
                          </a:ln>
                        </pic:spPr>
                      </pic:pic>
                    </a:graphicData>
                  </a:graphic>
                </wp:inline>
              </w:drawing>
            </w:r>
            <w:r w:rsidRPr="00F137FA">
              <w:rPr>
                <w:rFonts w:ascii="Times New Roman" w:hAnsi="Times New Roman"/>
                <w:sz w:val="28"/>
                <w:szCs w:val="28"/>
              </w:rPr>
              <w:t xml:space="preserve"> </w:t>
            </w:r>
          </w:p>
          <w:p w:rsidR="00F137FA" w:rsidRPr="00F137FA" w:rsidRDefault="00F137FA" w:rsidP="00F137FA">
            <w:pPr>
              <w:tabs>
                <w:tab w:val="left" w:pos="540"/>
                <w:tab w:val="left" w:pos="3060"/>
                <w:tab w:val="left" w:pos="5850"/>
                <w:tab w:val="left" w:pos="8640"/>
              </w:tabs>
              <w:spacing w:line="276" w:lineRule="auto"/>
              <w:rPr>
                <w:rFonts w:ascii="Times New Roman" w:hAnsi="Times New Roman" w:cs="Times New Roman"/>
                <w:sz w:val="28"/>
                <w:szCs w:val="28"/>
              </w:rPr>
            </w:pPr>
            <w:r w:rsidRPr="00F137FA">
              <w:rPr>
                <w:rFonts w:ascii="Times New Roman" w:hAnsi="Times New Roman" w:cs="Times New Roman"/>
                <w:sz w:val="28"/>
                <w:szCs w:val="28"/>
              </w:rPr>
              <w:lastRenderedPageBreak/>
              <w:t xml:space="preserve">Do đó </w:t>
            </w:r>
            <w:r w:rsidRPr="00F137FA">
              <w:rPr>
                <w:rFonts w:ascii="Times New Roman" w:hAnsi="Times New Roman" w:cs="Times New Roman"/>
                <w:noProof/>
                <w:position w:val="-16"/>
                <w:sz w:val="28"/>
                <w:szCs w:val="28"/>
              </w:rPr>
              <w:drawing>
                <wp:inline distT="0" distB="0" distL="0" distR="0">
                  <wp:extent cx="473075" cy="283845"/>
                  <wp:effectExtent l="0" t="0" r="3175" b="190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8" cstate="screen">
                            <a:extLst>
                              <a:ext uri="{28A0092B-C50C-407E-A947-70E740481C1C}">
                                <a14:useLocalDpi xmlns:a14="http://schemas.microsoft.com/office/drawing/2010/main" val="0"/>
                              </a:ext>
                            </a:extLst>
                          </a:blip>
                          <a:srcRect/>
                          <a:stretch>
                            <a:fillRect/>
                          </a:stretch>
                        </pic:blipFill>
                        <pic:spPr bwMode="auto">
                          <a:xfrm>
                            <a:off x="0" y="0"/>
                            <a:ext cx="473075" cy="283845"/>
                          </a:xfrm>
                          <a:prstGeom prst="rect">
                            <a:avLst/>
                          </a:prstGeom>
                          <a:noFill/>
                          <a:ln>
                            <a:noFill/>
                          </a:ln>
                        </pic:spPr>
                      </pic:pic>
                    </a:graphicData>
                  </a:graphic>
                </wp:inline>
              </w:drawing>
            </w:r>
            <w:r w:rsidRPr="00F137FA">
              <w:rPr>
                <w:rFonts w:ascii="Times New Roman" w:hAnsi="Times New Roman" w:cs="Times New Roman"/>
                <w:sz w:val="28"/>
                <w:szCs w:val="28"/>
              </w:rPr>
              <w:t xml:space="preserve"> là bội chung của </w:t>
            </w:r>
            <w:r w:rsidRPr="00F137FA">
              <w:rPr>
                <w:rFonts w:ascii="Times New Roman" w:hAnsi="Times New Roman" w:cs="Times New Roman"/>
                <w:noProof/>
                <w:position w:val="-10"/>
                <w:sz w:val="28"/>
                <w:szCs w:val="28"/>
              </w:rPr>
              <w:drawing>
                <wp:inline distT="0" distB="0" distL="0" distR="0">
                  <wp:extent cx="441325" cy="2101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441325" cy="21018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540"/>
                <w:tab w:val="left" w:pos="3060"/>
                <w:tab w:val="left" w:pos="5850"/>
                <w:tab w:val="left" w:pos="8640"/>
              </w:tabs>
              <w:spacing w:line="276" w:lineRule="auto"/>
              <w:rPr>
                <w:rFonts w:ascii="Times New Roman" w:hAnsi="Times New Roman" w:cs="Times New Roman"/>
                <w:sz w:val="28"/>
                <w:szCs w:val="28"/>
              </w:rPr>
            </w:pPr>
            <w:r w:rsidRPr="00F137FA">
              <w:rPr>
                <w:rFonts w:ascii="Times New Roman" w:hAnsi="Times New Roman" w:cs="Times New Roman"/>
                <w:noProof/>
                <w:position w:val="-16"/>
                <w:sz w:val="28"/>
                <w:szCs w:val="28"/>
              </w:rPr>
              <w:drawing>
                <wp:inline distT="0" distB="0" distL="0" distR="0">
                  <wp:extent cx="1450340" cy="283845"/>
                  <wp:effectExtent l="0" t="0" r="0" b="190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1450340" cy="28384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540"/>
                <w:tab w:val="left" w:pos="3060"/>
                <w:tab w:val="left" w:pos="5850"/>
                <w:tab w:val="left" w:pos="8640"/>
              </w:tabs>
              <w:spacing w:line="276" w:lineRule="auto"/>
            </w:pPr>
            <w:r w:rsidRPr="00F137FA">
              <w:rPr>
                <w:rFonts w:ascii="Times New Roman" w:hAnsi="Times New Roman"/>
                <w:noProof/>
                <w:position w:val="-16"/>
                <w:sz w:val="28"/>
                <w:szCs w:val="28"/>
              </w:rPr>
              <w:drawing>
                <wp:inline distT="0" distB="0" distL="0" distR="0">
                  <wp:extent cx="2869565" cy="283845"/>
                  <wp:effectExtent l="0" t="0" r="6985"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2869565" cy="283845"/>
                          </a:xfrm>
                          <a:prstGeom prst="rect">
                            <a:avLst/>
                          </a:prstGeom>
                          <a:noFill/>
                          <a:ln>
                            <a:noFill/>
                          </a:ln>
                        </pic:spPr>
                      </pic:pic>
                    </a:graphicData>
                  </a:graphic>
                </wp:inline>
              </w:drawing>
            </w:r>
          </w:p>
          <w:p w:rsidR="00F137FA" w:rsidRPr="00F137FA" w:rsidRDefault="00F137FA" w:rsidP="00F137FA">
            <w:pPr>
              <w:tabs>
                <w:tab w:val="left" w:pos="540"/>
                <w:tab w:val="left" w:pos="3060"/>
                <w:tab w:val="left" w:pos="5850"/>
                <w:tab w:val="left" w:pos="8640"/>
              </w:tabs>
              <w:spacing w:line="276" w:lineRule="auto"/>
            </w:pPr>
            <w:r w:rsidRPr="00F137FA">
              <w:rPr>
                <w:rFonts w:ascii="Times New Roman" w:hAnsi="Times New Roman" w:cs="Times New Roman"/>
                <w:sz w:val="28"/>
                <w:szCs w:val="28"/>
              </w:rPr>
              <w:t xml:space="preserve">Do đó </w:t>
            </w:r>
            <w:r w:rsidRPr="00F137FA">
              <w:rPr>
                <w:rFonts w:ascii="Times New Roman" w:hAnsi="Times New Roman"/>
                <w:noProof/>
                <w:position w:val="-16"/>
                <w:sz w:val="28"/>
                <w:szCs w:val="28"/>
              </w:rPr>
              <w:drawing>
                <wp:inline distT="0" distB="0" distL="0" distR="0">
                  <wp:extent cx="2291080" cy="283845"/>
                  <wp:effectExtent l="0" t="0" r="0" b="190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2291080" cy="283845"/>
                          </a:xfrm>
                          <a:prstGeom prst="rect">
                            <a:avLst/>
                          </a:prstGeom>
                          <a:noFill/>
                          <a:ln>
                            <a:noFill/>
                          </a:ln>
                        </pic:spPr>
                      </pic:pic>
                    </a:graphicData>
                  </a:graphic>
                </wp:inline>
              </w:drawing>
            </w:r>
          </w:p>
          <w:p w:rsidR="00F137FA" w:rsidRPr="00F137FA" w:rsidRDefault="00F137FA" w:rsidP="00F137FA">
            <w:pPr>
              <w:tabs>
                <w:tab w:val="left" w:pos="540"/>
                <w:tab w:val="left" w:pos="3060"/>
                <w:tab w:val="left" w:pos="5850"/>
                <w:tab w:val="left" w:pos="8640"/>
              </w:tabs>
              <w:spacing w:line="276" w:lineRule="auto"/>
              <w:rPr>
                <w:rFonts w:ascii="Times New Roman" w:hAnsi="Times New Roman" w:cs="Times New Roman"/>
                <w:sz w:val="28"/>
                <w:szCs w:val="28"/>
              </w:rPr>
            </w:pPr>
            <w:r w:rsidRPr="00F137FA">
              <w:rPr>
                <w:rFonts w:ascii="Times New Roman" w:hAnsi="Times New Roman" w:cs="Times New Roman"/>
                <w:sz w:val="28"/>
                <w:szCs w:val="28"/>
              </w:rPr>
              <w:t xml:space="preserve">Vì số học sinh khoảng gần 500 nên ta chọn </w:t>
            </w:r>
            <w:r w:rsidRPr="00F137FA">
              <w:rPr>
                <w:rFonts w:ascii="Times New Roman" w:hAnsi="Times New Roman" w:cs="Times New Roman"/>
                <w:noProof/>
                <w:position w:val="-10"/>
                <w:sz w:val="28"/>
                <w:szCs w:val="28"/>
              </w:rPr>
              <w:drawing>
                <wp:inline distT="0" distB="0" distL="0" distR="0">
                  <wp:extent cx="830580" cy="210185"/>
                  <wp:effectExtent l="0" t="0" r="762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3" cstate="screen">
                            <a:extLst>
                              <a:ext uri="{28A0092B-C50C-407E-A947-70E740481C1C}">
                                <a14:useLocalDpi xmlns:a14="http://schemas.microsoft.com/office/drawing/2010/main" val="0"/>
                              </a:ext>
                            </a:extLst>
                          </a:blip>
                          <a:srcRect/>
                          <a:stretch>
                            <a:fillRect/>
                          </a:stretch>
                        </pic:blipFill>
                        <pic:spPr bwMode="auto">
                          <a:xfrm>
                            <a:off x="0" y="0"/>
                            <a:ext cx="83058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suy ra </w:t>
            </w:r>
            <w:r w:rsidRPr="00F137FA">
              <w:rPr>
                <w:rFonts w:ascii="Times New Roman" w:hAnsi="Times New Roman" w:cs="Times New Roman"/>
                <w:noProof/>
                <w:position w:val="-6"/>
                <w:sz w:val="28"/>
                <w:szCs w:val="28"/>
              </w:rPr>
              <w:drawing>
                <wp:inline distT="0" distB="0" distL="0" distR="0">
                  <wp:extent cx="567690" cy="178435"/>
                  <wp:effectExtent l="0" t="0" r="381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4" cstate="screen">
                            <a:extLst>
                              <a:ext uri="{28A0092B-C50C-407E-A947-70E740481C1C}">
                                <a14:useLocalDpi xmlns:a14="http://schemas.microsoft.com/office/drawing/2010/main" val="0"/>
                              </a:ext>
                            </a:extLst>
                          </a:blip>
                          <a:srcRect/>
                          <a:stretch>
                            <a:fillRect/>
                          </a:stretch>
                        </pic:blipFill>
                        <pic:spPr bwMode="auto">
                          <a:xfrm>
                            <a:off x="0" y="0"/>
                            <a:ext cx="56769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F137FA">
              <w:rPr>
                <w:rFonts w:ascii="Times New Roman" w:hAnsi="Times New Roman" w:cs="Times New Roman"/>
                <w:sz w:val="28"/>
                <w:szCs w:val="28"/>
              </w:rPr>
              <w:t xml:space="preserve">Vậy số học sinh khối 6 của trường là </w:t>
            </w:r>
            <w:r w:rsidRPr="00F137FA">
              <w:rPr>
                <w:rFonts w:ascii="Times New Roman" w:hAnsi="Times New Roman" w:cs="Times New Roman"/>
                <w:noProof/>
                <w:position w:val="-6"/>
                <w:sz w:val="28"/>
                <w:szCs w:val="28"/>
              </w:rPr>
              <w:drawing>
                <wp:inline distT="0" distB="0" distL="0" distR="0">
                  <wp:extent cx="283845" cy="178435"/>
                  <wp:effectExtent l="0" t="0" r="190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5" cstate="screen">
                            <a:extLst>
                              <a:ext uri="{28A0092B-C50C-407E-A947-70E740481C1C}">
                                <a14:useLocalDpi xmlns:a14="http://schemas.microsoft.com/office/drawing/2010/main" val="0"/>
                              </a:ext>
                            </a:extLst>
                          </a:blip>
                          <a:srcRect/>
                          <a:stretch>
                            <a:fillRect/>
                          </a:stretch>
                        </pic:blipFill>
                        <pic:spPr bwMode="auto">
                          <a:xfrm>
                            <a:off x="0" y="0"/>
                            <a:ext cx="28384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học sinh.</w:t>
            </w:r>
          </w:p>
        </w:tc>
      </w:tr>
      <w:tr w:rsidR="00F137FA" w:rsidRPr="00F137FA" w:rsidTr="006F5FBF">
        <w:tc>
          <w:tcPr>
            <w:tcW w:w="3964" w:type="dxa"/>
          </w:tcPr>
          <w:p w:rsidR="00F137FA" w:rsidRPr="00F137FA" w:rsidRDefault="00F137FA" w:rsidP="00F137FA">
            <w:pPr>
              <w:contextualSpacing/>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lastRenderedPageBreak/>
              <w:t xml:space="preserve">- </w:t>
            </w:r>
            <w:r w:rsidRPr="00F137FA">
              <w:rPr>
                <w:rFonts w:ascii="Times New Roman" w:hAnsi="Times New Roman" w:cs="Times New Roman"/>
                <w:color w:val="000000" w:themeColor="text1"/>
                <w:sz w:val="28"/>
                <w:szCs w:val="28"/>
                <w:lang w:val="vi-VN"/>
              </w:rPr>
              <w:t>GV cho HS đọc đề bài</w:t>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b/>
                <w:color w:val="000000" w:themeColor="text1"/>
                <w:sz w:val="28"/>
                <w:szCs w:val="28"/>
              </w:rPr>
              <w:t>2</w:t>
            </w: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Yêu cầu: Tìm mối liên hệ của số người trong đội văn nghệ với k</w:t>
            </w:r>
            <w:r w:rsidRPr="00F137FA">
              <w:rPr>
                <w:rFonts w:ascii="Times New Roman" w:hAnsi="Times New Roman"/>
                <w:color w:val="000000" w:themeColor="text1"/>
                <w:sz w:val="28"/>
                <w:szCs w:val="28"/>
              </w:rPr>
              <w:t>hi chia thành 3 nhóm hoặc 5 nhóm đều thừa ra 2 người.</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-HS hoạt động cá nhân giải toán</w:t>
            </w: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tabs>
                <w:tab w:val="left" w:pos="2422"/>
              </w:tabs>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- 1 HS lên bảng giải bài tập</w:t>
            </w: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- 1 HS lên bảng trình bày bảng</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HS dưới lớp quan sát, nhận xét bài làm</w:t>
            </w: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 GV cho HS nhận xét bài làm của bạn. </w:t>
            </w:r>
          </w:p>
          <w:p w:rsidR="00F137FA" w:rsidRPr="00F137FA" w:rsidRDefault="00F137FA" w:rsidP="00F137FA">
            <w:pPr>
              <w:contextualSpacing/>
              <w:rPr>
                <w:rFonts w:ascii="Times New Roman" w:hAnsi="Times New Roman" w:cs="Times New Roman"/>
                <w:b/>
                <w:color w:val="000000" w:themeColor="text1"/>
                <w:sz w:val="28"/>
                <w:szCs w:val="28"/>
                <w:lang w:val="vi-VN"/>
              </w:rPr>
            </w:pPr>
            <w:r w:rsidRPr="00F137FA">
              <w:rPr>
                <w:rFonts w:ascii="Times New Roman" w:hAnsi="Times New Roman" w:cs="Times New Roman"/>
                <w:color w:val="000000" w:themeColor="text1"/>
                <w:sz w:val="28"/>
                <w:szCs w:val="28"/>
              </w:rPr>
              <w:t>- GV nhận xét kết quả và chốt kiến thức</w:t>
            </w:r>
          </w:p>
        </w:tc>
        <w:tc>
          <w:tcPr>
            <w:tcW w:w="5098" w:type="dxa"/>
          </w:tcPr>
          <w:p w:rsidR="00F137FA" w:rsidRPr="00F137FA" w:rsidRDefault="00F137FA" w:rsidP="00F137FA">
            <w:pPr>
              <w:tabs>
                <w:tab w:val="left" w:pos="0"/>
              </w:tabs>
              <w:contextualSpacing/>
              <w:rPr>
                <w:rFonts w:ascii="Times New Roman" w:eastAsia="Arial" w:hAnsi="Times New Roman" w:cs="Times New Roman"/>
                <w:b/>
                <w:bCs/>
                <w:color w:val="000000" w:themeColor="text1"/>
                <w:sz w:val="28"/>
                <w:szCs w:val="28"/>
              </w:rPr>
            </w:pPr>
            <w:r w:rsidRPr="00F137FA">
              <w:rPr>
                <w:rFonts w:ascii="Times New Roman" w:eastAsia="Arial" w:hAnsi="Times New Roman" w:cs="Times New Roman"/>
                <w:b/>
                <w:color w:val="000000" w:themeColor="text1"/>
                <w:sz w:val="28"/>
                <w:szCs w:val="28"/>
              </w:rPr>
              <w:t xml:space="preserve">Bài 11: </w:t>
            </w:r>
            <w:r w:rsidRPr="00F137FA">
              <w:rPr>
                <w:rFonts w:ascii="Times New Roman" w:eastAsia="Arial" w:hAnsi="Times New Roman" w:cs="Times New Roman"/>
                <w:color w:val="000000" w:themeColor="text1"/>
                <w:sz w:val="28"/>
                <w:szCs w:val="28"/>
              </w:rPr>
              <w:t xml:space="preserve">Một đội văn nghệ có từ </w:t>
            </w:r>
            <w:r w:rsidRPr="00F137FA">
              <w:rPr>
                <w:rFonts w:ascii="Times New Roman" w:eastAsia="Arial" w:hAnsi="Times New Roman" w:cs="Times New Roman"/>
                <w:bCs/>
                <w:noProof/>
                <w:color w:val="000000" w:themeColor="text1"/>
                <w:position w:val="-4"/>
                <w:sz w:val="28"/>
                <w:szCs w:val="28"/>
              </w:rPr>
              <w:drawing>
                <wp:inline distT="0" distB="0" distL="0" distR="0">
                  <wp:extent cx="210185" cy="168275"/>
                  <wp:effectExtent l="0" t="0" r="0" b="317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6"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F137FA">
              <w:rPr>
                <w:rFonts w:ascii="Times New Roman" w:eastAsia="Arial" w:hAnsi="Times New Roman" w:cs="Times New Roman"/>
                <w:color w:val="000000" w:themeColor="text1"/>
                <w:sz w:val="28"/>
                <w:szCs w:val="28"/>
              </w:rPr>
              <w:t xml:space="preserve">  đến </w:t>
            </w:r>
            <w:r w:rsidRPr="00F137FA">
              <w:rPr>
                <w:rFonts w:ascii="Times New Roman" w:eastAsia="Arial" w:hAnsi="Times New Roman" w:cs="Times New Roman"/>
                <w:bCs/>
                <w:noProof/>
                <w:color w:val="000000" w:themeColor="text1"/>
                <w:position w:val="-4"/>
                <w:sz w:val="28"/>
                <w:szCs w:val="28"/>
              </w:rPr>
              <w:drawing>
                <wp:inline distT="0" distB="0" distL="0" distR="0">
                  <wp:extent cx="189230" cy="168275"/>
                  <wp:effectExtent l="0" t="0" r="1270" b="317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7"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eastAsia="Arial" w:hAnsi="Times New Roman" w:cs="Times New Roman"/>
                <w:color w:val="000000" w:themeColor="text1"/>
                <w:sz w:val="28"/>
                <w:szCs w:val="28"/>
              </w:rPr>
              <w:t xml:space="preserve">  người. Khi chia thành 3 nhóm hoặc 5 nhóm đều thừa ra 2 người. Tính số người của đội văn nghệ.</w:t>
            </w:r>
          </w:p>
          <w:p w:rsidR="00F137FA" w:rsidRPr="00F137FA" w:rsidRDefault="00F137FA" w:rsidP="00F137FA">
            <w:pPr>
              <w:tabs>
                <w:tab w:val="left" w:pos="993"/>
              </w:tabs>
              <w:spacing w:before="120"/>
              <w:contextualSpacing/>
              <w:jc w:val="center"/>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Giải</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eastAsia="Calibri" w:hAnsi="Times New Roman" w:cs="Times New Roman"/>
                <w:color w:val="000000" w:themeColor="text1"/>
                <w:sz w:val="28"/>
                <w:szCs w:val="28"/>
              </w:rPr>
              <w:t xml:space="preserve">Gọi số người của đội văn nghệ là x (người; </w:t>
            </w:r>
            <w:r w:rsidRPr="00F137FA">
              <w:rPr>
                <w:rFonts w:ascii="Times New Roman" w:eastAsia="Calibri" w:hAnsi="Times New Roman" w:cs="Times New Roman"/>
                <w:noProof/>
                <w:color w:val="000000" w:themeColor="text1"/>
                <w:position w:val="-6"/>
                <w:sz w:val="28"/>
                <w:szCs w:val="28"/>
              </w:rPr>
              <w:drawing>
                <wp:inline distT="0" distB="0" distL="0" distR="0">
                  <wp:extent cx="420370" cy="178435"/>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420370" cy="178435"/>
                          </a:xfrm>
                          <a:prstGeom prst="rect">
                            <a:avLst/>
                          </a:prstGeom>
                          <a:noFill/>
                          <a:ln>
                            <a:noFill/>
                          </a:ln>
                        </pic:spPr>
                      </pic:pic>
                    </a:graphicData>
                  </a:graphic>
                </wp:inline>
              </w:drawing>
            </w:r>
            <w:r w:rsidRPr="00F137FA">
              <w:rPr>
                <w:rFonts w:ascii="Times New Roman" w:hAnsi="Times New Roman" w:cs="Times New Roman"/>
                <w:sz w:val="28"/>
                <w:szCs w:val="28"/>
              </w:rPr>
              <w:t>)</w:t>
            </w:r>
          </w:p>
          <w:p w:rsidR="00F137FA" w:rsidRPr="00F137FA" w:rsidRDefault="00F137FA" w:rsidP="00F137FA">
            <w:pPr>
              <w:tabs>
                <w:tab w:val="left" w:pos="540"/>
                <w:tab w:val="left" w:pos="3060"/>
                <w:tab w:val="left" w:pos="5850"/>
                <w:tab w:val="left" w:pos="8640"/>
              </w:tabs>
              <w:rPr>
                <w:sz w:val="28"/>
                <w:szCs w:val="28"/>
              </w:rPr>
            </w:pPr>
            <w:r w:rsidRPr="00F137FA">
              <w:rPr>
                <w:rFonts w:ascii="Times New Roman" w:hAnsi="Times New Roman" w:cs="Times New Roman"/>
                <w:sz w:val="28"/>
                <w:szCs w:val="28"/>
              </w:rPr>
              <w:t xml:space="preserve">Vì </w:t>
            </w:r>
            <w:r w:rsidRPr="00F137FA">
              <w:rPr>
                <w:rFonts w:ascii="Times New Roman" w:hAnsi="Times New Roman"/>
                <w:color w:val="000000" w:themeColor="text1"/>
                <w:sz w:val="28"/>
                <w:szCs w:val="28"/>
              </w:rPr>
              <w:t xml:space="preserve">khi chia thành 3 nhóm hoặc 5 nhóm đều thừa 2 người nên </w:t>
            </w:r>
            <w:r w:rsidRPr="00F137FA">
              <w:rPr>
                <w:rFonts w:ascii="Times New Roman" w:hAnsi="Times New Roman"/>
                <w:noProof/>
                <w:position w:val="-10"/>
                <w:sz w:val="28"/>
                <w:szCs w:val="28"/>
              </w:rPr>
              <w:drawing>
                <wp:inline distT="0" distB="0" distL="0" distR="0">
                  <wp:extent cx="651510" cy="21018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651510" cy="210185"/>
                          </a:xfrm>
                          <a:prstGeom prst="rect">
                            <a:avLst/>
                          </a:prstGeom>
                          <a:noFill/>
                          <a:ln>
                            <a:noFill/>
                          </a:ln>
                        </pic:spPr>
                      </pic:pic>
                    </a:graphicData>
                  </a:graphic>
                </wp:inline>
              </w:drawing>
            </w:r>
            <w:r w:rsidRPr="00F137FA">
              <w:rPr>
                <w:rFonts w:ascii="Times New Roman" w:hAnsi="Times New Roman"/>
                <w:noProof/>
                <w:position w:val="-10"/>
                <w:sz w:val="28"/>
                <w:szCs w:val="28"/>
              </w:rPr>
              <w:drawing>
                <wp:inline distT="0" distB="0" distL="0" distR="0">
                  <wp:extent cx="609600" cy="2101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9" cstate="screen">
                            <a:extLst>
                              <a:ext uri="{28A0092B-C50C-407E-A947-70E740481C1C}">
                                <a14:useLocalDpi xmlns:a14="http://schemas.microsoft.com/office/drawing/2010/main" val="0"/>
                              </a:ext>
                            </a:extLst>
                          </a:blip>
                          <a:srcRect/>
                          <a:stretch>
                            <a:fillRect/>
                          </a:stretch>
                        </pic:blipFill>
                        <pic:spPr bwMode="auto">
                          <a:xfrm>
                            <a:off x="0" y="0"/>
                            <a:ext cx="609600" cy="210185"/>
                          </a:xfrm>
                          <a:prstGeom prst="rect">
                            <a:avLst/>
                          </a:prstGeom>
                          <a:noFill/>
                          <a:ln>
                            <a:noFill/>
                          </a:ln>
                        </pic:spPr>
                      </pic:pic>
                    </a:graphicData>
                  </a:graphic>
                </wp:inline>
              </w:drawing>
            </w:r>
            <w:r w:rsidRPr="00F137FA">
              <w:rPr>
                <w:rFonts w:ascii="Times New Roman" w:hAnsi="Times New Roman"/>
                <w:sz w:val="28"/>
                <w:szCs w:val="28"/>
              </w:rPr>
              <w:t xml:space="preserve"> </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hAnsi="Times New Roman" w:cs="Times New Roman"/>
                <w:sz w:val="28"/>
                <w:szCs w:val="28"/>
              </w:rPr>
              <w:t>Do đó</w:t>
            </w:r>
            <w:r w:rsidRPr="00F137FA">
              <w:rPr>
                <w:rFonts w:ascii="Times New Roman" w:hAnsi="Times New Roman" w:cs="Times New Roman"/>
                <w:noProof/>
                <w:position w:val="-10"/>
                <w:sz w:val="28"/>
                <w:szCs w:val="28"/>
              </w:rPr>
              <w:drawing>
                <wp:inline distT="0" distB="0" distL="0" distR="0">
                  <wp:extent cx="420370" cy="2101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420370" cy="210185"/>
                          </a:xfrm>
                          <a:prstGeom prst="rect">
                            <a:avLst/>
                          </a:prstGeom>
                          <a:noFill/>
                          <a:ln>
                            <a:noFill/>
                          </a:ln>
                        </pic:spPr>
                      </pic:pic>
                    </a:graphicData>
                  </a:graphic>
                </wp:inline>
              </w:drawing>
            </w:r>
            <w:r w:rsidRPr="00F137FA">
              <w:rPr>
                <w:rFonts w:ascii="Times New Roman" w:hAnsi="Times New Roman" w:cs="Times New Roman"/>
                <w:sz w:val="28"/>
                <w:szCs w:val="28"/>
              </w:rPr>
              <w:t xml:space="preserve"> ) là bội chung của 3; 5</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hAnsi="Times New Roman" w:cs="Times New Roman"/>
                <w:noProof/>
                <w:position w:val="-16"/>
                <w:sz w:val="28"/>
                <w:szCs w:val="28"/>
              </w:rPr>
              <w:drawing>
                <wp:inline distT="0" distB="0" distL="0" distR="0">
                  <wp:extent cx="1177290" cy="283845"/>
                  <wp:effectExtent l="0" t="0" r="381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1" cstate="screen">
                            <a:extLst>
                              <a:ext uri="{28A0092B-C50C-407E-A947-70E740481C1C}">
                                <a14:useLocalDpi xmlns:a14="http://schemas.microsoft.com/office/drawing/2010/main" val="0"/>
                              </a:ext>
                            </a:extLst>
                          </a:blip>
                          <a:srcRect/>
                          <a:stretch>
                            <a:fillRect/>
                          </a:stretch>
                        </pic:blipFill>
                        <pic:spPr bwMode="auto">
                          <a:xfrm>
                            <a:off x="0" y="0"/>
                            <a:ext cx="1177290" cy="28384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540"/>
                <w:tab w:val="left" w:pos="3060"/>
                <w:tab w:val="left" w:pos="5850"/>
                <w:tab w:val="left" w:pos="8640"/>
              </w:tabs>
            </w:pPr>
            <w:r w:rsidRPr="00F137FA">
              <w:rPr>
                <w:rFonts w:ascii="Times New Roman" w:hAnsi="Times New Roman"/>
                <w:noProof/>
                <w:position w:val="-16"/>
                <w:sz w:val="28"/>
                <w:szCs w:val="28"/>
              </w:rPr>
              <w:drawing>
                <wp:inline distT="0" distB="0" distL="0" distR="0">
                  <wp:extent cx="2038985" cy="2838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2038985" cy="283845"/>
                          </a:xfrm>
                          <a:prstGeom prst="rect">
                            <a:avLst/>
                          </a:prstGeom>
                          <a:noFill/>
                          <a:ln>
                            <a:noFill/>
                          </a:ln>
                        </pic:spPr>
                      </pic:pic>
                    </a:graphicData>
                  </a:graphic>
                </wp:inline>
              </w:drawing>
            </w:r>
          </w:p>
          <w:p w:rsidR="00F137FA" w:rsidRPr="00F137FA" w:rsidRDefault="00F137FA" w:rsidP="00F137FA">
            <w:pPr>
              <w:tabs>
                <w:tab w:val="left" w:pos="540"/>
                <w:tab w:val="left" w:pos="3060"/>
                <w:tab w:val="left" w:pos="5850"/>
                <w:tab w:val="left" w:pos="8640"/>
              </w:tabs>
            </w:pPr>
            <w:r w:rsidRPr="00F137FA">
              <w:rPr>
                <w:rFonts w:ascii="Times New Roman" w:hAnsi="Times New Roman" w:cs="Times New Roman"/>
                <w:sz w:val="28"/>
                <w:szCs w:val="28"/>
              </w:rPr>
              <w:t xml:space="preserve">Do đó </w:t>
            </w:r>
            <w:r w:rsidRPr="00F137FA">
              <w:rPr>
                <w:rFonts w:ascii="Times New Roman" w:hAnsi="Times New Roman"/>
                <w:noProof/>
                <w:position w:val="-16"/>
                <w:sz w:val="28"/>
                <w:szCs w:val="28"/>
              </w:rPr>
              <w:drawing>
                <wp:inline distT="0" distB="0" distL="0" distR="0">
                  <wp:extent cx="1702435" cy="2838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3" cstate="screen">
                            <a:extLst>
                              <a:ext uri="{28A0092B-C50C-407E-A947-70E740481C1C}">
                                <a14:useLocalDpi xmlns:a14="http://schemas.microsoft.com/office/drawing/2010/main" val="0"/>
                              </a:ext>
                            </a:extLst>
                          </a:blip>
                          <a:srcRect/>
                          <a:stretch>
                            <a:fillRect/>
                          </a:stretch>
                        </pic:blipFill>
                        <pic:spPr bwMode="auto">
                          <a:xfrm>
                            <a:off x="0" y="0"/>
                            <a:ext cx="1702435" cy="283845"/>
                          </a:xfrm>
                          <a:prstGeom prst="rect">
                            <a:avLst/>
                          </a:prstGeom>
                          <a:noFill/>
                          <a:ln>
                            <a:noFill/>
                          </a:ln>
                        </pic:spPr>
                      </pic:pic>
                    </a:graphicData>
                  </a:graphic>
                </wp:inline>
              </w:drawing>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hAnsi="Times New Roman" w:cs="Times New Roman"/>
                <w:sz w:val="28"/>
                <w:szCs w:val="28"/>
              </w:rPr>
              <w:t xml:space="preserve">Vì </w:t>
            </w:r>
            <w:r w:rsidRPr="00F137FA">
              <w:rPr>
                <w:rFonts w:ascii="Times New Roman" w:hAnsi="Times New Roman"/>
                <w:color w:val="000000" w:themeColor="text1"/>
                <w:sz w:val="28"/>
                <w:szCs w:val="28"/>
              </w:rPr>
              <w:t xml:space="preserve">đội văn nghệ có từ 40 đến 60 người. </w:t>
            </w:r>
            <w:r w:rsidRPr="00F137FA">
              <w:rPr>
                <w:rFonts w:ascii="Times New Roman" w:hAnsi="Times New Roman" w:cs="Times New Roman"/>
                <w:sz w:val="28"/>
                <w:szCs w:val="28"/>
              </w:rPr>
              <w:t>nên ta chọn</w:t>
            </w:r>
            <w:r w:rsidRPr="00F137FA">
              <w:rPr>
                <w:rFonts w:ascii="Times New Roman" w:hAnsi="Times New Roman" w:cs="Times New Roman"/>
                <w:noProof/>
                <w:position w:val="-4"/>
                <w:sz w:val="28"/>
                <w:szCs w:val="28"/>
              </w:rPr>
              <w:drawing>
                <wp:inline distT="0" distB="0" distL="0" distR="0">
                  <wp:extent cx="725170" cy="16827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4" cstate="screen">
                            <a:extLst>
                              <a:ext uri="{28A0092B-C50C-407E-A947-70E740481C1C}">
                                <a14:useLocalDpi xmlns:a14="http://schemas.microsoft.com/office/drawing/2010/main" val="0"/>
                              </a:ext>
                            </a:extLst>
                          </a:blip>
                          <a:srcRect/>
                          <a:stretch>
                            <a:fillRect/>
                          </a:stretch>
                        </pic:blipFill>
                        <pic:spPr bwMode="auto">
                          <a:xfrm>
                            <a:off x="0" y="0"/>
                            <a:ext cx="725170" cy="168275"/>
                          </a:xfrm>
                          <a:prstGeom prst="rect">
                            <a:avLst/>
                          </a:prstGeom>
                          <a:noFill/>
                          <a:ln>
                            <a:noFill/>
                          </a:ln>
                        </pic:spPr>
                      </pic:pic>
                    </a:graphicData>
                  </a:graphic>
                </wp:inline>
              </w:drawing>
            </w:r>
            <w:r w:rsidRPr="00F137FA">
              <w:rPr>
                <w:rFonts w:ascii="Times New Roman" w:hAnsi="Times New Roman" w:cs="Times New Roman"/>
                <w:sz w:val="28"/>
                <w:szCs w:val="28"/>
              </w:rPr>
              <w:t xml:space="preserve"> , suy ra </w:t>
            </w:r>
            <w:r w:rsidRPr="00F137FA">
              <w:rPr>
                <w:rFonts w:ascii="Times New Roman" w:hAnsi="Times New Roman" w:cs="Times New Roman"/>
                <w:noProof/>
                <w:position w:val="-6"/>
                <w:sz w:val="28"/>
                <w:szCs w:val="28"/>
              </w:rPr>
              <w:drawing>
                <wp:inline distT="0" distB="0" distL="0" distR="0">
                  <wp:extent cx="483235" cy="1784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5" cstate="screen">
                            <a:extLst>
                              <a:ext uri="{28A0092B-C50C-407E-A947-70E740481C1C}">
                                <a14:useLocalDpi xmlns:a14="http://schemas.microsoft.com/office/drawing/2010/main" val="0"/>
                              </a:ext>
                            </a:extLst>
                          </a:blip>
                          <a:srcRect/>
                          <a:stretch>
                            <a:fillRect/>
                          </a:stretch>
                        </pic:blipFill>
                        <pic:spPr bwMode="auto">
                          <a:xfrm>
                            <a:off x="0" y="0"/>
                            <a:ext cx="483235"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0"/>
              </w:tabs>
              <w:contextualSpacing/>
              <w:rPr>
                <w:rFonts w:ascii="Times New Roman" w:eastAsia="Arial" w:hAnsi="Times New Roman" w:cs="Times New Roman"/>
                <w:b/>
                <w:color w:val="000000" w:themeColor="text1"/>
                <w:sz w:val="28"/>
                <w:szCs w:val="28"/>
                <w:lang w:val="vi-VN"/>
              </w:rPr>
            </w:pPr>
            <w:r w:rsidRPr="00F137FA">
              <w:rPr>
                <w:rFonts w:ascii="Times New Roman" w:eastAsia="Arial" w:hAnsi="Times New Roman" w:cs="Times New Roman"/>
                <w:sz w:val="28"/>
                <w:szCs w:val="28"/>
                <w:lang w:val="vi-VN"/>
              </w:rPr>
              <w:t xml:space="preserve">Vậy </w:t>
            </w:r>
            <w:r w:rsidRPr="00F137FA">
              <w:rPr>
                <w:rFonts w:ascii="Times New Roman" w:eastAsia="Calibri" w:hAnsi="Times New Roman" w:cs="Times New Roman"/>
                <w:color w:val="000000" w:themeColor="text1"/>
                <w:sz w:val="28"/>
                <w:szCs w:val="28"/>
                <w:lang w:val="vi-VN"/>
              </w:rPr>
              <w:t xml:space="preserve">số người của đội văn nghệ là </w:t>
            </w:r>
            <w:r w:rsidRPr="00F137FA">
              <w:rPr>
                <w:rFonts w:ascii="Times New Roman" w:eastAsia="Calibri" w:hAnsi="Times New Roman" w:cs="Times New Roman"/>
                <w:bCs/>
                <w:noProof/>
                <w:color w:val="000000" w:themeColor="text1"/>
                <w:position w:val="-6"/>
                <w:sz w:val="28"/>
                <w:szCs w:val="28"/>
              </w:rPr>
              <w:drawing>
                <wp:inline distT="0" distB="0" distL="0" distR="0">
                  <wp:extent cx="210185" cy="1784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6" cstate="screen">
                            <a:extLst>
                              <a:ext uri="{28A0092B-C50C-407E-A947-70E740481C1C}">
                                <a14:useLocalDpi xmlns:a14="http://schemas.microsoft.com/office/drawing/2010/main" val="0"/>
                              </a:ext>
                            </a:extLst>
                          </a:blip>
                          <a:srcRect/>
                          <a:stretch>
                            <a:fillRect/>
                          </a:stretch>
                        </pic:blipFill>
                        <pic:spPr bwMode="auto">
                          <a:xfrm>
                            <a:off x="0" y="0"/>
                            <a:ext cx="210185" cy="178435"/>
                          </a:xfrm>
                          <a:prstGeom prst="rect">
                            <a:avLst/>
                          </a:prstGeom>
                          <a:noFill/>
                          <a:ln>
                            <a:noFill/>
                          </a:ln>
                        </pic:spPr>
                      </pic:pic>
                    </a:graphicData>
                  </a:graphic>
                </wp:inline>
              </w:drawing>
            </w:r>
            <w:r w:rsidRPr="00F137FA">
              <w:rPr>
                <w:rFonts w:ascii="Times New Roman" w:eastAsia="Calibri" w:hAnsi="Times New Roman" w:cs="Times New Roman"/>
                <w:color w:val="000000" w:themeColor="text1"/>
                <w:sz w:val="28"/>
                <w:szCs w:val="28"/>
                <w:lang w:val="vi-VN"/>
              </w:rPr>
              <w:t xml:space="preserve"> </w:t>
            </w:r>
            <w:r w:rsidRPr="00F137FA">
              <w:rPr>
                <w:rFonts w:ascii="Times New Roman" w:eastAsia="Calibri" w:hAnsi="Times New Roman" w:cs="Times New Roman"/>
                <w:color w:val="000000" w:themeColor="text1"/>
                <w:sz w:val="28"/>
                <w:szCs w:val="28"/>
              </w:rPr>
              <w:t xml:space="preserve"> người</w:t>
            </w:r>
          </w:p>
        </w:tc>
      </w:tr>
      <w:tr w:rsidR="00F137FA" w:rsidRPr="00F137FA" w:rsidTr="006F5FBF">
        <w:tc>
          <w:tcPr>
            <w:tcW w:w="3964" w:type="dxa"/>
          </w:tcPr>
          <w:p w:rsidR="00F137FA" w:rsidRPr="00F137FA" w:rsidRDefault="00F137FA" w:rsidP="00F137FA">
            <w:pPr>
              <w:contextualSpacing/>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lang w:val="vi-VN"/>
              </w:rPr>
              <w:t xml:space="preserve">- </w:t>
            </w:r>
            <w:r w:rsidRPr="00F137FA">
              <w:rPr>
                <w:rFonts w:ascii="Times New Roman" w:hAnsi="Times New Roman" w:cs="Times New Roman"/>
                <w:color w:val="000000" w:themeColor="text1"/>
                <w:sz w:val="28"/>
                <w:szCs w:val="28"/>
                <w:lang w:val="vi-VN"/>
              </w:rPr>
              <w:t>GV cho HS đọc đề bài</w:t>
            </w:r>
            <w:r w:rsidRPr="00F137FA">
              <w:rPr>
                <w:rFonts w:ascii="Times New Roman" w:hAnsi="Times New Roman" w:cs="Times New Roman"/>
                <w:color w:val="000000" w:themeColor="text1"/>
                <w:sz w:val="28"/>
                <w:szCs w:val="28"/>
              </w:rPr>
              <w:t xml:space="preserve"> </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Cambria Math" w:hAnsi="Cambria Math" w:cs="Times New Roman"/>
                <w:color w:val="000000" w:themeColor="text1"/>
                <w:sz w:val="28"/>
                <w:szCs w:val="28"/>
              </w:rPr>
              <w:t>→</w:t>
            </w:r>
            <w:r w:rsidRPr="00F137FA">
              <w:rPr>
                <w:rFonts w:ascii="Times New Roman" w:hAnsi="Times New Roman" w:cs="Times New Roman"/>
                <w:color w:val="000000" w:themeColor="text1"/>
                <w:sz w:val="28"/>
                <w:szCs w:val="28"/>
              </w:rPr>
              <w:t>Yêu cầu:</w:t>
            </w:r>
          </w:p>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Đề toán cho biết gì, cần tìm gì?</w:t>
            </w:r>
          </w:p>
          <w:p w:rsidR="00F137FA" w:rsidRPr="00F137FA" w:rsidRDefault="00F137FA" w:rsidP="00F137FA">
            <w:pPr>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 HS giải toán theo cá nhân và trao đổi kết quả cặp đôi</w:t>
            </w:r>
          </w:p>
          <w:p w:rsidR="00F137FA" w:rsidRPr="00F137FA" w:rsidRDefault="00F137FA" w:rsidP="00F137FA">
            <w:pPr>
              <w:tabs>
                <w:tab w:val="left" w:pos="2422"/>
              </w:tabs>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HS thực hiện giải bài tập cá nhân, trao đổi kết quả theo cặp</w:t>
            </w: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- 1 HS lên bảng trình bày bảng</w:t>
            </w:r>
          </w:p>
          <w:p w:rsidR="00F137FA" w:rsidRPr="00F137FA" w:rsidRDefault="00F137FA" w:rsidP="00F137FA">
            <w:pPr>
              <w:contextualSpacing/>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HS dưới lớp quan sát, nhận xét bài làm</w:t>
            </w:r>
          </w:p>
          <w:p w:rsidR="00F137FA" w:rsidRPr="00F137FA" w:rsidRDefault="00F137FA" w:rsidP="00F137FA">
            <w:pPr>
              <w:contextualSpacing/>
              <w:rPr>
                <w:rFonts w:ascii="Times New Roman" w:hAnsi="Times New Roman" w:cs="Times New Roman"/>
                <w:b/>
                <w:color w:val="000000" w:themeColor="text1"/>
                <w:sz w:val="28"/>
                <w:szCs w:val="28"/>
              </w:rPr>
            </w:pP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 GV cho HS nhận xét bài làm của bạn. </w:t>
            </w:r>
          </w:p>
          <w:p w:rsidR="00F137FA" w:rsidRPr="00F137FA" w:rsidRDefault="00F137FA" w:rsidP="00F137FA">
            <w:pPr>
              <w:contextualSpacing/>
              <w:rPr>
                <w:rFonts w:ascii="Times New Roman" w:hAnsi="Times New Roman" w:cs="Times New Roman"/>
                <w:color w:val="000000" w:themeColor="text1"/>
                <w:sz w:val="28"/>
                <w:szCs w:val="28"/>
              </w:rPr>
            </w:pPr>
            <w:r w:rsidRPr="00F137FA">
              <w:rPr>
                <w:rFonts w:ascii="Times New Roman" w:hAnsi="Times New Roman" w:cs="Times New Roman"/>
                <w:color w:val="000000" w:themeColor="text1"/>
                <w:sz w:val="28"/>
                <w:szCs w:val="28"/>
              </w:rPr>
              <w:t xml:space="preserve">- GV nhận xét kết quả và chốt </w:t>
            </w:r>
            <w:r w:rsidRPr="00F137FA">
              <w:rPr>
                <w:rFonts w:ascii="Times New Roman" w:hAnsi="Times New Roman" w:cs="Times New Roman"/>
                <w:color w:val="000000" w:themeColor="text1"/>
                <w:sz w:val="28"/>
                <w:szCs w:val="28"/>
              </w:rPr>
              <w:lastRenderedPageBreak/>
              <w:t>kiến thức</w:t>
            </w:r>
          </w:p>
        </w:tc>
        <w:tc>
          <w:tcPr>
            <w:tcW w:w="5098" w:type="dxa"/>
          </w:tcPr>
          <w:p w:rsidR="00F137FA" w:rsidRPr="00F137FA" w:rsidRDefault="00F137FA" w:rsidP="00F137FA">
            <w:pPr>
              <w:tabs>
                <w:tab w:val="left" w:pos="0"/>
              </w:tabs>
              <w:contextualSpacing/>
              <w:rPr>
                <w:rFonts w:ascii="Times New Roman" w:eastAsia="Arial" w:hAnsi="Times New Roman" w:cs="Times New Roman"/>
                <w:b/>
                <w:bCs/>
                <w:color w:val="000000" w:themeColor="text1"/>
                <w:sz w:val="28"/>
                <w:szCs w:val="28"/>
              </w:rPr>
            </w:pPr>
            <w:r w:rsidRPr="00F137FA">
              <w:rPr>
                <w:rFonts w:ascii="Times New Roman" w:eastAsia="Arial" w:hAnsi="Times New Roman" w:cs="Times New Roman"/>
                <w:b/>
                <w:color w:val="000000" w:themeColor="text1"/>
                <w:sz w:val="28"/>
                <w:szCs w:val="28"/>
              </w:rPr>
              <w:lastRenderedPageBreak/>
              <w:t xml:space="preserve">Bài 12: </w:t>
            </w:r>
            <w:r w:rsidRPr="00F137FA">
              <w:rPr>
                <w:rFonts w:ascii="Times New Roman" w:eastAsia="Times New Roman" w:hAnsi="Times New Roman" w:cs="Times New Roman"/>
                <w:color w:val="000000" w:themeColor="text1"/>
                <w:sz w:val="28"/>
                <w:szCs w:val="28"/>
              </w:rPr>
              <w:t xml:space="preserve">Hai bạn An và Bách cùng học một trường nhưng ở hai lớp khác nhau. An cứ </w:t>
            </w:r>
            <w:r w:rsidRPr="00F137FA">
              <w:rPr>
                <w:rFonts w:ascii="Times New Roman" w:eastAsia="Times New Roman" w:hAnsi="Times New Roman" w:cs="Times New Roman"/>
                <w:bCs/>
                <w:noProof/>
                <w:color w:val="000000" w:themeColor="text1"/>
                <w:position w:val="-4"/>
                <w:sz w:val="28"/>
                <w:szCs w:val="28"/>
              </w:rPr>
              <w:drawing>
                <wp:inline distT="0" distB="0" distL="0" distR="0">
                  <wp:extent cx="189230" cy="168275"/>
                  <wp:effectExtent l="0" t="0" r="127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7"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eastAsia="Times New Roman" w:hAnsi="Times New Roman" w:cs="Times New Roman"/>
                <w:color w:val="000000" w:themeColor="text1"/>
                <w:sz w:val="28"/>
                <w:szCs w:val="28"/>
              </w:rPr>
              <w:t xml:space="preserve">  ngày lại trực nhật 1 lần. Bách cứ </w:t>
            </w:r>
            <w:r w:rsidRPr="00F137FA">
              <w:rPr>
                <w:rFonts w:ascii="Times New Roman" w:eastAsia="Times New Roman" w:hAnsi="Times New Roman" w:cs="Times New Roman"/>
                <w:bCs/>
                <w:noProof/>
                <w:color w:val="000000" w:themeColor="text1"/>
                <w:position w:val="-4"/>
                <w:sz w:val="28"/>
                <w:szCs w:val="28"/>
              </w:rPr>
              <w:drawing>
                <wp:inline distT="0" distB="0" distL="0" distR="0">
                  <wp:extent cx="189230" cy="168275"/>
                  <wp:effectExtent l="0" t="0" r="127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08"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eastAsia="Times New Roman" w:hAnsi="Times New Roman" w:cs="Times New Roman"/>
                <w:color w:val="000000" w:themeColor="text1"/>
                <w:sz w:val="28"/>
                <w:szCs w:val="28"/>
              </w:rPr>
              <w:t xml:space="preserve">  ngày lại trực nhật 1 lần. Lần đầu cả 2 người cùng trực nhật vào 1 ngày. Hỏi sau ít nhất bao nhiêu ngày thì 2 bạn lại cùng trực nhật? Lúc đó mỗi bạn đã trực nhật được mấy lần?</w:t>
            </w:r>
          </w:p>
          <w:p w:rsidR="00F137FA" w:rsidRPr="00F137FA" w:rsidRDefault="00F137FA" w:rsidP="00F137FA">
            <w:pPr>
              <w:tabs>
                <w:tab w:val="left" w:pos="357"/>
              </w:tabs>
              <w:jc w:val="center"/>
              <w:rPr>
                <w:rFonts w:ascii="Times New Roman" w:eastAsia="Times New Roman" w:hAnsi="Times New Roman" w:cs="Times New Roman"/>
                <w:bCs/>
                <w:color w:val="000000" w:themeColor="text1"/>
                <w:sz w:val="28"/>
                <w:szCs w:val="28"/>
              </w:rPr>
            </w:pPr>
            <w:r w:rsidRPr="00F137FA">
              <w:rPr>
                <w:rFonts w:ascii="Times New Roman" w:eastAsia="Times New Roman" w:hAnsi="Times New Roman" w:cs="Times New Roman"/>
                <w:color w:val="000000" w:themeColor="text1"/>
                <w:sz w:val="28"/>
                <w:szCs w:val="28"/>
              </w:rPr>
              <w:t>Giải</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eastAsia="Calibri" w:hAnsi="Times New Roman" w:cs="Times New Roman"/>
                <w:color w:val="000000" w:themeColor="text1"/>
                <w:sz w:val="28"/>
                <w:szCs w:val="28"/>
              </w:rPr>
              <w:t>Gọi số ngày mà ít nhất 2 bạn lại cùng trực nhật là x ( ngày;</w:t>
            </w:r>
            <w:r w:rsidRPr="00F137FA">
              <w:rPr>
                <w:rFonts w:ascii="Times New Roman" w:eastAsia="Calibri" w:hAnsi="Times New Roman" w:cs="Times New Roman"/>
                <w:noProof/>
                <w:color w:val="000000" w:themeColor="text1"/>
                <w:position w:val="-6"/>
                <w:sz w:val="28"/>
                <w:szCs w:val="28"/>
              </w:rPr>
              <w:drawing>
                <wp:inline distT="0" distB="0" distL="0" distR="0">
                  <wp:extent cx="420370" cy="1784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9" cstate="screen">
                            <a:extLst>
                              <a:ext uri="{28A0092B-C50C-407E-A947-70E740481C1C}">
                                <a14:useLocalDpi xmlns:a14="http://schemas.microsoft.com/office/drawing/2010/main" val="0"/>
                              </a:ext>
                            </a:extLst>
                          </a:blip>
                          <a:srcRect/>
                          <a:stretch>
                            <a:fillRect/>
                          </a:stretch>
                        </pic:blipFill>
                        <pic:spPr bwMode="auto">
                          <a:xfrm>
                            <a:off x="0" y="0"/>
                            <a:ext cx="420370" cy="178435"/>
                          </a:xfrm>
                          <a:prstGeom prst="rect">
                            <a:avLst/>
                          </a:prstGeom>
                          <a:noFill/>
                          <a:ln>
                            <a:noFill/>
                          </a:ln>
                        </pic:spPr>
                      </pic:pic>
                    </a:graphicData>
                  </a:graphic>
                </wp:inline>
              </w:drawing>
            </w:r>
            <w:r w:rsidRPr="00F137FA">
              <w:rPr>
                <w:rFonts w:ascii="Times New Roman" w:eastAsia="Calibri" w:hAnsi="Times New Roman" w:cs="Times New Roman"/>
                <w:color w:val="000000" w:themeColor="text1"/>
                <w:sz w:val="28"/>
                <w:szCs w:val="28"/>
              </w:rPr>
              <w:t xml:space="preserve"> </w:t>
            </w:r>
            <w:r w:rsidRPr="00F137FA">
              <w:rPr>
                <w:rFonts w:ascii="Times New Roman" w:hAnsi="Times New Roman" w:cs="Times New Roman"/>
                <w:sz w:val="28"/>
                <w:szCs w:val="28"/>
              </w:rPr>
              <w:t>)</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hAnsi="Times New Roman" w:cs="Times New Roman"/>
                <w:sz w:val="28"/>
                <w:szCs w:val="28"/>
              </w:rPr>
              <w:t xml:space="preserve">Vì </w:t>
            </w:r>
            <w:r w:rsidRPr="00F137FA">
              <w:rPr>
                <w:rFonts w:ascii="Times New Roman" w:hAnsi="Times New Roman"/>
                <w:color w:val="000000" w:themeColor="text1"/>
                <w:sz w:val="28"/>
                <w:szCs w:val="28"/>
              </w:rPr>
              <w:t xml:space="preserve">An cứ </w:t>
            </w:r>
            <w:r w:rsidRPr="00F137FA">
              <w:rPr>
                <w:rFonts w:ascii="Times New Roman" w:hAnsi="Times New Roman"/>
                <w:noProof/>
                <w:color w:val="000000" w:themeColor="text1"/>
                <w:position w:val="-4"/>
                <w:sz w:val="28"/>
                <w:szCs w:val="28"/>
              </w:rPr>
              <w:drawing>
                <wp:inline distT="0" distB="0" distL="0" distR="0">
                  <wp:extent cx="189230" cy="168275"/>
                  <wp:effectExtent l="0" t="0" r="127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0"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ngày lại trực nhật 1 lần; Bách cứ </w:t>
            </w:r>
            <w:r w:rsidRPr="00F137FA">
              <w:rPr>
                <w:rFonts w:ascii="Times New Roman" w:hAnsi="Times New Roman"/>
                <w:noProof/>
                <w:color w:val="000000" w:themeColor="text1"/>
                <w:position w:val="-4"/>
                <w:sz w:val="28"/>
                <w:szCs w:val="28"/>
              </w:rPr>
              <w:drawing>
                <wp:inline distT="0" distB="0" distL="0" distR="0">
                  <wp:extent cx="189230" cy="168275"/>
                  <wp:effectExtent l="0" t="0" r="127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1" cstate="screen">
                            <a:extLst>
                              <a:ext uri="{28A0092B-C50C-407E-A947-70E740481C1C}">
                                <a14:useLocalDpi xmlns:a14="http://schemas.microsoft.com/office/drawing/2010/main" val="0"/>
                              </a:ext>
                            </a:extLst>
                          </a:blip>
                          <a:srcRect/>
                          <a:stretch>
                            <a:fillRect/>
                          </a:stretch>
                        </pic:blipFill>
                        <pic:spPr bwMode="auto">
                          <a:xfrm>
                            <a:off x="0" y="0"/>
                            <a:ext cx="189230" cy="168275"/>
                          </a:xfrm>
                          <a:prstGeom prst="rect">
                            <a:avLst/>
                          </a:prstGeom>
                          <a:noFill/>
                          <a:ln>
                            <a:noFill/>
                          </a:ln>
                        </pic:spPr>
                      </pic:pic>
                    </a:graphicData>
                  </a:graphic>
                </wp:inline>
              </w:drawing>
            </w:r>
            <w:r w:rsidRPr="00F137FA">
              <w:rPr>
                <w:rFonts w:ascii="Times New Roman" w:hAnsi="Times New Roman"/>
                <w:color w:val="000000" w:themeColor="text1"/>
                <w:sz w:val="28"/>
                <w:szCs w:val="28"/>
              </w:rPr>
              <w:t xml:space="preserve">  ngày lại trực nhật 1 lần. Lần đầu cả 2 người cùng trực nhật vào 1 ngày nên </w:t>
            </w:r>
            <w:r w:rsidRPr="00F137FA">
              <w:rPr>
                <w:rFonts w:ascii="Times New Roman" w:hAnsi="Times New Roman" w:cs="Times New Roman"/>
                <w:sz w:val="28"/>
                <w:szCs w:val="28"/>
              </w:rPr>
              <w:t>a là bội chung của 10; 12</w:t>
            </w:r>
          </w:p>
          <w:p w:rsidR="00F137FA" w:rsidRPr="00F137FA" w:rsidRDefault="00F137FA" w:rsidP="00F137FA">
            <w:pPr>
              <w:tabs>
                <w:tab w:val="left" w:pos="540"/>
                <w:tab w:val="left" w:pos="3060"/>
                <w:tab w:val="left" w:pos="5850"/>
                <w:tab w:val="left" w:pos="8640"/>
              </w:tabs>
              <w:rPr>
                <w:rFonts w:ascii="Times New Roman" w:hAnsi="Times New Roman" w:cs="Times New Roman"/>
                <w:sz w:val="28"/>
                <w:szCs w:val="28"/>
              </w:rPr>
            </w:pPr>
            <w:r w:rsidRPr="00F137FA">
              <w:rPr>
                <w:rFonts w:ascii="Times New Roman" w:hAnsi="Times New Roman" w:cs="Times New Roman"/>
                <w:sz w:val="28"/>
                <w:szCs w:val="28"/>
              </w:rPr>
              <w:t xml:space="preserve">Mà cần tìm số ngày ít nhất mà 2 bạn lại cùng </w:t>
            </w:r>
            <w:r w:rsidRPr="00F137FA">
              <w:rPr>
                <w:rFonts w:ascii="Times New Roman" w:hAnsi="Times New Roman" w:cs="Times New Roman"/>
                <w:sz w:val="28"/>
                <w:szCs w:val="28"/>
              </w:rPr>
              <w:lastRenderedPageBreak/>
              <w:t xml:space="preserve">trực nên </w:t>
            </w:r>
            <w:r w:rsidRPr="00F137FA">
              <w:rPr>
                <w:rFonts w:ascii="Times New Roman" w:hAnsi="Times New Roman" w:cs="Times New Roman"/>
                <w:noProof/>
                <w:position w:val="-16"/>
                <w:sz w:val="28"/>
                <w:szCs w:val="28"/>
              </w:rPr>
              <w:drawing>
                <wp:inline distT="0" distB="0" distL="0" distR="0">
                  <wp:extent cx="1565910" cy="2838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2" cstate="screen">
                            <a:extLst>
                              <a:ext uri="{28A0092B-C50C-407E-A947-70E740481C1C}">
                                <a14:useLocalDpi xmlns:a14="http://schemas.microsoft.com/office/drawing/2010/main" val="0"/>
                              </a:ext>
                            </a:extLst>
                          </a:blip>
                          <a:srcRect/>
                          <a:stretch>
                            <a:fillRect/>
                          </a:stretch>
                        </pic:blipFill>
                        <pic:spPr bwMode="auto">
                          <a:xfrm>
                            <a:off x="0" y="0"/>
                            <a:ext cx="1565910" cy="28384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F137FA">
              <w:rPr>
                <w:rFonts w:ascii="Times New Roman" w:hAnsi="Times New Roman" w:cs="Times New Roman"/>
                <w:sz w:val="28"/>
                <w:szCs w:val="28"/>
              </w:rPr>
              <w:t xml:space="preserve">Vậy </w:t>
            </w:r>
            <w:r w:rsidRPr="00F137FA">
              <w:rPr>
                <w:rFonts w:ascii="Times New Roman" w:eastAsia="Calibri" w:hAnsi="Times New Roman" w:cs="Times New Roman"/>
                <w:color w:val="000000" w:themeColor="text1"/>
                <w:sz w:val="28"/>
                <w:szCs w:val="28"/>
              </w:rPr>
              <w:t>số ngày mà ít nhất 2 bạn lại cùng trực nhật là 60 ngày</w:t>
            </w:r>
          </w:p>
          <w:p w:rsidR="00F137FA" w:rsidRPr="00F137FA" w:rsidRDefault="00F137FA" w:rsidP="00F137F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F137FA">
              <w:rPr>
                <w:rFonts w:ascii="Times New Roman" w:eastAsia="Calibri" w:hAnsi="Times New Roman" w:cs="Times New Roman"/>
                <w:color w:val="000000" w:themeColor="text1"/>
                <w:sz w:val="28"/>
                <w:szCs w:val="28"/>
              </w:rPr>
              <w:t>Lúc đó An đã trực nhật được:</w:t>
            </w:r>
            <w:r w:rsidRPr="00F137FA">
              <w:rPr>
                <w:rFonts w:ascii="Times New Roman" w:eastAsia="Calibri" w:hAnsi="Times New Roman" w:cs="Times New Roman"/>
                <w:noProof/>
                <w:color w:val="000000" w:themeColor="text1"/>
                <w:position w:val="-4"/>
                <w:sz w:val="28"/>
                <w:szCs w:val="28"/>
              </w:rPr>
              <w:drawing>
                <wp:inline distT="0" distB="0" distL="0" distR="0">
                  <wp:extent cx="725170" cy="1682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13" cstate="screen">
                            <a:extLst>
                              <a:ext uri="{28A0092B-C50C-407E-A947-70E740481C1C}">
                                <a14:useLocalDpi xmlns:a14="http://schemas.microsoft.com/office/drawing/2010/main" val="0"/>
                              </a:ext>
                            </a:extLst>
                          </a:blip>
                          <a:srcRect/>
                          <a:stretch>
                            <a:fillRect/>
                          </a:stretch>
                        </pic:blipFill>
                        <pic:spPr bwMode="auto">
                          <a:xfrm>
                            <a:off x="0" y="0"/>
                            <a:ext cx="725170" cy="168275"/>
                          </a:xfrm>
                          <a:prstGeom prst="rect">
                            <a:avLst/>
                          </a:prstGeom>
                          <a:noFill/>
                          <a:ln>
                            <a:noFill/>
                          </a:ln>
                        </pic:spPr>
                      </pic:pic>
                    </a:graphicData>
                  </a:graphic>
                </wp:inline>
              </w:drawing>
            </w:r>
            <w:r w:rsidRPr="00F137FA">
              <w:rPr>
                <w:rFonts w:ascii="Times New Roman" w:eastAsia="Calibri" w:hAnsi="Times New Roman" w:cs="Times New Roman"/>
                <w:color w:val="000000" w:themeColor="text1"/>
                <w:sz w:val="28"/>
                <w:szCs w:val="28"/>
              </w:rPr>
              <w:t>(lần)</w:t>
            </w:r>
          </w:p>
          <w:p w:rsidR="00F137FA" w:rsidRPr="00F137FA" w:rsidRDefault="00F137FA" w:rsidP="00F137F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F137FA">
              <w:rPr>
                <w:rFonts w:ascii="Times New Roman" w:eastAsia="Calibri" w:hAnsi="Times New Roman" w:cs="Times New Roman"/>
                <w:color w:val="000000" w:themeColor="text1"/>
                <w:sz w:val="28"/>
                <w:szCs w:val="28"/>
              </w:rPr>
              <w:t>Bách đã trực nhật được:</w:t>
            </w:r>
            <w:r w:rsidRPr="00F137FA">
              <w:rPr>
                <w:rFonts w:ascii="Times New Roman" w:eastAsia="Calibri" w:hAnsi="Times New Roman" w:cs="Times New Roman"/>
                <w:noProof/>
                <w:color w:val="000000" w:themeColor="text1"/>
                <w:position w:val="-4"/>
                <w:sz w:val="28"/>
                <w:szCs w:val="28"/>
              </w:rPr>
              <w:drawing>
                <wp:inline distT="0" distB="0" distL="0" distR="0">
                  <wp:extent cx="725170" cy="16827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4" cstate="screen">
                            <a:extLst>
                              <a:ext uri="{28A0092B-C50C-407E-A947-70E740481C1C}">
                                <a14:useLocalDpi xmlns:a14="http://schemas.microsoft.com/office/drawing/2010/main" val="0"/>
                              </a:ext>
                            </a:extLst>
                          </a:blip>
                          <a:srcRect/>
                          <a:stretch>
                            <a:fillRect/>
                          </a:stretch>
                        </pic:blipFill>
                        <pic:spPr bwMode="auto">
                          <a:xfrm>
                            <a:off x="0" y="0"/>
                            <a:ext cx="725170" cy="168275"/>
                          </a:xfrm>
                          <a:prstGeom prst="rect">
                            <a:avLst/>
                          </a:prstGeom>
                          <a:noFill/>
                          <a:ln>
                            <a:noFill/>
                          </a:ln>
                        </pic:spPr>
                      </pic:pic>
                    </a:graphicData>
                  </a:graphic>
                </wp:inline>
              </w:drawing>
            </w:r>
            <w:r w:rsidRPr="00F137FA">
              <w:rPr>
                <w:rFonts w:ascii="Times New Roman" w:eastAsia="Calibri" w:hAnsi="Times New Roman" w:cs="Times New Roman"/>
                <w:color w:val="000000" w:themeColor="text1"/>
                <w:sz w:val="28"/>
                <w:szCs w:val="28"/>
              </w:rPr>
              <w:t xml:space="preserve">  (lần)</w:t>
            </w:r>
          </w:p>
        </w:tc>
      </w:tr>
    </w:tbl>
    <w:p w:rsidR="00F137FA" w:rsidRPr="00F137FA" w:rsidRDefault="00F137FA" w:rsidP="00F137FA">
      <w:pPr>
        <w:spacing w:after="0" w:line="240" w:lineRule="auto"/>
        <w:jc w:val="center"/>
        <w:rPr>
          <w:rFonts w:ascii="Times New Roman" w:eastAsia="Times New Roman" w:hAnsi="Times New Roman" w:cs="Times New Roman"/>
          <w:b/>
          <w:bCs/>
          <w:color w:val="000000"/>
          <w:sz w:val="28"/>
          <w:szCs w:val="28"/>
          <w:lang w:eastAsia="vi-VN"/>
        </w:rPr>
      </w:pPr>
      <w:r w:rsidRPr="00F137FA">
        <w:rPr>
          <w:rFonts w:ascii="Times New Roman" w:eastAsia="Times New Roman" w:hAnsi="Times New Roman" w:cs="Times New Roman"/>
          <w:b/>
          <w:bCs/>
          <w:color w:val="000000"/>
          <w:sz w:val="28"/>
          <w:szCs w:val="28"/>
          <w:lang w:eastAsia="vi-VN"/>
        </w:rPr>
        <w:lastRenderedPageBreak/>
        <w:t>C. HOẠT ĐỘNG VẬN DỤNG</w:t>
      </w:r>
    </w:p>
    <w:p w:rsidR="00F137FA" w:rsidRPr="00F137FA" w:rsidRDefault="00F137FA" w:rsidP="00F137FA">
      <w:pPr>
        <w:spacing w:after="0" w:line="240" w:lineRule="auto"/>
        <w:contextualSpacing/>
        <w:jc w:val="both"/>
        <w:rPr>
          <w:rFonts w:ascii="Times New Roman" w:eastAsia="Times New Roman" w:hAnsi="Times New Roman" w:cs="Times New Roman"/>
          <w:bCs/>
          <w:color w:val="000000" w:themeColor="text1"/>
          <w:sz w:val="28"/>
          <w:szCs w:val="28"/>
        </w:rPr>
      </w:pPr>
      <w:r w:rsidRPr="00F137FA">
        <w:rPr>
          <w:rFonts w:ascii="Times New Roman" w:eastAsia="Times New Roman" w:hAnsi="Times New Roman" w:cs="Times New Roman"/>
          <w:bCs/>
          <w:color w:val="000000" w:themeColor="text1"/>
          <w:sz w:val="28"/>
          <w:szCs w:val="28"/>
        </w:rPr>
        <w:t xml:space="preserve">- GV nhắc lại kiến thức của bài dạy </w:t>
      </w:r>
    </w:p>
    <w:p w:rsidR="00F137FA" w:rsidRPr="00F137FA" w:rsidRDefault="00F137FA" w:rsidP="00F137FA">
      <w:pPr>
        <w:spacing w:after="0" w:line="240" w:lineRule="auto"/>
        <w:contextualSpacing/>
        <w:jc w:val="both"/>
        <w:rPr>
          <w:rFonts w:ascii="Times New Roman" w:eastAsia="Times New Roman" w:hAnsi="Times New Roman" w:cs="Times New Roman"/>
          <w:bCs/>
          <w:color w:val="000000" w:themeColor="text1"/>
          <w:sz w:val="28"/>
          <w:szCs w:val="28"/>
        </w:rPr>
      </w:pPr>
      <w:r w:rsidRPr="00F137FA">
        <w:rPr>
          <w:rFonts w:ascii="Times New Roman" w:eastAsia="Times New Roman" w:hAnsi="Times New Roman" w:cs="Times New Roman"/>
          <w:bCs/>
          <w:color w:val="000000" w:themeColor="text1"/>
          <w:sz w:val="28"/>
          <w:szCs w:val="28"/>
        </w:rPr>
        <w:t>- HS chú ý lắng nghe</w:t>
      </w:r>
    </w:p>
    <w:p w:rsidR="00F137FA" w:rsidRPr="00F137FA" w:rsidRDefault="00F137FA" w:rsidP="00F137FA">
      <w:pPr>
        <w:spacing w:after="0" w:line="240" w:lineRule="auto"/>
        <w:jc w:val="both"/>
        <w:rPr>
          <w:rFonts w:ascii="Times New Roman" w:eastAsia="Times New Roman" w:hAnsi="Times New Roman" w:cs="Times New Roman"/>
          <w:color w:val="000000"/>
          <w:sz w:val="28"/>
          <w:szCs w:val="28"/>
          <w:lang w:val="vi-VN" w:eastAsia="vi-VN"/>
        </w:rPr>
      </w:pPr>
      <w:r w:rsidRPr="00F137FA">
        <w:rPr>
          <w:rFonts w:ascii="Times New Roman" w:eastAsia="Times New Roman" w:hAnsi="Times New Roman" w:cs="Times New Roman"/>
          <w:color w:val="000000"/>
          <w:sz w:val="28"/>
          <w:szCs w:val="28"/>
          <w:lang w:val="vi-VN" w:eastAsia="vi-VN"/>
        </w:rPr>
        <w:t>+ Hoàn thành các bài tập</w:t>
      </w:r>
    </w:p>
    <w:p w:rsidR="00F137FA" w:rsidRPr="00F137FA" w:rsidRDefault="00F137FA" w:rsidP="00F137FA">
      <w:pPr>
        <w:spacing w:after="0" w:line="240" w:lineRule="auto"/>
        <w:jc w:val="both"/>
        <w:rPr>
          <w:rFonts w:ascii="Times New Roman" w:eastAsia="Times New Roman" w:hAnsi="Times New Roman" w:cs="Times New Roman"/>
          <w:sz w:val="28"/>
          <w:szCs w:val="28"/>
          <w:lang w:val="vi-VN" w:eastAsia="vi-VN"/>
        </w:rPr>
      </w:pPr>
      <w:r w:rsidRPr="00F137FA">
        <w:rPr>
          <w:rFonts w:ascii="Times New Roman" w:eastAsia="Times New Roman" w:hAnsi="Times New Roman" w:cs="Times New Roman"/>
          <w:bCs/>
          <w:color w:val="000000" w:themeColor="text1"/>
          <w:sz w:val="28"/>
          <w:szCs w:val="28"/>
        </w:rPr>
        <w:t>*Giao bài tập (Phiếu học tập</w:t>
      </w:r>
    </w:p>
    <w:p w:rsidR="00F137FA" w:rsidRPr="00F137FA" w:rsidRDefault="00F137FA" w:rsidP="00F137FA">
      <w:pPr>
        <w:spacing w:after="0" w:line="240" w:lineRule="auto"/>
        <w:ind w:right="48"/>
        <w:jc w:val="both"/>
        <w:rPr>
          <w:rFonts w:ascii="Times New Roman" w:eastAsia="SimSun" w:hAnsi="Times New Roman" w:cs="Times New Roman"/>
          <w:color w:val="000000"/>
          <w:sz w:val="28"/>
          <w:szCs w:val="28"/>
          <w:shd w:val="clear" w:color="auto" w:fill="FFFFFF"/>
        </w:rPr>
      </w:pPr>
      <w:r w:rsidRPr="00F137FA">
        <w:rPr>
          <w:rFonts w:ascii="Times New Roman" w:eastAsia="SimSun" w:hAnsi="Times New Roman" w:cs="Times New Roman"/>
          <w:b/>
          <w:sz w:val="28"/>
          <w:szCs w:val="28"/>
        </w:rPr>
        <w:t>Bài 1</w:t>
      </w:r>
      <w:r w:rsidRPr="00F137FA">
        <w:rPr>
          <w:rFonts w:ascii="Times New Roman" w:eastAsia="SimSun" w:hAnsi="Times New Roman" w:cs="Times New Roman"/>
          <w:sz w:val="28"/>
          <w:szCs w:val="28"/>
        </w:rPr>
        <w:t>:</w:t>
      </w:r>
      <w:r w:rsidRPr="00F137FA">
        <w:rPr>
          <w:rFonts w:ascii="Times New Roman" w:eastAsia="SimSun" w:hAnsi="Times New Roman" w:cs="Times New Roman"/>
          <w:color w:val="000000"/>
          <w:sz w:val="28"/>
          <w:szCs w:val="28"/>
        </w:rPr>
        <w:t xml:space="preserve"> </w:t>
      </w:r>
      <w:r w:rsidRPr="00F137FA">
        <w:rPr>
          <w:rFonts w:ascii="Times New Roman" w:eastAsia="SimSun" w:hAnsi="Times New Roman" w:cs="Times New Roman"/>
          <w:color w:val="000000"/>
          <w:sz w:val="28"/>
          <w:szCs w:val="28"/>
          <w:shd w:val="clear" w:color="auto" w:fill="FFFFFF"/>
        </w:rPr>
        <w:t>Ba khối 6, 7 và 8 lần lượt có 300 học sinh, 276 học sinh và 252 học sinh xếp thành các hàng dọc để diễu hành sao cho số hàng dọc của mỗi khối là như nhau. Có thể xếp nhiều nhất thành mấy hàng dọc để mỗi khối đều không có ai lẻ hàng? Khi đó ở mỗi hàng dọc của mỗi khối có bao nhiêu học sinh?</w:t>
      </w:r>
    </w:p>
    <w:p w:rsidR="00F137FA" w:rsidRPr="00F137FA" w:rsidRDefault="00F137FA" w:rsidP="00F137FA">
      <w:pPr>
        <w:spacing w:after="0" w:line="240" w:lineRule="auto"/>
        <w:jc w:val="both"/>
        <w:rPr>
          <w:rFonts w:ascii="Times New Roman" w:hAnsi="Times New Roman" w:cs="Times New Roman"/>
          <w:sz w:val="28"/>
          <w:szCs w:val="28"/>
        </w:rPr>
      </w:pPr>
      <w:r w:rsidRPr="00F137FA">
        <w:rPr>
          <w:rFonts w:ascii="Times New Roman" w:hAnsi="Times New Roman" w:cs="Times New Roman"/>
          <w:b/>
          <w:sz w:val="28"/>
          <w:szCs w:val="28"/>
        </w:rPr>
        <w:t>Bài 2</w:t>
      </w:r>
      <w:r w:rsidRPr="00F137FA">
        <w:rPr>
          <w:rFonts w:ascii="Times New Roman" w:hAnsi="Times New Roman" w:cs="Times New Roman"/>
          <w:sz w:val="28"/>
          <w:szCs w:val="28"/>
        </w:rPr>
        <w:t>:</w:t>
      </w:r>
      <w:r w:rsidRPr="00F137FA">
        <w:rPr>
          <w:rFonts w:ascii="Times New Roman" w:hAnsi="Times New Roman" w:cs="Times New Roman"/>
          <w:color w:val="000000"/>
          <w:sz w:val="28"/>
          <w:szCs w:val="28"/>
        </w:rPr>
        <w:t xml:space="preserve"> Tìm số tự nhiên a lớn nhất biết rằng </w:t>
      </w:r>
      <w:r w:rsidRPr="00F137FA">
        <w:rPr>
          <w:rFonts w:ascii="Times New Roman" w:hAnsi="Times New Roman" w:cs="Times New Roman"/>
          <w:noProof/>
          <w:color w:val="000000"/>
          <w:position w:val="-4"/>
          <w:sz w:val="28"/>
          <w:szCs w:val="28"/>
        </w:rPr>
        <w:drawing>
          <wp:inline distT="0" distB="0" distL="0" distR="0">
            <wp:extent cx="283845" cy="168275"/>
            <wp:effectExtent l="0" t="0" r="190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5" cstate="screen">
                      <a:extLst>
                        <a:ext uri="{28A0092B-C50C-407E-A947-70E740481C1C}">
                          <a14:useLocalDpi xmlns:a14="http://schemas.microsoft.com/office/drawing/2010/main" val="0"/>
                        </a:ext>
                      </a:extLst>
                    </a:blip>
                    <a:srcRect/>
                    <a:stretch>
                      <a:fillRect/>
                    </a:stretch>
                  </pic:blipFill>
                  <pic:spPr bwMode="auto">
                    <a:xfrm>
                      <a:off x="0" y="0"/>
                      <a:ext cx="283845"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và </w:t>
      </w:r>
      <w:r w:rsidRPr="00F137FA">
        <w:rPr>
          <w:rFonts w:ascii="Times New Roman" w:hAnsi="Times New Roman" w:cs="Times New Roman"/>
          <w:noProof/>
          <w:color w:val="000000"/>
          <w:position w:val="-6"/>
          <w:sz w:val="28"/>
          <w:szCs w:val="28"/>
        </w:rPr>
        <w:drawing>
          <wp:inline distT="0" distB="0" distL="0" distR="0">
            <wp:extent cx="283845" cy="17843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16" cstate="screen">
                      <a:extLst>
                        <a:ext uri="{28A0092B-C50C-407E-A947-70E740481C1C}">
                          <a14:useLocalDpi xmlns:a14="http://schemas.microsoft.com/office/drawing/2010/main" val="0"/>
                        </a:ext>
                      </a:extLst>
                    </a:blip>
                    <a:srcRect/>
                    <a:stretch>
                      <a:fillRect/>
                    </a:stretch>
                  </pic:blipFill>
                  <pic:spPr bwMode="auto">
                    <a:xfrm>
                      <a:off x="0" y="0"/>
                      <a:ext cx="283845" cy="17843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chia cho </w:t>
      </w:r>
      <w:r w:rsidRPr="00F137FA">
        <w:rPr>
          <w:rFonts w:ascii="Times New Roman" w:hAnsi="Times New Roman" w:cs="Times New Roman"/>
          <w:noProof/>
          <w:color w:val="000000"/>
          <w:position w:val="-4"/>
          <w:sz w:val="28"/>
          <w:szCs w:val="28"/>
        </w:rPr>
        <w:drawing>
          <wp:inline distT="0" distB="0" distL="0" distR="0">
            <wp:extent cx="126365" cy="168275"/>
            <wp:effectExtent l="0" t="0" r="698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17"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đều có số dư là </w:t>
      </w:r>
      <w:r w:rsidRPr="00F137FA">
        <w:rPr>
          <w:rFonts w:ascii="Times New Roman" w:hAnsi="Times New Roman" w:cs="Times New Roman"/>
          <w:noProof/>
          <w:color w:val="000000"/>
          <w:position w:val="-4"/>
          <w:sz w:val="28"/>
          <w:szCs w:val="28"/>
        </w:rPr>
        <w:drawing>
          <wp:inline distT="0" distB="0" distL="0" distR="0">
            <wp:extent cx="126365" cy="168275"/>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18"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F137FA">
        <w:rPr>
          <w:rFonts w:ascii="Times New Roman" w:hAnsi="Times New Roman" w:cs="Times New Roman"/>
          <w:color w:val="000000"/>
          <w:sz w:val="28"/>
          <w:szCs w:val="28"/>
        </w:rPr>
        <w:t xml:space="preserve"> </w:t>
      </w:r>
    </w:p>
    <w:p w:rsidR="00F137FA" w:rsidRPr="00F137FA" w:rsidRDefault="00F137FA" w:rsidP="00F137FA">
      <w:pPr>
        <w:spacing w:after="0" w:line="240" w:lineRule="auto"/>
        <w:contextualSpacing/>
        <w:jc w:val="both"/>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rPr>
        <w:t>Bài 3:</w:t>
      </w:r>
      <w:r w:rsidRPr="00F137FA">
        <w:rPr>
          <w:rFonts w:ascii="Times New Roman" w:hAnsi="Times New Roman" w:cs="Times New Roman"/>
          <w:color w:val="000000" w:themeColor="text1"/>
          <w:sz w:val="28"/>
          <w:szCs w:val="28"/>
        </w:rPr>
        <w:t xml:space="preserve"> Tìm BCNN của:</w:t>
      </w:r>
    </w:p>
    <w:p w:rsidR="00F137FA" w:rsidRPr="00F137FA" w:rsidRDefault="00F137FA" w:rsidP="00F137FA">
      <w:pPr>
        <w:spacing w:after="0" w:line="240" w:lineRule="auto"/>
        <w:contextualSpacing/>
        <w:jc w:val="both"/>
        <w:rPr>
          <w:rFonts w:ascii="Times New Roman" w:hAnsi="Times New Roman" w:cs="Times New Roman"/>
          <w:bCs/>
          <w:color w:val="000000" w:themeColor="text1"/>
          <w:sz w:val="28"/>
          <w:szCs w:val="28"/>
        </w:rPr>
      </w:pPr>
      <w:r w:rsidRPr="00F137FA">
        <w:rPr>
          <w:rFonts w:ascii="Times New Roman" w:hAnsi="Times New Roman" w:cs="Times New Roman"/>
          <w:color w:val="000000" w:themeColor="text1"/>
          <w:sz w:val="28"/>
          <w:szCs w:val="28"/>
        </w:rPr>
        <w:t>a,</w:t>
      </w:r>
      <w:r w:rsidRPr="00F137FA">
        <w:rPr>
          <w:rFonts w:ascii="Times New Roman" w:hAnsi="Times New Roman" w:cs="Times New Roman"/>
          <w:noProof/>
          <w:color w:val="000000" w:themeColor="text1"/>
          <w:position w:val="-10"/>
          <w:sz w:val="28"/>
          <w:szCs w:val="28"/>
        </w:rPr>
        <w:drawing>
          <wp:inline distT="0" distB="0" distL="0" distR="0">
            <wp:extent cx="388620" cy="2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19" cstate="screen">
                      <a:extLst>
                        <a:ext uri="{28A0092B-C50C-407E-A947-70E740481C1C}">
                          <a14:useLocalDpi xmlns:a14="http://schemas.microsoft.com/office/drawing/2010/main" val="0"/>
                        </a:ext>
                      </a:extLst>
                    </a:blip>
                    <a:srcRect/>
                    <a:stretch>
                      <a:fillRect/>
                    </a:stretch>
                  </pic:blipFill>
                  <pic:spPr bwMode="auto">
                    <a:xfrm>
                      <a:off x="0" y="0"/>
                      <a:ext cx="388620"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b,</w:t>
      </w:r>
      <w:r w:rsidRPr="00F137FA">
        <w:rPr>
          <w:rFonts w:ascii="Times New Roman" w:hAnsi="Times New Roman" w:cs="Times New Roman"/>
          <w:noProof/>
          <w:color w:val="000000" w:themeColor="text1"/>
          <w:position w:val="-10"/>
          <w:sz w:val="28"/>
          <w:szCs w:val="28"/>
        </w:rPr>
        <w:drawing>
          <wp:inline distT="0" distB="0" distL="0" distR="0">
            <wp:extent cx="462280" cy="210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0" cstate="screen">
                      <a:extLst>
                        <a:ext uri="{28A0092B-C50C-407E-A947-70E740481C1C}">
                          <a14:useLocalDpi xmlns:a14="http://schemas.microsoft.com/office/drawing/2010/main" val="0"/>
                        </a:ext>
                      </a:extLst>
                    </a:blip>
                    <a:srcRect/>
                    <a:stretch>
                      <a:fillRect/>
                    </a:stretch>
                  </pic:blipFill>
                  <pic:spPr bwMode="auto">
                    <a:xfrm>
                      <a:off x="0" y="0"/>
                      <a:ext cx="462280"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c,</w:t>
      </w:r>
      <w:r w:rsidRPr="00F137FA">
        <w:rPr>
          <w:rFonts w:ascii="Times New Roman" w:hAnsi="Times New Roman" w:cs="Times New Roman"/>
          <w:noProof/>
          <w:color w:val="000000" w:themeColor="text1"/>
          <w:position w:val="-10"/>
          <w:sz w:val="28"/>
          <w:szCs w:val="28"/>
        </w:rPr>
        <w:drawing>
          <wp:inline distT="0" distB="0" distL="0" distR="0">
            <wp:extent cx="462280" cy="210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1" cstate="screen">
                      <a:extLst>
                        <a:ext uri="{28A0092B-C50C-407E-A947-70E740481C1C}">
                          <a14:useLocalDpi xmlns:a14="http://schemas.microsoft.com/office/drawing/2010/main" val="0"/>
                        </a:ext>
                      </a:extLst>
                    </a:blip>
                    <a:srcRect/>
                    <a:stretch>
                      <a:fillRect/>
                    </a:stretch>
                  </pic:blipFill>
                  <pic:spPr bwMode="auto">
                    <a:xfrm>
                      <a:off x="0" y="0"/>
                      <a:ext cx="462280"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d,</w:t>
      </w:r>
      <w:r w:rsidRPr="00F137FA">
        <w:rPr>
          <w:rFonts w:ascii="Times New Roman" w:hAnsi="Times New Roman" w:cs="Times New Roman"/>
          <w:noProof/>
          <w:color w:val="000000" w:themeColor="text1"/>
          <w:position w:val="-10"/>
          <w:sz w:val="28"/>
          <w:szCs w:val="28"/>
        </w:rPr>
        <w:drawing>
          <wp:inline distT="0" distB="0" distL="0" distR="0">
            <wp:extent cx="598805" cy="210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2" cstate="screen">
                      <a:extLst>
                        <a:ext uri="{28A0092B-C50C-407E-A947-70E740481C1C}">
                          <a14:useLocalDpi xmlns:a14="http://schemas.microsoft.com/office/drawing/2010/main" val="0"/>
                        </a:ext>
                      </a:extLst>
                    </a:blip>
                    <a:srcRect/>
                    <a:stretch>
                      <a:fillRect/>
                    </a:stretch>
                  </pic:blipFill>
                  <pic:spPr bwMode="auto">
                    <a:xfrm>
                      <a:off x="0" y="0"/>
                      <a:ext cx="598805"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e, </w:t>
      </w:r>
      <w:r w:rsidRPr="00F137FA">
        <w:rPr>
          <w:rFonts w:ascii="Times New Roman" w:hAnsi="Times New Roman" w:cs="Times New Roman"/>
          <w:noProof/>
          <w:color w:val="000000" w:themeColor="text1"/>
          <w:position w:val="-10"/>
          <w:sz w:val="28"/>
          <w:szCs w:val="28"/>
        </w:rPr>
        <w:drawing>
          <wp:inline distT="0" distB="0" distL="0" distR="0">
            <wp:extent cx="567690" cy="21018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3" cstate="screen">
                      <a:extLst>
                        <a:ext uri="{28A0092B-C50C-407E-A947-70E740481C1C}">
                          <a14:useLocalDpi xmlns:a14="http://schemas.microsoft.com/office/drawing/2010/main" val="0"/>
                        </a:ext>
                      </a:extLst>
                    </a:blip>
                    <a:srcRect/>
                    <a:stretch>
                      <a:fillRect/>
                    </a:stretch>
                  </pic:blipFill>
                  <pic:spPr bwMode="auto">
                    <a:xfrm>
                      <a:off x="0" y="0"/>
                      <a:ext cx="567690"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p>
    <w:p w:rsidR="00F137FA" w:rsidRPr="00F137FA" w:rsidRDefault="00F137FA" w:rsidP="00F137FA">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eastAsia="vi-VN"/>
        </w:rPr>
      </w:pPr>
      <w:r w:rsidRPr="00F137FA">
        <w:rPr>
          <w:rFonts w:ascii="Times New Roman" w:hAnsi="Times New Roman" w:cs="Times New Roman"/>
          <w:b/>
          <w:color w:val="000000" w:themeColor="text1"/>
          <w:sz w:val="28"/>
          <w:szCs w:val="28"/>
        </w:rPr>
        <w:t>Bài 4:</w:t>
      </w:r>
      <w:r w:rsidRPr="00F137FA">
        <w:rPr>
          <w:rFonts w:ascii="Times New Roman" w:hAnsi="Times New Roman" w:cs="Times New Roman"/>
          <w:color w:val="000000" w:themeColor="text1"/>
          <w:sz w:val="28"/>
          <w:szCs w:val="28"/>
        </w:rPr>
        <w:t xml:space="preserve"> </w:t>
      </w:r>
      <w:r w:rsidRPr="00F137FA">
        <w:rPr>
          <w:rFonts w:ascii="Times New Roman" w:hAnsi="Times New Roman" w:cs="Times New Roman"/>
          <w:color w:val="000000" w:themeColor="text1"/>
          <w:sz w:val="28"/>
          <w:szCs w:val="28"/>
          <w:shd w:val="clear" w:color="auto" w:fill="FFFFFF"/>
          <w:lang w:eastAsia="vi-VN"/>
        </w:rPr>
        <w:t>Tìm số tự nhiên x biết rằng:</w:t>
      </w:r>
    </w:p>
    <w:p w:rsidR="00F137FA" w:rsidRPr="00F137FA" w:rsidRDefault="00F137FA" w:rsidP="00F137FA">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eastAsia="vi-VN"/>
        </w:rPr>
      </w:pPr>
      <w:r w:rsidRPr="00F137FA">
        <w:rPr>
          <w:rFonts w:ascii="Times New Roman" w:hAnsi="Times New Roman" w:cs="Times New Roman"/>
          <w:color w:val="000000" w:themeColor="text1"/>
          <w:sz w:val="28"/>
          <w:szCs w:val="28"/>
          <w:shd w:val="clear" w:color="auto" w:fill="FFFFFF"/>
          <w:lang w:eastAsia="vi-VN"/>
        </w:rPr>
        <w:t xml:space="preserve">a, </w:t>
      </w:r>
      <w:r w:rsidRPr="00F137FA">
        <w:rPr>
          <w:rFonts w:ascii="Times New Roman" w:hAnsi="Times New Roman" w:cs="Times New Roman"/>
          <w:noProof/>
          <w:position w:val="-10"/>
          <w:sz w:val="28"/>
          <w:szCs w:val="28"/>
        </w:rPr>
        <w:drawing>
          <wp:inline distT="0" distB="0" distL="0" distR="0">
            <wp:extent cx="1050925" cy="210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4" cstate="screen">
                      <a:extLst>
                        <a:ext uri="{28A0092B-C50C-407E-A947-70E740481C1C}">
                          <a14:useLocalDpi xmlns:a14="http://schemas.microsoft.com/office/drawing/2010/main" val="0"/>
                        </a:ext>
                      </a:extLst>
                    </a:blip>
                    <a:srcRect/>
                    <a:stretch>
                      <a:fillRect/>
                    </a:stretch>
                  </pic:blipFill>
                  <pic:spPr bwMode="auto">
                    <a:xfrm>
                      <a:off x="0" y="0"/>
                      <a:ext cx="1050925"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shd w:val="clear" w:color="auto" w:fill="FFFFFF"/>
          <w:lang w:eastAsia="vi-VN"/>
        </w:rPr>
        <w:t xml:space="preserve"> và </w:t>
      </w:r>
      <w:r w:rsidRPr="00F137FA">
        <w:rPr>
          <w:rFonts w:ascii="Times New Roman" w:hAnsi="Times New Roman" w:cs="Times New Roman"/>
          <w:noProof/>
          <w:color w:val="000000" w:themeColor="text1"/>
          <w:sz w:val="28"/>
          <w:szCs w:val="28"/>
          <w:shd w:val="clear" w:color="auto" w:fill="FFFFFF"/>
        </w:rPr>
        <w:drawing>
          <wp:inline distT="0" distB="0" distL="0" distR="0">
            <wp:extent cx="956310" cy="178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5" cstate="screen">
                      <a:extLst>
                        <a:ext uri="{28A0092B-C50C-407E-A947-70E740481C1C}">
                          <a14:useLocalDpi xmlns:a14="http://schemas.microsoft.com/office/drawing/2010/main" val="0"/>
                        </a:ext>
                      </a:extLst>
                    </a:blip>
                    <a:srcRect/>
                    <a:stretch>
                      <a:fillRect/>
                    </a:stretch>
                  </pic:blipFill>
                  <pic:spPr bwMode="auto">
                    <a:xfrm>
                      <a:off x="0" y="0"/>
                      <a:ext cx="956310" cy="17843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shd w:val="clear" w:color="auto" w:fill="FFFFFF"/>
          <w:lang w:eastAsia="vi-VN"/>
        </w:rPr>
        <w:t xml:space="preserve"> </w:t>
      </w:r>
    </w:p>
    <w:p w:rsidR="00F137FA" w:rsidRPr="00F137FA" w:rsidRDefault="00F137FA" w:rsidP="00F137FA">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F137FA">
        <w:rPr>
          <w:rFonts w:ascii="Times New Roman" w:hAnsi="Times New Roman" w:cs="Times New Roman"/>
          <w:sz w:val="28"/>
          <w:szCs w:val="28"/>
        </w:rPr>
        <w:t xml:space="preserve">b, </w:t>
      </w:r>
      <w:r w:rsidRPr="00F137FA">
        <w:rPr>
          <w:rFonts w:ascii="Times New Roman" w:hAnsi="Times New Roman" w:cs="Times New Roman"/>
          <w:noProof/>
          <w:position w:val="-10"/>
          <w:sz w:val="28"/>
          <w:szCs w:val="28"/>
        </w:rPr>
        <w:drawing>
          <wp:inline distT="0" distB="0" distL="0" distR="0">
            <wp:extent cx="1282065" cy="210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26" cstate="screen">
                      <a:extLst>
                        <a:ext uri="{28A0092B-C50C-407E-A947-70E740481C1C}">
                          <a14:useLocalDpi xmlns:a14="http://schemas.microsoft.com/office/drawing/2010/main" val="0"/>
                        </a:ext>
                      </a:extLst>
                    </a:blip>
                    <a:srcRect/>
                    <a:stretch>
                      <a:fillRect/>
                    </a:stretch>
                  </pic:blipFill>
                  <pic:spPr bwMode="auto">
                    <a:xfrm>
                      <a:off x="0" y="0"/>
                      <a:ext cx="1282065" cy="210185"/>
                    </a:xfrm>
                    <a:prstGeom prst="rect">
                      <a:avLst/>
                    </a:prstGeom>
                    <a:noFill/>
                    <a:ln>
                      <a:noFill/>
                    </a:ln>
                  </pic:spPr>
                </pic:pic>
              </a:graphicData>
            </a:graphic>
          </wp:inline>
        </w:drawing>
      </w:r>
      <w:r w:rsidRPr="00F137FA">
        <w:rPr>
          <w:rFonts w:ascii="Times New Roman" w:hAnsi="Times New Roman" w:cs="Times New Roman"/>
          <w:sz w:val="28"/>
          <w:szCs w:val="28"/>
        </w:rPr>
        <w:t xml:space="preserve">và </w:t>
      </w:r>
      <w:r w:rsidRPr="00F137FA">
        <w:rPr>
          <w:rFonts w:ascii="Times New Roman" w:hAnsi="Times New Roman" w:cs="Times New Roman"/>
          <w:noProof/>
          <w:position w:val="-6"/>
          <w:sz w:val="28"/>
          <w:szCs w:val="28"/>
        </w:rPr>
        <w:drawing>
          <wp:inline distT="0" distB="0" distL="0" distR="0">
            <wp:extent cx="1103630" cy="1784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27" cstate="screen">
                      <a:extLst>
                        <a:ext uri="{28A0092B-C50C-407E-A947-70E740481C1C}">
                          <a14:useLocalDpi xmlns:a14="http://schemas.microsoft.com/office/drawing/2010/main" val="0"/>
                        </a:ext>
                      </a:extLst>
                    </a:blip>
                    <a:srcRect/>
                    <a:stretch>
                      <a:fillRect/>
                    </a:stretch>
                  </pic:blipFill>
                  <pic:spPr bwMode="auto">
                    <a:xfrm>
                      <a:off x="0" y="0"/>
                      <a:ext cx="1103630" cy="178435"/>
                    </a:xfrm>
                    <a:prstGeom prst="rect">
                      <a:avLst/>
                    </a:prstGeom>
                    <a:noFill/>
                    <a:ln>
                      <a:noFill/>
                    </a:ln>
                  </pic:spPr>
                </pic:pic>
              </a:graphicData>
            </a:graphic>
          </wp:inline>
        </w:drawing>
      </w:r>
      <w:r w:rsidRPr="00F137FA">
        <w:rPr>
          <w:rFonts w:ascii="Times New Roman" w:hAnsi="Times New Roman" w:cs="Times New Roman"/>
          <w:sz w:val="28"/>
          <w:szCs w:val="28"/>
        </w:rPr>
        <w:t xml:space="preserve"> </w:t>
      </w:r>
    </w:p>
    <w:p w:rsidR="00F137FA" w:rsidRPr="00F137FA" w:rsidRDefault="00F137FA" w:rsidP="00F137FA">
      <w:pPr>
        <w:spacing w:after="0" w:line="240" w:lineRule="auto"/>
        <w:contextualSpacing/>
        <w:jc w:val="both"/>
        <w:rPr>
          <w:rFonts w:ascii="Times New Roman" w:hAnsi="Times New Roman" w:cs="Times New Roman"/>
          <w:color w:val="000000" w:themeColor="text1"/>
          <w:sz w:val="28"/>
          <w:szCs w:val="28"/>
        </w:rPr>
      </w:pPr>
      <w:r w:rsidRPr="00F137FA">
        <w:rPr>
          <w:rFonts w:ascii="Times New Roman" w:hAnsi="Times New Roman" w:cs="Times New Roman"/>
          <w:b/>
          <w:color w:val="000000" w:themeColor="text1"/>
          <w:sz w:val="28"/>
          <w:szCs w:val="28"/>
          <w:lang w:val="vi-VN"/>
        </w:rPr>
        <w:t>Bài 5:</w:t>
      </w:r>
      <w:r w:rsidRPr="00F137FA">
        <w:rPr>
          <w:rFonts w:ascii="Times New Roman" w:hAnsi="Times New Roman" w:cs="Times New Roman"/>
          <w:color w:val="000000" w:themeColor="text1"/>
          <w:sz w:val="28"/>
          <w:szCs w:val="28"/>
          <w:lang w:val="vi-VN"/>
        </w:rPr>
        <w:t xml:space="preserve"> </w:t>
      </w:r>
      <w:r w:rsidRPr="00F137FA">
        <w:rPr>
          <w:rFonts w:ascii="Times New Roman" w:hAnsi="Times New Roman" w:cs="Times New Roman"/>
          <w:color w:val="000000" w:themeColor="text1"/>
          <w:sz w:val="28"/>
          <w:szCs w:val="28"/>
        </w:rPr>
        <w:t>Tìm các bội chung có 3 chữ số của:  a,</w:t>
      </w:r>
      <w:r w:rsidRPr="00F137FA">
        <w:rPr>
          <w:rFonts w:ascii="Times New Roman" w:hAnsi="Times New Roman" w:cs="Times New Roman"/>
          <w:noProof/>
          <w:color w:val="000000" w:themeColor="text1"/>
          <w:position w:val="-10"/>
          <w:sz w:val="28"/>
          <w:szCs w:val="28"/>
        </w:rPr>
        <w:drawing>
          <wp:inline distT="0" distB="0" distL="0" distR="0">
            <wp:extent cx="662305" cy="21018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8" cstate="screen">
                      <a:extLst>
                        <a:ext uri="{28A0092B-C50C-407E-A947-70E740481C1C}">
                          <a14:useLocalDpi xmlns:a14="http://schemas.microsoft.com/office/drawing/2010/main" val="0"/>
                        </a:ext>
                      </a:extLst>
                    </a:blip>
                    <a:srcRect/>
                    <a:stretch>
                      <a:fillRect/>
                    </a:stretch>
                  </pic:blipFill>
                  <pic:spPr bwMode="auto">
                    <a:xfrm>
                      <a:off x="0" y="0"/>
                      <a:ext cx="662305"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b, </w:t>
      </w:r>
      <w:r w:rsidRPr="00F137FA">
        <w:rPr>
          <w:rFonts w:ascii="Times New Roman" w:hAnsi="Times New Roman" w:cs="Times New Roman"/>
          <w:noProof/>
          <w:color w:val="000000" w:themeColor="text1"/>
          <w:position w:val="-10"/>
          <w:sz w:val="28"/>
          <w:szCs w:val="28"/>
        </w:rPr>
        <w:drawing>
          <wp:inline distT="0" distB="0" distL="0" distR="0">
            <wp:extent cx="662305" cy="21018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29" cstate="screen">
                      <a:extLst>
                        <a:ext uri="{28A0092B-C50C-407E-A947-70E740481C1C}">
                          <a14:useLocalDpi xmlns:a14="http://schemas.microsoft.com/office/drawing/2010/main" val="0"/>
                        </a:ext>
                      </a:extLst>
                    </a:blip>
                    <a:srcRect/>
                    <a:stretch>
                      <a:fillRect/>
                    </a:stretch>
                  </pic:blipFill>
                  <pic:spPr bwMode="auto">
                    <a:xfrm>
                      <a:off x="0" y="0"/>
                      <a:ext cx="662305" cy="210185"/>
                    </a:xfrm>
                    <a:prstGeom prst="rect">
                      <a:avLst/>
                    </a:prstGeom>
                    <a:noFill/>
                    <a:ln>
                      <a:noFill/>
                    </a:ln>
                  </pic:spPr>
                </pic:pic>
              </a:graphicData>
            </a:graphic>
          </wp:inline>
        </w:drawing>
      </w:r>
      <w:r w:rsidRPr="00F137FA">
        <w:rPr>
          <w:rFonts w:ascii="Times New Roman" w:hAnsi="Times New Roman" w:cs="Times New Roman"/>
          <w:color w:val="000000" w:themeColor="text1"/>
          <w:sz w:val="28"/>
          <w:szCs w:val="28"/>
        </w:rPr>
        <w:t xml:space="preserve"> </w:t>
      </w:r>
    </w:p>
    <w:p w:rsidR="00F137FA" w:rsidRPr="00F137FA" w:rsidRDefault="00F137FA" w:rsidP="00F137FA">
      <w:pPr>
        <w:spacing w:after="0" w:line="240" w:lineRule="auto"/>
        <w:contextualSpacing/>
        <w:jc w:val="both"/>
        <w:rPr>
          <w:rFonts w:ascii="Times New Roman" w:hAnsi="Times New Roman" w:cs="Times New Roman"/>
          <w:color w:val="000000" w:themeColor="text1"/>
          <w:sz w:val="28"/>
          <w:szCs w:val="28"/>
          <w:lang w:val="vi-VN"/>
        </w:rPr>
      </w:pPr>
      <w:r w:rsidRPr="00F137FA">
        <w:rPr>
          <w:rFonts w:ascii="Times New Roman" w:hAnsi="Times New Roman" w:cs="Times New Roman"/>
          <w:b/>
          <w:color w:val="000000" w:themeColor="text1"/>
          <w:sz w:val="28"/>
          <w:szCs w:val="28"/>
        </w:rPr>
        <w:t xml:space="preserve">Bài 6. </w:t>
      </w:r>
      <w:r w:rsidRPr="00F137FA">
        <w:rPr>
          <w:rFonts w:ascii="Times New Roman" w:hAnsi="Times New Roman" w:cs="Times New Roman"/>
          <w:color w:val="000000" w:themeColor="text1"/>
          <w:sz w:val="28"/>
          <w:szCs w:val="28"/>
        </w:rPr>
        <w:t>Một liên đội thiếu niên khi xếp hàng 3, hàng 4, hàng 5 đều thừa 2 người. Tính số đội viên của liên đội biết rằng đội viên vào khoảng từ 160 đến 190.</w:t>
      </w:r>
    </w:p>
    <w:p w:rsidR="00F137FA" w:rsidRPr="00F137FA" w:rsidRDefault="00F137FA" w:rsidP="00F137FA">
      <w:pPr>
        <w:widowControl w:val="0"/>
        <w:tabs>
          <w:tab w:val="left" w:pos="142"/>
        </w:tabs>
        <w:spacing w:after="0" w:line="240" w:lineRule="auto"/>
        <w:ind w:right="122"/>
        <w:jc w:val="both"/>
        <w:rPr>
          <w:rFonts w:ascii="Times New Roman" w:eastAsia="Calibri" w:hAnsi="Times New Roman" w:cs="Times New Roman"/>
          <w:b/>
          <w:color w:val="000000" w:themeColor="text1"/>
          <w:sz w:val="28"/>
          <w:szCs w:val="28"/>
          <w:shd w:val="clear" w:color="auto" w:fill="FFFFFF"/>
          <w:lang w:eastAsia="vi-VN"/>
        </w:rPr>
      </w:pPr>
      <w:r w:rsidRPr="00F137FA">
        <w:rPr>
          <w:rFonts w:ascii="Times New Roman" w:hAnsi="Times New Roman" w:cs="Times New Roman"/>
          <w:b/>
          <w:color w:val="000000" w:themeColor="text1"/>
          <w:sz w:val="28"/>
          <w:szCs w:val="28"/>
        </w:rPr>
        <w:t xml:space="preserve">Bài 7. </w:t>
      </w:r>
      <w:r w:rsidRPr="00F137FA">
        <w:rPr>
          <w:rFonts w:ascii="Times New Roman" w:eastAsia="Calibri" w:hAnsi="Times New Roman" w:cs="Times New Roman"/>
          <w:color w:val="000000" w:themeColor="text1"/>
          <w:sz w:val="28"/>
          <w:szCs w:val="28"/>
          <w:shd w:val="clear" w:color="auto" w:fill="FFFFFF"/>
          <w:lang w:eastAsia="vi-VN"/>
        </w:rPr>
        <w:t>Số học sinh của một trường là một số có 3 chữ số lớn hơn 900. Mỗi lần xếp hàng 3; hàng 4; hàng 5 đều vừa đủ không thừa học sinh nào. Hỏi trường đó có bao nhiêu học sinh.</w:t>
      </w:r>
    </w:p>
    <w:p w:rsidR="00F137FA" w:rsidRPr="00F137FA" w:rsidRDefault="00F137FA" w:rsidP="00F137FA">
      <w:pPr>
        <w:spacing w:after="0" w:line="240" w:lineRule="auto"/>
        <w:contextualSpacing/>
        <w:jc w:val="both"/>
        <w:rPr>
          <w:rFonts w:ascii="Times New Roman" w:eastAsia="Times New Roman" w:hAnsi="Times New Roman" w:cs="Times New Roman"/>
          <w:b/>
          <w:bCs/>
          <w:color w:val="000000" w:themeColor="text1"/>
          <w:sz w:val="28"/>
          <w:szCs w:val="28"/>
        </w:rPr>
      </w:pPr>
      <w:r w:rsidRPr="00F137FA">
        <w:rPr>
          <w:rFonts w:ascii="Times New Roman" w:eastAsia="Times New Roman" w:hAnsi="Times New Roman" w:cs="Times New Roman"/>
          <w:b/>
          <w:bCs/>
          <w:color w:val="000000" w:themeColor="text1"/>
          <w:sz w:val="28"/>
          <w:szCs w:val="28"/>
        </w:rPr>
        <w:t xml:space="preserve">*Hướng dẫn về nhà </w:t>
      </w:r>
    </w:p>
    <w:p w:rsidR="00F137FA" w:rsidRPr="00F137FA" w:rsidRDefault="00F137FA" w:rsidP="00F137FA">
      <w:pPr>
        <w:spacing w:after="0" w:line="240" w:lineRule="auto"/>
        <w:contextualSpacing/>
        <w:jc w:val="both"/>
        <w:rPr>
          <w:rFonts w:ascii="Times New Roman" w:eastAsia="Times New Roman" w:hAnsi="Times New Roman" w:cs="Times New Roman"/>
          <w:bCs/>
          <w:color w:val="000000" w:themeColor="text1"/>
          <w:sz w:val="28"/>
          <w:szCs w:val="28"/>
        </w:rPr>
      </w:pPr>
      <w:r w:rsidRPr="00F137FA">
        <w:rPr>
          <w:rFonts w:ascii="Times New Roman" w:eastAsia="Times New Roman" w:hAnsi="Times New Roman" w:cs="Times New Roman"/>
          <w:bCs/>
          <w:color w:val="000000" w:themeColor="text1"/>
          <w:sz w:val="28"/>
          <w:szCs w:val="28"/>
        </w:rPr>
        <w:t>- Ôn tập lí thuyết xem lại các bài tập đã chữa</w:t>
      </w:r>
    </w:p>
    <w:p w:rsidR="00F137FA" w:rsidRPr="00F137FA" w:rsidRDefault="00F137FA" w:rsidP="00F137FA">
      <w:pPr>
        <w:spacing w:after="0" w:line="240" w:lineRule="auto"/>
        <w:contextualSpacing/>
        <w:jc w:val="both"/>
        <w:rPr>
          <w:rFonts w:ascii="Times New Roman" w:hAnsi="Times New Roman" w:cs="Times New Roman"/>
          <w:bCs/>
          <w:color w:val="000000" w:themeColor="text1"/>
          <w:sz w:val="28"/>
          <w:szCs w:val="28"/>
        </w:rPr>
      </w:pPr>
      <w:r w:rsidRPr="00F137FA">
        <w:rPr>
          <w:rFonts w:ascii="Times New Roman" w:hAnsi="Times New Roman" w:cs="Times New Roman"/>
          <w:bCs/>
          <w:color w:val="000000" w:themeColor="text1"/>
          <w:sz w:val="28"/>
          <w:szCs w:val="28"/>
        </w:rPr>
        <w:t xml:space="preserve">- Hoàn thành các bài tập đã giao </w:t>
      </w:r>
    </w:p>
    <w:p w:rsidR="00F137FA" w:rsidRPr="00F137FA" w:rsidRDefault="00F137FA" w:rsidP="00F137FA">
      <w:pPr>
        <w:tabs>
          <w:tab w:val="left" w:pos="0"/>
        </w:tabs>
        <w:spacing w:after="0" w:line="240" w:lineRule="auto"/>
        <w:contextualSpacing/>
        <w:rPr>
          <w:rFonts w:ascii="Times New Roman" w:eastAsia="Times New Roman" w:hAnsi="Times New Roman" w:cs="Times New Roman"/>
          <w:bCs/>
          <w:color w:val="000000" w:themeColor="text1"/>
          <w:sz w:val="28"/>
          <w:szCs w:val="28"/>
          <w:lang w:val="vi-VN"/>
        </w:rPr>
      </w:pPr>
      <w:r w:rsidRPr="00F137FA">
        <w:rPr>
          <w:rFonts w:ascii="Times New Roman" w:eastAsia="Times New Roman" w:hAnsi="Times New Roman" w:cs="Times New Roman"/>
          <w:bCs/>
          <w:color w:val="000000" w:themeColor="text1"/>
          <w:sz w:val="28"/>
          <w:szCs w:val="28"/>
          <w:lang w:val="vi-VN"/>
        </w:rPr>
        <w:t>- Ôn tập số tự nhiên.</w:t>
      </w:r>
    </w:p>
    <w:p w:rsidR="00F137FA" w:rsidRPr="00F137FA" w:rsidRDefault="00F137FA" w:rsidP="00F137FA">
      <w:pPr>
        <w:spacing w:after="0" w:line="240" w:lineRule="auto"/>
        <w:rPr>
          <w:rFonts w:ascii="Times New Roman" w:eastAsia="Times New Roman" w:hAnsi="Times New Roman" w:cs="Times New Roman"/>
          <w:color w:val="FF0000"/>
          <w:sz w:val="28"/>
          <w:szCs w:val="28"/>
          <w:lang w:val="nl-NL"/>
        </w:rPr>
      </w:pPr>
      <w:r w:rsidRPr="00F137FA">
        <w:rPr>
          <w:rFonts w:ascii="Times New Roman" w:eastAsia="Times New Roman" w:hAnsi="Times New Roman" w:cs="Times New Roman"/>
          <w:color w:val="FF0000"/>
          <w:sz w:val="28"/>
          <w:szCs w:val="28"/>
          <w:lang w:val="nl-NL"/>
        </w:rPr>
        <w:t xml:space="preserve">                      *****************************************</w:t>
      </w:r>
    </w:p>
    <w:p w:rsidR="007C46A0" w:rsidRPr="00A076A5" w:rsidRDefault="007C46A0" w:rsidP="00A076A5"/>
    <w:sectPr w:rsidR="007C46A0" w:rsidRPr="00A076A5" w:rsidSect="00695C0D">
      <w:headerReference w:type="default" r:id="rId23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F40" w:rsidRDefault="00DE4F40" w:rsidP="00695C0D">
      <w:pPr>
        <w:spacing w:after="0" w:line="240" w:lineRule="auto"/>
      </w:pPr>
      <w:r>
        <w:separator/>
      </w:r>
    </w:p>
  </w:endnote>
  <w:endnote w:type="continuationSeparator" w:id="0">
    <w:p w:rsidR="00DE4F40" w:rsidRDefault="00DE4F4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F40" w:rsidRDefault="00DE4F40" w:rsidP="00695C0D">
      <w:pPr>
        <w:spacing w:after="0" w:line="240" w:lineRule="auto"/>
      </w:pPr>
      <w:r>
        <w:separator/>
      </w:r>
    </w:p>
  </w:footnote>
  <w:footnote w:type="continuationSeparator" w:id="0">
    <w:p w:rsidR="00DE4F40" w:rsidRDefault="00DE4F4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137FA">
          <w:rPr>
            <w:rFonts w:ascii="Times New Roman" w:hAnsi="Times New Roman" w:cs="Times New Roman"/>
            <w:noProof/>
            <w:sz w:val="28"/>
            <w:szCs w:val="28"/>
          </w:rPr>
          <w:t>8</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9F5A3E"/>
    <w:rsid w:val="00A076A5"/>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DE4F40"/>
    <w:rsid w:val="00E10D89"/>
    <w:rsid w:val="00E7462D"/>
    <w:rsid w:val="00E80E55"/>
    <w:rsid w:val="00EC1F30"/>
    <w:rsid w:val="00EC5B29"/>
    <w:rsid w:val="00ED2289"/>
    <w:rsid w:val="00EF4AFE"/>
    <w:rsid w:val="00F137FA"/>
    <w:rsid w:val="00F13F7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8.wmf"/><Relationship Id="rId84" Type="http://schemas.openxmlformats.org/officeDocument/2006/relationships/image" Target="media/image79.wmf"/><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wmf"/><Relationship Id="rId191" Type="http://schemas.openxmlformats.org/officeDocument/2006/relationships/image" Target="media/image186.wmf"/><Relationship Id="rId205" Type="http://schemas.openxmlformats.org/officeDocument/2006/relationships/image" Target="media/image200.wmf"/><Relationship Id="rId226" Type="http://schemas.openxmlformats.org/officeDocument/2006/relationships/image" Target="media/image221.wmf"/><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9.wmf"/><Relationship Id="rId128" Type="http://schemas.openxmlformats.org/officeDocument/2006/relationships/image" Target="media/image123.wmf"/><Relationship Id="rId149" Type="http://schemas.openxmlformats.org/officeDocument/2006/relationships/image" Target="media/image144.wmf"/><Relationship Id="rId5" Type="http://schemas.openxmlformats.org/officeDocument/2006/relationships/footnotes" Target="footnotes.xml"/><Relationship Id="rId95" Type="http://schemas.openxmlformats.org/officeDocument/2006/relationships/image" Target="media/image90.wmf"/><Relationship Id="rId160" Type="http://schemas.openxmlformats.org/officeDocument/2006/relationships/image" Target="media/image155.wmf"/><Relationship Id="rId181" Type="http://schemas.openxmlformats.org/officeDocument/2006/relationships/image" Target="media/image176.wmf"/><Relationship Id="rId216" Type="http://schemas.openxmlformats.org/officeDocument/2006/relationships/image" Target="media/image211.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image" Target="media/image150.wmf"/><Relationship Id="rId171" Type="http://schemas.openxmlformats.org/officeDocument/2006/relationships/image" Target="media/image166.wmf"/><Relationship Id="rId176" Type="http://schemas.openxmlformats.org/officeDocument/2006/relationships/image" Target="media/image171.wmf"/><Relationship Id="rId192" Type="http://schemas.openxmlformats.org/officeDocument/2006/relationships/image" Target="media/image187.wmf"/><Relationship Id="rId197" Type="http://schemas.openxmlformats.org/officeDocument/2006/relationships/image" Target="media/image192.wmf"/><Relationship Id="rId206" Type="http://schemas.openxmlformats.org/officeDocument/2006/relationships/image" Target="media/image201.wmf"/><Relationship Id="rId227" Type="http://schemas.openxmlformats.org/officeDocument/2006/relationships/image" Target="media/image222.wmf"/><Relationship Id="rId201" Type="http://schemas.openxmlformats.org/officeDocument/2006/relationships/image" Target="media/image196.wmf"/><Relationship Id="rId222" Type="http://schemas.openxmlformats.org/officeDocument/2006/relationships/image" Target="media/image217.wmf"/><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w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wmf"/><Relationship Id="rId166" Type="http://schemas.openxmlformats.org/officeDocument/2006/relationships/image" Target="media/image161.wmf"/><Relationship Id="rId182" Type="http://schemas.openxmlformats.org/officeDocument/2006/relationships/image" Target="media/image177.wmf"/><Relationship Id="rId187" Type="http://schemas.openxmlformats.org/officeDocument/2006/relationships/image" Target="media/image182.wmf"/><Relationship Id="rId217" Type="http://schemas.openxmlformats.org/officeDocument/2006/relationships/image" Target="media/image212.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7.wmf"/><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119" Type="http://schemas.openxmlformats.org/officeDocument/2006/relationships/image" Target="media/image114.wmf"/><Relationship Id="rId44" Type="http://schemas.openxmlformats.org/officeDocument/2006/relationships/image" Target="media/image39.wmf"/><Relationship Id="rId60" Type="http://schemas.openxmlformats.org/officeDocument/2006/relationships/image" Target="media/image55.wmf"/><Relationship Id="rId65" Type="http://schemas.openxmlformats.org/officeDocument/2006/relationships/image" Target="media/image60.wmf"/><Relationship Id="rId81" Type="http://schemas.openxmlformats.org/officeDocument/2006/relationships/image" Target="media/image76.wmf"/><Relationship Id="rId86" Type="http://schemas.openxmlformats.org/officeDocument/2006/relationships/image" Target="media/image81.wmf"/><Relationship Id="rId130" Type="http://schemas.openxmlformats.org/officeDocument/2006/relationships/image" Target="media/image125.wmf"/><Relationship Id="rId135" Type="http://schemas.openxmlformats.org/officeDocument/2006/relationships/image" Target="media/image130.wmf"/><Relationship Id="rId151" Type="http://schemas.openxmlformats.org/officeDocument/2006/relationships/image" Target="media/image146.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172" Type="http://schemas.openxmlformats.org/officeDocument/2006/relationships/image" Target="media/image167.wmf"/><Relationship Id="rId193" Type="http://schemas.openxmlformats.org/officeDocument/2006/relationships/image" Target="media/image188.wmf"/><Relationship Id="rId202" Type="http://schemas.openxmlformats.org/officeDocument/2006/relationships/image" Target="media/image197.wmf"/><Relationship Id="rId207" Type="http://schemas.openxmlformats.org/officeDocument/2006/relationships/image" Target="media/image202.wmf"/><Relationship Id="rId223" Type="http://schemas.openxmlformats.org/officeDocument/2006/relationships/image" Target="media/image218.wmf"/><Relationship Id="rId228" Type="http://schemas.openxmlformats.org/officeDocument/2006/relationships/image" Target="media/image223.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wmf"/><Relationship Id="rId183" Type="http://schemas.openxmlformats.org/officeDocument/2006/relationships/image" Target="media/image178.wmf"/><Relationship Id="rId213" Type="http://schemas.openxmlformats.org/officeDocument/2006/relationships/image" Target="media/image208.wmf"/><Relationship Id="rId218" Type="http://schemas.openxmlformats.org/officeDocument/2006/relationships/image" Target="media/image213.wmf"/><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199" Type="http://schemas.openxmlformats.org/officeDocument/2006/relationships/image" Target="media/image194.wmf"/><Relationship Id="rId203" Type="http://schemas.openxmlformats.org/officeDocument/2006/relationships/image" Target="media/image198.wmf"/><Relationship Id="rId208" Type="http://schemas.openxmlformats.org/officeDocument/2006/relationships/image" Target="media/image203.wmf"/><Relationship Id="rId229" Type="http://schemas.openxmlformats.org/officeDocument/2006/relationships/image" Target="media/image224.wmf"/><Relationship Id="rId19" Type="http://schemas.openxmlformats.org/officeDocument/2006/relationships/image" Target="media/image14.wmf"/><Relationship Id="rId224" Type="http://schemas.openxmlformats.org/officeDocument/2006/relationships/image" Target="media/image219.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8" Type="http://schemas.openxmlformats.org/officeDocument/2006/relationships/image" Target="media/image3.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189" Type="http://schemas.openxmlformats.org/officeDocument/2006/relationships/image" Target="media/image184.wmf"/><Relationship Id="rId219" Type="http://schemas.openxmlformats.org/officeDocument/2006/relationships/image" Target="media/image214.wmf"/><Relationship Id="rId3" Type="http://schemas.openxmlformats.org/officeDocument/2006/relationships/settings" Target="settings.xml"/><Relationship Id="rId214" Type="http://schemas.openxmlformats.org/officeDocument/2006/relationships/image" Target="media/image209.wmf"/><Relationship Id="rId230" Type="http://schemas.openxmlformats.org/officeDocument/2006/relationships/header" Target="header1.xml"/><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79" Type="http://schemas.openxmlformats.org/officeDocument/2006/relationships/image" Target="media/image174.wmf"/><Relationship Id="rId195" Type="http://schemas.openxmlformats.org/officeDocument/2006/relationships/image" Target="media/image190.wmf"/><Relationship Id="rId209" Type="http://schemas.openxmlformats.org/officeDocument/2006/relationships/image" Target="media/image204.wmf"/><Relationship Id="rId190" Type="http://schemas.openxmlformats.org/officeDocument/2006/relationships/image" Target="media/image185.wmf"/><Relationship Id="rId204" Type="http://schemas.openxmlformats.org/officeDocument/2006/relationships/image" Target="media/image199.wmf"/><Relationship Id="rId220" Type="http://schemas.openxmlformats.org/officeDocument/2006/relationships/image" Target="media/image215.wmf"/><Relationship Id="rId225" Type="http://schemas.openxmlformats.org/officeDocument/2006/relationships/image" Target="media/image220.wmf"/><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106" Type="http://schemas.openxmlformats.org/officeDocument/2006/relationships/image" Target="media/image101.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78" Type="http://schemas.openxmlformats.org/officeDocument/2006/relationships/image" Target="media/image73.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48" Type="http://schemas.openxmlformats.org/officeDocument/2006/relationships/image" Target="media/image143.wmf"/><Relationship Id="rId164" Type="http://schemas.openxmlformats.org/officeDocument/2006/relationships/image" Target="media/image159.wmf"/><Relationship Id="rId169" Type="http://schemas.openxmlformats.org/officeDocument/2006/relationships/image" Target="media/image164.wmf"/><Relationship Id="rId185" Type="http://schemas.openxmlformats.org/officeDocument/2006/relationships/image" Target="media/image180.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wmf"/><Relationship Id="rId210" Type="http://schemas.openxmlformats.org/officeDocument/2006/relationships/image" Target="media/image205.wmf"/><Relationship Id="rId215" Type="http://schemas.openxmlformats.org/officeDocument/2006/relationships/image" Target="media/image210.wmf"/><Relationship Id="rId26" Type="http://schemas.openxmlformats.org/officeDocument/2006/relationships/image" Target="media/image21.wmf"/><Relationship Id="rId231" Type="http://schemas.openxmlformats.org/officeDocument/2006/relationships/fontTable" Target="fontTable.xml"/><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196" Type="http://schemas.openxmlformats.org/officeDocument/2006/relationships/image" Target="media/image191.wmf"/><Relationship Id="rId200" Type="http://schemas.openxmlformats.org/officeDocument/2006/relationships/image" Target="media/image195.wmf"/><Relationship Id="rId16" Type="http://schemas.openxmlformats.org/officeDocument/2006/relationships/image" Target="media/image11.wmf"/><Relationship Id="rId221" Type="http://schemas.openxmlformats.org/officeDocument/2006/relationships/image" Target="media/image216.wmf"/><Relationship Id="rId37" Type="http://schemas.openxmlformats.org/officeDocument/2006/relationships/image" Target="media/image32.wmf"/><Relationship Id="rId58" Type="http://schemas.openxmlformats.org/officeDocument/2006/relationships/image" Target="media/image53.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wmf"/><Relationship Id="rId90" Type="http://schemas.openxmlformats.org/officeDocument/2006/relationships/image" Target="media/image85.wmf"/><Relationship Id="rId165" Type="http://schemas.openxmlformats.org/officeDocument/2006/relationships/image" Target="media/image160.wmf"/><Relationship Id="rId186" Type="http://schemas.openxmlformats.org/officeDocument/2006/relationships/image" Target="media/image181.wmf"/><Relationship Id="rId211" Type="http://schemas.openxmlformats.org/officeDocument/2006/relationships/image" Target="media/image206.wmf"/><Relationship Id="rId23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87</cp:revision>
  <dcterms:created xsi:type="dcterms:W3CDTF">2023-08-15T08:12:00Z</dcterms:created>
  <dcterms:modified xsi:type="dcterms:W3CDTF">2023-08-16T08:02:00Z</dcterms:modified>
</cp:coreProperties>
</file>